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496080CC"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w:t>
      </w:r>
      <w:r w:rsidR="00E45902">
        <w:rPr>
          <w:rFonts w:eastAsia="Calibri"/>
        </w:rPr>
        <w:t>*</w:t>
      </w:r>
      <w:r w:rsidRPr="001B44CC">
        <w:rPr>
          <w:rFonts w:eastAsia="Calibri"/>
        </w:rPr>
        <w:t>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630EBFEB" w14:textId="77777777" w:rsidR="00E97281" w:rsidRPr="006A5C5A" w:rsidRDefault="00E97281" w:rsidP="00E97281">
      <w:pPr>
        <w:jc w:val="right"/>
        <w:rPr>
          <w:b/>
          <w:bCs/>
          <w:i/>
          <w:iCs/>
          <w:sz w:val="22"/>
        </w:rPr>
      </w:pPr>
      <w:r w:rsidRPr="006A5C5A">
        <w:rPr>
          <w:b/>
          <w:bCs/>
          <w:i/>
          <w:iCs/>
        </w:rPr>
        <w:lastRenderedPageBreak/>
        <w:t>Anexa nr. 10</w:t>
      </w:r>
    </w:p>
    <w:p w14:paraId="47E58C7D" w14:textId="77777777" w:rsidR="00E97281" w:rsidRPr="006A5C5A" w:rsidRDefault="00E97281" w:rsidP="00E97281">
      <w:pPr>
        <w:tabs>
          <w:tab w:val="left" w:pos="5103"/>
          <w:tab w:val="left" w:pos="10348"/>
        </w:tabs>
        <w:jc w:val="right"/>
        <w:rPr>
          <w:b/>
          <w:bCs/>
          <w:i/>
          <w:iCs/>
        </w:rPr>
      </w:pPr>
      <w:r w:rsidRPr="006A5C5A">
        <w:rPr>
          <w:b/>
          <w:i/>
          <w:iCs/>
        </w:rPr>
        <w:t>la</w:t>
      </w:r>
      <w:r w:rsidRPr="006A5C5A">
        <w:rPr>
          <w:b/>
          <w:bCs/>
          <w:i/>
          <w:iCs/>
          <w:lang w:eastAsia="ru-RU"/>
        </w:rPr>
        <w:t xml:space="preserve"> Documentația standard</w:t>
      </w:r>
      <w:r w:rsidRPr="006A5C5A">
        <w:rPr>
          <w:b/>
          <w:bCs/>
          <w:i/>
          <w:iCs/>
        </w:rPr>
        <w:t xml:space="preserve"> </w:t>
      </w:r>
      <w:r w:rsidRPr="006A5C5A">
        <w:rPr>
          <w:b/>
          <w:bCs/>
          <w:i/>
          <w:iCs/>
          <w:lang w:eastAsia="ru-RU"/>
        </w:rPr>
        <w:t xml:space="preserve">aprobată prin Ordinul </w:t>
      </w:r>
    </w:p>
    <w:p w14:paraId="4C4B6363" w14:textId="77777777" w:rsidR="00E97281" w:rsidRPr="006A5C5A" w:rsidRDefault="00E97281" w:rsidP="00E97281">
      <w:pPr>
        <w:tabs>
          <w:tab w:val="left" w:pos="5103"/>
          <w:tab w:val="left" w:pos="10348"/>
        </w:tabs>
        <w:jc w:val="right"/>
        <w:rPr>
          <w:b/>
          <w:bCs/>
          <w:i/>
          <w:iCs/>
          <w:lang w:eastAsia="ru-RU"/>
        </w:rPr>
      </w:pPr>
      <w:r w:rsidRPr="006A5C5A">
        <w:rPr>
          <w:b/>
          <w:bCs/>
          <w:i/>
          <w:iCs/>
          <w:lang w:eastAsia="ru-RU"/>
        </w:rPr>
        <w:t>Ministrului Finanţelor</w:t>
      </w:r>
      <w:r w:rsidRPr="006A5C5A">
        <w:rPr>
          <w:b/>
          <w:bCs/>
          <w:i/>
          <w:iCs/>
        </w:rPr>
        <w:t xml:space="preserve"> </w:t>
      </w:r>
      <w:r w:rsidRPr="006A5C5A">
        <w:rPr>
          <w:b/>
          <w:bCs/>
          <w:i/>
          <w:iCs/>
          <w:lang w:eastAsia="ru-RU"/>
        </w:rPr>
        <w:t>nr. 69 din 7 mai 2021</w:t>
      </w:r>
    </w:p>
    <w:p w14:paraId="0330ADDA" w14:textId="77777777" w:rsidR="00E97281" w:rsidRPr="006A5C5A" w:rsidRDefault="00E97281" w:rsidP="00E97281">
      <w:pPr>
        <w:tabs>
          <w:tab w:val="left" w:pos="567"/>
        </w:tabs>
        <w:spacing w:line="360" w:lineRule="auto"/>
        <w:jc w:val="both"/>
        <w:rPr>
          <w:rFonts w:ascii="Baltica RR" w:hAnsi="Baltica RR"/>
          <w:b/>
          <w:i/>
          <w:iCs/>
          <w:color w:val="2E74B5"/>
          <w:szCs w:val="28"/>
        </w:rPr>
      </w:pPr>
    </w:p>
    <w:p w14:paraId="7D8A3259" w14:textId="77777777" w:rsidR="00E97281" w:rsidRPr="006A5C5A" w:rsidRDefault="00E97281" w:rsidP="00E97281">
      <w:pPr>
        <w:tabs>
          <w:tab w:val="left" w:pos="567"/>
        </w:tabs>
        <w:spacing w:line="360" w:lineRule="auto"/>
        <w:jc w:val="both"/>
        <w:rPr>
          <w:b/>
        </w:rPr>
      </w:pPr>
      <w:r w:rsidRPr="006A5C5A">
        <w:rPr>
          <w:rFonts w:ascii="Baltica RR" w:hAnsi="Baltica RR"/>
          <w:b/>
          <w:i/>
          <w:iCs/>
          <w:color w:val="2E74B5"/>
          <w:szCs w:val="28"/>
        </w:rPr>
        <w:t>Se completează de către operatorul economic.</w:t>
      </w:r>
    </w:p>
    <w:p w14:paraId="39BA7C57" w14:textId="77777777" w:rsidR="00E97281" w:rsidRPr="006A5C5A" w:rsidRDefault="00E97281" w:rsidP="00E97281">
      <w:pPr>
        <w:jc w:val="both"/>
        <w:rPr>
          <w:lang w:eastAsia="zh-CN"/>
        </w:rPr>
      </w:pPr>
    </w:p>
    <w:p w14:paraId="4240F7B0" w14:textId="77777777" w:rsidR="00E97281" w:rsidRPr="006A5C5A" w:rsidRDefault="00E97281" w:rsidP="00E97281">
      <w:pPr>
        <w:jc w:val="center"/>
        <w:rPr>
          <w:b/>
        </w:rPr>
      </w:pPr>
    </w:p>
    <w:p w14:paraId="516AEBDC" w14:textId="77777777" w:rsidR="00E97281" w:rsidRPr="006A5C5A" w:rsidRDefault="00E97281" w:rsidP="00E97281">
      <w:pPr>
        <w:tabs>
          <w:tab w:val="left" w:pos="567"/>
        </w:tabs>
        <w:jc w:val="center"/>
        <w:rPr>
          <w:b/>
          <w:szCs w:val="28"/>
        </w:rPr>
      </w:pPr>
      <w:r w:rsidRPr="006A5C5A">
        <w:rPr>
          <w:b/>
          <w:szCs w:val="28"/>
        </w:rPr>
        <w:t>GRAFIC DE  EXECUTARE A LUCRĂRILOR</w:t>
      </w:r>
    </w:p>
    <w:p w14:paraId="0DE7375C" w14:textId="77777777" w:rsidR="00E97281" w:rsidRDefault="00E97281" w:rsidP="00E97281">
      <w:pPr>
        <w:tabs>
          <w:tab w:val="left" w:pos="567"/>
        </w:tabs>
        <w:jc w:val="center"/>
        <w:rPr>
          <w:sz w:val="18"/>
          <w:szCs w:val="20"/>
        </w:rPr>
      </w:pPr>
      <w:r w:rsidRPr="00214A01">
        <w:rPr>
          <w:szCs w:val="28"/>
        </w:rPr>
        <w:t>Lucrări de reparație a sălii de ședințe (inclusiv antreu) al ASP amplasată în edificiul din str. Al. Pușkin, nr. 42, mun. Chișinău</w:t>
      </w:r>
      <w:r w:rsidRPr="00214A01">
        <w:rPr>
          <w:sz w:val="18"/>
          <w:szCs w:val="20"/>
        </w:rPr>
        <w:t xml:space="preserve"> </w:t>
      </w:r>
    </w:p>
    <w:p w14:paraId="7A436F21" w14:textId="77777777" w:rsidR="00E97281" w:rsidRPr="006A5C5A" w:rsidRDefault="00E97281" w:rsidP="00E97281">
      <w:pPr>
        <w:tabs>
          <w:tab w:val="left" w:pos="567"/>
        </w:tabs>
        <w:jc w:val="center"/>
        <w:rPr>
          <w:sz w:val="20"/>
          <w:szCs w:val="20"/>
        </w:rPr>
      </w:pPr>
      <w:r w:rsidRPr="006A5C5A">
        <w:rPr>
          <w:sz w:val="20"/>
          <w:szCs w:val="20"/>
        </w:rPr>
        <w:t>(denumirea lucrărilor)</w:t>
      </w:r>
    </w:p>
    <w:p w14:paraId="080B335D" w14:textId="77777777" w:rsidR="00E97281" w:rsidRPr="006A5C5A" w:rsidRDefault="00E97281" w:rsidP="00E97281">
      <w:pPr>
        <w:tabs>
          <w:tab w:val="left" w:pos="567"/>
        </w:tabs>
      </w:pPr>
    </w:p>
    <w:tbl>
      <w:tblPr>
        <w:tblW w:w="9050" w:type="dxa"/>
        <w:tblInd w:w="414"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520"/>
        <w:gridCol w:w="567"/>
        <w:gridCol w:w="567"/>
      </w:tblGrid>
      <w:tr w:rsidR="00E97281" w:rsidRPr="005A3AEC" w14:paraId="6AC29915" w14:textId="77777777" w:rsidTr="00C31890">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30BE1954" w14:textId="77777777" w:rsidR="00E97281" w:rsidRPr="005A3AEC" w:rsidRDefault="00E97281" w:rsidP="003F7C04">
            <w:pPr>
              <w:jc w:val="center"/>
              <w:rPr>
                <w:color w:val="000000"/>
                <w:lang w:val="ru-RU" w:eastAsia="ru-RU"/>
              </w:rPr>
            </w:pPr>
            <w:r w:rsidRPr="005A3AEC">
              <w:rPr>
                <w:color w:val="000000"/>
                <w:lang w:val="ru-RU" w:eastAsia="ru-RU"/>
              </w:rPr>
              <w:t>Nr.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7DE7B3E" w14:textId="77777777" w:rsidR="00E97281" w:rsidRPr="005A3AEC" w:rsidRDefault="00E97281" w:rsidP="003F7C04">
            <w:pPr>
              <w:jc w:val="center"/>
              <w:rPr>
                <w:color w:val="000000"/>
                <w:lang w:val="en-US" w:eastAsia="ru-RU"/>
              </w:rPr>
            </w:pPr>
            <w:r w:rsidRPr="005A3AEC">
              <w:rPr>
                <w:color w:val="000000"/>
                <w:lang w:val="en-US" w:eastAsia="ru-RU"/>
              </w:rPr>
              <w:t>Grupa de obiecte/denumirea obiectului</w:t>
            </w:r>
          </w:p>
        </w:tc>
        <w:tc>
          <w:tcPr>
            <w:tcW w:w="4882" w:type="dxa"/>
            <w:gridSpan w:val="12"/>
            <w:tcBorders>
              <w:top w:val="single" w:sz="8" w:space="0" w:color="auto"/>
              <w:left w:val="nil"/>
              <w:bottom w:val="single" w:sz="8" w:space="0" w:color="auto"/>
              <w:right w:val="single" w:sz="8" w:space="0" w:color="000000"/>
            </w:tcBorders>
            <w:shd w:val="clear" w:color="000000" w:fill="D9D9D9"/>
            <w:vAlign w:val="center"/>
            <w:hideMark/>
          </w:tcPr>
          <w:p w14:paraId="7D2AB730" w14:textId="77777777" w:rsidR="00E97281" w:rsidRPr="005A3AEC" w:rsidRDefault="00E97281" w:rsidP="003F7C04">
            <w:pPr>
              <w:jc w:val="center"/>
              <w:rPr>
                <w:b/>
                <w:bCs/>
                <w:color w:val="000000"/>
                <w:lang w:val="ru-RU" w:eastAsia="ru-RU"/>
              </w:rPr>
            </w:pPr>
            <w:r w:rsidRPr="005A3AEC">
              <w:rPr>
                <w:b/>
                <w:bCs/>
                <w:color w:val="000000"/>
                <w:lang w:val="ru-RU" w:eastAsia="ru-RU"/>
              </w:rPr>
              <w:t>Anul 1</w:t>
            </w:r>
          </w:p>
        </w:tc>
      </w:tr>
      <w:tr w:rsidR="00E97281" w:rsidRPr="005A3AEC" w14:paraId="293D0B86" w14:textId="77777777" w:rsidTr="00C31890">
        <w:trPr>
          <w:trHeight w:val="137"/>
        </w:trPr>
        <w:tc>
          <w:tcPr>
            <w:tcW w:w="568" w:type="dxa"/>
            <w:vMerge/>
            <w:tcBorders>
              <w:top w:val="single" w:sz="8" w:space="0" w:color="auto"/>
              <w:left w:val="single" w:sz="8" w:space="0" w:color="auto"/>
              <w:bottom w:val="single" w:sz="8" w:space="0" w:color="000000"/>
              <w:right w:val="nil"/>
            </w:tcBorders>
            <w:vAlign w:val="center"/>
            <w:hideMark/>
          </w:tcPr>
          <w:p w14:paraId="4677A327" w14:textId="77777777" w:rsidR="00E97281" w:rsidRPr="005A3AEC" w:rsidRDefault="00E97281" w:rsidP="003F7C04">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6BAF7EA" w14:textId="77777777" w:rsidR="00E97281" w:rsidRPr="005A3AEC" w:rsidRDefault="00E97281" w:rsidP="003F7C04">
            <w:pPr>
              <w:rPr>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7DC5C9A9" w14:textId="77777777" w:rsidR="00E97281" w:rsidRPr="005A3AEC" w:rsidRDefault="00E97281" w:rsidP="003F7C04">
            <w:pPr>
              <w:rPr>
                <w:b/>
                <w:bCs/>
                <w:color w:val="000000"/>
                <w:lang w:val="ru-RU" w:eastAsia="ru-RU"/>
              </w:rPr>
            </w:pPr>
            <w:r w:rsidRPr="005A3AEC">
              <w:rPr>
                <w:b/>
                <w:bCs/>
                <w:color w:val="000000"/>
                <w:lang w:val="ru-RU" w:eastAsia="ru-RU"/>
              </w:rPr>
              <w:t>Luna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27D649C3" w14:textId="77777777" w:rsidR="00E97281" w:rsidRPr="005A3AEC" w:rsidRDefault="00E97281" w:rsidP="003F7C04">
            <w:pPr>
              <w:rPr>
                <w:b/>
                <w:bCs/>
                <w:color w:val="000000"/>
                <w:lang w:val="ru-RU" w:eastAsia="ru-RU"/>
              </w:rPr>
            </w:pPr>
            <w:r w:rsidRPr="005A3AEC">
              <w:rPr>
                <w:b/>
                <w:bCs/>
                <w:color w:val="000000"/>
                <w:lang w:val="ru-RU" w:eastAsia="ru-RU"/>
              </w:rPr>
              <w:t>Luna 2</w:t>
            </w:r>
          </w:p>
        </w:tc>
        <w:tc>
          <w:tcPr>
            <w:tcW w:w="2013" w:type="dxa"/>
            <w:gridSpan w:val="4"/>
            <w:tcBorders>
              <w:top w:val="single" w:sz="8" w:space="0" w:color="auto"/>
              <w:left w:val="nil"/>
              <w:bottom w:val="single" w:sz="8" w:space="0" w:color="auto"/>
              <w:right w:val="single" w:sz="8" w:space="0" w:color="000000"/>
            </w:tcBorders>
            <w:shd w:val="clear" w:color="000000" w:fill="D9D9D9"/>
            <w:vAlign w:val="center"/>
            <w:hideMark/>
          </w:tcPr>
          <w:p w14:paraId="62D890EF" w14:textId="77777777" w:rsidR="00E97281" w:rsidRPr="005A3AEC" w:rsidRDefault="00E97281" w:rsidP="003F7C04">
            <w:pPr>
              <w:rPr>
                <w:b/>
                <w:bCs/>
                <w:color w:val="000000"/>
                <w:lang w:val="ru-RU" w:eastAsia="ru-RU"/>
              </w:rPr>
            </w:pPr>
            <w:r w:rsidRPr="005A3AEC">
              <w:rPr>
                <w:b/>
                <w:bCs/>
                <w:color w:val="000000"/>
                <w:lang w:val="ru-RU" w:eastAsia="ru-RU"/>
              </w:rPr>
              <w:t>Luna 3</w:t>
            </w:r>
          </w:p>
        </w:tc>
      </w:tr>
      <w:tr w:rsidR="00E97281" w:rsidRPr="005A3AEC" w14:paraId="7FCB1150" w14:textId="77777777" w:rsidTr="00C31890">
        <w:trPr>
          <w:trHeight w:val="60"/>
        </w:trPr>
        <w:tc>
          <w:tcPr>
            <w:tcW w:w="568" w:type="dxa"/>
            <w:vMerge/>
            <w:tcBorders>
              <w:top w:val="single" w:sz="8" w:space="0" w:color="auto"/>
              <w:left w:val="single" w:sz="8" w:space="0" w:color="auto"/>
              <w:bottom w:val="single" w:sz="8" w:space="0" w:color="000000"/>
              <w:right w:val="nil"/>
            </w:tcBorders>
            <w:vAlign w:val="center"/>
            <w:hideMark/>
          </w:tcPr>
          <w:p w14:paraId="25EFE055" w14:textId="77777777" w:rsidR="00E97281" w:rsidRPr="005A3AEC" w:rsidRDefault="00E97281" w:rsidP="003F7C04">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E7DEFBF" w14:textId="77777777" w:rsidR="00E97281" w:rsidRPr="005A3AEC" w:rsidRDefault="00E97281" w:rsidP="003F7C04">
            <w:pPr>
              <w:rPr>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40636E8B" w14:textId="77777777" w:rsidR="00E97281" w:rsidRPr="005A3AEC" w:rsidRDefault="00E97281" w:rsidP="003F7C04">
            <w:pPr>
              <w:jc w:val="right"/>
              <w:rPr>
                <w:b/>
                <w:bCs/>
                <w:color w:val="000000"/>
                <w:lang w:val="ru-RU" w:eastAsia="ru-RU"/>
              </w:rPr>
            </w:pPr>
            <w:r w:rsidRPr="005A3AEC">
              <w:rPr>
                <w:b/>
                <w:bCs/>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4194A396" w14:textId="77777777" w:rsidR="00E97281" w:rsidRPr="005A3AEC" w:rsidRDefault="00E97281" w:rsidP="003F7C04">
            <w:pPr>
              <w:jc w:val="right"/>
              <w:rPr>
                <w:b/>
                <w:bCs/>
                <w:color w:val="000000"/>
                <w:lang w:val="ru-RU" w:eastAsia="ru-RU"/>
              </w:rPr>
            </w:pPr>
            <w:r w:rsidRPr="005A3AEC">
              <w:rPr>
                <w:b/>
                <w:bCs/>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7E548A34" w14:textId="77777777" w:rsidR="00E97281" w:rsidRPr="005A3AEC" w:rsidRDefault="00E97281" w:rsidP="003F7C04">
            <w:pPr>
              <w:jc w:val="right"/>
              <w:rPr>
                <w:b/>
                <w:bCs/>
                <w:color w:val="000000"/>
                <w:lang w:val="ru-RU" w:eastAsia="ru-RU"/>
              </w:rPr>
            </w:pPr>
            <w:r w:rsidRPr="005A3AEC">
              <w:rPr>
                <w:b/>
                <w:bCs/>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0C46EF7E" w14:textId="77777777" w:rsidR="00E97281" w:rsidRPr="005A3AEC" w:rsidRDefault="00E97281" w:rsidP="003F7C04">
            <w:pPr>
              <w:jc w:val="right"/>
              <w:rPr>
                <w:b/>
                <w:bCs/>
                <w:color w:val="000000"/>
                <w:lang w:val="ru-RU" w:eastAsia="ru-RU"/>
              </w:rPr>
            </w:pPr>
            <w:r w:rsidRPr="005A3AEC">
              <w:rPr>
                <w:b/>
                <w:bCs/>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185E7F54" w14:textId="77777777" w:rsidR="00E97281" w:rsidRPr="005A3AEC" w:rsidRDefault="00E97281" w:rsidP="003F7C04">
            <w:pPr>
              <w:jc w:val="right"/>
              <w:rPr>
                <w:b/>
                <w:bCs/>
                <w:color w:val="000000"/>
                <w:lang w:val="ru-RU" w:eastAsia="ru-RU"/>
              </w:rPr>
            </w:pPr>
            <w:r w:rsidRPr="005A3AEC">
              <w:rPr>
                <w:b/>
                <w:bCs/>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7C478916" w14:textId="77777777" w:rsidR="00E97281" w:rsidRPr="005A3AEC" w:rsidRDefault="00E97281" w:rsidP="003F7C04">
            <w:pPr>
              <w:jc w:val="right"/>
              <w:rPr>
                <w:b/>
                <w:bCs/>
                <w:color w:val="000000"/>
                <w:lang w:val="ru-RU" w:eastAsia="ru-RU"/>
              </w:rPr>
            </w:pPr>
            <w:r w:rsidRPr="005A3AEC">
              <w:rPr>
                <w:b/>
                <w:bCs/>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5F630D72" w14:textId="77777777" w:rsidR="00E97281" w:rsidRPr="005A3AEC" w:rsidRDefault="00E97281" w:rsidP="003F7C04">
            <w:pPr>
              <w:jc w:val="right"/>
              <w:rPr>
                <w:b/>
                <w:bCs/>
                <w:color w:val="000000"/>
                <w:lang w:val="ru-RU" w:eastAsia="ru-RU"/>
              </w:rPr>
            </w:pPr>
            <w:r w:rsidRPr="005A3AEC">
              <w:rPr>
                <w:b/>
                <w:bCs/>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7607C360" w14:textId="77777777" w:rsidR="00E97281" w:rsidRPr="005A3AEC" w:rsidRDefault="00E97281" w:rsidP="003F7C04">
            <w:pPr>
              <w:jc w:val="right"/>
              <w:rPr>
                <w:b/>
                <w:bCs/>
                <w:color w:val="000000"/>
                <w:lang w:val="ru-RU" w:eastAsia="ru-RU"/>
              </w:rPr>
            </w:pPr>
            <w:r w:rsidRPr="005A3AEC">
              <w:rPr>
                <w:b/>
                <w:bCs/>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22DF2879" w14:textId="77777777" w:rsidR="00E97281" w:rsidRPr="005A3AEC" w:rsidRDefault="00E97281" w:rsidP="003F7C04">
            <w:pPr>
              <w:jc w:val="right"/>
              <w:rPr>
                <w:b/>
                <w:bCs/>
                <w:color w:val="000000"/>
                <w:lang w:val="ru-RU" w:eastAsia="ru-RU"/>
              </w:rPr>
            </w:pPr>
            <w:r w:rsidRPr="005A3AEC">
              <w:rPr>
                <w:b/>
                <w:bCs/>
                <w:color w:val="000000"/>
                <w:lang w:val="ru-RU" w:eastAsia="ru-RU"/>
              </w:rPr>
              <w:t>9</w:t>
            </w:r>
          </w:p>
        </w:tc>
        <w:tc>
          <w:tcPr>
            <w:tcW w:w="520" w:type="dxa"/>
            <w:tcBorders>
              <w:top w:val="nil"/>
              <w:left w:val="nil"/>
              <w:bottom w:val="single" w:sz="8" w:space="0" w:color="auto"/>
              <w:right w:val="single" w:sz="8" w:space="0" w:color="auto"/>
            </w:tcBorders>
            <w:shd w:val="clear" w:color="000000" w:fill="D9D9D9"/>
            <w:vAlign w:val="center"/>
            <w:hideMark/>
          </w:tcPr>
          <w:p w14:paraId="66206154" w14:textId="77777777" w:rsidR="00E97281" w:rsidRPr="005A3AEC" w:rsidRDefault="00E97281" w:rsidP="003F7C04">
            <w:pPr>
              <w:jc w:val="right"/>
              <w:rPr>
                <w:b/>
                <w:bCs/>
                <w:color w:val="000000"/>
                <w:lang w:val="ru-RU" w:eastAsia="ru-RU"/>
              </w:rPr>
            </w:pPr>
            <w:r w:rsidRPr="005A3AEC">
              <w:rPr>
                <w:b/>
                <w:bCs/>
                <w:color w:val="000000"/>
                <w:lang w:val="ru-RU" w:eastAsia="ru-RU"/>
              </w:rPr>
              <w:t>10</w:t>
            </w:r>
          </w:p>
        </w:tc>
        <w:tc>
          <w:tcPr>
            <w:tcW w:w="567" w:type="dxa"/>
            <w:tcBorders>
              <w:top w:val="nil"/>
              <w:left w:val="nil"/>
              <w:bottom w:val="single" w:sz="8" w:space="0" w:color="auto"/>
              <w:right w:val="single" w:sz="8" w:space="0" w:color="auto"/>
            </w:tcBorders>
            <w:shd w:val="clear" w:color="000000" w:fill="D9D9D9"/>
            <w:vAlign w:val="center"/>
            <w:hideMark/>
          </w:tcPr>
          <w:p w14:paraId="0342B646" w14:textId="77777777" w:rsidR="00E97281" w:rsidRPr="005A3AEC" w:rsidRDefault="00E97281" w:rsidP="003F7C04">
            <w:pPr>
              <w:jc w:val="right"/>
              <w:rPr>
                <w:b/>
                <w:bCs/>
                <w:color w:val="000000"/>
                <w:lang w:val="ru-RU" w:eastAsia="ru-RU"/>
              </w:rPr>
            </w:pPr>
            <w:r w:rsidRPr="005A3AEC">
              <w:rPr>
                <w:b/>
                <w:bCs/>
                <w:color w:val="000000"/>
                <w:lang w:val="ru-RU" w:eastAsia="ru-RU"/>
              </w:rPr>
              <w:t>11</w:t>
            </w:r>
          </w:p>
        </w:tc>
        <w:tc>
          <w:tcPr>
            <w:tcW w:w="567" w:type="dxa"/>
            <w:tcBorders>
              <w:top w:val="nil"/>
              <w:left w:val="nil"/>
              <w:bottom w:val="single" w:sz="8" w:space="0" w:color="auto"/>
              <w:right w:val="single" w:sz="8" w:space="0" w:color="auto"/>
            </w:tcBorders>
            <w:shd w:val="clear" w:color="000000" w:fill="D9D9D9"/>
            <w:vAlign w:val="center"/>
            <w:hideMark/>
          </w:tcPr>
          <w:p w14:paraId="31575E58" w14:textId="77777777" w:rsidR="00E97281" w:rsidRPr="005A3AEC" w:rsidRDefault="00E97281" w:rsidP="003F7C04">
            <w:pPr>
              <w:jc w:val="right"/>
              <w:rPr>
                <w:b/>
                <w:bCs/>
                <w:color w:val="000000"/>
                <w:lang w:val="ru-RU" w:eastAsia="ru-RU"/>
              </w:rPr>
            </w:pPr>
            <w:r w:rsidRPr="005A3AEC">
              <w:rPr>
                <w:b/>
                <w:bCs/>
                <w:color w:val="000000"/>
                <w:lang w:val="ru-RU" w:eastAsia="ru-RU"/>
              </w:rPr>
              <w:t>12</w:t>
            </w:r>
          </w:p>
        </w:tc>
      </w:tr>
      <w:tr w:rsidR="00E97281" w:rsidRPr="005A3AEC" w14:paraId="3584D184" w14:textId="77777777" w:rsidTr="00C31890">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2C641583" w14:textId="77777777" w:rsidR="00E97281" w:rsidRPr="005A3AEC" w:rsidRDefault="00E97281" w:rsidP="003F7C04">
            <w:pPr>
              <w:jc w:val="center"/>
              <w:rPr>
                <w:color w:val="000000"/>
                <w:lang w:val="ru-RU" w:eastAsia="ru-RU"/>
              </w:rPr>
            </w:pPr>
            <w:r w:rsidRPr="005A3AEC">
              <w:rPr>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169A085A" w14:textId="77777777" w:rsidR="00E97281" w:rsidRPr="005A3AEC" w:rsidRDefault="00E97281" w:rsidP="003F7C04">
            <w:pPr>
              <w:rPr>
                <w:color w:val="000000"/>
                <w:lang w:val="ru-RU" w:eastAsia="ru-RU"/>
              </w:rPr>
            </w:pPr>
            <w:r w:rsidRPr="005A3AEC">
              <w:rPr>
                <w:color w:val="000000"/>
                <w:lang w:val="ru-RU" w:eastAsia="ru-RU"/>
              </w:rPr>
              <w:t>Organizare de şantier</w:t>
            </w:r>
          </w:p>
        </w:tc>
        <w:tc>
          <w:tcPr>
            <w:tcW w:w="358" w:type="dxa"/>
            <w:tcBorders>
              <w:top w:val="nil"/>
              <w:left w:val="nil"/>
              <w:bottom w:val="single" w:sz="8" w:space="0" w:color="auto"/>
              <w:right w:val="single" w:sz="4" w:space="0" w:color="auto"/>
            </w:tcBorders>
            <w:shd w:val="clear" w:color="000000" w:fill="FFFFFF"/>
            <w:vAlign w:val="center"/>
            <w:hideMark/>
          </w:tcPr>
          <w:p w14:paraId="2E3F1C4B"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462D3A8B"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502BC36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9F44F9D"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6C9F03E9"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B66059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03F16D1E"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FF3C3A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5A5E0DF"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8" w:space="0" w:color="auto"/>
              <w:right w:val="single" w:sz="4" w:space="0" w:color="auto"/>
            </w:tcBorders>
            <w:shd w:val="clear" w:color="000000" w:fill="FFFFFF"/>
            <w:vAlign w:val="center"/>
            <w:hideMark/>
          </w:tcPr>
          <w:p w14:paraId="67B08082"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8" w:space="0" w:color="auto"/>
              <w:right w:val="single" w:sz="4" w:space="0" w:color="auto"/>
            </w:tcBorders>
            <w:shd w:val="clear" w:color="000000" w:fill="FFFFFF"/>
            <w:vAlign w:val="center"/>
            <w:hideMark/>
          </w:tcPr>
          <w:p w14:paraId="793EEF96"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8" w:space="0" w:color="auto"/>
              <w:right w:val="single" w:sz="4" w:space="0" w:color="auto"/>
            </w:tcBorders>
            <w:shd w:val="clear" w:color="000000" w:fill="FFFFFF"/>
            <w:vAlign w:val="center"/>
            <w:hideMark/>
          </w:tcPr>
          <w:p w14:paraId="7E7A5110"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0BE2E322" w14:textId="77777777" w:rsidTr="00C31890">
        <w:trPr>
          <w:trHeight w:val="399"/>
        </w:trPr>
        <w:tc>
          <w:tcPr>
            <w:tcW w:w="568"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36694C9" w14:textId="77777777" w:rsidR="00E97281" w:rsidRPr="005A3AEC" w:rsidRDefault="00E97281" w:rsidP="003F7C04">
            <w:pPr>
              <w:jc w:val="center"/>
              <w:rPr>
                <w:color w:val="000000"/>
                <w:lang w:val="ru-RU" w:eastAsia="ru-RU"/>
              </w:rPr>
            </w:pPr>
            <w:r w:rsidRPr="005A3AEC">
              <w:rPr>
                <w:color w:val="000000"/>
                <w:lang w:val="ru-RU" w:eastAsia="ru-RU"/>
              </w:rPr>
              <w:t>2</w:t>
            </w:r>
          </w:p>
        </w:tc>
        <w:tc>
          <w:tcPr>
            <w:tcW w:w="3600" w:type="dxa"/>
            <w:tcBorders>
              <w:top w:val="nil"/>
              <w:left w:val="nil"/>
              <w:bottom w:val="nil"/>
              <w:right w:val="single" w:sz="8" w:space="0" w:color="auto"/>
            </w:tcBorders>
            <w:shd w:val="clear" w:color="000000" w:fill="FFFFFF"/>
            <w:vAlign w:val="center"/>
            <w:hideMark/>
          </w:tcPr>
          <w:p w14:paraId="5166C912" w14:textId="77777777" w:rsidR="00E97281" w:rsidRPr="00214A01" w:rsidRDefault="00E97281" w:rsidP="003F7C04">
            <w:pPr>
              <w:rPr>
                <w:bCs/>
                <w:color w:val="000000"/>
                <w:lang w:val="ro-MD" w:eastAsia="ru-RU"/>
              </w:rPr>
            </w:pPr>
            <w:r>
              <w:rPr>
                <w:b/>
                <w:bCs/>
                <w:color w:val="000000"/>
                <w:lang w:val="en-US" w:eastAsia="ru-RU"/>
              </w:rPr>
              <w:t xml:space="preserve">SAC: </w:t>
            </w:r>
            <w:r>
              <w:rPr>
                <w:bCs/>
                <w:color w:val="000000"/>
                <w:lang w:val="en-US" w:eastAsia="ru-RU"/>
              </w:rPr>
              <w:t>Demolări</w:t>
            </w:r>
          </w:p>
        </w:tc>
        <w:tc>
          <w:tcPr>
            <w:tcW w:w="358" w:type="dxa"/>
            <w:tcBorders>
              <w:top w:val="nil"/>
              <w:left w:val="nil"/>
              <w:bottom w:val="single" w:sz="4" w:space="0" w:color="auto"/>
              <w:right w:val="single" w:sz="4" w:space="0" w:color="auto"/>
            </w:tcBorders>
            <w:shd w:val="clear" w:color="000000" w:fill="FFFFFF"/>
            <w:vAlign w:val="center"/>
            <w:hideMark/>
          </w:tcPr>
          <w:p w14:paraId="6F3CA083"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3E6ADCA"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3A5DCF3"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D1A2374"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ECEF66C"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4D092E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0A0A9EB"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EA37BD5"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D25D98"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215D4113"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119639DE"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4B36AEF6"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398ACC9F" w14:textId="77777777" w:rsidTr="00C31890">
        <w:trPr>
          <w:trHeight w:val="120"/>
        </w:trPr>
        <w:tc>
          <w:tcPr>
            <w:tcW w:w="568" w:type="dxa"/>
            <w:vMerge/>
            <w:tcBorders>
              <w:top w:val="nil"/>
              <w:left w:val="single" w:sz="8" w:space="0" w:color="auto"/>
              <w:bottom w:val="single" w:sz="8" w:space="0" w:color="000000"/>
              <w:right w:val="single" w:sz="8" w:space="0" w:color="auto"/>
            </w:tcBorders>
            <w:vAlign w:val="center"/>
            <w:hideMark/>
          </w:tcPr>
          <w:p w14:paraId="1A303D5C" w14:textId="77777777" w:rsidR="00E97281" w:rsidRPr="005A3AEC" w:rsidRDefault="00E97281" w:rsidP="003F7C04">
            <w:pPr>
              <w:rPr>
                <w:color w:val="000000"/>
                <w:lang w:val="ru-RU" w:eastAsia="ru-RU"/>
              </w:rPr>
            </w:pPr>
          </w:p>
        </w:tc>
        <w:tc>
          <w:tcPr>
            <w:tcW w:w="3600" w:type="dxa"/>
            <w:tcBorders>
              <w:top w:val="single" w:sz="4" w:space="0" w:color="auto"/>
              <w:left w:val="nil"/>
              <w:bottom w:val="nil"/>
              <w:right w:val="single" w:sz="8" w:space="0" w:color="auto"/>
            </w:tcBorders>
            <w:shd w:val="clear" w:color="000000" w:fill="FFFFFF"/>
            <w:vAlign w:val="center"/>
            <w:hideMark/>
          </w:tcPr>
          <w:p w14:paraId="47AEBA21" w14:textId="77777777" w:rsidR="00E97281" w:rsidRPr="00F13E37" w:rsidRDefault="00E97281" w:rsidP="003F7C04">
            <w:pPr>
              <w:rPr>
                <w:color w:val="000000"/>
                <w:lang w:val="ro-MD" w:eastAsia="ru-RU"/>
              </w:rPr>
            </w:pPr>
            <w:r>
              <w:rPr>
                <w:color w:val="000000"/>
                <w:lang w:val="ro-MD" w:eastAsia="ru-RU"/>
              </w:rPr>
              <w:t>Pereți</w:t>
            </w:r>
          </w:p>
        </w:tc>
        <w:tc>
          <w:tcPr>
            <w:tcW w:w="358" w:type="dxa"/>
            <w:tcBorders>
              <w:top w:val="nil"/>
              <w:left w:val="nil"/>
              <w:bottom w:val="single" w:sz="4" w:space="0" w:color="auto"/>
              <w:right w:val="single" w:sz="4" w:space="0" w:color="auto"/>
            </w:tcBorders>
            <w:shd w:val="clear" w:color="000000" w:fill="FFFFFF"/>
            <w:vAlign w:val="center"/>
            <w:hideMark/>
          </w:tcPr>
          <w:p w14:paraId="15275750"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214D4AF1"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2D40BFD7"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80C6F1A"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0F03AD"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B0CC569"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3FE2484"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7CB9520"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824B6CD"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3385CFEF"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2F86C83C"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60BC796A"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357BA609" w14:textId="77777777" w:rsidTr="00C31890">
        <w:trPr>
          <w:trHeight w:val="379"/>
        </w:trPr>
        <w:tc>
          <w:tcPr>
            <w:tcW w:w="568" w:type="dxa"/>
            <w:vMerge/>
            <w:tcBorders>
              <w:top w:val="nil"/>
              <w:left w:val="single" w:sz="8" w:space="0" w:color="auto"/>
              <w:bottom w:val="single" w:sz="8" w:space="0" w:color="000000"/>
              <w:right w:val="single" w:sz="8" w:space="0" w:color="auto"/>
            </w:tcBorders>
            <w:vAlign w:val="center"/>
            <w:hideMark/>
          </w:tcPr>
          <w:p w14:paraId="1CD8C5EF" w14:textId="77777777" w:rsidR="00E97281" w:rsidRPr="005A3AEC" w:rsidRDefault="00E97281" w:rsidP="003F7C04">
            <w:pPr>
              <w:rPr>
                <w:color w:val="000000"/>
                <w:lang w:val="ru-RU" w:eastAsia="ru-RU"/>
              </w:rPr>
            </w:pPr>
          </w:p>
        </w:tc>
        <w:tc>
          <w:tcPr>
            <w:tcW w:w="3600" w:type="dxa"/>
            <w:tcBorders>
              <w:top w:val="single" w:sz="4" w:space="0" w:color="auto"/>
              <w:left w:val="nil"/>
              <w:bottom w:val="nil"/>
              <w:right w:val="single" w:sz="8" w:space="0" w:color="auto"/>
            </w:tcBorders>
            <w:shd w:val="clear" w:color="000000" w:fill="FFFFFF"/>
            <w:vAlign w:val="center"/>
            <w:hideMark/>
          </w:tcPr>
          <w:p w14:paraId="432E10F4" w14:textId="77777777" w:rsidR="00E97281" w:rsidRPr="00F13E37" w:rsidRDefault="00E97281" w:rsidP="003F7C04">
            <w:pPr>
              <w:rPr>
                <w:color w:val="000000"/>
                <w:lang w:val="ro-MD" w:eastAsia="ru-RU"/>
              </w:rPr>
            </w:pPr>
            <w:r>
              <w:rPr>
                <w:color w:val="000000"/>
                <w:lang w:val="ro-MD" w:eastAsia="ru-RU"/>
              </w:rPr>
              <w:t>Finisări pereți</w:t>
            </w:r>
          </w:p>
        </w:tc>
        <w:tc>
          <w:tcPr>
            <w:tcW w:w="358" w:type="dxa"/>
            <w:tcBorders>
              <w:top w:val="nil"/>
              <w:left w:val="nil"/>
              <w:bottom w:val="single" w:sz="4" w:space="0" w:color="auto"/>
              <w:right w:val="single" w:sz="4" w:space="0" w:color="auto"/>
            </w:tcBorders>
            <w:shd w:val="clear" w:color="000000" w:fill="FFFFFF"/>
            <w:vAlign w:val="center"/>
            <w:hideMark/>
          </w:tcPr>
          <w:p w14:paraId="594D4425"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43C21AD"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11E4A259"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B34E22A"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6D510B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6EF23CF"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F3D8230"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5B81193"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1871FB3"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77D7F40F"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32BAE214"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467FF235"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59D6390B" w14:textId="77777777" w:rsidTr="00C31890">
        <w:trPr>
          <w:trHeight w:val="246"/>
        </w:trPr>
        <w:tc>
          <w:tcPr>
            <w:tcW w:w="568" w:type="dxa"/>
            <w:vMerge/>
            <w:tcBorders>
              <w:top w:val="nil"/>
              <w:left w:val="single" w:sz="8" w:space="0" w:color="auto"/>
              <w:bottom w:val="single" w:sz="8" w:space="0" w:color="000000"/>
              <w:right w:val="single" w:sz="8" w:space="0" w:color="auto"/>
            </w:tcBorders>
            <w:vAlign w:val="center"/>
            <w:hideMark/>
          </w:tcPr>
          <w:p w14:paraId="639D6562" w14:textId="77777777" w:rsidR="00E97281" w:rsidRPr="005A3AEC" w:rsidRDefault="00E97281" w:rsidP="003F7C04">
            <w:pPr>
              <w:rPr>
                <w:color w:val="000000"/>
                <w:lang w:val="ru-RU" w:eastAsia="ru-RU"/>
              </w:rPr>
            </w:pPr>
          </w:p>
        </w:tc>
        <w:tc>
          <w:tcPr>
            <w:tcW w:w="3600" w:type="dxa"/>
            <w:tcBorders>
              <w:top w:val="single" w:sz="4" w:space="0" w:color="auto"/>
              <w:left w:val="nil"/>
              <w:bottom w:val="nil"/>
              <w:right w:val="single" w:sz="8" w:space="0" w:color="auto"/>
            </w:tcBorders>
            <w:shd w:val="clear" w:color="000000" w:fill="FFFFFF"/>
            <w:vAlign w:val="center"/>
            <w:hideMark/>
          </w:tcPr>
          <w:p w14:paraId="284750B2" w14:textId="77777777" w:rsidR="00E97281" w:rsidRPr="00F13E37" w:rsidRDefault="00E97281" w:rsidP="003F7C04">
            <w:pPr>
              <w:rPr>
                <w:color w:val="000000"/>
                <w:lang w:val="ro-MD" w:eastAsia="ru-RU"/>
              </w:rPr>
            </w:pPr>
            <w:r>
              <w:rPr>
                <w:color w:val="000000"/>
                <w:lang w:val="ro-MD" w:eastAsia="ru-RU"/>
              </w:rPr>
              <w:t>Finisări pardoseală</w:t>
            </w:r>
          </w:p>
        </w:tc>
        <w:tc>
          <w:tcPr>
            <w:tcW w:w="358" w:type="dxa"/>
            <w:tcBorders>
              <w:top w:val="nil"/>
              <w:left w:val="nil"/>
              <w:bottom w:val="single" w:sz="4" w:space="0" w:color="auto"/>
              <w:right w:val="single" w:sz="4" w:space="0" w:color="auto"/>
            </w:tcBorders>
            <w:shd w:val="clear" w:color="000000" w:fill="FFFFFF"/>
            <w:vAlign w:val="center"/>
            <w:hideMark/>
          </w:tcPr>
          <w:p w14:paraId="52EF8C50"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AE6B620"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FE5B40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A38588A"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EA9AAD4"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E0B7B3B"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98355B6"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E7BE157"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1807F40"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799EA060"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557B72D1"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7BF0A426"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11D06D5A" w14:textId="77777777" w:rsidTr="00C31890">
        <w:trPr>
          <w:trHeight w:val="79"/>
        </w:trPr>
        <w:tc>
          <w:tcPr>
            <w:tcW w:w="568" w:type="dxa"/>
            <w:vMerge/>
            <w:tcBorders>
              <w:top w:val="nil"/>
              <w:left w:val="single" w:sz="8" w:space="0" w:color="auto"/>
              <w:bottom w:val="single" w:sz="8" w:space="0" w:color="000000"/>
              <w:right w:val="single" w:sz="8" w:space="0" w:color="auto"/>
            </w:tcBorders>
            <w:vAlign w:val="center"/>
            <w:hideMark/>
          </w:tcPr>
          <w:p w14:paraId="0A5742ED" w14:textId="77777777" w:rsidR="00E97281" w:rsidRPr="005A3AEC" w:rsidRDefault="00E97281" w:rsidP="003F7C04">
            <w:pPr>
              <w:rPr>
                <w:color w:val="000000"/>
                <w:lang w:val="ru-RU" w:eastAsia="ru-RU"/>
              </w:rPr>
            </w:pP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50AF2F1A" w14:textId="77777777" w:rsidR="00E97281" w:rsidRPr="00F13E37" w:rsidRDefault="00E97281" w:rsidP="003F7C04">
            <w:pPr>
              <w:rPr>
                <w:color w:val="000000"/>
                <w:lang w:val="ro-MD" w:eastAsia="ru-RU"/>
              </w:rPr>
            </w:pPr>
            <w:r>
              <w:rPr>
                <w:color w:val="000000"/>
                <w:lang w:val="ro-MD" w:eastAsia="ru-RU"/>
              </w:rPr>
              <w:t>Finisări tavan</w:t>
            </w:r>
          </w:p>
        </w:tc>
        <w:tc>
          <w:tcPr>
            <w:tcW w:w="358" w:type="dxa"/>
            <w:tcBorders>
              <w:top w:val="nil"/>
              <w:left w:val="nil"/>
              <w:bottom w:val="single" w:sz="4" w:space="0" w:color="auto"/>
              <w:right w:val="single" w:sz="4" w:space="0" w:color="auto"/>
            </w:tcBorders>
            <w:shd w:val="clear" w:color="000000" w:fill="FFFFFF"/>
            <w:vAlign w:val="center"/>
            <w:hideMark/>
          </w:tcPr>
          <w:p w14:paraId="6BAECA57"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2B9559E7"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1BA6B4C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572298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7B02E2E"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E88A80"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0165101"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32E5A9E"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45755A4"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257D19D2"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4B544B54"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7BDABEA3"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5B77C2B4" w14:textId="77777777" w:rsidTr="00C31890">
        <w:trPr>
          <w:trHeight w:val="70"/>
        </w:trPr>
        <w:tc>
          <w:tcPr>
            <w:tcW w:w="568" w:type="dxa"/>
            <w:vMerge/>
            <w:tcBorders>
              <w:top w:val="nil"/>
              <w:left w:val="single" w:sz="8" w:space="0" w:color="auto"/>
              <w:bottom w:val="single" w:sz="8" w:space="0" w:color="000000"/>
              <w:right w:val="single" w:sz="8" w:space="0" w:color="auto"/>
            </w:tcBorders>
            <w:vAlign w:val="center"/>
            <w:hideMark/>
          </w:tcPr>
          <w:p w14:paraId="03FFCC2C" w14:textId="77777777" w:rsidR="00E97281" w:rsidRPr="005A3AEC" w:rsidRDefault="00E97281" w:rsidP="003F7C04">
            <w:pPr>
              <w:rPr>
                <w:color w:val="000000"/>
                <w:lang w:val="ru-RU" w:eastAsia="ru-RU"/>
              </w:rPr>
            </w:pP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0748697D" w14:textId="77777777" w:rsidR="00E97281" w:rsidRPr="00F13E37" w:rsidRDefault="00E97281" w:rsidP="003F7C04">
            <w:pPr>
              <w:rPr>
                <w:color w:val="000000"/>
                <w:lang w:val="ro-MD" w:eastAsia="ru-RU"/>
              </w:rPr>
            </w:pPr>
            <w:r>
              <w:rPr>
                <w:color w:val="000000"/>
                <w:lang w:val="ro-MD" w:eastAsia="ru-RU"/>
              </w:rPr>
              <w:t>Finisare bucătărie</w:t>
            </w:r>
          </w:p>
        </w:tc>
        <w:tc>
          <w:tcPr>
            <w:tcW w:w="358" w:type="dxa"/>
            <w:tcBorders>
              <w:top w:val="nil"/>
              <w:left w:val="nil"/>
              <w:bottom w:val="single" w:sz="4" w:space="0" w:color="auto"/>
              <w:right w:val="single" w:sz="4" w:space="0" w:color="auto"/>
            </w:tcBorders>
            <w:shd w:val="clear" w:color="000000" w:fill="FFFFFF"/>
            <w:vAlign w:val="center"/>
            <w:hideMark/>
          </w:tcPr>
          <w:p w14:paraId="0003880D"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22871193"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2B9E662"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0C804D3"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46DCBDC"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33297C4"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6F51E6B"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49CD9CB"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5C2262"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699FB0B6"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2E4B2F47"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15619402"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644412A4" w14:textId="77777777" w:rsidTr="00C31890">
        <w:trPr>
          <w:trHeight w:val="303"/>
        </w:trPr>
        <w:tc>
          <w:tcPr>
            <w:tcW w:w="568" w:type="dxa"/>
            <w:vMerge w:val="restart"/>
            <w:tcBorders>
              <w:top w:val="single" w:sz="8" w:space="0" w:color="000000"/>
              <w:left w:val="single" w:sz="8" w:space="0" w:color="auto"/>
              <w:bottom w:val="single" w:sz="4" w:space="0" w:color="auto"/>
              <w:right w:val="single" w:sz="8" w:space="0" w:color="auto"/>
            </w:tcBorders>
            <w:shd w:val="clear" w:color="000000" w:fill="FFFFFF"/>
            <w:vAlign w:val="center"/>
            <w:hideMark/>
          </w:tcPr>
          <w:p w14:paraId="1C755327" w14:textId="77777777" w:rsidR="00E97281" w:rsidRPr="00214A01" w:rsidRDefault="00E97281" w:rsidP="003F7C04">
            <w:pPr>
              <w:jc w:val="center"/>
              <w:rPr>
                <w:color w:val="000000"/>
                <w:lang w:val="ro-MD" w:eastAsia="ru-RU"/>
              </w:rPr>
            </w:pPr>
            <w:r>
              <w:rPr>
                <w:color w:val="000000"/>
                <w:lang w:val="ro-MD" w:eastAsia="ru-RU"/>
              </w:rPr>
              <w:t>3</w:t>
            </w:r>
          </w:p>
        </w:tc>
        <w:tc>
          <w:tcPr>
            <w:tcW w:w="3600" w:type="dxa"/>
            <w:tcBorders>
              <w:top w:val="single" w:sz="4" w:space="0" w:color="auto"/>
              <w:left w:val="nil"/>
              <w:bottom w:val="single" w:sz="4" w:space="0" w:color="auto"/>
              <w:right w:val="nil"/>
            </w:tcBorders>
            <w:shd w:val="clear" w:color="000000" w:fill="FFFFFF"/>
            <w:vAlign w:val="center"/>
            <w:hideMark/>
          </w:tcPr>
          <w:p w14:paraId="5C03B7E3" w14:textId="77777777" w:rsidR="00E97281" w:rsidRPr="00214A01" w:rsidRDefault="00E97281" w:rsidP="003F7C04">
            <w:pPr>
              <w:rPr>
                <w:bCs/>
                <w:color w:val="000000"/>
                <w:lang w:val="ro-MD" w:eastAsia="ru-RU"/>
              </w:rPr>
            </w:pPr>
            <w:r>
              <w:rPr>
                <w:b/>
                <w:bCs/>
                <w:color w:val="000000"/>
                <w:lang w:val="ro-MD" w:eastAsia="ru-RU"/>
              </w:rPr>
              <w:t xml:space="preserve">ÎVC: </w:t>
            </w:r>
            <w:r>
              <w:rPr>
                <w:bCs/>
                <w:color w:val="000000"/>
                <w:lang w:val="ro-MD" w:eastAsia="ru-RU"/>
              </w:rPr>
              <w:t>Lucrări de montare</w:t>
            </w:r>
          </w:p>
        </w:tc>
        <w:tc>
          <w:tcPr>
            <w:tcW w:w="358"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5B26C90"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single" w:sz="4" w:space="0" w:color="auto"/>
              <w:left w:val="nil"/>
              <w:bottom w:val="single" w:sz="4" w:space="0" w:color="auto"/>
              <w:right w:val="single" w:sz="4" w:space="0" w:color="auto"/>
            </w:tcBorders>
            <w:shd w:val="clear" w:color="000000" w:fill="FFFFFF"/>
            <w:vAlign w:val="center"/>
            <w:hideMark/>
          </w:tcPr>
          <w:p w14:paraId="78FB95C5" w14:textId="77777777" w:rsidR="00E97281" w:rsidRPr="005A3AEC" w:rsidRDefault="00E97281" w:rsidP="003F7C04">
            <w:pPr>
              <w:rPr>
                <w:color w:val="000000"/>
                <w:lang w:val="ru-RU" w:eastAsia="ru-RU"/>
              </w:rPr>
            </w:pPr>
            <w:r w:rsidRPr="005A3AEC">
              <w:rPr>
                <w:color w:val="000000"/>
                <w:lang w:val="ru-RU" w:eastAsia="ru-RU"/>
              </w:rPr>
              <w:t> </w:t>
            </w:r>
          </w:p>
        </w:tc>
        <w:tc>
          <w:tcPr>
            <w:tcW w:w="358" w:type="dxa"/>
            <w:tcBorders>
              <w:top w:val="single" w:sz="4" w:space="0" w:color="auto"/>
              <w:left w:val="nil"/>
              <w:bottom w:val="single" w:sz="4" w:space="0" w:color="auto"/>
              <w:right w:val="single" w:sz="4" w:space="0" w:color="auto"/>
            </w:tcBorders>
            <w:shd w:val="clear" w:color="000000" w:fill="FFFFFF"/>
            <w:vAlign w:val="center"/>
            <w:hideMark/>
          </w:tcPr>
          <w:p w14:paraId="66AD8F04"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single" w:sz="4" w:space="0" w:color="auto"/>
              <w:left w:val="nil"/>
              <w:bottom w:val="single" w:sz="4" w:space="0" w:color="auto"/>
              <w:right w:val="single" w:sz="4" w:space="0" w:color="auto"/>
            </w:tcBorders>
            <w:shd w:val="clear" w:color="000000" w:fill="FFFFFF"/>
            <w:vAlign w:val="center"/>
            <w:hideMark/>
          </w:tcPr>
          <w:p w14:paraId="2B546E63"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single" w:sz="4" w:space="0" w:color="auto"/>
              <w:left w:val="nil"/>
              <w:bottom w:val="single" w:sz="4" w:space="0" w:color="auto"/>
              <w:right w:val="single" w:sz="4" w:space="0" w:color="auto"/>
            </w:tcBorders>
            <w:shd w:val="clear" w:color="000000" w:fill="FFFFFF"/>
            <w:vAlign w:val="center"/>
            <w:hideMark/>
          </w:tcPr>
          <w:p w14:paraId="611B8EF3"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single" w:sz="4" w:space="0" w:color="auto"/>
              <w:left w:val="nil"/>
              <w:bottom w:val="single" w:sz="4" w:space="0" w:color="auto"/>
              <w:right w:val="single" w:sz="4" w:space="0" w:color="auto"/>
            </w:tcBorders>
            <w:shd w:val="clear" w:color="000000" w:fill="FFFFFF"/>
            <w:vAlign w:val="center"/>
            <w:hideMark/>
          </w:tcPr>
          <w:p w14:paraId="7947E8F3"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single" w:sz="4" w:space="0" w:color="auto"/>
              <w:left w:val="nil"/>
              <w:bottom w:val="single" w:sz="4" w:space="0" w:color="auto"/>
              <w:right w:val="single" w:sz="4" w:space="0" w:color="auto"/>
            </w:tcBorders>
            <w:shd w:val="clear" w:color="000000" w:fill="FFFFFF"/>
            <w:vAlign w:val="center"/>
            <w:hideMark/>
          </w:tcPr>
          <w:p w14:paraId="56C0A8F6"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single" w:sz="4" w:space="0" w:color="auto"/>
              <w:left w:val="nil"/>
              <w:bottom w:val="single" w:sz="4" w:space="0" w:color="auto"/>
              <w:right w:val="single" w:sz="4" w:space="0" w:color="auto"/>
            </w:tcBorders>
            <w:shd w:val="clear" w:color="000000" w:fill="FFFFFF"/>
            <w:vAlign w:val="center"/>
            <w:hideMark/>
          </w:tcPr>
          <w:p w14:paraId="381EDAC8" w14:textId="77777777" w:rsidR="00E97281" w:rsidRPr="005A3AEC" w:rsidRDefault="00E97281" w:rsidP="003F7C04">
            <w:pPr>
              <w:rPr>
                <w:color w:val="000000"/>
                <w:lang w:val="ru-RU" w:eastAsia="ru-RU"/>
              </w:rPr>
            </w:pPr>
            <w:r w:rsidRPr="005A3AEC">
              <w:rPr>
                <w:color w:val="000000"/>
                <w:lang w:val="ru-RU" w:eastAsia="ru-RU"/>
              </w:rPr>
              <w:t> </w:t>
            </w:r>
          </w:p>
        </w:tc>
        <w:tc>
          <w:tcPr>
            <w:tcW w:w="359" w:type="dxa"/>
            <w:tcBorders>
              <w:top w:val="single" w:sz="4" w:space="0" w:color="auto"/>
              <w:left w:val="nil"/>
              <w:bottom w:val="single" w:sz="4" w:space="0" w:color="auto"/>
              <w:right w:val="single" w:sz="4" w:space="0" w:color="auto"/>
            </w:tcBorders>
            <w:shd w:val="clear" w:color="000000" w:fill="FFFFFF"/>
            <w:vAlign w:val="center"/>
            <w:hideMark/>
          </w:tcPr>
          <w:p w14:paraId="12BBF656" w14:textId="77777777" w:rsidR="00E97281" w:rsidRPr="005A3AEC" w:rsidRDefault="00E97281" w:rsidP="003F7C04">
            <w:pPr>
              <w:rPr>
                <w:color w:val="000000"/>
                <w:lang w:val="ru-RU" w:eastAsia="ru-RU"/>
              </w:rPr>
            </w:pPr>
            <w:r w:rsidRPr="005A3AEC">
              <w:rPr>
                <w:color w:val="000000"/>
                <w:lang w:val="ru-RU" w:eastAsia="ru-RU"/>
              </w:rPr>
              <w:t> </w:t>
            </w:r>
          </w:p>
        </w:tc>
        <w:tc>
          <w:tcPr>
            <w:tcW w:w="520" w:type="dxa"/>
            <w:tcBorders>
              <w:top w:val="single" w:sz="4" w:space="0" w:color="auto"/>
              <w:left w:val="nil"/>
              <w:bottom w:val="single" w:sz="4" w:space="0" w:color="auto"/>
              <w:right w:val="single" w:sz="4" w:space="0" w:color="auto"/>
            </w:tcBorders>
            <w:shd w:val="clear" w:color="000000" w:fill="FFFFFF"/>
            <w:vAlign w:val="center"/>
            <w:hideMark/>
          </w:tcPr>
          <w:p w14:paraId="4FE60640"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468AAA41" w14:textId="77777777" w:rsidR="00E97281" w:rsidRPr="005A3AEC" w:rsidRDefault="00E97281" w:rsidP="003F7C04">
            <w:pPr>
              <w:rPr>
                <w:color w:val="000000"/>
                <w:lang w:val="ru-RU" w:eastAsia="ru-RU"/>
              </w:rPr>
            </w:pPr>
            <w:r w:rsidRPr="005A3AEC">
              <w:rPr>
                <w:color w:val="000000"/>
                <w:lang w:val="ru-RU" w:eastAsia="ru-RU"/>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50B253C2" w14:textId="77777777" w:rsidR="00E97281" w:rsidRPr="005A3AEC" w:rsidRDefault="00E97281" w:rsidP="003F7C04">
            <w:pPr>
              <w:rPr>
                <w:color w:val="000000"/>
                <w:lang w:val="ru-RU" w:eastAsia="ru-RU"/>
              </w:rPr>
            </w:pPr>
            <w:r w:rsidRPr="005A3AEC">
              <w:rPr>
                <w:color w:val="000000"/>
                <w:lang w:val="ru-RU" w:eastAsia="ru-RU"/>
              </w:rPr>
              <w:t> </w:t>
            </w:r>
          </w:p>
        </w:tc>
      </w:tr>
      <w:tr w:rsidR="00E97281" w:rsidRPr="005A3AEC" w14:paraId="625D52D6" w14:textId="77777777" w:rsidTr="00C31890">
        <w:trPr>
          <w:trHeight w:val="303"/>
        </w:trPr>
        <w:tc>
          <w:tcPr>
            <w:tcW w:w="568" w:type="dxa"/>
            <w:vMerge/>
            <w:tcBorders>
              <w:top w:val="single" w:sz="4" w:space="0" w:color="auto"/>
              <w:left w:val="single" w:sz="8" w:space="0" w:color="auto"/>
              <w:bottom w:val="single" w:sz="4" w:space="0" w:color="auto"/>
              <w:right w:val="single" w:sz="8" w:space="0" w:color="auto"/>
            </w:tcBorders>
            <w:shd w:val="clear" w:color="000000" w:fill="FFFFFF"/>
            <w:vAlign w:val="center"/>
          </w:tcPr>
          <w:p w14:paraId="228BFD44" w14:textId="77777777" w:rsidR="00E97281" w:rsidRPr="005A3AEC" w:rsidRDefault="00E97281" w:rsidP="003F7C04">
            <w:pPr>
              <w:jc w:val="center"/>
              <w:rPr>
                <w:color w:val="000000"/>
                <w:lang w:val="ru-RU" w:eastAsia="ru-RU"/>
              </w:rPr>
            </w:pPr>
          </w:p>
        </w:tc>
        <w:tc>
          <w:tcPr>
            <w:tcW w:w="3600" w:type="dxa"/>
            <w:tcBorders>
              <w:top w:val="single" w:sz="4" w:space="0" w:color="auto"/>
              <w:left w:val="nil"/>
              <w:bottom w:val="single" w:sz="4" w:space="0" w:color="auto"/>
              <w:right w:val="nil"/>
            </w:tcBorders>
            <w:shd w:val="clear" w:color="000000" w:fill="FFFFFF"/>
            <w:vAlign w:val="center"/>
          </w:tcPr>
          <w:p w14:paraId="6F7FCB74" w14:textId="77777777" w:rsidR="00E97281" w:rsidRPr="00214A01" w:rsidRDefault="00E97281" w:rsidP="003F7C04">
            <w:pPr>
              <w:rPr>
                <w:bCs/>
                <w:color w:val="000000"/>
                <w:lang w:val="ro-MD" w:eastAsia="ru-RU"/>
              </w:rPr>
            </w:pPr>
            <w:r w:rsidRPr="00214A01">
              <w:rPr>
                <w:bCs/>
                <w:color w:val="000000"/>
                <w:lang w:val="ro-MD" w:eastAsia="ru-RU"/>
              </w:rPr>
              <w:t>Lucrări sanitare</w:t>
            </w:r>
          </w:p>
        </w:tc>
        <w:tc>
          <w:tcPr>
            <w:tcW w:w="358" w:type="dxa"/>
            <w:tcBorders>
              <w:top w:val="single" w:sz="4" w:space="0" w:color="auto"/>
              <w:left w:val="single" w:sz="8" w:space="0" w:color="auto"/>
              <w:bottom w:val="single" w:sz="4" w:space="0" w:color="auto"/>
              <w:right w:val="single" w:sz="4" w:space="0" w:color="auto"/>
            </w:tcBorders>
            <w:shd w:val="clear" w:color="000000" w:fill="FFFFFF"/>
            <w:vAlign w:val="center"/>
          </w:tcPr>
          <w:p w14:paraId="14AD125C" w14:textId="77777777" w:rsidR="00E97281" w:rsidRPr="005A3AEC" w:rsidRDefault="00E97281" w:rsidP="003F7C04">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4EA61895" w14:textId="77777777" w:rsidR="00E97281" w:rsidRPr="005A3AEC" w:rsidRDefault="00E97281" w:rsidP="003F7C04">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5509D8B4" w14:textId="77777777" w:rsidR="00E97281" w:rsidRPr="005A3AEC" w:rsidRDefault="00E97281" w:rsidP="003F7C04">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5CB63A7" w14:textId="77777777" w:rsidR="00E97281" w:rsidRPr="005A3AEC" w:rsidRDefault="00E97281" w:rsidP="003F7C04">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16BAFDF3" w14:textId="77777777" w:rsidR="00E97281" w:rsidRPr="005A3AEC" w:rsidRDefault="00E97281" w:rsidP="003F7C04">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1EAD058E" w14:textId="77777777" w:rsidR="00E97281" w:rsidRPr="005A3AEC" w:rsidRDefault="00E97281" w:rsidP="003F7C04">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6EBAEDDA" w14:textId="77777777" w:rsidR="00E97281" w:rsidRPr="005A3AEC" w:rsidRDefault="00E97281" w:rsidP="003F7C04">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1443B929" w14:textId="77777777" w:rsidR="00E97281" w:rsidRPr="005A3AEC" w:rsidRDefault="00E97281" w:rsidP="003F7C04">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5232234" w14:textId="77777777" w:rsidR="00E97281" w:rsidRPr="005A3AEC" w:rsidRDefault="00E97281" w:rsidP="003F7C04">
            <w:pPr>
              <w:rPr>
                <w:color w:val="000000"/>
                <w:lang w:val="ru-RU" w:eastAsia="ru-RU"/>
              </w:rPr>
            </w:pPr>
          </w:p>
        </w:tc>
        <w:tc>
          <w:tcPr>
            <w:tcW w:w="520" w:type="dxa"/>
            <w:tcBorders>
              <w:top w:val="single" w:sz="4" w:space="0" w:color="auto"/>
              <w:left w:val="nil"/>
              <w:bottom w:val="single" w:sz="4" w:space="0" w:color="auto"/>
              <w:right w:val="single" w:sz="4" w:space="0" w:color="auto"/>
            </w:tcBorders>
            <w:shd w:val="clear" w:color="000000" w:fill="FFFFFF"/>
            <w:vAlign w:val="center"/>
          </w:tcPr>
          <w:p w14:paraId="2FE3E33B" w14:textId="77777777" w:rsidR="00E97281" w:rsidRPr="005A3AEC" w:rsidRDefault="00E97281" w:rsidP="003F7C04">
            <w:pPr>
              <w:rPr>
                <w:color w:val="000000"/>
                <w:lang w:val="ru-RU" w:eastAsia="ru-RU"/>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4912D11" w14:textId="77777777" w:rsidR="00E97281" w:rsidRPr="005A3AEC" w:rsidRDefault="00E97281" w:rsidP="003F7C04">
            <w:pPr>
              <w:rPr>
                <w:color w:val="000000"/>
                <w:lang w:val="ru-RU" w:eastAsia="ru-RU"/>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07ACED3" w14:textId="77777777" w:rsidR="00E97281" w:rsidRPr="005A3AEC" w:rsidRDefault="00E97281" w:rsidP="003F7C04">
            <w:pPr>
              <w:rPr>
                <w:color w:val="000000"/>
                <w:lang w:val="ru-RU" w:eastAsia="ru-RU"/>
              </w:rPr>
            </w:pPr>
          </w:p>
        </w:tc>
      </w:tr>
      <w:tr w:rsidR="00E97281" w:rsidRPr="005A3AEC" w14:paraId="66010BC5" w14:textId="77777777" w:rsidTr="00C31890">
        <w:trPr>
          <w:trHeight w:val="303"/>
        </w:trPr>
        <w:tc>
          <w:tcPr>
            <w:tcW w:w="568" w:type="dxa"/>
            <w:tcBorders>
              <w:top w:val="single" w:sz="4" w:space="0" w:color="auto"/>
              <w:left w:val="single" w:sz="8" w:space="0" w:color="auto"/>
              <w:bottom w:val="single" w:sz="4" w:space="0" w:color="auto"/>
              <w:right w:val="single" w:sz="8" w:space="0" w:color="auto"/>
            </w:tcBorders>
            <w:shd w:val="clear" w:color="000000" w:fill="FFFFFF"/>
            <w:vAlign w:val="center"/>
          </w:tcPr>
          <w:p w14:paraId="313FC1F2" w14:textId="77777777" w:rsidR="00E97281" w:rsidRPr="004B5E2A" w:rsidRDefault="00E97281" w:rsidP="003F7C04">
            <w:pPr>
              <w:jc w:val="center"/>
              <w:rPr>
                <w:color w:val="000000"/>
                <w:lang w:val="ro-MD" w:eastAsia="ru-RU"/>
              </w:rPr>
            </w:pPr>
            <w:r>
              <w:rPr>
                <w:color w:val="000000"/>
                <w:lang w:val="ro-MD" w:eastAsia="ru-RU"/>
              </w:rPr>
              <w:t>4</w:t>
            </w:r>
          </w:p>
        </w:tc>
        <w:tc>
          <w:tcPr>
            <w:tcW w:w="3600" w:type="dxa"/>
            <w:tcBorders>
              <w:top w:val="single" w:sz="4" w:space="0" w:color="auto"/>
              <w:left w:val="nil"/>
              <w:bottom w:val="single" w:sz="4" w:space="0" w:color="auto"/>
              <w:right w:val="nil"/>
            </w:tcBorders>
            <w:shd w:val="clear" w:color="000000" w:fill="FFFFFF"/>
            <w:vAlign w:val="center"/>
          </w:tcPr>
          <w:p w14:paraId="76003176" w14:textId="77777777" w:rsidR="00E97281" w:rsidRPr="004B5E2A" w:rsidRDefault="00E97281" w:rsidP="003F7C04">
            <w:pPr>
              <w:rPr>
                <w:b/>
                <w:bCs/>
                <w:color w:val="000000"/>
                <w:lang w:val="ro-MD" w:eastAsia="ru-RU"/>
              </w:rPr>
            </w:pPr>
            <w:r w:rsidRPr="004B5E2A">
              <w:rPr>
                <w:b/>
                <w:bCs/>
                <w:color w:val="000000"/>
                <w:lang w:val="ro-MD" w:eastAsia="ru-RU"/>
              </w:rPr>
              <w:t>IEI/EEF:</w:t>
            </w:r>
            <w:r>
              <w:rPr>
                <w:b/>
                <w:bCs/>
                <w:color w:val="000000"/>
                <w:lang w:val="ro-MD" w:eastAsia="ru-RU"/>
              </w:rPr>
              <w:t xml:space="preserve"> </w:t>
            </w:r>
            <w:r w:rsidRPr="004B5E2A">
              <w:rPr>
                <w:bCs/>
                <w:color w:val="000000"/>
                <w:lang w:val="ro-MD" w:eastAsia="ru-RU"/>
              </w:rPr>
              <w:t>Lucrări de montare</w:t>
            </w:r>
          </w:p>
        </w:tc>
        <w:tc>
          <w:tcPr>
            <w:tcW w:w="358" w:type="dxa"/>
            <w:tcBorders>
              <w:top w:val="single" w:sz="4" w:space="0" w:color="auto"/>
              <w:left w:val="single" w:sz="8" w:space="0" w:color="auto"/>
              <w:bottom w:val="single" w:sz="4" w:space="0" w:color="auto"/>
              <w:right w:val="single" w:sz="4" w:space="0" w:color="auto"/>
            </w:tcBorders>
            <w:shd w:val="clear" w:color="000000" w:fill="FFFFFF"/>
            <w:vAlign w:val="center"/>
          </w:tcPr>
          <w:p w14:paraId="00765FD3" w14:textId="77777777" w:rsidR="00E97281" w:rsidRPr="004B5E2A" w:rsidRDefault="00E97281" w:rsidP="003F7C04">
            <w:pPr>
              <w:rPr>
                <w:color w:val="000000"/>
                <w:lang w:val="en-US"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5846E11E" w14:textId="77777777" w:rsidR="00E97281" w:rsidRPr="004B5E2A" w:rsidRDefault="00E97281" w:rsidP="003F7C04">
            <w:pPr>
              <w:rPr>
                <w:color w:val="000000"/>
                <w:lang w:val="en-US"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32370FF8"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56C7AC2"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2DAE19E7"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B2479F4"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1167409D"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412678A3"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BEEE87E" w14:textId="77777777" w:rsidR="00E97281" w:rsidRPr="004B5E2A" w:rsidRDefault="00E97281" w:rsidP="003F7C04">
            <w:pPr>
              <w:rPr>
                <w:color w:val="000000"/>
                <w:lang w:val="en-US" w:eastAsia="ru-RU"/>
              </w:rPr>
            </w:pPr>
          </w:p>
        </w:tc>
        <w:tc>
          <w:tcPr>
            <w:tcW w:w="520" w:type="dxa"/>
            <w:tcBorders>
              <w:top w:val="single" w:sz="4" w:space="0" w:color="auto"/>
              <w:left w:val="nil"/>
              <w:bottom w:val="single" w:sz="4" w:space="0" w:color="auto"/>
              <w:right w:val="single" w:sz="4" w:space="0" w:color="auto"/>
            </w:tcBorders>
            <w:shd w:val="clear" w:color="000000" w:fill="FFFFFF"/>
            <w:vAlign w:val="center"/>
          </w:tcPr>
          <w:p w14:paraId="175A1D77" w14:textId="77777777" w:rsidR="00E97281" w:rsidRPr="004B5E2A" w:rsidRDefault="00E97281" w:rsidP="003F7C04">
            <w:pPr>
              <w:rPr>
                <w:color w:val="000000"/>
                <w:lang w:val="en-US" w:eastAsia="ru-RU"/>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77292316" w14:textId="77777777" w:rsidR="00E97281" w:rsidRPr="004B5E2A" w:rsidRDefault="00E97281" w:rsidP="003F7C04">
            <w:pPr>
              <w:rPr>
                <w:color w:val="000000"/>
                <w:lang w:val="en-US" w:eastAsia="ru-RU"/>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0034006D" w14:textId="77777777" w:rsidR="00E97281" w:rsidRPr="004B5E2A" w:rsidRDefault="00E97281" w:rsidP="003F7C04">
            <w:pPr>
              <w:rPr>
                <w:color w:val="000000"/>
                <w:lang w:val="en-US" w:eastAsia="ru-RU"/>
              </w:rPr>
            </w:pPr>
          </w:p>
        </w:tc>
      </w:tr>
      <w:tr w:rsidR="00E97281" w:rsidRPr="005A3AEC" w14:paraId="54C49816" w14:textId="77777777" w:rsidTr="00C31890">
        <w:trPr>
          <w:trHeight w:val="303"/>
        </w:trPr>
        <w:tc>
          <w:tcPr>
            <w:tcW w:w="568" w:type="dxa"/>
            <w:tcBorders>
              <w:top w:val="single" w:sz="4" w:space="0" w:color="auto"/>
              <w:left w:val="single" w:sz="8" w:space="0" w:color="auto"/>
              <w:bottom w:val="single" w:sz="4" w:space="0" w:color="auto"/>
              <w:right w:val="single" w:sz="8" w:space="0" w:color="auto"/>
            </w:tcBorders>
            <w:shd w:val="clear" w:color="000000" w:fill="FFFFFF"/>
            <w:vAlign w:val="center"/>
          </w:tcPr>
          <w:p w14:paraId="512D6AEB" w14:textId="77777777" w:rsidR="00E97281" w:rsidRDefault="00E97281" w:rsidP="003F7C04">
            <w:pPr>
              <w:jc w:val="center"/>
              <w:rPr>
                <w:color w:val="000000"/>
                <w:lang w:val="ro-MD" w:eastAsia="ru-RU"/>
              </w:rPr>
            </w:pPr>
            <w:r>
              <w:rPr>
                <w:color w:val="000000"/>
                <w:lang w:val="ro-MD" w:eastAsia="ru-RU"/>
              </w:rPr>
              <w:t>5</w:t>
            </w:r>
          </w:p>
        </w:tc>
        <w:tc>
          <w:tcPr>
            <w:tcW w:w="3600" w:type="dxa"/>
            <w:tcBorders>
              <w:top w:val="single" w:sz="4" w:space="0" w:color="auto"/>
              <w:left w:val="nil"/>
              <w:bottom w:val="single" w:sz="4" w:space="0" w:color="auto"/>
              <w:right w:val="nil"/>
            </w:tcBorders>
            <w:shd w:val="clear" w:color="000000" w:fill="FFFFFF"/>
            <w:vAlign w:val="center"/>
          </w:tcPr>
          <w:p w14:paraId="566BA63E" w14:textId="77777777" w:rsidR="00E97281" w:rsidRPr="004B5E2A" w:rsidRDefault="00E97281" w:rsidP="003F7C04">
            <w:pPr>
              <w:rPr>
                <w:b/>
                <w:bCs/>
                <w:color w:val="000000"/>
                <w:lang w:val="ro-MD" w:eastAsia="ru-RU"/>
              </w:rPr>
            </w:pPr>
            <w:r>
              <w:rPr>
                <w:b/>
                <w:bCs/>
                <w:color w:val="000000"/>
                <w:lang w:val="ro-MD" w:eastAsia="ru-RU"/>
              </w:rPr>
              <w:t xml:space="preserve">TS: </w:t>
            </w:r>
            <w:r w:rsidRPr="004B5E2A">
              <w:rPr>
                <w:bCs/>
                <w:color w:val="000000"/>
                <w:lang w:val="ro-MD" w:eastAsia="ru-RU"/>
              </w:rPr>
              <w:t>Lucrări de montaj SCS</w:t>
            </w:r>
          </w:p>
        </w:tc>
        <w:tc>
          <w:tcPr>
            <w:tcW w:w="358" w:type="dxa"/>
            <w:tcBorders>
              <w:top w:val="single" w:sz="4" w:space="0" w:color="auto"/>
              <w:left w:val="single" w:sz="8" w:space="0" w:color="auto"/>
              <w:bottom w:val="single" w:sz="4" w:space="0" w:color="auto"/>
              <w:right w:val="single" w:sz="4" w:space="0" w:color="auto"/>
            </w:tcBorders>
            <w:shd w:val="clear" w:color="000000" w:fill="FFFFFF"/>
            <w:vAlign w:val="center"/>
          </w:tcPr>
          <w:p w14:paraId="7AD56F70" w14:textId="77777777" w:rsidR="00E97281" w:rsidRPr="004B5E2A" w:rsidRDefault="00E97281" w:rsidP="003F7C04">
            <w:pPr>
              <w:rPr>
                <w:color w:val="000000"/>
                <w:lang w:val="en-US"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69211080" w14:textId="77777777" w:rsidR="00E97281" w:rsidRPr="004B5E2A" w:rsidRDefault="00E97281" w:rsidP="003F7C04">
            <w:pPr>
              <w:rPr>
                <w:color w:val="000000"/>
                <w:lang w:val="en-US"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3482DF3C"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1BBAC762"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677FB21F"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28E13FF5"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645F54AC"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38402CF1" w14:textId="77777777" w:rsidR="00E97281" w:rsidRPr="004B5E2A" w:rsidRDefault="00E97281" w:rsidP="003F7C04">
            <w:pPr>
              <w:rPr>
                <w:color w:val="000000"/>
                <w:lang w:val="en-US"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1108E6F4" w14:textId="77777777" w:rsidR="00E97281" w:rsidRPr="004B5E2A" w:rsidRDefault="00E97281" w:rsidP="003F7C04">
            <w:pPr>
              <w:rPr>
                <w:color w:val="000000"/>
                <w:lang w:val="en-US" w:eastAsia="ru-RU"/>
              </w:rPr>
            </w:pPr>
          </w:p>
        </w:tc>
        <w:tc>
          <w:tcPr>
            <w:tcW w:w="520" w:type="dxa"/>
            <w:tcBorders>
              <w:top w:val="single" w:sz="4" w:space="0" w:color="auto"/>
              <w:left w:val="nil"/>
              <w:bottom w:val="single" w:sz="4" w:space="0" w:color="auto"/>
              <w:right w:val="single" w:sz="4" w:space="0" w:color="auto"/>
            </w:tcBorders>
            <w:shd w:val="clear" w:color="000000" w:fill="FFFFFF"/>
            <w:vAlign w:val="center"/>
          </w:tcPr>
          <w:p w14:paraId="1D90EA78" w14:textId="77777777" w:rsidR="00E97281" w:rsidRPr="004B5E2A" w:rsidRDefault="00E97281" w:rsidP="003F7C04">
            <w:pPr>
              <w:rPr>
                <w:color w:val="000000"/>
                <w:lang w:val="en-US" w:eastAsia="ru-RU"/>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B7FD08A" w14:textId="77777777" w:rsidR="00E97281" w:rsidRPr="004B5E2A" w:rsidRDefault="00E97281" w:rsidP="003F7C04">
            <w:pPr>
              <w:rPr>
                <w:color w:val="000000"/>
                <w:lang w:val="en-US" w:eastAsia="ru-RU"/>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1701AE5" w14:textId="77777777" w:rsidR="00E97281" w:rsidRPr="004B5E2A" w:rsidRDefault="00E97281" w:rsidP="003F7C04">
            <w:pPr>
              <w:rPr>
                <w:color w:val="000000"/>
                <w:lang w:val="en-US" w:eastAsia="ru-RU"/>
              </w:rPr>
            </w:pPr>
          </w:p>
        </w:tc>
      </w:tr>
    </w:tbl>
    <w:p w14:paraId="150B561E" w14:textId="77777777" w:rsidR="00E97281" w:rsidRDefault="00E97281" w:rsidP="00E97281">
      <w:pPr>
        <w:ind w:left="284"/>
        <w:jc w:val="both"/>
        <w:rPr>
          <w:rFonts w:eastAsia="PMingLiU"/>
          <w:lang w:eastAsia="zh-CN"/>
        </w:rPr>
      </w:pPr>
    </w:p>
    <w:p w14:paraId="6EF3735E" w14:textId="77777777" w:rsidR="00E97281" w:rsidRDefault="00E97281" w:rsidP="00E97281">
      <w:pPr>
        <w:ind w:left="284"/>
        <w:jc w:val="both"/>
        <w:rPr>
          <w:rFonts w:eastAsia="PMingLiU"/>
          <w:lang w:eastAsia="zh-CN"/>
        </w:rPr>
      </w:pPr>
    </w:p>
    <w:p w14:paraId="0C9DDF61" w14:textId="77777777" w:rsidR="00E97281" w:rsidRDefault="00E97281" w:rsidP="00E97281">
      <w:pPr>
        <w:ind w:left="284"/>
        <w:jc w:val="both"/>
        <w:rPr>
          <w:rFonts w:eastAsia="PMingLiU"/>
          <w:lang w:eastAsia="zh-CN"/>
        </w:rPr>
      </w:pPr>
    </w:p>
    <w:p w14:paraId="1F8F3407" w14:textId="77777777" w:rsidR="00E97281" w:rsidRPr="006A5C5A" w:rsidRDefault="00E97281" w:rsidP="00E97281">
      <w:pPr>
        <w:ind w:left="284"/>
        <w:jc w:val="both"/>
        <w:rPr>
          <w:rFonts w:eastAsia="PMingLiU"/>
          <w:lang w:eastAsia="zh-CN"/>
        </w:rPr>
      </w:pPr>
      <w:r w:rsidRPr="006A5C5A">
        <w:rPr>
          <w:rFonts w:eastAsia="PMingLiU"/>
          <w:lang w:eastAsia="zh-CN"/>
        </w:rPr>
        <w:t>Semnat: _________________________________________</w:t>
      </w:r>
    </w:p>
    <w:p w14:paraId="53CBB554" w14:textId="77777777" w:rsidR="00E97281" w:rsidRPr="006A5C5A" w:rsidRDefault="00E97281" w:rsidP="00E97281">
      <w:pPr>
        <w:ind w:left="284"/>
        <w:jc w:val="both"/>
        <w:rPr>
          <w:rFonts w:eastAsia="PMingLiU"/>
          <w:lang w:eastAsia="zh-CN"/>
        </w:rPr>
      </w:pPr>
      <w:r w:rsidRPr="006A5C5A">
        <w:rPr>
          <w:rFonts w:eastAsia="PMingLiU"/>
          <w:lang w:eastAsia="zh-CN"/>
        </w:rPr>
        <w:t>Nume: __________________________________________</w:t>
      </w:r>
    </w:p>
    <w:p w14:paraId="48F8279D" w14:textId="77777777" w:rsidR="00E97281" w:rsidRPr="006A5C5A" w:rsidRDefault="00E97281" w:rsidP="00E97281">
      <w:pPr>
        <w:ind w:left="284"/>
        <w:jc w:val="both"/>
        <w:rPr>
          <w:rFonts w:eastAsia="PMingLiU"/>
          <w:lang w:eastAsia="zh-CN"/>
        </w:rPr>
      </w:pPr>
      <w:r w:rsidRPr="006A5C5A">
        <w:rPr>
          <w:rFonts w:eastAsia="PMingLiU"/>
          <w:lang w:eastAsia="zh-CN"/>
        </w:rPr>
        <w:t>Funcţia în cadrul întreprinderii: ____________________________</w:t>
      </w:r>
    </w:p>
    <w:p w14:paraId="7314928A" w14:textId="77777777" w:rsidR="00E97281" w:rsidRPr="006A5C5A" w:rsidRDefault="00E97281" w:rsidP="00E97281">
      <w:pPr>
        <w:ind w:left="284"/>
        <w:jc w:val="both"/>
        <w:rPr>
          <w:rFonts w:eastAsia="PMingLiU"/>
          <w:lang w:eastAsia="zh-CN"/>
        </w:rPr>
      </w:pPr>
      <w:r w:rsidRPr="006A5C5A">
        <w:rPr>
          <w:rFonts w:eastAsia="PMingLiU"/>
          <w:lang w:eastAsia="zh-CN"/>
        </w:rPr>
        <w:t>Denumirea întreprinderii: _________________________________</w:t>
      </w:r>
    </w:p>
    <w:p w14:paraId="3536D243" w14:textId="77777777" w:rsidR="0085226A" w:rsidRDefault="0085226A" w:rsidP="0085226A">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5EA3E20C" w14:textId="77777777" w:rsidR="0085226A" w:rsidRDefault="0085226A" w:rsidP="005C5524">
      <w:pPr>
        <w:ind w:firstLine="709"/>
        <w:jc w:val="both"/>
      </w:pPr>
    </w:p>
    <w:p w14:paraId="5023E031" w14:textId="77777777" w:rsidR="0085226A" w:rsidRDefault="0085226A" w:rsidP="005C5524">
      <w:pPr>
        <w:ind w:firstLine="709"/>
        <w:jc w:val="both"/>
      </w:pPr>
    </w:p>
    <w:p w14:paraId="0B5C9EFB" w14:textId="77777777" w:rsidR="0085226A" w:rsidRDefault="0085226A" w:rsidP="005C5524">
      <w:pPr>
        <w:ind w:firstLine="709"/>
        <w:jc w:val="both"/>
      </w:pPr>
    </w:p>
    <w:p w14:paraId="0750F149" w14:textId="77777777" w:rsidR="00307798" w:rsidRDefault="00307798" w:rsidP="005C5524">
      <w:pPr>
        <w:ind w:firstLine="709"/>
        <w:jc w:val="both"/>
      </w:pPr>
    </w:p>
    <w:p w14:paraId="47451F3D" w14:textId="77777777" w:rsidR="00307798" w:rsidRDefault="00307798" w:rsidP="005C5524">
      <w:pPr>
        <w:ind w:firstLine="709"/>
        <w:jc w:val="both"/>
      </w:pPr>
    </w:p>
    <w:p w14:paraId="41CC36F6" w14:textId="77777777" w:rsidR="00307798" w:rsidRDefault="00307798" w:rsidP="005C5524">
      <w:pPr>
        <w:ind w:firstLine="709"/>
        <w:jc w:val="both"/>
      </w:pPr>
    </w:p>
    <w:p w14:paraId="52654000" w14:textId="77777777" w:rsidR="00307798" w:rsidRDefault="00307798" w:rsidP="005C5524">
      <w:pPr>
        <w:ind w:firstLine="709"/>
        <w:jc w:val="both"/>
      </w:pPr>
    </w:p>
    <w:p w14:paraId="11552887" w14:textId="77777777" w:rsidR="00307798" w:rsidRDefault="00307798" w:rsidP="005C5524">
      <w:pPr>
        <w:ind w:firstLine="709"/>
        <w:jc w:val="both"/>
      </w:pPr>
    </w:p>
    <w:p w14:paraId="0B00856F" w14:textId="77777777" w:rsidR="00307798" w:rsidRDefault="00307798" w:rsidP="005C5524">
      <w:pPr>
        <w:ind w:firstLine="709"/>
        <w:jc w:val="both"/>
      </w:pPr>
    </w:p>
    <w:p w14:paraId="2E0BA441" w14:textId="77777777" w:rsidR="00307798" w:rsidRDefault="00307798" w:rsidP="005C5524">
      <w:pPr>
        <w:ind w:firstLine="709"/>
        <w:jc w:val="both"/>
      </w:pPr>
    </w:p>
    <w:p w14:paraId="65B8CC8C" w14:textId="77777777" w:rsidR="00307798" w:rsidRDefault="00307798" w:rsidP="005C5524">
      <w:pPr>
        <w:ind w:firstLine="709"/>
        <w:jc w:val="both"/>
      </w:pPr>
    </w:p>
    <w:p w14:paraId="0FA91C8B" w14:textId="77777777" w:rsidR="00307798" w:rsidRDefault="00307798" w:rsidP="005C5524">
      <w:pPr>
        <w:ind w:firstLine="709"/>
        <w:jc w:val="both"/>
      </w:pPr>
    </w:p>
    <w:p w14:paraId="07E34268" w14:textId="07E3DBAB"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2098"/>
        <w:gridCol w:w="1276"/>
        <w:gridCol w:w="1275"/>
        <w:gridCol w:w="1418"/>
      </w:tblGrid>
      <w:tr w:rsidR="00AA1372" w:rsidRPr="001B44CC" w14:paraId="5339C6EB" w14:textId="77777777" w:rsidTr="007A351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7A3517">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8"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A3517">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8"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A3517">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8"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2" w:name="_Toc449692115"/>
      <w:bookmarkEnd w:id="5"/>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2"/>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235C52BB" w14:textId="46F86A90" w:rsidR="0028251A" w:rsidRPr="00CF551F" w:rsidRDefault="0051370B" w:rsidP="00CF551F">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6C8FF073" w14:textId="77777777" w:rsidR="00E97281" w:rsidRPr="00A01218" w:rsidRDefault="00E97281" w:rsidP="00E97281">
      <w:pPr>
        <w:keepNext/>
        <w:keepLines/>
        <w:jc w:val="center"/>
        <w:outlineLvl w:val="1"/>
        <w:rPr>
          <w:b/>
        </w:rPr>
      </w:pPr>
      <w:bookmarkStart w:id="13" w:name="_Toc449692118"/>
      <w:bookmarkStart w:id="14" w:name="_Toc390252621"/>
      <w:r w:rsidRPr="00A01218">
        <w:rPr>
          <w:b/>
        </w:rPr>
        <w:t>CAIET DE SARCINI</w:t>
      </w:r>
      <w:bookmarkEnd w:id="13"/>
    </w:p>
    <w:p w14:paraId="69084C48" w14:textId="77777777" w:rsidR="00E97281" w:rsidRPr="00A01218" w:rsidRDefault="00E97281" w:rsidP="00E97281">
      <w:pPr>
        <w:keepNext/>
        <w:keepLines/>
        <w:jc w:val="center"/>
        <w:outlineLvl w:val="1"/>
        <w:rPr>
          <w:b/>
        </w:rPr>
      </w:pPr>
      <w:r w:rsidRPr="00A01218">
        <w:rPr>
          <w:b/>
        </w:rPr>
        <w:t xml:space="preserve"> </w:t>
      </w:r>
    </w:p>
    <w:p w14:paraId="7E63648F" w14:textId="77777777" w:rsidR="00E97281" w:rsidRPr="00A01218" w:rsidRDefault="00E97281" w:rsidP="00E97281">
      <w:pPr>
        <w:keepNext/>
        <w:keepLines/>
        <w:jc w:val="center"/>
        <w:outlineLvl w:val="1"/>
        <w:rPr>
          <w:b/>
        </w:rPr>
      </w:pPr>
      <w:r w:rsidRPr="00A01218">
        <w:rPr>
          <w:b/>
          <w:bCs/>
        </w:rPr>
        <w:t>FORMULARUL DE DEVIZ NR.1 – LISTA CU CANTITĂȚILE DE LUCRĂRI</w:t>
      </w:r>
      <w:bookmarkEnd w:id="14"/>
    </w:p>
    <w:p w14:paraId="4615AC33" w14:textId="77777777" w:rsidR="00E97281" w:rsidRPr="00A01218" w:rsidRDefault="00E97281" w:rsidP="00E97281">
      <w:pPr>
        <w:keepNext/>
        <w:keepLines/>
        <w:jc w:val="center"/>
        <w:outlineLvl w:val="1"/>
        <w:rPr>
          <w:b/>
          <w:i/>
          <w:sz w:val="26"/>
          <w:szCs w:val="26"/>
        </w:rPr>
      </w:pPr>
    </w:p>
    <w:p w14:paraId="487BE9E2" w14:textId="77777777" w:rsidR="00E97281" w:rsidRPr="00A01218" w:rsidRDefault="00E97281" w:rsidP="00E97281">
      <w:pPr>
        <w:keepNext/>
        <w:keepLines/>
        <w:jc w:val="center"/>
        <w:outlineLvl w:val="1"/>
        <w:rPr>
          <w:b/>
          <w:sz w:val="26"/>
          <w:szCs w:val="26"/>
        </w:rPr>
      </w:pPr>
      <w:r w:rsidRPr="00A01218">
        <w:rPr>
          <w:b/>
          <w:sz w:val="26"/>
          <w:szCs w:val="26"/>
        </w:rPr>
        <w:t>LUCRĂRI</w:t>
      </w:r>
    </w:p>
    <w:p w14:paraId="54C85645" w14:textId="77777777" w:rsidR="00E97281" w:rsidRPr="00A01218" w:rsidRDefault="00E97281" w:rsidP="00E97281">
      <w:pPr>
        <w:jc w:val="both"/>
      </w:pPr>
    </w:p>
    <w:p w14:paraId="24A286BC" w14:textId="77777777" w:rsidR="00E97281" w:rsidRPr="00A01218" w:rsidRDefault="00E97281" w:rsidP="00E97281">
      <w:pPr>
        <w:tabs>
          <w:tab w:val="left" w:pos="1134"/>
        </w:tabs>
        <w:jc w:val="both"/>
      </w:pPr>
    </w:p>
    <w:p w14:paraId="0A17A2D5" w14:textId="77777777" w:rsidR="00E97281" w:rsidRDefault="00E97281" w:rsidP="00E97281">
      <w:pPr>
        <w:tabs>
          <w:tab w:val="left" w:pos="567"/>
        </w:tabs>
        <w:jc w:val="center"/>
        <w:rPr>
          <w:sz w:val="18"/>
          <w:szCs w:val="20"/>
        </w:rPr>
      </w:pPr>
      <w:r w:rsidRPr="007A3517">
        <w:rPr>
          <w:b/>
          <w:bCs/>
        </w:rPr>
        <w:t>Obiectul:</w:t>
      </w:r>
      <w:r>
        <w:t xml:space="preserve"> </w:t>
      </w:r>
      <w:r w:rsidRPr="00214A01">
        <w:rPr>
          <w:szCs w:val="28"/>
        </w:rPr>
        <w:t>Lucrări de reparație a sălii de ședințe (inclusiv antreu) al ASP amplasată în edificiul din str. Al. Pușkin, nr. 42, mun. Chișinău</w:t>
      </w:r>
      <w:r w:rsidRPr="00214A01">
        <w:rPr>
          <w:sz w:val="18"/>
          <w:szCs w:val="20"/>
        </w:rPr>
        <w:t xml:space="preserve"> </w:t>
      </w:r>
    </w:p>
    <w:p w14:paraId="47CE7243" w14:textId="77777777" w:rsidR="00E97281" w:rsidRPr="00A01218" w:rsidRDefault="00E97281" w:rsidP="00E97281">
      <w:pPr>
        <w:ind w:firstLine="709"/>
        <w:jc w:val="center"/>
      </w:pPr>
    </w:p>
    <w:p w14:paraId="5602469C" w14:textId="77777777" w:rsidR="00E97281" w:rsidRPr="00A01218" w:rsidRDefault="00E97281" w:rsidP="00E97281">
      <w:pPr>
        <w:ind w:firstLine="709"/>
        <w:jc w:val="center"/>
      </w:pPr>
    </w:p>
    <w:p w14:paraId="305BB972" w14:textId="77777777" w:rsidR="00E97281" w:rsidRPr="00A01218" w:rsidRDefault="00E97281" w:rsidP="00E97281">
      <w:pPr>
        <w:ind w:firstLine="709"/>
        <w:jc w:val="both"/>
      </w:pPr>
      <w:r w:rsidRPr="007A3517">
        <w:rPr>
          <w:b/>
          <w:bCs/>
        </w:rPr>
        <w:t>Autoritatea contractantă</w:t>
      </w:r>
      <w:r>
        <w:t>:        I.P. ”Agenția Servicii Publice”</w:t>
      </w:r>
    </w:p>
    <w:p w14:paraId="49E61E09" w14:textId="77777777" w:rsidR="00E97281" w:rsidRPr="00A01218" w:rsidRDefault="00E97281" w:rsidP="00E97281">
      <w:pPr>
        <w:ind w:firstLine="709"/>
        <w:jc w:val="center"/>
        <w:rPr>
          <w:i/>
        </w:rPr>
      </w:pPr>
      <w:r w:rsidRPr="00A01218">
        <w:rPr>
          <w:i/>
        </w:rPr>
        <w:t>(denumirea, adresa)</w:t>
      </w:r>
    </w:p>
    <w:p w14:paraId="1C1B0E06" w14:textId="77777777" w:rsidR="00E97281" w:rsidRPr="00A01218" w:rsidRDefault="00E97281" w:rsidP="00E97281">
      <w:pPr>
        <w:ind w:firstLine="709"/>
        <w:jc w:val="both"/>
        <w:rPr>
          <w:b/>
          <w:bCs/>
          <w:lang w:eastAsia="ru-RU"/>
        </w:rPr>
      </w:pPr>
      <w:r w:rsidRPr="00A01218">
        <w:rPr>
          <w:b/>
          <w:bCs/>
          <w:lang w:eastAsia="ru-RU"/>
        </w:rPr>
        <w:t>1 . Descriere generală</w:t>
      </w:r>
    </w:p>
    <w:p w14:paraId="54F5ABFC" w14:textId="77777777" w:rsidR="00E97281" w:rsidRPr="00076323" w:rsidRDefault="00E97281" w:rsidP="00E97281">
      <w:pPr>
        <w:ind w:firstLine="709"/>
        <w:jc w:val="both"/>
        <w:rPr>
          <w:bCs/>
          <w:lang w:val="en-US" w:eastAsia="ru-RU"/>
        </w:rPr>
      </w:pPr>
      <w:r>
        <w:t xml:space="preserve">La edificiul </w:t>
      </w:r>
      <w:r w:rsidRPr="00214A01">
        <w:rPr>
          <w:szCs w:val="28"/>
        </w:rPr>
        <w:t>din str. Al. Pușkin, nr. 42, mun. Chișinău</w:t>
      </w:r>
      <w:r>
        <w:rPr>
          <w:b/>
        </w:rPr>
        <w:t xml:space="preserve">, </w:t>
      </w:r>
      <w:r w:rsidRPr="00A554F8">
        <w:t>se vor efectua lucrări</w:t>
      </w:r>
      <w:r>
        <w:rPr>
          <w:b/>
        </w:rPr>
        <w:t xml:space="preserve"> </w:t>
      </w:r>
      <w:r w:rsidRPr="00A554F8">
        <w:t>de reparație</w:t>
      </w:r>
      <w:r>
        <w:rPr>
          <w:b/>
        </w:rPr>
        <w:t xml:space="preserve"> </w:t>
      </w:r>
      <w:r w:rsidRPr="00214A01">
        <w:rPr>
          <w:szCs w:val="28"/>
        </w:rPr>
        <w:t xml:space="preserve">a sălii de ședințe </w:t>
      </w:r>
      <w:r w:rsidRPr="00076323">
        <w:rPr>
          <w:szCs w:val="28"/>
        </w:rPr>
        <w:t>(inclusiv antreu) al ASP</w:t>
      </w:r>
      <w:r w:rsidRPr="00076323">
        <w:rPr>
          <w:bCs/>
          <w:lang w:val="en-US" w:eastAsia="ru-RU"/>
        </w:rPr>
        <w:t>.</w:t>
      </w:r>
    </w:p>
    <w:p w14:paraId="6FD3B80A" w14:textId="77777777" w:rsidR="00E97281" w:rsidRPr="00A01218" w:rsidRDefault="00E97281" w:rsidP="00E97281">
      <w:pPr>
        <w:ind w:firstLine="709"/>
        <w:jc w:val="both"/>
        <w:rPr>
          <w:b/>
        </w:rPr>
      </w:pPr>
      <w:r w:rsidRPr="00A01218">
        <w:rPr>
          <w:b/>
        </w:rPr>
        <w:t>2. Informaţii şi proiectare</w:t>
      </w:r>
    </w:p>
    <w:p w14:paraId="28483B24" w14:textId="77777777" w:rsidR="00E97281" w:rsidRPr="00FB3AFE" w:rsidRDefault="00E97281" w:rsidP="00E97281">
      <w:pPr>
        <w:pStyle w:val="a"/>
        <w:ind w:left="1429"/>
        <w:rPr>
          <w:noProof/>
        </w:rPr>
      </w:pPr>
      <w:r>
        <w:rPr>
          <w:noProof/>
        </w:rPr>
        <w:t>Nu se aplică</w:t>
      </w:r>
    </w:p>
    <w:p w14:paraId="76118FF1" w14:textId="77777777" w:rsidR="00E97281" w:rsidRPr="00A01218" w:rsidRDefault="00E97281" w:rsidP="00E97281">
      <w:pPr>
        <w:ind w:firstLine="709"/>
        <w:jc w:val="both"/>
        <w:rPr>
          <w:b/>
        </w:rPr>
      </w:pPr>
      <w:r w:rsidRPr="00A01218">
        <w:rPr>
          <w:b/>
        </w:rPr>
        <w:t>3. Materiale, compatibilităţi, reglementări tehnice şi standarde utilizate</w:t>
      </w:r>
    </w:p>
    <w:p w14:paraId="1ACC15C7" w14:textId="77777777" w:rsidR="00E97281" w:rsidRPr="000C0EF6" w:rsidRDefault="00E97281" w:rsidP="00E97281">
      <w:pPr>
        <w:pStyle w:val="a"/>
        <w:numPr>
          <w:ilvl w:val="0"/>
          <w:numId w:val="29"/>
        </w:numPr>
        <w:tabs>
          <w:tab w:val="clear" w:pos="1134"/>
        </w:tabs>
        <w:contextualSpacing/>
        <w:rPr>
          <w:rStyle w:val="af4"/>
          <w:bCs/>
          <w:color w:val="000000"/>
          <w:kern w:val="2"/>
          <w14:ligatures w14:val="standardContextual"/>
        </w:rPr>
      </w:pPr>
      <w:proofErr w:type="spellStart"/>
      <w:r w:rsidRPr="000C0EF6">
        <w:rPr>
          <w:bCs/>
          <w:color w:val="000000"/>
          <w:kern w:val="2"/>
          <w:lang w:eastAsia="ru-RU"/>
          <w14:ligatures w14:val="standardContextual"/>
        </w:rPr>
        <w:t>Legea</w:t>
      </w:r>
      <w:proofErr w:type="spellEnd"/>
      <w:r w:rsidRPr="000C0EF6">
        <w:rPr>
          <w:bCs/>
          <w:color w:val="000000"/>
          <w:kern w:val="2"/>
          <w:lang w:eastAsia="ru-RU"/>
          <w14:ligatures w14:val="standardContextual"/>
        </w:rPr>
        <w:t xml:space="preserve"> </w:t>
      </w:r>
      <w:proofErr w:type="spellStart"/>
      <w:r w:rsidRPr="000C0EF6">
        <w:rPr>
          <w:bCs/>
          <w:color w:val="000000"/>
          <w:kern w:val="2"/>
          <w:lang w:eastAsia="ru-RU"/>
          <w14:ligatures w14:val="standardContextual"/>
        </w:rPr>
        <w:t>privind</w:t>
      </w:r>
      <w:proofErr w:type="spellEnd"/>
      <w:r w:rsidRPr="000C0EF6">
        <w:rPr>
          <w:bCs/>
          <w:color w:val="000000"/>
          <w:kern w:val="2"/>
          <w:lang w:eastAsia="ru-RU"/>
          <w14:ligatures w14:val="standardContextual"/>
        </w:rPr>
        <w:t xml:space="preserve"> </w:t>
      </w:r>
      <w:proofErr w:type="spellStart"/>
      <w:r w:rsidRPr="000C0EF6">
        <w:rPr>
          <w:bCs/>
          <w:color w:val="000000"/>
          <w:kern w:val="2"/>
          <w:lang w:eastAsia="ru-RU"/>
          <w14:ligatures w14:val="standardContextual"/>
        </w:rPr>
        <w:t>calitatea</w:t>
      </w:r>
      <w:proofErr w:type="spellEnd"/>
      <w:r w:rsidRPr="000C0EF6">
        <w:rPr>
          <w:bCs/>
          <w:color w:val="000000"/>
          <w:kern w:val="2"/>
          <w:lang w:eastAsia="ru-RU"/>
          <w14:ligatures w14:val="standardContextual"/>
        </w:rPr>
        <w:t xml:space="preserve"> </w:t>
      </w:r>
      <w:proofErr w:type="spellStart"/>
      <w:r w:rsidRPr="000C0EF6">
        <w:rPr>
          <w:bCs/>
          <w:color w:val="000000"/>
          <w:kern w:val="2"/>
          <w:lang w:eastAsia="ru-RU"/>
          <w14:ligatures w14:val="standardContextual"/>
        </w:rPr>
        <w:t>în</w:t>
      </w:r>
      <w:proofErr w:type="spellEnd"/>
      <w:r w:rsidRPr="000C0EF6">
        <w:rPr>
          <w:bCs/>
          <w:color w:val="000000"/>
          <w:kern w:val="2"/>
          <w:lang w:eastAsia="ru-RU"/>
          <w14:ligatures w14:val="standardContextual"/>
        </w:rPr>
        <w:t xml:space="preserve"> </w:t>
      </w:r>
      <w:proofErr w:type="spellStart"/>
      <w:r w:rsidRPr="000C0EF6">
        <w:rPr>
          <w:bCs/>
          <w:color w:val="000000"/>
          <w:kern w:val="2"/>
          <w:lang w:eastAsia="ru-RU"/>
          <w14:ligatures w14:val="standardContextual"/>
        </w:rPr>
        <w:t>construcții</w:t>
      </w:r>
      <w:proofErr w:type="spellEnd"/>
      <w:r w:rsidRPr="000C0EF6">
        <w:rPr>
          <w:bCs/>
          <w:color w:val="000000"/>
          <w:kern w:val="2"/>
          <w:lang w:eastAsia="ru-RU"/>
          <w14:ligatures w14:val="standardContextual"/>
        </w:rPr>
        <w:t xml:space="preserve"> nr. 721 </w:t>
      </w:r>
      <w:proofErr w:type="gramStart"/>
      <w:r w:rsidRPr="000C0EF6">
        <w:rPr>
          <w:bCs/>
          <w:color w:val="000000"/>
          <w:kern w:val="2"/>
          <w:lang w:eastAsia="ru-RU"/>
          <w14:ligatures w14:val="standardContextual"/>
        </w:rPr>
        <w:t>din</w:t>
      </w:r>
      <w:proofErr w:type="gramEnd"/>
      <w:r w:rsidRPr="000C0EF6">
        <w:rPr>
          <w:bCs/>
          <w:color w:val="000000"/>
          <w:kern w:val="2"/>
          <w:lang w:eastAsia="ru-RU"/>
          <w14:ligatures w14:val="standardContextual"/>
        </w:rPr>
        <w:t xml:space="preserve"> 02.02.1996.</w:t>
      </w:r>
      <w:r>
        <w:fldChar w:fldCharType="begin"/>
      </w:r>
      <w:r>
        <w:instrText xml:space="preserve"> HYPERLINK "http://www.devize.md/resurse/CPL%2001.01-2012.pdf" </w:instrText>
      </w:r>
      <w:r>
        <w:fldChar w:fldCharType="separate"/>
      </w:r>
    </w:p>
    <w:p w14:paraId="226C2546" w14:textId="77777777" w:rsidR="00E97281" w:rsidRPr="000C0EF6" w:rsidRDefault="00E97281" w:rsidP="00E97281">
      <w:pPr>
        <w:pStyle w:val="3"/>
        <w:numPr>
          <w:ilvl w:val="0"/>
          <w:numId w:val="29"/>
        </w:numPr>
        <w:spacing w:before="0" w:after="45"/>
        <w:rPr>
          <w:rFonts w:ascii="Times New Roman" w:eastAsia="Times New Roman" w:hAnsi="Times New Roman" w:cs="Times New Roman"/>
          <w:bCs w:val="0"/>
          <w:color w:val="000000"/>
          <w:kern w:val="2"/>
          <w:lang w:val="en-US" w:eastAsia="ru-RU"/>
          <w14:ligatures w14:val="standardContextual"/>
        </w:rPr>
      </w:pPr>
      <w:r w:rsidRPr="000C0EF6">
        <w:rPr>
          <w:rFonts w:ascii="Times New Roman" w:eastAsia="Times New Roman" w:hAnsi="Times New Roman" w:cs="Times New Roman"/>
          <w:color w:val="000000"/>
          <w:kern w:val="2"/>
          <w:lang w:val="en-US" w:eastAsia="ru-RU"/>
          <w14:ligatures w14:val="standardContextual"/>
        </w:rPr>
        <w:t>CP L.01.01-2012</w:t>
      </w:r>
      <w:r>
        <w:rPr>
          <w:rFonts w:ascii="Times New Roman" w:eastAsia="Times New Roman" w:hAnsi="Times New Roman" w:cs="Times New Roman"/>
          <w:color w:val="000000"/>
          <w:kern w:val="2"/>
          <w:lang w:val="en-US" w:eastAsia="ru-RU"/>
          <w14:ligatures w14:val="standardContextual"/>
        </w:rPr>
        <w:t xml:space="preserve"> – codul practic pentru lucrări în construcții</w:t>
      </w:r>
    </w:p>
    <w:p w14:paraId="29DEA7D4" w14:textId="77777777" w:rsidR="00E97281" w:rsidRPr="000C0EF6" w:rsidRDefault="00E97281" w:rsidP="00E97281">
      <w:pPr>
        <w:pStyle w:val="a"/>
        <w:numPr>
          <w:ilvl w:val="0"/>
          <w:numId w:val="28"/>
        </w:numPr>
        <w:tabs>
          <w:tab w:val="clear" w:pos="1134"/>
        </w:tabs>
        <w:contextualSpacing/>
        <w:rPr>
          <w:noProof/>
        </w:rPr>
      </w:pPr>
      <w:r>
        <w:fldChar w:fldCharType="end"/>
      </w:r>
      <w:r w:rsidRPr="000C0EF6">
        <w:rPr>
          <w:noProof/>
        </w:rPr>
        <w:t xml:space="preserve">Standardele ISO </w:t>
      </w:r>
    </w:p>
    <w:p w14:paraId="5DD928BC" w14:textId="77777777" w:rsidR="00E97281" w:rsidRPr="00A01218" w:rsidRDefault="00E97281" w:rsidP="00E97281">
      <w:pPr>
        <w:ind w:firstLine="709"/>
        <w:jc w:val="both"/>
        <w:rPr>
          <w:b/>
        </w:rPr>
      </w:pPr>
      <w:r w:rsidRPr="00A01218">
        <w:rPr>
          <w:b/>
        </w:rPr>
        <w:t>4. Mostre</w:t>
      </w:r>
    </w:p>
    <w:p w14:paraId="6EFCA164" w14:textId="77777777" w:rsidR="00E97281" w:rsidRPr="00A01218" w:rsidRDefault="00E97281" w:rsidP="00E97281">
      <w:pPr>
        <w:ind w:firstLine="709"/>
        <w:jc w:val="both"/>
      </w:pPr>
      <w:r>
        <w:t>Pentru lucrările de finisare vor fi prezentate mostre spre coordonare cu Beneficiarul.</w:t>
      </w:r>
    </w:p>
    <w:p w14:paraId="6CC86526" w14:textId="77777777" w:rsidR="00E97281" w:rsidRPr="00A01218" w:rsidRDefault="00E97281" w:rsidP="00E97281">
      <w:pPr>
        <w:ind w:firstLine="709"/>
        <w:jc w:val="both"/>
        <w:rPr>
          <w:b/>
        </w:rPr>
      </w:pPr>
      <w:r w:rsidRPr="00A01218">
        <w:rPr>
          <w:b/>
        </w:rPr>
        <w:t>5. Furnizarea, păstrarea, protecţia materialelor şi a lucrărilor. Securitatea construcţiilor şi a terenurilor aferente</w:t>
      </w:r>
    </w:p>
    <w:p w14:paraId="5EDD4B54" w14:textId="77777777" w:rsidR="00E97281" w:rsidRPr="00A01218" w:rsidRDefault="00E97281" w:rsidP="00E97281">
      <w:pPr>
        <w:ind w:firstLine="709"/>
        <w:jc w:val="both"/>
      </w:pPr>
      <w:r>
        <w:t>Nu se aplică</w:t>
      </w:r>
    </w:p>
    <w:p w14:paraId="6A9FBE57" w14:textId="77777777" w:rsidR="00E97281" w:rsidRPr="00A01218" w:rsidRDefault="00E97281" w:rsidP="00E97281">
      <w:pPr>
        <w:ind w:firstLine="709"/>
        <w:jc w:val="both"/>
        <w:rPr>
          <w:b/>
        </w:rPr>
      </w:pPr>
      <w:r w:rsidRPr="00A01218">
        <w:rPr>
          <w:b/>
        </w:rPr>
        <w:t>6. Încercări, instrucţiuni, garanţii ale furnizorilor, desene şi scheme de execuţie</w:t>
      </w:r>
    </w:p>
    <w:p w14:paraId="0D55EDDE" w14:textId="77777777" w:rsidR="00E97281" w:rsidRPr="00A01218" w:rsidRDefault="00E97281" w:rsidP="00E97281">
      <w:pPr>
        <w:ind w:firstLine="709"/>
        <w:jc w:val="both"/>
      </w:pPr>
      <w:r>
        <w:t>Nu se aplică</w:t>
      </w:r>
    </w:p>
    <w:p w14:paraId="34932475" w14:textId="77777777" w:rsidR="00E97281" w:rsidRPr="00A01218" w:rsidRDefault="00E97281" w:rsidP="00E97281">
      <w:pPr>
        <w:ind w:firstLine="709"/>
        <w:jc w:val="both"/>
        <w:rPr>
          <w:b/>
        </w:rPr>
      </w:pPr>
      <w:r w:rsidRPr="00A01218">
        <w:rPr>
          <w:b/>
        </w:rPr>
        <w:t>7. Remedierea viciilor ascunse şi a defectelor</w:t>
      </w:r>
    </w:p>
    <w:p w14:paraId="0BEA68EF" w14:textId="77777777" w:rsidR="00E97281" w:rsidRPr="00A01218" w:rsidRDefault="00E97281" w:rsidP="00E97281">
      <w:pPr>
        <w:ind w:firstLine="709"/>
        <w:jc w:val="both"/>
      </w:pPr>
      <w:r>
        <w:t>Antreprenorul este obligat să înlăture în scurt timp orice defect sau lucrare necalitativă constatată de reprezentanții Beneficiarului.</w:t>
      </w:r>
    </w:p>
    <w:p w14:paraId="3AC856CA" w14:textId="77777777" w:rsidR="00E97281" w:rsidRPr="00A01218" w:rsidRDefault="00E97281" w:rsidP="00E97281">
      <w:pPr>
        <w:ind w:firstLine="709"/>
        <w:jc w:val="both"/>
        <w:rPr>
          <w:b/>
        </w:rPr>
      </w:pPr>
      <w:r w:rsidRPr="00A01218">
        <w:rPr>
          <w:b/>
        </w:rPr>
        <w:t>8. Trasarea geodezică a lucrărilor, toleranţe de execuţie</w:t>
      </w:r>
    </w:p>
    <w:p w14:paraId="32B6658A" w14:textId="77777777" w:rsidR="00E97281" w:rsidRPr="00A01218" w:rsidRDefault="00E97281" w:rsidP="00E97281">
      <w:pPr>
        <w:ind w:firstLine="709"/>
        <w:jc w:val="both"/>
      </w:pPr>
      <w:r>
        <w:t>Nu se aplică</w:t>
      </w:r>
    </w:p>
    <w:p w14:paraId="1A623707" w14:textId="77777777" w:rsidR="00E97281" w:rsidRPr="00A01218" w:rsidRDefault="00E97281" w:rsidP="00E97281">
      <w:pPr>
        <w:ind w:firstLine="709"/>
        <w:jc w:val="both"/>
        <w:rPr>
          <w:b/>
        </w:rPr>
      </w:pPr>
      <w:r w:rsidRPr="00A01218">
        <w:rPr>
          <w:b/>
        </w:rPr>
        <w:t>9. Parametrii de calcul ai elementelor constructive</w:t>
      </w:r>
    </w:p>
    <w:p w14:paraId="44E5BD7E" w14:textId="77777777" w:rsidR="00E97281" w:rsidRPr="00A01218" w:rsidRDefault="00E97281" w:rsidP="00E97281">
      <w:pPr>
        <w:ind w:firstLine="709"/>
        <w:jc w:val="both"/>
      </w:pPr>
      <w:r>
        <w:t>Nu se aplică.</w:t>
      </w:r>
    </w:p>
    <w:p w14:paraId="3CA35C39" w14:textId="77777777" w:rsidR="00E97281" w:rsidRPr="00A01218" w:rsidRDefault="00E97281" w:rsidP="00E97281">
      <w:pPr>
        <w:ind w:firstLine="709"/>
        <w:jc w:val="both"/>
        <w:rPr>
          <w:b/>
        </w:rPr>
      </w:pPr>
      <w:r w:rsidRPr="00A01218">
        <w:rPr>
          <w:b/>
        </w:rPr>
        <w:t>10. Criterii privind calculul sistemelor de încălzire, ventilare şi condiţionare a aerului</w:t>
      </w:r>
    </w:p>
    <w:p w14:paraId="6215BB31" w14:textId="77777777" w:rsidR="00E97281" w:rsidRPr="00A01218" w:rsidRDefault="00E97281" w:rsidP="00E97281">
      <w:pPr>
        <w:ind w:firstLine="709"/>
        <w:jc w:val="both"/>
      </w:pPr>
      <w:r>
        <w:t>Nu se aplică.</w:t>
      </w:r>
    </w:p>
    <w:p w14:paraId="76BB2163" w14:textId="77777777" w:rsidR="00E97281" w:rsidRPr="00A01218" w:rsidRDefault="00E97281" w:rsidP="00E97281">
      <w:pPr>
        <w:ind w:firstLine="709"/>
        <w:jc w:val="both"/>
        <w:rPr>
          <w:b/>
        </w:rPr>
      </w:pPr>
      <w:r w:rsidRPr="00A01218">
        <w:rPr>
          <w:b/>
        </w:rPr>
        <w:t>11. Nivelul admis al zgomotului şi al vibraţiilor</w:t>
      </w:r>
    </w:p>
    <w:p w14:paraId="03FCC3F6" w14:textId="77777777" w:rsidR="00E97281" w:rsidRPr="00A01218" w:rsidRDefault="00E97281" w:rsidP="00E97281">
      <w:pPr>
        <w:ind w:firstLine="709"/>
        <w:jc w:val="both"/>
      </w:pPr>
      <w:r>
        <w:t>Nu se aplică.</w:t>
      </w:r>
    </w:p>
    <w:p w14:paraId="12F6648D" w14:textId="77777777" w:rsidR="00E97281" w:rsidRPr="00A01218" w:rsidRDefault="00E97281" w:rsidP="00E97281">
      <w:pPr>
        <w:ind w:firstLine="709"/>
        <w:jc w:val="both"/>
        <w:rPr>
          <w:b/>
        </w:rPr>
      </w:pPr>
      <w:r w:rsidRPr="00A01218">
        <w:rPr>
          <w:b/>
        </w:rPr>
        <w:t>12. Cerinţe privind montarea utilajelor şi a instalaţiilor</w:t>
      </w:r>
    </w:p>
    <w:p w14:paraId="117C20D6" w14:textId="77777777" w:rsidR="00E97281" w:rsidRPr="00A01218" w:rsidRDefault="00E97281" w:rsidP="00E97281">
      <w:pPr>
        <w:ind w:firstLine="709"/>
        <w:jc w:val="both"/>
      </w:pPr>
      <w:r>
        <w:t>Nu se aplică</w:t>
      </w:r>
    </w:p>
    <w:p w14:paraId="62045A47" w14:textId="77777777" w:rsidR="00E97281" w:rsidRPr="00A01218" w:rsidRDefault="00E97281" w:rsidP="00E97281">
      <w:pPr>
        <w:ind w:firstLine="709"/>
        <w:jc w:val="both"/>
        <w:rPr>
          <w:b/>
        </w:rPr>
      </w:pPr>
      <w:r w:rsidRPr="00A01218">
        <w:rPr>
          <w:b/>
        </w:rPr>
        <w:lastRenderedPageBreak/>
        <w:t>13. Lucrări de construcţii aferente montării instalaţiilor</w:t>
      </w:r>
    </w:p>
    <w:p w14:paraId="5C0839E5" w14:textId="77777777" w:rsidR="00E97281" w:rsidRPr="00A01218" w:rsidRDefault="00E97281" w:rsidP="00E97281">
      <w:pPr>
        <w:ind w:firstLine="709"/>
        <w:jc w:val="both"/>
      </w:pPr>
      <w:r>
        <w:t>Nu se aplică</w:t>
      </w:r>
    </w:p>
    <w:p w14:paraId="42A1F9CE" w14:textId="77777777" w:rsidR="00E97281" w:rsidRPr="00A01218" w:rsidRDefault="00E97281" w:rsidP="00E97281">
      <w:pPr>
        <w:ind w:firstLine="709"/>
        <w:jc w:val="both"/>
        <w:rPr>
          <w:b/>
        </w:rPr>
      </w:pPr>
      <w:r w:rsidRPr="00A01218">
        <w:rPr>
          <w:b/>
        </w:rPr>
        <w:t>14. Articole, produse şi piese necesare instalaţiilor</w:t>
      </w:r>
    </w:p>
    <w:p w14:paraId="5AF93817" w14:textId="77777777" w:rsidR="00E97281" w:rsidRPr="00A01218" w:rsidRDefault="00E97281" w:rsidP="00E97281">
      <w:pPr>
        <w:ind w:firstLine="709"/>
        <w:jc w:val="both"/>
      </w:pPr>
      <w:r>
        <w:t>Nu se aplică</w:t>
      </w:r>
    </w:p>
    <w:p w14:paraId="25E9A58C" w14:textId="77777777" w:rsidR="00E97281" w:rsidRPr="00A01218" w:rsidRDefault="00E97281" w:rsidP="00E97281">
      <w:pPr>
        <w:ind w:firstLine="709"/>
        <w:jc w:val="both"/>
        <w:rPr>
          <w:b/>
        </w:rPr>
      </w:pPr>
      <w:r w:rsidRPr="00A01218">
        <w:rPr>
          <w:b/>
        </w:rPr>
        <w:t>15. Echipamentele, instalaţiile, utilajele, sculele, instrumentele, dispozitivele şi alte obiecte necesare pentru executarea lucrărilor</w:t>
      </w:r>
    </w:p>
    <w:p w14:paraId="0F80A183" w14:textId="77777777" w:rsidR="00E97281" w:rsidRPr="00A01218" w:rsidRDefault="00E97281" w:rsidP="00E97281">
      <w:pPr>
        <w:ind w:firstLine="709"/>
        <w:jc w:val="both"/>
      </w:pPr>
      <w:r>
        <w:t>Conform listei cantităților de lucrări.</w:t>
      </w:r>
    </w:p>
    <w:p w14:paraId="54C0D42A" w14:textId="77777777" w:rsidR="00E97281" w:rsidRPr="00A01218" w:rsidRDefault="00E97281" w:rsidP="00E97281">
      <w:pPr>
        <w:ind w:firstLine="709"/>
        <w:jc w:val="both"/>
        <w:rPr>
          <w:b/>
        </w:rPr>
      </w:pPr>
      <w:r w:rsidRPr="00A01218">
        <w:rPr>
          <w:b/>
        </w:rPr>
        <w:t>16. Definiţii</w:t>
      </w:r>
    </w:p>
    <w:p w14:paraId="0498243B" w14:textId="77777777" w:rsidR="00E97281" w:rsidRPr="00A01218" w:rsidRDefault="00E97281" w:rsidP="00E97281">
      <w:pPr>
        <w:ind w:firstLine="709"/>
        <w:jc w:val="both"/>
      </w:pPr>
      <w:r>
        <w:t>Nu se aplică.</w:t>
      </w:r>
    </w:p>
    <w:p w14:paraId="5BB29E29" w14:textId="77777777" w:rsidR="00E97281" w:rsidRPr="00A01218" w:rsidRDefault="00E97281" w:rsidP="00E97281">
      <w:pPr>
        <w:ind w:firstLine="709"/>
        <w:jc w:val="both"/>
        <w:rPr>
          <w:b/>
        </w:rPr>
      </w:pPr>
      <w:r w:rsidRPr="00A01218">
        <w:rPr>
          <w:b/>
        </w:rPr>
        <w:t>17. Cerinţe privind calculul costului</w:t>
      </w:r>
    </w:p>
    <w:p w14:paraId="6E6A639B" w14:textId="77777777" w:rsidR="00E97281" w:rsidRPr="00A01218" w:rsidRDefault="00E97281" w:rsidP="00E97281">
      <w:pPr>
        <w:ind w:firstLine="709"/>
        <w:jc w:val="both"/>
      </w:pPr>
      <w:r>
        <w:t>În conformitate cu CP L.01.01-2012.</w:t>
      </w:r>
    </w:p>
    <w:p w14:paraId="2D84C59B" w14:textId="77777777" w:rsidR="00C9244F" w:rsidRPr="001B44CC" w:rsidRDefault="00C9244F" w:rsidP="00C9244F">
      <w:pPr>
        <w:ind w:firstLine="709"/>
        <w:jc w:val="both"/>
        <w:rPr>
          <w:b/>
        </w:rPr>
      </w:pPr>
      <w:r w:rsidRPr="001B44CC">
        <w:rPr>
          <w:b/>
        </w:rPr>
        <w:t xml:space="preserve">18. Documente obligatorii la depunerea ofertei: </w:t>
      </w:r>
      <w:r w:rsidRPr="001B44CC">
        <w:rPr>
          <w:bCs/>
          <w:i/>
          <w:iCs/>
        </w:rPr>
        <w:t>Conform pct. 17</w:t>
      </w:r>
      <w:r w:rsidRPr="001B44CC">
        <w:rPr>
          <w:i/>
          <w:iCs/>
        </w:rPr>
        <w:t xml:space="preserve"> din Anunțul de participare.</w:t>
      </w:r>
    </w:p>
    <w:p w14:paraId="599D96D6" w14:textId="77777777" w:rsidR="00C9244F" w:rsidRPr="001B44CC" w:rsidRDefault="00C9244F" w:rsidP="00C9244F">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DB06D2E" w14:textId="77777777" w:rsidR="00C9244F" w:rsidRPr="001B44CC" w:rsidRDefault="00C9244F" w:rsidP="00C9244F">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1B44CC">
        <w:rPr>
          <w:i/>
          <w:iCs/>
          <w:lang w:eastAsia="ru-RU"/>
        </w:rPr>
        <w:t>aprobată prin Ordinul Ministrului finanţelor nr. 115 din 15.09.2021.</w:t>
      </w:r>
    </w:p>
    <w:p w14:paraId="44594498" w14:textId="77777777" w:rsidR="00C9244F" w:rsidRPr="001B44CC" w:rsidRDefault="00C9244F" w:rsidP="00C9244F">
      <w:pPr>
        <w:ind w:firstLine="709"/>
        <w:jc w:val="both"/>
        <w:rPr>
          <w:sz w:val="20"/>
          <w:szCs w:val="20"/>
        </w:rPr>
      </w:pPr>
    </w:p>
    <w:p w14:paraId="2FA94E9E" w14:textId="77777777" w:rsidR="00C9244F" w:rsidRPr="001B44CC" w:rsidRDefault="00C9244F" w:rsidP="00C9244F">
      <w:pPr>
        <w:ind w:firstLine="709"/>
        <w:jc w:val="both"/>
        <w:rPr>
          <w:b/>
          <w:sz w:val="12"/>
          <w:szCs w:val="12"/>
        </w:rPr>
      </w:pPr>
    </w:p>
    <w:p w14:paraId="0D39BD3F" w14:textId="77777777" w:rsidR="00C9244F" w:rsidRPr="001B44CC" w:rsidRDefault="00C9244F" w:rsidP="00C9244F">
      <w:pPr>
        <w:ind w:firstLine="709"/>
        <w:jc w:val="both"/>
        <w:rPr>
          <w:b/>
        </w:rPr>
      </w:pPr>
      <w:r w:rsidRPr="001B44CC">
        <w:rPr>
          <w:b/>
        </w:rPr>
        <w:t xml:space="preserve">19. Documente obligatorii la evaluarea ofertelor: </w:t>
      </w:r>
      <w:r w:rsidRPr="001B44CC">
        <w:rPr>
          <w:bCs/>
          <w:i/>
          <w:iCs/>
        </w:rPr>
        <w:t>Conform pct. 17</w:t>
      </w:r>
      <w:r w:rsidRPr="001B44CC">
        <w:rPr>
          <w:i/>
          <w:iCs/>
        </w:rPr>
        <w:t xml:space="preserve"> din Anunțul de participare.</w:t>
      </w:r>
    </w:p>
    <w:p w14:paraId="7B1DD60D" w14:textId="77777777" w:rsidR="00C9244F" w:rsidRPr="001B44CC" w:rsidRDefault="00C9244F" w:rsidP="00C9244F">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2A9AB75" w14:textId="77777777" w:rsidR="00C9244F" w:rsidRPr="001B44CC" w:rsidRDefault="00C9244F" w:rsidP="00C9244F">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14:paraId="02236F5D" w14:textId="77777777" w:rsidR="00C9244F" w:rsidRPr="001B44CC" w:rsidRDefault="00C9244F" w:rsidP="00C9244F">
      <w:pPr>
        <w:ind w:firstLine="709"/>
        <w:jc w:val="both"/>
      </w:pPr>
      <w:r w:rsidRPr="001B44CC">
        <w:t>------------------------</w:t>
      </w:r>
    </w:p>
    <w:p w14:paraId="2473FDAE" w14:textId="77777777" w:rsidR="00C9244F" w:rsidRPr="001B44CC" w:rsidRDefault="00C9244F" w:rsidP="00C9244F">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14:paraId="10D7CD37" w14:textId="77777777" w:rsidR="00C9244F" w:rsidRPr="001B44CC" w:rsidRDefault="00C9244F" w:rsidP="00C9244F">
      <w:pPr>
        <w:ind w:firstLine="709"/>
        <w:jc w:val="both"/>
      </w:pPr>
      <w:r w:rsidRPr="001B44CC">
        <w:t> </w:t>
      </w:r>
    </w:p>
    <w:p w14:paraId="41E868A8" w14:textId="77777777" w:rsidR="00C9244F" w:rsidRPr="001B44CC" w:rsidRDefault="00C9244F" w:rsidP="00C9244F">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14:paraId="57823727" w14:textId="398AABA9" w:rsidR="00A55527" w:rsidRPr="001B44CC" w:rsidRDefault="00A55527" w:rsidP="00196AB4">
      <w:pPr>
        <w:jc w:val="both"/>
        <w:rPr>
          <w:b/>
        </w:rPr>
      </w:pPr>
    </w:p>
    <w:p w14:paraId="17E839BB" w14:textId="42FB6B6A" w:rsidR="00A55527" w:rsidRDefault="00A55527" w:rsidP="00196AB4">
      <w:pPr>
        <w:jc w:val="both"/>
        <w:rPr>
          <w:b/>
        </w:rPr>
      </w:pPr>
    </w:p>
    <w:p w14:paraId="06FC3E21" w14:textId="77777777" w:rsidR="00FC594F" w:rsidRPr="001B44CC" w:rsidRDefault="00FC594F" w:rsidP="00196AB4">
      <w:pPr>
        <w:jc w:val="both"/>
        <w:rPr>
          <w:b/>
        </w:rPr>
      </w:pPr>
    </w:p>
    <w:p w14:paraId="425488FD" w14:textId="77777777" w:rsidR="00A55527" w:rsidRPr="001B44CC" w:rsidRDefault="00A55527" w:rsidP="00196AB4">
      <w:pPr>
        <w:jc w:val="both"/>
        <w:rPr>
          <w:b/>
        </w:rPr>
      </w:pPr>
    </w:p>
    <w:p w14:paraId="2378B997" w14:textId="77777777" w:rsidR="00B27D8B" w:rsidRPr="001B44CC" w:rsidRDefault="00B27D8B" w:rsidP="00196AB4">
      <w:pPr>
        <w:jc w:val="both"/>
        <w:rPr>
          <w:b/>
        </w:rPr>
      </w:pPr>
    </w:p>
    <w:p w14:paraId="2ECEE9FA" w14:textId="77777777"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4E5C9F57" w14:textId="77777777"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56A35A72" w14:textId="4D2C5573"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38D6EE3A" w14:textId="287DEB8E" w:rsidR="00E97281" w:rsidRDefault="00E97281" w:rsidP="00E97281"/>
    <w:p w14:paraId="01C2812E" w14:textId="1DE265FB" w:rsidR="00E97281" w:rsidRDefault="00E97281" w:rsidP="00E97281"/>
    <w:p w14:paraId="116EFE5E" w14:textId="6A211EC2" w:rsidR="00E97281" w:rsidRDefault="00E97281" w:rsidP="00E97281"/>
    <w:p w14:paraId="13A5E4AD" w14:textId="77777777" w:rsidR="00E97281" w:rsidRPr="00E97281" w:rsidRDefault="00E97281" w:rsidP="00E97281"/>
    <w:p w14:paraId="2B551599" w14:textId="77777777"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465C9B45" w14:textId="77777777"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274528EB" w14:textId="77777777"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788C05E6" w14:textId="3D6A9925" w:rsidR="007F265B" w:rsidRDefault="007F265B" w:rsidP="007F265B">
      <w:pPr>
        <w:pStyle w:val="3"/>
        <w:keepNext w:val="0"/>
        <w:keepLines w:val="0"/>
        <w:tabs>
          <w:tab w:val="left" w:pos="360"/>
          <w:tab w:val="left" w:pos="1134"/>
        </w:tabs>
        <w:spacing w:before="0" w:after="120"/>
        <w:ind w:left="142"/>
        <w:jc w:val="center"/>
        <w:rPr>
          <w:rFonts w:ascii="Times New Roman" w:hAnsi="Times New Roman" w:cs="Times New Roman"/>
          <w:color w:val="auto"/>
          <w:sz w:val="28"/>
          <w:szCs w:val="28"/>
        </w:rPr>
      </w:pPr>
    </w:p>
    <w:p w14:paraId="3D81F197" w14:textId="3D1DFCD5" w:rsidR="007F265B" w:rsidRDefault="007F265B" w:rsidP="007F265B"/>
    <w:p w14:paraId="42793C17" w14:textId="4003077C" w:rsidR="007F265B" w:rsidRDefault="007F265B" w:rsidP="007F265B"/>
    <w:p w14:paraId="56112218" w14:textId="6267F5A0" w:rsidR="00E71F7B" w:rsidRPr="00797156"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797156">
        <w:rPr>
          <w:rFonts w:ascii="Times New Roman" w:hAnsi="Times New Roman" w:cs="Times New Roman"/>
          <w:color w:val="auto"/>
          <w:sz w:val="28"/>
          <w:szCs w:val="28"/>
        </w:rPr>
        <w:t>Formularul de deviz nr.</w:t>
      </w:r>
      <w:r w:rsidR="00B62072" w:rsidRPr="00797156">
        <w:rPr>
          <w:rFonts w:ascii="Times New Roman" w:hAnsi="Times New Roman" w:cs="Times New Roman"/>
          <w:color w:val="auto"/>
          <w:sz w:val="28"/>
          <w:szCs w:val="28"/>
        </w:rPr>
        <w:t xml:space="preserve"> </w:t>
      </w:r>
      <w:r w:rsidRPr="00797156">
        <w:rPr>
          <w:rFonts w:ascii="Times New Roman" w:hAnsi="Times New Roman" w:cs="Times New Roman"/>
          <w:color w:val="auto"/>
          <w:sz w:val="28"/>
          <w:szCs w:val="28"/>
        </w:rPr>
        <w:t xml:space="preserve">1 – </w:t>
      </w:r>
      <w:r w:rsidR="005B24DA" w:rsidRPr="00797156">
        <w:rPr>
          <w:rFonts w:ascii="Times New Roman" w:hAnsi="Times New Roman" w:cs="Times New Roman"/>
          <w:color w:val="auto"/>
          <w:sz w:val="28"/>
          <w:szCs w:val="28"/>
        </w:rPr>
        <w:t>L</w:t>
      </w:r>
      <w:r w:rsidRPr="00797156">
        <w:rPr>
          <w:rFonts w:ascii="Times New Roman" w:hAnsi="Times New Roman" w:cs="Times New Roman"/>
          <w:color w:val="auto"/>
          <w:sz w:val="28"/>
          <w:szCs w:val="28"/>
        </w:rPr>
        <w:t>ista cu cantitățile de lucrări</w:t>
      </w:r>
    </w:p>
    <w:p w14:paraId="6A55CC41" w14:textId="77777777" w:rsidR="00E71F7B" w:rsidRPr="00797156" w:rsidRDefault="00E71F7B" w:rsidP="00196AB4">
      <w:pPr>
        <w:ind w:firstLine="709"/>
        <w:jc w:val="both"/>
        <w:rPr>
          <w:b/>
        </w:rPr>
      </w:pPr>
    </w:p>
    <w:p w14:paraId="10214C73" w14:textId="2A64F465" w:rsidR="007F0EF9" w:rsidRPr="00797156" w:rsidRDefault="000858FA" w:rsidP="00797156">
      <w:pPr>
        <w:ind w:firstLine="720"/>
        <w:jc w:val="both"/>
        <w:rPr>
          <w:i/>
          <w:iCs/>
        </w:rPr>
      </w:pPr>
      <w:r w:rsidRPr="00797156">
        <w:rPr>
          <w:b/>
          <w:bCs/>
        </w:rPr>
        <w:t>Obiectul:</w:t>
      </w:r>
      <w:r w:rsidRPr="00797156">
        <w:t xml:space="preserve"> </w:t>
      </w:r>
      <w:r w:rsidR="008544E1" w:rsidRPr="008544E1">
        <w:rPr>
          <w:i/>
          <w:iCs/>
        </w:rPr>
        <w:t>Lucrări de reparație a sălii de ședințe (inclusiv antreu) a ASP amplasată în edificiul din str. Al. Pușkin, 42, mun. Chișinău</w:t>
      </w:r>
      <w:r w:rsidR="005C5524" w:rsidRPr="00797156">
        <w:rPr>
          <w:i/>
          <w:iCs/>
        </w:rPr>
        <w:t>.</w:t>
      </w:r>
    </w:p>
    <w:p w14:paraId="023F90EF" w14:textId="77777777" w:rsidR="00797156" w:rsidRPr="00797156" w:rsidRDefault="00797156" w:rsidP="00797156">
      <w:pPr>
        <w:ind w:firstLine="720"/>
        <w:jc w:val="both"/>
        <w:rPr>
          <w:rStyle w:val="fontstyle01"/>
          <w:rFonts w:ascii="Times New Roman" w:hAnsi="Times New Roman"/>
          <w:b w:val="0"/>
          <w:bCs w:val="0"/>
          <w:i/>
          <w:iCs/>
          <w:color w:val="auto"/>
        </w:rPr>
      </w:pPr>
    </w:p>
    <w:p w14:paraId="087DCD67" w14:textId="5CED213F" w:rsidR="000858FA" w:rsidRPr="00797156" w:rsidRDefault="000858FA" w:rsidP="000858FA">
      <w:pPr>
        <w:ind w:firstLine="720"/>
        <w:jc w:val="both"/>
        <w:rPr>
          <w:i/>
          <w:iCs/>
        </w:rPr>
      </w:pPr>
      <w:r w:rsidRPr="00797156">
        <w:rPr>
          <w:b/>
          <w:bCs/>
        </w:rPr>
        <w:t>Autoritatea contractantă</w:t>
      </w:r>
      <w:r w:rsidRPr="00797156">
        <w:t xml:space="preserve">: </w:t>
      </w:r>
      <w:r w:rsidRPr="00797156">
        <w:rPr>
          <w:i/>
          <w:iCs/>
        </w:rPr>
        <w:t>Agenția Servicii Publice, mun.</w:t>
      </w:r>
      <w:r w:rsidRPr="00797156">
        <w:rPr>
          <w:b/>
          <w:i/>
          <w:iCs/>
        </w:rPr>
        <w:t xml:space="preserve"> </w:t>
      </w:r>
      <w:r w:rsidRPr="00797156">
        <w:rPr>
          <w:i/>
          <w:iCs/>
        </w:rPr>
        <w:t>Chişinău, str. A. Puşkin, 42</w:t>
      </w:r>
    </w:p>
    <w:p w14:paraId="73183035" w14:textId="77777777" w:rsidR="008544E1" w:rsidRPr="00E15392" w:rsidRDefault="008544E1" w:rsidP="008544E1">
      <w:pPr>
        <w:jc w:val="both"/>
        <w:rPr>
          <w:sz w:val="16"/>
          <w:szCs w:val="16"/>
        </w:rPr>
      </w:pPr>
    </w:p>
    <w:p w14:paraId="00A99175" w14:textId="77777777" w:rsidR="008544E1" w:rsidRPr="00A34DBF" w:rsidRDefault="008544E1" w:rsidP="008544E1">
      <w:pPr>
        <w:jc w:val="center"/>
        <w:rPr>
          <w:b/>
          <w:bCs/>
          <w:u w:val="single"/>
          <w:lang w:val="en-US"/>
        </w:rPr>
      </w:pPr>
      <w:r w:rsidRPr="005025B5">
        <w:rPr>
          <w:b/>
          <w:bCs/>
          <w:u w:val="single"/>
          <w:lang w:val="en-US"/>
        </w:rPr>
        <w:t>Parametrii solicita</w:t>
      </w:r>
      <w:r>
        <w:rPr>
          <w:b/>
          <w:bCs/>
          <w:u w:val="single"/>
          <w:lang w:val="en-US"/>
        </w:rPr>
        <w:t>ţ</w:t>
      </w:r>
      <w:r w:rsidRPr="005025B5">
        <w:rPr>
          <w:b/>
          <w:bCs/>
          <w:u w:val="single"/>
          <w:lang w:val="en-US"/>
        </w:rPr>
        <w:t>i conform c</w:t>
      </w:r>
      <w:r>
        <w:rPr>
          <w:b/>
          <w:bCs/>
          <w:u w:val="single"/>
          <w:lang w:val="en-US"/>
        </w:rPr>
        <w:t>ă</w:t>
      </w:r>
      <w:r w:rsidRPr="005025B5">
        <w:rPr>
          <w:b/>
          <w:bCs/>
          <w:u w:val="single"/>
          <w:lang w:val="en-US"/>
        </w:rPr>
        <w:t>rora este necesar s</w:t>
      </w:r>
      <w:r>
        <w:rPr>
          <w:b/>
          <w:bCs/>
          <w:u w:val="single"/>
          <w:lang w:val="en-US"/>
        </w:rPr>
        <w:t>ă</w:t>
      </w:r>
      <w:r w:rsidRPr="005025B5">
        <w:rPr>
          <w:b/>
          <w:bCs/>
          <w:u w:val="single"/>
          <w:lang w:val="en-US"/>
        </w:rPr>
        <w:t xml:space="preserve"> corespund</w:t>
      </w:r>
      <w:r>
        <w:rPr>
          <w:b/>
          <w:bCs/>
          <w:u w:val="single"/>
          <w:lang w:val="en-US"/>
        </w:rPr>
        <w:t>ă</w:t>
      </w:r>
      <w:r w:rsidRPr="005025B5">
        <w:rPr>
          <w:b/>
          <w:bCs/>
          <w:u w:val="single"/>
          <w:lang w:val="en-US"/>
        </w:rPr>
        <w:t xml:space="preserve"> obiectul achizi</w:t>
      </w:r>
      <w:r>
        <w:rPr>
          <w:b/>
          <w:bCs/>
          <w:u w:val="single"/>
          <w:lang w:val="en-US"/>
        </w:rPr>
        <w:t>ţ</w:t>
      </w:r>
      <w:r w:rsidRPr="005025B5">
        <w:rPr>
          <w:b/>
          <w:bCs/>
          <w:u w:val="single"/>
          <w:lang w:val="en-US"/>
        </w:rPr>
        <w:t>iei</w:t>
      </w:r>
    </w:p>
    <w:p w14:paraId="49A0FC60" w14:textId="77777777" w:rsidR="007A3517" w:rsidRDefault="007A3517" w:rsidP="008544E1">
      <w:pPr>
        <w:jc w:val="center"/>
        <w:rPr>
          <w:b/>
          <w:bCs/>
          <w:sz w:val="32"/>
          <w:szCs w:val="32"/>
          <w:lang w:val="en-US"/>
        </w:rPr>
      </w:pPr>
    </w:p>
    <w:p w14:paraId="043DE683" w14:textId="6C2B0663" w:rsidR="008544E1" w:rsidRPr="00A34DBF" w:rsidRDefault="008544E1" w:rsidP="008544E1">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2-1-1</w:t>
      </w:r>
    </w:p>
    <w:p w14:paraId="55C0DB20" w14:textId="77777777" w:rsidR="008544E1" w:rsidRDefault="008544E1" w:rsidP="008544E1">
      <w:pPr>
        <w:jc w:val="center"/>
        <w:rPr>
          <w:b/>
          <w:lang w:val="ro-MD"/>
        </w:rPr>
      </w:pPr>
      <w:r>
        <w:rPr>
          <w:b/>
          <w:lang w:val="en-US"/>
        </w:rPr>
        <w:t>Solu</w:t>
      </w:r>
      <w:r>
        <w:rPr>
          <w:b/>
          <w:lang w:val="ro-MD"/>
        </w:rPr>
        <w:t>ții arhitectural constructive (SAC)</w:t>
      </w:r>
    </w:p>
    <w:p w14:paraId="62A32E0D" w14:textId="77777777" w:rsidR="008544E1" w:rsidRDefault="008544E1" w:rsidP="008544E1">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2268"/>
        <w:gridCol w:w="2268"/>
      </w:tblGrid>
      <w:tr w:rsidR="008544E1" w:rsidRPr="00884147" w14:paraId="490AC9E7" w14:textId="77777777" w:rsidTr="004923CB">
        <w:trPr>
          <w:cantSplit/>
          <w:trHeight w:val="1246"/>
        </w:trPr>
        <w:tc>
          <w:tcPr>
            <w:tcW w:w="709" w:type="dxa"/>
            <w:tcBorders>
              <w:top w:val="single" w:sz="4" w:space="0" w:color="auto"/>
              <w:bottom w:val="single" w:sz="4" w:space="0" w:color="auto"/>
            </w:tcBorders>
            <w:shd w:val="pct5" w:color="auto" w:fill="auto"/>
          </w:tcPr>
          <w:p w14:paraId="292A97FE" w14:textId="77777777" w:rsidR="008544E1" w:rsidRDefault="008544E1" w:rsidP="003F7C04">
            <w:pPr>
              <w:ind w:right="-108"/>
              <w:jc w:val="center"/>
              <w:rPr>
                <w:sz w:val="22"/>
                <w:szCs w:val="22"/>
                <w:lang w:val="en-US"/>
              </w:rPr>
            </w:pPr>
            <w:r>
              <w:rPr>
                <w:sz w:val="22"/>
                <w:szCs w:val="22"/>
                <w:lang w:val="en-US"/>
              </w:rPr>
              <w:t>№</w:t>
            </w:r>
          </w:p>
          <w:p w14:paraId="6215BAFF" w14:textId="77777777" w:rsidR="008544E1" w:rsidRDefault="008544E1" w:rsidP="003F7C04">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6B3ACAA" w14:textId="77777777" w:rsidR="008544E1" w:rsidRDefault="008544E1" w:rsidP="003F7C0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65F3E267" w14:textId="77777777" w:rsidR="008544E1" w:rsidRDefault="008544E1" w:rsidP="003F7C04">
            <w:pPr>
              <w:jc w:val="center"/>
              <w:rPr>
                <w:sz w:val="22"/>
                <w:szCs w:val="22"/>
              </w:rPr>
            </w:pPr>
          </w:p>
          <w:p w14:paraId="584171F1" w14:textId="77777777" w:rsidR="008544E1" w:rsidRDefault="008544E1" w:rsidP="003F7C04">
            <w:pPr>
              <w:jc w:val="center"/>
              <w:rPr>
                <w:sz w:val="22"/>
                <w:szCs w:val="22"/>
                <w:lang w:val="en-US"/>
              </w:rPr>
            </w:pPr>
            <w:r>
              <w:rPr>
                <w:sz w:val="22"/>
                <w:szCs w:val="22"/>
              </w:rPr>
              <w:t xml:space="preserve">Denumire lucrări       </w:t>
            </w:r>
          </w:p>
        </w:tc>
        <w:tc>
          <w:tcPr>
            <w:tcW w:w="2268" w:type="dxa"/>
            <w:tcBorders>
              <w:top w:val="single" w:sz="4" w:space="0" w:color="auto"/>
              <w:bottom w:val="single" w:sz="4" w:space="0" w:color="auto"/>
            </w:tcBorders>
            <w:shd w:val="pct5" w:color="auto" w:fill="auto"/>
          </w:tcPr>
          <w:p w14:paraId="61BD134C" w14:textId="77777777" w:rsidR="008544E1" w:rsidRDefault="008544E1" w:rsidP="003F7C04">
            <w:pPr>
              <w:ind w:left="-108" w:right="-108"/>
              <w:jc w:val="center"/>
              <w:rPr>
                <w:sz w:val="22"/>
                <w:szCs w:val="22"/>
              </w:rPr>
            </w:pPr>
          </w:p>
          <w:p w14:paraId="2D9A4844" w14:textId="77777777" w:rsidR="008544E1" w:rsidRDefault="008544E1" w:rsidP="003F7C04">
            <w:pPr>
              <w:ind w:left="-108" w:right="-108"/>
              <w:jc w:val="center"/>
              <w:rPr>
                <w:sz w:val="22"/>
                <w:szCs w:val="22"/>
                <w:lang w:val="en-US"/>
              </w:rPr>
            </w:pPr>
            <w:r>
              <w:rPr>
                <w:sz w:val="22"/>
                <w:szCs w:val="22"/>
              </w:rPr>
              <w:t>U.M.</w:t>
            </w:r>
            <w:r>
              <w:rPr>
                <w:sz w:val="22"/>
                <w:szCs w:val="22"/>
                <w:lang w:val="en-US"/>
              </w:rPr>
              <w:t xml:space="preserve"> </w:t>
            </w:r>
          </w:p>
        </w:tc>
        <w:tc>
          <w:tcPr>
            <w:tcW w:w="2268" w:type="dxa"/>
            <w:tcBorders>
              <w:top w:val="single" w:sz="4" w:space="0" w:color="auto"/>
              <w:bottom w:val="single" w:sz="4" w:space="0" w:color="auto"/>
            </w:tcBorders>
            <w:shd w:val="pct5" w:color="auto" w:fill="auto"/>
          </w:tcPr>
          <w:p w14:paraId="12D323A2" w14:textId="77777777" w:rsidR="008544E1" w:rsidRDefault="008544E1" w:rsidP="003F7C04">
            <w:pPr>
              <w:ind w:left="-108" w:right="-108"/>
              <w:jc w:val="center"/>
              <w:rPr>
                <w:sz w:val="22"/>
                <w:szCs w:val="22"/>
                <w:lang w:val="en-US"/>
              </w:rPr>
            </w:pPr>
            <w:r>
              <w:rPr>
                <w:sz w:val="22"/>
                <w:szCs w:val="22"/>
              </w:rPr>
              <w:t>Cantitate conform datelor din proiect</w:t>
            </w:r>
          </w:p>
        </w:tc>
      </w:tr>
    </w:tbl>
    <w:p w14:paraId="3DF08AC5" w14:textId="77777777" w:rsidR="008544E1" w:rsidRDefault="008544E1" w:rsidP="008544E1">
      <w:pPr>
        <w:rPr>
          <w:sz w:val="2"/>
          <w:szCs w:val="2"/>
          <w:lang w:val="en-US"/>
        </w:rPr>
      </w:pPr>
    </w:p>
    <w:tbl>
      <w:tblPr>
        <w:tblW w:w="9923" w:type="dxa"/>
        <w:tblInd w:w="-459" w:type="dxa"/>
        <w:tblLayout w:type="fixed"/>
        <w:tblLook w:val="0000" w:firstRow="0" w:lastRow="0" w:firstColumn="0" w:lastColumn="0" w:noHBand="0" w:noVBand="0"/>
      </w:tblPr>
      <w:tblGrid>
        <w:gridCol w:w="709"/>
        <w:gridCol w:w="709"/>
        <w:gridCol w:w="567"/>
        <w:gridCol w:w="709"/>
        <w:gridCol w:w="2693"/>
        <w:gridCol w:w="2268"/>
        <w:gridCol w:w="2268"/>
      </w:tblGrid>
      <w:tr w:rsidR="008544E1" w14:paraId="5CE59E1D" w14:textId="77777777" w:rsidTr="004923C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0877F7" w14:textId="77777777" w:rsidR="008544E1" w:rsidRDefault="008544E1" w:rsidP="003F7C04">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FEF14BF" w14:textId="77777777" w:rsidR="008544E1" w:rsidRDefault="008544E1" w:rsidP="003F7C04">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41FBD14F" w14:textId="77777777" w:rsidR="008544E1" w:rsidRDefault="008544E1" w:rsidP="003F7C04">
            <w:pPr>
              <w:jc w:val="center"/>
              <w:rPr>
                <w:sz w:val="22"/>
                <w:szCs w:val="22"/>
                <w:lang w:val="en-US"/>
              </w:rPr>
            </w:pPr>
            <w:r>
              <w:rPr>
                <w:sz w:val="22"/>
                <w:szCs w:val="22"/>
                <w:lang w:val="en-US"/>
              </w:rPr>
              <w:t>3</w:t>
            </w:r>
          </w:p>
        </w:tc>
        <w:tc>
          <w:tcPr>
            <w:tcW w:w="2268" w:type="dxa"/>
            <w:tcBorders>
              <w:top w:val="single" w:sz="6" w:space="0" w:color="auto"/>
              <w:left w:val="single" w:sz="6" w:space="0" w:color="auto"/>
              <w:bottom w:val="double" w:sz="6" w:space="0" w:color="auto"/>
              <w:right w:val="nil"/>
            </w:tcBorders>
            <w:shd w:val="pct5" w:color="auto" w:fill="auto"/>
          </w:tcPr>
          <w:p w14:paraId="74998928" w14:textId="77777777" w:rsidR="008544E1" w:rsidRDefault="008544E1" w:rsidP="003F7C04">
            <w:pPr>
              <w:ind w:left="-108" w:right="-108"/>
              <w:jc w:val="center"/>
              <w:rPr>
                <w:sz w:val="22"/>
                <w:szCs w:val="22"/>
                <w:lang w:val="en-US"/>
              </w:rPr>
            </w:pPr>
            <w:r>
              <w:rPr>
                <w:sz w:val="22"/>
                <w:szCs w:val="22"/>
                <w:lang w:val="en-US"/>
              </w:rPr>
              <w:t>4</w:t>
            </w:r>
          </w:p>
        </w:tc>
        <w:tc>
          <w:tcPr>
            <w:tcW w:w="2268" w:type="dxa"/>
            <w:tcBorders>
              <w:top w:val="single" w:sz="6" w:space="0" w:color="auto"/>
              <w:left w:val="single" w:sz="6" w:space="0" w:color="auto"/>
              <w:bottom w:val="double" w:sz="6" w:space="0" w:color="auto"/>
              <w:right w:val="single" w:sz="4" w:space="0" w:color="auto"/>
            </w:tcBorders>
            <w:shd w:val="pct5" w:color="auto" w:fill="auto"/>
          </w:tcPr>
          <w:p w14:paraId="412FABFB" w14:textId="77777777" w:rsidR="008544E1" w:rsidRDefault="008544E1" w:rsidP="003F7C04">
            <w:pPr>
              <w:ind w:left="-108" w:right="-108"/>
              <w:jc w:val="center"/>
              <w:rPr>
                <w:sz w:val="22"/>
                <w:szCs w:val="22"/>
                <w:lang w:val="en-US"/>
              </w:rPr>
            </w:pPr>
            <w:r>
              <w:rPr>
                <w:sz w:val="22"/>
                <w:szCs w:val="22"/>
                <w:lang w:val="en-US"/>
              </w:rPr>
              <w:t>5</w:t>
            </w:r>
          </w:p>
        </w:tc>
      </w:tr>
      <w:tr w:rsidR="008544E1" w14:paraId="7C5200E8" w14:textId="77777777" w:rsidTr="004923CB">
        <w:tc>
          <w:tcPr>
            <w:tcW w:w="709" w:type="dxa"/>
            <w:tcBorders>
              <w:top w:val="nil"/>
              <w:left w:val="single" w:sz="6" w:space="0" w:color="auto"/>
              <w:bottom w:val="nil"/>
              <w:right w:val="nil"/>
            </w:tcBorders>
          </w:tcPr>
          <w:p w14:paraId="6FEFA7E2"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580871C6"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5701AFB1" w14:textId="77777777" w:rsidR="008544E1" w:rsidRPr="007F2714" w:rsidRDefault="008544E1" w:rsidP="003F7C04">
            <w:pPr>
              <w:rPr>
                <w:b/>
                <w:bCs/>
                <w:sz w:val="22"/>
                <w:szCs w:val="22"/>
                <w:lang w:val="en-US"/>
              </w:rPr>
            </w:pPr>
            <w:r w:rsidRPr="00B40365">
              <w:rPr>
                <w:b/>
                <w:bCs/>
                <w:sz w:val="22"/>
                <w:szCs w:val="22"/>
                <w:lang w:val="en-US"/>
              </w:rPr>
              <w:t>1. Demolari</w:t>
            </w:r>
          </w:p>
          <w:p w14:paraId="76BDEF51"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6F92E458" w14:textId="77777777" w:rsidR="008544E1" w:rsidRDefault="008544E1" w:rsidP="003F7C04">
            <w:pPr>
              <w:rPr>
                <w:b/>
                <w:bCs/>
                <w:sz w:val="22"/>
                <w:szCs w:val="22"/>
                <w:lang w:val="en-US"/>
              </w:rPr>
            </w:pPr>
          </w:p>
        </w:tc>
        <w:tc>
          <w:tcPr>
            <w:tcW w:w="2268" w:type="dxa"/>
            <w:tcBorders>
              <w:top w:val="double" w:sz="6" w:space="0" w:color="auto"/>
              <w:left w:val="single" w:sz="6" w:space="0" w:color="auto"/>
              <w:bottom w:val="single" w:sz="4" w:space="0" w:color="auto"/>
              <w:right w:val="single" w:sz="4" w:space="0" w:color="auto"/>
            </w:tcBorders>
          </w:tcPr>
          <w:p w14:paraId="714EEFCA" w14:textId="77777777" w:rsidR="008544E1" w:rsidRDefault="008544E1" w:rsidP="003F7C04">
            <w:pPr>
              <w:rPr>
                <w:lang w:val="en-US"/>
              </w:rPr>
            </w:pPr>
          </w:p>
        </w:tc>
      </w:tr>
      <w:tr w:rsidR="008544E1" w14:paraId="146FD2A2"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9AD1A" w14:textId="77777777" w:rsidR="008544E1" w:rsidRDefault="008544E1" w:rsidP="003F7C04">
            <w:pPr>
              <w:rPr>
                <w:lang w:val="en-US"/>
              </w:rPr>
            </w:pPr>
            <w:r>
              <w:rPr>
                <w:lang w:val="en-US"/>
              </w:rPr>
              <w:t>1</w:t>
            </w:r>
          </w:p>
        </w:tc>
        <w:tc>
          <w:tcPr>
            <w:tcW w:w="1276" w:type="dxa"/>
            <w:gridSpan w:val="2"/>
            <w:tcBorders>
              <w:top w:val="single" w:sz="4" w:space="0" w:color="auto"/>
              <w:bottom w:val="single" w:sz="4" w:space="0" w:color="auto"/>
            </w:tcBorders>
          </w:tcPr>
          <w:p w14:paraId="3572C325" w14:textId="77777777" w:rsidR="008544E1" w:rsidRDefault="008544E1" w:rsidP="003F7C04">
            <w:pPr>
              <w:rPr>
                <w:lang w:val="en-US"/>
              </w:rPr>
            </w:pPr>
            <w:r>
              <w:rPr>
                <w:lang w:val="en-US"/>
              </w:rPr>
              <w:t>RpCI42A</w:t>
            </w:r>
          </w:p>
          <w:p w14:paraId="0EB5304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557DAE7" w14:textId="79907ECF" w:rsidR="008544E1" w:rsidRDefault="008544E1" w:rsidP="00B0194C">
            <w:pPr>
              <w:adjustRightInd w:val="0"/>
              <w:rPr>
                <w:lang w:val="en-US"/>
              </w:rPr>
            </w:pPr>
            <w:r>
              <w:rPr>
                <w:lang w:val="en-US"/>
              </w:rPr>
              <w:t>Demontarea glafurilor interioare existente la ferestre</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36758891" w14:textId="77777777" w:rsidR="008544E1" w:rsidRDefault="008544E1" w:rsidP="003F7C04">
            <w:pPr>
              <w:jc w:val="center"/>
              <w:rPr>
                <w:lang w:val="en-US"/>
              </w:rPr>
            </w:pPr>
            <w:r>
              <w:rPr>
                <w:lang w:val="en-US"/>
              </w:rPr>
              <w:t>m</w:t>
            </w:r>
          </w:p>
        </w:tc>
        <w:tc>
          <w:tcPr>
            <w:tcW w:w="2268" w:type="dxa"/>
            <w:tcBorders>
              <w:top w:val="single" w:sz="4" w:space="0" w:color="auto"/>
              <w:bottom w:val="single" w:sz="4" w:space="0" w:color="auto"/>
            </w:tcBorders>
            <w:vAlign w:val="center"/>
          </w:tcPr>
          <w:p w14:paraId="5604E270" w14:textId="77777777" w:rsidR="008544E1" w:rsidRDefault="008544E1" w:rsidP="003F7C04">
            <w:pPr>
              <w:jc w:val="center"/>
              <w:rPr>
                <w:lang w:val="en-US"/>
              </w:rPr>
            </w:pPr>
            <w:r>
              <w:rPr>
                <w:lang w:val="en-US"/>
              </w:rPr>
              <w:t>4,6500</w:t>
            </w:r>
          </w:p>
        </w:tc>
      </w:tr>
      <w:tr w:rsidR="008544E1" w14:paraId="4EF68EF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F05291" w14:textId="77777777" w:rsidR="008544E1" w:rsidRDefault="008544E1" w:rsidP="003F7C04">
            <w:pPr>
              <w:rPr>
                <w:lang w:val="en-US"/>
              </w:rPr>
            </w:pPr>
          </w:p>
        </w:tc>
        <w:tc>
          <w:tcPr>
            <w:tcW w:w="1276" w:type="dxa"/>
            <w:gridSpan w:val="2"/>
            <w:tcBorders>
              <w:top w:val="nil"/>
              <w:bottom w:val="single" w:sz="2" w:space="0" w:color="auto"/>
            </w:tcBorders>
            <w:vAlign w:val="center"/>
          </w:tcPr>
          <w:p w14:paraId="3E9C439E" w14:textId="77777777" w:rsidR="008544E1" w:rsidRDefault="008544E1" w:rsidP="003F7C04">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0BDACE0E" w14:textId="77777777" w:rsidR="008544E1" w:rsidRDefault="008544E1" w:rsidP="003F7C04">
            <w:pPr>
              <w:rPr>
                <w:lang w:val="en-US"/>
              </w:rPr>
            </w:pPr>
            <w:r>
              <w:rPr>
                <w:lang w:val="en-US"/>
              </w:rPr>
              <w:t>Tinichigiu</w:t>
            </w:r>
          </w:p>
        </w:tc>
        <w:tc>
          <w:tcPr>
            <w:tcW w:w="2268" w:type="dxa"/>
            <w:tcBorders>
              <w:top w:val="nil"/>
              <w:bottom w:val="single" w:sz="2" w:space="0" w:color="auto"/>
            </w:tcBorders>
          </w:tcPr>
          <w:p w14:paraId="641FB7C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FD9BB63" w14:textId="77777777" w:rsidR="008544E1" w:rsidRDefault="008544E1" w:rsidP="003F7C04">
            <w:pPr>
              <w:rPr>
                <w:lang w:val="en-US"/>
              </w:rPr>
            </w:pPr>
            <w:r>
              <w:rPr>
                <w:lang w:val="en-US"/>
              </w:rPr>
              <w:t>0,4185</w:t>
            </w:r>
          </w:p>
        </w:tc>
      </w:tr>
      <w:tr w:rsidR="008544E1" w14:paraId="79DB89D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891CB" w14:textId="77777777" w:rsidR="008544E1" w:rsidRDefault="008544E1" w:rsidP="003F7C04">
            <w:pPr>
              <w:rPr>
                <w:lang w:val="en-US"/>
              </w:rPr>
            </w:pPr>
          </w:p>
        </w:tc>
        <w:tc>
          <w:tcPr>
            <w:tcW w:w="1276" w:type="dxa"/>
            <w:gridSpan w:val="2"/>
            <w:tcBorders>
              <w:top w:val="nil"/>
              <w:bottom w:val="single" w:sz="2" w:space="0" w:color="auto"/>
            </w:tcBorders>
            <w:vAlign w:val="center"/>
          </w:tcPr>
          <w:p w14:paraId="065E0BB1"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0F32AD7"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BBF540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6071C75" w14:textId="77777777" w:rsidR="008544E1" w:rsidRDefault="008544E1" w:rsidP="003F7C04">
            <w:pPr>
              <w:rPr>
                <w:lang w:val="en-US"/>
              </w:rPr>
            </w:pPr>
            <w:r>
              <w:rPr>
                <w:lang w:val="en-US"/>
              </w:rPr>
              <w:t>0,2325</w:t>
            </w:r>
          </w:p>
        </w:tc>
      </w:tr>
      <w:tr w:rsidR="008544E1" w14:paraId="415A245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41F66" w14:textId="77777777" w:rsidR="008544E1" w:rsidRDefault="008544E1" w:rsidP="003F7C04">
            <w:pPr>
              <w:rPr>
                <w:lang w:val="en-US"/>
              </w:rPr>
            </w:pPr>
          </w:p>
        </w:tc>
        <w:tc>
          <w:tcPr>
            <w:tcW w:w="1276" w:type="dxa"/>
            <w:gridSpan w:val="2"/>
            <w:tcBorders>
              <w:top w:val="nil"/>
              <w:bottom w:val="single" w:sz="2" w:space="0" w:color="auto"/>
            </w:tcBorders>
            <w:vAlign w:val="center"/>
          </w:tcPr>
          <w:p w14:paraId="2E7576AE"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B56B6F8"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78B6260D"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EDEB888" w14:textId="77777777" w:rsidR="008544E1" w:rsidRDefault="008544E1" w:rsidP="003F7C04">
            <w:pPr>
              <w:rPr>
                <w:lang w:val="en-US"/>
              </w:rPr>
            </w:pPr>
            <w:r>
              <w:rPr>
                <w:lang w:val="en-US"/>
              </w:rPr>
              <w:t>0,0465</w:t>
            </w:r>
          </w:p>
        </w:tc>
      </w:tr>
      <w:tr w:rsidR="008544E1" w14:paraId="5E42353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08C26" w14:textId="77777777" w:rsidR="008544E1" w:rsidRDefault="008544E1" w:rsidP="003F7C04">
            <w:pPr>
              <w:rPr>
                <w:lang w:val="en-US"/>
              </w:rPr>
            </w:pPr>
            <w:r>
              <w:rPr>
                <w:lang w:val="en-US"/>
              </w:rPr>
              <w:t>2</w:t>
            </w:r>
          </w:p>
        </w:tc>
        <w:tc>
          <w:tcPr>
            <w:tcW w:w="1276" w:type="dxa"/>
            <w:gridSpan w:val="2"/>
            <w:tcBorders>
              <w:top w:val="single" w:sz="4" w:space="0" w:color="auto"/>
              <w:bottom w:val="single" w:sz="4" w:space="0" w:color="auto"/>
            </w:tcBorders>
          </w:tcPr>
          <w:p w14:paraId="737D5B47" w14:textId="77777777" w:rsidR="008544E1" w:rsidRDefault="008544E1" w:rsidP="003F7C04">
            <w:pPr>
              <w:rPr>
                <w:lang w:val="en-US"/>
              </w:rPr>
            </w:pPr>
            <w:r>
              <w:rPr>
                <w:lang w:val="en-US"/>
              </w:rPr>
              <w:t>RpCJ35A</w:t>
            </w:r>
          </w:p>
          <w:p w14:paraId="2B23ABF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2887E8B" w14:textId="77777777" w:rsidR="008544E1" w:rsidRDefault="008544E1" w:rsidP="003F7C04">
            <w:pPr>
              <w:adjustRightInd w:val="0"/>
              <w:rPr>
                <w:rFonts w:ascii="Times New Roman CYR" w:hAnsi="Times New Roman CYR" w:cs="Times New Roman CYR"/>
                <w:sz w:val="16"/>
                <w:szCs w:val="16"/>
                <w:lang w:val="en-US"/>
              </w:rPr>
            </w:pPr>
            <w:r>
              <w:rPr>
                <w:lang w:val="en-US"/>
              </w:rPr>
              <w:t>Desfaceri de tencuieli la tocuri</w:t>
            </w:r>
            <w:r>
              <w:rPr>
                <w:rFonts w:ascii="Times New Roman CYR" w:hAnsi="Times New Roman CYR" w:cs="Times New Roman CYR"/>
                <w:sz w:val="16"/>
                <w:szCs w:val="16"/>
                <w:lang w:val="en-US"/>
              </w:rPr>
              <w:t xml:space="preserve"> </w:t>
            </w:r>
          </w:p>
          <w:p w14:paraId="196B583D"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624E969"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11B4567" w14:textId="77777777" w:rsidR="008544E1" w:rsidRDefault="008544E1" w:rsidP="003F7C04">
            <w:pPr>
              <w:jc w:val="center"/>
              <w:rPr>
                <w:lang w:val="en-US"/>
              </w:rPr>
            </w:pPr>
            <w:r>
              <w:rPr>
                <w:lang w:val="en-US"/>
              </w:rPr>
              <w:t>5,4300</w:t>
            </w:r>
          </w:p>
        </w:tc>
      </w:tr>
      <w:tr w:rsidR="008544E1" w14:paraId="43E2AC6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16789" w14:textId="77777777" w:rsidR="008544E1" w:rsidRDefault="008544E1" w:rsidP="003F7C04">
            <w:pPr>
              <w:rPr>
                <w:lang w:val="en-US"/>
              </w:rPr>
            </w:pPr>
          </w:p>
        </w:tc>
        <w:tc>
          <w:tcPr>
            <w:tcW w:w="1276" w:type="dxa"/>
            <w:gridSpan w:val="2"/>
            <w:tcBorders>
              <w:top w:val="nil"/>
              <w:bottom w:val="single" w:sz="2" w:space="0" w:color="auto"/>
            </w:tcBorders>
            <w:vAlign w:val="center"/>
          </w:tcPr>
          <w:p w14:paraId="29EDCEB5"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31FCABA"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15B0F44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098E053" w14:textId="77777777" w:rsidR="008544E1" w:rsidRDefault="008544E1" w:rsidP="003F7C04">
            <w:pPr>
              <w:rPr>
                <w:lang w:val="en-US"/>
              </w:rPr>
            </w:pPr>
            <w:r>
              <w:rPr>
                <w:lang w:val="en-US"/>
              </w:rPr>
              <w:t>0,6516</w:t>
            </w:r>
          </w:p>
        </w:tc>
      </w:tr>
      <w:tr w:rsidR="008544E1" w14:paraId="12A206F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C42CE" w14:textId="77777777" w:rsidR="008544E1" w:rsidRDefault="008544E1" w:rsidP="003F7C04">
            <w:pPr>
              <w:rPr>
                <w:lang w:val="en-US"/>
              </w:rPr>
            </w:pPr>
          </w:p>
        </w:tc>
        <w:tc>
          <w:tcPr>
            <w:tcW w:w="1276" w:type="dxa"/>
            <w:gridSpan w:val="2"/>
            <w:tcBorders>
              <w:top w:val="nil"/>
              <w:bottom w:val="single" w:sz="2" w:space="0" w:color="auto"/>
            </w:tcBorders>
            <w:vAlign w:val="center"/>
          </w:tcPr>
          <w:p w14:paraId="0D9BC7CF"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C4D040D"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1A134E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0763A29" w14:textId="77777777" w:rsidR="008544E1" w:rsidRDefault="008544E1" w:rsidP="003F7C04">
            <w:pPr>
              <w:rPr>
                <w:lang w:val="en-US"/>
              </w:rPr>
            </w:pPr>
            <w:r>
              <w:rPr>
                <w:lang w:val="en-US"/>
              </w:rPr>
              <w:t>0,8145</w:t>
            </w:r>
          </w:p>
        </w:tc>
      </w:tr>
      <w:tr w:rsidR="008544E1" w14:paraId="2FAE26B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31EC7" w14:textId="77777777" w:rsidR="008544E1" w:rsidRDefault="008544E1" w:rsidP="003F7C04">
            <w:pPr>
              <w:rPr>
                <w:lang w:val="en-US"/>
              </w:rPr>
            </w:pPr>
          </w:p>
        </w:tc>
        <w:tc>
          <w:tcPr>
            <w:tcW w:w="1276" w:type="dxa"/>
            <w:gridSpan w:val="2"/>
            <w:tcBorders>
              <w:top w:val="nil"/>
              <w:bottom w:val="single" w:sz="2" w:space="0" w:color="auto"/>
            </w:tcBorders>
            <w:vAlign w:val="center"/>
          </w:tcPr>
          <w:p w14:paraId="45F0B6B2"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E9DB4FD"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43351E15" w14:textId="77777777" w:rsidR="008544E1" w:rsidRDefault="008544E1" w:rsidP="003F7C04">
            <w:pPr>
              <w:rPr>
                <w:lang w:val="en-US"/>
              </w:rPr>
            </w:pPr>
            <w:r>
              <w:rPr>
                <w:lang w:val="en-US"/>
              </w:rPr>
              <w:t>m3</w:t>
            </w:r>
          </w:p>
        </w:tc>
        <w:tc>
          <w:tcPr>
            <w:tcW w:w="2268" w:type="dxa"/>
            <w:tcBorders>
              <w:top w:val="nil"/>
              <w:bottom w:val="single" w:sz="2" w:space="0" w:color="auto"/>
            </w:tcBorders>
          </w:tcPr>
          <w:p w14:paraId="67CFF31A" w14:textId="77777777" w:rsidR="008544E1" w:rsidRDefault="008544E1" w:rsidP="003F7C04">
            <w:pPr>
              <w:rPr>
                <w:lang w:val="en-US"/>
              </w:rPr>
            </w:pPr>
            <w:r>
              <w:rPr>
                <w:lang w:val="en-US"/>
              </w:rPr>
              <w:t>0,2715</w:t>
            </w:r>
          </w:p>
        </w:tc>
      </w:tr>
      <w:tr w:rsidR="008544E1" w14:paraId="56F2F84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09831" w14:textId="77777777" w:rsidR="008544E1" w:rsidRDefault="008544E1" w:rsidP="003F7C04">
            <w:pPr>
              <w:rPr>
                <w:lang w:val="en-US"/>
              </w:rPr>
            </w:pPr>
          </w:p>
        </w:tc>
        <w:tc>
          <w:tcPr>
            <w:tcW w:w="1276" w:type="dxa"/>
            <w:gridSpan w:val="2"/>
            <w:tcBorders>
              <w:top w:val="nil"/>
              <w:bottom w:val="single" w:sz="2" w:space="0" w:color="auto"/>
            </w:tcBorders>
            <w:vAlign w:val="center"/>
          </w:tcPr>
          <w:p w14:paraId="62AB7BD8"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7BB0AD2"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0D9B1613"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1AA8D14" w14:textId="77777777" w:rsidR="008544E1" w:rsidRDefault="008544E1" w:rsidP="003F7C04">
            <w:pPr>
              <w:rPr>
                <w:lang w:val="en-US"/>
              </w:rPr>
            </w:pPr>
            <w:r>
              <w:rPr>
                <w:lang w:val="en-US"/>
              </w:rPr>
              <w:t>0,0543</w:t>
            </w:r>
          </w:p>
        </w:tc>
      </w:tr>
      <w:tr w:rsidR="008544E1" w14:paraId="7604F66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AB419" w14:textId="77777777" w:rsidR="008544E1" w:rsidRDefault="008544E1" w:rsidP="003F7C04">
            <w:pPr>
              <w:rPr>
                <w:lang w:val="en-US"/>
              </w:rPr>
            </w:pPr>
            <w:r>
              <w:rPr>
                <w:lang w:val="en-US"/>
              </w:rPr>
              <w:t>3</w:t>
            </w:r>
          </w:p>
        </w:tc>
        <w:tc>
          <w:tcPr>
            <w:tcW w:w="1276" w:type="dxa"/>
            <w:gridSpan w:val="2"/>
            <w:tcBorders>
              <w:top w:val="single" w:sz="4" w:space="0" w:color="auto"/>
              <w:bottom w:val="single" w:sz="4" w:space="0" w:color="auto"/>
            </w:tcBorders>
          </w:tcPr>
          <w:p w14:paraId="7B4BFECA" w14:textId="77777777" w:rsidR="008544E1" w:rsidRDefault="008544E1" w:rsidP="003F7C04">
            <w:pPr>
              <w:rPr>
                <w:lang w:val="en-US"/>
              </w:rPr>
            </w:pPr>
            <w:r>
              <w:rPr>
                <w:lang w:val="en-US"/>
              </w:rPr>
              <w:t>RpCO56A</w:t>
            </w:r>
          </w:p>
          <w:p w14:paraId="2D7A982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53C4125" w14:textId="375DC914" w:rsidR="008544E1" w:rsidRDefault="008544E1" w:rsidP="00B0194C">
            <w:pPr>
              <w:adjustRightInd w:val="0"/>
              <w:rPr>
                <w:lang w:val="en-US"/>
              </w:rPr>
            </w:pPr>
            <w:r>
              <w:rPr>
                <w:lang w:val="en-US"/>
              </w:rPr>
              <w:t>Demontari: timplarie - usi</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39C317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A23446E" w14:textId="77777777" w:rsidR="008544E1" w:rsidRDefault="008544E1" w:rsidP="003F7C04">
            <w:pPr>
              <w:jc w:val="center"/>
              <w:rPr>
                <w:lang w:val="en-US"/>
              </w:rPr>
            </w:pPr>
            <w:r>
              <w:rPr>
                <w:lang w:val="en-US"/>
              </w:rPr>
              <w:t>14,3600</w:t>
            </w:r>
          </w:p>
        </w:tc>
      </w:tr>
      <w:tr w:rsidR="008544E1" w14:paraId="1AFAB04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6D50A4" w14:textId="77777777" w:rsidR="008544E1" w:rsidRDefault="008544E1" w:rsidP="003F7C04">
            <w:pPr>
              <w:rPr>
                <w:lang w:val="en-US"/>
              </w:rPr>
            </w:pPr>
          </w:p>
        </w:tc>
        <w:tc>
          <w:tcPr>
            <w:tcW w:w="1276" w:type="dxa"/>
            <w:gridSpan w:val="2"/>
            <w:tcBorders>
              <w:top w:val="nil"/>
              <w:bottom w:val="single" w:sz="2" w:space="0" w:color="auto"/>
            </w:tcBorders>
            <w:vAlign w:val="center"/>
          </w:tcPr>
          <w:p w14:paraId="77BB7639"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6DB34FF5"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130F4F89"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D6AF30A" w14:textId="77777777" w:rsidR="008544E1" w:rsidRDefault="008544E1" w:rsidP="003F7C04">
            <w:pPr>
              <w:rPr>
                <w:lang w:val="en-US"/>
              </w:rPr>
            </w:pPr>
            <w:r>
              <w:rPr>
                <w:lang w:val="en-US"/>
              </w:rPr>
              <w:t>3,0156</w:t>
            </w:r>
          </w:p>
        </w:tc>
      </w:tr>
      <w:tr w:rsidR="008544E1" w14:paraId="2DA664A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99858" w14:textId="77777777" w:rsidR="008544E1" w:rsidRDefault="008544E1" w:rsidP="003F7C04">
            <w:pPr>
              <w:rPr>
                <w:lang w:val="en-US"/>
              </w:rPr>
            </w:pPr>
          </w:p>
        </w:tc>
        <w:tc>
          <w:tcPr>
            <w:tcW w:w="1276" w:type="dxa"/>
            <w:gridSpan w:val="2"/>
            <w:tcBorders>
              <w:top w:val="nil"/>
              <w:bottom w:val="single" w:sz="2" w:space="0" w:color="auto"/>
            </w:tcBorders>
            <w:vAlign w:val="center"/>
          </w:tcPr>
          <w:p w14:paraId="086627D0"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521200BF"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17B3835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CC28648" w14:textId="77777777" w:rsidR="008544E1" w:rsidRDefault="008544E1" w:rsidP="003F7C04">
            <w:pPr>
              <w:rPr>
                <w:lang w:val="en-US"/>
              </w:rPr>
            </w:pPr>
            <w:r>
              <w:rPr>
                <w:lang w:val="en-US"/>
              </w:rPr>
              <w:t>3,0156</w:t>
            </w:r>
          </w:p>
        </w:tc>
      </w:tr>
      <w:tr w:rsidR="008544E1" w14:paraId="0DD6017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0351B" w14:textId="77777777" w:rsidR="008544E1" w:rsidRDefault="008544E1" w:rsidP="003F7C04">
            <w:pPr>
              <w:rPr>
                <w:lang w:val="en-US"/>
              </w:rPr>
            </w:pPr>
            <w:r>
              <w:rPr>
                <w:lang w:val="en-US"/>
              </w:rPr>
              <w:t>4</w:t>
            </w:r>
          </w:p>
        </w:tc>
        <w:tc>
          <w:tcPr>
            <w:tcW w:w="1276" w:type="dxa"/>
            <w:gridSpan w:val="2"/>
            <w:tcBorders>
              <w:top w:val="single" w:sz="4" w:space="0" w:color="auto"/>
              <w:bottom w:val="single" w:sz="4" w:space="0" w:color="auto"/>
            </w:tcBorders>
          </w:tcPr>
          <w:p w14:paraId="62B22FDD" w14:textId="77777777" w:rsidR="008544E1" w:rsidRDefault="008544E1" w:rsidP="003F7C04">
            <w:pPr>
              <w:rPr>
                <w:lang w:val="en-US"/>
              </w:rPr>
            </w:pPr>
            <w:r>
              <w:rPr>
                <w:lang w:val="en-US"/>
              </w:rPr>
              <w:t>RpCG29A</w:t>
            </w:r>
          </w:p>
          <w:p w14:paraId="68E3101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A5635C9" w14:textId="23F7E41A" w:rsidR="008544E1" w:rsidRDefault="008544E1" w:rsidP="00B0194C">
            <w:pPr>
              <w:adjustRightInd w:val="0"/>
              <w:rPr>
                <w:lang w:val="en-US"/>
              </w:rPr>
            </w:pPr>
            <w:r>
              <w:rPr>
                <w:lang w:val="en-US"/>
              </w:rPr>
              <w:t xml:space="preserve">Demolarea peretilor de zidarie din caramida </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85A209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4A1CA2D" w14:textId="77777777" w:rsidR="008544E1" w:rsidRDefault="008544E1" w:rsidP="003F7C04">
            <w:pPr>
              <w:jc w:val="center"/>
              <w:rPr>
                <w:lang w:val="en-US"/>
              </w:rPr>
            </w:pPr>
            <w:r>
              <w:rPr>
                <w:lang w:val="en-US"/>
              </w:rPr>
              <w:t>7,4200</w:t>
            </w:r>
          </w:p>
        </w:tc>
      </w:tr>
      <w:tr w:rsidR="008544E1" w14:paraId="3ECC45E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2A890" w14:textId="77777777" w:rsidR="008544E1" w:rsidRDefault="008544E1" w:rsidP="003F7C04">
            <w:pPr>
              <w:rPr>
                <w:lang w:val="en-US"/>
              </w:rPr>
            </w:pPr>
          </w:p>
        </w:tc>
        <w:tc>
          <w:tcPr>
            <w:tcW w:w="1276" w:type="dxa"/>
            <w:gridSpan w:val="2"/>
            <w:tcBorders>
              <w:top w:val="nil"/>
              <w:bottom w:val="single" w:sz="2" w:space="0" w:color="auto"/>
            </w:tcBorders>
            <w:vAlign w:val="center"/>
          </w:tcPr>
          <w:p w14:paraId="0F098BF5"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C4B0234"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4A07AA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B8F2D5D" w14:textId="77777777" w:rsidR="008544E1" w:rsidRDefault="008544E1" w:rsidP="003F7C04">
            <w:pPr>
              <w:rPr>
                <w:lang w:val="en-US"/>
              </w:rPr>
            </w:pPr>
            <w:r>
              <w:rPr>
                <w:lang w:val="en-US"/>
              </w:rPr>
              <w:t>9,7944</w:t>
            </w:r>
          </w:p>
        </w:tc>
      </w:tr>
      <w:tr w:rsidR="008544E1" w14:paraId="2AFE8F7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30909" w14:textId="77777777" w:rsidR="008544E1" w:rsidRDefault="008544E1" w:rsidP="003F7C04">
            <w:pPr>
              <w:rPr>
                <w:lang w:val="en-US"/>
              </w:rPr>
            </w:pPr>
          </w:p>
        </w:tc>
        <w:tc>
          <w:tcPr>
            <w:tcW w:w="1276" w:type="dxa"/>
            <w:gridSpan w:val="2"/>
            <w:tcBorders>
              <w:top w:val="nil"/>
              <w:bottom w:val="single" w:sz="2" w:space="0" w:color="auto"/>
            </w:tcBorders>
            <w:vAlign w:val="center"/>
          </w:tcPr>
          <w:p w14:paraId="329E6EBE"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30B4C03" w14:textId="77777777" w:rsidR="008544E1" w:rsidRDefault="008544E1" w:rsidP="003F7C04">
            <w:pPr>
              <w:rPr>
                <w:lang w:val="en-US"/>
              </w:rPr>
            </w:pPr>
            <w:r>
              <w:rPr>
                <w:lang w:val="en-US"/>
              </w:rPr>
              <w:t>Apa</w:t>
            </w:r>
          </w:p>
        </w:tc>
        <w:tc>
          <w:tcPr>
            <w:tcW w:w="2268" w:type="dxa"/>
            <w:tcBorders>
              <w:top w:val="nil"/>
              <w:bottom w:val="single" w:sz="2" w:space="0" w:color="auto"/>
            </w:tcBorders>
          </w:tcPr>
          <w:p w14:paraId="636FD286" w14:textId="77777777" w:rsidR="008544E1" w:rsidRDefault="008544E1" w:rsidP="003F7C04">
            <w:pPr>
              <w:rPr>
                <w:lang w:val="en-US"/>
              </w:rPr>
            </w:pPr>
            <w:r>
              <w:rPr>
                <w:lang w:val="en-US"/>
              </w:rPr>
              <w:t>m3</w:t>
            </w:r>
          </w:p>
        </w:tc>
        <w:tc>
          <w:tcPr>
            <w:tcW w:w="2268" w:type="dxa"/>
            <w:tcBorders>
              <w:top w:val="nil"/>
              <w:bottom w:val="single" w:sz="2" w:space="0" w:color="auto"/>
            </w:tcBorders>
          </w:tcPr>
          <w:p w14:paraId="53EC4ACD" w14:textId="77777777" w:rsidR="008544E1" w:rsidRDefault="008544E1" w:rsidP="003F7C04">
            <w:pPr>
              <w:rPr>
                <w:lang w:val="en-US"/>
              </w:rPr>
            </w:pPr>
            <w:r>
              <w:rPr>
                <w:lang w:val="en-US"/>
              </w:rPr>
              <w:t>0,0742</w:t>
            </w:r>
          </w:p>
        </w:tc>
      </w:tr>
      <w:tr w:rsidR="008544E1" w14:paraId="1486186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D183EC" w14:textId="77777777" w:rsidR="008544E1" w:rsidRDefault="008544E1" w:rsidP="003F7C04">
            <w:pPr>
              <w:rPr>
                <w:lang w:val="en-US"/>
              </w:rPr>
            </w:pPr>
          </w:p>
        </w:tc>
        <w:tc>
          <w:tcPr>
            <w:tcW w:w="1276" w:type="dxa"/>
            <w:gridSpan w:val="2"/>
            <w:tcBorders>
              <w:top w:val="nil"/>
              <w:bottom w:val="single" w:sz="2" w:space="0" w:color="auto"/>
            </w:tcBorders>
            <w:vAlign w:val="center"/>
          </w:tcPr>
          <w:p w14:paraId="3ABEAC1B"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FDD6A91" w14:textId="77777777" w:rsidR="008544E1" w:rsidRDefault="008544E1" w:rsidP="003F7C04">
            <w:pPr>
              <w:rPr>
                <w:lang w:val="en-US"/>
              </w:rPr>
            </w:pPr>
            <w:r>
              <w:rPr>
                <w:lang w:val="en-US"/>
              </w:rPr>
              <w:t>Macara de fereastra</w:t>
            </w:r>
          </w:p>
        </w:tc>
        <w:tc>
          <w:tcPr>
            <w:tcW w:w="2268" w:type="dxa"/>
            <w:tcBorders>
              <w:top w:val="nil"/>
              <w:bottom w:val="single" w:sz="2" w:space="0" w:color="auto"/>
            </w:tcBorders>
          </w:tcPr>
          <w:p w14:paraId="2C4E1697"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AC5777F" w14:textId="77777777" w:rsidR="008544E1" w:rsidRDefault="008544E1" w:rsidP="003F7C04">
            <w:pPr>
              <w:rPr>
                <w:lang w:val="en-US"/>
              </w:rPr>
            </w:pPr>
            <w:r>
              <w:rPr>
                <w:lang w:val="en-US"/>
              </w:rPr>
              <w:t>0,4452</w:t>
            </w:r>
          </w:p>
        </w:tc>
      </w:tr>
      <w:tr w:rsidR="008544E1" w14:paraId="099D2BF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31C61" w14:textId="77777777" w:rsidR="008544E1" w:rsidRDefault="008544E1" w:rsidP="003F7C04">
            <w:pPr>
              <w:rPr>
                <w:lang w:val="en-US"/>
              </w:rPr>
            </w:pPr>
            <w:r>
              <w:rPr>
                <w:lang w:val="en-US"/>
              </w:rPr>
              <w:t>5</w:t>
            </w:r>
          </w:p>
        </w:tc>
        <w:tc>
          <w:tcPr>
            <w:tcW w:w="1276" w:type="dxa"/>
            <w:gridSpan w:val="2"/>
            <w:tcBorders>
              <w:top w:val="single" w:sz="4" w:space="0" w:color="auto"/>
              <w:bottom w:val="single" w:sz="4" w:space="0" w:color="auto"/>
            </w:tcBorders>
          </w:tcPr>
          <w:p w14:paraId="3044A3D5" w14:textId="77777777" w:rsidR="008544E1" w:rsidRDefault="008544E1" w:rsidP="003F7C04">
            <w:pPr>
              <w:rPr>
                <w:lang w:val="en-US"/>
              </w:rPr>
            </w:pPr>
            <w:r>
              <w:rPr>
                <w:lang w:val="en-US"/>
              </w:rPr>
              <w:t>RpCO56B</w:t>
            </w:r>
          </w:p>
          <w:p w14:paraId="544E001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65A6F28" w14:textId="77F67922" w:rsidR="008544E1" w:rsidRDefault="008544E1" w:rsidP="00B0194C">
            <w:pPr>
              <w:adjustRightInd w:val="0"/>
              <w:rPr>
                <w:lang w:val="en-US"/>
              </w:rPr>
            </w:pPr>
            <w:r>
              <w:rPr>
                <w:lang w:val="en-US"/>
              </w:rPr>
              <w:t>Demontarea peretilor din gipscarton</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667333E"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0257F9C" w14:textId="77777777" w:rsidR="008544E1" w:rsidRDefault="008544E1" w:rsidP="003F7C04">
            <w:pPr>
              <w:jc w:val="center"/>
              <w:rPr>
                <w:lang w:val="en-US"/>
              </w:rPr>
            </w:pPr>
            <w:r>
              <w:rPr>
                <w:lang w:val="en-US"/>
              </w:rPr>
              <w:t>4,2700</w:t>
            </w:r>
          </w:p>
        </w:tc>
      </w:tr>
      <w:tr w:rsidR="008544E1" w14:paraId="24A673F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D31BE" w14:textId="77777777" w:rsidR="008544E1" w:rsidRDefault="008544E1" w:rsidP="003F7C04">
            <w:pPr>
              <w:rPr>
                <w:lang w:val="en-US"/>
              </w:rPr>
            </w:pPr>
          </w:p>
        </w:tc>
        <w:tc>
          <w:tcPr>
            <w:tcW w:w="1276" w:type="dxa"/>
            <w:gridSpan w:val="2"/>
            <w:tcBorders>
              <w:top w:val="nil"/>
              <w:bottom w:val="single" w:sz="2" w:space="0" w:color="auto"/>
            </w:tcBorders>
            <w:vAlign w:val="center"/>
          </w:tcPr>
          <w:p w14:paraId="285A4601"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A3C5122"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670144B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6B6FA20" w14:textId="77777777" w:rsidR="008544E1" w:rsidRDefault="008544E1" w:rsidP="003F7C04">
            <w:pPr>
              <w:rPr>
                <w:lang w:val="en-US"/>
              </w:rPr>
            </w:pPr>
            <w:r>
              <w:rPr>
                <w:lang w:val="en-US"/>
              </w:rPr>
              <w:t>2,0069</w:t>
            </w:r>
          </w:p>
        </w:tc>
      </w:tr>
      <w:tr w:rsidR="008544E1" w14:paraId="4D291B9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BAC7FC" w14:textId="77777777" w:rsidR="008544E1" w:rsidRDefault="008544E1" w:rsidP="003F7C04">
            <w:pPr>
              <w:rPr>
                <w:lang w:val="en-US"/>
              </w:rPr>
            </w:pPr>
          </w:p>
        </w:tc>
        <w:tc>
          <w:tcPr>
            <w:tcW w:w="1276" w:type="dxa"/>
            <w:gridSpan w:val="2"/>
            <w:tcBorders>
              <w:top w:val="nil"/>
              <w:bottom w:val="single" w:sz="2" w:space="0" w:color="auto"/>
            </w:tcBorders>
            <w:vAlign w:val="center"/>
          </w:tcPr>
          <w:p w14:paraId="3896C372"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0AD4CF66"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21252D8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A4FA992" w14:textId="77777777" w:rsidR="008544E1" w:rsidRDefault="008544E1" w:rsidP="003F7C04">
            <w:pPr>
              <w:rPr>
                <w:lang w:val="en-US"/>
              </w:rPr>
            </w:pPr>
            <w:r>
              <w:rPr>
                <w:lang w:val="en-US"/>
              </w:rPr>
              <w:t>2,0069</w:t>
            </w:r>
          </w:p>
        </w:tc>
      </w:tr>
      <w:tr w:rsidR="008544E1" w14:paraId="0F577E7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4F3C8" w14:textId="77777777" w:rsidR="008544E1" w:rsidRDefault="008544E1" w:rsidP="003F7C04">
            <w:pPr>
              <w:rPr>
                <w:lang w:val="en-US"/>
              </w:rPr>
            </w:pPr>
            <w:r>
              <w:rPr>
                <w:lang w:val="en-US"/>
              </w:rPr>
              <w:t>6</w:t>
            </w:r>
          </w:p>
        </w:tc>
        <w:tc>
          <w:tcPr>
            <w:tcW w:w="1276" w:type="dxa"/>
            <w:gridSpan w:val="2"/>
            <w:tcBorders>
              <w:top w:val="single" w:sz="4" w:space="0" w:color="auto"/>
              <w:bottom w:val="single" w:sz="4" w:space="0" w:color="auto"/>
            </w:tcBorders>
          </w:tcPr>
          <w:p w14:paraId="67D91DC4" w14:textId="77777777" w:rsidR="008544E1" w:rsidRDefault="008544E1" w:rsidP="003F7C04">
            <w:pPr>
              <w:rPr>
                <w:lang w:val="en-US"/>
              </w:rPr>
            </w:pPr>
            <w:r>
              <w:rPr>
                <w:lang w:val="en-US"/>
              </w:rPr>
              <w:t>RpCJ35A</w:t>
            </w:r>
          </w:p>
          <w:p w14:paraId="0F57C77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D00CEA4" w14:textId="4591F653" w:rsidR="008544E1" w:rsidRDefault="008544E1" w:rsidP="00B0194C">
            <w:pPr>
              <w:adjustRightInd w:val="0"/>
              <w:rPr>
                <w:lang w:val="en-US"/>
              </w:rPr>
            </w:pPr>
            <w:r>
              <w:rPr>
                <w:lang w:val="en-US"/>
              </w:rPr>
              <w:t>Desfaceri de tencuieli la pereti</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3042C6B"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228B940" w14:textId="77777777" w:rsidR="008544E1" w:rsidRDefault="008544E1" w:rsidP="003F7C04">
            <w:pPr>
              <w:jc w:val="center"/>
              <w:rPr>
                <w:lang w:val="en-US"/>
              </w:rPr>
            </w:pPr>
            <w:r>
              <w:rPr>
                <w:lang w:val="en-US"/>
              </w:rPr>
              <w:t>22,5000</w:t>
            </w:r>
          </w:p>
        </w:tc>
      </w:tr>
      <w:tr w:rsidR="008544E1" w14:paraId="2A66DEC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AF671" w14:textId="77777777" w:rsidR="008544E1" w:rsidRDefault="008544E1" w:rsidP="003F7C04">
            <w:pPr>
              <w:rPr>
                <w:lang w:val="en-US"/>
              </w:rPr>
            </w:pPr>
          </w:p>
        </w:tc>
        <w:tc>
          <w:tcPr>
            <w:tcW w:w="1276" w:type="dxa"/>
            <w:gridSpan w:val="2"/>
            <w:tcBorders>
              <w:top w:val="nil"/>
              <w:bottom w:val="single" w:sz="2" w:space="0" w:color="auto"/>
            </w:tcBorders>
            <w:vAlign w:val="center"/>
          </w:tcPr>
          <w:p w14:paraId="15ED1FC6"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4E8B6C9"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2EB91E4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ECB5ACB" w14:textId="77777777" w:rsidR="008544E1" w:rsidRDefault="008544E1" w:rsidP="003F7C04">
            <w:pPr>
              <w:rPr>
                <w:lang w:val="en-US"/>
              </w:rPr>
            </w:pPr>
            <w:r>
              <w:rPr>
                <w:lang w:val="en-US"/>
              </w:rPr>
              <w:t>2,7000</w:t>
            </w:r>
          </w:p>
        </w:tc>
      </w:tr>
      <w:tr w:rsidR="008544E1" w14:paraId="7E24A2C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D91F9" w14:textId="77777777" w:rsidR="008544E1" w:rsidRDefault="008544E1" w:rsidP="003F7C04">
            <w:pPr>
              <w:rPr>
                <w:lang w:val="en-US"/>
              </w:rPr>
            </w:pPr>
          </w:p>
        </w:tc>
        <w:tc>
          <w:tcPr>
            <w:tcW w:w="1276" w:type="dxa"/>
            <w:gridSpan w:val="2"/>
            <w:tcBorders>
              <w:top w:val="nil"/>
              <w:bottom w:val="single" w:sz="2" w:space="0" w:color="auto"/>
            </w:tcBorders>
            <w:vAlign w:val="center"/>
          </w:tcPr>
          <w:p w14:paraId="3755C5D7"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0938E6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7CB530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E3CD0D6" w14:textId="77777777" w:rsidR="008544E1" w:rsidRDefault="008544E1" w:rsidP="003F7C04">
            <w:pPr>
              <w:rPr>
                <w:lang w:val="en-US"/>
              </w:rPr>
            </w:pPr>
            <w:r>
              <w:rPr>
                <w:lang w:val="en-US"/>
              </w:rPr>
              <w:t>3,3750</w:t>
            </w:r>
          </w:p>
        </w:tc>
      </w:tr>
      <w:tr w:rsidR="008544E1" w14:paraId="1D0717C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53150" w14:textId="77777777" w:rsidR="008544E1" w:rsidRDefault="008544E1" w:rsidP="003F7C04">
            <w:pPr>
              <w:rPr>
                <w:lang w:val="en-US"/>
              </w:rPr>
            </w:pPr>
          </w:p>
        </w:tc>
        <w:tc>
          <w:tcPr>
            <w:tcW w:w="1276" w:type="dxa"/>
            <w:gridSpan w:val="2"/>
            <w:tcBorders>
              <w:top w:val="nil"/>
              <w:bottom w:val="single" w:sz="2" w:space="0" w:color="auto"/>
            </w:tcBorders>
            <w:vAlign w:val="center"/>
          </w:tcPr>
          <w:p w14:paraId="36C1AA7F"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EB69B36"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7E6D2E9F" w14:textId="77777777" w:rsidR="008544E1" w:rsidRDefault="008544E1" w:rsidP="003F7C04">
            <w:pPr>
              <w:rPr>
                <w:lang w:val="en-US"/>
              </w:rPr>
            </w:pPr>
            <w:r>
              <w:rPr>
                <w:lang w:val="en-US"/>
              </w:rPr>
              <w:t>m3</w:t>
            </w:r>
          </w:p>
        </w:tc>
        <w:tc>
          <w:tcPr>
            <w:tcW w:w="2268" w:type="dxa"/>
            <w:tcBorders>
              <w:top w:val="nil"/>
              <w:bottom w:val="single" w:sz="2" w:space="0" w:color="auto"/>
            </w:tcBorders>
          </w:tcPr>
          <w:p w14:paraId="3DA278F5" w14:textId="77777777" w:rsidR="008544E1" w:rsidRDefault="008544E1" w:rsidP="003F7C04">
            <w:pPr>
              <w:rPr>
                <w:lang w:val="en-US"/>
              </w:rPr>
            </w:pPr>
            <w:r>
              <w:rPr>
                <w:lang w:val="en-US"/>
              </w:rPr>
              <w:t>1,1250</w:t>
            </w:r>
          </w:p>
        </w:tc>
      </w:tr>
      <w:tr w:rsidR="008544E1" w14:paraId="0C72622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755A1" w14:textId="77777777" w:rsidR="008544E1" w:rsidRDefault="008544E1" w:rsidP="003F7C04">
            <w:pPr>
              <w:rPr>
                <w:lang w:val="en-US"/>
              </w:rPr>
            </w:pPr>
          </w:p>
        </w:tc>
        <w:tc>
          <w:tcPr>
            <w:tcW w:w="1276" w:type="dxa"/>
            <w:gridSpan w:val="2"/>
            <w:tcBorders>
              <w:top w:val="nil"/>
              <w:bottom w:val="single" w:sz="2" w:space="0" w:color="auto"/>
            </w:tcBorders>
            <w:vAlign w:val="center"/>
          </w:tcPr>
          <w:p w14:paraId="640CC765"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94A5996"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145BBEE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EB7CE4F" w14:textId="77777777" w:rsidR="008544E1" w:rsidRDefault="008544E1" w:rsidP="003F7C04">
            <w:pPr>
              <w:rPr>
                <w:lang w:val="en-US"/>
              </w:rPr>
            </w:pPr>
            <w:r>
              <w:rPr>
                <w:lang w:val="en-US"/>
              </w:rPr>
              <w:t>0,2250</w:t>
            </w:r>
          </w:p>
        </w:tc>
      </w:tr>
      <w:tr w:rsidR="008544E1" w14:paraId="1F338F79"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B2CA9" w14:textId="77777777" w:rsidR="008544E1" w:rsidRDefault="008544E1" w:rsidP="003F7C04">
            <w:pPr>
              <w:rPr>
                <w:lang w:val="en-US"/>
              </w:rPr>
            </w:pPr>
            <w:r>
              <w:rPr>
                <w:lang w:val="en-US"/>
              </w:rPr>
              <w:t>7</w:t>
            </w:r>
          </w:p>
        </w:tc>
        <w:tc>
          <w:tcPr>
            <w:tcW w:w="1276" w:type="dxa"/>
            <w:gridSpan w:val="2"/>
            <w:tcBorders>
              <w:top w:val="single" w:sz="4" w:space="0" w:color="auto"/>
              <w:bottom w:val="single" w:sz="4" w:space="0" w:color="auto"/>
            </w:tcBorders>
          </w:tcPr>
          <w:p w14:paraId="625D0A5D" w14:textId="77777777" w:rsidR="008544E1" w:rsidRDefault="008544E1" w:rsidP="003F7C04">
            <w:pPr>
              <w:rPr>
                <w:lang w:val="en-US"/>
              </w:rPr>
            </w:pPr>
            <w:r>
              <w:rPr>
                <w:lang w:val="en-US"/>
              </w:rPr>
              <w:t>RpCO56C</w:t>
            </w:r>
          </w:p>
          <w:p w14:paraId="266369C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7D8D63C" w14:textId="0A08401E" w:rsidR="008544E1" w:rsidRDefault="008544E1" w:rsidP="00B0194C">
            <w:pPr>
              <w:adjustRightInd w:val="0"/>
              <w:rPr>
                <w:lang w:val="en-US"/>
              </w:rPr>
            </w:pPr>
            <w:r>
              <w:rPr>
                <w:lang w:val="en-US"/>
              </w:rPr>
              <w:t>Demontarea tavanului suspendat extensibil+placi din gipscarton</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49F80A8"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617841A" w14:textId="77777777" w:rsidR="008544E1" w:rsidRDefault="008544E1" w:rsidP="003F7C04">
            <w:pPr>
              <w:jc w:val="center"/>
              <w:rPr>
                <w:lang w:val="en-US"/>
              </w:rPr>
            </w:pPr>
            <w:r>
              <w:rPr>
                <w:lang w:val="en-US"/>
              </w:rPr>
              <w:t>67,5200</w:t>
            </w:r>
          </w:p>
        </w:tc>
      </w:tr>
      <w:tr w:rsidR="008544E1" w14:paraId="39B9108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3C703" w14:textId="77777777" w:rsidR="008544E1" w:rsidRDefault="008544E1" w:rsidP="003F7C04">
            <w:pPr>
              <w:rPr>
                <w:lang w:val="en-US"/>
              </w:rPr>
            </w:pPr>
          </w:p>
        </w:tc>
        <w:tc>
          <w:tcPr>
            <w:tcW w:w="1276" w:type="dxa"/>
            <w:gridSpan w:val="2"/>
            <w:tcBorders>
              <w:top w:val="nil"/>
              <w:bottom w:val="single" w:sz="2" w:space="0" w:color="auto"/>
            </w:tcBorders>
            <w:vAlign w:val="center"/>
          </w:tcPr>
          <w:p w14:paraId="49C67E74"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5EEE031A"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6BF9E9E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D8F9E4E" w14:textId="77777777" w:rsidR="008544E1" w:rsidRDefault="008544E1" w:rsidP="003F7C04">
            <w:pPr>
              <w:rPr>
                <w:lang w:val="en-US"/>
              </w:rPr>
            </w:pPr>
            <w:r>
              <w:rPr>
                <w:lang w:val="en-US"/>
              </w:rPr>
              <w:t>8,7776</w:t>
            </w:r>
          </w:p>
        </w:tc>
      </w:tr>
      <w:tr w:rsidR="008544E1" w14:paraId="30D2A94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C883B" w14:textId="77777777" w:rsidR="008544E1" w:rsidRDefault="008544E1" w:rsidP="003F7C04">
            <w:pPr>
              <w:rPr>
                <w:lang w:val="en-US"/>
              </w:rPr>
            </w:pPr>
          </w:p>
        </w:tc>
        <w:tc>
          <w:tcPr>
            <w:tcW w:w="1276" w:type="dxa"/>
            <w:gridSpan w:val="2"/>
            <w:tcBorders>
              <w:top w:val="nil"/>
              <w:bottom w:val="single" w:sz="2" w:space="0" w:color="auto"/>
            </w:tcBorders>
            <w:vAlign w:val="center"/>
          </w:tcPr>
          <w:p w14:paraId="5AC2E9D7"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0291D5F8"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2FCA3E0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CBB199D" w14:textId="77777777" w:rsidR="008544E1" w:rsidRDefault="008544E1" w:rsidP="003F7C04">
            <w:pPr>
              <w:rPr>
                <w:lang w:val="en-US"/>
              </w:rPr>
            </w:pPr>
            <w:r>
              <w:rPr>
                <w:lang w:val="en-US"/>
              </w:rPr>
              <w:t>8,1024</w:t>
            </w:r>
          </w:p>
        </w:tc>
      </w:tr>
      <w:tr w:rsidR="008544E1" w14:paraId="64BB5C8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4CB68" w14:textId="77777777" w:rsidR="008544E1" w:rsidRDefault="008544E1" w:rsidP="003F7C04">
            <w:pPr>
              <w:rPr>
                <w:lang w:val="en-US"/>
              </w:rPr>
            </w:pPr>
            <w:r>
              <w:rPr>
                <w:lang w:val="en-US"/>
              </w:rPr>
              <w:t>8</w:t>
            </w:r>
          </w:p>
        </w:tc>
        <w:tc>
          <w:tcPr>
            <w:tcW w:w="1276" w:type="dxa"/>
            <w:gridSpan w:val="2"/>
            <w:tcBorders>
              <w:top w:val="single" w:sz="4" w:space="0" w:color="auto"/>
              <w:bottom w:val="single" w:sz="4" w:space="0" w:color="auto"/>
            </w:tcBorders>
          </w:tcPr>
          <w:p w14:paraId="5EEC1A9D" w14:textId="77777777" w:rsidR="008544E1" w:rsidRDefault="008544E1" w:rsidP="003F7C04">
            <w:pPr>
              <w:rPr>
                <w:lang w:val="en-US"/>
              </w:rPr>
            </w:pPr>
            <w:r>
              <w:rPr>
                <w:lang w:val="en-US"/>
              </w:rPr>
              <w:t>RpCO56C</w:t>
            </w:r>
          </w:p>
          <w:p w14:paraId="22C5DDF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5ABB692" w14:textId="19771FB6" w:rsidR="008544E1" w:rsidRDefault="008544E1" w:rsidP="00B0194C">
            <w:pPr>
              <w:adjustRightInd w:val="0"/>
              <w:rPr>
                <w:lang w:val="en-US"/>
              </w:rPr>
            </w:pPr>
            <w:r>
              <w:rPr>
                <w:lang w:val="en-US"/>
              </w:rPr>
              <w:t>Demontarea tavanului din placi din gipscarton</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787B7F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CAA1A2F" w14:textId="77777777" w:rsidR="008544E1" w:rsidRDefault="008544E1" w:rsidP="003F7C04">
            <w:pPr>
              <w:jc w:val="center"/>
              <w:rPr>
                <w:lang w:val="en-US"/>
              </w:rPr>
            </w:pPr>
            <w:r>
              <w:rPr>
                <w:lang w:val="en-US"/>
              </w:rPr>
              <w:t>14,8400</w:t>
            </w:r>
          </w:p>
        </w:tc>
      </w:tr>
      <w:tr w:rsidR="008544E1" w14:paraId="25D3ED1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D9B6FC" w14:textId="77777777" w:rsidR="008544E1" w:rsidRDefault="008544E1" w:rsidP="003F7C04">
            <w:pPr>
              <w:rPr>
                <w:lang w:val="en-US"/>
              </w:rPr>
            </w:pPr>
          </w:p>
        </w:tc>
        <w:tc>
          <w:tcPr>
            <w:tcW w:w="1276" w:type="dxa"/>
            <w:gridSpan w:val="2"/>
            <w:tcBorders>
              <w:top w:val="nil"/>
              <w:bottom w:val="single" w:sz="2" w:space="0" w:color="auto"/>
            </w:tcBorders>
            <w:vAlign w:val="center"/>
          </w:tcPr>
          <w:p w14:paraId="754D9266"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3BF63D61"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709D9969"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91355EA" w14:textId="77777777" w:rsidR="008544E1" w:rsidRDefault="008544E1" w:rsidP="003F7C04">
            <w:pPr>
              <w:rPr>
                <w:lang w:val="en-US"/>
              </w:rPr>
            </w:pPr>
            <w:r>
              <w:rPr>
                <w:lang w:val="en-US"/>
              </w:rPr>
              <w:t>1,9292</w:t>
            </w:r>
          </w:p>
        </w:tc>
      </w:tr>
      <w:tr w:rsidR="008544E1" w14:paraId="3EDF64F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3C5C15" w14:textId="77777777" w:rsidR="008544E1" w:rsidRDefault="008544E1" w:rsidP="003F7C04">
            <w:pPr>
              <w:rPr>
                <w:lang w:val="en-US"/>
              </w:rPr>
            </w:pPr>
          </w:p>
        </w:tc>
        <w:tc>
          <w:tcPr>
            <w:tcW w:w="1276" w:type="dxa"/>
            <w:gridSpan w:val="2"/>
            <w:tcBorders>
              <w:top w:val="nil"/>
              <w:bottom w:val="single" w:sz="2" w:space="0" w:color="auto"/>
            </w:tcBorders>
            <w:vAlign w:val="center"/>
          </w:tcPr>
          <w:p w14:paraId="7CA576B4"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72C7D8DD"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77D791B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3FD1370" w14:textId="77777777" w:rsidR="008544E1" w:rsidRDefault="008544E1" w:rsidP="003F7C04">
            <w:pPr>
              <w:rPr>
                <w:lang w:val="en-US"/>
              </w:rPr>
            </w:pPr>
            <w:r>
              <w:rPr>
                <w:lang w:val="en-US"/>
              </w:rPr>
              <w:t>1,7808</w:t>
            </w:r>
          </w:p>
        </w:tc>
      </w:tr>
      <w:tr w:rsidR="008544E1" w14:paraId="4C85FCD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110D4" w14:textId="77777777" w:rsidR="008544E1" w:rsidRDefault="008544E1" w:rsidP="003F7C04">
            <w:pPr>
              <w:rPr>
                <w:lang w:val="en-US"/>
              </w:rPr>
            </w:pPr>
            <w:r>
              <w:rPr>
                <w:lang w:val="en-US"/>
              </w:rPr>
              <w:t>9</w:t>
            </w:r>
          </w:p>
        </w:tc>
        <w:tc>
          <w:tcPr>
            <w:tcW w:w="1276" w:type="dxa"/>
            <w:gridSpan w:val="2"/>
            <w:tcBorders>
              <w:top w:val="single" w:sz="4" w:space="0" w:color="auto"/>
              <w:bottom w:val="single" w:sz="4" w:space="0" w:color="auto"/>
            </w:tcBorders>
          </w:tcPr>
          <w:p w14:paraId="445F583A" w14:textId="77777777" w:rsidR="008544E1" w:rsidRDefault="008544E1" w:rsidP="003F7C04">
            <w:pPr>
              <w:rPr>
                <w:lang w:val="en-US"/>
              </w:rPr>
            </w:pPr>
            <w:r>
              <w:rPr>
                <w:lang w:val="en-US"/>
              </w:rPr>
              <w:t>RpCK41C</w:t>
            </w:r>
          </w:p>
          <w:p w14:paraId="18C8804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91FE0A4" w14:textId="01606C54" w:rsidR="008544E1" w:rsidRDefault="008544E1" w:rsidP="00B0194C">
            <w:pPr>
              <w:adjustRightInd w:val="0"/>
              <w:rPr>
                <w:lang w:val="en-US"/>
              </w:rPr>
            </w:pPr>
            <w:r>
              <w:rPr>
                <w:lang w:val="en-US"/>
              </w:rPr>
              <w:t>Desfacerea pardoselilor din covrolin</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56F9DB0E"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A557C15" w14:textId="77777777" w:rsidR="008544E1" w:rsidRDefault="008544E1" w:rsidP="003F7C04">
            <w:pPr>
              <w:jc w:val="center"/>
              <w:rPr>
                <w:lang w:val="en-US"/>
              </w:rPr>
            </w:pPr>
            <w:r>
              <w:rPr>
                <w:lang w:val="en-US"/>
              </w:rPr>
              <w:t>82,3000</w:t>
            </w:r>
          </w:p>
        </w:tc>
      </w:tr>
      <w:tr w:rsidR="008544E1" w14:paraId="62C548D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2457C" w14:textId="77777777" w:rsidR="008544E1" w:rsidRDefault="008544E1" w:rsidP="003F7C04">
            <w:pPr>
              <w:rPr>
                <w:lang w:val="en-US"/>
              </w:rPr>
            </w:pPr>
          </w:p>
        </w:tc>
        <w:tc>
          <w:tcPr>
            <w:tcW w:w="1276" w:type="dxa"/>
            <w:gridSpan w:val="2"/>
            <w:tcBorders>
              <w:top w:val="nil"/>
              <w:bottom w:val="single" w:sz="2" w:space="0" w:color="auto"/>
            </w:tcBorders>
            <w:vAlign w:val="center"/>
          </w:tcPr>
          <w:p w14:paraId="48707D6A" w14:textId="77777777" w:rsidR="008544E1" w:rsidRDefault="008544E1" w:rsidP="003F7C04">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1E881D68" w14:textId="77777777" w:rsidR="008544E1" w:rsidRDefault="008544E1" w:rsidP="003F7C04">
            <w:pPr>
              <w:rPr>
                <w:lang w:val="en-US"/>
              </w:rPr>
            </w:pPr>
            <w:r>
              <w:rPr>
                <w:lang w:val="en-US"/>
              </w:rPr>
              <w:t>Parchetar</w:t>
            </w:r>
          </w:p>
        </w:tc>
        <w:tc>
          <w:tcPr>
            <w:tcW w:w="2268" w:type="dxa"/>
            <w:tcBorders>
              <w:top w:val="nil"/>
              <w:bottom w:val="single" w:sz="2" w:space="0" w:color="auto"/>
            </w:tcBorders>
          </w:tcPr>
          <w:p w14:paraId="66DCE6B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38BBC58" w14:textId="77777777" w:rsidR="008544E1" w:rsidRDefault="008544E1" w:rsidP="003F7C04">
            <w:pPr>
              <w:rPr>
                <w:lang w:val="en-US"/>
              </w:rPr>
            </w:pPr>
            <w:r>
              <w:rPr>
                <w:lang w:val="en-US"/>
              </w:rPr>
              <w:t>18,9290</w:t>
            </w:r>
          </w:p>
        </w:tc>
      </w:tr>
      <w:tr w:rsidR="008544E1" w14:paraId="0255BEB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86E3F" w14:textId="77777777" w:rsidR="008544E1" w:rsidRDefault="008544E1" w:rsidP="003F7C04">
            <w:pPr>
              <w:rPr>
                <w:lang w:val="en-US"/>
              </w:rPr>
            </w:pPr>
          </w:p>
        </w:tc>
        <w:tc>
          <w:tcPr>
            <w:tcW w:w="1276" w:type="dxa"/>
            <w:gridSpan w:val="2"/>
            <w:tcBorders>
              <w:top w:val="nil"/>
              <w:bottom w:val="single" w:sz="2" w:space="0" w:color="auto"/>
            </w:tcBorders>
            <w:vAlign w:val="center"/>
          </w:tcPr>
          <w:p w14:paraId="1DFA3052"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21C6D91"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37A41AD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DA732D4" w14:textId="77777777" w:rsidR="008544E1" w:rsidRDefault="008544E1" w:rsidP="003F7C04">
            <w:pPr>
              <w:rPr>
                <w:lang w:val="en-US"/>
              </w:rPr>
            </w:pPr>
            <w:r>
              <w:rPr>
                <w:lang w:val="en-US"/>
              </w:rPr>
              <w:t>18,9290</w:t>
            </w:r>
          </w:p>
        </w:tc>
      </w:tr>
      <w:tr w:rsidR="008544E1" w14:paraId="03C24EE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33CB1" w14:textId="77777777" w:rsidR="008544E1" w:rsidRDefault="008544E1" w:rsidP="003F7C04">
            <w:pPr>
              <w:rPr>
                <w:lang w:val="en-US"/>
              </w:rPr>
            </w:pPr>
          </w:p>
        </w:tc>
        <w:tc>
          <w:tcPr>
            <w:tcW w:w="1276" w:type="dxa"/>
            <w:gridSpan w:val="2"/>
            <w:tcBorders>
              <w:top w:val="nil"/>
              <w:bottom w:val="single" w:sz="2" w:space="0" w:color="auto"/>
            </w:tcBorders>
            <w:vAlign w:val="center"/>
          </w:tcPr>
          <w:p w14:paraId="7BBC1895" w14:textId="77777777" w:rsidR="008544E1" w:rsidRDefault="008544E1" w:rsidP="003F7C04">
            <w:pPr>
              <w:jc w:val="center"/>
              <w:rPr>
                <w:sz w:val="16"/>
                <w:szCs w:val="16"/>
                <w:lang w:val="en-US"/>
              </w:rPr>
            </w:pPr>
            <w:r>
              <w:rPr>
                <w:sz w:val="16"/>
                <w:szCs w:val="16"/>
                <w:lang w:val="en-US"/>
              </w:rPr>
              <w:t>2320166200729</w:t>
            </w:r>
          </w:p>
        </w:tc>
        <w:tc>
          <w:tcPr>
            <w:tcW w:w="3402" w:type="dxa"/>
            <w:gridSpan w:val="2"/>
            <w:tcBorders>
              <w:top w:val="nil"/>
              <w:bottom w:val="single" w:sz="2" w:space="0" w:color="auto"/>
            </w:tcBorders>
          </w:tcPr>
          <w:p w14:paraId="7A080B81" w14:textId="77777777" w:rsidR="008544E1" w:rsidRDefault="008544E1" w:rsidP="003F7C04">
            <w:pPr>
              <w:rPr>
                <w:lang w:val="en-US"/>
              </w:rPr>
            </w:pPr>
            <w:r>
              <w:rPr>
                <w:lang w:val="en-US"/>
              </w:rPr>
              <w:t>Parchetin</w:t>
            </w:r>
          </w:p>
        </w:tc>
        <w:tc>
          <w:tcPr>
            <w:tcW w:w="2268" w:type="dxa"/>
            <w:tcBorders>
              <w:top w:val="nil"/>
              <w:bottom w:val="single" w:sz="2" w:space="0" w:color="auto"/>
            </w:tcBorders>
          </w:tcPr>
          <w:p w14:paraId="21AE4BFA" w14:textId="77777777" w:rsidR="008544E1" w:rsidRDefault="008544E1" w:rsidP="003F7C04">
            <w:pPr>
              <w:rPr>
                <w:lang w:val="en-US"/>
              </w:rPr>
            </w:pPr>
            <w:r>
              <w:rPr>
                <w:lang w:val="en-US"/>
              </w:rPr>
              <w:t>l</w:t>
            </w:r>
          </w:p>
        </w:tc>
        <w:tc>
          <w:tcPr>
            <w:tcW w:w="2268" w:type="dxa"/>
            <w:tcBorders>
              <w:top w:val="nil"/>
              <w:bottom w:val="single" w:sz="2" w:space="0" w:color="auto"/>
            </w:tcBorders>
          </w:tcPr>
          <w:p w14:paraId="36A56FE4" w14:textId="77777777" w:rsidR="008544E1" w:rsidRDefault="008544E1" w:rsidP="003F7C04">
            <w:pPr>
              <w:rPr>
                <w:lang w:val="en-US"/>
              </w:rPr>
            </w:pPr>
            <w:r>
              <w:rPr>
                <w:lang w:val="en-US"/>
              </w:rPr>
              <w:t>2,4690</w:t>
            </w:r>
          </w:p>
        </w:tc>
      </w:tr>
      <w:tr w:rsidR="008544E1" w14:paraId="0063C16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9BBEC" w14:textId="77777777" w:rsidR="008544E1" w:rsidRDefault="008544E1" w:rsidP="003F7C04">
            <w:pPr>
              <w:rPr>
                <w:lang w:val="en-US"/>
              </w:rPr>
            </w:pPr>
          </w:p>
        </w:tc>
        <w:tc>
          <w:tcPr>
            <w:tcW w:w="1276" w:type="dxa"/>
            <w:gridSpan w:val="2"/>
            <w:tcBorders>
              <w:top w:val="nil"/>
              <w:bottom w:val="single" w:sz="2" w:space="0" w:color="auto"/>
            </w:tcBorders>
            <w:vAlign w:val="center"/>
          </w:tcPr>
          <w:p w14:paraId="1D8B3BEE"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186E238" w14:textId="77777777" w:rsidR="008544E1" w:rsidRDefault="008544E1" w:rsidP="003F7C04">
            <w:pPr>
              <w:rPr>
                <w:lang w:val="en-US"/>
              </w:rPr>
            </w:pPr>
            <w:r>
              <w:rPr>
                <w:lang w:val="en-US"/>
              </w:rPr>
              <w:t>Apa</w:t>
            </w:r>
          </w:p>
        </w:tc>
        <w:tc>
          <w:tcPr>
            <w:tcW w:w="2268" w:type="dxa"/>
            <w:tcBorders>
              <w:top w:val="nil"/>
              <w:bottom w:val="single" w:sz="2" w:space="0" w:color="auto"/>
            </w:tcBorders>
          </w:tcPr>
          <w:p w14:paraId="2EA14022" w14:textId="77777777" w:rsidR="008544E1" w:rsidRDefault="008544E1" w:rsidP="003F7C04">
            <w:pPr>
              <w:rPr>
                <w:lang w:val="en-US"/>
              </w:rPr>
            </w:pPr>
            <w:r>
              <w:rPr>
                <w:lang w:val="en-US"/>
              </w:rPr>
              <w:t>m3</w:t>
            </w:r>
          </w:p>
        </w:tc>
        <w:tc>
          <w:tcPr>
            <w:tcW w:w="2268" w:type="dxa"/>
            <w:tcBorders>
              <w:top w:val="nil"/>
              <w:bottom w:val="single" w:sz="2" w:space="0" w:color="auto"/>
            </w:tcBorders>
          </w:tcPr>
          <w:p w14:paraId="7B261E42" w14:textId="77777777" w:rsidR="008544E1" w:rsidRDefault="008544E1" w:rsidP="003F7C04">
            <w:pPr>
              <w:rPr>
                <w:lang w:val="en-US"/>
              </w:rPr>
            </w:pPr>
            <w:r>
              <w:rPr>
                <w:lang w:val="en-US"/>
              </w:rPr>
              <w:t>2,4690</w:t>
            </w:r>
          </w:p>
        </w:tc>
      </w:tr>
      <w:tr w:rsidR="008544E1" w14:paraId="15E4C36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E579F" w14:textId="77777777" w:rsidR="008544E1" w:rsidRDefault="008544E1" w:rsidP="003F7C04">
            <w:pPr>
              <w:rPr>
                <w:lang w:val="en-US"/>
              </w:rPr>
            </w:pPr>
          </w:p>
        </w:tc>
        <w:tc>
          <w:tcPr>
            <w:tcW w:w="1276" w:type="dxa"/>
            <w:gridSpan w:val="2"/>
            <w:tcBorders>
              <w:top w:val="nil"/>
              <w:bottom w:val="single" w:sz="2" w:space="0" w:color="auto"/>
            </w:tcBorders>
            <w:vAlign w:val="center"/>
          </w:tcPr>
          <w:p w14:paraId="717416C6"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D9A91FD" w14:textId="77777777" w:rsidR="008544E1" w:rsidRDefault="008544E1" w:rsidP="003F7C04">
            <w:pPr>
              <w:rPr>
                <w:lang w:val="en-US"/>
              </w:rPr>
            </w:pPr>
            <w:r>
              <w:rPr>
                <w:lang w:val="en-US"/>
              </w:rPr>
              <w:t>Macara de fereastra</w:t>
            </w:r>
          </w:p>
        </w:tc>
        <w:tc>
          <w:tcPr>
            <w:tcW w:w="2268" w:type="dxa"/>
            <w:tcBorders>
              <w:top w:val="nil"/>
              <w:bottom w:val="single" w:sz="2" w:space="0" w:color="auto"/>
            </w:tcBorders>
          </w:tcPr>
          <w:p w14:paraId="7DDF5DB7"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D1B2844" w14:textId="77777777" w:rsidR="008544E1" w:rsidRDefault="008544E1" w:rsidP="003F7C04">
            <w:pPr>
              <w:rPr>
                <w:lang w:val="en-US"/>
              </w:rPr>
            </w:pPr>
            <w:r>
              <w:rPr>
                <w:lang w:val="en-US"/>
              </w:rPr>
              <w:t>2,4690</w:t>
            </w:r>
          </w:p>
        </w:tc>
      </w:tr>
      <w:tr w:rsidR="008544E1" w14:paraId="1BB290D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8DBED" w14:textId="77777777" w:rsidR="008544E1" w:rsidRDefault="008544E1" w:rsidP="003F7C04">
            <w:pPr>
              <w:rPr>
                <w:lang w:val="en-US"/>
              </w:rPr>
            </w:pPr>
            <w:r>
              <w:rPr>
                <w:lang w:val="en-US"/>
              </w:rPr>
              <w:t>10</w:t>
            </w:r>
          </w:p>
        </w:tc>
        <w:tc>
          <w:tcPr>
            <w:tcW w:w="1276" w:type="dxa"/>
            <w:gridSpan w:val="2"/>
            <w:tcBorders>
              <w:top w:val="single" w:sz="4" w:space="0" w:color="auto"/>
              <w:bottom w:val="single" w:sz="4" w:space="0" w:color="auto"/>
            </w:tcBorders>
          </w:tcPr>
          <w:p w14:paraId="2E89CB98" w14:textId="77777777" w:rsidR="008544E1" w:rsidRDefault="008544E1" w:rsidP="003F7C04">
            <w:pPr>
              <w:rPr>
                <w:lang w:val="en-US"/>
              </w:rPr>
            </w:pPr>
            <w:r>
              <w:rPr>
                <w:lang w:val="en-US"/>
              </w:rPr>
              <w:t>RpCK42A</w:t>
            </w:r>
          </w:p>
          <w:p w14:paraId="77545E6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E22F20E" w14:textId="6B287235" w:rsidR="008544E1" w:rsidRDefault="008544E1" w:rsidP="00B0194C">
            <w:pPr>
              <w:adjustRightInd w:val="0"/>
              <w:rPr>
                <w:lang w:val="en-US"/>
              </w:rPr>
            </w:pPr>
            <w:r>
              <w:rPr>
                <w:lang w:val="en-US"/>
              </w:rPr>
              <w:t xml:space="preserve">Desfacerea sapei de mortar de ciment </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DACEF8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E6D21B2" w14:textId="77777777" w:rsidR="008544E1" w:rsidRDefault="008544E1" w:rsidP="003F7C04">
            <w:pPr>
              <w:jc w:val="center"/>
              <w:rPr>
                <w:lang w:val="en-US"/>
              </w:rPr>
            </w:pPr>
            <w:r>
              <w:rPr>
                <w:lang w:val="en-US"/>
              </w:rPr>
              <w:t>82,3000</w:t>
            </w:r>
          </w:p>
        </w:tc>
      </w:tr>
      <w:tr w:rsidR="008544E1" w14:paraId="1D8D4B5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B6684" w14:textId="77777777" w:rsidR="008544E1" w:rsidRDefault="008544E1" w:rsidP="003F7C04">
            <w:pPr>
              <w:rPr>
                <w:lang w:val="en-US"/>
              </w:rPr>
            </w:pPr>
          </w:p>
        </w:tc>
        <w:tc>
          <w:tcPr>
            <w:tcW w:w="1276" w:type="dxa"/>
            <w:gridSpan w:val="2"/>
            <w:tcBorders>
              <w:top w:val="nil"/>
              <w:bottom w:val="single" w:sz="2" w:space="0" w:color="auto"/>
            </w:tcBorders>
            <w:vAlign w:val="center"/>
          </w:tcPr>
          <w:p w14:paraId="2F48AAB3" w14:textId="77777777" w:rsidR="008544E1" w:rsidRDefault="008544E1" w:rsidP="003F7C04">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11C95937" w14:textId="77777777" w:rsidR="008544E1" w:rsidRDefault="008544E1" w:rsidP="003F7C04">
            <w:pPr>
              <w:rPr>
                <w:lang w:val="en-US"/>
              </w:rPr>
            </w:pPr>
            <w:r>
              <w:rPr>
                <w:lang w:val="en-US"/>
              </w:rPr>
              <w:t>Parchetar</w:t>
            </w:r>
          </w:p>
        </w:tc>
        <w:tc>
          <w:tcPr>
            <w:tcW w:w="2268" w:type="dxa"/>
            <w:tcBorders>
              <w:top w:val="nil"/>
              <w:bottom w:val="single" w:sz="2" w:space="0" w:color="auto"/>
            </w:tcBorders>
          </w:tcPr>
          <w:p w14:paraId="747051B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3FAF4C8" w14:textId="77777777" w:rsidR="008544E1" w:rsidRDefault="008544E1" w:rsidP="003F7C04">
            <w:pPr>
              <w:rPr>
                <w:lang w:val="en-US"/>
              </w:rPr>
            </w:pPr>
            <w:r>
              <w:rPr>
                <w:lang w:val="en-US"/>
              </w:rPr>
              <w:t>12,3450</w:t>
            </w:r>
          </w:p>
        </w:tc>
      </w:tr>
      <w:tr w:rsidR="008544E1" w14:paraId="543571A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0024D" w14:textId="77777777" w:rsidR="008544E1" w:rsidRDefault="008544E1" w:rsidP="003F7C04">
            <w:pPr>
              <w:rPr>
                <w:lang w:val="en-US"/>
              </w:rPr>
            </w:pPr>
          </w:p>
        </w:tc>
        <w:tc>
          <w:tcPr>
            <w:tcW w:w="1276" w:type="dxa"/>
            <w:gridSpan w:val="2"/>
            <w:tcBorders>
              <w:top w:val="nil"/>
              <w:bottom w:val="single" w:sz="2" w:space="0" w:color="auto"/>
            </w:tcBorders>
            <w:vAlign w:val="center"/>
          </w:tcPr>
          <w:p w14:paraId="3FB51891"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17C4F4A"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38FA90D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F936277" w14:textId="77777777" w:rsidR="008544E1" w:rsidRDefault="008544E1" w:rsidP="003F7C04">
            <w:pPr>
              <w:rPr>
                <w:lang w:val="en-US"/>
              </w:rPr>
            </w:pPr>
            <w:r>
              <w:rPr>
                <w:lang w:val="en-US"/>
              </w:rPr>
              <w:t>12,3450</w:t>
            </w:r>
          </w:p>
        </w:tc>
      </w:tr>
      <w:tr w:rsidR="008544E1" w14:paraId="5D14E1A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570332" w14:textId="77777777" w:rsidR="008544E1" w:rsidRDefault="008544E1" w:rsidP="003F7C04">
            <w:pPr>
              <w:rPr>
                <w:lang w:val="en-US"/>
              </w:rPr>
            </w:pPr>
          </w:p>
        </w:tc>
        <w:tc>
          <w:tcPr>
            <w:tcW w:w="1276" w:type="dxa"/>
            <w:gridSpan w:val="2"/>
            <w:tcBorders>
              <w:top w:val="nil"/>
              <w:bottom w:val="single" w:sz="2" w:space="0" w:color="auto"/>
            </w:tcBorders>
            <w:vAlign w:val="center"/>
          </w:tcPr>
          <w:p w14:paraId="2222469E"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7FBF0BF" w14:textId="77777777" w:rsidR="008544E1" w:rsidRDefault="008544E1" w:rsidP="003F7C04">
            <w:pPr>
              <w:rPr>
                <w:lang w:val="en-US"/>
              </w:rPr>
            </w:pPr>
            <w:r>
              <w:rPr>
                <w:lang w:val="en-US"/>
              </w:rPr>
              <w:t>Apa</w:t>
            </w:r>
          </w:p>
        </w:tc>
        <w:tc>
          <w:tcPr>
            <w:tcW w:w="2268" w:type="dxa"/>
            <w:tcBorders>
              <w:top w:val="nil"/>
              <w:bottom w:val="single" w:sz="2" w:space="0" w:color="auto"/>
            </w:tcBorders>
          </w:tcPr>
          <w:p w14:paraId="374F7E98" w14:textId="77777777" w:rsidR="008544E1" w:rsidRDefault="008544E1" w:rsidP="003F7C04">
            <w:pPr>
              <w:rPr>
                <w:lang w:val="en-US"/>
              </w:rPr>
            </w:pPr>
            <w:r>
              <w:rPr>
                <w:lang w:val="en-US"/>
              </w:rPr>
              <w:t>m3</w:t>
            </w:r>
          </w:p>
        </w:tc>
        <w:tc>
          <w:tcPr>
            <w:tcW w:w="2268" w:type="dxa"/>
            <w:tcBorders>
              <w:top w:val="nil"/>
              <w:bottom w:val="single" w:sz="2" w:space="0" w:color="auto"/>
            </w:tcBorders>
          </w:tcPr>
          <w:p w14:paraId="7FB85153" w14:textId="77777777" w:rsidR="008544E1" w:rsidRDefault="008544E1" w:rsidP="003F7C04">
            <w:pPr>
              <w:rPr>
                <w:lang w:val="en-US"/>
              </w:rPr>
            </w:pPr>
            <w:r>
              <w:rPr>
                <w:lang w:val="en-US"/>
              </w:rPr>
              <w:t>4,1150</w:t>
            </w:r>
          </w:p>
        </w:tc>
      </w:tr>
      <w:tr w:rsidR="008544E1" w14:paraId="229C5EF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0965D" w14:textId="77777777" w:rsidR="008544E1" w:rsidRDefault="008544E1" w:rsidP="003F7C04">
            <w:pPr>
              <w:rPr>
                <w:lang w:val="en-US"/>
              </w:rPr>
            </w:pPr>
          </w:p>
        </w:tc>
        <w:tc>
          <w:tcPr>
            <w:tcW w:w="1276" w:type="dxa"/>
            <w:gridSpan w:val="2"/>
            <w:tcBorders>
              <w:top w:val="nil"/>
              <w:bottom w:val="single" w:sz="2" w:space="0" w:color="auto"/>
            </w:tcBorders>
            <w:vAlign w:val="center"/>
          </w:tcPr>
          <w:p w14:paraId="4E351C17"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68381EF"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5E1C970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9DA9BEC" w14:textId="77777777" w:rsidR="008544E1" w:rsidRDefault="008544E1" w:rsidP="003F7C04">
            <w:pPr>
              <w:rPr>
                <w:lang w:val="en-US"/>
              </w:rPr>
            </w:pPr>
            <w:r>
              <w:rPr>
                <w:lang w:val="en-US"/>
              </w:rPr>
              <w:t>3,2920</w:t>
            </w:r>
          </w:p>
        </w:tc>
      </w:tr>
      <w:tr w:rsidR="008544E1" w14:paraId="08CC6B32" w14:textId="77777777" w:rsidTr="00B01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17"/>
        </w:trPr>
        <w:tc>
          <w:tcPr>
            <w:tcW w:w="709" w:type="dxa"/>
            <w:tcBorders>
              <w:top w:val="single" w:sz="4" w:space="0" w:color="auto"/>
              <w:bottom w:val="single" w:sz="4" w:space="0" w:color="auto"/>
            </w:tcBorders>
          </w:tcPr>
          <w:p w14:paraId="63F2EB7C" w14:textId="77777777" w:rsidR="008544E1" w:rsidRDefault="008544E1" w:rsidP="003F7C04">
            <w:pPr>
              <w:rPr>
                <w:lang w:val="en-US"/>
              </w:rPr>
            </w:pPr>
            <w:r>
              <w:rPr>
                <w:lang w:val="en-US"/>
              </w:rPr>
              <w:t>11</w:t>
            </w:r>
          </w:p>
        </w:tc>
        <w:tc>
          <w:tcPr>
            <w:tcW w:w="1276" w:type="dxa"/>
            <w:gridSpan w:val="2"/>
            <w:tcBorders>
              <w:top w:val="single" w:sz="4" w:space="0" w:color="auto"/>
              <w:bottom w:val="single" w:sz="4" w:space="0" w:color="auto"/>
            </w:tcBorders>
          </w:tcPr>
          <w:p w14:paraId="7940ED21" w14:textId="77777777" w:rsidR="008544E1" w:rsidRDefault="008544E1" w:rsidP="003F7C04">
            <w:pPr>
              <w:rPr>
                <w:lang w:val="en-US"/>
              </w:rPr>
            </w:pPr>
            <w:r>
              <w:rPr>
                <w:lang w:val="en-US"/>
              </w:rPr>
              <w:t>RCsB29S</w:t>
            </w:r>
          </w:p>
          <w:p w14:paraId="4AD5F93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AB51D76" w14:textId="09B25518" w:rsidR="008544E1" w:rsidRDefault="008544E1" w:rsidP="00B0194C">
            <w:pPr>
              <w:adjustRightInd w:val="0"/>
              <w:rPr>
                <w:lang w:val="en-US"/>
              </w:rPr>
            </w:pPr>
            <w:r>
              <w:rPr>
                <w:lang w:val="en-US"/>
              </w:rPr>
              <w:t xml:space="preserve">Forarea gaurilor strapunse in zidarii de caramida si piatra, utilizind cu masina cu foreza-carota diamantata cu diametrul de: 500x300 mm </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6137F4C8" w14:textId="77777777" w:rsidR="008544E1" w:rsidRDefault="008544E1" w:rsidP="003F7C04">
            <w:pPr>
              <w:jc w:val="center"/>
              <w:rPr>
                <w:lang w:val="en-US"/>
              </w:rPr>
            </w:pPr>
            <w:r>
              <w:rPr>
                <w:lang w:val="en-US"/>
              </w:rPr>
              <w:t>buc</w:t>
            </w:r>
          </w:p>
        </w:tc>
        <w:tc>
          <w:tcPr>
            <w:tcW w:w="2268" w:type="dxa"/>
            <w:tcBorders>
              <w:top w:val="single" w:sz="4" w:space="0" w:color="auto"/>
              <w:bottom w:val="single" w:sz="4" w:space="0" w:color="auto"/>
            </w:tcBorders>
            <w:vAlign w:val="center"/>
          </w:tcPr>
          <w:p w14:paraId="3AB69059" w14:textId="77777777" w:rsidR="008544E1" w:rsidRDefault="008544E1" w:rsidP="003F7C04">
            <w:pPr>
              <w:jc w:val="center"/>
              <w:rPr>
                <w:lang w:val="en-US"/>
              </w:rPr>
            </w:pPr>
            <w:r>
              <w:rPr>
                <w:lang w:val="en-US"/>
              </w:rPr>
              <w:t>9,0000</w:t>
            </w:r>
          </w:p>
        </w:tc>
      </w:tr>
      <w:tr w:rsidR="008544E1" w14:paraId="3819214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90DDF" w14:textId="77777777" w:rsidR="008544E1" w:rsidRDefault="008544E1" w:rsidP="003F7C04">
            <w:pPr>
              <w:rPr>
                <w:lang w:val="en-US"/>
              </w:rPr>
            </w:pPr>
          </w:p>
        </w:tc>
        <w:tc>
          <w:tcPr>
            <w:tcW w:w="1276" w:type="dxa"/>
            <w:gridSpan w:val="2"/>
            <w:tcBorders>
              <w:top w:val="nil"/>
              <w:bottom w:val="single" w:sz="2" w:space="0" w:color="auto"/>
            </w:tcBorders>
            <w:vAlign w:val="center"/>
          </w:tcPr>
          <w:p w14:paraId="18D5DA0A" w14:textId="77777777" w:rsidR="008544E1" w:rsidRDefault="008544E1" w:rsidP="003F7C04">
            <w:pPr>
              <w:jc w:val="center"/>
              <w:rPr>
                <w:sz w:val="16"/>
                <w:szCs w:val="16"/>
                <w:lang w:val="en-US"/>
              </w:rPr>
            </w:pPr>
            <w:r>
              <w:rPr>
                <w:sz w:val="16"/>
                <w:szCs w:val="16"/>
                <w:lang w:val="en-US"/>
              </w:rPr>
              <w:t>7123011000200</w:t>
            </w:r>
          </w:p>
        </w:tc>
        <w:tc>
          <w:tcPr>
            <w:tcW w:w="3402" w:type="dxa"/>
            <w:gridSpan w:val="2"/>
            <w:tcBorders>
              <w:top w:val="nil"/>
              <w:bottom w:val="single" w:sz="2" w:space="0" w:color="auto"/>
            </w:tcBorders>
          </w:tcPr>
          <w:p w14:paraId="5F1A63AF" w14:textId="77777777" w:rsidR="008544E1" w:rsidRDefault="008544E1" w:rsidP="003F7C04">
            <w:pPr>
              <w:rPr>
                <w:lang w:val="en-US"/>
              </w:rPr>
            </w:pPr>
            <w:r>
              <w:rPr>
                <w:lang w:val="en-US"/>
              </w:rPr>
              <w:t>Betonist</w:t>
            </w:r>
          </w:p>
        </w:tc>
        <w:tc>
          <w:tcPr>
            <w:tcW w:w="2268" w:type="dxa"/>
            <w:tcBorders>
              <w:top w:val="nil"/>
              <w:bottom w:val="single" w:sz="2" w:space="0" w:color="auto"/>
            </w:tcBorders>
          </w:tcPr>
          <w:p w14:paraId="126F174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ADDBFEF" w14:textId="77777777" w:rsidR="008544E1" w:rsidRDefault="008544E1" w:rsidP="003F7C04">
            <w:pPr>
              <w:rPr>
                <w:lang w:val="en-US"/>
              </w:rPr>
            </w:pPr>
            <w:r>
              <w:rPr>
                <w:lang w:val="en-US"/>
              </w:rPr>
              <w:t>5,0400</w:t>
            </w:r>
          </w:p>
        </w:tc>
      </w:tr>
      <w:tr w:rsidR="008544E1" w14:paraId="09EE265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F228C" w14:textId="77777777" w:rsidR="008544E1" w:rsidRDefault="008544E1" w:rsidP="003F7C04">
            <w:pPr>
              <w:rPr>
                <w:lang w:val="en-US"/>
              </w:rPr>
            </w:pPr>
          </w:p>
        </w:tc>
        <w:tc>
          <w:tcPr>
            <w:tcW w:w="1276" w:type="dxa"/>
            <w:gridSpan w:val="2"/>
            <w:tcBorders>
              <w:top w:val="nil"/>
              <w:bottom w:val="single" w:sz="2" w:space="0" w:color="auto"/>
            </w:tcBorders>
            <w:vAlign w:val="center"/>
          </w:tcPr>
          <w:p w14:paraId="407D28B4"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1C8F650C"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4424472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ECAECE0" w14:textId="77777777" w:rsidR="008544E1" w:rsidRDefault="008544E1" w:rsidP="003F7C04">
            <w:pPr>
              <w:rPr>
                <w:lang w:val="en-US"/>
              </w:rPr>
            </w:pPr>
            <w:r>
              <w:rPr>
                <w:lang w:val="en-US"/>
              </w:rPr>
              <w:t>2,1600</w:t>
            </w:r>
          </w:p>
        </w:tc>
      </w:tr>
      <w:tr w:rsidR="008544E1" w14:paraId="128B8AC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0BC35" w14:textId="77777777" w:rsidR="008544E1" w:rsidRDefault="008544E1" w:rsidP="003F7C04">
            <w:pPr>
              <w:rPr>
                <w:lang w:val="en-US"/>
              </w:rPr>
            </w:pPr>
          </w:p>
        </w:tc>
        <w:tc>
          <w:tcPr>
            <w:tcW w:w="1276" w:type="dxa"/>
            <w:gridSpan w:val="2"/>
            <w:tcBorders>
              <w:top w:val="nil"/>
              <w:bottom w:val="single" w:sz="2" w:space="0" w:color="auto"/>
            </w:tcBorders>
            <w:vAlign w:val="center"/>
          </w:tcPr>
          <w:p w14:paraId="1E80FB5F" w14:textId="77777777" w:rsidR="008544E1" w:rsidRDefault="008544E1" w:rsidP="003F7C04">
            <w:pPr>
              <w:jc w:val="center"/>
              <w:rPr>
                <w:sz w:val="16"/>
                <w:szCs w:val="16"/>
                <w:lang w:val="en-US"/>
              </w:rPr>
            </w:pPr>
            <w:r>
              <w:rPr>
                <w:sz w:val="16"/>
                <w:szCs w:val="16"/>
                <w:lang w:val="en-US"/>
              </w:rPr>
              <w:t>5001000100135</w:t>
            </w:r>
          </w:p>
        </w:tc>
        <w:tc>
          <w:tcPr>
            <w:tcW w:w="3402" w:type="dxa"/>
            <w:gridSpan w:val="2"/>
            <w:tcBorders>
              <w:top w:val="nil"/>
              <w:bottom w:val="single" w:sz="2" w:space="0" w:color="auto"/>
            </w:tcBorders>
          </w:tcPr>
          <w:p w14:paraId="5538353D" w14:textId="77777777" w:rsidR="008544E1" w:rsidRDefault="008544E1" w:rsidP="003F7C04">
            <w:pPr>
              <w:rPr>
                <w:lang w:val="en-US"/>
              </w:rPr>
            </w:pPr>
            <w:r>
              <w:rPr>
                <w:lang w:val="en-US"/>
              </w:rPr>
              <w:t>Freza cu carota diamanta</w:t>
            </w:r>
          </w:p>
        </w:tc>
        <w:tc>
          <w:tcPr>
            <w:tcW w:w="2268" w:type="dxa"/>
            <w:tcBorders>
              <w:top w:val="nil"/>
              <w:bottom w:val="single" w:sz="2" w:space="0" w:color="auto"/>
            </w:tcBorders>
          </w:tcPr>
          <w:p w14:paraId="685F5B2C"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D39840C" w14:textId="77777777" w:rsidR="008544E1" w:rsidRDefault="008544E1" w:rsidP="003F7C04">
            <w:pPr>
              <w:rPr>
                <w:lang w:val="en-US"/>
              </w:rPr>
            </w:pPr>
            <w:r>
              <w:rPr>
                <w:lang w:val="en-US"/>
              </w:rPr>
              <w:t>0,0882</w:t>
            </w:r>
          </w:p>
        </w:tc>
      </w:tr>
      <w:tr w:rsidR="008544E1" w14:paraId="1E8AE76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742D8" w14:textId="77777777" w:rsidR="008544E1" w:rsidRDefault="008544E1" w:rsidP="003F7C04">
            <w:pPr>
              <w:rPr>
                <w:lang w:val="en-US"/>
              </w:rPr>
            </w:pPr>
          </w:p>
        </w:tc>
        <w:tc>
          <w:tcPr>
            <w:tcW w:w="1276" w:type="dxa"/>
            <w:gridSpan w:val="2"/>
            <w:tcBorders>
              <w:top w:val="nil"/>
              <w:bottom w:val="single" w:sz="2" w:space="0" w:color="auto"/>
            </w:tcBorders>
            <w:vAlign w:val="center"/>
          </w:tcPr>
          <w:p w14:paraId="44AC1071"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7FF8CD4" w14:textId="77777777" w:rsidR="008544E1" w:rsidRDefault="008544E1" w:rsidP="003F7C04">
            <w:pPr>
              <w:rPr>
                <w:lang w:val="en-US"/>
              </w:rPr>
            </w:pPr>
            <w:r>
              <w:rPr>
                <w:lang w:val="en-US"/>
              </w:rPr>
              <w:t>Apa</w:t>
            </w:r>
          </w:p>
        </w:tc>
        <w:tc>
          <w:tcPr>
            <w:tcW w:w="2268" w:type="dxa"/>
            <w:tcBorders>
              <w:top w:val="nil"/>
              <w:bottom w:val="single" w:sz="2" w:space="0" w:color="auto"/>
            </w:tcBorders>
          </w:tcPr>
          <w:p w14:paraId="41CA6952" w14:textId="77777777" w:rsidR="008544E1" w:rsidRDefault="008544E1" w:rsidP="003F7C04">
            <w:pPr>
              <w:rPr>
                <w:lang w:val="en-US"/>
              </w:rPr>
            </w:pPr>
            <w:r>
              <w:rPr>
                <w:lang w:val="en-US"/>
              </w:rPr>
              <w:t>m3</w:t>
            </w:r>
          </w:p>
        </w:tc>
        <w:tc>
          <w:tcPr>
            <w:tcW w:w="2268" w:type="dxa"/>
            <w:tcBorders>
              <w:top w:val="nil"/>
              <w:bottom w:val="single" w:sz="2" w:space="0" w:color="auto"/>
            </w:tcBorders>
          </w:tcPr>
          <w:p w14:paraId="0D37537F" w14:textId="77777777" w:rsidR="008544E1" w:rsidRDefault="008544E1" w:rsidP="003F7C04">
            <w:pPr>
              <w:rPr>
                <w:lang w:val="en-US"/>
              </w:rPr>
            </w:pPr>
            <w:r>
              <w:rPr>
                <w:lang w:val="en-US"/>
              </w:rPr>
              <w:t>0,8289</w:t>
            </w:r>
          </w:p>
        </w:tc>
      </w:tr>
      <w:tr w:rsidR="008544E1" w14:paraId="1C43C39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C6A6E" w14:textId="77777777" w:rsidR="008544E1" w:rsidRDefault="008544E1" w:rsidP="003F7C04">
            <w:pPr>
              <w:rPr>
                <w:lang w:val="en-US"/>
              </w:rPr>
            </w:pPr>
          </w:p>
        </w:tc>
        <w:tc>
          <w:tcPr>
            <w:tcW w:w="1276" w:type="dxa"/>
            <w:gridSpan w:val="2"/>
            <w:tcBorders>
              <w:top w:val="nil"/>
              <w:bottom w:val="single" w:sz="2" w:space="0" w:color="auto"/>
            </w:tcBorders>
            <w:vAlign w:val="center"/>
          </w:tcPr>
          <w:p w14:paraId="0FEBDC26" w14:textId="77777777" w:rsidR="008544E1" w:rsidRDefault="008544E1" w:rsidP="003F7C04">
            <w:pPr>
              <w:jc w:val="center"/>
              <w:rPr>
                <w:sz w:val="16"/>
                <w:szCs w:val="16"/>
                <w:lang w:val="en-US"/>
              </w:rPr>
            </w:pPr>
            <w:r>
              <w:rPr>
                <w:sz w:val="16"/>
                <w:szCs w:val="16"/>
                <w:lang w:val="en-US"/>
              </w:rPr>
              <w:t>2952260003904</w:t>
            </w:r>
          </w:p>
        </w:tc>
        <w:tc>
          <w:tcPr>
            <w:tcW w:w="3402" w:type="dxa"/>
            <w:gridSpan w:val="2"/>
            <w:tcBorders>
              <w:top w:val="nil"/>
              <w:bottom w:val="single" w:sz="2" w:space="0" w:color="auto"/>
            </w:tcBorders>
          </w:tcPr>
          <w:p w14:paraId="66695DA4" w14:textId="77777777" w:rsidR="008544E1" w:rsidRDefault="008544E1" w:rsidP="003F7C04">
            <w:pPr>
              <w:rPr>
                <w:lang w:val="en-US"/>
              </w:rPr>
            </w:pPr>
            <w:r>
              <w:rPr>
                <w:lang w:val="en-US"/>
              </w:rPr>
              <w:t>Masina cu foreza-carota diamantata cu diametrul sub 250 mm</w:t>
            </w:r>
          </w:p>
        </w:tc>
        <w:tc>
          <w:tcPr>
            <w:tcW w:w="2268" w:type="dxa"/>
            <w:tcBorders>
              <w:top w:val="nil"/>
              <w:bottom w:val="single" w:sz="2" w:space="0" w:color="auto"/>
            </w:tcBorders>
          </w:tcPr>
          <w:p w14:paraId="733A537D"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FA1C65E" w14:textId="77777777" w:rsidR="008544E1" w:rsidRDefault="008544E1" w:rsidP="003F7C04">
            <w:pPr>
              <w:rPr>
                <w:lang w:val="en-US"/>
              </w:rPr>
            </w:pPr>
            <w:r>
              <w:rPr>
                <w:lang w:val="en-US"/>
              </w:rPr>
              <w:t>3,5100</w:t>
            </w:r>
          </w:p>
        </w:tc>
      </w:tr>
      <w:tr w:rsidR="008544E1" w14:paraId="10A6229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4321A" w14:textId="77777777" w:rsidR="008544E1" w:rsidRDefault="008544E1" w:rsidP="003F7C04">
            <w:pPr>
              <w:rPr>
                <w:lang w:val="en-US"/>
              </w:rPr>
            </w:pPr>
            <w:r>
              <w:rPr>
                <w:lang w:val="en-US"/>
              </w:rPr>
              <w:t>12</w:t>
            </w:r>
          </w:p>
        </w:tc>
        <w:tc>
          <w:tcPr>
            <w:tcW w:w="1276" w:type="dxa"/>
            <w:gridSpan w:val="2"/>
            <w:tcBorders>
              <w:top w:val="single" w:sz="4" w:space="0" w:color="auto"/>
              <w:bottom w:val="single" w:sz="4" w:space="0" w:color="auto"/>
            </w:tcBorders>
          </w:tcPr>
          <w:p w14:paraId="11F30802" w14:textId="77777777" w:rsidR="008544E1" w:rsidRDefault="008544E1" w:rsidP="003F7C04">
            <w:pPr>
              <w:rPr>
                <w:lang w:val="en-US"/>
              </w:rPr>
            </w:pPr>
            <w:r>
              <w:rPr>
                <w:lang w:val="en-US"/>
              </w:rPr>
              <w:t>RCsB29S</w:t>
            </w:r>
          </w:p>
          <w:p w14:paraId="3386F23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FD6AF0D" w14:textId="0BA3BA6D" w:rsidR="008544E1" w:rsidRDefault="008544E1" w:rsidP="00B0194C">
            <w:pPr>
              <w:adjustRightInd w:val="0"/>
              <w:rPr>
                <w:lang w:val="en-US"/>
              </w:rPr>
            </w:pPr>
            <w:r>
              <w:rPr>
                <w:lang w:val="en-US"/>
              </w:rPr>
              <w:t xml:space="preserve">Forarea gaurilor strapunse in zidarii de caramida si piatra, utilizind cu masina cu foreza-carota diamantata cu diametrul de: 250x250 mm </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A065FC9" w14:textId="77777777" w:rsidR="008544E1" w:rsidRDefault="008544E1" w:rsidP="003F7C04">
            <w:pPr>
              <w:jc w:val="center"/>
              <w:rPr>
                <w:lang w:val="en-US"/>
              </w:rPr>
            </w:pPr>
            <w:r>
              <w:rPr>
                <w:lang w:val="en-US"/>
              </w:rPr>
              <w:t>buc</w:t>
            </w:r>
          </w:p>
        </w:tc>
        <w:tc>
          <w:tcPr>
            <w:tcW w:w="2268" w:type="dxa"/>
            <w:tcBorders>
              <w:top w:val="single" w:sz="4" w:space="0" w:color="auto"/>
              <w:bottom w:val="single" w:sz="4" w:space="0" w:color="auto"/>
            </w:tcBorders>
            <w:vAlign w:val="center"/>
          </w:tcPr>
          <w:p w14:paraId="71958898" w14:textId="77777777" w:rsidR="008544E1" w:rsidRDefault="008544E1" w:rsidP="003F7C04">
            <w:pPr>
              <w:jc w:val="center"/>
              <w:rPr>
                <w:lang w:val="en-US"/>
              </w:rPr>
            </w:pPr>
            <w:r>
              <w:rPr>
                <w:lang w:val="en-US"/>
              </w:rPr>
              <w:t>1,0000</w:t>
            </w:r>
          </w:p>
        </w:tc>
      </w:tr>
      <w:tr w:rsidR="008544E1" w14:paraId="3D1E593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8A8A05" w14:textId="77777777" w:rsidR="008544E1" w:rsidRDefault="008544E1" w:rsidP="003F7C04">
            <w:pPr>
              <w:rPr>
                <w:lang w:val="en-US"/>
              </w:rPr>
            </w:pPr>
          </w:p>
        </w:tc>
        <w:tc>
          <w:tcPr>
            <w:tcW w:w="1276" w:type="dxa"/>
            <w:gridSpan w:val="2"/>
            <w:tcBorders>
              <w:top w:val="nil"/>
              <w:bottom w:val="single" w:sz="2" w:space="0" w:color="auto"/>
            </w:tcBorders>
            <w:vAlign w:val="center"/>
          </w:tcPr>
          <w:p w14:paraId="6DDDC95D" w14:textId="77777777" w:rsidR="008544E1" w:rsidRDefault="008544E1" w:rsidP="003F7C04">
            <w:pPr>
              <w:jc w:val="center"/>
              <w:rPr>
                <w:sz w:val="16"/>
                <w:szCs w:val="16"/>
                <w:lang w:val="en-US"/>
              </w:rPr>
            </w:pPr>
            <w:r>
              <w:rPr>
                <w:sz w:val="16"/>
                <w:szCs w:val="16"/>
                <w:lang w:val="en-US"/>
              </w:rPr>
              <w:t>7123011000200</w:t>
            </w:r>
          </w:p>
        </w:tc>
        <w:tc>
          <w:tcPr>
            <w:tcW w:w="3402" w:type="dxa"/>
            <w:gridSpan w:val="2"/>
            <w:tcBorders>
              <w:top w:val="nil"/>
              <w:bottom w:val="single" w:sz="2" w:space="0" w:color="auto"/>
            </w:tcBorders>
          </w:tcPr>
          <w:p w14:paraId="7082F609" w14:textId="77777777" w:rsidR="008544E1" w:rsidRDefault="008544E1" w:rsidP="003F7C04">
            <w:pPr>
              <w:rPr>
                <w:lang w:val="en-US"/>
              </w:rPr>
            </w:pPr>
            <w:r>
              <w:rPr>
                <w:lang w:val="en-US"/>
              </w:rPr>
              <w:t>Betonist</w:t>
            </w:r>
          </w:p>
        </w:tc>
        <w:tc>
          <w:tcPr>
            <w:tcW w:w="2268" w:type="dxa"/>
            <w:tcBorders>
              <w:top w:val="nil"/>
              <w:bottom w:val="single" w:sz="2" w:space="0" w:color="auto"/>
            </w:tcBorders>
          </w:tcPr>
          <w:p w14:paraId="6B259DD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D255AF0" w14:textId="77777777" w:rsidR="008544E1" w:rsidRDefault="008544E1" w:rsidP="003F7C04">
            <w:pPr>
              <w:rPr>
                <w:lang w:val="en-US"/>
              </w:rPr>
            </w:pPr>
            <w:r>
              <w:rPr>
                <w:lang w:val="en-US"/>
              </w:rPr>
              <w:t>0,5600</w:t>
            </w:r>
          </w:p>
        </w:tc>
      </w:tr>
      <w:tr w:rsidR="008544E1" w14:paraId="4DABB93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17D61" w14:textId="77777777" w:rsidR="008544E1" w:rsidRDefault="008544E1" w:rsidP="003F7C04">
            <w:pPr>
              <w:rPr>
                <w:lang w:val="en-US"/>
              </w:rPr>
            </w:pPr>
          </w:p>
        </w:tc>
        <w:tc>
          <w:tcPr>
            <w:tcW w:w="1276" w:type="dxa"/>
            <w:gridSpan w:val="2"/>
            <w:tcBorders>
              <w:top w:val="nil"/>
              <w:bottom w:val="single" w:sz="2" w:space="0" w:color="auto"/>
            </w:tcBorders>
            <w:vAlign w:val="center"/>
          </w:tcPr>
          <w:p w14:paraId="6143C961"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00917199"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66BFA88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1B090B1" w14:textId="77777777" w:rsidR="008544E1" w:rsidRDefault="008544E1" w:rsidP="003F7C04">
            <w:pPr>
              <w:rPr>
                <w:lang w:val="en-US"/>
              </w:rPr>
            </w:pPr>
            <w:r>
              <w:rPr>
                <w:lang w:val="en-US"/>
              </w:rPr>
              <w:t>0,2400</w:t>
            </w:r>
          </w:p>
        </w:tc>
      </w:tr>
      <w:tr w:rsidR="008544E1" w14:paraId="20374E7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ECF71A" w14:textId="77777777" w:rsidR="008544E1" w:rsidRDefault="008544E1" w:rsidP="003F7C04">
            <w:pPr>
              <w:rPr>
                <w:lang w:val="en-US"/>
              </w:rPr>
            </w:pPr>
          </w:p>
        </w:tc>
        <w:tc>
          <w:tcPr>
            <w:tcW w:w="1276" w:type="dxa"/>
            <w:gridSpan w:val="2"/>
            <w:tcBorders>
              <w:top w:val="nil"/>
              <w:bottom w:val="single" w:sz="2" w:space="0" w:color="auto"/>
            </w:tcBorders>
            <w:vAlign w:val="center"/>
          </w:tcPr>
          <w:p w14:paraId="50D079E9" w14:textId="77777777" w:rsidR="008544E1" w:rsidRDefault="008544E1" w:rsidP="003F7C04">
            <w:pPr>
              <w:jc w:val="center"/>
              <w:rPr>
                <w:sz w:val="16"/>
                <w:szCs w:val="16"/>
                <w:lang w:val="en-US"/>
              </w:rPr>
            </w:pPr>
            <w:r>
              <w:rPr>
                <w:sz w:val="16"/>
                <w:szCs w:val="16"/>
                <w:lang w:val="en-US"/>
              </w:rPr>
              <w:t>5001000100135</w:t>
            </w:r>
          </w:p>
        </w:tc>
        <w:tc>
          <w:tcPr>
            <w:tcW w:w="3402" w:type="dxa"/>
            <w:gridSpan w:val="2"/>
            <w:tcBorders>
              <w:top w:val="nil"/>
              <w:bottom w:val="single" w:sz="2" w:space="0" w:color="auto"/>
            </w:tcBorders>
          </w:tcPr>
          <w:p w14:paraId="68E1B4D6" w14:textId="77777777" w:rsidR="008544E1" w:rsidRDefault="008544E1" w:rsidP="003F7C04">
            <w:pPr>
              <w:rPr>
                <w:lang w:val="en-US"/>
              </w:rPr>
            </w:pPr>
            <w:r>
              <w:rPr>
                <w:lang w:val="en-US"/>
              </w:rPr>
              <w:t>Freza cu carota diamanta</w:t>
            </w:r>
          </w:p>
        </w:tc>
        <w:tc>
          <w:tcPr>
            <w:tcW w:w="2268" w:type="dxa"/>
            <w:tcBorders>
              <w:top w:val="nil"/>
              <w:bottom w:val="single" w:sz="2" w:space="0" w:color="auto"/>
            </w:tcBorders>
          </w:tcPr>
          <w:p w14:paraId="35E363B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F761602" w14:textId="77777777" w:rsidR="008544E1" w:rsidRDefault="008544E1" w:rsidP="003F7C04">
            <w:pPr>
              <w:rPr>
                <w:lang w:val="en-US"/>
              </w:rPr>
            </w:pPr>
            <w:r>
              <w:rPr>
                <w:lang w:val="en-US"/>
              </w:rPr>
              <w:t>0,0098</w:t>
            </w:r>
          </w:p>
        </w:tc>
      </w:tr>
      <w:tr w:rsidR="008544E1" w14:paraId="7D5C868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C97835" w14:textId="77777777" w:rsidR="008544E1" w:rsidRDefault="008544E1" w:rsidP="003F7C04">
            <w:pPr>
              <w:rPr>
                <w:lang w:val="en-US"/>
              </w:rPr>
            </w:pPr>
          </w:p>
        </w:tc>
        <w:tc>
          <w:tcPr>
            <w:tcW w:w="1276" w:type="dxa"/>
            <w:gridSpan w:val="2"/>
            <w:tcBorders>
              <w:top w:val="nil"/>
              <w:bottom w:val="single" w:sz="2" w:space="0" w:color="auto"/>
            </w:tcBorders>
            <w:vAlign w:val="center"/>
          </w:tcPr>
          <w:p w14:paraId="40154858"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B852F90" w14:textId="77777777" w:rsidR="008544E1" w:rsidRDefault="008544E1" w:rsidP="003F7C04">
            <w:pPr>
              <w:rPr>
                <w:lang w:val="en-US"/>
              </w:rPr>
            </w:pPr>
            <w:r>
              <w:rPr>
                <w:lang w:val="en-US"/>
              </w:rPr>
              <w:t>Apa</w:t>
            </w:r>
          </w:p>
        </w:tc>
        <w:tc>
          <w:tcPr>
            <w:tcW w:w="2268" w:type="dxa"/>
            <w:tcBorders>
              <w:top w:val="nil"/>
              <w:bottom w:val="single" w:sz="2" w:space="0" w:color="auto"/>
            </w:tcBorders>
          </w:tcPr>
          <w:p w14:paraId="0F7E67C1" w14:textId="77777777" w:rsidR="008544E1" w:rsidRDefault="008544E1" w:rsidP="003F7C04">
            <w:pPr>
              <w:rPr>
                <w:lang w:val="en-US"/>
              </w:rPr>
            </w:pPr>
            <w:r>
              <w:rPr>
                <w:lang w:val="en-US"/>
              </w:rPr>
              <w:t>m3</w:t>
            </w:r>
          </w:p>
        </w:tc>
        <w:tc>
          <w:tcPr>
            <w:tcW w:w="2268" w:type="dxa"/>
            <w:tcBorders>
              <w:top w:val="nil"/>
              <w:bottom w:val="single" w:sz="2" w:space="0" w:color="auto"/>
            </w:tcBorders>
          </w:tcPr>
          <w:p w14:paraId="7F5F12AE" w14:textId="77777777" w:rsidR="008544E1" w:rsidRDefault="008544E1" w:rsidP="003F7C04">
            <w:pPr>
              <w:rPr>
                <w:lang w:val="en-US"/>
              </w:rPr>
            </w:pPr>
            <w:r>
              <w:rPr>
                <w:lang w:val="en-US"/>
              </w:rPr>
              <w:t>0,0921</w:t>
            </w:r>
          </w:p>
        </w:tc>
      </w:tr>
      <w:tr w:rsidR="008544E1" w14:paraId="5D8AF5A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304C6" w14:textId="77777777" w:rsidR="008544E1" w:rsidRDefault="008544E1" w:rsidP="003F7C04">
            <w:pPr>
              <w:rPr>
                <w:lang w:val="en-US"/>
              </w:rPr>
            </w:pPr>
          </w:p>
        </w:tc>
        <w:tc>
          <w:tcPr>
            <w:tcW w:w="1276" w:type="dxa"/>
            <w:gridSpan w:val="2"/>
            <w:tcBorders>
              <w:top w:val="nil"/>
              <w:bottom w:val="single" w:sz="2" w:space="0" w:color="auto"/>
            </w:tcBorders>
            <w:vAlign w:val="center"/>
          </w:tcPr>
          <w:p w14:paraId="45FAFE44" w14:textId="77777777" w:rsidR="008544E1" w:rsidRDefault="008544E1" w:rsidP="003F7C04">
            <w:pPr>
              <w:jc w:val="center"/>
              <w:rPr>
                <w:sz w:val="16"/>
                <w:szCs w:val="16"/>
                <w:lang w:val="en-US"/>
              </w:rPr>
            </w:pPr>
            <w:r>
              <w:rPr>
                <w:sz w:val="16"/>
                <w:szCs w:val="16"/>
                <w:lang w:val="en-US"/>
              </w:rPr>
              <w:t>2952260003904</w:t>
            </w:r>
          </w:p>
        </w:tc>
        <w:tc>
          <w:tcPr>
            <w:tcW w:w="3402" w:type="dxa"/>
            <w:gridSpan w:val="2"/>
            <w:tcBorders>
              <w:top w:val="nil"/>
              <w:bottom w:val="single" w:sz="2" w:space="0" w:color="auto"/>
            </w:tcBorders>
          </w:tcPr>
          <w:p w14:paraId="48F9447A" w14:textId="77777777" w:rsidR="008544E1" w:rsidRDefault="008544E1" w:rsidP="003F7C04">
            <w:pPr>
              <w:rPr>
                <w:lang w:val="en-US"/>
              </w:rPr>
            </w:pPr>
            <w:r>
              <w:rPr>
                <w:lang w:val="en-US"/>
              </w:rPr>
              <w:t>Masina cu foreza-carota diamantata cu diametrul sub 250 mm</w:t>
            </w:r>
          </w:p>
        </w:tc>
        <w:tc>
          <w:tcPr>
            <w:tcW w:w="2268" w:type="dxa"/>
            <w:tcBorders>
              <w:top w:val="nil"/>
              <w:bottom w:val="single" w:sz="2" w:space="0" w:color="auto"/>
            </w:tcBorders>
          </w:tcPr>
          <w:p w14:paraId="1DC4EAF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677D09E" w14:textId="77777777" w:rsidR="008544E1" w:rsidRDefault="008544E1" w:rsidP="003F7C04">
            <w:pPr>
              <w:rPr>
                <w:lang w:val="en-US"/>
              </w:rPr>
            </w:pPr>
            <w:r>
              <w:rPr>
                <w:lang w:val="en-US"/>
              </w:rPr>
              <w:t>0,3900</w:t>
            </w:r>
          </w:p>
        </w:tc>
      </w:tr>
      <w:tr w:rsidR="008544E1" w14:paraId="72C2B45C"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F8AC5" w14:textId="77777777" w:rsidR="008544E1" w:rsidRDefault="008544E1" w:rsidP="003F7C04">
            <w:pPr>
              <w:rPr>
                <w:lang w:val="en-US"/>
              </w:rPr>
            </w:pPr>
            <w:r>
              <w:rPr>
                <w:lang w:val="en-US"/>
              </w:rPr>
              <w:lastRenderedPageBreak/>
              <w:t>13</w:t>
            </w:r>
          </w:p>
        </w:tc>
        <w:tc>
          <w:tcPr>
            <w:tcW w:w="1276" w:type="dxa"/>
            <w:gridSpan w:val="2"/>
            <w:tcBorders>
              <w:top w:val="single" w:sz="4" w:space="0" w:color="auto"/>
              <w:bottom w:val="single" w:sz="4" w:space="0" w:color="auto"/>
            </w:tcBorders>
          </w:tcPr>
          <w:p w14:paraId="047B85C1" w14:textId="77777777" w:rsidR="008544E1" w:rsidRDefault="008544E1" w:rsidP="003F7C04">
            <w:pPr>
              <w:rPr>
                <w:lang w:val="en-US"/>
              </w:rPr>
            </w:pPr>
            <w:r>
              <w:rPr>
                <w:lang w:val="en-US"/>
              </w:rPr>
              <w:t>RpEJ08A</w:t>
            </w:r>
          </w:p>
          <w:p w14:paraId="11C6FCF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1B22E65" w14:textId="2333AD22" w:rsidR="008544E1" w:rsidRDefault="008544E1" w:rsidP="00B0194C">
            <w:pPr>
              <w:adjustRightInd w:val="0"/>
              <w:rPr>
                <w:lang w:val="en-US"/>
              </w:rPr>
            </w:pPr>
            <w:r>
              <w:rPr>
                <w:lang w:val="en-US"/>
              </w:rPr>
              <w:t>Executarea santurilor cu adincimea de pina la 5 cm in pereti din  zidarie de caramida de 5x50 cmp</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BAA9802" w14:textId="77777777" w:rsidR="008544E1" w:rsidRDefault="008544E1" w:rsidP="003F7C04">
            <w:pPr>
              <w:jc w:val="center"/>
              <w:rPr>
                <w:lang w:val="en-US"/>
              </w:rPr>
            </w:pPr>
            <w:r>
              <w:rPr>
                <w:lang w:val="en-US"/>
              </w:rPr>
              <w:t>m</w:t>
            </w:r>
          </w:p>
        </w:tc>
        <w:tc>
          <w:tcPr>
            <w:tcW w:w="2268" w:type="dxa"/>
            <w:tcBorders>
              <w:top w:val="single" w:sz="4" w:space="0" w:color="auto"/>
              <w:bottom w:val="single" w:sz="4" w:space="0" w:color="auto"/>
            </w:tcBorders>
            <w:vAlign w:val="center"/>
          </w:tcPr>
          <w:p w14:paraId="7A964ADB" w14:textId="77777777" w:rsidR="008544E1" w:rsidRDefault="008544E1" w:rsidP="003F7C04">
            <w:pPr>
              <w:jc w:val="center"/>
              <w:rPr>
                <w:lang w:val="en-US"/>
              </w:rPr>
            </w:pPr>
            <w:r>
              <w:rPr>
                <w:lang w:val="en-US"/>
              </w:rPr>
              <w:t>50,0000</w:t>
            </w:r>
          </w:p>
        </w:tc>
      </w:tr>
      <w:tr w:rsidR="008544E1" w14:paraId="02E121C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E108E" w14:textId="77777777" w:rsidR="008544E1" w:rsidRDefault="008544E1" w:rsidP="003F7C04">
            <w:pPr>
              <w:rPr>
                <w:lang w:val="en-US"/>
              </w:rPr>
            </w:pPr>
          </w:p>
        </w:tc>
        <w:tc>
          <w:tcPr>
            <w:tcW w:w="1276" w:type="dxa"/>
            <w:gridSpan w:val="2"/>
            <w:tcBorders>
              <w:top w:val="nil"/>
              <w:bottom w:val="single" w:sz="2" w:space="0" w:color="auto"/>
            </w:tcBorders>
            <w:vAlign w:val="center"/>
          </w:tcPr>
          <w:p w14:paraId="0F1DD70E" w14:textId="77777777" w:rsidR="008544E1" w:rsidRDefault="008544E1" w:rsidP="003F7C04">
            <w:pPr>
              <w:jc w:val="center"/>
              <w:rPr>
                <w:sz w:val="16"/>
                <w:szCs w:val="16"/>
                <w:lang w:val="en-US"/>
              </w:rPr>
            </w:pPr>
            <w:r>
              <w:rPr>
                <w:sz w:val="16"/>
                <w:szCs w:val="16"/>
                <w:lang w:val="en-US"/>
              </w:rPr>
              <w:t>7137010011520</w:t>
            </w:r>
          </w:p>
        </w:tc>
        <w:tc>
          <w:tcPr>
            <w:tcW w:w="3402" w:type="dxa"/>
            <w:gridSpan w:val="2"/>
            <w:tcBorders>
              <w:top w:val="nil"/>
              <w:bottom w:val="single" w:sz="2" w:space="0" w:color="auto"/>
            </w:tcBorders>
          </w:tcPr>
          <w:p w14:paraId="06CFE1CC" w14:textId="77777777" w:rsidR="008544E1" w:rsidRDefault="008544E1" w:rsidP="003F7C04">
            <w:pPr>
              <w:rPr>
                <w:lang w:val="en-US"/>
              </w:rPr>
            </w:pPr>
            <w:r>
              <w:rPr>
                <w:lang w:val="en-US"/>
              </w:rPr>
              <w:t>Electrician in constructii</w:t>
            </w:r>
          </w:p>
        </w:tc>
        <w:tc>
          <w:tcPr>
            <w:tcW w:w="2268" w:type="dxa"/>
            <w:tcBorders>
              <w:top w:val="nil"/>
              <w:bottom w:val="single" w:sz="2" w:space="0" w:color="auto"/>
            </w:tcBorders>
          </w:tcPr>
          <w:p w14:paraId="7015FAF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648D35C" w14:textId="77777777" w:rsidR="008544E1" w:rsidRDefault="008544E1" w:rsidP="003F7C04">
            <w:pPr>
              <w:rPr>
                <w:lang w:val="en-US"/>
              </w:rPr>
            </w:pPr>
            <w:r>
              <w:rPr>
                <w:lang w:val="en-US"/>
              </w:rPr>
              <w:t>5,0000</w:t>
            </w:r>
          </w:p>
        </w:tc>
      </w:tr>
      <w:tr w:rsidR="008544E1" w14:paraId="315B820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A83DA" w14:textId="77777777" w:rsidR="008544E1" w:rsidRDefault="008544E1" w:rsidP="003F7C04">
            <w:pPr>
              <w:rPr>
                <w:lang w:val="en-US"/>
              </w:rPr>
            </w:pPr>
            <w:r>
              <w:rPr>
                <w:lang w:val="en-US"/>
              </w:rPr>
              <w:t>14</w:t>
            </w:r>
          </w:p>
        </w:tc>
        <w:tc>
          <w:tcPr>
            <w:tcW w:w="1276" w:type="dxa"/>
            <w:gridSpan w:val="2"/>
            <w:tcBorders>
              <w:top w:val="single" w:sz="4" w:space="0" w:color="auto"/>
              <w:bottom w:val="single" w:sz="4" w:space="0" w:color="auto"/>
            </w:tcBorders>
          </w:tcPr>
          <w:p w14:paraId="0700F587" w14:textId="77777777" w:rsidR="008544E1" w:rsidRDefault="008544E1" w:rsidP="003F7C04">
            <w:pPr>
              <w:rPr>
                <w:lang w:val="en-US"/>
              </w:rPr>
            </w:pPr>
            <w:r>
              <w:rPr>
                <w:lang w:val="en-US"/>
              </w:rPr>
              <w:t>RpEJ09D</w:t>
            </w:r>
          </w:p>
          <w:p w14:paraId="4AD7F06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DBCC3FC" w14:textId="1085BA69" w:rsidR="008544E1" w:rsidRDefault="008544E1" w:rsidP="00B0194C">
            <w:pPr>
              <w:adjustRightInd w:val="0"/>
              <w:rPr>
                <w:lang w:val="en-US"/>
              </w:rPr>
            </w:pPr>
            <w:r>
              <w:rPr>
                <w:lang w:val="en-US"/>
              </w:rPr>
              <w:t>Matarea santurilor in pereti de pina la 50 cmp</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DB793A1" w14:textId="77777777" w:rsidR="008544E1" w:rsidRDefault="008544E1" w:rsidP="003F7C04">
            <w:pPr>
              <w:jc w:val="center"/>
              <w:rPr>
                <w:lang w:val="en-US"/>
              </w:rPr>
            </w:pPr>
            <w:r>
              <w:rPr>
                <w:lang w:val="en-US"/>
              </w:rPr>
              <w:t>m</w:t>
            </w:r>
          </w:p>
        </w:tc>
        <w:tc>
          <w:tcPr>
            <w:tcW w:w="2268" w:type="dxa"/>
            <w:tcBorders>
              <w:top w:val="single" w:sz="4" w:space="0" w:color="auto"/>
              <w:bottom w:val="single" w:sz="4" w:space="0" w:color="auto"/>
            </w:tcBorders>
            <w:vAlign w:val="center"/>
          </w:tcPr>
          <w:p w14:paraId="16A775B6" w14:textId="77777777" w:rsidR="008544E1" w:rsidRDefault="008544E1" w:rsidP="003F7C04">
            <w:pPr>
              <w:jc w:val="center"/>
              <w:rPr>
                <w:lang w:val="en-US"/>
              </w:rPr>
            </w:pPr>
            <w:r>
              <w:rPr>
                <w:lang w:val="en-US"/>
              </w:rPr>
              <w:t>50,0000</w:t>
            </w:r>
          </w:p>
        </w:tc>
      </w:tr>
      <w:tr w:rsidR="008544E1" w14:paraId="3B5BD06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977E17" w14:textId="77777777" w:rsidR="008544E1" w:rsidRDefault="008544E1" w:rsidP="003F7C04">
            <w:pPr>
              <w:rPr>
                <w:lang w:val="en-US"/>
              </w:rPr>
            </w:pPr>
          </w:p>
        </w:tc>
        <w:tc>
          <w:tcPr>
            <w:tcW w:w="1276" w:type="dxa"/>
            <w:gridSpan w:val="2"/>
            <w:tcBorders>
              <w:top w:val="nil"/>
              <w:bottom w:val="single" w:sz="2" w:space="0" w:color="auto"/>
            </w:tcBorders>
            <w:vAlign w:val="center"/>
          </w:tcPr>
          <w:p w14:paraId="34CCF965"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368864A5"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2989D65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7EFF376" w14:textId="77777777" w:rsidR="008544E1" w:rsidRDefault="008544E1" w:rsidP="003F7C04">
            <w:pPr>
              <w:rPr>
                <w:lang w:val="en-US"/>
              </w:rPr>
            </w:pPr>
            <w:r>
              <w:rPr>
                <w:lang w:val="en-US"/>
              </w:rPr>
              <w:t>15,0000</w:t>
            </w:r>
          </w:p>
        </w:tc>
      </w:tr>
      <w:tr w:rsidR="008544E1" w14:paraId="0951225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560343" w14:textId="77777777" w:rsidR="008544E1" w:rsidRDefault="008544E1" w:rsidP="003F7C04">
            <w:pPr>
              <w:rPr>
                <w:lang w:val="en-US"/>
              </w:rPr>
            </w:pPr>
          </w:p>
        </w:tc>
        <w:tc>
          <w:tcPr>
            <w:tcW w:w="1276" w:type="dxa"/>
            <w:gridSpan w:val="2"/>
            <w:tcBorders>
              <w:top w:val="nil"/>
              <w:bottom w:val="single" w:sz="2" w:space="0" w:color="auto"/>
            </w:tcBorders>
            <w:vAlign w:val="center"/>
          </w:tcPr>
          <w:p w14:paraId="1AC7FC01"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51B83F7"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0BA246CB" w14:textId="77777777" w:rsidR="008544E1" w:rsidRDefault="008544E1" w:rsidP="003F7C04">
            <w:pPr>
              <w:rPr>
                <w:lang w:val="en-US"/>
              </w:rPr>
            </w:pPr>
            <w:r>
              <w:rPr>
                <w:lang w:val="en-US"/>
              </w:rPr>
              <w:t>kg</w:t>
            </w:r>
          </w:p>
        </w:tc>
        <w:tc>
          <w:tcPr>
            <w:tcW w:w="2268" w:type="dxa"/>
            <w:tcBorders>
              <w:top w:val="nil"/>
              <w:bottom w:val="single" w:sz="2" w:space="0" w:color="auto"/>
            </w:tcBorders>
          </w:tcPr>
          <w:p w14:paraId="6B8285BA" w14:textId="77777777" w:rsidR="008544E1" w:rsidRDefault="008544E1" w:rsidP="003F7C04">
            <w:pPr>
              <w:rPr>
                <w:lang w:val="en-US"/>
              </w:rPr>
            </w:pPr>
            <w:r>
              <w:rPr>
                <w:lang w:val="en-US"/>
              </w:rPr>
              <w:t>85,0000</w:t>
            </w:r>
          </w:p>
        </w:tc>
      </w:tr>
      <w:tr w:rsidR="008544E1" w14:paraId="716753A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E26B7" w14:textId="77777777" w:rsidR="008544E1" w:rsidRDefault="008544E1" w:rsidP="003F7C04">
            <w:pPr>
              <w:rPr>
                <w:lang w:val="en-US"/>
              </w:rPr>
            </w:pPr>
          </w:p>
        </w:tc>
        <w:tc>
          <w:tcPr>
            <w:tcW w:w="1276" w:type="dxa"/>
            <w:gridSpan w:val="2"/>
            <w:tcBorders>
              <w:top w:val="nil"/>
              <w:bottom w:val="single" w:sz="2" w:space="0" w:color="auto"/>
            </w:tcBorders>
            <w:vAlign w:val="center"/>
          </w:tcPr>
          <w:p w14:paraId="363FF12E" w14:textId="77777777" w:rsidR="008544E1" w:rsidRDefault="008544E1" w:rsidP="003F7C04">
            <w:pPr>
              <w:jc w:val="center"/>
              <w:rPr>
                <w:sz w:val="16"/>
                <w:szCs w:val="16"/>
                <w:lang w:val="en-US"/>
              </w:rPr>
            </w:pPr>
            <w:r>
              <w:rPr>
                <w:sz w:val="16"/>
                <w:szCs w:val="16"/>
                <w:lang w:val="en-US"/>
              </w:rPr>
              <w:t>1421102200525</w:t>
            </w:r>
          </w:p>
        </w:tc>
        <w:tc>
          <w:tcPr>
            <w:tcW w:w="3402" w:type="dxa"/>
            <w:gridSpan w:val="2"/>
            <w:tcBorders>
              <w:top w:val="nil"/>
              <w:bottom w:val="single" w:sz="2" w:space="0" w:color="auto"/>
            </w:tcBorders>
          </w:tcPr>
          <w:p w14:paraId="4E143C1D" w14:textId="77777777" w:rsidR="008544E1" w:rsidRDefault="008544E1" w:rsidP="003F7C04">
            <w:pPr>
              <w:rPr>
                <w:lang w:val="en-US"/>
              </w:rPr>
            </w:pPr>
            <w:r>
              <w:rPr>
                <w:lang w:val="en-US"/>
              </w:rPr>
              <w:t>Nisip sortat nespalat de riu si lacuri 0,0-7,0 mm</w:t>
            </w:r>
          </w:p>
        </w:tc>
        <w:tc>
          <w:tcPr>
            <w:tcW w:w="2268" w:type="dxa"/>
            <w:tcBorders>
              <w:top w:val="nil"/>
              <w:bottom w:val="single" w:sz="2" w:space="0" w:color="auto"/>
            </w:tcBorders>
          </w:tcPr>
          <w:p w14:paraId="79530C88" w14:textId="77777777" w:rsidR="008544E1" w:rsidRDefault="008544E1" w:rsidP="003F7C04">
            <w:pPr>
              <w:rPr>
                <w:lang w:val="en-US"/>
              </w:rPr>
            </w:pPr>
            <w:r>
              <w:rPr>
                <w:lang w:val="en-US"/>
              </w:rPr>
              <w:t>m3</w:t>
            </w:r>
          </w:p>
        </w:tc>
        <w:tc>
          <w:tcPr>
            <w:tcW w:w="2268" w:type="dxa"/>
            <w:tcBorders>
              <w:top w:val="nil"/>
              <w:bottom w:val="single" w:sz="2" w:space="0" w:color="auto"/>
            </w:tcBorders>
          </w:tcPr>
          <w:p w14:paraId="0214C21C" w14:textId="77777777" w:rsidR="008544E1" w:rsidRDefault="008544E1" w:rsidP="003F7C04">
            <w:pPr>
              <w:rPr>
                <w:lang w:val="en-US"/>
              </w:rPr>
            </w:pPr>
            <w:r>
              <w:rPr>
                <w:lang w:val="en-US"/>
              </w:rPr>
              <w:t>0,0250</w:t>
            </w:r>
          </w:p>
        </w:tc>
      </w:tr>
      <w:tr w:rsidR="008544E1" w14:paraId="426B446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149AC" w14:textId="77777777" w:rsidR="008544E1" w:rsidRDefault="008544E1" w:rsidP="003F7C04">
            <w:pPr>
              <w:rPr>
                <w:lang w:val="en-US"/>
              </w:rPr>
            </w:pPr>
          </w:p>
        </w:tc>
        <w:tc>
          <w:tcPr>
            <w:tcW w:w="1276" w:type="dxa"/>
            <w:gridSpan w:val="2"/>
            <w:tcBorders>
              <w:top w:val="nil"/>
              <w:bottom w:val="single" w:sz="2" w:space="0" w:color="auto"/>
            </w:tcBorders>
            <w:vAlign w:val="center"/>
          </w:tcPr>
          <w:p w14:paraId="60741CC8"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1810191"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2D25FA82" w14:textId="77777777" w:rsidR="008544E1" w:rsidRDefault="008544E1" w:rsidP="003F7C04">
            <w:pPr>
              <w:rPr>
                <w:lang w:val="en-US"/>
              </w:rPr>
            </w:pPr>
            <w:r>
              <w:rPr>
                <w:lang w:val="en-US"/>
              </w:rPr>
              <w:t>m3</w:t>
            </w:r>
          </w:p>
        </w:tc>
        <w:tc>
          <w:tcPr>
            <w:tcW w:w="2268" w:type="dxa"/>
            <w:tcBorders>
              <w:top w:val="nil"/>
              <w:bottom w:val="single" w:sz="2" w:space="0" w:color="auto"/>
            </w:tcBorders>
          </w:tcPr>
          <w:p w14:paraId="2508171C" w14:textId="77777777" w:rsidR="008544E1" w:rsidRDefault="008544E1" w:rsidP="003F7C04">
            <w:pPr>
              <w:rPr>
                <w:lang w:val="en-US"/>
              </w:rPr>
            </w:pPr>
            <w:r>
              <w:rPr>
                <w:lang w:val="en-US"/>
              </w:rPr>
              <w:t>0,5000</w:t>
            </w:r>
          </w:p>
        </w:tc>
      </w:tr>
      <w:tr w:rsidR="008544E1" w14:paraId="351EC02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BAB83" w14:textId="77777777" w:rsidR="008544E1" w:rsidRDefault="008544E1" w:rsidP="003F7C04">
            <w:pPr>
              <w:rPr>
                <w:lang w:val="en-US"/>
              </w:rPr>
            </w:pPr>
          </w:p>
        </w:tc>
        <w:tc>
          <w:tcPr>
            <w:tcW w:w="1276" w:type="dxa"/>
            <w:gridSpan w:val="2"/>
            <w:tcBorders>
              <w:top w:val="nil"/>
              <w:bottom w:val="single" w:sz="2" w:space="0" w:color="auto"/>
            </w:tcBorders>
            <w:vAlign w:val="center"/>
          </w:tcPr>
          <w:p w14:paraId="2E5F8BBF" w14:textId="77777777" w:rsidR="008544E1" w:rsidRDefault="008544E1" w:rsidP="003F7C04">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2280D8FC" w14:textId="77777777" w:rsidR="008544E1" w:rsidRDefault="008544E1" w:rsidP="003F7C04">
            <w:pPr>
              <w:rPr>
                <w:lang w:val="en-US"/>
              </w:rPr>
            </w:pPr>
            <w:r>
              <w:rPr>
                <w:lang w:val="en-US"/>
              </w:rPr>
              <w:t>Malaxor  pentru mortar de 200 L actionat electric</w:t>
            </w:r>
          </w:p>
        </w:tc>
        <w:tc>
          <w:tcPr>
            <w:tcW w:w="2268" w:type="dxa"/>
            <w:tcBorders>
              <w:top w:val="nil"/>
              <w:bottom w:val="single" w:sz="2" w:space="0" w:color="auto"/>
            </w:tcBorders>
          </w:tcPr>
          <w:p w14:paraId="4410F0AC"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8EDC801" w14:textId="77777777" w:rsidR="008544E1" w:rsidRDefault="008544E1" w:rsidP="003F7C04">
            <w:pPr>
              <w:rPr>
                <w:lang w:val="en-US"/>
              </w:rPr>
            </w:pPr>
            <w:r>
              <w:rPr>
                <w:lang w:val="en-US"/>
              </w:rPr>
              <w:t>0,7500</w:t>
            </w:r>
          </w:p>
        </w:tc>
      </w:tr>
      <w:tr w:rsidR="008544E1" w14:paraId="74BC36F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F7B2D" w14:textId="77777777" w:rsidR="008544E1" w:rsidRDefault="008544E1" w:rsidP="003F7C04">
            <w:pPr>
              <w:rPr>
                <w:lang w:val="en-US"/>
              </w:rPr>
            </w:pPr>
          </w:p>
        </w:tc>
        <w:tc>
          <w:tcPr>
            <w:tcW w:w="1276" w:type="dxa"/>
            <w:gridSpan w:val="2"/>
            <w:tcBorders>
              <w:top w:val="nil"/>
              <w:bottom w:val="single" w:sz="2" w:space="0" w:color="auto"/>
            </w:tcBorders>
            <w:vAlign w:val="center"/>
          </w:tcPr>
          <w:p w14:paraId="07E55EB8"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56F6594"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1D98A31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3B5E91A" w14:textId="77777777" w:rsidR="008544E1" w:rsidRDefault="008544E1" w:rsidP="003F7C04">
            <w:pPr>
              <w:rPr>
                <w:lang w:val="en-US"/>
              </w:rPr>
            </w:pPr>
            <w:r>
              <w:rPr>
                <w:lang w:val="en-US"/>
              </w:rPr>
              <w:t>1,0000</w:t>
            </w:r>
          </w:p>
        </w:tc>
      </w:tr>
      <w:tr w:rsidR="008544E1" w14:paraId="31745DB6"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5046E" w14:textId="77777777" w:rsidR="008544E1" w:rsidRDefault="008544E1" w:rsidP="003F7C04">
            <w:pPr>
              <w:rPr>
                <w:lang w:val="en-US"/>
              </w:rPr>
            </w:pPr>
            <w:r>
              <w:rPr>
                <w:lang w:val="en-US"/>
              </w:rPr>
              <w:t>15</w:t>
            </w:r>
          </w:p>
        </w:tc>
        <w:tc>
          <w:tcPr>
            <w:tcW w:w="1276" w:type="dxa"/>
            <w:gridSpan w:val="2"/>
            <w:tcBorders>
              <w:top w:val="single" w:sz="4" w:space="0" w:color="auto"/>
              <w:bottom w:val="single" w:sz="4" w:space="0" w:color="auto"/>
            </w:tcBorders>
          </w:tcPr>
          <w:p w14:paraId="36D7EF6A" w14:textId="77777777" w:rsidR="008544E1" w:rsidRDefault="008544E1" w:rsidP="003F7C04">
            <w:pPr>
              <w:rPr>
                <w:lang w:val="en-US"/>
              </w:rPr>
            </w:pPr>
            <w:r>
              <w:rPr>
                <w:lang w:val="en-US"/>
              </w:rPr>
              <w:t>RpCU06E</w:t>
            </w:r>
          </w:p>
          <w:p w14:paraId="15088E4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3EF0448" w14:textId="754D0570" w:rsidR="008544E1" w:rsidRDefault="008544E1" w:rsidP="00B0194C">
            <w:pPr>
              <w:adjustRightInd w:val="0"/>
              <w:rPr>
                <w:lang w:val="en-US"/>
              </w:rPr>
            </w:pPr>
            <w:r>
              <w:rPr>
                <w:lang w:val="en-US"/>
              </w:rPr>
              <w:t>Executarea santurilor de pina la 5 cm adincime, in pereti din beton simplu de 5 x 100 cm2</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3842D81" w14:textId="77777777" w:rsidR="008544E1" w:rsidRDefault="008544E1" w:rsidP="003F7C04">
            <w:pPr>
              <w:jc w:val="center"/>
              <w:rPr>
                <w:lang w:val="en-US"/>
              </w:rPr>
            </w:pPr>
            <w:r>
              <w:rPr>
                <w:lang w:val="en-US"/>
              </w:rPr>
              <w:t>m</w:t>
            </w:r>
          </w:p>
        </w:tc>
        <w:tc>
          <w:tcPr>
            <w:tcW w:w="2268" w:type="dxa"/>
            <w:tcBorders>
              <w:top w:val="single" w:sz="4" w:space="0" w:color="auto"/>
              <w:bottom w:val="single" w:sz="4" w:space="0" w:color="auto"/>
            </w:tcBorders>
            <w:vAlign w:val="center"/>
          </w:tcPr>
          <w:p w14:paraId="50D25E31" w14:textId="77777777" w:rsidR="008544E1" w:rsidRDefault="008544E1" w:rsidP="003F7C04">
            <w:pPr>
              <w:jc w:val="center"/>
              <w:rPr>
                <w:lang w:val="en-US"/>
              </w:rPr>
            </w:pPr>
            <w:r>
              <w:rPr>
                <w:lang w:val="en-US"/>
              </w:rPr>
              <w:t>65,0000</w:t>
            </w:r>
          </w:p>
        </w:tc>
      </w:tr>
      <w:tr w:rsidR="008544E1" w14:paraId="3129A3C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3BD5C6" w14:textId="77777777" w:rsidR="008544E1" w:rsidRDefault="008544E1" w:rsidP="003F7C04">
            <w:pPr>
              <w:rPr>
                <w:lang w:val="en-US"/>
              </w:rPr>
            </w:pPr>
          </w:p>
        </w:tc>
        <w:tc>
          <w:tcPr>
            <w:tcW w:w="1276" w:type="dxa"/>
            <w:gridSpan w:val="2"/>
            <w:tcBorders>
              <w:top w:val="nil"/>
              <w:bottom w:val="single" w:sz="2" w:space="0" w:color="auto"/>
            </w:tcBorders>
            <w:vAlign w:val="center"/>
          </w:tcPr>
          <w:p w14:paraId="0A84F1C9"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93C723B"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0EF6FC7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440B341" w14:textId="77777777" w:rsidR="008544E1" w:rsidRDefault="008544E1" w:rsidP="003F7C04">
            <w:pPr>
              <w:rPr>
                <w:lang w:val="en-US"/>
              </w:rPr>
            </w:pPr>
            <w:r>
              <w:rPr>
                <w:lang w:val="en-US"/>
              </w:rPr>
              <w:t>29,2500</w:t>
            </w:r>
          </w:p>
        </w:tc>
      </w:tr>
      <w:tr w:rsidR="008544E1" w14:paraId="2EA70C8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7CB0A2" w14:textId="77777777" w:rsidR="008544E1" w:rsidRDefault="008544E1" w:rsidP="003F7C04">
            <w:pPr>
              <w:rPr>
                <w:lang w:val="en-US"/>
              </w:rPr>
            </w:pPr>
          </w:p>
        </w:tc>
        <w:tc>
          <w:tcPr>
            <w:tcW w:w="1276" w:type="dxa"/>
            <w:gridSpan w:val="2"/>
            <w:tcBorders>
              <w:top w:val="nil"/>
              <w:bottom w:val="single" w:sz="2" w:space="0" w:color="auto"/>
            </w:tcBorders>
            <w:vAlign w:val="center"/>
          </w:tcPr>
          <w:p w14:paraId="3B90F831"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38E3243"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412B129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C7564C1" w14:textId="77777777" w:rsidR="008544E1" w:rsidRDefault="008544E1" w:rsidP="003F7C04">
            <w:pPr>
              <w:rPr>
                <w:lang w:val="en-US"/>
              </w:rPr>
            </w:pPr>
            <w:r>
              <w:rPr>
                <w:lang w:val="en-US"/>
              </w:rPr>
              <w:t>123,5000</w:t>
            </w:r>
          </w:p>
        </w:tc>
      </w:tr>
      <w:tr w:rsidR="008544E1" w14:paraId="4BE74911"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998EE76" w14:textId="77777777" w:rsidR="008544E1" w:rsidRDefault="008544E1" w:rsidP="003F7C04">
            <w:pPr>
              <w:rPr>
                <w:sz w:val="8"/>
                <w:szCs w:val="8"/>
                <w:lang w:val="en-US"/>
              </w:rPr>
            </w:pPr>
          </w:p>
        </w:tc>
        <w:tc>
          <w:tcPr>
            <w:tcW w:w="1276" w:type="dxa"/>
            <w:gridSpan w:val="2"/>
            <w:tcBorders>
              <w:left w:val="nil"/>
              <w:bottom w:val="nil"/>
              <w:right w:val="nil"/>
            </w:tcBorders>
          </w:tcPr>
          <w:p w14:paraId="5B010706" w14:textId="77777777" w:rsidR="008544E1" w:rsidRDefault="008544E1" w:rsidP="003F7C04">
            <w:pPr>
              <w:rPr>
                <w:sz w:val="8"/>
                <w:szCs w:val="8"/>
                <w:lang w:val="en-US"/>
              </w:rPr>
            </w:pPr>
          </w:p>
        </w:tc>
        <w:tc>
          <w:tcPr>
            <w:tcW w:w="3402" w:type="dxa"/>
            <w:gridSpan w:val="2"/>
            <w:tcBorders>
              <w:left w:val="nil"/>
              <w:bottom w:val="nil"/>
              <w:right w:val="nil"/>
            </w:tcBorders>
          </w:tcPr>
          <w:p w14:paraId="51774912" w14:textId="77777777" w:rsidR="008544E1" w:rsidRDefault="008544E1" w:rsidP="003F7C04">
            <w:pPr>
              <w:rPr>
                <w:sz w:val="8"/>
                <w:szCs w:val="8"/>
                <w:lang w:val="en-US"/>
              </w:rPr>
            </w:pPr>
          </w:p>
          <w:p w14:paraId="683B13D9" w14:textId="77777777" w:rsidR="008544E1" w:rsidRDefault="008544E1" w:rsidP="003F7C04">
            <w:pPr>
              <w:rPr>
                <w:sz w:val="8"/>
                <w:szCs w:val="8"/>
                <w:lang w:val="en-US"/>
              </w:rPr>
            </w:pPr>
          </w:p>
          <w:p w14:paraId="3D7563A5" w14:textId="77777777" w:rsidR="008544E1" w:rsidRDefault="008544E1" w:rsidP="003F7C04">
            <w:pPr>
              <w:rPr>
                <w:sz w:val="8"/>
                <w:szCs w:val="8"/>
                <w:lang w:val="en-US"/>
              </w:rPr>
            </w:pPr>
          </w:p>
        </w:tc>
        <w:tc>
          <w:tcPr>
            <w:tcW w:w="2268" w:type="dxa"/>
            <w:tcBorders>
              <w:left w:val="nil"/>
              <w:bottom w:val="nil"/>
              <w:right w:val="nil"/>
            </w:tcBorders>
          </w:tcPr>
          <w:p w14:paraId="5B7C756D" w14:textId="77777777" w:rsidR="008544E1" w:rsidRDefault="008544E1" w:rsidP="003F7C04">
            <w:pPr>
              <w:rPr>
                <w:sz w:val="8"/>
                <w:szCs w:val="8"/>
                <w:lang w:val="en-US"/>
              </w:rPr>
            </w:pPr>
          </w:p>
        </w:tc>
        <w:tc>
          <w:tcPr>
            <w:tcW w:w="2268" w:type="dxa"/>
            <w:tcBorders>
              <w:left w:val="nil"/>
              <w:bottom w:val="nil"/>
              <w:right w:val="nil"/>
            </w:tcBorders>
          </w:tcPr>
          <w:p w14:paraId="50B1B12F" w14:textId="77777777" w:rsidR="008544E1" w:rsidRDefault="008544E1" w:rsidP="003F7C04">
            <w:pPr>
              <w:rPr>
                <w:sz w:val="8"/>
                <w:szCs w:val="8"/>
                <w:lang w:val="en-US"/>
              </w:rPr>
            </w:pPr>
          </w:p>
        </w:tc>
      </w:tr>
      <w:tr w:rsidR="008544E1" w:rsidRPr="00EB582C" w14:paraId="153B2709"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2EAE7B9"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8C84FD2"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07AAD3D5"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3F8D40C0"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28F9E10B" w14:textId="77777777" w:rsidR="008544E1" w:rsidRPr="00EB582C" w:rsidRDefault="008544E1" w:rsidP="003F7C04">
            <w:pPr>
              <w:rPr>
                <w:lang w:val="en-US"/>
              </w:rPr>
            </w:pPr>
          </w:p>
        </w:tc>
      </w:tr>
      <w:tr w:rsidR="008544E1" w14:paraId="2F535E6F"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55350D"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74E0F0B6"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47F70C6"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816431B" w14:textId="77777777" w:rsidR="008544E1" w:rsidRDefault="008544E1" w:rsidP="003F7C04">
            <w:pPr>
              <w:rPr>
                <w:sz w:val="8"/>
                <w:szCs w:val="8"/>
                <w:lang w:val="en-US"/>
              </w:rPr>
            </w:pPr>
            <w:r>
              <w:rPr>
                <w:b/>
                <w:bCs/>
                <w:lang w:val="en-US"/>
              </w:rPr>
              <w:t xml:space="preserve">Total </w:t>
            </w:r>
            <w:r>
              <w:rPr>
                <w:b/>
                <w:bCs/>
                <w:sz w:val="22"/>
                <w:szCs w:val="22"/>
                <w:lang w:val="en-US"/>
              </w:rPr>
              <w:t>Demolari</w:t>
            </w:r>
          </w:p>
        </w:tc>
        <w:tc>
          <w:tcPr>
            <w:tcW w:w="2268" w:type="dxa"/>
            <w:tcBorders>
              <w:top w:val="single" w:sz="4" w:space="0" w:color="auto"/>
              <w:left w:val="nil"/>
              <w:bottom w:val="single" w:sz="4" w:space="0" w:color="auto"/>
              <w:right w:val="nil"/>
            </w:tcBorders>
          </w:tcPr>
          <w:p w14:paraId="6919414A"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08EAB5F6" w14:textId="77777777" w:rsidR="008544E1" w:rsidRDefault="008544E1" w:rsidP="003F7C04">
            <w:pPr>
              <w:rPr>
                <w:lang w:val="en-US"/>
              </w:rPr>
            </w:pPr>
          </w:p>
        </w:tc>
      </w:tr>
      <w:tr w:rsidR="008544E1" w14:paraId="38510735" w14:textId="77777777" w:rsidTr="004923CB">
        <w:tc>
          <w:tcPr>
            <w:tcW w:w="709" w:type="dxa"/>
            <w:tcBorders>
              <w:top w:val="nil"/>
              <w:left w:val="single" w:sz="6" w:space="0" w:color="auto"/>
              <w:bottom w:val="nil"/>
              <w:right w:val="nil"/>
            </w:tcBorders>
          </w:tcPr>
          <w:p w14:paraId="2C5A876A"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809C51A"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9DB36E3" w14:textId="77777777" w:rsidR="008544E1" w:rsidRPr="007F2714" w:rsidRDefault="008544E1" w:rsidP="003F7C04">
            <w:pPr>
              <w:rPr>
                <w:b/>
                <w:bCs/>
                <w:sz w:val="22"/>
                <w:szCs w:val="22"/>
                <w:lang w:val="en-US"/>
              </w:rPr>
            </w:pPr>
            <w:r w:rsidRPr="00B40365">
              <w:rPr>
                <w:b/>
                <w:bCs/>
                <w:sz w:val="22"/>
                <w:szCs w:val="22"/>
                <w:lang w:val="en-US"/>
              </w:rPr>
              <w:t>2. Evacuare gunoi</w:t>
            </w:r>
          </w:p>
          <w:p w14:paraId="09D55E09"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59854241"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684BA049" w14:textId="77777777" w:rsidR="008544E1" w:rsidRDefault="008544E1" w:rsidP="003F7C04">
            <w:pPr>
              <w:rPr>
                <w:lang w:val="en-US"/>
              </w:rPr>
            </w:pPr>
          </w:p>
        </w:tc>
      </w:tr>
      <w:tr w:rsidR="008544E1" w14:paraId="60632030"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E4B4E" w14:textId="77777777" w:rsidR="008544E1" w:rsidRDefault="008544E1" w:rsidP="003F7C04">
            <w:pPr>
              <w:rPr>
                <w:lang w:val="en-US"/>
              </w:rPr>
            </w:pPr>
            <w:r>
              <w:rPr>
                <w:lang w:val="en-US"/>
              </w:rPr>
              <w:t>16</w:t>
            </w:r>
          </w:p>
        </w:tc>
        <w:tc>
          <w:tcPr>
            <w:tcW w:w="1276" w:type="dxa"/>
            <w:gridSpan w:val="2"/>
            <w:tcBorders>
              <w:top w:val="single" w:sz="4" w:space="0" w:color="auto"/>
              <w:bottom w:val="single" w:sz="4" w:space="0" w:color="auto"/>
            </w:tcBorders>
          </w:tcPr>
          <w:p w14:paraId="48EBBB03" w14:textId="77777777" w:rsidR="008544E1" w:rsidRDefault="008544E1" w:rsidP="003F7C04">
            <w:pPr>
              <w:rPr>
                <w:lang w:val="en-US"/>
              </w:rPr>
            </w:pPr>
            <w:r>
              <w:rPr>
                <w:lang w:val="en-US"/>
              </w:rPr>
              <w:t>TrB05B2-5</w:t>
            </w:r>
          </w:p>
          <w:p w14:paraId="16724D7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4B31B27" w14:textId="26D69BD7" w:rsidR="008544E1" w:rsidRDefault="008544E1" w:rsidP="00B0194C">
            <w:pPr>
              <w:adjustRightInd w:val="0"/>
              <w:rPr>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625A6B3" w14:textId="77777777" w:rsidR="008544E1" w:rsidRDefault="008544E1" w:rsidP="003F7C04">
            <w:pPr>
              <w:jc w:val="center"/>
              <w:rPr>
                <w:lang w:val="en-US"/>
              </w:rPr>
            </w:pPr>
            <w:r>
              <w:rPr>
                <w:lang w:val="en-US"/>
              </w:rPr>
              <w:t>t</w:t>
            </w:r>
          </w:p>
        </w:tc>
        <w:tc>
          <w:tcPr>
            <w:tcW w:w="2268" w:type="dxa"/>
            <w:tcBorders>
              <w:top w:val="single" w:sz="4" w:space="0" w:color="auto"/>
              <w:bottom w:val="single" w:sz="4" w:space="0" w:color="auto"/>
            </w:tcBorders>
            <w:vAlign w:val="center"/>
          </w:tcPr>
          <w:p w14:paraId="3D78DA7F" w14:textId="77777777" w:rsidR="008544E1" w:rsidRDefault="008544E1" w:rsidP="003F7C04">
            <w:pPr>
              <w:jc w:val="center"/>
              <w:rPr>
                <w:lang w:val="en-US"/>
              </w:rPr>
            </w:pPr>
            <w:r>
              <w:rPr>
                <w:lang w:val="en-US"/>
              </w:rPr>
              <w:t>1,0000</w:t>
            </w:r>
          </w:p>
        </w:tc>
      </w:tr>
      <w:tr w:rsidR="008544E1" w14:paraId="0CD374D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6BA69" w14:textId="77777777" w:rsidR="008544E1" w:rsidRDefault="008544E1" w:rsidP="003F7C04">
            <w:pPr>
              <w:rPr>
                <w:lang w:val="en-US"/>
              </w:rPr>
            </w:pPr>
          </w:p>
        </w:tc>
        <w:tc>
          <w:tcPr>
            <w:tcW w:w="1276" w:type="dxa"/>
            <w:gridSpan w:val="2"/>
            <w:tcBorders>
              <w:top w:val="nil"/>
              <w:bottom w:val="single" w:sz="2" w:space="0" w:color="auto"/>
            </w:tcBorders>
            <w:vAlign w:val="center"/>
          </w:tcPr>
          <w:p w14:paraId="29BA3A58" w14:textId="77777777" w:rsidR="008544E1" w:rsidRDefault="008544E1" w:rsidP="003F7C04">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85D0088" w14:textId="77777777" w:rsidR="008544E1" w:rsidRDefault="008544E1" w:rsidP="003F7C04">
            <w:pPr>
              <w:rPr>
                <w:lang w:val="en-US"/>
              </w:rPr>
            </w:pPr>
            <w:r>
              <w:rPr>
                <w:lang w:val="en-US"/>
              </w:rPr>
              <w:t>Muncitor necalificat</w:t>
            </w:r>
          </w:p>
        </w:tc>
        <w:tc>
          <w:tcPr>
            <w:tcW w:w="2268" w:type="dxa"/>
            <w:tcBorders>
              <w:top w:val="nil"/>
              <w:bottom w:val="single" w:sz="2" w:space="0" w:color="auto"/>
            </w:tcBorders>
          </w:tcPr>
          <w:p w14:paraId="52EA54F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2C9A534" w14:textId="77777777" w:rsidR="008544E1" w:rsidRDefault="008544E1" w:rsidP="003F7C04">
            <w:pPr>
              <w:rPr>
                <w:lang w:val="en-US"/>
              </w:rPr>
            </w:pPr>
            <w:r>
              <w:rPr>
                <w:lang w:val="en-US"/>
              </w:rPr>
              <w:t>2,9600</w:t>
            </w:r>
          </w:p>
        </w:tc>
      </w:tr>
      <w:tr w:rsidR="008544E1" w14:paraId="6E9C51A2"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61162" w14:textId="77777777" w:rsidR="008544E1" w:rsidRDefault="008544E1" w:rsidP="003F7C04">
            <w:pPr>
              <w:rPr>
                <w:lang w:val="en-US"/>
              </w:rPr>
            </w:pPr>
            <w:r>
              <w:rPr>
                <w:lang w:val="en-US"/>
              </w:rPr>
              <w:t>17</w:t>
            </w:r>
          </w:p>
        </w:tc>
        <w:tc>
          <w:tcPr>
            <w:tcW w:w="1276" w:type="dxa"/>
            <w:gridSpan w:val="2"/>
            <w:tcBorders>
              <w:top w:val="single" w:sz="4" w:space="0" w:color="auto"/>
              <w:bottom w:val="single" w:sz="4" w:space="0" w:color="auto"/>
            </w:tcBorders>
          </w:tcPr>
          <w:p w14:paraId="6045ACB0" w14:textId="77777777" w:rsidR="008544E1" w:rsidRDefault="008544E1" w:rsidP="003F7C04">
            <w:pPr>
              <w:rPr>
                <w:lang w:val="en-US"/>
              </w:rPr>
            </w:pPr>
            <w:r>
              <w:rPr>
                <w:lang w:val="en-US"/>
              </w:rPr>
              <w:t>TrI1AA02C3</w:t>
            </w:r>
          </w:p>
          <w:p w14:paraId="6BFED38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9D50CBE" w14:textId="12254E37" w:rsidR="008544E1" w:rsidRDefault="008544E1" w:rsidP="00B0194C">
            <w:pPr>
              <w:adjustRightInd w:val="0"/>
              <w:rPr>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D56BDC6" w14:textId="77777777" w:rsidR="008544E1" w:rsidRDefault="008544E1" w:rsidP="003F7C04">
            <w:pPr>
              <w:jc w:val="center"/>
              <w:rPr>
                <w:lang w:val="en-US"/>
              </w:rPr>
            </w:pPr>
            <w:r>
              <w:rPr>
                <w:lang w:val="en-US"/>
              </w:rPr>
              <w:t>t</w:t>
            </w:r>
          </w:p>
        </w:tc>
        <w:tc>
          <w:tcPr>
            <w:tcW w:w="2268" w:type="dxa"/>
            <w:tcBorders>
              <w:top w:val="single" w:sz="4" w:space="0" w:color="auto"/>
              <w:bottom w:val="single" w:sz="4" w:space="0" w:color="auto"/>
            </w:tcBorders>
            <w:vAlign w:val="center"/>
          </w:tcPr>
          <w:p w14:paraId="73BB2C38" w14:textId="77777777" w:rsidR="008544E1" w:rsidRDefault="008544E1" w:rsidP="003F7C04">
            <w:pPr>
              <w:jc w:val="center"/>
              <w:rPr>
                <w:lang w:val="en-US"/>
              </w:rPr>
            </w:pPr>
            <w:r>
              <w:rPr>
                <w:lang w:val="en-US"/>
              </w:rPr>
              <w:t>1,0000</w:t>
            </w:r>
          </w:p>
        </w:tc>
      </w:tr>
      <w:tr w:rsidR="008544E1" w14:paraId="1D11FEC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4A643" w14:textId="77777777" w:rsidR="008544E1" w:rsidRDefault="008544E1" w:rsidP="003F7C04">
            <w:pPr>
              <w:rPr>
                <w:lang w:val="en-US"/>
              </w:rPr>
            </w:pPr>
          </w:p>
        </w:tc>
        <w:tc>
          <w:tcPr>
            <w:tcW w:w="1276" w:type="dxa"/>
            <w:gridSpan w:val="2"/>
            <w:tcBorders>
              <w:top w:val="nil"/>
              <w:bottom w:val="single" w:sz="2" w:space="0" w:color="auto"/>
            </w:tcBorders>
            <w:vAlign w:val="center"/>
          </w:tcPr>
          <w:p w14:paraId="2D9B66A1" w14:textId="77777777" w:rsidR="008544E1" w:rsidRDefault="008544E1" w:rsidP="003F7C04">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3DBD05EE" w14:textId="77777777" w:rsidR="008544E1" w:rsidRDefault="008544E1" w:rsidP="003F7C04">
            <w:pPr>
              <w:rPr>
                <w:lang w:val="en-US"/>
              </w:rPr>
            </w:pPr>
            <w:r>
              <w:rPr>
                <w:lang w:val="en-US"/>
              </w:rPr>
              <w:t>Muncitor necalificat</w:t>
            </w:r>
          </w:p>
        </w:tc>
        <w:tc>
          <w:tcPr>
            <w:tcW w:w="2268" w:type="dxa"/>
            <w:tcBorders>
              <w:top w:val="nil"/>
              <w:bottom w:val="single" w:sz="2" w:space="0" w:color="auto"/>
            </w:tcBorders>
          </w:tcPr>
          <w:p w14:paraId="1799545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044DE53" w14:textId="77777777" w:rsidR="008544E1" w:rsidRDefault="008544E1" w:rsidP="003F7C04">
            <w:pPr>
              <w:rPr>
                <w:lang w:val="en-US"/>
              </w:rPr>
            </w:pPr>
            <w:r>
              <w:rPr>
                <w:lang w:val="en-US"/>
              </w:rPr>
              <w:t>0,4500</w:t>
            </w:r>
          </w:p>
        </w:tc>
      </w:tr>
      <w:tr w:rsidR="008544E1" w14:paraId="37E2433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6FB78" w14:textId="77777777" w:rsidR="008544E1" w:rsidRDefault="008544E1" w:rsidP="003F7C04">
            <w:pPr>
              <w:rPr>
                <w:lang w:val="en-US"/>
              </w:rPr>
            </w:pPr>
            <w:r>
              <w:rPr>
                <w:lang w:val="en-US"/>
              </w:rPr>
              <w:t>18</w:t>
            </w:r>
          </w:p>
        </w:tc>
        <w:tc>
          <w:tcPr>
            <w:tcW w:w="1276" w:type="dxa"/>
            <w:gridSpan w:val="2"/>
            <w:tcBorders>
              <w:top w:val="single" w:sz="4" w:space="0" w:color="auto"/>
              <w:bottom w:val="single" w:sz="4" w:space="0" w:color="auto"/>
            </w:tcBorders>
          </w:tcPr>
          <w:p w14:paraId="47C9FDC4" w14:textId="77777777" w:rsidR="008544E1" w:rsidRDefault="008544E1" w:rsidP="003F7C04">
            <w:pPr>
              <w:rPr>
                <w:lang w:val="en-US"/>
              </w:rPr>
            </w:pPr>
            <w:r>
              <w:rPr>
                <w:lang w:val="en-US"/>
              </w:rPr>
              <w:t>TsI50G</w:t>
            </w:r>
          </w:p>
          <w:p w14:paraId="2B19138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68B27B9" w14:textId="3C3655EB" w:rsidR="008544E1" w:rsidRDefault="008544E1" w:rsidP="00B0194C">
            <w:pPr>
              <w:adjustRightInd w:val="0"/>
              <w:rPr>
                <w:lang w:val="en-US"/>
              </w:rPr>
            </w:pPr>
            <w:r>
              <w:rPr>
                <w:lang w:val="en-US"/>
              </w:rPr>
              <w:t>Transportarea incarcaturilor cu autocamione la distanta 15 km (evacuarea gunoiului)</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637FB68D" w14:textId="77777777" w:rsidR="008544E1" w:rsidRDefault="008544E1" w:rsidP="003F7C04">
            <w:pPr>
              <w:jc w:val="center"/>
              <w:rPr>
                <w:lang w:val="en-US"/>
              </w:rPr>
            </w:pPr>
            <w:r>
              <w:rPr>
                <w:lang w:val="en-US"/>
              </w:rPr>
              <w:t>t</w:t>
            </w:r>
          </w:p>
        </w:tc>
        <w:tc>
          <w:tcPr>
            <w:tcW w:w="2268" w:type="dxa"/>
            <w:tcBorders>
              <w:top w:val="single" w:sz="4" w:space="0" w:color="auto"/>
              <w:bottom w:val="single" w:sz="4" w:space="0" w:color="auto"/>
            </w:tcBorders>
            <w:vAlign w:val="center"/>
          </w:tcPr>
          <w:p w14:paraId="358B30F7" w14:textId="77777777" w:rsidR="008544E1" w:rsidRDefault="008544E1" w:rsidP="003F7C04">
            <w:pPr>
              <w:jc w:val="center"/>
              <w:rPr>
                <w:lang w:val="en-US"/>
              </w:rPr>
            </w:pPr>
            <w:r>
              <w:rPr>
                <w:lang w:val="en-US"/>
              </w:rPr>
              <w:t>1,0000</w:t>
            </w:r>
          </w:p>
        </w:tc>
      </w:tr>
      <w:tr w:rsidR="008544E1" w14:paraId="4EE9F66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9FD8E" w14:textId="77777777" w:rsidR="008544E1" w:rsidRDefault="008544E1" w:rsidP="003F7C04">
            <w:pPr>
              <w:rPr>
                <w:lang w:val="en-US"/>
              </w:rPr>
            </w:pPr>
          </w:p>
        </w:tc>
        <w:tc>
          <w:tcPr>
            <w:tcW w:w="1276" w:type="dxa"/>
            <w:gridSpan w:val="2"/>
            <w:tcBorders>
              <w:top w:val="nil"/>
              <w:bottom w:val="single" w:sz="2" w:space="0" w:color="auto"/>
            </w:tcBorders>
            <w:vAlign w:val="center"/>
          </w:tcPr>
          <w:p w14:paraId="11C12999" w14:textId="77777777" w:rsidR="008544E1" w:rsidRDefault="008544E1" w:rsidP="003F7C04">
            <w:pPr>
              <w:jc w:val="center"/>
              <w:rPr>
                <w:sz w:val="16"/>
                <w:szCs w:val="16"/>
                <w:lang w:val="en-US"/>
              </w:rPr>
            </w:pPr>
            <w:r>
              <w:rPr>
                <w:sz w:val="16"/>
                <w:szCs w:val="16"/>
                <w:lang w:val="en-US"/>
              </w:rPr>
              <w:t>3410540000001</w:t>
            </w:r>
          </w:p>
        </w:tc>
        <w:tc>
          <w:tcPr>
            <w:tcW w:w="3402" w:type="dxa"/>
            <w:gridSpan w:val="2"/>
            <w:tcBorders>
              <w:top w:val="nil"/>
              <w:bottom w:val="single" w:sz="2" w:space="0" w:color="auto"/>
            </w:tcBorders>
          </w:tcPr>
          <w:p w14:paraId="3A65938C" w14:textId="77777777" w:rsidR="008544E1" w:rsidRDefault="008544E1" w:rsidP="003F7C04">
            <w:pPr>
              <w:rPr>
                <w:lang w:val="en-US"/>
              </w:rPr>
            </w:pPr>
            <w:r>
              <w:rPr>
                <w:lang w:val="en-US"/>
              </w:rPr>
              <w:t>Autocamion, 5 t</w:t>
            </w:r>
          </w:p>
        </w:tc>
        <w:tc>
          <w:tcPr>
            <w:tcW w:w="2268" w:type="dxa"/>
            <w:tcBorders>
              <w:top w:val="nil"/>
              <w:bottom w:val="single" w:sz="2" w:space="0" w:color="auto"/>
            </w:tcBorders>
          </w:tcPr>
          <w:p w14:paraId="65DA27D7"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D3755F8" w14:textId="77777777" w:rsidR="008544E1" w:rsidRDefault="008544E1" w:rsidP="003F7C04">
            <w:pPr>
              <w:rPr>
                <w:lang w:val="en-US"/>
              </w:rPr>
            </w:pPr>
            <w:r>
              <w:rPr>
                <w:lang w:val="en-US"/>
              </w:rPr>
              <w:t>0,2580</w:t>
            </w:r>
          </w:p>
        </w:tc>
      </w:tr>
      <w:tr w:rsidR="008544E1" w14:paraId="324C333D"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09E385E" w14:textId="77777777" w:rsidR="008544E1" w:rsidRDefault="008544E1" w:rsidP="003F7C04">
            <w:pPr>
              <w:rPr>
                <w:sz w:val="8"/>
                <w:szCs w:val="8"/>
                <w:lang w:val="en-US"/>
              </w:rPr>
            </w:pPr>
          </w:p>
        </w:tc>
        <w:tc>
          <w:tcPr>
            <w:tcW w:w="1276" w:type="dxa"/>
            <w:gridSpan w:val="2"/>
            <w:tcBorders>
              <w:left w:val="nil"/>
              <w:bottom w:val="nil"/>
              <w:right w:val="nil"/>
            </w:tcBorders>
          </w:tcPr>
          <w:p w14:paraId="50E5200D" w14:textId="77777777" w:rsidR="008544E1" w:rsidRDefault="008544E1" w:rsidP="003F7C04">
            <w:pPr>
              <w:rPr>
                <w:sz w:val="8"/>
                <w:szCs w:val="8"/>
                <w:lang w:val="en-US"/>
              </w:rPr>
            </w:pPr>
          </w:p>
        </w:tc>
        <w:tc>
          <w:tcPr>
            <w:tcW w:w="3402" w:type="dxa"/>
            <w:gridSpan w:val="2"/>
            <w:tcBorders>
              <w:left w:val="nil"/>
              <w:bottom w:val="nil"/>
              <w:right w:val="nil"/>
            </w:tcBorders>
          </w:tcPr>
          <w:p w14:paraId="010B6B85" w14:textId="77777777" w:rsidR="008544E1" w:rsidRDefault="008544E1" w:rsidP="003F7C04">
            <w:pPr>
              <w:rPr>
                <w:sz w:val="8"/>
                <w:szCs w:val="8"/>
                <w:lang w:val="en-US"/>
              </w:rPr>
            </w:pPr>
          </w:p>
          <w:p w14:paraId="2E286F43" w14:textId="77777777" w:rsidR="008544E1" w:rsidRDefault="008544E1" w:rsidP="003F7C04">
            <w:pPr>
              <w:rPr>
                <w:sz w:val="8"/>
                <w:szCs w:val="8"/>
                <w:lang w:val="en-US"/>
              </w:rPr>
            </w:pPr>
          </w:p>
          <w:p w14:paraId="60411BAE" w14:textId="77777777" w:rsidR="008544E1" w:rsidRDefault="008544E1" w:rsidP="003F7C04">
            <w:pPr>
              <w:rPr>
                <w:sz w:val="8"/>
                <w:szCs w:val="8"/>
                <w:lang w:val="en-US"/>
              </w:rPr>
            </w:pPr>
          </w:p>
        </w:tc>
        <w:tc>
          <w:tcPr>
            <w:tcW w:w="2268" w:type="dxa"/>
            <w:tcBorders>
              <w:left w:val="nil"/>
              <w:bottom w:val="nil"/>
              <w:right w:val="nil"/>
            </w:tcBorders>
          </w:tcPr>
          <w:p w14:paraId="3CCFCC59" w14:textId="77777777" w:rsidR="008544E1" w:rsidRDefault="008544E1" w:rsidP="003F7C04">
            <w:pPr>
              <w:rPr>
                <w:sz w:val="8"/>
                <w:szCs w:val="8"/>
                <w:lang w:val="en-US"/>
              </w:rPr>
            </w:pPr>
          </w:p>
        </w:tc>
        <w:tc>
          <w:tcPr>
            <w:tcW w:w="2268" w:type="dxa"/>
            <w:tcBorders>
              <w:left w:val="nil"/>
              <w:bottom w:val="nil"/>
              <w:right w:val="nil"/>
            </w:tcBorders>
          </w:tcPr>
          <w:p w14:paraId="0ADF444F" w14:textId="77777777" w:rsidR="008544E1" w:rsidRDefault="008544E1" w:rsidP="003F7C04">
            <w:pPr>
              <w:rPr>
                <w:sz w:val="8"/>
                <w:szCs w:val="8"/>
                <w:lang w:val="en-US"/>
              </w:rPr>
            </w:pPr>
          </w:p>
        </w:tc>
      </w:tr>
      <w:tr w:rsidR="008544E1" w:rsidRPr="00EB582C" w14:paraId="5BE1E7DF"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05668E7"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E03332A"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5BCEDCE0"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29FC58B7"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50E42811" w14:textId="77777777" w:rsidR="008544E1" w:rsidRPr="00EB582C" w:rsidRDefault="008544E1" w:rsidP="003F7C04">
            <w:pPr>
              <w:rPr>
                <w:lang w:val="en-US"/>
              </w:rPr>
            </w:pPr>
          </w:p>
        </w:tc>
      </w:tr>
      <w:tr w:rsidR="008544E1" w14:paraId="252CF5EF"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4892BBC"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1D5F76FC"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264510C"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D863FB6" w14:textId="77777777" w:rsidR="008544E1" w:rsidRDefault="008544E1" w:rsidP="003F7C04">
            <w:pPr>
              <w:rPr>
                <w:sz w:val="8"/>
                <w:szCs w:val="8"/>
                <w:lang w:val="en-US"/>
              </w:rPr>
            </w:pPr>
            <w:r>
              <w:rPr>
                <w:b/>
                <w:bCs/>
                <w:lang w:val="en-US"/>
              </w:rPr>
              <w:t xml:space="preserve">Total </w:t>
            </w:r>
            <w:r>
              <w:rPr>
                <w:b/>
                <w:bCs/>
                <w:sz w:val="22"/>
                <w:szCs w:val="22"/>
                <w:lang w:val="en-US"/>
              </w:rPr>
              <w:t>Evacuare gunoi</w:t>
            </w:r>
          </w:p>
        </w:tc>
        <w:tc>
          <w:tcPr>
            <w:tcW w:w="2268" w:type="dxa"/>
            <w:tcBorders>
              <w:top w:val="single" w:sz="4" w:space="0" w:color="auto"/>
              <w:left w:val="nil"/>
              <w:bottom w:val="single" w:sz="4" w:space="0" w:color="auto"/>
              <w:right w:val="nil"/>
            </w:tcBorders>
          </w:tcPr>
          <w:p w14:paraId="7246D074"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21B7D9D8" w14:textId="77777777" w:rsidR="008544E1" w:rsidRDefault="008544E1" w:rsidP="003F7C04">
            <w:pPr>
              <w:rPr>
                <w:lang w:val="en-US"/>
              </w:rPr>
            </w:pPr>
          </w:p>
        </w:tc>
      </w:tr>
      <w:tr w:rsidR="008544E1" w14:paraId="2122E5E1" w14:textId="77777777" w:rsidTr="004923CB">
        <w:tc>
          <w:tcPr>
            <w:tcW w:w="709" w:type="dxa"/>
            <w:tcBorders>
              <w:top w:val="nil"/>
              <w:left w:val="single" w:sz="6" w:space="0" w:color="auto"/>
              <w:bottom w:val="nil"/>
              <w:right w:val="nil"/>
            </w:tcBorders>
          </w:tcPr>
          <w:p w14:paraId="48E389B8"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C274503"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698F76E1" w14:textId="77777777" w:rsidR="008544E1" w:rsidRPr="007F2714" w:rsidRDefault="008544E1" w:rsidP="003F7C04">
            <w:pPr>
              <w:rPr>
                <w:b/>
                <w:bCs/>
                <w:sz w:val="22"/>
                <w:szCs w:val="22"/>
                <w:lang w:val="en-US"/>
              </w:rPr>
            </w:pPr>
            <w:r w:rsidRPr="00B40365">
              <w:rPr>
                <w:b/>
                <w:bCs/>
                <w:sz w:val="22"/>
                <w:szCs w:val="22"/>
                <w:lang w:val="en-US"/>
              </w:rPr>
              <w:t>3. Tamplarie - usi</w:t>
            </w:r>
          </w:p>
          <w:p w14:paraId="3FD07A11"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3BE7C055"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44CA54C5" w14:textId="77777777" w:rsidR="008544E1" w:rsidRDefault="008544E1" w:rsidP="003F7C04">
            <w:pPr>
              <w:rPr>
                <w:lang w:val="en-US"/>
              </w:rPr>
            </w:pPr>
          </w:p>
        </w:tc>
      </w:tr>
      <w:tr w:rsidR="008544E1" w14:paraId="6E4671E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9BA2F" w14:textId="77777777" w:rsidR="008544E1" w:rsidRDefault="008544E1" w:rsidP="003F7C04">
            <w:pPr>
              <w:rPr>
                <w:lang w:val="en-US"/>
              </w:rPr>
            </w:pPr>
            <w:r>
              <w:rPr>
                <w:lang w:val="en-US"/>
              </w:rPr>
              <w:t>19</w:t>
            </w:r>
          </w:p>
        </w:tc>
        <w:tc>
          <w:tcPr>
            <w:tcW w:w="1276" w:type="dxa"/>
            <w:gridSpan w:val="2"/>
            <w:tcBorders>
              <w:top w:val="single" w:sz="4" w:space="0" w:color="auto"/>
              <w:bottom w:val="single" w:sz="4" w:space="0" w:color="auto"/>
            </w:tcBorders>
          </w:tcPr>
          <w:p w14:paraId="05C887ED" w14:textId="77777777" w:rsidR="008544E1" w:rsidRDefault="008544E1" w:rsidP="003F7C04">
            <w:pPr>
              <w:rPr>
                <w:lang w:val="en-US"/>
              </w:rPr>
            </w:pPr>
            <w:r>
              <w:rPr>
                <w:lang w:val="en-US"/>
              </w:rPr>
              <w:t>CK26C</w:t>
            </w:r>
          </w:p>
          <w:p w14:paraId="7913435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7877C32" w14:textId="0B8AEC38" w:rsidR="008544E1" w:rsidRDefault="008544E1" w:rsidP="00B0194C">
            <w:pPr>
              <w:adjustRightInd w:val="0"/>
              <w:rPr>
                <w:lang w:val="en-US"/>
              </w:rPr>
            </w:pPr>
            <w:r>
              <w:rPr>
                <w:lang w:val="en-US"/>
              </w:rPr>
              <w:t>Pervazuri montate la ferestre sau usi din mase plastice (l=0,35 m, grosimea 2 cm, culoare alba)</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3B48293" w14:textId="77777777" w:rsidR="008544E1" w:rsidRDefault="008544E1" w:rsidP="003F7C04">
            <w:pPr>
              <w:jc w:val="center"/>
              <w:rPr>
                <w:lang w:val="en-US"/>
              </w:rPr>
            </w:pPr>
            <w:r>
              <w:rPr>
                <w:lang w:val="en-US"/>
              </w:rPr>
              <w:t>m</w:t>
            </w:r>
          </w:p>
        </w:tc>
        <w:tc>
          <w:tcPr>
            <w:tcW w:w="2268" w:type="dxa"/>
            <w:tcBorders>
              <w:top w:val="single" w:sz="4" w:space="0" w:color="auto"/>
              <w:bottom w:val="single" w:sz="4" w:space="0" w:color="auto"/>
            </w:tcBorders>
            <w:vAlign w:val="center"/>
          </w:tcPr>
          <w:p w14:paraId="5F021758" w14:textId="77777777" w:rsidR="008544E1" w:rsidRDefault="008544E1" w:rsidP="003F7C04">
            <w:pPr>
              <w:jc w:val="center"/>
              <w:rPr>
                <w:lang w:val="en-US"/>
              </w:rPr>
            </w:pPr>
            <w:r>
              <w:rPr>
                <w:lang w:val="en-US"/>
              </w:rPr>
              <w:t>4,6500</w:t>
            </w:r>
          </w:p>
        </w:tc>
      </w:tr>
      <w:tr w:rsidR="008544E1" w14:paraId="1FF642D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8D343E" w14:textId="77777777" w:rsidR="008544E1" w:rsidRDefault="008544E1" w:rsidP="003F7C04">
            <w:pPr>
              <w:rPr>
                <w:lang w:val="en-US"/>
              </w:rPr>
            </w:pPr>
          </w:p>
        </w:tc>
        <w:tc>
          <w:tcPr>
            <w:tcW w:w="1276" w:type="dxa"/>
            <w:gridSpan w:val="2"/>
            <w:tcBorders>
              <w:top w:val="nil"/>
              <w:bottom w:val="single" w:sz="2" w:space="0" w:color="auto"/>
            </w:tcBorders>
            <w:vAlign w:val="center"/>
          </w:tcPr>
          <w:p w14:paraId="0719E959"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8199F00"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59F5882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B755979" w14:textId="77777777" w:rsidR="008544E1" w:rsidRDefault="008544E1" w:rsidP="003F7C04">
            <w:pPr>
              <w:rPr>
                <w:lang w:val="en-US"/>
              </w:rPr>
            </w:pPr>
            <w:r>
              <w:rPr>
                <w:lang w:val="en-US"/>
              </w:rPr>
              <w:t>0,3720</w:t>
            </w:r>
          </w:p>
        </w:tc>
      </w:tr>
      <w:tr w:rsidR="008544E1" w14:paraId="65FBE33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FCBD6" w14:textId="77777777" w:rsidR="008544E1" w:rsidRDefault="008544E1" w:rsidP="003F7C04">
            <w:pPr>
              <w:rPr>
                <w:lang w:val="en-US"/>
              </w:rPr>
            </w:pPr>
          </w:p>
        </w:tc>
        <w:tc>
          <w:tcPr>
            <w:tcW w:w="1276" w:type="dxa"/>
            <w:gridSpan w:val="2"/>
            <w:tcBorders>
              <w:top w:val="nil"/>
              <w:bottom w:val="single" w:sz="2" w:space="0" w:color="auto"/>
            </w:tcBorders>
            <w:vAlign w:val="center"/>
          </w:tcPr>
          <w:p w14:paraId="6CEBA961"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7CDE9DF"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191DEC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41BB501" w14:textId="77777777" w:rsidR="008544E1" w:rsidRDefault="008544E1" w:rsidP="003F7C04">
            <w:pPr>
              <w:rPr>
                <w:lang w:val="en-US"/>
              </w:rPr>
            </w:pPr>
            <w:r>
              <w:rPr>
                <w:lang w:val="en-US"/>
              </w:rPr>
              <w:t>0,0465</w:t>
            </w:r>
          </w:p>
        </w:tc>
      </w:tr>
      <w:tr w:rsidR="008544E1" w14:paraId="0F54DB7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8BEED" w14:textId="77777777" w:rsidR="008544E1" w:rsidRDefault="008544E1" w:rsidP="003F7C04">
            <w:pPr>
              <w:rPr>
                <w:lang w:val="en-US"/>
              </w:rPr>
            </w:pPr>
          </w:p>
        </w:tc>
        <w:tc>
          <w:tcPr>
            <w:tcW w:w="1276" w:type="dxa"/>
            <w:gridSpan w:val="2"/>
            <w:tcBorders>
              <w:top w:val="nil"/>
              <w:bottom w:val="single" w:sz="2" w:space="0" w:color="auto"/>
            </w:tcBorders>
            <w:vAlign w:val="center"/>
          </w:tcPr>
          <w:p w14:paraId="00D14CF0" w14:textId="77777777" w:rsidR="008544E1" w:rsidRDefault="008544E1" w:rsidP="003F7C04">
            <w:pPr>
              <w:jc w:val="center"/>
              <w:rPr>
                <w:sz w:val="16"/>
                <w:szCs w:val="16"/>
                <w:lang w:val="en-US"/>
              </w:rPr>
            </w:pPr>
            <w:r>
              <w:rPr>
                <w:sz w:val="16"/>
                <w:szCs w:val="16"/>
                <w:lang w:val="en-US"/>
              </w:rPr>
              <w:t>25211067418393</w:t>
            </w:r>
          </w:p>
        </w:tc>
        <w:tc>
          <w:tcPr>
            <w:tcW w:w="3402" w:type="dxa"/>
            <w:gridSpan w:val="2"/>
            <w:tcBorders>
              <w:top w:val="nil"/>
              <w:bottom w:val="single" w:sz="2" w:space="0" w:color="auto"/>
            </w:tcBorders>
          </w:tcPr>
          <w:p w14:paraId="7881478F" w14:textId="77777777" w:rsidR="008544E1" w:rsidRDefault="008544E1" w:rsidP="003F7C04">
            <w:pPr>
              <w:rPr>
                <w:lang w:val="en-US"/>
              </w:rPr>
            </w:pPr>
            <w:r>
              <w:rPr>
                <w:lang w:val="en-US"/>
              </w:rPr>
              <w:t xml:space="preserve">Pervazuri (baghete)  din mase plastice pentru ferestre si usi </w:t>
            </w:r>
            <w:r>
              <w:rPr>
                <w:lang w:val="en-US"/>
              </w:rPr>
              <w:lastRenderedPageBreak/>
              <w:t>l=0,35 m, grosimea 2 cm, culoare alba</w:t>
            </w:r>
          </w:p>
        </w:tc>
        <w:tc>
          <w:tcPr>
            <w:tcW w:w="2268" w:type="dxa"/>
            <w:tcBorders>
              <w:top w:val="nil"/>
              <w:bottom w:val="single" w:sz="2" w:space="0" w:color="auto"/>
            </w:tcBorders>
          </w:tcPr>
          <w:p w14:paraId="12A337E2" w14:textId="77777777" w:rsidR="008544E1" w:rsidRDefault="008544E1" w:rsidP="003F7C04">
            <w:pPr>
              <w:rPr>
                <w:lang w:val="en-US"/>
              </w:rPr>
            </w:pPr>
            <w:r>
              <w:rPr>
                <w:lang w:val="en-US"/>
              </w:rPr>
              <w:lastRenderedPageBreak/>
              <w:t>m</w:t>
            </w:r>
          </w:p>
        </w:tc>
        <w:tc>
          <w:tcPr>
            <w:tcW w:w="2268" w:type="dxa"/>
            <w:tcBorders>
              <w:top w:val="nil"/>
              <w:bottom w:val="single" w:sz="2" w:space="0" w:color="auto"/>
            </w:tcBorders>
          </w:tcPr>
          <w:p w14:paraId="1AA38C94" w14:textId="77777777" w:rsidR="008544E1" w:rsidRDefault="008544E1" w:rsidP="003F7C04">
            <w:pPr>
              <w:rPr>
                <w:lang w:val="en-US"/>
              </w:rPr>
            </w:pPr>
            <w:r>
              <w:rPr>
                <w:lang w:val="en-US"/>
              </w:rPr>
              <w:t>4,6500</w:t>
            </w:r>
          </w:p>
        </w:tc>
      </w:tr>
      <w:tr w:rsidR="008544E1" w14:paraId="6E02CB6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33114" w14:textId="77777777" w:rsidR="008544E1" w:rsidRDefault="008544E1" w:rsidP="003F7C04">
            <w:pPr>
              <w:rPr>
                <w:lang w:val="en-US"/>
              </w:rPr>
            </w:pPr>
          </w:p>
        </w:tc>
        <w:tc>
          <w:tcPr>
            <w:tcW w:w="1276" w:type="dxa"/>
            <w:gridSpan w:val="2"/>
            <w:tcBorders>
              <w:top w:val="nil"/>
              <w:bottom w:val="single" w:sz="2" w:space="0" w:color="auto"/>
            </w:tcBorders>
            <w:vAlign w:val="center"/>
          </w:tcPr>
          <w:p w14:paraId="6F2E9A7D" w14:textId="77777777" w:rsidR="008544E1" w:rsidRDefault="008544E1" w:rsidP="003F7C04">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69E99F86" w14:textId="77777777" w:rsidR="008544E1" w:rsidRDefault="008544E1" w:rsidP="003F7C04">
            <w:pPr>
              <w:rPr>
                <w:lang w:val="en-US"/>
              </w:rPr>
            </w:pPr>
            <w:r>
              <w:rPr>
                <w:lang w:val="en-US"/>
              </w:rPr>
              <w:t>Suruburi cu cap inecat crestat 6 x 30 mm</w:t>
            </w:r>
          </w:p>
        </w:tc>
        <w:tc>
          <w:tcPr>
            <w:tcW w:w="2268" w:type="dxa"/>
            <w:tcBorders>
              <w:top w:val="nil"/>
              <w:bottom w:val="single" w:sz="2" w:space="0" w:color="auto"/>
            </w:tcBorders>
          </w:tcPr>
          <w:p w14:paraId="4299CA18"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0EAE292" w14:textId="77777777" w:rsidR="008544E1" w:rsidRDefault="008544E1" w:rsidP="003F7C04">
            <w:pPr>
              <w:rPr>
                <w:lang w:val="en-US"/>
              </w:rPr>
            </w:pPr>
            <w:r>
              <w:rPr>
                <w:lang w:val="en-US"/>
              </w:rPr>
              <w:t>27,9000</w:t>
            </w:r>
          </w:p>
        </w:tc>
      </w:tr>
      <w:tr w:rsidR="008544E1" w14:paraId="0B0B5F0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35DB4" w14:textId="77777777" w:rsidR="008544E1" w:rsidRDefault="008544E1" w:rsidP="003F7C04">
            <w:pPr>
              <w:rPr>
                <w:lang w:val="en-US"/>
              </w:rPr>
            </w:pPr>
          </w:p>
        </w:tc>
        <w:tc>
          <w:tcPr>
            <w:tcW w:w="1276" w:type="dxa"/>
            <w:gridSpan w:val="2"/>
            <w:tcBorders>
              <w:top w:val="nil"/>
              <w:bottom w:val="single" w:sz="2" w:space="0" w:color="auto"/>
            </w:tcBorders>
            <w:vAlign w:val="center"/>
          </w:tcPr>
          <w:p w14:paraId="3F6EB050"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46EB286"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75C380C3"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82FC0FC" w14:textId="77777777" w:rsidR="008544E1" w:rsidRDefault="008544E1" w:rsidP="003F7C04">
            <w:pPr>
              <w:rPr>
                <w:lang w:val="en-US"/>
              </w:rPr>
            </w:pPr>
            <w:r>
              <w:rPr>
                <w:lang w:val="en-US"/>
              </w:rPr>
              <w:t>0,0465</w:t>
            </w:r>
          </w:p>
        </w:tc>
      </w:tr>
      <w:tr w:rsidR="008544E1" w14:paraId="6D3149C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9ADCA" w14:textId="77777777" w:rsidR="008544E1" w:rsidRDefault="008544E1" w:rsidP="003F7C04">
            <w:pPr>
              <w:rPr>
                <w:lang w:val="en-US"/>
              </w:rPr>
            </w:pPr>
            <w:r>
              <w:rPr>
                <w:lang w:val="en-US"/>
              </w:rPr>
              <w:t>20</w:t>
            </w:r>
          </w:p>
        </w:tc>
        <w:tc>
          <w:tcPr>
            <w:tcW w:w="1276" w:type="dxa"/>
            <w:gridSpan w:val="2"/>
            <w:tcBorders>
              <w:top w:val="single" w:sz="4" w:space="0" w:color="auto"/>
              <w:bottom w:val="single" w:sz="4" w:space="0" w:color="auto"/>
            </w:tcBorders>
          </w:tcPr>
          <w:p w14:paraId="7B9D1032" w14:textId="77777777" w:rsidR="008544E1" w:rsidRDefault="008544E1" w:rsidP="003F7C04">
            <w:pPr>
              <w:rPr>
                <w:lang w:val="en-US"/>
              </w:rPr>
            </w:pPr>
            <w:r>
              <w:rPr>
                <w:lang w:val="en-US"/>
              </w:rPr>
              <w:t>CK03A</w:t>
            </w:r>
          </w:p>
          <w:p w14:paraId="53834AF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48F9D57" w14:textId="6B94DDA2" w:rsidR="008544E1" w:rsidRDefault="008544E1" w:rsidP="00B0194C">
            <w:pPr>
              <w:adjustRightInd w:val="0"/>
              <w:rPr>
                <w:lang w:val="en-US"/>
              </w:rPr>
            </w:pPr>
            <w:r w:rsidRPr="005F7D66">
              <w:rPr>
                <w:lang w:val="en-US"/>
              </w:rPr>
              <w:t xml:space="preserve">Usi din </w:t>
            </w:r>
            <w:r w:rsidRPr="000C113E">
              <w:rPr>
                <w:lang w:val="en-US"/>
              </w:rPr>
              <w:t xml:space="preserve">masiv de lemn </w:t>
            </w:r>
            <w:r>
              <w:rPr>
                <w:lang w:val="en-US"/>
              </w:rPr>
              <w:t>sponat</w:t>
            </w:r>
            <w:r w:rsidRPr="000C113E">
              <w:rPr>
                <w:lang w:val="en-US"/>
              </w:rPr>
              <w:t xml:space="preserve"> cu 3 balam</w:t>
            </w:r>
            <w:r>
              <w:rPr>
                <w:lang w:val="en-US"/>
              </w:rPr>
              <w:t>ale</w:t>
            </w:r>
            <w:r w:rsidRPr="000C113E">
              <w:rPr>
                <w:lang w:val="en-US"/>
              </w:rPr>
              <w:t xml:space="preserve">, </w:t>
            </w:r>
            <w:r>
              <w:rPr>
                <w:lang w:val="en-US"/>
              </w:rPr>
              <w:t>lartimea tocului pana la 100 mm, intr-un canat</w:t>
            </w:r>
            <w:r w:rsidRPr="005F7D66">
              <w:rPr>
                <w:lang w:val="en-US"/>
              </w:rPr>
              <w:t>, montate pe ghermele existente la constructii cu inaltimi pina la 35 m (7 buc.)</w:t>
            </w:r>
            <w:r>
              <w:rPr>
                <w:lang w:val="en-US"/>
              </w:rPr>
              <w:t>, modelul se va coordona cu beneficiarul</w:t>
            </w:r>
          </w:p>
        </w:tc>
        <w:tc>
          <w:tcPr>
            <w:tcW w:w="2268" w:type="dxa"/>
            <w:tcBorders>
              <w:top w:val="single" w:sz="4" w:space="0" w:color="auto"/>
              <w:bottom w:val="single" w:sz="4" w:space="0" w:color="auto"/>
            </w:tcBorders>
            <w:vAlign w:val="center"/>
          </w:tcPr>
          <w:p w14:paraId="5493EE3E"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A279FFB" w14:textId="77777777" w:rsidR="008544E1" w:rsidRDefault="008544E1" w:rsidP="003F7C04">
            <w:pPr>
              <w:jc w:val="center"/>
              <w:rPr>
                <w:lang w:val="en-US"/>
              </w:rPr>
            </w:pPr>
            <w:r>
              <w:rPr>
                <w:lang w:val="en-US"/>
              </w:rPr>
              <w:t>14,3600</w:t>
            </w:r>
          </w:p>
        </w:tc>
      </w:tr>
      <w:tr w:rsidR="008544E1" w14:paraId="38EA334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E76EB2" w14:textId="77777777" w:rsidR="008544E1" w:rsidRDefault="008544E1" w:rsidP="003F7C04">
            <w:pPr>
              <w:rPr>
                <w:lang w:val="en-US"/>
              </w:rPr>
            </w:pPr>
          </w:p>
        </w:tc>
        <w:tc>
          <w:tcPr>
            <w:tcW w:w="1276" w:type="dxa"/>
            <w:gridSpan w:val="2"/>
            <w:tcBorders>
              <w:top w:val="nil"/>
              <w:bottom w:val="single" w:sz="2" w:space="0" w:color="auto"/>
            </w:tcBorders>
            <w:vAlign w:val="center"/>
          </w:tcPr>
          <w:p w14:paraId="478E66A0"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3D03D84C"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578DC31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481F6E9" w14:textId="77777777" w:rsidR="008544E1" w:rsidRDefault="008544E1" w:rsidP="003F7C04">
            <w:pPr>
              <w:rPr>
                <w:lang w:val="en-US"/>
              </w:rPr>
            </w:pPr>
            <w:r>
              <w:rPr>
                <w:lang w:val="en-US"/>
              </w:rPr>
              <w:t>21,1092</w:t>
            </w:r>
          </w:p>
        </w:tc>
      </w:tr>
      <w:tr w:rsidR="008544E1" w14:paraId="2BAF8BD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DA3D4" w14:textId="77777777" w:rsidR="008544E1" w:rsidRDefault="008544E1" w:rsidP="003F7C04">
            <w:pPr>
              <w:rPr>
                <w:lang w:val="en-US"/>
              </w:rPr>
            </w:pPr>
          </w:p>
        </w:tc>
        <w:tc>
          <w:tcPr>
            <w:tcW w:w="1276" w:type="dxa"/>
            <w:gridSpan w:val="2"/>
            <w:tcBorders>
              <w:top w:val="nil"/>
              <w:bottom w:val="single" w:sz="2" w:space="0" w:color="auto"/>
            </w:tcBorders>
            <w:vAlign w:val="center"/>
          </w:tcPr>
          <w:p w14:paraId="0542B39E" w14:textId="77777777" w:rsidR="008544E1" w:rsidRDefault="008544E1" w:rsidP="003F7C04">
            <w:pPr>
              <w:jc w:val="center"/>
              <w:rPr>
                <w:sz w:val="16"/>
                <w:szCs w:val="16"/>
                <w:lang w:val="en-US"/>
              </w:rPr>
            </w:pPr>
            <w:r>
              <w:rPr>
                <w:sz w:val="16"/>
                <w:szCs w:val="16"/>
                <w:lang w:val="en-US"/>
              </w:rPr>
              <w:t>71240100107001</w:t>
            </w:r>
          </w:p>
        </w:tc>
        <w:tc>
          <w:tcPr>
            <w:tcW w:w="3402" w:type="dxa"/>
            <w:gridSpan w:val="2"/>
            <w:tcBorders>
              <w:top w:val="nil"/>
              <w:bottom w:val="single" w:sz="2" w:space="0" w:color="auto"/>
            </w:tcBorders>
          </w:tcPr>
          <w:p w14:paraId="6AF15F54" w14:textId="77777777" w:rsidR="008544E1" w:rsidRDefault="008544E1" w:rsidP="003F7C04">
            <w:pPr>
              <w:rPr>
                <w:lang w:val="en-US"/>
              </w:rPr>
            </w:pPr>
            <w:r>
              <w:rPr>
                <w:lang w:val="en-US"/>
              </w:rPr>
              <w:t>Dulgher</w:t>
            </w:r>
          </w:p>
        </w:tc>
        <w:tc>
          <w:tcPr>
            <w:tcW w:w="2268" w:type="dxa"/>
            <w:tcBorders>
              <w:top w:val="nil"/>
              <w:bottom w:val="single" w:sz="2" w:space="0" w:color="auto"/>
            </w:tcBorders>
          </w:tcPr>
          <w:p w14:paraId="48E31CC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BD45436" w14:textId="77777777" w:rsidR="008544E1" w:rsidRDefault="008544E1" w:rsidP="003F7C04">
            <w:pPr>
              <w:rPr>
                <w:lang w:val="en-US"/>
              </w:rPr>
            </w:pPr>
            <w:r>
              <w:rPr>
                <w:lang w:val="en-US"/>
              </w:rPr>
              <w:t>1,1488</w:t>
            </w:r>
          </w:p>
        </w:tc>
      </w:tr>
      <w:tr w:rsidR="008544E1" w14:paraId="0269FED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55483" w14:textId="77777777" w:rsidR="008544E1" w:rsidRDefault="008544E1" w:rsidP="003F7C04">
            <w:pPr>
              <w:rPr>
                <w:lang w:val="en-US"/>
              </w:rPr>
            </w:pPr>
          </w:p>
        </w:tc>
        <w:tc>
          <w:tcPr>
            <w:tcW w:w="1276" w:type="dxa"/>
            <w:gridSpan w:val="2"/>
            <w:tcBorders>
              <w:top w:val="nil"/>
              <w:bottom w:val="single" w:sz="2" w:space="0" w:color="auto"/>
            </w:tcBorders>
            <w:vAlign w:val="center"/>
          </w:tcPr>
          <w:p w14:paraId="63D7D40B"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9EE9B83"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01D0D18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303C359" w14:textId="77777777" w:rsidR="008544E1" w:rsidRDefault="008544E1" w:rsidP="003F7C04">
            <w:pPr>
              <w:rPr>
                <w:lang w:val="en-US"/>
              </w:rPr>
            </w:pPr>
            <w:r>
              <w:rPr>
                <w:lang w:val="en-US"/>
              </w:rPr>
              <w:t>3,5900</w:t>
            </w:r>
          </w:p>
        </w:tc>
      </w:tr>
      <w:tr w:rsidR="008544E1" w14:paraId="6CD90F8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62FA04" w14:textId="77777777" w:rsidR="008544E1" w:rsidRDefault="008544E1" w:rsidP="003F7C04">
            <w:pPr>
              <w:rPr>
                <w:lang w:val="en-US"/>
              </w:rPr>
            </w:pPr>
          </w:p>
        </w:tc>
        <w:tc>
          <w:tcPr>
            <w:tcW w:w="1276" w:type="dxa"/>
            <w:gridSpan w:val="2"/>
            <w:tcBorders>
              <w:top w:val="nil"/>
              <w:bottom w:val="single" w:sz="2" w:space="0" w:color="auto"/>
            </w:tcBorders>
            <w:vAlign w:val="center"/>
          </w:tcPr>
          <w:p w14:paraId="6B1E38DB" w14:textId="77777777" w:rsidR="008544E1" w:rsidRDefault="008544E1" w:rsidP="003F7C04">
            <w:pPr>
              <w:jc w:val="center"/>
              <w:rPr>
                <w:sz w:val="16"/>
                <w:szCs w:val="16"/>
                <w:lang w:val="en-US"/>
              </w:rPr>
            </w:pPr>
            <w:r>
              <w:rPr>
                <w:sz w:val="16"/>
                <w:szCs w:val="16"/>
                <w:lang w:val="en-US"/>
              </w:rPr>
              <w:t>32555501</w:t>
            </w:r>
          </w:p>
        </w:tc>
        <w:tc>
          <w:tcPr>
            <w:tcW w:w="3402" w:type="dxa"/>
            <w:gridSpan w:val="2"/>
            <w:tcBorders>
              <w:top w:val="nil"/>
              <w:bottom w:val="single" w:sz="2" w:space="0" w:color="auto"/>
            </w:tcBorders>
          </w:tcPr>
          <w:p w14:paraId="75802248" w14:textId="49078005" w:rsidR="008544E1" w:rsidRDefault="008544E1" w:rsidP="00B0194C">
            <w:pPr>
              <w:adjustRightInd w:val="0"/>
              <w:rPr>
                <w:lang w:val="en-US"/>
              </w:rPr>
            </w:pPr>
            <w:r w:rsidRPr="005F7D66">
              <w:rPr>
                <w:lang w:val="en-US"/>
              </w:rPr>
              <w:t xml:space="preserve">Usi din </w:t>
            </w:r>
            <w:r w:rsidRPr="000C113E">
              <w:rPr>
                <w:lang w:val="en-US"/>
              </w:rPr>
              <w:t xml:space="preserve">masiv de lemn </w:t>
            </w:r>
            <w:r>
              <w:rPr>
                <w:lang w:val="en-US"/>
              </w:rPr>
              <w:t>sponat</w:t>
            </w:r>
            <w:r w:rsidRPr="000C113E">
              <w:rPr>
                <w:lang w:val="en-US"/>
              </w:rPr>
              <w:t xml:space="preserve"> cu 3 balam</w:t>
            </w:r>
            <w:r>
              <w:rPr>
                <w:lang w:val="en-US"/>
              </w:rPr>
              <w:t>ale</w:t>
            </w:r>
            <w:r w:rsidRPr="000C113E">
              <w:rPr>
                <w:lang w:val="en-US"/>
              </w:rPr>
              <w:t xml:space="preserve">, </w:t>
            </w:r>
            <w:r>
              <w:rPr>
                <w:lang w:val="en-US"/>
              </w:rPr>
              <w:t>lartimea tocului pana la 100 mm, intr-un canat</w:t>
            </w:r>
            <w:r w:rsidRPr="005F7D66">
              <w:rPr>
                <w:lang w:val="en-US"/>
              </w:rPr>
              <w:t>, montate pe ghermele existente la constructii c</w:t>
            </w:r>
            <w:r>
              <w:rPr>
                <w:lang w:val="en-US"/>
              </w:rPr>
              <w:t>u inaltimi pina la 35 m, modelul se va coordona cu beneficiarul</w:t>
            </w:r>
          </w:p>
        </w:tc>
        <w:tc>
          <w:tcPr>
            <w:tcW w:w="2268" w:type="dxa"/>
            <w:tcBorders>
              <w:top w:val="nil"/>
              <w:bottom w:val="single" w:sz="2" w:space="0" w:color="auto"/>
            </w:tcBorders>
          </w:tcPr>
          <w:p w14:paraId="4FB008B6" w14:textId="77777777" w:rsidR="008544E1" w:rsidRDefault="008544E1" w:rsidP="003F7C04">
            <w:pPr>
              <w:rPr>
                <w:lang w:val="en-US"/>
              </w:rPr>
            </w:pPr>
            <w:r>
              <w:rPr>
                <w:lang w:val="en-US"/>
              </w:rPr>
              <w:t>m2</w:t>
            </w:r>
          </w:p>
        </w:tc>
        <w:tc>
          <w:tcPr>
            <w:tcW w:w="2268" w:type="dxa"/>
            <w:tcBorders>
              <w:top w:val="nil"/>
              <w:bottom w:val="single" w:sz="2" w:space="0" w:color="auto"/>
            </w:tcBorders>
          </w:tcPr>
          <w:p w14:paraId="2F4B0A5B" w14:textId="77777777" w:rsidR="008544E1" w:rsidRDefault="008544E1" w:rsidP="003F7C04">
            <w:pPr>
              <w:rPr>
                <w:lang w:val="en-US"/>
              </w:rPr>
            </w:pPr>
            <w:r>
              <w:rPr>
                <w:lang w:val="en-US"/>
              </w:rPr>
              <w:t>14,3600</w:t>
            </w:r>
          </w:p>
        </w:tc>
      </w:tr>
      <w:tr w:rsidR="008544E1" w14:paraId="02A2E46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5E9BD" w14:textId="77777777" w:rsidR="008544E1" w:rsidRDefault="008544E1" w:rsidP="003F7C04">
            <w:pPr>
              <w:rPr>
                <w:lang w:val="en-US"/>
              </w:rPr>
            </w:pPr>
          </w:p>
        </w:tc>
        <w:tc>
          <w:tcPr>
            <w:tcW w:w="1276" w:type="dxa"/>
            <w:gridSpan w:val="2"/>
            <w:tcBorders>
              <w:top w:val="nil"/>
              <w:bottom w:val="single" w:sz="2" w:space="0" w:color="auto"/>
            </w:tcBorders>
            <w:vAlign w:val="center"/>
          </w:tcPr>
          <w:p w14:paraId="5554D1F3" w14:textId="77777777" w:rsidR="008544E1" w:rsidRDefault="008544E1" w:rsidP="003F7C04">
            <w:pPr>
              <w:jc w:val="center"/>
              <w:rPr>
                <w:sz w:val="16"/>
                <w:szCs w:val="16"/>
                <w:lang w:val="en-US"/>
              </w:rPr>
            </w:pPr>
            <w:r>
              <w:rPr>
                <w:sz w:val="16"/>
                <w:szCs w:val="16"/>
                <w:lang w:val="en-US"/>
              </w:rPr>
              <w:t>2873145887000</w:t>
            </w:r>
          </w:p>
        </w:tc>
        <w:tc>
          <w:tcPr>
            <w:tcW w:w="3402" w:type="dxa"/>
            <w:gridSpan w:val="2"/>
            <w:tcBorders>
              <w:top w:val="nil"/>
              <w:bottom w:val="single" w:sz="2" w:space="0" w:color="auto"/>
            </w:tcBorders>
          </w:tcPr>
          <w:p w14:paraId="32072C66" w14:textId="77777777" w:rsidR="008544E1" w:rsidRDefault="008544E1" w:rsidP="003F7C04">
            <w:pPr>
              <w:rPr>
                <w:lang w:val="en-US"/>
              </w:rPr>
            </w:pPr>
            <w:r>
              <w:rPr>
                <w:lang w:val="en-US"/>
              </w:rPr>
              <w:t>Cuie cu cap conic tip A pentru constructii</w:t>
            </w:r>
          </w:p>
        </w:tc>
        <w:tc>
          <w:tcPr>
            <w:tcW w:w="2268" w:type="dxa"/>
            <w:tcBorders>
              <w:top w:val="nil"/>
              <w:bottom w:val="single" w:sz="2" w:space="0" w:color="auto"/>
            </w:tcBorders>
          </w:tcPr>
          <w:p w14:paraId="583F05B7" w14:textId="77777777" w:rsidR="008544E1" w:rsidRDefault="008544E1" w:rsidP="003F7C04">
            <w:pPr>
              <w:rPr>
                <w:lang w:val="en-US"/>
              </w:rPr>
            </w:pPr>
            <w:r>
              <w:rPr>
                <w:lang w:val="en-US"/>
              </w:rPr>
              <w:t>kg</w:t>
            </w:r>
          </w:p>
        </w:tc>
        <w:tc>
          <w:tcPr>
            <w:tcW w:w="2268" w:type="dxa"/>
            <w:tcBorders>
              <w:top w:val="nil"/>
              <w:bottom w:val="single" w:sz="2" w:space="0" w:color="auto"/>
            </w:tcBorders>
          </w:tcPr>
          <w:p w14:paraId="04CB3452" w14:textId="77777777" w:rsidR="008544E1" w:rsidRDefault="008544E1" w:rsidP="003F7C04">
            <w:pPr>
              <w:rPr>
                <w:lang w:val="en-US"/>
              </w:rPr>
            </w:pPr>
            <w:r>
              <w:rPr>
                <w:lang w:val="en-US"/>
              </w:rPr>
              <w:t>1,2206</w:t>
            </w:r>
          </w:p>
        </w:tc>
      </w:tr>
      <w:tr w:rsidR="008544E1" w14:paraId="2301FCA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179F2" w14:textId="77777777" w:rsidR="008544E1" w:rsidRDefault="008544E1" w:rsidP="003F7C04">
            <w:pPr>
              <w:rPr>
                <w:lang w:val="en-US"/>
              </w:rPr>
            </w:pPr>
          </w:p>
        </w:tc>
        <w:tc>
          <w:tcPr>
            <w:tcW w:w="1276" w:type="dxa"/>
            <w:gridSpan w:val="2"/>
            <w:tcBorders>
              <w:top w:val="nil"/>
              <w:bottom w:val="single" w:sz="2" w:space="0" w:color="auto"/>
            </w:tcBorders>
            <w:vAlign w:val="center"/>
          </w:tcPr>
          <w:p w14:paraId="254FFEAD" w14:textId="77777777" w:rsidR="008544E1" w:rsidRDefault="008544E1" w:rsidP="003F7C04">
            <w:pPr>
              <w:jc w:val="center"/>
              <w:rPr>
                <w:sz w:val="16"/>
                <w:szCs w:val="16"/>
                <w:lang w:val="en-US"/>
              </w:rPr>
            </w:pPr>
            <w:r>
              <w:rPr>
                <w:sz w:val="16"/>
                <w:szCs w:val="16"/>
                <w:lang w:val="en-US"/>
              </w:rPr>
              <w:t>2682132600933</w:t>
            </w:r>
          </w:p>
        </w:tc>
        <w:tc>
          <w:tcPr>
            <w:tcW w:w="3402" w:type="dxa"/>
            <w:gridSpan w:val="2"/>
            <w:tcBorders>
              <w:top w:val="nil"/>
              <w:bottom w:val="single" w:sz="2" w:space="0" w:color="auto"/>
            </w:tcBorders>
          </w:tcPr>
          <w:p w14:paraId="08EA0173" w14:textId="77777777" w:rsidR="008544E1" w:rsidRDefault="008544E1" w:rsidP="003F7C04">
            <w:pPr>
              <w:rPr>
                <w:lang w:val="en-US"/>
              </w:rPr>
            </w:pPr>
            <w:r>
              <w:rPr>
                <w:lang w:val="en-US"/>
              </w:rPr>
              <w:t>Carton bitumat tip CA 400</w:t>
            </w:r>
          </w:p>
        </w:tc>
        <w:tc>
          <w:tcPr>
            <w:tcW w:w="2268" w:type="dxa"/>
            <w:tcBorders>
              <w:top w:val="nil"/>
              <w:bottom w:val="single" w:sz="2" w:space="0" w:color="auto"/>
            </w:tcBorders>
          </w:tcPr>
          <w:p w14:paraId="14466103" w14:textId="77777777" w:rsidR="008544E1" w:rsidRDefault="008544E1" w:rsidP="003F7C04">
            <w:pPr>
              <w:rPr>
                <w:lang w:val="en-US"/>
              </w:rPr>
            </w:pPr>
            <w:r>
              <w:rPr>
                <w:lang w:val="en-US"/>
              </w:rPr>
              <w:t>m2</w:t>
            </w:r>
          </w:p>
        </w:tc>
        <w:tc>
          <w:tcPr>
            <w:tcW w:w="2268" w:type="dxa"/>
            <w:tcBorders>
              <w:top w:val="nil"/>
              <w:bottom w:val="single" w:sz="2" w:space="0" w:color="auto"/>
            </w:tcBorders>
          </w:tcPr>
          <w:p w14:paraId="6B046776" w14:textId="77777777" w:rsidR="008544E1" w:rsidRDefault="008544E1" w:rsidP="003F7C04">
            <w:pPr>
              <w:rPr>
                <w:lang w:val="en-US"/>
              </w:rPr>
            </w:pPr>
            <w:r>
              <w:rPr>
                <w:lang w:val="en-US"/>
              </w:rPr>
              <w:t>6,4620</w:t>
            </w:r>
          </w:p>
        </w:tc>
      </w:tr>
      <w:tr w:rsidR="008544E1" w14:paraId="4D81BD1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54930" w14:textId="77777777" w:rsidR="008544E1" w:rsidRDefault="008544E1" w:rsidP="003F7C04">
            <w:pPr>
              <w:rPr>
                <w:lang w:val="en-US"/>
              </w:rPr>
            </w:pPr>
          </w:p>
        </w:tc>
        <w:tc>
          <w:tcPr>
            <w:tcW w:w="1276" w:type="dxa"/>
            <w:gridSpan w:val="2"/>
            <w:tcBorders>
              <w:top w:val="nil"/>
              <w:bottom w:val="single" w:sz="2" w:space="0" w:color="auto"/>
            </w:tcBorders>
            <w:vAlign w:val="center"/>
          </w:tcPr>
          <w:p w14:paraId="63157FB7" w14:textId="77777777" w:rsidR="008544E1" w:rsidRDefault="008544E1" w:rsidP="003F7C04">
            <w:pPr>
              <w:jc w:val="center"/>
              <w:rPr>
                <w:sz w:val="16"/>
                <w:szCs w:val="16"/>
                <w:lang w:val="en-US"/>
              </w:rPr>
            </w:pPr>
            <w:r>
              <w:rPr>
                <w:sz w:val="16"/>
                <w:szCs w:val="16"/>
                <w:lang w:val="en-US"/>
              </w:rPr>
              <w:t>2682162605828</w:t>
            </w:r>
          </w:p>
        </w:tc>
        <w:tc>
          <w:tcPr>
            <w:tcW w:w="3402" w:type="dxa"/>
            <w:gridSpan w:val="2"/>
            <w:tcBorders>
              <w:top w:val="nil"/>
              <w:bottom w:val="single" w:sz="2" w:space="0" w:color="auto"/>
            </w:tcBorders>
          </w:tcPr>
          <w:p w14:paraId="4AD1820C" w14:textId="77777777" w:rsidR="008544E1" w:rsidRDefault="008544E1" w:rsidP="003F7C04">
            <w:pPr>
              <w:rPr>
                <w:lang w:val="en-US"/>
              </w:rPr>
            </w:pPr>
            <w:r>
              <w:rPr>
                <w:lang w:val="en-US"/>
              </w:rPr>
              <w:t>Vata minerala tip I</w:t>
            </w:r>
          </w:p>
        </w:tc>
        <w:tc>
          <w:tcPr>
            <w:tcW w:w="2268" w:type="dxa"/>
            <w:tcBorders>
              <w:top w:val="nil"/>
              <w:bottom w:val="single" w:sz="2" w:space="0" w:color="auto"/>
            </w:tcBorders>
          </w:tcPr>
          <w:p w14:paraId="6276D5C8" w14:textId="77777777" w:rsidR="008544E1" w:rsidRDefault="008544E1" w:rsidP="003F7C04">
            <w:pPr>
              <w:rPr>
                <w:lang w:val="en-US"/>
              </w:rPr>
            </w:pPr>
            <w:r>
              <w:rPr>
                <w:lang w:val="en-US"/>
              </w:rPr>
              <w:t>kg</w:t>
            </w:r>
          </w:p>
        </w:tc>
        <w:tc>
          <w:tcPr>
            <w:tcW w:w="2268" w:type="dxa"/>
            <w:tcBorders>
              <w:top w:val="nil"/>
              <w:bottom w:val="single" w:sz="2" w:space="0" w:color="auto"/>
            </w:tcBorders>
          </w:tcPr>
          <w:p w14:paraId="03F4482E" w14:textId="77777777" w:rsidR="008544E1" w:rsidRDefault="008544E1" w:rsidP="003F7C04">
            <w:pPr>
              <w:rPr>
                <w:lang w:val="en-US"/>
              </w:rPr>
            </w:pPr>
            <w:r>
              <w:rPr>
                <w:lang w:val="en-US"/>
              </w:rPr>
              <w:t>3,1592</w:t>
            </w:r>
          </w:p>
        </w:tc>
      </w:tr>
      <w:tr w:rsidR="008544E1" w14:paraId="0C43069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40E86A" w14:textId="77777777" w:rsidR="008544E1" w:rsidRDefault="008544E1" w:rsidP="003F7C04">
            <w:pPr>
              <w:rPr>
                <w:lang w:val="en-US"/>
              </w:rPr>
            </w:pPr>
          </w:p>
        </w:tc>
        <w:tc>
          <w:tcPr>
            <w:tcW w:w="1276" w:type="dxa"/>
            <w:gridSpan w:val="2"/>
            <w:tcBorders>
              <w:top w:val="nil"/>
              <w:bottom w:val="single" w:sz="2" w:space="0" w:color="auto"/>
            </w:tcBorders>
            <w:vAlign w:val="center"/>
          </w:tcPr>
          <w:p w14:paraId="2620ED0C"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832A439"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29D307C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FDD6A48" w14:textId="77777777" w:rsidR="008544E1" w:rsidRDefault="008544E1" w:rsidP="003F7C04">
            <w:pPr>
              <w:rPr>
                <w:lang w:val="en-US"/>
              </w:rPr>
            </w:pPr>
            <w:r>
              <w:rPr>
                <w:lang w:val="en-US"/>
              </w:rPr>
              <w:t>0,2872</w:t>
            </w:r>
          </w:p>
        </w:tc>
      </w:tr>
      <w:tr w:rsidR="008544E1" w14:paraId="525ECE9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10F80" w14:textId="77777777" w:rsidR="008544E1" w:rsidRDefault="008544E1" w:rsidP="003F7C04">
            <w:pPr>
              <w:rPr>
                <w:lang w:val="en-US"/>
              </w:rPr>
            </w:pPr>
            <w:r>
              <w:rPr>
                <w:lang w:val="en-US"/>
              </w:rPr>
              <w:t>21</w:t>
            </w:r>
          </w:p>
        </w:tc>
        <w:tc>
          <w:tcPr>
            <w:tcW w:w="1276" w:type="dxa"/>
            <w:gridSpan w:val="2"/>
            <w:tcBorders>
              <w:top w:val="single" w:sz="4" w:space="0" w:color="auto"/>
              <w:bottom w:val="single" w:sz="4" w:space="0" w:color="auto"/>
            </w:tcBorders>
          </w:tcPr>
          <w:p w14:paraId="609C54E6" w14:textId="77777777" w:rsidR="008544E1" w:rsidRDefault="008544E1" w:rsidP="003F7C04">
            <w:pPr>
              <w:rPr>
                <w:lang w:val="en-US"/>
              </w:rPr>
            </w:pPr>
            <w:r>
              <w:rPr>
                <w:lang w:val="en-US"/>
              </w:rPr>
              <w:t>CK33C</w:t>
            </w:r>
          </w:p>
          <w:p w14:paraId="6871EC9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DD25C94" w14:textId="3FC71682" w:rsidR="008544E1" w:rsidRDefault="008544E1" w:rsidP="00B0194C">
            <w:pPr>
              <w:adjustRightInd w:val="0"/>
              <w:rPr>
                <w:lang w:val="en-US"/>
              </w:rPr>
            </w:pPr>
            <w:r>
              <w:rPr>
                <w:lang w:val="en-US"/>
              </w:rPr>
              <w:t>Broasca aplicata sistem Yalle - pentru usi din lemn</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A366A04" w14:textId="77777777" w:rsidR="008544E1" w:rsidRDefault="008544E1" w:rsidP="003F7C04">
            <w:pPr>
              <w:jc w:val="center"/>
              <w:rPr>
                <w:lang w:val="en-US"/>
              </w:rPr>
            </w:pPr>
            <w:r>
              <w:rPr>
                <w:lang w:val="en-US"/>
              </w:rPr>
              <w:t>buc</w:t>
            </w:r>
          </w:p>
        </w:tc>
        <w:tc>
          <w:tcPr>
            <w:tcW w:w="2268" w:type="dxa"/>
            <w:tcBorders>
              <w:top w:val="single" w:sz="4" w:space="0" w:color="auto"/>
              <w:bottom w:val="single" w:sz="4" w:space="0" w:color="auto"/>
            </w:tcBorders>
            <w:vAlign w:val="center"/>
          </w:tcPr>
          <w:p w14:paraId="048DE38A" w14:textId="77777777" w:rsidR="008544E1" w:rsidRDefault="008544E1" w:rsidP="003F7C04">
            <w:pPr>
              <w:jc w:val="center"/>
              <w:rPr>
                <w:lang w:val="en-US"/>
              </w:rPr>
            </w:pPr>
            <w:r>
              <w:rPr>
                <w:lang w:val="en-US"/>
              </w:rPr>
              <w:t>7,0000</w:t>
            </w:r>
          </w:p>
        </w:tc>
      </w:tr>
      <w:tr w:rsidR="008544E1" w14:paraId="0FD12E9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77BAD" w14:textId="77777777" w:rsidR="008544E1" w:rsidRDefault="008544E1" w:rsidP="003F7C04">
            <w:pPr>
              <w:rPr>
                <w:lang w:val="en-US"/>
              </w:rPr>
            </w:pPr>
          </w:p>
        </w:tc>
        <w:tc>
          <w:tcPr>
            <w:tcW w:w="1276" w:type="dxa"/>
            <w:gridSpan w:val="2"/>
            <w:tcBorders>
              <w:top w:val="nil"/>
              <w:bottom w:val="single" w:sz="2" w:space="0" w:color="auto"/>
            </w:tcBorders>
            <w:vAlign w:val="center"/>
          </w:tcPr>
          <w:p w14:paraId="77C05E02"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9E35B7A"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2392EC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6C3C7B5" w14:textId="77777777" w:rsidR="008544E1" w:rsidRDefault="008544E1" w:rsidP="003F7C04">
            <w:pPr>
              <w:rPr>
                <w:lang w:val="en-US"/>
              </w:rPr>
            </w:pPr>
            <w:r>
              <w:rPr>
                <w:lang w:val="en-US"/>
              </w:rPr>
              <w:t>0,5600</w:t>
            </w:r>
          </w:p>
        </w:tc>
      </w:tr>
      <w:tr w:rsidR="008544E1" w14:paraId="2821A4A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F432E9" w14:textId="77777777" w:rsidR="008544E1" w:rsidRDefault="008544E1" w:rsidP="003F7C04">
            <w:pPr>
              <w:rPr>
                <w:lang w:val="en-US"/>
              </w:rPr>
            </w:pPr>
          </w:p>
        </w:tc>
        <w:tc>
          <w:tcPr>
            <w:tcW w:w="1276" w:type="dxa"/>
            <w:gridSpan w:val="2"/>
            <w:tcBorders>
              <w:top w:val="nil"/>
              <w:bottom w:val="single" w:sz="2" w:space="0" w:color="auto"/>
            </w:tcBorders>
            <w:vAlign w:val="center"/>
          </w:tcPr>
          <w:p w14:paraId="4152045D"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27E36F6"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3F0F204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2573F3B" w14:textId="77777777" w:rsidR="008544E1" w:rsidRDefault="008544E1" w:rsidP="003F7C04">
            <w:pPr>
              <w:rPr>
                <w:lang w:val="en-US"/>
              </w:rPr>
            </w:pPr>
            <w:r>
              <w:rPr>
                <w:lang w:val="en-US"/>
              </w:rPr>
              <w:t>16,9400</w:t>
            </w:r>
          </w:p>
        </w:tc>
      </w:tr>
      <w:tr w:rsidR="008544E1" w14:paraId="68F82EC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796C8" w14:textId="77777777" w:rsidR="008544E1" w:rsidRDefault="008544E1" w:rsidP="003F7C04">
            <w:pPr>
              <w:rPr>
                <w:lang w:val="en-US"/>
              </w:rPr>
            </w:pPr>
          </w:p>
        </w:tc>
        <w:tc>
          <w:tcPr>
            <w:tcW w:w="1276" w:type="dxa"/>
            <w:gridSpan w:val="2"/>
            <w:tcBorders>
              <w:top w:val="nil"/>
              <w:bottom w:val="single" w:sz="2" w:space="0" w:color="auto"/>
            </w:tcBorders>
            <w:vAlign w:val="center"/>
          </w:tcPr>
          <w:p w14:paraId="77203BE3" w14:textId="77777777" w:rsidR="008544E1" w:rsidRDefault="008544E1" w:rsidP="003F7C04">
            <w:pPr>
              <w:jc w:val="center"/>
              <w:rPr>
                <w:sz w:val="16"/>
                <w:szCs w:val="16"/>
                <w:lang w:val="en-US"/>
              </w:rPr>
            </w:pPr>
            <w:r>
              <w:rPr>
                <w:sz w:val="16"/>
                <w:szCs w:val="16"/>
                <w:lang w:val="en-US"/>
              </w:rPr>
              <w:t>2863146310237</w:t>
            </w:r>
          </w:p>
        </w:tc>
        <w:tc>
          <w:tcPr>
            <w:tcW w:w="3402" w:type="dxa"/>
            <w:gridSpan w:val="2"/>
            <w:tcBorders>
              <w:top w:val="nil"/>
              <w:bottom w:val="single" w:sz="2" w:space="0" w:color="auto"/>
            </w:tcBorders>
          </w:tcPr>
          <w:p w14:paraId="2AA66D60" w14:textId="77777777" w:rsidR="008544E1" w:rsidRDefault="008544E1" w:rsidP="003F7C04">
            <w:pPr>
              <w:rPr>
                <w:lang w:val="en-US"/>
              </w:rPr>
            </w:pPr>
            <w:r>
              <w:rPr>
                <w:lang w:val="en-US"/>
              </w:rPr>
              <w:t>Broasca Yalle</w:t>
            </w:r>
          </w:p>
        </w:tc>
        <w:tc>
          <w:tcPr>
            <w:tcW w:w="2268" w:type="dxa"/>
            <w:tcBorders>
              <w:top w:val="nil"/>
              <w:bottom w:val="single" w:sz="2" w:space="0" w:color="auto"/>
            </w:tcBorders>
          </w:tcPr>
          <w:p w14:paraId="4DBEC3B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A67BE31" w14:textId="77777777" w:rsidR="008544E1" w:rsidRDefault="008544E1" w:rsidP="003F7C04">
            <w:pPr>
              <w:rPr>
                <w:lang w:val="en-US"/>
              </w:rPr>
            </w:pPr>
            <w:r>
              <w:rPr>
                <w:lang w:val="en-US"/>
              </w:rPr>
              <w:t>7,0000</w:t>
            </w:r>
          </w:p>
        </w:tc>
      </w:tr>
      <w:tr w:rsidR="008544E1" w14:paraId="75E9250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82F83" w14:textId="77777777" w:rsidR="008544E1" w:rsidRDefault="008544E1" w:rsidP="003F7C04">
            <w:pPr>
              <w:rPr>
                <w:lang w:val="en-US"/>
              </w:rPr>
            </w:pPr>
          </w:p>
        </w:tc>
        <w:tc>
          <w:tcPr>
            <w:tcW w:w="1276" w:type="dxa"/>
            <w:gridSpan w:val="2"/>
            <w:tcBorders>
              <w:top w:val="nil"/>
              <w:bottom w:val="single" w:sz="2" w:space="0" w:color="auto"/>
            </w:tcBorders>
            <w:vAlign w:val="center"/>
          </w:tcPr>
          <w:p w14:paraId="64B3818A" w14:textId="77777777" w:rsidR="008544E1" w:rsidRDefault="008544E1" w:rsidP="003F7C04">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557D79E0" w14:textId="77777777" w:rsidR="008544E1" w:rsidRDefault="008544E1" w:rsidP="003F7C04">
            <w:pPr>
              <w:rPr>
                <w:lang w:val="en-US"/>
              </w:rPr>
            </w:pPr>
            <w:r>
              <w:rPr>
                <w:lang w:val="en-US"/>
              </w:rPr>
              <w:t>Suruburi cu cap inecat crestat 6 x 30 mm</w:t>
            </w:r>
          </w:p>
        </w:tc>
        <w:tc>
          <w:tcPr>
            <w:tcW w:w="2268" w:type="dxa"/>
            <w:tcBorders>
              <w:top w:val="nil"/>
              <w:bottom w:val="single" w:sz="2" w:space="0" w:color="auto"/>
            </w:tcBorders>
          </w:tcPr>
          <w:p w14:paraId="49B9720C"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A5910DF" w14:textId="77777777" w:rsidR="008544E1" w:rsidRDefault="008544E1" w:rsidP="003F7C04">
            <w:pPr>
              <w:rPr>
                <w:lang w:val="en-US"/>
              </w:rPr>
            </w:pPr>
            <w:r>
              <w:rPr>
                <w:lang w:val="en-US"/>
              </w:rPr>
              <w:t>42,0000</w:t>
            </w:r>
          </w:p>
        </w:tc>
      </w:tr>
      <w:tr w:rsidR="008544E1" w14:paraId="6CDA865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EA4F0" w14:textId="77777777" w:rsidR="008544E1" w:rsidRDefault="008544E1" w:rsidP="003F7C04">
            <w:pPr>
              <w:rPr>
                <w:lang w:val="en-US"/>
              </w:rPr>
            </w:pPr>
            <w:r>
              <w:rPr>
                <w:lang w:val="en-US"/>
              </w:rPr>
              <w:t>22</w:t>
            </w:r>
          </w:p>
        </w:tc>
        <w:tc>
          <w:tcPr>
            <w:tcW w:w="1276" w:type="dxa"/>
            <w:gridSpan w:val="2"/>
            <w:tcBorders>
              <w:top w:val="single" w:sz="4" w:space="0" w:color="auto"/>
              <w:bottom w:val="single" w:sz="4" w:space="0" w:color="auto"/>
            </w:tcBorders>
          </w:tcPr>
          <w:p w14:paraId="5A4A3692" w14:textId="77777777" w:rsidR="008544E1" w:rsidRDefault="008544E1" w:rsidP="003F7C04">
            <w:pPr>
              <w:rPr>
                <w:lang w:val="en-US"/>
              </w:rPr>
            </w:pPr>
            <w:r>
              <w:rPr>
                <w:lang w:val="en-US"/>
              </w:rPr>
              <w:t>CK33B</w:t>
            </w:r>
          </w:p>
          <w:p w14:paraId="6C1C5F6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4816F18" w14:textId="53B75922" w:rsidR="008544E1" w:rsidRDefault="008544E1" w:rsidP="00B0194C">
            <w:pPr>
              <w:adjustRightInd w:val="0"/>
              <w:rPr>
                <w:lang w:val="en-US"/>
              </w:rPr>
            </w:pPr>
            <w:r>
              <w:rPr>
                <w:lang w:val="en-US"/>
              </w:rPr>
              <w:t>Miner cromat la usi</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048FE183" w14:textId="77777777" w:rsidR="008544E1" w:rsidRDefault="008544E1" w:rsidP="003F7C04">
            <w:pPr>
              <w:jc w:val="center"/>
              <w:rPr>
                <w:lang w:val="en-US"/>
              </w:rPr>
            </w:pPr>
            <w:r>
              <w:rPr>
                <w:lang w:val="en-US"/>
              </w:rPr>
              <w:t>buc</w:t>
            </w:r>
          </w:p>
        </w:tc>
        <w:tc>
          <w:tcPr>
            <w:tcW w:w="2268" w:type="dxa"/>
            <w:tcBorders>
              <w:top w:val="single" w:sz="4" w:space="0" w:color="auto"/>
              <w:bottom w:val="single" w:sz="4" w:space="0" w:color="auto"/>
            </w:tcBorders>
            <w:vAlign w:val="center"/>
          </w:tcPr>
          <w:p w14:paraId="1ECB0063" w14:textId="77777777" w:rsidR="008544E1" w:rsidRDefault="008544E1" w:rsidP="003F7C04">
            <w:pPr>
              <w:jc w:val="center"/>
              <w:rPr>
                <w:lang w:val="en-US"/>
              </w:rPr>
            </w:pPr>
            <w:r>
              <w:rPr>
                <w:lang w:val="en-US"/>
              </w:rPr>
              <w:t>7,0000</w:t>
            </w:r>
          </w:p>
        </w:tc>
      </w:tr>
      <w:tr w:rsidR="008544E1" w14:paraId="20D9555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1AB07" w14:textId="77777777" w:rsidR="008544E1" w:rsidRDefault="008544E1" w:rsidP="003F7C04">
            <w:pPr>
              <w:rPr>
                <w:lang w:val="en-US"/>
              </w:rPr>
            </w:pPr>
          </w:p>
        </w:tc>
        <w:tc>
          <w:tcPr>
            <w:tcW w:w="1276" w:type="dxa"/>
            <w:gridSpan w:val="2"/>
            <w:tcBorders>
              <w:top w:val="nil"/>
              <w:bottom w:val="single" w:sz="2" w:space="0" w:color="auto"/>
            </w:tcBorders>
            <w:vAlign w:val="center"/>
          </w:tcPr>
          <w:p w14:paraId="3BEAEE28" w14:textId="77777777" w:rsidR="008544E1" w:rsidRDefault="008544E1" w:rsidP="003F7C04">
            <w:pPr>
              <w:jc w:val="center"/>
              <w:rPr>
                <w:sz w:val="16"/>
                <w:szCs w:val="16"/>
                <w:lang w:val="en-US"/>
              </w:rPr>
            </w:pPr>
            <w:r>
              <w:rPr>
                <w:sz w:val="16"/>
                <w:szCs w:val="16"/>
                <w:lang w:val="en-US"/>
              </w:rPr>
              <w:t>7214070021400</w:t>
            </w:r>
          </w:p>
        </w:tc>
        <w:tc>
          <w:tcPr>
            <w:tcW w:w="3402" w:type="dxa"/>
            <w:gridSpan w:val="2"/>
            <w:tcBorders>
              <w:top w:val="nil"/>
              <w:bottom w:val="single" w:sz="2" w:space="0" w:color="auto"/>
            </w:tcBorders>
          </w:tcPr>
          <w:p w14:paraId="3EBF3A5D" w14:textId="77777777" w:rsidR="008544E1" w:rsidRDefault="008544E1" w:rsidP="003F7C04">
            <w:pPr>
              <w:rPr>
                <w:lang w:val="en-US"/>
              </w:rPr>
            </w:pPr>
            <w:r>
              <w:rPr>
                <w:lang w:val="en-US"/>
              </w:rPr>
              <w:t>Lacatus constructii metalice</w:t>
            </w:r>
          </w:p>
        </w:tc>
        <w:tc>
          <w:tcPr>
            <w:tcW w:w="2268" w:type="dxa"/>
            <w:tcBorders>
              <w:top w:val="nil"/>
              <w:bottom w:val="single" w:sz="2" w:space="0" w:color="auto"/>
            </w:tcBorders>
          </w:tcPr>
          <w:p w14:paraId="492EE6B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755C7A9" w14:textId="77777777" w:rsidR="008544E1" w:rsidRDefault="008544E1" w:rsidP="003F7C04">
            <w:pPr>
              <w:rPr>
                <w:lang w:val="en-US"/>
              </w:rPr>
            </w:pPr>
            <w:r>
              <w:rPr>
                <w:lang w:val="en-US"/>
              </w:rPr>
              <w:t>6,3700</w:t>
            </w:r>
          </w:p>
        </w:tc>
      </w:tr>
      <w:tr w:rsidR="008544E1" w14:paraId="4E26BE2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AAE3BC" w14:textId="77777777" w:rsidR="008544E1" w:rsidRDefault="008544E1" w:rsidP="003F7C04">
            <w:pPr>
              <w:rPr>
                <w:lang w:val="en-US"/>
              </w:rPr>
            </w:pPr>
          </w:p>
        </w:tc>
        <w:tc>
          <w:tcPr>
            <w:tcW w:w="1276" w:type="dxa"/>
            <w:gridSpan w:val="2"/>
            <w:tcBorders>
              <w:top w:val="nil"/>
              <w:bottom w:val="single" w:sz="2" w:space="0" w:color="auto"/>
            </w:tcBorders>
            <w:vAlign w:val="center"/>
          </w:tcPr>
          <w:p w14:paraId="52EF7EEF"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8E57648"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5F791B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59E8A27" w14:textId="77777777" w:rsidR="008544E1" w:rsidRDefault="008544E1" w:rsidP="003F7C04">
            <w:pPr>
              <w:rPr>
                <w:lang w:val="en-US"/>
              </w:rPr>
            </w:pPr>
            <w:r>
              <w:rPr>
                <w:lang w:val="en-US"/>
              </w:rPr>
              <w:t>0,3500</w:t>
            </w:r>
          </w:p>
        </w:tc>
      </w:tr>
      <w:tr w:rsidR="008544E1" w14:paraId="333E2F5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8C829" w14:textId="77777777" w:rsidR="008544E1" w:rsidRDefault="008544E1" w:rsidP="003F7C04">
            <w:pPr>
              <w:rPr>
                <w:lang w:val="en-US"/>
              </w:rPr>
            </w:pPr>
          </w:p>
        </w:tc>
        <w:tc>
          <w:tcPr>
            <w:tcW w:w="1276" w:type="dxa"/>
            <w:gridSpan w:val="2"/>
            <w:tcBorders>
              <w:top w:val="nil"/>
              <w:bottom w:val="single" w:sz="2" w:space="0" w:color="auto"/>
            </w:tcBorders>
            <w:vAlign w:val="center"/>
          </w:tcPr>
          <w:p w14:paraId="4C03B45F" w14:textId="77777777" w:rsidR="008544E1" w:rsidRDefault="008544E1" w:rsidP="003F7C04">
            <w:pPr>
              <w:jc w:val="center"/>
              <w:rPr>
                <w:sz w:val="16"/>
                <w:szCs w:val="16"/>
                <w:lang w:val="en-US"/>
              </w:rPr>
            </w:pPr>
            <w:r>
              <w:rPr>
                <w:sz w:val="16"/>
                <w:szCs w:val="16"/>
                <w:lang w:val="en-US"/>
              </w:rPr>
              <w:t>2863146344</w:t>
            </w:r>
          </w:p>
        </w:tc>
        <w:tc>
          <w:tcPr>
            <w:tcW w:w="3402" w:type="dxa"/>
            <w:gridSpan w:val="2"/>
            <w:tcBorders>
              <w:top w:val="nil"/>
              <w:bottom w:val="single" w:sz="2" w:space="0" w:color="auto"/>
            </w:tcBorders>
          </w:tcPr>
          <w:p w14:paraId="452B746E" w14:textId="77777777" w:rsidR="008544E1" w:rsidRDefault="008544E1" w:rsidP="003F7C04">
            <w:pPr>
              <w:rPr>
                <w:lang w:val="en-US"/>
              </w:rPr>
            </w:pPr>
            <w:r>
              <w:rPr>
                <w:lang w:val="en-US"/>
              </w:rPr>
              <w:t>Miner cromat</w:t>
            </w:r>
          </w:p>
        </w:tc>
        <w:tc>
          <w:tcPr>
            <w:tcW w:w="2268" w:type="dxa"/>
            <w:tcBorders>
              <w:top w:val="nil"/>
              <w:bottom w:val="single" w:sz="2" w:space="0" w:color="auto"/>
            </w:tcBorders>
          </w:tcPr>
          <w:p w14:paraId="2F1E8A96"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1B7622D" w14:textId="77777777" w:rsidR="008544E1" w:rsidRDefault="008544E1" w:rsidP="003F7C04">
            <w:pPr>
              <w:rPr>
                <w:lang w:val="en-US"/>
              </w:rPr>
            </w:pPr>
            <w:r>
              <w:rPr>
                <w:lang w:val="en-US"/>
              </w:rPr>
              <w:t>7,0000</w:t>
            </w:r>
          </w:p>
        </w:tc>
      </w:tr>
      <w:tr w:rsidR="008544E1" w14:paraId="48E099A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AAF205" w14:textId="77777777" w:rsidR="008544E1" w:rsidRDefault="008544E1" w:rsidP="003F7C04">
            <w:pPr>
              <w:rPr>
                <w:lang w:val="en-US"/>
              </w:rPr>
            </w:pPr>
          </w:p>
        </w:tc>
        <w:tc>
          <w:tcPr>
            <w:tcW w:w="1276" w:type="dxa"/>
            <w:gridSpan w:val="2"/>
            <w:tcBorders>
              <w:top w:val="nil"/>
              <w:bottom w:val="single" w:sz="2" w:space="0" w:color="auto"/>
            </w:tcBorders>
            <w:vAlign w:val="center"/>
          </w:tcPr>
          <w:p w14:paraId="0013ACB8" w14:textId="77777777" w:rsidR="008544E1" w:rsidRDefault="008544E1" w:rsidP="003F7C04">
            <w:pPr>
              <w:jc w:val="center"/>
              <w:rPr>
                <w:sz w:val="16"/>
                <w:szCs w:val="16"/>
                <w:lang w:val="en-US"/>
              </w:rPr>
            </w:pPr>
            <w:r>
              <w:rPr>
                <w:sz w:val="16"/>
                <w:szCs w:val="16"/>
                <w:lang w:val="en-US"/>
              </w:rPr>
              <w:t>2430226100034</w:t>
            </w:r>
          </w:p>
        </w:tc>
        <w:tc>
          <w:tcPr>
            <w:tcW w:w="3402" w:type="dxa"/>
            <w:gridSpan w:val="2"/>
            <w:tcBorders>
              <w:top w:val="nil"/>
              <w:bottom w:val="single" w:sz="2" w:space="0" w:color="auto"/>
            </w:tcBorders>
          </w:tcPr>
          <w:p w14:paraId="0DD5CEE9" w14:textId="77777777" w:rsidR="008544E1" w:rsidRDefault="008544E1" w:rsidP="003F7C04">
            <w:pPr>
              <w:rPr>
                <w:lang w:val="en-US"/>
              </w:rPr>
            </w:pPr>
            <w:r>
              <w:rPr>
                <w:lang w:val="en-US"/>
              </w:rPr>
              <w:t>Grund miniu anticoroziv g.351-4 S 3097-80</w:t>
            </w:r>
          </w:p>
        </w:tc>
        <w:tc>
          <w:tcPr>
            <w:tcW w:w="2268" w:type="dxa"/>
            <w:tcBorders>
              <w:top w:val="nil"/>
              <w:bottom w:val="single" w:sz="2" w:space="0" w:color="auto"/>
            </w:tcBorders>
          </w:tcPr>
          <w:p w14:paraId="5E6F7FBC" w14:textId="77777777" w:rsidR="008544E1" w:rsidRDefault="008544E1" w:rsidP="003F7C04">
            <w:pPr>
              <w:rPr>
                <w:lang w:val="en-US"/>
              </w:rPr>
            </w:pPr>
            <w:r>
              <w:rPr>
                <w:lang w:val="en-US"/>
              </w:rPr>
              <w:t>kg</w:t>
            </w:r>
          </w:p>
        </w:tc>
        <w:tc>
          <w:tcPr>
            <w:tcW w:w="2268" w:type="dxa"/>
            <w:tcBorders>
              <w:top w:val="nil"/>
              <w:bottom w:val="single" w:sz="2" w:space="0" w:color="auto"/>
            </w:tcBorders>
          </w:tcPr>
          <w:p w14:paraId="7684348A" w14:textId="77777777" w:rsidR="008544E1" w:rsidRDefault="008544E1" w:rsidP="003F7C04">
            <w:pPr>
              <w:rPr>
                <w:lang w:val="en-US"/>
              </w:rPr>
            </w:pPr>
            <w:r>
              <w:rPr>
                <w:lang w:val="en-US"/>
              </w:rPr>
              <w:t>0,1400</w:t>
            </w:r>
          </w:p>
        </w:tc>
      </w:tr>
      <w:tr w:rsidR="008544E1" w14:paraId="2DE5D8F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47250" w14:textId="77777777" w:rsidR="008544E1" w:rsidRDefault="008544E1" w:rsidP="003F7C04">
            <w:pPr>
              <w:rPr>
                <w:lang w:val="en-US"/>
              </w:rPr>
            </w:pPr>
            <w:r>
              <w:rPr>
                <w:lang w:val="en-US"/>
              </w:rPr>
              <w:t>23</w:t>
            </w:r>
          </w:p>
        </w:tc>
        <w:tc>
          <w:tcPr>
            <w:tcW w:w="1276" w:type="dxa"/>
            <w:gridSpan w:val="2"/>
            <w:tcBorders>
              <w:top w:val="single" w:sz="4" w:space="0" w:color="auto"/>
              <w:bottom w:val="single" w:sz="4" w:space="0" w:color="auto"/>
            </w:tcBorders>
          </w:tcPr>
          <w:p w14:paraId="6D52598D" w14:textId="77777777" w:rsidR="008544E1" w:rsidRDefault="008544E1" w:rsidP="003F7C04">
            <w:pPr>
              <w:rPr>
                <w:lang w:val="en-US"/>
              </w:rPr>
            </w:pPr>
            <w:r>
              <w:rPr>
                <w:lang w:val="en-US"/>
              </w:rPr>
              <w:t>pret de piata</w:t>
            </w:r>
          </w:p>
          <w:p w14:paraId="0B42650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AF7EAB1" w14:textId="1C0ED35E" w:rsidR="008544E1" w:rsidRDefault="008544E1" w:rsidP="00B0194C">
            <w:pPr>
              <w:adjustRightInd w:val="0"/>
              <w:rPr>
                <w:lang w:val="en-US"/>
              </w:rPr>
            </w:pPr>
            <w:r>
              <w:rPr>
                <w:lang w:val="en-US"/>
              </w:rPr>
              <w:t>Lacata</w:t>
            </w:r>
          </w:p>
        </w:tc>
        <w:tc>
          <w:tcPr>
            <w:tcW w:w="2268" w:type="dxa"/>
            <w:tcBorders>
              <w:top w:val="single" w:sz="4" w:space="0" w:color="auto"/>
              <w:bottom w:val="single" w:sz="4" w:space="0" w:color="auto"/>
            </w:tcBorders>
            <w:vAlign w:val="center"/>
          </w:tcPr>
          <w:p w14:paraId="23F36E94" w14:textId="77777777" w:rsidR="008544E1" w:rsidRDefault="008544E1" w:rsidP="003F7C04">
            <w:pPr>
              <w:jc w:val="center"/>
              <w:rPr>
                <w:lang w:val="en-US"/>
              </w:rPr>
            </w:pPr>
            <w:r>
              <w:rPr>
                <w:lang w:val="en-US"/>
              </w:rPr>
              <w:t>buc</w:t>
            </w:r>
          </w:p>
        </w:tc>
        <w:tc>
          <w:tcPr>
            <w:tcW w:w="2268" w:type="dxa"/>
            <w:tcBorders>
              <w:top w:val="single" w:sz="4" w:space="0" w:color="auto"/>
              <w:bottom w:val="single" w:sz="4" w:space="0" w:color="auto"/>
            </w:tcBorders>
            <w:vAlign w:val="center"/>
          </w:tcPr>
          <w:p w14:paraId="4CE5FB48" w14:textId="77777777" w:rsidR="008544E1" w:rsidRDefault="008544E1" w:rsidP="003F7C04">
            <w:pPr>
              <w:jc w:val="center"/>
              <w:rPr>
                <w:lang w:val="en-US"/>
              </w:rPr>
            </w:pPr>
            <w:r>
              <w:rPr>
                <w:lang w:val="en-US"/>
              </w:rPr>
              <w:t>7,0000</w:t>
            </w:r>
          </w:p>
        </w:tc>
      </w:tr>
      <w:tr w:rsidR="008544E1" w14:paraId="2BAADF8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C247F6" w14:textId="77777777" w:rsidR="008544E1" w:rsidRDefault="008544E1" w:rsidP="003F7C04">
            <w:pPr>
              <w:rPr>
                <w:lang w:val="en-US"/>
              </w:rPr>
            </w:pPr>
          </w:p>
        </w:tc>
        <w:tc>
          <w:tcPr>
            <w:tcW w:w="1276" w:type="dxa"/>
            <w:gridSpan w:val="2"/>
            <w:tcBorders>
              <w:top w:val="nil"/>
              <w:bottom w:val="single" w:sz="2" w:space="0" w:color="auto"/>
            </w:tcBorders>
            <w:vAlign w:val="center"/>
          </w:tcPr>
          <w:p w14:paraId="694F9157" w14:textId="77777777" w:rsidR="008544E1" w:rsidRDefault="008544E1" w:rsidP="003F7C04">
            <w:pPr>
              <w:jc w:val="center"/>
              <w:rPr>
                <w:sz w:val="16"/>
                <w:szCs w:val="16"/>
                <w:lang w:val="en-US"/>
              </w:rPr>
            </w:pPr>
            <w:r>
              <w:rPr>
                <w:sz w:val="16"/>
                <w:szCs w:val="16"/>
                <w:lang w:val="en-US"/>
              </w:rPr>
              <w:t>566545</w:t>
            </w:r>
          </w:p>
        </w:tc>
        <w:tc>
          <w:tcPr>
            <w:tcW w:w="3402" w:type="dxa"/>
            <w:gridSpan w:val="2"/>
            <w:tcBorders>
              <w:top w:val="nil"/>
              <w:bottom w:val="single" w:sz="2" w:space="0" w:color="auto"/>
            </w:tcBorders>
          </w:tcPr>
          <w:p w14:paraId="2C87A2CE" w14:textId="77777777" w:rsidR="008544E1" w:rsidRDefault="008544E1" w:rsidP="003F7C04">
            <w:pPr>
              <w:rPr>
                <w:lang w:val="en-US"/>
              </w:rPr>
            </w:pPr>
            <w:r>
              <w:rPr>
                <w:lang w:val="en-US"/>
              </w:rPr>
              <w:t>Lacata</w:t>
            </w:r>
          </w:p>
        </w:tc>
        <w:tc>
          <w:tcPr>
            <w:tcW w:w="2268" w:type="dxa"/>
            <w:tcBorders>
              <w:top w:val="nil"/>
              <w:bottom w:val="single" w:sz="2" w:space="0" w:color="auto"/>
            </w:tcBorders>
          </w:tcPr>
          <w:p w14:paraId="6A7D7766"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A5A7798" w14:textId="77777777" w:rsidR="008544E1" w:rsidRDefault="008544E1" w:rsidP="003F7C04">
            <w:pPr>
              <w:rPr>
                <w:lang w:val="en-US"/>
              </w:rPr>
            </w:pPr>
            <w:r>
              <w:rPr>
                <w:lang w:val="en-US"/>
              </w:rPr>
              <w:t>7,0000</w:t>
            </w:r>
          </w:p>
        </w:tc>
      </w:tr>
      <w:tr w:rsidR="008544E1" w14:paraId="41141C8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D372C" w14:textId="77777777" w:rsidR="008544E1" w:rsidRDefault="008544E1" w:rsidP="003F7C04">
            <w:pPr>
              <w:rPr>
                <w:lang w:val="en-US"/>
              </w:rPr>
            </w:pPr>
            <w:r>
              <w:rPr>
                <w:lang w:val="en-US"/>
              </w:rPr>
              <w:t>24</w:t>
            </w:r>
          </w:p>
        </w:tc>
        <w:tc>
          <w:tcPr>
            <w:tcW w:w="1276" w:type="dxa"/>
            <w:gridSpan w:val="2"/>
            <w:tcBorders>
              <w:top w:val="single" w:sz="4" w:space="0" w:color="auto"/>
              <w:bottom w:val="single" w:sz="4" w:space="0" w:color="auto"/>
            </w:tcBorders>
          </w:tcPr>
          <w:p w14:paraId="0E4A6EA0" w14:textId="77777777" w:rsidR="008544E1" w:rsidRDefault="008544E1" w:rsidP="003F7C04">
            <w:pPr>
              <w:rPr>
                <w:lang w:val="en-US"/>
              </w:rPr>
            </w:pPr>
            <w:r>
              <w:rPr>
                <w:lang w:val="en-US"/>
              </w:rPr>
              <w:t>CK07B</w:t>
            </w:r>
          </w:p>
          <w:p w14:paraId="5882A93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7B6B897" w14:textId="7FCF835A" w:rsidR="008544E1" w:rsidRDefault="008544E1" w:rsidP="00B0194C">
            <w:pPr>
              <w:adjustRightInd w:val="0"/>
              <w:rPr>
                <w:lang w:val="en-US"/>
              </w:rPr>
            </w:pPr>
            <w:r>
              <w:rPr>
                <w:lang w:val="en-US"/>
              </w:rPr>
              <w:t>Pervazuri sau baghete  din lemn montate la usi sau ferestre - p/u usi din lemn</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7D43CD1" w14:textId="77777777" w:rsidR="008544E1" w:rsidRDefault="008544E1" w:rsidP="003F7C04">
            <w:pPr>
              <w:jc w:val="center"/>
              <w:rPr>
                <w:lang w:val="en-US"/>
              </w:rPr>
            </w:pPr>
            <w:r>
              <w:rPr>
                <w:lang w:val="en-US"/>
              </w:rPr>
              <w:t>m</w:t>
            </w:r>
          </w:p>
        </w:tc>
        <w:tc>
          <w:tcPr>
            <w:tcW w:w="2268" w:type="dxa"/>
            <w:tcBorders>
              <w:top w:val="single" w:sz="4" w:space="0" w:color="auto"/>
              <w:bottom w:val="single" w:sz="4" w:space="0" w:color="auto"/>
            </w:tcBorders>
            <w:vAlign w:val="center"/>
          </w:tcPr>
          <w:p w14:paraId="142DEE1A" w14:textId="77777777" w:rsidR="008544E1" w:rsidRDefault="008544E1" w:rsidP="003F7C04">
            <w:pPr>
              <w:jc w:val="center"/>
              <w:rPr>
                <w:lang w:val="en-US"/>
              </w:rPr>
            </w:pPr>
            <w:r>
              <w:rPr>
                <w:lang w:val="en-US"/>
              </w:rPr>
              <w:t>35,0000</w:t>
            </w:r>
          </w:p>
        </w:tc>
      </w:tr>
      <w:tr w:rsidR="008544E1" w14:paraId="2447B95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986DDF" w14:textId="77777777" w:rsidR="008544E1" w:rsidRDefault="008544E1" w:rsidP="003F7C04">
            <w:pPr>
              <w:rPr>
                <w:lang w:val="en-US"/>
              </w:rPr>
            </w:pPr>
          </w:p>
        </w:tc>
        <w:tc>
          <w:tcPr>
            <w:tcW w:w="1276" w:type="dxa"/>
            <w:gridSpan w:val="2"/>
            <w:tcBorders>
              <w:top w:val="nil"/>
              <w:bottom w:val="single" w:sz="2" w:space="0" w:color="auto"/>
            </w:tcBorders>
            <w:vAlign w:val="center"/>
          </w:tcPr>
          <w:p w14:paraId="61BBC845"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BFEEB1C"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7D8E8E8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0FEA689" w14:textId="77777777" w:rsidR="008544E1" w:rsidRDefault="008544E1" w:rsidP="003F7C04">
            <w:pPr>
              <w:rPr>
                <w:lang w:val="en-US"/>
              </w:rPr>
            </w:pPr>
            <w:r>
              <w:rPr>
                <w:lang w:val="en-US"/>
              </w:rPr>
              <w:t>2,8000</w:t>
            </w:r>
          </w:p>
        </w:tc>
      </w:tr>
      <w:tr w:rsidR="008544E1" w14:paraId="0563D2C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E7487" w14:textId="77777777" w:rsidR="008544E1" w:rsidRDefault="008544E1" w:rsidP="003F7C04">
            <w:pPr>
              <w:rPr>
                <w:lang w:val="en-US"/>
              </w:rPr>
            </w:pPr>
          </w:p>
        </w:tc>
        <w:tc>
          <w:tcPr>
            <w:tcW w:w="1276" w:type="dxa"/>
            <w:gridSpan w:val="2"/>
            <w:tcBorders>
              <w:top w:val="nil"/>
              <w:bottom w:val="single" w:sz="2" w:space="0" w:color="auto"/>
            </w:tcBorders>
            <w:vAlign w:val="center"/>
          </w:tcPr>
          <w:p w14:paraId="4FE96025" w14:textId="77777777" w:rsidR="008544E1" w:rsidRDefault="008544E1" w:rsidP="003F7C04">
            <w:pPr>
              <w:jc w:val="center"/>
              <w:rPr>
                <w:sz w:val="16"/>
                <w:szCs w:val="16"/>
                <w:lang w:val="en-US"/>
              </w:rPr>
            </w:pPr>
            <w:r>
              <w:rPr>
                <w:sz w:val="16"/>
                <w:szCs w:val="16"/>
                <w:lang w:val="en-US"/>
              </w:rPr>
              <w:t>2010212946000</w:t>
            </w:r>
          </w:p>
        </w:tc>
        <w:tc>
          <w:tcPr>
            <w:tcW w:w="3402" w:type="dxa"/>
            <w:gridSpan w:val="2"/>
            <w:tcBorders>
              <w:top w:val="nil"/>
              <w:bottom w:val="single" w:sz="2" w:space="0" w:color="auto"/>
            </w:tcBorders>
          </w:tcPr>
          <w:p w14:paraId="471A4415" w14:textId="77777777" w:rsidR="008544E1" w:rsidRDefault="008544E1" w:rsidP="003F7C04">
            <w:pPr>
              <w:rPr>
                <w:lang w:val="en-US"/>
              </w:rPr>
            </w:pPr>
            <w:r>
              <w:rPr>
                <w:lang w:val="en-US"/>
              </w:rPr>
              <w:t>Pervazuri sau bagete pentru usi si ferestre</w:t>
            </w:r>
          </w:p>
        </w:tc>
        <w:tc>
          <w:tcPr>
            <w:tcW w:w="2268" w:type="dxa"/>
            <w:tcBorders>
              <w:top w:val="nil"/>
              <w:bottom w:val="single" w:sz="2" w:space="0" w:color="auto"/>
            </w:tcBorders>
          </w:tcPr>
          <w:p w14:paraId="55B2AEE5" w14:textId="77777777" w:rsidR="008544E1" w:rsidRDefault="008544E1" w:rsidP="003F7C04">
            <w:pPr>
              <w:rPr>
                <w:lang w:val="en-US"/>
              </w:rPr>
            </w:pPr>
            <w:r>
              <w:rPr>
                <w:lang w:val="en-US"/>
              </w:rPr>
              <w:t>m</w:t>
            </w:r>
          </w:p>
        </w:tc>
        <w:tc>
          <w:tcPr>
            <w:tcW w:w="2268" w:type="dxa"/>
            <w:tcBorders>
              <w:top w:val="nil"/>
              <w:bottom w:val="single" w:sz="2" w:space="0" w:color="auto"/>
            </w:tcBorders>
          </w:tcPr>
          <w:p w14:paraId="42EC7C28" w14:textId="77777777" w:rsidR="008544E1" w:rsidRDefault="008544E1" w:rsidP="003F7C04">
            <w:pPr>
              <w:rPr>
                <w:lang w:val="en-US"/>
              </w:rPr>
            </w:pPr>
            <w:r>
              <w:rPr>
                <w:lang w:val="en-US"/>
              </w:rPr>
              <w:t>36,7500</w:t>
            </w:r>
          </w:p>
        </w:tc>
      </w:tr>
      <w:tr w:rsidR="008544E1" w14:paraId="3970213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96093" w14:textId="77777777" w:rsidR="008544E1" w:rsidRDefault="008544E1" w:rsidP="003F7C04">
            <w:pPr>
              <w:rPr>
                <w:lang w:val="en-US"/>
              </w:rPr>
            </w:pPr>
          </w:p>
        </w:tc>
        <w:tc>
          <w:tcPr>
            <w:tcW w:w="1276" w:type="dxa"/>
            <w:gridSpan w:val="2"/>
            <w:tcBorders>
              <w:top w:val="nil"/>
              <w:bottom w:val="single" w:sz="2" w:space="0" w:color="auto"/>
            </w:tcBorders>
            <w:vAlign w:val="center"/>
          </w:tcPr>
          <w:p w14:paraId="541ACA28" w14:textId="77777777" w:rsidR="008544E1" w:rsidRDefault="008544E1" w:rsidP="003F7C04">
            <w:pPr>
              <w:jc w:val="center"/>
              <w:rPr>
                <w:sz w:val="16"/>
                <w:szCs w:val="16"/>
                <w:lang w:val="en-US"/>
              </w:rPr>
            </w:pPr>
            <w:r>
              <w:rPr>
                <w:sz w:val="16"/>
                <w:szCs w:val="16"/>
                <w:lang w:val="en-US"/>
              </w:rPr>
              <w:t>2873145887000</w:t>
            </w:r>
          </w:p>
        </w:tc>
        <w:tc>
          <w:tcPr>
            <w:tcW w:w="3402" w:type="dxa"/>
            <w:gridSpan w:val="2"/>
            <w:tcBorders>
              <w:top w:val="nil"/>
              <w:bottom w:val="single" w:sz="2" w:space="0" w:color="auto"/>
            </w:tcBorders>
          </w:tcPr>
          <w:p w14:paraId="22CA49CF" w14:textId="77777777" w:rsidR="008544E1" w:rsidRDefault="008544E1" w:rsidP="003F7C04">
            <w:pPr>
              <w:rPr>
                <w:lang w:val="en-US"/>
              </w:rPr>
            </w:pPr>
            <w:r>
              <w:rPr>
                <w:lang w:val="en-US"/>
              </w:rPr>
              <w:t>Cuie cu cap conic tip A pentru constructii</w:t>
            </w:r>
          </w:p>
        </w:tc>
        <w:tc>
          <w:tcPr>
            <w:tcW w:w="2268" w:type="dxa"/>
            <w:tcBorders>
              <w:top w:val="nil"/>
              <w:bottom w:val="single" w:sz="2" w:space="0" w:color="auto"/>
            </w:tcBorders>
          </w:tcPr>
          <w:p w14:paraId="457E458B" w14:textId="77777777" w:rsidR="008544E1" w:rsidRDefault="008544E1" w:rsidP="003F7C04">
            <w:pPr>
              <w:rPr>
                <w:lang w:val="en-US"/>
              </w:rPr>
            </w:pPr>
            <w:r>
              <w:rPr>
                <w:lang w:val="en-US"/>
              </w:rPr>
              <w:t>kg</w:t>
            </w:r>
          </w:p>
        </w:tc>
        <w:tc>
          <w:tcPr>
            <w:tcW w:w="2268" w:type="dxa"/>
            <w:tcBorders>
              <w:top w:val="nil"/>
              <w:bottom w:val="single" w:sz="2" w:space="0" w:color="auto"/>
            </w:tcBorders>
          </w:tcPr>
          <w:p w14:paraId="183EB9F1" w14:textId="77777777" w:rsidR="008544E1" w:rsidRDefault="008544E1" w:rsidP="003F7C04">
            <w:pPr>
              <w:rPr>
                <w:lang w:val="en-US"/>
              </w:rPr>
            </w:pPr>
            <w:r>
              <w:rPr>
                <w:lang w:val="en-US"/>
              </w:rPr>
              <w:t>0,5250</w:t>
            </w:r>
          </w:p>
        </w:tc>
      </w:tr>
      <w:tr w:rsidR="008544E1" w14:paraId="08BE86B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B77D46" w14:textId="77777777" w:rsidR="008544E1" w:rsidRDefault="008544E1" w:rsidP="003F7C04">
            <w:pPr>
              <w:rPr>
                <w:lang w:val="en-US"/>
              </w:rPr>
            </w:pPr>
          </w:p>
        </w:tc>
        <w:tc>
          <w:tcPr>
            <w:tcW w:w="1276" w:type="dxa"/>
            <w:gridSpan w:val="2"/>
            <w:tcBorders>
              <w:top w:val="nil"/>
              <w:bottom w:val="single" w:sz="2" w:space="0" w:color="auto"/>
            </w:tcBorders>
            <w:vAlign w:val="center"/>
          </w:tcPr>
          <w:p w14:paraId="234D99AF"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730D8B57"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69A76E5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7418CAC" w14:textId="77777777" w:rsidR="008544E1" w:rsidRDefault="008544E1" w:rsidP="003F7C04">
            <w:pPr>
              <w:rPr>
                <w:lang w:val="en-US"/>
              </w:rPr>
            </w:pPr>
            <w:r>
              <w:rPr>
                <w:lang w:val="en-US"/>
              </w:rPr>
              <w:t>5,2500</w:t>
            </w:r>
          </w:p>
        </w:tc>
      </w:tr>
      <w:tr w:rsidR="008544E1" w14:paraId="5AD9B1A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3DBDA" w14:textId="77777777" w:rsidR="008544E1" w:rsidRDefault="008544E1" w:rsidP="003F7C04">
            <w:pPr>
              <w:rPr>
                <w:lang w:val="en-US"/>
              </w:rPr>
            </w:pPr>
          </w:p>
        </w:tc>
        <w:tc>
          <w:tcPr>
            <w:tcW w:w="1276" w:type="dxa"/>
            <w:gridSpan w:val="2"/>
            <w:tcBorders>
              <w:top w:val="nil"/>
              <w:bottom w:val="single" w:sz="2" w:space="0" w:color="auto"/>
            </w:tcBorders>
            <w:vAlign w:val="center"/>
          </w:tcPr>
          <w:p w14:paraId="1655EFD9"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9DF0D67"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7D1223B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BF255FD" w14:textId="77777777" w:rsidR="008544E1" w:rsidRDefault="008544E1" w:rsidP="003F7C04">
            <w:pPr>
              <w:rPr>
                <w:lang w:val="en-US"/>
              </w:rPr>
            </w:pPr>
            <w:r>
              <w:rPr>
                <w:lang w:val="en-US"/>
              </w:rPr>
              <w:t>0,3500</w:t>
            </w:r>
          </w:p>
        </w:tc>
      </w:tr>
      <w:tr w:rsidR="008544E1" w14:paraId="617E094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0952D" w14:textId="77777777" w:rsidR="008544E1" w:rsidRDefault="008544E1" w:rsidP="003F7C04">
            <w:pPr>
              <w:rPr>
                <w:lang w:val="en-US"/>
              </w:rPr>
            </w:pPr>
            <w:r>
              <w:rPr>
                <w:lang w:val="en-US"/>
              </w:rPr>
              <w:t>25</w:t>
            </w:r>
          </w:p>
        </w:tc>
        <w:tc>
          <w:tcPr>
            <w:tcW w:w="1276" w:type="dxa"/>
            <w:gridSpan w:val="2"/>
            <w:tcBorders>
              <w:top w:val="single" w:sz="4" w:space="0" w:color="auto"/>
              <w:bottom w:val="single" w:sz="4" w:space="0" w:color="auto"/>
            </w:tcBorders>
          </w:tcPr>
          <w:p w14:paraId="1BE7CCD2" w14:textId="77777777" w:rsidR="008544E1" w:rsidRDefault="008544E1" w:rsidP="003F7C04">
            <w:pPr>
              <w:rPr>
                <w:lang w:val="en-US"/>
              </w:rPr>
            </w:pPr>
            <w:r>
              <w:rPr>
                <w:lang w:val="en-US"/>
              </w:rPr>
              <w:t>CK30B</w:t>
            </w:r>
          </w:p>
          <w:p w14:paraId="26A9564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B51D88E" w14:textId="56EF1B77" w:rsidR="008544E1" w:rsidRDefault="008544E1" w:rsidP="00B0194C">
            <w:pPr>
              <w:adjustRightInd w:val="0"/>
              <w:rPr>
                <w:lang w:val="en-US"/>
              </w:rPr>
            </w:pPr>
            <w:r>
              <w:rPr>
                <w:lang w:val="en-US"/>
              </w:rPr>
              <w:t>Masca pentru radiatoare gata confectionata din PAL melaminat (Confectionate individual), modelul se va coordona cu beneficiarul</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DED89C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CCAF74D" w14:textId="77777777" w:rsidR="008544E1" w:rsidRDefault="008544E1" w:rsidP="003F7C04">
            <w:pPr>
              <w:jc w:val="center"/>
              <w:rPr>
                <w:lang w:val="en-US"/>
              </w:rPr>
            </w:pPr>
            <w:r>
              <w:rPr>
                <w:lang w:val="en-US"/>
              </w:rPr>
              <w:t>7,2000</w:t>
            </w:r>
          </w:p>
        </w:tc>
      </w:tr>
      <w:tr w:rsidR="008544E1" w14:paraId="5E40081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7E85A" w14:textId="77777777" w:rsidR="008544E1" w:rsidRDefault="008544E1" w:rsidP="003F7C04">
            <w:pPr>
              <w:rPr>
                <w:lang w:val="en-US"/>
              </w:rPr>
            </w:pPr>
          </w:p>
        </w:tc>
        <w:tc>
          <w:tcPr>
            <w:tcW w:w="1276" w:type="dxa"/>
            <w:gridSpan w:val="2"/>
            <w:tcBorders>
              <w:top w:val="nil"/>
              <w:bottom w:val="single" w:sz="2" w:space="0" w:color="auto"/>
            </w:tcBorders>
            <w:vAlign w:val="center"/>
          </w:tcPr>
          <w:p w14:paraId="6AD99790" w14:textId="77777777" w:rsidR="008544E1" w:rsidRDefault="008544E1" w:rsidP="003F7C04">
            <w:pPr>
              <w:jc w:val="center"/>
              <w:rPr>
                <w:sz w:val="16"/>
                <w:szCs w:val="16"/>
                <w:lang w:val="en-US"/>
              </w:rPr>
            </w:pPr>
            <w:r>
              <w:rPr>
                <w:sz w:val="16"/>
                <w:szCs w:val="16"/>
                <w:lang w:val="en-US"/>
              </w:rPr>
              <w:t>7214070021400</w:t>
            </w:r>
          </w:p>
        </w:tc>
        <w:tc>
          <w:tcPr>
            <w:tcW w:w="3402" w:type="dxa"/>
            <w:gridSpan w:val="2"/>
            <w:tcBorders>
              <w:top w:val="nil"/>
              <w:bottom w:val="single" w:sz="2" w:space="0" w:color="auto"/>
            </w:tcBorders>
          </w:tcPr>
          <w:p w14:paraId="38986B78" w14:textId="77777777" w:rsidR="008544E1" w:rsidRDefault="008544E1" w:rsidP="003F7C04">
            <w:pPr>
              <w:rPr>
                <w:lang w:val="en-US"/>
              </w:rPr>
            </w:pPr>
            <w:r>
              <w:rPr>
                <w:lang w:val="en-US"/>
              </w:rPr>
              <w:t>Lacatus constructii metalice</w:t>
            </w:r>
          </w:p>
        </w:tc>
        <w:tc>
          <w:tcPr>
            <w:tcW w:w="2268" w:type="dxa"/>
            <w:tcBorders>
              <w:top w:val="nil"/>
              <w:bottom w:val="single" w:sz="2" w:space="0" w:color="auto"/>
            </w:tcBorders>
          </w:tcPr>
          <w:p w14:paraId="4A5FB3A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47D194A" w14:textId="77777777" w:rsidR="008544E1" w:rsidRDefault="008544E1" w:rsidP="003F7C04">
            <w:pPr>
              <w:rPr>
                <w:lang w:val="en-US"/>
              </w:rPr>
            </w:pPr>
            <w:r>
              <w:rPr>
                <w:lang w:val="en-US"/>
              </w:rPr>
              <w:t>13,3200</w:t>
            </w:r>
          </w:p>
        </w:tc>
      </w:tr>
      <w:tr w:rsidR="008544E1" w14:paraId="2C71CC2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8457BD" w14:textId="77777777" w:rsidR="008544E1" w:rsidRDefault="008544E1" w:rsidP="003F7C04">
            <w:pPr>
              <w:rPr>
                <w:lang w:val="en-US"/>
              </w:rPr>
            </w:pPr>
          </w:p>
        </w:tc>
        <w:tc>
          <w:tcPr>
            <w:tcW w:w="1276" w:type="dxa"/>
            <w:gridSpan w:val="2"/>
            <w:tcBorders>
              <w:top w:val="nil"/>
              <w:bottom w:val="single" w:sz="2" w:space="0" w:color="auto"/>
            </w:tcBorders>
            <w:vAlign w:val="center"/>
          </w:tcPr>
          <w:p w14:paraId="4526DCA1"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EEAE6B3"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4A1558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C5B7A5C" w14:textId="77777777" w:rsidR="008544E1" w:rsidRDefault="008544E1" w:rsidP="003F7C04">
            <w:pPr>
              <w:rPr>
                <w:lang w:val="en-US"/>
              </w:rPr>
            </w:pPr>
            <w:r>
              <w:rPr>
                <w:lang w:val="en-US"/>
              </w:rPr>
              <w:t>1,8000</w:t>
            </w:r>
          </w:p>
        </w:tc>
      </w:tr>
      <w:tr w:rsidR="008544E1" w14:paraId="768F16B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0C403" w14:textId="77777777" w:rsidR="008544E1" w:rsidRDefault="008544E1" w:rsidP="003F7C04">
            <w:pPr>
              <w:rPr>
                <w:lang w:val="en-US"/>
              </w:rPr>
            </w:pPr>
          </w:p>
        </w:tc>
        <w:tc>
          <w:tcPr>
            <w:tcW w:w="1276" w:type="dxa"/>
            <w:gridSpan w:val="2"/>
            <w:tcBorders>
              <w:top w:val="nil"/>
              <w:bottom w:val="single" w:sz="2" w:space="0" w:color="auto"/>
            </w:tcBorders>
            <w:vAlign w:val="center"/>
          </w:tcPr>
          <w:p w14:paraId="2C5C7F82" w14:textId="77777777" w:rsidR="008544E1" w:rsidRDefault="008544E1" w:rsidP="003F7C04">
            <w:pPr>
              <w:jc w:val="center"/>
              <w:rPr>
                <w:sz w:val="16"/>
                <w:szCs w:val="16"/>
                <w:lang w:val="en-US"/>
              </w:rPr>
            </w:pPr>
            <w:r>
              <w:rPr>
                <w:sz w:val="16"/>
                <w:szCs w:val="16"/>
                <w:lang w:val="en-US"/>
              </w:rPr>
              <w:t>2430226100046</w:t>
            </w:r>
          </w:p>
        </w:tc>
        <w:tc>
          <w:tcPr>
            <w:tcW w:w="3402" w:type="dxa"/>
            <w:gridSpan w:val="2"/>
            <w:tcBorders>
              <w:top w:val="nil"/>
              <w:bottom w:val="single" w:sz="2" w:space="0" w:color="auto"/>
            </w:tcBorders>
          </w:tcPr>
          <w:p w14:paraId="73945E96" w14:textId="77777777" w:rsidR="008544E1" w:rsidRDefault="008544E1" w:rsidP="003F7C04">
            <w:pPr>
              <w:rPr>
                <w:lang w:val="en-US"/>
              </w:rPr>
            </w:pPr>
            <w:r>
              <w:rPr>
                <w:lang w:val="en-US"/>
              </w:rPr>
              <w:t>Grund de ulei</w:t>
            </w:r>
          </w:p>
        </w:tc>
        <w:tc>
          <w:tcPr>
            <w:tcW w:w="2268" w:type="dxa"/>
            <w:tcBorders>
              <w:top w:val="nil"/>
              <w:bottom w:val="single" w:sz="2" w:space="0" w:color="auto"/>
            </w:tcBorders>
          </w:tcPr>
          <w:p w14:paraId="1DFDA1D2" w14:textId="77777777" w:rsidR="008544E1" w:rsidRDefault="008544E1" w:rsidP="003F7C04">
            <w:pPr>
              <w:rPr>
                <w:lang w:val="en-US"/>
              </w:rPr>
            </w:pPr>
            <w:r>
              <w:rPr>
                <w:lang w:val="en-US"/>
              </w:rPr>
              <w:t>kg</w:t>
            </w:r>
          </w:p>
        </w:tc>
        <w:tc>
          <w:tcPr>
            <w:tcW w:w="2268" w:type="dxa"/>
            <w:tcBorders>
              <w:top w:val="nil"/>
              <w:bottom w:val="single" w:sz="2" w:space="0" w:color="auto"/>
            </w:tcBorders>
          </w:tcPr>
          <w:p w14:paraId="2635BC8C" w14:textId="77777777" w:rsidR="008544E1" w:rsidRDefault="008544E1" w:rsidP="003F7C04">
            <w:pPr>
              <w:rPr>
                <w:lang w:val="en-US"/>
              </w:rPr>
            </w:pPr>
            <w:r>
              <w:rPr>
                <w:lang w:val="en-US"/>
              </w:rPr>
              <w:t>0,2160</w:t>
            </w:r>
          </w:p>
        </w:tc>
      </w:tr>
      <w:tr w:rsidR="008544E1" w14:paraId="4036AC8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67F5E6" w14:textId="77777777" w:rsidR="008544E1" w:rsidRDefault="008544E1" w:rsidP="003F7C04">
            <w:pPr>
              <w:rPr>
                <w:lang w:val="en-US"/>
              </w:rPr>
            </w:pPr>
          </w:p>
        </w:tc>
        <w:tc>
          <w:tcPr>
            <w:tcW w:w="1276" w:type="dxa"/>
            <w:gridSpan w:val="2"/>
            <w:tcBorders>
              <w:top w:val="nil"/>
              <w:bottom w:val="single" w:sz="2" w:space="0" w:color="auto"/>
            </w:tcBorders>
            <w:vAlign w:val="center"/>
          </w:tcPr>
          <w:p w14:paraId="31515D09" w14:textId="77777777" w:rsidR="008544E1" w:rsidRDefault="008544E1" w:rsidP="003F7C04">
            <w:pPr>
              <w:jc w:val="center"/>
              <w:rPr>
                <w:sz w:val="16"/>
                <w:szCs w:val="16"/>
                <w:lang w:val="en-US"/>
              </w:rPr>
            </w:pPr>
            <w:r>
              <w:rPr>
                <w:sz w:val="16"/>
                <w:szCs w:val="16"/>
                <w:lang w:val="en-US"/>
              </w:rPr>
              <w:t>203012</w:t>
            </w:r>
          </w:p>
        </w:tc>
        <w:tc>
          <w:tcPr>
            <w:tcW w:w="3402" w:type="dxa"/>
            <w:gridSpan w:val="2"/>
            <w:tcBorders>
              <w:top w:val="nil"/>
              <w:bottom w:val="single" w:sz="2" w:space="0" w:color="auto"/>
            </w:tcBorders>
          </w:tcPr>
          <w:p w14:paraId="196AEC00" w14:textId="77777777" w:rsidR="008544E1" w:rsidRDefault="008544E1" w:rsidP="003F7C04">
            <w:pPr>
              <w:rPr>
                <w:lang w:val="en-US"/>
              </w:rPr>
            </w:pPr>
            <w:r>
              <w:rPr>
                <w:lang w:val="en-US"/>
              </w:rPr>
              <w:t>Masca pentru radiatoare gata confectionata din PAL melaminat (Confectionate individual), modelul se va coordona cu beneficiarul</w:t>
            </w:r>
          </w:p>
        </w:tc>
        <w:tc>
          <w:tcPr>
            <w:tcW w:w="2268" w:type="dxa"/>
            <w:tcBorders>
              <w:top w:val="nil"/>
              <w:bottom w:val="single" w:sz="2" w:space="0" w:color="auto"/>
            </w:tcBorders>
          </w:tcPr>
          <w:p w14:paraId="35EC8BA6" w14:textId="77777777" w:rsidR="008544E1" w:rsidRDefault="008544E1" w:rsidP="003F7C04">
            <w:pPr>
              <w:rPr>
                <w:lang w:val="en-US"/>
              </w:rPr>
            </w:pPr>
            <w:r>
              <w:rPr>
                <w:lang w:val="en-US"/>
              </w:rPr>
              <w:t>m2</w:t>
            </w:r>
          </w:p>
        </w:tc>
        <w:tc>
          <w:tcPr>
            <w:tcW w:w="2268" w:type="dxa"/>
            <w:tcBorders>
              <w:top w:val="nil"/>
              <w:bottom w:val="single" w:sz="2" w:space="0" w:color="auto"/>
            </w:tcBorders>
          </w:tcPr>
          <w:p w14:paraId="4EB63C5D" w14:textId="77777777" w:rsidR="008544E1" w:rsidRDefault="008544E1" w:rsidP="003F7C04">
            <w:pPr>
              <w:rPr>
                <w:lang w:val="en-US"/>
              </w:rPr>
            </w:pPr>
            <w:r>
              <w:rPr>
                <w:lang w:val="en-US"/>
              </w:rPr>
              <w:t>7,2000</w:t>
            </w:r>
          </w:p>
        </w:tc>
      </w:tr>
      <w:tr w:rsidR="008544E1" w14:paraId="25A7628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6853A" w14:textId="77777777" w:rsidR="008544E1" w:rsidRDefault="008544E1" w:rsidP="003F7C04">
            <w:pPr>
              <w:rPr>
                <w:lang w:val="en-US"/>
              </w:rPr>
            </w:pPr>
          </w:p>
        </w:tc>
        <w:tc>
          <w:tcPr>
            <w:tcW w:w="1276" w:type="dxa"/>
            <w:gridSpan w:val="2"/>
            <w:tcBorders>
              <w:top w:val="nil"/>
              <w:bottom w:val="single" w:sz="2" w:space="0" w:color="auto"/>
            </w:tcBorders>
            <w:vAlign w:val="center"/>
          </w:tcPr>
          <w:p w14:paraId="1FB1BA0B"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003B05C7"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7359453C" w14:textId="77777777" w:rsidR="008544E1" w:rsidRDefault="008544E1" w:rsidP="003F7C04">
            <w:pPr>
              <w:rPr>
                <w:lang w:val="en-US"/>
              </w:rPr>
            </w:pPr>
            <w:r>
              <w:rPr>
                <w:lang w:val="en-US"/>
              </w:rPr>
              <w:t>kg</w:t>
            </w:r>
          </w:p>
        </w:tc>
        <w:tc>
          <w:tcPr>
            <w:tcW w:w="2268" w:type="dxa"/>
            <w:tcBorders>
              <w:top w:val="nil"/>
              <w:bottom w:val="single" w:sz="2" w:space="0" w:color="auto"/>
            </w:tcBorders>
          </w:tcPr>
          <w:p w14:paraId="42C1F381" w14:textId="77777777" w:rsidR="008544E1" w:rsidRDefault="008544E1" w:rsidP="003F7C04">
            <w:pPr>
              <w:rPr>
                <w:lang w:val="en-US"/>
              </w:rPr>
            </w:pPr>
            <w:r>
              <w:rPr>
                <w:lang w:val="en-US"/>
              </w:rPr>
              <w:t>2,8800</w:t>
            </w:r>
          </w:p>
        </w:tc>
      </w:tr>
      <w:tr w:rsidR="008544E1" w14:paraId="6A939F4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B6D2C" w14:textId="77777777" w:rsidR="008544E1" w:rsidRDefault="008544E1" w:rsidP="003F7C04">
            <w:pPr>
              <w:rPr>
                <w:lang w:val="en-US"/>
              </w:rPr>
            </w:pPr>
          </w:p>
        </w:tc>
        <w:tc>
          <w:tcPr>
            <w:tcW w:w="1276" w:type="dxa"/>
            <w:gridSpan w:val="2"/>
            <w:tcBorders>
              <w:top w:val="nil"/>
              <w:bottom w:val="single" w:sz="2" w:space="0" w:color="auto"/>
            </w:tcBorders>
            <w:vAlign w:val="center"/>
          </w:tcPr>
          <w:p w14:paraId="1717F732" w14:textId="77777777" w:rsidR="008544E1" w:rsidRDefault="008544E1" w:rsidP="003F7C04">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0D72F436" w14:textId="77777777" w:rsidR="008544E1" w:rsidRDefault="008544E1" w:rsidP="003F7C04">
            <w:pPr>
              <w:rPr>
                <w:lang w:val="en-US"/>
              </w:rPr>
            </w:pPr>
            <w:r>
              <w:rPr>
                <w:lang w:val="en-US"/>
              </w:rPr>
              <w:t>Nisip sortat nespalat de riu si lacuri 0,0-1,0 mm</w:t>
            </w:r>
          </w:p>
        </w:tc>
        <w:tc>
          <w:tcPr>
            <w:tcW w:w="2268" w:type="dxa"/>
            <w:tcBorders>
              <w:top w:val="nil"/>
              <w:bottom w:val="single" w:sz="2" w:space="0" w:color="auto"/>
            </w:tcBorders>
          </w:tcPr>
          <w:p w14:paraId="0E0F7431" w14:textId="77777777" w:rsidR="008544E1" w:rsidRDefault="008544E1" w:rsidP="003F7C04">
            <w:pPr>
              <w:rPr>
                <w:lang w:val="en-US"/>
              </w:rPr>
            </w:pPr>
            <w:r>
              <w:rPr>
                <w:lang w:val="en-US"/>
              </w:rPr>
              <w:t>m3</w:t>
            </w:r>
          </w:p>
        </w:tc>
        <w:tc>
          <w:tcPr>
            <w:tcW w:w="2268" w:type="dxa"/>
            <w:tcBorders>
              <w:top w:val="nil"/>
              <w:bottom w:val="single" w:sz="2" w:space="0" w:color="auto"/>
            </w:tcBorders>
          </w:tcPr>
          <w:p w14:paraId="01E9349A" w14:textId="77777777" w:rsidR="008544E1" w:rsidRDefault="008544E1" w:rsidP="003F7C04">
            <w:pPr>
              <w:rPr>
                <w:lang w:val="en-US"/>
              </w:rPr>
            </w:pPr>
            <w:r>
              <w:rPr>
                <w:lang w:val="en-US"/>
              </w:rPr>
              <w:t>0,0072</w:t>
            </w:r>
          </w:p>
        </w:tc>
      </w:tr>
      <w:tr w:rsidR="008544E1" w14:paraId="3E63330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5274DC" w14:textId="77777777" w:rsidR="008544E1" w:rsidRDefault="008544E1" w:rsidP="003F7C04">
            <w:pPr>
              <w:rPr>
                <w:lang w:val="en-US"/>
              </w:rPr>
            </w:pPr>
          </w:p>
        </w:tc>
        <w:tc>
          <w:tcPr>
            <w:tcW w:w="1276" w:type="dxa"/>
            <w:gridSpan w:val="2"/>
            <w:tcBorders>
              <w:top w:val="nil"/>
              <w:bottom w:val="single" w:sz="2" w:space="0" w:color="auto"/>
            </w:tcBorders>
            <w:vAlign w:val="center"/>
          </w:tcPr>
          <w:p w14:paraId="4259F563" w14:textId="77777777" w:rsidR="008544E1" w:rsidRDefault="008544E1" w:rsidP="003F7C04">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027AC29" w14:textId="77777777" w:rsidR="008544E1" w:rsidRDefault="008544E1" w:rsidP="003F7C04">
            <w:pPr>
              <w:rPr>
                <w:lang w:val="en-US"/>
              </w:rPr>
            </w:pPr>
            <w:r>
              <w:rPr>
                <w:lang w:val="en-US"/>
              </w:rPr>
              <w:t>Suruburi cu cap inecat crestat 6 x 30 mm</w:t>
            </w:r>
          </w:p>
        </w:tc>
        <w:tc>
          <w:tcPr>
            <w:tcW w:w="2268" w:type="dxa"/>
            <w:tcBorders>
              <w:top w:val="nil"/>
              <w:bottom w:val="single" w:sz="2" w:space="0" w:color="auto"/>
            </w:tcBorders>
          </w:tcPr>
          <w:p w14:paraId="5D046886"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D2ACF66" w14:textId="77777777" w:rsidR="008544E1" w:rsidRDefault="008544E1" w:rsidP="003F7C04">
            <w:pPr>
              <w:rPr>
                <w:lang w:val="en-US"/>
              </w:rPr>
            </w:pPr>
            <w:r>
              <w:rPr>
                <w:lang w:val="en-US"/>
              </w:rPr>
              <w:t>57,6000</w:t>
            </w:r>
          </w:p>
        </w:tc>
      </w:tr>
      <w:tr w:rsidR="008544E1" w14:paraId="049873C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AA5FFF" w14:textId="77777777" w:rsidR="008544E1" w:rsidRDefault="008544E1" w:rsidP="003F7C04">
            <w:pPr>
              <w:rPr>
                <w:lang w:val="en-US"/>
              </w:rPr>
            </w:pPr>
          </w:p>
        </w:tc>
        <w:tc>
          <w:tcPr>
            <w:tcW w:w="1276" w:type="dxa"/>
            <w:gridSpan w:val="2"/>
            <w:tcBorders>
              <w:top w:val="nil"/>
              <w:bottom w:val="single" w:sz="2" w:space="0" w:color="auto"/>
            </w:tcBorders>
            <w:vAlign w:val="center"/>
          </w:tcPr>
          <w:p w14:paraId="6931B784"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35A22CA"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23F55F13"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74D1E84" w14:textId="77777777" w:rsidR="008544E1" w:rsidRDefault="008544E1" w:rsidP="003F7C04">
            <w:pPr>
              <w:rPr>
                <w:lang w:val="en-US"/>
              </w:rPr>
            </w:pPr>
            <w:r>
              <w:rPr>
                <w:lang w:val="en-US"/>
              </w:rPr>
              <w:t>0,0720</w:t>
            </w:r>
          </w:p>
        </w:tc>
      </w:tr>
      <w:tr w:rsidR="008544E1" w14:paraId="664086E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79ECAF2" w14:textId="77777777" w:rsidR="008544E1" w:rsidRDefault="008544E1" w:rsidP="003F7C04">
            <w:pPr>
              <w:rPr>
                <w:sz w:val="8"/>
                <w:szCs w:val="8"/>
                <w:lang w:val="en-US"/>
              </w:rPr>
            </w:pPr>
          </w:p>
        </w:tc>
        <w:tc>
          <w:tcPr>
            <w:tcW w:w="1276" w:type="dxa"/>
            <w:gridSpan w:val="2"/>
            <w:tcBorders>
              <w:left w:val="nil"/>
              <w:bottom w:val="nil"/>
              <w:right w:val="nil"/>
            </w:tcBorders>
          </w:tcPr>
          <w:p w14:paraId="51DC9974" w14:textId="77777777" w:rsidR="008544E1" w:rsidRDefault="008544E1" w:rsidP="003F7C04">
            <w:pPr>
              <w:rPr>
                <w:sz w:val="8"/>
                <w:szCs w:val="8"/>
                <w:lang w:val="en-US"/>
              </w:rPr>
            </w:pPr>
          </w:p>
        </w:tc>
        <w:tc>
          <w:tcPr>
            <w:tcW w:w="3402" w:type="dxa"/>
            <w:gridSpan w:val="2"/>
            <w:tcBorders>
              <w:left w:val="nil"/>
              <w:bottom w:val="nil"/>
              <w:right w:val="nil"/>
            </w:tcBorders>
          </w:tcPr>
          <w:p w14:paraId="16F7D46E" w14:textId="77777777" w:rsidR="008544E1" w:rsidRDefault="008544E1" w:rsidP="003F7C04">
            <w:pPr>
              <w:rPr>
                <w:sz w:val="8"/>
                <w:szCs w:val="8"/>
                <w:lang w:val="en-US"/>
              </w:rPr>
            </w:pPr>
          </w:p>
          <w:p w14:paraId="3C9D38E8" w14:textId="77777777" w:rsidR="008544E1" w:rsidRDefault="008544E1" w:rsidP="003F7C04">
            <w:pPr>
              <w:rPr>
                <w:sz w:val="8"/>
                <w:szCs w:val="8"/>
                <w:lang w:val="en-US"/>
              </w:rPr>
            </w:pPr>
          </w:p>
          <w:p w14:paraId="769CF7EA" w14:textId="77777777" w:rsidR="008544E1" w:rsidRDefault="008544E1" w:rsidP="003F7C04">
            <w:pPr>
              <w:rPr>
                <w:sz w:val="8"/>
                <w:szCs w:val="8"/>
                <w:lang w:val="en-US"/>
              </w:rPr>
            </w:pPr>
          </w:p>
        </w:tc>
        <w:tc>
          <w:tcPr>
            <w:tcW w:w="2268" w:type="dxa"/>
            <w:tcBorders>
              <w:left w:val="nil"/>
              <w:bottom w:val="nil"/>
              <w:right w:val="nil"/>
            </w:tcBorders>
          </w:tcPr>
          <w:p w14:paraId="7EDFD1D4" w14:textId="77777777" w:rsidR="008544E1" w:rsidRDefault="008544E1" w:rsidP="003F7C04">
            <w:pPr>
              <w:rPr>
                <w:sz w:val="8"/>
                <w:szCs w:val="8"/>
                <w:lang w:val="en-US"/>
              </w:rPr>
            </w:pPr>
          </w:p>
        </w:tc>
        <w:tc>
          <w:tcPr>
            <w:tcW w:w="2268" w:type="dxa"/>
            <w:tcBorders>
              <w:left w:val="nil"/>
              <w:bottom w:val="nil"/>
              <w:right w:val="nil"/>
            </w:tcBorders>
          </w:tcPr>
          <w:p w14:paraId="6B819BBD" w14:textId="77777777" w:rsidR="008544E1" w:rsidRDefault="008544E1" w:rsidP="003F7C04">
            <w:pPr>
              <w:rPr>
                <w:sz w:val="8"/>
                <w:szCs w:val="8"/>
                <w:lang w:val="en-US"/>
              </w:rPr>
            </w:pPr>
          </w:p>
        </w:tc>
      </w:tr>
      <w:tr w:rsidR="008544E1" w:rsidRPr="00EB582C" w14:paraId="12AF7222"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839B97"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7F4C3A0"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401ADCF"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2F75D27D"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5618DBA7" w14:textId="77777777" w:rsidR="008544E1" w:rsidRPr="00EB582C" w:rsidRDefault="008544E1" w:rsidP="003F7C04">
            <w:pPr>
              <w:rPr>
                <w:lang w:val="en-US"/>
              </w:rPr>
            </w:pPr>
          </w:p>
        </w:tc>
      </w:tr>
      <w:tr w:rsidR="008544E1" w14:paraId="5BE21561"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FBA3B5F"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6848E1E"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364CF03D"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40A917BF" w14:textId="77777777" w:rsidR="008544E1" w:rsidRDefault="008544E1" w:rsidP="003F7C04">
            <w:pPr>
              <w:rPr>
                <w:sz w:val="8"/>
                <w:szCs w:val="8"/>
                <w:lang w:val="en-US"/>
              </w:rPr>
            </w:pPr>
            <w:r>
              <w:rPr>
                <w:b/>
                <w:bCs/>
                <w:lang w:val="en-US"/>
              </w:rPr>
              <w:t xml:space="preserve">Total </w:t>
            </w:r>
            <w:r>
              <w:rPr>
                <w:b/>
                <w:bCs/>
                <w:sz w:val="22"/>
                <w:szCs w:val="22"/>
                <w:lang w:val="en-US"/>
              </w:rPr>
              <w:t>Tamplarie - usi</w:t>
            </w:r>
          </w:p>
        </w:tc>
        <w:tc>
          <w:tcPr>
            <w:tcW w:w="2268" w:type="dxa"/>
            <w:tcBorders>
              <w:top w:val="single" w:sz="4" w:space="0" w:color="auto"/>
              <w:left w:val="nil"/>
              <w:bottom w:val="single" w:sz="4" w:space="0" w:color="auto"/>
              <w:right w:val="nil"/>
            </w:tcBorders>
          </w:tcPr>
          <w:p w14:paraId="3200CE15"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63EED158" w14:textId="77777777" w:rsidR="008544E1" w:rsidRDefault="008544E1" w:rsidP="003F7C04">
            <w:pPr>
              <w:rPr>
                <w:lang w:val="en-US"/>
              </w:rPr>
            </w:pPr>
          </w:p>
        </w:tc>
      </w:tr>
      <w:tr w:rsidR="008544E1" w14:paraId="4E1EE603" w14:textId="77777777" w:rsidTr="004923CB">
        <w:tc>
          <w:tcPr>
            <w:tcW w:w="709" w:type="dxa"/>
            <w:tcBorders>
              <w:top w:val="nil"/>
              <w:left w:val="single" w:sz="6" w:space="0" w:color="auto"/>
              <w:bottom w:val="nil"/>
              <w:right w:val="nil"/>
            </w:tcBorders>
          </w:tcPr>
          <w:p w14:paraId="0B5B001C"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D1FEBCB"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0CA59860" w14:textId="77777777" w:rsidR="008544E1" w:rsidRPr="007F2714" w:rsidRDefault="008544E1" w:rsidP="003F7C04">
            <w:pPr>
              <w:rPr>
                <w:b/>
                <w:bCs/>
                <w:sz w:val="22"/>
                <w:szCs w:val="22"/>
                <w:lang w:val="en-US"/>
              </w:rPr>
            </w:pPr>
            <w:r w:rsidRPr="00B40365">
              <w:rPr>
                <w:b/>
                <w:bCs/>
                <w:sz w:val="22"/>
                <w:szCs w:val="22"/>
                <w:lang w:val="en-US"/>
              </w:rPr>
              <w:t>4. Pereti</w:t>
            </w:r>
          </w:p>
          <w:p w14:paraId="47D3553E"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117A1879"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1409917B" w14:textId="77777777" w:rsidR="008544E1" w:rsidRDefault="008544E1" w:rsidP="003F7C04">
            <w:pPr>
              <w:rPr>
                <w:lang w:val="en-US"/>
              </w:rPr>
            </w:pPr>
          </w:p>
        </w:tc>
      </w:tr>
      <w:tr w:rsidR="008544E1" w14:paraId="11246D8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AE220" w14:textId="77777777" w:rsidR="008544E1" w:rsidRDefault="008544E1" w:rsidP="003F7C04">
            <w:pPr>
              <w:rPr>
                <w:lang w:val="en-US"/>
              </w:rPr>
            </w:pPr>
            <w:r>
              <w:rPr>
                <w:lang w:val="en-US"/>
              </w:rPr>
              <w:t>26</w:t>
            </w:r>
          </w:p>
        </w:tc>
        <w:tc>
          <w:tcPr>
            <w:tcW w:w="1276" w:type="dxa"/>
            <w:gridSpan w:val="2"/>
            <w:tcBorders>
              <w:top w:val="single" w:sz="4" w:space="0" w:color="auto"/>
              <w:bottom w:val="single" w:sz="4" w:space="0" w:color="auto"/>
            </w:tcBorders>
          </w:tcPr>
          <w:p w14:paraId="2971A1B8" w14:textId="77777777" w:rsidR="008544E1" w:rsidRDefault="008544E1" w:rsidP="003F7C04">
            <w:pPr>
              <w:rPr>
                <w:lang w:val="en-US"/>
              </w:rPr>
            </w:pPr>
            <w:r>
              <w:rPr>
                <w:lang w:val="en-US"/>
              </w:rPr>
              <w:t>CD72A</w:t>
            </w:r>
          </w:p>
          <w:p w14:paraId="0755DD4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8B7906D" w14:textId="2DFD832B" w:rsidR="008544E1" w:rsidRDefault="008544E1" w:rsidP="00B0194C">
            <w:pPr>
              <w:adjustRightInd w:val="0"/>
              <w:rPr>
                <w:lang w:val="en-US"/>
              </w:rPr>
            </w:pPr>
            <w:r>
              <w:rPr>
                <w:lang w:val="en-US"/>
              </w:rPr>
              <w:t>Pereti despartitori plane din PGC cu grosimea 75-125 mm pe carcasa metalica simpla cu placaj de PGC intr-un strat din ambele parti fara izolatie, cu inaltimea pina la 4 m (Pereti de compartimentare Knauf W112 placat in 1 straturi de placi Regips 12,5 mm hidrofob cu fonoizolare din vata minerala bazaltica 50 mm)</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52C825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791D851" w14:textId="77777777" w:rsidR="008544E1" w:rsidRDefault="008544E1" w:rsidP="003F7C04">
            <w:pPr>
              <w:jc w:val="center"/>
              <w:rPr>
                <w:lang w:val="en-US"/>
              </w:rPr>
            </w:pPr>
            <w:r>
              <w:rPr>
                <w:lang w:val="en-US"/>
              </w:rPr>
              <w:t>2,0400</w:t>
            </w:r>
          </w:p>
        </w:tc>
      </w:tr>
      <w:tr w:rsidR="008544E1" w14:paraId="0EA46BF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B70B2" w14:textId="77777777" w:rsidR="008544E1" w:rsidRDefault="008544E1" w:rsidP="003F7C04">
            <w:pPr>
              <w:rPr>
                <w:lang w:val="en-US"/>
              </w:rPr>
            </w:pPr>
          </w:p>
        </w:tc>
        <w:tc>
          <w:tcPr>
            <w:tcW w:w="1276" w:type="dxa"/>
            <w:gridSpan w:val="2"/>
            <w:tcBorders>
              <w:top w:val="nil"/>
              <w:bottom w:val="single" w:sz="2" w:space="0" w:color="auto"/>
            </w:tcBorders>
            <w:vAlign w:val="center"/>
          </w:tcPr>
          <w:p w14:paraId="296F3887" w14:textId="77777777" w:rsidR="008544E1" w:rsidRDefault="008544E1" w:rsidP="003F7C04">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2AD8610C" w14:textId="77777777" w:rsidR="008544E1" w:rsidRDefault="008544E1" w:rsidP="003F7C04">
            <w:pPr>
              <w:rPr>
                <w:lang w:val="en-US"/>
              </w:rPr>
            </w:pPr>
            <w:r>
              <w:rPr>
                <w:lang w:val="en-US"/>
              </w:rPr>
              <w:t>Muncitor</w:t>
            </w:r>
          </w:p>
        </w:tc>
        <w:tc>
          <w:tcPr>
            <w:tcW w:w="2268" w:type="dxa"/>
            <w:tcBorders>
              <w:top w:val="nil"/>
              <w:bottom w:val="single" w:sz="2" w:space="0" w:color="auto"/>
            </w:tcBorders>
          </w:tcPr>
          <w:p w14:paraId="4A0FC03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94D8998" w14:textId="77777777" w:rsidR="008544E1" w:rsidRDefault="008544E1" w:rsidP="003F7C04">
            <w:pPr>
              <w:rPr>
                <w:lang w:val="en-US"/>
              </w:rPr>
            </w:pPr>
            <w:r>
              <w:rPr>
                <w:lang w:val="en-US"/>
              </w:rPr>
              <w:t>4,9782</w:t>
            </w:r>
          </w:p>
        </w:tc>
      </w:tr>
      <w:tr w:rsidR="008544E1" w14:paraId="21FF7BF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F34E7" w14:textId="77777777" w:rsidR="008544E1" w:rsidRDefault="008544E1" w:rsidP="003F7C04">
            <w:pPr>
              <w:rPr>
                <w:lang w:val="en-US"/>
              </w:rPr>
            </w:pPr>
          </w:p>
        </w:tc>
        <w:tc>
          <w:tcPr>
            <w:tcW w:w="1276" w:type="dxa"/>
            <w:gridSpan w:val="2"/>
            <w:tcBorders>
              <w:top w:val="nil"/>
              <w:bottom w:val="single" w:sz="2" w:space="0" w:color="auto"/>
            </w:tcBorders>
            <w:vAlign w:val="center"/>
          </w:tcPr>
          <w:p w14:paraId="2C2D6F04" w14:textId="77777777" w:rsidR="008544E1" w:rsidRDefault="008544E1" w:rsidP="003F7C04">
            <w:pPr>
              <w:jc w:val="center"/>
              <w:rPr>
                <w:sz w:val="16"/>
                <w:szCs w:val="16"/>
                <w:lang w:val="en-US"/>
              </w:rPr>
            </w:pPr>
            <w:r>
              <w:rPr>
                <w:sz w:val="16"/>
                <w:szCs w:val="16"/>
                <w:lang w:val="en-US"/>
              </w:rPr>
              <w:t>266210555270100012</w:t>
            </w:r>
          </w:p>
        </w:tc>
        <w:tc>
          <w:tcPr>
            <w:tcW w:w="3402" w:type="dxa"/>
            <w:gridSpan w:val="2"/>
            <w:tcBorders>
              <w:top w:val="nil"/>
              <w:bottom w:val="single" w:sz="2" w:space="0" w:color="auto"/>
            </w:tcBorders>
          </w:tcPr>
          <w:p w14:paraId="6608B1E9" w14:textId="77777777" w:rsidR="008544E1" w:rsidRDefault="008544E1" w:rsidP="003F7C04">
            <w:pPr>
              <w:rPr>
                <w:lang w:val="en-US"/>
              </w:rPr>
            </w:pPr>
            <w:r>
              <w:rPr>
                <w:lang w:val="en-US"/>
              </w:rPr>
              <w:t>Placi ghips-carton 12,5 mm  hidrofob</w:t>
            </w:r>
          </w:p>
        </w:tc>
        <w:tc>
          <w:tcPr>
            <w:tcW w:w="2268" w:type="dxa"/>
            <w:tcBorders>
              <w:top w:val="nil"/>
              <w:bottom w:val="single" w:sz="2" w:space="0" w:color="auto"/>
            </w:tcBorders>
          </w:tcPr>
          <w:p w14:paraId="769E2017" w14:textId="77777777" w:rsidR="008544E1" w:rsidRDefault="008544E1" w:rsidP="003F7C04">
            <w:pPr>
              <w:rPr>
                <w:lang w:val="en-US"/>
              </w:rPr>
            </w:pPr>
            <w:r>
              <w:rPr>
                <w:lang w:val="en-US"/>
              </w:rPr>
              <w:t>m2</w:t>
            </w:r>
          </w:p>
        </w:tc>
        <w:tc>
          <w:tcPr>
            <w:tcW w:w="2268" w:type="dxa"/>
            <w:tcBorders>
              <w:top w:val="nil"/>
              <w:bottom w:val="single" w:sz="2" w:space="0" w:color="auto"/>
            </w:tcBorders>
          </w:tcPr>
          <w:p w14:paraId="2B421A80" w14:textId="77777777" w:rsidR="008544E1" w:rsidRDefault="008544E1" w:rsidP="003F7C04">
            <w:pPr>
              <w:rPr>
                <w:lang w:val="en-US"/>
              </w:rPr>
            </w:pPr>
            <w:r>
              <w:rPr>
                <w:lang w:val="en-US"/>
              </w:rPr>
              <w:t>4,3054</w:t>
            </w:r>
          </w:p>
        </w:tc>
      </w:tr>
      <w:tr w:rsidR="008544E1" w14:paraId="08282E2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446A6E" w14:textId="77777777" w:rsidR="008544E1" w:rsidRDefault="008544E1" w:rsidP="003F7C04">
            <w:pPr>
              <w:rPr>
                <w:lang w:val="en-US"/>
              </w:rPr>
            </w:pPr>
          </w:p>
        </w:tc>
        <w:tc>
          <w:tcPr>
            <w:tcW w:w="1276" w:type="dxa"/>
            <w:gridSpan w:val="2"/>
            <w:tcBorders>
              <w:top w:val="nil"/>
              <w:bottom w:val="single" w:sz="2" w:space="0" w:color="auto"/>
            </w:tcBorders>
            <w:vAlign w:val="center"/>
          </w:tcPr>
          <w:p w14:paraId="18B3EFC8" w14:textId="77777777" w:rsidR="008544E1" w:rsidRDefault="008544E1" w:rsidP="003F7C04">
            <w:pPr>
              <w:jc w:val="center"/>
              <w:rPr>
                <w:sz w:val="16"/>
                <w:szCs w:val="16"/>
                <w:lang w:val="en-US"/>
              </w:rPr>
            </w:pPr>
            <w:r>
              <w:rPr>
                <w:sz w:val="16"/>
                <w:szCs w:val="16"/>
                <w:lang w:val="en-US"/>
              </w:rPr>
              <w:t>2710703520284</w:t>
            </w:r>
          </w:p>
        </w:tc>
        <w:tc>
          <w:tcPr>
            <w:tcW w:w="3402" w:type="dxa"/>
            <w:gridSpan w:val="2"/>
            <w:tcBorders>
              <w:top w:val="nil"/>
              <w:bottom w:val="single" w:sz="2" w:space="0" w:color="auto"/>
            </w:tcBorders>
          </w:tcPr>
          <w:p w14:paraId="4A027BC3" w14:textId="77777777" w:rsidR="008544E1" w:rsidRDefault="008544E1" w:rsidP="003F7C04">
            <w:pPr>
              <w:rPr>
                <w:lang w:val="en-US"/>
              </w:rPr>
            </w:pPr>
            <w:r>
              <w:rPr>
                <w:lang w:val="en-US"/>
              </w:rPr>
              <w:t>Profil de ghidaj</w:t>
            </w:r>
          </w:p>
        </w:tc>
        <w:tc>
          <w:tcPr>
            <w:tcW w:w="2268" w:type="dxa"/>
            <w:tcBorders>
              <w:top w:val="nil"/>
              <w:bottom w:val="single" w:sz="2" w:space="0" w:color="auto"/>
            </w:tcBorders>
          </w:tcPr>
          <w:p w14:paraId="5C52B2D7" w14:textId="77777777" w:rsidR="008544E1" w:rsidRDefault="008544E1" w:rsidP="003F7C04">
            <w:pPr>
              <w:rPr>
                <w:lang w:val="en-US"/>
              </w:rPr>
            </w:pPr>
            <w:r>
              <w:rPr>
                <w:lang w:val="en-US"/>
              </w:rPr>
              <w:t>m</w:t>
            </w:r>
          </w:p>
        </w:tc>
        <w:tc>
          <w:tcPr>
            <w:tcW w:w="2268" w:type="dxa"/>
            <w:tcBorders>
              <w:top w:val="nil"/>
              <w:bottom w:val="single" w:sz="2" w:space="0" w:color="auto"/>
            </w:tcBorders>
          </w:tcPr>
          <w:p w14:paraId="6BA3DB7D" w14:textId="77777777" w:rsidR="008544E1" w:rsidRDefault="008544E1" w:rsidP="003F7C04">
            <w:pPr>
              <w:rPr>
                <w:lang w:val="en-US"/>
              </w:rPr>
            </w:pPr>
            <w:r>
              <w:rPr>
                <w:lang w:val="en-US"/>
              </w:rPr>
              <w:t>2,3475</w:t>
            </w:r>
          </w:p>
        </w:tc>
      </w:tr>
      <w:tr w:rsidR="008544E1" w14:paraId="298BE9C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EEBEE" w14:textId="77777777" w:rsidR="008544E1" w:rsidRDefault="008544E1" w:rsidP="003F7C04">
            <w:pPr>
              <w:rPr>
                <w:lang w:val="en-US"/>
              </w:rPr>
            </w:pPr>
          </w:p>
        </w:tc>
        <w:tc>
          <w:tcPr>
            <w:tcW w:w="1276" w:type="dxa"/>
            <w:gridSpan w:val="2"/>
            <w:tcBorders>
              <w:top w:val="nil"/>
              <w:bottom w:val="single" w:sz="2" w:space="0" w:color="auto"/>
            </w:tcBorders>
            <w:vAlign w:val="center"/>
          </w:tcPr>
          <w:p w14:paraId="082DBC91" w14:textId="77777777" w:rsidR="008544E1" w:rsidRDefault="008544E1" w:rsidP="003F7C04">
            <w:pPr>
              <w:jc w:val="center"/>
              <w:rPr>
                <w:sz w:val="16"/>
                <w:szCs w:val="16"/>
                <w:lang w:val="en-US"/>
              </w:rPr>
            </w:pPr>
            <w:r>
              <w:rPr>
                <w:sz w:val="16"/>
                <w:szCs w:val="16"/>
                <w:lang w:val="en-US"/>
              </w:rPr>
              <w:t>2710703520285</w:t>
            </w:r>
          </w:p>
        </w:tc>
        <w:tc>
          <w:tcPr>
            <w:tcW w:w="3402" w:type="dxa"/>
            <w:gridSpan w:val="2"/>
            <w:tcBorders>
              <w:top w:val="nil"/>
              <w:bottom w:val="single" w:sz="2" w:space="0" w:color="auto"/>
            </w:tcBorders>
          </w:tcPr>
          <w:p w14:paraId="5DA7B581" w14:textId="77777777" w:rsidR="008544E1" w:rsidRDefault="008544E1" w:rsidP="003F7C04">
            <w:pPr>
              <w:rPr>
                <w:lang w:val="en-US"/>
              </w:rPr>
            </w:pPr>
            <w:r>
              <w:rPr>
                <w:lang w:val="en-US"/>
              </w:rPr>
              <w:t>Profil de suport</w:t>
            </w:r>
          </w:p>
        </w:tc>
        <w:tc>
          <w:tcPr>
            <w:tcW w:w="2268" w:type="dxa"/>
            <w:tcBorders>
              <w:top w:val="nil"/>
              <w:bottom w:val="single" w:sz="2" w:space="0" w:color="auto"/>
            </w:tcBorders>
          </w:tcPr>
          <w:p w14:paraId="05EB03DD" w14:textId="77777777" w:rsidR="008544E1" w:rsidRDefault="008544E1" w:rsidP="003F7C04">
            <w:pPr>
              <w:rPr>
                <w:lang w:val="en-US"/>
              </w:rPr>
            </w:pPr>
            <w:r>
              <w:rPr>
                <w:lang w:val="en-US"/>
              </w:rPr>
              <w:t>m</w:t>
            </w:r>
          </w:p>
        </w:tc>
        <w:tc>
          <w:tcPr>
            <w:tcW w:w="2268" w:type="dxa"/>
            <w:tcBorders>
              <w:top w:val="nil"/>
              <w:bottom w:val="single" w:sz="2" w:space="0" w:color="auto"/>
            </w:tcBorders>
          </w:tcPr>
          <w:p w14:paraId="23FFDB47" w14:textId="77777777" w:rsidR="008544E1" w:rsidRDefault="008544E1" w:rsidP="003F7C04">
            <w:pPr>
              <w:rPr>
                <w:lang w:val="en-US"/>
              </w:rPr>
            </w:pPr>
            <w:r>
              <w:rPr>
                <w:lang w:val="en-US"/>
              </w:rPr>
              <w:t>4,5104</w:t>
            </w:r>
          </w:p>
        </w:tc>
      </w:tr>
      <w:tr w:rsidR="008544E1" w14:paraId="1C3CDC5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94D0A8" w14:textId="77777777" w:rsidR="008544E1" w:rsidRDefault="008544E1" w:rsidP="003F7C04">
            <w:pPr>
              <w:rPr>
                <w:lang w:val="en-US"/>
              </w:rPr>
            </w:pPr>
          </w:p>
        </w:tc>
        <w:tc>
          <w:tcPr>
            <w:tcW w:w="1276" w:type="dxa"/>
            <w:gridSpan w:val="2"/>
            <w:tcBorders>
              <w:top w:val="nil"/>
              <w:bottom w:val="single" w:sz="2" w:space="0" w:color="auto"/>
            </w:tcBorders>
            <w:vAlign w:val="center"/>
          </w:tcPr>
          <w:p w14:paraId="2315BAEA" w14:textId="77777777" w:rsidR="008544E1" w:rsidRDefault="008544E1" w:rsidP="003F7C04">
            <w:pPr>
              <w:jc w:val="center"/>
              <w:rPr>
                <w:sz w:val="16"/>
                <w:szCs w:val="16"/>
                <w:lang w:val="en-US"/>
              </w:rPr>
            </w:pPr>
            <w:r>
              <w:rPr>
                <w:sz w:val="16"/>
                <w:szCs w:val="16"/>
                <w:lang w:val="en-US"/>
              </w:rPr>
              <w:t>2523156720072</w:t>
            </w:r>
          </w:p>
        </w:tc>
        <w:tc>
          <w:tcPr>
            <w:tcW w:w="3402" w:type="dxa"/>
            <w:gridSpan w:val="2"/>
            <w:tcBorders>
              <w:top w:val="nil"/>
              <w:bottom w:val="single" w:sz="2" w:space="0" w:color="auto"/>
            </w:tcBorders>
          </w:tcPr>
          <w:p w14:paraId="13B05C7B" w14:textId="77777777" w:rsidR="008544E1" w:rsidRDefault="008544E1" w:rsidP="003F7C04">
            <w:pPr>
              <w:rPr>
                <w:lang w:val="en-US"/>
              </w:rPr>
            </w:pPr>
            <w:r>
              <w:rPr>
                <w:lang w:val="en-US"/>
              </w:rPr>
              <w:t>Banda de etansare sub profiluri "Dihtungsband"</w:t>
            </w:r>
          </w:p>
        </w:tc>
        <w:tc>
          <w:tcPr>
            <w:tcW w:w="2268" w:type="dxa"/>
            <w:tcBorders>
              <w:top w:val="nil"/>
              <w:bottom w:val="single" w:sz="2" w:space="0" w:color="auto"/>
            </w:tcBorders>
          </w:tcPr>
          <w:p w14:paraId="6FD89A5F" w14:textId="77777777" w:rsidR="008544E1" w:rsidRDefault="008544E1" w:rsidP="003F7C04">
            <w:pPr>
              <w:rPr>
                <w:lang w:val="en-US"/>
              </w:rPr>
            </w:pPr>
            <w:r>
              <w:rPr>
                <w:lang w:val="en-US"/>
              </w:rPr>
              <w:t>m</w:t>
            </w:r>
          </w:p>
        </w:tc>
        <w:tc>
          <w:tcPr>
            <w:tcW w:w="2268" w:type="dxa"/>
            <w:tcBorders>
              <w:top w:val="nil"/>
              <w:bottom w:val="single" w:sz="2" w:space="0" w:color="auto"/>
            </w:tcBorders>
          </w:tcPr>
          <w:p w14:paraId="63A7177C" w14:textId="77777777" w:rsidR="008544E1" w:rsidRDefault="008544E1" w:rsidP="003F7C04">
            <w:pPr>
              <w:rPr>
                <w:lang w:val="en-US"/>
              </w:rPr>
            </w:pPr>
            <w:r>
              <w:rPr>
                <w:lang w:val="en-US"/>
              </w:rPr>
              <w:t>2,5012</w:t>
            </w:r>
          </w:p>
        </w:tc>
      </w:tr>
      <w:tr w:rsidR="008544E1" w14:paraId="5EAAD56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CFB52" w14:textId="77777777" w:rsidR="008544E1" w:rsidRDefault="008544E1" w:rsidP="003F7C04">
            <w:pPr>
              <w:rPr>
                <w:lang w:val="en-US"/>
              </w:rPr>
            </w:pPr>
          </w:p>
        </w:tc>
        <w:tc>
          <w:tcPr>
            <w:tcW w:w="1276" w:type="dxa"/>
            <w:gridSpan w:val="2"/>
            <w:tcBorders>
              <w:top w:val="nil"/>
              <w:bottom w:val="single" w:sz="2" w:space="0" w:color="auto"/>
            </w:tcBorders>
            <w:vAlign w:val="center"/>
          </w:tcPr>
          <w:p w14:paraId="69A26835" w14:textId="77777777" w:rsidR="008544E1" w:rsidRDefault="008544E1" w:rsidP="003F7C04">
            <w:pPr>
              <w:jc w:val="center"/>
              <w:rPr>
                <w:sz w:val="16"/>
                <w:szCs w:val="16"/>
                <w:lang w:val="en-US"/>
              </w:rPr>
            </w:pPr>
            <w:r>
              <w:rPr>
                <w:sz w:val="16"/>
                <w:szCs w:val="16"/>
                <w:lang w:val="en-US"/>
              </w:rPr>
              <w:t>2513206621601</w:t>
            </w:r>
          </w:p>
        </w:tc>
        <w:tc>
          <w:tcPr>
            <w:tcW w:w="3402" w:type="dxa"/>
            <w:gridSpan w:val="2"/>
            <w:tcBorders>
              <w:top w:val="nil"/>
              <w:bottom w:val="single" w:sz="2" w:space="0" w:color="auto"/>
            </w:tcBorders>
          </w:tcPr>
          <w:p w14:paraId="168496EB" w14:textId="77777777" w:rsidR="008544E1" w:rsidRDefault="008544E1" w:rsidP="003F7C04">
            <w:pPr>
              <w:rPr>
                <w:lang w:val="en-US"/>
              </w:rPr>
            </w:pPr>
            <w:r>
              <w:rPr>
                <w:lang w:val="en-US"/>
              </w:rPr>
              <w:t>Banda pinza rara reticulara de tesatura adeziva "Serpeanca" cu latimea de 5 cm, pentru armarea rosturilor de ghips-carton</w:t>
            </w:r>
          </w:p>
        </w:tc>
        <w:tc>
          <w:tcPr>
            <w:tcW w:w="2268" w:type="dxa"/>
            <w:tcBorders>
              <w:top w:val="nil"/>
              <w:bottom w:val="single" w:sz="2" w:space="0" w:color="auto"/>
            </w:tcBorders>
          </w:tcPr>
          <w:p w14:paraId="779E6ACB" w14:textId="77777777" w:rsidR="008544E1" w:rsidRDefault="008544E1" w:rsidP="003F7C04">
            <w:pPr>
              <w:rPr>
                <w:lang w:val="en-US"/>
              </w:rPr>
            </w:pPr>
            <w:r>
              <w:rPr>
                <w:lang w:val="en-US"/>
              </w:rPr>
              <w:t>m</w:t>
            </w:r>
          </w:p>
        </w:tc>
        <w:tc>
          <w:tcPr>
            <w:tcW w:w="2268" w:type="dxa"/>
            <w:tcBorders>
              <w:top w:val="nil"/>
              <w:bottom w:val="single" w:sz="2" w:space="0" w:color="auto"/>
            </w:tcBorders>
          </w:tcPr>
          <w:p w14:paraId="1373DB25" w14:textId="77777777" w:rsidR="008544E1" w:rsidRDefault="008544E1" w:rsidP="003F7C04">
            <w:pPr>
              <w:rPr>
                <w:lang w:val="en-US"/>
              </w:rPr>
            </w:pPr>
            <w:r>
              <w:rPr>
                <w:lang w:val="en-US"/>
              </w:rPr>
              <w:t>3,1061</w:t>
            </w:r>
          </w:p>
        </w:tc>
      </w:tr>
      <w:tr w:rsidR="008544E1" w14:paraId="050223C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C9F51C" w14:textId="77777777" w:rsidR="008544E1" w:rsidRDefault="008544E1" w:rsidP="003F7C04">
            <w:pPr>
              <w:rPr>
                <w:lang w:val="en-US"/>
              </w:rPr>
            </w:pPr>
          </w:p>
        </w:tc>
        <w:tc>
          <w:tcPr>
            <w:tcW w:w="1276" w:type="dxa"/>
            <w:gridSpan w:val="2"/>
            <w:tcBorders>
              <w:top w:val="nil"/>
              <w:bottom w:val="single" w:sz="2" w:space="0" w:color="auto"/>
            </w:tcBorders>
            <w:vAlign w:val="center"/>
          </w:tcPr>
          <w:p w14:paraId="10CD1674" w14:textId="77777777" w:rsidR="008544E1" w:rsidRDefault="008544E1" w:rsidP="003F7C04">
            <w:pPr>
              <w:jc w:val="center"/>
              <w:rPr>
                <w:sz w:val="16"/>
                <w:szCs w:val="16"/>
                <w:lang w:val="en-US"/>
              </w:rPr>
            </w:pPr>
            <w:r>
              <w:rPr>
                <w:sz w:val="16"/>
                <w:szCs w:val="16"/>
                <w:lang w:val="en-US"/>
              </w:rPr>
              <w:t>2430226102822</w:t>
            </w:r>
          </w:p>
        </w:tc>
        <w:tc>
          <w:tcPr>
            <w:tcW w:w="3402" w:type="dxa"/>
            <w:gridSpan w:val="2"/>
            <w:tcBorders>
              <w:top w:val="nil"/>
              <w:bottom w:val="single" w:sz="2" w:space="0" w:color="auto"/>
            </w:tcBorders>
          </w:tcPr>
          <w:p w14:paraId="26E32D78" w14:textId="77777777" w:rsidR="008544E1" w:rsidRDefault="008544E1" w:rsidP="003F7C04">
            <w:pPr>
              <w:rPr>
                <w:lang w:val="en-US"/>
              </w:rPr>
            </w:pPr>
            <w:r>
              <w:rPr>
                <w:lang w:val="en-US"/>
              </w:rPr>
              <w:t>Chit pe baza de ipsos "Fughenfuller lait"</w:t>
            </w:r>
          </w:p>
        </w:tc>
        <w:tc>
          <w:tcPr>
            <w:tcW w:w="2268" w:type="dxa"/>
            <w:tcBorders>
              <w:top w:val="nil"/>
              <w:bottom w:val="single" w:sz="2" w:space="0" w:color="auto"/>
            </w:tcBorders>
          </w:tcPr>
          <w:p w14:paraId="74541973" w14:textId="77777777" w:rsidR="008544E1" w:rsidRDefault="008544E1" w:rsidP="003F7C04">
            <w:pPr>
              <w:rPr>
                <w:lang w:val="en-US"/>
              </w:rPr>
            </w:pPr>
            <w:r>
              <w:rPr>
                <w:lang w:val="en-US"/>
              </w:rPr>
              <w:t>kg</w:t>
            </w:r>
          </w:p>
        </w:tc>
        <w:tc>
          <w:tcPr>
            <w:tcW w:w="2268" w:type="dxa"/>
            <w:tcBorders>
              <w:top w:val="nil"/>
              <w:bottom w:val="single" w:sz="2" w:space="0" w:color="auto"/>
            </w:tcBorders>
          </w:tcPr>
          <w:p w14:paraId="59614E35" w14:textId="77777777" w:rsidR="008544E1" w:rsidRDefault="008544E1" w:rsidP="003F7C04">
            <w:pPr>
              <w:rPr>
                <w:lang w:val="en-US"/>
              </w:rPr>
            </w:pPr>
            <w:r>
              <w:rPr>
                <w:lang w:val="en-US"/>
              </w:rPr>
              <w:t>1,1112</w:t>
            </w:r>
          </w:p>
        </w:tc>
      </w:tr>
      <w:tr w:rsidR="008544E1" w14:paraId="07C1418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3E2BC" w14:textId="77777777" w:rsidR="008544E1" w:rsidRDefault="008544E1" w:rsidP="003F7C04">
            <w:pPr>
              <w:rPr>
                <w:lang w:val="en-US"/>
              </w:rPr>
            </w:pPr>
          </w:p>
        </w:tc>
        <w:tc>
          <w:tcPr>
            <w:tcW w:w="1276" w:type="dxa"/>
            <w:gridSpan w:val="2"/>
            <w:tcBorders>
              <w:top w:val="nil"/>
              <w:bottom w:val="single" w:sz="2" w:space="0" w:color="auto"/>
            </w:tcBorders>
            <w:vAlign w:val="center"/>
          </w:tcPr>
          <w:p w14:paraId="01BE24C9" w14:textId="77777777" w:rsidR="008544E1" w:rsidRDefault="008544E1" w:rsidP="003F7C04">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7695E85E" w14:textId="77777777" w:rsidR="008544E1" w:rsidRDefault="008544E1" w:rsidP="003F7C04">
            <w:pPr>
              <w:rPr>
                <w:lang w:val="en-US"/>
              </w:rPr>
            </w:pPr>
            <w:r>
              <w:rPr>
                <w:lang w:val="en-US"/>
              </w:rPr>
              <w:t>Grund "Tifengrund"</w:t>
            </w:r>
          </w:p>
        </w:tc>
        <w:tc>
          <w:tcPr>
            <w:tcW w:w="2268" w:type="dxa"/>
            <w:tcBorders>
              <w:top w:val="nil"/>
              <w:bottom w:val="single" w:sz="2" w:space="0" w:color="auto"/>
            </w:tcBorders>
          </w:tcPr>
          <w:p w14:paraId="70004493" w14:textId="77777777" w:rsidR="008544E1" w:rsidRDefault="008544E1" w:rsidP="003F7C04">
            <w:pPr>
              <w:rPr>
                <w:lang w:val="en-US"/>
              </w:rPr>
            </w:pPr>
            <w:r>
              <w:rPr>
                <w:lang w:val="en-US"/>
              </w:rPr>
              <w:t>kg</w:t>
            </w:r>
          </w:p>
        </w:tc>
        <w:tc>
          <w:tcPr>
            <w:tcW w:w="2268" w:type="dxa"/>
            <w:tcBorders>
              <w:top w:val="nil"/>
              <w:bottom w:val="single" w:sz="2" w:space="0" w:color="auto"/>
            </w:tcBorders>
          </w:tcPr>
          <w:p w14:paraId="5553B7DB" w14:textId="77777777" w:rsidR="008544E1" w:rsidRDefault="008544E1" w:rsidP="003F7C04">
            <w:pPr>
              <w:rPr>
                <w:lang w:val="en-US"/>
              </w:rPr>
            </w:pPr>
            <w:r>
              <w:rPr>
                <w:lang w:val="en-US"/>
              </w:rPr>
              <w:t>0,3588</w:t>
            </w:r>
          </w:p>
        </w:tc>
      </w:tr>
      <w:tr w:rsidR="008544E1" w14:paraId="233B3FF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B79EA" w14:textId="77777777" w:rsidR="008544E1" w:rsidRDefault="008544E1" w:rsidP="003F7C04">
            <w:pPr>
              <w:rPr>
                <w:lang w:val="en-US"/>
              </w:rPr>
            </w:pPr>
          </w:p>
        </w:tc>
        <w:tc>
          <w:tcPr>
            <w:tcW w:w="1276" w:type="dxa"/>
            <w:gridSpan w:val="2"/>
            <w:tcBorders>
              <w:top w:val="nil"/>
              <w:bottom w:val="single" w:sz="2" w:space="0" w:color="auto"/>
            </w:tcBorders>
            <w:vAlign w:val="center"/>
          </w:tcPr>
          <w:p w14:paraId="1980BD62" w14:textId="77777777" w:rsidR="008544E1" w:rsidRDefault="008544E1" w:rsidP="003F7C04">
            <w:pPr>
              <w:jc w:val="center"/>
              <w:rPr>
                <w:sz w:val="16"/>
                <w:szCs w:val="16"/>
                <w:lang w:val="en-US"/>
              </w:rPr>
            </w:pPr>
            <w:r>
              <w:rPr>
                <w:sz w:val="16"/>
                <w:szCs w:val="16"/>
                <w:lang w:val="en-US"/>
              </w:rPr>
              <w:t>2051142950711</w:t>
            </w:r>
          </w:p>
        </w:tc>
        <w:tc>
          <w:tcPr>
            <w:tcW w:w="3402" w:type="dxa"/>
            <w:gridSpan w:val="2"/>
            <w:tcBorders>
              <w:top w:val="nil"/>
              <w:bottom w:val="single" w:sz="2" w:space="0" w:color="auto"/>
            </w:tcBorders>
          </w:tcPr>
          <w:p w14:paraId="7AEE14FE" w14:textId="77777777" w:rsidR="008544E1" w:rsidRDefault="008544E1" w:rsidP="003F7C04">
            <w:pPr>
              <w:rPr>
                <w:lang w:val="en-US"/>
              </w:rPr>
            </w:pPr>
            <w:r>
              <w:rPr>
                <w:lang w:val="en-US"/>
              </w:rPr>
              <w:t>Dibluri pentru fixarea profilurilor metalice</w:t>
            </w:r>
          </w:p>
        </w:tc>
        <w:tc>
          <w:tcPr>
            <w:tcW w:w="2268" w:type="dxa"/>
            <w:tcBorders>
              <w:top w:val="nil"/>
              <w:bottom w:val="single" w:sz="2" w:space="0" w:color="auto"/>
            </w:tcBorders>
          </w:tcPr>
          <w:p w14:paraId="1AA83D8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34E05A4" w14:textId="77777777" w:rsidR="008544E1" w:rsidRDefault="008544E1" w:rsidP="003F7C04">
            <w:pPr>
              <w:rPr>
                <w:lang w:val="en-US"/>
              </w:rPr>
            </w:pPr>
            <w:r>
              <w:rPr>
                <w:lang w:val="en-US"/>
              </w:rPr>
              <w:t>3,0753</w:t>
            </w:r>
          </w:p>
        </w:tc>
      </w:tr>
      <w:tr w:rsidR="008544E1" w14:paraId="77E43DD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12BDD4" w14:textId="77777777" w:rsidR="008544E1" w:rsidRDefault="008544E1" w:rsidP="003F7C04">
            <w:pPr>
              <w:rPr>
                <w:lang w:val="en-US"/>
              </w:rPr>
            </w:pPr>
          </w:p>
        </w:tc>
        <w:tc>
          <w:tcPr>
            <w:tcW w:w="1276" w:type="dxa"/>
            <w:gridSpan w:val="2"/>
            <w:tcBorders>
              <w:top w:val="nil"/>
              <w:bottom w:val="single" w:sz="2" w:space="0" w:color="auto"/>
            </w:tcBorders>
            <w:vAlign w:val="center"/>
          </w:tcPr>
          <w:p w14:paraId="71093D96" w14:textId="77777777" w:rsidR="008544E1" w:rsidRDefault="008544E1" w:rsidP="003F7C04">
            <w:pPr>
              <w:jc w:val="center"/>
              <w:rPr>
                <w:sz w:val="16"/>
                <w:szCs w:val="16"/>
                <w:lang w:val="en-US"/>
              </w:rPr>
            </w:pPr>
            <w:r>
              <w:rPr>
                <w:sz w:val="16"/>
                <w:szCs w:val="16"/>
                <w:lang w:val="en-US"/>
              </w:rPr>
              <w:t>2874115833873</w:t>
            </w:r>
          </w:p>
        </w:tc>
        <w:tc>
          <w:tcPr>
            <w:tcW w:w="3402" w:type="dxa"/>
            <w:gridSpan w:val="2"/>
            <w:tcBorders>
              <w:top w:val="nil"/>
              <w:bottom w:val="single" w:sz="2" w:space="0" w:color="auto"/>
            </w:tcBorders>
          </w:tcPr>
          <w:p w14:paraId="0A8C9FF4" w14:textId="77777777" w:rsidR="008544E1" w:rsidRDefault="008544E1" w:rsidP="003F7C04">
            <w:pPr>
              <w:rPr>
                <w:lang w:val="en-US"/>
              </w:rPr>
            </w:pPr>
            <w:r>
              <w:rPr>
                <w:lang w:val="en-US"/>
              </w:rPr>
              <w:t>Suruburi cu autofiletare pe metal M-25x3,5 mm</w:t>
            </w:r>
          </w:p>
        </w:tc>
        <w:tc>
          <w:tcPr>
            <w:tcW w:w="2268" w:type="dxa"/>
            <w:tcBorders>
              <w:top w:val="nil"/>
              <w:bottom w:val="single" w:sz="2" w:space="0" w:color="auto"/>
            </w:tcBorders>
          </w:tcPr>
          <w:p w14:paraId="4FE0FBE0"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52BAEF9" w14:textId="77777777" w:rsidR="008544E1" w:rsidRDefault="008544E1" w:rsidP="003F7C04">
            <w:pPr>
              <w:rPr>
                <w:lang w:val="en-US"/>
              </w:rPr>
            </w:pPr>
            <w:r>
              <w:rPr>
                <w:lang w:val="en-US"/>
              </w:rPr>
              <w:t>60,3374</w:t>
            </w:r>
          </w:p>
        </w:tc>
      </w:tr>
      <w:tr w:rsidR="008544E1" w14:paraId="6AD2975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4D0C6" w14:textId="77777777" w:rsidR="008544E1" w:rsidRDefault="008544E1" w:rsidP="003F7C04">
            <w:pPr>
              <w:rPr>
                <w:lang w:val="en-US"/>
              </w:rPr>
            </w:pPr>
          </w:p>
        </w:tc>
        <w:tc>
          <w:tcPr>
            <w:tcW w:w="1276" w:type="dxa"/>
            <w:gridSpan w:val="2"/>
            <w:tcBorders>
              <w:top w:val="nil"/>
              <w:bottom w:val="single" w:sz="2" w:space="0" w:color="auto"/>
            </w:tcBorders>
            <w:vAlign w:val="center"/>
          </w:tcPr>
          <w:p w14:paraId="4169FEFE" w14:textId="77777777" w:rsidR="008544E1" w:rsidRDefault="008544E1" w:rsidP="003F7C04">
            <w:pPr>
              <w:jc w:val="center"/>
              <w:rPr>
                <w:sz w:val="16"/>
                <w:szCs w:val="16"/>
                <w:lang w:val="en-US"/>
              </w:rPr>
            </w:pPr>
            <w:r>
              <w:rPr>
                <w:sz w:val="16"/>
                <w:szCs w:val="16"/>
                <w:lang w:val="en-US"/>
              </w:rPr>
              <w:t>2681126001473</w:t>
            </w:r>
          </w:p>
        </w:tc>
        <w:tc>
          <w:tcPr>
            <w:tcW w:w="3402" w:type="dxa"/>
            <w:gridSpan w:val="2"/>
            <w:tcBorders>
              <w:top w:val="nil"/>
              <w:bottom w:val="single" w:sz="2" w:space="0" w:color="auto"/>
            </w:tcBorders>
          </w:tcPr>
          <w:p w14:paraId="1A681F8E" w14:textId="77777777" w:rsidR="008544E1" w:rsidRDefault="008544E1" w:rsidP="003F7C04">
            <w:pPr>
              <w:rPr>
                <w:lang w:val="en-US"/>
              </w:rPr>
            </w:pPr>
            <w:r>
              <w:rPr>
                <w:lang w:val="en-US"/>
              </w:rPr>
              <w:t>Hirtie pentru slefuit</w:t>
            </w:r>
          </w:p>
        </w:tc>
        <w:tc>
          <w:tcPr>
            <w:tcW w:w="2268" w:type="dxa"/>
            <w:tcBorders>
              <w:top w:val="nil"/>
              <w:bottom w:val="single" w:sz="2" w:space="0" w:color="auto"/>
            </w:tcBorders>
          </w:tcPr>
          <w:p w14:paraId="278F56CA" w14:textId="77777777" w:rsidR="008544E1" w:rsidRDefault="008544E1" w:rsidP="003F7C04">
            <w:pPr>
              <w:rPr>
                <w:lang w:val="en-US"/>
              </w:rPr>
            </w:pPr>
            <w:r>
              <w:rPr>
                <w:lang w:val="en-US"/>
              </w:rPr>
              <w:t>m2</w:t>
            </w:r>
          </w:p>
        </w:tc>
        <w:tc>
          <w:tcPr>
            <w:tcW w:w="2268" w:type="dxa"/>
            <w:tcBorders>
              <w:top w:val="nil"/>
              <w:bottom w:val="single" w:sz="2" w:space="0" w:color="auto"/>
            </w:tcBorders>
          </w:tcPr>
          <w:p w14:paraId="410152CF" w14:textId="77777777" w:rsidR="008544E1" w:rsidRDefault="008544E1" w:rsidP="003F7C04">
            <w:pPr>
              <w:rPr>
                <w:lang w:val="en-US"/>
              </w:rPr>
            </w:pPr>
            <w:r>
              <w:rPr>
                <w:lang w:val="en-US"/>
              </w:rPr>
              <w:t>0,0328</w:t>
            </w:r>
          </w:p>
        </w:tc>
      </w:tr>
      <w:tr w:rsidR="008544E1" w14:paraId="2410348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0554D4" w14:textId="77777777" w:rsidR="008544E1" w:rsidRDefault="008544E1" w:rsidP="003F7C04">
            <w:pPr>
              <w:rPr>
                <w:lang w:val="en-US"/>
              </w:rPr>
            </w:pPr>
          </w:p>
        </w:tc>
        <w:tc>
          <w:tcPr>
            <w:tcW w:w="1276" w:type="dxa"/>
            <w:gridSpan w:val="2"/>
            <w:tcBorders>
              <w:top w:val="nil"/>
              <w:bottom w:val="single" w:sz="2" w:space="0" w:color="auto"/>
            </w:tcBorders>
            <w:vAlign w:val="center"/>
          </w:tcPr>
          <w:p w14:paraId="639409AD"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14428AF"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6ED99E8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DA4BDC0" w14:textId="77777777" w:rsidR="008544E1" w:rsidRDefault="008544E1" w:rsidP="003F7C04">
            <w:pPr>
              <w:rPr>
                <w:lang w:val="en-US"/>
              </w:rPr>
            </w:pPr>
            <w:r>
              <w:rPr>
                <w:lang w:val="en-US"/>
              </w:rPr>
              <w:t>0,0155</w:t>
            </w:r>
          </w:p>
        </w:tc>
      </w:tr>
      <w:tr w:rsidR="008544E1" w14:paraId="1D1EA59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B3D30" w14:textId="77777777" w:rsidR="008544E1" w:rsidRDefault="008544E1" w:rsidP="003F7C04">
            <w:pPr>
              <w:rPr>
                <w:lang w:val="en-US"/>
              </w:rPr>
            </w:pPr>
          </w:p>
        </w:tc>
        <w:tc>
          <w:tcPr>
            <w:tcW w:w="1276" w:type="dxa"/>
            <w:gridSpan w:val="2"/>
            <w:tcBorders>
              <w:top w:val="nil"/>
              <w:bottom w:val="single" w:sz="2" w:space="0" w:color="auto"/>
            </w:tcBorders>
            <w:vAlign w:val="center"/>
          </w:tcPr>
          <w:p w14:paraId="56272BBC" w14:textId="77777777" w:rsidR="008544E1" w:rsidRDefault="008544E1" w:rsidP="003F7C04">
            <w:pPr>
              <w:jc w:val="center"/>
              <w:rPr>
                <w:sz w:val="16"/>
                <w:szCs w:val="16"/>
                <w:lang w:val="en-US"/>
              </w:rPr>
            </w:pPr>
            <w:r>
              <w:rPr>
                <w:sz w:val="16"/>
                <w:szCs w:val="16"/>
                <w:lang w:val="en-US"/>
              </w:rPr>
              <w:t>2952270007609</w:t>
            </w:r>
          </w:p>
        </w:tc>
        <w:tc>
          <w:tcPr>
            <w:tcW w:w="3402" w:type="dxa"/>
            <w:gridSpan w:val="2"/>
            <w:tcBorders>
              <w:top w:val="nil"/>
              <w:bottom w:val="single" w:sz="2" w:space="0" w:color="auto"/>
            </w:tcBorders>
          </w:tcPr>
          <w:p w14:paraId="37C5A835" w14:textId="77777777" w:rsidR="008544E1" w:rsidRDefault="008544E1" w:rsidP="003F7C04">
            <w:pPr>
              <w:rPr>
                <w:lang w:val="en-US"/>
              </w:rPr>
            </w:pPr>
            <w:r>
              <w:rPr>
                <w:lang w:val="en-US"/>
              </w:rPr>
              <w:t>Masina de gaurit electrica</w:t>
            </w:r>
          </w:p>
        </w:tc>
        <w:tc>
          <w:tcPr>
            <w:tcW w:w="2268" w:type="dxa"/>
            <w:tcBorders>
              <w:top w:val="nil"/>
              <w:bottom w:val="single" w:sz="2" w:space="0" w:color="auto"/>
            </w:tcBorders>
          </w:tcPr>
          <w:p w14:paraId="34D2DC1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85201E0" w14:textId="77777777" w:rsidR="008544E1" w:rsidRDefault="008544E1" w:rsidP="003F7C04">
            <w:pPr>
              <w:rPr>
                <w:lang w:val="en-US"/>
              </w:rPr>
            </w:pPr>
            <w:r>
              <w:rPr>
                <w:lang w:val="en-US"/>
              </w:rPr>
              <w:t>0,1322</w:t>
            </w:r>
          </w:p>
        </w:tc>
      </w:tr>
      <w:tr w:rsidR="008544E1" w14:paraId="03CD606C"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3B367" w14:textId="77777777" w:rsidR="008544E1" w:rsidRDefault="008544E1" w:rsidP="003F7C04">
            <w:pPr>
              <w:rPr>
                <w:lang w:val="en-US"/>
              </w:rPr>
            </w:pPr>
            <w:r>
              <w:rPr>
                <w:lang w:val="en-US"/>
              </w:rPr>
              <w:t>27</w:t>
            </w:r>
          </w:p>
        </w:tc>
        <w:tc>
          <w:tcPr>
            <w:tcW w:w="1276" w:type="dxa"/>
            <w:gridSpan w:val="2"/>
            <w:tcBorders>
              <w:top w:val="single" w:sz="4" w:space="0" w:color="auto"/>
              <w:bottom w:val="single" w:sz="4" w:space="0" w:color="auto"/>
            </w:tcBorders>
          </w:tcPr>
          <w:p w14:paraId="5DC64192" w14:textId="77777777" w:rsidR="008544E1" w:rsidRDefault="008544E1" w:rsidP="003F7C04">
            <w:pPr>
              <w:rPr>
                <w:lang w:val="en-US"/>
              </w:rPr>
            </w:pPr>
            <w:r>
              <w:rPr>
                <w:lang w:val="en-US"/>
              </w:rPr>
              <w:t>CD51A</w:t>
            </w:r>
          </w:p>
          <w:p w14:paraId="19CE5F0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1B8F525" w14:textId="719DC16A" w:rsidR="008544E1" w:rsidRDefault="008544E1" w:rsidP="00B0194C">
            <w:pPr>
              <w:adjustRightInd w:val="0"/>
              <w:rPr>
                <w:lang w:val="en-US"/>
              </w:rPr>
            </w:pPr>
            <w:r>
              <w:rPr>
                <w:lang w:val="en-US"/>
              </w:rPr>
              <w:t>Zidarie din caramida , format 250 x 120 x 65 la pereti despartitori armati cu grosimea 1/4 caramida, inaltimea pina la 4 m</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3FA17E42" w14:textId="77777777" w:rsidR="008544E1" w:rsidRDefault="008544E1" w:rsidP="003F7C04">
            <w:pPr>
              <w:jc w:val="center"/>
              <w:rPr>
                <w:lang w:val="en-US"/>
              </w:rPr>
            </w:pPr>
            <w:r>
              <w:rPr>
                <w:lang w:val="en-US"/>
              </w:rPr>
              <w:t>100m2</w:t>
            </w:r>
          </w:p>
        </w:tc>
        <w:tc>
          <w:tcPr>
            <w:tcW w:w="2268" w:type="dxa"/>
            <w:tcBorders>
              <w:top w:val="single" w:sz="4" w:space="0" w:color="auto"/>
              <w:bottom w:val="single" w:sz="4" w:space="0" w:color="auto"/>
            </w:tcBorders>
            <w:vAlign w:val="center"/>
          </w:tcPr>
          <w:p w14:paraId="31758072" w14:textId="77777777" w:rsidR="008544E1" w:rsidRDefault="008544E1" w:rsidP="003F7C04">
            <w:pPr>
              <w:jc w:val="center"/>
              <w:rPr>
                <w:lang w:val="en-US"/>
              </w:rPr>
            </w:pPr>
            <w:r>
              <w:rPr>
                <w:lang w:val="en-US"/>
              </w:rPr>
              <w:t>0,0572</w:t>
            </w:r>
          </w:p>
        </w:tc>
      </w:tr>
      <w:tr w:rsidR="008544E1" w14:paraId="4D92D11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8BBE3" w14:textId="77777777" w:rsidR="008544E1" w:rsidRDefault="008544E1" w:rsidP="003F7C04">
            <w:pPr>
              <w:rPr>
                <w:lang w:val="en-US"/>
              </w:rPr>
            </w:pPr>
          </w:p>
        </w:tc>
        <w:tc>
          <w:tcPr>
            <w:tcW w:w="1276" w:type="dxa"/>
            <w:gridSpan w:val="2"/>
            <w:tcBorders>
              <w:top w:val="nil"/>
              <w:bottom w:val="single" w:sz="2" w:space="0" w:color="auto"/>
            </w:tcBorders>
            <w:vAlign w:val="center"/>
          </w:tcPr>
          <w:p w14:paraId="794CFD8E"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9A827CD"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630B96A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E9F3A77" w14:textId="77777777" w:rsidR="008544E1" w:rsidRDefault="008544E1" w:rsidP="003F7C04">
            <w:pPr>
              <w:rPr>
                <w:lang w:val="en-US"/>
              </w:rPr>
            </w:pPr>
            <w:r>
              <w:rPr>
                <w:lang w:val="en-US"/>
              </w:rPr>
              <w:t>6,9469</w:t>
            </w:r>
          </w:p>
        </w:tc>
      </w:tr>
      <w:tr w:rsidR="008544E1" w14:paraId="05B9241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CC58A" w14:textId="77777777" w:rsidR="008544E1" w:rsidRDefault="008544E1" w:rsidP="003F7C04">
            <w:pPr>
              <w:rPr>
                <w:lang w:val="en-US"/>
              </w:rPr>
            </w:pPr>
          </w:p>
        </w:tc>
        <w:tc>
          <w:tcPr>
            <w:tcW w:w="1276" w:type="dxa"/>
            <w:gridSpan w:val="2"/>
            <w:tcBorders>
              <w:top w:val="nil"/>
              <w:bottom w:val="single" w:sz="2" w:space="0" w:color="auto"/>
            </w:tcBorders>
            <w:vAlign w:val="center"/>
          </w:tcPr>
          <w:p w14:paraId="2BE2F29C" w14:textId="77777777" w:rsidR="008544E1" w:rsidRDefault="008544E1" w:rsidP="003F7C04">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3C821C58" w14:textId="77777777" w:rsidR="008544E1" w:rsidRDefault="008544E1" w:rsidP="003F7C04">
            <w:pPr>
              <w:rPr>
                <w:lang w:val="en-US"/>
              </w:rPr>
            </w:pPr>
            <w:r>
              <w:rPr>
                <w:lang w:val="en-US"/>
              </w:rPr>
              <w:t>Muncitor</w:t>
            </w:r>
          </w:p>
        </w:tc>
        <w:tc>
          <w:tcPr>
            <w:tcW w:w="2268" w:type="dxa"/>
            <w:tcBorders>
              <w:top w:val="nil"/>
              <w:bottom w:val="single" w:sz="2" w:space="0" w:color="auto"/>
            </w:tcBorders>
          </w:tcPr>
          <w:p w14:paraId="6686355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5B9D8A6" w14:textId="77777777" w:rsidR="008544E1" w:rsidRDefault="008544E1" w:rsidP="003F7C04">
            <w:pPr>
              <w:rPr>
                <w:lang w:val="en-US"/>
              </w:rPr>
            </w:pPr>
            <w:r>
              <w:rPr>
                <w:lang w:val="en-US"/>
              </w:rPr>
              <w:t>1,4226</w:t>
            </w:r>
          </w:p>
        </w:tc>
      </w:tr>
      <w:tr w:rsidR="008544E1" w14:paraId="59A2E0D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91F6E" w14:textId="77777777" w:rsidR="008544E1" w:rsidRDefault="008544E1" w:rsidP="003F7C04">
            <w:pPr>
              <w:rPr>
                <w:lang w:val="en-US"/>
              </w:rPr>
            </w:pPr>
          </w:p>
        </w:tc>
        <w:tc>
          <w:tcPr>
            <w:tcW w:w="1276" w:type="dxa"/>
            <w:gridSpan w:val="2"/>
            <w:tcBorders>
              <w:top w:val="nil"/>
              <w:bottom w:val="single" w:sz="2" w:space="0" w:color="auto"/>
            </w:tcBorders>
            <w:vAlign w:val="center"/>
          </w:tcPr>
          <w:p w14:paraId="3527797B" w14:textId="77777777" w:rsidR="008544E1" w:rsidRDefault="008544E1" w:rsidP="003F7C04">
            <w:pPr>
              <w:jc w:val="center"/>
              <w:rPr>
                <w:sz w:val="16"/>
                <w:szCs w:val="16"/>
                <w:lang w:val="en-US"/>
              </w:rPr>
            </w:pPr>
            <w:r>
              <w:rPr>
                <w:sz w:val="16"/>
                <w:szCs w:val="16"/>
                <w:lang w:val="en-US"/>
              </w:rPr>
              <w:t>2640112302501</w:t>
            </w:r>
          </w:p>
        </w:tc>
        <w:tc>
          <w:tcPr>
            <w:tcW w:w="3402" w:type="dxa"/>
            <w:gridSpan w:val="2"/>
            <w:tcBorders>
              <w:top w:val="nil"/>
              <w:bottom w:val="single" w:sz="2" w:space="0" w:color="auto"/>
            </w:tcBorders>
          </w:tcPr>
          <w:p w14:paraId="466C3834" w14:textId="77777777" w:rsidR="008544E1" w:rsidRDefault="008544E1" w:rsidP="003F7C04">
            <w:pPr>
              <w:rPr>
                <w:lang w:val="en-US"/>
              </w:rPr>
            </w:pPr>
            <w:r>
              <w:rPr>
                <w:lang w:val="en-US"/>
              </w:rPr>
              <w:t>Caramizi ceramice pline, cu goluri sau silicate de dim. 250 x 120 x 65 mm</w:t>
            </w:r>
          </w:p>
        </w:tc>
        <w:tc>
          <w:tcPr>
            <w:tcW w:w="2268" w:type="dxa"/>
            <w:tcBorders>
              <w:top w:val="nil"/>
              <w:bottom w:val="single" w:sz="2" w:space="0" w:color="auto"/>
            </w:tcBorders>
          </w:tcPr>
          <w:p w14:paraId="40B4F889"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9AF6AD8" w14:textId="77777777" w:rsidR="008544E1" w:rsidRDefault="008544E1" w:rsidP="003F7C04">
            <w:pPr>
              <w:rPr>
                <w:lang w:val="en-US"/>
              </w:rPr>
            </w:pPr>
            <w:r>
              <w:rPr>
                <w:lang w:val="en-US"/>
              </w:rPr>
              <w:t>168,1680</w:t>
            </w:r>
          </w:p>
        </w:tc>
      </w:tr>
      <w:tr w:rsidR="008544E1" w14:paraId="4B327C5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7B7F9" w14:textId="77777777" w:rsidR="008544E1" w:rsidRDefault="008544E1" w:rsidP="003F7C04">
            <w:pPr>
              <w:rPr>
                <w:lang w:val="en-US"/>
              </w:rPr>
            </w:pPr>
          </w:p>
        </w:tc>
        <w:tc>
          <w:tcPr>
            <w:tcW w:w="1276" w:type="dxa"/>
            <w:gridSpan w:val="2"/>
            <w:tcBorders>
              <w:top w:val="nil"/>
              <w:bottom w:val="single" w:sz="2" w:space="0" w:color="auto"/>
            </w:tcBorders>
            <w:vAlign w:val="center"/>
          </w:tcPr>
          <w:p w14:paraId="4F79A392" w14:textId="77777777" w:rsidR="008544E1" w:rsidRDefault="008544E1" w:rsidP="003F7C04">
            <w:pPr>
              <w:jc w:val="center"/>
              <w:rPr>
                <w:sz w:val="16"/>
                <w:szCs w:val="16"/>
                <w:lang w:val="en-US"/>
              </w:rPr>
            </w:pPr>
            <w:r>
              <w:rPr>
                <w:sz w:val="16"/>
                <w:szCs w:val="16"/>
                <w:lang w:val="en-US"/>
              </w:rPr>
              <w:t>2624102101102</w:t>
            </w:r>
          </w:p>
        </w:tc>
        <w:tc>
          <w:tcPr>
            <w:tcW w:w="3402" w:type="dxa"/>
            <w:gridSpan w:val="2"/>
            <w:tcBorders>
              <w:top w:val="nil"/>
              <w:bottom w:val="single" w:sz="2" w:space="0" w:color="auto"/>
            </w:tcBorders>
          </w:tcPr>
          <w:p w14:paraId="08850942" w14:textId="77777777" w:rsidR="008544E1" w:rsidRDefault="008544E1" w:rsidP="003F7C04">
            <w:pPr>
              <w:rPr>
                <w:lang w:val="en-US"/>
              </w:rPr>
            </w:pPr>
            <w:r>
              <w:rPr>
                <w:lang w:val="en-US"/>
              </w:rPr>
              <w:t>Mortar gata preparat pentru zidarie, var-ciment, M 50</w:t>
            </w:r>
          </w:p>
        </w:tc>
        <w:tc>
          <w:tcPr>
            <w:tcW w:w="2268" w:type="dxa"/>
            <w:tcBorders>
              <w:top w:val="nil"/>
              <w:bottom w:val="single" w:sz="2" w:space="0" w:color="auto"/>
            </w:tcBorders>
          </w:tcPr>
          <w:p w14:paraId="72C0EE0F" w14:textId="77777777" w:rsidR="008544E1" w:rsidRDefault="008544E1" w:rsidP="003F7C04">
            <w:pPr>
              <w:rPr>
                <w:lang w:val="en-US"/>
              </w:rPr>
            </w:pPr>
            <w:r>
              <w:rPr>
                <w:lang w:val="en-US"/>
              </w:rPr>
              <w:t>m3</w:t>
            </w:r>
          </w:p>
        </w:tc>
        <w:tc>
          <w:tcPr>
            <w:tcW w:w="2268" w:type="dxa"/>
            <w:tcBorders>
              <w:top w:val="nil"/>
              <w:bottom w:val="single" w:sz="2" w:space="0" w:color="auto"/>
            </w:tcBorders>
          </w:tcPr>
          <w:p w14:paraId="6E79A16B" w14:textId="77777777" w:rsidR="008544E1" w:rsidRDefault="008544E1" w:rsidP="003F7C04">
            <w:pPr>
              <w:rPr>
                <w:lang w:val="en-US"/>
              </w:rPr>
            </w:pPr>
            <w:r>
              <w:rPr>
                <w:lang w:val="en-US"/>
              </w:rPr>
              <w:t>0,0475</w:t>
            </w:r>
          </w:p>
        </w:tc>
      </w:tr>
      <w:tr w:rsidR="008544E1" w14:paraId="2472FEA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8A976" w14:textId="77777777" w:rsidR="008544E1" w:rsidRDefault="008544E1" w:rsidP="003F7C04">
            <w:pPr>
              <w:rPr>
                <w:lang w:val="en-US"/>
              </w:rPr>
            </w:pPr>
          </w:p>
        </w:tc>
        <w:tc>
          <w:tcPr>
            <w:tcW w:w="1276" w:type="dxa"/>
            <w:gridSpan w:val="2"/>
            <w:tcBorders>
              <w:top w:val="nil"/>
              <w:bottom w:val="single" w:sz="2" w:space="0" w:color="auto"/>
            </w:tcBorders>
            <w:vAlign w:val="center"/>
          </w:tcPr>
          <w:p w14:paraId="14E9F2E1" w14:textId="77777777" w:rsidR="008544E1" w:rsidRDefault="008544E1" w:rsidP="003F7C04">
            <w:pPr>
              <w:jc w:val="center"/>
              <w:rPr>
                <w:sz w:val="16"/>
                <w:szCs w:val="16"/>
                <w:lang w:val="en-US"/>
              </w:rPr>
            </w:pPr>
            <w:r>
              <w:rPr>
                <w:sz w:val="16"/>
                <w:szCs w:val="16"/>
                <w:lang w:val="en-US"/>
              </w:rPr>
              <w:t>2710602000080</w:t>
            </w:r>
          </w:p>
        </w:tc>
        <w:tc>
          <w:tcPr>
            <w:tcW w:w="3402" w:type="dxa"/>
            <w:gridSpan w:val="2"/>
            <w:tcBorders>
              <w:top w:val="nil"/>
              <w:bottom w:val="single" w:sz="2" w:space="0" w:color="auto"/>
            </w:tcBorders>
          </w:tcPr>
          <w:p w14:paraId="6E176180" w14:textId="77777777" w:rsidR="008544E1" w:rsidRDefault="008544E1" w:rsidP="003F7C04">
            <w:pPr>
              <w:rPr>
                <w:lang w:val="en-US"/>
              </w:rPr>
            </w:pPr>
            <w:r>
              <w:rPr>
                <w:lang w:val="en-US"/>
              </w:rPr>
              <w:t>Armatura A1</w:t>
            </w:r>
          </w:p>
        </w:tc>
        <w:tc>
          <w:tcPr>
            <w:tcW w:w="2268" w:type="dxa"/>
            <w:tcBorders>
              <w:top w:val="nil"/>
              <w:bottom w:val="single" w:sz="2" w:space="0" w:color="auto"/>
            </w:tcBorders>
          </w:tcPr>
          <w:p w14:paraId="12045B72" w14:textId="77777777" w:rsidR="008544E1" w:rsidRDefault="008544E1" w:rsidP="003F7C04">
            <w:pPr>
              <w:rPr>
                <w:lang w:val="en-US"/>
              </w:rPr>
            </w:pPr>
            <w:r>
              <w:rPr>
                <w:lang w:val="en-US"/>
              </w:rPr>
              <w:t>kg</w:t>
            </w:r>
          </w:p>
        </w:tc>
        <w:tc>
          <w:tcPr>
            <w:tcW w:w="2268" w:type="dxa"/>
            <w:tcBorders>
              <w:top w:val="nil"/>
              <w:bottom w:val="single" w:sz="2" w:space="0" w:color="auto"/>
            </w:tcBorders>
          </w:tcPr>
          <w:p w14:paraId="4C34E647" w14:textId="77777777" w:rsidR="008544E1" w:rsidRDefault="008544E1" w:rsidP="003F7C04">
            <w:pPr>
              <w:rPr>
                <w:lang w:val="en-US"/>
              </w:rPr>
            </w:pPr>
            <w:r>
              <w:rPr>
                <w:lang w:val="en-US"/>
              </w:rPr>
              <w:t>3,4320</w:t>
            </w:r>
          </w:p>
        </w:tc>
      </w:tr>
      <w:tr w:rsidR="008544E1" w14:paraId="2AA6F05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0CDE5" w14:textId="77777777" w:rsidR="008544E1" w:rsidRDefault="008544E1" w:rsidP="003F7C04">
            <w:pPr>
              <w:rPr>
                <w:lang w:val="en-US"/>
              </w:rPr>
            </w:pPr>
          </w:p>
        </w:tc>
        <w:tc>
          <w:tcPr>
            <w:tcW w:w="1276" w:type="dxa"/>
            <w:gridSpan w:val="2"/>
            <w:tcBorders>
              <w:top w:val="nil"/>
              <w:bottom w:val="single" w:sz="2" w:space="0" w:color="auto"/>
            </w:tcBorders>
            <w:vAlign w:val="center"/>
          </w:tcPr>
          <w:p w14:paraId="3607B9FC" w14:textId="77777777" w:rsidR="008544E1" w:rsidRDefault="008544E1" w:rsidP="003F7C04">
            <w:pPr>
              <w:jc w:val="center"/>
              <w:rPr>
                <w:sz w:val="16"/>
                <w:szCs w:val="16"/>
                <w:lang w:val="en-US"/>
              </w:rPr>
            </w:pPr>
            <w:r>
              <w:rPr>
                <w:sz w:val="16"/>
                <w:szCs w:val="16"/>
                <w:lang w:val="en-US"/>
              </w:rPr>
              <w:t>2873122000751</w:t>
            </w:r>
          </w:p>
        </w:tc>
        <w:tc>
          <w:tcPr>
            <w:tcW w:w="3402" w:type="dxa"/>
            <w:gridSpan w:val="2"/>
            <w:tcBorders>
              <w:top w:val="nil"/>
              <w:bottom w:val="single" w:sz="2" w:space="0" w:color="auto"/>
            </w:tcBorders>
          </w:tcPr>
          <w:p w14:paraId="6176D2AF" w14:textId="77777777" w:rsidR="008544E1" w:rsidRDefault="008544E1" w:rsidP="003F7C04">
            <w:pPr>
              <w:rPr>
                <w:lang w:val="en-US"/>
              </w:rPr>
            </w:pPr>
            <w:r>
              <w:rPr>
                <w:lang w:val="en-US"/>
              </w:rPr>
              <w:t>Piese forjate</w:t>
            </w:r>
          </w:p>
        </w:tc>
        <w:tc>
          <w:tcPr>
            <w:tcW w:w="2268" w:type="dxa"/>
            <w:tcBorders>
              <w:top w:val="nil"/>
              <w:bottom w:val="single" w:sz="2" w:space="0" w:color="auto"/>
            </w:tcBorders>
          </w:tcPr>
          <w:p w14:paraId="267D711F" w14:textId="77777777" w:rsidR="008544E1" w:rsidRDefault="008544E1" w:rsidP="003F7C04">
            <w:pPr>
              <w:rPr>
                <w:lang w:val="en-US"/>
              </w:rPr>
            </w:pPr>
            <w:r>
              <w:rPr>
                <w:lang w:val="en-US"/>
              </w:rPr>
              <w:t>kg</w:t>
            </w:r>
          </w:p>
        </w:tc>
        <w:tc>
          <w:tcPr>
            <w:tcW w:w="2268" w:type="dxa"/>
            <w:tcBorders>
              <w:top w:val="nil"/>
              <w:bottom w:val="single" w:sz="2" w:space="0" w:color="auto"/>
            </w:tcBorders>
          </w:tcPr>
          <w:p w14:paraId="35697B2B" w14:textId="77777777" w:rsidR="008544E1" w:rsidRDefault="008544E1" w:rsidP="003F7C04">
            <w:pPr>
              <w:rPr>
                <w:lang w:val="en-US"/>
              </w:rPr>
            </w:pPr>
            <w:r>
              <w:rPr>
                <w:lang w:val="en-US"/>
              </w:rPr>
              <w:t>0,1316</w:t>
            </w:r>
          </w:p>
        </w:tc>
      </w:tr>
      <w:tr w:rsidR="008544E1" w14:paraId="40FE08E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F43FF" w14:textId="77777777" w:rsidR="008544E1" w:rsidRDefault="008544E1" w:rsidP="003F7C04">
            <w:pPr>
              <w:rPr>
                <w:lang w:val="en-US"/>
              </w:rPr>
            </w:pPr>
          </w:p>
        </w:tc>
        <w:tc>
          <w:tcPr>
            <w:tcW w:w="1276" w:type="dxa"/>
            <w:gridSpan w:val="2"/>
            <w:tcBorders>
              <w:top w:val="nil"/>
              <w:bottom w:val="single" w:sz="2" w:space="0" w:color="auto"/>
            </w:tcBorders>
            <w:vAlign w:val="center"/>
          </w:tcPr>
          <w:p w14:paraId="1EC07A49" w14:textId="77777777" w:rsidR="008544E1" w:rsidRDefault="008544E1" w:rsidP="003F7C04">
            <w:pPr>
              <w:jc w:val="center"/>
              <w:rPr>
                <w:sz w:val="16"/>
                <w:szCs w:val="16"/>
                <w:lang w:val="en-US"/>
              </w:rPr>
            </w:pPr>
            <w:r>
              <w:rPr>
                <w:sz w:val="16"/>
                <w:szCs w:val="16"/>
                <w:lang w:val="en-US"/>
              </w:rPr>
              <w:t>2010102918804</w:t>
            </w:r>
          </w:p>
        </w:tc>
        <w:tc>
          <w:tcPr>
            <w:tcW w:w="3402" w:type="dxa"/>
            <w:gridSpan w:val="2"/>
            <w:tcBorders>
              <w:top w:val="nil"/>
              <w:bottom w:val="single" w:sz="2" w:space="0" w:color="auto"/>
            </w:tcBorders>
          </w:tcPr>
          <w:p w14:paraId="59200488" w14:textId="77777777" w:rsidR="008544E1" w:rsidRDefault="008544E1" w:rsidP="003F7C04">
            <w:pPr>
              <w:rPr>
                <w:lang w:val="en-US"/>
              </w:rPr>
            </w:pPr>
            <w:r>
              <w:rPr>
                <w:lang w:val="en-US"/>
              </w:rPr>
              <w:t>Cherestea, rasin., calitatea IV</w:t>
            </w:r>
          </w:p>
        </w:tc>
        <w:tc>
          <w:tcPr>
            <w:tcW w:w="2268" w:type="dxa"/>
            <w:tcBorders>
              <w:top w:val="nil"/>
              <w:bottom w:val="single" w:sz="2" w:space="0" w:color="auto"/>
            </w:tcBorders>
          </w:tcPr>
          <w:p w14:paraId="3C5AB038" w14:textId="77777777" w:rsidR="008544E1" w:rsidRDefault="008544E1" w:rsidP="003F7C04">
            <w:pPr>
              <w:rPr>
                <w:lang w:val="en-US"/>
              </w:rPr>
            </w:pPr>
            <w:r>
              <w:rPr>
                <w:lang w:val="en-US"/>
              </w:rPr>
              <w:t>m3</w:t>
            </w:r>
          </w:p>
        </w:tc>
        <w:tc>
          <w:tcPr>
            <w:tcW w:w="2268" w:type="dxa"/>
            <w:tcBorders>
              <w:top w:val="nil"/>
              <w:bottom w:val="single" w:sz="2" w:space="0" w:color="auto"/>
            </w:tcBorders>
          </w:tcPr>
          <w:p w14:paraId="7E2733E0" w14:textId="77777777" w:rsidR="008544E1" w:rsidRDefault="008544E1" w:rsidP="003F7C04">
            <w:pPr>
              <w:rPr>
                <w:lang w:val="en-US"/>
              </w:rPr>
            </w:pPr>
            <w:r>
              <w:rPr>
                <w:lang w:val="en-US"/>
              </w:rPr>
              <w:t>0,0000</w:t>
            </w:r>
          </w:p>
        </w:tc>
      </w:tr>
      <w:tr w:rsidR="008544E1" w14:paraId="48F9B46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A8F29D" w14:textId="77777777" w:rsidR="008544E1" w:rsidRDefault="008544E1" w:rsidP="003F7C04">
            <w:pPr>
              <w:rPr>
                <w:lang w:val="en-US"/>
              </w:rPr>
            </w:pPr>
          </w:p>
        </w:tc>
        <w:tc>
          <w:tcPr>
            <w:tcW w:w="1276" w:type="dxa"/>
            <w:gridSpan w:val="2"/>
            <w:tcBorders>
              <w:top w:val="nil"/>
              <w:bottom w:val="single" w:sz="2" w:space="0" w:color="auto"/>
            </w:tcBorders>
            <w:vAlign w:val="center"/>
          </w:tcPr>
          <w:p w14:paraId="287069AC"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B92B00A"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4578778E" w14:textId="77777777" w:rsidR="008544E1" w:rsidRDefault="008544E1" w:rsidP="003F7C04">
            <w:pPr>
              <w:rPr>
                <w:lang w:val="en-US"/>
              </w:rPr>
            </w:pPr>
            <w:r>
              <w:rPr>
                <w:lang w:val="en-US"/>
              </w:rPr>
              <w:t>m3</w:t>
            </w:r>
          </w:p>
        </w:tc>
        <w:tc>
          <w:tcPr>
            <w:tcW w:w="2268" w:type="dxa"/>
            <w:tcBorders>
              <w:top w:val="nil"/>
              <w:bottom w:val="single" w:sz="2" w:space="0" w:color="auto"/>
            </w:tcBorders>
          </w:tcPr>
          <w:p w14:paraId="398F493E" w14:textId="77777777" w:rsidR="008544E1" w:rsidRDefault="008544E1" w:rsidP="003F7C04">
            <w:pPr>
              <w:rPr>
                <w:lang w:val="en-US"/>
              </w:rPr>
            </w:pPr>
            <w:r>
              <w:rPr>
                <w:lang w:val="en-US"/>
              </w:rPr>
              <w:t>0,0057</w:t>
            </w:r>
          </w:p>
        </w:tc>
      </w:tr>
      <w:tr w:rsidR="008544E1" w14:paraId="5A51E2E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9B373" w14:textId="77777777" w:rsidR="008544E1" w:rsidRDefault="008544E1" w:rsidP="003F7C04">
            <w:pPr>
              <w:rPr>
                <w:lang w:val="en-US"/>
              </w:rPr>
            </w:pPr>
          </w:p>
        </w:tc>
        <w:tc>
          <w:tcPr>
            <w:tcW w:w="1276" w:type="dxa"/>
            <w:gridSpan w:val="2"/>
            <w:tcBorders>
              <w:top w:val="nil"/>
              <w:bottom w:val="single" w:sz="2" w:space="0" w:color="auto"/>
            </w:tcBorders>
            <w:vAlign w:val="center"/>
          </w:tcPr>
          <w:p w14:paraId="73B5FDD1" w14:textId="77777777" w:rsidR="008544E1" w:rsidRDefault="008544E1" w:rsidP="003F7C04">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27D7403A" w14:textId="77777777" w:rsidR="008544E1" w:rsidRDefault="008544E1" w:rsidP="003F7C04">
            <w:pPr>
              <w:rPr>
                <w:lang w:val="en-US"/>
              </w:rPr>
            </w:pPr>
            <w:r>
              <w:rPr>
                <w:lang w:val="en-US"/>
              </w:rPr>
              <w:t xml:space="preserve">Macara </w:t>
            </w:r>
          </w:p>
        </w:tc>
        <w:tc>
          <w:tcPr>
            <w:tcW w:w="2268" w:type="dxa"/>
            <w:tcBorders>
              <w:top w:val="nil"/>
              <w:bottom w:val="single" w:sz="2" w:space="0" w:color="auto"/>
            </w:tcBorders>
          </w:tcPr>
          <w:p w14:paraId="07C7A9F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1CF5739" w14:textId="77777777" w:rsidR="008544E1" w:rsidRDefault="008544E1" w:rsidP="003F7C04">
            <w:pPr>
              <w:rPr>
                <w:lang w:val="en-US"/>
              </w:rPr>
            </w:pPr>
            <w:r>
              <w:rPr>
                <w:lang w:val="en-US"/>
              </w:rPr>
              <w:t>0,1230</w:t>
            </w:r>
          </w:p>
        </w:tc>
      </w:tr>
      <w:tr w:rsidR="008544E1" w14:paraId="5F9404E7"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27B60F0" w14:textId="77777777" w:rsidR="008544E1" w:rsidRDefault="008544E1" w:rsidP="003F7C04">
            <w:pPr>
              <w:rPr>
                <w:sz w:val="8"/>
                <w:szCs w:val="8"/>
                <w:lang w:val="en-US"/>
              </w:rPr>
            </w:pPr>
          </w:p>
        </w:tc>
        <w:tc>
          <w:tcPr>
            <w:tcW w:w="1276" w:type="dxa"/>
            <w:gridSpan w:val="2"/>
            <w:tcBorders>
              <w:left w:val="nil"/>
              <w:bottom w:val="nil"/>
              <w:right w:val="nil"/>
            </w:tcBorders>
          </w:tcPr>
          <w:p w14:paraId="22428B91" w14:textId="77777777" w:rsidR="008544E1" w:rsidRDefault="008544E1" w:rsidP="003F7C04">
            <w:pPr>
              <w:rPr>
                <w:sz w:val="8"/>
                <w:szCs w:val="8"/>
                <w:lang w:val="en-US"/>
              </w:rPr>
            </w:pPr>
          </w:p>
        </w:tc>
        <w:tc>
          <w:tcPr>
            <w:tcW w:w="3402" w:type="dxa"/>
            <w:gridSpan w:val="2"/>
            <w:tcBorders>
              <w:left w:val="nil"/>
              <w:bottom w:val="nil"/>
              <w:right w:val="nil"/>
            </w:tcBorders>
          </w:tcPr>
          <w:p w14:paraId="6DF0EBE0" w14:textId="77777777" w:rsidR="008544E1" w:rsidRDefault="008544E1" w:rsidP="003F7C04">
            <w:pPr>
              <w:rPr>
                <w:sz w:val="8"/>
                <w:szCs w:val="8"/>
                <w:lang w:val="en-US"/>
              </w:rPr>
            </w:pPr>
          </w:p>
          <w:p w14:paraId="4E95E50A" w14:textId="77777777" w:rsidR="008544E1" w:rsidRDefault="008544E1" w:rsidP="003F7C04">
            <w:pPr>
              <w:rPr>
                <w:sz w:val="8"/>
                <w:szCs w:val="8"/>
                <w:lang w:val="en-US"/>
              </w:rPr>
            </w:pPr>
          </w:p>
          <w:p w14:paraId="6780836D" w14:textId="77777777" w:rsidR="008544E1" w:rsidRDefault="008544E1" w:rsidP="003F7C04">
            <w:pPr>
              <w:rPr>
                <w:sz w:val="8"/>
                <w:szCs w:val="8"/>
                <w:lang w:val="en-US"/>
              </w:rPr>
            </w:pPr>
          </w:p>
        </w:tc>
        <w:tc>
          <w:tcPr>
            <w:tcW w:w="2268" w:type="dxa"/>
            <w:tcBorders>
              <w:left w:val="nil"/>
              <w:bottom w:val="nil"/>
              <w:right w:val="nil"/>
            </w:tcBorders>
          </w:tcPr>
          <w:p w14:paraId="483EE1C9" w14:textId="77777777" w:rsidR="008544E1" w:rsidRDefault="008544E1" w:rsidP="003F7C04">
            <w:pPr>
              <w:rPr>
                <w:sz w:val="8"/>
                <w:szCs w:val="8"/>
                <w:lang w:val="en-US"/>
              </w:rPr>
            </w:pPr>
          </w:p>
        </w:tc>
        <w:tc>
          <w:tcPr>
            <w:tcW w:w="2268" w:type="dxa"/>
            <w:tcBorders>
              <w:left w:val="nil"/>
              <w:bottom w:val="nil"/>
              <w:right w:val="nil"/>
            </w:tcBorders>
          </w:tcPr>
          <w:p w14:paraId="2F68B928" w14:textId="77777777" w:rsidR="008544E1" w:rsidRDefault="008544E1" w:rsidP="003F7C04">
            <w:pPr>
              <w:rPr>
                <w:sz w:val="8"/>
                <w:szCs w:val="8"/>
                <w:lang w:val="en-US"/>
              </w:rPr>
            </w:pPr>
          </w:p>
        </w:tc>
      </w:tr>
      <w:tr w:rsidR="008544E1" w:rsidRPr="00EB582C" w14:paraId="1E57B512"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C8CF5CC"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6BE71D1"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3214F8B"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0FF56190"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53AC9186" w14:textId="77777777" w:rsidR="008544E1" w:rsidRPr="00EB582C" w:rsidRDefault="008544E1" w:rsidP="003F7C04">
            <w:pPr>
              <w:rPr>
                <w:lang w:val="en-US"/>
              </w:rPr>
            </w:pPr>
          </w:p>
        </w:tc>
      </w:tr>
      <w:tr w:rsidR="008544E1" w14:paraId="6B7F5118"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5CA42E4"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B74E604"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EA90258"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24CBAA1C" w14:textId="77777777" w:rsidR="008544E1" w:rsidRDefault="008544E1" w:rsidP="003F7C04">
            <w:pPr>
              <w:rPr>
                <w:sz w:val="8"/>
                <w:szCs w:val="8"/>
                <w:lang w:val="en-US"/>
              </w:rPr>
            </w:pPr>
            <w:r>
              <w:rPr>
                <w:b/>
                <w:bCs/>
                <w:lang w:val="en-US"/>
              </w:rPr>
              <w:t xml:space="preserve">Total </w:t>
            </w:r>
            <w:r>
              <w:rPr>
                <w:b/>
                <w:bCs/>
                <w:sz w:val="22"/>
                <w:szCs w:val="22"/>
                <w:lang w:val="en-US"/>
              </w:rPr>
              <w:t>Pereti</w:t>
            </w:r>
          </w:p>
        </w:tc>
        <w:tc>
          <w:tcPr>
            <w:tcW w:w="2268" w:type="dxa"/>
            <w:tcBorders>
              <w:top w:val="single" w:sz="4" w:space="0" w:color="auto"/>
              <w:left w:val="nil"/>
              <w:bottom w:val="single" w:sz="4" w:space="0" w:color="auto"/>
              <w:right w:val="nil"/>
            </w:tcBorders>
          </w:tcPr>
          <w:p w14:paraId="3449BA3B"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0B7A3CE8" w14:textId="77777777" w:rsidR="008544E1" w:rsidRDefault="008544E1" w:rsidP="003F7C04">
            <w:pPr>
              <w:rPr>
                <w:lang w:val="en-US"/>
              </w:rPr>
            </w:pPr>
          </w:p>
        </w:tc>
      </w:tr>
      <w:tr w:rsidR="008544E1" w14:paraId="152FD6B6" w14:textId="77777777" w:rsidTr="004923CB">
        <w:tc>
          <w:tcPr>
            <w:tcW w:w="709" w:type="dxa"/>
            <w:tcBorders>
              <w:top w:val="nil"/>
              <w:left w:val="single" w:sz="6" w:space="0" w:color="auto"/>
              <w:bottom w:val="nil"/>
              <w:right w:val="nil"/>
            </w:tcBorders>
          </w:tcPr>
          <w:p w14:paraId="0E56E422"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67A9ABC"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88EE27C" w14:textId="77777777" w:rsidR="008544E1" w:rsidRPr="007F2714" w:rsidRDefault="008544E1" w:rsidP="003F7C04">
            <w:pPr>
              <w:rPr>
                <w:b/>
                <w:bCs/>
                <w:sz w:val="22"/>
                <w:szCs w:val="22"/>
                <w:lang w:val="en-US"/>
              </w:rPr>
            </w:pPr>
            <w:r w:rsidRPr="00B40365">
              <w:rPr>
                <w:b/>
                <w:bCs/>
                <w:sz w:val="22"/>
                <w:szCs w:val="22"/>
                <w:lang w:val="en-US"/>
              </w:rPr>
              <w:t>5. Finisari pereti</w:t>
            </w:r>
          </w:p>
          <w:p w14:paraId="3C936DC3"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7EE6ACF3"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7285E1AE" w14:textId="77777777" w:rsidR="008544E1" w:rsidRDefault="008544E1" w:rsidP="003F7C04">
            <w:pPr>
              <w:rPr>
                <w:lang w:val="en-US"/>
              </w:rPr>
            </w:pPr>
          </w:p>
        </w:tc>
      </w:tr>
      <w:tr w:rsidR="008544E1" w14:paraId="236679F3" w14:textId="77777777" w:rsidTr="004923CB">
        <w:tc>
          <w:tcPr>
            <w:tcW w:w="709" w:type="dxa"/>
            <w:tcBorders>
              <w:top w:val="nil"/>
              <w:left w:val="single" w:sz="6" w:space="0" w:color="auto"/>
              <w:bottom w:val="nil"/>
              <w:right w:val="nil"/>
            </w:tcBorders>
          </w:tcPr>
          <w:p w14:paraId="674CB964"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057110CA"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5D9DD898" w14:textId="77777777" w:rsidR="008544E1" w:rsidRPr="007F2714" w:rsidRDefault="008544E1" w:rsidP="003F7C04">
            <w:pPr>
              <w:rPr>
                <w:b/>
                <w:bCs/>
                <w:sz w:val="22"/>
                <w:szCs w:val="22"/>
                <w:lang w:val="en-US"/>
              </w:rPr>
            </w:pPr>
            <w:r w:rsidRPr="00B40365">
              <w:rPr>
                <w:b/>
                <w:bCs/>
                <w:sz w:val="22"/>
                <w:szCs w:val="22"/>
                <w:lang w:val="en-US"/>
              </w:rPr>
              <w:t>5.1. W-1</w:t>
            </w:r>
          </w:p>
          <w:p w14:paraId="0B8B1670"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71E88AA5"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011BD27B" w14:textId="77777777" w:rsidR="008544E1" w:rsidRDefault="008544E1" w:rsidP="003F7C04">
            <w:pPr>
              <w:rPr>
                <w:lang w:val="en-US"/>
              </w:rPr>
            </w:pPr>
          </w:p>
        </w:tc>
      </w:tr>
      <w:tr w:rsidR="008544E1" w14:paraId="37F0DBD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11AC6" w14:textId="77777777" w:rsidR="008544E1" w:rsidRDefault="008544E1" w:rsidP="003F7C04">
            <w:pPr>
              <w:rPr>
                <w:lang w:val="en-US"/>
              </w:rPr>
            </w:pPr>
            <w:r>
              <w:rPr>
                <w:lang w:val="en-US"/>
              </w:rPr>
              <w:t>28</w:t>
            </w:r>
          </w:p>
        </w:tc>
        <w:tc>
          <w:tcPr>
            <w:tcW w:w="1276" w:type="dxa"/>
            <w:gridSpan w:val="2"/>
            <w:tcBorders>
              <w:top w:val="single" w:sz="4" w:space="0" w:color="auto"/>
              <w:bottom w:val="single" w:sz="4" w:space="0" w:color="auto"/>
            </w:tcBorders>
          </w:tcPr>
          <w:p w14:paraId="014CE574" w14:textId="77777777" w:rsidR="008544E1" w:rsidRDefault="008544E1" w:rsidP="003F7C04">
            <w:pPr>
              <w:rPr>
                <w:lang w:val="en-US"/>
              </w:rPr>
            </w:pPr>
            <w:r>
              <w:rPr>
                <w:lang w:val="en-US"/>
              </w:rPr>
              <w:t>IzF04J1</w:t>
            </w:r>
          </w:p>
          <w:p w14:paraId="7E0B41D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0EA6549"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0B3C6C60"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81663F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E0599F9" w14:textId="77777777" w:rsidR="008544E1" w:rsidRDefault="008544E1" w:rsidP="003F7C04">
            <w:pPr>
              <w:jc w:val="center"/>
              <w:rPr>
                <w:lang w:val="en-US"/>
              </w:rPr>
            </w:pPr>
            <w:r>
              <w:rPr>
                <w:lang w:val="en-US"/>
              </w:rPr>
              <w:t>34,6000</w:t>
            </w:r>
          </w:p>
        </w:tc>
      </w:tr>
      <w:tr w:rsidR="008544E1" w14:paraId="5E21718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2EC702" w14:textId="77777777" w:rsidR="008544E1" w:rsidRDefault="008544E1" w:rsidP="003F7C04">
            <w:pPr>
              <w:rPr>
                <w:lang w:val="en-US"/>
              </w:rPr>
            </w:pPr>
          </w:p>
        </w:tc>
        <w:tc>
          <w:tcPr>
            <w:tcW w:w="1276" w:type="dxa"/>
            <w:gridSpan w:val="2"/>
            <w:tcBorders>
              <w:top w:val="nil"/>
              <w:bottom w:val="single" w:sz="2" w:space="0" w:color="auto"/>
            </w:tcBorders>
            <w:vAlign w:val="center"/>
          </w:tcPr>
          <w:p w14:paraId="539573E3"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278BB557"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35B8975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59271B9" w14:textId="77777777" w:rsidR="008544E1" w:rsidRDefault="008544E1" w:rsidP="003F7C04">
            <w:pPr>
              <w:rPr>
                <w:lang w:val="en-US"/>
              </w:rPr>
            </w:pPr>
            <w:r>
              <w:rPr>
                <w:lang w:val="en-US"/>
              </w:rPr>
              <w:t>0,6920</w:t>
            </w:r>
          </w:p>
        </w:tc>
      </w:tr>
      <w:tr w:rsidR="008544E1" w14:paraId="2C9C5CE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CAE58" w14:textId="77777777" w:rsidR="008544E1" w:rsidRDefault="008544E1" w:rsidP="003F7C04">
            <w:pPr>
              <w:rPr>
                <w:lang w:val="en-US"/>
              </w:rPr>
            </w:pPr>
          </w:p>
        </w:tc>
        <w:tc>
          <w:tcPr>
            <w:tcW w:w="1276" w:type="dxa"/>
            <w:gridSpan w:val="2"/>
            <w:tcBorders>
              <w:top w:val="nil"/>
              <w:bottom w:val="single" w:sz="2" w:space="0" w:color="auto"/>
            </w:tcBorders>
            <w:vAlign w:val="center"/>
          </w:tcPr>
          <w:p w14:paraId="35893432"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6BA42DEA"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14825C5A" w14:textId="77777777" w:rsidR="008544E1" w:rsidRDefault="008544E1" w:rsidP="003F7C04">
            <w:pPr>
              <w:rPr>
                <w:lang w:val="en-US"/>
              </w:rPr>
            </w:pPr>
          </w:p>
        </w:tc>
        <w:tc>
          <w:tcPr>
            <w:tcW w:w="2268" w:type="dxa"/>
            <w:tcBorders>
              <w:top w:val="nil"/>
              <w:bottom w:val="single" w:sz="2" w:space="0" w:color="auto"/>
            </w:tcBorders>
          </w:tcPr>
          <w:p w14:paraId="681DA35D" w14:textId="77777777" w:rsidR="008544E1" w:rsidRDefault="008544E1" w:rsidP="003F7C04">
            <w:pPr>
              <w:rPr>
                <w:lang w:val="en-US"/>
              </w:rPr>
            </w:pPr>
            <w:r>
              <w:rPr>
                <w:lang w:val="en-US"/>
              </w:rPr>
              <w:t>m2</w:t>
            </w:r>
          </w:p>
        </w:tc>
        <w:tc>
          <w:tcPr>
            <w:tcW w:w="2268" w:type="dxa"/>
            <w:tcBorders>
              <w:top w:val="nil"/>
              <w:bottom w:val="single" w:sz="2" w:space="0" w:color="auto"/>
            </w:tcBorders>
          </w:tcPr>
          <w:p w14:paraId="5411093D" w14:textId="77777777" w:rsidR="008544E1" w:rsidRDefault="008544E1" w:rsidP="003F7C04">
            <w:pPr>
              <w:rPr>
                <w:lang w:val="en-US"/>
              </w:rPr>
            </w:pPr>
            <w:r>
              <w:rPr>
                <w:lang w:val="en-US"/>
              </w:rPr>
              <w:t>37,3680</w:t>
            </w:r>
          </w:p>
        </w:tc>
      </w:tr>
      <w:tr w:rsidR="008544E1" w14:paraId="2694288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A5BBEE" w14:textId="77777777" w:rsidR="008544E1" w:rsidRDefault="008544E1" w:rsidP="003F7C04">
            <w:pPr>
              <w:rPr>
                <w:lang w:val="en-US"/>
              </w:rPr>
            </w:pPr>
          </w:p>
        </w:tc>
        <w:tc>
          <w:tcPr>
            <w:tcW w:w="1276" w:type="dxa"/>
            <w:gridSpan w:val="2"/>
            <w:tcBorders>
              <w:top w:val="nil"/>
              <w:bottom w:val="single" w:sz="2" w:space="0" w:color="auto"/>
            </w:tcBorders>
            <w:vAlign w:val="center"/>
          </w:tcPr>
          <w:p w14:paraId="4227460B"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77B6F0C1"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403F175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F7069B5" w14:textId="77777777" w:rsidR="008544E1" w:rsidRDefault="008544E1" w:rsidP="003F7C04">
            <w:pPr>
              <w:rPr>
                <w:lang w:val="en-US"/>
              </w:rPr>
            </w:pPr>
            <w:r>
              <w:rPr>
                <w:lang w:val="en-US"/>
              </w:rPr>
              <w:t>0,0173</w:t>
            </w:r>
          </w:p>
        </w:tc>
      </w:tr>
      <w:tr w:rsidR="008544E1" w14:paraId="5E1DA52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4CDB1" w14:textId="77777777" w:rsidR="008544E1" w:rsidRDefault="008544E1" w:rsidP="003F7C04">
            <w:pPr>
              <w:rPr>
                <w:lang w:val="en-US"/>
              </w:rPr>
            </w:pPr>
            <w:r>
              <w:rPr>
                <w:lang w:val="en-US"/>
              </w:rPr>
              <w:t>29</w:t>
            </w:r>
          </w:p>
        </w:tc>
        <w:tc>
          <w:tcPr>
            <w:tcW w:w="1276" w:type="dxa"/>
            <w:gridSpan w:val="2"/>
            <w:tcBorders>
              <w:top w:val="single" w:sz="4" w:space="0" w:color="auto"/>
              <w:bottom w:val="single" w:sz="4" w:space="0" w:color="auto"/>
            </w:tcBorders>
          </w:tcPr>
          <w:p w14:paraId="10B3CDAE" w14:textId="77777777" w:rsidR="008544E1" w:rsidRDefault="008544E1" w:rsidP="003F7C04">
            <w:pPr>
              <w:rPr>
                <w:lang w:val="en-US"/>
              </w:rPr>
            </w:pPr>
            <w:r>
              <w:rPr>
                <w:lang w:val="en-US"/>
              </w:rPr>
              <w:t>IzF14C</w:t>
            </w:r>
          </w:p>
          <w:p w14:paraId="5CE63F8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B64AA47" w14:textId="4C11F392" w:rsidR="008544E1" w:rsidRDefault="008544E1" w:rsidP="00B0194C">
            <w:pPr>
              <w:adjustRightInd w:val="0"/>
              <w:rPr>
                <w:lang w:val="en-US"/>
              </w:rPr>
            </w:pPr>
            <w:r>
              <w:rPr>
                <w:lang w:val="en-US"/>
              </w:rPr>
              <w:t xml:space="preserve">Strat fonoizolant la pereti executate cu placi din vata minerala pentru izolatii generale, sustinute cu sirma de otel moale zincata - vata bazaltica, grosime </w:t>
            </w:r>
            <w:r>
              <w:rPr>
                <w:lang w:val="en-US"/>
              </w:rPr>
              <w:lastRenderedPageBreak/>
              <w:t>50 mm, densitate - 135kg/m2</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3FE559A2"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5CAC6EA5" w14:textId="77777777" w:rsidR="008544E1" w:rsidRDefault="008544E1" w:rsidP="003F7C04">
            <w:pPr>
              <w:jc w:val="center"/>
              <w:rPr>
                <w:lang w:val="en-US"/>
              </w:rPr>
            </w:pPr>
            <w:r>
              <w:rPr>
                <w:lang w:val="en-US"/>
              </w:rPr>
              <w:t>34,6000</w:t>
            </w:r>
          </w:p>
        </w:tc>
      </w:tr>
      <w:tr w:rsidR="008544E1" w14:paraId="3C6C5F0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4C020" w14:textId="77777777" w:rsidR="008544E1" w:rsidRDefault="008544E1" w:rsidP="003F7C04">
            <w:pPr>
              <w:rPr>
                <w:lang w:val="en-US"/>
              </w:rPr>
            </w:pPr>
          </w:p>
        </w:tc>
        <w:tc>
          <w:tcPr>
            <w:tcW w:w="1276" w:type="dxa"/>
            <w:gridSpan w:val="2"/>
            <w:tcBorders>
              <w:top w:val="nil"/>
              <w:bottom w:val="single" w:sz="2" w:space="0" w:color="auto"/>
            </w:tcBorders>
            <w:vAlign w:val="center"/>
          </w:tcPr>
          <w:p w14:paraId="785B5CFE" w14:textId="77777777" w:rsidR="008544E1" w:rsidRDefault="008544E1" w:rsidP="003F7C04">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640B8684" w14:textId="77777777" w:rsidR="008544E1" w:rsidRDefault="008544E1" w:rsidP="003F7C04">
            <w:pPr>
              <w:rPr>
                <w:lang w:val="en-US"/>
              </w:rPr>
            </w:pPr>
            <w:r>
              <w:rPr>
                <w:lang w:val="en-US"/>
              </w:rPr>
              <w:t>Izolator - termic</w:t>
            </w:r>
          </w:p>
        </w:tc>
        <w:tc>
          <w:tcPr>
            <w:tcW w:w="2268" w:type="dxa"/>
            <w:tcBorders>
              <w:top w:val="nil"/>
              <w:bottom w:val="single" w:sz="2" w:space="0" w:color="auto"/>
            </w:tcBorders>
          </w:tcPr>
          <w:p w14:paraId="293454B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7A3A7E2" w14:textId="77777777" w:rsidR="008544E1" w:rsidRDefault="008544E1" w:rsidP="003F7C04">
            <w:pPr>
              <w:rPr>
                <w:lang w:val="en-US"/>
              </w:rPr>
            </w:pPr>
            <w:r>
              <w:rPr>
                <w:lang w:val="en-US"/>
              </w:rPr>
              <w:t>18,3380</w:t>
            </w:r>
          </w:p>
        </w:tc>
      </w:tr>
      <w:tr w:rsidR="008544E1" w14:paraId="15CA79C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870FF3" w14:textId="77777777" w:rsidR="008544E1" w:rsidRDefault="008544E1" w:rsidP="003F7C04">
            <w:pPr>
              <w:rPr>
                <w:lang w:val="en-US"/>
              </w:rPr>
            </w:pPr>
          </w:p>
        </w:tc>
        <w:tc>
          <w:tcPr>
            <w:tcW w:w="1276" w:type="dxa"/>
            <w:gridSpan w:val="2"/>
            <w:tcBorders>
              <w:top w:val="nil"/>
              <w:bottom w:val="single" w:sz="2" w:space="0" w:color="auto"/>
            </w:tcBorders>
            <w:vAlign w:val="center"/>
          </w:tcPr>
          <w:p w14:paraId="6C7BA6C8" w14:textId="77777777" w:rsidR="008544E1" w:rsidRDefault="008544E1" w:rsidP="003F7C04">
            <w:pPr>
              <w:jc w:val="center"/>
              <w:rPr>
                <w:sz w:val="16"/>
                <w:szCs w:val="16"/>
                <w:lang w:val="en-US"/>
              </w:rPr>
            </w:pPr>
            <w:r>
              <w:rPr>
                <w:sz w:val="16"/>
                <w:szCs w:val="16"/>
                <w:lang w:val="en-US"/>
              </w:rPr>
              <w:t>263</w:t>
            </w:r>
          </w:p>
        </w:tc>
        <w:tc>
          <w:tcPr>
            <w:tcW w:w="3402" w:type="dxa"/>
            <w:gridSpan w:val="2"/>
            <w:tcBorders>
              <w:top w:val="nil"/>
              <w:bottom w:val="single" w:sz="2" w:space="0" w:color="auto"/>
            </w:tcBorders>
          </w:tcPr>
          <w:p w14:paraId="5EBA27C3" w14:textId="77777777" w:rsidR="008544E1" w:rsidRDefault="008544E1" w:rsidP="003F7C04">
            <w:pPr>
              <w:rPr>
                <w:lang w:val="en-US"/>
              </w:rPr>
            </w:pPr>
            <w:r>
              <w:rPr>
                <w:lang w:val="en-US"/>
              </w:rPr>
              <w:t>Placi vata bazaltica, grosime 50 mm, densitate - 135kg/m2</w:t>
            </w:r>
          </w:p>
        </w:tc>
        <w:tc>
          <w:tcPr>
            <w:tcW w:w="2268" w:type="dxa"/>
            <w:tcBorders>
              <w:top w:val="nil"/>
              <w:bottom w:val="single" w:sz="2" w:space="0" w:color="auto"/>
            </w:tcBorders>
          </w:tcPr>
          <w:p w14:paraId="26944D44" w14:textId="77777777" w:rsidR="008544E1" w:rsidRDefault="008544E1" w:rsidP="003F7C04">
            <w:pPr>
              <w:rPr>
                <w:lang w:val="en-US"/>
              </w:rPr>
            </w:pPr>
            <w:r>
              <w:rPr>
                <w:lang w:val="en-US"/>
              </w:rPr>
              <w:t>m2</w:t>
            </w:r>
          </w:p>
        </w:tc>
        <w:tc>
          <w:tcPr>
            <w:tcW w:w="2268" w:type="dxa"/>
            <w:tcBorders>
              <w:top w:val="nil"/>
              <w:bottom w:val="single" w:sz="2" w:space="0" w:color="auto"/>
            </w:tcBorders>
          </w:tcPr>
          <w:p w14:paraId="2264F2FC" w14:textId="77777777" w:rsidR="008544E1" w:rsidRDefault="008544E1" w:rsidP="003F7C04">
            <w:pPr>
              <w:rPr>
                <w:lang w:val="en-US"/>
              </w:rPr>
            </w:pPr>
            <w:r>
              <w:rPr>
                <w:lang w:val="en-US"/>
              </w:rPr>
              <w:t>35,2920</w:t>
            </w:r>
          </w:p>
        </w:tc>
      </w:tr>
      <w:tr w:rsidR="008544E1" w14:paraId="144914C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D8A2D" w14:textId="77777777" w:rsidR="008544E1" w:rsidRDefault="008544E1" w:rsidP="003F7C04">
            <w:pPr>
              <w:rPr>
                <w:lang w:val="en-US"/>
              </w:rPr>
            </w:pPr>
          </w:p>
        </w:tc>
        <w:tc>
          <w:tcPr>
            <w:tcW w:w="1276" w:type="dxa"/>
            <w:gridSpan w:val="2"/>
            <w:tcBorders>
              <w:top w:val="nil"/>
              <w:bottom w:val="single" w:sz="2" w:space="0" w:color="auto"/>
            </w:tcBorders>
            <w:vAlign w:val="center"/>
          </w:tcPr>
          <w:p w14:paraId="039AA882" w14:textId="77777777" w:rsidR="008544E1" w:rsidRDefault="008544E1" w:rsidP="003F7C04">
            <w:pPr>
              <w:jc w:val="center"/>
              <w:rPr>
                <w:sz w:val="16"/>
                <w:szCs w:val="16"/>
                <w:lang w:val="en-US"/>
              </w:rPr>
            </w:pPr>
            <w:r>
              <w:rPr>
                <w:sz w:val="16"/>
                <w:szCs w:val="16"/>
                <w:lang w:val="en-US"/>
              </w:rPr>
              <w:t>2734113805786</w:t>
            </w:r>
          </w:p>
        </w:tc>
        <w:tc>
          <w:tcPr>
            <w:tcW w:w="3402" w:type="dxa"/>
            <w:gridSpan w:val="2"/>
            <w:tcBorders>
              <w:top w:val="nil"/>
              <w:bottom w:val="single" w:sz="2" w:space="0" w:color="auto"/>
            </w:tcBorders>
          </w:tcPr>
          <w:p w14:paraId="5F3F33A1" w14:textId="77777777" w:rsidR="008544E1" w:rsidRDefault="008544E1" w:rsidP="003F7C04">
            <w:pPr>
              <w:rPr>
                <w:lang w:val="en-US"/>
              </w:rPr>
            </w:pPr>
            <w:r>
              <w:rPr>
                <w:lang w:val="en-US"/>
              </w:rPr>
              <w:t>Sirma zincata moale d = 1 mm</w:t>
            </w:r>
          </w:p>
        </w:tc>
        <w:tc>
          <w:tcPr>
            <w:tcW w:w="2268" w:type="dxa"/>
            <w:tcBorders>
              <w:top w:val="nil"/>
              <w:bottom w:val="single" w:sz="2" w:space="0" w:color="auto"/>
            </w:tcBorders>
          </w:tcPr>
          <w:p w14:paraId="16AC8E5E" w14:textId="77777777" w:rsidR="008544E1" w:rsidRDefault="008544E1" w:rsidP="003F7C04">
            <w:pPr>
              <w:rPr>
                <w:lang w:val="en-US"/>
              </w:rPr>
            </w:pPr>
            <w:r>
              <w:rPr>
                <w:lang w:val="en-US"/>
              </w:rPr>
              <w:t>kg</w:t>
            </w:r>
          </w:p>
        </w:tc>
        <w:tc>
          <w:tcPr>
            <w:tcW w:w="2268" w:type="dxa"/>
            <w:tcBorders>
              <w:top w:val="nil"/>
              <w:bottom w:val="single" w:sz="2" w:space="0" w:color="auto"/>
            </w:tcBorders>
          </w:tcPr>
          <w:p w14:paraId="74DE6EAF" w14:textId="77777777" w:rsidR="008544E1" w:rsidRDefault="008544E1" w:rsidP="003F7C04">
            <w:pPr>
              <w:rPr>
                <w:lang w:val="en-US"/>
              </w:rPr>
            </w:pPr>
            <w:r>
              <w:rPr>
                <w:lang w:val="en-US"/>
              </w:rPr>
              <w:t>7,7850</w:t>
            </w:r>
          </w:p>
        </w:tc>
      </w:tr>
      <w:tr w:rsidR="008544E1" w14:paraId="2DFD3E4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FE599" w14:textId="77777777" w:rsidR="008544E1" w:rsidRDefault="008544E1" w:rsidP="003F7C04">
            <w:pPr>
              <w:rPr>
                <w:lang w:val="en-US"/>
              </w:rPr>
            </w:pPr>
            <w:r>
              <w:rPr>
                <w:lang w:val="en-US"/>
              </w:rPr>
              <w:t>30</w:t>
            </w:r>
          </w:p>
        </w:tc>
        <w:tc>
          <w:tcPr>
            <w:tcW w:w="1276" w:type="dxa"/>
            <w:gridSpan w:val="2"/>
            <w:tcBorders>
              <w:top w:val="single" w:sz="4" w:space="0" w:color="auto"/>
              <w:bottom w:val="single" w:sz="4" w:space="0" w:color="auto"/>
            </w:tcBorders>
          </w:tcPr>
          <w:p w14:paraId="4107F25A" w14:textId="77777777" w:rsidR="008544E1" w:rsidRDefault="008544E1" w:rsidP="003F7C04">
            <w:pPr>
              <w:rPr>
                <w:lang w:val="en-US"/>
              </w:rPr>
            </w:pPr>
            <w:r>
              <w:rPr>
                <w:lang w:val="en-US"/>
              </w:rPr>
              <w:t>IzF04J1</w:t>
            </w:r>
          </w:p>
          <w:p w14:paraId="68E9436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7CAD487"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1B48154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7656DFB"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9391591" w14:textId="77777777" w:rsidR="008544E1" w:rsidRDefault="008544E1" w:rsidP="003F7C04">
            <w:pPr>
              <w:jc w:val="center"/>
              <w:rPr>
                <w:lang w:val="en-US"/>
              </w:rPr>
            </w:pPr>
            <w:r>
              <w:rPr>
                <w:lang w:val="en-US"/>
              </w:rPr>
              <w:t>34,6000</w:t>
            </w:r>
          </w:p>
        </w:tc>
      </w:tr>
      <w:tr w:rsidR="008544E1" w14:paraId="2318543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4B2B7E" w14:textId="77777777" w:rsidR="008544E1" w:rsidRDefault="008544E1" w:rsidP="003F7C04">
            <w:pPr>
              <w:rPr>
                <w:lang w:val="en-US"/>
              </w:rPr>
            </w:pPr>
          </w:p>
        </w:tc>
        <w:tc>
          <w:tcPr>
            <w:tcW w:w="1276" w:type="dxa"/>
            <w:gridSpan w:val="2"/>
            <w:tcBorders>
              <w:top w:val="nil"/>
              <w:bottom w:val="single" w:sz="2" w:space="0" w:color="auto"/>
            </w:tcBorders>
            <w:vAlign w:val="center"/>
          </w:tcPr>
          <w:p w14:paraId="49D06AB9"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5B9B0EE7"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669789A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E880443" w14:textId="77777777" w:rsidR="008544E1" w:rsidRDefault="008544E1" w:rsidP="003F7C04">
            <w:pPr>
              <w:rPr>
                <w:lang w:val="en-US"/>
              </w:rPr>
            </w:pPr>
            <w:r>
              <w:rPr>
                <w:lang w:val="en-US"/>
              </w:rPr>
              <w:t>0,6920</w:t>
            </w:r>
          </w:p>
        </w:tc>
      </w:tr>
      <w:tr w:rsidR="008544E1" w14:paraId="28E6CE4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3553C" w14:textId="77777777" w:rsidR="008544E1" w:rsidRDefault="008544E1" w:rsidP="003F7C04">
            <w:pPr>
              <w:rPr>
                <w:lang w:val="en-US"/>
              </w:rPr>
            </w:pPr>
          </w:p>
        </w:tc>
        <w:tc>
          <w:tcPr>
            <w:tcW w:w="1276" w:type="dxa"/>
            <w:gridSpan w:val="2"/>
            <w:tcBorders>
              <w:top w:val="nil"/>
              <w:bottom w:val="single" w:sz="2" w:space="0" w:color="auto"/>
            </w:tcBorders>
            <w:vAlign w:val="center"/>
          </w:tcPr>
          <w:p w14:paraId="38C9D2C9"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31A849C1"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202237B3" w14:textId="77777777" w:rsidR="008544E1" w:rsidRDefault="008544E1" w:rsidP="003F7C04">
            <w:pPr>
              <w:rPr>
                <w:lang w:val="en-US"/>
              </w:rPr>
            </w:pPr>
          </w:p>
        </w:tc>
        <w:tc>
          <w:tcPr>
            <w:tcW w:w="2268" w:type="dxa"/>
            <w:tcBorders>
              <w:top w:val="nil"/>
              <w:bottom w:val="single" w:sz="2" w:space="0" w:color="auto"/>
            </w:tcBorders>
          </w:tcPr>
          <w:p w14:paraId="5BBF858C" w14:textId="77777777" w:rsidR="008544E1" w:rsidRDefault="008544E1" w:rsidP="003F7C04">
            <w:pPr>
              <w:rPr>
                <w:lang w:val="en-US"/>
              </w:rPr>
            </w:pPr>
            <w:r>
              <w:rPr>
                <w:lang w:val="en-US"/>
              </w:rPr>
              <w:t>m2</w:t>
            </w:r>
          </w:p>
        </w:tc>
        <w:tc>
          <w:tcPr>
            <w:tcW w:w="2268" w:type="dxa"/>
            <w:tcBorders>
              <w:top w:val="nil"/>
              <w:bottom w:val="single" w:sz="2" w:space="0" w:color="auto"/>
            </w:tcBorders>
          </w:tcPr>
          <w:p w14:paraId="5D733C8D" w14:textId="77777777" w:rsidR="008544E1" w:rsidRDefault="008544E1" w:rsidP="003F7C04">
            <w:pPr>
              <w:rPr>
                <w:lang w:val="en-US"/>
              </w:rPr>
            </w:pPr>
            <w:r>
              <w:rPr>
                <w:lang w:val="en-US"/>
              </w:rPr>
              <w:t>37,3680</w:t>
            </w:r>
          </w:p>
        </w:tc>
      </w:tr>
      <w:tr w:rsidR="008544E1" w14:paraId="02A3FFF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37612" w14:textId="77777777" w:rsidR="008544E1" w:rsidRDefault="008544E1" w:rsidP="003F7C04">
            <w:pPr>
              <w:rPr>
                <w:lang w:val="en-US"/>
              </w:rPr>
            </w:pPr>
          </w:p>
        </w:tc>
        <w:tc>
          <w:tcPr>
            <w:tcW w:w="1276" w:type="dxa"/>
            <w:gridSpan w:val="2"/>
            <w:tcBorders>
              <w:top w:val="nil"/>
              <w:bottom w:val="single" w:sz="2" w:space="0" w:color="auto"/>
            </w:tcBorders>
            <w:vAlign w:val="center"/>
          </w:tcPr>
          <w:p w14:paraId="03555DF2"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7D01B260"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45250630"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86B2CD7" w14:textId="77777777" w:rsidR="008544E1" w:rsidRDefault="008544E1" w:rsidP="003F7C04">
            <w:pPr>
              <w:rPr>
                <w:lang w:val="en-US"/>
              </w:rPr>
            </w:pPr>
            <w:r>
              <w:rPr>
                <w:lang w:val="en-US"/>
              </w:rPr>
              <w:t>0,0173</w:t>
            </w:r>
          </w:p>
        </w:tc>
      </w:tr>
      <w:tr w:rsidR="008544E1" w14:paraId="343069E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E46C5" w14:textId="77777777" w:rsidR="008544E1" w:rsidRDefault="008544E1" w:rsidP="003F7C04">
            <w:pPr>
              <w:rPr>
                <w:lang w:val="en-US"/>
              </w:rPr>
            </w:pPr>
            <w:r>
              <w:rPr>
                <w:lang w:val="en-US"/>
              </w:rPr>
              <w:t>31</w:t>
            </w:r>
          </w:p>
        </w:tc>
        <w:tc>
          <w:tcPr>
            <w:tcW w:w="1276" w:type="dxa"/>
            <w:gridSpan w:val="2"/>
            <w:tcBorders>
              <w:top w:val="single" w:sz="4" w:space="0" w:color="auto"/>
              <w:bottom w:val="single" w:sz="4" w:space="0" w:color="auto"/>
            </w:tcBorders>
          </w:tcPr>
          <w:p w14:paraId="1B0DD055" w14:textId="77777777" w:rsidR="008544E1" w:rsidRDefault="008544E1" w:rsidP="003F7C04">
            <w:pPr>
              <w:rPr>
                <w:lang w:val="en-US"/>
              </w:rPr>
            </w:pPr>
            <w:r>
              <w:rPr>
                <w:lang w:val="en-US"/>
              </w:rPr>
              <w:t>CK17G</w:t>
            </w:r>
          </w:p>
          <w:p w14:paraId="7BFE126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1B4B30D" w14:textId="67BA0FD0" w:rsidR="008544E1" w:rsidRDefault="008544E1" w:rsidP="00B0194C">
            <w:pPr>
              <w:adjustRightInd w:val="0"/>
              <w:rPr>
                <w:lang w:val="en-US"/>
              </w:rPr>
            </w:pPr>
            <w:r>
              <w:rPr>
                <w:lang w:val="en-US"/>
              </w:rPr>
              <w:t>Placaj din panouri compozite, montat pe carcasa din alumini (in set)  dotat cu canale de iluminat LED</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5C45B61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9685FCE" w14:textId="77777777" w:rsidR="008544E1" w:rsidRDefault="008544E1" w:rsidP="003F7C04">
            <w:pPr>
              <w:jc w:val="center"/>
              <w:rPr>
                <w:lang w:val="en-US"/>
              </w:rPr>
            </w:pPr>
            <w:r>
              <w:rPr>
                <w:lang w:val="en-US"/>
              </w:rPr>
              <w:t>34,6000</w:t>
            </w:r>
          </w:p>
        </w:tc>
      </w:tr>
      <w:tr w:rsidR="008544E1" w14:paraId="76E98B7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BBDBA" w14:textId="77777777" w:rsidR="008544E1" w:rsidRDefault="008544E1" w:rsidP="003F7C04">
            <w:pPr>
              <w:rPr>
                <w:lang w:val="en-US"/>
              </w:rPr>
            </w:pPr>
          </w:p>
        </w:tc>
        <w:tc>
          <w:tcPr>
            <w:tcW w:w="1276" w:type="dxa"/>
            <w:gridSpan w:val="2"/>
            <w:tcBorders>
              <w:top w:val="nil"/>
              <w:bottom w:val="single" w:sz="2" w:space="0" w:color="auto"/>
            </w:tcBorders>
            <w:vAlign w:val="center"/>
          </w:tcPr>
          <w:p w14:paraId="1A8A573F"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4841DB16"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217EB49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4E38171" w14:textId="77777777" w:rsidR="008544E1" w:rsidRDefault="008544E1" w:rsidP="003F7C04">
            <w:pPr>
              <w:rPr>
                <w:lang w:val="en-US"/>
              </w:rPr>
            </w:pPr>
            <w:r>
              <w:rPr>
                <w:lang w:val="en-US"/>
              </w:rPr>
              <w:t>28,3720</w:t>
            </w:r>
          </w:p>
        </w:tc>
      </w:tr>
      <w:tr w:rsidR="008544E1" w14:paraId="5131AC8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73B26" w14:textId="77777777" w:rsidR="008544E1" w:rsidRDefault="008544E1" w:rsidP="003F7C04">
            <w:pPr>
              <w:rPr>
                <w:lang w:val="en-US"/>
              </w:rPr>
            </w:pPr>
          </w:p>
        </w:tc>
        <w:tc>
          <w:tcPr>
            <w:tcW w:w="1276" w:type="dxa"/>
            <w:gridSpan w:val="2"/>
            <w:tcBorders>
              <w:top w:val="nil"/>
              <w:bottom w:val="single" w:sz="2" w:space="0" w:color="auto"/>
            </w:tcBorders>
            <w:vAlign w:val="center"/>
          </w:tcPr>
          <w:p w14:paraId="5CC51D8F"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10BE16D"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0FD3CA59"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B067134" w14:textId="77777777" w:rsidR="008544E1" w:rsidRDefault="008544E1" w:rsidP="003F7C04">
            <w:pPr>
              <w:rPr>
                <w:lang w:val="en-US"/>
              </w:rPr>
            </w:pPr>
            <w:r>
              <w:rPr>
                <w:lang w:val="en-US"/>
              </w:rPr>
              <w:t>13,8400</w:t>
            </w:r>
          </w:p>
        </w:tc>
      </w:tr>
      <w:tr w:rsidR="008544E1" w14:paraId="27A488D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5CD87" w14:textId="77777777" w:rsidR="008544E1" w:rsidRDefault="008544E1" w:rsidP="003F7C04">
            <w:pPr>
              <w:rPr>
                <w:lang w:val="en-US"/>
              </w:rPr>
            </w:pPr>
          </w:p>
        </w:tc>
        <w:tc>
          <w:tcPr>
            <w:tcW w:w="1276" w:type="dxa"/>
            <w:gridSpan w:val="2"/>
            <w:tcBorders>
              <w:top w:val="nil"/>
              <w:bottom w:val="single" w:sz="2" w:space="0" w:color="auto"/>
            </w:tcBorders>
            <w:vAlign w:val="center"/>
          </w:tcPr>
          <w:p w14:paraId="4E9A9D3E"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C8F2E44"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3BEE98E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B6CCA95" w14:textId="77777777" w:rsidR="008544E1" w:rsidRDefault="008544E1" w:rsidP="003F7C04">
            <w:pPr>
              <w:rPr>
                <w:lang w:val="en-US"/>
              </w:rPr>
            </w:pPr>
            <w:r>
              <w:rPr>
                <w:lang w:val="en-US"/>
              </w:rPr>
              <w:t>6,9200</w:t>
            </w:r>
          </w:p>
        </w:tc>
      </w:tr>
      <w:tr w:rsidR="008544E1" w14:paraId="059BE94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2DB0D" w14:textId="77777777" w:rsidR="008544E1" w:rsidRDefault="008544E1" w:rsidP="003F7C04">
            <w:pPr>
              <w:rPr>
                <w:lang w:val="en-US"/>
              </w:rPr>
            </w:pPr>
          </w:p>
        </w:tc>
        <w:tc>
          <w:tcPr>
            <w:tcW w:w="1276" w:type="dxa"/>
            <w:gridSpan w:val="2"/>
            <w:tcBorders>
              <w:top w:val="nil"/>
              <w:bottom w:val="single" w:sz="2" w:space="0" w:color="auto"/>
            </w:tcBorders>
            <w:vAlign w:val="center"/>
          </w:tcPr>
          <w:p w14:paraId="4A3A62FB"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CF40855"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78F073DA" w14:textId="77777777" w:rsidR="008544E1" w:rsidRDefault="008544E1" w:rsidP="003F7C04">
            <w:pPr>
              <w:rPr>
                <w:lang w:val="en-US"/>
              </w:rPr>
            </w:pPr>
            <w:r>
              <w:rPr>
                <w:lang w:val="en-US"/>
              </w:rPr>
              <w:t>kg</w:t>
            </w:r>
          </w:p>
        </w:tc>
        <w:tc>
          <w:tcPr>
            <w:tcW w:w="2268" w:type="dxa"/>
            <w:tcBorders>
              <w:top w:val="nil"/>
              <w:bottom w:val="single" w:sz="2" w:space="0" w:color="auto"/>
            </w:tcBorders>
          </w:tcPr>
          <w:p w14:paraId="3B995D45" w14:textId="77777777" w:rsidR="008544E1" w:rsidRDefault="008544E1" w:rsidP="003F7C04">
            <w:pPr>
              <w:rPr>
                <w:lang w:val="en-US"/>
              </w:rPr>
            </w:pPr>
            <w:r>
              <w:rPr>
                <w:lang w:val="en-US"/>
              </w:rPr>
              <w:t>15,6011</w:t>
            </w:r>
          </w:p>
        </w:tc>
      </w:tr>
      <w:tr w:rsidR="008544E1" w14:paraId="6CA44D9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0E7AA" w14:textId="77777777" w:rsidR="008544E1" w:rsidRDefault="008544E1" w:rsidP="003F7C04">
            <w:pPr>
              <w:rPr>
                <w:lang w:val="en-US"/>
              </w:rPr>
            </w:pPr>
          </w:p>
        </w:tc>
        <w:tc>
          <w:tcPr>
            <w:tcW w:w="1276" w:type="dxa"/>
            <w:gridSpan w:val="2"/>
            <w:tcBorders>
              <w:top w:val="nil"/>
              <w:bottom w:val="single" w:sz="2" w:space="0" w:color="auto"/>
            </w:tcBorders>
            <w:vAlign w:val="center"/>
          </w:tcPr>
          <w:p w14:paraId="3FD4384E" w14:textId="77777777" w:rsidR="008544E1" w:rsidRDefault="008544E1" w:rsidP="003F7C04">
            <w:pPr>
              <w:jc w:val="center"/>
              <w:rPr>
                <w:sz w:val="16"/>
                <w:szCs w:val="16"/>
                <w:lang w:val="en-US"/>
              </w:rPr>
            </w:pPr>
            <w:r>
              <w:rPr>
                <w:sz w:val="16"/>
                <w:szCs w:val="16"/>
                <w:lang w:val="en-US"/>
              </w:rPr>
              <w:t>27431235490243</w:t>
            </w:r>
          </w:p>
        </w:tc>
        <w:tc>
          <w:tcPr>
            <w:tcW w:w="3402" w:type="dxa"/>
            <w:gridSpan w:val="2"/>
            <w:tcBorders>
              <w:top w:val="nil"/>
              <w:bottom w:val="single" w:sz="2" w:space="0" w:color="auto"/>
            </w:tcBorders>
          </w:tcPr>
          <w:p w14:paraId="4B80D01E" w14:textId="77777777" w:rsidR="008544E1" w:rsidRDefault="008544E1" w:rsidP="003F7C04">
            <w:pPr>
              <w:rPr>
                <w:lang w:val="en-US"/>
              </w:rPr>
            </w:pPr>
            <w:r>
              <w:rPr>
                <w:lang w:val="en-US"/>
              </w:rPr>
              <w:t>Placaj din panouri compozite, montat pe carcasa din alumini (in set)  dotat cu canale de iluminat LED</w:t>
            </w:r>
          </w:p>
        </w:tc>
        <w:tc>
          <w:tcPr>
            <w:tcW w:w="2268" w:type="dxa"/>
            <w:tcBorders>
              <w:top w:val="nil"/>
              <w:bottom w:val="single" w:sz="2" w:space="0" w:color="auto"/>
            </w:tcBorders>
          </w:tcPr>
          <w:p w14:paraId="27BCE930" w14:textId="77777777" w:rsidR="008544E1" w:rsidRDefault="008544E1" w:rsidP="003F7C04">
            <w:pPr>
              <w:rPr>
                <w:lang w:val="en-US"/>
              </w:rPr>
            </w:pPr>
            <w:r>
              <w:rPr>
                <w:lang w:val="en-US"/>
              </w:rPr>
              <w:t>m2</w:t>
            </w:r>
          </w:p>
        </w:tc>
        <w:tc>
          <w:tcPr>
            <w:tcW w:w="2268" w:type="dxa"/>
            <w:tcBorders>
              <w:top w:val="nil"/>
              <w:bottom w:val="single" w:sz="2" w:space="0" w:color="auto"/>
            </w:tcBorders>
          </w:tcPr>
          <w:p w14:paraId="154AAB8F" w14:textId="77777777" w:rsidR="008544E1" w:rsidRDefault="008544E1" w:rsidP="003F7C04">
            <w:pPr>
              <w:rPr>
                <w:lang w:val="en-US"/>
              </w:rPr>
            </w:pPr>
            <w:r>
              <w:rPr>
                <w:lang w:val="en-US"/>
              </w:rPr>
              <w:t>36,4027</w:t>
            </w:r>
          </w:p>
        </w:tc>
      </w:tr>
      <w:tr w:rsidR="008544E1" w14:paraId="3FA8FD0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25081" w14:textId="77777777" w:rsidR="008544E1" w:rsidRDefault="008544E1" w:rsidP="003F7C04">
            <w:pPr>
              <w:rPr>
                <w:lang w:val="en-US"/>
              </w:rPr>
            </w:pPr>
          </w:p>
        </w:tc>
        <w:tc>
          <w:tcPr>
            <w:tcW w:w="1276" w:type="dxa"/>
            <w:gridSpan w:val="2"/>
            <w:tcBorders>
              <w:top w:val="nil"/>
              <w:bottom w:val="single" w:sz="2" w:space="0" w:color="auto"/>
            </w:tcBorders>
            <w:vAlign w:val="center"/>
          </w:tcPr>
          <w:p w14:paraId="6917685C"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20B893B"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F9C8748"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2FEAFBF" w14:textId="77777777" w:rsidR="008544E1" w:rsidRDefault="008544E1" w:rsidP="003F7C04">
            <w:pPr>
              <w:rPr>
                <w:lang w:val="en-US"/>
              </w:rPr>
            </w:pPr>
            <w:r>
              <w:rPr>
                <w:lang w:val="en-US"/>
              </w:rPr>
              <w:t>0,3460</w:t>
            </w:r>
          </w:p>
        </w:tc>
      </w:tr>
      <w:tr w:rsidR="008544E1" w14:paraId="14CD0350"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F58FF" w14:textId="77777777" w:rsidR="008544E1" w:rsidRDefault="008544E1" w:rsidP="003F7C04">
            <w:pPr>
              <w:rPr>
                <w:lang w:val="en-US"/>
              </w:rPr>
            </w:pPr>
            <w:r>
              <w:rPr>
                <w:lang w:val="en-US"/>
              </w:rPr>
              <w:t>32</w:t>
            </w:r>
          </w:p>
        </w:tc>
        <w:tc>
          <w:tcPr>
            <w:tcW w:w="1276" w:type="dxa"/>
            <w:gridSpan w:val="2"/>
            <w:tcBorders>
              <w:top w:val="single" w:sz="4" w:space="0" w:color="auto"/>
              <w:bottom w:val="single" w:sz="4" w:space="0" w:color="auto"/>
            </w:tcBorders>
          </w:tcPr>
          <w:p w14:paraId="6F06009B" w14:textId="77777777" w:rsidR="008544E1" w:rsidRDefault="008544E1" w:rsidP="003F7C04">
            <w:pPr>
              <w:rPr>
                <w:lang w:val="en-US"/>
              </w:rPr>
            </w:pPr>
            <w:r>
              <w:rPr>
                <w:lang w:val="en-US"/>
              </w:rPr>
              <w:t>CN53A</w:t>
            </w:r>
          </w:p>
          <w:p w14:paraId="54522F9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22EB091" w14:textId="67FD8E5A" w:rsidR="008544E1" w:rsidRDefault="008544E1" w:rsidP="00B0194C">
            <w:pPr>
              <w:adjustRightInd w:val="0"/>
              <w:rPr>
                <w:lang w:val="en-US"/>
              </w:rPr>
            </w:pPr>
            <w:r>
              <w:rPr>
                <w:lang w:val="en-US"/>
              </w:rPr>
              <w:t>Grunduirea suprafetelor interioare a peretilor</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438647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27244FB" w14:textId="77777777" w:rsidR="008544E1" w:rsidRDefault="008544E1" w:rsidP="003F7C04">
            <w:pPr>
              <w:jc w:val="center"/>
              <w:rPr>
                <w:lang w:val="en-US"/>
              </w:rPr>
            </w:pPr>
            <w:r>
              <w:rPr>
                <w:lang w:val="en-US"/>
              </w:rPr>
              <w:t>34,6000</w:t>
            </w:r>
          </w:p>
        </w:tc>
      </w:tr>
      <w:tr w:rsidR="008544E1" w14:paraId="37FC29D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4DB66" w14:textId="77777777" w:rsidR="008544E1" w:rsidRDefault="008544E1" w:rsidP="003F7C04">
            <w:pPr>
              <w:rPr>
                <w:lang w:val="en-US"/>
              </w:rPr>
            </w:pPr>
          </w:p>
        </w:tc>
        <w:tc>
          <w:tcPr>
            <w:tcW w:w="1276" w:type="dxa"/>
            <w:gridSpan w:val="2"/>
            <w:tcBorders>
              <w:top w:val="nil"/>
              <w:bottom w:val="single" w:sz="2" w:space="0" w:color="auto"/>
            </w:tcBorders>
            <w:vAlign w:val="center"/>
          </w:tcPr>
          <w:p w14:paraId="0D618889"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1BFB740"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62E5F70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B42AD39" w14:textId="77777777" w:rsidR="008544E1" w:rsidRDefault="008544E1" w:rsidP="003F7C04">
            <w:pPr>
              <w:rPr>
                <w:lang w:val="en-US"/>
              </w:rPr>
            </w:pPr>
            <w:r>
              <w:rPr>
                <w:lang w:val="en-US"/>
              </w:rPr>
              <w:t>1,0380</w:t>
            </w:r>
          </w:p>
        </w:tc>
      </w:tr>
      <w:tr w:rsidR="008544E1" w14:paraId="2CE1624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DDF78B" w14:textId="77777777" w:rsidR="008544E1" w:rsidRDefault="008544E1" w:rsidP="003F7C04">
            <w:pPr>
              <w:rPr>
                <w:lang w:val="en-US"/>
              </w:rPr>
            </w:pPr>
          </w:p>
        </w:tc>
        <w:tc>
          <w:tcPr>
            <w:tcW w:w="1276" w:type="dxa"/>
            <w:gridSpan w:val="2"/>
            <w:tcBorders>
              <w:top w:val="nil"/>
              <w:bottom w:val="single" w:sz="2" w:space="0" w:color="auto"/>
            </w:tcBorders>
            <w:vAlign w:val="center"/>
          </w:tcPr>
          <w:p w14:paraId="616E728D"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52D6A01"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1A489FF4" w14:textId="77777777" w:rsidR="008544E1" w:rsidRDefault="008544E1" w:rsidP="003F7C04">
            <w:pPr>
              <w:rPr>
                <w:lang w:val="en-US"/>
              </w:rPr>
            </w:pPr>
            <w:r>
              <w:rPr>
                <w:lang w:val="en-US"/>
              </w:rPr>
              <w:t>kg</w:t>
            </w:r>
          </w:p>
        </w:tc>
        <w:tc>
          <w:tcPr>
            <w:tcW w:w="2268" w:type="dxa"/>
            <w:tcBorders>
              <w:top w:val="nil"/>
              <w:bottom w:val="single" w:sz="2" w:space="0" w:color="auto"/>
            </w:tcBorders>
          </w:tcPr>
          <w:p w14:paraId="6F2D0338" w14:textId="77777777" w:rsidR="008544E1" w:rsidRDefault="008544E1" w:rsidP="003F7C04">
            <w:pPr>
              <w:rPr>
                <w:lang w:val="en-US"/>
              </w:rPr>
            </w:pPr>
            <w:r>
              <w:rPr>
                <w:lang w:val="en-US"/>
              </w:rPr>
              <w:t>5,1900</w:t>
            </w:r>
          </w:p>
        </w:tc>
      </w:tr>
      <w:tr w:rsidR="008544E1" w14:paraId="0C716AA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84C743" w14:textId="77777777" w:rsidR="008544E1" w:rsidRDefault="008544E1" w:rsidP="003F7C04">
            <w:pPr>
              <w:rPr>
                <w:lang w:val="en-US"/>
              </w:rPr>
            </w:pPr>
          </w:p>
        </w:tc>
        <w:tc>
          <w:tcPr>
            <w:tcW w:w="1276" w:type="dxa"/>
            <w:gridSpan w:val="2"/>
            <w:tcBorders>
              <w:top w:val="nil"/>
              <w:bottom w:val="single" w:sz="2" w:space="0" w:color="auto"/>
            </w:tcBorders>
            <w:vAlign w:val="center"/>
          </w:tcPr>
          <w:p w14:paraId="49DD4462"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89544C9"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217C9D0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4A1C0E2" w14:textId="77777777" w:rsidR="008544E1" w:rsidRDefault="008544E1" w:rsidP="003F7C04">
            <w:pPr>
              <w:rPr>
                <w:lang w:val="en-US"/>
              </w:rPr>
            </w:pPr>
            <w:r>
              <w:rPr>
                <w:lang w:val="en-US"/>
              </w:rPr>
              <w:t>1,7300</w:t>
            </w:r>
          </w:p>
        </w:tc>
      </w:tr>
      <w:tr w:rsidR="008544E1" w14:paraId="0828A8C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6611C" w14:textId="77777777" w:rsidR="008544E1" w:rsidRDefault="008544E1" w:rsidP="003F7C04">
            <w:pPr>
              <w:rPr>
                <w:lang w:val="en-US"/>
              </w:rPr>
            </w:pPr>
            <w:r>
              <w:rPr>
                <w:lang w:val="en-US"/>
              </w:rPr>
              <w:t>33</w:t>
            </w:r>
          </w:p>
        </w:tc>
        <w:tc>
          <w:tcPr>
            <w:tcW w:w="1276" w:type="dxa"/>
            <w:gridSpan w:val="2"/>
            <w:tcBorders>
              <w:top w:val="single" w:sz="4" w:space="0" w:color="auto"/>
              <w:bottom w:val="single" w:sz="4" w:space="0" w:color="auto"/>
            </w:tcBorders>
          </w:tcPr>
          <w:p w14:paraId="53986F73" w14:textId="77777777" w:rsidR="008544E1" w:rsidRDefault="008544E1" w:rsidP="003F7C04">
            <w:pPr>
              <w:rPr>
                <w:lang w:val="en-US"/>
              </w:rPr>
            </w:pPr>
            <w:r>
              <w:rPr>
                <w:lang w:val="en-US"/>
              </w:rPr>
              <w:t>CN06A</w:t>
            </w:r>
          </w:p>
          <w:p w14:paraId="19F8676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E96B8AD" w14:textId="054B1334" w:rsidR="008544E1" w:rsidRDefault="008544E1" w:rsidP="00B0194C">
            <w:pPr>
              <w:adjustRightInd w:val="0"/>
              <w:rPr>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5737B371"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EEBD3CA" w14:textId="77777777" w:rsidR="008544E1" w:rsidRDefault="008544E1" w:rsidP="003F7C04">
            <w:pPr>
              <w:jc w:val="center"/>
              <w:rPr>
                <w:lang w:val="en-US"/>
              </w:rPr>
            </w:pPr>
            <w:r>
              <w:rPr>
                <w:lang w:val="en-US"/>
              </w:rPr>
              <w:t>34,6000</w:t>
            </w:r>
          </w:p>
        </w:tc>
      </w:tr>
      <w:tr w:rsidR="008544E1" w14:paraId="0D9EB71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DF9D35" w14:textId="77777777" w:rsidR="008544E1" w:rsidRDefault="008544E1" w:rsidP="003F7C04">
            <w:pPr>
              <w:rPr>
                <w:lang w:val="en-US"/>
              </w:rPr>
            </w:pPr>
          </w:p>
        </w:tc>
        <w:tc>
          <w:tcPr>
            <w:tcW w:w="1276" w:type="dxa"/>
            <w:gridSpan w:val="2"/>
            <w:tcBorders>
              <w:top w:val="nil"/>
              <w:bottom w:val="single" w:sz="2" w:space="0" w:color="auto"/>
            </w:tcBorders>
            <w:vAlign w:val="center"/>
          </w:tcPr>
          <w:p w14:paraId="0F9EB59A"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6A98306"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014723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B6E9D8A" w14:textId="77777777" w:rsidR="008544E1" w:rsidRDefault="008544E1" w:rsidP="003F7C04">
            <w:pPr>
              <w:rPr>
                <w:lang w:val="en-US"/>
              </w:rPr>
            </w:pPr>
            <w:r>
              <w:rPr>
                <w:lang w:val="en-US"/>
              </w:rPr>
              <w:t>19,0300</w:t>
            </w:r>
          </w:p>
        </w:tc>
      </w:tr>
      <w:tr w:rsidR="008544E1" w14:paraId="4BB88F2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3904E" w14:textId="77777777" w:rsidR="008544E1" w:rsidRDefault="008544E1" w:rsidP="003F7C04">
            <w:pPr>
              <w:rPr>
                <w:lang w:val="en-US"/>
              </w:rPr>
            </w:pPr>
          </w:p>
        </w:tc>
        <w:tc>
          <w:tcPr>
            <w:tcW w:w="1276" w:type="dxa"/>
            <w:gridSpan w:val="2"/>
            <w:tcBorders>
              <w:top w:val="nil"/>
              <w:bottom w:val="single" w:sz="2" w:space="0" w:color="auto"/>
            </w:tcBorders>
            <w:vAlign w:val="center"/>
          </w:tcPr>
          <w:p w14:paraId="6123BFB9"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37F0FAC"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2C890FCE" w14:textId="77777777" w:rsidR="008544E1" w:rsidRDefault="008544E1" w:rsidP="003F7C04">
            <w:pPr>
              <w:rPr>
                <w:lang w:val="en-US"/>
              </w:rPr>
            </w:pPr>
            <w:r>
              <w:rPr>
                <w:lang w:val="en-US"/>
              </w:rPr>
              <w:t>kg</w:t>
            </w:r>
          </w:p>
        </w:tc>
        <w:tc>
          <w:tcPr>
            <w:tcW w:w="2268" w:type="dxa"/>
            <w:tcBorders>
              <w:top w:val="nil"/>
              <w:bottom w:val="single" w:sz="2" w:space="0" w:color="auto"/>
            </w:tcBorders>
          </w:tcPr>
          <w:p w14:paraId="21300EE8" w14:textId="77777777" w:rsidR="008544E1" w:rsidRDefault="008544E1" w:rsidP="003F7C04">
            <w:pPr>
              <w:rPr>
                <w:lang w:val="en-US"/>
              </w:rPr>
            </w:pPr>
            <w:r>
              <w:rPr>
                <w:lang w:val="en-US"/>
              </w:rPr>
              <w:t>13,8400</w:t>
            </w:r>
          </w:p>
        </w:tc>
      </w:tr>
      <w:tr w:rsidR="008544E1" w14:paraId="22CBBF9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9BAB2" w14:textId="77777777" w:rsidR="008544E1" w:rsidRDefault="008544E1" w:rsidP="003F7C04">
            <w:pPr>
              <w:rPr>
                <w:lang w:val="en-US"/>
              </w:rPr>
            </w:pPr>
          </w:p>
        </w:tc>
        <w:tc>
          <w:tcPr>
            <w:tcW w:w="1276" w:type="dxa"/>
            <w:gridSpan w:val="2"/>
            <w:tcBorders>
              <w:top w:val="nil"/>
              <w:bottom w:val="single" w:sz="2" w:space="0" w:color="auto"/>
            </w:tcBorders>
            <w:vAlign w:val="center"/>
          </w:tcPr>
          <w:p w14:paraId="475BF01E"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D17843F"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7A392B17" w14:textId="77777777" w:rsidR="008544E1" w:rsidRDefault="008544E1" w:rsidP="003F7C04">
            <w:pPr>
              <w:rPr>
                <w:lang w:val="en-US"/>
              </w:rPr>
            </w:pPr>
            <w:r>
              <w:rPr>
                <w:lang w:val="en-US"/>
              </w:rPr>
              <w:t>kg</w:t>
            </w:r>
          </w:p>
        </w:tc>
        <w:tc>
          <w:tcPr>
            <w:tcW w:w="2268" w:type="dxa"/>
            <w:tcBorders>
              <w:top w:val="nil"/>
              <w:bottom w:val="single" w:sz="2" w:space="0" w:color="auto"/>
            </w:tcBorders>
          </w:tcPr>
          <w:p w14:paraId="7E37191F" w14:textId="77777777" w:rsidR="008544E1" w:rsidRDefault="008544E1" w:rsidP="003F7C04">
            <w:pPr>
              <w:rPr>
                <w:lang w:val="en-US"/>
              </w:rPr>
            </w:pPr>
            <w:r>
              <w:rPr>
                <w:lang w:val="en-US"/>
              </w:rPr>
              <w:t>2,0760</w:t>
            </w:r>
          </w:p>
        </w:tc>
      </w:tr>
      <w:tr w:rsidR="008544E1" w14:paraId="4D8DDBC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0B02E" w14:textId="77777777" w:rsidR="008544E1" w:rsidRDefault="008544E1" w:rsidP="003F7C04">
            <w:pPr>
              <w:rPr>
                <w:lang w:val="en-US"/>
              </w:rPr>
            </w:pPr>
          </w:p>
        </w:tc>
        <w:tc>
          <w:tcPr>
            <w:tcW w:w="1276" w:type="dxa"/>
            <w:gridSpan w:val="2"/>
            <w:tcBorders>
              <w:top w:val="nil"/>
              <w:bottom w:val="single" w:sz="2" w:space="0" w:color="auto"/>
            </w:tcBorders>
            <w:vAlign w:val="center"/>
          </w:tcPr>
          <w:p w14:paraId="4CF3CFBE"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40758FC1"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7918AFE2"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32069F6" w14:textId="77777777" w:rsidR="008544E1" w:rsidRDefault="008544E1" w:rsidP="003F7C04">
            <w:pPr>
              <w:rPr>
                <w:lang w:val="en-US"/>
              </w:rPr>
            </w:pPr>
            <w:r>
              <w:rPr>
                <w:lang w:val="en-US"/>
              </w:rPr>
              <w:t>17,3000</w:t>
            </w:r>
          </w:p>
        </w:tc>
      </w:tr>
      <w:tr w:rsidR="008544E1" w14:paraId="42A5187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346FB3" w14:textId="77777777" w:rsidR="008544E1" w:rsidRDefault="008544E1" w:rsidP="003F7C04">
            <w:pPr>
              <w:rPr>
                <w:lang w:val="en-US"/>
              </w:rPr>
            </w:pPr>
          </w:p>
        </w:tc>
        <w:tc>
          <w:tcPr>
            <w:tcW w:w="1276" w:type="dxa"/>
            <w:gridSpan w:val="2"/>
            <w:tcBorders>
              <w:top w:val="nil"/>
              <w:bottom w:val="single" w:sz="2" w:space="0" w:color="auto"/>
            </w:tcBorders>
            <w:vAlign w:val="center"/>
          </w:tcPr>
          <w:p w14:paraId="34AE1825"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5E10F6C"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76195CC0" w14:textId="77777777" w:rsidR="008544E1" w:rsidRDefault="008544E1" w:rsidP="003F7C04">
            <w:pPr>
              <w:rPr>
                <w:lang w:val="en-US"/>
              </w:rPr>
            </w:pPr>
            <w:r>
              <w:rPr>
                <w:lang w:val="en-US"/>
              </w:rPr>
              <w:t>kg</w:t>
            </w:r>
          </w:p>
        </w:tc>
        <w:tc>
          <w:tcPr>
            <w:tcW w:w="2268" w:type="dxa"/>
            <w:tcBorders>
              <w:top w:val="nil"/>
              <w:bottom w:val="single" w:sz="2" w:space="0" w:color="auto"/>
            </w:tcBorders>
          </w:tcPr>
          <w:p w14:paraId="46082CA2" w14:textId="77777777" w:rsidR="008544E1" w:rsidRDefault="008544E1" w:rsidP="003F7C04">
            <w:pPr>
              <w:rPr>
                <w:lang w:val="en-US"/>
              </w:rPr>
            </w:pPr>
            <w:r>
              <w:rPr>
                <w:lang w:val="en-US"/>
              </w:rPr>
              <w:t>1,7300</w:t>
            </w:r>
          </w:p>
        </w:tc>
      </w:tr>
      <w:tr w:rsidR="008544E1" w14:paraId="5CAD9CE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A98B37" w14:textId="77777777" w:rsidR="008544E1" w:rsidRDefault="008544E1" w:rsidP="003F7C04">
            <w:pPr>
              <w:rPr>
                <w:lang w:val="en-US"/>
              </w:rPr>
            </w:pPr>
          </w:p>
        </w:tc>
        <w:tc>
          <w:tcPr>
            <w:tcW w:w="1276" w:type="dxa"/>
            <w:gridSpan w:val="2"/>
            <w:tcBorders>
              <w:top w:val="nil"/>
              <w:bottom w:val="single" w:sz="2" w:space="0" w:color="auto"/>
            </w:tcBorders>
            <w:vAlign w:val="center"/>
          </w:tcPr>
          <w:p w14:paraId="4D4E96F8"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B0287B3"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0B1CD58B" w14:textId="77777777" w:rsidR="008544E1" w:rsidRDefault="008544E1" w:rsidP="003F7C04">
            <w:pPr>
              <w:rPr>
                <w:lang w:val="en-US"/>
              </w:rPr>
            </w:pPr>
            <w:r>
              <w:rPr>
                <w:lang w:val="en-US"/>
              </w:rPr>
              <w:t>m3</w:t>
            </w:r>
          </w:p>
        </w:tc>
        <w:tc>
          <w:tcPr>
            <w:tcW w:w="2268" w:type="dxa"/>
            <w:tcBorders>
              <w:top w:val="nil"/>
              <w:bottom w:val="single" w:sz="2" w:space="0" w:color="auto"/>
            </w:tcBorders>
          </w:tcPr>
          <w:p w14:paraId="6C38DE1B" w14:textId="77777777" w:rsidR="008544E1" w:rsidRDefault="008544E1" w:rsidP="003F7C04">
            <w:pPr>
              <w:rPr>
                <w:lang w:val="en-US"/>
              </w:rPr>
            </w:pPr>
            <w:r>
              <w:rPr>
                <w:lang w:val="en-US"/>
              </w:rPr>
              <w:t>0,0692</w:t>
            </w:r>
          </w:p>
        </w:tc>
      </w:tr>
      <w:tr w:rsidR="008544E1" w14:paraId="3EE1E77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B68534F" w14:textId="77777777" w:rsidR="008544E1" w:rsidRDefault="008544E1" w:rsidP="003F7C04">
            <w:pPr>
              <w:rPr>
                <w:sz w:val="8"/>
                <w:szCs w:val="8"/>
                <w:lang w:val="en-US"/>
              </w:rPr>
            </w:pPr>
          </w:p>
        </w:tc>
        <w:tc>
          <w:tcPr>
            <w:tcW w:w="1276" w:type="dxa"/>
            <w:gridSpan w:val="2"/>
            <w:tcBorders>
              <w:left w:val="nil"/>
              <w:bottom w:val="nil"/>
              <w:right w:val="nil"/>
            </w:tcBorders>
          </w:tcPr>
          <w:p w14:paraId="3C50C2EF" w14:textId="77777777" w:rsidR="008544E1" w:rsidRDefault="008544E1" w:rsidP="003F7C04">
            <w:pPr>
              <w:rPr>
                <w:sz w:val="8"/>
                <w:szCs w:val="8"/>
                <w:lang w:val="en-US"/>
              </w:rPr>
            </w:pPr>
          </w:p>
        </w:tc>
        <w:tc>
          <w:tcPr>
            <w:tcW w:w="3402" w:type="dxa"/>
            <w:gridSpan w:val="2"/>
            <w:tcBorders>
              <w:left w:val="nil"/>
              <w:bottom w:val="nil"/>
              <w:right w:val="nil"/>
            </w:tcBorders>
          </w:tcPr>
          <w:p w14:paraId="01531E60" w14:textId="77777777" w:rsidR="008544E1" w:rsidRDefault="008544E1" w:rsidP="003F7C04">
            <w:pPr>
              <w:rPr>
                <w:sz w:val="8"/>
                <w:szCs w:val="8"/>
                <w:lang w:val="en-US"/>
              </w:rPr>
            </w:pPr>
          </w:p>
          <w:p w14:paraId="6CC0EA4A" w14:textId="77777777" w:rsidR="008544E1" w:rsidRDefault="008544E1" w:rsidP="003F7C04">
            <w:pPr>
              <w:rPr>
                <w:sz w:val="8"/>
                <w:szCs w:val="8"/>
                <w:lang w:val="en-US"/>
              </w:rPr>
            </w:pPr>
          </w:p>
          <w:p w14:paraId="3FE91989" w14:textId="77777777" w:rsidR="008544E1" w:rsidRDefault="008544E1" w:rsidP="003F7C04">
            <w:pPr>
              <w:rPr>
                <w:sz w:val="8"/>
                <w:szCs w:val="8"/>
                <w:lang w:val="en-US"/>
              </w:rPr>
            </w:pPr>
          </w:p>
        </w:tc>
        <w:tc>
          <w:tcPr>
            <w:tcW w:w="2268" w:type="dxa"/>
            <w:tcBorders>
              <w:left w:val="nil"/>
              <w:bottom w:val="nil"/>
              <w:right w:val="nil"/>
            </w:tcBorders>
          </w:tcPr>
          <w:p w14:paraId="6C857D80" w14:textId="77777777" w:rsidR="008544E1" w:rsidRDefault="008544E1" w:rsidP="003F7C04">
            <w:pPr>
              <w:rPr>
                <w:sz w:val="8"/>
                <w:szCs w:val="8"/>
                <w:lang w:val="en-US"/>
              </w:rPr>
            </w:pPr>
          </w:p>
        </w:tc>
        <w:tc>
          <w:tcPr>
            <w:tcW w:w="2268" w:type="dxa"/>
            <w:tcBorders>
              <w:left w:val="nil"/>
              <w:bottom w:val="nil"/>
              <w:right w:val="nil"/>
            </w:tcBorders>
          </w:tcPr>
          <w:p w14:paraId="582C8472" w14:textId="77777777" w:rsidR="008544E1" w:rsidRDefault="008544E1" w:rsidP="003F7C04">
            <w:pPr>
              <w:rPr>
                <w:sz w:val="8"/>
                <w:szCs w:val="8"/>
                <w:lang w:val="en-US"/>
              </w:rPr>
            </w:pPr>
          </w:p>
        </w:tc>
      </w:tr>
      <w:tr w:rsidR="008544E1" w:rsidRPr="00EB582C" w14:paraId="1368CC57"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B78FF0A"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BDD21C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D65FF4D"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6CFFFA5F"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333500B4" w14:textId="77777777" w:rsidR="008544E1" w:rsidRPr="00EB582C" w:rsidRDefault="008544E1" w:rsidP="003F7C04">
            <w:pPr>
              <w:rPr>
                <w:lang w:val="en-US"/>
              </w:rPr>
            </w:pPr>
          </w:p>
        </w:tc>
      </w:tr>
      <w:tr w:rsidR="008544E1" w14:paraId="61969152"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673DC01"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15CBE743"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A73A119"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0F818EB" w14:textId="77777777" w:rsidR="008544E1" w:rsidRDefault="008544E1" w:rsidP="003F7C04">
            <w:pPr>
              <w:rPr>
                <w:sz w:val="8"/>
                <w:szCs w:val="8"/>
                <w:lang w:val="en-US"/>
              </w:rPr>
            </w:pPr>
            <w:r>
              <w:rPr>
                <w:b/>
                <w:bCs/>
                <w:lang w:val="en-US"/>
              </w:rPr>
              <w:t xml:space="preserve">Total </w:t>
            </w:r>
            <w:r>
              <w:rPr>
                <w:b/>
                <w:bCs/>
                <w:sz w:val="22"/>
                <w:szCs w:val="22"/>
                <w:lang w:val="en-US"/>
              </w:rPr>
              <w:t>W-1</w:t>
            </w:r>
          </w:p>
        </w:tc>
        <w:tc>
          <w:tcPr>
            <w:tcW w:w="2268" w:type="dxa"/>
            <w:tcBorders>
              <w:top w:val="single" w:sz="4" w:space="0" w:color="auto"/>
              <w:left w:val="nil"/>
              <w:bottom w:val="single" w:sz="4" w:space="0" w:color="auto"/>
              <w:right w:val="nil"/>
            </w:tcBorders>
          </w:tcPr>
          <w:p w14:paraId="58E0CB3B"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42E18ACC" w14:textId="77777777" w:rsidR="008544E1" w:rsidRDefault="008544E1" w:rsidP="003F7C04">
            <w:pPr>
              <w:rPr>
                <w:lang w:val="en-US"/>
              </w:rPr>
            </w:pPr>
          </w:p>
        </w:tc>
      </w:tr>
      <w:tr w:rsidR="008544E1" w14:paraId="675934E1" w14:textId="77777777" w:rsidTr="004923CB">
        <w:tc>
          <w:tcPr>
            <w:tcW w:w="709" w:type="dxa"/>
            <w:tcBorders>
              <w:top w:val="nil"/>
              <w:left w:val="single" w:sz="6" w:space="0" w:color="auto"/>
              <w:bottom w:val="nil"/>
              <w:right w:val="nil"/>
            </w:tcBorders>
          </w:tcPr>
          <w:p w14:paraId="6851CF21"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58404C0"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54B6F278" w14:textId="77777777" w:rsidR="008544E1" w:rsidRPr="007F2714" w:rsidRDefault="008544E1" w:rsidP="003F7C04">
            <w:pPr>
              <w:rPr>
                <w:b/>
                <w:bCs/>
                <w:sz w:val="22"/>
                <w:szCs w:val="22"/>
                <w:lang w:val="en-US"/>
              </w:rPr>
            </w:pPr>
            <w:r w:rsidRPr="00B40365">
              <w:rPr>
                <w:b/>
                <w:bCs/>
                <w:sz w:val="22"/>
                <w:szCs w:val="22"/>
                <w:lang w:val="en-US"/>
              </w:rPr>
              <w:t>5.2. W-2</w:t>
            </w:r>
          </w:p>
          <w:p w14:paraId="0980D2B1"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2E1F95C3"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0CC11BEE" w14:textId="77777777" w:rsidR="008544E1" w:rsidRDefault="008544E1" w:rsidP="003F7C04">
            <w:pPr>
              <w:rPr>
                <w:lang w:val="en-US"/>
              </w:rPr>
            </w:pPr>
          </w:p>
        </w:tc>
      </w:tr>
      <w:tr w:rsidR="008544E1" w14:paraId="70F48DC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E7726" w14:textId="77777777" w:rsidR="008544E1" w:rsidRDefault="008544E1" w:rsidP="003F7C04">
            <w:pPr>
              <w:rPr>
                <w:lang w:val="en-US"/>
              </w:rPr>
            </w:pPr>
            <w:r>
              <w:rPr>
                <w:lang w:val="en-US"/>
              </w:rPr>
              <w:t>34</w:t>
            </w:r>
          </w:p>
        </w:tc>
        <w:tc>
          <w:tcPr>
            <w:tcW w:w="1276" w:type="dxa"/>
            <w:gridSpan w:val="2"/>
            <w:tcBorders>
              <w:top w:val="single" w:sz="4" w:space="0" w:color="auto"/>
              <w:bottom w:val="single" w:sz="4" w:space="0" w:color="auto"/>
            </w:tcBorders>
          </w:tcPr>
          <w:p w14:paraId="313DDDB9" w14:textId="77777777" w:rsidR="008544E1" w:rsidRDefault="008544E1" w:rsidP="003F7C04">
            <w:pPr>
              <w:rPr>
                <w:lang w:val="en-US"/>
              </w:rPr>
            </w:pPr>
            <w:r>
              <w:rPr>
                <w:lang w:val="en-US"/>
              </w:rPr>
              <w:t>CK17G</w:t>
            </w:r>
          </w:p>
          <w:p w14:paraId="2D6FD1C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D628345" w14:textId="2C2C52B6" w:rsidR="008544E1" w:rsidRDefault="008544E1" w:rsidP="00B0194C">
            <w:pPr>
              <w:adjustRightInd w:val="0"/>
              <w:rPr>
                <w:lang w:val="en-US"/>
              </w:rPr>
            </w:pPr>
            <w:r>
              <w:rPr>
                <w:lang w:val="en-US"/>
              </w:rPr>
              <w:t xml:space="preserve">Placaj din panouri compozite, montat pe carcasa din alumini (in set)  dotat cu canale de </w:t>
            </w:r>
            <w:r>
              <w:rPr>
                <w:lang w:val="en-US"/>
              </w:rPr>
              <w:lastRenderedPageBreak/>
              <w:t>iluminat LED</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752FC0E"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559C8704" w14:textId="77777777" w:rsidR="008544E1" w:rsidRDefault="008544E1" w:rsidP="003F7C04">
            <w:pPr>
              <w:jc w:val="center"/>
              <w:rPr>
                <w:lang w:val="en-US"/>
              </w:rPr>
            </w:pPr>
            <w:r>
              <w:rPr>
                <w:lang w:val="en-US"/>
              </w:rPr>
              <w:t>17,7500</w:t>
            </w:r>
          </w:p>
        </w:tc>
      </w:tr>
      <w:tr w:rsidR="008544E1" w14:paraId="4AFBD53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F0DA25" w14:textId="77777777" w:rsidR="008544E1" w:rsidRDefault="008544E1" w:rsidP="003F7C04">
            <w:pPr>
              <w:rPr>
                <w:lang w:val="en-US"/>
              </w:rPr>
            </w:pPr>
          </w:p>
        </w:tc>
        <w:tc>
          <w:tcPr>
            <w:tcW w:w="1276" w:type="dxa"/>
            <w:gridSpan w:val="2"/>
            <w:tcBorders>
              <w:top w:val="nil"/>
              <w:bottom w:val="single" w:sz="2" w:space="0" w:color="auto"/>
            </w:tcBorders>
            <w:vAlign w:val="center"/>
          </w:tcPr>
          <w:p w14:paraId="62EDB433"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542704FB"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77F7061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AB0C82A" w14:textId="77777777" w:rsidR="008544E1" w:rsidRDefault="008544E1" w:rsidP="003F7C04">
            <w:pPr>
              <w:rPr>
                <w:lang w:val="en-US"/>
              </w:rPr>
            </w:pPr>
            <w:r>
              <w:rPr>
                <w:lang w:val="en-US"/>
              </w:rPr>
              <w:t>14,5550</w:t>
            </w:r>
          </w:p>
        </w:tc>
      </w:tr>
      <w:tr w:rsidR="008544E1" w14:paraId="7BCC708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E7BCA" w14:textId="77777777" w:rsidR="008544E1" w:rsidRDefault="008544E1" w:rsidP="003F7C04">
            <w:pPr>
              <w:rPr>
                <w:lang w:val="en-US"/>
              </w:rPr>
            </w:pPr>
          </w:p>
        </w:tc>
        <w:tc>
          <w:tcPr>
            <w:tcW w:w="1276" w:type="dxa"/>
            <w:gridSpan w:val="2"/>
            <w:tcBorders>
              <w:top w:val="nil"/>
              <w:bottom w:val="single" w:sz="2" w:space="0" w:color="auto"/>
            </w:tcBorders>
            <w:vAlign w:val="center"/>
          </w:tcPr>
          <w:p w14:paraId="244FB6B2"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1209AFD"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7AE6AAF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E396B0B" w14:textId="77777777" w:rsidR="008544E1" w:rsidRDefault="008544E1" w:rsidP="003F7C04">
            <w:pPr>
              <w:rPr>
                <w:lang w:val="en-US"/>
              </w:rPr>
            </w:pPr>
            <w:r>
              <w:rPr>
                <w:lang w:val="en-US"/>
              </w:rPr>
              <w:t>7,1000</w:t>
            </w:r>
          </w:p>
        </w:tc>
      </w:tr>
      <w:tr w:rsidR="008544E1" w14:paraId="6678BA1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56AF7" w14:textId="77777777" w:rsidR="008544E1" w:rsidRDefault="008544E1" w:rsidP="003F7C04">
            <w:pPr>
              <w:rPr>
                <w:lang w:val="en-US"/>
              </w:rPr>
            </w:pPr>
          </w:p>
        </w:tc>
        <w:tc>
          <w:tcPr>
            <w:tcW w:w="1276" w:type="dxa"/>
            <w:gridSpan w:val="2"/>
            <w:tcBorders>
              <w:top w:val="nil"/>
              <w:bottom w:val="single" w:sz="2" w:space="0" w:color="auto"/>
            </w:tcBorders>
            <w:vAlign w:val="center"/>
          </w:tcPr>
          <w:p w14:paraId="03E57F0B"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6477F7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4FF1FA7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1222882" w14:textId="77777777" w:rsidR="008544E1" w:rsidRDefault="008544E1" w:rsidP="003F7C04">
            <w:pPr>
              <w:rPr>
                <w:lang w:val="en-US"/>
              </w:rPr>
            </w:pPr>
            <w:r>
              <w:rPr>
                <w:lang w:val="en-US"/>
              </w:rPr>
              <w:t>3,5500</w:t>
            </w:r>
          </w:p>
        </w:tc>
      </w:tr>
      <w:tr w:rsidR="008544E1" w14:paraId="4038E6C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7433E" w14:textId="77777777" w:rsidR="008544E1" w:rsidRDefault="008544E1" w:rsidP="003F7C04">
            <w:pPr>
              <w:rPr>
                <w:lang w:val="en-US"/>
              </w:rPr>
            </w:pPr>
          </w:p>
        </w:tc>
        <w:tc>
          <w:tcPr>
            <w:tcW w:w="1276" w:type="dxa"/>
            <w:gridSpan w:val="2"/>
            <w:tcBorders>
              <w:top w:val="nil"/>
              <w:bottom w:val="single" w:sz="2" w:space="0" w:color="auto"/>
            </w:tcBorders>
            <w:vAlign w:val="center"/>
          </w:tcPr>
          <w:p w14:paraId="202B8149"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00B863E"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1529BF42" w14:textId="77777777" w:rsidR="008544E1" w:rsidRDefault="008544E1" w:rsidP="003F7C04">
            <w:pPr>
              <w:rPr>
                <w:lang w:val="en-US"/>
              </w:rPr>
            </w:pPr>
            <w:r>
              <w:rPr>
                <w:lang w:val="en-US"/>
              </w:rPr>
              <w:t>kg</w:t>
            </w:r>
          </w:p>
        </w:tc>
        <w:tc>
          <w:tcPr>
            <w:tcW w:w="2268" w:type="dxa"/>
            <w:tcBorders>
              <w:top w:val="nil"/>
              <w:bottom w:val="single" w:sz="2" w:space="0" w:color="auto"/>
            </w:tcBorders>
          </w:tcPr>
          <w:p w14:paraId="7D9B0C6F" w14:textId="77777777" w:rsidR="008544E1" w:rsidRDefault="008544E1" w:rsidP="003F7C04">
            <w:pPr>
              <w:rPr>
                <w:lang w:val="en-US"/>
              </w:rPr>
            </w:pPr>
            <w:r>
              <w:rPr>
                <w:lang w:val="en-US"/>
              </w:rPr>
              <w:t>8,0035</w:t>
            </w:r>
          </w:p>
        </w:tc>
      </w:tr>
      <w:tr w:rsidR="008544E1" w14:paraId="386F3F4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FA1BDC" w14:textId="77777777" w:rsidR="008544E1" w:rsidRDefault="008544E1" w:rsidP="003F7C04">
            <w:pPr>
              <w:rPr>
                <w:lang w:val="en-US"/>
              </w:rPr>
            </w:pPr>
          </w:p>
        </w:tc>
        <w:tc>
          <w:tcPr>
            <w:tcW w:w="1276" w:type="dxa"/>
            <w:gridSpan w:val="2"/>
            <w:tcBorders>
              <w:top w:val="nil"/>
              <w:bottom w:val="single" w:sz="2" w:space="0" w:color="auto"/>
            </w:tcBorders>
            <w:vAlign w:val="center"/>
          </w:tcPr>
          <w:p w14:paraId="530BB045" w14:textId="77777777" w:rsidR="008544E1" w:rsidRDefault="008544E1" w:rsidP="003F7C04">
            <w:pPr>
              <w:jc w:val="center"/>
              <w:rPr>
                <w:sz w:val="16"/>
                <w:szCs w:val="16"/>
                <w:lang w:val="en-US"/>
              </w:rPr>
            </w:pPr>
            <w:r>
              <w:rPr>
                <w:sz w:val="16"/>
                <w:szCs w:val="16"/>
                <w:lang w:val="en-US"/>
              </w:rPr>
              <w:t>27431235490243</w:t>
            </w:r>
          </w:p>
        </w:tc>
        <w:tc>
          <w:tcPr>
            <w:tcW w:w="3402" w:type="dxa"/>
            <w:gridSpan w:val="2"/>
            <w:tcBorders>
              <w:top w:val="nil"/>
              <w:bottom w:val="single" w:sz="2" w:space="0" w:color="auto"/>
            </w:tcBorders>
          </w:tcPr>
          <w:p w14:paraId="02762FBF" w14:textId="77777777" w:rsidR="008544E1" w:rsidRDefault="008544E1" w:rsidP="003F7C04">
            <w:pPr>
              <w:rPr>
                <w:lang w:val="en-US"/>
              </w:rPr>
            </w:pPr>
            <w:r>
              <w:rPr>
                <w:lang w:val="en-US"/>
              </w:rPr>
              <w:t>Placaj din panouri compozite, montat pe carcasa din alumini (in set)  dotat cu canale de iluminat LED</w:t>
            </w:r>
          </w:p>
        </w:tc>
        <w:tc>
          <w:tcPr>
            <w:tcW w:w="2268" w:type="dxa"/>
            <w:tcBorders>
              <w:top w:val="nil"/>
              <w:bottom w:val="single" w:sz="2" w:space="0" w:color="auto"/>
            </w:tcBorders>
          </w:tcPr>
          <w:p w14:paraId="0B125C5A" w14:textId="77777777" w:rsidR="008544E1" w:rsidRDefault="008544E1" w:rsidP="003F7C04">
            <w:pPr>
              <w:rPr>
                <w:lang w:val="en-US"/>
              </w:rPr>
            </w:pPr>
            <w:r>
              <w:rPr>
                <w:lang w:val="en-US"/>
              </w:rPr>
              <w:t>m2</w:t>
            </w:r>
          </w:p>
        </w:tc>
        <w:tc>
          <w:tcPr>
            <w:tcW w:w="2268" w:type="dxa"/>
            <w:tcBorders>
              <w:top w:val="nil"/>
              <w:bottom w:val="single" w:sz="2" w:space="0" w:color="auto"/>
            </w:tcBorders>
          </w:tcPr>
          <w:p w14:paraId="5A6D9162" w14:textId="77777777" w:rsidR="008544E1" w:rsidRDefault="008544E1" w:rsidP="003F7C04">
            <w:pPr>
              <w:rPr>
                <w:lang w:val="en-US"/>
              </w:rPr>
            </w:pPr>
            <w:r>
              <w:rPr>
                <w:lang w:val="en-US"/>
              </w:rPr>
              <w:t>18,6748</w:t>
            </w:r>
          </w:p>
        </w:tc>
      </w:tr>
      <w:tr w:rsidR="008544E1" w14:paraId="50A7CA6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DB3374" w14:textId="77777777" w:rsidR="008544E1" w:rsidRDefault="008544E1" w:rsidP="003F7C04">
            <w:pPr>
              <w:rPr>
                <w:lang w:val="en-US"/>
              </w:rPr>
            </w:pPr>
          </w:p>
        </w:tc>
        <w:tc>
          <w:tcPr>
            <w:tcW w:w="1276" w:type="dxa"/>
            <w:gridSpan w:val="2"/>
            <w:tcBorders>
              <w:top w:val="nil"/>
              <w:bottom w:val="single" w:sz="2" w:space="0" w:color="auto"/>
            </w:tcBorders>
            <w:vAlign w:val="center"/>
          </w:tcPr>
          <w:p w14:paraId="5A51A681"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96D9A01"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CB9C47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DB41574" w14:textId="77777777" w:rsidR="008544E1" w:rsidRDefault="008544E1" w:rsidP="003F7C04">
            <w:pPr>
              <w:rPr>
                <w:lang w:val="en-US"/>
              </w:rPr>
            </w:pPr>
            <w:r>
              <w:rPr>
                <w:lang w:val="en-US"/>
              </w:rPr>
              <w:t>0,1775</w:t>
            </w:r>
          </w:p>
        </w:tc>
      </w:tr>
      <w:tr w:rsidR="008544E1" w14:paraId="6854E86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C7AED" w14:textId="77777777" w:rsidR="008544E1" w:rsidRDefault="008544E1" w:rsidP="003F7C04">
            <w:pPr>
              <w:rPr>
                <w:lang w:val="en-US"/>
              </w:rPr>
            </w:pPr>
            <w:r>
              <w:rPr>
                <w:lang w:val="en-US"/>
              </w:rPr>
              <w:t>35</w:t>
            </w:r>
          </w:p>
        </w:tc>
        <w:tc>
          <w:tcPr>
            <w:tcW w:w="1276" w:type="dxa"/>
            <w:gridSpan w:val="2"/>
            <w:tcBorders>
              <w:top w:val="single" w:sz="4" w:space="0" w:color="auto"/>
              <w:bottom w:val="single" w:sz="4" w:space="0" w:color="auto"/>
            </w:tcBorders>
          </w:tcPr>
          <w:p w14:paraId="09D4C811" w14:textId="77777777" w:rsidR="008544E1" w:rsidRDefault="008544E1" w:rsidP="003F7C04">
            <w:pPr>
              <w:rPr>
                <w:lang w:val="en-US"/>
              </w:rPr>
            </w:pPr>
            <w:r>
              <w:rPr>
                <w:lang w:val="en-US"/>
              </w:rPr>
              <w:t>CN53A</w:t>
            </w:r>
          </w:p>
          <w:p w14:paraId="430BF23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C58111B"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19950C9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610667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E373E11" w14:textId="77777777" w:rsidR="008544E1" w:rsidRDefault="008544E1" w:rsidP="003F7C04">
            <w:pPr>
              <w:jc w:val="center"/>
              <w:rPr>
                <w:lang w:val="en-US"/>
              </w:rPr>
            </w:pPr>
            <w:r>
              <w:rPr>
                <w:lang w:val="en-US"/>
              </w:rPr>
              <w:t>17,7500</w:t>
            </w:r>
          </w:p>
        </w:tc>
      </w:tr>
      <w:tr w:rsidR="008544E1" w14:paraId="16114D3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52D56" w14:textId="77777777" w:rsidR="008544E1" w:rsidRDefault="008544E1" w:rsidP="003F7C04">
            <w:pPr>
              <w:rPr>
                <w:lang w:val="en-US"/>
              </w:rPr>
            </w:pPr>
          </w:p>
        </w:tc>
        <w:tc>
          <w:tcPr>
            <w:tcW w:w="1276" w:type="dxa"/>
            <w:gridSpan w:val="2"/>
            <w:tcBorders>
              <w:top w:val="nil"/>
              <w:bottom w:val="single" w:sz="2" w:space="0" w:color="auto"/>
            </w:tcBorders>
            <w:vAlign w:val="center"/>
          </w:tcPr>
          <w:p w14:paraId="7088F543"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135EDF2"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1CF6384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CD8D933" w14:textId="77777777" w:rsidR="008544E1" w:rsidRDefault="008544E1" w:rsidP="003F7C04">
            <w:pPr>
              <w:rPr>
                <w:lang w:val="en-US"/>
              </w:rPr>
            </w:pPr>
            <w:r>
              <w:rPr>
                <w:lang w:val="en-US"/>
              </w:rPr>
              <w:t>0,5325</w:t>
            </w:r>
          </w:p>
        </w:tc>
      </w:tr>
      <w:tr w:rsidR="008544E1" w14:paraId="3270FFC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C596D" w14:textId="77777777" w:rsidR="008544E1" w:rsidRDefault="008544E1" w:rsidP="003F7C04">
            <w:pPr>
              <w:rPr>
                <w:lang w:val="en-US"/>
              </w:rPr>
            </w:pPr>
          </w:p>
        </w:tc>
        <w:tc>
          <w:tcPr>
            <w:tcW w:w="1276" w:type="dxa"/>
            <w:gridSpan w:val="2"/>
            <w:tcBorders>
              <w:top w:val="nil"/>
              <w:bottom w:val="single" w:sz="2" w:space="0" w:color="auto"/>
            </w:tcBorders>
            <w:vAlign w:val="center"/>
          </w:tcPr>
          <w:p w14:paraId="2A8F7CA5"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DAD9BCF"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683F342E" w14:textId="77777777" w:rsidR="008544E1" w:rsidRDefault="008544E1" w:rsidP="003F7C04">
            <w:pPr>
              <w:rPr>
                <w:lang w:val="en-US"/>
              </w:rPr>
            </w:pPr>
            <w:r>
              <w:rPr>
                <w:lang w:val="en-US"/>
              </w:rPr>
              <w:t>kg</w:t>
            </w:r>
          </w:p>
        </w:tc>
        <w:tc>
          <w:tcPr>
            <w:tcW w:w="2268" w:type="dxa"/>
            <w:tcBorders>
              <w:top w:val="nil"/>
              <w:bottom w:val="single" w:sz="2" w:space="0" w:color="auto"/>
            </w:tcBorders>
          </w:tcPr>
          <w:p w14:paraId="5BC1BCB3" w14:textId="77777777" w:rsidR="008544E1" w:rsidRDefault="008544E1" w:rsidP="003F7C04">
            <w:pPr>
              <w:rPr>
                <w:lang w:val="en-US"/>
              </w:rPr>
            </w:pPr>
            <w:r>
              <w:rPr>
                <w:lang w:val="en-US"/>
              </w:rPr>
              <w:t>2,6625</w:t>
            </w:r>
          </w:p>
        </w:tc>
      </w:tr>
      <w:tr w:rsidR="008544E1" w14:paraId="51DAC44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0A26C" w14:textId="77777777" w:rsidR="008544E1" w:rsidRDefault="008544E1" w:rsidP="003F7C04">
            <w:pPr>
              <w:rPr>
                <w:lang w:val="en-US"/>
              </w:rPr>
            </w:pPr>
          </w:p>
        </w:tc>
        <w:tc>
          <w:tcPr>
            <w:tcW w:w="1276" w:type="dxa"/>
            <w:gridSpan w:val="2"/>
            <w:tcBorders>
              <w:top w:val="nil"/>
              <w:bottom w:val="single" w:sz="2" w:space="0" w:color="auto"/>
            </w:tcBorders>
            <w:vAlign w:val="center"/>
          </w:tcPr>
          <w:p w14:paraId="7D33E71E"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B365A97"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7F3E33E2"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0596DED" w14:textId="77777777" w:rsidR="008544E1" w:rsidRDefault="008544E1" w:rsidP="003F7C04">
            <w:pPr>
              <w:rPr>
                <w:lang w:val="en-US"/>
              </w:rPr>
            </w:pPr>
            <w:r>
              <w:rPr>
                <w:lang w:val="en-US"/>
              </w:rPr>
              <w:t>0,8875</w:t>
            </w:r>
          </w:p>
        </w:tc>
      </w:tr>
      <w:tr w:rsidR="008544E1" w14:paraId="3D3BC20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8FE48" w14:textId="77777777" w:rsidR="008544E1" w:rsidRDefault="008544E1" w:rsidP="003F7C04">
            <w:pPr>
              <w:rPr>
                <w:lang w:val="en-US"/>
              </w:rPr>
            </w:pPr>
            <w:r>
              <w:rPr>
                <w:lang w:val="en-US"/>
              </w:rPr>
              <w:t>36</w:t>
            </w:r>
          </w:p>
        </w:tc>
        <w:tc>
          <w:tcPr>
            <w:tcW w:w="1276" w:type="dxa"/>
            <w:gridSpan w:val="2"/>
            <w:tcBorders>
              <w:top w:val="single" w:sz="4" w:space="0" w:color="auto"/>
              <w:bottom w:val="single" w:sz="4" w:space="0" w:color="auto"/>
            </w:tcBorders>
          </w:tcPr>
          <w:p w14:paraId="7E300138" w14:textId="77777777" w:rsidR="008544E1" w:rsidRDefault="008544E1" w:rsidP="003F7C04">
            <w:pPr>
              <w:rPr>
                <w:lang w:val="en-US"/>
              </w:rPr>
            </w:pPr>
            <w:r>
              <w:rPr>
                <w:lang w:val="en-US"/>
              </w:rPr>
              <w:t>CN06A</w:t>
            </w:r>
          </w:p>
          <w:p w14:paraId="12ABC53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B822471" w14:textId="3B6DD906" w:rsidR="008544E1" w:rsidRDefault="008544E1" w:rsidP="00B0194C">
            <w:pPr>
              <w:adjustRightInd w:val="0"/>
              <w:rPr>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ABCBD4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5B5DF13" w14:textId="77777777" w:rsidR="008544E1" w:rsidRDefault="008544E1" w:rsidP="003F7C04">
            <w:pPr>
              <w:jc w:val="center"/>
              <w:rPr>
                <w:lang w:val="en-US"/>
              </w:rPr>
            </w:pPr>
            <w:r>
              <w:rPr>
                <w:lang w:val="en-US"/>
              </w:rPr>
              <w:t>17,7500</w:t>
            </w:r>
          </w:p>
        </w:tc>
      </w:tr>
      <w:tr w:rsidR="008544E1" w14:paraId="5756210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F767D" w14:textId="77777777" w:rsidR="008544E1" w:rsidRDefault="008544E1" w:rsidP="003F7C04">
            <w:pPr>
              <w:rPr>
                <w:lang w:val="en-US"/>
              </w:rPr>
            </w:pPr>
          </w:p>
        </w:tc>
        <w:tc>
          <w:tcPr>
            <w:tcW w:w="1276" w:type="dxa"/>
            <w:gridSpan w:val="2"/>
            <w:tcBorders>
              <w:top w:val="nil"/>
              <w:bottom w:val="single" w:sz="2" w:space="0" w:color="auto"/>
            </w:tcBorders>
            <w:vAlign w:val="center"/>
          </w:tcPr>
          <w:p w14:paraId="72C15B1F"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ED19990"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9FD195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DC19AA3" w14:textId="77777777" w:rsidR="008544E1" w:rsidRDefault="008544E1" w:rsidP="003F7C04">
            <w:pPr>
              <w:rPr>
                <w:lang w:val="en-US"/>
              </w:rPr>
            </w:pPr>
            <w:r>
              <w:rPr>
                <w:lang w:val="en-US"/>
              </w:rPr>
              <w:t>9,7625</w:t>
            </w:r>
          </w:p>
        </w:tc>
      </w:tr>
      <w:tr w:rsidR="008544E1" w14:paraId="38E0C8C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CE946" w14:textId="77777777" w:rsidR="008544E1" w:rsidRDefault="008544E1" w:rsidP="003F7C04">
            <w:pPr>
              <w:rPr>
                <w:lang w:val="en-US"/>
              </w:rPr>
            </w:pPr>
          </w:p>
        </w:tc>
        <w:tc>
          <w:tcPr>
            <w:tcW w:w="1276" w:type="dxa"/>
            <w:gridSpan w:val="2"/>
            <w:tcBorders>
              <w:top w:val="nil"/>
              <w:bottom w:val="single" w:sz="2" w:space="0" w:color="auto"/>
            </w:tcBorders>
            <w:vAlign w:val="center"/>
          </w:tcPr>
          <w:p w14:paraId="21CDE7F7"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7348B7C8"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47BF77AE" w14:textId="77777777" w:rsidR="008544E1" w:rsidRDefault="008544E1" w:rsidP="003F7C04">
            <w:pPr>
              <w:rPr>
                <w:lang w:val="en-US"/>
              </w:rPr>
            </w:pPr>
            <w:r>
              <w:rPr>
                <w:lang w:val="en-US"/>
              </w:rPr>
              <w:t>kg</w:t>
            </w:r>
          </w:p>
        </w:tc>
        <w:tc>
          <w:tcPr>
            <w:tcW w:w="2268" w:type="dxa"/>
            <w:tcBorders>
              <w:top w:val="nil"/>
              <w:bottom w:val="single" w:sz="2" w:space="0" w:color="auto"/>
            </w:tcBorders>
          </w:tcPr>
          <w:p w14:paraId="175F2A27" w14:textId="77777777" w:rsidR="008544E1" w:rsidRDefault="008544E1" w:rsidP="003F7C04">
            <w:pPr>
              <w:rPr>
                <w:lang w:val="en-US"/>
              </w:rPr>
            </w:pPr>
            <w:r>
              <w:rPr>
                <w:lang w:val="en-US"/>
              </w:rPr>
              <w:t>7,1000</w:t>
            </w:r>
          </w:p>
        </w:tc>
      </w:tr>
      <w:tr w:rsidR="008544E1" w14:paraId="7357230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32D06" w14:textId="77777777" w:rsidR="008544E1" w:rsidRDefault="008544E1" w:rsidP="003F7C04">
            <w:pPr>
              <w:rPr>
                <w:lang w:val="en-US"/>
              </w:rPr>
            </w:pPr>
          </w:p>
        </w:tc>
        <w:tc>
          <w:tcPr>
            <w:tcW w:w="1276" w:type="dxa"/>
            <w:gridSpan w:val="2"/>
            <w:tcBorders>
              <w:top w:val="nil"/>
              <w:bottom w:val="single" w:sz="2" w:space="0" w:color="auto"/>
            </w:tcBorders>
            <w:vAlign w:val="center"/>
          </w:tcPr>
          <w:p w14:paraId="1D62F189"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77D8CAA4"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52E2E66B" w14:textId="77777777" w:rsidR="008544E1" w:rsidRDefault="008544E1" w:rsidP="003F7C04">
            <w:pPr>
              <w:rPr>
                <w:lang w:val="en-US"/>
              </w:rPr>
            </w:pPr>
            <w:r>
              <w:rPr>
                <w:lang w:val="en-US"/>
              </w:rPr>
              <w:t>kg</w:t>
            </w:r>
          </w:p>
        </w:tc>
        <w:tc>
          <w:tcPr>
            <w:tcW w:w="2268" w:type="dxa"/>
            <w:tcBorders>
              <w:top w:val="nil"/>
              <w:bottom w:val="single" w:sz="2" w:space="0" w:color="auto"/>
            </w:tcBorders>
          </w:tcPr>
          <w:p w14:paraId="65AE85FD" w14:textId="77777777" w:rsidR="008544E1" w:rsidRDefault="008544E1" w:rsidP="003F7C04">
            <w:pPr>
              <w:rPr>
                <w:lang w:val="en-US"/>
              </w:rPr>
            </w:pPr>
            <w:r>
              <w:rPr>
                <w:lang w:val="en-US"/>
              </w:rPr>
              <w:t>1,0650</w:t>
            </w:r>
          </w:p>
        </w:tc>
      </w:tr>
      <w:tr w:rsidR="008544E1" w14:paraId="5658941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E8E2B8" w14:textId="77777777" w:rsidR="008544E1" w:rsidRDefault="008544E1" w:rsidP="003F7C04">
            <w:pPr>
              <w:rPr>
                <w:lang w:val="en-US"/>
              </w:rPr>
            </w:pPr>
          </w:p>
        </w:tc>
        <w:tc>
          <w:tcPr>
            <w:tcW w:w="1276" w:type="dxa"/>
            <w:gridSpan w:val="2"/>
            <w:tcBorders>
              <w:top w:val="nil"/>
              <w:bottom w:val="single" w:sz="2" w:space="0" w:color="auto"/>
            </w:tcBorders>
            <w:vAlign w:val="center"/>
          </w:tcPr>
          <w:p w14:paraId="314E98D1"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F495A07"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2C0F78B0"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895CFFA" w14:textId="77777777" w:rsidR="008544E1" w:rsidRDefault="008544E1" w:rsidP="003F7C04">
            <w:pPr>
              <w:rPr>
                <w:lang w:val="en-US"/>
              </w:rPr>
            </w:pPr>
            <w:r>
              <w:rPr>
                <w:lang w:val="en-US"/>
              </w:rPr>
              <w:t>8,8750</w:t>
            </w:r>
          </w:p>
        </w:tc>
      </w:tr>
      <w:tr w:rsidR="008544E1" w14:paraId="6304555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53FBF" w14:textId="77777777" w:rsidR="008544E1" w:rsidRDefault="008544E1" w:rsidP="003F7C04">
            <w:pPr>
              <w:rPr>
                <w:lang w:val="en-US"/>
              </w:rPr>
            </w:pPr>
          </w:p>
        </w:tc>
        <w:tc>
          <w:tcPr>
            <w:tcW w:w="1276" w:type="dxa"/>
            <w:gridSpan w:val="2"/>
            <w:tcBorders>
              <w:top w:val="nil"/>
              <w:bottom w:val="single" w:sz="2" w:space="0" w:color="auto"/>
            </w:tcBorders>
            <w:vAlign w:val="center"/>
          </w:tcPr>
          <w:p w14:paraId="58DB479F"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F57724E"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08C9087C" w14:textId="77777777" w:rsidR="008544E1" w:rsidRDefault="008544E1" w:rsidP="003F7C04">
            <w:pPr>
              <w:rPr>
                <w:lang w:val="en-US"/>
              </w:rPr>
            </w:pPr>
            <w:r>
              <w:rPr>
                <w:lang w:val="en-US"/>
              </w:rPr>
              <w:t>kg</w:t>
            </w:r>
          </w:p>
        </w:tc>
        <w:tc>
          <w:tcPr>
            <w:tcW w:w="2268" w:type="dxa"/>
            <w:tcBorders>
              <w:top w:val="nil"/>
              <w:bottom w:val="single" w:sz="2" w:space="0" w:color="auto"/>
            </w:tcBorders>
          </w:tcPr>
          <w:p w14:paraId="23573120" w14:textId="77777777" w:rsidR="008544E1" w:rsidRDefault="008544E1" w:rsidP="003F7C04">
            <w:pPr>
              <w:rPr>
                <w:lang w:val="en-US"/>
              </w:rPr>
            </w:pPr>
            <w:r>
              <w:rPr>
                <w:lang w:val="en-US"/>
              </w:rPr>
              <w:t>0,8875</w:t>
            </w:r>
          </w:p>
        </w:tc>
      </w:tr>
      <w:tr w:rsidR="008544E1" w14:paraId="398DE9C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9E336" w14:textId="77777777" w:rsidR="008544E1" w:rsidRDefault="008544E1" w:rsidP="003F7C04">
            <w:pPr>
              <w:rPr>
                <w:lang w:val="en-US"/>
              </w:rPr>
            </w:pPr>
          </w:p>
        </w:tc>
        <w:tc>
          <w:tcPr>
            <w:tcW w:w="1276" w:type="dxa"/>
            <w:gridSpan w:val="2"/>
            <w:tcBorders>
              <w:top w:val="nil"/>
              <w:bottom w:val="single" w:sz="2" w:space="0" w:color="auto"/>
            </w:tcBorders>
            <w:vAlign w:val="center"/>
          </w:tcPr>
          <w:p w14:paraId="059E5FD8"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7CF910D"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0FC604F" w14:textId="77777777" w:rsidR="008544E1" w:rsidRDefault="008544E1" w:rsidP="003F7C04">
            <w:pPr>
              <w:rPr>
                <w:lang w:val="en-US"/>
              </w:rPr>
            </w:pPr>
            <w:r>
              <w:rPr>
                <w:lang w:val="en-US"/>
              </w:rPr>
              <w:t>m3</w:t>
            </w:r>
          </w:p>
        </w:tc>
        <w:tc>
          <w:tcPr>
            <w:tcW w:w="2268" w:type="dxa"/>
            <w:tcBorders>
              <w:top w:val="nil"/>
              <w:bottom w:val="single" w:sz="2" w:space="0" w:color="auto"/>
            </w:tcBorders>
          </w:tcPr>
          <w:p w14:paraId="4D07A691" w14:textId="77777777" w:rsidR="008544E1" w:rsidRDefault="008544E1" w:rsidP="003F7C04">
            <w:pPr>
              <w:rPr>
                <w:lang w:val="en-US"/>
              </w:rPr>
            </w:pPr>
            <w:r>
              <w:rPr>
                <w:lang w:val="en-US"/>
              </w:rPr>
              <w:t>0,0355</w:t>
            </w:r>
          </w:p>
        </w:tc>
      </w:tr>
      <w:tr w:rsidR="008544E1" w14:paraId="4E7CABD4"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44E8715" w14:textId="77777777" w:rsidR="008544E1" w:rsidRDefault="008544E1" w:rsidP="003F7C04">
            <w:pPr>
              <w:rPr>
                <w:sz w:val="8"/>
                <w:szCs w:val="8"/>
                <w:lang w:val="en-US"/>
              </w:rPr>
            </w:pPr>
          </w:p>
        </w:tc>
        <w:tc>
          <w:tcPr>
            <w:tcW w:w="1276" w:type="dxa"/>
            <w:gridSpan w:val="2"/>
            <w:tcBorders>
              <w:left w:val="nil"/>
              <w:bottom w:val="nil"/>
              <w:right w:val="nil"/>
            </w:tcBorders>
          </w:tcPr>
          <w:p w14:paraId="23A0F9E9" w14:textId="77777777" w:rsidR="008544E1" w:rsidRDefault="008544E1" w:rsidP="003F7C04">
            <w:pPr>
              <w:rPr>
                <w:sz w:val="8"/>
                <w:szCs w:val="8"/>
                <w:lang w:val="en-US"/>
              </w:rPr>
            </w:pPr>
          </w:p>
        </w:tc>
        <w:tc>
          <w:tcPr>
            <w:tcW w:w="3402" w:type="dxa"/>
            <w:gridSpan w:val="2"/>
            <w:tcBorders>
              <w:left w:val="nil"/>
              <w:bottom w:val="nil"/>
              <w:right w:val="nil"/>
            </w:tcBorders>
          </w:tcPr>
          <w:p w14:paraId="71A02BD8" w14:textId="77777777" w:rsidR="008544E1" w:rsidRDefault="008544E1" w:rsidP="003F7C04">
            <w:pPr>
              <w:rPr>
                <w:sz w:val="8"/>
                <w:szCs w:val="8"/>
                <w:lang w:val="en-US"/>
              </w:rPr>
            </w:pPr>
          </w:p>
          <w:p w14:paraId="28BEF342" w14:textId="77777777" w:rsidR="008544E1" w:rsidRDefault="008544E1" w:rsidP="003F7C04">
            <w:pPr>
              <w:rPr>
                <w:sz w:val="8"/>
                <w:szCs w:val="8"/>
                <w:lang w:val="en-US"/>
              </w:rPr>
            </w:pPr>
          </w:p>
          <w:p w14:paraId="4086F322" w14:textId="77777777" w:rsidR="008544E1" w:rsidRDefault="008544E1" w:rsidP="003F7C04">
            <w:pPr>
              <w:rPr>
                <w:sz w:val="8"/>
                <w:szCs w:val="8"/>
                <w:lang w:val="en-US"/>
              </w:rPr>
            </w:pPr>
          </w:p>
        </w:tc>
        <w:tc>
          <w:tcPr>
            <w:tcW w:w="2268" w:type="dxa"/>
            <w:tcBorders>
              <w:left w:val="nil"/>
              <w:bottom w:val="nil"/>
              <w:right w:val="nil"/>
            </w:tcBorders>
          </w:tcPr>
          <w:p w14:paraId="142A361F" w14:textId="77777777" w:rsidR="008544E1" w:rsidRDefault="008544E1" w:rsidP="003F7C04">
            <w:pPr>
              <w:rPr>
                <w:sz w:val="8"/>
                <w:szCs w:val="8"/>
                <w:lang w:val="en-US"/>
              </w:rPr>
            </w:pPr>
          </w:p>
        </w:tc>
        <w:tc>
          <w:tcPr>
            <w:tcW w:w="2268" w:type="dxa"/>
            <w:tcBorders>
              <w:left w:val="nil"/>
              <w:bottom w:val="nil"/>
              <w:right w:val="nil"/>
            </w:tcBorders>
          </w:tcPr>
          <w:p w14:paraId="326B03C7" w14:textId="77777777" w:rsidR="008544E1" w:rsidRDefault="008544E1" w:rsidP="003F7C04">
            <w:pPr>
              <w:rPr>
                <w:sz w:val="8"/>
                <w:szCs w:val="8"/>
                <w:lang w:val="en-US"/>
              </w:rPr>
            </w:pPr>
          </w:p>
        </w:tc>
      </w:tr>
      <w:tr w:rsidR="008544E1" w:rsidRPr="00EB582C" w14:paraId="2702469B"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FD8C93F"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AAD3892"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2602C34"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7E8CA7B2"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750A4B93" w14:textId="77777777" w:rsidR="008544E1" w:rsidRPr="00EB582C" w:rsidRDefault="008544E1" w:rsidP="003F7C04">
            <w:pPr>
              <w:rPr>
                <w:lang w:val="en-US"/>
              </w:rPr>
            </w:pPr>
          </w:p>
        </w:tc>
      </w:tr>
      <w:tr w:rsidR="008544E1" w14:paraId="5C7E8D46"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D5B7A0F"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9664B71"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4691E85"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FC4A072" w14:textId="77777777" w:rsidR="008544E1" w:rsidRDefault="008544E1" w:rsidP="003F7C04">
            <w:pPr>
              <w:rPr>
                <w:sz w:val="8"/>
                <w:szCs w:val="8"/>
                <w:lang w:val="en-US"/>
              </w:rPr>
            </w:pPr>
            <w:r>
              <w:rPr>
                <w:b/>
                <w:bCs/>
                <w:lang w:val="en-US"/>
              </w:rPr>
              <w:t xml:space="preserve">Total </w:t>
            </w:r>
            <w:r>
              <w:rPr>
                <w:b/>
                <w:bCs/>
                <w:sz w:val="22"/>
                <w:szCs w:val="22"/>
                <w:lang w:val="en-US"/>
              </w:rPr>
              <w:t>W-2</w:t>
            </w:r>
          </w:p>
        </w:tc>
        <w:tc>
          <w:tcPr>
            <w:tcW w:w="2268" w:type="dxa"/>
            <w:tcBorders>
              <w:top w:val="single" w:sz="4" w:space="0" w:color="auto"/>
              <w:left w:val="nil"/>
              <w:bottom w:val="single" w:sz="4" w:space="0" w:color="auto"/>
              <w:right w:val="nil"/>
            </w:tcBorders>
          </w:tcPr>
          <w:p w14:paraId="054BFDE0"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4F57204A" w14:textId="77777777" w:rsidR="008544E1" w:rsidRDefault="008544E1" w:rsidP="003F7C04">
            <w:pPr>
              <w:rPr>
                <w:lang w:val="en-US"/>
              </w:rPr>
            </w:pPr>
          </w:p>
        </w:tc>
      </w:tr>
      <w:tr w:rsidR="008544E1" w14:paraId="064AE87E" w14:textId="77777777" w:rsidTr="004923CB">
        <w:tc>
          <w:tcPr>
            <w:tcW w:w="709" w:type="dxa"/>
            <w:tcBorders>
              <w:top w:val="nil"/>
              <w:left w:val="single" w:sz="6" w:space="0" w:color="auto"/>
              <w:bottom w:val="nil"/>
              <w:right w:val="nil"/>
            </w:tcBorders>
          </w:tcPr>
          <w:p w14:paraId="7DFEA0D3"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C6CBC2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627B2DF6" w14:textId="77777777" w:rsidR="008544E1" w:rsidRPr="007F2714" w:rsidRDefault="008544E1" w:rsidP="003F7C04">
            <w:pPr>
              <w:rPr>
                <w:b/>
                <w:bCs/>
                <w:sz w:val="22"/>
                <w:szCs w:val="22"/>
                <w:lang w:val="en-US"/>
              </w:rPr>
            </w:pPr>
            <w:r w:rsidRPr="00B40365">
              <w:rPr>
                <w:b/>
                <w:bCs/>
                <w:sz w:val="22"/>
                <w:szCs w:val="22"/>
                <w:lang w:val="en-US"/>
              </w:rPr>
              <w:t>5.3. W-3</w:t>
            </w:r>
          </w:p>
          <w:p w14:paraId="2A9F11A2"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33743078"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0B74436A" w14:textId="77777777" w:rsidR="008544E1" w:rsidRDefault="008544E1" w:rsidP="003F7C04">
            <w:pPr>
              <w:rPr>
                <w:lang w:val="en-US"/>
              </w:rPr>
            </w:pPr>
          </w:p>
        </w:tc>
      </w:tr>
      <w:tr w:rsidR="008544E1" w14:paraId="4677B0B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5D8FB" w14:textId="77777777" w:rsidR="008544E1" w:rsidRDefault="008544E1" w:rsidP="003F7C04">
            <w:pPr>
              <w:rPr>
                <w:lang w:val="en-US"/>
              </w:rPr>
            </w:pPr>
            <w:r>
              <w:rPr>
                <w:lang w:val="en-US"/>
              </w:rPr>
              <w:t>37</w:t>
            </w:r>
          </w:p>
        </w:tc>
        <w:tc>
          <w:tcPr>
            <w:tcW w:w="1276" w:type="dxa"/>
            <w:gridSpan w:val="2"/>
            <w:tcBorders>
              <w:top w:val="single" w:sz="4" w:space="0" w:color="auto"/>
              <w:bottom w:val="single" w:sz="4" w:space="0" w:color="auto"/>
            </w:tcBorders>
          </w:tcPr>
          <w:p w14:paraId="7B21D94A" w14:textId="77777777" w:rsidR="008544E1" w:rsidRDefault="008544E1" w:rsidP="003F7C04">
            <w:pPr>
              <w:rPr>
                <w:lang w:val="en-US"/>
              </w:rPr>
            </w:pPr>
            <w:r>
              <w:rPr>
                <w:lang w:val="en-US"/>
              </w:rPr>
              <w:t>IzF04J1</w:t>
            </w:r>
          </w:p>
          <w:p w14:paraId="5C99F05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1881415" w14:textId="002B8AE8" w:rsidR="008544E1" w:rsidRDefault="008544E1" w:rsidP="00B0194C">
            <w:pPr>
              <w:adjustRightInd w:val="0"/>
              <w:rPr>
                <w:lang w:val="en-US"/>
              </w:rPr>
            </w:pPr>
            <w:r>
              <w:rPr>
                <w:lang w:val="en-US"/>
              </w:rPr>
              <w:t>Folie paraizolanta</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6C7749E9"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75B5925" w14:textId="77777777" w:rsidR="008544E1" w:rsidRDefault="008544E1" w:rsidP="003F7C04">
            <w:pPr>
              <w:jc w:val="center"/>
              <w:rPr>
                <w:lang w:val="en-US"/>
              </w:rPr>
            </w:pPr>
            <w:r>
              <w:rPr>
                <w:lang w:val="en-US"/>
              </w:rPr>
              <w:t>32,5000</w:t>
            </w:r>
          </w:p>
        </w:tc>
      </w:tr>
      <w:tr w:rsidR="008544E1" w14:paraId="75330CB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23E61" w14:textId="77777777" w:rsidR="008544E1" w:rsidRDefault="008544E1" w:rsidP="003F7C04">
            <w:pPr>
              <w:rPr>
                <w:lang w:val="en-US"/>
              </w:rPr>
            </w:pPr>
          </w:p>
        </w:tc>
        <w:tc>
          <w:tcPr>
            <w:tcW w:w="1276" w:type="dxa"/>
            <w:gridSpan w:val="2"/>
            <w:tcBorders>
              <w:top w:val="nil"/>
              <w:bottom w:val="single" w:sz="2" w:space="0" w:color="auto"/>
            </w:tcBorders>
            <w:vAlign w:val="center"/>
          </w:tcPr>
          <w:p w14:paraId="4EE00566"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033C0522"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309D8C1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7153F88" w14:textId="77777777" w:rsidR="008544E1" w:rsidRDefault="008544E1" w:rsidP="003F7C04">
            <w:pPr>
              <w:rPr>
                <w:lang w:val="en-US"/>
              </w:rPr>
            </w:pPr>
            <w:r>
              <w:rPr>
                <w:lang w:val="en-US"/>
              </w:rPr>
              <w:t>0,6500</w:t>
            </w:r>
          </w:p>
        </w:tc>
      </w:tr>
      <w:tr w:rsidR="008544E1" w14:paraId="45E9737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B86D2" w14:textId="77777777" w:rsidR="008544E1" w:rsidRDefault="008544E1" w:rsidP="003F7C04">
            <w:pPr>
              <w:rPr>
                <w:lang w:val="en-US"/>
              </w:rPr>
            </w:pPr>
          </w:p>
        </w:tc>
        <w:tc>
          <w:tcPr>
            <w:tcW w:w="1276" w:type="dxa"/>
            <w:gridSpan w:val="2"/>
            <w:tcBorders>
              <w:top w:val="nil"/>
              <w:bottom w:val="single" w:sz="2" w:space="0" w:color="auto"/>
            </w:tcBorders>
            <w:vAlign w:val="center"/>
          </w:tcPr>
          <w:p w14:paraId="17F004ED"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6DF9BB61"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20967CCA" w14:textId="77777777" w:rsidR="008544E1" w:rsidRDefault="008544E1" w:rsidP="003F7C04">
            <w:pPr>
              <w:rPr>
                <w:lang w:val="en-US"/>
              </w:rPr>
            </w:pPr>
          </w:p>
        </w:tc>
        <w:tc>
          <w:tcPr>
            <w:tcW w:w="2268" w:type="dxa"/>
            <w:tcBorders>
              <w:top w:val="nil"/>
              <w:bottom w:val="single" w:sz="2" w:space="0" w:color="auto"/>
            </w:tcBorders>
          </w:tcPr>
          <w:p w14:paraId="483E114C" w14:textId="77777777" w:rsidR="008544E1" w:rsidRDefault="008544E1" w:rsidP="003F7C04">
            <w:pPr>
              <w:rPr>
                <w:lang w:val="en-US"/>
              </w:rPr>
            </w:pPr>
            <w:r>
              <w:rPr>
                <w:lang w:val="en-US"/>
              </w:rPr>
              <w:t>m2</w:t>
            </w:r>
          </w:p>
        </w:tc>
        <w:tc>
          <w:tcPr>
            <w:tcW w:w="2268" w:type="dxa"/>
            <w:tcBorders>
              <w:top w:val="nil"/>
              <w:bottom w:val="single" w:sz="2" w:space="0" w:color="auto"/>
            </w:tcBorders>
          </w:tcPr>
          <w:p w14:paraId="102A6821" w14:textId="77777777" w:rsidR="008544E1" w:rsidRDefault="008544E1" w:rsidP="003F7C04">
            <w:pPr>
              <w:rPr>
                <w:lang w:val="en-US"/>
              </w:rPr>
            </w:pPr>
            <w:r>
              <w:rPr>
                <w:lang w:val="en-US"/>
              </w:rPr>
              <w:t>35,1000</w:t>
            </w:r>
          </w:p>
        </w:tc>
      </w:tr>
      <w:tr w:rsidR="008544E1" w14:paraId="51DE753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F358F" w14:textId="77777777" w:rsidR="008544E1" w:rsidRDefault="008544E1" w:rsidP="003F7C04">
            <w:pPr>
              <w:rPr>
                <w:lang w:val="en-US"/>
              </w:rPr>
            </w:pPr>
          </w:p>
        </w:tc>
        <w:tc>
          <w:tcPr>
            <w:tcW w:w="1276" w:type="dxa"/>
            <w:gridSpan w:val="2"/>
            <w:tcBorders>
              <w:top w:val="nil"/>
              <w:bottom w:val="single" w:sz="2" w:space="0" w:color="auto"/>
            </w:tcBorders>
            <w:vAlign w:val="center"/>
          </w:tcPr>
          <w:p w14:paraId="04B67190"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62F6725"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4394DB5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0B098B0" w14:textId="77777777" w:rsidR="008544E1" w:rsidRDefault="008544E1" w:rsidP="003F7C04">
            <w:pPr>
              <w:rPr>
                <w:lang w:val="en-US"/>
              </w:rPr>
            </w:pPr>
            <w:r>
              <w:rPr>
                <w:lang w:val="en-US"/>
              </w:rPr>
              <w:t>0,0163</w:t>
            </w:r>
          </w:p>
        </w:tc>
      </w:tr>
      <w:tr w:rsidR="008544E1" w14:paraId="21A4EE1C"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3EB04" w14:textId="77777777" w:rsidR="008544E1" w:rsidRDefault="008544E1" w:rsidP="003F7C04">
            <w:pPr>
              <w:rPr>
                <w:lang w:val="en-US"/>
              </w:rPr>
            </w:pPr>
            <w:r>
              <w:rPr>
                <w:lang w:val="en-US"/>
              </w:rPr>
              <w:t>38</w:t>
            </w:r>
          </w:p>
        </w:tc>
        <w:tc>
          <w:tcPr>
            <w:tcW w:w="1276" w:type="dxa"/>
            <w:gridSpan w:val="2"/>
            <w:tcBorders>
              <w:top w:val="single" w:sz="4" w:space="0" w:color="auto"/>
              <w:bottom w:val="single" w:sz="4" w:space="0" w:color="auto"/>
            </w:tcBorders>
          </w:tcPr>
          <w:p w14:paraId="6E9BD417" w14:textId="77777777" w:rsidR="008544E1" w:rsidRDefault="008544E1" w:rsidP="003F7C04">
            <w:pPr>
              <w:rPr>
                <w:lang w:val="en-US"/>
              </w:rPr>
            </w:pPr>
            <w:r>
              <w:rPr>
                <w:lang w:val="en-US"/>
              </w:rPr>
              <w:t>СF59A</w:t>
            </w:r>
          </w:p>
          <w:p w14:paraId="6B2455D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28133BF" w14:textId="217CA3F3" w:rsidR="008544E1" w:rsidRDefault="008544E1" w:rsidP="00B0194C">
            <w:pPr>
              <w:adjustRightInd w:val="0"/>
              <w:rPr>
                <w:lang w:val="en-US"/>
              </w:rPr>
            </w:pPr>
            <w:r>
              <w:rPr>
                <w:lang w:val="en-US"/>
              </w:rPr>
              <w:t>Placarea suprafetelor cu un strat de PGC cu executarea carcasei metalice simple plane, cu inaltimea pina la 4 m: pereti cu izolatie vaya bazaltica grosime 50 mm</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11AB0F8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A7EE85B" w14:textId="77777777" w:rsidR="008544E1" w:rsidRDefault="008544E1" w:rsidP="003F7C04">
            <w:pPr>
              <w:jc w:val="center"/>
              <w:rPr>
                <w:lang w:val="en-US"/>
              </w:rPr>
            </w:pPr>
            <w:r>
              <w:rPr>
                <w:lang w:val="en-US"/>
              </w:rPr>
              <w:t>32,5000</w:t>
            </w:r>
          </w:p>
        </w:tc>
      </w:tr>
      <w:tr w:rsidR="008544E1" w14:paraId="56F7F7A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4F7619" w14:textId="77777777" w:rsidR="008544E1" w:rsidRDefault="008544E1" w:rsidP="003F7C04">
            <w:pPr>
              <w:rPr>
                <w:lang w:val="en-US"/>
              </w:rPr>
            </w:pPr>
          </w:p>
        </w:tc>
        <w:tc>
          <w:tcPr>
            <w:tcW w:w="1276" w:type="dxa"/>
            <w:gridSpan w:val="2"/>
            <w:tcBorders>
              <w:top w:val="nil"/>
              <w:bottom w:val="single" w:sz="2" w:space="0" w:color="auto"/>
            </w:tcBorders>
            <w:vAlign w:val="center"/>
          </w:tcPr>
          <w:p w14:paraId="36727353" w14:textId="77777777" w:rsidR="008544E1" w:rsidRDefault="008544E1" w:rsidP="003F7C04">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5FBF139D" w14:textId="77777777" w:rsidR="008544E1" w:rsidRDefault="008544E1" w:rsidP="003F7C04">
            <w:pPr>
              <w:rPr>
                <w:lang w:val="en-US"/>
              </w:rPr>
            </w:pPr>
            <w:r>
              <w:rPr>
                <w:lang w:val="en-US"/>
              </w:rPr>
              <w:t>Muncitor</w:t>
            </w:r>
          </w:p>
        </w:tc>
        <w:tc>
          <w:tcPr>
            <w:tcW w:w="2268" w:type="dxa"/>
            <w:tcBorders>
              <w:top w:val="nil"/>
              <w:bottom w:val="single" w:sz="2" w:space="0" w:color="auto"/>
            </w:tcBorders>
          </w:tcPr>
          <w:p w14:paraId="40604D6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986E47A" w14:textId="77777777" w:rsidR="008544E1" w:rsidRDefault="008544E1" w:rsidP="003F7C04">
            <w:pPr>
              <w:rPr>
                <w:lang w:val="en-US"/>
              </w:rPr>
            </w:pPr>
            <w:r>
              <w:rPr>
                <w:lang w:val="en-US"/>
              </w:rPr>
              <w:t>58,0775</w:t>
            </w:r>
          </w:p>
        </w:tc>
      </w:tr>
      <w:tr w:rsidR="008544E1" w14:paraId="0D6861C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4D1FC" w14:textId="77777777" w:rsidR="008544E1" w:rsidRDefault="008544E1" w:rsidP="003F7C04">
            <w:pPr>
              <w:rPr>
                <w:lang w:val="en-US"/>
              </w:rPr>
            </w:pPr>
          </w:p>
        </w:tc>
        <w:tc>
          <w:tcPr>
            <w:tcW w:w="1276" w:type="dxa"/>
            <w:gridSpan w:val="2"/>
            <w:tcBorders>
              <w:top w:val="nil"/>
              <w:bottom w:val="single" w:sz="2" w:space="0" w:color="auto"/>
            </w:tcBorders>
            <w:vAlign w:val="center"/>
          </w:tcPr>
          <w:p w14:paraId="42585DE1" w14:textId="77777777" w:rsidR="008544E1" w:rsidRDefault="008544E1" w:rsidP="003F7C04">
            <w:pPr>
              <w:jc w:val="center"/>
              <w:rPr>
                <w:sz w:val="16"/>
                <w:szCs w:val="16"/>
                <w:lang w:val="en-US"/>
              </w:rPr>
            </w:pPr>
            <w:r>
              <w:rPr>
                <w:sz w:val="16"/>
                <w:szCs w:val="16"/>
                <w:lang w:val="en-US"/>
              </w:rPr>
              <w:t>44266210270100055</w:t>
            </w:r>
          </w:p>
        </w:tc>
        <w:tc>
          <w:tcPr>
            <w:tcW w:w="3402" w:type="dxa"/>
            <w:gridSpan w:val="2"/>
            <w:tcBorders>
              <w:top w:val="nil"/>
              <w:bottom w:val="single" w:sz="2" w:space="0" w:color="auto"/>
            </w:tcBorders>
          </w:tcPr>
          <w:p w14:paraId="53165675" w14:textId="77777777" w:rsidR="008544E1" w:rsidRDefault="008544E1" w:rsidP="003F7C04">
            <w:pPr>
              <w:rPr>
                <w:lang w:val="en-US"/>
              </w:rPr>
            </w:pPr>
            <w:r>
              <w:rPr>
                <w:lang w:val="en-US"/>
              </w:rPr>
              <w:t>Placi ghips-carton antiumezeala</w:t>
            </w:r>
          </w:p>
        </w:tc>
        <w:tc>
          <w:tcPr>
            <w:tcW w:w="2268" w:type="dxa"/>
            <w:tcBorders>
              <w:top w:val="nil"/>
              <w:bottom w:val="single" w:sz="2" w:space="0" w:color="auto"/>
            </w:tcBorders>
          </w:tcPr>
          <w:p w14:paraId="1AFFAF8E" w14:textId="77777777" w:rsidR="008544E1" w:rsidRDefault="008544E1" w:rsidP="003F7C04">
            <w:pPr>
              <w:rPr>
                <w:lang w:val="en-US"/>
              </w:rPr>
            </w:pPr>
            <w:r>
              <w:rPr>
                <w:lang w:val="en-US"/>
              </w:rPr>
              <w:t>m2</w:t>
            </w:r>
          </w:p>
        </w:tc>
        <w:tc>
          <w:tcPr>
            <w:tcW w:w="2268" w:type="dxa"/>
            <w:tcBorders>
              <w:top w:val="nil"/>
              <w:bottom w:val="single" w:sz="2" w:space="0" w:color="auto"/>
            </w:tcBorders>
          </w:tcPr>
          <w:p w14:paraId="5DFEA763" w14:textId="77777777" w:rsidR="008544E1" w:rsidRDefault="008544E1" w:rsidP="003F7C04">
            <w:pPr>
              <w:rPr>
                <w:lang w:val="en-US"/>
              </w:rPr>
            </w:pPr>
            <w:r>
              <w:rPr>
                <w:lang w:val="en-US"/>
              </w:rPr>
              <w:t>34,2956</w:t>
            </w:r>
          </w:p>
        </w:tc>
      </w:tr>
      <w:tr w:rsidR="008544E1" w14:paraId="56F3B52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BB67A" w14:textId="77777777" w:rsidR="008544E1" w:rsidRDefault="008544E1" w:rsidP="003F7C04">
            <w:pPr>
              <w:rPr>
                <w:lang w:val="en-US"/>
              </w:rPr>
            </w:pPr>
          </w:p>
        </w:tc>
        <w:tc>
          <w:tcPr>
            <w:tcW w:w="1276" w:type="dxa"/>
            <w:gridSpan w:val="2"/>
            <w:tcBorders>
              <w:top w:val="nil"/>
              <w:bottom w:val="single" w:sz="2" w:space="0" w:color="auto"/>
            </w:tcBorders>
            <w:vAlign w:val="center"/>
          </w:tcPr>
          <w:p w14:paraId="3D146673" w14:textId="77777777" w:rsidR="008544E1" w:rsidRDefault="008544E1" w:rsidP="003F7C04">
            <w:pPr>
              <w:jc w:val="center"/>
              <w:rPr>
                <w:sz w:val="16"/>
                <w:szCs w:val="16"/>
                <w:lang w:val="en-US"/>
              </w:rPr>
            </w:pPr>
            <w:r>
              <w:rPr>
                <w:sz w:val="16"/>
                <w:szCs w:val="16"/>
                <w:lang w:val="en-US"/>
              </w:rPr>
              <w:t>2710703520284</w:t>
            </w:r>
          </w:p>
        </w:tc>
        <w:tc>
          <w:tcPr>
            <w:tcW w:w="3402" w:type="dxa"/>
            <w:gridSpan w:val="2"/>
            <w:tcBorders>
              <w:top w:val="nil"/>
              <w:bottom w:val="single" w:sz="2" w:space="0" w:color="auto"/>
            </w:tcBorders>
          </w:tcPr>
          <w:p w14:paraId="52AB14A1" w14:textId="77777777" w:rsidR="008544E1" w:rsidRDefault="008544E1" w:rsidP="003F7C04">
            <w:pPr>
              <w:rPr>
                <w:lang w:val="en-US"/>
              </w:rPr>
            </w:pPr>
            <w:r>
              <w:rPr>
                <w:lang w:val="en-US"/>
              </w:rPr>
              <w:t>Profil de ghidaj</w:t>
            </w:r>
          </w:p>
        </w:tc>
        <w:tc>
          <w:tcPr>
            <w:tcW w:w="2268" w:type="dxa"/>
            <w:tcBorders>
              <w:top w:val="nil"/>
              <w:bottom w:val="single" w:sz="2" w:space="0" w:color="auto"/>
            </w:tcBorders>
          </w:tcPr>
          <w:p w14:paraId="08434FF0" w14:textId="77777777" w:rsidR="008544E1" w:rsidRDefault="008544E1" w:rsidP="003F7C04">
            <w:pPr>
              <w:rPr>
                <w:lang w:val="en-US"/>
              </w:rPr>
            </w:pPr>
            <w:r>
              <w:rPr>
                <w:lang w:val="en-US"/>
              </w:rPr>
              <w:t>m</w:t>
            </w:r>
          </w:p>
        </w:tc>
        <w:tc>
          <w:tcPr>
            <w:tcW w:w="2268" w:type="dxa"/>
            <w:tcBorders>
              <w:top w:val="nil"/>
              <w:bottom w:val="single" w:sz="2" w:space="0" w:color="auto"/>
            </w:tcBorders>
          </w:tcPr>
          <w:p w14:paraId="195E6FCC" w14:textId="77777777" w:rsidR="008544E1" w:rsidRDefault="008544E1" w:rsidP="003F7C04">
            <w:pPr>
              <w:rPr>
                <w:lang w:val="en-US"/>
              </w:rPr>
            </w:pPr>
            <w:r>
              <w:rPr>
                <w:lang w:val="en-US"/>
              </w:rPr>
              <w:t>24,0069</w:t>
            </w:r>
          </w:p>
        </w:tc>
      </w:tr>
      <w:tr w:rsidR="008544E1" w14:paraId="1166C9B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8B2E4" w14:textId="77777777" w:rsidR="008544E1" w:rsidRDefault="008544E1" w:rsidP="003F7C04">
            <w:pPr>
              <w:rPr>
                <w:lang w:val="en-US"/>
              </w:rPr>
            </w:pPr>
          </w:p>
        </w:tc>
        <w:tc>
          <w:tcPr>
            <w:tcW w:w="1276" w:type="dxa"/>
            <w:gridSpan w:val="2"/>
            <w:tcBorders>
              <w:top w:val="nil"/>
              <w:bottom w:val="single" w:sz="2" w:space="0" w:color="auto"/>
            </w:tcBorders>
            <w:vAlign w:val="center"/>
          </w:tcPr>
          <w:p w14:paraId="5773B0FD" w14:textId="77777777" w:rsidR="008544E1" w:rsidRDefault="008544E1" w:rsidP="003F7C04">
            <w:pPr>
              <w:jc w:val="center"/>
              <w:rPr>
                <w:sz w:val="16"/>
                <w:szCs w:val="16"/>
                <w:lang w:val="en-US"/>
              </w:rPr>
            </w:pPr>
            <w:r>
              <w:rPr>
                <w:sz w:val="16"/>
                <w:szCs w:val="16"/>
                <w:lang w:val="en-US"/>
              </w:rPr>
              <w:t>2710703520285</w:t>
            </w:r>
          </w:p>
        </w:tc>
        <w:tc>
          <w:tcPr>
            <w:tcW w:w="3402" w:type="dxa"/>
            <w:gridSpan w:val="2"/>
            <w:tcBorders>
              <w:top w:val="nil"/>
              <w:bottom w:val="single" w:sz="2" w:space="0" w:color="auto"/>
            </w:tcBorders>
          </w:tcPr>
          <w:p w14:paraId="0C59C3CA" w14:textId="77777777" w:rsidR="008544E1" w:rsidRDefault="008544E1" w:rsidP="003F7C04">
            <w:pPr>
              <w:rPr>
                <w:lang w:val="en-US"/>
              </w:rPr>
            </w:pPr>
            <w:r>
              <w:rPr>
                <w:lang w:val="en-US"/>
              </w:rPr>
              <w:t>Profil de suport</w:t>
            </w:r>
          </w:p>
        </w:tc>
        <w:tc>
          <w:tcPr>
            <w:tcW w:w="2268" w:type="dxa"/>
            <w:tcBorders>
              <w:top w:val="nil"/>
              <w:bottom w:val="single" w:sz="2" w:space="0" w:color="auto"/>
            </w:tcBorders>
          </w:tcPr>
          <w:p w14:paraId="6AB8C2BE" w14:textId="77777777" w:rsidR="008544E1" w:rsidRDefault="008544E1" w:rsidP="003F7C04">
            <w:pPr>
              <w:rPr>
                <w:lang w:val="en-US"/>
              </w:rPr>
            </w:pPr>
            <w:r>
              <w:rPr>
                <w:lang w:val="en-US"/>
              </w:rPr>
              <w:t>m</w:t>
            </w:r>
          </w:p>
        </w:tc>
        <w:tc>
          <w:tcPr>
            <w:tcW w:w="2268" w:type="dxa"/>
            <w:tcBorders>
              <w:top w:val="nil"/>
              <w:bottom w:val="single" w:sz="2" w:space="0" w:color="auto"/>
            </w:tcBorders>
          </w:tcPr>
          <w:p w14:paraId="4D13F33A" w14:textId="77777777" w:rsidR="008544E1" w:rsidRDefault="008544E1" w:rsidP="003F7C04">
            <w:pPr>
              <w:rPr>
                <w:lang w:val="en-US"/>
              </w:rPr>
            </w:pPr>
            <w:r>
              <w:rPr>
                <w:lang w:val="en-US"/>
              </w:rPr>
              <w:t>71,8575</w:t>
            </w:r>
          </w:p>
        </w:tc>
      </w:tr>
      <w:tr w:rsidR="008544E1" w14:paraId="3BA2073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6576A" w14:textId="77777777" w:rsidR="008544E1" w:rsidRDefault="008544E1" w:rsidP="003F7C04">
            <w:pPr>
              <w:rPr>
                <w:lang w:val="en-US"/>
              </w:rPr>
            </w:pPr>
          </w:p>
        </w:tc>
        <w:tc>
          <w:tcPr>
            <w:tcW w:w="1276" w:type="dxa"/>
            <w:gridSpan w:val="2"/>
            <w:tcBorders>
              <w:top w:val="nil"/>
              <w:bottom w:val="single" w:sz="2" w:space="0" w:color="auto"/>
            </w:tcBorders>
            <w:vAlign w:val="center"/>
          </w:tcPr>
          <w:p w14:paraId="1E644BBC" w14:textId="77777777" w:rsidR="008544E1" w:rsidRDefault="008544E1" w:rsidP="003F7C04">
            <w:pPr>
              <w:jc w:val="center"/>
              <w:rPr>
                <w:sz w:val="16"/>
                <w:szCs w:val="16"/>
                <w:lang w:val="en-US"/>
              </w:rPr>
            </w:pPr>
            <w:r>
              <w:rPr>
                <w:sz w:val="16"/>
                <w:szCs w:val="16"/>
                <w:lang w:val="en-US"/>
              </w:rPr>
              <w:t>2521302602900</w:t>
            </w:r>
          </w:p>
        </w:tc>
        <w:tc>
          <w:tcPr>
            <w:tcW w:w="3402" w:type="dxa"/>
            <w:gridSpan w:val="2"/>
            <w:tcBorders>
              <w:top w:val="nil"/>
              <w:bottom w:val="single" w:sz="2" w:space="0" w:color="auto"/>
            </w:tcBorders>
          </w:tcPr>
          <w:p w14:paraId="08BA370E" w14:textId="77777777" w:rsidR="008544E1" w:rsidRDefault="008544E1" w:rsidP="003F7C04">
            <w:pPr>
              <w:rPr>
                <w:lang w:val="en-US"/>
              </w:rPr>
            </w:pPr>
            <w:r>
              <w:rPr>
                <w:lang w:val="en-US"/>
              </w:rPr>
              <w:t>Placi termoizolante vata bazaltica grosime 50 mm</w:t>
            </w:r>
          </w:p>
        </w:tc>
        <w:tc>
          <w:tcPr>
            <w:tcW w:w="2268" w:type="dxa"/>
            <w:tcBorders>
              <w:top w:val="nil"/>
              <w:bottom w:val="single" w:sz="2" w:space="0" w:color="auto"/>
            </w:tcBorders>
          </w:tcPr>
          <w:p w14:paraId="6ADEB9B3" w14:textId="77777777" w:rsidR="008544E1" w:rsidRDefault="008544E1" w:rsidP="003F7C04">
            <w:pPr>
              <w:rPr>
                <w:lang w:val="en-US"/>
              </w:rPr>
            </w:pPr>
            <w:r>
              <w:rPr>
                <w:lang w:val="en-US"/>
              </w:rPr>
              <w:t>m2</w:t>
            </w:r>
          </w:p>
        </w:tc>
        <w:tc>
          <w:tcPr>
            <w:tcW w:w="2268" w:type="dxa"/>
            <w:tcBorders>
              <w:top w:val="nil"/>
              <w:bottom w:val="single" w:sz="2" w:space="0" w:color="auto"/>
            </w:tcBorders>
          </w:tcPr>
          <w:p w14:paraId="7D86E8E8" w14:textId="77777777" w:rsidR="008544E1" w:rsidRDefault="008544E1" w:rsidP="003F7C04">
            <w:pPr>
              <w:rPr>
                <w:lang w:val="en-US"/>
              </w:rPr>
            </w:pPr>
            <w:r>
              <w:rPr>
                <w:lang w:val="en-US"/>
              </w:rPr>
              <w:t>33,6424</w:t>
            </w:r>
          </w:p>
        </w:tc>
      </w:tr>
      <w:tr w:rsidR="008544E1" w14:paraId="15F0B87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C8BD8" w14:textId="77777777" w:rsidR="008544E1" w:rsidRDefault="008544E1" w:rsidP="003F7C04">
            <w:pPr>
              <w:rPr>
                <w:lang w:val="en-US"/>
              </w:rPr>
            </w:pPr>
          </w:p>
        </w:tc>
        <w:tc>
          <w:tcPr>
            <w:tcW w:w="1276" w:type="dxa"/>
            <w:gridSpan w:val="2"/>
            <w:tcBorders>
              <w:top w:val="nil"/>
              <w:bottom w:val="single" w:sz="2" w:space="0" w:color="auto"/>
            </w:tcBorders>
            <w:vAlign w:val="center"/>
          </w:tcPr>
          <w:p w14:paraId="608DD1C1" w14:textId="77777777" w:rsidR="008544E1" w:rsidRDefault="008544E1" w:rsidP="003F7C04">
            <w:pPr>
              <w:jc w:val="center"/>
              <w:rPr>
                <w:sz w:val="16"/>
                <w:szCs w:val="16"/>
                <w:lang w:val="en-US"/>
              </w:rPr>
            </w:pPr>
            <w:r>
              <w:rPr>
                <w:sz w:val="16"/>
                <w:szCs w:val="16"/>
                <w:lang w:val="en-US"/>
              </w:rPr>
              <w:t>2523156720072</w:t>
            </w:r>
          </w:p>
        </w:tc>
        <w:tc>
          <w:tcPr>
            <w:tcW w:w="3402" w:type="dxa"/>
            <w:gridSpan w:val="2"/>
            <w:tcBorders>
              <w:top w:val="nil"/>
              <w:bottom w:val="single" w:sz="2" w:space="0" w:color="auto"/>
            </w:tcBorders>
          </w:tcPr>
          <w:p w14:paraId="3BB4D5B8" w14:textId="77777777" w:rsidR="008544E1" w:rsidRDefault="008544E1" w:rsidP="003F7C04">
            <w:pPr>
              <w:rPr>
                <w:lang w:val="en-US"/>
              </w:rPr>
            </w:pPr>
            <w:r>
              <w:rPr>
                <w:lang w:val="en-US"/>
              </w:rPr>
              <w:t>Banda de etansare sub profiluri "Dihtungsband"</w:t>
            </w:r>
          </w:p>
        </w:tc>
        <w:tc>
          <w:tcPr>
            <w:tcW w:w="2268" w:type="dxa"/>
            <w:tcBorders>
              <w:top w:val="nil"/>
              <w:bottom w:val="single" w:sz="2" w:space="0" w:color="auto"/>
            </w:tcBorders>
          </w:tcPr>
          <w:p w14:paraId="2377D04F" w14:textId="77777777" w:rsidR="008544E1" w:rsidRDefault="008544E1" w:rsidP="003F7C04">
            <w:pPr>
              <w:rPr>
                <w:lang w:val="en-US"/>
              </w:rPr>
            </w:pPr>
            <w:r>
              <w:rPr>
                <w:lang w:val="en-US"/>
              </w:rPr>
              <w:t>m</w:t>
            </w:r>
          </w:p>
        </w:tc>
        <w:tc>
          <w:tcPr>
            <w:tcW w:w="2268" w:type="dxa"/>
            <w:tcBorders>
              <w:top w:val="nil"/>
              <w:bottom w:val="single" w:sz="2" w:space="0" w:color="auto"/>
            </w:tcBorders>
          </w:tcPr>
          <w:p w14:paraId="467F1FB8" w14:textId="77777777" w:rsidR="008544E1" w:rsidRDefault="008544E1" w:rsidP="003F7C04">
            <w:pPr>
              <w:rPr>
                <w:lang w:val="en-US"/>
              </w:rPr>
            </w:pPr>
            <w:r>
              <w:rPr>
                <w:lang w:val="en-US"/>
              </w:rPr>
              <w:t>76,7569</w:t>
            </w:r>
          </w:p>
        </w:tc>
      </w:tr>
      <w:tr w:rsidR="008544E1" w14:paraId="5979326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0EF1D" w14:textId="77777777" w:rsidR="008544E1" w:rsidRDefault="008544E1" w:rsidP="003F7C04">
            <w:pPr>
              <w:rPr>
                <w:lang w:val="en-US"/>
              </w:rPr>
            </w:pPr>
          </w:p>
        </w:tc>
        <w:tc>
          <w:tcPr>
            <w:tcW w:w="1276" w:type="dxa"/>
            <w:gridSpan w:val="2"/>
            <w:tcBorders>
              <w:top w:val="nil"/>
              <w:bottom w:val="single" w:sz="2" w:space="0" w:color="auto"/>
            </w:tcBorders>
            <w:vAlign w:val="center"/>
          </w:tcPr>
          <w:p w14:paraId="2642157C" w14:textId="77777777" w:rsidR="008544E1" w:rsidRDefault="008544E1" w:rsidP="003F7C04">
            <w:pPr>
              <w:jc w:val="center"/>
              <w:rPr>
                <w:sz w:val="16"/>
                <w:szCs w:val="16"/>
                <w:lang w:val="en-US"/>
              </w:rPr>
            </w:pPr>
            <w:r>
              <w:rPr>
                <w:sz w:val="16"/>
                <w:szCs w:val="16"/>
                <w:lang w:val="en-US"/>
              </w:rPr>
              <w:t>2513206621602</w:t>
            </w:r>
          </w:p>
        </w:tc>
        <w:tc>
          <w:tcPr>
            <w:tcW w:w="3402" w:type="dxa"/>
            <w:gridSpan w:val="2"/>
            <w:tcBorders>
              <w:top w:val="nil"/>
              <w:bottom w:val="single" w:sz="2" w:space="0" w:color="auto"/>
            </w:tcBorders>
          </w:tcPr>
          <w:p w14:paraId="503F09BE" w14:textId="77777777" w:rsidR="008544E1" w:rsidRDefault="008544E1" w:rsidP="003F7C04">
            <w:pPr>
              <w:rPr>
                <w:lang w:val="en-US"/>
              </w:rPr>
            </w:pPr>
            <w:r>
              <w:rPr>
                <w:lang w:val="en-US"/>
              </w:rPr>
              <w:t>Banda pentru imbinarea rosturilor "Serpeanca"</w:t>
            </w:r>
          </w:p>
        </w:tc>
        <w:tc>
          <w:tcPr>
            <w:tcW w:w="2268" w:type="dxa"/>
            <w:tcBorders>
              <w:top w:val="nil"/>
              <w:bottom w:val="single" w:sz="2" w:space="0" w:color="auto"/>
            </w:tcBorders>
          </w:tcPr>
          <w:p w14:paraId="1D6593BE" w14:textId="77777777" w:rsidR="008544E1" w:rsidRDefault="008544E1" w:rsidP="003F7C04">
            <w:pPr>
              <w:rPr>
                <w:lang w:val="en-US"/>
              </w:rPr>
            </w:pPr>
            <w:r>
              <w:rPr>
                <w:lang w:val="en-US"/>
              </w:rPr>
              <w:t>m</w:t>
            </w:r>
          </w:p>
        </w:tc>
        <w:tc>
          <w:tcPr>
            <w:tcW w:w="2268" w:type="dxa"/>
            <w:tcBorders>
              <w:top w:val="nil"/>
              <w:bottom w:val="single" w:sz="2" w:space="0" w:color="auto"/>
            </w:tcBorders>
          </w:tcPr>
          <w:p w14:paraId="5CE1B212" w14:textId="77777777" w:rsidR="008544E1" w:rsidRDefault="008544E1" w:rsidP="003F7C04">
            <w:pPr>
              <w:rPr>
                <w:lang w:val="en-US"/>
              </w:rPr>
            </w:pPr>
            <w:r>
              <w:rPr>
                <w:lang w:val="en-US"/>
              </w:rPr>
              <w:t>24,7418</w:t>
            </w:r>
          </w:p>
        </w:tc>
      </w:tr>
      <w:tr w:rsidR="008544E1" w14:paraId="75F71F4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F9FC4" w14:textId="77777777" w:rsidR="008544E1" w:rsidRDefault="008544E1" w:rsidP="003F7C04">
            <w:pPr>
              <w:rPr>
                <w:lang w:val="en-US"/>
              </w:rPr>
            </w:pPr>
          </w:p>
        </w:tc>
        <w:tc>
          <w:tcPr>
            <w:tcW w:w="1276" w:type="dxa"/>
            <w:gridSpan w:val="2"/>
            <w:tcBorders>
              <w:top w:val="nil"/>
              <w:bottom w:val="single" w:sz="2" w:space="0" w:color="auto"/>
            </w:tcBorders>
            <w:vAlign w:val="center"/>
          </w:tcPr>
          <w:p w14:paraId="35F0EFD4" w14:textId="77777777" w:rsidR="008544E1" w:rsidRDefault="008544E1" w:rsidP="003F7C04">
            <w:pPr>
              <w:jc w:val="center"/>
              <w:rPr>
                <w:sz w:val="16"/>
                <w:szCs w:val="16"/>
                <w:lang w:val="en-US"/>
              </w:rPr>
            </w:pPr>
            <w:r>
              <w:rPr>
                <w:sz w:val="16"/>
                <w:szCs w:val="16"/>
                <w:lang w:val="en-US"/>
              </w:rPr>
              <w:t>2430226102822</w:t>
            </w:r>
          </w:p>
        </w:tc>
        <w:tc>
          <w:tcPr>
            <w:tcW w:w="3402" w:type="dxa"/>
            <w:gridSpan w:val="2"/>
            <w:tcBorders>
              <w:top w:val="nil"/>
              <w:bottom w:val="single" w:sz="2" w:space="0" w:color="auto"/>
            </w:tcBorders>
          </w:tcPr>
          <w:p w14:paraId="772D78BF" w14:textId="77777777" w:rsidR="008544E1" w:rsidRDefault="008544E1" w:rsidP="003F7C04">
            <w:pPr>
              <w:rPr>
                <w:lang w:val="en-US"/>
              </w:rPr>
            </w:pPr>
            <w:r>
              <w:rPr>
                <w:lang w:val="en-US"/>
              </w:rPr>
              <w:t>Chit pe baza de ipsos "Fughenfuller lait"</w:t>
            </w:r>
          </w:p>
        </w:tc>
        <w:tc>
          <w:tcPr>
            <w:tcW w:w="2268" w:type="dxa"/>
            <w:tcBorders>
              <w:top w:val="nil"/>
              <w:bottom w:val="single" w:sz="2" w:space="0" w:color="auto"/>
            </w:tcBorders>
          </w:tcPr>
          <w:p w14:paraId="267E2456" w14:textId="77777777" w:rsidR="008544E1" w:rsidRDefault="008544E1" w:rsidP="003F7C04">
            <w:pPr>
              <w:rPr>
                <w:lang w:val="en-US"/>
              </w:rPr>
            </w:pPr>
            <w:r>
              <w:rPr>
                <w:lang w:val="en-US"/>
              </w:rPr>
              <w:t>kg</w:t>
            </w:r>
          </w:p>
        </w:tc>
        <w:tc>
          <w:tcPr>
            <w:tcW w:w="2268" w:type="dxa"/>
            <w:tcBorders>
              <w:top w:val="nil"/>
              <w:bottom w:val="single" w:sz="2" w:space="0" w:color="auto"/>
            </w:tcBorders>
          </w:tcPr>
          <w:p w14:paraId="5044AEEA" w14:textId="77777777" w:rsidR="008544E1" w:rsidRDefault="008544E1" w:rsidP="003F7C04">
            <w:pPr>
              <w:rPr>
                <w:lang w:val="en-US"/>
              </w:rPr>
            </w:pPr>
            <w:r>
              <w:rPr>
                <w:lang w:val="en-US"/>
              </w:rPr>
              <w:t>8,8515</w:t>
            </w:r>
          </w:p>
        </w:tc>
      </w:tr>
      <w:tr w:rsidR="008544E1" w14:paraId="664FA18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779939" w14:textId="77777777" w:rsidR="008544E1" w:rsidRDefault="008544E1" w:rsidP="003F7C04">
            <w:pPr>
              <w:rPr>
                <w:lang w:val="en-US"/>
              </w:rPr>
            </w:pPr>
          </w:p>
        </w:tc>
        <w:tc>
          <w:tcPr>
            <w:tcW w:w="1276" w:type="dxa"/>
            <w:gridSpan w:val="2"/>
            <w:tcBorders>
              <w:top w:val="nil"/>
              <w:bottom w:val="single" w:sz="2" w:space="0" w:color="auto"/>
            </w:tcBorders>
            <w:vAlign w:val="center"/>
          </w:tcPr>
          <w:p w14:paraId="1B3DDCA0" w14:textId="77777777" w:rsidR="008544E1" w:rsidRDefault="008544E1" w:rsidP="003F7C04">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2F45B374" w14:textId="77777777" w:rsidR="008544E1" w:rsidRDefault="008544E1" w:rsidP="003F7C04">
            <w:pPr>
              <w:rPr>
                <w:lang w:val="en-US"/>
              </w:rPr>
            </w:pPr>
            <w:r>
              <w:rPr>
                <w:lang w:val="en-US"/>
              </w:rPr>
              <w:t>Grund "Tifengrund"</w:t>
            </w:r>
          </w:p>
        </w:tc>
        <w:tc>
          <w:tcPr>
            <w:tcW w:w="2268" w:type="dxa"/>
            <w:tcBorders>
              <w:top w:val="nil"/>
              <w:bottom w:val="single" w:sz="2" w:space="0" w:color="auto"/>
            </w:tcBorders>
          </w:tcPr>
          <w:p w14:paraId="20022E01" w14:textId="77777777" w:rsidR="008544E1" w:rsidRDefault="008544E1" w:rsidP="003F7C04">
            <w:pPr>
              <w:rPr>
                <w:lang w:val="en-US"/>
              </w:rPr>
            </w:pPr>
            <w:r>
              <w:rPr>
                <w:lang w:val="en-US"/>
              </w:rPr>
              <w:t>kg</w:t>
            </w:r>
          </w:p>
        </w:tc>
        <w:tc>
          <w:tcPr>
            <w:tcW w:w="2268" w:type="dxa"/>
            <w:tcBorders>
              <w:top w:val="nil"/>
              <w:bottom w:val="single" w:sz="2" w:space="0" w:color="auto"/>
            </w:tcBorders>
          </w:tcPr>
          <w:p w14:paraId="0EAB8D12" w14:textId="77777777" w:rsidR="008544E1" w:rsidRDefault="008544E1" w:rsidP="003F7C04">
            <w:pPr>
              <w:rPr>
                <w:lang w:val="en-US"/>
              </w:rPr>
            </w:pPr>
            <w:r>
              <w:rPr>
                <w:lang w:val="en-US"/>
              </w:rPr>
              <w:t>2,8580</w:t>
            </w:r>
          </w:p>
        </w:tc>
      </w:tr>
      <w:tr w:rsidR="008544E1" w14:paraId="00A254E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5E9BB" w14:textId="77777777" w:rsidR="008544E1" w:rsidRDefault="008544E1" w:rsidP="003F7C04">
            <w:pPr>
              <w:rPr>
                <w:lang w:val="en-US"/>
              </w:rPr>
            </w:pPr>
          </w:p>
        </w:tc>
        <w:tc>
          <w:tcPr>
            <w:tcW w:w="1276" w:type="dxa"/>
            <w:gridSpan w:val="2"/>
            <w:tcBorders>
              <w:top w:val="nil"/>
              <w:bottom w:val="single" w:sz="2" w:space="0" w:color="auto"/>
            </w:tcBorders>
            <w:vAlign w:val="center"/>
          </w:tcPr>
          <w:p w14:paraId="50146B4C" w14:textId="77777777" w:rsidR="008544E1" w:rsidRDefault="008544E1" w:rsidP="003F7C04">
            <w:pPr>
              <w:jc w:val="center"/>
              <w:rPr>
                <w:sz w:val="16"/>
                <w:szCs w:val="16"/>
                <w:lang w:val="en-US"/>
              </w:rPr>
            </w:pPr>
            <w:r>
              <w:rPr>
                <w:sz w:val="16"/>
                <w:szCs w:val="16"/>
                <w:lang w:val="en-US"/>
              </w:rPr>
              <w:t>20511429507111</w:t>
            </w:r>
          </w:p>
        </w:tc>
        <w:tc>
          <w:tcPr>
            <w:tcW w:w="3402" w:type="dxa"/>
            <w:gridSpan w:val="2"/>
            <w:tcBorders>
              <w:top w:val="nil"/>
              <w:bottom w:val="single" w:sz="2" w:space="0" w:color="auto"/>
            </w:tcBorders>
          </w:tcPr>
          <w:p w14:paraId="3A651D93" w14:textId="77777777" w:rsidR="008544E1" w:rsidRDefault="008544E1" w:rsidP="003F7C04">
            <w:pPr>
              <w:rPr>
                <w:lang w:val="en-US"/>
              </w:rPr>
            </w:pPr>
            <w:r>
              <w:rPr>
                <w:lang w:val="en-US"/>
              </w:rPr>
              <w:t>Dibluri cu suruburi 8x80mm pentru fixarea profilurilor metalice</w:t>
            </w:r>
          </w:p>
        </w:tc>
        <w:tc>
          <w:tcPr>
            <w:tcW w:w="2268" w:type="dxa"/>
            <w:tcBorders>
              <w:top w:val="nil"/>
              <w:bottom w:val="single" w:sz="2" w:space="0" w:color="auto"/>
            </w:tcBorders>
          </w:tcPr>
          <w:p w14:paraId="542C5782"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425FE87" w14:textId="77777777" w:rsidR="008544E1" w:rsidRDefault="008544E1" w:rsidP="003F7C04">
            <w:pPr>
              <w:rPr>
                <w:lang w:val="en-US"/>
              </w:rPr>
            </w:pPr>
            <w:r>
              <w:rPr>
                <w:lang w:val="en-US"/>
              </w:rPr>
              <w:t>48,9937</w:t>
            </w:r>
          </w:p>
        </w:tc>
      </w:tr>
      <w:tr w:rsidR="008544E1" w14:paraId="6BEE754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F6C1E" w14:textId="77777777" w:rsidR="008544E1" w:rsidRDefault="008544E1" w:rsidP="003F7C04">
            <w:pPr>
              <w:rPr>
                <w:lang w:val="en-US"/>
              </w:rPr>
            </w:pPr>
          </w:p>
        </w:tc>
        <w:tc>
          <w:tcPr>
            <w:tcW w:w="1276" w:type="dxa"/>
            <w:gridSpan w:val="2"/>
            <w:tcBorders>
              <w:top w:val="nil"/>
              <w:bottom w:val="single" w:sz="2" w:space="0" w:color="auto"/>
            </w:tcBorders>
            <w:vAlign w:val="center"/>
          </w:tcPr>
          <w:p w14:paraId="7503AB10" w14:textId="77777777" w:rsidR="008544E1" w:rsidRDefault="008544E1" w:rsidP="003F7C04">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28C68D69" w14:textId="77777777" w:rsidR="008544E1" w:rsidRDefault="008544E1" w:rsidP="003F7C04">
            <w:pPr>
              <w:rPr>
                <w:lang w:val="en-US"/>
              </w:rPr>
            </w:pPr>
            <w:r>
              <w:rPr>
                <w:lang w:val="en-US"/>
              </w:rPr>
              <w:t>Suruburi cu autofiletare 3,5x25 mm</w:t>
            </w:r>
          </w:p>
        </w:tc>
        <w:tc>
          <w:tcPr>
            <w:tcW w:w="2268" w:type="dxa"/>
            <w:tcBorders>
              <w:top w:val="nil"/>
              <w:bottom w:val="single" w:sz="2" w:space="0" w:color="auto"/>
            </w:tcBorders>
          </w:tcPr>
          <w:p w14:paraId="642BADB7"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AB424A3" w14:textId="77777777" w:rsidR="008544E1" w:rsidRDefault="008544E1" w:rsidP="003F7C04">
            <w:pPr>
              <w:rPr>
                <w:lang w:val="en-US"/>
              </w:rPr>
            </w:pPr>
            <w:r>
              <w:rPr>
                <w:lang w:val="en-US"/>
              </w:rPr>
              <w:t>421,6729</w:t>
            </w:r>
          </w:p>
        </w:tc>
      </w:tr>
      <w:tr w:rsidR="008544E1" w14:paraId="6BC11CF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60C92" w14:textId="77777777" w:rsidR="008544E1" w:rsidRDefault="008544E1" w:rsidP="003F7C04">
            <w:pPr>
              <w:rPr>
                <w:lang w:val="en-US"/>
              </w:rPr>
            </w:pPr>
          </w:p>
        </w:tc>
        <w:tc>
          <w:tcPr>
            <w:tcW w:w="1276" w:type="dxa"/>
            <w:gridSpan w:val="2"/>
            <w:tcBorders>
              <w:top w:val="nil"/>
              <w:bottom w:val="single" w:sz="2" w:space="0" w:color="auto"/>
            </w:tcBorders>
            <w:vAlign w:val="center"/>
          </w:tcPr>
          <w:p w14:paraId="06ED068C"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E20E39A"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5EC8745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B2529CB" w14:textId="77777777" w:rsidR="008544E1" w:rsidRDefault="008544E1" w:rsidP="003F7C04">
            <w:pPr>
              <w:rPr>
                <w:lang w:val="en-US"/>
              </w:rPr>
            </w:pPr>
            <w:r>
              <w:rPr>
                <w:lang w:val="en-US"/>
              </w:rPr>
              <w:t>0,2080</w:t>
            </w:r>
          </w:p>
        </w:tc>
      </w:tr>
      <w:tr w:rsidR="008544E1" w14:paraId="4B7774C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065B3" w14:textId="77777777" w:rsidR="008544E1" w:rsidRDefault="008544E1" w:rsidP="003F7C04">
            <w:pPr>
              <w:rPr>
                <w:lang w:val="en-US"/>
              </w:rPr>
            </w:pPr>
          </w:p>
        </w:tc>
        <w:tc>
          <w:tcPr>
            <w:tcW w:w="1276" w:type="dxa"/>
            <w:gridSpan w:val="2"/>
            <w:tcBorders>
              <w:top w:val="nil"/>
              <w:bottom w:val="single" w:sz="2" w:space="0" w:color="auto"/>
            </w:tcBorders>
            <w:vAlign w:val="center"/>
          </w:tcPr>
          <w:p w14:paraId="5ACA728C" w14:textId="77777777" w:rsidR="008544E1" w:rsidRDefault="008544E1" w:rsidP="003F7C04">
            <w:pPr>
              <w:jc w:val="center"/>
              <w:rPr>
                <w:sz w:val="16"/>
                <w:szCs w:val="16"/>
                <w:lang w:val="en-US"/>
              </w:rPr>
            </w:pPr>
            <w:r>
              <w:rPr>
                <w:sz w:val="16"/>
                <w:szCs w:val="16"/>
                <w:lang w:val="en-US"/>
              </w:rPr>
              <w:t>2952270007609</w:t>
            </w:r>
          </w:p>
        </w:tc>
        <w:tc>
          <w:tcPr>
            <w:tcW w:w="3402" w:type="dxa"/>
            <w:gridSpan w:val="2"/>
            <w:tcBorders>
              <w:top w:val="nil"/>
              <w:bottom w:val="single" w:sz="2" w:space="0" w:color="auto"/>
            </w:tcBorders>
          </w:tcPr>
          <w:p w14:paraId="23993BA1" w14:textId="77777777" w:rsidR="008544E1" w:rsidRDefault="008544E1" w:rsidP="003F7C04">
            <w:pPr>
              <w:rPr>
                <w:lang w:val="en-US"/>
              </w:rPr>
            </w:pPr>
            <w:r>
              <w:rPr>
                <w:lang w:val="en-US"/>
              </w:rPr>
              <w:t>Masina de gaurit electrica</w:t>
            </w:r>
          </w:p>
        </w:tc>
        <w:tc>
          <w:tcPr>
            <w:tcW w:w="2268" w:type="dxa"/>
            <w:tcBorders>
              <w:top w:val="nil"/>
              <w:bottom w:val="single" w:sz="2" w:space="0" w:color="auto"/>
            </w:tcBorders>
          </w:tcPr>
          <w:p w14:paraId="48915000"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9B6F8E7" w14:textId="77777777" w:rsidR="008544E1" w:rsidRDefault="008544E1" w:rsidP="003F7C04">
            <w:pPr>
              <w:rPr>
                <w:lang w:val="en-US"/>
              </w:rPr>
            </w:pPr>
            <w:r>
              <w:rPr>
                <w:lang w:val="en-US"/>
              </w:rPr>
              <w:t>1,3715</w:t>
            </w:r>
          </w:p>
        </w:tc>
      </w:tr>
      <w:tr w:rsidR="008544E1" w14:paraId="7B56B636"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805B5" w14:textId="77777777" w:rsidR="008544E1" w:rsidRDefault="008544E1" w:rsidP="003F7C04">
            <w:pPr>
              <w:rPr>
                <w:lang w:val="en-US"/>
              </w:rPr>
            </w:pPr>
            <w:r>
              <w:rPr>
                <w:lang w:val="en-US"/>
              </w:rPr>
              <w:t>39</w:t>
            </w:r>
          </w:p>
        </w:tc>
        <w:tc>
          <w:tcPr>
            <w:tcW w:w="1276" w:type="dxa"/>
            <w:gridSpan w:val="2"/>
            <w:tcBorders>
              <w:top w:val="single" w:sz="4" w:space="0" w:color="auto"/>
              <w:bottom w:val="single" w:sz="4" w:space="0" w:color="auto"/>
            </w:tcBorders>
          </w:tcPr>
          <w:p w14:paraId="548FBD8E" w14:textId="77777777" w:rsidR="008544E1" w:rsidRDefault="008544E1" w:rsidP="003F7C04">
            <w:pPr>
              <w:rPr>
                <w:lang w:val="en-US"/>
              </w:rPr>
            </w:pPr>
            <w:r>
              <w:rPr>
                <w:lang w:val="en-US"/>
              </w:rPr>
              <w:t>IzF04J1</w:t>
            </w:r>
          </w:p>
          <w:p w14:paraId="2967D16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ED8DD3F"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30AC6D4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1E97A9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510AA00" w14:textId="77777777" w:rsidR="008544E1" w:rsidRDefault="008544E1" w:rsidP="003F7C04">
            <w:pPr>
              <w:jc w:val="center"/>
              <w:rPr>
                <w:lang w:val="en-US"/>
              </w:rPr>
            </w:pPr>
            <w:r>
              <w:rPr>
                <w:lang w:val="en-US"/>
              </w:rPr>
              <w:t>32,5000</w:t>
            </w:r>
          </w:p>
        </w:tc>
      </w:tr>
      <w:tr w:rsidR="008544E1" w14:paraId="2A66B53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92B41" w14:textId="77777777" w:rsidR="008544E1" w:rsidRDefault="008544E1" w:rsidP="003F7C04">
            <w:pPr>
              <w:rPr>
                <w:lang w:val="en-US"/>
              </w:rPr>
            </w:pPr>
          </w:p>
        </w:tc>
        <w:tc>
          <w:tcPr>
            <w:tcW w:w="1276" w:type="dxa"/>
            <w:gridSpan w:val="2"/>
            <w:tcBorders>
              <w:top w:val="nil"/>
              <w:bottom w:val="single" w:sz="2" w:space="0" w:color="auto"/>
            </w:tcBorders>
            <w:vAlign w:val="center"/>
          </w:tcPr>
          <w:p w14:paraId="371D3D59"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77C745E9"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32D1FFE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D52BE98" w14:textId="77777777" w:rsidR="008544E1" w:rsidRDefault="008544E1" w:rsidP="003F7C04">
            <w:pPr>
              <w:rPr>
                <w:lang w:val="en-US"/>
              </w:rPr>
            </w:pPr>
            <w:r>
              <w:rPr>
                <w:lang w:val="en-US"/>
              </w:rPr>
              <w:t>0,6500</w:t>
            </w:r>
          </w:p>
        </w:tc>
      </w:tr>
      <w:tr w:rsidR="008544E1" w14:paraId="5AFC2D1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4303AE" w14:textId="77777777" w:rsidR="008544E1" w:rsidRDefault="008544E1" w:rsidP="003F7C04">
            <w:pPr>
              <w:rPr>
                <w:lang w:val="en-US"/>
              </w:rPr>
            </w:pPr>
          </w:p>
        </w:tc>
        <w:tc>
          <w:tcPr>
            <w:tcW w:w="1276" w:type="dxa"/>
            <w:gridSpan w:val="2"/>
            <w:tcBorders>
              <w:top w:val="nil"/>
              <w:bottom w:val="single" w:sz="2" w:space="0" w:color="auto"/>
            </w:tcBorders>
            <w:vAlign w:val="center"/>
          </w:tcPr>
          <w:p w14:paraId="42F0F7FD"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31666D38"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4178BBAF" w14:textId="77777777" w:rsidR="008544E1" w:rsidRDefault="008544E1" w:rsidP="003F7C04">
            <w:pPr>
              <w:rPr>
                <w:lang w:val="en-US"/>
              </w:rPr>
            </w:pPr>
          </w:p>
        </w:tc>
        <w:tc>
          <w:tcPr>
            <w:tcW w:w="2268" w:type="dxa"/>
            <w:tcBorders>
              <w:top w:val="nil"/>
              <w:bottom w:val="single" w:sz="2" w:space="0" w:color="auto"/>
            </w:tcBorders>
          </w:tcPr>
          <w:p w14:paraId="4FC50735" w14:textId="77777777" w:rsidR="008544E1" w:rsidRDefault="008544E1" w:rsidP="003F7C04">
            <w:pPr>
              <w:rPr>
                <w:lang w:val="en-US"/>
              </w:rPr>
            </w:pPr>
            <w:r>
              <w:rPr>
                <w:lang w:val="en-US"/>
              </w:rPr>
              <w:t>m2</w:t>
            </w:r>
          </w:p>
        </w:tc>
        <w:tc>
          <w:tcPr>
            <w:tcW w:w="2268" w:type="dxa"/>
            <w:tcBorders>
              <w:top w:val="nil"/>
              <w:bottom w:val="single" w:sz="2" w:space="0" w:color="auto"/>
            </w:tcBorders>
          </w:tcPr>
          <w:p w14:paraId="54B265E7" w14:textId="77777777" w:rsidR="008544E1" w:rsidRDefault="008544E1" w:rsidP="003F7C04">
            <w:pPr>
              <w:rPr>
                <w:lang w:val="en-US"/>
              </w:rPr>
            </w:pPr>
            <w:r>
              <w:rPr>
                <w:lang w:val="en-US"/>
              </w:rPr>
              <w:t>35,1000</w:t>
            </w:r>
          </w:p>
        </w:tc>
      </w:tr>
      <w:tr w:rsidR="008544E1" w14:paraId="170E2C2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B24A6" w14:textId="77777777" w:rsidR="008544E1" w:rsidRDefault="008544E1" w:rsidP="003F7C04">
            <w:pPr>
              <w:rPr>
                <w:lang w:val="en-US"/>
              </w:rPr>
            </w:pPr>
          </w:p>
        </w:tc>
        <w:tc>
          <w:tcPr>
            <w:tcW w:w="1276" w:type="dxa"/>
            <w:gridSpan w:val="2"/>
            <w:tcBorders>
              <w:top w:val="nil"/>
              <w:bottom w:val="single" w:sz="2" w:space="0" w:color="auto"/>
            </w:tcBorders>
            <w:vAlign w:val="center"/>
          </w:tcPr>
          <w:p w14:paraId="1E99C4DB"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C21C327"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06486E7C"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3C3512F" w14:textId="77777777" w:rsidR="008544E1" w:rsidRDefault="008544E1" w:rsidP="003F7C04">
            <w:pPr>
              <w:rPr>
                <w:lang w:val="en-US"/>
              </w:rPr>
            </w:pPr>
            <w:r>
              <w:rPr>
                <w:lang w:val="en-US"/>
              </w:rPr>
              <w:t>0,0163</w:t>
            </w:r>
          </w:p>
        </w:tc>
      </w:tr>
      <w:tr w:rsidR="008544E1" w14:paraId="5FEB9EA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090DD" w14:textId="77777777" w:rsidR="008544E1" w:rsidRDefault="008544E1" w:rsidP="003F7C04">
            <w:pPr>
              <w:rPr>
                <w:lang w:val="en-US"/>
              </w:rPr>
            </w:pPr>
            <w:r>
              <w:rPr>
                <w:lang w:val="en-US"/>
              </w:rPr>
              <w:t>40</w:t>
            </w:r>
          </w:p>
        </w:tc>
        <w:tc>
          <w:tcPr>
            <w:tcW w:w="1276" w:type="dxa"/>
            <w:gridSpan w:val="2"/>
            <w:tcBorders>
              <w:top w:val="single" w:sz="4" w:space="0" w:color="auto"/>
              <w:bottom w:val="single" w:sz="4" w:space="0" w:color="auto"/>
            </w:tcBorders>
          </w:tcPr>
          <w:p w14:paraId="178226B5" w14:textId="77777777" w:rsidR="008544E1" w:rsidRDefault="008544E1" w:rsidP="003F7C04">
            <w:pPr>
              <w:rPr>
                <w:lang w:val="en-US"/>
              </w:rPr>
            </w:pPr>
            <w:r>
              <w:rPr>
                <w:lang w:val="en-US"/>
              </w:rPr>
              <w:t>CN53A</w:t>
            </w:r>
          </w:p>
          <w:p w14:paraId="7713BEF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77DE9DE" w14:textId="45AA6790" w:rsidR="008544E1" w:rsidRDefault="008544E1" w:rsidP="00B0194C">
            <w:pPr>
              <w:adjustRightInd w:val="0"/>
              <w:rPr>
                <w:lang w:val="en-US"/>
              </w:rPr>
            </w:pPr>
            <w:r>
              <w:rPr>
                <w:lang w:val="en-US"/>
              </w:rPr>
              <w:t>Grunduirea suprafetelor interioare a peretilor</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4481BA1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FCE1440" w14:textId="77777777" w:rsidR="008544E1" w:rsidRDefault="008544E1" w:rsidP="003F7C04">
            <w:pPr>
              <w:jc w:val="center"/>
              <w:rPr>
                <w:lang w:val="en-US"/>
              </w:rPr>
            </w:pPr>
            <w:r>
              <w:rPr>
                <w:lang w:val="en-US"/>
              </w:rPr>
              <w:t>32,5000</w:t>
            </w:r>
          </w:p>
        </w:tc>
      </w:tr>
      <w:tr w:rsidR="008544E1" w14:paraId="2990039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38BB1" w14:textId="77777777" w:rsidR="008544E1" w:rsidRDefault="008544E1" w:rsidP="003F7C04">
            <w:pPr>
              <w:rPr>
                <w:lang w:val="en-US"/>
              </w:rPr>
            </w:pPr>
          </w:p>
        </w:tc>
        <w:tc>
          <w:tcPr>
            <w:tcW w:w="1276" w:type="dxa"/>
            <w:gridSpan w:val="2"/>
            <w:tcBorders>
              <w:top w:val="nil"/>
              <w:bottom w:val="single" w:sz="2" w:space="0" w:color="auto"/>
            </w:tcBorders>
            <w:vAlign w:val="center"/>
          </w:tcPr>
          <w:p w14:paraId="6D83099F"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7151092"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5E299BF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D510DEC" w14:textId="77777777" w:rsidR="008544E1" w:rsidRDefault="008544E1" w:rsidP="003F7C04">
            <w:pPr>
              <w:rPr>
                <w:lang w:val="en-US"/>
              </w:rPr>
            </w:pPr>
            <w:r>
              <w:rPr>
                <w:lang w:val="en-US"/>
              </w:rPr>
              <w:t>0,9750</w:t>
            </w:r>
          </w:p>
        </w:tc>
      </w:tr>
      <w:tr w:rsidR="008544E1" w14:paraId="392A38E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7284E" w14:textId="77777777" w:rsidR="008544E1" w:rsidRDefault="008544E1" w:rsidP="003F7C04">
            <w:pPr>
              <w:rPr>
                <w:lang w:val="en-US"/>
              </w:rPr>
            </w:pPr>
          </w:p>
        </w:tc>
        <w:tc>
          <w:tcPr>
            <w:tcW w:w="1276" w:type="dxa"/>
            <w:gridSpan w:val="2"/>
            <w:tcBorders>
              <w:top w:val="nil"/>
              <w:bottom w:val="single" w:sz="2" w:space="0" w:color="auto"/>
            </w:tcBorders>
            <w:vAlign w:val="center"/>
          </w:tcPr>
          <w:p w14:paraId="0301E765"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B16C3DC"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3364DBA4" w14:textId="77777777" w:rsidR="008544E1" w:rsidRDefault="008544E1" w:rsidP="003F7C04">
            <w:pPr>
              <w:rPr>
                <w:lang w:val="en-US"/>
              </w:rPr>
            </w:pPr>
            <w:r>
              <w:rPr>
                <w:lang w:val="en-US"/>
              </w:rPr>
              <w:t>kg</w:t>
            </w:r>
          </w:p>
        </w:tc>
        <w:tc>
          <w:tcPr>
            <w:tcW w:w="2268" w:type="dxa"/>
            <w:tcBorders>
              <w:top w:val="nil"/>
              <w:bottom w:val="single" w:sz="2" w:space="0" w:color="auto"/>
            </w:tcBorders>
          </w:tcPr>
          <w:p w14:paraId="3F4AF1C7" w14:textId="77777777" w:rsidR="008544E1" w:rsidRDefault="008544E1" w:rsidP="003F7C04">
            <w:pPr>
              <w:rPr>
                <w:lang w:val="en-US"/>
              </w:rPr>
            </w:pPr>
            <w:r>
              <w:rPr>
                <w:lang w:val="en-US"/>
              </w:rPr>
              <w:t>4,8750</w:t>
            </w:r>
          </w:p>
        </w:tc>
      </w:tr>
      <w:tr w:rsidR="008544E1" w14:paraId="64C9FC1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5FF6A" w14:textId="77777777" w:rsidR="008544E1" w:rsidRDefault="008544E1" w:rsidP="003F7C04">
            <w:pPr>
              <w:rPr>
                <w:lang w:val="en-US"/>
              </w:rPr>
            </w:pPr>
          </w:p>
        </w:tc>
        <w:tc>
          <w:tcPr>
            <w:tcW w:w="1276" w:type="dxa"/>
            <w:gridSpan w:val="2"/>
            <w:tcBorders>
              <w:top w:val="nil"/>
              <w:bottom w:val="single" w:sz="2" w:space="0" w:color="auto"/>
            </w:tcBorders>
            <w:vAlign w:val="center"/>
          </w:tcPr>
          <w:p w14:paraId="63B444E5"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5C3F8A9"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1A271B5A"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95108C2" w14:textId="77777777" w:rsidR="008544E1" w:rsidRDefault="008544E1" w:rsidP="003F7C04">
            <w:pPr>
              <w:rPr>
                <w:lang w:val="en-US"/>
              </w:rPr>
            </w:pPr>
            <w:r>
              <w:rPr>
                <w:lang w:val="en-US"/>
              </w:rPr>
              <w:t>1,6250</w:t>
            </w:r>
          </w:p>
        </w:tc>
      </w:tr>
      <w:tr w:rsidR="008544E1" w14:paraId="43F74A0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9546D" w14:textId="77777777" w:rsidR="008544E1" w:rsidRDefault="008544E1" w:rsidP="003F7C04">
            <w:pPr>
              <w:rPr>
                <w:lang w:val="en-US"/>
              </w:rPr>
            </w:pPr>
            <w:r>
              <w:rPr>
                <w:lang w:val="en-US"/>
              </w:rPr>
              <w:t>41</w:t>
            </w:r>
          </w:p>
        </w:tc>
        <w:tc>
          <w:tcPr>
            <w:tcW w:w="1276" w:type="dxa"/>
            <w:gridSpan w:val="2"/>
            <w:tcBorders>
              <w:top w:val="single" w:sz="4" w:space="0" w:color="auto"/>
              <w:bottom w:val="single" w:sz="4" w:space="0" w:color="auto"/>
            </w:tcBorders>
          </w:tcPr>
          <w:p w14:paraId="3388B16A" w14:textId="77777777" w:rsidR="008544E1" w:rsidRDefault="008544E1" w:rsidP="003F7C04">
            <w:pPr>
              <w:rPr>
                <w:lang w:val="en-US"/>
              </w:rPr>
            </w:pPr>
            <w:r>
              <w:rPr>
                <w:lang w:val="en-US"/>
              </w:rPr>
              <w:t>CF17C</w:t>
            </w:r>
          </w:p>
          <w:p w14:paraId="1E0B04D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04BC74F" w14:textId="3553CFB6" w:rsidR="008544E1" w:rsidRDefault="008544E1" w:rsidP="00B0194C">
            <w:pPr>
              <w:adjustRightInd w:val="0"/>
              <w:rPr>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62A262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A074538" w14:textId="77777777" w:rsidR="008544E1" w:rsidRDefault="008544E1" w:rsidP="003F7C04">
            <w:pPr>
              <w:jc w:val="center"/>
              <w:rPr>
                <w:lang w:val="en-US"/>
              </w:rPr>
            </w:pPr>
            <w:r>
              <w:rPr>
                <w:lang w:val="en-US"/>
              </w:rPr>
              <w:t>32,5000</w:t>
            </w:r>
          </w:p>
        </w:tc>
      </w:tr>
      <w:tr w:rsidR="008544E1" w14:paraId="495D175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F38AC" w14:textId="77777777" w:rsidR="008544E1" w:rsidRDefault="008544E1" w:rsidP="003F7C04">
            <w:pPr>
              <w:rPr>
                <w:lang w:val="en-US"/>
              </w:rPr>
            </w:pPr>
          </w:p>
        </w:tc>
        <w:tc>
          <w:tcPr>
            <w:tcW w:w="1276" w:type="dxa"/>
            <w:gridSpan w:val="2"/>
            <w:tcBorders>
              <w:top w:val="nil"/>
              <w:bottom w:val="single" w:sz="2" w:space="0" w:color="auto"/>
            </w:tcBorders>
            <w:vAlign w:val="center"/>
          </w:tcPr>
          <w:p w14:paraId="0E8DE153"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7409E187"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3A1DDC1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691FB29" w14:textId="77777777" w:rsidR="008544E1" w:rsidRDefault="008544E1" w:rsidP="003F7C04">
            <w:pPr>
              <w:rPr>
                <w:lang w:val="en-US"/>
              </w:rPr>
            </w:pPr>
            <w:r>
              <w:rPr>
                <w:lang w:val="en-US"/>
              </w:rPr>
              <w:t>6,5000</w:t>
            </w:r>
          </w:p>
        </w:tc>
      </w:tr>
      <w:tr w:rsidR="008544E1" w14:paraId="5C84D17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54DDA4" w14:textId="77777777" w:rsidR="008544E1" w:rsidRDefault="008544E1" w:rsidP="003F7C04">
            <w:pPr>
              <w:rPr>
                <w:lang w:val="en-US"/>
              </w:rPr>
            </w:pPr>
          </w:p>
        </w:tc>
        <w:tc>
          <w:tcPr>
            <w:tcW w:w="1276" w:type="dxa"/>
            <w:gridSpan w:val="2"/>
            <w:tcBorders>
              <w:top w:val="nil"/>
              <w:bottom w:val="single" w:sz="2" w:space="0" w:color="auto"/>
            </w:tcBorders>
            <w:vAlign w:val="center"/>
          </w:tcPr>
          <w:p w14:paraId="39C7942D"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388C53A5"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7A71BDD9" w14:textId="77777777" w:rsidR="008544E1" w:rsidRDefault="008544E1" w:rsidP="003F7C04">
            <w:pPr>
              <w:rPr>
                <w:lang w:val="en-US"/>
              </w:rPr>
            </w:pPr>
            <w:r>
              <w:rPr>
                <w:lang w:val="en-US"/>
              </w:rPr>
              <w:t>m2</w:t>
            </w:r>
          </w:p>
        </w:tc>
        <w:tc>
          <w:tcPr>
            <w:tcW w:w="2268" w:type="dxa"/>
            <w:tcBorders>
              <w:top w:val="nil"/>
              <w:bottom w:val="single" w:sz="2" w:space="0" w:color="auto"/>
            </w:tcBorders>
          </w:tcPr>
          <w:p w14:paraId="788D3706" w14:textId="77777777" w:rsidR="008544E1" w:rsidRDefault="008544E1" w:rsidP="003F7C04">
            <w:pPr>
              <w:rPr>
                <w:lang w:val="en-US"/>
              </w:rPr>
            </w:pPr>
            <w:r>
              <w:rPr>
                <w:lang w:val="en-US"/>
              </w:rPr>
              <w:t>35,7500</w:t>
            </w:r>
          </w:p>
        </w:tc>
      </w:tr>
      <w:tr w:rsidR="008544E1" w14:paraId="3DA66D6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65D9C3" w14:textId="77777777" w:rsidR="008544E1" w:rsidRDefault="008544E1" w:rsidP="003F7C04">
            <w:pPr>
              <w:rPr>
                <w:lang w:val="en-US"/>
              </w:rPr>
            </w:pPr>
          </w:p>
        </w:tc>
        <w:tc>
          <w:tcPr>
            <w:tcW w:w="1276" w:type="dxa"/>
            <w:gridSpan w:val="2"/>
            <w:tcBorders>
              <w:top w:val="nil"/>
              <w:bottom w:val="single" w:sz="2" w:space="0" w:color="auto"/>
            </w:tcBorders>
            <w:vAlign w:val="center"/>
          </w:tcPr>
          <w:p w14:paraId="54600BDE"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03B43192"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32DE736C" w14:textId="77777777" w:rsidR="008544E1" w:rsidRDefault="008544E1" w:rsidP="003F7C04">
            <w:pPr>
              <w:rPr>
                <w:lang w:val="en-US"/>
              </w:rPr>
            </w:pPr>
            <w:r>
              <w:rPr>
                <w:lang w:val="en-US"/>
              </w:rPr>
              <w:t>kg</w:t>
            </w:r>
          </w:p>
        </w:tc>
        <w:tc>
          <w:tcPr>
            <w:tcW w:w="2268" w:type="dxa"/>
            <w:tcBorders>
              <w:top w:val="nil"/>
              <w:bottom w:val="single" w:sz="2" w:space="0" w:color="auto"/>
            </w:tcBorders>
          </w:tcPr>
          <w:p w14:paraId="1AFED7B8" w14:textId="77777777" w:rsidR="008544E1" w:rsidRDefault="008544E1" w:rsidP="003F7C04">
            <w:pPr>
              <w:rPr>
                <w:lang w:val="en-US"/>
              </w:rPr>
            </w:pPr>
            <w:r>
              <w:rPr>
                <w:lang w:val="en-US"/>
              </w:rPr>
              <w:t>4,8750</w:t>
            </w:r>
          </w:p>
        </w:tc>
      </w:tr>
      <w:tr w:rsidR="008544E1" w14:paraId="2FCC021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F23A4" w14:textId="77777777" w:rsidR="008544E1" w:rsidRDefault="008544E1" w:rsidP="003F7C04">
            <w:pPr>
              <w:rPr>
                <w:lang w:val="en-US"/>
              </w:rPr>
            </w:pPr>
          </w:p>
        </w:tc>
        <w:tc>
          <w:tcPr>
            <w:tcW w:w="1276" w:type="dxa"/>
            <w:gridSpan w:val="2"/>
            <w:tcBorders>
              <w:top w:val="nil"/>
              <w:bottom w:val="single" w:sz="2" w:space="0" w:color="auto"/>
            </w:tcBorders>
            <w:vAlign w:val="center"/>
          </w:tcPr>
          <w:p w14:paraId="23C718A8"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809A2D9"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4B9330E" w14:textId="77777777" w:rsidR="008544E1" w:rsidRDefault="008544E1" w:rsidP="003F7C04">
            <w:pPr>
              <w:rPr>
                <w:lang w:val="en-US"/>
              </w:rPr>
            </w:pPr>
            <w:r>
              <w:rPr>
                <w:lang w:val="en-US"/>
              </w:rPr>
              <w:t>m3</w:t>
            </w:r>
          </w:p>
        </w:tc>
        <w:tc>
          <w:tcPr>
            <w:tcW w:w="2268" w:type="dxa"/>
            <w:tcBorders>
              <w:top w:val="nil"/>
              <w:bottom w:val="single" w:sz="2" w:space="0" w:color="auto"/>
            </w:tcBorders>
          </w:tcPr>
          <w:p w14:paraId="1FE859DC" w14:textId="77777777" w:rsidR="008544E1" w:rsidRDefault="008544E1" w:rsidP="003F7C04">
            <w:pPr>
              <w:rPr>
                <w:lang w:val="en-US"/>
              </w:rPr>
            </w:pPr>
            <w:r>
              <w:rPr>
                <w:lang w:val="en-US"/>
              </w:rPr>
              <w:t>0,0097</w:t>
            </w:r>
          </w:p>
        </w:tc>
      </w:tr>
      <w:tr w:rsidR="008544E1" w14:paraId="4B7BB9EC"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A37C1" w14:textId="77777777" w:rsidR="008544E1" w:rsidRDefault="008544E1" w:rsidP="003F7C04">
            <w:pPr>
              <w:rPr>
                <w:lang w:val="en-US"/>
              </w:rPr>
            </w:pPr>
            <w:r>
              <w:rPr>
                <w:lang w:val="en-US"/>
              </w:rPr>
              <w:t>42</w:t>
            </w:r>
          </w:p>
        </w:tc>
        <w:tc>
          <w:tcPr>
            <w:tcW w:w="1276" w:type="dxa"/>
            <w:gridSpan w:val="2"/>
            <w:tcBorders>
              <w:top w:val="single" w:sz="4" w:space="0" w:color="auto"/>
              <w:bottom w:val="single" w:sz="4" w:space="0" w:color="auto"/>
            </w:tcBorders>
          </w:tcPr>
          <w:p w14:paraId="2BB9AE72" w14:textId="77777777" w:rsidR="008544E1" w:rsidRDefault="008544E1" w:rsidP="003F7C04">
            <w:pPr>
              <w:rPr>
                <w:lang w:val="en-US"/>
              </w:rPr>
            </w:pPr>
            <w:r>
              <w:rPr>
                <w:lang w:val="en-US"/>
              </w:rPr>
              <w:t>CF50B</w:t>
            </w:r>
          </w:p>
          <w:p w14:paraId="0D66224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A073E49" w14:textId="6B544F22" w:rsidR="008544E1" w:rsidRDefault="008544E1" w:rsidP="00B0194C">
            <w:pPr>
              <w:adjustRightInd w:val="0"/>
              <w:rPr>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2268" w:type="dxa"/>
            <w:tcBorders>
              <w:top w:val="single" w:sz="4" w:space="0" w:color="auto"/>
              <w:bottom w:val="single" w:sz="4" w:space="0" w:color="auto"/>
            </w:tcBorders>
            <w:vAlign w:val="center"/>
          </w:tcPr>
          <w:p w14:paraId="22ED35C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1343902" w14:textId="77777777" w:rsidR="008544E1" w:rsidRDefault="008544E1" w:rsidP="003F7C04">
            <w:pPr>
              <w:jc w:val="center"/>
              <w:rPr>
                <w:lang w:val="en-US"/>
              </w:rPr>
            </w:pPr>
            <w:r>
              <w:rPr>
                <w:lang w:val="en-US"/>
              </w:rPr>
              <w:t>32,5000</w:t>
            </w:r>
          </w:p>
        </w:tc>
      </w:tr>
      <w:tr w:rsidR="008544E1" w14:paraId="6261FB8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98756A" w14:textId="77777777" w:rsidR="008544E1" w:rsidRDefault="008544E1" w:rsidP="003F7C04">
            <w:pPr>
              <w:rPr>
                <w:lang w:val="en-US"/>
              </w:rPr>
            </w:pPr>
          </w:p>
        </w:tc>
        <w:tc>
          <w:tcPr>
            <w:tcW w:w="1276" w:type="dxa"/>
            <w:gridSpan w:val="2"/>
            <w:tcBorders>
              <w:top w:val="nil"/>
              <w:bottom w:val="single" w:sz="2" w:space="0" w:color="auto"/>
            </w:tcBorders>
            <w:vAlign w:val="center"/>
          </w:tcPr>
          <w:p w14:paraId="47DD5147"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1083EE9B"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306573A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F134C46" w14:textId="77777777" w:rsidR="008544E1" w:rsidRDefault="008544E1" w:rsidP="003F7C04">
            <w:pPr>
              <w:rPr>
                <w:lang w:val="en-US"/>
              </w:rPr>
            </w:pPr>
            <w:r>
              <w:rPr>
                <w:lang w:val="en-US"/>
              </w:rPr>
              <w:t>39,6500</w:t>
            </w:r>
          </w:p>
        </w:tc>
      </w:tr>
      <w:tr w:rsidR="008544E1" w14:paraId="1ED24AD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AA183" w14:textId="77777777" w:rsidR="008544E1" w:rsidRDefault="008544E1" w:rsidP="003F7C04">
            <w:pPr>
              <w:rPr>
                <w:lang w:val="en-US"/>
              </w:rPr>
            </w:pPr>
          </w:p>
        </w:tc>
        <w:tc>
          <w:tcPr>
            <w:tcW w:w="1276" w:type="dxa"/>
            <w:gridSpan w:val="2"/>
            <w:tcBorders>
              <w:top w:val="nil"/>
              <w:bottom w:val="single" w:sz="2" w:space="0" w:color="auto"/>
            </w:tcBorders>
            <w:vAlign w:val="center"/>
          </w:tcPr>
          <w:p w14:paraId="2112FF06"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0CE5A40"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3769379F" w14:textId="77777777" w:rsidR="008544E1" w:rsidRDefault="008544E1" w:rsidP="003F7C04">
            <w:pPr>
              <w:rPr>
                <w:lang w:val="en-US"/>
              </w:rPr>
            </w:pPr>
            <w:r>
              <w:rPr>
                <w:lang w:val="en-US"/>
              </w:rPr>
              <w:t>kg</w:t>
            </w:r>
          </w:p>
        </w:tc>
        <w:tc>
          <w:tcPr>
            <w:tcW w:w="2268" w:type="dxa"/>
            <w:tcBorders>
              <w:top w:val="nil"/>
              <w:bottom w:val="single" w:sz="2" w:space="0" w:color="auto"/>
            </w:tcBorders>
          </w:tcPr>
          <w:p w14:paraId="5A8797AA" w14:textId="77777777" w:rsidR="008544E1" w:rsidRDefault="008544E1" w:rsidP="003F7C04">
            <w:pPr>
              <w:rPr>
                <w:lang w:val="en-US"/>
              </w:rPr>
            </w:pPr>
            <w:r>
              <w:rPr>
                <w:lang w:val="en-US"/>
              </w:rPr>
              <w:t>232,0500</w:t>
            </w:r>
          </w:p>
        </w:tc>
      </w:tr>
      <w:tr w:rsidR="008544E1" w14:paraId="5741DF6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E2481" w14:textId="77777777" w:rsidR="008544E1" w:rsidRDefault="008544E1" w:rsidP="003F7C04">
            <w:pPr>
              <w:rPr>
                <w:lang w:val="en-US"/>
              </w:rPr>
            </w:pPr>
          </w:p>
        </w:tc>
        <w:tc>
          <w:tcPr>
            <w:tcW w:w="1276" w:type="dxa"/>
            <w:gridSpan w:val="2"/>
            <w:tcBorders>
              <w:top w:val="nil"/>
              <w:bottom w:val="single" w:sz="2" w:space="0" w:color="auto"/>
            </w:tcBorders>
            <w:vAlign w:val="center"/>
          </w:tcPr>
          <w:p w14:paraId="5C1B08C8"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42CC909"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52912B9" w14:textId="77777777" w:rsidR="008544E1" w:rsidRDefault="008544E1" w:rsidP="003F7C04">
            <w:pPr>
              <w:rPr>
                <w:lang w:val="en-US"/>
              </w:rPr>
            </w:pPr>
            <w:r>
              <w:rPr>
                <w:lang w:val="en-US"/>
              </w:rPr>
              <w:t>m3</w:t>
            </w:r>
          </w:p>
        </w:tc>
        <w:tc>
          <w:tcPr>
            <w:tcW w:w="2268" w:type="dxa"/>
            <w:tcBorders>
              <w:top w:val="nil"/>
              <w:bottom w:val="single" w:sz="2" w:space="0" w:color="auto"/>
            </w:tcBorders>
          </w:tcPr>
          <w:p w14:paraId="63BFFC60" w14:textId="77777777" w:rsidR="008544E1" w:rsidRDefault="008544E1" w:rsidP="003F7C04">
            <w:pPr>
              <w:rPr>
                <w:lang w:val="en-US"/>
              </w:rPr>
            </w:pPr>
            <w:r>
              <w:rPr>
                <w:lang w:val="en-US"/>
              </w:rPr>
              <w:t>0,1300</w:t>
            </w:r>
          </w:p>
        </w:tc>
      </w:tr>
      <w:tr w:rsidR="008544E1" w14:paraId="6CF6C0E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4DEF8" w14:textId="77777777" w:rsidR="008544E1" w:rsidRDefault="008544E1" w:rsidP="003F7C04">
            <w:pPr>
              <w:rPr>
                <w:lang w:val="en-US"/>
              </w:rPr>
            </w:pPr>
          </w:p>
        </w:tc>
        <w:tc>
          <w:tcPr>
            <w:tcW w:w="1276" w:type="dxa"/>
            <w:gridSpan w:val="2"/>
            <w:tcBorders>
              <w:top w:val="nil"/>
              <w:bottom w:val="single" w:sz="2" w:space="0" w:color="auto"/>
            </w:tcBorders>
            <w:vAlign w:val="center"/>
          </w:tcPr>
          <w:p w14:paraId="428A946E"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96D0C9D"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4789B5E8"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9145B14" w14:textId="77777777" w:rsidR="008544E1" w:rsidRDefault="008544E1" w:rsidP="003F7C04">
            <w:pPr>
              <w:rPr>
                <w:lang w:val="en-US"/>
              </w:rPr>
            </w:pPr>
            <w:r>
              <w:rPr>
                <w:lang w:val="en-US"/>
              </w:rPr>
              <w:t>0,5200</w:t>
            </w:r>
          </w:p>
        </w:tc>
      </w:tr>
      <w:tr w:rsidR="008544E1" w14:paraId="74D7CD4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3C91E" w14:textId="77777777" w:rsidR="008544E1" w:rsidRDefault="008544E1" w:rsidP="003F7C04">
            <w:pPr>
              <w:rPr>
                <w:lang w:val="en-US"/>
              </w:rPr>
            </w:pPr>
            <w:r>
              <w:rPr>
                <w:lang w:val="en-US"/>
              </w:rPr>
              <w:t>43</w:t>
            </w:r>
          </w:p>
        </w:tc>
        <w:tc>
          <w:tcPr>
            <w:tcW w:w="1276" w:type="dxa"/>
            <w:gridSpan w:val="2"/>
            <w:tcBorders>
              <w:top w:val="single" w:sz="4" w:space="0" w:color="auto"/>
              <w:bottom w:val="single" w:sz="4" w:space="0" w:color="auto"/>
            </w:tcBorders>
          </w:tcPr>
          <w:p w14:paraId="16576456" w14:textId="77777777" w:rsidR="008544E1" w:rsidRDefault="008544E1" w:rsidP="003F7C04">
            <w:pPr>
              <w:rPr>
                <w:lang w:val="en-US"/>
              </w:rPr>
            </w:pPr>
            <w:r>
              <w:rPr>
                <w:lang w:val="en-US"/>
              </w:rPr>
              <w:t>CN53A</w:t>
            </w:r>
          </w:p>
          <w:p w14:paraId="31B0E1F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9D915A5"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 xml:space="preserve">Grunduirea suprafetelor </w:t>
            </w:r>
            <w:r>
              <w:rPr>
                <w:lang w:val="en-US"/>
              </w:rPr>
              <w:lastRenderedPageBreak/>
              <w:t>interioare a peretilor</w:t>
            </w:r>
            <w:r>
              <w:rPr>
                <w:rFonts w:ascii="Times New Roman CYR" w:hAnsi="Times New Roman CYR" w:cs="Times New Roman CYR"/>
                <w:sz w:val="16"/>
                <w:szCs w:val="16"/>
                <w:lang w:val="en-US"/>
              </w:rPr>
              <w:t xml:space="preserve"> </w:t>
            </w:r>
          </w:p>
          <w:p w14:paraId="48204A23"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9C8E979"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4BB188BE" w14:textId="77777777" w:rsidR="008544E1" w:rsidRDefault="008544E1" w:rsidP="003F7C04">
            <w:pPr>
              <w:jc w:val="center"/>
              <w:rPr>
                <w:lang w:val="en-US"/>
              </w:rPr>
            </w:pPr>
            <w:r>
              <w:rPr>
                <w:lang w:val="en-US"/>
              </w:rPr>
              <w:t>32,5000</w:t>
            </w:r>
          </w:p>
        </w:tc>
      </w:tr>
      <w:tr w:rsidR="008544E1" w14:paraId="53797DD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BA225" w14:textId="77777777" w:rsidR="008544E1" w:rsidRDefault="008544E1" w:rsidP="003F7C04">
            <w:pPr>
              <w:rPr>
                <w:lang w:val="en-US"/>
              </w:rPr>
            </w:pPr>
          </w:p>
        </w:tc>
        <w:tc>
          <w:tcPr>
            <w:tcW w:w="1276" w:type="dxa"/>
            <w:gridSpan w:val="2"/>
            <w:tcBorders>
              <w:top w:val="nil"/>
              <w:bottom w:val="single" w:sz="2" w:space="0" w:color="auto"/>
            </w:tcBorders>
            <w:vAlign w:val="center"/>
          </w:tcPr>
          <w:p w14:paraId="0BB82E80"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3DC9BCC"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3151BCE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7C88A97" w14:textId="77777777" w:rsidR="008544E1" w:rsidRDefault="008544E1" w:rsidP="003F7C04">
            <w:pPr>
              <w:rPr>
                <w:lang w:val="en-US"/>
              </w:rPr>
            </w:pPr>
            <w:r>
              <w:rPr>
                <w:lang w:val="en-US"/>
              </w:rPr>
              <w:t>0,9750</w:t>
            </w:r>
          </w:p>
        </w:tc>
      </w:tr>
      <w:tr w:rsidR="008544E1" w14:paraId="5065063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CDF9D" w14:textId="77777777" w:rsidR="008544E1" w:rsidRDefault="008544E1" w:rsidP="003F7C04">
            <w:pPr>
              <w:rPr>
                <w:lang w:val="en-US"/>
              </w:rPr>
            </w:pPr>
          </w:p>
        </w:tc>
        <w:tc>
          <w:tcPr>
            <w:tcW w:w="1276" w:type="dxa"/>
            <w:gridSpan w:val="2"/>
            <w:tcBorders>
              <w:top w:val="nil"/>
              <w:bottom w:val="single" w:sz="2" w:space="0" w:color="auto"/>
            </w:tcBorders>
            <w:vAlign w:val="center"/>
          </w:tcPr>
          <w:p w14:paraId="127B93AE"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9DD479D"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29111DDD" w14:textId="77777777" w:rsidR="008544E1" w:rsidRDefault="008544E1" w:rsidP="003F7C04">
            <w:pPr>
              <w:rPr>
                <w:lang w:val="en-US"/>
              </w:rPr>
            </w:pPr>
            <w:r>
              <w:rPr>
                <w:lang w:val="en-US"/>
              </w:rPr>
              <w:t>kg</w:t>
            </w:r>
          </w:p>
        </w:tc>
        <w:tc>
          <w:tcPr>
            <w:tcW w:w="2268" w:type="dxa"/>
            <w:tcBorders>
              <w:top w:val="nil"/>
              <w:bottom w:val="single" w:sz="2" w:space="0" w:color="auto"/>
            </w:tcBorders>
          </w:tcPr>
          <w:p w14:paraId="10B37A3C" w14:textId="77777777" w:rsidR="008544E1" w:rsidRDefault="008544E1" w:rsidP="003F7C04">
            <w:pPr>
              <w:rPr>
                <w:lang w:val="en-US"/>
              </w:rPr>
            </w:pPr>
            <w:r>
              <w:rPr>
                <w:lang w:val="en-US"/>
              </w:rPr>
              <w:t>4,8750</w:t>
            </w:r>
          </w:p>
        </w:tc>
      </w:tr>
      <w:tr w:rsidR="008544E1" w14:paraId="53E0801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B810F" w14:textId="77777777" w:rsidR="008544E1" w:rsidRDefault="008544E1" w:rsidP="003F7C04">
            <w:pPr>
              <w:rPr>
                <w:lang w:val="en-US"/>
              </w:rPr>
            </w:pPr>
          </w:p>
        </w:tc>
        <w:tc>
          <w:tcPr>
            <w:tcW w:w="1276" w:type="dxa"/>
            <w:gridSpan w:val="2"/>
            <w:tcBorders>
              <w:top w:val="nil"/>
              <w:bottom w:val="single" w:sz="2" w:space="0" w:color="auto"/>
            </w:tcBorders>
            <w:vAlign w:val="center"/>
          </w:tcPr>
          <w:p w14:paraId="2482EE93"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E0733E0"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055DF43E"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06F962A" w14:textId="77777777" w:rsidR="008544E1" w:rsidRDefault="008544E1" w:rsidP="003F7C04">
            <w:pPr>
              <w:rPr>
                <w:lang w:val="en-US"/>
              </w:rPr>
            </w:pPr>
            <w:r>
              <w:rPr>
                <w:lang w:val="en-US"/>
              </w:rPr>
              <w:t>1,6250</w:t>
            </w:r>
          </w:p>
        </w:tc>
      </w:tr>
      <w:tr w:rsidR="008544E1" w14:paraId="108F1359"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F6426" w14:textId="77777777" w:rsidR="008544E1" w:rsidRDefault="008544E1" w:rsidP="003F7C04">
            <w:pPr>
              <w:rPr>
                <w:lang w:val="en-US"/>
              </w:rPr>
            </w:pPr>
            <w:r>
              <w:rPr>
                <w:lang w:val="en-US"/>
              </w:rPr>
              <w:t>44</w:t>
            </w:r>
          </w:p>
        </w:tc>
        <w:tc>
          <w:tcPr>
            <w:tcW w:w="1276" w:type="dxa"/>
            <w:gridSpan w:val="2"/>
            <w:tcBorders>
              <w:top w:val="single" w:sz="4" w:space="0" w:color="auto"/>
              <w:bottom w:val="single" w:sz="4" w:space="0" w:color="auto"/>
            </w:tcBorders>
          </w:tcPr>
          <w:p w14:paraId="0BD1F108" w14:textId="77777777" w:rsidR="008544E1" w:rsidRDefault="008544E1" w:rsidP="003F7C04">
            <w:pPr>
              <w:rPr>
                <w:lang w:val="en-US"/>
              </w:rPr>
            </w:pPr>
            <w:r>
              <w:rPr>
                <w:lang w:val="en-US"/>
              </w:rPr>
              <w:t>CF57A</w:t>
            </w:r>
          </w:p>
          <w:p w14:paraId="1018709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4A4ED10"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162730D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88A750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2B7CF0D" w14:textId="77777777" w:rsidR="008544E1" w:rsidRDefault="008544E1" w:rsidP="003F7C04">
            <w:pPr>
              <w:jc w:val="center"/>
              <w:rPr>
                <w:lang w:val="en-US"/>
              </w:rPr>
            </w:pPr>
            <w:r>
              <w:rPr>
                <w:lang w:val="en-US"/>
              </w:rPr>
              <w:t>32,5000</w:t>
            </w:r>
          </w:p>
        </w:tc>
      </w:tr>
      <w:tr w:rsidR="008544E1" w14:paraId="350B68F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5E6EA" w14:textId="77777777" w:rsidR="008544E1" w:rsidRDefault="008544E1" w:rsidP="003F7C04">
            <w:pPr>
              <w:rPr>
                <w:lang w:val="en-US"/>
              </w:rPr>
            </w:pPr>
          </w:p>
        </w:tc>
        <w:tc>
          <w:tcPr>
            <w:tcW w:w="1276" w:type="dxa"/>
            <w:gridSpan w:val="2"/>
            <w:tcBorders>
              <w:top w:val="nil"/>
              <w:bottom w:val="single" w:sz="2" w:space="0" w:color="auto"/>
            </w:tcBorders>
            <w:vAlign w:val="center"/>
          </w:tcPr>
          <w:p w14:paraId="1DD897F2"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1949D8D6"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41104CE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96223FD" w14:textId="77777777" w:rsidR="008544E1" w:rsidRDefault="008544E1" w:rsidP="003F7C04">
            <w:pPr>
              <w:rPr>
                <w:lang w:val="en-US"/>
              </w:rPr>
            </w:pPr>
            <w:r>
              <w:rPr>
                <w:lang w:val="en-US"/>
              </w:rPr>
              <w:t>14,6250</w:t>
            </w:r>
          </w:p>
        </w:tc>
      </w:tr>
      <w:tr w:rsidR="008544E1" w14:paraId="013DE02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C7A813" w14:textId="77777777" w:rsidR="008544E1" w:rsidRDefault="008544E1" w:rsidP="003F7C04">
            <w:pPr>
              <w:rPr>
                <w:lang w:val="en-US"/>
              </w:rPr>
            </w:pPr>
          </w:p>
        </w:tc>
        <w:tc>
          <w:tcPr>
            <w:tcW w:w="1276" w:type="dxa"/>
            <w:gridSpan w:val="2"/>
            <w:tcBorders>
              <w:top w:val="nil"/>
              <w:bottom w:val="single" w:sz="2" w:space="0" w:color="auto"/>
            </w:tcBorders>
            <w:vAlign w:val="center"/>
          </w:tcPr>
          <w:p w14:paraId="3387A58A"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5E6614B"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222F62FF" w14:textId="77777777" w:rsidR="008544E1" w:rsidRDefault="008544E1" w:rsidP="003F7C04">
            <w:pPr>
              <w:rPr>
                <w:lang w:val="en-US"/>
              </w:rPr>
            </w:pPr>
            <w:r>
              <w:rPr>
                <w:lang w:val="en-US"/>
              </w:rPr>
              <w:t>kg</w:t>
            </w:r>
          </w:p>
        </w:tc>
        <w:tc>
          <w:tcPr>
            <w:tcW w:w="2268" w:type="dxa"/>
            <w:tcBorders>
              <w:top w:val="nil"/>
              <w:bottom w:val="single" w:sz="2" w:space="0" w:color="auto"/>
            </w:tcBorders>
          </w:tcPr>
          <w:p w14:paraId="0EF5A815" w14:textId="77777777" w:rsidR="008544E1" w:rsidRDefault="008544E1" w:rsidP="003F7C04">
            <w:pPr>
              <w:rPr>
                <w:lang w:val="en-US"/>
              </w:rPr>
            </w:pPr>
            <w:r>
              <w:rPr>
                <w:lang w:val="en-US"/>
              </w:rPr>
              <w:t>34,2843</w:t>
            </w:r>
          </w:p>
        </w:tc>
      </w:tr>
      <w:tr w:rsidR="008544E1" w14:paraId="4159210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C3C2A" w14:textId="77777777" w:rsidR="008544E1" w:rsidRDefault="008544E1" w:rsidP="003F7C04">
            <w:pPr>
              <w:rPr>
                <w:lang w:val="en-US"/>
              </w:rPr>
            </w:pPr>
          </w:p>
        </w:tc>
        <w:tc>
          <w:tcPr>
            <w:tcW w:w="1276" w:type="dxa"/>
            <w:gridSpan w:val="2"/>
            <w:tcBorders>
              <w:top w:val="nil"/>
              <w:bottom w:val="single" w:sz="2" w:space="0" w:color="auto"/>
            </w:tcBorders>
            <w:vAlign w:val="center"/>
          </w:tcPr>
          <w:p w14:paraId="5F2CD97E"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6A0B1F4" w14:textId="77777777" w:rsidR="008544E1" w:rsidRDefault="008544E1" w:rsidP="003F7C04">
            <w:pPr>
              <w:rPr>
                <w:lang w:val="en-US"/>
              </w:rPr>
            </w:pPr>
            <w:r>
              <w:rPr>
                <w:lang w:val="en-US"/>
              </w:rPr>
              <w:t>Apa</w:t>
            </w:r>
          </w:p>
        </w:tc>
        <w:tc>
          <w:tcPr>
            <w:tcW w:w="2268" w:type="dxa"/>
            <w:tcBorders>
              <w:top w:val="nil"/>
              <w:bottom w:val="single" w:sz="2" w:space="0" w:color="auto"/>
            </w:tcBorders>
          </w:tcPr>
          <w:p w14:paraId="6DD7CF28" w14:textId="77777777" w:rsidR="008544E1" w:rsidRDefault="008544E1" w:rsidP="003F7C04">
            <w:pPr>
              <w:rPr>
                <w:lang w:val="en-US"/>
              </w:rPr>
            </w:pPr>
            <w:r>
              <w:rPr>
                <w:lang w:val="en-US"/>
              </w:rPr>
              <w:t>m3</w:t>
            </w:r>
          </w:p>
        </w:tc>
        <w:tc>
          <w:tcPr>
            <w:tcW w:w="2268" w:type="dxa"/>
            <w:tcBorders>
              <w:top w:val="nil"/>
              <w:bottom w:val="single" w:sz="2" w:space="0" w:color="auto"/>
            </w:tcBorders>
          </w:tcPr>
          <w:p w14:paraId="0B33127E" w14:textId="77777777" w:rsidR="008544E1" w:rsidRDefault="008544E1" w:rsidP="003F7C04">
            <w:pPr>
              <w:rPr>
                <w:lang w:val="en-US"/>
              </w:rPr>
            </w:pPr>
            <w:r>
              <w:rPr>
                <w:lang w:val="en-US"/>
              </w:rPr>
              <w:t>0,0325</w:t>
            </w:r>
          </w:p>
        </w:tc>
      </w:tr>
      <w:tr w:rsidR="008544E1" w14:paraId="7BF7CA9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5A8D2" w14:textId="77777777" w:rsidR="008544E1" w:rsidRDefault="008544E1" w:rsidP="003F7C04">
            <w:pPr>
              <w:rPr>
                <w:lang w:val="en-US"/>
              </w:rPr>
            </w:pPr>
            <w:r>
              <w:rPr>
                <w:lang w:val="en-US"/>
              </w:rPr>
              <w:t>45</w:t>
            </w:r>
          </w:p>
        </w:tc>
        <w:tc>
          <w:tcPr>
            <w:tcW w:w="1276" w:type="dxa"/>
            <w:gridSpan w:val="2"/>
            <w:tcBorders>
              <w:top w:val="single" w:sz="4" w:space="0" w:color="auto"/>
              <w:bottom w:val="single" w:sz="4" w:space="0" w:color="auto"/>
            </w:tcBorders>
          </w:tcPr>
          <w:p w14:paraId="583A4380" w14:textId="77777777" w:rsidR="008544E1" w:rsidRDefault="008544E1" w:rsidP="003F7C04">
            <w:pPr>
              <w:rPr>
                <w:lang w:val="en-US"/>
              </w:rPr>
            </w:pPr>
            <w:r>
              <w:rPr>
                <w:lang w:val="en-US"/>
              </w:rPr>
              <w:t>CF56A</w:t>
            </w:r>
          </w:p>
          <w:p w14:paraId="4E3C5CB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CBDC2CD"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16E72903"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D1D195A"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062738E" w14:textId="77777777" w:rsidR="008544E1" w:rsidRDefault="008544E1" w:rsidP="003F7C04">
            <w:pPr>
              <w:jc w:val="center"/>
              <w:rPr>
                <w:lang w:val="en-US"/>
              </w:rPr>
            </w:pPr>
            <w:r>
              <w:rPr>
                <w:lang w:val="en-US"/>
              </w:rPr>
              <w:t>32,5000</w:t>
            </w:r>
          </w:p>
        </w:tc>
      </w:tr>
      <w:tr w:rsidR="008544E1" w14:paraId="79919D5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462BD" w14:textId="77777777" w:rsidR="008544E1" w:rsidRDefault="008544E1" w:rsidP="003F7C04">
            <w:pPr>
              <w:rPr>
                <w:lang w:val="en-US"/>
              </w:rPr>
            </w:pPr>
          </w:p>
        </w:tc>
        <w:tc>
          <w:tcPr>
            <w:tcW w:w="1276" w:type="dxa"/>
            <w:gridSpan w:val="2"/>
            <w:tcBorders>
              <w:top w:val="nil"/>
              <w:bottom w:val="single" w:sz="2" w:space="0" w:color="auto"/>
            </w:tcBorders>
            <w:vAlign w:val="center"/>
          </w:tcPr>
          <w:p w14:paraId="4AECE2F9"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7CCC3D19"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4250F5B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6EE9331" w14:textId="77777777" w:rsidR="008544E1" w:rsidRDefault="008544E1" w:rsidP="003F7C04">
            <w:pPr>
              <w:rPr>
                <w:lang w:val="en-US"/>
              </w:rPr>
            </w:pPr>
            <w:r>
              <w:rPr>
                <w:lang w:val="en-US"/>
              </w:rPr>
              <w:t>6,5000</w:t>
            </w:r>
          </w:p>
        </w:tc>
      </w:tr>
      <w:tr w:rsidR="008544E1" w14:paraId="26B81D9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4EB51A" w14:textId="77777777" w:rsidR="008544E1" w:rsidRDefault="008544E1" w:rsidP="003F7C04">
            <w:pPr>
              <w:rPr>
                <w:lang w:val="en-US"/>
              </w:rPr>
            </w:pPr>
          </w:p>
        </w:tc>
        <w:tc>
          <w:tcPr>
            <w:tcW w:w="1276" w:type="dxa"/>
            <w:gridSpan w:val="2"/>
            <w:tcBorders>
              <w:top w:val="nil"/>
              <w:bottom w:val="single" w:sz="2" w:space="0" w:color="auto"/>
            </w:tcBorders>
            <w:vAlign w:val="center"/>
          </w:tcPr>
          <w:p w14:paraId="008688D5"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43BF373"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4AF752B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D2D879C" w14:textId="77777777" w:rsidR="008544E1" w:rsidRDefault="008544E1" w:rsidP="003F7C04">
            <w:pPr>
              <w:rPr>
                <w:lang w:val="en-US"/>
              </w:rPr>
            </w:pPr>
            <w:r>
              <w:rPr>
                <w:lang w:val="en-US"/>
              </w:rPr>
              <w:t>3,2500</w:t>
            </w:r>
          </w:p>
        </w:tc>
      </w:tr>
      <w:tr w:rsidR="008544E1" w14:paraId="1FF69AB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36932" w14:textId="77777777" w:rsidR="008544E1" w:rsidRDefault="008544E1" w:rsidP="003F7C04">
            <w:pPr>
              <w:rPr>
                <w:lang w:val="en-US"/>
              </w:rPr>
            </w:pPr>
          </w:p>
        </w:tc>
        <w:tc>
          <w:tcPr>
            <w:tcW w:w="1276" w:type="dxa"/>
            <w:gridSpan w:val="2"/>
            <w:tcBorders>
              <w:top w:val="nil"/>
              <w:bottom w:val="single" w:sz="2" w:space="0" w:color="auto"/>
            </w:tcBorders>
            <w:vAlign w:val="center"/>
          </w:tcPr>
          <w:p w14:paraId="1AF76002"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1F2AF317"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4DBC6A5C" w14:textId="77777777" w:rsidR="008544E1" w:rsidRDefault="008544E1" w:rsidP="003F7C04">
            <w:pPr>
              <w:rPr>
                <w:lang w:val="en-US"/>
              </w:rPr>
            </w:pPr>
            <w:r>
              <w:rPr>
                <w:lang w:val="en-US"/>
              </w:rPr>
              <w:t>kg</w:t>
            </w:r>
          </w:p>
        </w:tc>
        <w:tc>
          <w:tcPr>
            <w:tcW w:w="2268" w:type="dxa"/>
            <w:tcBorders>
              <w:top w:val="nil"/>
              <w:bottom w:val="single" w:sz="2" w:space="0" w:color="auto"/>
            </w:tcBorders>
          </w:tcPr>
          <w:p w14:paraId="50491D51" w14:textId="77777777" w:rsidR="008544E1" w:rsidRDefault="008544E1" w:rsidP="003F7C04">
            <w:pPr>
              <w:rPr>
                <w:lang w:val="en-US"/>
              </w:rPr>
            </w:pPr>
            <w:r>
              <w:rPr>
                <w:lang w:val="en-US"/>
              </w:rPr>
              <w:t>16,0225</w:t>
            </w:r>
          </w:p>
        </w:tc>
      </w:tr>
      <w:tr w:rsidR="008544E1" w14:paraId="4A724F0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9A6D11" w14:textId="77777777" w:rsidR="008544E1" w:rsidRDefault="008544E1" w:rsidP="003F7C04">
            <w:pPr>
              <w:rPr>
                <w:lang w:val="en-US"/>
              </w:rPr>
            </w:pPr>
          </w:p>
        </w:tc>
        <w:tc>
          <w:tcPr>
            <w:tcW w:w="1276" w:type="dxa"/>
            <w:gridSpan w:val="2"/>
            <w:tcBorders>
              <w:top w:val="nil"/>
              <w:bottom w:val="single" w:sz="2" w:space="0" w:color="auto"/>
            </w:tcBorders>
            <w:vAlign w:val="center"/>
          </w:tcPr>
          <w:p w14:paraId="0957186B"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D508248"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4A2F3F3"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A758B6B" w14:textId="77777777" w:rsidR="008544E1" w:rsidRDefault="008544E1" w:rsidP="003F7C04">
            <w:pPr>
              <w:rPr>
                <w:lang w:val="en-US"/>
              </w:rPr>
            </w:pPr>
            <w:r>
              <w:rPr>
                <w:lang w:val="en-US"/>
              </w:rPr>
              <w:t>0,0325</w:t>
            </w:r>
          </w:p>
        </w:tc>
      </w:tr>
      <w:tr w:rsidR="008544E1" w14:paraId="5768180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F94FE" w14:textId="77777777" w:rsidR="008544E1" w:rsidRDefault="008544E1" w:rsidP="003F7C04">
            <w:pPr>
              <w:rPr>
                <w:lang w:val="en-US"/>
              </w:rPr>
            </w:pPr>
            <w:r>
              <w:rPr>
                <w:lang w:val="en-US"/>
              </w:rPr>
              <w:t>46</w:t>
            </w:r>
          </w:p>
        </w:tc>
        <w:tc>
          <w:tcPr>
            <w:tcW w:w="1276" w:type="dxa"/>
            <w:gridSpan w:val="2"/>
            <w:tcBorders>
              <w:top w:val="single" w:sz="4" w:space="0" w:color="auto"/>
              <w:bottom w:val="single" w:sz="4" w:space="0" w:color="auto"/>
            </w:tcBorders>
          </w:tcPr>
          <w:p w14:paraId="6E13A3FF" w14:textId="77777777" w:rsidR="008544E1" w:rsidRDefault="008544E1" w:rsidP="003F7C04">
            <w:pPr>
              <w:rPr>
                <w:lang w:val="en-US"/>
              </w:rPr>
            </w:pPr>
            <w:r>
              <w:rPr>
                <w:lang w:val="en-US"/>
              </w:rPr>
              <w:t>CN53A</w:t>
            </w:r>
          </w:p>
          <w:p w14:paraId="028751A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C54D37B"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D41DEA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3080D7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6F8F1FB" w14:textId="77777777" w:rsidR="008544E1" w:rsidRDefault="008544E1" w:rsidP="003F7C04">
            <w:pPr>
              <w:jc w:val="center"/>
              <w:rPr>
                <w:lang w:val="en-US"/>
              </w:rPr>
            </w:pPr>
            <w:r>
              <w:rPr>
                <w:lang w:val="en-US"/>
              </w:rPr>
              <w:t>32,5000</w:t>
            </w:r>
          </w:p>
        </w:tc>
      </w:tr>
      <w:tr w:rsidR="008544E1" w14:paraId="7602B61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6EA952" w14:textId="77777777" w:rsidR="008544E1" w:rsidRDefault="008544E1" w:rsidP="003F7C04">
            <w:pPr>
              <w:rPr>
                <w:lang w:val="en-US"/>
              </w:rPr>
            </w:pPr>
          </w:p>
        </w:tc>
        <w:tc>
          <w:tcPr>
            <w:tcW w:w="1276" w:type="dxa"/>
            <w:gridSpan w:val="2"/>
            <w:tcBorders>
              <w:top w:val="nil"/>
              <w:bottom w:val="single" w:sz="2" w:space="0" w:color="auto"/>
            </w:tcBorders>
            <w:vAlign w:val="center"/>
          </w:tcPr>
          <w:p w14:paraId="63629464"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7E3A5DB"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535EA11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057DE94" w14:textId="77777777" w:rsidR="008544E1" w:rsidRDefault="008544E1" w:rsidP="003F7C04">
            <w:pPr>
              <w:rPr>
                <w:lang w:val="en-US"/>
              </w:rPr>
            </w:pPr>
            <w:r>
              <w:rPr>
                <w:lang w:val="en-US"/>
              </w:rPr>
              <w:t>0,9750</w:t>
            </w:r>
          </w:p>
        </w:tc>
      </w:tr>
      <w:tr w:rsidR="008544E1" w14:paraId="6F74953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FB65D" w14:textId="77777777" w:rsidR="008544E1" w:rsidRDefault="008544E1" w:rsidP="003F7C04">
            <w:pPr>
              <w:rPr>
                <w:lang w:val="en-US"/>
              </w:rPr>
            </w:pPr>
          </w:p>
        </w:tc>
        <w:tc>
          <w:tcPr>
            <w:tcW w:w="1276" w:type="dxa"/>
            <w:gridSpan w:val="2"/>
            <w:tcBorders>
              <w:top w:val="nil"/>
              <w:bottom w:val="single" w:sz="2" w:space="0" w:color="auto"/>
            </w:tcBorders>
            <w:vAlign w:val="center"/>
          </w:tcPr>
          <w:p w14:paraId="32D4084B"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B4EFE6A"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7082E1D3" w14:textId="77777777" w:rsidR="008544E1" w:rsidRDefault="008544E1" w:rsidP="003F7C04">
            <w:pPr>
              <w:rPr>
                <w:lang w:val="en-US"/>
              </w:rPr>
            </w:pPr>
            <w:r>
              <w:rPr>
                <w:lang w:val="en-US"/>
              </w:rPr>
              <w:t>kg</w:t>
            </w:r>
          </w:p>
        </w:tc>
        <w:tc>
          <w:tcPr>
            <w:tcW w:w="2268" w:type="dxa"/>
            <w:tcBorders>
              <w:top w:val="nil"/>
              <w:bottom w:val="single" w:sz="2" w:space="0" w:color="auto"/>
            </w:tcBorders>
          </w:tcPr>
          <w:p w14:paraId="681E5A21" w14:textId="77777777" w:rsidR="008544E1" w:rsidRDefault="008544E1" w:rsidP="003F7C04">
            <w:pPr>
              <w:rPr>
                <w:lang w:val="en-US"/>
              </w:rPr>
            </w:pPr>
            <w:r>
              <w:rPr>
                <w:lang w:val="en-US"/>
              </w:rPr>
              <w:t>4,8750</w:t>
            </w:r>
          </w:p>
        </w:tc>
      </w:tr>
      <w:tr w:rsidR="008544E1" w14:paraId="121F70E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CD756" w14:textId="77777777" w:rsidR="008544E1" w:rsidRDefault="008544E1" w:rsidP="003F7C04">
            <w:pPr>
              <w:rPr>
                <w:lang w:val="en-US"/>
              </w:rPr>
            </w:pPr>
          </w:p>
        </w:tc>
        <w:tc>
          <w:tcPr>
            <w:tcW w:w="1276" w:type="dxa"/>
            <w:gridSpan w:val="2"/>
            <w:tcBorders>
              <w:top w:val="nil"/>
              <w:bottom w:val="single" w:sz="2" w:space="0" w:color="auto"/>
            </w:tcBorders>
            <w:vAlign w:val="center"/>
          </w:tcPr>
          <w:p w14:paraId="442DEA5D"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084CFBF"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7222A3AE"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5EE4D7C" w14:textId="77777777" w:rsidR="008544E1" w:rsidRDefault="008544E1" w:rsidP="003F7C04">
            <w:pPr>
              <w:rPr>
                <w:lang w:val="en-US"/>
              </w:rPr>
            </w:pPr>
            <w:r>
              <w:rPr>
                <w:lang w:val="en-US"/>
              </w:rPr>
              <w:t>1,6250</w:t>
            </w:r>
          </w:p>
        </w:tc>
      </w:tr>
      <w:tr w:rsidR="008544E1" w14:paraId="59E959E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A319E" w14:textId="77777777" w:rsidR="008544E1" w:rsidRDefault="008544E1" w:rsidP="003F7C04">
            <w:pPr>
              <w:rPr>
                <w:lang w:val="en-US"/>
              </w:rPr>
            </w:pPr>
            <w:r>
              <w:rPr>
                <w:lang w:val="en-US"/>
              </w:rPr>
              <w:t>47</w:t>
            </w:r>
          </w:p>
        </w:tc>
        <w:tc>
          <w:tcPr>
            <w:tcW w:w="1276" w:type="dxa"/>
            <w:gridSpan w:val="2"/>
            <w:tcBorders>
              <w:top w:val="single" w:sz="4" w:space="0" w:color="auto"/>
              <w:bottom w:val="single" w:sz="4" w:space="0" w:color="auto"/>
            </w:tcBorders>
          </w:tcPr>
          <w:p w14:paraId="628E57FB" w14:textId="77777777" w:rsidR="008544E1" w:rsidRDefault="008544E1" w:rsidP="003F7C04">
            <w:pPr>
              <w:rPr>
                <w:lang w:val="en-US"/>
              </w:rPr>
            </w:pPr>
            <w:r>
              <w:rPr>
                <w:lang w:val="en-US"/>
              </w:rPr>
              <w:t>CN06A</w:t>
            </w:r>
          </w:p>
          <w:p w14:paraId="09D2335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009684D" w14:textId="77777777" w:rsidR="008544E1" w:rsidRDefault="008544E1" w:rsidP="003F7C0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3F332E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3F5AFF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36BCECE" w14:textId="77777777" w:rsidR="008544E1" w:rsidRDefault="008544E1" w:rsidP="003F7C04">
            <w:pPr>
              <w:jc w:val="center"/>
              <w:rPr>
                <w:lang w:val="en-US"/>
              </w:rPr>
            </w:pPr>
            <w:r>
              <w:rPr>
                <w:lang w:val="en-US"/>
              </w:rPr>
              <w:t>32,5000</w:t>
            </w:r>
          </w:p>
        </w:tc>
      </w:tr>
      <w:tr w:rsidR="008544E1" w14:paraId="3A5F1A6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BAF90" w14:textId="77777777" w:rsidR="008544E1" w:rsidRDefault="008544E1" w:rsidP="003F7C04">
            <w:pPr>
              <w:rPr>
                <w:lang w:val="en-US"/>
              </w:rPr>
            </w:pPr>
          </w:p>
        </w:tc>
        <w:tc>
          <w:tcPr>
            <w:tcW w:w="1276" w:type="dxa"/>
            <w:gridSpan w:val="2"/>
            <w:tcBorders>
              <w:top w:val="nil"/>
              <w:bottom w:val="single" w:sz="2" w:space="0" w:color="auto"/>
            </w:tcBorders>
            <w:vAlign w:val="center"/>
          </w:tcPr>
          <w:p w14:paraId="6EFB18AD"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1EE9E3C"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2A39212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CBA1907" w14:textId="77777777" w:rsidR="008544E1" w:rsidRDefault="008544E1" w:rsidP="003F7C04">
            <w:pPr>
              <w:rPr>
                <w:lang w:val="en-US"/>
              </w:rPr>
            </w:pPr>
            <w:r>
              <w:rPr>
                <w:lang w:val="en-US"/>
              </w:rPr>
              <w:t>17,8750</w:t>
            </w:r>
          </w:p>
        </w:tc>
      </w:tr>
      <w:tr w:rsidR="008544E1" w14:paraId="113837A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4BACE" w14:textId="77777777" w:rsidR="008544E1" w:rsidRDefault="008544E1" w:rsidP="003F7C04">
            <w:pPr>
              <w:rPr>
                <w:lang w:val="en-US"/>
              </w:rPr>
            </w:pPr>
          </w:p>
        </w:tc>
        <w:tc>
          <w:tcPr>
            <w:tcW w:w="1276" w:type="dxa"/>
            <w:gridSpan w:val="2"/>
            <w:tcBorders>
              <w:top w:val="nil"/>
              <w:bottom w:val="single" w:sz="2" w:space="0" w:color="auto"/>
            </w:tcBorders>
            <w:vAlign w:val="center"/>
          </w:tcPr>
          <w:p w14:paraId="17FF656D"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BE2D25A"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07AC92AD" w14:textId="77777777" w:rsidR="008544E1" w:rsidRDefault="008544E1" w:rsidP="003F7C04">
            <w:pPr>
              <w:rPr>
                <w:lang w:val="en-US"/>
              </w:rPr>
            </w:pPr>
            <w:r>
              <w:rPr>
                <w:lang w:val="en-US"/>
              </w:rPr>
              <w:t>kg</w:t>
            </w:r>
          </w:p>
        </w:tc>
        <w:tc>
          <w:tcPr>
            <w:tcW w:w="2268" w:type="dxa"/>
            <w:tcBorders>
              <w:top w:val="nil"/>
              <w:bottom w:val="single" w:sz="2" w:space="0" w:color="auto"/>
            </w:tcBorders>
          </w:tcPr>
          <w:p w14:paraId="0283B15F" w14:textId="77777777" w:rsidR="008544E1" w:rsidRDefault="008544E1" w:rsidP="003F7C04">
            <w:pPr>
              <w:rPr>
                <w:lang w:val="en-US"/>
              </w:rPr>
            </w:pPr>
            <w:r>
              <w:rPr>
                <w:lang w:val="en-US"/>
              </w:rPr>
              <w:t>13,0000</w:t>
            </w:r>
          </w:p>
        </w:tc>
      </w:tr>
      <w:tr w:rsidR="008544E1" w14:paraId="2770884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C70C4" w14:textId="77777777" w:rsidR="008544E1" w:rsidRDefault="008544E1" w:rsidP="003F7C04">
            <w:pPr>
              <w:rPr>
                <w:lang w:val="en-US"/>
              </w:rPr>
            </w:pPr>
          </w:p>
        </w:tc>
        <w:tc>
          <w:tcPr>
            <w:tcW w:w="1276" w:type="dxa"/>
            <w:gridSpan w:val="2"/>
            <w:tcBorders>
              <w:top w:val="nil"/>
              <w:bottom w:val="single" w:sz="2" w:space="0" w:color="auto"/>
            </w:tcBorders>
            <w:vAlign w:val="center"/>
          </w:tcPr>
          <w:p w14:paraId="3C3EF149"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5BB4E71"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0DBD257D" w14:textId="77777777" w:rsidR="008544E1" w:rsidRDefault="008544E1" w:rsidP="003F7C04">
            <w:pPr>
              <w:rPr>
                <w:lang w:val="en-US"/>
              </w:rPr>
            </w:pPr>
            <w:r>
              <w:rPr>
                <w:lang w:val="en-US"/>
              </w:rPr>
              <w:t>kg</w:t>
            </w:r>
          </w:p>
        </w:tc>
        <w:tc>
          <w:tcPr>
            <w:tcW w:w="2268" w:type="dxa"/>
            <w:tcBorders>
              <w:top w:val="nil"/>
              <w:bottom w:val="single" w:sz="2" w:space="0" w:color="auto"/>
            </w:tcBorders>
          </w:tcPr>
          <w:p w14:paraId="2C53D71F" w14:textId="77777777" w:rsidR="008544E1" w:rsidRDefault="008544E1" w:rsidP="003F7C04">
            <w:pPr>
              <w:rPr>
                <w:lang w:val="en-US"/>
              </w:rPr>
            </w:pPr>
            <w:r>
              <w:rPr>
                <w:lang w:val="en-US"/>
              </w:rPr>
              <w:t>1,9500</w:t>
            </w:r>
          </w:p>
        </w:tc>
      </w:tr>
      <w:tr w:rsidR="008544E1" w14:paraId="5D3E900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887E6" w14:textId="77777777" w:rsidR="008544E1" w:rsidRDefault="008544E1" w:rsidP="003F7C04">
            <w:pPr>
              <w:rPr>
                <w:lang w:val="en-US"/>
              </w:rPr>
            </w:pPr>
          </w:p>
        </w:tc>
        <w:tc>
          <w:tcPr>
            <w:tcW w:w="1276" w:type="dxa"/>
            <w:gridSpan w:val="2"/>
            <w:tcBorders>
              <w:top w:val="nil"/>
              <w:bottom w:val="single" w:sz="2" w:space="0" w:color="auto"/>
            </w:tcBorders>
            <w:vAlign w:val="center"/>
          </w:tcPr>
          <w:p w14:paraId="64F24B4F"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3E3FFDDA"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37FA5A1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A5F8358" w14:textId="77777777" w:rsidR="008544E1" w:rsidRDefault="008544E1" w:rsidP="003F7C04">
            <w:pPr>
              <w:rPr>
                <w:lang w:val="en-US"/>
              </w:rPr>
            </w:pPr>
            <w:r>
              <w:rPr>
                <w:lang w:val="en-US"/>
              </w:rPr>
              <w:t>16,2500</w:t>
            </w:r>
          </w:p>
        </w:tc>
      </w:tr>
      <w:tr w:rsidR="008544E1" w14:paraId="76FEA9B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813D7" w14:textId="77777777" w:rsidR="008544E1" w:rsidRDefault="008544E1" w:rsidP="003F7C04">
            <w:pPr>
              <w:rPr>
                <w:lang w:val="en-US"/>
              </w:rPr>
            </w:pPr>
          </w:p>
        </w:tc>
        <w:tc>
          <w:tcPr>
            <w:tcW w:w="1276" w:type="dxa"/>
            <w:gridSpan w:val="2"/>
            <w:tcBorders>
              <w:top w:val="nil"/>
              <w:bottom w:val="single" w:sz="2" w:space="0" w:color="auto"/>
            </w:tcBorders>
            <w:vAlign w:val="center"/>
          </w:tcPr>
          <w:p w14:paraId="508DFAE4"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1DEEA39"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0FCC6E0B" w14:textId="77777777" w:rsidR="008544E1" w:rsidRDefault="008544E1" w:rsidP="003F7C04">
            <w:pPr>
              <w:rPr>
                <w:lang w:val="en-US"/>
              </w:rPr>
            </w:pPr>
            <w:r>
              <w:rPr>
                <w:lang w:val="en-US"/>
              </w:rPr>
              <w:t>kg</w:t>
            </w:r>
          </w:p>
        </w:tc>
        <w:tc>
          <w:tcPr>
            <w:tcW w:w="2268" w:type="dxa"/>
            <w:tcBorders>
              <w:top w:val="nil"/>
              <w:bottom w:val="single" w:sz="2" w:space="0" w:color="auto"/>
            </w:tcBorders>
          </w:tcPr>
          <w:p w14:paraId="30A64DAD" w14:textId="77777777" w:rsidR="008544E1" w:rsidRDefault="008544E1" w:rsidP="003F7C04">
            <w:pPr>
              <w:rPr>
                <w:lang w:val="en-US"/>
              </w:rPr>
            </w:pPr>
            <w:r>
              <w:rPr>
                <w:lang w:val="en-US"/>
              </w:rPr>
              <w:t>1,6250</w:t>
            </w:r>
          </w:p>
        </w:tc>
      </w:tr>
      <w:tr w:rsidR="008544E1" w14:paraId="44C3AAB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C25A81" w14:textId="77777777" w:rsidR="008544E1" w:rsidRDefault="008544E1" w:rsidP="003F7C04">
            <w:pPr>
              <w:rPr>
                <w:lang w:val="en-US"/>
              </w:rPr>
            </w:pPr>
          </w:p>
        </w:tc>
        <w:tc>
          <w:tcPr>
            <w:tcW w:w="1276" w:type="dxa"/>
            <w:gridSpan w:val="2"/>
            <w:tcBorders>
              <w:top w:val="nil"/>
              <w:bottom w:val="single" w:sz="2" w:space="0" w:color="auto"/>
            </w:tcBorders>
            <w:vAlign w:val="center"/>
          </w:tcPr>
          <w:p w14:paraId="1516CC2D"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6A38E80"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B9E8828" w14:textId="77777777" w:rsidR="008544E1" w:rsidRDefault="008544E1" w:rsidP="003F7C04">
            <w:pPr>
              <w:rPr>
                <w:lang w:val="en-US"/>
              </w:rPr>
            </w:pPr>
            <w:r>
              <w:rPr>
                <w:lang w:val="en-US"/>
              </w:rPr>
              <w:t>m3</w:t>
            </w:r>
          </w:p>
        </w:tc>
        <w:tc>
          <w:tcPr>
            <w:tcW w:w="2268" w:type="dxa"/>
            <w:tcBorders>
              <w:top w:val="nil"/>
              <w:bottom w:val="single" w:sz="2" w:space="0" w:color="auto"/>
            </w:tcBorders>
          </w:tcPr>
          <w:p w14:paraId="3BDA678F" w14:textId="77777777" w:rsidR="008544E1" w:rsidRDefault="008544E1" w:rsidP="003F7C04">
            <w:pPr>
              <w:rPr>
                <w:lang w:val="en-US"/>
              </w:rPr>
            </w:pPr>
            <w:r>
              <w:rPr>
                <w:lang w:val="en-US"/>
              </w:rPr>
              <w:t>0,0650</w:t>
            </w:r>
          </w:p>
        </w:tc>
      </w:tr>
      <w:tr w:rsidR="008544E1" w14:paraId="6172C6BC"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784F06" w14:textId="77777777" w:rsidR="008544E1" w:rsidRDefault="008544E1" w:rsidP="003F7C04">
            <w:pPr>
              <w:rPr>
                <w:sz w:val="8"/>
                <w:szCs w:val="8"/>
                <w:lang w:val="en-US"/>
              </w:rPr>
            </w:pPr>
          </w:p>
        </w:tc>
        <w:tc>
          <w:tcPr>
            <w:tcW w:w="1276" w:type="dxa"/>
            <w:gridSpan w:val="2"/>
            <w:tcBorders>
              <w:left w:val="nil"/>
              <w:bottom w:val="nil"/>
              <w:right w:val="nil"/>
            </w:tcBorders>
          </w:tcPr>
          <w:p w14:paraId="1F7C6349" w14:textId="77777777" w:rsidR="008544E1" w:rsidRDefault="008544E1" w:rsidP="003F7C04">
            <w:pPr>
              <w:rPr>
                <w:sz w:val="8"/>
                <w:szCs w:val="8"/>
                <w:lang w:val="en-US"/>
              </w:rPr>
            </w:pPr>
          </w:p>
        </w:tc>
        <w:tc>
          <w:tcPr>
            <w:tcW w:w="3402" w:type="dxa"/>
            <w:gridSpan w:val="2"/>
            <w:tcBorders>
              <w:left w:val="nil"/>
              <w:bottom w:val="nil"/>
              <w:right w:val="nil"/>
            </w:tcBorders>
          </w:tcPr>
          <w:p w14:paraId="01F9B3A7" w14:textId="77777777" w:rsidR="008544E1" w:rsidRDefault="008544E1" w:rsidP="003F7C04">
            <w:pPr>
              <w:rPr>
                <w:sz w:val="8"/>
                <w:szCs w:val="8"/>
                <w:lang w:val="en-US"/>
              </w:rPr>
            </w:pPr>
          </w:p>
          <w:p w14:paraId="636DAFC2" w14:textId="77777777" w:rsidR="008544E1" w:rsidRDefault="008544E1" w:rsidP="003F7C04">
            <w:pPr>
              <w:rPr>
                <w:sz w:val="8"/>
                <w:szCs w:val="8"/>
                <w:lang w:val="en-US"/>
              </w:rPr>
            </w:pPr>
          </w:p>
          <w:p w14:paraId="01FC9820" w14:textId="77777777" w:rsidR="008544E1" w:rsidRDefault="008544E1" w:rsidP="003F7C04">
            <w:pPr>
              <w:rPr>
                <w:sz w:val="8"/>
                <w:szCs w:val="8"/>
                <w:lang w:val="en-US"/>
              </w:rPr>
            </w:pPr>
          </w:p>
        </w:tc>
        <w:tc>
          <w:tcPr>
            <w:tcW w:w="2268" w:type="dxa"/>
            <w:tcBorders>
              <w:left w:val="nil"/>
              <w:bottom w:val="nil"/>
              <w:right w:val="nil"/>
            </w:tcBorders>
          </w:tcPr>
          <w:p w14:paraId="5264A44B" w14:textId="77777777" w:rsidR="008544E1" w:rsidRDefault="008544E1" w:rsidP="003F7C04">
            <w:pPr>
              <w:rPr>
                <w:sz w:val="8"/>
                <w:szCs w:val="8"/>
                <w:lang w:val="en-US"/>
              </w:rPr>
            </w:pPr>
          </w:p>
        </w:tc>
        <w:tc>
          <w:tcPr>
            <w:tcW w:w="2268" w:type="dxa"/>
            <w:tcBorders>
              <w:left w:val="nil"/>
              <w:bottom w:val="nil"/>
              <w:right w:val="nil"/>
            </w:tcBorders>
          </w:tcPr>
          <w:p w14:paraId="79FFB294" w14:textId="77777777" w:rsidR="008544E1" w:rsidRDefault="008544E1" w:rsidP="003F7C04">
            <w:pPr>
              <w:rPr>
                <w:sz w:val="8"/>
                <w:szCs w:val="8"/>
                <w:lang w:val="en-US"/>
              </w:rPr>
            </w:pPr>
          </w:p>
        </w:tc>
      </w:tr>
      <w:tr w:rsidR="008544E1" w:rsidRPr="00EB582C" w14:paraId="071D3ED9"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B3EF497"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939F39D"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0F438EB4"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2DC63980"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2898C07D" w14:textId="77777777" w:rsidR="008544E1" w:rsidRPr="00EB582C" w:rsidRDefault="008544E1" w:rsidP="003F7C04">
            <w:pPr>
              <w:rPr>
                <w:lang w:val="en-US"/>
              </w:rPr>
            </w:pPr>
          </w:p>
        </w:tc>
      </w:tr>
      <w:tr w:rsidR="008544E1" w14:paraId="3157F3A6"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800D098"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224F0ED1"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DF83939"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46B81C9E" w14:textId="77777777" w:rsidR="008544E1" w:rsidRDefault="008544E1" w:rsidP="003F7C04">
            <w:pPr>
              <w:rPr>
                <w:sz w:val="8"/>
                <w:szCs w:val="8"/>
                <w:lang w:val="en-US"/>
              </w:rPr>
            </w:pPr>
            <w:r>
              <w:rPr>
                <w:b/>
                <w:bCs/>
                <w:lang w:val="en-US"/>
              </w:rPr>
              <w:t xml:space="preserve">Total </w:t>
            </w:r>
            <w:r>
              <w:rPr>
                <w:b/>
                <w:bCs/>
                <w:sz w:val="22"/>
                <w:szCs w:val="22"/>
                <w:lang w:val="en-US"/>
              </w:rPr>
              <w:t>W-3</w:t>
            </w:r>
          </w:p>
        </w:tc>
        <w:tc>
          <w:tcPr>
            <w:tcW w:w="2268" w:type="dxa"/>
            <w:tcBorders>
              <w:top w:val="single" w:sz="4" w:space="0" w:color="auto"/>
              <w:left w:val="nil"/>
              <w:bottom w:val="single" w:sz="4" w:space="0" w:color="auto"/>
              <w:right w:val="nil"/>
            </w:tcBorders>
          </w:tcPr>
          <w:p w14:paraId="202EBC3B"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3BF7ED50" w14:textId="77777777" w:rsidR="008544E1" w:rsidRDefault="008544E1" w:rsidP="003F7C04">
            <w:pPr>
              <w:rPr>
                <w:lang w:val="en-US"/>
              </w:rPr>
            </w:pPr>
          </w:p>
        </w:tc>
      </w:tr>
      <w:tr w:rsidR="008544E1" w14:paraId="24BEEA96" w14:textId="77777777" w:rsidTr="004923CB">
        <w:tc>
          <w:tcPr>
            <w:tcW w:w="709" w:type="dxa"/>
            <w:tcBorders>
              <w:top w:val="nil"/>
              <w:left w:val="single" w:sz="6" w:space="0" w:color="auto"/>
              <w:bottom w:val="nil"/>
              <w:right w:val="nil"/>
            </w:tcBorders>
          </w:tcPr>
          <w:p w14:paraId="162AFC20"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A1722C8"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349E0D40" w14:textId="77777777" w:rsidR="008544E1" w:rsidRPr="007F2714" w:rsidRDefault="008544E1" w:rsidP="003F7C04">
            <w:pPr>
              <w:rPr>
                <w:b/>
                <w:bCs/>
                <w:sz w:val="22"/>
                <w:szCs w:val="22"/>
                <w:lang w:val="en-US"/>
              </w:rPr>
            </w:pPr>
            <w:r w:rsidRPr="00B40365">
              <w:rPr>
                <w:b/>
                <w:bCs/>
                <w:sz w:val="22"/>
                <w:szCs w:val="22"/>
                <w:lang w:val="en-US"/>
              </w:rPr>
              <w:t>5.4. W-4</w:t>
            </w:r>
          </w:p>
          <w:p w14:paraId="2E6F2BBD"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79EDC32E"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3165AD87" w14:textId="77777777" w:rsidR="008544E1" w:rsidRDefault="008544E1" w:rsidP="003F7C04">
            <w:pPr>
              <w:rPr>
                <w:lang w:val="en-US"/>
              </w:rPr>
            </w:pPr>
          </w:p>
        </w:tc>
      </w:tr>
      <w:tr w:rsidR="008544E1" w14:paraId="046F907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A4E77" w14:textId="77777777" w:rsidR="008544E1" w:rsidRDefault="008544E1" w:rsidP="003F7C04">
            <w:pPr>
              <w:rPr>
                <w:lang w:val="en-US"/>
              </w:rPr>
            </w:pPr>
            <w:r>
              <w:rPr>
                <w:lang w:val="en-US"/>
              </w:rPr>
              <w:t>48</w:t>
            </w:r>
          </w:p>
        </w:tc>
        <w:tc>
          <w:tcPr>
            <w:tcW w:w="1276" w:type="dxa"/>
            <w:gridSpan w:val="2"/>
            <w:tcBorders>
              <w:top w:val="single" w:sz="4" w:space="0" w:color="auto"/>
              <w:bottom w:val="single" w:sz="4" w:space="0" w:color="auto"/>
            </w:tcBorders>
          </w:tcPr>
          <w:p w14:paraId="16E0FA22" w14:textId="77777777" w:rsidR="008544E1" w:rsidRDefault="008544E1" w:rsidP="003F7C04">
            <w:pPr>
              <w:rPr>
                <w:lang w:val="en-US"/>
              </w:rPr>
            </w:pPr>
            <w:r>
              <w:rPr>
                <w:lang w:val="en-US"/>
              </w:rPr>
              <w:t>IzF04J1</w:t>
            </w:r>
          </w:p>
          <w:p w14:paraId="4FE8A81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B856DF9"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38D8A759"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A98DC8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550B655" w14:textId="77777777" w:rsidR="008544E1" w:rsidRDefault="008544E1" w:rsidP="003F7C04">
            <w:pPr>
              <w:jc w:val="center"/>
              <w:rPr>
                <w:lang w:val="en-US"/>
              </w:rPr>
            </w:pPr>
            <w:r>
              <w:rPr>
                <w:lang w:val="en-US"/>
              </w:rPr>
              <w:t>46,1000</w:t>
            </w:r>
          </w:p>
        </w:tc>
      </w:tr>
      <w:tr w:rsidR="008544E1" w14:paraId="2DEDE37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5871C" w14:textId="77777777" w:rsidR="008544E1" w:rsidRDefault="008544E1" w:rsidP="003F7C04">
            <w:pPr>
              <w:rPr>
                <w:lang w:val="en-US"/>
              </w:rPr>
            </w:pPr>
          </w:p>
        </w:tc>
        <w:tc>
          <w:tcPr>
            <w:tcW w:w="1276" w:type="dxa"/>
            <w:gridSpan w:val="2"/>
            <w:tcBorders>
              <w:top w:val="nil"/>
              <w:bottom w:val="single" w:sz="2" w:space="0" w:color="auto"/>
            </w:tcBorders>
            <w:vAlign w:val="center"/>
          </w:tcPr>
          <w:p w14:paraId="3A1D1643"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08EBE10F"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5C25B25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D36E4A2" w14:textId="77777777" w:rsidR="008544E1" w:rsidRDefault="008544E1" w:rsidP="003F7C04">
            <w:pPr>
              <w:rPr>
                <w:lang w:val="en-US"/>
              </w:rPr>
            </w:pPr>
            <w:r>
              <w:rPr>
                <w:lang w:val="en-US"/>
              </w:rPr>
              <w:t>0,9220</w:t>
            </w:r>
          </w:p>
        </w:tc>
      </w:tr>
      <w:tr w:rsidR="008544E1" w14:paraId="4E62829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BD9B8" w14:textId="77777777" w:rsidR="008544E1" w:rsidRDefault="008544E1" w:rsidP="003F7C04">
            <w:pPr>
              <w:rPr>
                <w:lang w:val="en-US"/>
              </w:rPr>
            </w:pPr>
          </w:p>
        </w:tc>
        <w:tc>
          <w:tcPr>
            <w:tcW w:w="1276" w:type="dxa"/>
            <w:gridSpan w:val="2"/>
            <w:tcBorders>
              <w:top w:val="nil"/>
              <w:bottom w:val="single" w:sz="2" w:space="0" w:color="auto"/>
            </w:tcBorders>
            <w:vAlign w:val="center"/>
          </w:tcPr>
          <w:p w14:paraId="051C35FF"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26503C6C"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6F2ACB55" w14:textId="77777777" w:rsidR="008544E1" w:rsidRDefault="008544E1" w:rsidP="003F7C04">
            <w:pPr>
              <w:rPr>
                <w:lang w:val="en-US"/>
              </w:rPr>
            </w:pPr>
          </w:p>
        </w:tc>
        <w:tc>
          <w:tcPr>
            <w:tcW w:w="2268" w:type="dxa"/>
            <w:tcBorders>
              <w:top w:val="nil"/>
              <w:bottom w:val="single" w:sz="2" w:space="0" w:color="auto"/>
            </w:tcBorders>
          </w:tcPr>
          <w:p w14:paraId="57C75C63" w14:textId="77777777" w:rsidR="008544E1" w:rsidRDefault="008544E1" w:rsidP="003F7C04">
            <w:pPr>
              <w:rPr>
                <w:lang w:val="en-US"/>
              </w:rPr>
            </w:pPr>
            <w:r>
              <w:rPr>
                <w:lang w:val="en-US"/>
              </w:rPr>
              <w:t>m2</w:t>
            </w:r>
          </w:p>
        </w:tc>
        <w:tc>
          <w:tcPr>
            <w:tcW w:w="2268" w:type="dxa"/>
            <w:tcBorders>
              <w:top w:val="nil"/>
              <w:bottom w:val="single" w:sz="2" w:space="0" w:color="auto"/>
            </w:tcBorders>
          </w:tcPr>
          <w:p w14:paraId="16301A02" w14:textId="77777777" w:rsidR="008544E1" w:rsidRDefault="008544E1" w:rsidP="003F7C04">
            <w:pPr>
              <w:rPr>
                <w:lang w:val="en-US"/>
              </w:rPr>
            </w:pPr>
            <w:r>
              <w:rPr>
                <w:lang w:val="en-US"/>
              </w:rPr>
              <w:t>49,7880</w:t>
            </w:r>
          </w:p>
        </w:tc>
      </w:tr>
      <w:tr w:rsidR="008544E1" w14:paraId="5FFED12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398A3E" w14:textId="77777777" w:rsidR="008544E1" w:rsidRDefault="008544E1" w:rsidP="003F7C04">
            <w:pPr>
              <w:rPr>
                <w:lang w:val="en-US"/>
              </w:rPr>
            </w:pPr>
          </w:p>
        </w:tc>
        <w:tc>
          <w:tcPr>
            <w:tcW w:w="1276" w:type="dxa"/>
            <w:gridSpan w:val="2"/>
            <w:tcBorders>
              <w:top w:val="nil"/>
              <w:bottom w:val="single" w:sz="2" w:space="0" w:color="auto"/>
            </w:tcBorders>
            <w:vAlign w:val="center"/>
          </w:tcPr>
          <w:p w14:paraId="1E7931C2"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2A76B306"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26BEB4F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D311BA7" w14:textId="77777777" w:rsidR="008544E1" w:rsidRDefault="008544E1" w:rsidP="003F7C04">
            <w:pPr>
              <w:rPr>
                <w:lang w:val="en-US"/>
              </w:rPr>
            </w:pPr>
            <w:r>
              <w:rPr>
                <w:lang w:val="en-US"/>
              </w:rPr>
              <w:t>0,0231</w:t>
            </w:r>
          </w:p>
        </w:tc>
      </w:tr>
      <w:tr w:rsidR="008544E1" w14:paraId="1CB44A4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A85D5" w14:textId="77777777" w:rsidR="008544E1" w:rsidRDefault="008544E1" w:rsidP="003F7C04">
            <w:pPr>
              <w:rPr>
                <w:lang w:val="en-US"/>
              </w:rPr>
            </w:pPr>
            <w:r>
              <w:rPr>
                <w:lang w:val="en-US"/>
              </w:rPr>
              <w:t>49</w:t>
            </w:r>
          </w:p>
        </w:tc>
        <w:tc>
          <w:tcPr>
            <w:tcW w:w="1276" w:type="dxa"/>
            <w:gridSpan w:val="2"/>
            <w:tcBorders>
              <w:top w:val="single" w:sz="4" w:space="0" w:color="auto"/>
              <w:bottom w:val="single" w:sz="4" w:space="0" w:color="auto"/>
            </w:tcBorders>
          </w:tcPr>
          <w:p w14:paraId="21DD0CDB" w14:textId="77777777" w:rsidR="008544E1" w:rsidRDefault="008544E1" w:rsidP="003F7C04">
            <w:pPr>
              <w:rPr>
                <w:lang w:val="en-US"/>
              </w:rPr>
            </w:pPr>
            <w:r>
              <w:rPr>
                <w:lang w:val="en-US"/>
              </w:rPr>
              <w:t>СF59A</w:t>
            </w:r>
          </w:p>
          <w:p w14:paraId="3842E42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938A282" w14:textId="77777777" w:rsidR="008544E1" w:rsidRDefault="008544E1" w:rsidP="003F7C04">
            <w:pPr>
              <w:adjustRightInd w:val="0"/>
              <w:rPr>
                <w:rFonts w:ascii="Times New Roman CYR" w:hAnsi="Times New Roman CYR" w:cs="Times New Roman CYR"/>
                <w:sz w:val="16"/>
                <w:szCs w:val="16"/>
                <w:lang w:val="en-US"/>
              </w:rPr>
            </w:pPr>
            <w:r>
              <w:rPr>
                <w:lang w:val="en-US"/>
              </w:rPr>
              <w:t>Placarea suprafetelor cu un strat de PGC cu executarea carcasei metalice simple plane, cu inaltimea pina la 4 m: pereti cu izolatie vaya bazaltica grosime 50 mm</w:t>
            </w:r>
            <w:r>
              <w:rPr>
                <w:rFonts w:ascii="Times New Roman CYR" w:hAnsi="Times New Roman CYR" w:cs="Times New Roman CYR"/>
                <w:sz w:val="16"/>
                <w:szCs w:val="16"/>
                <w:lang w:val="en-US"/>
              </w:rPr>
              <w:t xml:space="preserve"> </w:t>
            </w:r>
          </w:p>
          <w:p w14:paraId="0CBF415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03AD15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B7EDB6B" w14:textId="77777777" w:rsidR="008544E1" w:rsidRDefault="008544E1" w:rsidP="003F7C04">
            <w:pPr>
              <w:jc w:val="center"/>
              <w:rPr>
                <w:lang w:val="en-US"/>
              </w:rPr>
            </w:pPr>
            <w:r>
              <w:rPr>
                <w:lang w:val="en-US"/>
              </w:rPr>
              <w:t>46,1000</w:t>
            </w:r>
          </w:p>
        </w:tc>
      </w:tr>
      <w:tr w:rsidR="008544E1" w14:paraId="4CC131C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9328D0" w14:textId="77777777" w:rsidR="008544E1" w:rsidRDefault="008544E1" w:rsidP="003F7C04">
            <w:pPr>
              <w:rPr>
                <w:lang w:val="en-US"/>
              </w:rPr>
            </w:pPr>
          </w:p>
        </w:tc>
        <w:tc>
          <w:tcPr>
            <w:tcW w:w="1276" w:type="dxa"/>
            <w:gridSpan w:val="2"/>
            <w:tcBorders>
              <w:top w:val="nil"/>
              <w:bottom w:val="single" w:sz="2" w:space="0" w:color="auto"/>
            </w:tcBorders>
            <w:vAlign w:val="center"/>
          </w:tcPr>
          <w:p w14:paraId="6791A048" w14:textId="77777777" w:rsidR="008544E1" w:rsidRDefault="008544E1" w:rsidP="003F7C04">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58BED980" w14:textId="77777777" w:rsidR="008544E1" w:rsidRDefault="008544E1" w:rsidP="003F7C04">
            <w:pPr>
              <w:rPr>
                <w:lang w:val="en-US"/>
              </w:rPr>
            </w:pPr>
            <w:r>
              <w:rPr>
                <w:lang w:val="en-US"/>
              </w:rPr>
              <w:t>Muncitor</w:t>
            </w:r>
          </w:p>
        </w:tc>
        <w:tc>
          <w:tcPr>
            <w:tcW w:w="2268" w:type="dxa"/>
            <w:tcBorders>
              <w:top w:val="nil"/>
              <w:bottom w:val="single" w:sz="2" w:space="0" w:color="auto"/>
            </w:tcBorders>
          </w:tcPr>
          <w:p w14:paraId="2CAADA3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18169B6" w14:textId="77777777" w:rsidR="008544E1" w:rsidRDefault="008544E1" w:rsidP="003F7C04">
            <w:pPr>
              <w:rPr>
                <w:lang w:val="en-US"/>
              </w:rPr>
            </w:pPr>
            <w:r>
              <w:rPr>
                <w:lang w:val="en-US"/>
              </w:rPr>
              <w:t>82,3807</w:t>
            </w:r>
          </w:p>
        </w:tc>
      </w:tr>
      <w:tr w:rsidR="008544E1" w14:paraId="2D42ACC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F5DC9" w14:textId="77777777" w:rsidR="008544E1" w:rsidRDefault="008544E1" w:rsidP="003F7C04">
            <w:pPr>
              <w:rPr>
                <w:lang w:val="en-US"/>
              </w:rPr>
            </w:pPr>
          </w:p>
        </w:tc>
        <w:tc>
          <w:tcPr>
            <w:tcW w:w="1276" w:type="dxa"/>
            <w:gridSpan w:val="2"/>
            <w:tcBorders>
              <w:top w:val="nil"/>
              <w:bottom w:val="single" w:sz="2" w:space="0" w:color="auto"/>
            </w:tcBorders>
            <w:vAlign w:val="center"/>
          </w:tcPr>
          <w:p w14:paraId="3EDDAE3A" w14:textId="77777777" w:rsidR="008544E1" w:rsidRDefault="008544E1" w:rsidP="003F7C04">
            <w:pPr>
              <w:jc w:val="center"/>
              <w:rPr>
                <w:sz w:val="16"/>
                <w:szCs w:val="16"/>
                <w:lang w:val="en-US"/>
              </w:rPr>
            </w:pPr>
            <w:r>
              <w:rPr>
                <w:sz w:val="16"/>
                <w:szCs w:val="16"/>
                <w:lang w:val="en-US"/>
              </w:rPr>
              <w:t>44266210270100055</w:t>
            </w:r>
          </w:p>
        </w:tc>
        <w:tc>
          <w:tcPr>
            <w:tcW w:w="3402" w:type="dxa"/>
            <w:gridSpan w:val="2"/>
            <w:tcBorders>
              <w:top w:val="nil"/>
              <w:bottom w:val="single" w:sz="2" w:space="0" w:color="auto"/>
            </w:tcBorders>
          </w:tcPr>
          <w:p w14:paraId="5971C87A" w14:textId="77777777" w:rsidR="008544E1" w:rsidRDefault="008544E1" w:rsidP="003F7C04">
            <w:pPr>
              <w:rPr>
                <w:lang w:val="en-US"/>
              </w:rPr>
            </w:pPr>
            <w:r>
              <w:rPr>
                <w:lang w:val="en-US"/>
              </w:rPr>
              <w:t>Placi ghips-carton antiumezeala</w:t>
            </w:r>
          </w:p>
        </w:tc>
        <w:tc>
          <w:tcPr>
            <w:tcW w:w="2268" w:type="dxa"/>
            <w:tcBorders>
              <w:top w:val="nil"/>
              <w:bottom w:val="single" w:sz="2" w:space="0" w:color="auto"/>
            </w:tcBorders>
          </w:tcPr>
          <w:p w14:paraId="7D24CF40" w14:textId="77777777" w:rsidR="008544E1" w:rsidRDefault="008544E1" w:rsidP="003F7C04">
            <w:pPr>
              <w:rPr>
                <w:lang w:val="en-US"/>
              </w:rPr>
            </w:pPr>
            <w:r>
              <w:rPr>
                <w:lang w:val="en-US"/>
              </w:rPr>
              <w:t>m2</w:t>
            </w:r>
          </w:p>
        </w:tc>
        <w:tc>
          <w:tcPr>
            <w:tcW w:w="2268" w:type="dxa"/>
            <w:tcBorders>
              <w:top w:val="nil"/>
              <w:bottom w:val="single" w:sz="2" w:space="0" w:color="auto"/>
            </w:tcBorders>
          </w:tcPr>
          <w:p w14:paraId="082FCFC7" w14:textId="77777777" w:rsidR="008544E1" w:rsidRDefault="008544E1" w:rsidP="003F7C04">
            <w:pPr>
              <w:rPr>
                <w:lang w:val="en-US"/>
              </w:rPr>
            </w:pPr>
            <w:r>
              <w:rPr>
                <w:lang w:val="en-US"/>
              </w:rPr>
              <w:t>48,6470</w:t>
            </w:r>
          </w:p>
        </w:tc>
      </w:tr>
      <w:tr w:rsidR="008544E1" w14:paraId="5E245AF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B43ED" w14:textId="77777777" w:rsidR="008544E1" w:rsidRDefault="008544E1" w:rsidP="003F7C04">
            <w:pPr>
              <w:rPr>
                <w:lang w:val="en-US"/>
              </w:rPr>
            </w:pPr>
          </w:p>
        </w:tc>
        <w:tc>
          <w:tcPr>
            <w:tcW w:w="1276" w:type="dxa"/>
            <w:gridSpan w:val="2"/>
            <w:tcBorders>
              <w:top w:val="nil"/>
              <w:bottom w:val="single" w:sz="2" w:space="0" w:color="auto"/>
            </w:tcBorders>
            <w:vAlign w:val="center"/>
          </w:tcPr>
          <w:p w14:paraId="6999E20B" w14:textId="77777777" w:rsidR="008544E1" w:rsidRDefault="008544E1" w:rsidP="003F7C04">
            <w:pPr>
              <w:jc w:val="center"/>
              <w:rPr>
                <w:sz w:val="16"/>
                <w:szCs w:val="16"/>
                <w:lang w:val="en-US"/>
              </w:rPr>
            </w:pPr>
            <w:r>
              <w:rPr>
                <w:sz w:val="16"/>
                <w:szCs w:val="16"/>
                <w:lang w:val="en-US"/>
              </w:rPr>
              <w:t>2710703520284</w:t>
            </w:r>
          </w:p>
        </w:tc>
        <w:tc>
          <w:tcPr>
            <w:tcW w:w="3402" w:type="dxa"/>
            <w:gridSpan w:val="2"/>
            <w:tcBorders>
              <w:top w:val="nil"/>
              <w:bottom w:val="single" w:sz="2" w:space="0" w:color="auto"/>
            </w:tcBorders>
          </w:tcPr>
          <w:p w14:paraId="4F819F14" w14:textId="77777777" w:rsidR="008544E1" w:rsidRDefault="008544E1" w:rsidP="003F7C04">
            <w:pPr>
              <w:rPr>
                <w:lang w:val="en-US"/>
              </w:rPr>
            </w:pPr>
            <w:r>
              <w:rPr>
                <w:lang w:val="en-US"/>
              </w:rPr>
              <w:t>Profil de ghidaj</w:t>
            </w:r>
          </w:p>
        </w:tc>
        <w:tc>
          <w:tcPr>
            <w:tcW w:w="2268" w:type="dxa"/>
            <w:tcBorders>
              <w:top w:val="nil"/>
              <w:bottom w:val="single" w:sz="2" w:space="0" w:color="auto"/>
            </w:tcBorders>
          </w:tcPr>
          <w:p w14:paraId="3AC0AF5D" w14:textId="77777777" w:rsidR="008544E1" w:rsidRDefault="008544E1" w:rsidP="003F7C04">
            <w:pPr>
              <w:rPr>
                <w:lang w:val="en-US"/>
              </w:rPr>
            </w:pPr>
            <w:r>
              <w:rPr>
                <w:lang w:val="en-US"/>
              </w:rPr>
              <w:t>m</w:t>
            </w:r>
          </w:p>
        </w:tc>
        <w:tc>
          <w:tcPr>
            <w:tcW w:w="2268" w:type="dxa"/>
            <w:tcBorders>
              <w:top w:val="nil"/>
              <w:bottom w:val="single" w:sz="2" w:space="0" w:color="auto"/>
            </w:tcBorders>
          </w:tcPr>
          <w:p w14:paraId="0D14483F" w14:textId="77777777" w:rsidR="008544E1" w:rsidRDefault="008544E1" w:rsidP="003F7C04">
            <w:pPr>
              <w:rPr>
                <w:lang w:val="en-US"/>
              </w:rPr>
            </w:pPr>
            <w:r>
              <w:rPr>
                <w:lang w:val="en-US"/>
              </w:rPr>
              <w:t>34,0529</w:t>
            </w:r>
          </w:p>
        </w:tc>
      </w:tr>
      <w:tr w:rsidR="008544E1" w14:paraId="64896B7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2E43D" w14:textId="77777777" w:rsidR="008544E1" w:rsidRDefault="008544E1" w:rsidP="003F7C04">
            <w:pPr>
              <w:rPr>
                <w:lang w:val="en-US"/>
              </w:rPr>
            </w:pPr>
          </w:p>
        </w:tc>
        <w:tc>
          <w:tcPr>
            <w:tcW w:w="1276" w:type="dxa"/>
            <w:gridSpan w:val="2"/>
            <w:tcBorders>
              <w:top w:val="nil"/>
              <w:bottom w:val="single" w:sz="2" w:space="0" w:color="auto"/>
            </w:tcBorders>
            <w:vAlign w:val="center"/>
          </w:tcPr>
          <w:p w14:paraId="56BAD392" w14:textId="77777777" w:rsidR="008544E1" w:rsidRDefault="008544E1" w:rsidP="003F7C04">
            <w:pPr>
              <w:jc w:val="center"/>
              <w:rPr>
                <w:sz w:val="16"/>
                <w:szCs w:val="16"/>
                <w:lang w:val="en-US"/>
              </w:rPr>
            </w:pPr>
            <w:r>
              <w:rPr>
                <w:sz w:val="16"/>
                <w:szCs w:val="16"/>
                <w:lang w:val="en-US"/>
              </w:rPr>
              <w:t>2710703520285</w:t>
            </w:r>
          </w:p>
        </w:tc>
        <w:tc>
          <w:tcPr>
            <w:tcW w:w="3402" w:type="dxa"/>
            <w:gridSpan w:val="2"/>
            <w:tcBorders>
              <w:top w:val="nil"/>
              <w:bottom w:val="single" w:sz="2" w:space="0" w:color="auto"/>
            </w:tcBorders>
          </w:tcPr>
          <w:p w14:paraId="585378F4" w14:textId="77777777" w:rsidR="008544E1" w:rsidRDefault="008544E1" w:rsidP="003F7C04">
            <w:pPr>
              <w:rPr>
                <w:lang w:val="en-US"/>
              </w:rPr>
            </w:pPr>
            <w:r>
              <w:rPr>
                <w:lang w:val="en-US"/>
              </w:rPr>
              <w:t>Profil de suport</w:t>
            </w:r>
          </w:p>
        </w:tc>
        <w:tc>
          <w:tcPr>
            <w:tcW w:w="2268" w:type="dxa"/>
            <w:tcBorders>
              <w:top w:val="nil"/>
              <w:bottom w:val="single" w:sz="2" w:space="0" w:color="auto"/>
            </w:tcBorders>
          </w:tcPr>
          <w:p w14:paraId="15541E95" w14:textId="77777777" w:rsidR="008544E1" w:rsidRDefault="008544E1" w:rsidP="003F7C04">
            <w:pPr>
              <w:rPr>
                <w:lang w:val="en-US"/>
              </w:rPr>
            </w:pPr>
            <w:r>
              <w:rPr>
                <w:lang w:val="en-US"/>
              </w:rPr>
              <w:t>m</w:t>
            </w:r>
          </w:p>
        </w:tc>
        <w:tc>
          <w:tcPr>
            <w:tcW w:w="2268" w:type="dxa"/>
            <w:tcBorders>
              <w:top w:val="nil"/>
              <w:bottom w:val="single" w:sz="2" w:space="0" w:color="auto"/>
            </w:tcBorders>
          </w:tcPr>
          <w:p w14:paraId="5725E9DB" w14:textId="77777777" w:rsidR="008544E1" w:rsidRDefault="008544E1" w:rsidP="003F7C04">
            <w:pPr>
              <w:rPr>
                <w:lang w:val="en-US"/>
              </w:rPr>
            </w:pPr>
            <w:r>
              <w:rPr>
                <w:lang w:val="en-US"/>
              </w:rPr>
              <w:t>101,9271</w:t>
            </w:r>
          </w:p>
        </w:tc>
      </w:tr>
      <w:tr w:rsidR="008544E1" w14:paraId="2BCFB9F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EBDC0B" w14:textId="77777777" w:rsidR="008544E1" w:rsidRDefault="008544E1" w:rsidP="003F7C04">
            <w:pPr>
              <w:rPr>
                <w:lang w:val="en-US"/>
              </w:rPr>
            </w:pPr>
          </w:p>
        </w:tc>
        <w:tc>
          <w:tcPr>
            <w:tcW w:w="1276" w:type="dxa"/>
            <w:gridSpan w:val="2"/>
            <w:tcBorders>
              <w:top w:val="nil"/>
              <w:bottom w:val="single" w:sz="2" w:space="0" w:color="auto"/>
            </w:tcBorders>
            <w:vAlign w:val="center"/>
          </w:tcPr>
          <w:p w14:paraId="21654D7E" w14:textId="77777777" w:rsidR="008544E1" w:rsidRDefault="008544E1" w:rsidP="003F7C04">
            <w:pPr>
              <w:jc w:val="center"/>
              <w:rPr>
                <w:sz w:val="16"/>
                <w:szCs w:val="16"/>
                <w:lang w:val="en-US"/>
              </w:rPr>
            </w:pPr>
            <w:r>
              <w:rPr>
                <w:sz w:val="16"/>
                <w:szCs w:val="16"/>
                <w:lang w:val="en-US"/>
              </w:rPr>
              <w:t>2521302602900</w:t>
            </w:r>
          </w:p>
        </w:tc>
        <w:tc>
          <w:tcPr>
            <w:tcW w:w="3402" w:type="dxa"/>
            <w:gridSpan w:val="2"/>
            <w:tcBorders>
              <w:top w:val="nil"/>
              <w:bottom w:val="single" w:sz="2" w:space="0" w:color="auto"/>
            </w:tcBorders>
          </w:tcPr>
          <w:p w14:paraId="465A96CA" w14:textId="77777777" w:rsidR="008544E1" w:rsidRDefault="008544E1" w:rsidP="003F7C04">
            <w:pPr>
              <w:rPr>
                <w:lang w:val="en-US"/>
              </w:rPr>
            </w:pPr>
            <w:r>
              <w:rPr>
                <w:lang w:val="en-US"/>
              </w:rPr>
              <w:t>Placi termoizolante vata bazaltica grosime 50 mm</w:t>
            </w:r>
          </w:p>
        </w:tc>
        <w:tc>
          <w:tcPr>
            <w:tcW w:w="2268" w:type="dxa"/>
            <w:tcBorders>
              <w:top w:val="nil"/>
              <w:bottom w:val="single" w:sz="2" w:space="0" w:color="auto"/>
            </w:tcBorders>
          </w:tcPr>
          <w:p w14:paraId="1C57B02E" w14:textId="77777777" w:rsidR="008544E1" w:rsidRDefault="008544E1" w:rsidP="003F7C04">
            <w:pPr>
              <w:rPr>
                <w:lang w:val="en-US"/>
              </w:rPr>
            </w:pPr>
            <w:r>
              <w:rPr>
                <w:lang w:val="en-US"/>
              </w:rPr>
              <w:t>m2</w:t>
            </w:r>
          </w:p>
        </w:tc>
        <w:tc>
          <w:tcPr>
            <w:tcW w:w="2268" w:type="dxa"/>
            <w:tcBorders>
              <w:top w:val="nil"/>
              <w:bottom w:val="single" w:sz="2" w:space="0" w:color="auto"/>
            </w:tcBorders>
          </w:tcPr>
          <w:p w14:paraId="6B0EA4A8" w14:textId="77777777" w:rsidR="008544E1" w:rsidRDefault="008544E1" w:rsidP="003F7C04">
            <w:pPr>
              <w:rPr>
                <w:lang w:val="en-US"/>
              </w:rPr>
            </w:pPr>
            <w:r>
              <w:rPr>
                <w:lang w:val="en-US"/>
              </w:rPr>
              <w:t>47,7204</w:t>
            </w:r>
          </w:p>
        </w:tc>
      </w:tr>
      <w:tr w:rsidR="008544E1" w14:paraId="62395DE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E1929" w14:textId="77777777" w:rsidR="008544E1" w:rsidRDefault="008544E1" w:rsidP="003F7C04">
            <w:pPr>
              <w:rPr>
                <w:lang w:val="en-US"/>
              </w:rPr>
            </w:pPr>
          </w:p>
        </w:tc>
        <w:tc>
          <w:tcPr>
            <w:tcW w:w="1276" w:type="dxa"/>
            <w:gridSpan w:val="2"/>
            <w:tcBorders>
              <w:top w:val="nil"/>
              <w:bottom w:val="single" w:sz="2" w:space="0" w:color="auto"/>
            </w:tcBorders>
            <w:vAlign w:val="center"/>
          </w:tcPr>
          <w:p w14:paraId="2CB83155" w14:textId="77777777" w:rsidR="008544E1" w:rsidRDefault="008544E1" w:rsidP="003F7C04">
            <w:pPr>
              <w:jc w:val="center"/>
              <w:rPr>
                <w:sz w:val="16"/>
                <w:szCs w:val="16"/>
                <w:lang w:val="en-US"/>
              </w:rPr>
            </w:pPr>
            <w:r>
              <w:rPr>
                <w:sz w:val="16"/>
                <w:szCs w:val="16"/>
                <w:lang w:val="en-US"/>
              </w:rPr>
              <w:t>2523156720072</w:t>
            </w:r>
          </w:p>
        </w:tc>
        <w:tc>
          <w:tcPr>
            <w:tcW w:w="3402" w:type="dxa"/>
            <w:gridSpan w:val="2"/>
            <w:tcBorders>
              <w:top w:val="nil"/>
              <w:bottom w:val="single" w:sz="2" w:space="0" w:color="auto"/>
            </w:tcBorders>
          </w:tcPr>
          <w:p w14:paraId="314951E3" w14:textId="77777777" w:rsidR="008544E1" w:rsidRDefault="008544E1" w:rsidP="003F7C04">
            <w:pPr>
              <w:rPr>
                <w:lang w:val="en-US"/>
              </w:rPr>
            </w:pPr>
            <w:r>
              <w:rPr>
                <w:lang w:val="en-US"/>
              </w:rPr>
              <w:t>Banda de etansare sub profiluri "Dihtungsband"</w:t>
            </w:r>
          </w:p>
        </w:tc>
        <w:tc>
          <w:tcPr>
            <w:tcW w:w="2268" w:type="dxa"/>
            <w:tcBorders>
              <w:top w:val="nil"/>
              <w:bottom w:val="single" w:sz="2" w:space="0" w:color="auto"/>
            </w:tcBorders>
          </w:tcPr>
          <w:p w14:paraId="64D73A4B" w14:textId="77777777" w:rsidR="008544E1" w:rsidRDefault="008544E1" w:rsidP="003F7C04">
            <w:pPr>
              <w:rPr>
                <w:lang w:val="en-US"/>
              </w:rPr>
            </w:pPr>
            <w:r>
              <w:rPr>
                <w:lang w:val="en-US"/>
              </w:rPr>
              <w:t>m</w:t>
            </w:r>
          </w:p>
        </w:tc>
        <w:tc>
          <w:tcPr>
            <w:tcW w:w="2268" w:type="dxa"/>
            <w:tcBorders>
              <w:top w:val="nil"/>
              <w:bottom w:val="single" w:sz="2" w:space="0" w:color="auto"/>
            </w:tcBorders>
          </w:tcPr>
          <w:p w14:paraId="2FE43E5E" w14:textId="77777777" w:rsidR="008544E1" w:rsidRDefault="008544E1" w:rsidP="003F7C04">
            <w:pPr>
              <w:rPr>
                <w:lang w:val="en-US"/>
              </w:rPr>
            </w:pPr>
            <w:r>
              <w:rPr>
                <w:lang w:val="en-US"/>
              </w:rPr>
              <w:t>108,8767</w:t>
            </w:r>
          </w:p>
        </w:tc>
      </w:tr>
      <w:tr w:rsidR="008544E1" w14:paraId="06B92C6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D58618" w14:textId="77777777" w:rsidR="008544E1" w:rsidRDefault="008544E1" w:rsidP="003F7C04">
            <w:pPr>
              <w:rPr>
                <w:lang w:val="en-US"/>
              </w:rPr>
            </w:pPr>
          </w:p>
        </w:tc>
        <w:tc>
          <w:tcPr>
            <w:tcW w:w="1276" w:type="dxa"/>
            <w:gridSpan w:val="2"/>
            <w:tcBorders>
              <w:top w:val="nil"/>
              <w:bottom w:val="single" w:sz="2" w:space="0" w:color="auto"/>
            </w:tcBorders>
            <w:vAlign w:val="center"/>
          </w:tcPr>
          <w:p w14:paraId="1386329E" w14:textId="77777777" w:rsidR="008544E1" w:rsidRDefault="008544E1" w:rsidP="003F7C04">
            <w:pPr>
              <w:jc w:val="center"/>
              <w:rPr>
                <w:sz w:val="16"/>
                <w:szCs w:val="16"/>
                <w:lang w:val="en-US"/>
              </w:rPr>
            </w:pPr>
            <w:r>
              <w:rPr>
                <w:sz w:val="16"/>
                <w:szCs w:val="16"/>
                <w:lang w:val="en-US"/>
              </w:rPr>
              <w:t>2513206621602</w:t>
            </w:r>
          </w:p>
        </w:tc>
        <w:tc>
          <w:tcPr>
            <w:tcW w:w="3402" w:type="dxa"/>
            <w:gridSpan w:val="2"/>
            <w:tcBorders>
              <w:top w:val="nil"/>
              <w:bottom w:val="single" w:sz="2" w:space="0" w:color="auto"/>
            </w:tcBorders>
          </w:tcPr>
          <w:p w14:paraId="1E50A075" w14:textId="77777777" w:rsidR="008544E1" w:rsidRDefault="008544E1" w:rsidP="003F7C04">
            <w:pPr>
              <w:rPr>
                <w:lang w:val="en-US"/>
              </w:rPr>
            </w:pPr>
            <w:r>
              <w:rPr>
                <w:lang w:val="en-US"/>
              </w:rPr>
              <w:t>Banda pentru imbinarea rosturilor "Serpeanca"</w:t>
            </w:r>
          </w:p>
        </w:tc>
        <w:tc>
          <w:tcPr>
            <w:tcW w:w="2268" w:type="dxa"/>
            <w:tcBorders>
              <w:top w:val="nil"/>
              <w:bottom w:val="single" w:sz="2" w:space="0" w:color="auto"/>
            </w:tcBorders>
          </w:tcPr>
          <w:p w14:paraId="16285FCE" w14:textId="77777777" w:rsidR="008544E1" w:rsidRDefault="008544E1" w:rsidP="003F7C04">
            <w:pPr>
              <w:rPr>
                <w:lang w:val="en-US"/>
              </w:rPr>
            </w:pPr>
            <w:r>
              <w:rPr>
                <w:lang w:val="en-US"/>
              </w:rPr>
              <w:t>m</w:t>
            </w:r>
          </w:p>
        </w:tc>
        <w:tc>
          <w:tcPr>
            <w:tcW w:w="2268" w:type="dxa"/>
            <w:tcBorders>
              <w:top w:val="nil"/>
              <w:bottom w:val="single" w:sz="2" w:space="0" w:color="auto"/>
            </w:tcBorders>
          </w:tcPr>
          <w:p w14:paraId="25F01743" w14:textId="77777777" w:rsidR="008544E1" w:rsidRDefault="008544E1" w:rsidP="003F7C04">
            <w:pPr>
              <w:rPr>
                <w:lang w:val="en-US"/>
              </w:rPr>
            </w:pPr>
            <w:r>
              <w:rPr>
                <w:lang w:val="en-US"/>
              </w:rPr>
              <w:t>35,0954</w:t>
            </w:r>
          </w:p>
        </w:tc>
      </w:tr>
      <w:tr w:rsidR="008544E1" w14:paraId="24CD2D0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819D9" w14:textId="77777777" w:rsidR="008544E1" w:rsidRDefault="008544E1" w:rsidP="003F7C04">
            <w:pPr>
              <w:rPr>
                <w:lang w:val="en-US"/>
              </w:rPr>
            </w:pPr>
          </w:p>
        </w:tc>
        <w:tc>
          <w:tcPr>
            <w:tcW w:w="1276" w:type="dxa"/>
            <w:gridSpan w:val="2"/>
            <w:tcBorders>
              <w:top w:val="nil"/>
              <w:bottom w:val="single" w:sz="2" w:space="0" w:color="auto"/>
            </w:tcBorders>
            <w:vAlign w:val="center"/>
          </w:tcPr>
          <w:p w14:paraId="4B344B6F" w14:textId="77777777" w:rsidR="008544E1" w:rsidRDefault="008544E1" w:rsidP="003F7C04">
            <w:pPr>
              <w:jc w:val="center"/>
              <w:rPr>
                <w:sz w:val="16"/>
                <w:szCs w:val="16"/>
                <w:lang w:val="en-US"/>
              </w:rPr>
            </w:pPr>
            <w:r>
              <w:rPr>
                <w:sz w:val="16"/>
                <w:szCs w:val="16"/>
                <w:lang w:val="en-US"/>
              </w:rPr>
              <w:t>2430226102822</w:t>
            </w:r>
          </w:p>
        </w:tc>
        <w:tc>
          <w:tcPr>
            <w:tcW w:w="3402" w:type="dxa"/>
            <w:gridSpan w:val="2"/>
            <w:tcBorders>
              <w:top w:val="nil"/>
              <w:bottom w:val="single" w:sz="2" w:space="0" w:color="auto"/>
            </w:tcBorders>
          </w:tcPr>
          <w:p w14:paraId="303EC49B" w14:textId="77777777" w:rsidR="008544E1" w:rsidRDefault="008544E1" w:rsidP="003F7C04">
            <w:pPr>
              <w:rPr>
                <w:lang w:val="en-US"/>
              </w:rPr>
            </w:pPr>
            <w:r>
              <w:rPr>
                <w:lang w:val="en-US"/>
              </w:rPr>
              <w:t>Chit pe baza de ipsos "Fughenfuller lait"</w:t>
            </w:r>
          </w:p>
        </w:tc>
        <w:tc>
          <w:tcPr>
            <w:tcW w:w="2268" w:type="dxa"/>
            <w:tcBorders>
              <w:top w:val="nil"/>
              <w:bottom w:val="single" w:sz="2" w:space="0" w:color="auto"/>
            </w:tcBorders>
          </w:tcPr>
          <w:p w14:paraId="73093BA2" w14:textId="77777777" w:rsidR="008544E1" w:rsidRDefault="008544E1" w:rsidP="003F7C04">
            <w:pPr>
              <w:rPr>
                <w:lang w:val="en-US"/>
              </w:rPr>
            </w:pPr>
            <w:r>
              <w:rPr>
                <w:lang w:val="en-US"/>
              </w:rPr>
              <w:t>kg</w:t>
            </w:r>
          </w:p>
        </w:tc>
        <w:tc>
          <w:tcPr>
            <w:tcW w:w="2268" w:type="dxa"/>
            <w:tcBorders>
              <w:top w:val="nil"/>
              <w:bottom w:val="single" w:sz="2" w:space="0" w:color="auto"/>
            </w:tcBorders>
          </w:tcPr>
          <w:p w14:paraId="4441A113" w14:textId="77777777" w:rsidR="008544E1" w:rsidRDefault="008544E1" w:rsidP="003F7C04">
            <w:pPr>
              <w:rPr>
                <w:lang w:val="en-US"/>
              </w:rPr>
            </w:pPr>
            <w:r>
              <w:rPr>
                <w:lang w:val="en-US"/>
              </w:rPr>
              <w:t>12,5556</w:t>
            </w:r>
          </w:p>
        </w:tc>
      </w:tr>
      <w:tr w:rsidR="008544E1" w14:paraId="64BE5C8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45E259" w14:textId="77777777" w:rsidR="008544E1" w:rsidRDefault="008544E1" w:rsidP="003F7C04">
            <w:pPr>
              <w:rPr>
                <w:lang w:val="en-US"/>
              </w:rPr>
            </w:pPr>
          </w:p>
        </w:tc>
        <w:tc>
          <w:tcPr>
            <w:tcW w:w="1276" w:type="dxa"/>
            <w:gridSpan w:val="2"/>
            <w:tcBorders>
              <w:top w:val="nil"/>
              <w:bottom w:val="single" w:sz="2" w:space="0" w:color="auto"/>
            </w:tcBorders>
            <w:vAlign w:val="center"/>
          </w:tcPr>
          <w:p w14:paraId="0A096AFE" w14:textId="77777777" w:rsidR="008544E1" w:rsidRDefault="008544E1" w:rsidP="003F7C04">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265A5317" w14:textId="77777777" w:rsidR="008544E1" w:rsidRDefault="008544E1" w:rsidP="003F7C04">
            <w:pPr>
              <w:rPr>
                <w:lang w:val="en-US"/>
              </w:rPr>
            </w:pPr>
            <w:r>
              <w:rPr>
                <w:lang w:val="en-US"/>
              </w:rPr>
              <w:t>Grund "Tifengrund"</w:t>
            </w:r>
          </w:p>
        </w:tc>
        <w:tc>
          <w:tcPr>
            <w:tcW w:w="2268" w:type="dxa"/>
            <w:tcBorders>
              <w:top w:val="nil"/>
              <w:bottom w:val="single" w:sz="2" w:space="0" w:color="auto"/>
            </w:tcBorders>
          </w:tcPr>
          <w:p w14:paraId="72325166" w14:textId="77777777" w:rsidR="008544E1" w:rsidRDefault="008544E1" w:rsidP="003F7C04">
            <w:pPr>
              <w:rPr>
                <w:lang w:val="en-US"/>
              </w:rPr>
            </w:pPr>
            <w:r>
              <w:rPr>
                <w:lang w:val="en-US"/>
              </w:rPr>
              <w:t>kg</w:t>
            </w:r>
          </w:p>
        </w:tc>
        <w:tc>
          <w:tcPr>
            <w:tcW w:w="2268" w:type="dxa"/>
            <w:tcBorders>
              <w:top w:val="nil"/>
              <w:bottom w:val="single" w:sz="2" w:space="0" w:color="auto"/>
            </w:tcBorders>
          </w:tcPr>
          <w:p w14:paraId="0F69B12A" w14:textId="77777777" w:rsidR="008544E1" w:rsidRDefault="008544E1" w:rsidP="003F7C04">
            <w:pPr>
              <w:rPr>
                <w:lang w:val="en-US"/>
              </w:rPr>
            </w:pPr>
            <w:r>
              <w:rPr>
                <w:lang w:val="en-US"/>
              </w:rPr>
              <w:t>4,0539</w:t>
            </w:r>
          </w:p>
        </w:tc>
      </w:tr>
      <w:tr w:rsidR="008544E1" w14:paraId="7E11A06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01FFF" w14:textId="77777777" w:rsidR="008544E1" w:rsidRDefault="008544E1" w:rsidP="003F7C04">
            <w:pPr>
              <w:rPr>
                <w:lang w:val="en-US"/>
              </w:rPr>
            </w:pPr>
          </w:p>
        </w:tc>
        <w:tc>
          <w:tcPr>
            <w:tcW w:w="1276" w:type="dxa"/>
            <w:gridSpan w:val="2"/>
            <w:tcBorders>
              <w:top w:val="nil"/>
              <w:bottom w:val="single" w:sz="2" w:space="0" w:color="auto"/>
            </w:tcBorders>
            <w:vAlign w:val="center"/>
          </w:tcPr>
          <w:p w14:paraId="180876FF" w14:textId="77777777" w:rsidR="008544E1" w:rsidRDefault="008544E1" w:rsidP="003F7C04">
            <w:pPr>
              <w:jc w:val="center"/>
              <w:rPr>
                <w:sz w:val="16"/>
                <w:szCs w:val="16"/>
                <w:lang w:val="en-US"/>
              </w:rPr>
            </w:pPr>
            <w:r>
              <w:rPr>
                <w:sz w:val="16"/>
                <w:szCs w:val="16"/>
                <w:lang w:val="en-US"/>
              </w:rPr>
              <w:t>20511429507111</w:t>
            </w:r>
          </w:p>
        </w:tc>
        <w:tc>
          <w:tcPr>
            <w:tcW w:w="3402" w:type="dxa"/>
            <w:gridSpan w:val="2"/>
            <w:tcBorders>
              <w:top w:val="nil"/>
              <w:bottom w:val="single" w:sz="2" w:space="0" w:color="auto"/>
            </w:tcBorders>
          </w:tcPr>
          <w:p w14:paraId="17C9C3C5" w14:textId="77777777" w:rsidR="008544E1" w:rsidRDefault="008544E1" w:rsidP="003F7C04">
            <w:pPr>
              <w:rPr>
                <w:lang w:val="en-US"/>
              </w:rPr>
            </w:pPr>
            <w:r>
              <w:rPr>
                <w:lang w:val="en-US"/>
              </w:rPr>
              <w:t>Dibluri cu suruburi 8x80mm pentru fixarea profilurilor metalice</w:t>
            </w:r>
          </w:p>
        </w:tc>
        <w:tc>
          <w:tcPr>
            <w:tcW w:w="2268" w:type="dxa"/>
            <w:tcBorders>
              <w:top w:val="nil"/>
              <w:bottom w:val="single" w:sz="2" w:space="0" w:color="auto"/>
            </w:tcBorders>
          </w:tcPr>
          <w:p w14:paraId="326819B6"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EAF16FC" w14:textId="77777777" w:rsidR="008544E1" w:rsidRDefault="008544E1" w:rsidP="003F7C04">
            <w:pPr>
              <w:rPr>
                <w:lang w:val="en-US"/>
              </w:rPr>
            </w:pPr>
            <w:r>
              <w:rPr>
                <w:lang w:val="en-US"/>
              </w:rPr>
              <w:t>69,4958</w:t>
            </w:r>
          </w:p>
        </w:tc>
      </w:tr>
      <w:tr w:rsidR="008544E1" w14:paraId="2549C6A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438DFA" w14:textId="77777777" w:rsidR="008544E1" w:rsidRDefault="008544E1" w:rsidP="003F7C04">
            <w:pPr>
              <w:rPr>
                <w:lang w:val="en-US"/>
              </w:rPr>
            </w:pPr>
          </w:p>
        </w:tc>
        <w:tc>
          <w:tcPr>
            <w:tcW w:w="1276" w:type="dxa"/>
            <w:gridSpan w:val="2"/>
            <w:tcBorders>
              <w:top w:val="nil"/>
              <w:bottom w:val="single" w:sz="2" w:space="0" w:color="auto"/>
            </w:tcBorders>
            <w:vAlign w:val="center"/>
          </w:tcPr>
          <w:p w14:paraId="0BAA5B5B" w14:textId="77777777" w:rsidR="008544E1" w:rsidRDefault="008544E1" w:rsidP="003F7C04">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217F79FE" w14:textId="77777777" w:rsidR="008544E1" w:rsidRDefault="008544E1" w:rsidP="003F7C04">
            <w:pPr>
              <w:rPr>
                <w:lang w:val="en-US"/>
              </w:rPr>
            </w:pPr>
            <w:r>
              <w:rPr>
                <w:lang w:val="en-US"/>
              </w:rPr>
              <w:t>Suruburi cu autofiletare 3,5x25 mm</w:t>
            </w:r>
          </w:p>
        </w:tc>
        <w:tc>
          <w:tcPr>
            <w:tcW w:w="2268" w:type="dxa"/>
            <w:tcBorders>
              <w:top w:val="nil"/>
              <w:bottom w:val="single" w:sz="2" w:space="0" w:color="auto"/>
            </w:tcBorders>
          </w:tcPr>
          <w:p w14:paraId="3277C723"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81F5698" w14:textId="77777777" w:rsidR="008544E1" w:rsidRDefault="008544E1" w:rsidP="003F7C04">
            <w:pPr>
              <w:rPr>
                <w:lang w:val="en-US"/>
              </w:rPr>
            </w:pPr>
            <w:r>
              <w:rPr>
                <w:lang w:val="en-US"/>
              </w:rPr>
              <w:t>598,1268</w:t>
            </w:r>
          </w:p>
        </w:tc>
      </w:tr>
      <w:tr w:rsidR="008544E1" w14:paraId="4C31222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5FE49" w14:textId="77777777" w:rsidR="008544E1" w:rsidRDefault="008544E1" w:rsidP="003F7C04">
            <w:pPr>
              <w:rPr>
                <w:lang w:val="en-US"/>
              </w:rPr>
            </w:pPr>
          </w:p>
        </w:tc>
        <w:tc>
          <w:tcPr>
            <w:tcW w:w="1276" w:type="dxa"/>
            <w:gridSpan w:val="2"/>
            <w:tcBorders>
              <w:top w:val="nil"/>
              <w:bottom w:val="single" w:sz="2" w:space="0" w:color="auto"/>
            </w:tcBorders>
            <w:vAlign w:val="center"/>
          </w:tcPr>
          <w:p w14:paraId="7008EA4B"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1112CCB"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2AF030C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B8D0622" w14:textId="77777777" w:rsidR="008544E1" w:rsidRDefault="008544E1" w:rsidP="003F7C04">
            <w:pPr>
              <w:rPr>
                <w:lang w:val="en-US"/>
              </w:rPr>
            </w:pPr>
            <w:r>
              <w:rPr>
                <w:lang w:val="en-US"/>
              </w:rPr>
              <w:t>0,2950</w:t>
            </w:r>
          </w:p>
        </w:tc>
      </w:tr>
      <w:tr w:rsidR="008544E1" w14:paraId="4C57810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F7861D" w14:textId="77777777" w:rsidR="008544E1" w:rsidRDefault="008544E1" w:rsidP="003F7C04">
            <w:pPr>
              <w:rPr>
                <w:lang w:val="en-US"/>
              </w:rPr>
            </w:pPr>
          </w:p>
        </w:tc>
        <w:tc>
          <w:tcPr>
            <w:tcW w:w="1276" w:type="dxa"/>
            <w:gridSpan w:val="2"/>
            <w:tcBorders>
              <w:top w:val="nil"/>
              <w:bottom w:val="single" w:sz="2" w:space="0" w:color="auto"/>
            </w:tcBorders>
            <w:vAlign w:val="center"/>
          </w:tcPr>
          <w:p w14:paraId="19E0C182" w14:textId="77777777" w:rsidR="008544E1" w:rsidRDefault="008544E1" w:rsidP="003F7C04">
            <w:pPr>
              <w:jc w:val="center"/>
              <w:rPr>
                <w:sz w:val="16"/>
                <w:szCs w:val="16"/>
                <w:lang w:val="en-US"/>
              </w:rPr>
            </w:pPr>
            <w:r>
              <w:rPr>
                <w:sz w:val="16"/>
                <w:szCs w:val="16"/>
                <w:lang w:val="en-US"/>
              </w:rPr>
              <w:t>2952270007609</w:t>
            </w:r>
          </w:p>
        </w:tc>
        <w:tc>
          <w:tcPr>
            <w:tcW w:w="3402" w:type="dxa"/>
            <w:gridSpan w:val="2"/>
            <w:tcBorders>
              <w:top w:val="nil"/>
              <w:bottom w:val="single" w:sz="2" w:space="0" w:color="auto"/>
            </w:tcBorders>
          </w:tcPr>
          <w:p w14:paraId="5E6C49D4" w14:textId="77777777" w:rsidR="008544E1" w:rsidRDefault="008544E1" w:rsidP="003F7C04">
            <w:pPr>
              <w:rPr>
                <w:lang w:val="en-US"/>
              </w:rPr>
            </w:pPr>
            <w:r>
              <w:rPr>
                <w:lang w:val="en-US"/>
              </w:rPr>
              <w:t>Masina de gaurit electrica</w:t>
            </w:r>
          </w:p>
        </w:tc>
        <w:tc>
          <w:tcPr>
            <w:tcW w:w="2268" w:type="dxa"/>
            <w:tcBorders>
              <w:top w:val="nil"/>
              <w:bottom w:val="single" w:sz="2" w:space="0" w:color="auto"/>
            </w:tcBorders>
          </w:tcPr>
          <w:p w14:paraId="7B592D4B"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72B89F0" w14:textId="77777777" w:rsidR="008544E1" w:rsidRDefault="008544E1" w:rsidP="003F7C04">
            <w:pPr>
              <w:rPr>
                <w:lang w:val="en-US"/>
              </w:rPr>
            </w:pPr>
            <w:r>
              <w:rPr>
                <w:lang w:val="en-US"/>
              </w:rPr>
              <w:t>1,9454</w:t>
            </w:r>
          </w:p>
        </w:tc>
      </w:tr>
      <w:tr w:rsidR="008544E1" w14:paraId="338C8F4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E806D" w14:textId="77777777" w:rsidR="008544E1" w:rsidRDefault="008544E1" w:rsidP="003F7C04">
            <w:pPr>
              <w:rPr>
                <w:lang w:val="en-US"/>
              </w:rPr>
            </w:pPr>
            <w:r>
              <w:rPr>
                <w:lang w:val="en-US"/>
              </w:rPr>
              <w:t>50</w:t>
            </w:r>
          </w:p>
        </w:tc>
        <w:tc>
          <w:tcPr>
            <w:tcW w:w="1276" w:type="dxa"/>
            <w:gridSpan w:val="2"/>
            <w:tcBorders>
              <w:top w:val="single" w:sz="4" w:space="0" w:color="auto"/>
              <w:bottom w:val="single" w:sz="4" w:space="0" w:color="auto"/>
            </w:tcBorders>
          </w:tcPr>
          <w:p w14:paraId="6591B1FB" w14:textId="77777777" w:rsidR="008544E1" w:rsidRDefault="008544E1" w:rsidP="003F7C04">
            <w:pPr>
              <w:rPr>
                <w:lang w:val="en-US"/>
              </w:rPr>
            </w:pPr>
            <w:r>
              <w:rPr>
                <w:lang w:val="en-US"/>
              </w:rPr>
              <w:t>IzF04J1</w:t>
            </w:r>
          </w:p>
          <w:p w14:paraId="2165E8F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DA70C18"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6C87CFA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13733A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DC68296" w14:textId="77777777" w:rsidR="008544E1" w:rsidRDefault="008544E1" w:rsidP="003F7C04">
            <w:pPr>
              <w:jc w:val="center"/>
              <w:rPr>
                <w:lang w:val="en-US"/>
              </w:rPr>
            </w:pPr>
            <w:r>
              <w:rPr>
                <w:lang w:val="en-US"/>
              </w:rPr>
              <w:t>46,1000</w:t>
            </w:r>
          </w:p>
        </w:tc>
      </w:tr>
      <w:tr w:rsidR="008544E1" w14:paraId="5668C08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282DF" w14:textId="77777777" w:rsidR="008544E1" w:rsidRDefault="008544E1" w:rsidP="003F7C04">
            <w:pPr>
              <w:rPr>
                <w:lang w:val="en-US"/>
              </w:rPr>
            </w:pPr>
          </w:p>
        </w:tc>
        <w:tc>
          <w:tcPr>
            <w:tcW w:w="1276" w:type="dxa"/>
            <w:gridSpan w:val="2"/>
            <w:tcBorders>
              <w:top w:val="nil"/>
              <w:bottom w:val="single" w:sz="2" w:space="0" w:color="auto"/>
            </w:tcBorders>
            <w:vAlign w:val="center"/>
          </w:tcPr>
          <w:p w14:paraId="08436F32"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1E0D7DE6"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06A3A4E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EF98B7B" w14:textId="77777777" w:rsidR="008544E1" w:rsidRDefault="008544E1" w:rsidP="003F7C04">
            <w:pPr>
              <w:rPr>
                <w:lang w:val="en-US"/>
              </w:rPr>
            </w:pPr>
            <w:r>
              <w:rPr>
                <w:lang w:val="en-US"/>
              </w:rPr>
              <w:t>0,9220</w:t>
            </w:r>
          </w:p>
        </w:tc>
      </w:tr>
      <w:tr w:rsidR="008544E1" w14:paraId="6688DFB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AFDD62" w14:textId="77777777" w:rsidR="008544E1" w:rsidRDefault="008544E1" w:rsidP="003F7C04">
            <w:pPr>
              <w:rPr>
                <w:lang w:val="en-US"/>
              </w:rPr>
            </w:pPr>
          </w:p>
        </w:tc>
        <w:tc>
          <w:tcPr>
            <w:tcW w:w="1276" w:type="dxa"/>
            <w:gridSpan w:val="2"/>
            <w:tcBorders>
              <w:top w:val="nil"/>
              <w:bottom w:val="single" w:sz="2" w:space="0" w:color="auto"/>
            </w:tcBorders>
            <w:vAlign w:val="center"/>
          </w:tcPr>
          <w:p w14:paraId="74CCAB40"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6AD2AE5C" w14:textId="77777777" w:rsidR="008544E1" w:rsidRDefault="008544E1" w:rsidP="003F7C04">
            <w:pPr>
              <w:rPr>
                <w:lang w:val="en-US"/>
              </w:rPr>
            </w:pPr>
            <w:r>
              <w:rPr>
                <w:lang w:val="en-US"/>
              </w:rPr>
              <w:t>Pelicola Jutafol</w:t>
            </w:r>
          </w:p>
        </w:tc>
        <w:tc>
          <w:tcPr>
            <w:tcW w:w="2268" w:type="dxa"/>
            <w:tcBorders>
              <w:top w:val="nil"/>
              <w:bottom w:val="single" w:sz="2" w:space="0" w:color="auto"/>
            </w:tcBorders>
          </w:tcPr>
          <w:p w14:paraId="2F77DFDB" w14:textId="77777777" w:rsidR="008544E1" w:rsidRDefault="008544E1" w:rsidP="003F7C04">
            <w:pPr>
              <w:rPr>
                <w:lang w:val="en-US"/>
              </w:rPr>
            </w:pPr>
            <w:r>
              <w:rPr>
                <w:lang w:val="en-US"/>
              </w:rPr>
              <w:t>m2</w:t>
            </w:r>
          </w:p>
        </w:tc>
        <w:tc>
          <w:tcPr>
            <w:tcW w:w="2268" w:type="dxa"/>
            <w:tcBorders>
              <w:top w:val="nil"/>
              <w:bottom w:val="single" w:sz="2" w:space="0" w:color="auto"/>
            </w:tcBorders>
          </w:tcPr>
          <w:p w14:paraId="24D3A5B5" w14:textId="77777777" w:rsidR="008544E1" w:rsidRDefault="008544E1" w:rsidP="003F7C04">
            <w:pPr>
              <w:rPr>
                <w:lang w:val="en-US"/>
              </w:rPr>
            </w:pPr>
            <w:r>
              <w:rPr>
                <w:lang w:val="en-US"/>
              </w:rPr>
              <w:t>49,7880</w:t>
            </w:r>
          </w:p>
        </w:tc>
      </w:tr>
      <w:tr w:rsidR="008544E1" w14:paraId="264DE47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BCDA5" w14:textId="77777777" w:rsidR="008544E1" w:rsidRDefault="008544E1" w:rsidP="003F7C04">
            <w:pPr>
              <w:rPr>
                <w:lang w:val="en-US"/>
              </w:rPr>
            </w:pPr>
          </w:p>
        </w:tc>
        <w:tc>
          <w:tcPr>
            <w:tcW w:w="1276" w:type="dxa"/>
            <w:gridSpan w:val="2"/>
            <w:tcBorders>
              <w:top w:val="nil"/>
              <w:bottom w:val="single" w:sz="2" w:space="0" w:color="auto"/>
            </w:tcBorders>
            <w:vAlign w:val="center"/>
          </w:tcPr>
          <w:p w14:paraId="760CFC12"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B2F232A"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0A65005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FCBBE3C" w14:textId="77777777" w:rsidR="008544E1" w:rsidRDefault="008544E1" w:rsidP="003F7C04">
            <w:pPr>
              <w:rPr>
                <w:lang w:val="en-US"/>
              </w:rPr>
            </w:pPr>
            <w:r>
              <w:rPr>
                <w:lang w:val="en-US"/>
              </w:rPr>
              <w:t>0,0231</w:t>
            </w:r>
          </w:p>
        </w:tc>
      </w:tr>
      <w:tr w:rsidR="008544E1" w14:paraId="2BB55F9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21C1F" w14:textId="77777777" w:rsidR="008544E1" w:rsidRDefault="008544E1" w:rsidP="003F7C04">
            <w:pPr>
              <w:rPr>
                <w:lang w:val="en-US"/>
              </w:rPr>
            </w:pPr>
            <w:r>
              <w:rPr>
                <w:lang w:val="en-US"/>
              </w:rPr>
              <w:t>51</w:t>
            </w:r>
          </w:p>
        </w:tc>
        <w:tc>
          <w:tcPr>
            <w:tcW w:w="1276" w:type="dxa"/>
            <w:gridSpan w:val="2"/>
            <w:tcBorders>
              <w:top w:val="single" w:sz="4" w:space="0" w:color="auto"/>
              <w:bottom w:val="single" w:sz="4" w:space="0" w:color="auto"/>
            </w:tcBorders>
          </w:tcPr>
          <w:p w14:paraId="243D8CE8" w14:textId="77777777" w:rsidR="008544E1" w:rsidRDefault="008544E1" w:rsidP="003F7C04">
            <w:pPr>
              <w:rPr>
                <w:lang w:val="en-US"/>
              </w:rPr>
            </w:pPr>
            <w:r>
              <w:rPr>
                <w:lang w:val="en-US"/>
              </w:rPr>
              <w:t>CN53A</w:t>
            </w:r>
          </w:p>
          <w:p w14:paraId="68536A3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31F6459"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4659A16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7916B3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0CB20C8" w14:textId="77777777" w:rsidR="008544E1" w:rsidRDefault="008544E1" w:rsidP="003F7C04">
            <w:pPr>
              <w:jc w:val="center"/>
              <w:rPr>
                <w:lang w:val="en-US"/>
              </w:rPr>
            </w:pPr>
            <w:r>
              <w:rPr>
                <w:lang w:val="en-US"/>
              </w:rPr>
              <w:t>46,1000</w:t>
            </w:r>
          </w:p>
        </w:tc>
      </w:tr>
      <w:tr w:rsidR="008544E1" w14:paraId="65203FB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1E466" w14:textId="77777777" w:rsidR="008544E1" w:rsidRDefault="008544E1" w:rsidP="003F7C04">
            <w:pPr>
              <w:rPr>
                <w:lang w:val="en-US"/>
              </w:rPr>
            </w:pPr>
          </w:p>
        </w:tc>
        <w:tc>
          <w:tcPr>
            <w:tcW w:w="1276" w:type="dxa"/>
            <w:gridSpan w:val="2"/>
            <w:tcBorders>
              <w:top w:val="nil"/>
              <w:bottom w:val="single" w:sz="2" w:space="0" w:color="auto"/>
            </w:tcBorders>
            <w:vAlign w:val="center"/>
          </w:tcPr>
          <w:p w14:paraId="7743F923"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5B9BCFD"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193E06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1145C27" w14:textId="77777777" w:rsidR="008544E1" w:rsidRDefault="008544E1" w:rsidP="003F7C04">
            <w:pPr>
              <w:rPr>
                <w:lang w:val="en-US"/>
              </w:rPr>
            </w:pPr>
            <w:r>
              <w:rPr>
                <w:lang w:val="en-US"/>
              </w:rPr>
              <w:t>1,3830</w:t>
            </w:r>
          </w:p>
        </w:tc>
      </w:tr>
      <w:tr w:rsidR="008544E1" w14:paraId="2DDB5BF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98A34" w14:textId="77777777" w:rsidR="008544E1" w:rsidRDefault="008544E1" w:rsidP="003F7C04">
            <w:pPr>
              <w:rPr>
                <w:lang w:val="en-US"/>
              </w:rPr>
            </w:pPr>
          </w:p>
        </w:tc>
        <w:tc>
          <w:tcPr>
            <w:tcW w:w="1276" w:type="dxa"/>
            <w:gridSpan w:val="2"/>
            <w:tcBorders>
              <w:top w:val="nil"/>
              <w:bottom w:val="single" w:sz="2" w:space="0" w:color="auto"/>
            </w:tcBorders>
            <w:vAlign w:val="center"/>
          </w:tcPr>
          <w:p w14:paraId="3777B93E"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70A5CE3"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339A3061" w14:textId="77777777" w:rsidR="008544E1" w:rsidRDefault="008544E1" w:rsidP="003F7C04">
            <w:pPr>
              <w:rPr>
                <w:lang w:val="en-US"/>
              </w:rPr>
            </w:pPr>
            <w:r>
              <w:rPr>
                <w:lang w:val="en-US"/>
              </w:rPr>
              <w:t>kg</w:t>
            </w:r>
          </w:p>
        </w:tc>
        <w:tc>
          <w:tcPr>
            <w:tcW w:w="2268" w:type="dxa"/>
            <w:tcBorders>
              <w:top w:val="nil"/>
              <w:bottom w:val="single" w:sz="2" w:space="0" w:color="auto"/>
            </w:tcBorders>
          </w:tcPr>
          <w:p w14:paraId="3D3ED0C1" w14:textId="77777777" w:rsidR="008544E1" w:rsidRDefault="008544E1" w:rsidP="003F7C04">
            <w:pPr>
              <w:rPr>
                <w:lang w:val="en-US"/>
              </w:rPr>
            </w:pPr>
            <w:r>
              <w:rPr>
                <w:lang w:val="en-US"/>
              </w:rPr>
              <w:t>6,9150</w:t>
            </w:r>
          </w:p>
        </w:tc>
      </w:tr>
      <w:tr w:rsidR="008544E1" w14:paraId="6A54B99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338F7" w14:textId="77777777" w:rsidR="008544E1" w:rsidRDefault="008544E1" w:rsidP="003F7C04">
            <w:pPr>
              <w:rPr>
                <w:lang w:val="en-US"/>
              </w:rPr>
            </w:pPr>
          </w:p>
        </w:tc>
        <w:tc>
          <w:tcPr>
            <w:tcW w:w="1276" w:type="dxa"/>
            <w:gridSpan w:val="2"/>
            <w:tcBorders>
              <w:top w:val="nil"/>
              <w:bottom w:val="single" w:sz="2" w:space="0" w:color="auto"/>
            </w:tcBorders>
            <w:vAlign w:val="center"/>
          </w:tcPr>
          <w:p w14:paraId="208D44B5"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6919996"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7ABDF46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456A069" w14:textId="77777777" w:rsidR="008544E1" w:rsidRDefault="008544E1" w:rsidP="003F7C04">
            <w:pPr>
              <w:rPr>
                <w:lang w:val="en-US"/>
              </w:rPr>
            </w:pPr>
            <w:r>
              <w:rPr>
                <w:lang w:val="en-US"/>
              </w:rPr>
              <w:t>2,3050</w:t>
            </w:r>
          </w:p>
        </w:tc>
      </w:tr>
      <w:tr w:rsidR="008544E1" w14:paraId="20E4EE3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05003" w14:textId="77777777" w:rsidR="008544E1" w:rsidRDefault="008544E1" w:rsidP="003F7C04">
            <w:pPr>
              <w:rPr>
                <w:lang w:val="en-US"/>
              </w:rPr>
            </w:pPr>
            <w:r>
              <w:rPr>
                <w:lang w:val="en-US"/>
              </w:rPr>
              <w:t>52</w:t>
            </w:r>
          </w:p>
        </w:tc>
        <w:tc>
          <w:tcPr>
            <w:tcW w:w="1276" w:type="dxa"/>
            <w:gridSpan w:val="2"/>
            <w:tcBorders>
              <w:top w:val="single" w:sz="4" w:space="0" w:color="auto"/>
              <w:bottom w:val="single" w:sz="4" w:space="0" w:color="auto"/>
            </w:tcBorders>
          </w:tcPr>
          <w:p w14:paraId="3CEA567C" w14:textId="77777777" w:rsidR="008544E1" w:rsidRDefault="008544E1" w:rsidP="003F7C04">
            <w:pPr>
              <w:rPr>
                <w:lang w:val="en-US"/>
              </w:rPr>
            </w:pPr>
            <w:r>
              <w:rPr>
                <w:lang w:val="en-US"/>
              </w:rPr>
              <w:t>CF17C</w:t>
            </w:r>
          </w:p>
          <w:p w14:paraId="0504B34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05DA725"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Diverse lucrari - strat de impaslitura din fibra de sticla aplicat pe suprafata elementelor prefabricate din b.c.a. lipit cu aracet, inclusiv stratul de </w:t>
            </w:r>
            <w:r>
              <w:rPr>
                <w:lang w:val="en-US"/>
              </w:rPr>
              <w:lastRenderedPageBreak/>
              <w:t>amorsaj</w:t>
            </w:r>
            <w:r>
              <w:rPr>
                <w:rFonts w:ascii="Times New Roman CYR" w:hAnsi="Times New Roman CYR" w:cs="Times New Roman CYR"/>
                <w:sz w:val="16"/>
                <w:szCs w:val="16"/>
                <w:lang w:val="en-US"/>
              </w:rPr>
              <w:t xml:space="preserve"> </w:t>
            </w:r>
          </w:p>
          <w:p w14:paraId="43E20AD0"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1C59545"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23FC4B64" w14:textId="77777777" w:rsidR="008544E1" w:rsidRDefault="008544E1" w:rsidP="003F7C04">
            <w:pPr>
              <w:jc w:val="center"/>
              <w:rPr>
                <w:lang w:val="en-US"/>
              </w:rPr>
            </w:pPr>
            <w:r>
              <w:rPr>
                <w:lang w:val="en-US"/>
              </w:rPr>
              <w:t>46,1000</w:t>
            </w:r>
          </w:p>
        </w:tc>
      </w:tr>
      <w:tr w:rsidR="008544E1" w14:paraId="4495B94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3278C" w14:textId="77777777" w:rsidR="008544E1" w:rsidRDefault="008544E1" w:rsidP="003F7C04">
            <w:pPr>
              <w:rPr>
                <w:lang w:val="en-US"/>
              </w:rPr>
            </w:pPr>
          </w:p>
        </w:tc>
        <w:tc>
          <w:tcPr>
            <w:tcW w:w="1276" w:type="dxa"/>
            <w:gridSpan w:val="2"/>
            <w:tcBorders>
              <w:top w:val="nil"/>
              <w:bottom w:val="single" w:sz="2" w:space="0" w:color="auto"/>
            </w:tcBorders>
            <w:vAlign w:val="center"/>
          </w:tcPr>
          <w:p w14:paraId="6D60D37D"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369E5401"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73096BE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B7E3A77" w14:textId="77777777" w:rsidR="008544E1" w:rsidRDefault="008544E1" w:rsidP="003F7C04">
            <w:pPr>
              <w:rPr>
                <w:lang w:val="en-US"/>
              </w:rPr>
            </w:pPr>
            <w:r>
              <w:rPr>
                <w:lang w:val="en-US"/>
              </w:rPr>
              <w:t>9,2200</w:t>
            </w:r>
          </w:p>
        </w:tc>
      </w:tr>
      <w:tr w:rsidR="008544E1" w14:paraId="313D72F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1AEA9" w14:textId="77777777" w:rsidR="008544E1" w:rsidRDefault="008544E1" w:rsidP="003F7C04">
            <w:pPr>
              <w:rPr>
                <w:lang w:val="en-US"/>
              </w:rPr>
            </w:pPr>
          </w:p>
        </w:tc>
        <w:tc>
          <w:tcPr>
            <w:tcW w:w="1276" w:type="dxa"/>
            <w:gridSpan w:val="2"/>
            <w:tcBorders>
              <w:top w:val="nil"/>
              <w:bottom w:val="single" w:sz="2" w:space="0" w:color="auto"/>
            </w:tcBorders>
            <w:vAlign w:val="center"/>
          </w:tcPr>
          <w:p w14:paraId="58C66960"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4EC57BDD"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092DAE05" w14:textId="77777777" w:rsidR="008544E1" w:rsidRDefault="008544E1" w:rsidP="003F7C04">
            <w:pPr>
              <w:rPr>
                <w:lang w:val="en-US"/>
              </w:rPr>
            </w:pPr>
            <w:r>
              <w:rPr>
                <w:lang w:val="en-US"/>
              </w:rPr>
              <w:t>m2</w:t>
            </w:r>
          </w:p>
        </w:tc>
        <w:tc>
          <w:tcPr>
            <w:tcW w:w="2268" w:type="dxa"/>
            <w:tcBorders>
              <w:top w:val="nil"/>
              <w:bottom w:val="single" w:sz="2" w:space="0" w:color="auto"/>
            </w:tcBorders>
          </w:tcPr>
          <w:p w14:paraId="3879BC66" w14:textId="77777777" w:rsidR="008544E1" w:rsidRDefault="008544E1" w:rsidP="003F7C04">
            <w:pPr>
              <w:rPr>
                <w:lang w:val="en-US"/>
              </w:rPr>
            </w:pPr>
            <w:r>
              <w:rPr>
                <w:lang w:val="en-US"/>
              </w:rPr>
              <w:t>50,7100</w:t>
            </w:r>
          </w:p>
        </w:tc>
      </w:tr>
      <w:tr w:rsidR="008544E1" w14:paraId="744674F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F51E2" w14:textId="77777777" w:rsidR="008544E1" w:rsidRDefault="008544E1" w:rsidP="003F7C04">
            <w:pPr>
              <w:rPr>
                <w:lang w:val="en-US"/>
              </w:rPr>
            </w:pPr>
          </w:p>
        </w:tc>
        <w:tc>
          <w:tcPr>
            <w:tcW w:w="1276" w:type="dxa"/>
            <w:gridSpan w:val="2"/>
            <w:tcBorders>
              <w:top w:val="nil"/>
              <w:bottom w:val="single" w:sz="2" w:space="0" w:color="auto"/>
            </w:tcBorders>
            <w:vAlign w:val="center"/>
          </w:tcPr>
          <w:p w14:paraId="52A505C5"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1FDB3906"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38276895" w14:textId="77777777" w:rsidR="008544E1" w:rsidRDefault="008544E1" w:rsidP="003F7C04">
            <w:pPr>
              <w:rPr>
                <w:lang w:val="en-US"/>
              </w:rPr>
            </w:pPr>
            <w:r>
              <w:rPr>
                <w:lang w:val="en-US"/>
              </w:rPr>
              <w:t>kg</w:t>
            </w:r>
          </w:p>
        </w:tc>
        <w:tc>
          <w:tcPr>
            <w:tcW w:w="2268" w:type="dxa"/>
            <w:tcBorders>
              <w:top w:val="nil"/>
              <w:bottom w:val="single" w:sz="2" w:space="0" w:color="auto"/>
            </w:tcBorders>
          </w:tcPr>
          <w:p w14:paraId="5AE3E7F4" w14:textId="77777777" w:rsidR="008544E1" w:rsidRDefault="008544E1" w:rsidP="003F7C04">
            <w:pPr>
              <w:rPr>
                <w:lang w:val="en-US"/>
              </w:rPr>
            </w:pPr>
            <w:r>
              <w:rPr>
                <w:lang w:val="en-US"/>
              </w:rPr>
              <w:t>6,9150</w:t>
            </w:r>
          </w:p>
        </w:tc>
      </w:tr>
      <w:tr w:rsidR="008544E1" w14:paraId="145940D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016B0A" w14:textId="77777777" w:rsidR="008544E1" w:rsidRDefault="008544E1" w:rsidP="003F7C04">
            <w:pPr>
              <w:rPr>
                <w:lang w:val="en-US"/>
              </w:rPr>
            </w:pPr>
          </w:p>
        </w:tc>
        <w:tc>
          <w:tcPr>
            <w:tcW w:w="1276" w:type="dxa"/>
            <w:gridSpan w:val="2"/>
            <w:tcBorders>
              <w:top w:val="nil"/>
              <w:bottom w:val="single" w:sz="2" w:space="0" w:color="auto"/>
            </w:tcBorders>
            <w:vAlign w:val="center"/>
          </w:tcPr>
          <w:p w14:paraId="277433AE"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FEF53E8"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0B72BFE1" w14:textId="77777777" w:rsidR="008544E1" w:rsidRDefault="008544E1" w:rsidP="003F7C04">
            <w:pPr>
              <w:rPr>
                <w:lang w:val="en-US"/>
              </w:rPr>
            </w:pPr>
            <w:r>
              <w:rPr>
                <w:lang w:val="en-US"/>
              </w:rPr>
              <w:t>m3</w:t>
            </w:r>
          </w:p>
        </w:tc>
        <w:tc>
          <w:tcPr>
            <w:tcW w:w="2268" w:type="dxa"/>
            <w:tcBorders>
              <w:top w:val="nil"/>
              <w:bottom w:val="single" w:sz="2" w:space="0" w:color="auto"/>
            </w:tcBorders>
          </w:tcPr>
          <w:p w14:paraId="4C37D0FC" w14:textId="77777777" w:rsidR="008544E1" w:rsidRDefault="008544E1" w:rsidP="003F7C04">
            <w:pPr>
              <w:rPr>
                <w:lang w:val="en-US"/>
              </w:rPr>
            </w:pPr>
            <w:r>
              <w:rPr>
                <w:lang w:val="en-US"/>
              </w:rPr>
              <w:t>0,0138</w:t>
            </w:r>
          </w:p>
        </w:tc>
      </w:tr>
      <w:tr w:rsidR="008544E1" w14:paraId="57BD0EE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A5F03" w14:textId="77777777" w:rsidR="008544E1" w:rsidRDefault="008544E1" w:rsidP="003F7C04">
            <w:pPr>
              <w:rPr>
                <w:lang w:val="en-US"/>
              </w:rPr>
            </w:pPr>
            <w:r>
              <w:rPr>
                <w:lang w:val="en-US"/>
              </w:rPr>
              <w:t>53</w:t>
            </w:r>
          </w:p>
        </w:tc>
        <w:tc>
          <w:tcPr>
            <w:tcW w:w="1276" w:type="dxa"/>
            <w:gridSpan w:val="2"/>
            <w:tcBorders>
              <w:top w:val="single" w:sz="4" w:space="0" w:color="auto"/>
              <w:bottom w:val="single" w:sz="4" w:space="0" w:color="auto"/>
            </w:tcBorders>
          </w:tcPr>
          <w:p w14:paraId="71BBD22D" w14:textId="77777777" w:rsidR="008544E1" w:rsidRDefault="008544E1" w:rsidP="003F7C04">
            <w:pPr>
              <w:rPr>
                <w:lang w:val="en-US"/>
              </w:rPr>
            </w:pPr>
            <w:r>
              <w:rPr>
                <w:lang w:val="en-US"/>
              </w:rPr>
              <w:t>CF50B</w:t>
            </w:r>
          </w:p>
          <w:p w14:paraId="4D7AEB4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F9FED75" w14:textId="77777777" w:rsidR="008544E1" w:rsidRDefault="008544E1" w:rsidP="003F7C04">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565A15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6EB0F3A"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2B3D346" w14:textId="77777777" w:rsidR="008544E1" w:rsidRDefault="008544E1" w:rsidP="003F7C04">
            <w:pPr>
              <w:jc w:val="center"/>
              <w:rPr>
                <w:lang w:val="en-US"/>
              </w:rPr>
            </w:pPr>
            <w:r>
              <w:rPr>
                <w:lang w:val="en-US"/>
              </w:rPr>
              <w:t>46,1000</w:t>
            </w:r>
          </w:p>
        </w:tc>
      </w:tr>
      <w:tr w:rsidR="008544E1" w14:paraId="7A44633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19208" w14:textId="77777777" w:rsidR="008544E1" w:rsidRDefault="008544E1" w:rsidP="003F7C04">
            <w:pPr>
              <w:rPr>
                <w:lang w:val="en-US"/>
              </w:rPr>
            </w:pPr>
          </w:p>
        </w:tc>
        <w:tc>
          <w:tcPr>
            <w:tcW w:w="1276" w:type="dxa"/>
            <w:gridSpan w:val="2"/>
            <w:tcBorders>
              <w:top w:val="nil"/>
              <w:bottom w:val="single" w:sz="2" w:space="0" w:color="auto"/>
            </w:tcBorders>
            <w:vAlign w:val="center"/>
          </w:tcPr>
          <w:p w14:paraId="707BF5C6"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5E90A7F6"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6E886C1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2A7CBDC" w14:textId="77777777" w:rsidR="008544E1" w:rsidRDefault="008544E1" w:rsidP="003F7C04">
            <w:pPr>
              <w:rPr>
                <w:lang w:val="en-US"/>
              </w:rPr>
            </w:pPr>
            <w:r>
              <w:rPr>
                <w:lang w:val="en-US"/>
              </w:rPr>
              <w:t>56,2420</w:t>
            </w:r>
          </w:p>
        </w:tc>
      </w:tr>
      <w:tr w:rsidR="008544E1" w14:paraId="13B03AE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9EA925" w14:textId="77777777" w:rsidR="008544E1" w:rsidRDefault="008544E1" w:rsidP="003F7C04">
            <w:pPr>
              <w:rPr>
                <w:lang w:val="en-US"/>
              </w:rPr>
            </w:pPr>
          </w:p>
        </w:tc>
        <w:tc>
          <w:tcPr>
            <w:tcW w:w="1276" w:type="dxa"/>
            <w:gridSpan w:val="2"/>
            <w:tcBorders>
              <w:top w:val="nil"/>
              <w:bottom w:val="single" w:sz="2" w:space="0" w:color="auto"/>
            </w:tcBorders>
            <w:vAlign w:val="center"/>
          </w:tcPr>
          <w:p w14:paraId="5DCBC688"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6D8C444B"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3924D8DF" w14:textId="77777777" w:rsidR="008544E1" w:rsidRDefault="008544E1" w:rsidP="003F7C04">
            <w:pPr>
              <w:rPr>
                <w:lang w:val="en-US"/>
              </w:rPr>
            </w:pPr>
            <w:r>
              <w:rPr>
                <w:lang w:val="en-US"/>
              </w:rPr>
              <w:t>kg</w:t>
            </w:r>
          </w:p>
        </w:tc>
        <w:tc>
          <w:tcPr>
            <w:tcW w:w="2268" w:type="dxa"/>
            <w:tcBorders>
              <w:top w:val="nil"/>
              <w:bottom w:val="single" w:sz="2" w:space="0" w:color="auto"/>
            </w:tcBorders>
          </w:tcPr>
          <w:p w14:paraId="55A0C4F1" w14:textId="77777777" w:rsidR="008544E1" w:rsidRDefault="008544E1" w:rsidP="003F7C04">
            <w:pPr>
              <w:rPr>
                <w:lang w:val="en-US"/>
              </w:rPr>
            </w:pPr>
            <w:r>
              <w:rPr>
                <w:lang w:val="en-US"/>
              </w:rPr>
              <w:t>329,1540</w:t>
            </w:r>
          </w:p>
        </w:tc>
      </w:tr>
      <w:tr w:rsidR="008544E1" w14:paraId="7C09A4C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0723A" w14:textId="77777777" w:rsidR="008544E1" w:rsidRDefault="008544E1" w:rsidP="003F7C04">
            <w:pPr>
              <w:rPr>
                <w:lang w:val="en-US"/>
              </w:rPr>
            </w:pPr>
          </w:p>
        </w:tc>
        <w:tc>
          <w:tcPr>
            <w:tcW w:w="1276" w:type="dxa"/>
            <w:gridSpan w:val="2"/>
            <w:tcBorders>
              <w:top w:val="nil"/>
              <w:bottom w:val="single" w:sz="2" w:space="0" w:color="auto"/>
            </w:tcBorders>
            <w:vAlign w:val="center"/>
          </w:tcPr>
          <w:p w14:paraId="59BB11C1"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8A50E86"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F2B1CB8" w14:textId="77777777" w:rsidR="008544E1" w:rsidRDefault="008544E1" w:rsidP="003F7C04">
            <w:pPr>
              <w:rPr>
                <w:lang w:val="en-US"/>
              </w:rPr>
            </w:pPr>
            <w:r>
              <w:rPr>
                <w:lang w:val="en-US"/>
              </w:rPr>
              <w:t>m3</w:t>
            </w:r>
          </w:p>
        </w:tc>
        <w:tc>
          <w:tcPr>
            <w:tcW w:w="2268" w:type="dxa"/>
            <w:tcBorders>
              <w:top w:val="nil"/>
              <w:bottom w:val="single" w:sz="2" w:space="0" w:color="auto"/>
            </w:tcBorders>
          </w:tcPr>
          <w:p w14:paraId="63F9AA5D" w14:textId="77777777" w:rsidR="008544E1" w:rsidRDefault="008544E1" w:rsidP="003F7C04">
            <w:pPr>
              <w:rPr>
                <w:lang w:val="en-US"/>
              </w:rPr>
            </w:pPr>
            <w:r>
              <w:rPr>
                <w:lang w:val="en-US"/>
              </w:rPr>
              <w:t>0,1844</w:t>
            </w:r>
          </w:p>
        </w:tc>
      </w:tr>
      <w:tr w:rsidR="008544E1" w14:paraId="2CD18D8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rPr>
          <w:trHeight w:val="317"/>
        </w:trPr>
        <w:tc>
          <w:tcPr>
            <w:tcW w:w="709" w:type="dxa"/>
            <w:tcBorders>
              <w:top w:val="nil"/>
              <w:bottom w:val="single" w:sz="2" w:space="0" w:color="auto"/>
            </w:tcBorders>
          </w:tcPr>
          <w:p w14:paraId="19041F59" w14:textId="77777777" w:rsidR="008544E1" w:rsidRDefault="008544E1" w:rsidP="003F7C04">
            <w:pPr>
              <w:rPr>
                <w:lang w:val="en-US"/>
              </w:rPr>
            </w:pPr>
          </w:p>
        </w:tc>
        <w:tc>
          <w:tcPr>
            <w:tcW w:w="1276" w:type="dxa"/>
            <w:gridSpan w:val="2"/>
            <w:tcBorders>
              <w:top w:val="nil"/>
              <w:bottom w:val="single" w:sz="2" w:space="0" w:color="auto"/>
            </w:tcBorders>
            <w:vAlign w:val="center"/>
          </w:tcPr>
          <w:p w14:paraId="4E3348E9"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080F999"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0EF42C17"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84C2919" w14:textId="77777777" w:rsidR="008544E1" w:rsidRDefault="008544E1" w:rsidP="003F7C04">
            <w:pPr>
              <w:rPr>
                <w:lang w:val="en-US"/>
              </w:rPr>
            </w:pPr>
            <w:r>
              <w:rPr>
                <w:lang w:val="en-US"/>
              </w:rPr>
              <w:t>0,7376</w:t>
            </w:r>
          </w:p>
        </w:tc>
      </w:tr>
      <w:tr w:rsidR="008544E1" w14:paraId="4EFCCE7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E7D81" w14:textId="77777777" w:rsidR="008544E1" w:rsidRDefault="008544E1" w:rsidP="003F7C04">
            <w:pPr>
              <w:rPr>
                <w:lang w:val="en-US"/>
              </w:rPr>
            </w:pPr>
            <w:r>
              <w:rPr>
                <w:lang w:val="en-US"/>
              </w:rPr>
              <w:t>54</w:t>
            </w:r>
          </w:p>
        </w:tc>
        <w:tc>
          <w:tcPr>
            <w:tcW w:w="1276" w:type="dxa"/>
            <w:gridSpan w:val="2"/>
            <w:tcBorders>
              <w:top w:val="single" w:sz="4" w:space="0" w:color="auto"/>
              <w:bottom w:val="single" w:sz="4" w:space="0" w:color="auto"/>
            </w:tcBorders>
          </w:tcPr>
          <w:p w14:paraId="5891B06D" w14:textId="77777777" w:rsidR="008544E1" w:rsidRDefault="008544E1" w:rsidP="003F7C04">
            <w:pPr>
              <w:rPr>
                <w:lang w:val="en-US"/>
              </w:rPr>
            </w:pPr>
            <w:r>
              <w:rPr>
                <w:lang w:val="en-US"/>
              </w:rPr>
              <w:t>CN53A</w:t>
            </w:r>
          </w:p>
          <w:p w14:paraId="682A3B7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737ECFE"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78B9EE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25C849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258AD49" w14:textId="77777777" w:rsidR="008544E1" w:rsidRDefault="008544E1" w:rsidP="003F7C04">
            <w:pPr>
              <w:jc w:val="center"/>
              <w:rPr>
                <w:lang w:val="en-US"/>
              </w:rPr>
            </w:pPr>
            <w:r>
              <w:rPr>
                <w:lang w:val="en-US"/>
              </w:rPr>
              <w:t>46,1000</w:t>
            </w:r>
          </w:p>
        </w:tc>
      </w:tr>
      <w:tr w:rsidR="008544E1" w14:paraId="5A6DDAD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8A7E1" w14:textId="77777777" w:rsidR="008544E1" w:rsidRDefault="008544E1" w:rsidP="003F7C04">
            <w:pPr>
              <w:rPr>
                <w:lang w:val="en-US"/>
              </w:rPr>
            </w:pPr>
          </w:p>
        </w:tc>
        <w:tc>
          <w:tcPr>
            <w:tcW w:w="1276" w:type="dxa"/>
            <w:gridSpan w:val="2"/>
            <w:tcBorders>
              <w:top w:val="nil"/>
              <w:bottom w:val="single" w:sz="2" w:space="0" w:color="auto"/>
            </w:tcBorders>
            <w:vAlign w:val="center"/>
          </w:tcPr>
          <w:p w14:paraId="3C9D52FB"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A8544C4"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65AC0E6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4B0B71F" w14:textId="77777777" w:rsidR="008544E1" w:rsidRDefault="008544E1" w:rsidP="003F7C04">
            <w:pPr>
              <w:rPr>
                <w:lang w:val="en-US"/>
              </w:rPr>
            </w:pPr>
            <w:r>
              <w:rPr>
                <w:lang w:val="en-US"/>
              </w:rPr>
              <w:t>1,3830</w:t>
            </w:r>
          </w:p>
        </w:tc>
      </w:tr>
      <w:tr w:rsidR="008544E1" w14:paraId="09ECDEA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1DF0C" w14:textId="77777777" w:rsidR="008544E1" w:rsidRDefault="008544E1" w:rsidP="003F7C04">
            <w:pPr>
              <w:rPr>
                <w:lang w:val="en-US"/>
              </w:rPr>
            </w:pPr>
          </w:p>
        </w:tc>
        <w:tc>
          <w:tcPr>
            <w:tcW w:w="1276" w:type="dxa"/>
            <w:gridSpan w:val="2"/>
            <w:tcBorders>
              <w:top w:val="nil"/>
              <w:bottom w:val="single" w:sz="2" w:space="0" w:color="auto"/>
            </w:tcBorders>
            <w:vAlign w:val="center"/>
          </w:tcPr>
          <w:p w14:paraId="0286A0E3"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1D6C98F"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27FF230F" w14:textId="77777777" w:rsidR="008544E1" w:rsidRDefault="008544E1" w:rsidP="003F7C04">
            <w:pPr>
              <w:rPr>
                <w:lang w:val="en-US"/>
              </w:rPr>
            </w:pPr>
            <w:r>
              <w:rPr>
                <w:lang w:val="en-US"/>
              </w:rPr>
              <w:t>kg</w:t>
            </w:r>
          </w:p>
        </w:tc>
        <w:tc>
          <w:tcPr>
            <w:tcW w:w="2268" w:type="dxa"/>
            <w:tcBorders>
              <w:top w:val="nil"/>
              <w:bottom w:val="single" w:sz="2" w:space="0" w:color="auto"/>
            </w:tcBorders>
          </w:tcPr>
          <w:p w14:paraId="01F0B217" w14:textId="77777777" w:rsidR="008544E1" w:rsidRDefault="008544E1" w:rsidP="003F7C04">
            <w:pPr>
              <w:rPr>
                <w:lang w:val="en-US"/>
              </w:rPr>
            </w:pPr>
            <w:r>
              <w:rPr>
                <w:lang w:val="en-US"/>
              </w:rPr>
              <w:t>6,9150</w:t>
            </w:r>
          </w:p>
        </w:tc>
      </w:tr>
      <w:tr w:rsidR="008544E1" w14:paraId="039DF9C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71672" w14:textId="77777777" w:rsidR="008544E1" w:rsidRDefault="008544E1" w:rsidP="003F7C04">
            <w:pPr>
              <w:rPr>
                <w:lang w:val="en-US"/>
              </w:rPr>
            </w:pPr>
          </w:p>
        </w:tc>
        <w:tc>
          <w:tcPr>
            <w:tcW w:w="1276" w:type="dxa"/>
            <w:gridSpan w:val="2"/>
            <w:tcBorders>
              <w:top w:val="nil"/>
              <w:bottom w:val="single" w:sz="2" w:space="0" w:color="auto"/>
            </w:tcBorders>
            <w:vAlign w:val="center"/>
          </w:tcPr>
          <w:p w14:paraId="7994F974"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332D731"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30765CFA"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7D9A50F" w14:textId="77777777" w:rsidR="008544E1" w:rsidRDefault="008544E1" w:rsidP="003F7C04">
            <w:pPr>
              <w:rPr>
                <w:lang w:val="en-US"/>
              </w:rPr>
            </w:pPr>
            <w:r>
              <w:rPr>
                <w:lang w:val="en-US"/>
              </w:rPr>
              <w:t>2,3050</w:t>
            </w:r>
          </w:p>
        </w:tc>
      </w:tr>
      <w:tr w:rsidR="008544E1" w14:paraId="2A4E81B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52701" w14:textId="77777777" w:rsidR="008544E1" w:rsidRDefault="008544E1" w:rsidP="003F7C04">
            <w:pPr>
              <w:rPr>
                <w:lang w:val="en-US"/>
              </w:rPr>
            </w:pPr>
            <w:r>
              <w:rPr>
                <w:lang w:val="en-US"/>
              </w:rPr>
              <w:t>55</w:t>
            </w:r>
          </w:p>
        </w:tc>
        <w:tc>
          <w:tcPr>
            <w:tcW w:w="1276" w:type="dxa"/>
            <w:gridSpan w:val="2"/>
            <w:tcBorders>
              <w:top w:val="single" w:sz="4" w:space="0" w:color="auto"/>
              <w:bottom w:val="single" w:sz="4" w:space="0" w:color="auto"/>
            </w:tcBorders>
          </w:tcPr>
          <w:p w14:paraId="35364308" w14:textId="77777777" w:rsidR="008544E1" w:rsidRDefault="008544E1" w:rsidP="003F7C04">
            <w:pPr>
              <w:rPr>
                <w:lang w:val="en-US"/>
              </w:rPr>
            </w:pPr>
            <w:r>
              <w:rPr>
                <w:lang w:val="en-US"/>
              </w:rPr>
              <w:t>CF57A</w:t>
            </w:r>
          </w:p>
          <w:p w14:paraId="7DB6526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68565EF"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56A4542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93DE75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6E1AA48" w14:textId="77777777" w:rsidR="008544E1" w:rsidRDefault="008544E1" w:rsidP="003F7C04">
            <w:pPr>
              <w:jc w:val="center"/>
              <w:rPr>
                <w:lang w:val="en-US"/>
              </w:rPr>
            </w:pPr>
            <w:r>
              <w:rPr>
                <w:lang w:val="en-US"/>
              </w:rPr>
              <w:t>46,1000</w:t>
            </w:r>
          </w:p>
        </w:tc>
      </w:tr>
      <w:tr w:rsidR="008544E1" w14:paraId="15D2E74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D34976" w14:textId="77777777" w:rsidR="008544E1" w:rsidRDefault="008544E1" w:rsidP="003F7C04">
            <w:pPr>
              <w:rPr>
                <w:lang w:val="en-US"/>
              </w:rPr>
            </w:pPr>
          </w:p>
        </w:tc>
        <w:tc>
          <w:tcPr>
            <w:tcW w:w="1276" w:type="dxa"/>
            <w:gridSpan w:val="2"/>
            <w:tcBorders>
              <w:top w:val="nil"/>
              <w:bottom w:val="single" w:sz="2" w:space="0" w:color="auto"/>
            </w:tcBorders>
            <w:vAlign w:val="center"/>
          </w:tcPr>
          <w:p w14:paraId="64B5F0A2"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2DD5C9B"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7136736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0F65976" w14:textId="77777777" w:rsidR="008544E1" w:rsidRDefault="008544E1" w:rsidP="003F7C04">
            <w:pPr>
              <w:rPr>
                <w:lang w:val="en-US"/>
              </w:rPr>
            </w:pPr>
            <w:r>
              <w:rPr>
                <w:lang w:val="en-US"/>
              </w:rPr>
              <w:t>20,7450</w:t>
            </w:r>
          </w:p>
        </w:tc>
      </w:tr>
      <w:tr w:rsidR="008544E1" w14:paraId="16F6D2B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029DF" w14:textId="77777777" w:rsidR="008544E1" w:rsidRDefault="008544E1" w:rsidP="003F7C04">
            <w:pPr>
              <w:rPr>
                <w:lang w:val="en-US"/>
              </w:rPr>
            </w:pPr>
          </w:p>
        </w:tc>
        <w:tc>
          <w:tcPr>
            <w:tcW w:w="1276" w:type="dxa"/>
            <w:gridSpan w:val="2"/>
            <w:tcBorders>
              <w:top w:val="nil"/>
              <w:bottom w:val="single" w:sz="2" w:space="0" w:color="auto"/>
            </w:tcBorders>
            <w:vAlign w:val="center"/>
          </w:tcPr>
          <w:p w14:paraId="3C5332FE"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ED81216"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223AD1B3" w14:textId="77777777" w:rsidR="008544E1" w:rsidRDefault="008544E1" w:rsidP="003F7C04">
            <w:pPr>
              <w:rPr>
                <w:lang w:val="en-US"/>
              </w:rPr>
            </w:pPr>
            <w:r>
              <w:rPr>
                <w:lang w:val="en-US"/>
              </w:rPr>
              <w:t>kg</w:t>
            </w:r>
          </w:p>
        </w:tc>
        <w:tc>
          <w:tcPr>
            <w:tcW w:w="2268" w:type="dxa"/>
            <w:tcBorders>
              <w:top w:val="nil"/>
              <w:bottom w:val="single" w:sz="2" w:space="0" w:color="auto"/>
            </w:tcBorders>
          </w:tcPr>
          <w:p w14:paraId="458B9598" w14:textId="77777777" w:rsidR="008544E1" w:rsidRDefault="008544E1" w:rsidP="003F7C04">
            <w:pPr>
              <w:rPr>
                <w:lang w:val="en-US"/>
              </w:rPr>
            </w:pPr>
            <w:r>
              <w:rPr>
                <w:lang w:val="en-US"/>
              </w:rPr>
              <w:t>48,6309</w:t>
            </w:r>
          </w:p>
        </w:tc>
      </w:tr>
      <w:tr w:rsidR="008544E1" w14:paraId="6961CDF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DAE6A" w14:textId="77777777" w:rsidR="008544E1" w:rsidRDefault="008544E1" w:rsidP="003F7C04">
            <w:pPr>
              <w:rPr>
                <w:lang w:val="en-US"/>
              </w:rPr>
            </w:pPr>
          </w:p>
        </w:tc>
        <w:tc>
          <w:tcPr>
            <w:tcW w:w="1276" w:type="dxa"/>
            <w:gridSpan w:val="2"/>
            <w:tcBorders>
              <w:top w:val="nil"/>
              <w:bottom w:val="single" w:sz="2" w:space="0" w:color="auto"/>
            </w:tcBorders>
            <w:vAlign w:val="center"/>
          </w:tcPr>
          <w:p w14:paraId="4018D161"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3254AE9" w14:textId="77777777" w:rsidR="008544E1" w:rsidRDefault="008544E1" w:rsidP="003F7C04">
            <w:pPr>
              <w:rPr>
                <w:lang w:val="en-US"/>
              </w:rPr>
            </w:pPr>
            <w:r>
              <w:rPr>
                <w:lang w:val="en-US"/>
              </w:rPr>
              <w:t>Apa</w:t>
            </w:r>
          </w:p>
        </w:tc>
        <w:tc>
          <w:tcPr>
            <w:tcW w:w="2268" w:type="dxa"/>
            <w:tcBorders>
              <w:top w:val="nil"/>
              <w:bottom w:val="single" w:sz="2" w:space="0" w:color="auto"/>
            </w:tcBorders>
          </w:tcPr>
          <w:p w14:paraId="18B789DD" w14:textId="77777777" w:rsidR="008544E1" w:rsidRDefault="008544E1" w:rsidP="003F7C04">
            <w:pPr>
              <w:rPr>
                <w:lang w:val="en-US"/>
              </w:rPr>
            </w:pPr>
            <w:r>
              <w:rPr>
                <w:lang w:val="en-US"/>
              </w:rPr>
              <w:t>m3</w:t>
            </w:r>
          </w:p>
        </w:tc>
        <w:tc>
          <w:tcPr>
            <w:tcW w:w="2268" w:type="dxa"/>
            <w:tcBorders>
              <w:top w:val="nil"/>
              <w:bottom w:val="single" w:sz="2" w:space="0" w:color="auto"/>
            </w:tcBorders>
          </w:tcPr>
          <w:p w14:paraId="5430A61F" w14:textId="77777777" w:rsidR="008544E1" w:rsidRDefault="008544E1" w:rsidP="003F7C04">
            <w:pPr>
              <w:rPr>
                <w:lang w:val="en-US"/>
              </w:rPr>
            </w:pPr>
            <w:r>
              <w:rPr>
                <w:lang w:val="en-US"/>
              </w:rPr>
              <w:t>0,0461</w:t>
            </w:r>
          </w:p>
        </w:tc>
      </w:tr>
      <w:tr w:rsidR="008544E1" w14:paraId="2E8C4B4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8AE90" w14:textId="77777777" w:rsidR="008544E1" w:rsidRDefault="008544E1" w:rsidP="003F7C04">
            <w:pPr>
              <w:rPr>
                <w:lang w:val="en-US"/>
              </w:rPr>
            </w:pPr>
            <w:r>
              <w:rPr>
                <w:lang w:val="en-US"/>
              </w:rPr>
              <w:t>56</w:t>
            </w:r>
          </w:p>
        </w:tc>
        <w:tc>
          <w:tcPr>
            <w:tcW w:w="1276" w:type="dxa"/>
            <w:gridSpan w:val="2"/>
            <w:tcBorders>
              <w:top w:val="single" w:sz="4" w:space="0" w:color="auto"/>
              <w:bottom w:val="single" w:sz="4" w:space="0" w:color="auto"/>
            </w:tcBorders>
          </w:tcPr>
          <w:p w14:paraId="7BBDBEF9" w14:textId="77777777" w:rsidR="008544E1" w:rsidRDefault="008544E1" w:rsidP="003F7C04">
            <w:pPr>
              <w:rPr>
                <w:lang w:val="en-US"/>
              </w:rPr>
            </w:pPr>
            <w:r>
              <w:rPr>
                <w:lang w:val="en-US"/>
              </w:rPr>
              <w:t>CF56A</w:t>
            </w:r>
          </w:p>
          <w:p w14:paraId="39544F8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27C4F59"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25FD10F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88031C9"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902E15B" w14:textId="77777777" w:rsidR="008544E1" w:rsidRDefault="008544E1" w:rsidP="003F7C04">
            <w:pPr>
              <w:jc w:val="center"/>
              <w:rPr>
                <w:lang w:val="en-US"/>
              </w:rPr>
            </w:pPr>
            <w:r>
              <w:rPr>
                <w:lang w:val="en-US"/>
              </w:rPr>
              <w:t>46,1000</w:t>
            </w:r>
          </w:p>
        </w:tc>
      </w:tr>
      <w:tr w:rsidR="008544E1" w14:paraId="0DDBB38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30E039" w14:textId="77777777" w:rsidR="008544E1" w:rsidRDefault="008544E1" w:rsidP="003F7C04">
            <w:pPr>
              <w:rPr>
                <w:lang w:val="en-US"/>
              </w:rPr>
            </w:pPr>
          </w:p>
        </w:tc>
        <w:tc>
          <w:tcPr>
            <w:tcW w:w="1276" w:type="dxa"/>
            <w:gridSpan w:val="2"/>
            <w:tcBorders>
              <w:top w:val="nil"/>
              <w:bottom w:val="single" w:sz="2" w:space="0" w:color="auto"/>
            </w:tcBorders>
            <w:vAlign w:val="center"/>
          </w:tcPr>
          <w:p w14:paraId="0916C719"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49E0BC22"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4D9E4B1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CB3193A" w14:textId="77777777" w:rsidR="008544E1" w:rsidRDefault="008544E1" w:rsidP="003F7C04">
            <w:pPr>
              <w:rPr>
                <w:lang w:val="en-US"/>
              </w:rPr>
            </w:pPr>
            <w:r>
              <w:rPr>
                <w:lang w:val="en-US"/>
              </w:rPr>
              <w:t>9,2200</w:t>
            </w:r>
          </w:p>
        </w:tc>
      </w:tr>
      <w:tr w:rsidR="008544E1" w14:paraId="2F7C9E7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39D6F" w14:textId="77777777" w:rsidR="008544E1" w:rsidRDefault="008544E1" w:rsidP="003F7C04">
            <w:pPr>
              <w:rPr>
                <w:lang w:val="en-US"/>
              </w:rPr>
            </w:pPr>
          </w:p>
        </w:tc>
        <w:tc>
          <w:tcPr>
            <w:tcW w:w="1276" w:type="dxa"/>
            <w:gridSpan w:val="2"/>
            <w:tcBorders>
              <w:top w:val="nil"/>
              <w:bottom w:val="single" w:sz="2" w:space="0" w:color="auto"/>
            </w:tcBorders>
            <w:vAlign w:val="center"/>
          </w:tcPr>
          <w:p w14:paraId="143B7F2C"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98A7847"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035059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D249532" w14:textId="77777777" w:rsidR="008544E1" w:rsidRDefault="008544E1" w:rsidP="003F7C04">
            <w:pPr>
              <w:rPr>
                <w:lang w:val="en-US"/>
              </w:rPr>
            </w:pPr>
            <w:r>
              <w:rPr>
                <w:lang w:val="en-US"/>
              </w:rPr>
              <w:t>4,6100</w:t>
            </w:r>
          </w:p>
        </w:tc>
      </w:tr>
      <w:tr w:rsidR="008544E1" w14:paraId="47BE397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82C72" w14:textId="77777777" w:rsidR="008544E1" w:rsidRDefault="008544E1" w:rsidP="003F7C04">
            <w:pPr>
              <w:rPr>
                <w:lang w:val="en-US"/>
              </w:rPr>
            </w:pPr>
          </w:p>
        </w:tc>
        <w:tc>
          <w:tcPr>
            <w:tcW w:w="1276" w:type="dxa"/>
            <w:gridSpan w:val="2"/>
            <w:tcBorders>
              <w:top w:val="nil"/>
              <w:bottom w:val="single" w:sz="2" w:space="0" w:color="auto"/>
            </w:tcBorders>
            <w:vAlign w:val="center"/>
          </w:tcPr>
          <w:p w14:paraId="322DFCDD"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294A6FE5"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27B37437" w14:textId="77777777" w:rsidR="008544E1" w:rsidRDefault="008544E1" w:rsidP="003F7C04">
            <w:pPr>
              <w:rPr>
                <w:lang w:val="en-US"/>
              </w:rPr>
            </w:pPr>
            <w:r>
              <w:rPr>
                <w:lang w:val="en-US"/>
              </w:rPr>
              <w:t>kg</w:t>
            </w:r>
          </w:p>
        </w:tc>
        <w:tc>
          <w:tcPr>
            <w:tcW w:w="2268" w:type="dxa"/>
            <w:tcBorders>
              <w:top w:val="nil"/>
              <w:bottom w:val="single" w:sz="2" w:space="0" w:color="auto"/>
            </w:tcBorders>
          </w:tcPr>
          <w:p w14:paraId="2A7E3B85" w14:textId="77777777" w:rsidR="008544E1" w:rsidRDefault="008544E1" w:rsidP="003F7C04">
            <w:pPr>
              <w:rPr>
                <w:lang w:val="en-US"/>
              </w:rPr>
            </w:pPr>
            <w:r>
              <w:rPr>
                <w:lang w:val="en-US"/>
              </w:rPr>
              <w:t>22,7273</w:t>
            </w:r>
          </w:p>
        </w:tc>
      </w:tr>
      <w:tr w:rsidR="008544E1" w14:paraId="29822FF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FE731" w14:textId="77777777" w:rsidR="008544E1" w:rsidRDefault="008544E1" w:rsidP="003F7C04">
            <w:pPr>
              <w:rPr>
                <w:lang w:val="en-US"/>
              </w:rPr>
            </w:pPr>
          </w:p>
        </w:tc>
        <w:tc>
          <w:tcPr>
            <w:tcW w:w="1276" w:type="dxa"/>
            <w:gridSpan w:val="2"/>
            <w:tcBorders>
              <w:top w:val="nil"/>
              <w:bottom w:val="single" w:sz="2" w:space="0" w:color="auto"/>
            </w:tcBorders>
            <w:vAlign w:val="center"/>
          </w:tcPr>
          <w:p w14:paraId="624535E4"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43145AC"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14A82CB"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2887F22" w14:textId="77777777" w:rsidR="008544E1" w:rsidRDefault="008544E1" w:rsidP="003F7C04">
            <w:pPr>
              <w:rPr>
                <w:lang w:val="en-US"/>
              </w:rPr>
            </w:pPr>
            <w:r>
              <w:rPr>
                <w:lang w:val="en-US"/>
              </w:rPr>
              <w:t>0,0461</w:t>
            </w:r>
          </w:p>
        </w:tc>
      </w:tr>
      <w:tr w:rsidR="008544E1" w14:paraId="19323A4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5FC4F" w14:textId="77777777" w:rsidR="008544E1" w:rsidRDefault="008544E1" w:rsidP="003F7C04">
            <w:pPr>
              <w:rPr>
                <w:lang w:val="en-US"/>
              </w:rPr>
            </w:pPr>
            <w:r>
              <w:rPr>
                <w:lang w:val="en-US"/>
              </w:rPr>
              <w:t>57</w:t>
            </w:r>
          </w:p>
        </w:tc>
        <w:tc>
          <w:tcPr>
            <w:tcW w:w="1276" w:type="dxa"/>
            <w:gridSpan w:val="2"/>
            <w:tcBorders>
              <w:top w:val="single" w:sz="4" w:space="0" w:color="auto"/>
              <w:bottom w:val="single" w:sz="4" w:space="0" w:color="auto"/>
            </w:tcBorders>
          </w:tcPr>
          <w:p w14:paraId="035D0851" w14:textId="77777777" w:rsidR="008544E1" w:rsidRDefault="008544E1" w:rsidP="003F7C04">
            <w:pPr>
              <w:rPr>
                <w:lang w:val="en-US"/>
              </w:rPr>
            </w:pPr>
            <w:r>
              <w:rPr>
                <w:lang w:val="en-US"/>
              </w:rPr>
              <w:t>CN53A</w:t>
            </w:r>
          </w:p>
          <w:p w14:paraId="2314C5F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EFAC06D"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24B4F94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DCC6C7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669F03E" w14:textId="77777777" w:rsidR="008544E1" w:rsidRDefault="008544E1" w:rsidP="003F7C04">
            <w:pPr>
              <w:jc w:val="center"/>
              <w:rPr>
                <w:lang w:val="en-US"/>
              </w:rPr>
            </w:pPr>
            <w:r>
              <w:rPr>
                <w:lang w:val="en-US"/>
              </w:rPr>
              <w:t>46,1000</w:t>
            </w:r>
          </w:p>
        </w:tc>
      </w:tr>
      <w:tr w:rsidR="008544E1" w14:paraId="26649F9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2F277" w14:textId="77777777" w:rsidR="008544E1" w:rsidRDefault="008544E1" w:rsidP="003F7C04">
            <w:pPr>
              <w:rPr>
                <w:lang w:val="en-US"/>
              </w:rPr>
            </w:pPr>
          </w:p>
        </w:tc>
        <w:tc>
          <w:tcPr>
            <w:tcW w:w="1276" w:type="dxa"/>
            <w:gridSpan w:val="2"/>
            <w:tcBorders>
              <w:top w:val="nil"/>
              <w:bottom w:val="single" w:sz="2" w:space="0" w:color="auto"/>
            </w:tcBorders>
            <w:vAlign w:val="center"/>
          </w:tcPr>
          <w:p w14:paraId="214C80F2"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EFB82DB"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61D7D53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01B67AA" w14:textId="77777777" w:rsidR="008544E1" w:rsidRDefault="008544E1" w:rsidP="003F7C04">
            <w:pPr>
              <w:rPr>
                <w:lang w:val="en-US"/>
              </w:rPr>
            </w:pPr>
            <w:r>
              <w:rPr>
                <w:lang w:val="en-US"/>
              </w:rPr>
              <w:t>1,3830</w:t>
            </w:r>
          </w:p>
        </w:tc>
      </w:tr>
      <w:tr w:rsidR="008544E1" w14:paraId="2FC0857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ABACB" w14:textId="77777777" w:rsidR="008544E1" w:rsidRDefault="008544E1" w:rsidP="003F7C04">
            <w:pPr>
              <w:rPr>
                <w:lang w:val="en-US"/>
              </w:rPr>
            </w:pPr>
          </w:p>
        </w:tc>
        <w:tc>
          <w:tcPr>
            <w:tcW w:w="1276" w:type="dxa"/>
            <w:gridSpan w:val="2"/>
            <w:tcBorders>
              <w:top w:val="nil"/>
              <w:bottom w:val="single" w:sz="2" w:space="0" w:color="auto"/>
            </w:tcBorders>
            <w:vAlign w:val="center"/>
          </w:tcPr>
          <w:p w14:paraId="36ECE945"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9BDC8B8"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40CA0DB7" w14:textId="77777777" w:rsidR="008544E1" w:rsidRDefault="008544E1" w:rsidP="003F7C04">
            <w:pPr>
              <w:rPr>
                <w:lang w:val="en-US"/>
              </w:rPr>
            </w:pPr>
            <w:r>
              <w:rPr>
                <w:lang w:val="en-US"/>
              </w:rPr>
              <w:t>kg</w:t>
            </w:r>
          </w:p>
        </w:tc>
        <w:tc>
          <w:tcPr>
            <w:tcW w:w="2268" w:type="dxa"/>
            <w:tcBorders>
              <w:top w:val="nil"/>
              <w:bottom w:val="single" w:sz="2" w:space="0" w:color="auto"/>
            </w:tcBorders>
          </w:tcPr>
          <w:p w14:paraId="227CFB47" w14:textId="77777777" w:rsidR="008544E1" w:rsidRDefault="008544E1" w:rsidP="003F7C04">
            <w:pPr>
              <w:rPr>
                <w:lang w:val="en-US"/>
              </w:rPr>
            </w:pPr>
            <w:r>
              <w:rPr>
                <w:lang w:val="en-US"/>
              </w:rPr>
              <w:t>6,9150</w:t>
            </w:r>
          </w:p>
        </w:tc>
      </w:tr>
      <w:tr w:rsidR="008544E1" w14:paraId="36ACF34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C382A" w14:textId="77777777" w:rsidR="008544E1" w:rsidRDefault="008544E1" w:rsidP="003F7C04">
            <w:pPr>
              <w:rPr>
                <w:lang w:val="en-US"/>
              </w:rPr>
            </w:pPr>
          </w:p>
        </w:tc>
        <w:tc>
          <w:tcPr>
            <w:tcW w:w="1276" w:type="dxa"/>
            <w:gridSpan w:val="2"/>
            <w:tcBorders>
              <w:top w:val="nil"/>
              <w:bottom w:val="single" w:sz="2" w:space="0" w:color="auto"/>
            </w:tcBorders>
            <w:vAlign w:val="center"/>
          </w:tcPr>
          <w:p w14:paraId="40935D41"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06D50B7"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2CBE6EF9"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0B40EEA" w14:textId="77777777" w:rsidR="008544E1" w:rsidRDefault="008544E1" w:rsidP="003F7C04">
            <w:pPr>
              <w:rPr>
                <w:lang w:val="en-US"/>
              </w:rPr>
            </w:pPr>
            <w:r>
              <w:rPr>
                <w:lang w:val="en-US"/>
              </w:rPr>
              <w:t>2,3050</w:t>
            </w:r>
          </w:p>
        </w:tc>
      </w:tr>
      <w:tr w:rsidR="008544E1" w14:paraId="2251EB7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E0DEA" w14:textId="77777777" w:rsidR="008544E1" w:rsidRDefault="008544E1" w:rsidP="003F7C04">
            <w:pPr>
              <w:rPr>
                <w:lang w:val="en-US"/>
              </w:rPr>
            </w:pPr>
            <w:r>
              <w:rPr>
                <w:lang w:val="en-US"/>
              </w:rPr>
              <w:t>58</w:t>
            </w:r>
          </w:p>
        </w:tc>
        <w:tc>
          <w:tcPr>
            <w:tcW w:w="1276" w:type="dxa"/>
            <w:gridSpan w:val="2"/>
            <w:tcBorders>
              <w:top w:val="single" w:sz="4" w:space="0" w:color="auto"/>
              <w:bottom w:val="single" w:sz="4" w:space="0" w:color="auto"/>
            </w:tcBorders>
          </w:tcPr>
          <w:p w14:paraId="64688E0A" w14:textId="77777777" w:rsidR="008544E1" w:rsidRDefault="008544E1" w:rsidP="003F7C04">
            <w:pPr>
              <w:rPr>
                <w:lang w:val="en-US"/>
              </w:rPr>
            </w:pPr>
            <w:r>
              <w:rPr>
                <w:lang w:val="en-US"/>
              </w:rPr>
              <w:t>CN06A</w:t>
            </w:r>
          </w:p>
          <w:p w14:paraId="1A1E132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ED10913"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Vopsitorii interioare cu vopsea pe baza de copolimeri vinilici in </w:t>
            </w:r>
            <w:r>
              <w:rPr>
                <w:lang w:val="en-US"/>
              </w:rPr>
              <w:lastRenderedPageBreak/>
              <w:t>emulsie apoasa,  aplicate in 2 straturi pe glet existent, executate manual</w:t>
            </w:r>
            <w:r>
              <w:rPr>
                <w:rFonts w:ascii="Times New Roman CYR" w:hAnsi="Times New Roman CYR" w:cs="Times New Roman CYR"/>
                <w:sz w:val="16"/>
                <w:szCs w:val="16"/>
                <w:lang w:val="en-US"/>
              </w:rPr>
              <w:t xml:space="preserve"> </w:t>
            </w:r>
          </w:p>
          <w:p w14:paraId="0455CBD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A79917A"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54CEF320" w14:textId="77777777" w:rsidR="008544E1" w:rsidRDefault="008544E1" w:rsidP="003F7C04">
            <w:pPr>
              <w:jc w:val="center"/>
              <w:rPr>
                <w:lang w:val="en-US"/>
              </w:rPr>
            </w:pPr>
            <w:r>
              <w:rPr>
                <w:lang w:val="en-US"/>
              </w:rPr>
              <w:t>46,1000</w:t>
            </w:r>
          </w:p>
        </w:tc>
      </w:tr>
      <w:tr w:rsidR="008544E1" w14:paraId="03B90DD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40496" w14:textId="77777777" w:rsidR="008544E1" w:rsidRDefault="008544E1" w:rsidP="003F7C04">
            <w:pPr>
              <w:rPr>
                <w:lang w:val="en-US"/>
              </w:rPr>
            </w:pPr>
          </w:p>
        </w:tc>
        <w:tc>
          <w:tcPr>
            <w:tcW w:w="1276" w:type="dxa"/>
            <w:gridSpan w:val="2"/>
            <w:tcBorders>
              <w:top w:val="nil"/>
              <w:bottom w:val="single" w:sz="2" w:space="0" w:color="auto"/>
            </w:tcBorders>
            <w:vAlign w:val="center"/>
          </w:tcPr>
          <w:p w14:paraId="69F0B0BA"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1B8BF4A"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378F4D0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F8BDD64" w14:textId="77777777" w:rsidR="008544E1" w:rsidRDefault="008544E1" w:rsidP="003F7C04">
            <w:pPr>
              <w:rPr>
                <w:lang w:val="en-US"/>
              </w:rPr>
            </w:pPr>
            <w:r>
              <w:rPr>
                <w:lang w:val="en-US"/>
              </w:rPr>
              <w:t>25,3550</w:t>
            </w:r>
          </w:p>
        </w:tc>
      </w:tr>
      <w:tr w:rsidR="008544E1" w14:paraId="5E70402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5842A" w14:textId="77777777" w:rsidR="008544E1" w:rsidRDefault="008544E1" w:rsidP="003F7C04">
            <w:pPr>
              <w:rPr>
                <w:lang w:val="en-US"/>
              </w:rPr>
            </w:pPr>
          </w:p>
        </w:tc>
        <w:tc>
          <w:tcPr>
            <w:tcW w:w="1276" w:type="dxa"/>
            <w:gridSpan w:val="2"/>
            <w:tcBorders>
              <w:top w:val="nil"/>
              <w:bottom w:val="single" w:sz="2" w:space="0" w:color="auto"/>
            </w:tcBorders>
            <w:vAlign w:val="center"/>
          </w:tcPr>
          <w:p w14:paraId="04BC37E5"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3B910C0"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2DC4774F" w14:textId="77777777" w:rsidR="008544E1" w:rsidRDefault="008544E1" w:rsidP="003F7C04">
            <w:pPr>
              <w:rPr>
                <w:lang w:val="en-US"/>
              </w:rPr>
            </w:pPr>
            <w:r>
              <w:rPr>
                <w:lang w:val="en-US"/>
              </w:rPr>
              <w:t>kg</w:t>
            </w:r>
          </w:p>
        </w:tc>
        <w:tc>
          <w:tcPr>
            <w:tcW w:w="2268" w:type="dxa"/>
            <w:tcBorders>
              <w:top w:val="nil"/>
              <w:bottom w:val="single" w:sz="2" w:space="0" w:color="auto"/>
            </w:tcBorders>
          </w:tcPr>
          <w:p w14:paraId="6521D834" w14:textId="77777777" w:rsidR="008544E1" w:rsidRDefault="008544E1" w:rsidP="003F7C04">
            <w:pPr>
              <w:rPr>
                <w:lang w:val="en-US"/>
              </w:rPr>
            </w:pPr>
            <w:r>
              <w:rPr>
                <w:lang w:val="en-US"/>
              </w:rPr>
              <w:t>18,4400</w:t>
            </w:r>
          </w:p>
        </w:tc>
      </w:tr>
      <w:tr w:rsidR="008544E1" w14:paraId="569BCF9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5AA670" w14:textId="77777777" w:rsidR="008544E1" w:rsidRDefault="008544E1" w:rsidP="003F7C04">
            <w:pPr>
              <w:rPr>
                <w:lang w:val="en-US"/>
              </w:rPr>
            </w:pPr>
          </w:p>
        </w:tc>
        <w:tc>
          <w:tcPr>
            <w:tcW w:w="1276" w:type="dxa"/>
            <w:gridSpan w:val="2"/>
            <w:tcBorders>
              <w:top w:val="nil"/>
              <w:bottom w:val="single" w:sz="2" w:space="0" w:color="auto"/>
            </w:tcBorders>
            <w:vAlign w:val="center"/>
          </w:tcPr>
          <w:p w14:paraId="17AFD0FC"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EF11329"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1178EDE7" w14:textId="77777777" w:rsidR="008544E1" w:rsidRDefault="008544E1" w:rsidP="003F7C04">
            <w:pPr>
              <w:rPr>
                <w:lang w:val="en-US"/>
              </w:rPr>
            </w:pPr>
            <w:r>
              <w:rPr>
                <w:lang w:val="en-US"/>
              </w:rPr>
              <w:t>kg</w:t>
            </w:r>
          </w:p>
        </w:tc>
        <w:tc>
          <w:tcPr>
            <w:tcW w:w="2268" w:type="dxa"/>
            <w:tcBorders>
              <w:top w:val="nil"/>
              <w:bottom w:val="single" w:sz="2" w:space="0" w:color="auto"/>
            </w:tcBorders>
          </w:tcPr>
          <w:p w14:paraId="674B80DF" w14:textId="77777777" w:rsidR="008544E1" w:rsidRDefault="008544E1" w:rsidP="003F7C04">
            <w:pPr>
              <w:rPr>
                <w:lang w:val="en-US"/>
              </w:rPr>
            </w:pPr>
            <w:r>
              <w:rPr>
                <w:lang w:val="en-US"/>
              </w:rPr>
              <w:t>2,7660</w:t>
            </w:r>
          </w:p>
        </w:tc>
      </w:tr>
      <w:tr w:rsidR="008544E1" w14:paraId="6ED3B79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76BE60" w14:textId="77777777" w:rsidR="008544E1" w:rsidRDefault="008544E1" w:rsidP="003F7C04">
            <w:pPr>
              <w:rPr>
                <w:lang w:val="en-US"/>
              </w:rPr>
            </w:pPr>
          </w:p>
        </w:tc>
        <w:tc>
          <w:tcPr>
            <w:tcW w:w="1276" w:type="dxa"/>
            <w:gridSpan w:val="2"/>
            <w:tcBorders>
              <w:top w:val="nil"/>
              <w:bottom w:val="single" w:sz="2" w:space="0" w:color="auto"/>
            </w:tcBorders>
            <w:vAlign w:val="center"/>
          </w:tcPr>
          <w:p w14:paraId="10723468"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85130DB"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2DCC0871"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76CAA73" w14:textId="77777777" w:rsidR="008544E1" w:rsidRDefault="008544E1" w:rsidP="003F7C04">
            <w:pPr>
              <w:rPr>
                <w:lang w:val="en-US"/>
              </w:rPr>
            </w:pPr>
            <w:r>
              <w:rPr>
                <w:lang w:val="en-US"/>
              </w:rPr>
              <w:t>23,0500</w:t>
            </w:r>
          </w:p>
        </w:tc>
      </w:tr>
      <w:tr w:rsidR="008544E1" w14:paraId="45CDCC1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38314B" w14:textId="77777777" w:rsidR="008544E1" w:rsidRDefault="008544E1" w:rsidP="003F7C04">
            <w:pPr>
              <w:rPr>
                <w:lang w:val="en-US"/>
              </w:rPr>
            </w:pPr>
          </w:p>
        </w:tc>
        <w:tc>
          <w:tcPr>
            <w:tcW w:w="1276" w:type="dxa"/>
            <w:gridSpan w:val="2"/>
            <w:tcBorders>
              <w:top w:val="nil"/>
              <w:bottom w:val="single" w:sz="2" w:space="0" w:color="auto"/>
            </w:tcBorders>
            <w:vAlign w:val="center"/>
          </w:tcPr>
          <w:p w14:paraId="45C7DEB1"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FB6FAFA"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49C71805" w14:textId="77777777" w:rsidR="008544E1" w:rsidRDefault="008544E1" w:rsidP="003F7C04">
            <w:pPr>
              <w:rPr>
                <w:lang w:val="en-US"/>
              </w:rPr>
            </w:pPr>
            <w:r>
              <w:rPr>
                <w:lang w:val="en-US"/>
              </w:rPr>
              <w:t>kg</w:t>
            </w:r>
          </w:p>
        </w:tc>
        <w:tc>
          <w:tcPr>
            <w:tcW w:w="2268" w:type="dxa"/>
            <w:tcBorders>
              <w:top w:val="nil"/>
              <w:bottom w:val="single" w:sz="2" w:space="0" w:color="auto"/>
            </w:tcBorders>
          </w:tcPr>
          <w:p w14:paraId="75F1516D" w14:textId="77777777" w:rsidR="008544E1" w:rsidRDefault="008544E1" w:rsidP="003F7C04">
            <w:pPr>
              <w:rPr>
                <w:lang w:val="en-US"/>
              </w:rPr>
            </w:pPr>
            <w:r>
              <w:rPr>
                <w:lang w:val="en-US"/>
              </w:rPr>
              <w:t>2,3050</w:t>
            </w:r>
          </w:p>
        </w:tc>
      </w:tr>
      <w:tr w:rsidR="008544E1" w14:paraId="6096F0C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B7430" w14:textId="77777777" w:rsidR="008544E1" w:rsidRDefault="008544E1" w:rsidP="003F7C04">
            <w:pPr>
              <w:rPr>
                <w:lang w:val="en-US"/>
              </w:rPr>
            </w:pPr>
          </w:p>
        </w:tc>
        <w:tc>
          <w:tcPr>
            <w:tcW w:w="1276" w:type="dxa"/>
            <w:gridSpan w:val="2"/>
            <w:tcBorders>
              <w:top w:val="nil"/>
              <w:bottom w:val="single" w:sz="2" w:space="0" w:color="auto"/>
            </w:tcBorders>
            <w:vAlign w:val="center"/>
          </w:tcPr>
          <w:p w14:paraId="4F450325"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59674A4"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8058C06" w14:textId="77777777" w:rsidR="008544E1" w:rsidRDefault="008544E1" w:rsidP="003F7C04">
            <w:pPr>
              <w:rPr>
                <w:lang w:val="en-US"/>
              </w:rPr>
            </w:pPr>
            <w:r>
              <w:rPr>
                <w:lang w:val="en-US"/>
              </w:rPr>
              <w:t>m3</w:t>
            </w:r>
          </w:p>
        </w:tc>
        <w:tc>
          <w:tcPr>
            <w:tcW w:w="2268" w:type="dxa"/>
            <w:tcBorders>
              <w:top w:val="nil"/>
              <w:bottom w:val="single" w:sz="2" w:space="0" w:color="auto"/>
            </w:tcBorders>
          </w:tcPr>
          <w:p w14:paraId="27D990DB" w14:textId="77777777" w:rsidR="008544E1" w:rsidRDefault="008544E1" w:rsidP="003F7C04">
            <w:pPr>
              <w:rPr>
                <w:lang w:val="en-US"/>
              </w:rPr>
            </w:pPr>
            <w:r>
              <w:rPr>
                <w:lang w:val="en-US"/>
              </w:rPr>
              <w:t>0,0922</w:t>
            </w:r>
          </w:p>
        </w:tc>
      </w:tr>
      <w:tr w:rsidR="008544E1" w14:paraId="4E0B784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F1C18" w14:textId="77777777" w:rsidR="008544E1" w:rsidRDefault="008544E1" w:rsidP="003F7C04">
            <w:pPr>
              <w:rPr>
                <w:lang w:val="en-US"/>
              </w:rPr>
            </w:pPr>
            <w:r>
              <w:rPr>
                <w:lang w:val="en-US"/>
              </w:rPr>
              <w:t>59</w:t>
            </w:r>
          </w:p>
        </w:tc>
        <w:tc>
          <w:tcPr>
            <w:tcW w:w="1276" w:type="dxa"/>
            <w:gridSpan w:val="2"/>
            <w:tcBorders>
              <w:top w:val="single" w:sz="4" w:space="0" w:color="auto"/>
              <w:bottom w:val="single" w:sz="4" w:space="0" w:color="auto"/>
            </w:tcBorders>
          </w:tcPr>
          <w:p w14:paraId="0805817D" w14:textId="77777777" w:rsidR="008544E1" w:rsidRDefault="008544E1" w:rsidP="003F7C04">
            <w:pPr>
              <w:rPr>
                <w:lang w:val="en-US"/>
              </w:rPr>
            </w:pPr>
            <w:r>
              <w:rPr>
                <w:lang w:val="en-US"/>
              </w:rPr>
              <w:t>CI17A</w:t>
            </w:r>
          </w:p>
          <w:p w14:paraId="564557C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D462093" w14:textId="77777777" w:rsidR="008544E1" w:rsidRDefault="008544E1" w:rsidP="003F7C04">
            <w:pPr>
              <w:adjustRightInd w:val="0"/>
              <w:rPr>
                <w:rFonts w:ascii="Times New Roman CYR" w:hAnsi="Times New Roman CYR" w:cs="Times New Roman CYR"/>
                <w:sz w:val="16"/>
                <w:szCs w:val="16"/>
                <w:lang w:val="en-US"/>
              </w:rPr>
            </w:pPr>
            <w:r>
              <w:rPr>
                <w:lang w:val="en-US"/>
              </w:rPr>
              <w:t>Placarea peretilor cu panouri fonoizolante din MDF frezat tip "AGT LB-5014 acoustic" cu elemente LED verticale</w:t>
            </w:r>
            <w:r>
              <w:rPr>
                <w:rFonts w:ascii="Times New Roman CYR" w:hAnsi="Times New Roman CYR" w:cs="Times New Roman CYR"/>
                <w:sz w:val="16"/>
                <w:szCs w:val="16"/>
                <w:lang w:val="en-US"/>
              </w:rPr>
              <w:t xml:space="preserve"> </w:t>
            </w:r>
          </w:p>
          <w:p w14:paraId="465C7DB8"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54FDF4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4355BB1" w14:textId="77777777" w:rsidR="008544E1" w:rsidRDefault="008544E1" w:rsidP="003F7C04">
            <w:pPr>
              <w:jc w:val="center"/>
              <w:rPr>
                <w:lang w:val="en-US"/>
              </w:rPr>
            </w:pPr>
            <w:r>
              <w:rPr>
                <w:lang w:val="en-US"/>
              </w:rPr>
              <w:t>46,1000</w:t>
            </w:r>
          </w:p>
        </w:tc>
      </w:tr>
      <w:tr w:rsidR="008544E1" w14:paraId="2AD5B59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239F9" w14:textId="77777777" w:rsidR="008544E1" w:rsidRDefault="008544E1" w:rsidP="003F7C04">
            <w:pPr>
              <w:rPr>
                <w:lang w:val="en-US"/>
              </w:rPr>
            </w:pPr>
          </w:p>
        </w:tc>
        <w:tc>
          <w:tcPr>
            <w:tcW w:w="1276" w:type="dxa"/>
            <w:gridSpan w:val="2"/>
            <w:tcBorders>
              <w:top w:val="nil"/>
              <w:bottom w:val="single" w:sz="2" w:space="0" w:color="auto"/>
            </w:tcBorders>
            <w:vAlign w:val="center"/>
          </w:tcPr>
          <w:p w14:paraId="3B46DACD"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844C00B"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70882A1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2C42BEB" w14:textId="77777777" w:rsidR="008544E1" w:rsidRDefault="008544E1" w:rsidP="003F7C04">
            <w:pPr>
              <w:rPr>
                <w:lang w:val="en-US"/>
              </w:rPr>
            </w:pPr>
            <w:r>
              <w:rPr>
                <w:lang w:val="en-US"/>
              </w:rPr>
              <w:t>85,2850</w:t>
            </w:r>
          </w:p>
        </w:tc>
      </w:tr>
      <w:tr w:rsidR="008544E1" w14:paraId="2BC128A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4CFFA" w14:textId="77777777" w:rsidR="008544E1" w:rsidRDefault="008544E1" w:rsidP="003F7C04">
            <w:pPr>
              <w:rPr>
                <w:lang w:val="en-US"/>
              </w:rPr>
            </w:pPr>
          </w:p>
        </w:tc>
        <w:tc>
          <w:tcPr>
            <w:tcW w:w="1276" w:type="dxa"/>
            <w:gridSpan w:val="2"/>
            <w:tcBorders>
              <w:top w:val="nil"/>
              <w:bottom w:val="single" w:sz="2" w:space="0" w:color="auto"/>
            </w:tcBorders>
            <w:vAlign w:val="center"/>
          </w:tcPr>
          <w:p w14:paraId="44CB8D66"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FFC6B41"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1AB775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A0E9043" w14:textId="77777777" w:rsidR="008544E1" w:rsidRDefault="008544E1" w:rsidP="003F7C04">
            <w:pPr>
              <w:rPr>
                <w:lang w:val="en-US"/>
              </w:rPr>
            </w:pPr>
            <w:r>
              <w:rPr>
                <w:lang w:val="en-US"/>
              </w:rPr>
              <w:t>6,9150</w:t>
            </w:r>
          </w:p>
        </w:tc>
      </w:tr>
      <w:tr w:rsidR="008544E1" w14:paraId="2580E8F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40EE4D" w14:textId="77777777" w:rsidR="008544E1" w:rsidRDefault="008544E1" w:rsidP="003F7C04">
            <w:pPr>
              <w:rPr>
                <w:lang w:val="en-US"/>
              </w:rPr>
            </w:pPr>
          </w:p>
        </w:tc>
        <w:tc>
          <w:tcPr>
            <w:tcW w:w="1276" w:type="dxa"/>
            <w:gridSpan w:val="2"/>
            <w:tcBorders>
              <w:top w:val="nil"/>
              <w:bottom w:val="single" w:sz="2" w:space="0" w:color="auto"/>
            </w:tcBorders>
            <w:vAlign w:val="center"/>
          </w:tcPr>
          <w:p w14:paraId="5202C7D4" w14:textId="77777777" w:rsidR="008544E1" w:rsidRDefault="008544E1" w:rsidP="003F7C04">
            <w:pPr>
              <w:jc w:val="center"/>
              <w:rPr>
                <w:sz w:val="16"/>
                <w:szCs w:val="16"/>
                <w:lang w:val="en-US"/>
              </w:rPr>
            </w:pPr>
            <w:r>
              <w:rPr>
                <w:sz w:val="16"/>
                <w:szCs w:val="16"/>
                <w:lang w:val="en-US"/>
              </w:rPr>
              <w:t>27321036460003</w:t>
            </w:r>
          </w:p>
        </w:tc>
        <w:tc>
          <w:tcPr>
            <w:tcW w:w="3402" w:type="dxa"/>
            <w:gridSpan w:val="2"/>
            <w:tcBorders>
              <w:top w:val="nil"/>
              <w:bottom w:val="single" w:sz="2" w:space="0" w:color="auto"/>
            </w:tcBorders>
          </w:tcPr>
          <w:p w14:paraId="4FB8F146" w14:textId="77777777" w:rsidR="008544E1" w:rsidRDefault="008544E1" w:rsidP="003F7C04">
            <w:pPr>
              <w:rPr>
                <w:lang w:val="en-US"/>
              </w:rPr>
            </w:pPr>
            <w:r>
              <w:rPr>
                <w:lang w:val="en-US"/>
              </w:rPr>
              <w:t>Panouri fonoizolante din MDF frezat tip "AGT LB-5014 acoustic" cu elemente LED verticale</w:t>
            </w:r>
          </w:p>
        </w:tc>
        <w:tc>
          <w:tcPr>
            <w:tcW w:w="2268" w:type="dxa"/>
            <w:tcBorders>
              <w:top w:val="nil"/>
              <w:bottom w:val="single" w:sz="2" w:space="0" w:color="auto"/>
            </w:tcBorders>
          </w:tcPr>
          <w:p w14:paraId="050CDB6E" w14:textId="77777777" w:rsidR="008544E1" w:rsidRDefault="008544E1" w:rsidP="003F7C04">
            <w:pPr>
              <w:rPr>
                <w:lang w:val="en-US"/>
              </w:rPr>
            </w:pPr>
            <w:r>
              <w:rPr>
                <w:lang w:val="en-US"/>
              </w:rPr>
              <w:t>m2</w:t>
            </w:r>
          </w:p>
        </w:tc>
        <w:tc>
          <w:tcPr>
            <w:tcW w:w="2268" w:type="dxa"/>
            <w:tcBorders>
              <w:top w:val="nil"/>
              <w:bottom w:val="single" w:sz="2" w:space="0" w:color="auto"/>
            </w:tcBorders>
          </w:tcPr>
          <w:p w14:paraId="594ACBFF" w14:textId="77777777" w:rsidR="008544E1" w:rsidRDefault="008544E1" w:rsidP="003F7C04">
            <w:pPr>
              <w:rPr>
                <w:lang w:val="en-US"/>
              </w:rPr>
            </w:pPr>
            <w:r>
              <w:rPr>
                <w:lang w:val="en-US"/>
              </w:rPr>
              <w:t>50,7100</w:t>
            </w:r>
          </w:p>
        </w:tc>
      </w:tr>
      <w:tr w:rsidR="008544E1" w14:paraId="77EB9FD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5A105" w14:textId="77777777" w:rsidR="008544E1" w:rsidRDefault="008544E1" w:rsidP="003F7C04">
            <w:pPr>
              <w:rPr>
                <w:lang w:val="en-US"/>
              </w:rPr>
            </w:pPr>
          </w:p>
        </w:tc>
        <w:tc>
          <w:tcPr>
            <w:tcW w:w="1276" w:type="dxa"/>
            <w:gridSpan w:val="2"/>
            <w:tcBorders>
              <w:top w:val="nil"/>
              <w:bottom w:val="single" w:sz="2" w:space="0" w:color="auto"/>
            </w:tcBorders>
            <w:vAlign w:val="center"/>
          </w:tcPr>
          <w:p w14:paraId="04AF287E" w14:textId="77777777" w:rsidR="008544E1" w:rsidRDefault="008544E1" w:rsidP="003F7C04">
            <w:pPr>
              <w:jc w:val="center"/>
              <w:rPr>
                <w:sz w:val="16"/>
                <w:szCs w:val="16"/>
                <w:lang w:val="en-US"/>
              </w:rPr>
            </w:pPr>
            <w:r>
              <w:rPr>
                <w:sz w:val="16"/>
                <w:szCs w:val="16"/>
                <w:lang w:val="en-US"/>
              </w:rPr>
              <w:t>2462106110100</w:t>
            </w:r>
          </w:p>
        </w:tc>
        <w:tc>
          <w:tcPr>
            <w:tcW w:w="3402" w:type="dxa"/>
            <w:gridSpan w:val="2"/>
            <w:tcBorders>
              <w:top w:val="nil"/>
              <w:bottom w:val="single" w:sz="2" w:space="0" w:color="auto"/>
            </w:tcBorders>
          </w:tcPr>
          <w:p w14:paraId="4EB11DEC" w14:textId="77777777" w:rsidR="008544E1" w:rsidRDefault="008544E1" w:rsidP="003F7C04">
            <w:pPr>
              <w:rPr>
                <w:lang w:val="en-US"/>
              </w:rPr>
            </w:pPr>
            <w:r>
              <w:rPr>
                <w:lang w:val="en-US"/>
              </w:rPr>
              <w:t>Adeziv neoprenic</w:t>
            </w:r>
          </w:p>
        </w:tc>
        <w:tc>
          <w:tcPr>
            <w:tcW w:w="2268" w:type="dxa"/>
            <w:tcBorders>
              <w:top w:val="nil"/>
              <w:bottom w:val="single" w:sz="2" w:space="0" w:color="auto"/>
            </w:tcBorders>
          </w:tcPr>
          <w:p w14:paraId="7BD5D0C1" w14:textId="77777777" w:rsidR="008544E1" w:rsidRDefault="008544E1" w:rsidP="003F7C04">
            <w:pPr>
              <w:rPr>
                <w:lang w:val="en-US"/>
              </w:rPr>
            </w:pPr>
            <w:r>
              <w:rPr>
                <w:lang w:val="en-US"/>
              </w:rPr>
              <w:t>kg</w:t>
            </w:r>
          </w:p>
        </w:tc>
        <w:tc>
          <w:tcPr>
            <w:tcW w:w="2268" w:type="dxa"/>
            <w:tcBorders>
              <w:top w:val="nil"/>
              <w:bottom w:val="single" w:sz="2" w:space="0" w:color="auto"/>
            </w:tcBorders>
          </w:tcPr>
          <w:p w14:paraId="54B67D24" w14:textId="77777777" w:rsidR="008544E1" w:rsidRDefault="008544E1" w:rsidP="003F7C04">
            <w:pPr>
              <w:rPr>
                <w:lang w:val="en-US"/>
              </w:rPr>
            </w:pPr>
            <w:r>
              <w:rPr>
                <w:lang w:val="en-US"/>
              </w:rPr>
              <w:t>18,4400</w:t>
            </w:r>
          </w:p>
        </w:tc>
      </w:tr>
      <w:tr w:rsidR="008544E1" w14:paraId="7BDCFC4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F4203" w14:textId="77777777" w:rsidR="008544E1" w:rsidRDefault="008544E1" w:rsidP="003F7C04">
            <w:pPr>
              <w:rPr>
                <w:lang w:val="en-US"/>
              </w:rPr>
            </w:pPr>
          </w:p>
        </w:tc>
        <w:tc>
          <w:tcPr>
            <w:tcW w:w="1276" w:type="dxa"/>
            <w:gridSpan w:val="2"/>
            <w:tcBorders>
              <w:top w:val="nil"/>
              <w:bottom w:val="single" w:sz="2" w:space="0" w:color="auto"/>
            </w:tcBorders>
            <w:vAlign w:val="center"/>
          </w:tcPr>
          <w:p w14:paraId="52743758"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F7C0508"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63D9EA7B"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A056413" w14:textId="77777777" w:rsidR="008544E1" w:rsidRDefault="008544E1" w:rsidP="003F7C04">
            <w:pPr>
              <w:rPr>
                <w:lang w:val="en-US"/>
              </w:rPr>
            </w:pPr>
            <w:r>
              <w:rPr>
                <w:lang w:val="en-US"/>
              </w:rPr>
              <w:t>0,4610</w:t>
            </w:r>
          </w:p>
        </w:tc>
      </w:tr>
      <w:tr w:rsidR="008544E1" w14:paraId="4F262688"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7C60ACC" w14:textId="77777777" w:rsidR="008544E1" w:rsidRDefault="008544E1" w:rsidP="003F7C04">
            <w:pPr>
              <w:rPr>
                <w:sz w:val="8"/>
                <w:szCs w:val="8"/>
                <w:lang w:val="en-US"/>
              </w:rPr>
            </w:pPr>
          </w:p>
        </w:tc>
        <w:tc>
          <w:tcPr>
            <w:tcW w:w="1276" w:type="dxa"/>
            <w:gridSpan w:val="2"/>
            <w:tcBorders>
              <w:left w:val="nil"/>
              <w:bottom w:val="nil"/>
              <w:right w:val="nil"/>
            </w:tcBorders>
          </w:tcPr>
          <w:p w14:paraId="33993583" w14:textId="77777777" w:rsidR="008544E1" w:rsidRDefault="008544E1" w:rsidP="003F7C04">
            <w:pPr>
              <w:rPr>
                <w:sz w:val="8"/>
                <w:szCs w:val="8"/>
                <w:lang w:val="en-US"/>
              </w:rPr>
            </w:pPr>
          </w:p>
        </w:tc>
        <w:tc>
          <w:tcPr>
            <w:tcW w:w="3402" w:type="dxa"/>
            <w:gridSpan w:val="2"/>
            <w:tcBorders>
              <w:left w:val="nil"/>
              <w:bottom w:val="nil"/>
              <w:right w:val="nil"/>
            </w:tcBorders>
          </w:tcPr>
          <w:p w14:paraId="17A6B0AB" w14:textId="77777777" w:rsidR="008544E1" w:rsidRDefault="008544E1" w:rsidP="003F7C04">
            <w:pPr>
              <w:rPr>
                <w:sz w:val="8"/>
                <w:szCs w:val="8"/>
                <w:lang w:val="en-US"/>
              </w:rPr>
            </w:pPr>
          </w:p>
          <w:p w14:paraId="70D44DEF" w14:textId="77777777" w:rsidR="008544E1" w:rsidRDefault="008544E1" w:rsidP="003F7C04">
            <w:pPr>
              <w:rPr>
                <w:sz w:val="8"/>
                <w:szCs w:val="8"/>
                <w:lang w:val="en-US"/>
              </w:rPr>
            </w:pPr>
          </w:p>
          <w:p w14:paraId="1BBEC469" w14:textId="77777777" w:rsidR="008544E1" w:rsidRDefault="008544E1" w:rsidP="003F7C04">
            <w:pPr>
              <w:rPr>
                <w:sz w:val="8"/>
                <w:szCs w:val="8"/>
                <w:lang w:val="en-US"/>
              </w:rPr>
            </w:pPr>
          </w:p>
        </w:tc>
        <w:tc>
          <w:tcPr>
            <w:tcW w:w="2268" w:type="dxa"/>
            <w:tcBorders>
              <w:left w:val="nil"/>
              <w:bottom w:val="nil"/>
              <w:right w:val="nil"/>
            </w:tcBorders>
          </w:tcPr>
          <w:p w14:paraId="0081A9EB" w14:textId="77777777" w:rsidR="008544E1" w:rsidRDefault="008544E1" w:rsidP="003F7C04">
            <w:pPr>
              <w:rPr>
                <w:sz w:val="8"/>
                <w:szCs w:val="8"/>
                <w:lang w:val="en-US"/>
              </w:rPr>
            </w:pPr>
          </w:p>
        </w:tc>
        <w:tc>
          <w:tcPr>
            <w:tcW w:w="2268" w:type="dxa"/>
            <w:tcBorders>
              <w:left w:val="nil"/>
              <w:bottom w:val="nil"/>
              <w:right w:val="nil"/>
            </w:tcBorders>
          </w:tcPr>
          <w:p w14:paraId="09605193" w14:textId="77777777" w:rsidR="008544E1" w:rsidRDefault="008544E1" w:rsidP="003F7C04">
            <w:pPr>
              <w:rPr>
                <w:sz w:val="8"/>
                <w:szCs w:val="8"/>
                <w:lang w:val="en-US"/>
              </w:rPr>
            </w:pPr>
          </w:p>
        </w:tc>
      </w:tr>
      <w:tr w:rsidR="008544E1" w:rsidRPr="00EB582C" w14:paraId="2963ECE5"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5A1023E"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CDFC39E"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F60359F"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28F621EE"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05806308" w14:textId="77777777" w:rsidR="008544E1" w:rsidRPr="00EB582C" w:rsidRDefault="008544E1" w:rsidP="003F7C04">
            <w:pPr>
              <w:rPr>
                <w:lang w:val="en-US"/>
              </w:rPr>
            </w:pPr>
          </w:p>
        </w:tc>
      </w:tr>
      <w:tr w:rsidR="008544E1" w14:paraId="251F7E88"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983CF80"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0BC5830"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48FF87C"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23C9F18" w14:textId="77777777" w:rsidR="008544E1" w:rsidRDefault="008544E1" w:rsidP="003F7C04">
            <w:pPr>
              <w:rPr>
                <w:sz w:val="8"/>
                <w:szCs w:val="8"/>
                <w:lang w:val="en-US"/>
              </w:rPr>
            </w:pPr>
            <w:r>
              <w:rPr>
                <w:b/>
                <w:bCs/>
                <w:lang w:val="en-US"/>
              </w:rPr>
              <w:t xml:space="preserve">Total </w:t>
            </w:r>
            <w:r>
              <w:rPr>
                <w:b/>
                <w:bCs/>
                <w:sz w:val="22"/>
                <w:szCs w:val="22"/>
                <w:lang w:val="en-US"/>
              </w:rPr>
              <w:t>W-4</w:t>
            </w:r>
          </w:p>
        </w:tc>
        <w:tc>
          <w:tcPr>
            <w:tcW w:w="2268" w:type="dxa"/>
            <w:tcBorders>
              <w:top w:val="single" w:sz="4" w:space="0" w:color="auto"/>
              <w:left w:val="nil"/>
              <w:bottom w:val="single" w:sz="4" w:space="0" w:color="auto"/>
              <w:right w:val="nil"/>
            </w:tcBorders>
          </w:tcPr>
          <w:p w14:paraId="6AAFFA5D"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7C24A6CA" w14:textId="77777777" w:rsidR="008544E1" w:rsidRDefault="008544E1" w:rsidP="003F7C04">
            <w:pPr>
              <w:rPr>
                <w:lang w:val="en-US"/>
              </w:rPr>
            </w:pPr>
          </w:p>
        </w:tc>
      </w:tr>
      <w:tr w:rsidR="008544E1" w14:paraId="070743A2" w14:textId="77777777" w:rsidTr="004923CB">
        <w:tc>
          <w:tcPr>
            <w:tcW w:w="709" w:type="dxa"/>
            <w:tcBorders>
              <w:top w:val="nil"/>
              <w:left w:val="single" w:sz="6" w:space="0" w:color="auto"/>
              <w:bottom w:val="nil"/>
              <w:right w:val="nil"/>
            </w:tcBorders>
          </w:tcPr>
          <w:p w14:paraId="4445F7A8"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B3AB01D"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25831856" w14:textId="77777777" w:rsidR="008544E1" w:rsidRPr="007F2714" w:rsidRDefault="008544E1" w:rsidP="003F7C04">
            <w:pPr>
              <w:rPr>
                <w:b/>
                <w:bCs/>
                <w:sz w:val="22"/>
                <w:szCs w:val="22"/>
                <w:lang w:val="en-US"/>
              </w:rPr>
            </w:pPr>
            <w:r w:rsidRPr="00B40365">
              <w:rPr>
                <w:b/>
                <w:bCs/>
                <w:sz w:val="22"/>
                <w:szCs w:val="22"/>
                <w:lang w:val="en-US"/>
              </w:rPr>
              <w:t>5.5. W-5</w:t>
            </w:r>
          </w:p>
          <w:p w14:paraId="31495FE1"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66EFFCE6"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1FC5EC4F" w14:textId="77777777" w:rsidR="008544E1" w:rsidRDefault="008544E1" w:rsidP="003F7C04">
            <w:pPr>
              <w:rPr>
                <w:lang w:val="en-US"/>
              </w:rPr>
            </w:pPr>
          </w:p>
        </w:tc>
      </w:tr>
      <w:tr w:rsidR="008544E1" w14:paraId="1922599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A426B" w14:textId="77777777" w:rsidR="008544E1" w:rsidRDefault="008544E1" w:rsidP="003F7C04">
            <w:pPr>
              <w:rPr>
                <w:lang w:val="en-US"/>
              </w:rPr>
            </w:pPr>
            <w:r>
              <w:rPr>
                <w:lang w:val="en-US"/>
              </w:rPr>
              <w:t>60</w:t>
            </w:r>
          </w:p>
        </w:tc>
        <w:tc>
          <w:tcPr>
            <w:tcW w:w="1276" w:type="dxa"/>
            <w:gridSpan w:val="2"/>
            <w:tcBorders>
              <w:top w:val="single" w:sz="4" w:space="0" w:color="auto"/>
              <w:bottom w:val="single" w:sz="4" w:space="0" w:color="auto"/>
            </w:tcBorders>
          </w:tcPr>
          <w:p w14:paraId="5092CEEC" w14:textId="77777777" w:rsidR="008544E1" w:rsidRDefault="008544E1" w:rsidP="003F7C04">
            <w:pPr>
              <w:rPr>
                <w:lang w:val="en-US"/>
              </w:rPr>
            </w:pPr>
            <w:r>
              <w:rPr>
                <w:lang w:val="en-US"/>
              </w:rPr>
              <w:t>CN53A</w:t>
            </w:r>
          </w:p>
          <w:p w14:paraId="2B191B9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D4419E3"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  - Betonocontact</w:t>
            </w:r>
            <w:r>
              <w:rPr>
                <w:rFonts w:ascii="Times New Roman CYR" w:hAnsi="Times New Roman CYR" w:cs="Times New Roman CYR"/>
                <w:sz w:val="16"/>
                <w:szCs w:val="16"/>
                <w:lang w:val="en-US"/>
              </w:rPr>
              <w:t xml:space="preserve"> </w:t>
            </w:r>
          </w:p>
          <w:p w14:paraId="38A215D9"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D2CED6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F9BDAB5" w14:textId="77777777" w:rsidR="008544E1" w:rsidRDefault="008544E1" w:rsidP="003F7C04">
            <w:pPr>
              <w:jc w:val="center"/>
              <w:rPr>
                <w:lang w:val="en-US"/>
              </w:rPr>
            </w:pPr>
            <w:r>
              <w:rPr>
                <w:lang w:val="en-US"/>
              </w:rPr>
              <w:t>15,0000</w:t>
            </w:r>
          </w:p>
        </w:tc>
      </w:tr>
      <w:tr w:rsidR="008544E1" w14:paraId="25BDAB9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4288F" w14:textId="77777777" w:rsidR="008544E1" w:rsidRDefault="008544E1" w:rsidP="003F7C04">
            <w:pPr>
              <w:rPr>
                <w:lang w:val="en-US"/>
              </w:rPr>
            </w:pPr>
          </w:p>
        </w:tc>
        <w:tc>
          <w:tcPr>
            <w:tcW w:w="1276" w:type="dxa"/>
            <w:gridSpan w:val="2"/>
            <w:tcBorders>
              <w:top w:val="nil"/>
              <w:bottom w:val="single" w:sz="2" w:space="0" w:color="auto"/>
            </w:tcBorders>
            <w:vAlign w:val="center"/>
          </w:tcPr>
          <w:p w14:paraId="4724D7F5"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B7D9BF5"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CD4EA8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F3740CD" w14:textId="77777777" w:rsidR="008544E1" w:rsidRDefault="008544E1" w:rsidP="003F7C04">
            <w:pPr>
              <w:rPr>
                <w:lang w:val="en-US"/>
              </w:rPr>
            </w:pPr>
            <w:r>
              <w:rPr>
                <w:lang w:val="en-US"/>
              </w:rPr>
              <w:t>0,4500</w:t>
            </w:r>
          </w:p>
        </w:tc>
      </w:tr>
      <w:tr w:rsidR="008544E1" w14:paraId="08E5823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BFB98" w14:textId="77777777" w:rsidR="008544E1" w:rsidRDefault="008544E1" w:rsidP="003F7C04">
            <w:pPr>
              <w:rPr>
                <w:lang w:val="en-US"/>
              </w:rPr>
            </w:pPr>
          </w:p>
        </w:tc>
        <w:tc>
          <w:tcPr>
            <w:tcW w:w="1276" w:type="dxa"/>
            <w:gridSpan w:val="2"/>
            <w:tcBorders>
              <w:top w:val="nil"/>
              <w:bottom w:val="single" w:sz="2" w:space="0" w:color="auto"/>
            </w:tcBorders>
            <w:vAlign w:val="center"/>
          </w:tcPr>
          <w:p w14:paraId="619FE436" w14:textId="77777777" w:rsidR="008544E1" w:rsidRDefault="008544E1" w:rsidP="003F7C04">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4E02DE55" w14:textId="77777777" w:rsidR="008544E1" w:rsidRDefault="008544E1" w:rsidP="003F7C04">
            <w:pPr>
              <w:rPr>
                <w:lang w:val="en-US"/>
              </w:rPr>
            </w:pPr>
            <w:r>
              <w:rPr>
                <w:lang w:val="en-US"/>
              </w:rPr>
              <w:t>Amorsa-grund-Betonocantact</w:t>
            </w:r>
          </w:p>
        </w:tc>
        <w:tc>
          <w:tcPr>
            <w:tcW w:w="2268" w:type="dxa"/>
            <w:tcBorders>
              <w:top w:val="nil"/>
              <w:bottom w:val="single" w:sz="2" w:space="0" w:color="auto"/>
            </w:tcBorders>
          </w:tcPr>
          <w:p w14:paraId="5F18403D" w14:textId="77777777" w:rsidR="008544E1" w:rsidRDefault="008544E1" w:rsidP="003F7C04">
            <w:pPr>
              <w:rPr>
                <w:lang w:val="en-US"/>
              </w:rPr>
            </w:pPr>
            <w:r>
              <w:rPr>
                <w:lang w:val="en-US"/>
              </w:rPr>
              <w:t>kg</w:t>
            </w:r>
          </w:p>
        </w:tc>
        <w:tc>
          <w:tcPr>
            <w:tcW w:w="2268" w:type="dxa"/>
            <w:tcBorders>
              <w:top w:val="nil"/>
              <w:bottom w:val="single" w:sz="2" w:space="0" w:color="auto"/>
            </w:tcBorders>
          </w:tcPr>
          <w:p w14:paraId="40654A70" w14:textId="77777777" w:rsidR="008544E1" w:rsidRDefault="008544E1" w:rsidP="003F7C04">
            <w:pPr>
              <w:rPr>
                <w:lang w:val="en-US"/>
              </w:rPr>
            </w:pPr>
            <w:r>
              <w:rPr>
                <w:lang w:val="en-US"/>
              </w:rPr>
              <w:t>2,2500</w:t>
            </w:r>
          </w:p>
        </w:tc>
      </w:tr>
      <w:tr w:rsidR="008544E1" w14:paraId="7AD3AE7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0E4B9" w14:textId="77777777" w:rsidR="008544E1" w:rsidRDefault="008544E1" w:rsidP="003F7C04">
            <w:pPr>
              <w:rPr>
                <w:lang w:val="en-US"/>
              </w:rPr>
            </w:pPr>
          </w:p>
        </w:tc>
        <w:tc>
          <w:tcPr>
            <w:tcW w:w="1276" w:type="dxa"/>
            <w:gridSpan w:val="2"/>
            <w:tcBorders>
              <w:top w:val="nil"/>
              <w:bottom w:val="single" w:sz="2" w:space="0" w:color="auto"/>
            </w:tcBorders>
            <w:vAlign w:val="center"/>
          </w:tcPr>
          <w:p w14:paraId="6E137342"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B3993F3"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6AEDBD8C"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D8D8FD5" w14:textId="77777777" w:rsidR="008544E1" w:rsidRDefault="008544E1" w:rsidP="003F7C04">
            <w:pPr>
              <w:rPr>
                <w:lang w:val="en-US"/>
              </w:rPr>
            </w:pPr>
            <w:r>
              <w:rPr>
                <w:lang w:val="en-US"/>
              </w:rPr>
              <w:t>0,7500</w:t>
            </w:r>
          </w:p>
        </w:tc>
      </w:tr>
      <w:tr w:rsidR="008544E1" w14:paraId="48387E2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95ED4" w14:textId="77777777" w:rsidR="008544E1" w:rsidRDefault="008544E1" w:rsidP="003F7C04">
            <w:pPr>
              <w:rPr>
                <w:lang w:val="en-US"/>
              </w:rPr>
            </w:pPr>
            <w:r>
              <w:rPr>
                <w:lang w:val="en-US"/>
              </w:rPr>
              <w:t>61</w:t>
            </w:r>
          </w:p>
        </w:tc>
        <w:tc>
          <w:tcPr>
            <w:tcW w:w="1276" w:type="dxa"/>
            <w:gridSpan w:val="2"/>
            <w:tcBorders>
              <w:top w:val="single" w:sz="4" w:space="0" w:color="auto"/>
              <w:bottom w:val="single" w:sz="4" w:space="0" w:color="auto"/>
            </w:tcBorders>
          </w:tcPr>
          <w:p w14:paraId="1F17C30F" w14:textId="77777777" w:rsidR="008544E1" w:rsidRDefault="008544E1" w:rsidP="003F7C04">
            <w:pPr>
              <w:rPr>
                <w:lang w:val="en-US"/>
              </w:rPr>
            </w:pPr>
            <w:r>
              <w:rPr>
                <w:lang w:val="en-US"/>
              </w:rPr>
              <w:t>CF02A</w:t>
            </w:r>
          </w:p>
          <w:p w14:paraId="6DA2DA5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B9EDE73"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r>
              <w:rPr>
                <w:rFonts w:ascii="Times New Roman CYR" w:hAnsi="Times New Roman CYR" w:cs="Times New Roman CYR"/>
                <w:sz w:val="16"/>
                <w:szCs w:val="16"/>
                <w:lang w:val="en-US"/>
              </w:rPr>
              <w:t xml:space="preserve"> </w:t>
            </w:r>
          </w:p>
          <w:p w14:paraId="38C8A71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4BED18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7782BE3" w14:textId="77777777" w:rsidR="008544E1" w:rsidRDefault="008544E1" w:rsidP="003F7C04">
            <w:pPr>
              <w:jc w:val="center"/>
              <w:rPr>
                <w:lang w:val="en-US"/>
              </w:rPr>
            </w:pPr>
            <w:r>
              <w:rPr>
                <w:lang w:val="en-US"/>
              </w:rPr>
              <w:t>15,0000</w:t>
            </w:r>
          </w:p>
        </w:tc>
      </w:tr>
      <w:tr w:rsidR="008544E1" w14:paraId="18DA305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B8996" w14:textId="77777777" w:rsidR="008544E1" w:rsidRDefault="008544E1" w:rsidP="003F7C04">
            <w:pPr>
              <w:rPr>
                <w:lang w:val="en-US"/>
              </w:rPr>
            </w:pPr>
          </w:p>
        </w:tc>
        <w:tc>
          <w:tcPr>
            <w:tcW w:w="1276" w:type="dxa"/>
            <w:gridSpan w:val="2"/>
            <w:tcBorders>
              <w:top w:val="nil"/>
              <w:bottom w:val="single" w:sz="2" w:space="0" w:color="auto"/>
            </w:tcBorders>
            <w:vAlign w:val="center"/>
          </w:tcPr>
          <w:p w14:paraId="7EEA11E9"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74BE105A"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3A863E8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B18FE22" w14:textId="77777777" w:rsidR="008544E1" w:rsidRDefault="008544E1" w:rsidP="003F7C04">
            <w:pPr>
              <w:rPr>
                <w:lang w:val="en-US"/>
              </w:rPr>
            </w:pPr>
            <w:r>
              <w:rPr>
                <w:lang w:val="en-US"/>
              </w:rPr>
              <w:t>15,0000</w:t>
            </w:r>
          </w:p>
        </w:tc>
      </w:tr>
      <w:tr w:rsidR="008544E1" w14:paraId="28BC84D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CAF0E" w14:textId="77777777" w:rsidR="008544E1" w:rsidRDefault="008544E1" w:rsidP="003F7C04">
            <w:pPr>
              <w:rPr>
                <w:lang w:val="en-US"/>
              </w:rPr>
            </w:pPr>
          </w:p>
        </w:tc>
        <w:tc>
          <w:tcPr>
            <w:tcW w:w="1276" w:type="dxa"/>
            <w:gridSpan w:val="2"/>
            <w:tcBorders>
              <w:top w:val="nil"/>
              <w:bottom w:val="single" w:sz="2" w:space="0" w:color="auto"/>
            </w:tcBorders>
            <w:vAlign w:val="center"/>
          </w:tcPr>
          <w:p w14:paraId="1B5469D4"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06CB745"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35BF8FF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1028532" w14:textId="77777777" w:rsidR="008544E1" w:rsidRDefault="008544E1" w:rsidP="003F7C04">
            <w:pPr>
              <w:rPr>
                <w:lang w:val="en-US"/>
              </w:rPr>
            </w:pPr>
            <w:r>
              <w:rPr>
                <w:lang w:val="en-US"/>
              </w:rPr>
              <w:t>3,0000</w:t>
            </w:r>
          </w:p>
        </w:tc>
      </w:tr>
      <w:tr w:rsidR="008544E1" w14:paraId="50EECEB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3FFB7F" w14:textId="77777777" w:rsidR="008544E1" w:rsidRDefault="008544E1" w:rsidP="003F7C04">
            <w:pPr>
              <w:rPr>
                <w:lang w:val="en-US"/>
              </w:rPr>
            </w:pPr>
          </w:p>
        </w:tc>
        <w:tc>
          <w:tcPr>
            <w:tcW w:w="1276" w:type="dxa"/>
            <w:gridSpan w:val="2"/>
            <w:tcBorders>
              <w:top w:val="nil"/>
              <w:bottom w:val="single" w:sz="2" w:space="0" w:color="auto"/>
            </w:tcBorders>
            <w:vAlign w:val="center"/>
          </w:tcPr>
          <w:p w14:paraId="28A03278"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4BCFEAF"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0183584B" w14:textId="77777777" w:rsidR="008544E1" w:rsidRDefault="008544E1" w:rsidP="003F7C04">
            <w:pPr>
              <w:rPr>
                <w:lang w:val="en-US"/>
              </w:rPr>
            </w:pPr>
            <w:r>
              <w:rPr>
                <w:lang w:val="en-US"/>
              </w:rPr>
              <w:t>kg</w:t>
            </w:r>
          </w:p>
        </w:tc>
        <w:tc>
          <w:tcPr>
            <w:tcW w:w="2268" w:type="dxa"/>
            <w:tcBorders>
              <w:top w:val="nil"/>
              <w:bottom w:val="single" w:sz="2" w:space="0" w:color="auto"/>
            </w:tcBorders>
          </w:tcPr>
          <w:p w14:paraId="26DEEB1F" w14:textId="77777777" w:rsidR="008544E1" w:rsidRDefault="008544E1" w:rsidP="003F7C04">
            <w:pPr>
              <w:rPr>
                <w:lang w:val="en-US"/>
              </w:rPr>
            </w:pPr>
            <w:r>
              <w:rPr>
                <w:lang w:val="en-US"/>
              </w:rPr>
              <w:t>47,2500</w:t>
            </w:r>
          </w:p>
        </w:tc>
      </w:tr>
      <w:tr w:rsidR="008544E1" w14:paraId="202182F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E2321" w14:textId="77777777" w:rsidR="008544E1" w:rsidRDefault="008544E1" w:rsidP="003F7C04">
            <w:pPr>
              <w:rPr>
                <w:lang w:val="en-US"/>
              </w:rPr>
            </w:pPr>
          </w:p>
        </w:tc>
        <w:tc>
          <w:tcPr>
            <w:tcW w:w="1276" w:type="dxa"/>
            <w:gridSpan w:val="2"/>
            <w:tcBorders>
              <w:top w:val="nil"/>
              <w:bottom w:val="single" w:sz="2" w:space="0" w:color="auto"/>
            </w:tcBorders>
            <w:vAlign w:val="center"/>
          </w:tcPr>
          <w:p w14:paraId="261691E4" w14:textId="77777777" w:rsidR="008544E1" w:rsidRDefault="008544E1" w:rsidP="003F7C04">
            <w:pPr>
              <w:jc w:val="center"/>
              <w:rPr>
                <w:sz w:val="16"/>
                <w:szCs w:val="16"/>
                <w:lang w:val="en-US"/>
              </w:rPr>
            </w:pPr>
            <w:r>
              <w:rPr>
                <w:sz w:val="16"/>
                <w:szCs w:val="16"/>
                <w:lang w:val="en-US"/>
              </w:rPr>
              <w:t>2652102100737</w:t>
            </w:r>
          </w:p>
        </w:tc>
        <w:tc>
          <w:tcPr>
            <w:tcW w:w="3402" w:type="dxa"/>
            <w:gridSpan w:val="2"/>
            <w:tcBorders>
              <w:top w:val="nil"/>
              <w:bottom w:val="single" w:sz="2" w:space="0" w:color="auto"/>
            </w:tcBorders>
          </w:tcPr>
          <w:p w14:paraId="4AE796B1" w14:textId="77777777" w:rsidR="008544E1" w:rsidRDefault="008544E1" w:rsidP="003F7C04">
            <w:pPr>
              <w:rPr>
                <w:lang w:val="en-US"/>
              </w:rPr>
            </w:pPr>
            <w:r>
              <w:rPr>
                <w:lang w:val="en-US"/>
              </w:rPr>
              <w:t>Var hidratat</w:t>
            </w:r>
          </w:p>
        </w:tc>
        <w:tc>
          <w:tcPr>
            <w:tcW w:w="2268" w:type="dxa"/>
            <w:tcBorders>
              <w:top w:val="nil"/>
              <w:bottom w:val="single" w:sz="2" w:space="0" w:color="auto"/>
            </w:tcBorders>
          </w:tcPr>
          <w:p w14:paraId="318CED5A" w14:textId="77777777" w:rsidR="008544E1" w:rsidRDefault="008544E1" w:rsidP="003F7C04">
            <w:pPr>
              <w:rPr>
                <w:lang w:val="en-US"/>
              </w:rPr>
            </w:pPr>
            <w:r>
              <w:rPr>
                <w:lang w:val="en-US"/>
              </w:rPr>
              <w:t>kg</w:t>
            </w:r>
          </w:p>
        </w:tc>
        <w:tc>
          <w:tcPr>
            <w:tcW w:w="2268" w:type="dxa"/>
            <w:tcBorders>
              <w:top w:val="nil"/>
              <w:bottom w:val="single" w:sz="2" w:space="0" w:color="auto"/>
            </w:tcBorders>
          </w:tcPr>
          <w:p w14:paraId="067A6280" w14:textId="77777777" w:rsidR="008544E1" w:rsidRDefault="008544E1" w:rsidP="003F7C04">
            <w:pPr>
              <w:rPr>
                <w:lang w:val="en-US"/>
              </w:rPr>
            </w:pPr>
            <w:r>
              <w:rPr>
                <w:lang w:val="en-US"/>
              </w:rPr>
              <w:t>54,0000</w:t>
            </w:r>
          </w:p>
        </w:tc>
      </w:tr>
      <w:tr w:rsidR="008544E1" w14:paraId="5B3F120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94B77" w14:textId="77777777" w:rsidR="008544E1" w:rsidRDefault="008544E1" w:rsidP="003F7C04">
            <w:pPr>
              <w:rPr>
                <w:lang w:val="en-US"/>
              </w:rPr>
            </w:pPr>
          </w:p>
        </w:tc>
        <w:tc>
          <w:tcPr>
            <w:tcW w:w="1276" w:type="dxa"/>
            <w:gridSpan w:val="2"/>
            <w:tcBorders>
              <w:top w:val="nil"/>
              <w:bottom w:val="single" w:sz="2" w:space="0" w:color="auto"/>
            </w:tcBorders>
            <w:vAlign w:val="center"/>
          </w:tcPr>
          <w:p w14:paraId="39C0EDFF" w14:textId="77777777" w:rsidR="008544E1" w:rsidRDefault="008544E1" w:rsidP="003F7C04">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39771A57" w14:textId="77777777" w:rsidR="008544E1" w:rsidRDefault="008544E1" w:rsidP="003F7C04">
            <w:pPr>
              <w:rPr>
                <w:lang w:val="en-US"/>
              </w:rPr>
            </w:pPr>
            <w:r>
              <w:rPr>
                <w:lang w:val="en-US"/>
              </w:rPr>
              <w:t>Nisip sortat nespalat de riu si lacuri 0,0-3,0 mm</w:t>
            </w:r>
          </w:p>
        </w:tc>
        <w:tc>
          <w:tcPr>
            <w:tcW w:w="2268" w:type="dxa"/>
            <w:tcBorders>
              <w:top w:val="nil"/>
              <w:bottom w:val="single" w:sz="2" w:space="0" w:color="auto"/>
            </w:tcBorders>
          </w:tcPr>
          <w:p w14:paraId="293A591E" w14:textId="77777777" w:rsidR="008544E1" w:rsidRDefault="008544E1" w:rsidP="003F7C04">
            <w:pPr>
              <w:rPr>
                <w:lang w:val="en-US"/>
              </w:rPr>
            </w:pPr>
            <w:r>
              <w:rPr>
                <w:lang w:val="en-US"/>
              </w:rPr>
              <w:t>m3</w:t>
            </w:r>
          </w:p>
        </w:tc>
        <w:tc>
          <w:tcPr>
            <w:tcW w:w="2268" w:type="dxa"/>
            <w:tcBorders>
              <w:top w:val="nil"/>
              <w:bottom w:val="single" w:sz="2" w:space="0" w:color="auto"/>
            </w:tcBorders>
          </w:tcPr>
          <w:p w14:paraId="3E79A1C0" w14:textId="77777777" w:rsidR="008544E1" w:rsidRDefault="008544E1" w:rsidP="003F7C04">
            <w:pPr>
              <w:rPr>
                <w:lang w:val="en-US"/>
              </w:rPr>
            </w:pPr>
            <w:r>
              <w:rPr>
                <w:lang w:val="en-US"/>
              </w:rPr>
              <w:t>0,3900</w:t>
            </w:r>
          </w:p>
        </w:tc>
      </w:tr>
      <w:tr w:rsidR="008544E1" w14:paraId="403CAD3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350C4" w14:textId="77777777" w:rsidR="008544E1" w:rsidRDefault="008544E1" w:rsidP="003F7C04">
            <w:pPr>
              <w:rPr>
                <w:lang w:val="en-US"/>
              </w:rPr>
            </w:pPr>
          </w:p>
        </w:tc>
        <w:tc>
          <w:tcPr>
            <w:tcW w:w="1276" w:type="dxa"/>
            <w:gridSpan w:val="2"/>
            <w:tcBorders>
              <w:top w:val="nil"/>
              <w:bottom w:val="single" w:sz="2" w:space="0" w:color="auto"/>
            </w:tcBorders>
            <w:vAlign w:val="center"/>
          </w:tcPr>
          <w:p w14:paraId="1D5E27DA"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02B95F6"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324C7F2" w14:textId="77777777" w:rsidR="008544E1" w:rsidRDefault="008544E1" w:rsidP="003F7C04">
            <w:pPr>
              <w:rPr>
                <w:lang w:val="en-US"/>
              </w:rPr>
            </w:pPr>
            <w:r>
              <w:rPr>
                <w:lang w:val="en-US"/>
              </w:rPr>
              <w:t>m3</w:t>
            </w:r>
          </w:p>
        </w:tc>
        <w:tc>
          <w:tcPr>
            <w:tcW w:w="2268" w:type="dxa"/>
            <w:tcBorders>
              <w:top w:val="nil"/>
              <w:bottom w:val="single" w:sz="2" w:space="0" w:color="auto"/>
            </w:tcBorders>
          </w:tcPr>
          <w:p w14:paraId="151776FE" w14:textId="77777777" w:rsidR="008544E1" w:rsidRDefault="008544E1" w:rsidP="003F7C04">
            <w:pPr>
              <w:rPr>
                <w:lang w:val="en-US"/>
              </w:rPr>
            </w:pPr>
            <w:r>
              <w:rPr>
                <w:lang w:val="en-US"/>
              </w:rPr>
              <w:t>0,0900</w:t>
            </w:r>
          </w:p>
        </w:tc>
      </w:tr>
      <w:tr w:rsidR="008544E1" w14:paraId="53EA4C0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DE0A2" w14:textId="77777777" w:rsidR="008544E1" w:rsidRDefault="008544E1" w:rsidP="003F7C04">
            <w:pPr>
              <w:rPr>
                <w:lang w:val="en-US"/>
              </w:rPr>
            </w:pPr>
          </w:p>
        </w:tc>
        <w:tc>
          <w:tcPr>
            <w:tcW w:w="1276" w:type="dxa"/>
            <w:gridSpan w:val="2"/>
            <w:tcBorders>
              <w:top w:val="nil"/>
              <w:bottom w:val="single" w:sz="2" w:space="0" w:color="auto"/>
            </w:tcBorders>
            <w:vAlign w:val="center"/>
          </w:tcPr>
          <w:p w14:paraId="5F2F95E5"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F965386"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050F13A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E718439" w14:textId="77777777" w:rsidR="008544E1" w:rsidRDefault="008544E1" w:rsidP="003F7C04">
            <w:pPr>
              <w:rPr>
                <w:lang w:val="en-US"/>
              </w:rPr>
            </w:pPr>
            <w:r>
              <w:rPr>
                <w:lang w:val="en-US"/>
              </w:rPr>
              <w:t>0,0300</w:t>
            </w:r>
          </w:p>
        </w:tc>
      </w:tr>
      <w:tr w:rsidR="008544E1" w14:paraId="0BDA142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3BA21" w14:textId="77777777" w:rsidR="008544E1" w:rsidRDefault="008544E1" w:rsidP="003F7C04">
            <w:pPr>
              <w:rPr>
                <w:lang w:val="en-US"/>
              </w:rPr>
            </w:pPr>
          </w:p>
        </w:tc>
        <w:tc>
          <w:tcPr>
            <w:tcW w:w="1276" w:type="dxa"/>
            <w:gridSpan w:val="2"/>
            <w:tcBorders>
              <w:top w:val="nil"/>
              <w:bottom w:val="single" w:sz="2" w:space="0" w:color="auto"/>
            </w:tcBorders>
            <w:vAlign w:val="center"/>
          </w:tcPr>
          <w:p w14:paraId="18B85B0F" w14:textId="77777777" w:rsidR="008544E1" w:rsidRDefault="008544E1" w:rsidP="003F7C04">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738A0478" w14:textId="77777777" w:rsidR="008544E1" w:rsidRDefault="008544E1" w:rsidP="003F7C04">
            <w:pPr>
              <w:rPr>
                <w:lang w:val="en-US"/>
              </w:rPr>
            </w:pPr>
            <w:r>
              <w:rPr>
                <w:lang w:val="en-US"/>
              </w:rPr>
              <w:t>Malaxor  pentru mortar de 200 L actionat electric</w:t>
            </w:r>
          </w:p>
        </w:tc>
        <w:tc>
          <w:tcPr>
            <w:tcW w:w="2268" w:type="dxa"/>
            <w:tcBorders>
              <w:top w:val="nil"/>
              <w:bottom w:val="single" w:sz="2" w:space="0" w:color="auto"/>
            </w:tcBorders>
          </w:tcPr>
          <w:p w14:paraId="10DA6E60"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6C9193E" w14:textId="77777777" w:rsidR="008544E1" w:rsidRDefault="008544E1" w:rsidP="003F7C04">
            <w:pPr>
              <w:rPr>
                <w:lang w:val="en-US"/>
              </w:rPr>
            </w:pPr>
            <w:r>
              <w:rPr>
                <w:lang w:val="en-US"/>
              </w:rPr>
              <w:t>0,0750</w:t>
            </w:r>
          </w:p>
        </w:tc>
      </w:tr>
      <w:tr w:rsidR="008544E1" w14:paraId="6AAA2E6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2D6BB" w14:textId="77777777" w:rsidR="008544E1" w:rsidRDefault="008544E1" w:rsidP="003F7C04">
            <w:pPr>
              <w:rPr>
                <w:lang w:val="en-US"/>
              </w:rPr>
            </w:pPr>
            <w:r>
              <w:rPr>
                <w:lang w:val="en-US"/>
              </w:rPr>
              <w:t>62</w:t>
            </w:r>
          </w:p>
        </w:tc>
        <w:tc>
          <w:tcPr>
            <w:tcW w:w="1276" w:type="dxa"/>
            <w:gridSpan w:val="2"/>
            <w:tcBorders>
              <w:top w:val="single" w:sz="4" w:space="0" w:color="auto"/>
              <w:bottom w:val="single" w:sz="4" w:space="0" w:color="auto"/>
            </w:tcBorders>
          </w:tcPr>
          <w:p w14:paraId="4734AC3C" w14:textId="77777777" w:rsidR="008544E1" w:rsidRDefault="008544E1" w:rsidP="003F7C04">
            <w:pPr>
              <w:rPr>
                <w:lang w:val="en-US"/>
              </w:rPr>
            </w:pPr>
            <w:r>
              <w:rPr>
                <w:lang w:val="en-US"/>
              </w:rPr>
              <w:t>CN53A</w:t>
            </w:r>
          </w:p>
          <w:p w14:paraId="4AC04DA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E6F703B"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2431779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8C62591"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49BDE42" w14:textId="77777777" w:rsidR="008544E1" w:rsidRDefault="008544E1" w:rsidP="003F7C04">
            <w:pPr>
              <w:jc w:val="center"/>
              <w:rPr>
                <w:lang w:val="en-US"/>
              </w:rPr>
            </w:pPr>
            <w:r>
              <w:rPr>
                <w:lang w:val="en-US"/>
              </w:rPr>
              <w:t>15,0000</w:t>
            </w:r>
          </w:p>
        </w:tc>
      </w:tr>
      <w:tr w:rsidR="008544E1" w14:paraId="2260294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296CF" w14:textId="77777777" w:rsidR="008544E1" w:rsidRDefault="008544E1" w:rsidP="003F7C04">
            <w:pPr>
              <w:rPr>
                <w:lang w:val="en-US"/>
              </w:rPr>
            </w:pPr>
          </w:p>
        </w:tc>
        <w:tc>
          <w:tcPr>
            <w:tcW w:w="1276" w:type="dxa"/>
            <w:gridSpan w:val="2"/>
            <w:tcBorders>
              <w:top w:val="nil"/>
              <w:bottom w:val="single" w:sz="2" w:space="0" w:color="auto"/>
            </w:tcBorders>
            <w:vAlign w:val="center"/>
          </w:tcPr>
          <w:p w14:paraId="4D204CEE"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B34161B"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8410D3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2A5815B" w14:textId="77777777" w:rsidR="008544E1" w:rsidRDefault="008544E1" w:rsidP="003F7C04">
            <w:pPr>
              <w:rPr>
                <w:lang w:val="en-US"/>
              </w:rPr>
            </w:pPr>
            <w:r>
              <w:rPr>
                <w:lang w:val="en-US"/>
              </w:rPr>
              <w:t>0,4500</w:t>
            </w:r>
          </w:p>
        </w:tc>
      </w:tr>
      <w:tr w:rsidR="008544E1" w14:paraId="1498A58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C1229" w14:textId="77777777" w:rsidR="008544E1" w:rsidRDefault="008544E1" w:rsidP="003F7C04">
            <w:pPr>
              <w:rPr>
                <w:lang w:val="en-US"/>
              </w:rPr>
            </w:pPr>
          </w:p>
        </w:tc>
        <w:tc>
          <w:tcPr>
            <w:tcW w:w="1276" w:type="dxa"/>
            <w:gridSpan w:val="2"/>
            <w:tcBorders>
              <w:top w:val="nil"/>
              <w:bottom w:val="single" w:sz="2" w:space="0" w:color="auto"/>
            </w:tcBorders>
            <w:vAlign w:val="center"/>
          </w:tcPr>
          <w:p w14:paraId="75F1946B"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FD7D1CB"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25983B94" w14:textId="77777777" w:rsidR="008544E1" w:rsidRDefault="008544E1" w:rsidP="003F7C04">
            <w:pPr>
              <w:rPr>
                <w:lang w:val="en-US"/>
              </w:rPr>
            </w:pPr>
            <w:r>
              <w:rPr>
                <w:lang w:val="en-US"/>
              </w:rPr>
              <w:t>kg</w:t>
            </w:r>
          </w:p>
        </w:tc>
        <w:tc>
          <w:tcPr>
            <w:tcW w:w="2268" w:type="dxa"/>
            <w:tcBorders>
              <w:top w:val="nil"/>
              <w:bottom w:val="single" w:sz="2" w:space="0" w:color="auto"/>
            </w:tcBorders>
          </w:tcPr>
          <w:p w14:paraId="5C3266A5" w14:textId="77777777" w:rsidR="008544E1" w:rsidRDefault="008544E1" w:rsidP="003F7C04">
            <w:pPr>
              <w:rPr>
                <w:lang w:val="en-US"/>
              </w:rPr>
            </w:pPr>
            <w:r>
              <w:rPr>
                <w:lang w:val="en-US"/>
              </w:rPr>
              <w:t>2,2500</w:t>
            </w:r>
          </w:p>
        </w:tc>
      </w:tr>
      <w:tr w:rsidR="008544E1" w14:paraId="2922DC8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1300DD" w14:textId="77777777" w:rsidR="008544E1" w:rsidRDefault="008544E1" w:rsidP="003F7C04">
            <w:pPr>
              <w:rPr>
                <w:lang w:val="en-US"/>
              </w:rPr>
            </w:pPr>
          </w:p>
        </w:tc>
        <w:tc>
          <w:tcPr>
            <w:tcW w:w="1276" w:type="dxa"/>
            <w:gridSpan w:val="2"/>
            <w:tcBorders>
              <w:top w:val="nil"/>
              <w:bottom w:val="single" w:sz="2" w:space="0" w:color="auto"/>
            </w:tcBorders>
            <w:vAlign w:val="center"/>
          </w:tcPr>
          <w:p w14:paraId="5714E970"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84C4EA5"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0271EB6F"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761AC7B" w14:textId="77777777" w:rsidR="008544E1" w:rsidRDefault="008544E1" w:rsidP="003F7C04">
            <w:pPr>
              <w:rPr>
                <w:lang w:val="en-US"/>
              </w:rPr>
            </w:pPr>
            <w:r>
              <w:rPr>
                <w:lang w:val="en-US"/>
              </w:rPr>
              <w:t>0,7500</w:t>
            </w:r>
          </w:p>
        </w:tc>
      </w:tr>
      <w:tr w:rsidR="008544E1" w14:paraId="2DD3ABE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207F9" w14:textId="77777777" w:rsidR="008544E1" w:rsidRDefault="008544E1" w:rsidP="003F7C04">
            <w:pPr>
              <w:rPr>
                <w:lang w:val="en-US"/>
              </w:rPr>
            </w:pPr>
            <w:r>
              <w:rPr>
                <w:lang w:val="en-US"/>
              </w:rPr>
              <w:t>63</w:t>
            </w:r>
          </w:p>
        </w:tc>
        <w:tc>
          <w:tcPr>
            <w:tcW w:w="1276" w:type="dxa"/>
            <w:gridSpan w:val="2"/>
            <w:tcBorders>
              <w:top w:val="single" w:sz="4" w:space="0" w:color="auto"/>
              <w:bottom w:val="single" w:sz="4" w:space="0" w:color="auto"/>
            </w:tcBorders>
          </w:tcPr>
          <w:p w14:paraId="66A89D64" w14:textId="77777777" w:rsidR="008544E1" w:rsidRDefault="008544E1" w:rsidP="003F7C04">
            <w:pPr>
              <w:rPr>
                <w:lang w:val="en-US"/>
              </w:rPr>
            </w:pPr>
            <w:r>
              <w:rPr>
                <w:lang w:val="en-US"/>
              </w:rPr>
              <w:t>CF17C</w:t>
            </w:r>
          </w:p>
          <w:p w14:paraId="6DAAFF8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41A0E6C" w14:textId="77777777" w:rsidR="008544E1" w:rsidRDefault="008544E1" w:rsidP="003F7C0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06A8358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E1B46C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77710FD" w14:textId="77777777" w:rsidR="008544E1" w:rsidRDefault="008544E1" w:rsidP="003F7C04">
            <w:pPr>
              <w:jc w:val="center"/>
              <w:rPr>
                <w:lang w:val="en-US"/>
              </w:rPr>
            </w:pPr>
            <w:r>
              <w:rPr>
                <w:lang w:val="en-US"/>
              </w:rPr>
              <w:t>15,0000</w:t>
            </w:r>
          </w:p>
        </w:tc>
      </w:tr>
      <w:tr w:rsidR="008544E1" w14:paraId="68C86AA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594DB" w14:textId="77777777" w:rsidR="008544E1" w:rsidRDefault="008544E1" w:rsidP="003F7C04">
            <w:pPr>
              <w:rPr>
                <w:lang w:val="en-US"/>
              </w:rPr>
            </w:pPr>
          </w:p>
        </w:tc>
        <w:tc>
          <w:tcPr>
            <w:tcW w:w="1276" w:type="dxa"/>
            <w:gridSpan w:val="2"/>
            <w:tcBorders>
              <w:top w:val="nil"/>
              <w:bottom w:val="single" w:sz="2" w:space="0" w:color="auto"/>
            </w:tcBorders>
            <w:vAlign w:val="center"/>
          </w:tcPr>
          <w:p w14:paraId="35DC5F4A"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62406988"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5C1D637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E7DBCFF" w14:textId="77777777" w:rsidR="008544E1" w:rsidRDefault="008544E1" w:rsidP="003F7C04">
            <w:pPr>
              <w:rPr>
                <w:lang w:val="en-US"/>
              </w:rPr>
            </w:pPr>
            <w:r>
              <w:rPr>
                <w:lang w:val="en-US"/>
              </w:rPr>
              <w:t>3,0000</w:t>
            </w:r>
          </w:p>
        </w:tc>
      </w:tr>
      <w:tr w:rsidR="008544E1" w14:paraId="5AD3ADC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FCD8C" w14:textId="77777777" w:rsidR="008544E1" w:rsidRDefault="008544E1" w:rsidP="003F7C04">
            <w:pPr>
              <w:rPr>
                <w:lang w:val="en-US"/>
              </w:rPr>
            </w:pPr>
          </w:p>
        </w:tc>
        <w:tc>
          <w:tcPr>
            <w:tcW w:w="1276" w:type="dxa"/>
            <w:gridSpan w:val="2"/>
            <w:tcBorders>
              <w:top w:val="nil"/>
              <w:bottom w:val="single" w:sz="2" w:space="0" w:color="auto"/>
            </w:tcBorders>
            <w:vAlign w:val="center"/>
          </w:tcPr>
          <w:p w14:paraId="526D67FF"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4A3B9075"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6A21A4C7" w14:textId="77777777" w:rsidR="008544E1" w:rsidRDefault="008544E1" w:rsidP="003F7C04">
            <w:pPr>
              <w:rPr>
                <w:lang w:val="en-US"/>
              </w:rPr>
            </w:pPr>
            <w:r>
              <w:rPr>
                <w:lang w:val="en-US"/>
              </w:rPr>
              <w:t>m2</w:t>
            </w:r>
          </w:p>
        </w:tc>
        <w:tc>
          <w:tcPr>
            <w:tcW w:w="2268" w:type="dxa"/>
            <w:tcBorders>
              <w:top w:val="nil"/>
              <w:bottom w:val="single" w:sz="2" w:space="0" w:color="auto"/>
            </w:tcBorders>
          </w:tcPr>
          <w:p w14:paraId="27BB630D" w14:textId="77777777" w:rsidR="008544E1" w:rsidRDefault="008544E1" w:rsidP="003F7C04">
            <w:pPr>
              <w:rPr>
                <w:lang w:val="en-US"/>
              </w:rPr>
            </w:pPr>
            <w:r>
              <w:rPr>
                <w:lang w:val="en-US"/>
              </w:rPr>
              <w:t>16,5000</w:t>
            </w:r>
          </w:p>
        </w:tc>
      </w:tr>
      <w:tr w:rsidR="008544E1" w14:paraId="0A9FB45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DC29F" w14:textId="77777777" w:rsidR="008544E1" w:rsidRDefault="008544E1" w:rsidP="003F7C04">
            <w:pPr>
              <w:rPr>
                <w:lang w:val="en-US"/>
              </w:rPr>
            </w:pPr>
          </w:p>
        </w:tc>
        <w:tc>
          <w:tcPr>
            <w:tcW w:w="1276" w:type="dxa"/>
            <w:gridSpan w:val="2"/>
            <w:tcBorders>
              <w:top w:val="nil"/>
              <w:bottom w:val="single" w:sz="2" w:space="0" w:color="auto"/>
            </w:tcBorders>
            <w:vAlign w:val="center"/>
          </w:tcPr>
          <w:p w14:paraId="5BE00AC1"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3D096268"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2C1116E2" w14:textId="77777777" w:rsidR="008544E1" w:rsidRDefault="008544E1" w:rsidP="003F7C04">
            <w:pPr>
              <w:rPr>
                <w:lang w:val="en-US"/>
              </w:rPr>
            </w:pPr>
            <w:r>
              <w:rPr>
                <w:lang w:val="en-US"/>
              </w:rPr>
              <w:t>kg</w:t>
            </w:r>
          </w:p>
        </w:tc>
        <w:tc>
          <w:tcPr>
            <w:tcW w:w="2268" w:type="dxa"/>
            <w:tcBorders>
              <w:top w:val="nil"/>
              <w:bottom w:val="single" w:sz="2" w:space="0" w:color="auto"/>
            </w:tcBorders>
          </w:tcPr>
          <w:p w14:paraId="26A7B38B" w14:textId="77777777" w:rsidR="008544E1" w:rsidRDefault="008544E1" w:rsidP="003F7C04">
            <w:pPr>
              <w:rPr>
                <w:lang w:val="en-US"/>
              </w:rPr>
            </w:pPr>
            <w:r>
              <w:rPr>
                <w:lang w:val="en-US"/>
              </w:rPr>
              <w:t>2,2500</w:t>
            </w:r>
          </w:p>
        </w:tc>
      </w:tr>
      <w:tr w:rsidR="008544E1" w14:paraId="64A8458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D71799" w14:textId="77777777" w:rsidR="008544E1" w:rsidRDefault="008544E1" w:rsidP="003F7C04">
            <w:pPr>
              <w:rPr>
                <w:lang w:val="en-US"/>
              </w:rPr>
            </w:pPr>
          </w:p>
        </w:tc>
        <w:tc>
          <w:tcPr>
            <w:tcW w:w="1276" w:type="dxa"/>
            <w:gridSpan w:val="2"/>
            <w:tcBorders>
              <w:top w:val="nil"/>
              <w:bottom w:val="single" w:sz="2" w:space="0" w:color="auto"/>
            </w:tcBorders>
            <w:vAlign w:val="center"/>
          </w:tcPr>
          <w:p w14:paraId="75B10AD1"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3F8E3A5"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E420430" w14:textId="77777777" w:rsidR="008544E1" w:rsidRDefault="008544E1" w:rsidP="003F7C04">
            <w:pPr>
              <w:rPr>
                <w:lang w:val="en-US"/>
              </w:rPr>
            </w:pPr>
            <w:r>
              <w:rPr>
                <w:lang w:val="en-US"/>
              </w:rPr>
              <w:t>m3</w:t>
            </w:r>
          </w:p>
        </w:tc>
        <w:tc>
          <w:tcPr>
            <w:tcW w:w="2268" w:type="dxa"/>
            <w:tcBorders>
              <w:top w:val="nil"/>
              <w:bottom w:val="single" w:sz="2" w:space="0" w:color="auto"/>
            </w:tcBorders>
          </w:tcPr>
          <w:p w14:paraId="65A777B5" w14:textId="77777777" w:rsidR="008544E1" w:rsidRDefault="008544E1" w:rsidP="003F7C04">
            <w:pPr>
              <w:rPr>
                <w:lang w:val="en-US"/>
              </w:rPr>
            </w:pPr>
            <w:r>
              <w:rPr>
                <w:lang w:val="en-US"/>
              </w:rPr>
              <w:t>0,0045</w:t>
            </w:r>
          </w:p>
        </w:tc>
      </w:tr>
      <w:tr w:rsidR="008544E1" w14:paraId="5B0EF65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01FAA" w14:textId="77777777" w:rsidR="008544E1" w:rsidRDefault="008544E1" w:rsidP="003F7C04">
            <w:pPr>
              <w:rPr>
                <w:lang w:val="en-US"/>
              </w:rPr>
            </w:pPr>
            <w:r>
              <w:rPr>
                <w:lang w:val="en-US"/>
              </w:rPr>
              <w:t>64</w:t>
            </w:r>
          </w:p>
        </w:tc>
        <w:tc>
          <w:tcPr>
            <w:tcW w:w="1276" w:type="dxa"/>
            <w:gridSpan w:val="2"/>
            <w:tcBorders>
              <w:top w:val="single" w:sz="4" w:space="0" w:color="auto"/>
              <w:bottom w:val="single" w:sz="4" w:space="0" w:color="auto"/>
            </w:tcBorders>
          </w:tcPr>
          <w:p w14:paraId="1C4B8B83" w14:textId="77777777" w:rsidR="008544E1" w:rsidRDefault="008544E1" w:rsidP="003F7C04">
            <w:pPr>
              <w:rPr>
                <w:lang w:val="en-US"/>
              </w:rPr>
            </w:pPr>
            <w:r>
              <w:rPr>
                <w:lang w:val="en-US"/>
              </w:rPr>
              <w:t>CF50B</w:t>
            </w:r>
          </w:p>
          <w:p w14:paraId="1933D06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3CE882F" w14:textId="77777777" w:rsidR="008544E1" w:rsidRDefault="008544E1" w:rsidP="003F7C04">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54B569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6454DF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BCE0E7E" w14:textId="77777777" w:rsidR="008544E1" w:rsidRDefault="008544E1" w:rsidP="003F7C04">
            <w:pPr>
              <w:jc w:val="center"/>
              <w:rPr>
                <w:lang w:val="en-US"/>
              </w:rPr>
            </w:pPr>
            <w:r>
              <w:rPr>
                <w:lang w:val="en-US"/>
              </w:rPr>
              <w:t>15,0000</w:t>
            </w:r>
          </w:p>
        </w:tc>
      </w:tr>
      <w:tr w:rsidR="008544E1" w14:paraId="7B441F2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CC669" w14:textId="77777777" w:rsidR="008544E1" w:rsidRDefault="008544E1" w:rsidP="003F7C04">
            <w:pPr>
              <w:rPr>
                <w:lang w:val="en-US"/>
              </w:rPr>
            </w:pPr>
          </w:p>
        </w:tc>
        <w:tc>
          <w:tcPr>
            <w:tcW w:w="1276" w:type="dxa"/>
            <w:gridSpan w:val="2"/>
            <w:tcBorders>
              <w:top w:val="nil"/>
              <w:bottom w:val="single" w:sz="2" w:space="0" w:color="auto"/>
            </w:tcBorders>
            <w:vAlign w:val="center"/>
          </w:tcPr>
          <w:p w14:paraId="4D249870"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FF8E8EA"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5B0C25E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C1636E0" w14:textId="77777777" w:rsidR="008544E1" w:rsidRDefault="008544E1" w:rsidP="003F7C04">
            <w:pPr>
              <w:rPr>
                <w:lang w:val="en-US"/>
              </w:rPr>
            </w:pPr>
            <w:r>
              <w:rPr>
                <w:lang w:val="en-US"/>
              </w:rPr>
              <w:t>18,3000</w:t>
            </w:r>
          </w:p>
        </w:tc>
      </w:tr>
      <w:tr w:rsidR="008544E1" w14:paraId="06A72BB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C8EC2" w14:textId="77777777" w:rsidR="008544E1" w:rsidRDefault="008544E1" w:rsidP="003F7C04">
            <w:pPr>
              <w:rPr>
                <w:lang w:val="en-US"/>
              </w:rPr>
            </w:pPr>
          </w:p>
        </w:tc>
        <w:tc>
          <w:tcPr>
            <w:tcW w:w="1276" w:type="dxa"/>
            <w:gridSpan w:val="2"/>
            <w:tcBorders>
              <w:top w:val="nil"/>
              <w:bottom w:val="single" w:sz="2" w:space="0" w:color="auto"/>
            </w:tcBorders>
            <w:vAlign w:val="center"/>
          </w:tcPr>
          <w:p w14:paraId="02AD961A"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58640D08"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1154BE7C" w14:textId="77777777" w:rsidR="008544E1" w:rsidRDefault="008544E1" w:rsidP="003F7C04">
            <w:pPr>
              <w:rPr>
                <w:lang w:val="en-US"/>
              </w:rPr>
            </w:pPr>
            <w:r>
              <w:rPr>
                <w:lang w:val="en-US"/>
              </w:rPr>
              <w:t>kg</w:t>
            </w:r>
          </w:p>
        </w:tc>
        <w:tc>
          <w:tcPr>
            <w:tcW w:w="2268" w:type="dxa"/>
            <w:tcBorders>
              <w:top w:val="nil"/>
              <w:bottom w:val="single" w:sz="2" w:space="0" w:color="auto"/>
            </w:tcBorders>
          </w:tcPr>
          <w:p w14:paraId="7B1C459A" w14:textId="77777777" w:rsidR="008544E1" w:rsidRDefault="008544E1" w:rsidP="003F7C04">
            <w:pPr>
              <w:rPr>
                <w:lang w:val="en-US"/>
              </w:rPr>
            </w:pPr>
            <w:r>
              <w:rPr>
                <w:lang w:val="en-US"/>
              </w:rPr>
              <w:t>107,1000</w:t>
            </w:r>
          </w:p>
        </w:tc>
      </w:tr>
      <w:tr w:rsidR="008544E1" w14:paraId="4C9AF07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45E92B" w14:textId="77777777" w:rsidR="008544E1" w:rsidRDefault="008544E1" w:rsidP="003F7C04">
            <w:pPr>
              <w:rPr>
                <w:lang w:val="en-US"/>
              </w:rPr>
            </w:pPr>
          </w:p>
        </w:tc>
        <w:tc>
          <w:tcPr>
            <w:tcW w:w="1276" w:type="dxa"/>
            <w:gridSpan w:val="2"/>
            <w:tcBorders>
              <w:top w:val="nil"/>
              <w:bottom w:val="single" w:sz="2" w:space="0" w:color="auto"/>
            </w:tcBorders>
            <w:vAlign w:val="center"/>
          </w:tcPr>
          <w:p w14:paraId="530F0BF5"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34AA115"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1124565" w14:textId="77777777" w:rsidR="008544E1" w:rsidRDefault="008544E1" w:rsidP="003F7C04">
            <w:pPr>
              <w:rPr>
                <w:lang w:val="en-US"/>
              </w:rPr>
            </w:pPr>
            <w:r>
              <w:rPr>
                <w:lang w:val="en-US"/>
              </w:rPr>
              <w:t>m3</w:t>
            </w:r>
          </w:p>
        </w:tc>
        <w:tc>
          <w:tcPr>
            <w:tcW w:w="2268" w:type="dxa"/>
            <w:tcBorders>
              <w:top w:val="nil"/>
              <w:bottom w:val="single" w:sz="2" w:space="0" w:color="auto"/>
            </w:tcBorders>
          </w:tcPr>
          <w:p w14:paraId="14FD1853" w14:textId="77777777" w:rsidR="008544E1" w:rsidRDefault="008544E1" w:rsidP="003F7C04">
            <w:pPr>
              <w:rPr>
                <w:lang w:val="en-US"/>
              </w:rPr>
            </w:pPr>
            <w:r>
              <w:rPr>
                <w:lang w:val="en-US"/>
              </w:rPr>
              <w:t>0,0600</w:t>
            </w:r>
          </w:p>
        </w:tc>
      </w:tr>
      <w:tr w:rsidR="008544E1" w14:paraId="0BE505D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079D34" w14:textId="77777777" w:rsidR="008544E1" w:rsidRDefault="008544E1" w:rsidP="003F7C04">
            <w:pPr>
              <w:rPr>
                <w:lang w:val="en-US"/>
              </w:rPr>
            </w:pPr>
          </w:p>
        </w:tc>
        <w:tc>
          <w:tcPr>
            <w:tcW w:w="1276" w:type="dxa"/>
            <w:gridSpan w:val="2"/>
            <w:tcBorders>
              <w:top w:val="nil"/>
              <w:bottom w:val="single" w:sz="2" w:space="0" w:color="auto"/>
            </w:tcBorders>
            <w:vAlign w:val="center"/>
          </w:tcPr>
          <w:p w14:paraId="1226D8E4"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775B6630"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086C2498"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7C49716" w14:textId="77777777" w:rsidR="008544E1" w:rsidRDefault="008544E1" w:rsidP="003F7C04">
            <w:pPr>
              <w:rPr>
                <w:lang w:val="en-US"/>
              </w:rPr>
            </w:pPr>
            <w:r>
              <w:rPr>
                <w:lang w:val="en-US"/>
              </w:rPr>
              <w:t>0,2400</w:t>
            </w:r>
          </w:p>
        </w:tc>
      </w:tr>
      <w:tr w:rsidR="008544E1" w14:paraId="5592234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E5462" w14:textId="77777777" w:rsidR="008544E1" w:rsidRDefault="008544E1" w:rsidP="003F7C04">
            <w:pPr>
              <w:rPr>
                <w:lang w:val="en-US"/>
              </w:rPr>
            </w:pPr>
            <w:r>
              <w:rPr>
                <w:lang w:val="en-US"/>
              </w:rPr>
              <w:t>65</w:t>
            </w:r>
          </w:p>
        </w:tc>
        <w:tc>
          <w:tcPr>
            <w:tcW w:w="1276" w:type="dxa"/>
            <w:gridSpan w:val="2"/>
            <w:tcBorders>
              <w:top w:val="single" w:sz="4" w:space="0" w:color="auto"/>
              <w:bottom w:val="single" w:sz="4" w:space="0" w:color="auto"/>
            </w:tcBorders>
          </w:tcPr>
          <w:p w14:paraId="62982BC9" w14:textId="77777777" w:rsidR="008544E1" w:rsidRDefault="008544E1" w:rsidP="003F7C04">
            <w:pPr>
              <w:rPr>
                <w:lang w:val="en-US"/>
              </w:rPr>
            </w:pPr>
            <w:r>
              <w:rPr>
                <w:lang w:val="en-US"/>
              </w:rPr>
              <w:t>CN53A</w:t>
            </w:r>
          </w:p>
          <w:p w14:paraId="02D4A55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2D80D51"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2583A8EF"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6F48E6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F07B406" w14:textId="77777777" w:rsidR="008544E1" w:rsidRDefault="008544E1" w:rsidP="003F7C04">
            <w:pPr>
              <w:jc w:val="center"/>
              <w:rPr>
                <w:lang w:val="en-US"/>
              </w:rPr>
            </w:pPr>
            <w:r>
              <w:rPr>
                <w:lang w:val="en-US"/>
              </w:rPr>
              <w:t>15,0000</w:t>
            </w:r>
          </w:p>
        </w:tc>
      </w:tr>
      <w:tr w:rsidR="008544E1" w14:paraId="2828FB1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FE6C8" w14:textId="77777777" w:rsidR="008544E1" w:rsidRDefault="008544E1" w:rsidP="003F7C04">
            <w:pPr>
              <w:rPr>
                <w:lang w:val="en-US"/>
              </w:rPr>
            </w:pPr>
          </w:p>
        </w:tc>
        <w:tc>
          <w:tcPr>
            <w:tcW w:w="1276" w:type="dxa"/>
            <w:gridSpan w:val="2"/>
            <w:tcBorders>
              <w:top w:val="nil"/>
              <w:bottom w:val="single" w:sz="2" w:space="0" w:color="auto"/>
            </w:tcBorders>
            <w:vAlign w:val="center"/>
          </w:tcPr>
          <w:p w14:paraId="142562E5"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94FB5AB"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01F9501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4825CA5" w14:textId="77777777" w:rsidR="008544E1" w:rsidRDefault="008544E1" w:rsidP="003F7C04">
            <w:pPr>
              <w:rPr>
                <w:lang w:val="en-US"/>
              </w:rPr>
            </w:pPr>
            <w:r>
              <w:rPr>
                <w:lang w:val="en-US"/>
              </w:rPr>
              <w:t>0,4500</w:t>
            </w:r>
          </w:p>
        </w:tc>
      </w:tr>
      <w:tr w:rsidR="008544E1" w14:paraId="3315755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46C7A" w14:textId="77777777" w:rsidR="008544E1" w:rsidRDefault="008544E1" w:rsidP="003F7C04">
            <w:pPr>
              <w:rPr>
                <w:lang w:val="en-US"/>
              </w:rPr>
            </w:pPr>
          </w:p>
        </w:tc>
        <w:tc>
          <w:tcPr>
            <w:tcW w:w="1276" w:type="dxa"/>
            <w:gridSpan w:val="2"/>
            <w:tcBorders>
              <w:top w:val="nil"/>
              <w:bottom w:val="single" w:sz="2" w:space="0" w:color="auto"/>
            </w:tcBorders>
            <w:vAlign w:val="center"/>
          </w:tcPr>
          <w:p w14:paraId="41327217"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74FBA2A"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58A5C6FB" w14:textId="77777777" w:rsidR="008544E1" w:rsidRDefault="008544E1" w:rsidP="003F7C04">
            <w:pPr>
              <w:rPr>
                <w:lang w:val="en-US"/>
              </w:rPr>
            </w:pPr>
            <w:r>
              <w:rPr>
                <w:lang w:val="en-US"/>
              </w:rPr>
              <w:t>kg</w:t>
            </w:r>
          </w:p>
        </w:tc>
        <w:tc>
          <w:tcPr>
            <w:tcW w:w="2268" w:type="dxa"/>
            <w:tcBorders>
              <w:top w:val="nil"/>
              <w:bottom w:val="single" w:sz="2" w:space="0" w:color="auto"/>
            </w:tcBorders>
          </w:tcPr>
          <w:p w14:paraId="6ACF7056" w14:textId="77777777" w:rsidR="008544E1" w:rsidRDefault="008544E1" w:rsidP="003F7C04">
            <w:pPr>
              <w:rPr>
                <w:lang w:val="en-US"/>
              </w:rPr>
            </w:pPr>
            <w:r>
              <w:rPr>
                <w:lang w:val="en-US"/>
              </w:rPr>
              <w:t>2,2500</w:t>
            </w:r>
          </w:p>
        </w:tc>
      </w:tr>
      <w:tr w:rsidR="008544E1" w14:paraId="130BFD3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2C226" w14:textId="77777777" w:rsidR="008544E1" w:rsidRDefault="008544E1" w:rsidP="003F7C04">
            <w:pPr>
              <w:rPr>
                <w:lang w:val="en-US"/>
              </w:rPr>
            </w:pPr>
          </w:p>
        </w:tc>
        <w:tc>
          <w:tcPr>
            <w:tcW w:w="1276" w:type="dxa"/>
            <w:gridSpan w:val="2"/>
            <w:tcBorders>
              <w:top w:val="nil"/>
              <w:bottom w:val="single" w:sz="2" w:space="0" w:color="auto"/>
            </w:tcBorders>
            <w:vAlign w:val="center"/>
          </w:tcPr>
          <w:p w14:paraId="711F1334"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030A534"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753EAAB5"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027D466" w14:textId="77777777" w:rsidR="008544E1" w:rsidRDefault="008544E1" w:rsidP="003F7C04">
            <w:pPr>
              <w:rPr>
                <w:lang w:val="en-US"/>
              </w:rPr>
            </w:pPr>
            <w:r>
              <w:rPr>
                <w:lang w:val="en-US"/>
              </w:rPr>
              <w:t>0,7500</w:t>
            </w:r>
          </w:p>
        </w:tc>
      </w:tr>
      <w:tr w:rsidR="008544E1" w14:paraId="033ED93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EB8C5" w14:textId="77777777" w:rsidR="008544E1" w:rsidRDefault="008544E1" w:rsidP="003F7C04">
            <w:pPr>
              <w:rPr>
                <w:lang w:val="en-US"/>
              </w:rPr>
            </w:pPr>
            <w:r>
              <w:rPr>
                <w:lang w:val="en-US"/>
              </w:rPr>
              <w:t>66</w:t>
            </w:r>
          </w:p>
        </w:tc>
        <w:tc>
          <w:tcPr>
            <w:tcW w:w="1276" w:type="dxa"/>
            <w:gridSpan w:val="2"/>
            <w:tcBorders>
              <w:top w:val="single" w:sz="4" w:space="0" w:color="auto"/>
              <w:bottom w:val="single" w:sz="4" w:space="0" w:color="auto"/>
            </w:tcBorders>
          </w:tcPr>
          <w:p w14:paraId="40033AD5" w14:textId="77777777" w:rsidR="008544E1" w:rsidRDefault="008544E1" w:rsidP="003F7C04">
            <w:pPr>
              <w:rPr>
                <w:lang w:val="en-US"/>
              </w:rPr>
            </w:pPr>
            <w:r>
              <w:rPr>
                <w:lang w:val="en-US"/>
              </w:rPr>
              <w:t>CF57A</w:t>
            </w:r>
          </w:p>
          <w:p w14:paraId="56F4E48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BF0FA00"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36B38062"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F50F3CA"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FA54B18" w14:textId="77777777" w:rsidR="008544E1" w:rsidRDefault="008544E1" w:rsidP="003F7C04">
            <w:pPr>
              <w:jc w:val="center"/>
              <w:rPr>
                <w:lang w:val="en-US"/>
              </w:rPr>
            </w:pPr>
            <w:r>
              <w:rPr>
                <w:lang w:val="en-US"/>
              </w:rPr>
              <w:t>15,0000</w:t>
            </w:r>
          </w:p>
        </w:tc>
      </w:tr>
      <w:tr w:rsidR="008544E1" w14:paraId="6AE6CF2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1F2836" w14:textId="77777777" w:rsidR="008544E1" w:rsidRDefault="008544E1" w:rsidP="003F7C04">
            <w:pPr>
              <w:rPr>
                <w:lang w:val="en-US"/>
              </w:rPr>
            </w:pPr>
          </w:p>
        </w:tc>
        <w:tc>
          <w:tcPr>
            <w:tcW w:w="1276" w:type="dxa"/>
            <w:gridSpan w:val="2"/>
            <w:tcBorders>
              <w:top w:val="nil"/>
              <w:bottom w:val="single" w:sz="2" w:space="0" w:color="auto"/>
            </w:tcBorders>
            <w:vAlign w:val="center"/>
          </w:tcPr>
          <w:p w14:paraId="4F565950"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EAD3DA9"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17234FF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0BE9855" w14:textId="77777777" w:rsidR="008544E1" w:rsidRDefault="008544E1" w:rsidP="003F7C04">
            <w:pPr>
              <w:rPr>
                <w:lang w:val="en-US"/>
              </w:rPr>
            </w:pPr>
            <w:r>
              <w:rPr>
                <w:lang w:val="en-US"/>
              </w:rPr>
              <w:t>6,7500</w:t>
            </w:r>
          </w:p>
        </w:tc>
      </w:tr>
      <w:tr w:rsidR="008544E1" w14:paraId="0C67392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679BE" w14:textId="77777777" w:rsidR="008544E1" w:rsidRDefault="008544E1" w:rsidP="003F7C04">
            <w:pPr>
              <w:rPr>
                <w:lang w:val="en-US"/>
              </w:rPr>
            </w:pPr>
          </w:p>
        </w:tc>
        <w:tc>
          <w:tcPr>
            <w:tcW w:w="1276" w:type="dxa"/>
            <w:gridSpan w:val="2"/>
            <w:tcBorders>
              <w:top w:val="nil"/>
              <w:bottom w:val="single" w:sz="2" w:space="0" w:color="auto"/>
            </w:tcBorders>
            <w:vAlign w:val="center"/>
          </w:tcPr>
          <w:p w14:paraId="14992EB1"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3A0E669"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5EB42721" w14:textId="77777777" w:rsidR="008544E1" w:rsidRDefault="008544E1" w:rsidP="003F7C04">
            <w:pPr>
              <w:rPr>
                <w:lang w:val="en-US"/>
              </w:rPr>
            </w:pPr>
            <w:r>
              <w:rPr>
                <w:lang w:val="en-US"/>
              </w:rPr>
              <w:t>kg</w:t>
            </w:r>
          </w:p>
        </w:tc>
        <w:tc>
          <w:tcPr>
            <w:tcW w:w="2268" w:type="dxa"/>
            <w:tcBorders>
              <w:top w:val="nil"/>
              <w:bottom w:val="single" w:sz="2" w:space="0" w:color="auto"/>
            </w:tcBorders>
          </w:tcPr>
          <w:p w14:paraId="404E06CA" w14:textId="77777777" w:rsidR="008544E1" w:rsidRDefault="008544E1" w:rsidP="003F7C04">
            <w:pPr>
              <w:rPr>
                <w:lang w:val="en-US"/>
              </w:rPr>
            </w:pPr>
            <w:r>
              <w:rPr>
                <w:lang w:val="en-US"/>
              </w:rPr>
              <w:t>15,8235</w:t>
            </w:r>
          </w:p>
        </w:tc>
      </w:tr>
      <w:tr w:rsidR="008544E1" w14:paraId="04D809B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07F809" w14:textId="77777777" w:rsidR="008544E1" w:rsidRDefault="008544E1" w:rsidP="003F7C04">
            <w:pPr>
              <w:rPr>
                <w:lang w:val="en-US"/>
              </w:rPr>
            </w:pPr>
          </w:p>
        </w:tc>
        <w:tc>
          <w:tcPr>
            <w:tcW w:w="1276" w:type="dxa"/>
            <w:gridSpan w:val="2"/>
            <w:tcBorders>
              <w:top w:val="nil"/>
              <w:bottom w:val="single" w:sz="2" w:space="0" w:color="auto"/>
            </w:tcBorders>
            <w:vAlign w:val="center"/>
          </w:tcPr>
          <w:p w14:paraId="1FC368EF"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269D4F73" w14:textId="77777777" w:rsidR="008544E1" w:rsidRDefault="008544E1" w:rsidP="003F7C04">
            <w:pPr>
              <w:rPr>
                <w:lang w:val="en-US"/>
              </w:rPr>
            </w:pPr>
            <w:r>
              <w:rPr>
                <w:lang w:val="en-US"/>
              </w:rPr>
              <w:t>Apa</w:t>
            </w:r>
          </w:p>
        </w:tc>
        <w:tc>
          <w:tcPr>
            <w:tcW w:w="2268" w:type="dxa"/>
            <w:tcBorders>
              <w:top w:val="nil"/>
              <w:bottom w:val="single" w:sz="2" w:space="0" w:color="auto"/>
            </w:tcBorders>
          </w:tcPr>
          <w:p w14:paraId="7BFDB236" w14:textId="77777777" w:rsidR="008544E1" w:rsidRDefault="008544E1" w:rsidP="003F7C04">
            <w:pPr>
              <w:rPr>
                <w:lang w:val="en-US"/>
              </w:rPr>
            </w:pPr>
            <w:r>
              <w:rPr>
                <w:lang w:val="en-US"/>
              </w:rPr>
              <w:t>m3</w:t>
            </w:r>
          </w:p>
        </w:tc>
        <w:tc>
          <w:tcPr>
            <w:tcW w:w="2268" w:type="dxa"/>
            <w:tcBorders>
              <w:top w:val="nil"/>
              <w:bottom w:val="single" w:sz="2" w:space="0" w:color="auto"/>
            </w:tcBorders>
          </w:tcPr>
          <w:p w14:paraId="4EAAADBD" w14:textId="77777777" w:rsidR="008544E1" w:rsidRDefault="008544E1" w:rsidP="003F7C04">
            <w:pPr>
              <w:rPr>
                <w:lang w:val="en-US"/>
              </w:rPr>
            </w:pPr>
            <w:r>
              <w:rPr>
                <w:lang w:val="en-US"/>
              </w:rPr>
              <w:t>0,0150</w:t>
            </w:r>
          </w:p>
        </w:tc>
      </w:tr>
      <w:tr w:rsidR="008544E1" w14:paraId="44C8815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8C9ED" w14:textId="77777777" w:rsidR="008544E1" w:rsidRDefault="008544E1" w:rsidP="003F7C04">
            <w:pPr>
              <w:rPr>
                <w:lang w:val="en-US"/>
              </w:rPr>
            </w:pPr>
            <w:r>
              <w:rPr>
                <w:lang w:val="en-US"/>
              </w:rPr>
              <w:t>67</w:t>
            </w:r>
          </w:p>
        </w:tc>
        <w:tc>
          <w:tcPr>
            <w:tcW w:w="1276" w:type="dxa"/>
            <w:gridSpan w:val="2"/>
            <w:tcBorders>
              <w:top w:val="single" w:sz="4" w:space="0" w:color="auto"/>
              <w:bottom w:val="single" w:sz="4" w:space="0" w:color="auto"/>
            </w:tcBorders>
          </w:tcPr>
          <w:p w14:paraId="59678840" w14:textId="77777777" w:rsidR="008544E1" w:rsidRDefault="008544E1" w:rsidP="003F7C04">
            <w:pPr>
              <w:rPr>
                <w:lang w:val="en-US"/>
              </w:rPr>
            </w:pPr>
            <w:r>
              <w:rPr>
                <w:lang w:val="en-US"/>
              </w:rPr>
              <w:t>CF56A</w:t>
            </w:r>
          </w:p>
          <w:p w14:paraId="73E2E28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21948BB"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 xml:space="preserve">Aplicarea manuala a chitului </w:t>
            </w:r>
            <w:r>
              <w:rPr>
                <w:lang w:val="en-US"/>
              </w:rPr>
              <w:lastRenderedPageBreak/>
              <w:t xml:space="preserve">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7F081927"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4B9EA98"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1B69CC1F" w14:textId="77777777" w:rsidR="008544E1" w:rsidRDefault="008544E1" w:rsidP="003F7C04">
            <w:pPr>
              <w:jc w:val="center"/>
              <w:rPr>
                <w:lang w:val="en-US"/>
              </w:rPr>
            </w:pPr>
            <w:r>
              <w:rPr>
                <w:lang w:val="en-US"/>
              </w:rPr>
              <w:t>15,0000</w:t>
            </w:r>
          </w:p>
        </w:tc>
      </w:tr>
      <w:tr w:rsidR="008544E1" w14:paraId="4A0F18C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6329B" w14:textId="77777777" w:rsidR="008544E1" w:rsidRDefault="008544E1" w:rsidP="003F7C04">
            <w:pPr>
              <w:rPr>
                <w:lang w:val="en-US"/>
              </w:rPr>
            </w:pPr>
          </w:p>
        </w:tc>
        <w:tc>
          <w:tcPr>
            <w:tcW w:w="1276" w:type="dxa"/>
            <w:gridSpan w:val="2"/>
            <w:tcBorders>
              <w:top w:val="nil"/>
              <w:bottom w:val="single" w:sz="2" w:space="0" w:color="auto"/>
            </w:tcBorders>
            <w:vAlign w:val="center"/>
          </w:tcPr>
          <w:p w14:paraId="7DA03BE5"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726CD5C"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76A0FDF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93CBC43" w14:textId="77777777" w:rsidR="008544E1" w:rsidRDefault="008544E1" w:rsidP="003F7C04">
            <w:pPr>
              <w:rPr>
                <w:lang w:val="en-US"/>
              </w:rPr>
            </w:pPr>
            <w:r>
              <w:rPr>
                <w:lang w:val="en-US"/>
              </w:rPr>
              <w:t>3,0000</w:t>
            </w:r>
          </w:p>
        </w:tc>
      </w:tr>
      <w:tr w:rsidR="008544E1" w14:paraId="6D12CC6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374EBC" w14:textId="77777777" w:rsidR="008544E1" w:rsidRDefault="008544E1" w:rsidP="003F7C04">
            <w:pPr>
              <w:rPr>
                <w:lang w:val="en-US"/>
              </w:rPr>
            </w:pPr>
          </w:p>
        </w:tc>
        <w:tc>
          <w:tcPr>
            <w:tcW w:w="1276" w:type="dxa"/>
            <w:gridSpan w:val="2"/>
            <w:tcBorders>
              <w:top w:val="nil"/>
              <w:bottom w:val="single" w:sz="2" w:space="0" w:color="auto"/>
            </w:tcBorders>
            <w:vAlign w:val="center"/>
          </w:tcPr>
          <w:p w14:paraId="24D4491B"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F055D3B"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0BD6AB2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56FCCDB" w14:textId="77777777" w:rsidR="008544E1" w:rsidRDefault="008544E1" w:rsidP="003F7C04">
            <w:pPr>
              <w:rPr>
                <w:lang w:val="en-US"/>
              </w:rPr>
            </w:pPr>
            <w:r>
              <w:rPr>
                <w:lang w:val="en-US"/>
              </w:rPr>
              <w:t>1,5000</w:t>
            </w:r>
          </w:p>
        </w:tc>
      </w:tr>
      <w:tr w:rsidR="008544E1" w14:paraId="31B882E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38FD11" w14:textId="77777777" w:rsidR="008544E1" w:rsidRDefault="008544E1" w:rsidP="003F7C04">
            <w:pPr>
              <w:rPr>
                <w:lang w:val="en-US"/>
              </w:rPr>
            </w:pPr>
          </w:p>
        </w:tc>
        <w:tc>
          <w:tcPr>
            <w:tcW w:w="1276" w:type="dxa"/>
            <w:gridSpan w:val="2"/>
            <w:tcBorders>
              <w:top w:val="nil"/>
              <w:bottom w:val="single" w:sz="2" w:space="0" w:color="auto"/>
            </w:tcBorders>
            <w:vAlign w:val="center"/>
          </w:tcPr>
          <w:p w14:paraId="765120B5"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2160AE0D"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1501EA96" w14:textId="77777777" w:rsidR="008544E1" w:rsidRDefault="008544E1" w:rsidP="003F7C04">
            <w:pPr>
              <w:rPr>
                <w:lang w:val="en-US"/>
              </w:rPr>
            </w:pPr>
            <w:r>
              <w:rPr>
                <w:lang w:val="en-US"/>
              </w:rPr>
              <w:t>kg</w:t>
            </w:r>
          </w:p>
        </w:tc>
        <w:tc>
          <w:tcPr>
            <w:tcW w:w="2268" w:type="dxa"/>
            <w:tcBorders>
              <w:top w:val="nil"/>
              <w:bottom w:val="single" w:sz="2" w:space="0" w:color="auto"/>
            </w:tcBorders>
          </w:tcPr>
          <w:p w14:paraId="0591495F" w14:textId="77777777" w:rsidR="008544E1" w:rsidRDefault="008544E1" w:rsidP="003F7C04">
            <w:pPr>
              <w:rPr>
                <w:lang w:val="en-US"/>
              </w:rPr>
            </w:pPr>
            <w:r>
              <w:rPr>
                <w:lang w:val="en-US"/>
              </w:rPr>
              <w:t>7,3950</w:t>
            </w:r>
          </w:p>
        </w:tc>
      </w:tr>
      <w:tr w:rsidR="008544E1" w14:paraId="3668A1A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38788" w14:textId="77777777" w:rsidR="008544E1" w:rsidRDefault="008544E1" w:rsidP="003F7C04">
            <w:pPr>
              <w:rPr>
                <w:lang w:val="en-US"/>
              </w:rPr>
            </w:pPr>
          </w:p>
        </w:tc>
        <w:tc>
          <w:tcPr>
            <w:tcW w:w="1276" w:type="dxa"/>
            <w:gridSpan w:val="2"/>
            <w:tcBorders>
              <w:top w:val="nil"/>
              <w:bottom w:val="single" w:sz="2" w:space="0" w:color="auto"/>
            </w:tcBorders>
            <w:vAlign w:val="center"/>
          </w:tcPr>
          <w:p w14:paraId="66F3202E"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8267242"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5FA16E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64CABD4" w14:textId="77777777" w:rsidR="008544E1" w:rsidRDefault="008544E1" w:rsidP="003F7C04">
            <w:pPr>
              <w:rPr>
                <w:lang w:val="en-US"/>
              </w:rPr>
            </w:pPr>
            <w:r>
              <w:rPr>
                <w:lang w:val="en-US"/>
              </w:rPr>
              <w:t>0,0150</w:t>
            </w:r>
          </w:p>
        </w:tc>
      </w:tr>
      <w:tr w:rsidR="008544E1" w14:paraId="43CF4F1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F7CDB" w14:textId="77777777" w:rsidR="008544E1" w:rsidRDefault="008544E1" w:rsidP="003F7C04">
            <w:pPr>
              <w:rPr>
                <w:lang w:val="en-US"/>
              </w:rPr>
            </w:pPr>
            <w:r>
              <w:rPr>
                <w:lang w:val="en-US"/>
              </w:rPr>
              <w:t>68</w:t>
            </w:r>
          </w:p>
        </w:tc>
        <w:tc>
          <w:tcPr>
            <w:tcW w:w="1276" w:type="dxa"/>
            <w:gridSpan w:val="2"/>
            <w:tcBorders>
              <w:top w:val="single" w:sz="4" w:space="0" w:color="auto"/>
              <w:bottom w:val="single" w:sz="4" w:space="0" w:color="auto"/>
            </w:tcBorders>
          </w:tcPr>
          <w:p w14:paraId="5835C5EF" w14:textId="77777777" w:rsidR="008544E1" w:rsidRDefault="008544E1" w:rsidP="003F7C04">
            <w:pPr>
              <w:rPr>
                <w:lang w:val="en-US"/>
              </w:rPr>
            </w:pPr>
            <w:r>
              <w:rPr>
                <w:lang w:val="en-US"/>
              </w:rPr>
              <w:t>CN53A</w:t>
            </w:r>
          </w:p>
          <w:p w14:paraId="21F73CA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4DE18C0"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76847ED"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69C488E"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4985A5B" w14:textId="77777777" w:rsidR="008544E1" w:rsidRDefault="008544E1" w:rsidP="003F7C04">
            <w:pPr>
              <w:jc w:val="center"/>
              <w:rPr>
                <w:lang w:val="en-US"/>
              </w:rPr>
            </w:pPr>
            <w:r>
              <w:rPr>
                <w:lang w:val="en-US"/>
              </w:rPr>
              <w:t>15,0000</w:t>
            </w:r>
          </w:p>
        </w:tc>
      </w:tr>
      <w:tr w:rsidR="008544E1" w14:paraId="41F33B8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B079F" w14:textId="77777777" w:rsidR="008544E1" w:rsidRDefault="008544E1" w:rsidP="003F7C04">
            <w:pPr>
              <w:rPr>
                <w:lang w:val="en-US"/>
              </w:rPr>
            </w:pPr>
          </w:p>
        </w:tc>
        <w:tc>
          <w:tcPr>
            <w:tcW w:w="1276" w:type="dxa"/>
            <w:gridSpan w:val="2"/>
            <w:tcBorders>
              <w:top w:val="nil"/>
              <w:bottom w:val="single" w:sz="2" w:space="0" w:color="auto"/>
            </w:tcBorders>
            <w:vAlign w:val="center"/>
          </w:tcPr>
          <w:p w14:paraId="3F000A72"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F9D8D48"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5A41FA2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0262201" w14:textId="77777777" w:rsidR="008544E1" w:rsidRDefault="008544E1" w:rsidP="003F7C04">
            <w:pPr>
              <w:rPr>
                <w:lang w:val="en-US"/>
              </w:rPr>
            </w:pPr>
            <w:r>
              <w:rPr>
                <w:lang w:val="en-US"/>
              </w:rPr>
              <w:t>0,4500</w:t>
            </w:r>
          </w:p>
        </w:tc>
      </w:tr>
      <w:tr w:rsidR="008544E1" w14:paraId="7EBE182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0A375" w14:textId="77777777" w:rsidR="008544E1" w:rsidRDefault="008544E1" w:rsidP="003F7C04">
            <w:pPr>
              <w:rPr>
                <w:lang w:val="en-US"/>
              </w:rPr>
            </w:pPr>
          </w:p>
        </w:tc>
        <w:tc>
          <w:tcPr>
            <w:tcW w:w="1276" w:type="dxa"/>
            <w:gridSpan w:val="2"/>
            <w:tcBorders>
              <w:top w:val="nil"/>
              <w:bottom w:val="single" w:sz="2" w:space="0" w:color="auto"/>
            </w:tcBorders>
            <w:vAlign w:val="center"/>
          </w:tcPr>
          <w:p w14:paraId="69CB966B"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2567BAF"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0AD3C93C" w14:textId="77777777" w:rsidR="008544E1" w:rsidRDefault="008544E1" w:rsidP="003F7C04">
            <w:pPr>
              <w:rPr>
                <w:lang w:val="en-US"/>
              </w:rPr>
            </w:pPr>
            <w:r>
              <w:rPr>
                <w:lang w:val="en-US"/>
              </w:rPr>
              <w:t>kg</w:t>
            </w:r>
          </w:p>
        </w:tc>
        <w:tc>
          <w:tcPr>
            <w:tcW w:w="2268" w:type="dxa"/>
            <w:tcBorders>
              <w:top w:val="nil"/>
              <w:bottom w:val="single" w:sz="2" w:space="0" w:color="auto"/>
            </w:tcBorders>
          </w:tcPr>
          <w:p w14:paraId="79DBC268" w14:textId="77777777" w:rsidR="008544E1" w:rsidRDefault="008544E1" w:rsidP="003F7C04">
            <w:pPr>
              <w:rPr>
                <w:lang w:val="en-US"/>
              </w:rPr>
            </w:pPr>
            <w:r>
              <w:rPr>
                <w:lang w:val="en-US"/>
              </w:rPr>
              <w:t>2,2500</w:t>
            </w:r>
          </w:p>
        </w:tc>
      </w:tr>
      <w:tr w:rsidR="008544E1" w14:paraId="624ED3F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B15A1F" w14:textId="77777777" w:rsidR="008544E1" w:rsidRDefault="008544E1" w:rsidP="003F7C04">
            <w:pPr>
              <w:rPr>
                <w:lang w:val="en-US"/>
              </w:rPr>
            </w:pPr>
          </w:p>
        </w:tc>
        <w:tc>
          <w:tcPr>
            <w:tcW w:w="1276" w:type="dxa"/>
            <w:gridSpan w:val="2"/>
            <w:tcBorders>
              <w:top w:val="nil"/>
              <w:bottom w:val="single" w:sz="2" w:space="0" w:color="auto"/>
            </w:tcBorders>
            <w:vAlign w:val="center"/>
          </w:tcPr>
          <w:p w14:paraId="77DB3BE3"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095717F"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702FDCB1"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7325E0B" w14:textId="77777777" w:rsidR="008544E1" w:rsidRDefault="008544E1" w:rsidP="003F7C04">
            <w:pPr>
              <w:rPr>
                <w:lang w:val="en-US"/>
              </w:rPr>
            </w:pPr>
            <w:r>
              <w:rPr>
                <w:lang w:val="en-US"/>
              </w:rPr>
              <w:t>0,7500</w:t>
            </w:r>
          </w:p>
        </w:tc>
      </w:tr>
      <w:tr w:rsidR="008544E1" w14:paraId="1972002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784D4" w14:textId="77777777" w:rsidR="008544E1" w:rsidRDefault="008544E1" w:rsidP="003F7C04">
            <w:pPr>
              <w:rPr>
                <w:lang w:val="en-US"/>
              </w:rPr>
            </w:pPr>
            <w:r>
              <w:rPr>
                <w:lang w:val="en-US"/>
              </w:rPr>
              <w:t>69</w:t>
            </w:r>
          </w:p>
        </w:tc>
        <w:tc>
          <w:tcPr>
            <w:tcW w:w="1276" w:type="dxa"/>
            <w:gridSpan w:val="2"/>
            <w:tcBorders>
              <w:top w:val="single" w:sz="4" w:space="0" w:color="auto"/>
              <w:bottom w:val="single" w:sz="4" w:space="0" w:color="auto"/>
            </w:tcBorders>
          </w:tcPr>
          <w:p w14:paraId="581F6C6A" w14:textId="77777777" w:rsidR="008544E1" w:rsidRDefault="008544E1" w:rsidP="003F7C04">
            <w:pPr>
              <w:rPr>
                <w:lang w:val="en-US"/>
              </w:rPr>
            </w:pPr>
            <w:r>
              <w:rPr>
                <w:lang w:val="en-US"/>
              </w:rPr>
              <w:t>CN06A</w:t>
            </w:r>
          </w:p>
          <w:p w14:paraId="488F0F9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35557EA"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lang w:val="en-US"/>
              </w:rPr>
              <w:t xml:space="preserve"> </w:t>
            </w:r>
          </w:p>
          <w:p w14:paraId="6C1A79D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EC1BC3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95DAAE5" w14:textId="77777777" w:rsidR="008544E1" w:rsidRDefault="008544E1" w:rsidP="003F7C04">
            <w:pPr>
              <w:jc w:val="center"/>
              <w:rPr>
                <w:lang w:val="en-US"/>
              </w:rPr>
            </w:pPr>
            <w:r>
              <w:rPr>
                <w:lang w:val="en-US"/>
              </w:rPr>
              <w:t>15,0000</w:t>
            </w:r>
          </w:p>
        </w:tc>
      </w:tr>
      <w:tr w:rsidR="008544E1" w14:paraId="68299B3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C1CC0" w14:textId="77777777" w:rsidR="008544E1" w:rsidRDefault="008544E1" w:rsidP="003F7C04">
            <w:pPr>
              <w:rPr>
                <w:lang w:val="en-US"/>
              </w:rPr>
            </w:pPr>
          </w:p>
        </w:tc>
        <w:tc>
          <w:tcPr>
            <w:tcW w:w="1276" w:type="dxa"/>
            <w:gridSpan w:val="2"/>
            <w:tcBorders>
              <w:top w:val="nil"/>
              <w:bottom w:val="single" w:sz="2" w:space="0" w:color="auto"/>
            </w:tcBorders>
            <w:vAlign w:val="center"/>
          </w:tcPr>
          <w:p w14:paraId="4567CA04"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9BDD43E"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28431B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474994A" w14:textId="77777777" w:rsidR="008544E1" w:rsidRDefault="008544E1" w:rsidP="003F7C04">
            <w:pPr>
              <w:rPr>
                <w:lang w:val="en-US"/>
              </w:rPr>
            </w:pPr>
            <w:r>
              <w:rPr>
                <w:lang w:val="en-US"/>
              </w:rPr>
              <w:t>8,2500</w:t>
            </w:r>
          </w:p>
        </w:tc>
      </w:tr>
      <w:tr w:rsidR="008544E1" w14:paraId="75E7D3A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4D6C4" w14:textId="77777777" w:rsidR="008544E1" w:rsidRDefault="008544E1" w:rsidP="003F7C04">
            <w:pPr>
              <w:rPr>
                <w:lang w:val="en-US"/>
              </w:rPr>
            </w:pPr>
          </w:p>
        </w:tc>
        <w:tc>
          <w:tcPr>
            <w:tcW w:w="1276" w:type="dxa"/>
            <w:gridSpan w:val="2"/>
            <w:tcBorders>
              <w:top w:val="nil"/>
              <w:bottom w:val="single" w:sz="2" w:space="0" w:color="auto"/>
            </w:tcBorders>
            <w:vAlign w:val="center"/>
          </w:tcPr>
          <w:p w14:paraId="491FD6BF"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57E4A68"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38F95CA3" w14:textId="77777777" w:rsidR="008544E1" w:rsidRDefault="008544E1" w:rsidP="003F7C04">
            <w:pPr>
              <w:rPr>
                <w:lang w:val="en-US"/>
              </w:rPr>
            </w:pPr>
            <w:r>
              <w:rPr>
                <w:lang w:val="en-US"/>
              </w:rPr>
              <w:t>kg</w:t>
            </w:r>
          </w:p>
        </w:tc>
        <w:tc>
          <w:tcPr>
            <w:tcW w:w="2268" w:type="dxa"/>
            <w:tcBorders>
              <w:top w:val="nil"/>
              <w:bottom w:val="single" w:sz="2" w:space="0" w:color="auto"/>
            </w:tcBorders>
          </w:tcPr>
          <w:p w14:paraId="51639F6C" w14:textId="77777777" w:rsidR="008544E1" w:rsidRDefault="008544E1" w:rsidP="003F7C04">
            <w:pPr>
              <w:rPr>
                <w:lang w:val="en-US"/>
              </w:rPr>
            </w:pPr>
            <w:r>
              <w:rPr>
                <w:lang w:val="en-US"/>
              </w:rPr>
              <w:t>6,0000</w:t>
            </w:r>
          </w:p>
        </w:tc>
      </w:tr>
      <w:tr w:rsidR="008544E1" w14:paraId="44F50D1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AF1983" w14:textId="77777777" w:rsidR="008544E1" w:rsidRDefault="008544E1" w:rsidP="003F7C04">
            <w:pPr>
              <w:rPr>
                <w:lang w:val="en-US"/>
              </w:rPr>
            </w:pPr>
          </w:p>
        </w:tc>
        <w:tc>
          <w:tcPr>
            <w:tcW w:w="1276" w:type="dxa"/>
            <w:gridSpan w:val="2"/>
            <w:tcBorders>
              <w:top w:val="nil"/>
              <w:bottom w:val="single" w:sz="2" w:space="0" w:color="auto"/>
            </w:tcBorders>
            <w:vAlign w:val="center"/>
          </w:tcPr>
          <w:p w14:paraId="2D7295D3"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FEA9453"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0548F15F" w14:textId="77777777" w:rsidR="008544E1" w:rsidRDefault="008544E1" w:rsidP="003F7C04">
            <w:pPr>
              <w:rPr>
                <w:lang w:val="en-US"/>
              </w:rPr>
            </w:pPr>
            <w:r>
              <w:rPr>
                <w:lang w:val="en-US"/>
              </w:rPr>
              <w:t>kg</w:t>
            </w:r>
          </w:p>
        </w:tc>
        <w:tc>
          <w:tcPr>
            <w:tcW w:w="2268" w:type="dxa"/>
            <w:tcBorders>
              <w:top w:val="nil"/>
              <w:bottom w:val="single" w:sz="2" w:space="0" w:color="auto"/>
            </w:tcBorders>
          </w:tcPr>
          <w:p w14:paraId="5A608C59" w14:textId="77777777" w:rsidR="008544E1" w:rsidRDefault="008544E1" w:rsidP="003F7C04">
            <w:pPr>
              <w:rPr>
                <w:lang w:val="en-US"/>
              </w:rPr>
            </w:pPr>
            <w:r>
              <w:rPr>
                <w:lang w:val="en-US"/>
              </w:rPr>
              <w:t>0,9000</w:t>
            </w:r>
          </w:p>
        </w:tc>
      </w:tr>
      <w:tr w:rsidR="008544E1" w14:paraId="2BA1E19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3441C" w14:textId="77777777" w:rsidR="008544E1" w:rsidRDefault="008544E1" w:rsidP="003F7C04">
            <w:pPr>
              <w:rPr>
                <w:lang w:val="en-US"/>
              </w:rPr>
            </w:pPr>
          </w:p>
        </w:tc>
        <w:tc>
          <w:tcPr>
            <w:tcW w:w="1276" w:type="dxa"/>
            <w:gridSpan w:val="2"/>
            <w:tcBorders>
              <w:top w:val="nil"/>
              <w:bottom w:val="single" w:sz="2" w:space="0" w:color="auto"/>
            </w:tcBorders>
            <w:vAlign w:val="center"/>
          </w:tcPr>
          <w:p w14:paraId="00588E1D"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0509AE4"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0F530B0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FDBBB00" w14:textId="77777777" w:rsidR="008544E1" w:rsidRDefault="008544E1" w:rsidP="003F7C04">
            <w:pPr>
              <w:rPr>
                <w:lang w:val="en-US"/>
              </w:rPr>
            </w:pPr>
            <w:r>
              <w:rPr>
                <w:lang w:val="en-US"/>
              </w:rPr>
              <w:t>7,5000</w:t>
            </w:r>
          </w:p>
        </w:tc>
      </w:tr>
      <w:tr w:rsidR="008544E1" w14:paraId="7EA74B1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7472C" w14:textId="77777777" w:rsidR="008544E1" w:rsidRDefault="008544E1" w:rsidP="003F7C04">
            <w:pPr>
              <w:rPr>
                <w:lang w:val="en-US"/>
              </w:rPr>
            </w:pPr>
          </w:p>
        </w:tc>
        <w:tc>
          <w:tcPr>
            <w:tcW w:w="1276" w:type="dxa"/>
            <w:gridSpan w:val="2"/>
            <w:tcBorders>
              <w:top w:val="nil"/>
              <w:bottom w:val="single" w:sz="2" w:space="0" w:color="auto"/>
            </w:tcBorders>
            <w:vAlign w:val="center"/>
          </w:tcPr>
          <w:p w14:paraId="3B525879"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118EC9A"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1439B733" w14:textId="77777777" w:rsidR="008544E1" w:rsidRDefault="008544E1" w:rsidP="003F7C04">
            <w:pPr>
              <w:rPr>
                <w:lang w:val="en-US"/>
              </w:rPr>
            </w:pPr>
            <w:r>
              <w:rPr>
                <w:lang w:val="en-US"/>
              </w:rPr>
              <w:t>kg</w:t>
            </w:r>
          </w:p>
        </w:tc>
        <w:tc>
          <w:tcPr>
            <w:tcW w:w="2268" w:type="dxa"/>
            <w:tcBorders>
              <w:top w:val="nil"/>
              <w:bottom w:val="single" w:sz="2" w:space="0" w:color="auto"/>
            </w:tcBorders>
          </w:tcPr>
          <w:p w14:paraId="0535DE8C" w14:textId="77777777" w:rsidR="008544E1" w:rsidRDefault="008544E1" w:rsidP="003F7C04">
            <w:pPr>
              <w:rPr>
                <w:lang w:val="en-US"/>
              </w:rPr>
            </w:pPr>
            <w:r>
              <w:rPr>
                <w:lang w:val="en-US"/>
              </w:rPr>
              <w:t>0,7500</w:t>
            </w:r>
          </w:p>
        </w:tc>
      </w:tr>
      <w:tr w:rsidR="008544E1" w14:paraId="2C9C42F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9A8D1" w14:textId="77777777" w:rsidR="008544E1" w:rsidRDefault="008544E1" w:rsidP="003F7C04">
            <w:pPr>
              <w:rPr>
                <w:lang w:val="en-US"/>
              </w:rPr>
            </w:pPr>
          </w:p>
        </w:tc>
        <w:tc>
          <w:tcPr>
            <w:tcW w:w="1276" w:type="dxa"/>
            <w:gridSpan w:val="2"/>
            <w:tcBorders>
              <w:top w:val="nil"/>
              <w:bottom w:val="single" w:sz="2" w:space="0" w:color="auto"/>
            </w:tcBorders>
            <w:vAlign w:val="center"/>
          </w:tcPr>
          <w:p w14:paraId="6ECE61EB"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E8F6848"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5EA0925B" w14:textId="77777777" w:rsidR="008544E1" w:rsidRDefault="008544E1" w:rsidP="003F7C04">
            <w:pPr>
              <w:rPr>
                <w:lang w:val="en-US"/>
              </w:rPr>
            </w:pPr>
            <w:r>
              <w:rPr>
                <w:lang w:val="en-US"/>
              </w:rPr>
              <w:t>m3</w:t>
            </w:r>
          </w:p>
        </w:tc>
        <w:tc>
          <w:tcPr>
            <w:tcW w:w="2268" w:type="dxa"/>
            <w:tcBorders>
              <w:top w:val="nil"/>
              <w:bottom w:val="single" w:sz="2" w:space="0" w:color="auto"/>
            </w:tcBorders>
          </w:tcPr>
          <w:p w14:paraId="511BA52B" w14:textId="77777777" w:rsidR="008544E1" w:rsidRDefault="008544E1" w:rsidP="003F7C04">
            <w:pPr>
              <w:rPr>
                <w:lang w:val="en-US"/>
              </w:rPr>
            </w:pPr>
            <w:r>
              <w:rPr>
                <w:lang w:val="en-US"/>
              </w:rPr>
              <w:t>0,0300</w:t>
            </w:r>
          </w:p>
        </w:tc>
      </w:tr>
      <w:tr w:rsidR="008544E1" w14:paraId="5C3D31B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1C2614B" w14:textId="77777777" w:rsidR="008544E1" w:rsidRDefault="008544E1" w:rsidP="003F7C04">
            <w:pPr>
              <w:rPr>
                <w:sz w:val="8"/>
                <w:szCs w:val="8"/>
                <w:lang w:val="en-US"/>
              </w:rPr>
            </w:pPr>
          </w:p>
        </w:tc>
        <w:tc>
          <w:tcPr>
            <w:tcW w:w="1276" w:type="dxa"/>
            <w:gridSpan w:val="2"/>
            <w:tcBorders>
              <w:left w:val="nil"/>
              <w:bottom w:val="nil"/>
              <w:right w:val="nil"/>
            </w:tcBorders>
          </w:tcPr>
          <w:p w14:paraId="191B2003" w14:textId="77777777" w:rsidR="008544E1" w:rsidRDefault="008544E1" w:rsidP="003F7C04">
            <w:pPr>
              <w:rPr>
                <w:sz w:val="8"/>
                <w:szCs w:val="8"/>
                <w:lang w:val="en-US"/>
              </w:rPr>
            </w:pPr>
          </w:p>
        </w:tc>
        <w:tc>
          <w:tcPr>
            <w:tcW w:w="3402" w:type="dxa"/>
            <w:gridSpan w:val="2"/>
            <w:tcBorders>
              <w:left w:val="nil"/>
              <w:bottom w:val="nil"/>
              <w:right w:val="nil"/>
            </w:tcBorders>
          </w:tcPr>
          <w:p w14:paraId="40A7DB8C" w14:textId="77777777" w:rsidR="008544E1" w:rsidRDefault="008544E1" w:rsidP="003F7C04">
            <w:pPr>
              <w:rPr>
                <w:sz w:val="8"/>
                <w:szCs w:val="8"/>
                <w:lang w:val="en-US"/>
              </w:rPr>
            </w:pPr>
          </w:p>
          <w:p w14:paraId="029E6D25" w14:textId="77777777" w:rsidR="008544E1" w:rsidRDefault="008544E1" w:rsidP="003F7C04">
            <w:pPr>
              <w:rPr>
                <w:sz w:val="8"/>
                <w:szCs w:val="8"/>
                <w:lang w:val="en-US"/>
              </w:rPr>
            </w:pPr>
          </w:p>
          <w:p w14:paraId="12CDCB68" w14:textId="77777777" w:rsidR="008544E1" w:rsidRDefault="008544E1" w:rsidP="003F7C04">
            <w:pPr>
              <w:rPr>
                <w:sz w:val="8"/>
                <w:szCs w:val="8"/>
                <w:lang w:val="en-US"/>
              </w:rPr>
            </w:pPr>
          </w:p>
        </w:tc>
        <w:tc>
          <w:tcPr>
            <w:tcW w:w="2268" w:type="dxa"/>
            <w:tcBorders>
              <w:left w:val="nil"/>
              <w:bottom w:val="nil"/>
              <w:right w:val="nil"/>
            </w:tcBorders>
          </w:tcPr>
          <w:p w14:paraId="7C0119A4" w14:textId="77777777" w:rsidR="008544E1" w:rsidRDefault="008544E1" w:rsidP="003F7C04">
            <w:pPr>
              <w:rPr>
                <w:sz w:val="8"/>
                <w:szCs w:val="8"/>
                <w:lang w:val="en-US"/>
              </w:rPr>
            </w:pPr>
          </w:p>
        </w:tc>
        <w:tc>
          <w:tcPr>
            <w:tcW w:w="2268" w:type="dxa"/>
            <w:tcBorders>
              <w:left w:val="nil"/>
              <w:bottom w:val="nil"/>
              <w:right w:val="nil"/>
            </w:tcBorders>
          </w:tcPr>
          <w:p w14:paraId="514196A6" w14:textId="77777777" w:rsidR="008544E1" w:rsidRDefault="008544E1" w:rsidP="003F7C04">
            <w:pPr>
              <w:rPr>
                <w:sz w:val="8"/>
                <w:szCs w:val="8"/>
                <w:lang w:val="en-US"/>
              </w:rPr>
            </w:pPr>
          </w:p>
        </w:tc>
      </w:tr>
      <w:tr w:rsidR="008544E1" w:rsidRPr="00EB582C" w14:paraId="39AC0694"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2A8803D"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54C6055"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5E184AE2"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64FDAE2B"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730FA14D" w14:textId="77777777" w:rsidR="008544E1" w:rsidRPr="00EB582C" w:rsidRDefault="008544E1" w:rsidP="003F7C04">
            <w:pPr>
              <w:rPr>
                <w:lang w:val="en-US"/>
              </w:rPr>
            </w:pPr>
          </w:p>
        </w:tc>
      </w:tr>
      <w:tr w:rsidR="008544E1" w14:paraId="195DDFBD"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7851C22"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6894F8F3"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361F6FC0"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6F0EDAAF" w14:textId="77777777" w:rsidR="008544E1" w:rsidRDefault="008544E1" w:rsidP="003F7C04">
            <w:pPr>
              <w:rPr>
                <w:sz w:val="8"/>
                <w:szCs w:val="8"/>
                <w:lang w:val="en-US"/>
              </w:rPr>
            </w:pPr>
            <w:r>
              <w:rPr>
                <w:b/>
                <w:bCs/>
                <w:lang w:val="en-US"/>
              </w:rPr>
              <w:t xml:space="preserve">Total </w:t>
            </w:r>
            <w:r>
              <w:rPr>
                <w:b/>
                <w:bCs/>
                <w:sz w:val="22"/>
                <w:szCs w:val="22"/>
                <w:lang w:val="en-US"/>
              </w:rPr>
              <w:t>W-5</w:t>
            </w:r>
          </w:p>
        </w:tc>
        <w:tc>
          <w:tcPr>
            <w:tcW w:w="2268" w:type="dxa"/>
            <w:tcBorders>
              <w:top w:val="single" w:sz="4" w:space="0" w:color="auto"/>
              <w:left w:val="nil"/>
              <w:bottom w:val="single" w:sz="4" w:space="0" w:color="auto"/>
              <w:right w:val="nil"/>
            </w:tcBorders>
          </w:tcPr>
          <w:p w14:paraId="27E865C9"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19958D63" w14:textId="77777777" w:rsidR="008544E1" w:rsidRDefault="008544E1" w:rsidP="003F7C04">
            <w:pPr>
              <w:rPr>
                <w:lang w:val="en-US"/>
              </w:rPr>
            </w:pPr>
          </w:p>
        </w:tc>
      </w:tr>
      <w:tr w:rsidR="008544E1" w14:paraId="54131C9C" w14:textId="77777777" w:rsidTr="004923CB">
        <w:tc>
          <w:tcPr>
            <w:tcW w:w="709" w:type="dxa"/>
            <w:tcBorders>
              <w:top w:val="nil"/>
              <w:left w:val="single" w:sz="6" w:space="0" w:color="auto"/>
              <w:bottom w:val="nil"/>
              <w:right w:val="nil"/>
            </w:tcBorders>
          </w:tcPr>
          <w:p w14:paraId="415D2828"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DDA5FD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2D9BCF17" w14:textId="77777777" w:rsidR="008544E1" w:rsidRPr="007F2714" w:rsidRDefault="008544E1" w:rsidP="003F7C04">
            <w:pPr>
              <w:rPr>
                <w:b/>
                <w:bCs/>
                <w:sz w:val="22"/>
                <w:szCs w:val="22"/>
                <w:lang w:val="en-US"/>
              </w:rPr>
            </w:pPr>
            <w:r w:rsidRPr="00B40365">
              <w:rPr>
                <w:b/>
                <w:bCs/>
                <w:sz w:val="22"/>
                <w:szCs w:val="22"/>
                <w:lang w:val="en-US"/>
              </w:rPr>
              <w:t>5.6. W-6</w:t>
            </w:r>
          </w:p>
          <w:p w14:paraId="4D64753B"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21F2240A"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615D51AC" w14:textId="77777777" w:rsidR="008544E1" w:rsidRDefault="008544E1" w:rsidP="003F7C04">
            <w:pPr>
              <w:rPr>
                <w:lang w:val="en-US"/>
              </w:rPr>
            </w:pPr>
          </w:p>
        </w:tc>
      </w:tr>
      <w:tr w:rsidR="008544E1" w14:paraId="42924F0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D6070" w14:textId="77777777" w:rsidR="008544E1" w:rsidRDefault="008544E1" w:rsidP="003F7C04">
            <w:pPr>
              <w:rPr>
                <w:lang w:val="en-US"/>
              </w:rPr>
            </w:pPr>
            <w:r>
              <w:rPr>
                <w:lang w:val="en-US"/>
              </w:rPr>
              <w:t>70</w:t>
            </w:r>
          </w:p>
        </w:tc>
        <w:tc>
          <w:tcPr>
            <w:tcW w:w="1276" w:type="dxa"/>
            <w:gridSpan w:val="2"/>
            <w:tcBorders>
              <w:top w:val="single" w:sz="4" w:space="0" w:color="auto"/>
              <w:bottom w:val="single" w:sz="4" w:space="0" w:color="auto"/>
            </w:tcBorders>
          </w:tcPr>
          <w:p w14:paraId="59A9ABBC" w14:textId="77777777" w:rsidR="008544E1" w:rsidRDefault="008544E1" w:rsidP="003F7C04">
            <w:pPr>
              <w:rPr>
                <w:lang w:val="en-US"/>
              </w:rPr>
            </w:pPr>
            <w:r>
              <w:rPr>
                <w:lang w:val="en-US"/>
              </w:rPr>
              <w:t>CN53A</w:t>
            </w:r>
          </w:p>
          <w:p w14:paraId="5D2E3FA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24D139B"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  - Betonocontact</w:t>
            </w:r>
            <w:r>
              <w:rPr>
                <w:rFonts w:ascii="Times New Roman CYR" w:hAnsi="Times New Roman CYR" w:cs="Times New Roman CYR"/>
                <w:sz w:val="16"/>
                <w:szCs w:val="16"/>
                <w:lang w:val="en-US"/>
              </w:rPr>
              <w:t xml:space="preserve"> </w:t>
            </w:r>
          </w:p>
          <w:p w14:paraId="71F5F9A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4773511"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C3B860B" w14:textId="77777777" w:rsidR="008544E1" w:rsidRDefault="008544E1" w:rsidP="003F7C04">
            <w:pPr>
              <w:jc w:val="center"/>
              <w:rPr>
                <w:lang w:val="en-US"/>
              </w:rPr>
            </w:pPr>
            <w:r>
              <w:rPr>
                <w:lang w:val="en-US"/>
              </w:rPr>
              <w:t>7,5000</w:t>
            </w:r>
          </w:p>
        </w:tc>
      </w:tr>
      <w:tr w:rsidR="008544E1" w14:paraId="15AB68F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EA347" w14:textId="77777777" w:rsidR="008544E1" w:rsidRDefault="008544E1" w:rsidP="003F7C04">
            <w:pPr>
              <w:rPr>
                <w:lang w:val="en-US"/>
              </w:rPr>
            </w:pPr>
          </w:p>
        </w:tc>
        <w:tc>
          <w:tcPr>
            <w:tcW w:w="1276" w:type="dxa"/>
            <w:gridSpan w:val="2"/>
            <w:tcBorders>
              <w:top w:val="nil"/>
              <w:bottom w:val="single" w:sz="2" w:space="0" w:color="auto"/>
            </w:tcBorders>
            <w:vAlign w:val="center"/>
          </w:tcPr>
          <w:p w14:paraId="3AFA8534"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7D4EE64"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7ECA3C4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F777AB6" w14:textId="77777777" w:rsidR="008544E1" w:rsidRDefault="008544E1" w:rsidP="003F7C04">
            <w:pPr>
              <w:rPr>
                <w:lang w:val="en-US"/>
              </w:rPr>
            </w:pPr>
            <w:r>
              <w:rPr>
                <w:lang w:val="en-US"/>
              </w:rPr>
              <w:t>0,2250</w:t>
            </w:r>
          </w:p>
        </w:tc>
      </w:tr>
      <w:tr w:rsidR="008544E1" w14:paraId="580376D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E6A531" w14:textId="77777777" w:rsidR="008544E1" w:rsidRDefault="008544E1" w:rsidP="003F7C04">
            <w:pPr>
              <w:rPr>
                <w:lang w:val="en-US"/>
              </w:rPr>
            </w:pPr>
          </w:p>
        </w:tc>
        <w:tc>
          <w:tcPr>
            <w:tcW w:w="1276" w:type="dxa"/>
            <w:gridSpan w:val="2"/>
            <w:tcBorders>
              <w:top w:val="nil"/>
              <w:bottom w:val="single" w:sz="2" w:space="0" w:color="auto"/>
            </w:tcBorders>
            <w:vAlign w:val="center"/>
          </w:tcPr>
          <w:p w14:paraId="0A5C445C" w14:textId="77777777" w:rsidR="008544E1" w:rsidRDefault="008544E1" w:rsidP="003F7C04">
            <w:pPr>
              <w:jc w:val="center"/>
              <w:rPr>
                <w:sz w:val="16"/>
                <w:szCs w:val="16"/>
                <w:lang w:val="en-US"/>
              </w:rPr>
            </w:pPr>
            <w:r>
              <w:rPr>
                <w:sz w:val="16"/>
                <w:szCs w:val="16"/>
                <w:lang w:val="en-US"/>
              </w:rPr>
              <w:t>12416586105303</w:t>
            </w:r>
          </w:p>
        </w:tc>
        <w:tc>
          <w:tcPr>
            <w:tcW w:w="3402" w:type="dxa"/>
            <w:gridSpan w:val="2"/>
            <w:tcBorders>
              <w:top w:val="nil"/>
              <w:bottom w:val="single" w:sz="2" w:space="0" w:color="auto"/>
            </w:tcBorders>
          </w:tcPr>
          <w:p w14:paraId="10B74522" w14:textId="77777777" w:rsidR="008544E1" w:rsidRDefault="008544E1" w:rsidP="003F7C04">
            <w:pPr>
              <w:rPr>
                <w:lang w:val="en-US"/>
              </w:rPr>
            </w:pPr>
            <w:r>
              <w:rPr>
                <w:lang w:val="en-US"/>
              </w:rPr>
              <w:t>Amorsa-grund-Betonocantact</w:t>
            </w:r>
          </w:p>
        </w:tc>
        <w:tc>
          <w:tcPr>
            <w:tcW w:w="2268" w:type="dxa"/>
            <w:tcBorders>
              <w:top w:val="nil"/>
              <w:bottom w:val="single" w:sz="2" w:space="0" w:color="auto"/>
            </w:tcBorders>
          </w:tcPr>
          <w:p w14:paraId="61E3D64F" w14:textId="77777777" w:rsidR="008544E1" w:rsidRDefault="008544E1" w:rsidP="003F7C04">
            <w:pPr>
              <w:rPr>
                <w:lang w:val="en-US"/>
              </w:rPr>
            </w:pPr>
            <w:r>
              <w:rPr>
                <w:lang w:val="en-US"/>
              </w:rPr>
              <w:t>kg</w:t>
            </w:r>
          </w:p>
        </w:tc>
        <w:tc>
          <w:tcPr>
            <w:tcW w:w="2268" w:type="dxa"/>
            <w:tcBorders>
              <w:top w:val="nil"/>
              <w:bottom w:val="single" w:sz="2" w:space="0" w:color="auto"/>
            </w:tcBorders>
          </w:tcPr>
          <w:p w14:paraId="7CA16DEF" w14:textId="77777777" w:rsidR="008544E1" w:rsidRDefault="008544E1" w:rsidP="003F7C04">
            <w:pPr>
              <w:rPr>
                <w:lang w:val="en-US"/>
              </w:rPr>
            </w:pPr>
            <w:r>
              <w:rPr>
                <w:lang w:val="en-US"/>
              </w:rPr>
              <w:t>1,1250</w:t>
            </w:r>
          </w:p>
        </w:tc>
      </w:tr>
      <w:tr w:rsidR="008544E1" w14:paraId="7B99FE9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2EA41" w14:textId="77777777" w:rsidR="008544E1" w:rsidRDefault="008544E1" w:rsidP="003F7C04">
            <w:pPr>
              <w:rPr>
                <w:lang w:val="en-US"/>
              </w:rPr>
            </w:pPr>
          </w:p>
        </w:tc>
        <w:tc>
          <w:tcPr>
            <w:tcW w:w="1276" w:type="dxa"/>
            <w:gridSpan w:val="2"/>
            <w:tcBorders>
              <w:top w:val="nil"/>
              <w:bottom w:val="single" w:sz="2" w:space="0" w:color="auto"/>
            </w:tcBorders>
            <w:vAlign w:val="center"/>
          </w:tcPr>
          <w:p w14:paraId="5D11726A"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15F2C32"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3B2F2BE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BB4A13A" w14:textId="77777777" w:rsidR="008544E1" w:rsidRDefault="008544E1" w:rsidP="003F7C04">
            <w:pPr>
              <w:rPr>
                <w:lang w:val="en-US"/>
              </w:rPr>
            </w:pPr>
            <w:r>
              <w:rPr>
                <w:lang w:val="en-US"/>
              </w:rPr>
              <w:t>0,3750</w:t>
            </w:r>
          </w:p>
        </w:tc>
      </w:tr>
      <w:tr w:rsidR="008544E1" w14:paraId="3254416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9D75A" w14:textId="77777777" w:rsidR="008544E1" w:rsidRDefault="008544E1" w:rsidP="003F7C04">
            <w:pPr>
              <w:rPr>
                <w:lang w:val="en-US"/>
              </w:rPr>
            </w:pPr>
            <w:r>
              <w:rPr>
                <w:lang w:val="en-US"/>
              </w:rPr>
              <w:t>71</w:t>
            </w:r>
          </w:p>
        </w:tc>
        <w:tc>
          <w:tcPr>
            <w:tcW w:w="1276" w:type="dxa"/>
            <w:gridSpan w:val="2"/>
            <w:tcBorders>
              <w:top w:val="single" w:sz="4" w:space="0" w:color="auto"/>
              <w:bottom w:val="single" w:sz="4" w:space="0" w:color="auto"/>
            </w:tcBorders>
          </w:tcPr>
          <w:p w14:paraId="23577D86" w14:textId="77777777" w:rsidR="008544E1" w:rsidRDefault="008544E1" w:rsidP="003F7C04">
            <w:pPr>
              <w:rPr>
                <w:lang w:val="en-US"/>
              </w:rPr>
            </w:pPr>
            <w:r>
              <w:rPr>
                <w:lang w:val="en-US"/>
              </w:rPr>
              <w:t>CF02A</w:t>
            </w:r>
          </w:p>
          <w:p w14:paraId="6E7751B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28804F2"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 cu adaos hidroizolant </w:t>
            </w:r>
            <w:r>
              <w:rPr>
                <w:lang w:val="en-US"/>
              </w:rPr>
              <w:lastRenderedPageBreak/>
              <w:t>Ceresit</w:t>
            </w:r>
            <w:r>
              <w:rPr>
                <w:rFonts w:ascii="Times New Roman CYR" w:hAnsi="Times New Roman CYR" w:cs="Times New Roman CYR"/>
                <w:sz w:val="16"/>
                <w:szCs w:val="16"/>
                <w:lang w:val="en-US"/>
              </w:rPr>
              <w:t xml:space="preserve"> </w:t>
            </w:r>
          </w:p>
          <w:p w14:paraId="67329BC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B8F9988"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6F01C7A0" w14:textId="77777777" w:rsidR="008544E1" w:rsidRDefault="008544E1" w:rsidP="003F7C04">
            <w:pPr>
              <w:jc w:val="center"/>
              <w:rPr>
                <w:lang w:val="en-US"/>
              </w:rPr>
            </w:pPr>
            <w:r>
              <w:rPr>
                <w:lang w:val="en-US"/>
              </w:rPr>
              <w:t>7,5000</w:t>
            </w:r>
          </w:p>
        </w:tc>
      </w:tr>
      <w:tr w:rsidR="008544E1" w14:paraId="4B35486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EFFFC" w14:textId="77777777" w:rsidR="008544E1" w:rsidRDefault="008544E1" w:rsidP="003F7C04">
            <w:pPr>
              <w:rPr>
                <w:lang w:val="en-US"/>
              </w:rPr>
            </w:pPr>
          </w:p>
        </w:tc>
        <w:tc>
          <w:tcPr>
            <w:tcW w:w="1276" w:type="dxa"/>
            <w:gridSpan w:val="2"/>
            <w:tcBorders>
              <w:top w:val="nil"/>
              <w:bottom w:val="single" w:sz="2" w:space="0" w:color="auto"/>
            </w:tcBorders>
            <w:vAlign w:val="center"/>
          </w:tcPr>
          <w:p w14:paraId="088F5D63"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7EFE5596"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7E26454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D3D1402" w14:textId="77777777" w:rsidR="008544E1" w:rsidRDefault="008544E1" w:rsidP="003F7C04">
            <w:pPr>
              <w:rPr>
                <w:lang w:val="en-US"/>
              </w:rPr>
            </w:pPr>
            <w:r>
              <w:rPr>
                <w:lang w:val="en-US"/>
              </w:rPr>
              <w:t>7,5000</w:t>
            </w:r>
          </w:p>
        </w:tc>
      </w:tr>
      <w:tr w:rsidR="008544E1" w14:paraId="16FEF9F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74952" w14:textId="77777777" w:rsidR="008544E1" w:rsidRDefault="008544E1" w:rsidP="003F7C04">
            <w:pPr>
              <w:rPr>
                <w:lang w:val="en-US"/>
              </w:rPr>
            </w:pPr>
          </w:p>
        </w:tc>
        <w:tc>
          <w:tcPr>
            <w:tcW w:w="1276" w:type="dxa"/>
            <w:gridSpan w:val="2"/>
            <w:tcBorders>
              <w:top w:val="nil"/>
              <w:bottom w:val="single" w:sz="2" w:space="0" w:color="auto"/>
            </w:tcBorders>
            <w:vAlign w:val="center"/>
          </w:tcPr>
          <w:p w14:paraId="3C34A794"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B0DBBF8"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8F105D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178EBE9" w14:textId="77777777" w:rsidR="008544E1" w:rsidRDefault="008544E1" w:rsidP="003F7C04">
            <w:pPr>
              <w:rPr>
                <w:lang w:val="en-US"/>
              </w:rPr>
            </w:pPr>
            <w:r>
              <w:rPr>
                <w:lang w:val="en-US"/>
              </w:rPr>
              <w:t>1,5000</w:t>
            </w:r>
          </w:p>
        </w:tc>
      </w:tr>
      <w:tr w:rsidR="008544E1" w14:paraId="5A9FD15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8A55E" w14:textId="77777777" w:rsidR="008544E1" w:rsidRDefault="008544E1" w:rsidP="003F7C04">
            <w:pPr>
              <w:rPr>
                <w:lang w:val="en-US"/>
              </w:rPr>
            </w:pPr>
          </w:p>
        </w:tc>
        <w:tc>
          <w:tcPr>
            <w:tcW w:w="1276" w:type="dxa"/>
            <w:gridSpan w:val="2"/>
            <w:tcBorders>
              <w:top w:val="nil"/>
              <w:bottom w:val="single" w:sz="2" w:space="0" w:color="auto"/>
            </w:tcBorders>
            <w:vAlign w:val="center"/>
          </w:tcPr>
          <w:p w14:paraId="027CD950"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0AA978E1"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228F06AA" w14:textId="77777777" w:rsidR="008544E1" w:rsidRDefault="008544E1" w:rsidP="003F7C04">
            <w:pPr>
              <w:rPr>
                <w:lang w:val="en-US"/>
              </w:rPr>
            </w:pPr>
            <w:r>
              <w:rPr>
                <w:lang w:val="en-US"/>
              </w:rPr>
              <w:t>kg</w:t>
            </w:r>
          </w:p>
        </w:tc>
        <w:tc>
          <w:tcPr>
            <w:tcW w:w="2268" w:type="dxa"/>
            <w:tcBorders>
              <w:top w:val="nil"/>
              <w:bottom w:val="single" w:sz="2" w:space="0" w:color="auto"/>
            </w:tcBorders>
          </w:tcPr>
          <w:p w14:paraId="63FF77B2" w14:textId="77777777" w:rsidR="008544E1" w:rsidRDefault="008544E1" w:rsidP="003F7C04">
            <w:pPr>
              <w:rPr>
                <w:lang w:val="en-US"/>
              </w:rPr>
            </w:pPr>
            <w:r>
              <w:rPr>
                <w:lang w:val="en-US"/>
              </w:rPr>
              <w:t>23,6250</w:t>
            </w:r>
          </w:p>
        </w:tc>
      </w:tr>
      <w:tr w:rsidR="008544E1" w14:paraId="570F73B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F3838" w14:textId="77777777" w:rsidR="008544E1" w:rsidRDefault="008544E1" w:rsidP="003F7C04">
            <w:pPr>
              <w:rPr>
                <w:lang w:val="en-US"/>
              </w:rPr>
            </w:pPr>
          </w:p>
        </w:tc>
        <w:tc>
          <w:tcPr>
            <w:tcW w:w="1276" w:type="dxa"/>
            <w:gridSpan w:val="2"/>
            <w:tcBorders>
              <w:top w:val="nil"/>
              <w:bottom w:val="single" w:sz="2" w:space="0" w:color="auto"/>
            </w:tcBorders>
            <w:vAlign w:val="center"/>
          </w:tcPr>
          <w:p w14:paraId="6E8CA3F8" w14:textId="77777777" w:rsidR="008544E1" w:rsidRDefault="008544E1" w:rsidP="003F7C04">
            <w:pPr>
              <w:jc w:val="center"/>
              <w:rPr>
                <w:sz w:val="16"/>
                <w:szCs w:val="16"/>
                <w:lang w:val="en-US"/>
              </w:rPr>
            </w:pPr>
            <w:r>
              <w:rPr>
                <w:sz w:val="16"/>
                <w:szCs w:val="16"/>
                <w:lang w:val="en-US"/>
              </w:rPr>
              <w:t>2652102100737</w:t>
            </w:r>
          </w:p>
        </w:tc>
        <w:tc>
          <w:tcPr>
            <w:tcW w:w="3402" w:type="dxa"/>
            <w:gridSpan w:val="2"/>
            <w:tcBorders>
              <w:top w:val="nil"/>
              <w:bottom w:val="single" w:sz="2" w:space="0" w:color="auto"/>
            </w:tcBorders>
          </w:tcPr>
          <w:p w14:paraId="247B42F4" w14:textId="77777777" w:rsidR="008544E1" w:rsidRDefault="008544E1" w:rsidP="003F7C04">
            <w:pPr>
              <w:rPr>
                <w:lang w:val="en-US"/>
              </w:rPr>
            </w:pPr>
            <w:r>
              <w:rPr>
                <w:lang w:val="en-US"/>
              </w:rPr>
              <w:t>Var hidratat</w:t>
            </w:r>
          </w:p>
        </w:tc>
        <w:tc>
          <w:tcPr>
            <w:tcW w:w="2268" w:type="dxa"/>
            <w:tcBorders>
              <w:top w:val="nil"/>
              <w:bottom w:val="single" w:sz="2" w:space="0" w:color="auto"/>
            </w:tcBorders>
          </w:tcPr>
          <w:p w14:paraId="27C446CF" w14:textId="77777777" w:rsidR="008544E1" w:rsidRDefault="008544E1" w:rsidP="003F7C04">
            <w:pPr>
              <w:rPr>
                <w:lang w:val="en-US"/>
              </w:rPr>
            </w:pPr>
            <w:r>
              <w:rPr>
                <w:lang w:val="en-US"/>
              </w:rPr>
              <w:t>kg</w:t>
            </w:r>
          </w:p>
        </w:tc>
        <w:tc>
          <w:tcPr>
            <w:tcW w:w="2268" w:type="dxa"/>
            <w:tcBorders>
              <w:top w:val="nil"/>
              <w:bottom w:val="single" w:sz="2" w:space="0" w:color="auto"/>
            </w:tcBorders>
          </w:tcPr>
          <w:p w14:paraId="2FDD4792" w14:textId="77777777" w:rsidR="008544E1" w:rsidRDefault="008544E1" w:rsidP="003F7C04">
            <w:pPr>
              <w:rPr>
                <w:lang w:val="en-US"/>
              </w:rPr>
            </w:pPr>
            <w:r>
              <w:rPr>
                <w:lang w:val="en-US"/>
              </w:rPr>
              <w:t>27,0000</w:t>
            </w:r>
          </w:p>
        </w:tc>
      </w:tr>
      <w:tr w:rsidR="008544E1" w14:paraId="496825C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D839B6" w14:textId="77777777" w:rsidR="008544E1" w:rsidRDefault="008544E1" w:rsidP="003F7C04">
            <w:pPr>
              <w:rPr>
                <w:lang w:val="en-US"/>
              </w:rPr>
            </w:pPr>
          </w:p>
        </w:tc>
        <w:tc>
          <w:tcPr>
            <w:tcW w:w="1276" w:type="dxa"/>
            <w:gridSpan w:val="2"/>
            <w:tcBorders>
              <w:top w:val="nil"/>
              <w:bottom w:val="single" w:sz="2" w:space="0" w:color="auto"/>
            </w:tcBorders>
            <w:vAlign w:val="center"/>
          </w:tcPr>
          <w:p w14:paraId="302AADFF" w14:textId="77777777" w:rsidR="008544E1" w:rsidRDefault="008544E1" w:rsidP="003F7C04">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7061CFEC" w14:textId="77777777" w:rsidR="008544E1" w:rsidRDefault="008544E1" w:rsidP="003F7C04">
            <w:pPr>
              <w:rPr>
                <w:lang w:val="en-US"/>
              </w:rPr>
            </w:pPr>
            <w:r>
              <w:rPr>
                <w:lang w:val="en-US"/>
              </w:rPr>
              <w:t>Nisip sortat nespalat de riu si lacuri 0,0-3,0 mm</w:t>
            </w:r>
          </w:p>
        </w:tc>
        <w:tc>
          <w:tcPr>
            <w:tcW w:w="2268" w:type="dxa"/>
            <w:tcBorders>
              <w:top w:val="nil"/>
              <w:bottom w:val="single" w:sz="2" w:space="0" w:color="auto"/>
            </w:tcBorders>
          </w:tcPr>
          <w:p w14:paraId="73728B17" w14:textId="77777777" w:rsidR="008544E1" w:rsidRDefault="008544E1" w:rsidP="003F7C04">
            <w:pPr>
              <w:rPr>
                <w:lang w:val="en-US"/>
              </w:rPr>
            </w:pPr>
            <w:r>
              <w:rPr>
                <w:lang w:val="en-US"/>
              </w:rPr>
              <w:t>m3</w:t>
            </w:r>
          </w:p>
        </w:tc>
        <w:tc>
          <w:tcPr>
            <w:tcW w:w="2268" w:type="dxa"/>
            <w:tcBorders>
              <w:top w:val="nil"/>
              <w:bottom w:val="single" w:sz="2" w:space="0" w:color="auto"/>
            </w:tcBorders>
          </w:tcPr>
          <w:p w14:paraId="0C4EE306" w14:textId="77777777" w:rsidR="008544E1" w:rsidRDefault="008544E1" w:rsidP="003F7C04">
            <w:pPr>
              <w:rPr>
                <w:lang w:val="en-US"/>
              </w:rPr>
            </w:pPr>
            <w:r>
              <w:rPr>
                <w:lang w:val="en-US"/>
              </w:rPr>
              <w:t>0,1950</w:t>
            </w:r>
          </w:p>
        </w:tc>
      </w:tr>
      <w:tr w:rsidR="008544E1" w14:paraId="5D35A7F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7E6A3C" w14:textId="77777777" w:rsidR="008544E1" w:rsidRDefault="008544E1" w:rsidP="003F7C04">
            <w:pPr>
              <w:rPr>
                <w:lang w:val="en-US"/>
              </w:rPr>
            </w:pPr>
          </w:p>
        </w:tc>
        <w:tc>
          <w:tcPr>
            <w:tcW w:w="1276" w:type="dxa"/>
            <w:gridSpan w:val="2"/>
            <w:tcBorders>
              <w:top w:val="nil"/>
              <w:bottom w:val="single" w:sz="2" w:space="0" w:color="auto"/>
            </w:tcBorders>
            <w:vAlign w:val="center"/>
          </w:tcPr>
          <w:p w14:paraId="7BBE4DF2"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EC12810"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32ABE0F" w14:textId="77777777" w:rsidR="008544E1" w:rsidRDefault="008544E1" w:rsidP="003F7C04">
            <w:pPr>
              <w:rPr>
                <w:lang w:val="en-US"/>
              </w:rPr>
            </w:pPr>
            <w:r>
              <w:rPr>
                <w:lang w:val="en-US"/>
              </w:rPr>
              <w:t>m3</w:t>
            </w:r>
          </w:p>
        </w:tc>
        <w:tc>
          <w:tcPr>
            <w:tcW w:w="2268" w:type="dxa"/>
            <w:tcBorders>
              <w:top w:val="nil"/>
              <w:bottom w:val="single" w:sz="2" w:space="0" w:color="auto"/>
            </w:tcBorders>
          </w:tcPr>
          <w:p w14:paraId="79CA33E4" w14:textId="77777777" w:rsidR="008544E1" w:rsidRDefault="008544E1" w:rsidP="003F7C04">
            <w:pPr>
              <w:rPr>
                <w:lang w:val="en-US"/>
              </w:rPr>
            </w:pPr>
            <w:r>
              <w:rPr>
                <w:lang w:val="en-US"/>
              </w:rPr>
              <w:t>0,0450</w:t>
            </w:r>
          </w:p>
        </w:tc>
      </w:tr>
      <w:tr w:rsidR="008544E1" w14:paraId="0EB2E30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7A7FFB" w14:textId="77777777" w:rsidR="008544E1" w:rsidRDefault="008544E1" w:rsidP="003F7C04">
            <w:pPr>
              <w:rPr>
                <w:lang w:val="en-US"/>
              </w:rPr>
            </w:pPr>
          </w:p>
        </w:tc>
        <w:tc>
          <w:tcPr>
            <w:tcW w:w="1276" w:type="dxa"/>
            <w:gridSpan w:val="2"/>
            <w:tcBorders>
              <w:top w:val="nil"/>
              <w:bottom w:val="single" w:sz="2" w:space="0" w:color="auto"/>
            </w:tcBorders>
            <w:vAlign w:val="center"/>
          </w:tcPr>
          <w:p w14:paraId="6C8CAFAD"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C3C6479"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63E7740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15C5843" w14:textId="77777777" w:rsidR="008544E1" w:rsidRDefault="008544E1" w:rsidP="003F7C04">
            <w:pPr>
              <w:rPr>
                <w:lang w:val="en-US"/>
              </w:rPr>
            </w:pPr>
            <w:r>
              <w:rPr>
                <w:lang w:val="en-US"/>
              </w:rPr>
              <w:t>0,0150</w:t>
            </w:r>
          </w:p>
        </w:tc>
      </w:tr>
      <w:tr w:rsidR="008544E1" w14:paraId="3A7636C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B369C" w14:textId="77777777" w:rsidR="008544E1" w:rsidRDefault="008544E1" w:rsidP="003F7C04">
            <w:pPr>
              <w:rPr>
                <w:lang w:val="en-US"/>
              </w:rPr>
            </w:pPr>
          </w:p>
        </w:tc>
        <w:tc>
          <w:tcPr>
            <w:tcW w:w="1276" w:type="dxa"/>
            <w:gridSpan w:val="2"/>
            <w:tcBorders>
              <w:top w:val="nil"/>
              <w:bottom w:val="single" w:sz="2" w:space="0" w:color="auto"/>
            </w:tcBorders>
            <w:vAlign w:val="center"/>
          </w:tcPr>
          <w:p w14:paraId="4C2B070A" w14:textId="77777777" w:rsidR="008544E1" w:rsidRDefault="008544E1" w:rsidP="003F7C04">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29B9FAF4" w14:textId="77777777" w:rsidR="008544E1" w:rsidRDefault="008544E1" w:rsidP="003F7C04">
            <w:pPr>
              <w:rPr>
                <w:lang w:val="en-US"/>
              </w:rPr>
            </w:pPr>
            <w:r>
              <w:rPr>
                <w:lang w:val="en-US"/>
              </w:rPr>
              <w:t>Malaxor  pentru mortar de 200 L actionat electric</w:t>
            </w:r>
          </w:p>
        </w:tc>
        <w:tc>
          <w:tcPr>
            <w:tcW w:w="2268" w:type="dxa"/>
            <w:tcBorders>
              <w:top w:val="nil"/>
              <w:bottom w:val="single" w:sz="2" w:space="0" w:color="auto"/>
            </w:tcBorders>
          </w:tcPr>
          <w:p w14:paraId="5EDD20D4"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4415C13" w14:textId="77777777" w:rsidR="008544E1" w:rsidRDefault="008544E1" w:rsidP="003F7C04">
            <w:pPr>
              <w:rPr>
                <w:lang w:val="en-US"/>
              </w:rPr>
            </w:pPr>
            <w:r>
              <w:rPr>
                <w:lang w:val="en-US"/>
              </w:rPr>
              <w:t>0,0375</w:t>
            </w:r>
          </w:p>
        </w:tc>
      </w:tr>
      <w:tr w:rsidR="008544E1" w14:paraId="1ACE8F06"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0E72E" w14:textId="77777777" w:rsidR="008544E1" w:rsidRDefault="008544E1" w:rsidP="003F7C04">
            <w:pPr>
              <w:rPr>
                <w:lang w:val="en-US"/>
              </w:rPr>
            </w:pPr>
            <w:r>
              <w:rPr>
                <w:lang w:val="en-US"/>
              </w:rPr>
              <w:t>72</w:t>
            </w:r>
          </w:p>
        </w:tc>
        <w:tc>
          <w:tcPr>
            <w:tcW w:w="1276" w:type="dxa"/>
            <w:gridSpan w:val="2"/>
            <w:tcBorders>
              <w:top w:val="single" w:sz="4" w:space="0" w:color="auto"/>
              <w:bottom w:val="single" w:sz="4" w:space="0" w:color="auto"/>
            </w:tcBorders>
          </w:tcPr>
          <w:p w14:paraId="5D51BCF4" w14:textId="77777777" w:rsidR="008544E1" w:rsidRDefault="008544E1" w:rsidP="003F7C04">
            <w:pPr>
              <w:rPr>
                <w:lang w:val="en-US"/>
              </w:rPr>
            </w:pPr>
            <w:r>
              <w:rPr>
                <w:lang w:val="en-US"/>
              </w:rPr>
              <w:t>CN53A</w:t>
            </w:r>
          </w:p>
          <w:p w14:paraId="23CAD66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78FE743"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26A7D7DF"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0115A6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4C52950" w14:textId="77777777" w:rsidR="008544E1" w:rsidRDefault="008544E1" w:rsidP="003F7C04">
            <w:pPr>
              <w:jc w:val="center"/>
              <w:rPr>
                <w:lang w:val="en-US"/>
              </w:rPr>
            </w:pPr>
            <w:r>
              <w:rPr>
                <w:lang w:val="en-US"/>
              </w:rPr>
              <w:t>7,5000</w:t>
            </w:r>
          </w:p>
        </w:tc>
      </w:tr>
      <w:tr w:rsidR="008544E1" w14:paraId="175B839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518C0F" w14:textId="77777777" w:rsidR="008544E1" w:rsidRDefault="008544E1" w:rsidP="003F7C04">
            <w:pPr>
              <w:rPr>
                <w:lang w:val="en-US"/>
              </w:rPr>
            </w:pPr>
          </w:p>
        </w:tc>
        <w:tc>
          <w:tcPr>
            <w:tcW w:w="1276" w:type="dxa"/>
            <w:gridSpan w:val="2"/>
            <w:tcBorders>
              <w:top w:val="nil"/>
              <w:bottom w:val="single" w:sz="2" w:space="0" w:color="auto"/>
            </w:tcBorders>
            <w:vAlign w:val="center"/>
          </w:tcPr>
          <w:p w14:paraId="3076DBBD"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AD8B5A8"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6BDC4C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9323D03" w14:textId="77777777" w:rsidR="008544E1" w:rsidRDefault="008544E1" w:rsidP="003F7C04">
            <w:pPr>
              <w:rPr>
                <w:lang w:val="en-US"/>
              </w:rPr>
            </w:pPr>
            <w:r>
              <w:rPr>
                <w:lang w:val="en-US"/>
              </w:rPr>
              <w:t>0,2250</w:t>
            </w:r>
          </w:p>
        </w:tc>
      </w:tr>
      <w:tr w:rsidR="008544E1" w14:paraId="795FCB8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325AC" w14:textId="77777777" w:rsidR="008544E1" w:rsidRDefault="008544E1" w:rsidP="003F7C04">
            <w:pPr>
              <w:rPr>
                <w:lang w:val="en-US"/>
              </w:rPr>
            </w:pPr>
          </w:p>
        </w:tc>
        <w:tc>
          <w:tcPr>
            <w:tcW w:w="1276" w:type="dxa"/>
            <w:gridSpan w:val="2"/>
            <w:tcBorders>
              <w:top w:val="nil"/>
              <w:bottom w:val="single" w:sz="2" w:space="0" w:color="auto"/>
            </w:tcBorders>
            <w:vAlign w:val="center"/>
          </w:tcPr>
          <w:p w14:paraId="3B5902B7"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0C9E80B"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3CD7C55D" w14:textId="77777777" w:rsidR="008544E1" w:rsidRDefault="008544E1" w:rsidP="003F7C04">
            <w:pPr>
              <w:rPr>
                <w:lang w:val="en-US"/>
              </w:rPr>
            </w:pPr>
            <w:r>
              <w:rPr>
                <w:lang w:val="en-US"/>
              </w:rPr>
              <w:t>kg</w:t>
            </w:r>
          </w:p>
        </w:tc>
        <w:tc>
          <w:tcPr>
            <w:tcW w:w="2268" w:type="dxa"/>
            <w:tcBorders>
              <w:top w:val="nil"/>
              <w:bottom w:val="single" w:sz="2" w:space="0" w:color="auto"/>
            </w:tcBorders>
          </w:tcPr>
          <w:p w14:paraId="3CBB52AF" w14:textId="77777777" w:rsidR="008544E1" w:rsidRDefault="008544E1" w:rsidP="003F7C04">
            <w:pPr>
              <w:rPr>
                <w:lang w:val="en-US"/>
              </w:rPr>
            </w:pPr>
            <w:r>
              <w:rPr>
                <w:lang w:val="en-US"/>
              </w:rPr>
              <w:t>1,1250</w:t>
            </w:r>
          </w:p>
        </w:tc>
      </w:tr>
      <w:tr w:rsidR="008544E1" w14:paraId="0BBB4A0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0EFC16" w14:textId="77777777" w:rsidR="008544E1" w:rsidRDefault="008544E1" w:rsidP="003F7C04">
            <w:pPr>
              <w:rPr>
                <w:lang w:val="en-US"/>
              </w:rPr>
            </w:pPr>
          </w:p>
        </w:tc>
        <w:tc>
          <w:tcPr>
            <w:tcW w:w="1276" w:type="dxa"/>
            <w:gridSpan w:val="2"/>
            <w:tcBorders>
              <w:top w:val="nil"/>
              <w:bottom w:val="single" w:sz="2" w:space="0" w:color="auto"/>
            </w:tcBorders>
            <w:vAlign w:val="center"/>
          </w:tcPr>
          <w:p w14:paraId="38E9CB4F"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C295E27"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5A0DF0CF"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3DC0BBD" w14:textId="77777777" w:rsidR="008544E1" w:rsidRDefault="008544E1" w:rsidP="003F7C04">
            <w:pPr>
              <w:rPr>
                <w:lang w:val="en-US"/>
              </w:rPr>
            </w:pPr>
            <w:r>
              <w:rPr>
                <w:lang w:val="en-US"/>
              </w:rPr>
              <w:t>0,3750</w:t>
            </w:r>
          </w:p>
        </w:tc>
      </w:tr>
      <w:tr w:rsidR="008544E1" w14:paraId="0F4266A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28A8A" w14:textId="77777777" w:rsidR="008544E1" w:rsidRDefault="008544E1" w:rsidP="003F7C04">
            <w:pPr>
              <w:rPr>
                <w:lang w:val="en-US"/>
              </w:rPr>
            </w:pPr>
            <w:r>
              <w:rPr>
                <w:lang w:val="en-US"/>
              </w:rPr>
              <w:t>73</w:t>
            </w:r>
          </w:p>
        </w:tc>
        <w:tc>
          <w:tcPr>
            <w:tcW w:w="1276" w:type="dxa"/>
            <w:gridSpan w:val="2"/>
            <w:tcBorders>
              <w:top w:val="single" w:sz="4" w:space="0" w:color="auto"/>
              <w:bottom w:val="single" w:sz="4" w:space="0" w:color="auto"/>
            </w:tcBorders>
          </w:tcPr>
          <w:p w14:paraId="01598DE1" w14:textId="77777777" w:rsidR="008544E1" w:rsidRDefault="008544E1" w:rsidP="003F7C04">
            <w:pPr>
              <w:rPr>
                <w:lang w:val="en-US"/>
              </w:rPr>
            </w:pPr>
            <w:r>
              <w:rPr>
                <w:lang w:val="en-US"/>
              </w:rPr>
              <w:t>CF17C</w:t>
            </w:r>
          </w:p>
          <w:p w14:paraId="63A497A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C59B961" w14:textId="77777777" w:rsidR="008544E1" w:rsidRDefault="008544E1" w:rsidP="003F7C0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5929A4E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DA792D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0B873E2" w14:textId="77777777" w:rsidR="008544E1" w:rsidRDefault="008544E1" w:rsidP="003F7C04">
            <w:pPr>
              <w:jc w:val="center"/>
              <w:rPr>
                <w:lang w:val="en-US"/>
              </w:rPr>
            </w:pPr>
            <w:r>
              <w:rPr>
                <w:lang w:val="en-US"/>
              </w:rPr>
              <w:t>7,5000</w:t>
            </w:r>
          </w:p>
        </w:tc>
      </w:tr>
      <w:tr w:rsidR="008544E1" w14:paraId="517C550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695F21" w14:textId="77777777" w:rsidR="008544E1" w:rsidRDefault="008544E1" w:rsidP="003F7C04">
            <w:pPr>
              <w:rPr>
                <w:lang w:val="en-US"/>
              </w:rPr>
            </w:pPr>
          </w:p>
        </w:tc>
        <w:tc>
          <w:tcPr>
            <w:tcW w:w="1276" w:type="dxa"/>
            <w:gridSpan w:val="2"/>
            <w:tcBorders>
              <w:top w:val="nil"/>
              <w:bottom w:val="single" w:sz="2" w:space="0" w:color="auto"/>
            </w:tcBorders>
            <w:vAlign w:val="center"/>
          </w:tcPr>
          <w:p w14:paraId="42732086"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55B37C9C"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61C0605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C3D94A5" w14:textId="77777777" w:rsidR="008544E1" w:rsidRDefault="008544E1" w:rsidP="003F7C04">
            <w:pPr>
              <w:rPr>
                <w:lang w:val="en-US"/>
              </w:rPr>
            </w:pPr>
            <w:r>
              <w:rPr>
                <w:lang w:val="en-US"/>
              </w:rPr>
              <w:t>1,5000</w:t>
            </w:r>
          </w:p>
        </w:tc>
      </w:tr>
      <w:tr w:rsidR="008544E1" w14:paraId="5932551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60A1D" w14:textId="77777777" w:rsidR="008544E1" w:rsidRDefault="008544E1" w:rsidP="003F7C04">
            <w:pPr>
              <w:rPr>
                <w:lang w:val="en-US"/>
              </w:rPr>
            </w:pPr>
          </w:p>
        </w:tc>
        <w:tc>
          <w:tcPr>
            <w:tcW w:w="1276" w:type="dxa"/>
            <w:gridSpan w:val="2"/>
            <w:tcBorders>
              <w:top w:val="nil"/>
              <w:bottom w:val="single" w:sz="2" w:space="0" w:color="auto"/>
            </w:tcBorders>
            <w:vAlign w:val="center"/>
          </w:tcPr>
          <w:p w14:paraId="134ED2F4"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51FF9B01"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55EA5053" w14:textId="77777777" w:rsidR="008544E1" w:rsidRDefault="008544E1" w:rsidP="003F7C04">
            <w:pPr>
              <w:rPr>
                <w:lang w:val="en-US"/>
              </w:rPr>
            </w:pPr>
            <w:r>
              <w:rPr>
                <w:lang w:val="en-US"/>
              </w:rPr>
              <w:t>m2</w:t>
            </w:r>
          </w:p>
        </w:tc>
        <w:tc>
          <w:tcPr>
            <w:tcW w:w="2268" w:type="dxa"/>
            <w:tcBorders>
              <w:top w:val="nil"/>
              <w:bottom w:val="single" w:sz="2" w:space="0" w:color="auto"/>
            </w:tcBorders>
          </w:tcPr>
          <w:p w14:paraId="19186DA0" w14:textId="77777777" w:rsidR="008544E1" w:rsidRDefault="008544E1" w:rsidP="003F7C04">
            <w:pPr>
              <w:rPr>
                <w:lang w:val="en-US"/>
              </w:rPr>
            </w:pPr>
            <w:r>
              <w:rPr>
                <w:lang w:val="en-US"/>
              </w:rPr>
              <w:t>8,2500</w:t>
            </w:r>
          </w:p>
        </w:tc>
      </w:tr>
      <w:tr w:rsidR="008544E1" w14:paraId="72588B7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F61AA7" w14:textId="77777777" w:rsidR="008544E1" w:rsidRDefault="008544E1" w:rsidP="003F7C04">
            <w:pPr>
              <w:rPr>
                <w:lang w:val="en-US"/>
              </w:rPr>
            </w:pPr>
          </w:p>
        </w:tc>
        <w:tc>
          <w:tcPr>
            <w:tcW w:w="1276" w:type="dxa"/>
            <w:gridSpan w:val="2"/>
            <w:tcBorders>
              <w:top w:val="nil"/>
              <w:bottom w:val="single" w:sz="2" w:space="0" w:color="auto"/>
            </w:tcBorders>
            <w:vAlign w:val="center"/>
          </w:tcPr>
          <w:p w14:paraId="4E6982AF"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40C763E4"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3C500662" w14:textId="77777777" w:rsidR="008544E1" w:rsidRDefault="008544E1" w:rsidP="003F7C04">
            <w:pPr>
              <w:rPr>
                <w:lang w:val="en-US"/>
              </w:rPr>
            </w:pPr>
            <w:r>
              <w:rPr>
                <w:lang w:val="en-US"/>
              </w:rPr>
              <w:t>kg</w:t>
            </w:r>
          </w:p>
        </w:tc>
        <w:tc>
          <w:tcPr>
            <w:tcW w:w="2268" w:type="dxa"/>
            <w:tcBorders>
              <w:top w:val="nil"/>
              <w:bottom w:val="single" w:sz="2" w:space="0" w:color="auto"/>
            </w:tcBorders>
          </w:tcPr>
          <w:p w14:paraId="6511AE4C" w14:textId="77777777" w:rsidR="008544E1" w:rsidRDefault="008544E1" w:rsidP="003F7C04">
            <w:pPr>
              <w:rPr>
                <w:lang w:val="en-US"/>
              </w:rPr>
            </w:pPr>
            <w:r>
              <w:rPr>
                <w:lang w:val="en-US"/>
              </w:rPr>
              <w:t>1,1250</w:t>
            </w:r>
          </w:p>
        </w:tc>
      </w:tr>
      <w:tr w:rsidR="008544E1" w14:paraId="2EA8876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C8AEF" w14:textId="77777777" w:rsidR="008544E1" w:rsidRDefault="008544E1" w:rsidP="003F7C04">
            <w:pPr>
              <w:rPr>
                <w:lang w:val="en-US"/>
              </w:rPr>
            </w:pPr>
          </w:p>
        </w:tc>
        <w:tc>
          <w:tcPr>
            <w:tcW w:w="1276" w:type="dxa"/>
            <w:gridSpan w:val="2"/>
            <w:tcBorders>
              <w:top w:val="nil"/>
              <w:bottom w:val="single" w:sz="2" w:space="0" w:color="auto"/>
            </w:tcBorders>
            <w:vAlign w:val="center"/>
          </w:tcPr>
          <w:p w14:paraId="129AE026"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A95C5CE"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3ED24BEC" w14:textId="77777777" w:rsidR="008544E1" w:rsidRDefault="008544E1" w:rsidP="003F7C04">
            <w:pPr>
              <w:rPr>
                <w:lang w:val="en-US"/>
              </w:rPr>
            </w:pPr>
            <w:r>
              <w:rPr>
                <w:lang w:val="en-US"/>
              </w:rPr>
              <w:t>m3</w:t>
            </w:r>
          </w:p>
        </w:tc>
        <w:tc>
          <w:tcPr>
            <w:tcW w:w="2268" w:type="dxa"/>
            <w:tcBorders>
              <w:top w:val="nil"/>
              <w:bottom w:val="single" w:sz="2" w:space="0" w:color="auto"/>
            </w:tcBorders>
          </w:tcPr>
          <w:p w14:paraId="24B77FA4" w14:textId="77777777" w:rsidR="008544E1" w:rsidRDefault="008544E1" w:rsidP="003F7C04">
            <w:pPr>
              <w:rPr>
                <w:lang w:val="en-US"/>
              </w:rPr>
            </w:pPr>
            <w:r>
              <w:rPr>
                <w:lang w:val="en-US"/>
              </w:rPr>
              <w:t>0,0022</w:t>
            </w:r>
          </w:p>
        </w:tc>
      </w:tr>
      <w:tr w:rsidR="008544E1" w14:paraId="41DB782E"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03A11" w14:textId="77777777" w:rsidR="008544E1" w:rsidRDefault="008544E1" w:rsidP="003F7C04">
            <w:pPr>
              <w:rPr>
                <w:lang w:val="en-US"/>
              </w:rPr>
            </w:pPr>
            <w:r>
              <w:rPr>
                <w:lang w:val="en-US"/>
              </w:rPr>
              <w:t>74</w:t>
            </w:r>
          </w:p>
        </w:tc>
        <w:tc>
          <w:tcPr>
            <w:tcW w:w="1276" w:type="dxa"/>
            <w:gridSpan w:val="2"/>
            <w:tcBorders>
              <w:top w:val="single" w:sz="4" w:space="0" w:color="auto"/>
              <w:bottom w:val="single" w:sz="4" w:space="0" w:color="auto"/>
            </w:tcBorders>
          </w:tcPr>
          <w:p w14:paraId="10A04D02" w14:textId="77777777" w:rsidR="008544E1" w:rsidRDefault="008544E1" w:rsidP="003F7C04">
            <w:pPr>
              <w:rPr>
                <w:lang w:val="en-US"/>
              </w:rPr>
            </w:pPr>
            <w:r>
              <w:rPr>
                <w:lang w:val="en-US"/>
              </w:rPr>
              <w:t>CF50B</w:t>
            </w:r>
          </w:p>
          <w:p w14:paraId="70B70D5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9884EC6" w14:textId="77777777" w:rsidR="008544E1" w:rsidRDefault="008544E1" w:rsidP="003F7C04">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D42DF5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97FE008"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9C2664D" w14:textId="77777777" w:rsidR="008544E1" w:rsidRDefault="008544E1" w:rsidP="003F7C04">
            <w:pPr>
              <w:jc w:val="center"/>
              <w:rPr>
                <w:lang w:val="en-US"/>
              </w:rPr>
            </w:pPr>
            <w:r>
              <w:rPr>
                <w:lang w:val="en-US"/>
              </w:rPr>
              <w:t>7,5000</w:t>
            </w:r>
          </w:p>
        </w:tc>
      </w:tr>
      <w:tr w:rsidR="008544E1" w14:paraId="25ADF2B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E5F3F" w14:textId="77777777" w:rsidR="008544E1" w:rsidRDefault="008544E1" w:rsidP="003F7C04">
            <w:pPr>
              <w:rPr>
                <w:lang w:val="en-US"/>
              </w:rPr>
            </w:pPr>
          </w:p>
        </w:tc>
        <w:tc>
          <w:tcPr>
            <w:tcW w:w="1276" w:type="dxa"/>
            <w:gridSpan w:val="2"/>
            <w:tcBorders>
              <w:top w:val="nil"/>
              <w:bottom w:val="single" w:sz="2" w:space="0" w:color="auto"/>
            </w:tcBorders>
            <w:vAlign w:val="center"/>
          </w:tcPr>
          <w:p w14:paraId="25B8A1E5"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372795E6"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04AE6BE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26D499E" w14:textId="77777777" w:rsidR="008544E1" w:rsidRDefault="008544E1" w:rsidP="003F7C04">
            <w:pPr>
              <w:rPr>
                <w:lang w:val="en-US"/>
              </w:rPr>
            </w:pPr>
            <w:r>
              <w:rPr>
                <w:lang w:val="en-US"/>
              </w:rPr>
              <w:t>9,1500</w:t>
            </w:r>
          </w:p>
        </w:tc>
      </w:tr>
      <w:tr w:rsidR="008544E1" w14:paraId="48D0D59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441DEF" w14:textId="77777777" w:rsidR="008544E1" w:rsidRDefault="008544E1" w:rsidP="003F7C04">
            <w:pPr>
              <w:rPr>
                <w:lang w:val="en-US"/>
              </w:rPr>
            </w:pPr>
          </w:p>
        </w:tc>
        <w:tc>
          <w:tcPr>
            <w:tcW w:w="1276" w:type="dxa"/>
            <w:gridSpan w:val="2"/>
            <w:tcBorders>
              <w:top w:val="nil"/>
              <w:bottom w:val="single" w:sz="2" w:space="0" w:color="auto"/>
            </w:tcBorders>
            <w:vAlign w:val="center"/>
          </w:tcPr>
          <w:p w14:paraId="593D250D"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9C34BA7"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7439F6AB" w14:textId="77777777" w:rsidR="008544E1" w:rsidRDefault="008544E1" w:rsidP="003F7C04">
            <w:pPr>
              <w:rPr>
                <w:lang w:val="en-US"/>
              </w:rPr>
            </w:pPr>
            <w:r>
              <w:rPr>
                <w:lang w:val="en-US"/>
              </w:rPr>
              <w:t>kg</w:t>
            </w:r>
          </w:p>
        </w:tc>
        <w:tc>
          <w:tcPr>
            <w:tcW w:w="2268" w:type="dxa"/>
            <w:tcBorders>
              <w:top w:val="nil"/>
              <w:bottom w:val="single" w:sz="2" w:space="0" w:color="auto"/>
            </w:tcBorders>
          </w:tcPr>
          <w:p w14:paraId="6EB8F661" w14:textId="77777777" w:rsidR="008544E1" w:rsidRDefault="008544E1" w:rsidP="003F7C04">
            <w:pPr>
              <w:rPr>
                <w:lang w:val="en-US"/>
              </w:rPr>
            </w:pPr>
            <w:r>
              <w:rPr>
                <w:lang w:val="en-US"/>
              </w:rPr>
              <w:t>53,5500</w:t>
            </w:r>
          </w:p>
        </w:tc>
      </w:tr>
      <w:tr w:rsidR="008544E1" w14:paraId="2916106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F8A95" w14:textId="77777777" w:rsidR="008544E1" w:rsidRDefault="008544E1" w:rsidP="003F7C04">
            <w:pPr>
              <w:rPr>
                <w:lang w:val="en-US"/>
              </w:rPr>
            </w:pPr>
          </w:p>
        </w:tc>
        <w:tc>
          <w:tcPr>
            <w:tcW w:w="1276" w:type="dxa"/>
            <w:gridSpan w:val="2"/>
            <w:tcBorders>
              <w:top w:val="nil"/>
              <w:bottom w:val="single" w:sz="2" w:space="0" w:color="auto"/>
            </w:tcBorders>
            <w:vAlign w:val="center"/>
          </w:tcPr>
          <w:p w14:paraId="19941F7E"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288E270"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3863CF56" w14:textId="77777777" w:rsidR="008544E1" w:rsidRDefault="008544E1" w:rsidP="003F7C04">
            <w:pPr>
              <w:rPr>
                <w:lang w:val="en-US"/>
              </w:rPr>
            </w:pPr>
            <w:r>
              <w:rPr>
                <w:lang w:val="en-US"/>
              </w:rPr>
              <w:t>m3</w:t>
            </w:r>
          </w:p>
        </w:tc>
        <w:tc>
          <w:tcPr>
            <w:tcW w:w="2268" w:type="dxa"/>
            <w:tcBorders>
              <w:top w:val="nil"/>
              <w:bottom w:val="single" w:sz="2" w:space="0" w:color="auto"/>
            </w:tcBorders>
          </w:tcPr>
          <w:p w14:paraId="6815D840" w14:textId="77777777" w:rsidR="008544E1" w:rsidRDefault="008544E1" w:rsidP="003F7C04">
            <w:pPr>
              <w:rPr>
                <w:lang w:val="en-US"/>
              </w:rPr>
            </w:pPr>
            <w:r>
              <w:rPr>
                <w:lang w:val="en-US"/>
              </w:rPr>
              <w:t>0,0300</w:t>
            </w:r>
          </w:p>
        </w:tc>
      </w:tr>
      <w:tr w:rsidR="008544E1" w14:paraId="52DA8C9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810521" w14:textId="77777777" w:rsidR="008544E1" w:rsidRDefault="008544E1" w:rsidP="003F7C04">
            <w:pPr>
              <w:rPr>
                <w:lang w:val="en-US"/>
              </w:rPr>
            </w:pPr>
          </w:p>
        </w:tc>
        <w:tc>
          <w:tcPr>
            <w:tcW w:w="1276" w:type="dxa"/>
            <w:gridSpan w:val="2"/>
            <w:tcBorders>
              <w:top w:val="nil"/>
              <w:bottom w:val="single" w:sz="2" w:space="0" w:color="auto"/>
            </w:tcBorders>
            <w:vAlign w:val="center"/>
          </w:tcPr>
          <w:p w14:paraId="46AEB388"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372A3B81"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6A39883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C2AD92E" w14:textId="77777777" w:rsidR="008544E1" w:rsidRDefault="008544E1" w:rsidP="003F7C04">
            <w:pPr>
              <w:rPr>
                <w:lang w:val="en-US"/>
              </w:rPr>
            </w:pPr>
            <w:r>
              <w:rPr>
                <w:lang w:val="en-US"/>
              </w:rPr>
              <w:t>0,1200</w:t>
            </w:r>
          </w:p>
        </w:tc>
      </w:tr>
      <w:tr w:rsidR="008544E1" w14:paraId="7B460CE6"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005EC" w14:textId="77777777" w:rsidR="008544E1" w:rsidRDefault="008544E1" w:rsidP="003F7C04">
            <w:pPr>
              <w:rPr>
                <w:lang w:val="en-US"/>
              </w:rPr>
            </w:pPr>
            <w:r>
              <w:rPr>
                <w:lang w:val="en-US"/>
              </w:rPr>
              <w:t>75</w:t>
            </w:r>
          </w:p>
        </w:tc>
        <w:tc>
          <w:tcPr>
            <w:tcW w:w="1276" w:type="dxa"/>
            <w:gridSpan w:val="2"/>
            <w:tcBorders>
              <w:top w:val="single" w:sz="4" w:space="0" w:color="auto"/>
              <w:bottom w:val="single" w:sz="4" w:space="0" w:color="auto"/>
            </w:tcBorders>
          </w:tcPr>
          <w:p w14:paraId="0A0007C1" w14:textId="77777777" w:rsidR="008544E1" w:rsidRDefault="008544E1" w:rsidP="003F7C04">
            <w:pPr>
              <w:rPr>
                <w:lang w:val="en-US"/>
              </w:rPr>
            </w:pPr>
            <w:r>
              <w:rPr>
                <w:lang w:val="en-US"/>
              </w:rPr>
              <w:t>CN53A</w:t>
            </w:r>
          </w:p>
          <w:p w14:paraId="3E36227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DD6427F"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5FC1CC3D"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8C532A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034F920" w14:textId="77777777" w:rsidR="008544E1" w:rsidRDefault="008544E1" w:rsidP="003F7C04">
            <w:pPr>
              <w:jc w:val="center"/>
              <w:rPr>
                <w:lang w:val="en-US"/>
              </w:rPr>
            </w:pPr>
            <w:r>
              <w:rPr>
                <w:lang w:val="en-US"/>
              </w:rPr>
              <w:t>7,5000</w:t>
            </w:r>
          </w:p>
        </w:tc>
      </w:tr>
      <w:tr w:rsidR="008544E1" w14:paraId="3FF4494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69D04F" w14:textId="77777777" w:rsidR="008544E1" w:rsidRDefault="008544E1" w:rsidP="003F7C04">
            <w:pPr>
              <w:rPr>
                <w:lang w:val="en-US"/>
              </w:rPr>
            </w:pPr>
          </w:p>
        </w:tc>
        <w:tc>
          <w:tcPr>
            <w:tcW w:w="1276" w:type="dxa"/>
            <w:gridSpan w:val="2"/>
            <w:tcBorders>
              <w:top w:val="nil"/>
              <w:bottom w:val="single" w:sz="2" w:space="0" w:color="auto"/>
            </w:tcBorders>
            <w:vAlign w:val="center"/>
          </w:tcPr>
          <w:p w14:paraId="7B69512B"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25BE319"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6A23EEF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F92DB4E" w14:textId="77777777" w:rsidR="008544E1" w:rsidRDefault="008544E1" w:rsidP="003F7C04">
            <w:pPr>
              <w:rPr>
                <w:lang w:val="en-US"/>
              </w:rPr>
            </w:pPr>
            <w:r>
              <w:rPr>
                <w:lang w:val="en-US"/>
              </w:rPr>
              <w:t>0,2250</w:t>
            </w:r>
          </w:p>
        </w:tc>
      </w:tr>
      <w:tr w:rsidR="008544E1" w14:paraId="10359D9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C1212" w14:textId="77777777" w:rsidR="008544E1" w:rsidRDefault="008544E1" w:rsidP="003F7C04">
            <w:pPr>
              <w:rPr>
                <w:lang w:val="en-US"/>
              </w:rPr>
            </w:pPr>
          </w:p>
        </w:tc>
        <w:tc>
          <w:tcPr>
            <w:tcW w:w="1276" w:type="dxa"/>
            <w:gridSpan w:val="2"/>
            <w:tcBorders>
              <w:top w:val="nil"/>
              <w:bottom w:val="single" w:sz="2" w:space="0" w:color="auto"/>
            </w:tcBorders>
            <w:vAlign w:val="center"/>
          </w:tcPr>
          <w:p w14:paraId="793DF7E1"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95B6D8B"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2386629C" w14:textId="77777777" w:rsidR="008544E1" w:rsidRDefault="008544E1" w:rsidP="003F7C04">
            <w:pPr>
              <w:rPr>
                <w:lang w:val="en-US"/>
              </w:rPr>
            </w:pPr>
            <w:r>
              <w:rPr>
                <w:lang w:val="en-US"/>
              </w:rPr>
              <w:t>kg</w:t>
            </w:r>
          </w:p>
        </w:tc>
        <w:tc>
          <w:tcPr>
            <w:tcW w:w="2268" w:type="dxa"/>
            <w:tcBorders>
              <w:top w:val="nil"/>
              <w:bottom w:val="single" w:sz="2" w:space="0" w:color="auto"/>
            </w:tcBorders>
          </w:tcPr>
          <w:p w14:paraId="7581D0D6" w14:textId="77777777" w:rsidR="008544E1" w:rsidRDefault="008544E1" w:rsidP="003F7C04">
            <w:pPr>
              <w:rPr>
                <w:lang w:val="en-US"/>
              </w:rPr>
            </w:pPr>
            <w:r>
              <w:rPr>
                <w:lang w:val="en-US"/>
              </w:rPr>
              <w:t>1,1250</w:t>
            </w:r>
          </w:p>
        </w:tc>
      </w:tr>
      <w:tr w:rsidR="008544E1" w14:paraId="351132D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BDA29" w14:textId="77777777" w:rsidR="008544E1" w:rsidRDefault="008544E1" w:rsidP="003F7C04">
            <w:pPr>
              <w:rPr>
                <w:lang w:val="en-US"/>
              </w:rPr>
            </w:pPr>
          </w:p>
        </w:tc>
        <w:tc>
          <w:tcPr>
            <w:tcW w:w="1276" w:type="dxa"/>
            <w:gridSpan w:val="2"/>
            <w:tcBorders>
              <w:top w:val="nil"/>
              <w:bottom w:val="single" w:sz="2" w:space="0" w:color="auto"/>
            </w:tcBorders>
            <w:vAlign w:val="center"/>
          </w:tcPr>
          <w:p w14:paraId="3A1D4018"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F30B376"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5A616811"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5E248D6" w14:textId="77777777" w:rsidR="008544E1" w:rsidRDefault="008544E1" w:rsidP="003F7C04">
            <w:pPr>
              <w:rPr>
                <w:lang w:val="en-US"/>
              </w:rPr>
            </w:pPr>
            <w:r>
              <w:rPr>
                <w:lang w:val="en-US"/>
              </w:rPr>
              <w:t>0,3750</w:t>
            </w:r>
          </w:p>
        </w:tc>
      </w:tr>
      <w:tr w:rsidR="008544E1" w14:paraId="5039A4A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7B6DF" w14:textId="77777777" w:rsidR="008544E1" w:rsidRDefault="008544E1" w:rsidP="003F7C04">
            <w:pPr>
              <w:rPr>
                <w:lang w:val="en-US"/>
              </w:rPr>
            </w:pPr>
            <w:r>
              <w:rPr>
                <w:lang w:val="en-US"/>
              </w:rPr>
              <w:t>76</w:t>
            </w:r>
          </w:p>
        </w:tc>
        <w:tc>
          <w:tcPr>
            <w:tcW w:w="1276" w:type="dxa"/>
            <w:gridSpan w:val="2"/>
            <w:tcBorders>
              <w:top w:val="single" w:sz="4" w:space="0" w:color="auto"/>
              <w:bottom w:val="single" w:sz="4" w:space="0" w:color="auto"/>
            </w:tcBorders>
          </w:tcPr>
          <w:p w14:paraId="418F6A45" w14:textId="77777777" w:rsidR="008544E1" w:rsidRDefault="008544E1" w:rsidP="003F7C04">
            <w:pPr>
              <w:rPr>
                <w:lang w:val="en-US"/>
              </w:rPr>
            </w:pPr>
            <w:r>
              <w:rPr>
                <w:lang w:val="en-US"/>
              </w:rPr>
              <w:t>CF57A</w:t>
            </w:r>
          </w:p>
          <w:p w14:paraId="35ECAA3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34ACEF4"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w:t>
            </w:r>
            <w:r>
              <w:rPr>
                <w:lang w:val="en-US"/>
              </w:rPr>
              <w:lastRenderedPageBreak/>
              <w:t xml:space="preserve">coloanelor  si  tavanelor </w:t>
            </w:r>
            <w:r>
              <w:rPr>
                <w:rFonts w:ascii="Times New Roman CYR" w:hAnsi="Times New Roman CYR" w:cs="Times New Roman CYR"/>
                <w:sz w:val="16"/>
                <w:szCs w:val="16"/>
                <w:lang w:val="en-US"/>
              </w:rPr>
              <w:t xml:space="preserve"> </w:t>
            </w:r>
          </w:p>
          <w:p w14:paraId="77F251B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635A29D"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72AC1F4C" w14:textId="77777777" w:rsidR="008544E1" w:rsidRDefault="008544E1" w:rsidP="003F7C04">
            <w:pPr>
              <w:jc w:val="center"/>
              <w:rPr>
                <w:lang w:val="en-US"/>
              </w:rPr>
            </w:pPr>
            <w:r>
              <w:rPr>
                <w:lang w:val="en-US"/>
              </w:rPr>
              <w:t>7,5000</w:t>
            </w:r>
          </w:p>
        </w:tc>
      </w:tr>
      <w:tr w:rsidR="008544E1" w14:paraId="628013E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DEF22" w14:textId="77777777" w:rsidR="008544E1" w:rsidRDefault="008544E1" w:rsidP="003F7C04">
            <w:pPr>
              <w:rPr>
                <w:lang w:val="en-US"/>
              </w:rPr>
            </w:pPr>
          </w:p>
        </w:tc>
        <w:tc>
          <w:tcPr>
            <w:tcW w:w="1276" w:type="dxa"/>
            <w:gridSpan w:val="2"/>
            <w:tcBorders>
              <w:top w:val="nil"/>
              <w:bottom w:val="single" w:sz="2" w:space="0" w:color="auto"/>
            </w:tcBorders>
            <w:vAlign w:val="center"/>
          </w:tcPr>
          <w:p w14:paraId="6A7BD719"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2BF7BB91"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59E3693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4483E06" w14:textId="77777777" w:rsidR="008544E1" w:rsidRDefault="008544E1" w:rsidP="003F7C04">
            <w:pPr>
              <w:rPr>
                <w:lang w:val="en-US"/>
              </w:rPr>
            </w:pPr>
            <w:r>
              <w:rPr>
                <w:lang w:val="en-US"/>
              </w:rPr>
              <w:t>3,3750</w:t>
            </w:r>
          </w:p>
        </w:tc>
      </w:tr>
      <w:tr w:rsidR="008544E1" w14:paraId="3A9CC76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7F601" w14:textId="77777777" w:rsidR="008544E1" w:rsidRDefault="008544E1" w:rsidP="003F7C04">
            <w:pPr>
              <w:rPr>
                <w:lang w:val="en-US"/>
              </w:rPr>
            </w:pPr>
          </w:p>
        </w:tc>
        <w:tc>
          <w:tcPr>
            <w:tcW w:w="1276" w:type="dxa"/>
            <w:gridSpan w:val="2"/>
            <w:tcBorders>
              <w:top w:val="nil"/>
              <w:bottom w:val="single" w:sz="2" w:space="0" w:color="auto"/>
            </w:tcBorders>
            <w:vAlign w:val="center"/>
          </w:tcPr>
          <w:p w14:paraId="08F57EF3"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4D13EA0C"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1006A9ED" w14:textId="77777777" w:rsidR="008544E1" w:rsidRDefault="008544E1" w:rsidP="003F7C04">
            <w:pPr>
              <w:rPr>
                <w:lang w:val="en-US"/>
              </w:rPr>
            </w:pPr>
            <w:r>
              <w:rPr>
                <w:lang w:val="en-US"/>
              </w:rPr>
              <w:t>kg</w:t>
            </w:r>
          </w:p>
        </w:tc>
        <w:tc>
          <w:tcPr>
            <w:tcW w:w="2268" w:type="dxa"/>
            <w:tcBorders>
              <w:top w:val="nil"/>
              <w:bottom w:val="single" w:sz="2" w:space="0" w:color="auto"/>
            </w:tcBorders>
          </w:tcPr>
          <w:p w14:paraId="6AB19B39" w14:textId="77777777" w:rsidR="008544E1" w:rsidRDefault="008544E1" w:rsidP="003F7C04">
            <w:pPr>
              <w:rPr>
                <w:lang w:val="en-US"/>
              </w:rPr>
            </w:pPr>
            <w:r>
              <w:rPr>
                <w:lang w:val="en-US"/>
              </w:rPr>
              <w:t>7,9117</w:t>
            </w:r>
          </w:p>
        </w:tc>
      </w:tr>
      <w:tr w:rsidR="008544E1" w14:paraId="773939D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9A9143" w14:textId="77777777" w:rsidR="008544E1" w:rsidRDefault="008544E1" w:rsidP="003F7C04">
            <w:pPr>
              <w:rPr>
                <w:lang w:val="en-US"/>
              </w:rPr>
            </w:pPr>
          </w:p>
        </w:tc>
        <w:tc>
          <w:tcPr>
            <w:tcW w:w="1276" w:type="dxa"/>
            <w:gridSpan w:val="2"/>
            <w:tcBorders>
              <w:top w:val="nil"/>
              <w:bottom w:val="single" w:sz="2" w:space="0" w:color="auto"/>
            </w:tcBorders>
            <w:vAlign w:val="center"/>
          </w:tcPr>
          <w:p w14:paraId="63C37ED2"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DE52311" w14:textId="77777777" w:rsidR="008544E1" w:rsidRDefault="008544E1" w:rsidP="003F7C04">
            <w:pPr>
              <w:rPr>
                <w:lang w:val="en-US"/>
              </w:rPr>
            </w:pPr>
            <w:r>
              <w:rPr>
                <w:lang w:val="en-US"/>
              </w:rPr>
              <w:t>Apa</w:t>
            </w:r>
          </w:p>
        </w:tc>
        <w:tc>
          <w:tcPr>
            <w:tcW w:w="2268" w:type="dxa"/>
            <w:tcBorders>
              <w:top w:val="nil"/>
              <w:bottom w:val="single" w:sz="2" w:space="0" w:color="auto"/>
            </w:tcBorders>
          </w:tcPr>
          <w:p w14:paraId="3A7F28C7" w14:textId="77777777" w:rsidR="008544E1" w:rsidRDefault="008544E1" w:rsidP="003F7C04">
            <w:pPr>
              <w:rPr>
                <w:lang w:val="en-US"/>
              </w:rPr>
            </w:pPr>
            <w:r>
              <w:rPr>
                <w:lang w:val="en-US"/>
              </w:rPr>
              <w:t>m3</w:t>
            </w:r>
          </w:p>
        </w:tc>
        <w:tc>
          <w:tcPr>
            <w:tcW w:w="2268" w:type="dxa"/>
            <w:tcBorders>
              <w:top w:val="nil"/>
              <w:bottom w:val="single" w:sz="2" w:space="0" w:color="auto"/>
            </w:tcBorders>
          </w:tcPr>
          <w:p w14:paraId="3B4C3FD2" w14:textId="77777777" w:rsidR="008544E1" w:rsidRDefault="008544E1" w:rsidP="003F7C04">
            <w:pPr>
              <w:rPr>
                <w:lang w:val="en-US"/>
              </w:rPr>
            </w:pPr>
            <w:r>
              <w:rPr>
                <w:lang w:val="en-US"/>
              </w:rPr>
              <w:t>0,0075</w:t>
            </w:r>
          </w:p>
        </w:tc>
      </w:tr>
      <w:tr w:rsidR="008544E1" w14:paraId="5DB4500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D1C83" w14:textId="77777777" w:rsidR="008544E1" w:rsidRDefault="008544E1" w:rsidP="003F7C04">
            <w:pPr>
              <w:rPr>
                <w:lang w:val="en-US"/>
              </w:rPr>
            </w:pPr>
            <w:r>
              <w:rPr>
                <w:lang w:val="en-US"/>
              </w:rPr>
              <w:t>77</w:t>
            </w:r>
          </w:p>
        </w:tc>
        <w:tc>
          <w:tcPr>
            <w:tcW w:w="1276" w:type="dxa"/>
            <w:gridSpan w:val="2"/>
            <w:tcBorders>
              <w:top w:val="single" w:sz="4" w:space="0" w:color="auto"/>
              <w:bottom w:val="single" w:sz="4" w:space="0" w:color="auto"/>
            </w:tcBorders>
          </w:tcPr>
          <w:p w14:paraId="19EBAFF9" w14:textId="77777777" w:rsidR="008544E1" w:rsidRDefault="008544E1" w:rsidP="003F7C04">
            <w:pPr>
              <w:rPr>
                <w:lang w:val="en-US"/>
              </w:rPr>
            </w:pPr>
            <w:r>
              <w:rPr>
                <w:lang w:val="en-US"/>
              </w:rPr>
              <w:t>CF56A</w:t>
            </w:r>
          </w:p>
          <w:p w14:paraId="01CAA9E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6E45FC7"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123B27DF"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275409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73B0178" w14:textId="77777777" w:rsidR="008544E1" w:rsidRDefault="008544E1" w:rsidP="003F7C04">
            <w:pPr>
              <w:jc w:val="center"/>
              <w:rPr>
                <w:lang w:val="en-US"/>
              </w:rPr>
            </w:pPr>
            <w:r>
              <w:rPr>
                <w:lang w:val="en-US"/>
              </w:rPr>
              <w:t>7,5000</w:t>
            </w:r>
          </w:p>
        </w:tc>
      </w:tr>
      <w:tr w:rsidR="008544E1" w14:paraId="1EB7DE6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F21EA" w14:textId="77777777" w:rsidR="008544E1" w:rsidRDefault="008544E1" w:rsidP="003F7C04">
            <w:pPr>
              <w:rPr>
                <w:lang w:val="en-US"/>
              </w:rPr>
            </w:pPr>
          </w:p>
        </w:tc>
        <w:tc>
          <w:tcPr>
            <w:tcW w:w="1276" w:type="dxa"/>
            <w:gridSpan w:val="2"/>
            <w:tcBorders>
              <w:top w:val="nil"/>
              <w:bottom w:val="single" w:sz="2" w:space="0" w:color="auto"/>
            </w:tcBorders>
            <w:vAlign w:val="center"/>
          </w:tcPr>
          <w:p w14:paraId="6774F422"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CC6AC4C"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3CCCA15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155AC18" w14:textId="77777777" w:rsidR="008544E1" w:rsidRDefault="008544E1" w:rsidP="003F7C04">
            <w:pPr>
              <w:rPr>
                <w:lang w:val="en-US"/>
              </w:rPr>
            </w:pPr>
            <w:r>
              <w:rPr>
                <w:lang w:val="en-US"/>
              </w:rPr>
              <w:t>1,5000</w:t>
            </w:r>
          </w:p>
        </w:tc>
      </w:tr>
      <w:tr w:rsidR="008544E1" w14:paraId="286662D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DAD18F" w14:textId="77777777" w:rsidR="008544E1" w:rsidRDefault="008544E1" w:rsidP="003F7C04">
            <w:pPr>
              <w:rPr>
                <w:lang w:val="en-US"/>
              </w:rPr>
            </w:pPr>
          </w:p>
        </w:tc>
        <w:tc>
          <w:tcPr>
            <w:tcW w:w="1276" w:type="dxa"/>
            <w:gridSpan w:val="2"/>
            <w:tcBorders>
              <w:top w:val="nil"/>
              <w:bottom w:val="single" w:sz="2" w:space="0" w:color="auto"/>
            </w:tcBorders>
            <w:vAlign w:val="center"/>
          </w:tcPr>
          <w:p w14:paraId="7BA615C4"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D9DF09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F23E2B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EBE5F9A" w14:textId="77777777" w:rsidR="008544E1" w:rsidRDefault="008544E1" w:rsidP="003F7C04">
            <w:pPr>
              <w:rPr>
                <w:lang w:val="en-US"/>
              </w:rPr>
            </w:pPr>
            <w:r>
              <w:rPr>
                <w:lang w:val="en-US"/>
              </w:rPr>
              <w:t>0,7500</w:t>
            </w:r>
          </w:p>
        </w:tc>
      </w:tr>
      <w:tr w:rsidR="008544E1" w14:paraId="341D0F5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AF8BE" w14:textId="77777777" w:rsidR="008544E1" w:rsidRDefault="008544E1" w:rsidP="003F7C04">
            <w:pPr>
              <w:rPr>
                <w:lang w:val="en-US"/>
              </w:rPr>
            </w:pPr>
          </w:p>
        </w:tc>
        <w:tc>
          <w:tcPr>
            <w:tcW w:w="1276" w:type="dxa"/>
            <w:gridSpan w:val="2"/>
            <w:tcBorders>
              <w:top w:val="nil"/>
              <w:bottom w:val="single" w:sz="2" w:space="0" w:color="auto"/>
            </w:tcBorders>
            <w:vAlign w:val="center"/>
          </w:tcPr>
          <w:p w14:paraId="23559007"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248331E3"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581DA708" w14:textId="77777777" w:rsidR="008544E1" w:rsidRDefault="008544E1" w:rsidP="003F7C04">
            <w:pPr>
              <w:rPr>
                <w:lang w:val="en-US"/>
              </w:rPr>
            </w:pPr>
            <w:r>
              <w:rPr>
                <w:lang w:val="en-US"/>
              </w:rPr>
              <w:t>kg</w:t>
            </w:r>
          </w:p>
        </w:tc>
        <w:tc>
          <w:tcPr>
            <w:tcW w:w="2268" w:type="dxa"/>
            <w:tcBorders>
              <w:top w:val="nil"/>
              <w:bottom w:val="single" w:sz="2" w:space="0" w:color="auto"/>
            </w:tcBorders>
          </w:tcPr>
          <w:p w14:paraId="049DC862" w14:textId="77777777" w:rsidR="008544E1" w:rsidRDefault="008544E1" w:rsidP="003F7C04">
            <w:pPr>
              <w:rPr>
                <w:lang w:val="en-US"/>
              </w:rPr>
            </w:pPr>
            <w:r>
              <w:rPr>
                <w:lang w:val="en-US"/>
              </w:rPr>
              <w:t>3,6975</w:t>
            </w:r>
          </w:p>
        </w:tc>
      </w:tr>
      <w:tr w:rsidR="008544E1" w14:paraId="74AC260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2A891" w14:textId="77777777" w:rsidR="008544E1" w:rsidRDefault="008544E1" w:rsidP="003F7C04">
            <w:pPr>
              <w:rPr>
                <w:lang w:val="en-US"/>
              </w:rPr>
            </w:pPr>
          </w:p>
        </w:tc>
        <w:tc>
          <w:tcPr>
            <w:tcW w:w="1276" w:type="dxa"/>
            <w:gridSpan w:val="2"/>
            <w:tcBorders>
              <w:top w:val="nil"/>
              <w:bottom w:val="single" w:sz="2" w:space="0" w:color="auto"/>
            </w:tcBorders>
            <w:vAlign w:val="center"/>
          </w:tcPr>
          <w:p w14:paraId="67699758"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8DFEE8C"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21CF5A10"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ABECC30" w14:textId="77777777" w:rsidR="008544E1" w:rsidRDefault="008544E1" w:rsidP="003F7C04">
            <w:pPr>
              <w:rPr>
                <w:lang w:val="en-US"/>
              </w:rPr>
            </w:pPr>
            <w:r>
              <w:rPr>
                <w:lang w:val="en-US"/>
              </w:rPr>
              <w:t>0,0075</w:t>
            </w:r>
          </w:p>
        </w:tc>
      </w:tr>
      <w:tr w:rsidR="008544E1" w14:paraId="2D0BDDA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AC2AB" w14:textId="77777777" w:rsidR="008544E1" w:rsidRDefault="008544E1" w:rsidP="003F7C04">
            <w:pPr>
              <w:rPr>
                <w:lang w:val="en-US"/>
              </w:rPr>
            </w:pPr>
            <w:r>
              <w:rPr>
                <w:lang w:val="en-US"/>
              </w:rPr>
              <w:t>78</w:t>
            </w:r>
          </w:p>
        </w:tc>
        <w:tc>
          <w:tcPr>
            <w:tcW w:w="1276" w:type="dxa"/>
            <w:gridSpan w:val="2"/>
            <w:tcBorders>
              <w:top w:val="single" w:sz="4" w:space="0" w:color="auto"/>
              <w:bottom w:val="single" w:sz="4" w:space="0" w:color="auto"/>
            </w:tcBorders>
          </w:tcPr>
          <w:p w14:paraId="684AC68D" w14:textId="77777777" w:rsidR="008544E1" w:rsidRDefault="008544E1" w:rsidP="003F7C04">
            <w:pPr>
              <w:rPr>
                <w:lang w:val="en-US"/>
              </w:rPr>
            </w:pPr>
            <w:r>
              <w:rPr>
                <w:lang w:val="en-US"/>
              </w:rPr>
              <w:t>CN53A</w:t>
            </w:r>
          </w:p>
          <w:p w14:paraId="17B0046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6A60D48"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3B585487"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6AFA2E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B0A1671" w14:textId="77777777" w:rsidR="008544E1" w:rsidRDefault="008544E1" w:rsidP="003F7C04">
            <w:pPr>
              <w:jc w:val="center"/>
              <w:rPr>
                <w:lang w:val="en-US"/>
              </w:rPr>
            </w:pPr>
            <w:r>
              <w:rPr>
                <w:lang w:val="en-US"/>
              </w:rPr>
              <w:t>7,5000</w:t>
            </w:r>
          </w:p>
        </w:tc>
      </w:tr>
      <w:tr w:rsidR="008544E1" w14:paraId="50ADC35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43C32F" w14:textId="77777777" w:rsidR="008544E1" w:rsidRDefault="008544E1" w:rsidP="003F7C04">
            <w:pPr>
              <w:rPr>
                <w:lang w:val="en-US"/>
              </w:rPr>
            </w:pPr>
          </w:p>
        </w:tc>
        <w:tc>
          <w:tcPr>
            <w:tcW w:w="1276" w:type="dxa"/>
            <w:gridSpan w:val="2"/>
            <w:tcBorders>
              <w:top w:val="nil"/>
              <w:bottom w:val="single" w:sz="2" w:space="0" w:color="auto"/>
            </w:tcBorders>
            <w:vAlign w:val="center"/>
          </w:tcPr>
          <w:p w14:paraId="31A3C8A7"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3557BB1"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31772B0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3B9F9B7" w14:textId="77777777" w:rsidR="008544E1" w:rsidRDefault="008544E1" w:rsidP="003F7C04">
            <w:pPr>
              <w:rPr>
                <w:lang w:val="en-US"/>
              </w:rPr>
            </w:pPr>
            <w:r>
              <w:rPr>
                <w:lang w:val="en-US"/>
              </w:rPr>
              <w:t>0,2250</w:t>
            </w:r>
          </w:p>
        </w:tc>
      </w:tr>
      <w:tr w:rsidR="008544E1" w14:paraId="504343D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B9CA0" w14:textId="77777777" w:rsidR="008544E1" w:rsidRDefault="008544E1" w:rsidP="003F7C04">
            <w:pPr>
              <w:rPr>
                <w:lang w:val="en-US"/>
              </w:rPr>
            </w:pPr>
          </w:p>
        </w:tc>
        <w:tc>
          <w:tcPr>
            <w:tcW w:w="1276" w:type="dxa"/>
            <w:gridSpan w:val="2"/>
            <w:tcBorders>
              <w:top w:val="nil"/>
              <w:bottom w:val="single" w:sz="2" w:space="0" w:color="auto"/>
            </w:tcBorders>
            <w:vAlign w:val="center"/>
          </w:tcPr>
          <w:p w14:paraId="65246C8E"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16579E6"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6D023F20" w14:textId="77777777" w:rsidR="008544E1" w:rsidRDefault="008544E1" w:rsidP="003F7C04">
            <w:pPr>
              <w:rPr>
                <w:lang w:val="en-US"/>
              </w:rPr>
            </w:pPr>
            <w:r>
              <w:rPr>
                <w:lang w:val="en-US"/>
              </w:rPr>
              <w:t>kg</w:t>
            </w:r>
          </w:p>
        </w:tc>
        <w:tc>
          <w:tcPr>
            <w:tcW w:w="2268" w:type="dxa"/>
            <w:tcBorders>
              <w:top w:val="nil"/>
              <w:bottom w:val="single" w:sz="2" w:space="0" w:color="auto"/>
            </w:tcBorders>
          </w:tcPr>
          <w:p w14:paraId="0A3C8EE9" w14:textId="77777777" w:rsidR="008544E1" w:rsidRDefault="008544E1" w:rsidP="003F7C04">
            <w:pPr>
              <w:rPr>
                <w:lang w:val="en-US"/>
              </w:rPr>
            </w:pPr>
            <w:r>
              <w:rPr>
                <w:lang w:val="en-US"/>
              </w:rPr>
              <w:t>1,1250</w:t>
            </w:r>
          </w:p>
        </w:tc>
      </w:tr>
      <w:tr w:rsidR="008544E1" w14:paraId="3869C37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EFFC7" w14:textId="77777777" w:rsidR="008544E1" w:rsidRDefault="008544E1" w:rsidP="003F7C04">
            <w:pPr>
              <w:rPr>
                <w:lang w:val="en-US"/>
              </w:rPr>
            </w:pPr>
          </w:p>
        </w:tc>
        <w:tc>
          <w:tcPr>
            <w:tcW w:w="1276" w:type="dxa"/>
            <w:gridSpan w:val="2"/>
            <w:tcBorders>
              <w:top w:val="nil"/>
              <w:bottom w:val="single" w:sz="2" w:space="0" w:color="auto"/>
            </w:tcBorders>
            <w:vAlign w:val="center"/>
          </w:tcPr>
          <w:p w14:paraId="6BF73940"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65C42CA"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1C7B00A6"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5D49BCC" w14:textId="77777777" w:rsidR="008544E1" w:rsidRDefault="008544E1" w:rsidP="003F7C04">
            <w:pPr>
              <w:rPr>
                <w:lang w:val="en-US"/>
              </w:rPr>
            </w:pPr>
            <w:r>
              <w:rPr>
                <w:lang w:val="en-US"/>
              </w:rPr>
              <w:t>0,3750</w:t>
            </w:r>
          </w:p>
        </w:tc>
      </w:tr>
      <w:tr w:rsidR="008544E1" w14:paraId="666C046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D7F35" w14:textId="77777777" w:rsidR="008544E1" w:rsidRDefault="008544E1" w:rsidP="003F7C04">
            <w:pPr>
              <w:rPr>
                <w:lang w:val="en-US"/>
              </w:rPr>
            </w:pPr>
            <w:r>
              <w:rPr>
                <w:lang w:val="en-US"/>
              </w:rPr>
              <w:t>79</w:t>
            </w:r>
          </w:p>
        </w:tc>
        <w:tc>
          <w:tcPr>
            <w:tcW w:w="1276" w:type="dxa"/>
            <w:gridSpan w:val="2"/>
            <w:tcBorders>
              <w:top w:val="single" w:sz="4" w:space="0" w:color="auto"/>
              <w:bottom w:val="single" w:sz="4" w:space="0" w:color="auto"/>
            </w:tcBorders>
          </w:tcPr>
          <w:p w14:paraId="0585E435" w14:textId="77777777" w:rsidR="008544E1" w:rsidRDefault="008544E1" w:rsidP="003F7C04">
            <w:pPr>
              <w:rPr>
                <w:lang w:val="en-US"/>
              </w:rPr>
            </w:pPr>
            <w:r>
              <w:rPr>
                <w:lang w:val="en-US"/>
              </w:rPr>
              <w:t>CN06A</w:t>
            </w:r>
          </w:p>
          <w:p w14:paraId="7C90717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C5D9C26" w14:textId="77777777" w:rsidR="008544E1" w:rsidRDefault="008544E1" w:rsidP="003F7C0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E3C4761"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98B2B7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B0EEB76" w14:textId="77777777" w:rsidR="008544E1" w:rsidRDefault="008544E1" w:rsidP="003F7C04">
            <w:pPr>
              <w:jc w:val="center"/>
              <w:rPr>
                <w:lang w:val="en-US"/>
              </w:rPr>
            </w:pPr>
            <w:r>
              <w:rPr>
                <w:lang w:val="en-US"/>
              </w:rPr>
              <w:t>7,5000</w:t>
            </w:r>
          </w:p>
        </w:tc>
      </w:tr>
      <w:tr w:rsidR="008544E1" w14:paraId="19B4341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1CAE5" w14:textId="77777777" w:rsidR="008544E1" w:rsidRDefault="008544E1" w:rsidP="003F7C04">
            <w:pPr>
              <w:rPr>
                <w:lang w:val="en-US"/>
              </w:rPr>
            </w:pPr>
          </w:p>
        </w:tc>
        <w:tc>
          <w:tcPr>
            <w:tcW w:w="1276" w:type="dxa"/>
            <w:gridSpan w:val="2"/>
            <w:tcBorders>
              <w:top w:val="nil"/>
              <w:bottom w:val="single" w:sz="2" w:space="0" w:color="auto"/>
            </w:tcBorders>
            <w:vAlign w:val="center"/>
          </w:tcPr>
          <w:p w14:paraId="4F01871C"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8A927CC"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5C6882C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06E7CBD" w14:textId="77777777" w:rsidR="008544E1" w:rsidRDefault="008544E1" w:rsidP="003F7C04">
            <w:pPr>
              <w:rPr>
                <w:lang w:val="en-US"/>
              </w:rPr>
            </w:pPr>
            <w:r>
              <w:rPr>
                <w:lang w:val="en-US"/>
              </w:rPr>
              <w:t>4,1250</w:t>
            </w:r>
          </w:p>
        </w:tc>
      </w:tr>
      <w:tr w:rsidR="008544E1" w14:paraId="190C43A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EBFCE" w14:textId="77777777" w:rsidR="008544E1" w:rsidRDefault="008544E1" w:rsidP="003F7C04">
            <w:pPr>
              <w:rPr>
                <w:lang w:val="en-US"/>
              </w:rPr>
            </w:pPr>
          </w:p>
        </w:tc>
        <w:tc>
          <w:tcPr>
            <w:tcW w:w="1276" w:type="dxa"/>
            <w:gridSpan w:val="2"/>
            <w:tcBorders>
              <w:top w:val="nil"/>
              <w:bottom w:val="single" w:sz="2" w:space="0" w:color="auto"/>
            </w:tcBorders>
            <w:vAlign w:val="center"/>
          </w:tcPr>
          <w:p w14:paraId="4F5101D3"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71BFDA22"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68204C6D" w14:textId="77777777" w:rsidR="008544E1" w:rsidRDefault="008544E1" w:rsidP="003F7C04">
            <w:pPr>
              <w:rPr>
                <w:lang w:val="en-US"/>
              </w:rPr>
            </w:pPr>
            <w:r>
              <w:rPr>
                <w:lang w:val="en-US"/>
              </w:rPr>
              <w:t>kg</w:t>
            </w:r>
          </w:p>
        </w:tc>
        <w:tc>
          <w:tcPr>
            <w:tcW w:w="2268" w:type="dxa"/>
            <w:tcBorders>
              <w:top w:val="nil"/>
              <w:bottom w:val="single" w:sz="2" w:space="0" w:color="auto"/>
            </w:tcBorders>
          </w:tcPr>
          <w:p w14:paraId="3A20D806" w14:textId="77777777" w:rsidR="008544E1" w:rsidRDefault="008544E1" w:rsidP="003F7C04">
            <w:pPr>
              <w:rPr>
                <w:lang w:val="en-US"/>
              </w:rPr>
            </w:pPr>
            <w:r>
              <w:rPr>
                <w:lang w:val="en-US"/>
              </w:rPr>
              <w:t>3,0000</w:t>
            </w:r>
          </w:p>
        </w:tc>
      </w:tr>
      <w:tr w:rsidR="008544E1" w14:paraId="27B1E8C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8B7572" w14:textId="77777777" w:rsidR="008544E1" w:rsidRDefault="008544E1" w:rsidP="003F7C04">
            <w:pPr>
              <w:rPr>
                <w:lang w:val="en-US"/>
              </w:rPr>
            </w:pPr>
          </w:p>
        </w:tc>
        <w:tc>
          <w:tcPr>
            <w:tcW w:w="1276" w:type="dxa"/>
            <w:gridSpan w:val="2"/>
            <w:tcBorders>
              <w:top w:val="nil"/>
              <w:bottom w:val="single" w:sz="2" w:space="0" w:color="auto"/>
            </w:tcBorders>
            <w:vAlign w:val="center"/>
          </w:tcPr>
          <w:p w14:paraId="2F2556DB"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681CB20"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7C5A73F9" w14:textId="77777777" w:rsidR="008544E1" w:rsidRDefault="008544E1" w:rsidP="003F7C04">
            <w:pPr>
              <w:rPr>
                <w:lang w:val="en-US"/>
              </w:rPr>
            </w:pPr>
            <w:r>
              <w:rPr>
                <w:lang w:val="en-US"/>
              </w:rPr>
              <w:t>kg</w:t>
            </w:r>
          </w:p>
        </w:tc>
        <w:tc>
          <w:tcPr>
            <w:tcW w:w="2268" w:type="dxa"/>
            <w:tcBorders>
              <w:top w:val="nil"/>
              <w:bottom w:val="single" w:sz="2" w:space="0" w:color="auto"/>
            </w:tcBorders>
          </w:tcPr>
          <w:p w14:paraId="35200022" w14:textId="77777777" w:rsidR="008544E1" w:rsidRDefault="008544E1" w:rsidP="003F7C04">
            <w:pPr>
              <w:rPr>
                <w:lang w:val="en-US"/>
              </w:rPr>
            </w:pPr>
            <w:r>
              <w:rPr>
                <w:lang w:val="en-US"/>
              </w:rPr>
              <w:t>0,4500</w:t>
            </w:r>
          </w:p>
        </w:tc>
      </w:tr>
      <w:tr w:rsidR="008544E1" w14:paraId="6F8BFB8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AE3C4" w14:textId="77777777" w:rsidR="008544E1" w:rsidRDefault="008544E1" w:rsidP="003F7C04">
            <w:pPr>
              <w:rPr>
                <w:lang w:val="en-US"/>
              </w:rPr>
            </w:pPr>
          </w:p>
        </w:tc>
        <w:tc>
          <w:tcPr>
            <w:tcW w:w="1276" w:type="dxa"/>
            <w:gridSpan w:val="2"/>
            <w:tcBorders>
              <w:top w:val="nil"/>
              <w:bottom w:val="single" w:sz="2" w:space="0" w:color="auto"/>
            </w:tcBorders>
            <w:vAlign w:val="center"/>
          </w:tcPr>
          <w:p w14:paraId="4140C420"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CB0C515"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54859F14"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534A433" w14:textId="77777777" w:rsidR="008544E1" w:rsidRDefault="008544E1" w:rsidP="003F7C04">
            <w:pPr>
              <w:rPr>
                <w:lang w:val="en-US"/>
              </w:rPr>
            </w:pPr>
            <w:r>
              <w:rPr>
                <w:lang w:val="en-US"/>
              </w:rPr>
              <w:t>3,7500</w:t>
            </w:r>
          </w:p>
        </w:tc>
      </w:tr>
      <w:tr w:rsidR="008544E1" w14:paraId="352B1BB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3CB943" w14:textId="77777777" w:rsidR="008544E1" w:rsidRDefault="008544E1" w:rsidP="003F7C04">
            <w:pPr>
              <w:rPr>
                <w:lang w:val="en-US"/>
              </w:rPr>
            </w:pPr>
          </w:p>
        </w:tc>
        <w:tc>
          <w:tcPr>
            <w:tcW w:w="1276" w:type="dxa"/>
            <w:gridSpan w:val="2"/>
            <w:tcBorders>
              <w:top w:val="nil"/>
              <w:bottom w:val="single" w:sz="2" w:space="0" w:color="auto"/>
            </w:tcBorders>
            <w:vAlign w:val="center"/>
          </w:tcPr>
          <w:p w14:paraId="7C9C3619"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FD45977"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6078F1C9" w14:textId="77777777" w:rsidR="008544E1" w:rsidRDefault="008544E1" w:rsidP="003F7C04">
            <w:pPr>
              <w:rPr>
                <w:lang w:val="en-US"/>
              </w:rPr>
            </w:pPr>
            <w:r>
              <w:rPr>
                <w:lang w:val="en-US"/>
              </w:rPr>
              <w:t>kg</w:t>
            </w:r>
          </w:p>
        </w:tc>
        <w:tc>
          <w:tcPr>
            <w:tcW w:w="2268" w:type="dxa"/>
            <w:tcBorders>
              <w:top w:val="nil"/>
              <w:bottom w:val="single" w:sz="2" w:space="0" w:color="auto"/>
            </w:tcBorders>
          </w:tcPr>
          <w:p w14:paraId="1AE097C5" w14:textId="77777777" w:rsidR="008544E1" w:rsidRDefault="008544E1" w:rsidP="003F7C04">
            <w:pPr>
              <w:rPr>
                <w:lang w:val="en-US"/>
              </w:rPr>
            </w:pPr>
            <w:r>
              <w:rPr>
                <w:lang w:val="en-US"/>
              </w:rPr>
              <w:t>0,3750</w:t>
            </w:r>
          </w:p>
        </w:tc>
      </w:tr>
      <w:tr w:rsidR="008544E1" w14:paraId="71D950D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1EE7A" w14:textId="77777777" w:rsidR="008544E1" w:rsidRDefault="008544E1" w:rsidP="003F7C04">
            <w:pPr>
              <w:rPr>
                <w:lang w:val="en-US"/>
              </w:rPr>
            </w:pPr>
          </w:p>
        </w:tc>
        <w:tc>
          <w:tcPr>
            <w:tcW w:w="1276" w:type="dxa"/>
            <w:gridSpan w:val="2"/>
            <w:tcBorders>
              <w:top w:val="nil"/>
              <w:bottom w:val="single" w:sz="2" w:space="0" w:color="auto"/>
            </w:tcBorders>
            <w:vAlign w:val="center"/>
          </w:tcPr>
          <w:p w14:paraId="7DB6995B"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1262C7F"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085E878" w14:textId="77777777" w:rsidR="008544E1" w:rsidRDefault="008544E1" w:rsidP="003F7C04">
            <w:pPr>
              <w:rPr>
                <w:lang w:val="en-US"/>
              </w:rPr>
            </w:pPr>
            <w:r>
              <w:rPr>
                <w:lang w:val="en-US"/>
              </w:rPr>
              <w:t>m3</w:t>
            </w:r>
          </w:p>
        </w:tc>
        <w:tc>
          <w:tcPr>
            <w:tcW w:w="2268" w:type="dxa"/>
            <w:tcBorders>
              <w:top w:val="nil"/>
              <w:bottom w:val="single" w:sz="2" w:space="0" w:color="auto"/>
            </w:tcBorders>
          </w:tcPr>
          <w:p w14:paraId="7C33FF62" w14:textId="77777777" w:rsidR="008544E1" w:rsidRDefault="008544E1" w:rsidP="003F7C04">
            <w:pPr>
              <w:rPr>
                <w:lang w:val="en-US"/>
              </w:rPr>
            </w:pPr>
            <w:r>
              <w:rPr>
                <w:lang w:val="en-US"/>
              </w:rPr>
              <w:t>0,0150</w:t>
            </w:r>
          </w:p>
        </w:tc>
      </w:tr>
      <w:tr w:rsidR="008544E1" w14:paraId="6DE8BE4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FBDF2" w14:textId="77777777" w:rsidR="008544E1" w:rsidRDefault="008544E1" w:rsidP="003F7C04">
            <w:pPr>
              <w:rPr>
                <w:lang w:val="en-US"/>
              </w:rPr>
            </w:pPr>
            <w:r>
              <w:rPr>
                <w:lang w:val="en-US"/>
              </w:rPr>
              <w:t>80</w:t>
            </w:r>
          </w:p>
        </w:tc>
        <w:tc>
          <w:tcPr>
            <w:tcW w:w="1276" w:type="dxa"/>
            <w:gridSpan w:val="2"/>
            <w:tcBorders>
              <w:top w:val="single" w:sz="4" w:space="0" w:color="auto"/>
              <w:bottom w:val="single" w:sz="4" w:space="0" w:color="auto"/>
            </w:tcBorders>
          </w:tcPr>
          <w:p w14:paraId="4626C568" w14:textId="77777777" w:rsidR="008544E1" w:rsidRDefault="008544E1" w:rsidP="003F7C04">
            <w:pPr>
              <w:rPr>
                <w:lang w:val="en-US"/>
              </w:rPr>
            </w:pPr>
            <w:r>
              <w:rPr>
                <w:lang w:val="en-US"/>
              </w:rPr>
              <w:t>CI17A</w:t>
            </w:r>
          </w:p>
          <w:p w14:paraId="586FEE1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90EA560" w14:textId="77777777" w:rsidR="008544E1" w:rsidRDefault="008544E1" w:rsidP="003F7C04">
            <w:pPr>
              <w:adjustRightInd w:val="0"/>
              <w:rPr>
                <w:rFonts w:ascii="Times New Roman CYR" w:hAnsi="Times New Roman CYR" w:cs="Times New Roman CYR"/>
                <w:sz w:val="16"/>
                <w:szCs w:val="16"/>
                <w:lang w:val="en-US"/>
              </w:rPr>
            </w:pPr>
            <w:r>
              <w:rPr>
                <w:lang w:val="en-US"/>
              </w:rPr>
              <w:t>Placarea peretilor cu panouri fonoizolante din MDF frezat tip "AGT LB-5014 acoustic" cu elemente LED verticale</w:t>
            </w:r>
            <w:r>
              <w:rPr>
                <w:rFonts w:ascii="Times New Roman CYR" w:hAnsi="Times New Roman CYR" w:cs="Times New Roman CYR"/>
                <w:sz w:val="16"/>
                <w:szCs w:val="16"/>
                <w:lang w:val="en-US"/>
              </w:rPr>
              <w:t xml:space="preserve"> </w:t>
            </w:r>
          </w:p>
          <w:p w14:paraId="21EB41B9"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945149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A34FD5D" w14:textId="77777777" w:rsidR="008544E1" w:rsidRDefault="008544E1" w:rsidP="003F7C04">
            <w:pPr>
              <w:jc w:val="center"/>
              <w:rPr>
                <w:lang w:val="en-US"/>
              </w:rPr>
            </w:pPr>
            <w:r>
              <w:rPr>
                <w:lang w:val="en-US"/>
              </w:rPr>
              <w:t>7,5000</w:t>
            </w:r>
          </w:p>
        </w:tc>
      </w:tr>
      <w:tr w:rsidR="008544E1" w14:paraId="53B540B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9E1A0" w14:textId="77777777" w:rsidR="008544E1" w:rsidRDefault="008544E1" w:rsidP="003F7C04">
            <w:pPr>
              <w:rPr>
                <w:lang w:val="en-US"/>
              </w:rPr>
            </w:pPr>
          </w:p>
        </w:tc>
        <w:tc>
          <w:tcPr>
            <w:tcW w:w="1276" w:type="dxa"/>
            <w:gridSpan w:val="2"/>
            <w:tcBorders>
              <w:top w:val="nil"/>
              <w:bottom w:val="single" w:sz="2" w:space="0" w:color="auto"/>
            </w:tcBorders>
            <w:vAlign w:val="center"/>
          </w:tcPr>
          <w:p w14:paraId="05B17399"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3AC581A"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05BC94A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EA038F1" w14:textId="77777777" w:rsidR="008544E1" w:rsidRDefault="008544E1" w:rsidP="003F7C04">
            <w:pPr>
              <w:rPr>
                <w:lang w:val="en-US"/>
              </w:rPr>
            </w:pPr>
            <w:r>
              <w:rPr>
                <w:lang w:val="en-US"/>
              </w:rPr>
              <w:t>13,8750</w:t>
            </w:r>
          </w:p>
        </w:tc>
      </w:tr>
      <w:tr w:rsidR="008544E1" w14:paraId="5F663AF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01A58" w14:textId="77777777" w:rsidR="008544E1" w:rsidRDefault="008544E1" w:rsidP="003F7C04">
            <w:pPr>
              <w:rPr>
                <w:lang w:val="en-US"/>
              </w:rPr>
            </w:pPr>
          </w:p>
        </w:tc>
        <w:tc>
          <w:tcPr>
            <w:tcW w:w="1276" w:type="dxa"/>
            <w:gridSpan w:val="2"/>
            <w:tcBorders>
              <w:top w:val="nil"/>
              <w:bottom w:val="single" w:sz="2" w:space="0" w:color="auto"/>
            </w:tcBorders>
            <w:vAlign w:val="center"/>
          </w:tcPr>
          <w:p w14:paraId="2C7FA3D2"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7BC80E3"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55A956E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C7714CF" w14:textId="77777777" w:rsidR="008544E1" w:rsidRDefault="008544E1" w:rsidP="003F7C04">
            <w:pPr>
              <w:rPr>
                <w:lang w:val="en-US"/>
              </w:rPr>
            </w:pPr>
            <w:r>
              <w:rPr>
                <w:lang w:val="en-US"/>
              </w:rPr>
              <w:t>1,1250</w:t>
            </w:r>
          </w:p>
        </w:tc>
      </w:tr>
      <w:tr w:rsidR="008544E1" w14:paraId="0457C53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EFFF0C" w14:textId="77777777" w:rsidR="008544E1" w:rsidRDefault="008544E1" w:rsidP="003F7C04">
            <w:pPr>
              <w:rPr>
                <w:lang w:val="en-US"/>
              </w:rPr>
            </w:pPr>
          </w:p>
        </w:tc>
        <w:tc>
          <w:tcPr>
            <w:tcW w:w="1276" w:type="dxa"/>
            <w:gridSpan w:val="2"/>
            <w:tcBorders>
              <w:top w:val="nil"/>
              <w:bottom w:val="single" w:sz="2" w:space="0" w:color="auto"/>
            </w:tcBorders>
            <w:vAlign w:val="center"/>
          </w:tcPr>
          <w:p w14:paraId="651864D8" w14:textId="77777777" w:rsidR="008544E1" w:rsidRDefault="008544E1" w:rsidP="003F7C04">
            <w:pPr>
              <w:jc w:val="center"/>
              <w:rPr>
                <w:sz w:val="16"/>
                <w:szCs w:val="16"/>
                <w:lang w:val="en-US"/>
              </w:rPr>
            </w:pPr>
            <w:r>
              <w:rPr>
                <w:sz w:val="16"/>
                <w:szCs w:val="16"/>
                <w:lang w:val="en-US"/>
              </w:rPr>
              <w:t>27321036460003</w:t>
            </w:r>
          </w:p>
        </w:tc>
        <w:tc>
          <w:tcPr>
            <w:tcW w:w="3402" w:type="dxa"/>
            <w:gridSpan w:val="2"/>
            <w:tcBorders>
              <w:top w:val="nil"/>
              <w:bottom w:val="single" w:sz="2" w:space="0" w:color="auto"/>
            </w:tcBorders>
          </w:tcPr>
          <w:p w14:paraId="73E1AB7A" w14:textId="77777777" w:rsidR="008544E1" w:rsidRDefault="008544E1" w:rsidP="003F7C04">
            <w:pPr>
              <w:rPr>
                <w:lang w:val="en-US"/>
              </w:rPr>
            </w:pPr>
            <w:r>
              <w:rPr>
                <w:lang w:val="en-US"/>
              </w:rPr>
              <w:t>Panouri fonoizolante din MDF frezat tip "AGT LB-5014 acoustic" cu elemente LED verticale</w:t>
            </w:r>
          </w:p>
        </w:tc>
        <w:tc>
          <w:tcPr>
            <w:tcW w:w="2268" w:type="dxa"/>
            <w:tcBorders>
              <w:top w:val="nil"/>
              <w:bottom w:val="single" w:sz="2" w:space="0" w:color="auto"/>
            </w:tcBorders>
          </w:tcPr>
          <w:p w14:paraId="337C4E93" w14:textId="77777777" w:rsidR="008544E1" w:rsidRDefault="008544E1" w:rsidP="003F7C04">
            <w:pPr>
              <w:rPr>
                <w:lang w:val="en-US"/>
              </w:rPr>
            </w:pPr>
            <w:r>
              <w:rPr>
                <w:lang w:val="en-US"/>
              </w:rPr>
              <w:t>m2</w:t>
            </w:r>
          </w:p>
        </w:tc>
        <w:tc>
          <w:tcPr>
            <w:tcW w:w="2268" w:type="dxa"/>
            <w:tcBorders>
              <w:top w:val="nil"/>
              <w:bottom w:val="single" w:sz="2" w:space="0" w:color="auto"/>
            </w:tcBorders>
          </w:tcPr>
          <w:p w14:paraId="42DF1C91" w14:textId="77777777" w:rsidR="008544E1" w:rsidRDefault="008544E1" w:rsidP="003F7C04">
            <w:pPr>
              <w:rPr>
                <w:lang w:val="en-US"/>
              </w:rPr>
            </w:pPr>
            <w:r>
              <w:rPr>
                <w:lang w:val="en-US"/>
              </w:rPr>
              <w:t>8,2500</w:t>
            </w:r>
          </w:p>
        </w:tc>
      </w:tr>
      <w:tr w:rsidR="008544E1" w14:paraId="637F5ED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6717A" w14:textId="77777777" w:rsidR="008544E1" w:rsidRDefault="008544E1" w:rsidP="003F7C04">
            <w:pPr>
              <w:rPr>
                <w:lang w:val="en-US"/>
              </w:rPr>
            </w:pPr>
          </w:p>
        </w:tc>
        <w:tc>
          <w:tcPr>
            <w:tcW w:w="1276" w:type="dxa"/>
            <w:gridSpan w:val="2"/>
            <w:tcBorders>
              <w:top w:val="nil"/>
              <w:bottom w:val="single" w:sz="2" w:space="0" w:color="auto"/>
            </w:tcBorders>
            <w:vAlign w:val="center"/>
          </w:tcPr>
          <w:p w14:paraId="61AC37A0" w14:textId="77777777" w:rsidR="008544E1" w:rsidRDefault="008544E1" w:rsidP="003F7C04">
            <w:pPr>
              <w:jc w:val="center"/>
              <w:rPr>
                <w:sz w:val="16"/>
                <w:szCs w:val="16"/>
                <w:lang w:val="en-US"/>
              </w:rPr>
            </w:pPr>
            <w:r>
              <w:rPr>
                <w:sz w:val="16"/>
                <w:szCs w:val="16"/>
                <w:lang w:val="en-US"/>
              </w:rPr>
              <w:t>2462106110100</w:t>
            </w:r>
          </w:p>
        </w:tc>
        <w:tc>
          <w:tcPr>
            <w:tcW w:w="3402" w:type="dxa"/>
            <w:gridSpan w:val="2"/>
            <w:tcBorders>
              <w:top w:val="nil"/>
              <w:bottom w:val="single" w:sz="2" w:space="0" w:color="auto"/>
            </w:tcBorders>
          </w:tcPr>
          <w:p w14:paraId="26DEDAF4" w14:textId="77777777" w:rsidR="008544E1" w:rsidRDefault="008544E1" w:rsidP="003F7C04">
            <w:pPr>
              <w:rPr>
                <w:lang w:val="en-US"/>
              </w:rPr>
            </w:pPr>
            <w:r>
              <w:rPr>
                <w:lang w:val="en-US"/>
              </w:rPr>
              <w:t>Adeziv neoprenic</w:t>
            </w:r>
          </w:p>
        </w:tc>
        <w:tc>
          <w:tcPr>
            <w:tcW w:w="2268" w:type="dxa"/>
            <w:tcBorders>
              <w:top w:val="nil"/>
              <w:bottom w:val="single" w:sz="2" w:space="0" w:color="auto"/>
            </w:tcBorders>
          </w:tcPr>
          <w:p w14:paraId="4E8296B6" w14:textId="77777777" w:rsidR="008544E1" w:rsidRDefault="008544E1" w:rsidP="003F7C04">
            <w:pPr>
              <w:rPr>
                <w:lang w:val="en-US"/>
              </w:rPr>
            </w:pPr>
            <w:r>
              <w:rPr>
                <w:lang w:val="en-US"/>
              </w:rPr>
              <w:t>kg</w:t>
            </w:r>
          </w:p>
        </w:tc>
        <w:tc>
          <w:tcPr>
            <w:tcW w:w="2268" w:type="dxa"/>
            <w:tcBorders>
              <w:top w:val="nil"/>
              <w:bottom w:val="single" w:sz="2" w:space="0" w:color="auto"/>
            </w:tcBorders>
          </w:tcPr>
          <w:p w14:paraId="02DC9651" w14:textId="77777777" w:rsidR="008544E1" w:rsidRDefault="008544E1" w:rsidP="003F7C04">
            <w:pPr>
              <w:rPr>
                <w:lang w:val="en-US"/>
              </w:rPr>
            </w:pPr>
            <w:r>
              <w:rPr>
                <w:lang w:val="en-US"/>
              </w:rPr>
              <w:t>3,0000</w:t>
            </w:r>
          </w:p>
        </w:tc>
      </w:tr>
      <w:tr w:rsidR="008544E1" w14:paraId="6CEB1DC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674265" w14:textId="77777777" w:rsidR="008544E1" w:rsidRDefault="008544E1" w:rsidP="003F7C04">
            <w:pPr>
              <w:rPr>
                <w:lang w:val="en-US"/>
              </w:rPr>
            </w:pPr>
          </w:p>
        </w:tc>
        <w:tc>
          <w:tcPr>
            <w:tcW w:w="1276" w:type="dxa"/>
            <w:gridSpan w:val="2"/>
            <w:tcBorders>
              <w:top w:val="nil"/>
              <w:bottom w:val="single" w:sz="2" w:space="0" w:color="auto"/>
            </w:tcBorders>
            <w:vAlign w:val="center"/>
          </w:tcPr>
          <w:p w14:paraId="1C6ADBB5"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A7B7F60"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7ED270CB"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A3E23AA" w14:textId="77777777" w:rsidR="008544E1" w:rsidRDefault="008544E1" w:rsidP="003F7C04">
            <w:pPr>
              <w:rPr>
                <w:lang w:val="en-US"/>
              </w:rPr>
            </w:pPr>
            <w:r>
              <w:rPr>
                <w:lang w:val="en-US"/>
              </w:rPr>
              <w:t>0,0750</w:t>
            </w:r>
          </w:p>
        </w:tc>
      </w:tr>
      <w:tr w:rsidR="008544E1" w14:paraId="480DD33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2E24026" w14:textId="77777777" w:rsidR="008544E1" w:rsidRDefault="008544E1" w:rsidP="003F7C04">
            <w:pPr>
              <w:rPr>
                <w:sz w:val="8"/>
                <w:szCs w:val="8"/>
                <w:lang w:val="en-US"/>
              </w:rPr>
            </w:pPr>
          </w:p>
        </w:tc>
        <w:tc>
          <w:tcPr>
            <w:tcW w:w="1276" w:type="dxa"/>
            <w:gridSpan w:val="2"/>
            <w:tcBorders>
              <w:left w:val="nil"/>
              <w:bottom w:val="nil"/>
              <w:right w:val="nil"/>
            </w:tcBorders>
          </w:tcPr>
          <w:p w14:paraId="0CC3B82A" w14:textId="77777777" w:rsidR="008544E1" w:rsidRDefault="008544E1" w:rsidP="003F7C04">
            <w:pPr>
              <w:rPr>
                <w:sz w:val="8"/>
                <w:szCs w:val="8"/>
                <w:lang w:val="en-US"/>
              </w:rPr>
            </w:pPr>
          </w:p>
        </w:tc>
        <w:tc>
          <w:tcPr>
            <w:tcW w:w="3402" w:type="dxa"/>
            <w:gridSpan w:val="2"/>
            <w:tcBorders>
              <w:left w:val="nil"/>
              <w:bottom w:val="nil"/>
              <w:right w:val="nil"/>
            </w:tcBorders>
          </w:tcPr>
          <w:p w14:paraId="4B7CEC3D" w14:textId="77777777" w:rsidR="008544E1" w:rsidRDefault="008544E1" w:rsidP="003F7C04">
            <w:pPr>
              <w:rPr>
                <w:sz w:val="8"/>
                <w:szCs w:val="8"/>
                <w:lang w:val="en-US"/>
              </w:rPr>
            </w:pPr>
          </w:p>
          <w:p w14:paraId="127FB6DB" w14:textId="77777777" w:rsidR="008544E1" w:rsidRDefault="008544E1" w:rsidP="003F7C04">
            <w:pPr>
              <w:rPr>
                <w:sz w:val="8"/>
                <w:szCs w:val="8"/>
                <w:lang w:val="en-US"/>
              </w:rPr>
            </w:pPr>
          </w:p>
          <w:p w14:paraId="4896A91A" w14:textId="77777777" w:rsidR="008544E1" w:rsidRDefault="008544E1" w:rsidP="003F7C04">
            <w:pPr>
              <w:rPr>
                <w:sz w:val="8"/>
                <w:szCs w:val="8"/>
                <w:lang w:val="en-US"/>
              </w:rPr>
            </w:pPr>
          </w:p>
        </w:tc>
        <w:tc>
          <w:tcPr>
            <w:tcW w:w="2268" w:type="dxa"/>
            <w:tcBorders>
              <w:left w:val="nil"/>
              <w:bottom w:val="nil"/>
              <w:right w:val="nil"/>
            </w:tcBorders>
          </w:tcPr>
          <w:p w14:paraId="56E23777" w14:textId="77777777" w:rsidR="008544E1" w:rsidRDefault="008544E1" w:rsidP="003F7C04">
            <w:pPr>
              <w:rPr>
                <w:sz w:val="8"/>
                <w:szCs w:val="8"/>
                <w:lang w:val="en-US"/>
              </w:rPr>
            </w:pPr>
          </w:p>
        </w:tc>
        <w:tc>
          <w:tcPr>
            <w:tcW w:w="2268" w:type="dxa"/>
            <w:tcBorders>
              <w:left w:val="nil"/>
              <w:bottom w:val="nil"/>
              <w:right w:val="nil"/>
            </w:tcBorders>
          </w:tcPr>
          <w:p w14:paraId="3F76B516" w14:textId="77777777" w:rsidR="008544E1" w:rsidRDefault="008544E1" w:rsidP="003F7C04">
            <w:pPr>
              <w:rPr>
                <w:sz w:val="8"/>
                <w:szCs w:val="8"/>
                <w:lang w:val="en-US"/>
              </w:rPr>
            </w:pPr>
          </w:p>
        </w:tc>
      </w:tr>
      <w:tr w:rsidR="008544E1" w:rsidRPr="00EB582C" w14:paraId="322ADA74"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56C2CEF" w14:textId="77777777" w:rsidR="008544E1" w:rsidRDefault="008544E1" w:rsidP="003F7C04">
            <w:pPr>
              <w:rPr>
                <w:lang w:val="en-US"/>
              </w:rPr>
            </w:pPr>
            <w:r>
              <w:rPr>
                <w:lang w:val="en-US"/>
              </w:rPr>
              <w:lastRenderedPageBreak/>
              <w:t xml:space="preserve"> </w:t>
            </w:r>
          </w:p>
        </w:tc>
        <w:tc>
          <w:tcPr>
            <w:tcW w:w="1276" w:type="dxa"/>
            <w:gridSpan w:val="2"/>
            <w:tcBorders>
              <w:top w:val="single" w:sz="4" w:space="0" w:color="auto"/>
              <w:left w:val="nil"/>
              <w:bottom w:val="single" w:sz="4" w:space="0" w:color="auto"/>
              <w:right w:val="nil"/>
            </w:tcBorders>
          </w:tcPr>
          <w:p w14:paraId="3204ABC2"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83E10A2"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00110AEB"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28DC9AC9" w14:textId="77777777" w:rsidR="008544E1" w:rsidRPr="00EB582C" w:rsidRDefault="008544E1" w:rsidP="003F7C04">
            <w:pPr>
              <w:rPr>
                <w:lang w:val="en-US"/>
              </w:rPr>
            </w:pPr>
          </w:p>
        </w:tc>
      </w:tr>
      <w:tr w:rsidR="008544E1" w14:paraId="2A49E347"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10B558E"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1ADDF205"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F9A5D97"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70055766" w14:textId="77777777" w:rsidR="008544E1" w:rsidRDefault="008544E1" w:rsidP="003F7C04">
            <w:pPr>
              <w:rPr>
                <w:sz w:val="8"/>
                <w:szCs w:val="8"/>
                <w:lang w:val="en-US"/>
              </w:rPr>
            </w:pPr>
            <w:r>
              <w:rPr>
                <w:b/>
                <w:bCs/>
                <w:lang w:val="en-US"/>
              </w:rPr>
              <w:t xml:space="preserve">Total </w:t>
            </w:r>
            <w:r>
              <w:rPr>
                <w:b/>
                <w:bCs/>
                <w:sz w:val="22"/>
                <w:szCs w:val="22"/>
                <w:lang w:val="en-US"/>
              </w:rPr>
              <w:t>W-6</w:t>
            </w:r>
          </w:p>
        </w:tc>
        <w:tc>
          <w:tcPr>
            <w:tcW w:w="2268" w:type="dxa"/>
            <w:tcBorders>
              <w:top w:val="single" w:sz="4" w:space="0" w:color="auto"/>
              <w:left w:val="nil"/>
              <w:bottom w:val="single" w:sz="4" w:space="0" w:color="auto"/>
              <w:right w:val="nil"/>
            </w:tcBorders>
          </w:tcPr>
          <w:p w14:paraId="17F6D353"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7315E6F3" w14:textId="77777777" w:rsidR="008544E1" w:rsidRDefault="008544E1" w:rsidP="003F7C04">
            <w:pPr>
              <w:rPr>
                <w:lang w:val="en-US"/>
              </w:rPr>
            </w:pPr>
          </w:p>
        </w:tc>
      </w:tr>
      <w:tr w:rsidR="008544E1" w14:paraId="485BB8B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FA0DCF4" w14:textId="77777777" w:rsidR="008544E1" w:rsidRDefault="008544E1" w:rsidP="003F7C04">
            <w:pPr>
              <w:rPr>
                <w:sz w:val="8"/>
                <w:szCs w:val="8"/>
                <w:lang w:val="en-US"/>
              </w:rPr>
            </w:pPr>
            <w:r>
              <w:rPr>
                <w:lang w:val="en-US"/>
              </w:rPr>
              <w:t xml:space="preserve"> </w:t>
            </w:r>
          </w:p>
        </w:tc>
        <w:tc>
          <w:tcPr>
            <w:tcW w:w="1276" w:type="dxa"/>
            <w:gridSpan w:val="2"/>
            <w:tcBorders>
              <w:left w:val="nil"/>
              <w:bottom w:val="nil"/>
              <w:right w:val="nil"/>
            </w:tcBorders>
          </w:tcPr>
          <w:p w14:paraId="09496565" w14:textId="77777777" w:rsidR="008544E1" w:rsidRDefault="008544E1" w:rsidP="003F7C04">
            <w:pPr>
              <w:rPr>
                <w:sz w:val="8"/>
                <w:szCs w:val="8"/>
                <w:lang w:val="en-US"/>
              </w:rPr>
            </w:pPr>
          </w:p>
        </w:tc>
        <w:tc>
          <w:tcPr>
            <w:tcW w:w="3402" w:type="dxa"/>
            <w:gridSpan w:val="2"/>
            <w:tcBorders>
              <w:left w:val="nil"/>
              <w:bottom w:val="nil"/>
              <w:right w:val="nil"/>
            </w:tcBorders>
          </w:tcPr>
          <w:p w14:paraId="5FC384C5" w14:textId="77777777" w:rsidR="008544E1" w:rsidRDefault="008544E1" w:rsidP="003F7C04">
            <w:pPr>
              <w:rPr>
                <w:sz w:val="8"/>
                <w:szCs w:val="8"/>
                <w:lang w:val="en-US"/>
              </w:rPr>
            </w:pPr>
          </w:p>
          <w:p w14:paraId="6AC9526E" w14:textId="77777777" w:rsidR="008544E1" w:rsidRDefault="008544E1" w:rsidP="003F7C04">
            <w:pPr>
              <w:rPr>
                <w:sz w:val="8"/>
                <w:szCs w:val="8"/>
                <w:lang w:val="en-US"/>
              </w:rPr>
            </w:pPr>
          </w:p>
          <w:p w14:paraId="486C3022" w14:textId="77777777" w:rsidR="008544E1" w:rsidRDefault="008544E1" w:rsidP="003F7C04">
            <w:pPr>
              <w:rPr>
                <w:sz w:val="8"/>
                <w:szCs w:val="8"/>
                <w:lang w:val="en-US"/>
              </w:rPr>
            </w:pPr>
          </w:p>
        </w:tc>
        <w:tc>
          <w:tcPr>
            <w:tcW w:w="2268" w:type="dxa"/>
            <w:tcBorders>
              <w:left w:val="nil"/>
              <w:bottom w:val="nil"/>
              <w:right w:val="nil"/>
            </w:tcBorders>
          </w:tcPr>
          <w:p w14:paraId="797F7106" w14:textId="77777777" w:rsidR="008544E1" w:rsidRDefault="008544E1" w:rsidP="003F7C04">
            <w:pPr>
              <w:rPr>
                <w:sz w:val="8"/>
                <w:szCs w:val="8"/>
                <w:lang w:val="en-US"/>
              </w:rPr>
            </w:pPr>
          </w:p>
        </w:tc>
        <w:tc>
          <w:tcPr>
            <w:tcW w:w="2268" w:type="dxa"/>
            <w:tcBorders>
              <w:left w:val="nil"/>
              <w:bottom w:val="nil"/>
              <w:right w:val="nil"/>
            </w:tcBorders>
          </w:tcPr>
          <w:p w14:paraId="291FE9DE" w14:textId="77777777" w:rsidR="008544E1" w:rsidRDefault="008544E1" w:rsidP="003F7C04">
            <w:pPr>
              <w:rPr>
                <w:sz w:val="8"/>
                <w:szCs w:val="8"/>
                <w:lang w:val="en-US"/>
              </w:rPr>
            </w:pPr>
          </w:p>
        </w:tc>
      </w:tr>
      <w:tr w:rsidR="008544E1" w:rsidRPr="00EB582C" w14:paraId="7A5495A4"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1C976B6"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8DBC2C4"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1CB97D9"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4A8D249E"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23C29180" w14:textId="77777777" w:rsidR="008544E1" w:rsidRPr="00EB582C" w:rsidRDefault="008544E1" w:rsidP="003F7C04">
            <w:pPr>
              <w:rPr>
                <w:lang w:val="en-US"/>
              </w:rPr>
            </w:pPr>
          </w:p>
        </w:tc>
      </w:tr>
      <w:tr w:rsidR="008544E1" w14:paraId="511ED8DE"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FDB2FC"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34C83182"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F201865"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D54E889" w14:textId="77777777" w:rsidR="008544E1" w:rsidRDefault="008544E1" w:rsidP="003F7C04">
            <w:pPr>
              <w:rPr>
                <w:sz w:val="8"/>
                <w:szCs w:val="8"/>
                <w:lang w:val="en-US"/>
              </w:rPr>
            </w:pPr>
            <w:r>
              <w:rPr>
                <w:b/>
                <w:bCs/>
                <w:lang w:val="en-US"/>
              </w:rPr>
              <w:t xml:space="preserve">Total </w:t>
            </w:r>
            <w:r>
              <w:rPr>
                <w:b/>
                <w:bCs/>
                <w:sz w:val="22"/>
                <w:szCs w:val="22"/>
                <w:lang w:val="en-US"/>
              </w:rPr>
              <w:t>Finisari pereti</w:t>
            </w:r>
          </w:p>
        </w:tc>
        <w:tc>
          <w:tcPr>
            <w:tcW w:w="2268" w:type="dxa"/>
            <w:tcBorders>
              <w:top w:val="single" w:sz="4" w:space="0" w:color="auto"/>
              <w:left w:val="nil"/>
              <w:bottom w:val="single" w:sz="4" w:space="0" w:color="auto"/>
              <w:right w:val="nil"/>
            </w:tcBorders>
          </w:tcPr>
          <w:p w14:paraId="0D697D67"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22FCA3A6" w14:textId="77777777" w:rsidR="008544E1" w:rsidRDefault="008544E1" w:rsidP="003F7C04">
            <w:pPr>
              <w:rPr>
                <w:lang w:val="en-US"/>
              </w:rPr>
            </w:pPr>
          </w:p>
        </w:tc>
      </w:tr>
      <w:tr w:rsidR="008544E1" w14:paraId="0D8D855C" w14:textId="77777777" w:rsidTr="004923CB">
        <w:tc>
          <w:tcPr>
            <w:tcW w:w="709" w:type="dxa"/>
            <w:tcBorders>
              <w:top w:val="nil"/>
              <w:left w:val="single" w:sz="6" w:space="0" w:color="auto"/>
              <w:bottom w:val="nil"/>
              <w:right w:val="nil"/>
            </w:tcBorders>
          </w:tcPr>
          <w:p w14:paraId="27729404"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1A52F5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691657A0" w14:textId="77777777" w:rsidR="008544E1" w:rsidRPr="007F2714" w:rsidRDefault="008544E1" w:rsidP="003F7C04">
            <w:pPr>
              <w:rPr>
                <w:b/>
                <w:bCs/>
                <w:sz w:val="22"/>
                <w:szCs w:val="22"/>
                <w:lang w:val="en-US"/>
              </w:rPr>
            </w:pPr>
            <w:r w:rsidRPr="00B40365">
              <w:rPr>
                <w:b/>
                <w:bCs/>
                <w:sz w:val="22"/>
                <w:szCs w:val="22"/>
                <w:lang w:val="en-US"/>
              </w:rPr>
              <w:t>6. Finisari pardoseli</w:t>
            </w:r>
          </w:p>
          <w:p w14:paraId="192C7D5A"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5AD1B292"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39BC72D1" w14:textId="77777777" w:rsidR="008544E1" w:rsidRDefault="008544E1" w:rsidP="003F7C04">
            <w:pPr>
              <w:rPr>
                <w:lang w:val="en-US"/>
              </w:rPr>
            </w:pPr>
          </w:p>
        </w:tc>
      </w:tr>
      <w:tr w:rsidR="008544E1" w14:paraId="375EE433" w14:textId="77777777" w:rsidTr="004923CB">
        <w:tc>
          <w:tcPr>
            <w:tcW w:w="709" w:type="dxa"/>
            <w:tcBorders>
              <w:top w:val="nil"/>
              <w:left w:val="single" w:sz="6" w:space="0" w:color="auto"/>
              <w:bottom w:val="nil"/>
              <w:right w:val="nil"/>
            </w:tcBorders>
          </w:tcPr>
          <w:p w14:paraId="0941CE33"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3C9041B6"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0535AC07" w14:textId="77777777" w:rsidR="008544E1" w:rsidRPr="007F2714" w:rsidRDefault="008544E1" w:rsidP="003F7C04">
            <w:pPr>
              <w:rPr>
                <w:b/>
                <w:bCs/>
                <w:sz w:val="22"/>
                <w:szCs w:val="22"/>
                <w:lang w:val="en-US"/>
              </w:rPr>
            </w:pPr>
            <w:r w:rsidRPr="00B40365">
              <w:rPr>
                <w:b/>
                <w:bCs/>
                <w:sz w:val="22"/>
                <w:szCs w:val="22"/>
                <w:lang w:val="en-US"/>
              </w:rPr>
              <w:t>6.1. P-1</w:t>
            </w:r>
          </w:p>
          <w:p w14:paraId="771531E6"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03284EF4"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3C6986A3" w14:textId="77777777" w:rsidR="008544E1" w:rsidRDefault="008544E1" w:rsidP="003F7C04">
            <w:pPr>
              <w:rPr>
                <w:lang w:val="en-US"/>
              </w:rPr>
            </w:pPr>
          </w:p>
        </w:tc>
      </w:tr>
      <w:tr w:rsidR="008544E1" w14:paraId="5D8B191C"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53FDC" w14:textId="77777777" w:rsidR="008544E1" w:rsidRDefault="008544E1" w:rsidP="003F7C04">
            <w:pPr>
              <w:rPr>
                <w:lang w:val="en-US"/>
              </w:rPr>
            </w:pPr>
            <w:r>
              <w:rPr>
                <w:lang w:val="en-US"/>
              </w:rPr>
              <w:t>81</w:t>
            </w:r>
          </w:p>
        </w:tc>
        <w:tc>
          <w:tcPr>
            <w:tcW w:w="1276" w:type="dxa"/>
            <w:gridSpan w:val="2"/>
            <w:tcBorders>
              <w:top w:val="single" w:sz="4" w:space="0" w:color="auto"/>
              <w:bottom w:val="single" w:sz="4" w:space="0" w:color="auto"/>
            </w:tcBorders>
          </w:tcPr>
          <w:p w14:paraId="1D4FB1C4" w14:textId="77777777" w:rsidR="008544E1" w:rsidRDefault="008544E1" w:rsidP="003F7C04">
            <w:pPr>
              <w:rPr>
                <w:lang w:val="en-US"/>
              </w:rPr>
            </w:pPr>
            <w:r>
              <w:rPr>
                <w:lang w:val="en-US"/>
              </w:rPr>
              <w:t>IzF04J1</w:t>
            </w:r>
          </w:p>
          <w:p w14:paraId="156373B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359E55B"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4AC0934C"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8DFB02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8750D47" w14:textId="77777777" w:rsidR="008544E1" w:rsidRDefault="008544E1" w:rsidP="003F7C04">
            <w:pPr>
              <w:jc w:val="center"/>
              <w:rPr>
                <w:lang w:val="en-US"/>
              </w:rPr>
            </w:pPr>
            <w:r>
              <w:rPr>
                <w:lang w:val="en-US"/>
              </w:rPr>
              <w:t>67,5200</w:t>
            </w:r>
          </w:p>
        </w:tc>
      </w:tr>
      <w:tr w:rsidR="008544E1" w14:paraId="770C211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F297A" w14:textId="77777777" w:rsidR="008544E1" w:rsidRDefault="008544E1" w:rsidP="003F7C04">
            <w:pPr>
              <w:rPr>
                <w:lang w:val="en-US"/>
              </w:rPr>
            </w:pPr>
          </w:p>
        </w:tc>
        <w:tc>
          <w:tcPr>
            <w:tcW w:w="1276" w:type="dxa"/>
            <w:gridSpan w:val="2"/>
            <w:tcBorders>
              <w:top w:val="nil"/>
              <w:bottom w:val="single" w:sz="2" w:space="0" w:color="auto"/>
            </w:tcBorders>
            <w:vAlign w:val="center"/>
          </w:tcPr>
          <w:p w14:paraId="43F71326"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78A66CDF"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23AB9F9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A1587EC" w14:textId="77777777" w:rsidR="008544E1" w:rsidRDefault="008544E1" w:rsidP="003F7C04">
            <w:pPr>
              <w:rPr>
                <w:lang w:val="en-US"/>
              </w:rPr>
            </w:pPr>
            <w:r>
              <w:rPr>
                <w:lang w:val="en-US"/>
              </w:rPr>
              <w:t>1,3504</w:t>
            </w:r>
          </w:p>
        </w:tc>
      </w:tr>
      <w:tr w:rsidR="008544E1" w14:paraId="730452B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DECE2" w14:textId="77777777" w:rsidR="008544E1" w:rsidRDefault="008544E1" w:rsidP="003F7C04">
            <w:pPr>
              <w:rPr>
                <w:lang w:val="en-US"/>
              </w:rPr>
            </w:pPr>
          </w:p>
        </w:tc>
        <w:tc>
          <w:tcPr>
            <w:tcW w:w="1276" w:type="dxa"/>
            <w:gridSpan w:val="2"/>
            <w:tcBorders>
              <w:top w:val="nil"/>
              <w:bottom w:val="single" w:sz="2" w:space="0" w:color="auto"/>
            </w:tcBorders>
            <w:vAlign w:val="center"/>
          </w:tcPr>
          <w:p w14:paraId="5955743D"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3E5935B5"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7F6E29A8" w14:textId="77777777" w:rsidR="008544E1" w:rsidRDefault="008544E1" w:rsidP="003F7C04">
            <w:pPr>
              <w:rPr>
                <w:lang w:val="en-US"/>
              </w:rPr>
            </w:pPr>
          </w:p>
        </w:tc>
        <w:tc>
          <w:tcPr>
            <w:tcW w:w="2268" w:type="dxa"/>
            <w:tcBorders>
              <w:top w:val="nil"/>
              <w:bottom w:val="single" w:sz="2" w:space="0" w:color="auto"/>
            </w:tcBorders>
          </w:tcPr>
          <w:p w14:paraId="4041081E" w14:textId="77777777" w:rsidR="008544E1" w:rsidRDefault="008544E1" w:rsidP="003F7C04">
            <w:pPr>
              <w:rPr>
                <w:lang w:val="en-US"/>
              </w:rPr>
            </w:pPr>
            <w:r>
              <w:rPr>
                <w:lang w:val="en-US"/>
              </w:rPr>
              <w:t>m2</w:t>
            </w:r>
          </w:p>
        </w:tc>
        <w:tc>
          <w:tcPr>
            <w:tcW w:w="2268" w:type="dxa"/>
            <w:tcBorders>
              <w:top w:val="nil"/>
              <w:bottom w:val="single" w:sz="2" w:space="0" w:color="auto"/>
            </w:tcBorders>
          </w:tcPr>
          <w:p w14:paraId="19E14AEE" w14:textId="77777777" w:rsidR="008544E1" w:rsidRDefault="008544E1" w:rsidP="003F7C04">
            <w:pPr>
              <w:rPr>
                <w:lang w:val="en-US"/>
              </w:rPr>
            </w:pPr>
            <w:r>
              <w:rPr>
                <w:lang w:val="en-US"/>
              </w:rPr>
              <w:t>72,9216</w:t>
            </w:r>
          </w:p>
        </w:tc>
      </w:tr>
      <w:tr w:rsidR="008544E1" w14:paraId="06D984D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E72B67" w14:textId="77777777" w:rsidR="008544E1" w:rsidRDefault="008544E1" w:rsidP="003F7C04">
            <w:pPr>
              <w:rPr>
                <w:lang w:val="en-US"/>
              </w:rPr>
            </w:pPr>
          </w:p>
        </w:tc>
        <w:tc>
          <w:tcPr>
            <w:tcW w:w="1276" w:type="dxa"/>
            <w:gridSpan w:val="2"/>
            <w:tcBorders>
              <w:top w:val="nil"/>
              <w:bottom w:val="single" w:sz="2" w:space="0" w:color="auto"/>
            </w:tcBorders>
            <w:vAlign w:val="center"/>
          </w:tcPr>
          <w:p w14:paraId="4A78C2F1"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15DB7E0E"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207FA525"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BEF4FE9" w14:textId="77777777" w:rsidR="008544E1" w:rsidRDefault="008544E1" w:rsidP="003F7C04">
            <w:pPr>
              <w:rPr>
                <w:lang w:val="en-US"/>
              </w:rPr>
            </w:pPr>
            <w:r>
              <w:rPr>
                <w:lang w:val="en-US"/>
              </w:rPr>
              <w:t>0,0338</w:t>
            </w:r>
          </w:p>
        </w:tc>
      </w:tr>
      <w:tr w:rsidR="008544E1" w14:paraId="2CDD3F6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C94AB2" w14:textId="77777777" w:rsidR="008544E1" w:rsidRDefault="008544E1" w:rsidP="003F7C04">
            <w:pPr>
              <w:rPr>
                <w:lang w:val="en-US"/>
              </w:rPr>
            </w:pPr>
            <w:r>
              <w:rPr>
                <w:lang w:val="en-US"/>
              </w:rPr>
              <w:t>82</w:t>
            </w:r>
          </w:p>
        </w:tc>
        <w:tc>
          <w:tcPr>
            <w:tcW w:w="1276" w:type="dxa"/>
            <w:gridSpan w:val="2"/>
            <w:tcBorders>
              <w:top w:val="single" w:sz="4" w:space="0" w:color="auto"/>
              <w:bottom w:val="single" w:sz="4" w:space="0" w:color="auto"/>
            </w:tcBorders>
          </w:tcPr>
          <w:p w14:paraId="024389C6" w14:textId="77777777" w:rsidR="008544E1" w:rsidRDefault="008544E1" w:rsidP="003F7C04">
            <w:pPr>
              <w:rPr>
                <w:lang w:val="en-US"/>
              </w:rPr>
            </w:pPr>
            <w:r>
              <w:rPr>
                <w:lang w:val="en-US"/>
              </w:rPr>
              <w:t>CG01A</w:t>
            </w:r>
          </w:p>
          <w:p w14:paraId="7409351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0477E9E"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Strat suport pentru pardoseli executat din mortar din ciment M 150 de 3 cm grosime cu fata driscuita fin </w:t>
            </w:r>
            <w:r>
              <w:rPr>
                <w:rFonts w:ascii="Times New Roman CYR" w:hAnsi="Times New Roman CYR" w:cs="Times New Roman CYR"/>
                <w:sz w:val="16"/>
                <w:szCs w:val="16"/>
                <w:lang w:val="en-US"/>
              </w:rPr>
              <w:t xml:space="preserve"> </w:t>
            </w:r>
          </w:p>
          <w:p w14:paraId="71D13F2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370872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EFD777A" w14:textId="77777777" w:rsidR="008544E1" w:rsidRDefault="008544E1" w:rsidP="003F7C04">
            <w:pPr>
              <w:jc w:val="center"/>
              <w:rPr>
                <w:lang w:val="en-US"/>
              </w:rPr>
            </w:pPr>
            <w:r>
              <w:rPr>
                <w:lang w:val="en-US"/>
              </w:rPr>
              <w:t>67,5200</w:t>
            </w:r>
          </w:p>
        </w:tc>
      </w:tr>
      <w:tr w:rsidR="008544E1" w14:paraId="1C4173E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692E9" w14:textId="77777777" w:rsidR="008544E1" w:rsidRDefault="008544E1" w:rsidP="003F7C04">
            <w:pPr>
              <w:rPr>
                <w:lang w:val="en-US"/>
              </w:rPr>
            </w:pPr>
          </w:p>
        </w:tc>
        <w:tc>
          <w:tcPr>
            <w:tcW w:w="1276" w:type="dxa"/>
            <w:gridSpan w:val="2"/>
            <w:tcBorders>
              <w:top w:val="nil"/>
              <w:bottom w:val="single" w:sz="2" w:space="0" w:color="auto"/>
            </w:tcBorders>
            <w:vAlign w:val="center"/>
          </w:tcPr>
          <w:p w14:paraId="48CEC079"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3EBAB4E7"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1BBADEA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AFD8E1A" w14:textId="77777777" w:rsidR="008544E1" w:rsidRDefault="008544E1" w:rsidP="003F7C04">
            <w:pPr>
              <w:rPr>
                <w:lang w:val="en-US"/>
              </w:rPr>
            </w:pPr>
            <w:r>
              <w:rPr>
                <w:lang w:val="en-US"/>
              </w:rPr>
              <w:t>40,5120</w:t>
            </w:r>
          </w:p>
        </w:tc>
      </w:tr>
      <w:tr w:rsidR="008544E1" w14:paraId="10DA157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094E4D" w14:textId="77777777" w:rsidR="008544E1" w:rsidRDefault="008544E1" w:rsidP="003F7C04">
            <w:pPr>
              <w:rPr>
                <w:lang w:val="en-US"/>
              </w:rPr>
            </w:pPr>
          </w:p>
        </w:tc>
        <w:tc>
          <w:tcPr>
            <w:tcW w:w="1276" w:type="dxa"/>
            <w:gridSpan w:val="2"/>
            <w:tcBorders>
              <w:top w:val="nil"/>
              <w:bottom w:val="single" w:sz="2" w:space="0" w:color="auto"/>
            </w:tcBorders>
            <w:vAlign w:val="center"/>
          </w:tcPr>
          <w:p w14:paraId="7E0D9578" w14:textId="77777777" w:rsidR="008544E1" w:rsidRDefault="008544E1" w:rsidP="003F7C04">
            <w:pPr>
              <w:jc w:val="center"/>
              <w:rPr>
                <w:sz w:val="16"/>
                <w:szCs w:val="16"/>
                <w:lang w:val="en-US"/>
              </w:rPr>
            </w:pPr>
            <w:r>
              <w:rPr>
                <w:sz w:val="16"/>
                <w:szCs w:val="16"/>
                <w:lang w:val="en-US"/>
              </w:rPr>
              <w:t>2664102102010150</w:t>
            </w:r>
          </w:p>
        </w:tc>
        <w:tc>
          <w:tcPr>
            <w:tcW w:w="3402" w:type="dxa"/>
            <w:gridSpan w:val="2"/>
            <w:tcBorders>
              <w:top w:val="nil"/>
              <w:bottom w:val="single" w:sz="2" w:space="0" w:color="auto"/>
            </w:tcBorders>
          </w:tcPr>
          <w:p w14:paraId="6A2C10F5" w14:textId="77777777" w:rsidR="008544E1" w:rsidRDefault="008544E1" w:rsidP="003F7C04">
            <w:pPr>
              <w:rPr>
                <w:lang w:val="en-US"/>
              </w:rPr>
            </w:pPr>
            <w:r>
              <w:rPr>
                <w:lang w:val="en-US"/>
              </w:rPr>
              <w:t>Mortar ciment M150</w:t>
            </w:r>
          </w:p>
        </w:tc>
        <w:tc>
          <w:tcPr>
            <w:tcW w:w="2268" w:type="dxa"/>
            <w:tcBorders>
              <w:top w:val="nil"/>
              <w:bottom w:val="single" w:sz="2" w:space="0" w:color="auto"/>
            </w:tcBorders>
          </w:tcPr>
          <w:p w14:paraId="3793644A" w14:textId="77777777" w:rsidR="008544E1" w:rsidRDefault="008544E1" w:rsidP="003F7C04">
            <w:pPr>
              <w:rPr>
                <w:lang w:val="en-US"/>
              </w:rPr>
            </w:pPr>
            <w:r>
              <w:rPr>
                <w:lang w:val="en-US"/>
              </w:rPr>
              <w:t>m3</w:t>
            </w:r>
          </w:p>
        </w:tc>
        <w:tc>
          <w:tcPr>
            <w:tcW w:w="2268" w:type="dxa"/>
            <w:tcBorders>
              <w:top w:val="nil"/>
              <w:bottom w:val="single" w:sz="2" w:space="0" w:color="auto"/>
            </w:tcBorders>
          </w:tcPr>
          <w:p w14:paraId="2C7B4A31" w14:textId="77777777" w:rsidR="008544E1" w:rsidRDefault="008544E1" w:rsidP="003F7C04">
            <w:pPr>
              <w:rPr>
                <w:lang w:val="en-US"/>
              </w:rPr>
            </w:pPr>
            <w:r>
              <w:rPr>
                <w:lang w:val="en-US"/>
              </w:rPr>
              <w:t>2,2282</w:t>
            </w:r>
          </w:p>
        </w:tc>
      </w:tr>
      <w:tr w:rsidR="008544E1" w14:paraId="007D09B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54926" w14:textId="77777777" w:rsidR="008544E1" w:rsidRDefault="008544E1" w:rsidP="003F7C04">
            <w:pPr>
              <w:rPr>
                <w:lang w:val="en-US"/>
              </w:rPr>
            </w:pPr>
            <w:r>
              <w:rPr>
                <w:lang w:val="en-US"/>
              </w:rPr>
              <w:t>83</w:t>
            </w:r>
          </w:p>
        </w:tc>
        <w:tc>
          <w:tcPr>
            <w:tcW w:w="1276" w:type="dxa"/>
            <w:gridSpan w:val="2"/>
            <w:tcBorders>
              <w:top w:val="single" w:sz="4" w:space="0" w:color="auto"/>
              <w:bottom w:val="single" w:sz="4" w:space="0" w:color="auto"/>
            </w:tcBorders>
          </w:tcPr>
          <w:p w14:paraId="4383FA04" w14:textId="77777777" w:rsidR="008544E1" w:rsidRDefault="008544E1" w:rsidP="003F7C04">
            <w:pPr>
              <w:rPr>
                <w:lang w:val="en-US"/>
              </w:rPr>
            </w:pPr>
            <w:r>
              <w:rPr>
                <w:lang w:val="en-US"/>
              </w:rPr>
              <w:t>CG01A1 k=4</w:t>
            </w:r>
          </w:p>
          <w:p w14:paraId="391B42A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5D98471" w14:textId="77777777" w:rsidR="008544E1" w:rsidRDefault="008544E1" w:rsidP="003F7C04">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64BAD99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F3A36F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75B9C04" w14:textId="77777777" w:rsidR="008544E1" w:rsidRDefault="008544E1" w:rsidP="003F7C04">
            <w:pPr>
              <w:jc w:val="center"/>
              <w:rPr>
                <w:lang w:val="en-US"/>
              </w:rPr>
            </w:pPr>
            <w:r>
              <w:rPr>
                <w:lang w:val="en-US"/>
              </w:rPr>
              <w:t>67,5200</w:t>
            </w:r>
          </w:p>
        </w:tc>
      </w:tr>
      <w:tr w:rsidR="008544E1" w14:paraId="68B2C91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A772A" w14:textId="77777777" w:rsidR="008544E1" w:rsidRDefault="008544E1" w:rsidP="003F7C04">
            <w:pPr>
              <w:rPr>
                <w:lang w:val="en-US"/>
              </w:rPr>
            </w:pPr>
          </w:p>
        </w:tc>
        <w:tc>
          <w:tcPr>
            <w:tcW w:w="1276" w:type="dxa"/>
            <w:gridSpan w:val="2"/>
            <w:tcBorders>
              <w:top w:val="nil"/>
              <w:bottom w:val="single" w:sz="2" w:space="0" w:color="auto"/>
            </w:tcBorders>
            <w:vAlign w:val="center"/>
          </w:tcPr>
          <w:p w14:paraId="58EA5D40"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32084122"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01B789E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93105A7" w14:textId="77777777" w:rsidR="008544E1" w:rsidRDefault="008544E1" w:rsidP="003F7C04">
            <w:pPr>
              <w:rPr>
                <w:lang w:val="en-US"/>
              </w:rPr>
            </w:pPr>
            <w:r>
              <w:rPr>
                <w:lang w:val="en-US"/>
              </w:rPr>
              <w:t>27,0080</w:t>
            </w:r>
          </w:p>
        </w:tc>
      </w:tr>
      <w:tr w:rsidR="008544E1" w14:paraId="739AEDC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DA283D" w14:textId="77777777" w:rsidR="008544E1" w:rsidRDefault="008544E1" w:rsidP="003F7C04">
            <w:pPr>
              <w:rPr>
                <w:lang w:val="en-US"/>
              </w:rPr>
            </w:pPr>
          </w:p>
        </w:tc>
        <w:tc>
          <w:tcPr>
            <w:tcW w:w="1276" w:type="dxa"/>
            <w:gridSpan w:val="2"/>
            <w:tcBorders>
              <w:top w:val="nil"/>
              <w:bottom w:val="single" w:sz="2" w:space="0" w:color="auto"/>
            </w:tcBorders>
            <w:vAlign w:val="center"/>
          </w:tcPr>
          <w:p w14:paraId="254689AC"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E1C5956"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409C078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CD93389" w14:textId="77777777" w:rsidR="008544E1" w:rsidRDefault="008544E1" w:rsidP="003F7C04">
            <w:pPr>
              <w:rPr>
                <w:lang w:val="en-US"/>
              </w:rPr>
            </w:pPr>
            <w:r>
              <w:rPr>
                <w:lang w:val="en-US"/>
              </w:rPr>
              <w:t>5,4016</w:t>
            </w:r>
          </w:p>
        </w:tc>
      </w:tr>
      <w:tr w:rsidR="008544E1" w14:paraId="2F37218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0D16C" w14:textId="77777777" w:rsidR="008544E1" w:rsidRDefault="008544E1" w:rsidP="003F7C04">
            <w:pPr>
              <w:rPr>
                <w:lang w:val="en-US"/>
              </w:rPr>
            </w:pPr>
          </w:p>
        </w:tc>
        <w:tc>
          <w:tcPr>
            <w:tcW w:w="1276" w:type="dxa"/>
            <w:gridSpan w:val="2"/>
            <w:tcBorders>
              <w:top w:val="nil"/>
              <w:bottom w:val="single" w:sz="2" w:space="0" w:color="auto"/>
            </w:tcBorders>
            <w:vAlign w:val="center"/>
          </w:tcPr>
          <w:p w14:paraId="498EE5E3"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0A162483"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0E837069" w14:textId="77777777" w:rsidR="008544E1" w:rsidRDefault="008544E1" w:rsidP="003F7C04">
            <w:pPr>
              <w:rPr>
                <w:lang w:val="en-US"/>
              </w:rPr>
            </w:pPr>
            <w:r>
              <w:rPr>
                <w:lang w:val="en-US"/>
              </w:rPr>
              <w:t>kg</w:t>
            </w:r>
          </w:p>
        </w:tc>
        <w:tc>
          <w:tcPr>
            <w:tcW w:w="2268" w:type="dxa"/>
            <w:tcBorders>
              <w:top w:val="nil"/>
              <w:bottom w:val="single" w:sz="2" w:space="0" w:color="auto"/>
            </w:tcBorders>
          </w:tcPr>
          <w:p w14:paraId="637C362C" w14:textId="77777777" w:rsidR="008544E1" w:rsidRDefault="008544E1" w:rsidP="003F7C04">
            <w:pPr>
              <w:rPr>
                <w:lang w:val="en-US"/>
              </w:rPr>
            </w:pPr>
            <w:r>
              <w:rPr>
                <w:lang w:val="en-US"/>
              </w:rPr>
              <w:t>580,6720</w:t>
            </w:r>
          </w:p>
        </w:tc>
      </w:tr>
      <w:tr w:rsidR="008544E1" w14:paraId="5C1B788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D44CD" w14:textId="77777777" w:rsidR="008544E1" w:rsidRDefault="008544E1" w:rsidP="003F7C04">
            <w:pPr>
              <w:rPr>
                <w:lang w:val="en-US"/>
              </w:rPr>
            </w:pPr>
          </w:p>
        </w:tc>
        <w:tc>
          <w:tcPr>
            <w:tcW w:w="1276" w:type="dxa"/>
            <w:gridSpan w:val="2"/>
            <w:tcBorders>
              <w:top w:val="nil"/>
              <w:bottom w:val="single" w:sz="2" w:space="0" w:color="auto"/>
            </w:tcBorders>
            <w:vAlign w:val="center"/>
          </w:tcPr>
          <w:p w14:paraId="25155EBE" w14:textId="77777777" w:rsidR="008544E1" w:rsidRDefault="008544E1" w:rsidP="003F7C04">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3FE052A6" w14:textId="77777777" w:rsidR="008544E1" w:rsidRDefault="008544E1" w:rsidP="003F7C04">
            <w:pPr>
              <w:rPr>
                <w:lang w:val="en-US"/>
              </w:rPr>
            </w:pPr>
            <w:r>
              <w:rPr>
                <w:lang w:val="en-US"/>
              </w:rPr>
              <w:t>Nisip sortat nespalat de riu si lacuri 0,0-3,0 mm</w:t>
            </w:r>
          </w:p>
        </w:tc>
        <w:tc>
          <w:tcPr>
            <w:tcW w:w="2268" w:type="dxa"/>
            <w:tcBorders>
              <w:top w:val="nil"/>
              <w:bottom w:val="single" w:sz="2" w:space="0" w:color="auto"/>
            </w:tcBorders>
          </w:tcPr>
          <w:p w14:paraId="1BCF89EA" w14:textId="77777777" w:rsidR="008544E1" w:rsidRDefault="008544E1" w:rsidP="003F7C04">
            <w:pPr>
              <w:rPr>
                <w:lang w:val="en-US"/>
              </w:rPr>
            </w:pPr>
            <w:r>
              <w:rPr>
                <w:lang w:val="en-US"/>
              </w:rPr>
              <w:t>m3</w:t>
            </w:r>
          </w:p>
        </w:tc>
        <w:tc>
          <w:tcPr>
            <w:tcW w:w="2268" w:type="dxa"/>
            <w:tcBorders>
              <w:top w:val="nil"/>
              <w:bottom w:val="single" w:sz="2" w:space="0" w:color="auto"/>
            </w:tcBorders>
          </w:tcPr>
          <w:p w14:paraId="03EAA729" w14:textId="77777777" w:rsidR="008544E1" w:rsidRDefault="008544E1" w:rsidP="003F7C04">
            <w:pPr>
              <w:rPr>
                <w:lang w:val="en-US"/>
              </w:rPr>
            </w:pPr>
            <w:r>
              <w:rPr>
                <w:lang w:val="en-US"/>
              </w:rPr>
              <w:t>1,8906</w:t>
            </w:r>
          </w:p>
        </w:tc>
      </w:tr>
      <w:tr w:rsidR="008544E1" w14:paraId="42DFF5D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AD7F0" w14:textId="77777777" w:rsidR="008544E1" w:rsidRDefault="008544E1" w:rsidP="003F7C04">
            <w:pPr>
              <w:rPr>
                <w:lang w:val="en-US"/>
              </w:rPr>
            </w:pPr>
          </w:p>
        </w:tc>
        <w:tc>
          <w:tcPr>
            <w:tcW w:w="1276" w:type="dxa"/>
            <w:gridSpan w:val="2"/>
            <w:tcBorders>
              <w:top w:val="nil"/>
              <w:bottom w:val="single" w:sz="2" w:space="0" w:color="auto"/>
            </w:tcBorders>
            <w:vAlign w:val="center"/>
          </w:tcPr>
          <w:p w14:paraId="606ADB51"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E6C970D"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26EBCBC1" w14:textId="77777777" w:rsidR="008544E1" w:rsidRDefault="008544E1" w:rsidP="003F7C04">
            <w:pPr>
              <w:rPr>
                <w:lang w:val="en-US"/>
              </w:rPr>
            </w:pPr>
            <w:r>
              <w:rPr>
                <w:lang w:val="en-US"/>
              </w:rPr>
              <w:t>m3</w:t>
            </w:r>
          </w:p>
        </w:tc>
        <w:tc>
          <w:tcPr>
            <w:tcW w:w="2268" w:type="dxa"/>
            <w:tcBorders>
              <w:top w:val="nil"/>
              <w:bottom w:val="single" w:sz="2" w:space="0" w:color="auto"/>
            </w:tcBorders>
          </w:tcPr>
          <w:p w14:paraId="3EF472AC" w14:textId="77777777" w:rsidR="008544E1" w:rsidRDefault="008544E1" w:rsidP="003F7C04">
            <w:pPr>
              <w:rPr>
                <w:lang w:val="en-US"/>
              </w:rPr>
            </w:pPr>
            <w:r>
              <w:rPr>
                <w:lang w:val="en-US"/>
              </w:rPr>
              <w:t>0,5402</w:t>
            </w:r>
          </w:p>
        </w:tc>
      </w:tr>
      <w:tr w:rsidR="008544E1" w14:paraId="6A5BFA1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82722" w14:textId="77777777" w:rsidR="008544E1" w:rsidRDefault="008544E1" w:rsidP="003F7C04">
            <w:pPr>
              <w:rPr>
                <w:lang w:val="en-US"/>
              </w:rPr>
            </w:pPr>
          </w:p>
        </w:tc>
        <w:tc>
          <w:tcPr>
            <w:tcW w:w="1276" w:type="dxa"/>
            <w:gridSpan w:val="2"/>
            <w:tcBorders>
              <w:top w:val="nil"/>
              <w:bottom w:val="single" w:sz="2" w:space="0" w:color="auto"/>
            </w:tcBorders>
            <w:vAlign w:val="center"/>
          </w:tcPr>
          <w:p w14:paraId="793202E3"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EA5BFDF"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07BE75CD"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0B9FE42" w14:textId="77777777" w:rsidR="008544E1" w:rsidRDefault="008544E1" w:rsidP="003F7C04">
            <w:pPr>
              <w:rPr>
                <w:lang w:val="en-US"/>
              </w:rPr>
            </w:pPr>
            <w:r>
              <w:rPr>
                <w:lang w:val="en-US"/>
              </w:rPr>
              <w:t>0,8102</w:t>
            </w:r>
          </w:p>
        </w:tc>
      </w:tr>
      <w:tr w:rsidR="008544E1" w14:paraId="58F4A39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58B68" w14:textId="77777777" w:rsidR="008544E1" w:rsidRDefault="008544E1" w:rsidP="003F7C04">
            <w:pPr>
              <w:rPr>
                <w:lang w:val="en-US"/>
              </w:rPr>
            </w:pPr>
          </w:p>
        </w:tc>
        <w:tc>
          <w:tcPr>
            <w:tcW w:w="1276" w:type="dxa"/>
            <w:gridSpan w:val="2"/>
            <w:tcBorders>
              <w:top w:val="nil"/>
              <w:bottom w:val="single" w:sz="2" w:space="0" w:color="auto"/>
            </w:tcBorders>
            <w:vAlign w:val="center"/>
          </w:tcPr>
          <w:p w14:paraId="35121330" w14:textId="77777777" w:rsidR="008544E1" w:rsidRDefault="008544E1" w:rsidP="003F7C04">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1176DC53" w14:textId="77777777" w:rsidR="008544E1" w:rsidRDefault="008544E1" w:rsidP="003F7C04">
            <w:pPr>
              <w:rPr>
                <w:lang w:val="en-US"/>
              </w:rPr>
            </w:pPr>
            <w:r>
              <w:rPr>
                <w:lang w:val="en-US"/>
              </w:rPr>
              <w:t>Malaxor  pentru mortar de 200 L actionat electric</w:t>
            </w:r>
          </w:p>
        </w:tc>
        <w:tc>
          <w:tcPr>
            <w:tcW w:w="2268" w:type="dxa"/>
            <w:tcBorders>
              <w:top w:val="nil"/>
              <w:bottom w:val="single" w:sz="2" w:space="0" w:color="auto"/>
            </w:tcBorders>
          </w:tcPr>
          <w:p w14:paraId="17EF255C"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C78FFA8" w14:textId="77777777" w:rsidR="008544E1" w:rsidRDefault="008544E1" w:rsidP="003F7C04">
            <w:pPr>
              <w:rPr>
                <w:lang w:val="en-US"/>
              </w:rPr>
            </w:pPr>
            <w:r>
              <w:rPr>
                <w:lang w:val="en-US"/>
              </w:rPr>
              <w:t>0,4051</w:t>
            </w:r>
          </w:p>
        </w:tc>
      </w:tr>
      <w:tr w:rsidR="008544E1" w14:paraId="60495AA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42C8C" w14:textId="77777777" w:rsidR="008544E1" w:rsidRDefault="008544E1" w:rsidP="003F7C04">
            <w:pPr>
              <w:rPr>
                <w:lang w:val="en-US"/>
              </w:rPr>
            </w:pPr>
            <w:r>
              <w:rPr>
                <w:lang w:val="en-US"/>
              </w:rPr>
              <w:t>84</w:t>
            </w:r>
          </w:p>
        </w:tc>
        <w:tc>
          <w:tcPr>
            <w:tcW w:w="1276" w:type="dxa"/>
            <w:gridSpan w:val="2"/>
            <w:tcBorders>
              <w:top w:val="single" w:sz="4" w:space="0" w:color="auto"/>
              <w:bottom w:val="single" w:sz="4" w:space="0" w:color="auto"/>
            </w:tcBorders>
          </w:tcPr>
          <w:p w14:paraId="389DD126" w14:textId="77777777" w:rsidR="008544E1" w:rsidRDefault="008544E1" w:rsidP="003F7C04">
            <w:pPr>
              <w:rPr>
                <w:lang w:val="en-US"/>
              </w:rPr>
            </w:pPr>
            <w:r>
              <w:rPr>
                <w:lang w:val="en-US"/>
              </w:rPr>
              <w:t>CN53A</w:t>
            </w:r>
          </w:p>
          <w:p w14:paraId="196D73E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7050BC3"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pardoselilor</w:t>
            </w:r>
            <w:r>
              <w:rPr>
                <w:rFonts w:ascii="Times New Roman CYR" w:hAnsi="Times New Roman CYR" w:cs="Times New Roman CYR"/>
                <w:sz w:val="16"/>
                <w:szCs w:val="16"/>
                <w:lang w:val="en-US"/>
              </w:rPr>
              <w:t xml:space="preserve"> </w:t>
            </w:r>
          </w:p>
          <w:p w14:paraId="37A10850"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7C8C20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BC93029" w14:textId="77777777" w:rsidR="008544E1" w:rsidRDefault="008544E1" w:rsidP="003F7C04">
            <w:pPr>
              <w:jc w:val="center"/>
              <w:rPr>
                <w:lang w:val="en-US"/>
              </w:rPr>
            </w:pPr>
            <w:r>
              <w:rPr>
                <w:lang w:val="en-US"/>
              </w:rPr>
              <w:t>67,5200</w:t>
            </w:r>
          </w:p>
        </w:tc>
      </w:tr>
      <w:tr w:rsidR="008544E1" w14:paraId="2C7D294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796A0" w14:textId="77777777" w:rsidR="008544E1" w:rsidRDefault="008544E1" w:rsidP="003F7C04">
            <w:pPr>
              <w:rPr>
                <w:lang w:val="en-US"/>
              </w:rPr>
            </w:pPr>
          </w:p>
        </w:tc>
        <w:tc>
          <w:tcPr>
            <w:tcW w:w="1276" w:type="dxa"/>
            <w:gridSpan w:val="2"/>
            <w:tcBorders>
              <w:top w:val="nil"/>
              <w:bottom w:val="single" w:sz="2" w:space="0" w:color="auto"/>
            </w:tcBorders>
            <w:vAlign w:val="center"/>
          </w:tcPr>
          <w:p w14:paraId="7ECA6FC8"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72F4F02"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2CF6C33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1ACC7E4" w14:textId="77777777" w:rsidR="008544E1" w:rsidRDefault="008544E1" w:rsidP="003F7C04">
            <w:pPr>
              <w:rPr>
                <w:lang w:val="en-US"/>
              </w:rPr>
            </w:pPr>
            <w:r>
              <w:rPr>
                <w:lang w:val="en-US"/>
              </w:rPr>
              <w:t>2,0256</w:t>
            </w:r>
          </w:p>
        </w:tc>
      </w:tr>
      <w:tr w:rsidR="008544E1" w14:paraId="5693E93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66702" w14:textId="77777777" w:rsidR="008544E1" w:rsidRDefault="008544E1" w:rsidP="003F7C04">
            <w:pPr>
              <w:rPr>
                <w:lang w:val="en-US"/>
              </w:rPr>
            </w:pPr>
          </w:p>
        </w:tc>
        <w:tc>
          <w:tcPr>
            <w:tcW w:w="1276" w:type="dxa"/>
            <w:gridSpan w:val="2"/>
            <w:tcBorders>
              <w:top w:val="nil"/>
              <w:bottom w:val="single" w:sz="2" w:space="0" w:color="auto"/>
            </w:tcBorders>
            <w:vAlign w:val="center"/>
          </w:tcPr>
          <w:p w14:paraId="02CA911F"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02DFA20"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6EE16961" w14:textId="77777777" w:rsidR="008544E1" w:rsidRDefault="008544E1" w:rsidP="003F7C04">
            <w:pPr>
              <w:rPr>
                <w:lang w:val="en-US"/>
              </w:rPr>
            </w:pPr>
            <w:r>
              <w:rPr>
                <w:lang w:val="en-US"/>
              </w:rPr>
              <w:t>kg</w:t>
            </w:r>
          </w:p>
        </w:tc>
        <w:tc>
          <w:tcPr>
            <w:tcW w:w="2268" w:type="dxa"/>
            <w:tcBorders>
              <w:top w:val="nil"/>
              <w:bottom w:val="single" w:sz="2" w:space="0" w:color="auto"/>
            </w:tcBorders>
          </w:tcPr>
          <w:p w14:paraId="58949138" w14:textId="77777777" w:rsidR="008544E1" w:rsidRDefault="008544E1" w:rsidP="003F7C04">
            <w:pPr>
              <w:rPr>
                <w:lang w:val="en-US"/>
              </w:rPr>
            </w:pPr>
            <w:r>
              <w:rPr>
                <w:lang w:val="en-US"/>
              </w:rPr>
              <w:t>10,1280</w:t>
            </w:r>
          </w:p>
        </w:tc>
      </w:tr>
      <w:tr w:rsidR="008544E1" w14:paraId="72AAABD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77F1D" w14:textId="77777777" w:rsidR="008544E1" w:rsidRDefault="008544E1" w:rsidP="003F7C04">
            <w:pPr>
              <w:rPr>
                <w:lang w:val="en-US"/>
              </w:rPr>
            </w:pPr>
          </w:p>
        </w:tc>
        <w:tc>
          <w:tcPr>
            <w:tcW w:w="1276" w:type="dxa"/>
            <w:gridSpan w:val="2"/>
            <w:tcBorders>
              <w:top w:val="nil"/>
              <w:bottom w:val="single" w:sz="2" w:space="0" w:color="auto"/>
            </w:tcBorders>
            <w:vAlign w:val="center"/>
          </w:tcPr>
          <w:p w14:paraId="3484269F"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CCA663F"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0BC1597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39267F4" w14:textId="77777777" w:rsidR="008544E1" w:rsidRDefault="008544E1" w:rsidP="003F7C04">
            <w:pPr>
              <w:rPr>
                <w:lang w:val="en-US"/>
              </w:rPr>
            </w:pPr>
            <w:r>
              <w:rPr>
                <w:lang w:val="en-US"/>
              </w:rPr>
              <w:t>3,3760</w:t>
            </w:r>
          </w:p>
        </w:tc>
      </w:tr>
      <w:tr w:rsidR="008544E1" w14:paraId="58C4377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E6943" w14:textId="77777777" w:rsidR="008544E1" w:rsidRDefault="008544E1" w:rsidP="003F7C04">
            <w:pPr>
              <w:rPr>
                <w:lang w:val="en-US"/>
              </w:rPr>
            </w:pPr>
            <w:r>
              <w:rPr>
                <w:lang w:val="en-US"/>
              </w:rPr>
              <w:t>85</w:t>
            </w:r>
          </w:p>
        </w:tc>
        <w:tc>
          <w:tcPr>
            <w:tcW w:w="1276" w:type="dxa"/>
            <w:gridSpan w:val="2"/>
            <w:tcBorders>
              <w:top w:val="single" w:sz="4" w:space="0" w:color="auto"/>
              <w:bottom w:val="single" w:sz="4" w:space="0" w:color="auto"/>
            </w:tcBorders>
          </w:tcPr>
          <w:p w14:paraId="2A68FE64" w14:textId="77777777" w:rsidR="008544E1" w:rsidRDefault="008544E1" w:rsidP="003F7C04">
            <w:pPr>
              <w:rPr>
                <w:lang w:val="en-US"/>
              </w:rPr>
            </w:pPr>
            <w:r>
              <w:rPr>
                <w:lang w:val="en-US"/>
              </w:rPr>
              <w:t>CG56A</w:t>
            </w:r>
          </w:p>
          <w:p w14:paraId="18F40E0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5CA27BC"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 xml:space="preserve">Sapa din amestec de </w:t>
            </w:r>
            <w:r>
              <w:rPr>
                <w:lang w:val="en-US"/>
              </w:rPr>
              <w:lastRenderedPageBreak/>
              <w:t xml:space="preserve">autonivelare "Nivelir": grosime 10mm </w:t>
            </w:r>
            <w:r>
              <w:rPr>
                <w:rFonts w:ascii="Times New Roman CYR" w:hAnsi="Times New Roman CYR" w:cs="Times New Roman CYR"/>
                <w:sz w:val="16"/>
                <w:szCs w:val="16"/>
                <w:lang w:val="en-US"/>
              </w:rPr>
              <w:t xml:space="preserve"> </w:t>
            </w:r>
          </w:p>
          <w:p w14:paraId="17633C4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50D2A1E"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75159A0F" w14:textId="77777777" w:rsidR="008544E1" w:rsidRDefault="008544E1" w:rsidP="003F7C04">
            <w:pPr>
              <w:jc w:val="center"/>
              <w:rPr>
                <w:lang w:val="en-US"/>
              </w:rPr>
            </w:pPr>
            <w:r>
              <w:rPr>
                <w:lang w:val="en-US"/>
              </w:rPr>
              <w:t>67,5200</w:t>
            </w:r>
          </w:p>
        </w:tc>
      </w:tr>
      <w:tr w:rsidR="008544E1" w14:paraId="67CF608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1DB53" w14:textId="77777777" w:rsidR="008544E1" w:rsidRDefault="008544E1" w:rsidP="003F7C04">
            <w:pPr>
              <w:rPr>
                <w:lang w:val="en-US"/>
              </w:rPr>
            </w:pPr>
          </w:p>
        </w:tc>
        <w:tc>
          <w:tcPr>
            <w:tcW w:w="1276" w:type="dxa"/>
            <w:gridSpan w:val="2"/>
            <w:tcBorders>
              <w:top w:val="nil"/>
              <w:bottom w:val="single" w:sz="2" w:space="0" w:color="auto"/>
            </w:tcBorders>
            <w:vAlign w:val="center"/>
          </w:tcPr>
          <w:p w14:paraId="4897F756"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08F88592"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4128F80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BBFCAAE" w14:textId="77777777" w:rsidR="008544E1" w:rsidRDefault="008544E1" w:rsidP="003F7C04">
            <w:pPr>
              <w:rPr>
                <w:lang w:val="en-US"/>
              </w:rPr>
            </w:pPr>
            <w:r>
              <w:rPr>
                <w:lang w:val="en-US"/>
              </w:rPr>
              <w:t>15,7997</w:t>
            </w:r>
          </w:p>
        </w:tc>
      </w:tr>
      <w:tr w:rsidR="008544E1" w14:paraId="21369E6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63944" w14:textId="77777777" w:rsidR="008544E1" w:rsidRDefault="008544E1" w:rsidP="003F7C04">
            <w:pPr>
              <w:rPr>
                <w:lang w:val="en-US"/>
              </w:rPr>
            </w:pPr>
          </w:p>
        </w:tc>
        <w:tc>
          <w:tcPr>
            <w:tcW w:w="1276" w:type="dxa"/>
            <w:gridSpan w:val="2"/>
            <w:tcBorders>
              <w:top w:val="nil"/>
              <w:bottom w:val="single" w:sz="2" w:space="0" w:color="auto"/>
            </w:tcBorders>
            <w:vAlign w:val="center"/>
          </w:tcPr>
          <w:p w14:paraId="7EBF979A" w14:textId="77777777" w:rsidR="008544E1" w:rsidRDefault="008544E1" w:rsidP="003F7C04">
            <w:pPr>
              <w:jc w:val="center"/>
              <w:rPr>
                <w:sz w:val="16"/>
                <w:szCs w:val="16"/>
                <w:lang w:val="en-US"/>
              </w:rPr>
            </w:pPr>
            <w:r>
              <w:rPr>
                <w:sz w:val="16"/>
                <w:szCs w:val="16"/>
                <w:lang w:val="en-US"/>
              </w:rPr>
              <w:t>2653102100828</w:t>
            </w:r>
          </w:p>
        </w:tc>
        <w:tc>
          <w:tcPr>
            <w:tcW w:w="3402" w:type="dxa"/>
            <w:gridSpan w:val="2"/>
            <w:tcBorders>
              <w:top w:val="nil"/>
              <w:bottom w:val="single" w:sz="2" w:space="0" w:color="auto"/>
            </w:tcBorders>
          </w:tcPr>
          <w:p w14:paraId="1727EE1A" w14:textId="77777777" w:rsidR="008544E1" w:rsidRDefault="008544E1" w:rsidP="003F7C04">
            <w:pPr>
              <w:rPr>
                <w:lang w:val="en-US"/>
              </w:rPr>
            </w:pPr>
            <w:r>
              <w:rPr>
                <w:lang w:val="en-US"/>
              </w:rPr>
              <w:t>Amestec "Nivelir-Rapid"</w:t>
            </w:r>
          </w:p>
        </w:tc>
        <w:tc>
          <w:tcPr>
            <w:tcW w:w="2268" w:type="dxa"/>
            <w:tcBorders>
              <w:top w:val="nil"/>
              <w:bottom w:val="single" w:sz="2" w:space="0" w:color="auto"/>
            </w:tcBorders>
          </w:tcPr>
          <w:p w14:paraId="71E6185C" w14:textId="77777777" w:rsidR="008544E1" w:rsidRDefault="008544E1" w:rsidP="003F7C04">
            <w:pPr>
              <w:rPr>
                <w:lang w:val="en-US"/>
              </w:rPr>
            </w:pPr>
            <w:r>
              <w:rPr>
                <w:lang w:val="en-US"/>
              </w:rPr>
              <w:t>kg</w:t>
            </w:r>
          </w:p>
        </w:tc>
        <w:tc>
          <w:tcPr>
            <w:tcW w:w="2268" w:type="dxa"/>
            <w:tcBorders>
              <w:top w:val="nil"/>
              <w:bottom w:val="single" w:sz="2" w:space="0" w:color="auto"/>
            </w:tcBorders>
          </w:tcPr>
          <w:p w14:paraId="2341751D" w14:textId="77777777" w:rsidR="008544E1" w:rsidRDefault="008544E1" w:rsidP="003F7C04">
            <w:pPr>
              <w:rPr>
                <w:lang w:val="en-US"/>
              </w:rPr>
            </w:pPr>
            <w:r>
              <w:rPr>
                <w:lang w:val="en-US"/>
              </w:rPr>
              <w:t>1 038,2213</w:t>
            </w:r>
          </w:p>
        </w:tc>
      </w:tr>
      <w:tr w:rsidR="008544E1" w14:paraId="6E19413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75FC2" w14:textId="77777777" w:rsidR="008544E1" w:rsidRDefault="008544E1" w:rsidP="003F7C04">
            <w:pPr>
              <w:rPr>
                <w:lang w:val="en-US"/>
              </w:rPr>
            </w:pPr>
          </w:p>
        </w:tc>
        <w:tc>
          <w:tcPr>
            <w:tcW w:w="1276" w:type="dxa"/>
            <w:gridSpan w:val="2"/>
            <w:tcBorders>
              <w:top w:val="nil"/>
              <w:bottom w:val="single" w:sz="2" w:space="0" w:color="auto"/>
            </w:tcBorders>
            <w:vAlign w:val="center"/>
          </w:tcPr>
          <w:p w14:paraId="63D171DC" w14:textId="77777777" w:rsidR="008544E1" w:rsidRDefault="008544E1" w:rsidP="003F7C04">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750A03B3" w14:textId="77777777" w:rsidR="008544E1" w:rsidRDefault="008544E1" w:rsidP="003F7C04">
            <w:pPr>
              <w:rPr>
                <w:lang w:val="en-US"/>
              </w:rPr>
            </w:pPr>
            <w:r>
              <w:rPr>
                <w:lang w:val="en-US"/>
              </w:rPr>
              <w:t>Grund "Tifengrund"</w:t>
            </w:r>
          </w:p>
        </w:tc>
        <w:tc>
          <w:tcPr>
            <w:tcW w:w="2268" w:type="dxa"/>
            <w:tcBorders>
              <w:top w:val="nil"/>
              <w:bottom w:val="single" w:sz="2" w:space="0" w:color="auto"/>
            </w:tcBorders>
          </w:tcPr>
          <w:p w14:paraId="1C3CD0C2" w14:textId="77777777" w:rsidR="008544E1" w:rsidRDefault="008544E1" w:rsidP="003F7C04">
            <w:pPr>
              <w:rPr>
                <w:lang w:val="en-US"/>
              </w:rPr>
            </w:pPr>
            <w:r>
              <w:rPr>
                <w:lang w:val="en-US"/>
              </w:rPr>
              <w:t>kg</w:t>
            </w:r>
          </w:p>
        </w:tc>
        <w:tc>
          <w:tcPr>
            <w:tcW w:w="2268" w:type="dxa"/>
            <w:tcBorders>
              <w:top w:val="nil"/>
              <w:bottom w:val="single" w:sz="2" w:space="0" w:color="auto"/>
            </w:tcBorders>
          </w:tcPr>
          <w:p w14:paraId="64215726" w14:textId="77777777" w:rsidR="008544E1" w:rsidRDefault="008544E1" w:rsidP="003F7C04">
            <w:pPr>
              <w:rPr>
                <w:lang w:val="en-US"/>
              </w:rPr>
            </w:pPr>
            <w:r>
              <w:rPr>
                <w:lang w:val="en-US"/>
              </w:rPr>
              <w:t>6,1072</w:t>
            </w:r>
          </w:p>
        </w:tc>
      </w:tr>
      <w:tr w:rsidR="008544E1" w14:paraId="1FCE2C9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8CBB4" w14:textId="77777777" w:rsidR="008544E1" w:rsidRDefault="008544E1" w:rsidP="003F7C04">
            <w:pPr>
              <w:rPr>
                <w:lang w:val="en-US"/>
              </w:rPr>
            </w:pPr>
          </w:p>
        </w:tc>
        <w:tc>
          <w:tcPr>
            <w:tcW w:w="1276" w:type="dxa"/>
            <w:gridSpan w:val="2"/>
            <w:tcBorders>
              <w:top w:val="nil"/>
              <w:bottom w:val="single" w:sz="2" w:space="0" w:color="auto"/>
            </w:tcBorders>
            <w:vAlign w:val="center"/>
          </w:tcPr>
          <w:p w14:paraId="52DB8CAF"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BB0FCAD" w14:textId="77777777" w:rsidR="008544E1" w:rsidRDefault="008544E1" w:rsidP="003F7C04">
            <w:pPr>
              <w:rPr>
                <w:lang w:val="en-US"/>
              </w:rPr>
            </w:pPr>
            <w:r>
              <w:rPr>
                <w:lang w:val="en-US"/>
              </w:rPr>
              <w:t>Apa</w:t>
            </w:r>
          </w:p>
        </w:tc>
        <w:tc>
          <w:tcPr>
            <w:tcW w:w="2268" w:type="dxa"/>
            <w:tcBorders>
              <w:top w:val="nil"/>
              <w:bottom w:val="single" w:sz="2" w:space="0" w:color="auto"/>
            </w:tcBorders>
          </w:tcPr>
          <w:p w14:paraId="5FDA504A" w14:textId="77777777" w:rsidR="008544E1" w:rsidRDefault="008544E1" w:rsidP="003F7C04">
            <w:pPr>
              <w:rPr>
                <w:lang w:val="en-US"/>
              </w:rPr>
            </w:pPr>
            <w:r>
              <w:rPr>
                <w:lang w:val="en-US"/>
              </w:rPr>
              <w:t>m3</w:t>
            </w:r>
          </w:p>
        </w:tc>
        <w:tc>
          <w:tcPr>
            <w:tcW w:w="2268" w:type="dxa"/>
            <w:tcBorders>
              <w:top w:val="nil"/>
              <w:bottom w:val="single" w:sz="2" w:space="0" w:color="auto"/>
            </w:tcBorders>
          </w:tcPr>
          <w:p w14:paraId="5546FFBF" w14:textId="77777777" w:rsidR="008544E1" w:rsidRDefault="008544E1" w:rsidP="003F7C04">
            <w:pPr>
              <w:rPr>
                <w:lang w:val="en-US"/>
              </w:rPr>
            </w:pPr>
            <w:r>
              <w:rPr>
                <w:lang w:val="en-US"/>
              </w:rPr>
              <w:t>0,2714</w:t>
            </w:r>
          </w:p>
        </w:tc>
      </w:tr>
      <w:tr w:rsidR="008544E1" w14:paraId="6FB08B9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90528D" w14:textId="77777777" w:rsidR="008544E1" w:rsidRDefault="008544E1" w:rsidP="003F7C04">
            <w:pPr>
              <w:rPr>
                <w:lang w:val="en-US"/>
              </w:rPr>
            </w:pPr>
          </w:p>
        </w:tc>
        <w:tc>
          <w:tcPr>
            <w:tcW w:w="1276" w:type="dxa"/>
            <w:gridSpan w:val="2"/>
            <w:tcBorders>
              <w:top w:val="nil"/>
              <w:bottom w:val="single" w:sz="2" w:space="0" w:color="auto"/>
            </w:tcBorders>
            <w:vAlign w:val="center"/>
          </w:tcPr>
          <w:p w14:paraId="12BBB495"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60B64F0"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3E2C167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C67A84E" w14:textId="77777777" w:rsidR="008544E1" w:rsidRDefault="008544E1" w:rsidP="003F7C04">
            <w:pPr>
              <w:rPr>
                <w:lang w:val="en-US"/>
              </w:rPr>
            </w:pPr>
            <w:r>
              <w:rPr>
                <w:lang w:val="en-US"/>
              </w:rPr>
              <w:t>2,8358</w:t>
            </w:r>
          </w:p>
        </w:tc>
      </w:tr>
      <w:tr w:rsidR="008544E1" w14:paraId="72E6336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7A566" w14:textId="77777777" w:rsidR="008544E1" w:rsidRDefault="008544E1" w:rsidP="003F7C04">
            <w:pPr>
              <w:rPr>
                <w:lang w:val="en-US"/>
              </w:rPr>
            </w:pPr>
          </w:p>
        </w:tc>
        <w:tc>
          <w:tcPr>
            <w:tcW w:w="1276" w:type="dxa"/>
            <w:gridSpan w:val="2"/>
            <w:tcBorders>
              <w:top w:val="nil"/>
              <w:bottom w:val="single" w:sz="2" w:space="0" w:color="auto"/>
            </w:tcBorders>
            <w:vAlign w:val="center"/>
          </w:tcPr>
          <w:p w14:paraId="6BC124FA"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BB46C60"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03AE8BE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A39B51E" w14:textId="77777777" w:rsidR="008544E1" w:rsidRDefault="008544E1" w:rsidP="003F7C04">
            <w:pPr>
              <w:rPr>
                <w:lang w:val="en-US"/>
              </w:rPr>
            </w:pPr>
            <w:r>
              <w:rPr>
                <w:lang w:val="en-US"/>
              </w:rPr>
              <w:t>0,6752</w:t>
            </w:r>
          </w:p>
        </w:tc>
      </w:tr>
      <w:tr w:rsidR="008544E1" w14:paraId="4BBA1119"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02CFA" w14:textId="77777777" w:rsidR="008544E1" w:rsidRDefault="008544E1" w:rsidP="003F7C04">
            <w:pPr>
              <w:rPr>
                <w:lang w:val="en-US"/>
              </w:rPr>
            </w:pPr>
            <w:r>
              <w:rPr>
                <w:lang w:val="en-US"/>
              </w:rPr>
              <w:t>86</w:t>
            </w:r>
          </w:p>
        </w:tc>
        <w:tc>
          <w:tcPr>
            <w:tcW w:w="1276" w:type="dxa"/>
            <w:gridSpan w:val="2"/>
            <w:tcBorders>
              <w:top w:val="single" w:sz="4" w:space="0" w:color="auto"/>
              <w:bottom w:val="single" w:sz="4" w:space="0" w:color="auto"/>
            </w:tcBorders>
          </w:tcPr>
          <w:p w14:paraId="12DA2BD8" w14:textId="77777777" w:rsidR="008544E1" w:rsidRDefault="008544E1" w:rsidP="003F7C04">
            <w:pPr>
              <w:rPr>
                <w:lang w:val="en-US"/>
              </w:rPr>
            </w:pPr>
            <w:r>
              <w:rPr>
                <w:lang w:val="en-US"/>
              </w:rPr>
              <w:t>CG56A1 k=3</w:t>
            </w:r>
          </w:p>
          <w:p w14:paraId="56D0B9B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0715675" w14:textId="77777777" w:rsidR="008544E1" w:rsidRDefault="008544E1" w:rsidP="003F7C04">
            <w:pPr>
              <w:adjustRightInd w:val="0"/>
              <w:rPr>
                <w:rFonts w:ascii="Times New Roman CYR" w:hAnsi="Times New Roman CYR" w:cs="Times New Roman CYR"/>
                <w:sz w:val="16"/>
                <w:szCs w:val="16"/>
                <w:lang w:val="en-US"/>
              </w:rPr>
            </w:pPr>
            <w:r>
              <w:rPr>
                <w:lang w:val="en-US"/>
              </w:rPr>
              <w:t>Corectia la norma CG56A: se scade la 1mm grosime:</w:t>
            </w:r>
            <w:r>
              <w:rPr>
                <w:rFonts w:ascii="Times New Roman CYR" w:hAnsi="Times New Roman CYR" w:cs="Times New Roman CYR"/>
                <w:sz w:val="16"/>
                <w:szCs w:val="16"/>
                <w:lang w:val="en-US"/>
              </w:rPr>
              <w:t xml:space="preserve"> </w:t>
            </w:r>
          </w:p>
          <w:p w14:paraId="370E8A17"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3D4680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6A89071" w14:textId="77777777" w:rsidR="008544E1" w:rsidRDefault="008544E1" w:rsidP="003F7C04">
            <w:pPr>
              <w:jc w:val="center"/>
              <w:rPr>
                <w:lang w:val="en-US"/>
              </w:rPr>
            </w:pPr>
            <w:r>
              <w:rPr>
                <w:lang w:val="en-US"/>
              </w:rPr>
              <w:t>67,5200</w:t>
            </w:r>
          </w:p>
        </w:tc>
      </w:tr>
      <w:tr w:rsidR="008544E1" w14:paraId="633EA67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EC1F3" w14:textId="77777777" w:rsidR="008544E1" w:rsidRDefault="008544E1" w:rsidP="003F7C04">
            <w:pPr>
              <w:rPr>
                <w:lang w:val="en-US"/>
              </w:rPr>
            </w:pPr>
          </w:p>
        </w:tc>
        <w:tc>
          <w:tcPr>
            <w:tcW w:w="1276" w:type="dxa"/>
            <w:gridSpan w:val="2"/>
            <w:tcBorders>
              <w:top w:val="nil"/>
              <w:bottom w:val="single" w:sz="2" w:space="0" w:color="auto"/>
            </w:tcBorders>
            <w:vAlign w:val="center"/>
          </w:tcPr>
          <w:p w14:paraId="68D36742"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112D42F8"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106EDE7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85941D1" w14:textId="77777777" w:rsidR="008544E1" w:rsidRDefault="008544E1" w:rsidP="003F7C04">
            <w:pPr>
              <w:rPr>
                <w:lang w:val="en-US"/>
              </w:rPr>
            </w:pPr>
            <w:r>
              <w:rPr>
                <w:lang w:val="en-US"/>
              </w:rPr>
              <w:t>4,6589</w:t>
            </w:r>
          </w:p>
        </w:tc>
      </w:tr>
      <w:tr w:rsidR="008544E1" w14:paraId="1C5AD6B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4541A" w14:textId="77777777" w:rsidR="008544E1" w:rsidRDefault="008544E1" w:rsidP="003F7C04">
            <w:pPr>
              <w:rPr>
                <w:lang w:val="en-US"/>
              </w:rPr>
            </w:pPr>
          </w:p>
        </w:tc>
        <w:tc>
          <w:tcPr>
            <w:tcW w:w="1276" w:type="dxa"/>
            <w:gridSpan w:val="2"/>
            <w:tcBorders>
              <w:top w:val="nil"/>
              <w:bottom w:val="single" w:sz="2" w:space="0" w:color="auto"/>
            </w:tcBorders>
            <w:vAlign w:val="center"/>
          </w:tcPr>
          <w:p w14:paraId="709B70D7" w14:textId="77777777" w:rsidR="008544E1" w:rsidRDefault="008544E1" w:rsidP="003F7C04">
            <w:pPr>
              <w:jc w:val="center"/>
              <w:rPr>
                <w:sz w:val="16"/>
                <w:szCs w:val="16"/>
                <w:lang w:val="en-US"/>
              </w:rPr>
            </w:pPr>
            <w:r>
              <w:rPr>
                <w:sz w:val="16"/>
                <w:szCs w:val="16"/>
                <w:lang w:val="en-US"/>
              </w:rPr>
              <w:t>2653102100828</w:t>
            </w:r>
          </w:p>
        </w:tc>
        <w:tc>
          <w:tcPr>
            <w:tcW w:w="3402" w:type="dxa"/>
            <w:gridSpan w:val="2"/>
            <w:tcBorders>
              <w:top w:val="nil"/>
              <w:bottom w:val="single" w:sz="2" w:space="0" w:color="auto"/>
            </w:tcBorders>
          </w:tcPr>
          <w:p w14:paraId="1644CAA4" w14:textId="77777777" w:rsidR="008544E1" w:rsidRDefault="008544E1" w:rsidP="003F7C04">
            <w:pPr>
              <w:rPr>
                <w:lang w:val="en-US"/>
              </w:rPr>
            </w:pPr>
            <w:r>
              <w:rPr>
                <w:lang w:val="en-US"/>
              </w:rPr>
              <w:t>Amestec "Nivelir-Rapid"</w:t>
            </w:r>
          </w:p>
        </w:tc>
        <w:tc>
          <w:tcPr>
            <w:tcW w:w="2268" w:type="dxa"/>
            <w:tcBorders>
              <w:top w:val="nil"/>
              <w:bottom w:val="single" w:sz="2" w:space="0" w:color="auto"/>
            </w:tcBorders>
          </w:tcPr>
          <w:p w14:paraId="681EA3A8" w14:textId="77777777" w:rsidR="008544E1" w:rsidRDefault="008544E1" w:rsidP="003F7C04">
            <w:pPr>
              <w:rPr>
                <w:lang w:val="en-US"/>
              </w:rPr>
            </w:pPr>
            <w:r>
              <w:rPr>
                <w:lang w:val="en-US"/>
              </w:rPr>
              <w:t>kg</w:t>
            </w:r>
          </w:p>
        </w:tc>
        <w:tc>
          <w:tcPr>
            <w:tcW w:w="2268" w:type="dxa"/>
            <w:tcBorders>
              <w:top w:val="nil"/>
              <w:bottom w:val="single" w:sz="2" w:space="0" w:color="auto"/>
            </w:tcBorders>
          </w:tcPr>
          <w:p w14:paraId="7A795911" w14:textId="77777777" w:rsidR="008544E1" w:rsidRDefault="008544E1" w:rsidP="003F7C04">
            <w:pPr>
              <w:rPr>
                <w:lang w:val="en-US"/>
              </w:rPr>
            </w:pPr>
            <w:r>
              <w:rPr>
                <w:lang w:val="en-US"/>
              </w:rPr>
              <w:t>413,7389</w:t>
            </w:r>
          </w:p>
        </w:tc>
      </w:tr>
      <w:tr w:rsidR="008544E1" w14:paraId="2E1A87B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ECEA59" w14:textId="77777777" w:rsidR="008544E1" w:rsidRDefault="008544E1" w:rsidP="003F7C04">
            <w:pPr>
              <w:rPr>
                <w:lang w:val="en-US"/>
              </w:rPr>
            </w:pPr>
          </w:p>
        </w:tc>
        <w:tc>
          <w:tcPr>
            <w:tcW w:w="1276" w:type="dxa"/>
            <w:gridSpan w:val="2"/>
            <w:tcBorders>
              <w:top w:val="nil"/>
              <w:bottom w:val="single" w:sz="2" w:space="0" w:color="auto"/>
            </w:tcBorders>
            <w:vAlign w:val="center"/>
          </w:tcPr>
          <w:p w14:paraId="12E7426F"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CEC5798" w14:textId="77777777" w:rsidR="008544E1" w:rsidRDefault="008544E1" w:rsidP="003F7C04">
            <w:pPr>
              <w:rPr>
                <w:lang w:val="en-US"/>
              </w:rPr>
            </w:pPr>
            <w:r>
              <w:rPr>
                <w:lang w:val="en-US"/>
              </w:rPr>
              <w:t>Apa</w:t>
            </w:r>
          </w:p>
        </w:tc>
        <w:tc>
          <w:tcPr>
            <w:tcW w:w="2268" w:type="dxa"/>
            <w:tcBorders>
              <w:top w:val="nil"/>
              <w:bottom w:val="single" w:sz="2" w:space="0" w:color="auto"/>
            </w:tcBorders>
          </w:tcPr>
          <w:p w14:paraId="21E92FB2" w14:textId="77777777" w:rsidR="008544E1" w:rsidRDefault="008544E1" w:rsidP="003F7C04">
            <w:pPr>
              <w:rPr>
                <w:lang w:val="en-US"/>
              </w:rPr>
            </w:pPr>
            <w:r>
              <w:rPr>
                <w:lang w:val="en-US"/>
              </w:rPr>
              <w:t>m3</w:t>
            </w:r>
          </w:p>
        </w:tc>
        <w:tc>
          <w:tcPr>
            <w:tcW w:w="2268" w:type="dxa"/>
            <w:tcBorders>
              <w:top w:val="nil"/>
              <w:bottom w:val="single" w:sz="2" w:space="0" w:color="auto"/>
            </w:tcBorders>
          </w:tcPr>
          <w:p w14:paraId="09D79277" w14:textId="77777777" w:rsidR="008544E1" w:rsidRDefault="008544E1" w:rsidP="003F7C04">
            <w:pPr>
              <w:rPr>
                <w:lang w:val="en-US"/>
              </w:rPr>
            </w:pPr>
            <w:r>
              <w:rPr>
                <w:lang w:val="en-US"/>
              </w:rPr>
              <w:t>0,2704</w:t>
            </w:r>
          </w:p>
        </w:tc>
      </w:tr>
      <w:tr w:rsidR="008544E1" w14:paraId="0ABD2C3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D46E70" w14:textId="77777777" w:rsidR="008544E1" w:rsidRDefault="008544E1" w:rsidP="003F7C04">
            <w:pPr>
              <w:rPr>
                <w:lang w:val="en-US"/>
              </w:rPr>
            </w:pPr>
          </w:p>
        </w:tc>
        <w:tc>
          <w:tcPr>
            <w:tcW w:w="1276" w:type="dxa"/>
            <w:gridSpan w:val="2"/>
            <w:tcBorders>
              <w:top w:val="nil"/>
              <w:bottom w:val="single" w:sz="2" w:space="0" w:color="auto"/>
            </w:tcBorders>
            <w:vAlign w:val="center"/>
          </w:tcPr>
          <w:p w14:paraId="529D900F"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01AC7355"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4FD13C39"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9004754" w14:textId="77777777" w:rsidR="008544E1" w:rsidRDefault="008544E1" w:rsidP="003F7C04">
            <w:pPr>
              <w:rPr>
                <w:lang w:val="en-US"/>
              </w:rPr>
            </w:pPr>
            <w:r>
              <w:rPr>
                <w:lang w:val="en-US"/>
              </w:rPr>
              <w:t>0,8102</w:t>
            </w:r>
          </w:p>
        </w:tc>
      </w:tr>
      <w:tr w:rsidR="008544E1" w14:paraId="347204E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63DDB" w14:textId="77777777" w:rsidR="008544E1" w:rsidRDefault="008544E1" w:rsidP="003F7C04">
            <w:pPr>
              <w:rPr>
                <w:lang w:val="en-US"/>
              </w:rPr>
            </w:pPr>
          </w:p>
        </w:tc>
        <w:tc>
          <w:tcPr>
            <w:tcW w:w="1276" w:type="dxa"/>
            <w:gridSpan w:val="2"/>
            <w:tcBorders>
              <w:top w:val="nil"/>
              <w:bottom w:val="single" w:sz="2" w:space="0" w:color="auto"/>
            </w:tcBorders>
            <w:vAlign w:val="center"/>
          </w:tcPr>
          <w:p w14:paraId="058FC86A"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808336A"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6DA97074"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84BF13A" w14:textId="77777777" w:rsidR="008544E1" w:rsidRDefault="008544E1" w:rsidP="003F7C04">
            <w:pPr>
              <w:rPr>
                <w:lang w:val="en-US"/>
              </w:rPr>
            </w:pPr>
            <w:r>
              <w:rPr>
                <w:lang w:val="en-US"/>
              </w:rPr>
              <w:t>0,2026</w:t>
            </w:r>
          </w:p>
        </w:tc>
      </w:tr>
      <w:tr w:rsidR="008544E1" w14:paraId="08CD657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1F82B" w14:textId="77777777" w:rsidR="008544E1" w:rsidRDefault="008544E1" w:rsidP="003F7C04">
            <w:pPr>
              <w:rPr>
                <w:lang w:val="en-US"/>
              </w:rPr>
            </w:pPr>
            <w:r>
              <w:rPr>
                <w:lang w:val="en-US"/>
              </w:rPr>
              <w:t>87</w:t>
            </w:r>
          </w:p>
        </w:tc>
        <w:tc>
          <w:tcPr>
            <w:tcW w:w="1276" w:type="dxa"/>
            <w:gridSpan w:val="2"/>
            <w:tcBorders>
              <w:top w:val="single" w:sz="4" w:space="0" w:color="auto"/>
              <w:bottom w:val="single" w:sz="4" w:space="0" w:color="auto"/>
            </w:tcBorders>
          </w:tcPr>
          <w:p w14:paraId="390A4796" w14:textId="77777777" w:rsidR="008544E1" w:rsidRDefault="008544E1" w:rsidP="003F7C04">
            <w:pPr>
              <w:rPr>
                <w:lang w:val="en-US"/>
              </w:rPr>
            </w:pPr>
            <w:r>
              <w:rPr>
                <w:lang w:val="en-US"/>
              </w:rPr>
              <w:t>CG08A</w:t>
            </w:r>
          </w:p>
          <w:p w14:paraId="5A6927A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F22E333" w14:textId="77777777" w:rsidR="008544E1" w:rsidRDefault="008544E1" w:rsidP="003F7C04">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 (Pardoseli din Vinil grosime 4 mm)</w:t>
            </w:r>
            <w:r>
              <w:rPr>
                <w:rFonts w:ascii="Times New Roman CYR" w:hAnsi="Times New Roman CYR" w:cs="Times New Roman CYR"/>
                <w:sz w:val="16"/>
                <w:szCs w:val="16"/>
                <w:lang w:val="en-US"/>
              </w:rPr>
              <w:t xml:space="preserve"> </w:t>
            </w:r>
          </w:p>
          <w:p w14:paraId="4872D17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7DB06C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89F780D" w14:textId="77777777" w:rsidR="008544E1" w:rsidRDefault="008544E1" w:rsidP="003F7C04">
            <w:pPr>
              <w:jc w:val="center"/>
              <w:rPr>
                <w:lang w:val="en-US"/>
              </w:rPr>
            </w:pPr>
            <w:r>
              <w:rPr>
                <w:lang w:val="en-US"/>
              </w:rPr>
              <w:t>67,5200</w:t>
            </w:r>
          </w:p>
        </w:tc>
      </w:tr>
      <w:tr w:rsidR="008544E1" w14:paraId="2D5FDC2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BA386F" w14:textId="77777777" w:rsidR="008544E1" w:rsidRDefault="008544E1" w:rsidP="003F7C04">
            <w:pPr>
              <w:rPr>
                <w:lang w:val="en-US"/>
              </w:rPr>
            </w:pPr>
          </w:p>
        </w:tc>
        <w:tc>
          <w:tcPr>
            <w:tcW w:w="1276" w:type="dxa"/>
            <w:gridSpan w:val="2"/>
            <w:tcBorders>
              <w:top w:val="nil"/>
              <w:bottom w:val="single" w:sz="2" w:space="0" w:color="auto"/>
            </w:tcBorders>
            <w:vAlign w:val="center"/>
          </w:tcPr>
          <w:p w14:paraId="6513C89F"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30474D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D0370B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806F132" w14:textId="77777777" w:rsidR="008544E1" w:rsidRDefault="008544E1" w:rsidP="003F7C04">
            <w:pPr>
              <w:rPr>
                <w:lang w:val="en-US"/>
              </w:rPr>
            </w:pPr>
            <w:r>
              <w:rPr>
                <w:lang w:val="en-US"/>
              </w:rPr>
              <w:t>6,7520</w:t>
            </w:r>
          </w:p>
        </w:tc>
      </w:tr>
      <w:tr w:rsidR="008544E1" w14:paraId="0E35A31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DF84B" w14:textId="77777777" w:rsidR="008544E1" w:rsidRDefault="008544E1" w:rsidP="003F7C04">
            <w:pPr>
              <w:rPr>
                <w:lang w:val="en-US"/>
              </w:rPr>
            </w:pPr>
          </w:p>
        </w:tc>
        <w:tc>
          <w:tcPr>
            <w:tcW w:w="1276" w:type="dxa"/>
            <w:gridSpan w:val="2"/>
            <w:tcBorders>
              <w:top w:val="nil"/>
              <w:bottom w:val="single" w:sz="2" w:space="0" w:color="auto"/>
            </w:tcBorders>
            <w:vAlign w:val="center"/>
          </w:tcPr>
          <w:p w14:paraId="4E7B488F" w14:textId="77777777" w:rsidR="008544E1" w:rsidRDefault="008544E1" w:rsidP="003F7C04">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6A9B84B1" w14:textId="77777777" w:rsidR="008544E1" w:rsidRDefault="008544E1" w:rsidP="003F7C04">
            <w:pPr>
              <w:rPr>
                <w:lang w:val="en-US"/>
              </w:rPr>
            </w:pPr>
            <w:r>
              <w:rPr>
                <w:lang w:val="en-US"/>
              </w:rPr>
              <w:t>Finisor MP</w:t>
            </w:r>
          </w:p>
        </w:tc>
        <w:tc>
          <w:tcPr>
            <w:tcW w:w="2268" w:type="dxa"/>
            <w:tcBorders>
              <w:top w:val="nil"/>
              <w:bottom w:val="single" w:sz="2" w:space="0" w:color="auto"/>
            </w:tcBorders>
          </w:tcPr>
          <w:p w14:paraId="6B3E65F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3DADBF8" w14:textId="77777777" w:rsidR="008544E1" w:rsidRDefault="008544E1" w:rsidP="003F7C04">
            <w:pPr>
              <w:rPr>
                <w:lang w:val="en-US"/>
              </w:rPr>
            </w:pPr>
            <w:r>
              <w:rPr>
                <w:lang w:val="en-US"/>
              </w:rPr>
              <w:t>67,5200</w:t>
            </w:r>
          </w:p>
        </w:tc>
      </w:tr>
      <w:tr w:rsidR="008544E1" w14:paraId="3A1DB2F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F9090" w14:textId="77777777" w:rsidR="008544E1" w:rsidRDefault="008544E1" w:rsidP="003F7C04">
            <w:pPr>
              <w:rPr>
                <w:lang w:val="en-US"/>
              </w:rPr>
            </w:pPr>
          </w:p>
        </w:tc>
        <w:tc>
          <w:tcPr>
            <w:tcW w:w="1276" w:type="dxa"/>
            <w:gridSpan w:val="2"/>
            <w:tcBorders>
              <w:top w:val="nil"/>
              <w:bottom w:val="single" w:sz="2" w:space="0" w:color="auto"/>
            </w:tcBorders>
            <w:vAlign w:val="center"/>
          </w:tcPr>
          <w:p w14:paraId="6219B5E8" w14:textId="77777777" w:rsidR="008544E1" w:rsidRDefault="008544E1" w:rsidP="003F7C04">
            <w:pPr>
              <w:jc w:val="center"/>
              <w:rPr>
                <w:sz w:val="16"/>
                <w:szCs w:val="16"/>
                <w:lang w:val="en-US"/>
              </w:rPr>
            </w:pPr>
            <w:r>
              <w:rPr>
                <w:sz w:val="16"/>
                <w:szCs w:val="16"/>
                <w:lang w:val="en-US"/>
              </w:rPr>
              <w:t>252311671634523</w:t>
            </w:r>
          </w:p>
        </w:tc>
        <w:tc>
          <w:tcPr>
            <w:tcW w:w="3402" w:type="dxa"/>
            <w:gridSpan w:val="2"/>
            <w:tcBorders>
              <w:top w:val="nil"/>
              <w:bottom w:val="single" w:sz="2" w:space="0" w:color="auto"/>
            </w:tcBorders>
          </w:tcPr>
          <w:p w14:paraId="0F647E12" w14:textId="77777777" w:rsidR="008544E1" w:rsidRDefault="008544E1" w:rsidP="003F7C04">
            <w:pPr>
              <w:rPr>
                <w:lang w:val="en-US"/>
              </w:rPr>
            </w:pPr>
            <w:r>
              <w:rPr>
                <w:lang w:val="en-US"/>
              </w:rPr>
              <w:t>Pardoseli din Vinil grosime 4 mm</w:t>
            </w:r>
          </w:p>
        </w:tc>
        <w:tc>
          <w:tcPr>
            <w:tcW w:w="2268" w:type="dxa"/>
            <w:tcBorders>
              <w:top w:val="nil"/>
              <w:bottom w:val="single" w:sz="2" w:space="0" w:color="auto"/>
            </w:tcBorders>
          </w:tcPr>
          <w:p w14:paraId="1D452486" w14:textId="77777777" w:rsidR="008544E1" w:rsidRDefault="008544E1" w:rsidP="003F7C04">
            <w:pPr>
              <w:rPr>
                <w:lang w:val="en-US"/>
              </w:rPr>
            </w:pPr>
            <w:r>
              <w:rPr>
                <w:lang w:val="en-US"/>
              </w:rPr>
              <w:t>m2</w:t>
            </w:r>
          </w:p>
        </w:tc>
        <w:tc>
          <w:tcPr>
            <w:tcW w:w="2268" w:type="dxa"/>
            <w:tcBorders>
              <w:top w:val="nil"/>
              <w:bottom w:val="single" w:sz="2" w:space="0" w:color="auto"/>
            </w:tcBorders>
          </w:tcPr>
          <w:p w14:paraId="0096F410" w14:textId="77777777" w:rsidR="008544E1" w:rsidRDefault="008544E1" w:rsidP="003F7C04">
            <w:pPr>
              <w:rPr>
                <w:lang w:val="en-US"/>
              </w:rPr>
            </w:pPr>
            <w:r>
              <w:rPr>
                <w:lang w:val="en-US"/>
              </w:rPr>
              <w:t>71,9594</w:t>
            </w:r>
          </w:p>
        </w:tc>
      </w:tr>
      <w:tr w:rsidR="008544E1" w14:paraId="6EEF865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6E368" w14:textId="77777777" w:rsidR="008544E1" w:rsidRDefault="008544E1" w:rsidP="003F7C04">
            <w:pPr>
              <w:rPr>
                <w:lang w:val="en-US"/>
              </w:rPr>
            </w:pPr>
          </w:p>
        </w:tc>
        <w:tc>
          <w:tcPr>
            <w:tcW w:w="1276" w:type="dxa"/>
            <w:gridSpan w:val="2"/>
            <w:tcBorders>
              <w:top w:val="nil"/>
              <w:bottom w:val="single" w:sz="2" w:space="0" w:color="auto"/>
            </w:tcBorders>
            <w:vAlign w:val="center"/>
          </w:tcPr>
          <w:p w14:paraId="262EC488" w14:textId="77777777" w:rsidR="008544E1" w:rsidRDefault="008544E1" w:rsidP="003F7C04">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6B364E46" w14:textId="77777777" w:rsidR="008544E1" w:rsidRDefault="008544E1" w:rsidP="003F7C04">
            <w:pPr>
              <w:rPr>
                <w:lang w:val="en-US"/>
              </w:rPr>
            </w:pPr>
            <w:r>
              <w:rPr>
                <w:lang w:val="en-US"/>
              </w:rPr>
              <w:t>Grund prenadez tip M</w:t>
            </w:r>
          </w:p>
        </w:tc>
        <w:tc>
          <w:tcPr>
            <w:tcW w:w="2268" w:type="dxa"/>
            <w:tcBorders>
              <w:top w:val="nil"/>
              <w:bottom w:val="single" w:sz="2" w:space="0" w:color="auto"/>
            </w:tcBorders>
          </w:tcPr>
          <w:p w14:paraId="1D65CE77" w14:textId="77777777" w:rsidR="008544E1" w:rsidRDefault="008544E1" w:rsidP="003F7C04">
            <w:pPr>
              <w:rPr>
                <w:lang w:val="en-US"/>
              </w:rPr>
            </w:pPr>
            <w:r>
              <w:rPr>
                <w:lang w:val="en-US"/>
              </w:rPr>
              <w:t>kg</w:t>
            </w:r>
          </w:p>
        </w:tc>
        <w:tc>
          <w:tcPr>
            <w:tcW w:w="2268" w:type="dxa"/>
            <w:tcBorders>
              <w:top w:val="nil"/>
              <w:bottom w:val="single" w:sz="2" w:space="0" w:color="auto"/>
            </w:tcBorders>
          </w:tcPr>
          <w:p w14:paraId="65AE6898" w14:textId="77777777" w:rsidR="008544E1" w:rsidRDefault="008544E1" w:rsidP="003F7C04">
            <w:pPr>
              <w:rPr>
                <w:lang w:val="en-US"/>
              </w:rPr>
            </w:pPr>
            <w:r>
              <w:rPr>
                <w:lang w:val="en-US"/>
              </w:rPr>
              <w:t>2,0560</w:t>
            </w:r>
          </w:p>
        </w:tc>
      </w:tr>
      <w:tr w:rsidR="008544E1" w14:paraId="15FA1EA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2238D" w14:textId="77777777" w:rsidR="008544E1" w:rsidRDefault="008544E1" w:rsidP="003F7C04">
            <w:pPr>
              <w:rPr>
                <w:lang w:val="en-US"/>
              </w:rPr>
            </w:pPr>
          </w:p>
        </w:tc>
        <w:tc>
          <w:tcPr>
            <w:tcW w:w="1276" w:type="dxa"/>
            <w:gridSpan w:val="2"/>
            <w:tcBorders>
              <w:top w:val="nil"/>
              <w:bottom w:val="single" w:sz="2" w:space="0" w:color="auto"/>
            </w:tcBorders>
            <w:vAlign w:val="center"/>
          </w:tcPr>
          <w:p w14:paraId="4B1AD7FA" w14:textId="77777777" w:rsidR="008544E1" w:rsidRDefault="008544E1" w:rsidP="003F7C04">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5FDC601E" w14:textId="77777777" w:rsidR="008544E1" w:rsidRDefault="008544E1" w:rsidP="003F7C04">
            <w:pPr>
              <w:rPr>
                <w:lang w:val="en-US"/>
              </w:rPr>
            </w:pPr>
            <w:r>
              <w:rPr>
                <w:lang w:val="en-US"/>
              </w:rPr>
              <w:t>Prenadez 300 NII 2829-74</w:t>
            </w:r>
          </w:p>
        </w:tc>
        <w:tc>
          <w:tcPr>
            <w:tcW w:w="2268" w:type="dxa"/>
            <w:tcBorders>
              <w:top w:val="nil"/>
              <w:bottom w:val="single" w:sz="2" w:space="0" w:color="auto"/>
            </w:tcBorders>
          </w:tcPr>
          <w:p w14:paraId="246057FC" w14:textId="77777777" w:rsidR="008544E1" w:rsidRDefault="008544E1" w:rsidP="003F7C04">
            <w:pPr>
              <w:rPr>
                <w:lang w:val="en-US"/>
              </w:rPr>
            </w:pPr>
            <w:r>
              <w:rPr>
                <w:lang w:val="en-US"/>
              </w:rPr>
              <w:t>kg</w:t>
            </w:r>
          </w:p>
        </w:tc>
        <w:tc>
          <w:tcPr>
            <w:tcW w:w="2268" w:type="dxa"/>
            <w:tcBorders>
              <w:top w:val="nil"/>
              <w:bottom w:val="single" w:sz="2" w:space="0" w:color="auto"/>
            </w:tcBorders>
          </w:tcPr>
          <w:p w14:paraId="1F1C2668" w14:textId="77777777" w:rsidR="008544E1" w:rsidRDefault="008544E1" w:rsidP="003F7C04">
            <w:pPr>
              <w:rPr>
                <w:lang w:val="en-US"/>
              </w:rPr>
            </w:pPr>
            <w:r>
              <w:rPr>
                <w:lang w:val="en-US"/>
              </w:rPr>
              <w:t>41,1197</w:t>
            </w:r>
          </w:p>
        </w:tc>
      </w:tr>
      <w:tr w:rsidR="008544E1" w14:paraId="4A753D0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7A3D9" w14:textId="77777777" w:rsidR="008544E1" w:rsidRDefault="008544E1" w:rsidP="003F7C04">
            <w:pPr>
              <w:rPr>
                <w:lang w:val="en-US"/>
              </w:rPr>
            </w:pPr>
          </w:p>
        </w:tc>
        <w:tc>
          <w:tcPr>
            <w:tcW w:w="1276" w:type="dxa"/>
            <w:gridSpan w:val="2"/>
            <w:tcBorders>
              <w:top w:val="nil"/>
              <w:bottom w:val="single" w:sz="2" w:space="0" w:color="auto"/>
            </w:tcBorders>
            <w:vAlign w:val="center"/>
          </w:tcPr>
          <w:p w14:paraId="03D57CE0" w14:textId="77777777" w:rsidR="008544E1" w:rsidRDefault="008544E1" w:rsidP="003F7C04">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302443F7" w14:textId="77777777" w:rsidR="008544E1" w:rsidRDefault="008544E1" w:rsidP="003F7C04">
            <w:pPr>
              <w:rPr>
                <w:lang w:val="en-US"/>
              </w:rPr>
            </w:pPr>
            <w:r>
              <w:rPr>
                <w:lang w:val="en-US"/>
              </w:rPr>
              <w:t>Diluant prenadez</w:t>
            </w:r>
          </w:p>
        </w:tc>
        <w:tc>
          <w:tcPr>
            <w:tcW w:w="2268" w:type="dxa"/>
            <w:tcBorders>
              <w:top w:val="nil"/>
              <w:bottom w:val="single" w:sz="2" w:space="0" w:color="auto"/>
            </w:tcBorders>
          </w:tcPr>
          <w:p w14:paraId="7A50231C" w14:textId="77777777" w:rsidR="008544E1" w:rsidRDefault="008544E1" w:rsidP="003F7C04">
            <w:pPr>
              <w:rPr>
                <w:lang w:val="en-US"/>
              </w:rPr>
            </w:pPr>
            <w:r>
              <w:rPr>
                <w:lang w:val="en-US"/>
              </w:rPr>
              <w:t>kg</w:t>
            </w:r>
          </w:p>
        </w:tc>
        <w:tc>
          <w:tcPr>
            <w:tcW w:w="2268" w:type="dxa"/>
            <w:tcBorders>
              <w:top w:val="nil"/>
              <w:bottom w:val="single" w:sz="2" w:space="0" w:color="auto"/>
            </w:tcBorders>
          </w:tcPr>
          <w:p w14:paraId="6F5FD4D7" w14:textId="77777777" w:rsidR="008544E1" w:rsidRDefault="008544E1" w:rsidP="003F7C04">
            <w:pPr>
              <w:rPr>
                <w:lang w:val="en-US"/>
              </w:rPr>
            </w:pPr>
            <w:r>
              <w:rPr>
                <w:lang w:val="en-US"/>
              </w:rPr>
              <w:t>5,4826</w:t>
            </w:r>
          </w:p>
        </w:tc>
      </w:tr>
      <w:tr w:rsidR="008544E1" w14:paraId="1286E07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B43328" w14:textId="77777777" w:rsidR="008544E1" w:rsidRDefault="008544E1" w:rsidP="003F7C04">
            <w:pPr>
              <w:rPr>
                <w:lang w:val="en-US"/>
              </w:rPr>
            </w:pPr>
          </w:p>
        </w:tc>
        <w:tc>
          <w:tcPr>
            <w:tcW w:w="1276" w:type="dxa"/>
            <w:gridSpan w:val="2"/>
            <w:tcBorders>
              <w:top w:val="nil"/>
              <w:bottom w:val="single" w:sz="2" w:space="0" w:color="auto"/>
            </w:tcBorders>
            <w:vAlign w:val="center"/>
          </w:tcPr>
          <w:p w14:paraId="321B3CAE"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9F3AD0F"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74430E15" w14:textId="77777777" w:rsidR="008544E1" w:rsidRDefault="008544E1" w:rsidP="003F7C04">
            <w:pPr>
              <w:rPr>
                <w:lang w:val="en-US"/>
              </w:rPr>
            </w:pPr>
            <w:r>
              <w:rPr>
                <w:lang w:val="en-US"/>
              </w:rPr>
              <w:t>kg</w:t>
            </w:r>
          </w:p>
        </w:tc>
        <w:tc>
          <w:tcPr>
            <w:tcW w:w="2268" w:type="dxa"/>
            <w:tcBorders>
              <w:top w:val="nil"/>
              <w:bottom w:val="single" w:sz="2" w:space="0" w:color="auto"/>
            </w:tcBorders>
          </w:tcPr>
          <w:p w14:paraId="4B804293" w14:textId="77777777" w:rsidR="008544E1" w:rsidRDefault="008544E1" w:rsidP="003F7C04">
            <w:pPr>
              <w:rPr>
                <w:lang w:val="en-US"/>
              </w:rPr>
            </w:pPr>
            <w:r>
              <w:rPr>
                <w:lang w:val="en-US"/>
              </w:rPr>
              <w:t>34,2664</w:t>
            </w:r>
          </w:p>
        </w:tc>
      </w:tr>
      <w:tr w:rsidR="008544E1" w14:paraId="04035C1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5EE224" w14:textId="77777777" w:rsidR="008544E1" w:rsidRDefault="008544E1" w:rsidP="003F7C04">
            <w:pPr>
              <w:rPr>
                <w:lang w:val="en-US"/>
              </w:rPr>
            </w:pPr>
          </w:p>
        </w:tc>
        <w:tc>
          <w:tcPr>
            <w:tcW w:w="1276" w:type="dxa"/>
            <w:gridSpan w:val="2"/>
            <w:tcBorders>
              <w:top w:val="nil"/>
              <w:bottom w:val="single" w:sz="2" w:space="0" w:color="auto"/>
            </w:tcBorders>
            <w:vAlign w:val="center"/>
          </w:tcPr>
          <w:p w14:paraId="62166AE6"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10FE202"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295E2225" w14:textId="77777777" w:rsidR="008544E1" w:rsidRDefault="008544E1" w:rsidP="003F7C04">
            <w:pPr>
              <w:rPr>
                <w:lang w:val="en-US"/>
              </w:rPr>
            </w:pPr>
            <w:r>
              <w:rPr>
                <w:lang w:val="en-US"/>
              </w:rPr>
              <w:t>m3</w:t>
            </w:r>
          </w:p>
        </w:tc>
        <w:tc>
          <w:tcPr>
            <w:tcW w:w="2268" w:type="dxa"/>
            <w:tcBorders>
              <w:top w:val="nil"/>
              <w:bottom w:val="single" w:sz="2" w:space="0" w:color="auto"/>
            </w:tcBorders>
          </w:tcPr>
          <w:p w14:paraId="1B50C0DB" w14:textId="77777777" w:rsidR="008544E1" w:rsidRDefault="008544E1" w:rsidP="003F7C04">
            <w:pPr>
              <w:rPr>
                <w:lang w:val="en-US"/>
              </w:rPr>
            </w:pPr>
            <w:r>
              <w:rPr>
                <w:lang w:val="en-US"/>
              </w:rPr>
              <w:t>0,1028</w:t>
            </w:r>
          </w:p>
        </w:tc>
      </w:tr>
      <w:tr w:rsidR="008544E1" w14:paraId="56E045B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1941D" w14:textId="77777777" w:rsidR="008544E1" w:rsidRDefault="008544E1" w:rsidP="003F7C04">
            <w:pPr>
              <w:rPr>
                <w:lang w:val="en-US"/>
              </w:rPr>
            </w:pPr>
          </w:p>
        </w:tc>
        <w:tc>
          <w:tcPr>
            <w:tcW w:w="1276" w:type="dxa"/>
            <w:gridSpan w:val="2"/>
            <w:tcBorders>
              <w:top w:val="nil"/>
              <w:bottom w:val="single" w:sz="2" w:space="0" w:color="auto"/>
            </w:tcBorders>
            <w:vAlign w:val="center"/>
          </w:tcPr>
          <w:p w14:paraId="41CBCC44" w14:textId="77777777" w:rsidR="008544E1" w:rsidRDefault="008544E1" w:rsidP="003F7C04">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42681B3A" w14:textId="77777777" w:rsidR="008544E1" w:rsidRDefault="008544E1" w:rsidP="003F7C04">
            <w:pPr>
              <w:rPr>
                <w:lang w:val="en-US"/>
              </w:rPr>
            </w:pPr>
            <w:r>
              <w:rPr>
                <w:lang w:val="en-US"/>
              </w:rPr>
              <w:t>Aracet dp 50 mich NI 1345-64</w:t>
            </w:r>
          </w:p>
        </w:tc>
        <w:tc>
          <w:tcPr>
            <w:tcW w:w="2268" w:type="dxa"/>
            <w:tcBorders>
              <w:top w:val="nil"/>
              <w:bottom w:val="single" w:sz="2" w:space="0" w:color="auto"/>
            </w:tcBorders>
          </w:tcPr>
          <w:p w14:paraId="2EE967B3" w14:textId="77777777" w:rsidR="008544E1" w:rsidRDefault="008544E1" w:rsidP="003F7C04">
            <w:pPr>
              <w:rPr>
                <w:lang w:val="en-US"/>
              </w:rPr>
            </w:pPr>
            <w:r>
              <w:rPr>
                <w:lang w:val="en-US"/>
              </w:rPr>
              <w:t>kg</w:t>
            </w:r>
          </w:p>
        </w:tc>
        <w:tc>
          <w:tcPr>
            <w:tcW w:w="2268" w:type="dxa"/>
            <w:tcBorders>
              <w:top w:val="nil"/>
              <w:bottom w:val="single" w:sz="2" w:space="0" w:color="auto"/>
            </w:tcBorders>
          </w:tcPr>
          <w:p w14:paraId="4B3BF985" w14:textId="77777777" w:rsidR="008544E1" w:rsidRDefault="008544E1" w:rsidP="003F7C04">
            <w:pPr>
              <w:rPr>
                <w:lang w:val="en-US"/>
              </w:rPr>
            </w:pPr>
            <w:r>
              <w:rPr>
                <w:lang w:val="en-US"/>
              </w:rPr>
              <w:t>13,7066</w:t>
            </w:r>
          </w:p>
        </w:tc>
      </w:tr>
      <w:tr w:rsidR="008544E1" w14:paraId="51C122B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DEAA75" w14:textId="77777777" w:rsidR="008544E1" w:rsidRDefault="008544E1" w:rsidP="003F7C04">
            <w:pPr>
              <w:rPr>
                <w:lang w:val="en-US"/>
              </w:rPr>
            </w:pPr>
          </w:p>
        </w:tc>
        <w:tc>
          <w:tcPr>
            <w:tcW w:w="1276" w:type="dxa"/>
            <w:gridSpan w:val="2"/>
            <w:tcBorders>
              <w:top w:val="nil"/>
              <w:bottom w:val="single" w:sz="2" w:space="0" w:color="auto"/>
            </w:tcBorders>
            <w:vAlign w:val="center"/>
          </w:tcPr>
          <w:p w14:paraId="1D3E40D1" w14:textId="77777777" w:rsidR="008544E1" w:rsidRDefault="008544E1" w:rsidP="003F7C04">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78496492" w14:textId="77777777" w:rsidR="008544E1" w:rsidRDefault="008544E1" w:rsidP="003F7C04">
            <w:pPr>
              <w:rPr>
                <w:lang w:val="en-US"/>
              </w:rPr>
            </w:pPr>
            <w:r>
              <w:rPr>
                <w:lang w:val="en-US"/>
              </w:rPr>
              <w:t>Piatra de frecat</w:t>
            </w:r>
          </w:p>
        </w:tc>
        <w:tc>
          <w:tcPr>
            <w:tcW w:w="2268" w:type="dxa"/>
            <w:tcBorders>
              <w:top w:val="nil"/>
              <w:bottom w:val="single" w:sz="2" w:space="0" w:color="auto"/>
            </w:tcBorders>
          </w:tcPr>
          <w:p w14:paraId="32A41C4B" w14:textId="77777777" w:rsidR="008544E1" w:rsidRDefault="008544E1" w:rsidP="003F7C04">
            <w:pPr>
              <w:rPr>
                <w:lang w:val="en-US"/>
              </w:rPr>
            </w:pPr>
            <w:r>
              <w:rPr>
                <w:lang w:val="en-US"/>
              </w:rPr>
              <w:t>kg</w:t>
            </w:r>
          </w:p>
        </w:tc>
        <w:tc>
          <w:tcPr>
            <w:tcW w:w="2268" w:type="dxa"/>
            <w:tcBorders>
              <w:top w:val="nil"/>
              <w:bottom w:val="single" w:sz="2" w:space="0" w:color="auto"/>
            </w:tcBorders>
          </w:tcPr>
          <w:p w14:paraId="5CDE2869" w14:textId="77777777" w:rsidR="008544E1" w:rsidRDefault="008544E1" w:rsidP="003F7C04">
            <w:pPr>
              <w:rPr>
                <w:lang w:val="en-US"/>
              </w:rPr>
            </w:pPr>
            <w:r>
              <w:rPr>
                <w:lang w:val="en-US"/>
              </w:rPr>
              <w:t>1,6448</w:t>
            </w:r>
          </w:p>
        </w:tc>
      </w:tr>
      <w:tr w:rsidR="008544E1" w14:paraId="3E12FF9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D3611" w14:textId="77777777" w:rsidR="008544E1" w:rsidRDefault="008544E1" w:rsidP="003F7C04">
            <w:pPr>
              <w:rPr>
                <w:lang w:val="en-US"/>
              </w:rPr>
            </w:pPr>
          </w:p>
        </w:tc>
        <w:tc>
          <w:tcPr>
            <w:tcW w:w="1276" w:type="dxa"/>
            <w:gridSpan w:val="2"/>
            <w:tcBorders>
              <w:top w:val="nil"/>
              <w:bottom w:val="single" w:sz="2" w:space="0" w:color="auto"/>
            </w:tcBorders>
            <w:vAlign w:val="center"/>
          </w:tcPr>
          <w:p w14:paraId="07F032D9" w14:textId="77777777" w:rsidR="008544E1" w:rsidRDefault="008544E1" w:rsidP="003F7C04">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24DB6E4C" w14:textId="77777777" w:rsidR="008544E1" w:rsidRDefault="008544E1" w:rsidP="003F7C04">
            <w:pPr>
              <w:rPr>
                <w:lang w:val="en-US"/>
              </w:rPr>
            </w:pPr>
            <w:r>
              <w:rPr>
                <w:lang w:val="en-US"/>
              </w:rPr>
              <w:t>Nisip sortat nespalat de riu si lacuri 0,0-1,0 mm</w:t>
            </w:r>
          </w:p>
        </w:tc>
        <w:tc>
          <w:tcPr>
            <w:tcW w:w="2268" w:type="dxa"/>
            <w:tcBorders>
              <w:top w:val="nil"/>
              <w:bottom w:val="single" w:sz="2" w:space="0" w:color="auto"/>
            </w:tcBorders>
          </w:tcPr>
          <w:p w14:paraId="11232DAF" w14:textId="77777777" w:rsidR="008544E1" w:rsidRDefault="008544E1" w:rsidP="003F7C04">
            <w:pPr>
              <w:rPr>
                <w:lang w:val="en-US"/>
              </w:rPr>
            </w:pPr>
            <w:r>
              <w:rPr>
                <w:lang w:val="en-US"/>
              </w:rPr>
              <w:t>m3</w:t>
            </w:r>
          </w:p>
        </w:tc>
        <w:tc>
          <w:tcPr>
            <w:tcW w:w="2268" w:type="dxa"/>
            <w:tcBorders>
              <w:top w:val="nil"/>
              <w:bottom w:val="single" w:sz="2" w:space="0" w:color="auto"/>
            </w:tcBorders>
          </w:tcPr>
          <w:p w14:paraId="0D9C3E69" w14:textId="77777777" w:rsidR="008544E1" w:rsidRDefault="008544E1" w:rsidP="003F7C04">
            <w:pPr>
              <w:rPr>
                <w:lang w:val="en-US"/>
              </w:rPr>
            </w:pPr>
            <w:r>
              <w:rPr>
                <w:lang w:val="en-US"/>
              </w:rPr>
              <w:t>0,0411</w:t>
            </w:r>
          </w:p>
        </w:tc>
      </w:tr>
      <w:tr w:rsidR="008544E1" w14:paraId="6B3F697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3F53B" w14:textId="77777777" w:rsidR="008544E1" w:rsidRDefault="008544E1" w:rsidP="003F7C04">
            <w:pPr>
              <w:rPr>
                <w:lang w:val="en-US"/>
              </w:rPr>
            </w:pPr>
          </w:p>
        </w:tc>
        <w:tc>
          <w:tcPr>
            <w:tcW w:w="1276" w:type="dxa"/>
            <w:gridSpan w:val="2"/>
            <w:tcBorders>
              <w:top w:val="nil"/>
              <w:bottom w:val="single" w:sz="2" w:space="0" w:color="auto"/>
            </w:tcBorders>
            <w:vAlign w:val="center"/>
          </w:tcPr>
          <w:p w14:paraId="3943CD2C" w14:textId="77777777" w:rsidR="008544E1" w:rsidRDefault="008544E1" w:rsidP="003F7C04">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7922EAD2" w14:textId="77777777" w:rsidR="008544E1" w:rsidRDefault="008544E1" w:rsidP="003F7C04">
            <w:pPr>
              <w:rPr>
                <w:lang w:val="en-US"/>
              </w:rPr>
            </w:pPr>
            <w:r>
              <w:rPr>
                <w:lang w:val="en-US"/>
              </w:rPr>
              <w:t>Profil p.v.c., pervaz pardoseala</w:t>
            </w:r>
          </w:p>
        </w:tc>
        <w:tc>
          <w:tcPr>
            <w:tcW w:w="2268" w:type="dxa"/>
            <w:tcBorders>
              <w:top w:val="nil"/>
              <w:bottom w:val="single" w:sz="2" w:space="0" w:color="auto"/>
            </w:tcBorders>
          </w:tcPr>
          <w:p w14:paraId="4B977253" w14:textId="77777777" w:rsidR="008544E1" w:rsidRDefault="008544E1" w:rsidP="003F7C04">
            <w:pPr>
              <w:rPr>
                <w:lang w:val="en-US"/>
              </w:rPr>
            </w:pPr>
            <w:r>
              <w:rPr>
                <w:lang w:val="en-US"/>
              </w:rPr>
              <w:t>m</w:t>
            </w:r>
          </w:p>
        </w:tc>
        <w:tc>
          <w:tcPr>
            <w:tcW w:w="2268" w:type="dxa"/>
            <w:tcBorders>
              <w:top w:val="nil"/>
              <w:bottom w:val="single" w:sz="2" w:space="0" w:color="auto"/>
            </w:tcBorders>
          </w:tcPr>
          <w:p w14:paraId="0C09B3B2" w14:textId="77777777" w:rsidR="008544E1" w:rsidRDefault="008544E1" w:rsidP="003F7C04">
            <w:pPr>
              <w:rPr>
                <w:lang w:val="en-US"/>
              </w:rPr>
            </w:pPr>
            <w:r>
              <w:rPr>
                <w:lang w:val="en-US"/>
              </w:rPr>
              <w:t>68,5328</w:t>
            </w:r>
          </w:p>
        </w:tc>
      </w:tr>
      <w:tr w:rsidR="008544E1" w14:paraId="5FF5C71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BDBDBD" w14:textId="77777777" w:rsidR="008544E1" w:rsidRDefault="008544E1" w:rsidP="003F7C04">
            <w:pPr>
              <w:rPr>
                <w:lang w:val="en-US"/>
              </w:rPr>
            </w:pPr>
          </w:p>
        </w:tc>
        <w:tc>
          <w:tcPr>
            <w:tcW w:w="1276" w:type="dxa"/>
            <w:gridSpan w:val="2"/>
            <w:tcBorders>
              <w:top w:val="nil"/>
              <w:bottom w:val="single" w:sz="2" w:space="0" w:color="auto"/>
            </w:tcBorders>
            <w:vAlign w:val="center"/>
          </w:tcPr>
          <w:p w14:paraId="5C24EED3"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FEAF58A"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3DA5D4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B39B587" w14:textId="77777777" w:rsidR="008544E1" w:rsidRDefault="008544E1" w:rsidP="003F7C04">
            <w:pPr>
              <w:rPr>
                <w:lang w:val="en-US"/>
              </w:rPr>
            </w:pPr>
            <w:r>
              <w:rPr>
                <w:lang w:val="en-US"/>
              </w:rPr>
              <w:t>2,0256</w:t>
            </w:r>
          </w:p>
        </w:tc>
      </w:tr>
      <w:tr w:rsidR="008544E1" w14:paraId="2E32216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2E4CA3F" w14:textId="77777777" w:rsidR="008544E1" w:rsidRDefault="008544E1" w:rsidP="003F7C04">
            <w:pPr>
              <w:rPr>
                <w:sz w:val="8"/>
                <w:szCs w:val="8"/>
                <w:lang w:val="en-US"/>
              </w:rPr>
            </w:pPr>
          </w:p>
        </w:tc>
        <w:tc>
          <w:tcPr>
            <w:tcW w:w="1276" w:type="dxa"/>
            <w:gridSpan w:val="2"/>
            <w:tcBorders>
              <w:left w:val="nil"/>
              <w:bottom w:val="nil"/>
              <w:right w:val="nil"/>
            </w:tcBorders>
          </w:tcPr>
          <w:p w14:paraId="4E2FD8DC" w14:textId="77777777" w:rsidR="008544E1" w:rsidRDefault="008544E1" w:rsidP="003F7C04">
            <w:pPr>
              <w:rPr>
                <w:sz w:val="8"/>
                <w:szCs w:val="8"/>
                <w:lang w:val="en-US"/>
              </w:rPr>
            </w:pPr>
          </w:p>
        </w:tc>
        <w:tc>
          <w:tcPr>
            <w:tcW w:w="3402" w:type="dxa"/>
            <w:gridSpan w:val="2"/>
            <w:tcBorders>
              <w:left w:val="nil"/>
              <w:bottom w:val="nil"/>
              <w:right w:val="nil"/>
            </w:tcBorders>
          </w:tcPr>
          <w:p w14:paraId="1C9F4112" w14:textId="77777777" w:rsidR="008544E1" w:rsidRDefault="008544E1" w:rsidP="003F7C04">
            <w:pPr>
              <w:rPr>
                <w:sz w:val="8"/>
                <w:szCs w:val="8"/>
                <w:lang w:val="en-US"/>
              </w:rPr>
            </w:pPr>
          </w:p>
          <w:p w14:paraId="24901E84" w14:textId="77777777" w:rsidR="008544E1" w:rsidRDefault="008544E1" w:rsidP="003F7C04">
            <w:pPr>
              <w:rPr>
                <w:sz w:val="8"/>
                <w:szCs w:val="8"/>
                <w:lang w:val="en-US"/>
              </w:rPr>
            </w:pPr>
          </w:p>
          <w:p w14:paraId="47EF72AA" w14:textId="77777777" w:rsidR="008544E1" w:rsidRDefault="008544E1" w:rsidP="003F7C04">
            <w:pPr>
              <w:rPr>
                <w:sz w:val="8"/>
                <w:szCs w:val="8"/>
                <w:lang w:val="en-US"/>
              </w:rPr>
            </w:pPr>
          </w:p>
        </w:tc>
        <w:tc>
          <w:tcPr>
            <w:tcW w:w="2268" w:type="dxa"/>
            <w:tcBorders>
              <w:left w:val="nil"/>
              <w:bottom w:val="nil"/>
              <w:right w:val="nil"/>
            </w:tcBorders>
          </w:tcPr>
          <w:p w14:paraId="480EACE3" w14:textId="77777777" w:rsidR="008544E1" w:rsidRDefault="008544E1" w:rsidP="003F7C04">
            <w:pPr>
              <w:rPr>
                <w:sz w:val="8"/>
                <w:szCs w:val="8"/>
                <w:lang w:val="en-US"/>
              </w:rPr>
            </w:pPr>
          </w:p>
        </w:tc>
        <w:tc>
          <w:tcPr>
            <w:tcW w:w="2268" w:type="dxa"/>
            <w:tcBorders>
              <w:left w:val="nil"/>
              <w:bottom w:val="nil"/>
              <w:right w:val="nil"/>
            </w:tcBorders>
          </w:tcPr>
          <w:p w14:paraId="760B6517" w14:textId="77777777" w:rsidR="008544E1" w:rsidRDefault="008544E1" w:rsidP="003F7C04">
            <w:pPr>
              <w:rPr>
                <w:sz w:val="8"/>
                <w:szCs w:val="8"/>
                <w:lang w:val="en-US"/>
              </w:rPr>
            </w:pPr>
          </w:p>
        </w:tc>
      </w:tr>
      <w:tr w:rsidR="008544E1" w:rsidRPr="00EB582C" w14:paraId="66A0DC6F"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379A85"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42FCC0F"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8B4634B"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6B521A39"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47C4DEB7" w14:textId="77777777" w:rsidR="008544E1" w:rsidRPr="00EB582C" w:rsidRDefault="008544E1" w:rsidP="003F7C04">
            <w:pPr>
              <w:rPr>
                <w:lang w:val="en-US"/>
              </w:rPr>
            </w:pPr>
          </w:p>
        </w:tc>
      </w:tr>
      <w:tr w:rsidR="008544E1" w14:paraId="7E5C1452"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43572E1"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184F26F"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4557E36"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ED7E16B" w14:textId="77777777" w:rsidR="008544E1" w:rsidRDefault="008544E1" w:rsidP="003F7C04">
            <w:pPr>
              <w:rPr>
                <w:sz w:val="8"/>
                <w:szCs w:val="8"/>
                <w:lang w:val="en-US"/>
              </w:rPr>
            </w:pPr>
            <w:r>
              <w:rPr>
                <w:b/>
                <w:bCs/>
                <w:lang w:val="en-US"/>
              </w:rPr>
              <w:t xml:space="preserve">Total </w:t>
            </w:r>
            <w:r>
              <w:rPr>
                <w:b/>
                <w:bCs/>
                <w:sz w:val="22"/>
                <w:szCs w:val="22"/>
                <w:lang w:val="en-US"/>
              </w:rPr>
              <w:t>P-1</w:t>
            </w:r>
          </w:p>
        </w:tc>
        <w:tc>
          <w:tcPr>
            <w:tcW w:w="2268" w:type="dxa"/>
            <w:tcBorders>
              <w:top w:val="single" w:sz="4" w:space="0" w:color="auto"/>
              <w:left w:val="nil"/>
              <w:bottom w:val="single" w:sz="4" w:space="0" w:color="auto"/>
              <w:right w:val="nil"/>
            </w:tcBorders>
          </w:tcPr>
          <w:p w14:paraId="0AEF8CD5"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22FA7B62" w14:textId="77777777" w:rsidR="008544E1" w:rsidRDefault="008544E1" w:rsidP="003F7C04">
            <w:pPr>
              <w:rPr>
                <w:lang w:val="en-US"/>
              </w:rPr>
            </w:pPr>
          </w:p>
        </w:tc>
      </w:tr>
      <w:tr w:rsidR="008544E1" w14:paraId="192E82A2" w14:textId="77777777" w:rsidTr="004923CB">
        <w:tc>
          <w:tcPr>
            <w:tcW w:w="709" w:type="dxa"/>
            <w:tcBorders>
              <w:top w:val="nil"/>
              <w:left w:val="single" w:sz="6" w:space="0" w:color="auto"/>
              <w:bottom w:val="nil"/>
              <w:right w:val="nil"/>
            </w:tcBorders>
          </w:tcPr>
          <w:p w14:paraId="2D84970F"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A3EB4C"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75869C12" w14:textId="77777777" w:rsidR="008544E1" w:rsidRPr="007F2714" w:rsidRDefault="008544E1" w:rsidP="003F7C04">
            <w:pPr>
              <w:rPr>
                <w:b/>
                <w:bCs/>
                <w:sz w:val="22"/>
                <w:szCs w:val="22"/>
                <w:lang w:val="en-US"/>
              </w:rPr>
            </w:pPr>
            <w:r w:rsidRPr="00B40365">
              <w:rPr>
                <w:b/>
                <w:bCs/>
                <w:sz w:val="22"/>
                <w:szCs w:val="22"/>
                <w:lang w:val="en-US"/>
              </w:rPr>
              <w:t>6.2. P-2</w:t>
            </w:r>
          </w:p>
          <w:p w14:paraId="481E5A18"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4F7338CA"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125670B5" w14:textId="77777777" w:rsidR="008544E1" w:rsidRDefault="008544E1" w:rsidP="003F7C04">
            <w:pPr>
              <w:rPr>
                <w:lang w:val="en-US"/>
              </w:rPr>
            </w:pPr>
          </w:p>
        </w:tc>
      </w:tr>
      <w:tr w:rsidR="008544E1" w14:paraId="07ED365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64124" w14:textId="77777777" w:rsidR="008544E1" w:rsidRDefault="008544E1" w:rsidP="003F7C04">
            <w:pPr>
              <w:rPr>
                <w:lang w:val="en-US"/>
              </w:rPr>
            </w:pPr>
            <w:r>
              <w:rPr>
                <w:lang w:val="en-US"/>
              </w:rPr>
              <w:t>88</w:t>
            </w:r>
          </w:p>
        </w:tc>
        <w:tc>
          <w:tcPr>
            <w:tcW w:w="1276" w:type="dxa"/>
            <w:gridSpan w:val="2"/>
            <w:tcBorders>
              <w:top w:val="single" w:sz="4" w:space="0" w:color="auto"/>
              <w:bottom w:val="single" w:sz="4" w:space="0" w:color="auto"/>
            </w:tcBorders>
          </w:tcPr>
          <w:p w14:paraId="100DD613" w14:textId="77777777" w:rsidR="008544E1" w:rsidRDefault="008544E1" w:rsidP="003F7C04">
            <w:pPr>
              <w:rPr>
                <w:lang w:val="en-US"/>
              </w:rPr>
            </w:pPr>
            <w:r>
              <w:rPr>
                <w:lang w:val="en-US"/>
              </w:rPr>
              <w:t>IzF04J1</w:t>
            </w:r>
          </w:p>
          <w:p w14:paraId="7DDA622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DF373EA"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3FB2AF73"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501A7A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B8928C0" w14:textId="77777777" w:rsidR="008544E1" w:rsidRDefault="008544E1" w:rsidP="003F7C04">
            <w:pPr>
              <w:jc w:val="center"/>
              <w:rPr>
                <w:lang w:val="en-US"/>
              </w:rPr>
            </w:pPr>
            <w:r>
              <w:rPr>
                <w:lang w:val="en-US"/>
              </w:rPr>
              <w:t>14,8400</w:t>
            </w:r>
          </w:p>
        </w:tc>
      </w:tr>
      <w:tr w:rsidR="008544E1" w14:paraId="2CD7DE5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AE40D" w14:textId="77777777" w:rsidR="008544E1" w:rsidRDefault="008544E1" w:rsidP="003F7C04">
            <w:pPr>
              <w:rPr>
                <w:lang w:val="en-US"/>
              </w:rPr>
            </w:pPr>
          </w:p>
        </w:tc>
        <w:tc>
          <w:tcPr>
            <w:tcW w:w="1276" w:type="dxa"/>
            <w:gridSpan w:val="2"/>
            <w:tcBorders>
              <w:top w:val="nil"/>
              <w:bottom w:val="single" w:sz="2" w:space="0" w:color="auto"/>
            </w:tcBorders>
            <w:vAlign w:val="center"/>
          </w:tcPr>
          <w:p w14:paraId="7E1B99E4"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03EBB180" w14:textId="77777777" w:rsidR="008544E1" w:rsidRDefault="008544E1" w:rsidP="003F7C04">
            <w:pPr>
              <w:rPr>
                <w:lang w:val="en-US"/>
              </w:rPr>
            </w:pPr>
            <w:r>
              <w:rPr>
                <w:lang w:val="en-US"/>
              </w:rPr>
              <w:t>Izolator hidrofug</w:t>
            </w:r>
          </w:p>
        </w:tc>
        <w:tc>
          <w:tcPr>
            <w:tcW w:w="2268" w:type="dxa"/>
            <w:tcBorders>
              <w:top w:val="nil"/>
              <w:bottom w:val="single" w:sz="2" w:space="0" w:color="auto"/>
            </w:tcBorders>
          </w:tcPr>
          <w:p w14:paraId="04051DB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352DC3C" w14:textId="77777777" w:rsidR="008544E1" w:rsidRDefault="008544E1" w:rsidP="003F7C04">
            <w:pPr>
              <w:rPr>
                <w:lang w:val="en-US"/>
              </w:rPr>
            </w:pPr>
            <w:r>
              <w:rPr>
                <w:lang w:val="en-US"/>
              </w:rPr>
              <w:t>0,2968</w:t>
            </w:r>
          </w:p>
        </w:tc>
      </w:tr>
      <w:tr w:rsidR="008544E1" w14:paraId="71EFD6C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867D8" w14:textId="77777777" w:rsidR="008544E1" w:rsidRDefault="008544E1" w:rsidP="003F7C04">
            <w:pPr>
              <w:rPr>
                <w:lang w:val="en-US"/>
              </w:rPr>
            </w:pPr>
          </w:p>
        </w:tc>
        <w:tc>
          <w:tcPr>
            <w:tcW w:w="1276" w:type="dxa"/>
            <w:gridSpan w:val="2"/>
            <w:tcBorders>
              <w:top w:val="nil"/>
              <w:bottom w:val="single" w:sz="2" w:space="0" w:color="auto"/>
            </w:tcBorders>
            <w:vAlign w:val="center"/>
          </w:tcPr>
          <w:p w14:paraId="5634BFEE" w14:textId="77777777" w:rsidR="008544E1" w:rsidRDefault="008544E1" w:rsidP="003F7C04">
            <w:pPr>
              <w:jc w:val="center"/>
              <w:rPr>
                <w:sz w:val="16"/>
                <w:szCs w:val="16"/>
                <w:lang w:val="en-US"/>
              </w:rPr>
            </w:pPr>
            <w:r>
              <w:rPr>
                <w:sz w:val="16"/>
                <w:szCs w:val="16"/>
                <w:lang w:val="en-US"/>
              </w:rPr>
              <w:t>26821326016263</w:t>
            </w:r>
          </w:p>
        </w:tc>
        <w:tc>
          <w:tcPr>
            <w:tcW w:w="3402" w:type="dxa"/>
            <w:gridSpan w:val="2"/>
            <w:tcBorders>
              <w:top w:val="nil"/>
              <w:bottom w:val="single" w:sz="2" w:space="0" w:color="auto"/>
            </w:tcBorders>
          </w:tcPr>
          <w:p w14:paraId="40B3EE0B" w14:textId="77777777" w:rsidR="008544E1" w:rsidRDefault="008544E1" w:rsidP="003F7C04">
            <w:pPr>
              <w:adjustRightInd w:val="0"/>
              <w:rPr>
                <w:rFonts w:ascii="Times New Roman CYR" w:hAnsi="Times New Roman CYR" w:cs="Times New Roman CYR"/>
                <w:sz w:val="16"/>
                <w:szCs w:val="16"/>
                <w:lang w:val="en-US"/>
              </w:rPr>
            </w:pPr>
            <w:r>
              <w:rPr>
                <w:lang w:val="en-US"/>
              </w:rPr>
              <w:t>Folie paraizolanta</w:t>
            </w:r>
            <w:r>
              <w:rPr>
                <w:rFonts w:ascii="Times New Roman CYR" w:hAnsi="Times New Roman CYR" w:cs="Times New Roman CYR"/>
                <w:sz w:val="16"/>
                <w:szCs w:val="16"/>
                <w:lang w:val="en-US"/>
              </w:rPr>
              <w:t xml:space="preserve"> </w:t>
            </w:r>
          </w:p>
          <w:p w14:paraId="51BFFB01" w14:textId="77777777" w:rsidR="008544E1" w:rsidRDefault="008544E1" w:rsidP="003F7C04">
            <w:pPr>
              <w:rPr>
                <w:lang w:val="en-US"/>
              </w:rPr>
            </w:pPr>
          </w:p>
        </w:tc>
        <w:tc>
          <w:tcPr>
            <w:tcW w:w="2268" w:type="dxa"/>
            <w:tcBorders>
              <w:top w:val="nil"/>
              <w:bottom w:val="single" w:sz="2" w:space="0" w:color="auto"/>
            </w:tcBorders>
          </w:tcPr>
          <w:p w14:paraId="4D0D3B7D" w14:textId="77777777" w:rsidR="008544E1" w:rsidRDefault="008544E1" w:rsidP="003F7C04">
            <w:pPr>
              <w:rPr>
                <w:lang w:val="en-US"/>
              </w:rPr>
            </w:pPr>
            <w:r>
              <w:rPr>
                <w:lang w:val="en-US"/>
              </w:rPr>
              <w:t>m2</w:t>
            </w:r>
          </w:p>
        </w:tc>
        <w:tc>
          <w:tcPr>
            <w:tcW w:w="2268" w:type="dxa"/>
            <w:tcBorders>
              <w:top w:val="nil"/>
              <w:bottom w:val="single" w:sz="2" w:space="0" w:color="auto"/>
            </w:tcBorders>
          </w:tcPr>
          <w:p w14:paraId="0FB01A5B" w14:textId="77777777" w:rsidR="008544E1" w:rsidRDefault="008544E1" w:rsidP="003F7C04">
            <w:pPr>
              <w:rPr>
                <w:lang w:val="en-US"/>
              </w:rPr>
            </w:pPr>
            <w:r>
              <w:rPr>
                <w:lang w:val="en-US"/>
              </w:rPr>
              <w:t>16,0272</w:t>
            </w:r>
          </w:p>
        </w:tc>
      </w:tr>
      <w:tr w:rsidR="008544E1" w14:paraId="304D5EC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F28DF" w14:textId="77777777" w:rsidR="008544E1" w:rsidRDefault="008544E1" w:rsidP="003F7C04">
            <w:pPr>
              <w:rPr>
                <w:lang w:val="en-US"/>
              </w:rPr>
            </w:pPr>
          </w:p>
        </w:tc>
        <w:tc>
          <w:tcPr>
            <w:tcW w:w="1276" w:type="dxa"/>
            <w:gridSpan w:val="2"/>
            <w:tcBorders>
              <w:top w:val="nil"/>
              <w:bottom w:val="single" w:sz="2" w:space="0" w:color="auto"/>
            </w:tcBorders>
            <w:vAlign w:val="center"/>
          </w:tcPr>
          <w:p w14:paraId="759FBCAA"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C15B4CE"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37C5FDC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1A69FCD" w14:textId="77777777" w:rsidR="008544E1" w:rsidRDefault="008544E1" w:rsidP="003F7C04">
            <w:pPr>
              <w:rPr>
                <w:lang w:val="en-US"/>
              </w:rPr>
            </w:pPr>
            <w:r>
              <w:rPr>
                <w:lang w:val="en-US"/>
              </w:rPr>
              <w:t>0,0074</w:t>
            </w:r>
          </w:p>
        </w:tc>
      </w:tr>
      <w:tr w:rsidR="008544E1" w14:paraId="6532064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8DF71" w14:textId="77777777" w:rsidR="008544E1" w:rsidRDefault="008544E1" w:rsidP="003F7C04">
            <w:pPr>
              <w:rPr>
                <w:lang w:val="en-US"/>
              </w:rPr>
            </w:pPr>
            <w:r>
              <w:rPr>
                <w:lang w:val="en-US"/>
              </w:rPr>
              <w:t>89</w:t>
            </w:r>
          </w:p>
        </w:tc>
        <w:tc>
          <w:tcPr>
            <w:tcW w:w="1276" w:type="dxa"/>
            <w:gridSpan w:val="2"/>
            <w:tcBorders>
              <w:top w:val="single" w:sz="4" w:space="0" w:color="auto"/>
              <w:bottom w:val="single" w:sz="4" w:space="0" w:color="auto"/>
            </w:tcBorders>
          </w:tcPr>
          <w:p w14:paraId="57E0B6E9" w14:textId="77777777" w:rsidR="008544E1" w:rsidRDefault="008544E1" w:rsidP="003F7C04">
            <w:pPr>
              <w:rPr>
                <w:lang w:val="en-US"/>
              </w:rPr>
            </w:pPr>
            <w:r>
              <w:rPr>
                <w:lang w:val="en-US"/>
              </w:rPr>
              <w:t>CG01A</w:t>
            </w:r>
          </w:p>
          <w:p w14:paraId="62D5DFB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1F42581"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Strat suport pentru pardoseli executat din mortar din ciment M 150 de 3 cm grosime cu fata driscuita fin </w:t>
            </w:r>
            <w:r>
              <w:rPr>
                <w:rFonts w:ascii="Times New Roman CYR" w:hAnsi="Times New Roman CYR" w:cs="Times New Roman CYR"/>
                <w:sz w:val="16"/>
                <w:szCs w:val="16"/>
                <w:lang w:val="en-US"/>
              </w:rPr>
              <w:t xml:space="preserve"> </w:t>
            </w:r>
          </w:p>
          <w:p w14:paraId="4E4F9E47"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F77F08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752F948" w14:textId="77777777" w:rsidR="008544E1" w:rsidRDefault="008544E1" w:rsidP="003F7C04">
            <w:pPr>
              <w:jc w:val="center"/>
              <w:rPr>
                <w:lang w:val="en-US"/>
              </w:rPr>
            </w:pPr>
            <w:r>
              <w:rPr>
                <w:lang w:val="en-US"/>
              </w:rPr>
              <w:t>14,8400</w:t>
            </w:r>
          </w:p>
        </w:tc>
      </w:tr>
      <w:tr w:rsidR="008544E1" w14:paraId="403E028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2720A4" w14:textId="77777777" w:rsidR="008544E1" w:rsidRDefault="008544E1" w:rsidP="003F7C04">
            <w:pPr>
              <w:rPr>
                <w:lang w:val="en-US"/>
              </w:rPr>
            </w:pPr>
          </w:p>
        </w:tc>
        <w:tc>
          <w:tcPr>
            <w:tcW w:w="1276" w:type="dxa"/>
            <w:gridSpan w:val="2"/>
            <w:tcBorders>
              <w:top w:val="nil"/>
              <w:bottom w:val="single" w:sz="2" w:space="0" w:color="auto"/>
            </w:tcBorders>
            <w:vAlign w:val="center"/>
          </w:tcPr>
          <w:p w14:paraId="371C076C"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49559DE4"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7496FDA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F8D0678" w14:textId="77777777" w:rsidR="008544E1" w:rsidRDefault="008544E1" w:rsidP="003F7C04">
            <w:pPr>
              <w:rPr>
                <w:lang w:val="en-US"/>
              </w:rPr>
            </w:pPr>
            <w:r>
              <w:rPr>
                <w:lang w:val="en-US"/>
              </w:rPr>
              <w:t>8,9040</w:t>
            </w:r>
          </w:p>
        </w:tc>
      </w:tr>
      <w:tr w:rsidR="008544E1" w14:paraId="4C606C1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40C8D" w14:textId="77777777" w:rsidR="008544E1" w:rsidRDefault="008544E1" w:rsidP="003F7C04">
            <w:pPr>
              <w:rPr>
                <w:lang w:val="en-US"/>
              </w:rPr>
            </w:pPr>
          </w:p>
        </w:tc>
        <w:tc>
          <w:tcPr>
            <w:tcW w:w="1276" w:type="dxa"/>
            <w:gridSpan w:val="2"/>
            <w:tcBorders>
              <w:top w:val="nil"/>
              <w:bottom w:val="single" w:sz="2" w:space="0" w:color="auto"/>
            </w:tcBorders>
            <w:vAlign w:val="center"/>
          </w:tcPr>
          <w:p w14:paraId="1E923B57" w14:textId="77777777" w:rsidR="008544E1" w:rsidRDefault="008544E1" w:rsidP="003F7C04">
            <w:pPr>
              <w:jc w:val="center"/>
              <w:rPr>
                <w:sz w:val="16"/>
                <w:szCs w:val="16"/>
                <w:lang w:val="en-US"/>
              </w:rPr>
            </w:pPr>
            <w:r>
              <w:rPr>
                <w:sz w:val="16"/>
                <w:szCs w:val="16"/>
                <w:lang w:val="en-US"/>
              </w:rPr>
              <w:t>2664102102010150</w:t>
            </w:r>
          </w:p>
        </w:tc>
        <w:tc>
          <w:tcPr>
            <w:tcW w:w="3402" w:type="dxa"/>
            <w:gridSpan w:val="2"/>
            <w:tcBorders>
              <w:top w:val="nil"/>
              <w:bottom w:val="single" w:sz="2" w:space="0" w:color="auto"/>
            </w:tcBorders>
          </w:tcPr>
          <w:p w14:paraId="6AFB4255" w14:textId="77777777" w:rsidR="008544E1" w:rsidRDefault="008544E1" w:rsidP="003F7C04">
            <w:pPr>
              <w:rPr>
                <w:lang w:val="en-US"/>
              </w:rPr>
            </w:pPr>
            <w:r>
              <w:rPr>
                <w:lang w:val="en-US"/>
              </w:rPr>
              <w:t>Mortar ciment M150</w:t>
            </w:r>
          </w:p>
        </w:tc>
        <w:tc>
          <w:tcPr>
            <w:tcW w:w="2268" w:type="dxa"/>
            <w:tcBorders>
              <w:top w:val="nil"/>
              <w:bottom w:val="single" w:sz="2" w:space="0" w:color="auto"/>
            </w:tcBorders>
          </w:tcPr>
          <w:p w14:paraId="442CACE4" w14:textId="77777777" w:rsidR="008544E1" w:rsidRDefault="008544E1" w:rsidP="003F7C04">
            <w:pPr>
              <w:rPr>
                <w:lang w:val="en-US"/>
              </w:rPr>
            </w:pPr>
            <w:r>
              <w:rPr>
                <w:lang w:val="en-US"/>
              </w:rPr>
              <w:t>m3</w:t>
            </w:r>
          </w:p>
        </w:tc>
        <w:tc>
          <w:tcPr>
            <w:tcW w:w="2268" w:type="dxa"/>
            <w:tcBorders>
              <w:top w:val="nil"/>
              <w:bottom w:val="single" w:sz="2" w:space="0" w:color="auto"/>
            </w:tcBorders>
          </w:tcPr>
          <w:p w14:paraId="00F183F8" w14:textId="77777777" w:rsidR="008544E1" w:rsidRDefault="008544E1" w:rsidP="003F7C04">
            <w:pPr>
              <w:rPr>
                <w:lang w:val="en-US"/>
              </w:rPr>
            </w:pPr>
            <w:r>
              <w:rPr>
                <w:lang w:val="en-US"/>
              </w:rPr>
              <w:t>0,4897</w:t>
            </w:r>
          </w:p>
        </w:tc>
      </w:tr>
      <w:tr w:rsidR="008544E1" w14:paraId="5C36ACB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00554" w14:textId="77777777" w:rsidR="008544E1" w:rsidRDefault="008544E1" w:rsidP="003F7C04">
            <w:pPr>
              <w:rPr>
                <w:lang w:val="en-US"/>
              </w:rPr>
            </w:pPr>
            <w:r>
              <w:rPr>
                <w:lang w:val="en-US"/>
              </w:rPr>
              <w:t>90</w:t>
            </w:r>
          </w:p>
        </w:tc>
        <w:tc>
          <w:tcPr>
            <w:tcW w:w="1276" w:type="dxa"/>
            <w:gridSpan w:val="2"/>
            <w:tcBorders>
              <w:top w:val="single" w:sz="4" w:space="0" w:color="auto"/>
              <w:bottom w:val="single" w:sz="4" w:space="0" w:color="auto"/>
            </w:tcBorders>
          </w:tcPr>
          <w:p w14:paraId="29792B54" w14:textId="77777777" w:rsidR="008544E1" w:rsidRDefault="008544E1" w:rsidP="003F7C04">
            <w:pPr>
              <w:rPr>
                <w:lang w:val="en-US"/>
              </w:rPr>
            </w:pPr>
            <w:r>
              <w:rPr>
                <w:lang w:val="en-US"/>
              </w:rPr>
              <w:t>CG01A1 k=4</w:t>
            </w:r>
          </w:p>
          <w:p w14:paraId="287FF7C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0507078" w14:textId="77777777" w:rsidR="008544E1" w:rsidRDefault="008544E1" w:rsidP="003F7C04">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38F77EC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9C6F08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00573C2" w14:textId="77777777" w:rsidR="008544E1" w:rsidRDefault="008544E1" w:rsidP="003F7C04">
            <w:pPr>
              <w:jc w:val="center"/>
              <w:rPr>
                <w:lang w:val="en-US"/>
              </w:rPr>
            </w:pPr>
            <w:r>
              <w:rPr>
                <w:lang w:val="en-US"/>
              </w:rPr>
              <w:t>14,8400</w:t>
            </w:r>
          </w:p>
        </w:tc>
      </w:tr>
      <w:tr w:rsidR="008544E1" w14:paraId="04CF4D9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D077B" w14:textId="77777777" w:rsidR="008544E1" w:rsidRDefault="008544E1" w:rsidP="003F7C04">
            <w:pPr>
              <w:rPr>
                <w:lang w:val="en-US"/>
              </w:rPr>
            </w:pPr>
          </w:p>
        </w:tc>
        <w:tc>
          <w:tcPr>
            <w:tcW w:w="1276" w:type="dxa"/>
            <w:gridSpan w:val="2"/>
            <w:tcBorders>
              <w:top w:val="nil"/>
              <w:bottom w:val="single" w:sz="2" w:space="0" w:color="auto"/>
            </w:tcBorders>
            <w:vAlign w:val="center"/>
          </w:tcPr>
          <w:p w14:paraId="1564BE19"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54DD7256"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4E78425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6967339" w14:textId="77777777" w:rsidR="008544E1" w:rsidRDefault="008544E1" w:rsidP="003F7C04">
            <w:pPr>
              <w:rPr>
                <w:lang w:val="en-US"/>
              </w:rPr>
            </w:pPr>
            <w:r>
              <w:rPr>
                <w:lang w:val="en-US"/>
              </w:rPr>
              <w:t>5,9360</w:t>
            </w:r>
          </w:p>
        </w:tc>
      </w:tr>
      <w:tr w:rsidR="008544E1" w14:paraId="365F11F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F70E5" w14:textId="77777777" w:rsidR="008544E1" w:rsidRDefault="008544E1" w:rsidP="003F7C04">
            <w:pPr>
              <w:rPr>
                <w:lang w:val="en-US"/>
              </w:rPr>
            </w:pPr>
          </w:p>
        </w:tc>
        <w:tc>
          <w:tcPr>
            <w:tcW w:w="1276" w:type="dxa"/>
            <w:gridSpan w:val="2"/>
            <w:tcBorders>
              <w:top w:val="nil"/>
              <w:bottom w:val="single" w:sz="2" w:space="0" w:color="auto"/>
            </w:tcBorders>
            <w:vAlign w:val="center"/>
          </w:tcPr>
          <w:p w14:paraId="59FAC407"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43F1B4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040671B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6459483" w14:textId="77777777" w:rsidR="008544E1" w:rsidRDefault="008544E1" w:rsidP="003F7C04">
            <w:pPr>
              <w:rPr>
                <w:lang w:val="en-US"/>
              </w:rPr>
            </w:pPr>
            <w:r>
              <w:rPr>
                <w:lang w:val="en-US"/>
              </w:rPr>
              <w:t>1,1872</w:t>
            </w:r>
          </w:p>
        </w:tc>
      </w:tr>
      <w:tr w:rsidR="008544E1" w14:paraId="2B3A5C6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405F21" w14:textId="77777777" w:rsidR="008544E1" w:rsidRDefault="008544E1" w:rsidP="003F7C04">
            <w:pPr>
              <w:rPr>
                <w:lang w:val="en-US"/>
              </w:rPr>
            </w:pPr>
          </w:p>
        </w:tc>
        <w:tc>
          <w:tcPr>
            <w:tcW w:w="1276" w:type="dxa"/>
            <w:gridSpan w:val="2"/>
            <w:tcBorders>
              <w:top w:val="nil"/>
              <w:bottom w:val="single" w:sz="2" w:space="0" w:color="auto"/>
            </w:tcBorders>
            <w:vAlign w:val="center"/>
          </w:tcPr>
          <w:p w14:paraId="588E7C9B"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D4F3DD1"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14037044" w14:textId="77777777" w:rsidR="008544E1" w:rsidRDefault="008544E1" w:rsidP="003F7C04">
            <w:pPr>
              <w:rPr>
                <w:lang w:val="en-US"/>
              </w:rPr>
            </w:pPr>
            <w:r>
              <w:rPr>
                <w:lang w:val="en-US"/>
              </w:rPr>
              <w:t>kg</w:t>
            </w:r>
          </w:p>
        </w:tc>
        <w:tc>
          <w:tcPr>
            <w:tcW w:w="2268" w:type="dxa"/>
            <w:tcBorders>
              <w:top w:val="nil"/>
              <w:bottom w:val="single" w:sz="2" w:space="0" w:color="auto"/>
            </w:tcBorders>
          </w:tcPr>
          <w:p w14:paraId="62F6A58F" w14:textId="77777777" w:rsidR="008544E1" w:rsidRDefault="008544E1" w:rsidP="003F7C04">
            <w:pPr>
              <w:rPr>
                <w:lang w:val="en-US"/>
              </w:rPr>
            </w:pPr>
            <w:r>
              <w:rPr>
                <w:lang w:val="en-US"/>
              </w:rPr>
              <w:t>127,6240</w:t>
            </w:r>
          </w:p>
        </w:tc>
      </w:tr>
      <w:tr w:rsidR="008544E1" w14:paraId="0B193D5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6D19F" w14:textId="77777777" w:rsidR="008544E1" w:rsidRDefault="008544E1" w:rsidP="003F7C04">
            <w:pPr>
              <w:rPr>
                <w:lang w:val="en-US"/>
              </w:rPr>
            </w:pPr>
          </w:p>
        </w:tc>
        <w:tc>
          <w:tcPr>
            <w:tcW w:w="1276" w:type="dxa"/>
            <w:gridSpan w:val="2"/>
            <w:tcBorders>
              <w:top w:val="nil"/>
              <w:bottom w:val="single" w:sz="2" w:space="0" w:color="auto"/>
            </w:tcBorders>
            <w:vAlign w:val="center"/>
          </w:tcPr>
          <w:p w14:paraId="2FD4BF8B" w14:textId="77777777" w:rsidR="008544E1" w:rsidRDefault="008544E1" w:rsidP="003F7C04">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0FC4F7DD" w14:textId="77777777" w:rsidR="008544E1" w:rsidRDefault="008544E1" w:rsidP="003F7C04">
            <w:pPr>
              <w:rPr>
                <w:lang w:val="en-US"/>
              </w:rPr>
            </w:pPr>
            <w:r>
              <w:rPr>
                <w:lang w:val="en-US"/>
              </w:rPr>
              <w:t>Nisip sortat nespalat de riu si lacuri 0,0-3,0 mm</w:t>
            </w:r>
          </w:p>
        </w:tc>
        <w:tc>
          <w:tcPr>
            <w:tcW w:w="2268" w:type="dxa"/>
            <w:tcBorders>
              <w:top w:val="nil"/>
              <w:bottom w:val="single" w:sz="2" w:space="0" w:color="auto"/>
            </w:tcBorders>
          </w:tcPr>
          <w:p w14:paraId="12658DE3" w14:textId="77777777" w:rsidR="008544E1" w:rsidRDefault="008544E1" w:rsidP="003F7C04">
            <w:pPr>
              <w:rPr>
                <w:lang w:val="en-US"/>
              </w:rPr>
            </w:pPr>
            <w:r>
              <w:rPr>
                <w:lang w:val="en-US"/>
              </w:rPr>
              <w:t>m3</w:t>
            </w:r>
          </w:p>
        </w:tc>
        <w:tc>
          <w:tcPr>
            <w:tcW w:w="2268" w:type="dxa"/>
            <w:tcBorders>
              <w:top w:val="nil"/>
              <w:bottom w:val="single" w:sz="2" w:space="0" w:color="auto"/>
            </w:tcBorders>
          </w:tcPr>
          <w:p w14:paraId="5D010492" w14:textId="77777777" w:rsidR="008544E1" w:rsidRDefault="008544E1" w:rsidP="003F7C04">
            <w:pPr>
              <w:rPr>
                <w:lang w:val="en-US"/>
              </w:rPr>
            </w:pPr>
            <w:r>
              <w:rPr>
                <w:lang w:val="en-US"/>
              </w:rPr>
              <w:t>0,4155</w:t>
            </w:r>
          </w:p>
        </w:tc>
      </w:tr>
      <w:tr w:rsidR="008544E1" w14:paraId="28E94A0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30673" w14:textId="77777777" w:rsidR="008544E1" w:rsidRDefault="008544E1" w:rsidP="003F7C04">
            <w:pPr>
              <w:rPr>
                <w:lang w:val="en-US"/>
              </w:rPr>
            </w:pPr>
          </w:p>
        </w:tc>
        <w:tc>
          <w:tcPr>
            <w:tcW w:w="1276" w:type="dxa"/>
            <w:gridSpan w:val="2"/>
            <w:tcBorders>
              <w:top w:val="nil"/>
              <w:bottom w:val="single" w:sz="2" w:space="0" w:color="auto"/>
            </w:tcBorders>
            <w:vAlign w:val="center"/>
          </w:tcPr>
          <w:p w14:paraId="262B4D6F"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6466520"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35A2799B" w14:textId="77777777" w:rsidR="008544E1" w:rsidRDefault="008544E1" w:rsidP="003F7C04">
            <w:pPr>
              <w:rPr>
                <w:lang w:val="en-US"/>
              </w:rPr>
            </w:pPr>
            <w:r>
              <w:rPr>
                <w:lang w:val="en-US"/>
              </w:rPr>
              <w:t>m3</w:t>
            </w:r>
          </w:p>
        </w:tc>
        <w:tc>
          <w:tcPr>
            <w:tcW w:w="2268" w:type="dxa"/>
            <w:tcBorders>
              <w:top w:val="nil"/>
              <w:bottom w:val="single" w:sz="2" w:space="0" w:color="auto"/>
            </w:tcBorders>
          </w:tcPr>
          <w:p w14:paraId="35200840" w14:textId="77777777" w:rsidR="008544E1" w:rsidRDefault="008544E1" w:rsidP="003F7C04">
            <w:pPr>
              <w:rPr>
                <w:lang w:val="en-US"/>
              </w:rPr>
            </w:pPr>
            <w:r>
              <w:rPr>
                <w:lang w:val="en-US"/>
              </w:rPr>
              <w:t>0,1187</w:t>
            </w:r>
          </w:p>
        </w:tc>
      </w:tr>
      <w:tr w:rsidR="008544E1" w14:paraId="3CA78C7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9D306" w14:textId="77777777" w:rsidR="008544E1" w:rsidRDefault="008544E1" w:rsidP="003F7C04">
            <w:pPr>
              <w:rPr>
                <w:lang w:val="en-US"/>
              </w:rPr>
            </w:pPr>
          </w:p>
        </w:tc>
        <w:tc>
          <w:tcPr>
            <w:tcW w:w="1276" w:type="dxa"/>
            <w:gridSpan w:val="2"/>
            <w:tcBorders>
              <w:top w:val="nil"/>
              <w:bottom w:val="single" w:sz="2" w:space="0" w:color="auto"/>
            </w:tcBorders>
            <w:vAlign w:val="center"/>
          </w:tcPr>
          <w:p w14:paraId="11B156EA"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5FF84B"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0BC5324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727CB1B" w14:textId="77777777" w:rsidR="008544E1" w:rsidRDefault="008544E1" w:rsidP="003F7C04">
            <w:pPr>
              <w:rPr>
                <w:lang w:val="en-US"/>
              </w:rPr>
            </w:pPr>
            <w:r>
              <w:rPr>
                <w:lang w:val="en-US"/>
              </w:rPr>
              <w:t>0,1781</w:t>
            </w:r>
          </w:p>
        </w:tc>
      </w:tr>
      <w:tr w:rsidR="008544E1" w14:paraId="1379870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3CFC1" w14:textId="77777777" w:rsidR="008544E1" w:rsidRDefault="008544E1" w:rsidP="003F7C04">
            <w:pPr>
              <w:rPr>
                <w:lang w:val="en-US"/>
              </w:rPr>
            </w:pPr>
          </w:p>
        </w:tc>
        <w:tc>
          <w:tcPr>
            <w:tcW w:w="1276" w:type="dxa"/>
            <w:gridSpan w:val="2"/>
            <w:tcBorders>
              <w:top w:val="nil"/>
              <w:bottom w:val="single" w:sz="2" w:space="0" w:color="auto"/>
            </w:tcBorders>
            <w:vAlign w:val="center"/>
          </w:tcPr>
          <w:p w14:paraId="2D05C687" w14:textId="77777777" w:rsidR="008544E1" w:rsidRDefault="008544E1" w:rsidP="003F7C04">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19DF15A" w14:textId="77777777" w:rsidR="008544E1" w:rsidRDefault="008544E1" w:rsidP="003F7C04">
            <w:pPr>
              <w:rPr>
                <w:lang w:val="en-US"/>
              </w:rPr>
            </w:pPr>
            <w:r>
              <w:rPr>
                <w:lang w:val="en-US"/>
              </w:rPr>
              <w:t>Malaxor  pentru mortar de 200 L actionat electric</w:t>
            </w:r>
          </w:p>
        </w:tc>
        <w:tc>
          <w:tcPr>
            <w:tcW w:w="2268" w:type="dxa"/>
            <w:tcBorders>
              <w:top w:val="nil"/>
              <w:bottom w:val="single" w:sz="2" w:space="0" w:color="auto"/>
            </w:tcBorders>
          </w:tcPr>
          <w:p w14:paraId="3340DF0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AB95833" w14:textId="77777777" w:rsidR="008544E1" w:rsidRDefault="008544E1" w:rsidP="003F7C04">
            <w:pPr>
              <w:rPr>
                <w:lang w:val="en-US"/>
              </w:rPr>
            </w:pPr>
            <w:r>
              <w:rPr>
                <w:lang w:val="en-US"/>
              </w:rPr>
              <w:t>0,0890</w:t>
            </w:r>
          </w:p>
        </w:tc>
      </w:tr>
      <w:tr w:rsidR="008544E1" w14:paraId="441D86C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CE91C" w14:textId="77777777" w:rsidR="008544E1" w:rsidRDefault="008544E1" w:rsidP="003F7C04">
            <w:pPr>
              <w:rPr>
                <w:lang w:val="en-US"/>
              </w:rPr>
            </w:pPr>
            <w:r>
              <w:rPr>
                <w:lang w:val="en-US"/>
              </w:rPr>
              <w:t>91</w:t>
            </w:r>
          </w:p>
        </w:tc>
        <w:tc>
          <w:tcPr>
            <w:tcW w:w="1276" w:type="dxa"/>
            <w:gridSpan w:val="2"/>
            <w:tcBorders>
              <w:top w:val="single" w:sz="4" w:space="0" w:color="auto"/>
              <w:bottom w:val="single" w:sz="4" w:space="0" w:color="auto"/>
            </w:tcBorders>
          </w:tcPr>
          <w:p w14:paraId="13C7B669" w14:textId="77777777" w:rsidR="008544E1" w:rsidRDefault="008544E1" w:rsidP="003F7C04">
            <w:pPr>
              <w:rPr>
                <w:lang w:val="en-US"/>
              </w:rPr>
            </w:pPr>
            <w:r>
              <w:rPr>
                <w:lang w:val="en-US"/>
              </w:rPr>
              <w:t>CN53A</w:t>
            </w:r>
          </w:p>
          <w:p w14:paraId="6FAD887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F58875B"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pardoselilor</w:t>
            </w:r>
            <w:r>
              <w:rPr>
                <w:rFonts w:ascii="Times New Roman CYR" w:hAnsi="Times New Roman CYR" w:cs="Times New Roman CYR"/>
                <w:sz w:val="16"/>
                <w:szCs w:val="16"/>
                <w:lang w:val="en-US"/>
              </w:rPr>
              <w:t xml:space="preserve"> </w:t>
            </w:r>
          </w:p>
          <w:p w14:paraId="324D975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5B379A9"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14F23CF" w14:textId="77777777" w:rsidR="008544E1" w:rsidRDefault="008544E1" w:rsidP="003F7C04">
            <w:pPr>
              <w:jc w:val="center"/>
              <w:rPr>
                <w:lang w:val="en-US"/>
              </w:rPr>
            </w:pPr>
            <w:r>
              <w:rPr>
                <w:lang w:val="en-US"/>
              </w:rPr>
              <w:t>14,8400</w:t>
            </w:r>
          </w:p>
        </w:tc>
      </w:tr>
      <w:tr w:rsidR="008544E1" w14:paraId="3347AFB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769B0" w14:textId="77777777" w:rsidR="008544E1" w:rsidRDefault="008544E1" w:rsidP="003F7C04">
            <w:pPr>
              <w:rPr>
                <w:lang w:val="en-US"/>
              </w:rPr>
            </w:pPr>
          </w:p>
        </w:tc>
        <w:tc>
          <w:tcPr>
            <w:tcW w:w="1276" w:type="dxa"/>
            <w:gridSpan w:val="2"/>
            <w:tcBorders>
              <w:top w:val="nil"/>
              <w:bottom w:val="single" w:sz="2" w:space="0" w:color="auto"/>
            </w:tcBorders>
            <w:vAlign w:val="center"/>
          </w:tcPr>
          <w:p w14:paraId="6C2E5B07"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967106E"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11EE339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A3DE358" w14:textId="77777777" w:rsidR="008544E1" w:rsidRDefault="008544E1" w:rsidP="003F7C04">
            <w:pPr>
              <w:rPr>
                <w:lang w:val="en-US"/>
              </w:rPr>
            </w:pPr>
            <w:r>
              <w:rPr>
                <w:lang w:val="en-US"/>
              </w:rPr>
              <w:t>0,4452</w:t>
            </w:r>
          </w:p>
        </w:tc>
      </w:tr>
      <w:tr w:rsidR="008544E1" w14:paraId="6725F00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2CC5FD" w14:textId="77777777" w:rsidR="008544E1" w:rsidRDefault="008544E1" w:rsidP="003F7C04">
            <w:pPr>
              <w:rPr>
                <w:lang w:val="en-US"/>
              </w:rPr>
            </w:pPr>
          </w:p>
        </w:tc>
        <w:tc>
          <w:tcPr>
            <w:tcW w:w="1276" w:type="dxa"/>
            <w:gridSpan w:val="2"/>
            <w:tcBorders>
              <w:top w:val="nil"/>
              <w:bottom w:val="single" w:sz="2" w:space="0" w:color="auto"/>
            </w:tcBorders>
            <w:vAlign w:val="center"/>
          </w:tcPr>
          <w:p w14:paraId="30B451D4"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10B40078"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6482B5E3" w14:textId="77777777" w:rsidR="008544E1" w:rsidRDefault="008544E1" w:rsidP="003F7C04">
            <w:pPr>
              <w:rPr>
                <w:lang w:val="en-US"/>
              </w:rPr>
            </w:pPr>
            <w:r>
              <w:rPr>
                <w:lang w:val="en-US"/>
              </w:rPr>
              <w:t>kg</w:t>
            </w:r>
          </w:p>
        </w:tc>
        <w:tc>
          <w:tcPr>
            <w:tcW w:w="2268" w:type="dxa"/>
            <w:tcBorders>
              <w:top w:val="nil"/>
              <w:bottom w:val="single" w:sz="2" w:space="0" w:color="auto"/>
            </w:tcBorders>
          </w:tcPr>
          <w:p w14:paraId="0588AB72" w14:textId="77777777" w:rsidR="008544E1" w:rsidRDefault="008544E1" w:rsidP="003F7C04">
            <w:pPr>
              <w:rPr>
                <w:lang w:val="en-US"/>
              </w:rPr>
            </w:pPr>
            <w:r>
              <w:rPr>
                <w:lang w:val="en-US"/>
              </w:rPr>
              <w:t>2,2260</w:t>
            </w:r>
          </w:p>
        </w:tc>
      </w:tr>
      <w:tr w:rsidR="008544E1" w14:paraId="1C39BE5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73968" w14:textId="77777777" w:rsidR="008544E1" w:rsidRDefault="008544E1" w:rsidP="003F7C04">
            <w:pPr>
              <w:rPr>
                <w:lang w:val="en-US"/>
              </w:rPr>
            </w:pPr>
          </w:p>
        </w:tc>
        <w:tc>
          <w:tcPr>
            <w:tcW w:w="1276" w:type="dxa"/>
            <w:gridSpan w:val="2"/>
            <w:tcBorders>
              <w:top w:val="nil"/>
              <w:bottom w:val="single" w:sz="2" w:space="0" w:color="auto"/>
            </w:tcBorders>
            <w:vAlign w:val="center"/>
          </w:tcPr>
          <w:p w14:paraId="39E208F9"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F7F0928"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378F0F0F"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6418FE3" w14:textId="77777777" w:rsidR="008544E1" w:rsidRDefault="008544E1" w:rsidP="003F7C04">
            <w:pPr>
              <w:rPr>
                <w:lang w:val="en-US"/>
              </w:rPr>
            </w:pPr>
            <w:r>
              <w:rPr>
                <w:lang w:val="en-US"/>
              </w:rPr>
              <w:t>0,7420</w:t>
            </w:r>
          </w:p>
        </w:tc>
      </w:tr>
      <w:tr w:rsidR="008544E1" w14:paraId="235E143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82FBA" w14:textId="77777777" w:rsidR="008544E1" w:rsidRDefault="008544E1" w:rsidP="003F7C04">
            <w:pPr>
              <w:rPr>
                <w:lang w:val="en-US"/>
              </w:rPr>
            </w:pPr>
            <w:r>
              <w:rPr>
                <w:lang w:val="en-US"/>
              </w:rPr>
              <w:t>92</w:t>
            </w:r>
          </w:p>
        </w:tc>
        <w:tc>
          <w:tcPr>
            <w:tcW w:w="1276" w:type="dxa"/>
            <w:gridSpan w:val="2"/>
            <w:tcBorders>
              <w:top w:val="single" w:sz="4" w:space="0" w:color="auto"/>
              <w:bottom w:val="single" w:sz="4" w:space="0" w:color="auto"/>
            </w:tcBorders>
          </w:tcPr>
          <w:p w14:paraId="625BD2C7" w14:textId="77777777" w:rsidR="008544E1" w:rsidRDefault="008544E1" w:rsidP="003F7C04">
            <w:pPr>
              <w:rPr>
                <w:lang w:val="en-US"/>
              </w:rPr>
            </w:pPr>
            <w:r>
              <w:rPr>
                <w:lang w:val="en-US"/>
              </w:rPr>
              <w:t>CG56A</w:t>
            </w:r>
          </w:p>
          <w:p w14:paraId="77B1FED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289B907"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Sapa din amestec de autonivelare "Nivelir": grosime 10mm </w:t>
            </w:r>
            <w:r>
              <w:rPr>
                <w:rFonts w:ascii="Times New Roman CYR" w:hAnsi="Times New Roman CYR" w:cs="Times New Roman CYR"/>
                <w:sz w:val="16"/>
                <w:szCs w:val="16"/>
                <w:lang w:val="en-US"/>
              </w:rPr>
              <w:t xml:space="preserve"> </w:t>
            </w:r>
          </w:p>
          <w:p w14:paraId="788BE308"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991B188"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554701E" w14:textId="77777777" w:rsidR="008544E1" w:rsidRDefault="008544E1" w:rsidP="003F7C04">
            <w:pPr>
              <w:jc w:val="center"/>
              <w:rPr>
                <w:lang w:val="en-US"/>
              </w:rPr>
            </w:pPr>
            <w:r>
              <w:rPr>
                <w:lang w:val="en-US"/>
              </w:rPr>
              <w:t>14,8400</w:t>
            </w:r>
          </w:p>
        </w:tc>
      </w:tr>
      <w:tr w:rsidR="008544E1" w14:paraId="434BEAD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9D88B" w14:textId="77777777" w:rsidR="008544E1" w:rsidRDefault="008544E1" w:rsidP="003F7C04">
            <w:pPr>
              <w:rPr>
                <w:lang w:val="en-US"/>
              </w:rPr>
            </w:pPr>
          </w:p>
        </w:tc>
        <w:tc>
          <w:tcPr>
            <w:tcW w:w="1276" w:type="dxa"/>
            <w:gridSpan w:val="2"/>
            <w:tcBorders>
              <w:top w:val="nil"/>
              <w:bottom w:val="single" w:sz="2" w:space="0" w:color="auto"/>
            </w:tcBorders>
            <w:vAlign w:val="center"/>
          </w:tcPr>
          <w:p w14:paraId="25353B8B"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0639FE78"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79E3F33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8F5A872" w14:textId="77777777" w:rsidR="008544E1" w:rsidRDefault="008544E1" w:rsidP="003F7C04">
            <w:pPr>
              <w:rPr>
                <w:lang w:val="en-US"/>
              </w:rPr>
            </w:pPr>
            <w:r>
              <w:rPr>
                <w:lang w:val="en-US"/>
              </w:rPr>
              <w:t>3,4726</w:t>
            </w:r>
          </w:p>
        </w:tc>
      </w:tr>
      <w:tr w:rsidR="008544E1" w14:paraId="450037E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7C1FC1" w14:textId="77777777" w:rsidR="008544E1" w:rsidRDefault="008544E1" w:rsidP="003F7C04">
            <w:pPr>
              <w:rPr>
                <w:lang w:val="en-US"/>
              </w:rPr>
            </w:pPr>
          </w:p>
        </w:tc>
        <w:tc>
          <w:tcPr>
            <w:tcW w:w="1276" w:type="dxa"/>
            <w:gridSpan w:val="2"/>
            <w:tcBorders>
              <w:top w:val="nil"/>
              <w:bottom w:val="single" w:sz="2" w:space="0" w:color="auto"/>
            </w:tcBorders>
            <w:vAlign w:val="center"/>
          </w:tcPr>
          <w:p w14:paraId="7EDB020E" w14:textId="77777777" w:rsidR="008544E1" w:rsidRDefault="008544E1" w:rsidP="003F7C04">
            <w:pPr>
              <w:jc w:val="center"/>
              <w:rPr>
                <w:sz w:val="16"/>
                <w:szCs w:val="16"/>
                <w:lang w:val="en-US"/>
              </w:rPr>
            </w:pPr>
            <w:r>
              <w:rPr>
                <w:sz w:val="16"/>
                <w:szCs w:val="16"/>
                <w:lang w:val="en-US"/>
              </w:rPr>
              <w:t>2653102100828</w:t>
            </w:r>
          </w:p>
        </w:tc>
        <w:tc>
          <w:tcPr>
            <w:tcW w:w="3402" w:type="dxa"/>
            <w:gridSpan w:val="2"/>
            <w:tcBorders>
              <w:top w:val="nil"/>
              <w:bottom w:val="single" w:sz="2" w:space="0" w:color="auto"/>
            </w:tcBorders>
          </w:tcPr>
          <w:p w14:paraId="32EAD636" w14:textId="77777777" w:rsidR="008544E1" w:rsidRDefault="008544E1" w:rsidP="003F7C04">
            <w:pPr>
              <w:rPr>
                <w:lang w:val="en-US"/>
              </w:rPr>
            </w:pPr>
            <w:r>
              <w:rPr>
                <w:lang w:val="en-US"/>
              </w:rPr>
              <w:t>Amestec "Nivelir-Rapid"</w:t>
            </w:r>
          </w:p>
        </w:tc>
        <w:tc>
          <w:tcPr>
            <w:tcW w:w="2268" w:type="dxa"/>
            <w:tcBorders>
              <w:top w:val="nil"/>
              <w:bottom w:val="single" w:sz="2" w:space="0" w:color="auto"/>
            </w:tcBorders>
          </w:tcPr>
          <w:p w14:paraId="7628AAA8" w14:textId="77777777" w:rsidR="008544E1" w:rsidRDefault="008544E1" w:rsidP="003F7C04">
            <w:pPr>
              <w:rPr>
                <w:lang w:val="en-US"/>
              </w:rPr>
            </w:pPr>
            <w:r>
              <w:rPr>
                <w:lang w:val="en-US"/>
              </w:rPr>
              <w:t>kg</w:t>
            </w:r>
          </w:p>
        </w:tc>
        <w:tc>
          <w:tcPr>
            <w:tcW w:w="2268" w:type="dxa"/>
            <w:tcBorders>
              <w:top w:val="nil"/>
              <w:bottom w:val="single" w:sz="2" w:space="0" w:color="auto"/>
            </w:tcBorders>
          </w:tcPr>
          <w:p w14:paraId="1127F575" w14:textId="77777777" w:rsidR="008544E1" w:rsidRDefault="008544E1" w:rsidP="003F7C04">
            <w:pPr>
              <w:rPr>
                <w:lang w:val="en-US"/>
              </w:rPr>
            </w:pPr>
            <w:r>
              <w:rPr>
                <w:lang w:val="en-US"/>
              </w:rPr>
              <w:t>228,1873</w:t>
            </w:r>
          </w:p>
        </w:tc>
      </w:tr>
      <w:tr w:rsidR="008544E1" w14:paraId="1B48E26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CC3A7" w14:textId="77777777" w:rsidR="008544E1" w:rsidRDefault="008544E1" w:rsidP="003F7C04">
            <w:pPr>
              <w:rPr>
                <w:lang w:val="en-US"/>
              </w:rPr>
            </w:pPr>
          </w:p>
        </w:tc>
        <w:tc>
          <w:tcPr>
            <w:tcW w:w="1276" w:type="dxa"/>
            <w:gridSpan w:val="2"/>
            <w:tcBorders>
              <w:top w:val="nil"/>
              <w:bottom w:val="single" w:sz="2" w:space="0" w:color="auto"/>
            </w:tcBorders>
            <w:vAlign w:val="center"/>
          </w:tcPr>
          <w:p w14:paraId="4B9A9C62" w14:textId="77777777" w:rsidR="008544E1" w:rsidRDefault="008544E1" w:rsidP="003F7C04">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056E36B8" w14:textId="77777777" w:rsidR="008544E1" w:rsidRDefault="008544E1" w:rsidP="003F7C04">
            <w:pPr>
              <w:rPr>
                <w:lang w:val="en-US"/>
              </w:rPr>
            </w:pPr>
            <w:r>
              <w:rPr>
                <w:lang w:val="en-US"/>
              </w:rPr>
              <w:t>Grund "Tifengrund"</w:t>
            </w:r>
          </w:p>
        </w:tc>
        <w:tc>
          <w:tcPr>
            <w:tcW w:w="2268" w:type="dxa"/>
            <w:tcBorders>
              <w:top w:val="nil"/>
              <w:bottom w:val="single" w:sz="2" w:space="0" w:color="auto"/>
            </w:tcBorders>
          </w:tcPr>
          <w:p w14:paraId="7035DF85" w14:textId="77777777" w:rsidR="008544E1" w:rsidRDefault="008544E1" w:rsidP="003F7C04">
            <w:pPr>
              <w:rPr>
                <w:lang w:val="en-US"/>
              </w:rPr>
            </w:pPr>
            <w:r>
              <w:rPr>
                <w:lang w:val="en-US"/>
              </w:rPr>
              <w:t>kg</w:t>
            </w:r>
          </w:p>
        </w:tc>
        <w:tc>
          <w:tcPr>
            <w:tcW w:w="2268" w:type="dxa"/>
            <w:tcBorders>
              <w:top w:val="nil"/>
              <w:bottom w:val="single" w:sz="2" w:space="0" w:color="auto"/>
            </w:tcBorders>
          </w:tcPr>
          <w:p w14:paraId="5DCCF7BC" w14:textId="77777777" w:rsidR="008544E1" w:rsidRDefault="008544E1" w:rsidP="003F7C04">
            <w:pPr>
              <w:rPr>
                <w:lang w:val="en-US"/>
              </w:rPr>
            </w:pPr>
            <w:r>
              <w:rPr>
                <w:lang w:val="en-US"/>
              </w:rPr>
              <w:t>1,3423</w:t>
            </w:r>
          </w:p>
        </w:tc>
      </w:tr>
      <w:tr w:rsidR="008544E1" w14:paraId="2979118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273F7" w14:textId="77777777" w:rsidR="008544E1" w:rsidRDefault="008544E1" w:rsidP="003F7C04">
            <w:pPr>
              <w:rPr>
                <w:lang w:val="en-US"/>
              </w:rPr>
            </w:pPr>
          </w:p>
        </w:tc>
        <w:tc>
          <w:tcPr>
            <w:tcW w:w="1276" w:type="dxa"/>
            <w:gridSpan w:val="2"/>
            <w:tcBorders>
              <w:top w:val="nil"/>
              <w:bottom w:val="single" w:sz="2" w:space="0" w:color="auto"/>
            </w:tcBorders>
            <w:vAlign w:val="center"/>
          </w:tcPr>
          <w:p w14:paraId="02C7AFD0"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1B07350" w14:textId="77777777" w:rsidR="008544E1" w:rsidRDefault="008544E1" w:rsidP="003F7C04">
            <w:pPr>
              <w:rPr>
                <w:lang w:val="en-US"/>
              </w:rPr>
            </w:pPr>
            <w:r>
              <w:rPr>
                <w:lang w:val="en-US"/>
              </w:rPr>
              <w:t>Apa</w:t>
            </w:r>
          </w:p>
        </w:tc>
        <w:tc>
          <w:tcPr>
            <w:tcW w:w="2268" w:type="dxa"/>
            <w:tcBorders>
              <w:top w:val="nil"/>
              <w:bottom w:val="single" w:sz="2" w:space="0" w:color="auto"/>
            </w:tcBorders>
          </w:tcPr>
          <w:p w14:paraId="2944991C" w14:textId="77777777" w:rsidR="008544E1" w:rsidRDefault="008544E1" w:rsidP="003F7C04">
            <w:pPr>
              <w:rPr>
                <w:lang w:val="en-US"/>
              </w:rPr>
            </w:pPr>
            <w:r>
              <w:rPr>
                <w:lang w:val="en-US"/>
              </w:rPr>
              <w:t>m3</w:t>
            </w:r>
          </w:p>
        </w:tc>
        <w:tc>
          <w:tcPr>
            <w:tcW w:w="2268" w:type="dxa"/>
            <w:tcBorders>
              <w:top w:val="nil"/>
              <w:bottom w:val="single" w:sz="2" w:space="0" w:color="auto"/>
            </w:tcBorders>
          </w:tcPr>
          <w:p w14:paraId="47B297DF" w14:textId="77777777" w:rsidR="008544E1" w:rsidRDefault="008544E1" w:rsidP="003F7C04">
            <w:pPr>
              <w:rPr>
                <w:lang w:val="en-US"/>
              </w:rPr>
            </w:pPr>
            <w:r>
              <w:rPr>
                <w:lang w:val="en-US"/>
              </w:rPr>
              <w:t>0,0597</w:t>
            </w:r>
          </w:p>
        </w:tc>
      </w:tr>
      <w:tr w:rsidR="008544E1" w14:paraId="124EE70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A2B892" w14:textId="77777777" w:rsidR="008544E1" w:rsidRDefault="008544E1" w:rsidP="003F7C04">
            <w:pPr>
              <w:rPr>
                <w:lang w:val="en-US"/>
              </w:rPr>
            </w:pPr>
          </w:p>
        </w:tc>
        <w:tc>
          <w:tcPr>
            <w:tcW w:w="1276" w:type="dxa"/>
            <w:gridSpan w:val="2"/>
            <w:tcBorders>
              <w:top w:val="nil"/>
              <w:bottom w:val="single" w:sz="2" w:space="0" w:color="auto"/>
            </w:tcBorders>
            <w:vAlign w:val="center"/>
          </w:tcPr>
          <w:p w14:paraId="118F7FED"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92B5421"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1E475633"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1C29EB2" w14:textId="77777777" w:rsidR="008544E1" w:rsidRDefault="008544E1" w:rsidP="003F7C04">
            <w:pPr>
              <w:rPr>
                <w:lang w:val="en-US"/>
              </w:rPr>
            </w:pPr>
            <w:r>
              <w:rPr>
                <w:lang w:val="en-US"/>
              </w:rPr>
              <w:t>0,6233</w:t>
            </w:r>
          </w:p>
        </w:tc>
      </w:tr>
      <w:tr w:rsidR="008544E1" w14:paraId="2982F1C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20BF9" w14:textId="77777777" w:rsidR="008544E1" w:rsidRDefault="008544E1" w:rsidP="003F7C04">
            <w:pPr>
              <w:rPr>
                <w:lang w:val="en-US"/>
              </w:rPr>
            </w:pPr>
          </w:p>
        </w:tc>
        <w:tc>
          <w:tcPr>
            <w:tcW w:w="1276" w:type="dxa"/>
            <w:gridSpan w:val="2"/>
            <w:tcBorders>
              <w:top w:val="nil"/>
              <w:bottom w:val="single" w:sz="2" w:space="0" w:color="auto"/>
            </w:tcBorders>
            <w:vAlign w:val="center"/>
          </w:tcPr>
          <w:p w14:paraId="01924925"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40CC351"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58ADE114"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1A09BBA" w14:textId="77777777" w:rsidR="008544E1" w:rsidRDefault="008544E1" w:rsidP="003F7C04">
            <w:pPr>
              <w:rPr>
                <w:lang w:val="en-US"/>
              </w:rPr>
            </w:pPr>
            <w:r>
              <w:rPr>
                <w:lang w:val="en-US"/>
              </w:rPr>
              <w:t>0,1484</w:t>
            </w:r>
          </w:p>
        </w:tc>
      </w:tr>
      <w:tr w:rsidR="008544E1" w14:paraId="01C1DFB9"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25CE0" w14:textId="77777777" w:rsidR="008544E1" w:rsidRDefault="008544E1" w:rsidP="003F7C04">
            <w:pPr>
              <w:rPr>
                <w:lang w:val="en-US"/>
              </w:rPr>
            </w:pPr>
            <w:r>
              <w:rPr>
                <w:lang w:val="en-US"/>
              </w:rPr>
              <w:t>93</w:t>
            </w:r>
          </w:p>
        </w:tc>
        <w:tc>
          <w:tcPr>
            <w:tcW w:w="1276" w:type="dxa"/>
            <w:gridSpan w:val="2"/>
            <w:tcBorders>
              <w:top w:val="single" w:sz="4" w:space="0" w:color="auto"/>
              <w:bottom w:val="single" w:sz="4" w:space="0" w:color="auto"/>
            </w:tcBorders>
          </w:tcPr>
          <w:p w14:paraId="6731C155" w14:textId="77777777" w:rsidR="008544E1" w:rsidRDefault="008544E1" w:rsidP="003F7C04">
            <w:pPr>
              <w:rPr>
                <w:lang w:val="en-US"/>
              </w:rPr>
            </w:pPr>
            <w:r>
              <w:rPr>
                <w:lang w:val="en-US"/>
              </w:rPr>
              <w:t>CG56A1 k=3</w:t>
            </w:r>
          </w:p>
          <w:p w14:paraId="7AD2D06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49259FD"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Corectia la norma CG56A: se scade la 1mm grosime:</w:t>
            </w:r>
            <w:r>
              <w:rPr>
                <w:rFonts w:ascii="Times New Roman CYR" w:hAnsi="Times New Roman CYR" w:cs="Times New Roman CYR"/>
                <w:sz w:val="16"/>
                <w:szCs w:val="16"/>
                <w:lang w:val="en-US"/>
              </w:rPr>
              <w:t xml:space="preserve"> </w:t>
            </w:r>
          </w:p>
          <w:p w14:paraId="7D92EC8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8895BBA"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1890B023" w14:textId="77777777" w:rsidR="008544E1" w:rsidRDefault="008544E1" w:rsidP="003F7C04">
            <w:pPr>
              <w:jc w:val="center"/>
              <w:rPr>
                <w:lang w:val="en-US"/>
              </w:rPr>
            </w:pPr>
            <w:r>
              <w:rPr>
                <w:lang w:val="en-US"/>
              </w:rPr>
              <w:t>14,8400</w:t>
            </w:r>
          </w:p>
        </w:tc>
      </w:tr>
      <w:tr w:rsidR="008544E1" w14:paraId="0C12667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067BF" w14:textId="77777777" w:rsidR="008544E1" w:rsidRDefault="008544E1" w:rsidP="003F7C04">
            <w:pPr>
              <w:rPr>
                <w:lang w:val="en-US"/>
              </w:rPr>
            </w:pPr>
          </w:p>
        </w:tc>
        <w:tc>
          <w:tcPr>
            <w:tcW w:w="1276" w:type="dxa"/>
            <w:gridSpan w:val="2"/>
            <w:tcBorders>
              <w:top w:val="nil"/>
              <w:bottom w:val="single" w:sz="2" w:space="0" w:color="auto"/>
            </w:tcBorders>
            <w:vAlign w:val="center"/>
          </w:tcPr>
          <w:p w14:paraId="5B88ABF5"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2539AEDD"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30F608D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9BCD3B3" w14:textId="77777777" w:rsidR="008544E1" w:rsidRDefault="008544E1" w:rsidP="003F7C04">
            <w:pPr>
              <w:rPr>
                <w:lang w:val="en-US"/>
              </w:rPr>
            </w:pPr>
            <w:r>
              <w:rPr>
                <w:lang w:val="en-US"/>
              </w:rPr>
              <w:t>1,0240</w:t>
            </w:r>
          </w:p>
        </w:tc>
      </w:tr>
      <w:tr w:rsidR="008544E1" w14:paraId="7431BF3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11D40" w14:textId="77777777" w:rsidR="008544E1" w:rsidRDefault="008544E1" w:rsidP="003F7C04">
            <w:pPr>
              <w:rPr>
                <w:lang w:val="en-US"/>
              </w:rPr>
            </w:pPr>
          </w:p>
        </w:tc>
        <w:tc>
          <w:tcPr>
            <w:tcW w:w="1276" w:type="dxa"/>
            <w:gridSpan w:val="2"/>
            <w:tcBorders>
              <w:top w:val="nil"/>
              <w:bottom w:val="single" w:sz="2" w:space="0" w:color="auto"/>
            </w:tcBorders>
            <w:vAlign w:val="center"/>
          </w:tcPr>
          <w:p w14:paraId="14FBE111" w14:textId="77777777" w:rsidR="008544E1" w:rsidRDefault="008544E1" w:rsidP="003F7C04">
            <w:pPr>
              <w:jc w:val="center"/>
              <w:rPr>
                <w:sz w:val="16"/>
                <w:szCs w:val="16"/>
                <w:lang w:val="en-US"/>
              </w:rPr>
            </w:pPr>
            <w:r>
              <w:rPr>
                <w:sz w:val="16"/>
                <w:szCs w:val="16"/>
                <w:lang w:val="en-US"/>
              </w:rPr>
              <w:t>2653102100828</w:t>
            </w:r>
          </w:p>
        </w:tc>
        <w:tc>
          <w:tcPr>
            <w:tcW w:w="3402" w:type="dxa"/>
            <w:gridSpan w:val="2"/>
            <w:tcBorders>
              <w:top w:val="nil"/>
              <w:bottom w:val="single" w:sz="2" w:space="0" w:color="auto"/>
            </w:tcBorders>
          </w:tcPr>
          <w:p w14:paraId="1DF60139" w14:textId="77777777" w:rsidR="008544E1" w:rsidRDefault="008544E1" w:rsidP="003F7C04">
            <w:pPr>
              <w:rPr>
                <w:lang w:val="en-US"/>
              </w:rPr>
            </w:pPr>
            <w:r>
              <w:rPr>
                <w:lang w:val="en-US"/>
              </w:rPr>
              <w:t>Amestec "Nivelir-Rapid"</w:t>
            </w:r>
          </w:p>
        </w:tc>
        <w:tc>
          <w:tcPr>
            <w:tcW w:w="2268" w:type="dxa"/>
            <w:tcBorders>
              <w:top w:val="nil"/>
              <w:bottom w:val="single" w:sz="2" w:space="0" w:color="auto"/>
            </w:tcBorders>
          </w:tcPr>
          <w:p w14:paraId="0199BC74" w14:textId="77777777" w:rsidR="008544E1" w:rsidRDefault="008544E1" w:rsidP="003F7C04">
            <w:pPr>
              <w:rPr>
                <w:lang w:val="en-US"/>
              </w:rPr>
            </w:pPr>
            <w:r>
              <w:rPr>
                <w:lang w:val="en-US"/>
              </w:rPr>
              <w:t>kg</w:t>
            </w:r>
          </w:p>
        </w:tc>
        <w:tc>
          <w:tcPr>
            <w:tcW w:w="2268" w:type="dxa"/>
            <w:tcBorders>
              <w:top w:val="nil"/>
              <w:bottom w:val="single" w:sz="2" w:space="0" w:color="auto"/>
            </w:tcBorders>
          </w:tcPr>
          <w:p w14:paraId="01DF7254" w14:textId="77777777" w:rsidR="008544E1" w:rsidRDefault="008544E1" w:rsidP="003F7C04">
            <w:pPr>
              <w:rPr>
                <w:lang w:val="en-US"/>
              </w:rPr>
            </w:pPr>
            <w:r>
              <w:rPr>
                <w:lang w:val="en-US"/>
              </w:rPr>
              <w:t>90,9343</w:t>
            </w:r>
          </w:p>
        </w:tc>
      </w:tr>
      <w:tr w:rsidR="008544E1" w14:paraId="706AAE2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82210C" w14:textId="77777777" w:rsidR="008544E1" w:rsidRDefault="008544E1" w:rsidP="003F7C04">
            <w:pPr>
              <w:rPr>
                <w:lang w:val="en-US"/>
              </w:rPr>
            </w:pPr>
          </w:p>
        </w:tc>
        <w:tc>
          <w:tcPr>
            <w:tcW w:w="1276" w:type="dxa"/>
            <w:gridSpan w:val="2"/>
            <w:tcBorders>
              <w:top w:val="nil"/>
              <w:bottom w:val="single" w:sz="2" w:space="0" w:color="auto"/>
            </w:tcBorders>
            <w:vAlign w:val="center"/>
          </w:tcPr>
          <w:p w14:paraId="223A962A"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C9F83B4" w14:textId="77777777" w:rsidR="008544E1" w:rsidRDefault="008544E1" w:rsidP="003F7C04">
            <w:pPr>
              <w:rPr>
                <w:lang w:val="en-US"/>
              </w:rPr>
            </w:pPr>
            <w:r>
              <w:rPr>
                <w:lang w:val="en-US"/>
              </w:rPr>
              <w:t>Apa</w:t>
            </w:r>
          </w:p>
        </w:tc>
        <w:tc>
          <w:tcPr>
            <w:tcW w:w="2268" w:type="dxa"/>
            <w:tcBorders>
              <w:top w:val="nil"/>
              <w:bottom w:val="single" w:sz="2" w:space="0" w:color="auto"/>
            </w:tcBorders>
          </w:tcPr>
          <w:p w14:paraId="4E8C5DF1" w14:textId="77777777" w:rsidR="008544E1" w:rsidRDefault="008544E1" w:rsidP="003F7C04">
            <w:pPr>
              <w:rPr>
                <w:lang w:val="en-US"/>
              </w:rPr>
            </w:pPr>
            <w:r>
              <w:rPr>
                <w:lang w:val="en-US"/>
              </w:rPr>
              <w:t>m3</w:t>
            </w:r>
          </w:p>
        </w:tc>
        <w:tc>
          <w:tcPr>
            <w:tcW w:w="2268" w:type="dxa"/>
            <w:tcBorders>
              <w:top w:val="nil"/>
              <w:bottom w:val="single" w:sz="2" w:space="0" w:color="auto"/>
            </w:tcBorders>
          </w:tcPr>
          <w:p w14:paraId="79FCC050" w14:textId="77777777" w:rsidR="008544E1" w:rsidRDefault="008544E1" w:rsidP="003F7C04">
            <w:pPr>
              <w:rPr>
                <w:lang w:val="en-US"/>
              </w:rPr>
            </w:pPr>
            <w:r>
              <w:rPr>
                <w:lang w:val="en-US"/>
              </w:rPr>
              <w:t>0,0594</w:t>
            </w:r>
          </w:p>
        </w:tc>
      </w:tr>
      <w:tr w:rsidR="008544E1" w14:paraId="15051ED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70593" w14:textId="77777777" w:rsidR="008544E1" w:rsidRDefault="008544E1" w:rsidP="003F7C04">
            <w:pPr>
              <w:rPr>
                <w:lang w:val="en-US"/>
              </w:rPr>
            </w:pPr>
          </w:p>
        </w:tc>
        <w:tc>
          <w:tcPr>
            <w:tcW w:w="1276" w:type="dxa"/>
            <w:gridSpan w:val="2"/>
            <w:tcBorders>
              <w:top w:val="nil"/>
              <w:bottom w:val="single" w:sz="2" w:space="0" w:color="auto"/>
            </w:tcBorders>
            <w:vAlign w:val="center"/>
          </w:tcPr>
          <w:p w14:paraId="6D8DAD4B"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6F3E0EBA"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3AC7F8C5"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49F7981" w14:textId="77777777" w:rsidR="008544E1" w:rsidRDefault="008544E1" w:rsidP="003F7C04">
            <w:pPr>
              <w:rPr>
                <w:lang w:val="en-US"/>
              </w:rPr>
            </w:pPr>
            <w:r>
              <w:rPr>
                <w:lang w:val="en-US"/>
              </w:rPr>
              <w:t>0,1781</w:t>
            </w:r>
          </w:p>
        </w:tc>
      </w:tr>
      <w:tr w:rsidR="008544E1" w14:paraId="0AAA440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CAA79" w14:textId="77777777" w:rsidR="008544E1" w:rsidRDefault="008544E1" w:rsidP="003F7C04">
            <w:pPr>
              <w:rPr>
                <w:lang w:val="en-US"/>
              </w:rPr>
            </w:pPr>
          </w:p>
        </w:tc>
        <w:tc>
          <w:tcPr>
            <w:tcW w:w="1276" w:type="dxa"/>
            <w:gridSpan w:val="2"/>
            <w:tcBorders>
              <w:top w:val="nil"/>
              <w:bottom w:val="single" w:sz="2" w:space="0" w:color="auto"/>
            </w:tcBorders>
            <w:vAlign w:val="center"/>
          </w:tcPr>
          <w:p w14:paraId="49A4964F"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A2730F0"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5C8D3D21"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16F01F1" w14:textId="77777777" w:rsidR="008544E1" w:rsidRDefault="008544E1" w:rsidP="003F7C04">
            <w:pPr>
              <w:rPr>
                <w:lang w:val="en-US"/>
              </w:rPr>
            </w:pPr>
            <w:r>
              <w:rPr>
                <w:lang w:val="en-US"/>
              </w:rPr>
              <w:t>0,0445</w:t>
            </w:r>
          </w:p>
        </w:tc>
      </w:tr>
      <w:tr w:rsidR="008544E1" w14:paraId="1B4B1600"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1AE31" w14:textId="77777777" w:rsidR="008544E1" w:rsidRDefault="008544E1" w:rsidP="003F7C04">
            <w:pPr>
              <w:rPr>
                <w:lang w:val="en-US"/>
              </w:rPr>
            </w:pPr>
            <w:r>
              <w:rPr>
                <w:lang w:val="en-US"/>
              </w:rPr>
              <w:t>94</w:t>
            </w:r>
          </w:p>
        </w:tc>
        <w:tc>
          <w:tcPr>
            <w:tcW w:w="1276" w:type="dxa"/>
            <w:gridSpan w:val="2"/>
            <w:tcBorders>
              <w:top w:val="single" w:sz="4" w:space="0" w:color="auto"/>
              <w:bottom w:val="single" w:sz="4" w:space="0" w:color="auto"/>
            </w:tcBorders>
          </w:tcPr>
          <w:p w14:paraId="78847739" w14:textId="77777777" w:rsidR="008544E1" w:rsidRDefault="008544E1" w:rsidP="003F7C04">
            <w:pPr>
              <w:rPr>
                <w:lang w:val="en-US"/>
              </w:rPr>
            </w:pPr>
            <w:r>
              <w:rPr>
                <w:lang w:val="en-US"/>
              </w:rPr>
              <w:t>CG08A</w:t>
            </w:r>
          </w:p>
          <w:p w14:paraId="0CDEB55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6E00A0C" w14:textId="77777777" w:rsidR="008544E1" w:rsidRDefault="008544E1" w:rsidP="003F7C04">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 (Pardoseli din Vinil grosime 4 mm)</w:t>
            </w:r>
            <w:r>
              <w:rPr>
                <w:rFonts w:ascii="Times New Roman CYR" w:hAnsi="Times New Roman CYR" w:cs="Times New Roman CYR"/>
                <w:sz w:val="16"/>
                <w:szCs w:val="16"/>
                <w:lang w:val="en-US"/>
              </w:rPr>
              <w:t xml:space="preserve"> </w:t>
            </w:r>
          </w:p>
          <w:p w14:paraId="6BEE4BB8"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FDBB81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B3354DB" w14:textId="77777777" w:rsidR="008544E1" w:rsidRDefault="008544E1" w:rsidP="003F7C04">
            <w:pPr>
              <w:jc w:val="center"/>
              <w:rPr>
                <w:lang w:val="en-US"/>
              </w:rPr>
            </w:pPr>
            <w:r>
              <w:rPr>
                <w:lang w:val="en-US"/>
              </w:rPr>
              <w:t>14,8400</w:t>
            </w:r>
          </w:p>
        </w:tc>
      </w:tr>
      <w:tr w:rsidR="008544E1" w14:paraId="583114D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7B992" w14:textId="77777777" w:rsidR="008544E1" w:rsidRDefault="008544E1" w:rsidP="003F7C04">
            <w:pPr>
              <w:rPr>
                <w:lang w:val="en-US"/>
              </w:rPr>
            </w:pPr>
          </w:p>
        </w:tc>
        <w:tc>
          <w:tcPr>
            <w:tcW w:w="1276" w:type="dxa"/>
            <w:gridSpan w:val="2"/>
            <w:tcBorders>
              <w:top w:val="nil"/>
              <w:bottom w:val="single" w:sz="2" w:space="0" w:color="auto"/>
            </w:tcBorders>
            <w:vAlign w:val="center"/>
          </w:tcPr>
          <w:p w14:paraId="19B6D907"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6B0A3DB"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18AD8E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6AF2527" w14:textId="77777777" w:rsidR="008544E1" w:rsidRDefault="008544E1" w:rsidP="003F7C04">
            <w:pPr>
              <w:rPr>
                <w:lang w:val="en-US"/>
              </w:rPr>
            </w:pPr>
            <w:r>
              <w:rPr>
                <w:lang w:val="en-US"/>
              </w:rPr>
              <w:t>1,4840</w:t>
            </w:r>
          </w:p>
        </w:tc>
      </w:tr>
      <w:tr w:rsidR="008544E1" w14:paraId="1ECEF5F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98DD7" w14:textId="77777777" w:rsidR="008544E1" w:rsidRDefault="008544E1" w:rsidP="003F7C04">
            <w:pPr>
              <w:rPr>
                <w:lang w:val="en-US"/>
              </w:rPr>
            </w:pPr>
          </w:p>
        </w:tc>
        <w:tc>
          <w:tcPr>
            <w:tcW w:w="1276" w:type="dxa"/>
            <w:gridSpan w:val="2"/>
            <w:tcBorders>
              <w:top w:val="nil"/>
              <w:bottom w:val="single" w:sz="2" w:space="0" w:color="auto"/>
            </w:tcBorders>
            <w:vAlign w:val="center"/>
          </w:tcPr>
          <w:p w14:paraId="19C3561D" w14:textId="77777777" w:rsidR="008544E1" w:rsidRDefault="008544E1" w:rsidP="003F7C04">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75CB4450" w14:textId="77777777" w:rsidR="008544E1" w:rsidRDefault="008544E1" w:rsidP="003F7C04">
            <w:pPr>
              <w:rPr>
                <w:lang w:val="en-US"/>
              </w:rPr>
            </w:pPr>
            <w:r>
              <w:rPr>
                <w:lang w:val="en-US"/>
              </w:rPr>
              <w:t>Finisor MP</w:t>
            </w:r>
          </w:p>
        </w:tc>
        <w:tc>
          <w:tcPr>
            <w:tcW w:w="2268" w:type="dxa"/>
            <w:tcBorders>
              <w:top w:val="nil"/>
              <w:bottom w:val="single" w:sz="2" w:space="0" w:color="auto"/>
            </w:tcBorders>
          </w:tcPr>
          <w:p w14:paraId="1208B09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26B70B0" w14:textId="77777777" w:rsidR="008544E1" w:rsidRDefault="008544E1" w:rsidP="003F7C04">
            <w:pPr>
              <w:rPr>
                <w:lang w:val="en-US"/>
              </w:rPr>
            </w:pPr>
            <w:r>
              <w:rPr>
                <w:lang w:val="en-US"/>
              </w:rPr>
              <w:t>14,8400</w:t>
            </w:r>
          </w:p>
        </w:tc>
      </w:tr>
      <w:tr w:rsidR="008544E1" w14:paraId="435F6BA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FD40A" w14:textId="77777777" w:rsidR="008544E1" w:rsidRDefault="008544E1" w:rsidP="003F7C04">
            <w:pPr>
              <w:rPr>
                <w:lang w:val="en-US"/>
              </w:rPr>
            </w:pPr>
          </w:p>
        </w:tc>
        <w:tc>
          <w:tcPr>
            <w:tcW w:w="1276" w:type="dxa"/>
            <w:gridSpan w:val="2"/>
            <w:tcBorders>
              <w:top w:val="nil"/>
              <w:bottom w:val="single" w:sz="2" w:space="0" w:color="auto"/>
            </w:tcBorders>
            <w:vAlign w:val="center"/>
          </w:tcPr>
          <w:p w14:paraId="4E36310A" w14:textId="77777777" w:rsidR="008544E1" w:rsidRDefault="008544E1" w:rsidP="003F7C04">
            <w:pPr>
              <w:jc w:val="center"/>
              <w:rPr>
                <w:sz w:val="16"/>
                <w:szCs w:val="16"/>
                <w:lang w:val="en-US"/>
              </w:rPr>
            </w:pPr>
            <w:r>
              <w:rPr>
                <w:sz w:val="16"/>
                <w:szCs w:val="16"/>
                <w:lang w:val="en-US"/>
              </w:rPr>
              <w:t>252311671634523</w:t>
            </w:r>
          </w:p>
        </w:tc>
        <w:tc>
          <w:tcPr>
            <w:tcW w:w="3402" w:type="dxa"/>
            <w:gridSpan w:val="2"/>
            <w:tcBorders>
              <w:top w:val="nil"/>
              <w:bottom w:val="single" w:sz="2" w:space="0" w:color="auto"/>
            </w:tcBorders>
          </w:tcPr>
          <w:p w14:paraId="10042953" w14:textId="77777777" w:rsidR="008544E1" w:rsidRDefault="008544E1" w:rsidP="003F7C04">
            <w:pPr>
              <w:rPr>
                <w:lang w:val="en-US"/>
              </w:rPr>
            </w:pPr>
            <w:r>
              <w:rPr>
                <w:lang w:val="en-US"/>
              </w:rPr>
              <w:t>Pardoseli din Vinil grosime 4 mm</w:t>
            </w:r>
          </w:p>
        </w:tc>
        <w:tc>
          <w:tcPr>
            <w:tcW w:w="2268" w:type="dxa"/>
            <w:tcBorders>
              <w:top w:val="nil"/>
              <w:bottom w:val="single" w:sz="2" w:space="0" w:color="auto"/>
            </w:tcBorders>
          </w:tcPr>
          <w:p w14:paraId="0AB1FCB8" w14:textId="77777777" w:rsidR="008544E1" w:rsidRDefault="008544E1" w:rsidP="003F7C04">
            <w:pPr>
              <w:rPr>
                <w:lang w:val="en-US"/>
              </w:rPr>
            </w:pPr>
            <w:r>
              <w:rPr>
                <w:lang w:val="en-US"/>
              </w:rPr>
              <w:t>m2</w:t>
            </w:r>
          </w:p>
        </w:tc>
        <w:tc>
          <w:tcPr>
            <w:tcW w:w="2268" w:type="dxa"/>
            <w:tcBorders>
              <w:top w:val="nil"/>
              <w:bottom w:val="single" w:sz="2" w:space="0" w:color="auto"/>
            </w:tcBorders>
          </w:tcPr>
          <w:p w14:paraId="6938CEB9" w14:textId="77777777" w:rsidR="008544E1" w:rsidRDefault="008544E1" w:rsidP="003F7C04">
            <w:pPr>
              <w:rPr>
                <w:lang w:val="en-US"/>
              </w:rPr>
            </w:pPr>
            <w:r>
              <w:rPr>
                <w:lang w:val="en-US"/>
              </w:rPr>
              <w:t>15,8157</w:t>
            </w:r>
          </w:p>
        </w:tc>
      </w:tr>
      <w:tr w:rsidR="008544E1" w14:paraId="3C904FD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25E81" w14:textId="77777777" w:rsidR="008544E1" w:rsidRDefault="008544E1" w:rsidP="003F7C04">
            <w:pPr>
              <w:rPr>
                <w:lang w:val="en-US"/>
              </w:rPr>
            </w:pPr>
          </w:p>
        </w:tc>
        <w:tc>
          <w:tcPr>
            <w:tcW w:w="1276" w:type="dxa"/>
            <w:gridSpan w:val="2"/>
            <w:tcBorders>
              <w:top w:val="nil"/>
              <w:bottom w:val="single" w:sz="2" w:space="0" w:color="auto"/>
            </w:tcBorders>
            <w:vAlign w:val="center"/>
          </w:tcPr>
          <w:p w14:paraId="5BE05D78" w14:textId="77777777" w:rsidR="008544E1" w:rsidRDefault="008544E1" w:rsidP="003F7C04">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496E9FEE" w14:textId="77777777" w:rsidR="008544E1" w:rsidRDefault="008544E1" w:rsidP="003F7C04">
            <w:pPr>
              <w:rPr>
                <w:lang w:val="en-US"/>
              </w:rPr>
            </w:pPr>
            <w:r>
              <w:rPr>
                <w:lang w:val="en-US"/>
              </w:rPr>
              <w:t>Grund prenadez tip M</w:t>
            </w:r>
          </w:p>
        </w:tc>
        <w:tc>
          <w:tcPr>
            <w:tcW w:w="2268" w:type="dxa"/>
            <w:tcBorders>
              <w:top w:val="nil"/>
              <w:bottom w:val="single" w:sz="2" w:space="0" w:color="auto"/>
            </w:tcBorders>
          </w:tcPr>
          <w:p w14:paraId="33FA5769" w14:textId="77777777" w:rsidR="008544E1" w:rsidRDefault="008544E1" w:rsidP="003F7C04">
            <w:pPr>
              <w:rPr>
                <w:lang w:val="en-US"/>
              </w:rPr>
            </w:pPr>
            <w:r>
              <w:rPr>
                <w:lang w:val="en-US"/>
              </w:rPr>
              <w:t>kg</w:t>
            </w:r>
          </w:p>
        </w:tc>
        <w:tc>
          <w:tcPr>
            <w:tcW w:w="2268" w:type="dxa"/>
            <w:tcBorders>
              <w:top w:val="nil"/>
              <w:bottom w:val="single" w:sz="2" w:space="0" w:color="auto"/>
            </w:tcBorders>
          </w:tcPr>
          <w:p w14:paraId="25F82AD7" w14:textId="77777777" w:rsidR="008544E1" w:rsidRDefault="008544E1" w:rsidP="003F7C04">
            <w:pPr>
              <w:rPr>
                <w:lang w:val="en-US"/>
              </w:rPr>
            </w:pPr>
            <w:r>
              <w:rPr>
                <w:lang w:val="en-US"/>
              </w:rPr>
              <w:t>0,4519</w:t>
            </w:r>
          </w:p>
        </w:tc>
      </w:tr>
      <w:tr w:rsidR="008544E1" w14:paraId="5D64926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323B4" w14:textId="77777777" w:rsidR="008544E1" w:rsidRDefault="008544E1" w:rsidP="003F7C04">
            <w:pPr>
              <w:rPr>
                <w:lang w:val="en-US"/>
              </w:rPr>
            </w:pPr>
          </w:p>
        </w:tc>
        <w:tc>
          <w:tcPr>
            <w:tcW w:w="1276" w:type="dxa"/>
            <w:gridSpan w:val="2"/>
            <w:tcBorders>
              <w:top w:val="nil"/>
              <w:bottom w:val="single" w:sz="2" w:space="0" w:color="auto"/>
            </w:tcBorders>
            <w:vAlign w:val="center"/>
          </w:tcPr>
          <w:p w14:paraId="1B8D5FE6" w14:textId="77777777" w:rsidR="008544E1" w:rsidRDefault="008544E1" w:rsidP="003F7C04">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19A4B42D" w14:textId="77777777" w:rsidR="008544E1" w:rsidRDefault="008544E1" w:rsidP="003F7C04">
            <w:pPr>
              <w:rPr>
                <w:lang w:val="en-US"/>
              </w:rPr>
            </w:pPr>
            <w:r>
              <w:rPr>
                <w:lang w:val="en-US"/>
              </w:rPr>
              <w:t>Prenadez 300 NII 2829-74</w:t>
            </w:r>
          </w:p>
        </w:tc>
        <w:tc>
          <w:tcPr>
            <w:tcW w:w="2268" w:type="dxa"/>
            <w:tcBorders>
              <w:top w:val="nil"/>
              <w:bottom w:val="single" w:sz="2" w:space="0" w:color="auto"/>
            </w:tcBorders>
          </w:tcPr>
          <w:p w14:paraId="5EA0EFF9" w14:textId="77777777" w:rsidR="008544E1" w:rsidRDefault="008544E1" w:rsidP="003F7C04">
            <w:pPr>
              <w:rPr>
                <w:lang w:val="en-US"/>
              </w:rPr>
            </w:pPr>
            <w:r>
              <w:rPr>
                <w:lang w:val="en-US"/>
              </w:rPr>
              <w:t>kg</w:t>
            </w:r>
          </w:p>
        </w:tc>
        <w:tc>
          <w:tcPr>
            <w:tcW w:w="2268" w:type="dxa"/>
            <w:tcBorders>
              <w:top w:val="nil"/>
              <w:bottom w:val="single" w:sz="2" w:space="0" w:color="auto"/>
            </w:tcBorders>
          </w:tcPr>
          <w:p w14:paraId="5F230430" w14:textId="77777777" w:rsidR="008544E1" w:rsidRDefault="008544E1" w:rsidP="003F7C04">
            <w:pPr>
              <w:rPr>
                <w:lang w:val="en-US"/>
              </w:rPr>
            </w:pPr>
            <w:r>
              <w:rPr>
                <w:lang w:val="en-US"/>
              </w:rPr>
              <w:t>9,0376</w:t>
            </w:r>
          </w:p>
        </w:tc>
      </w:tr>
      <w:tr w:rsidR="008544E1" w14:paraId="3F9B8D9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0977C" w14:textId="77777777" w:rsidR="008544E1" w:rsidRDefault="008544E1" w:rsidP="003F7C04">
            <w:pPr>
              <w:rPr>
                <w:lang w:val="en-US"/>
              </w:rPr>
            </w:pPr>
          </w:p>
        </w:tc>
        <w:tc>
          <w:tcPr>
            <w:tcW w:w="1276" w:type="dxa"/>
            <w:gridSpan w:val="2"/>
            <w:tcBorders>
              <w:top w:val="nil"/>
              <w:bottom w:val="single" w:sz="2" w:space="0" w:color="auto"/>
            </w:tcBorders>
            <w:vAlign w:val="center"/>
          </w:tcPr>
          <w:p w14:paraId="0CD060BE" w14:textId="77777777" w:rsidR="008544E1" w:rsidRDefault="008544E1" w:rsidP="003F7C04">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311C13B2" w14:textId="77777777" w:rsidR="008544E1" w:rsidRDefault="008544E1" w:rsidP="003F7C04">
            <w:pPr>
              <w:rPr>
                <w:lang w:val="en-US"/>
              </w:rPr>
            </w:pPr>
            <w:r>
              <w:rPr>
                <w:lang w:val="en-US"/>
              </w:rPr>
              <w:t>Diluant prenadez</w:t>
            </w:r>
          </w:p>
        </w:tc>
        <w:tc>
          <w:tcPr>
            <w:tcW w:w="2268" w:type="dxa"/>
            <w:tcBorders>
              <w:top w:val="nil"/>
              <w:bottom w:val="single" w:sz="2" w:space="0" w:color="auto"/>
            </w:tcBorders>
          </w:tcPr>
          <w:p w14:paraId="1D2C4FC2" w14:textId="77777777" w:rsidR="008544E1" w:rsidRDefault="008544E1" w:rsidP="003F7C04">
            <w:pPr>
              <w:rPr>
                <w:lang w:val="en-US"/>
              </w:rPr>
            </w:pPr>
            <w:r>
              <w:rPr>
                <w:lang w:val="en-US"/>
              </w:rPr>
              <w:t>kg</w:t>
            </w:r>
          </w:p>
        </w:tc>
        <w:tc>
          <w:tcPr>
            <w:tcW w:w="2268" w:type="dxa"/>
            <w:tcBorders>
              <w:top w:val="nil"/>
              <w:bottom w:val="single" w:sz="2" w:space="0" w:color="auto"/>
            </w:tcBorders>
          </w:tcPr>
          <w:p w14:paraId="47FC92E1" w14:textId="77777777" w:rsidR="008544E1" w:rsidRDefault="008544E1" w:rsidP="003F7C04">
            <w:pPr>
              <w:rPr>
                <w:lang w:val="en-US"/>
              </w:rPr>
            </w:pPr>
            <w:r>
              <w:rPr>
                <w:lang w:val="en-US"/>
              </w:rPr>
              <w:t>1,2050</w:t>
            </w:r>
          </w:p>
        </w:tc>
      </w:tr>
      <w:tr w:rsidR="008544E1" w14:paraId="2C291CE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92C69F" w14:textId="77777777" w:rsidR="008544E1" w:rsidRDefault="008544E1" w:rsidP="003F7C04">
            <w:pPr>
              <w:rPr>
                <w:lang w:val="en-US"/>
              </w:rPr>
            </w:pPr>
          </w:p>
        </w:tc>
        <w:tc>
          <w:tcPr>
            <w:tcW w:w="1276" w:type="dxa"/>
            <w:gridSpan w:val="2"/>
            <w:tcBorders>
              <w:top w:val="nil"/>
              <w:bottom w:val="single" w:sz="2" w:space="0" w:color="auto"/>
            </w:tcBorders>
            <w:vAlign w:val="center"/>
          </w:tcPr>
          <w:p w14:paraId="12DA9E87"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8004F92"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6EF98C85" w14:textId="77777777" w:rsidR="008544E1" w:rsidRDefault="008544E1" w:rsidP="003F7C04">
            <w:pPr>
              <w:rPr>
                <w:lang w:val="en-US"/>
              </w:rPr>
            </w:pPr>
            <w:r>
              <w:rPr>
                <w:lang w:val="en-US"/>
              </w:rPr>
              <w:t>kg</w:t>
            </w:r>
          </w:p>
        </w:tc>
        <w:tc>
          <w:tcPr>
            <w:tcW w:w="2268" w:type="dxa"/>
            <w:tcBorders>
              <w:top w:val="nil"/>
              <w:bottom w:val="single" w:sz="2" w:space="0" w:color="auto"/>
            </w:tcBorders>
          </w:tcPr>
          <w:p w14:paraId="7690CD83" w14:textId="77777777" w:rsidR="008544E1" w:rsidRDefault="008544E1" w:rsidP="003F7C04">
            <w:pPr>
              <w:rPr>
                <w:lang w:val="en-US"/>
              </w:rPr>
            </w:pPr>
            <w:r>
              <w:rPr>
                <w:lang w:val="en-US"/>
              </w:rPr>
              <w:t>7,5313</w:t>
            </w:r>
          </w:p>
        </w:tc>
      </w:tr>
      <w:tr w:rsidR="008544E1" w14:paraId="4FBDDD4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62BDF" w14:textId="77777777" w:rsidR="008544E1" w:rsidRDefault="008544E1" w:rsidP="003F7C04">
            <w:pPr>
              <w:rPr>
                <w:lang w:val="en-US"/>
              </w:rPr>
            </w:pPr>
          </w:p>
        </w:tc>
        <w:tc>
          <w:tcPr>
            <w:tcW w:w="1276" w:type="dxa"/>
            <w:gridSpan w:val="2"/>
            <w:tcBorders>
              <w:top w:val="nil"/>
              <w:bottom w:val="single" w:sz="2" w:space="0" w:color="auto"/>
            </w:tcBorders>
            <w:vAlign w:val="center"/>
          </w:tcPr>
          <w:p w14:paraId="5F0DEA11"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3D98922"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3B6EB9F7" w14:textId="77777777" w:rsidR="008544E1" w:rsidRDefault="008544E1" w:rsidP="003F7C04">
            <w:pPr>
              <w:rPr>
                <w:lang w:val="en-US"/>
              </w:rPr>
            </w:pPr>
            <w:r>
              <w:rPr>
                <w:lang w:val="en-US"/>
              </w:rPr>
              <w:t>m3</w:t>
            </w:r>
          </w:p>
        </w:tc>
        <w:tc>
          <w:tcPr>
            <w:tcW w:w="2268" w:type="dxa"/>
            <w:tcBorders>
              <w:top w:val="nil"/>
              <w:bottom w:val="single" w:sz="2" w:space="0" w:color="auto"/>
            </w:tcBorders>
          </w:tcPr>
          <w:p w14:paraId="21E0FFB1" w14:textId="77777777" w:rsidR="008544E1" w:rsidRDefault="008544E1" w:rsidP="003F7C04">
            <w:pPr>
              <w:rPr>
                <w:lang w:val="en-US"/>
              </w:rPr>
            </w:pPr>
            <w:r>
              <w:rPr>
                <w:lang w:val="en-US"/>
              </w:rPr>
              <w:t>0,0226</w:t>
            </w:r>
          </w:p>
        </w:tc>
      </w:tr>
      <w:tr w:rsidR="008544E1" w14:paraId="5DB388D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DFAF0F" w14:textId="77777777" w:rsidR="008544E1" w:rsidRDefault="008544E1" w:rsidP="003F7C04">
            <w:pPr>
              <w:rPr>
                <w:lang w:val="en-US"/>
              </w:rPr>
            </w:pPr>
          </w:p>
        </w:tc>
        <w:tc>
          <w:tcPr>
            <w:tcW w:w="1276" w:type="dxa"/>
            <w:gridSpan w:val="2"/>
            <w:tcBorders>
              <w:top w:val="nil"/>
              <w:bottom w:val="single" w:sz="2" w:space="0" w:color="auto"/>
            </w:tcBorders>
            <w:vAlign w:val="center"/>
          </w:tcPr>
          <w:p w14:paraId="3D4BB55B" w14:textId="77777777" w:rsidR="008544E1" w:rsidRDefault="008544E1" w:rsidP="003F7C04">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1C7934E9" w14:textId="77777777" w:rsidR="008544E1" w:rsidRDefault="008544E1" w:rsidP="003F7C04">
            <w:pPr>
              <w:rPr>
                <w:lang w:val="en-US"/>
              </w:rPr>
            </w:pPr>
            <w:r>
              <w:rPr>
                <w:lang w:val="en-US"/>
              </w:rPr>
              <w:t>Aracet dp 50 mich NI 1345-64</w:t>
            </w:r>
          </w:p>
        </w:tc>
        <w:tc>
          <w:tcPr>
            <w:tcW w:w="2268" w:type="dxa"/>
            <w:tcBorders>
              <w:top w:val="nil"/>
              <w:bottom w:val="single" w:sz="2" w:space="0" w:color="auto"/>
            </w:tcBorders>
          </w:tcPr>
          <w:p w14:paraId="70EF81BE" w14:textId="77777777" w:rsidR="008544E1" w:rsidRDefault="008544E1" w:rsidP="003F7C04">
            <w:pPr>
              <w:rPr>
                <w:lang w:val="en-US"/>
              </w:rPr>
            </w:pPr>
            <w:r>
              <w:rPr>
                <w:lang w:val="en-US"/>
              </w:rPr>
              <w:t>kg</w:t>
            </w:r>
          </w:p>
        </w:tc>
        <w:tc>
          <w:tcPr>
            <w:tcW w:w="2268" w:type="dxa"/>
            <w:tcBorders>
              <w:top w:val="nil"/>
              <w:bottom w:val="single" w:sz="2" w:space="0" w:color="auto"/>
            </w:tcBorders>
          </w:tcPr>
          <w:p w14:paraId="2F515195" w14:textId="77777777" w:rsidR="008544E1" w:rsidRDefault="008544E1" w:rsidP="003F7C04">
            <w:pPr>
              <w:rPr>
                <w:lang w:val="en-US"/>
              </w:rPr>
            </w:pPr>
            <w:r>
              <w:rPr>
                <w:lang w:val="en-US"/>
              </w:rPr>
              <w:t>3,0125</w:t>
            </w:r>
          </w:p>
        </w:tc>
      </w:tr>
      <w:tr w:rsidR="008544E1" w14:paraId="0981051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954D10" w14:textId="77777777" w:rsidR="008544E1" w:rsidRDefault="008544E1" w:rsidP="003F7C04">
            <w:pPr>
              <w:rPr>
                <w:lang w:val="en-US"/>
              </w:rPr>
            </w:pPr>
          </w:p>
        </w:tc>
        <w:tc>
          <w:tcPr>
            <w:tcW w:w="1276" w:type="dxa"/>
            <w:gridSpan w:val="2"/>
            <w:tcBorders>
              <w:top w:val="nil"/>
              <w:bottom w:val="single" w:sz="2" w:space="0" w:color="auto"/>
            </w:tcBorders>
            <w:vAlign w:val="center"/>
          </w:tcPr>
          <w:p w14:paraId="39BA380E" w14:textId="77777777" w:rsidR="008544E1" w:rsidRDefault="008544E1" w:rsidP="003F7C04">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38053160" w14:textId="77777777" w:rsidR="008544E1" w:rsidRDefault="008544E1" w:rsidP="003F7C04">
            <w:pPr>
              <w:rPr>
                <w:lang w:val="en-US"/>
              </w:rPr>
            </w:pPr>
            <w:r>
              <w:rPr>
                <w:lang w:val="en-US"/>
              </w:rPr>
              <w:t>Piatra de frecat</w:t>
            </w:r>
          </w:p>
        </w:tc>
        <w:tc>
          <w:tcPr>
            <w:tcW w:w="2268" w:type="dxa"/>
            <w:tcBorders>
              <w:top w:val="nil"/>
              <w:bottom w:val="single" w:sz="2" w:space="0" w:color="auto"/>
            </w:tcBorders>
          </w:tcPr>
          <w:p w14:paraId="3A4403DF" w14:textId="77777777" w:rsidR="008544E1" w:rsidRDefault="008544E1" w:rsidP="003F7C04">
            <w:pPr>
              <w:rPr>
                <w:lang w:val="en-US"/>
              </w:rPr>
            </w:pPr>
            <w:r>
              <w:rPr>
                <w:lang w:val="en-US"/>
              </w:rPr>
              <w:t>kg</w:t>
            </w:r>
          </w:p>
        </w:tc>
        <w:tc>
          <w:tcPr>
            <w:tcW w:w="2268" w:type="dxa"/>
            <w:tcBorders>
              <w:top w:val="nil"/>
              <w:bottom w:val="single" w:sz="2" w:space="0" w:color="auto"/>
            </w:tcBorders>
          </w:tcPr>
          <w:p w14:paraId="5E554D3D" w14:textId="77777777" w:rsidR="008544E1" w:rsidRDefault="008544E1" w:rsidP="003F7C04">
            <w:pPr>
              <w:rPr>
                <w:lang w:val="en-US"/>
              </w:rPr>
            </w:pPr>
            <w:r>
              <w:rPr>
                <w:lang w:val="en-US"/>
              </w:rPr>
              <w:t>0,3615</w:t>
            </w:r>
          </w:p>
        </w:tc>
      </w:tr>
      <w:tr w:rsidR="008544E1" w14:paraId="1858444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CF45C" w14:textId="77777777" w:rsidR="008544E1" w:rsidRDefault="008544E1" w:rsidP="003F7C04">
            <w:pPr>
              <w:rPr>
                <w:lang w:val="en-US"/>
              </w:rPr>
            </w:pPr>
          </w:p>
        </w:tc>
        <w:tc>
          <w:tcPr>
            <w:tcW w:w="1276" w:type="dxa"/>
            <w:gridSpan w:val="2"/>
            <w:tcBorders>
              <w:top w:val="nil"/>
              <w:bottom w:val="single" w:sz="2" w:space="0" w:color="auto"/>
            </w:tcBorders>
            <w:vAlign w:val="center"/>
          </w:tcPr>
          <w:p w14:paraId="47273F52" w14:textId="77777777" w:rsidR="008544E1" w:rsidRDefault="008544E1" w:rsidP="003F7C04">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47B4F4B8" w14:textId="77777777" w:rsidR="008544E1" w:rsidRDefault="008544E1" w:rsidP="003F7C04">
            <w:pPr>
              <w:rPr>
                <w:lang w:val="en-US"/>
              </w:rPr>
            </w:pPr>
            <w:r>
              <w:rPr>
                <w:lang w:val="en-US"/>
              </w:rPr>
              <w:t>Nisip sortat nespalat de riu si lacuri 0,0-1,0 mm</w:t>
            </w:r>
          </w:p>
        </w:tc>
        <w:tc>
          <w:tcPr>
            <w:tcW w:w="2268" w:type="dxa"/>
            <w:tcBorders>
              <w:top w:val="nil"/>
              <w:bottom w:val="single" w:sz="2" w:space="0" w:color="auto"/>
            </w:tcBorders>
          </w:tcPr>
          <w:p w14:paraId="041D1F13" w14:textId="77777777" w:rsidR="008544E1" w:rsidRDefault="008544E1" w:rsidP="003F7C04">
            <w:pPr>
              <w:rPr>
                <w:lang w:val="en-US"/>
              </w:rPr>
            </w:pPr>
            <w:r>
              <w:rPr>
                <w:lang w:val="en-US"/>
              </w:rPr>
              <w:t>m3</w:t>
            </w:r>
          </w:p>
        </w:tc>
        <w:tc>
          <w:tcPr>
            <w:tcW w:w="2268" w:type="dxa"/>
            <w:tcBorders>
              <w:top w:val="nil"/>
              <w:bottom w:val="single" w:sz="2" w:space="0" w:color="auto"/>
            </w:tcBorders>
          </w:tcPr>
          <w:p w14:paraId="6C3DC26A" w14:textId="77777777" w:rsidR="008544E1" w:rsidRDefault="008544E1" w:rsidP="003F7C04">
            <w:pPr>
              <w:rPr>
                <w:lang w:val="en-US"/>
              </w:rPr>
            </w:pPr>
            <w:r>
              <w:rPr>
                <w:lang w:val="en-US"/>
              </w:rPr>
              <w:t>0,0090</w:t>
            </w:r>
          </w:p>
        </w:tc>
      </w:tr>
      <w:tr w:rsidR="008544E1" w14:paraId="0495F07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06E07" w14:textId="77777777" w:rsidR="008544E1" w:rsidRDefault="008544E1" w:rsidP="003F7C04">
            <w:pPr>
              <w:rPr>
                <w:lang w:val="en-US"/>
              </w:rPr>
            </w:pPr>
          </w:p>
        </w:tc>
        <w:tc>
          <w:tcPr>
            <w:tcW w:w="1276" w:type="dxa"/>
            <w:gridSpan w:val="2"/>
            <w:tcBorders>
              <w:top w:val="nil"/>
              <w:bottom w:val="single" w:sz="2" w:space="0" w:color="auto"/>
            </w:tcBorders>
            <w:vAlign w:val="center"/>
          </w:tcPr>
          <w:p w14:paraId="7BC9BD49" w14:textId="77777777" w:rsidR="008544E1" w:rsidRDefault="008544E1" w:rsidP="003F7C04">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056F82F3" w14:textId="77777777" w:rsidR="008544E1" w:rsidRDefault="008544E1" w:rsidP="003F7C04">
            <w:pPr>
              <w:rPr>
                <w:lang w:val="en-US"/>
              </w:rPr>
            </w:pPr>
            <w:r>
              <w:rPr>
                <w:lang w:val="en-US"/>
              </w:rPr>
              <w:t>Profil p.v.c., pervaz pardoseala</w:t>
            </w:r>
          </w:p>
        </w:tc>
        <w:tc>
          <w:tcPr>
            <w:tcW w:w="2268" w:type="dxa"/>
            <w:tcBorders>
              <w:top w:val="nil"/>
              <w:bottom w:val="single" w:sz="2" w:space="0" w:color="auto"/>
            </w:tcBorders>
          </w:tcPr>
          <w:p w14:paraId="21FF4745" w14:textId="77777777" w:rsidR="008544E1" w:rsidRDefault="008544E1" w:rsidP="003F7C04">
            <w:pPr>
              <w:rPr>
                <w:lang w:val="en-US"/>
              </w:rPr>
            </w:pPr>
            <w:r>
              <w:rPr>
                <w:lang w:val="en-US"/>
              </w:rPr>
              <w:t>m</w:t>
            </w:r>
          </w:p>
        </w:tc>
        <w:tc>
          <w:tcPr>
            <w:tcW w:w="2268" w:type="dxa"/>
            <w:tcBorders>
              <w:top w:val="nil"/>
              <w:bottom w:val="single" w:sz="2" w:space="0" w:color="auto"/>
            </w:tcBorders>
          </w:tcPr>
          <w:p w14:paraId="595DF53C" w14:textId="77777777" w:rsidR="008544E1" w:rsidRDefault="008544E1" w:rsidP="003F7C04">
            <w:pPr>
              <w:rPr>
                <w:lang w:val="en-US"/>
              </w:rPr>
            </w:pPr>
            <w:r>
              <w:rPr>
                <w:lang w:val="en-US"/>
              </w:rPr>
              <w:t>15,0626</w:t>
            </w:r>
          </w:p>
        </w:tc>
      </w:tr>
      <w:tr w:rsidR="008544E1" w14:paraId="32EF514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36CDC4" w14:textId="77777777" w:rsidR="008544E1" w:rsidRDefault="008544E1" w:rsidP="003F7C04">
            <w:pPr>
              <w:rPr>
                <w:lang w:val="en-US"/>
              </w:rPr>
            </w:pPr>
          </w:p>
        </w:tc>
        <w:tc>
          <w:tcPr>
            <w:tcW w:w="1276" w:type="dxa"/>
            <w:gridSpan w:val="2"/>
            <w:tcBorders>
              <w:top w:val="nil"/>
              <w:bottom w:val="single" w:sz="2" w:space="0" w:color="auto"/>
            </w:tcBorders>
            <w:vAlign w:val="center"/>
          </w:tcPr>
          <w:p w14:paraId="5C808515"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97E6F43"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27F481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7FE5428" w14:textId="77777777" w:rsidR="008544E1" w:rsidRDefault="008544E1" w:rsidP="003F7C04">
            <w:pPr>
              <w:rPr>
                <w:lang w:val="en-US"/>
              </w:rPr>
            </w:pPr>
            <w:r>
              <w:rPr>
                <w:lang w:val="en-US"/>
              </w:rPr>
              <w:t>0,4452</w:t>
            </w:r>
          </w:p>
        </w:tc>
      </w:tr>
      <w:tr w:rsidR="008544E1" w14:paraId="33472687"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20E0D53" w14:textId="77777777" w:rsidR="008544E1" w:rsidRDefault="008544E1" w:rsidP="003F7C04">
            <w:pPr>
              <w:rPr>
                <w:sz w:val="8"/>
                <w:szCs w:val="8"/>
                <w:lang w:val="en-US"/>
              </w:rPr>
            </w:pPr>
          </w:p>
        </w:tc>
        <w:tc>
          <w:tcPr>
            <w:tcW w:w="1276" w:type="dxa"/>
            <w:gridSpan w:val="2"/>
            <w:tcBorders>
              <w:left w:val="nil"/>
              <w:bottom w:val="nil"/>
              <w:right w:val="nil"/>
            </w:tcBorders>
          </w:tcPr>
          <w:p w14:paraId="1021FEA6" w14:textId="77777777" w:rsidR="008544E1" w:rsidRDefault="008544E1" w:rsidP="003F7C04">
            <w:pPr>
              <w:rPr>
                <w:sz w:val="8"/>
                <w:szCs w:val="8"/>
                <w:lang w:val="en-US"/>
              </w:rPr>
            </w:pPr>
          </w:p>
        </w:tc>
        <w:tc>
          <w:tcPr>
            <w:tcW w:w="3402" w:type="dxa"/>
            <w:gridSpan w:val="2"/>
            <w:tcBorders>
              <w:left w:val="nil"/>
              <w:bottom w:val="nil"/>
              <w:right w:val="nil"/>
            </w:tcBorders>
          </w:tcPr>
          <w:p w14:paraId="0332E373" w14:textId="77777777" w:rsidR="008544E1" w:rsidRDefault="008544E1" w:rsidP="003F7C04">
            <w:pPr>
              <w:rPr>
                <w:sz w:val="8"/>
                <w:szCs w:val="8"/>
                <w:lang w:val="en-US"/>
              </w:rPr>
            </w:pPr>
          </w:p>
          <w:p w14:paraId="524C6EA5" w14:textId="77777777" w:rsidR="008544E1" w:rsidRDefault="008544E1" w:rsidP="003F7C04">
            <w:pPr>
              <w:rPr>
                <w:sz w:val="8"/>
                <w:szCs w:val="8"/>
                <w:lang w:val="en-US"/>
              </w:rPr>
            </w:pPr>
          </w:p>
          <w:p w14:paraId="593D8ECD" w14:textId="77777777" w:rsidR="008544E1" w:rsidRDefault="008544E1" w:rsidP="003F7C04">
            <w:pPr>
              <w:rPr>
                <w:sz w:val="8"/>
                <w:szCs w:val="8"/>
                <w:lang w:val="en-US"/>
              </w:rPr>
            </w:pPr>
          </w:p>
        </w:tc>
        <w:tc>
          <w:tcPr>
            <w:tcW w:w="2268" w:type="dxa"/>
            <w:tcBorders>
              <w:left w:val="nil"/>
              <w:bottom w:val="nil"/>
              <w:right w:val="nil"/>
            </w:tcBorders>
          </w:tcPr>
          <w:p w14:paraId="299C3DAB" w14:textId="77777777" w:rsidR="008544E1" w:rsidRDefault="008544E1" w:rsidP="003F7C04">
            <w:pPr>
              <w:rPr>
                <w:sz w:val="8"/>
                <w:szCs w:val="8"/>
                <w:lang w:val="en-US"/>
              </w:rPr>
            </w:pPr>
          </w:p>
        </w:tc>
        <w:tc>
          <w:tcPr>
            <w:tcW w:w="2268" w:type="dxa"/>
            <w:tcBorders>
              <w:left w:val="nil"/>
              <w:bottom w:val="nil"/>
              <w:right w:val="nil"/>
            </w:tcBorders>
          </w:tcPr>
          <w:p w14:paraId="69F691E0" w14:textId="77777777" w:rsidR="008544E1" w:rsidRDefault="008544E1" w:rsidP="003F7C04">
            <w:pPr>
              <w:rPr>
                <w:sz w:val="8"/>
                <w:szCs w:val="8"/>
                <w:lang w:val="en-US"/>
              </w:rPr>
            </w:pPr>
          </w:p>
        </w:tc>
      </w:tr>
      <w:tr w:rsidR="008544E1" w:rsidRPr="00EB582C" w14:paraId="308A9B95"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9DCEF3"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0192C2E"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0C08367"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547DE414"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7CA3BCB0" w14:textId="77777777" w:rsidR="008544E1" w:rsidRPr="00EB582C" w:rsidRDefault="008544E1" w:rsidP="003F7C04">
            <w:pPr>
              <w:rPr>
                <w:lang w:val="en-US"/>
              </w:rPr>
            </w:pPr>
          </w:p>
        </w:tc>
      </w:tr>
      <w:tr w:rsidR="008544E1" w14:paraId="2010A0AA"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07F6F7B"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43E49F0B"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34B64F46"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10C07F2" w14:textId="77777777" w:rsidR="008544E1" w:rsidRDefault="008544E1" w:rsidP="003F7C04">
            <w:pPr>
              <w:rPr>
                <w:sz w:val="8"/>
                <w:szCs w:val="8"/>
                <w:lang w:val="en-US"/>
              </w:rPr>
            </w:pPr>
            <w:r>
              <w:rPr>
                <w:b/>
                <w:bCs/>
                <w:lang w:val="en-US"/>
              </w:rPr>
              <w:t xml:space="preserve">Total </w:t>
            </w:r>
            <w:r>
              <w:rPr>
                <w:b/>
                <w:bCs/>
                <w:sz w:val="22"/>
                <w:szCs w:val="22"/>
                <w:lang w:val="en-US"/>
              </w:rPr>
              <w:t>P-2</w:t>
            </w:r>
          </w:p>
        </w:tc>
        <w:tc>
          <w:tcPr>
            <w:tcW w:w="2268" w:type="dxa"/>
            <w:tcBorders>
              <w:top w:val="single" w:sz="4" w:space="0" w:color="auto"/>
              <w:left w:val="nil"/>
              <w:bottom w:val="single" w:sz="4" w:space="0" w:color="auto"/>
              <w:right w:val="nil"/>
            </w:tcBorders>
          </w:tcPr>
          <w:p w14:paraId="5599AEBF"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03D1BB71" w14:textId="77777777" w:rsidR="008544E1" w:rsidRDefault="008544E1" w:rsidP="003F7C04">
            <w:pPr>
              <w:rPr>
                <w:lang w:val="en-US"/>
              </w:rPr>
            </w:pPr>
          </w:p>
        </w:tc>
      </w:tr>
      <w:tr w:rsidR="008544E1" w14:paraId="4ABE343A"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8F05F97" w14:textId="77777777" w:rsidR="008544E1" w:rsidRDefault="008544E1" w:rsidP="003F7C04">
            <w:pPr>
              <w:rPr>
                <w:sz w:val="8"/>
                <w:szCs w:val="8"/>
                <w:lang w:val="en-US"/>
              </w:rPr>
            </w:pPr>
            <w:r>
              <w:rPr>
                <w:lang w:val="en-US"/>
              </w:rPr>
              <w:t xml:space="preserve"> </w:t>
            </w:r>
          </w:p>
        </w:tc>
        <w:tc>
          <w:tcPr>
            <w:tcW w:w="1276" w:type="dxa"/>
            <w:gridSpan w:val="2"/>
            <w:tcBorders>
              <w:left w:val="nil"/>
              <w:bottom w:val="nil"/>
              <w:right w:val="nil"/>
            </w:tcBorders>
          </w:tcPr>
          <w:p w14:paraId="789008C8" w14:textId="77777777" w:rsidR="008544E1" w:rsidRDefault="008544E1" w:rsidP="003F7C04">
            <w:pPr>
              <w:rPr>
                <w:sz w:val="8"/>
                <w:szCs w:val="8"/>
                <w:lang w:val="en-US"/>
              </w:rPr>
            </w:pPr>
          </w:p>
        </w:tc>
        <w:tc>
          <w:tcPr>
            <w:tcW w:w="3402" w:type="dxa"/>
            <w:gridSpan w:val="2"/>
            <w:tcBorders>
              <w:left w:val="nil"/>
              <w:bottom w:val="nil"/>
              <w:right w:val="nil"/>
            </w:tcBorders>
          </w:tcPr>
          <w:p w14:paraId="48ADD432" w14:textId="77777777" w:rsidR="008544E1" w:rsidRDefault="008544E1" w:rsidP="003F7C04">
            <w:pPr>
              <w:rPr>
                <w:sz w:val="8"/>
                <w:szCs w:val="8"/>
                <w:lang w:val="en-US"/>
              </w:rPr>
            </w:pPr>
          </w:p>
          <w:p w14:paraId="4FB25F99" w14:textId="77777777" w:rsidR="008544E1" w:rsidRDefault="008544E1" w:rsidP="003F7C04">
            <w:pPr>
              <w:rPr>
                <w:sz w:val="8"/>
                <w:szCs w:val="8"/>
                <w:lang w:val="en-US"/>
              </w:rPr>
            </w:pPr>
          </w:p>
          <w:p w14:paraId="090A5DD5" w14:textId="77777777" w:rsidR="008544E1" w:rsidRDefault="008544E1" w:rsidP="003F7C04">
            <w:pPr>
              <w:rPr>
                <w:sz w:val="8"/>
                <w:szCs w:val="8"/>
                <w:lang w:val="en-US"/>
              </w:rPr>
            </w:pPr>
          </w:p>
        </w:tc>
        <w:tc>
          <w:tcPr>
            <w:tcW w:w="2268" w:type="dxa"/>
            <w:tcBorders>
              <w:left w:val="nil"/>
              <w:bottom w:val="nil"/>
              <w:right w:val="nil"/>
            </w:tcBorders>
          </w:tcPr>
          <w:p w14:paraId="6DBE6169" w14:textId="77777777" w:rsidR="008544E1" w:rsidRDefault="008544E1" w:rsidP="003F7C04">
            <w:pPr>
              <w:rPr>
                <w:sz w:val="8"/>
                <w:szCs w:val="8"/>
                <w:lang w:val="en-US"/>
              </w:rPr>
            </w:pPr>
          </w:p>
        </w:tc>
        <w:tc>
          <w:tcPr>
            <w:tcW w:w="2268" w:type="dxa"/>
            <w:tcBorders>
              <w:left w:val="nil"/>
              <w:bottom w:val="nil"/>
              <w:right w:val="nil"/>
            </w:tcBorders>
          </w:tcPr>
          <w:p w14:paraId="3BABD95A" w14:textId="77777777" w:rsidR="008544E1" w:rsidRDefault="008544E1" w:rsidP="003F7C04">
            <w:pPr>
              <w:rPr>
                <w:sz w:val="8"/>
                <w:szCs w:val="8"/>
                <w:lang w:val="en-US"/>
              </w:rPr>
            </w:pPr>
          </w:p>
        </w:tc>
      </w:tr>
      <w:tr w:rsidR="008544E1" w:rsidRPr="00EB582C" w14:paraId="0EA4FABF"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DE66970"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B67DBC3"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2A6674E0"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379E6F38"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541D99E0" w14:textId="77777777" w:rsidR="008544E1" w:rsidRPr="00EB582C" w:rsidRDefault="008544E1" w:rsidP="003F7C04">
            <w:pPr>
              <w:rPr>
                <w:lang w:val="en-US"/>
              </w:rPr>
            </w:pPr>
          </w:p>
        </w:tc>
      </w:tr>
      <w:tr w:rsidR="008544E1" w14:paraId="7EDE2BBB"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A343917"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707F2109"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582355DF"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EA232BD" w14:textId="77777777" w:rsidR="008544E1" w:rsidRDefault="008544E1" w:rsidP="003F7C04">
            <w:pPr>
              <w:rPr>
                <w:sz w:val="8"/>
                <w:szCs w:val="8"/>
                <w:lang w:val="en-US"/>
              </w:rPr>
            </w:pPr>
            <w:r>
              <w:rPr>
                <w:b/>
                <w:bCs/>
                <w:lang w:val="en-US"/>
              </w:rPr>
              <w:t xml:space="preserve">Total </w:t>
            </w:r>
            <w:r>
              <w:rPr>
                <w:b/>
                <w:bCs/>
                <w:sz w:val="22"/>
                <w:szCs w:val="22"/>
                <w:lang w:val="en-US"/>
              </w:rPr>
              <w:t>Finisari pardoseli</w:t>
            </w:r>
          </w:p>
        </w:tc>
        <w:tc>
          <w:tcPr>
            <w:tcW w:w="2268" w:type="dxa"/>
            <w:tcBorders>
              <w:top w:val="single" w:sz="4" w:space="0" w:color="auto"/>
              <w:left w:val="nil"/>
              <w:bottom w:val="single" w:sz="4" w:space="0" w:color="auto"/>
              <w:right w:val="nil"/>
            </w:tcBorders>
          </w:tcPr>
          <w:p w14:paraId="0F8157A0"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700B5C3B" w14:textId="77777777" w:rsidR="008544E1" w:rsidRDefault="008544E1" w:rsidP="003F7C04">
            <w:pPr>
              <w:rPr>
                <w:lang w:val="en-US"/>
              </w:rPr>
            </w:pPr>
          </w:p>
        </w:tc>
      </w:tr>
      <w:tr w:rsidR="008544E1" w14:paraId="0568CF38" w14:textId="77777777" w:rsidTr="004923CB">
        <w:tc>
          <w:tcPr>
            <w:tcW w:w="709" w:type="dxa"/>
            <w:tcBorders>
              <w:top w:val="nil"/>
              <w:left w:val="single" w:sz="6" w:space="0" w:color="auto"/>
              <w:bottom w:val="nil"/>
              <w:right w:val="nil"/>
            </w:tcBorders>
          </w:tcPr>
          <w:p w14:paraId="2C409F25"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6260BCF"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3C9FD4F9" w14:textId="77777777" w:rsidR="008544E1" w:rsidRPr="007F2714" w:rsidRDefault="008544E1" w:rsidP="003F7C04">
            <w:pPr>
              <w:rPr>
                <w:b/>
                <w:bCs/>
                <w:sz w:val="22"/>
                <w:szCs w:val="22"/>
                <w:lang w:val="en-US"/>
              </w:rPr>
            </w:pPr>
            <w:r w:rsidRPr="00B40365">
              <w:rPr>
                <w:b/>
                <w:bCs/>
                <w:sz w:val="22"/>
                <w:szCs w:val="22"/>
                <w:lang w:val="en-US"/>
              </w:rPr>
              <w:t>7. Finisari tavane</w:t>
            </w:r>
          </w:p>
          <w:p w14:paraId="5ABA26F4"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327537F5"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55F07942" w14:textId="77777777" w:rsidR="008544E1" w:rsidRDefault="008544E1" w:rsidP="003F7C04">
            <w:pPr>
              <w:rPr>
                <w:lang w:val="en-US"/>
              </w:rPr>
            </w:pPr>
          </w:p>
        </w:tc>
      </w:tr>
      <w:tr w:rsidR="008544E1" w14:paraId="1C6A5969" w14:textId="77777777" w:rsidTr="004923CB">
        <w:tc>
          <w:tcPr>
            <w:tcW w:w="709" w:type="dxa"/>
            <w:tcBorders>
              <w:top w:val="nil"/>
              <w:left w:val="single" w:sz="6" w:space="0" w:color="auto"/>
              <w:bottom w:val="nil"/>
              <w:right w:val="nil"/>
            </w:tcBorders>
          </w:tcPr>
          <w:p w14:paraId="20E23C96"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223B048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4D29BE88" w14:textId="77777777" w:rsidR="008544E1" w:rsidRPr="007F2714" w:rsidRDefault="008544E1" w:rsidP="003F7C04">
            <w:pPr>
              <w:rPr>
                <w:b/>
                <w:bCs/>
                <w:sz w:val="22"/>
                <w:szCs w:val="22"/>
                <w:lang w:val="en-US"/>
              </w:rPr>
            </w:pPr>
            <w:r w:rsidRPr="00B40365">
              <w:rPr>
                <w:b/>
                <w:bCs/>
                <w:sz w:val="22"/>
                <w:szCs w:val="22"/>
                <w:lang w:val="en-US"/>
              </w:rPr>
              <w:t>7.1. T-1</w:t>
            </w:r>
          </w:p>
          <w:p w14:paraId="557F3B2D"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0D0E0A0A"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6EA3C931" w14:textId="77777777" w:rsidR="008544E1" w:rsidRDefault="008544E1" w:rsidP="003F7C04">
            <w:pPr>
              <w:rPr>
                <w:lang w:val="en-US"/>
              </w:rPr>
            </w:pPr>
          </w:p>
        </w:tc>
      </w:tr>
      <w:tr w:rsidR="008544E1" w14:paraId="589E2EE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4C752" w14:textId="77777777" w:rsidR="008544E1" w:rsidRDefault="008544E1" w:rsidP="003F7C04">
            <w:pPr>
              <w:rPr>
                <w:lang w:val="en-US"/>
              </w:rPr>
            </w:pPr>
            <w:r>
              <w:rPr>
                <w:lang w:val="en-US"/>
              </w:rPr>
              <w:t>95</w:t>
            </w:r>
          </w:p>
        </w:tc>
        <w:tc>
          <w:tcPr>
            <w:tcW w:w="1276" w:type="dxa"/>
            <w:gridSpan w:val="2"/>
            <w:tcBorders>
              <w:top w:val="single" w:sz="4" w:space="0" w:color="auto"/>
              <w:bottom w:val="single" w:sz="4" w:space="0" w:color="auto"/>
            </w:tcBorders>
          </w:tcPr>
          <w:p w14:paraId="678F54C7" w14:textId="77777777" w:rsidR="008544E1" w:rsidRDefault="008544E1" w:rsidP="003F7C04">
            <w:pPr>
              <w:rPr>
                <w:lang w:val="en-US"/>
              </w:rPr>
            </w:pPr>
            <w:r>
              <w:rPr>
                <w:lang w:val="en-US"/>
              </w:rPr>
              <w:t>CK29F</w:t>
            </w:r>
          </w:p>
          <w:p w14:paraId="00B434C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C599202" w14:textId="77777777" w:rsidR="008544E1" w:rsidRDefault="008544E1" w:rsidP="003F7C04">
            <w:pPr>
              <w:adjustRightInd w:val="0"/>
              <w:rPr>
                <w:rFonts w:ascii="Times New Roman CYR" w:hAnsi="Times New Roman CYR" w:cs="Times New Roman CYR"/>
                <w:sz w:val="16"/>
                <w:szCs w:val="16"/>
                <w:lang w:val="en-US"/>
              </w:rPr>
            </w:pPr>
            <w:r>
              <w:rPr>
                <w:lang w:val="en-US"/>
              </w:rPr>
              <w:t>Tavane suspendate Lamelar din profile de aluminiu</w:t>
            </w:r>
            <w:r>
              <w:rPr>
                <w:rFonts w:ascii="Times New Roman CYR" w:hAnsi="Times New Roman CYR" w:cs="Times New Roman CYR"/>
                <w:sz w:val="16"/>
                <w:szCs w:val="16"/>
                <w:lang w:val="en-US"/>
              </w:rPr>
              <w:t xml:space="preserve"> </w:t>
            </w:r>
          </w:p>
          <w:p w14:paraId="334316C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FCE345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4BAAD7C" w14:textId="77777777" w:rsidR="008544E1" w:rsidRDefault="008544E1" w:rsidP="003F7C04">
            <w:pPr>
              <w:jc w:val="center"/>
              <w:rPr>
                <w:lang w:val="en-US"/>
              </w:rPr>
            </w:pPr>
            <w:r>
              <w:rPr>
                <w:lang w:val="en-US"/>
              </w:rPr>
              <w:t>39,1000</w:t>
            </w:r>
          </w:p>
        </w:tc>
      </w:tr>
      <w:tr w:rsidR="008544E1" w14:paraId="566795A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9FC44" w14:textId="77777777" w:rsidR="008544E1" w:rsidRDefault="008544E1" w:rsidP="003F7C04">
            <w:pPr>
              <w:rPr>
                <w:lang w:val="en-US"/>
              </w:rPr>
            </w:pPr>
          </w:p>
        </w:tc>
        <w:tc>
          <w:tcPr>
            <w:tcW w:w="1276" w:type="dxa"/>
            <w:gridSpan w:val="2"/>
            <w:tcBorders>
              <w:top w:val="nil"/>
              <w:bottom w:val="single" w:sz="2" w:space="0" w:color="auto"/>
            </w:tcBorders>
            <w:vAlign w:val="center"/>
          </w:tcPr>
          <w:p w14:paraId="2DCFA29B"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19DEF5A"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72F3F76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46734F7" w14:textId="77777777" w:rsidR="008544E1" w:rsidRDefault="008544E1" w:rsidP="003F7C04">
            <w:pPr>
              <w:rPr>
                <w:lang w:val="en-US"/>
              </w:rPr>
            </w:pPr>
            <w:r>
              <w:rPr>
                <w:lang w:val="en-US"/>
              </w:rPr>
              <w:t>5,8650</w:t>
            </w:r>
          </w:p>
        </w:tc>
      </w:tr>
      <w:tr w:rsidR="008544E1" w14:paraId="149894D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55B7F" w14:textId="77777777" w:rsidR="008544E1" w:rsidRDefault="008544E1" w:rsidP="003F7C04">
            <w:pPr>
              <w:rPr>
                <w:lang w:val="en-US"/>
              </w:rPr>
            </w:pPr>
          </w:p>
        </w:tc>
        <w:tc>
          <w:tcPr>
            <w:tcW w:w="1276" w:type="dxa"/>
            <w:gridSpan w:val="2"/>
            <w:tcBorders>
              <w:top w:val="nil"/>
              <w:bottom w:val="single" w:sz="2" w:space="0" w:color="auto"/>
            </w:tcBorders>
            <w:vAlign w:val="center"/>
          </w:tcPr>
          <w:p w14:paraId="1FF3EE95"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6C147CA1"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68FE16A9"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6B83A11" w14:textId="77777777" w:rsidR="008544E1" w:rsidRDefault="008544E1" w:rsidP="003F7C04">
            <w:pPr>
              <w:rPr>
                <w:lang w:val="en-US"/>
              </w:rPr>
            </w:pPr>
            <w:r>
              <w:rPr>
                <w:lang w:val="en-US"/>
              </w:rPr>
              <w:t>80,1550</w:t>
            </w:r>
          </w:p>
        </w:tc>
      </w:tr>
      <w:tr w:rsidR="008544E1" w14:paraId="3482FC1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93B156" w14:textId="77777777" w:rsidR="008544E1" w:rsidRDefault="008544E1" w:rsidP="003F7C04">
            <w:pPr>
              <w:rPr>
                <w:lang w:val="en-US"/>
              </w:rPr>
            </w:pPr>
          </w:p>
        </w:tc>
        <w:tc>
          <w:tcPr>
            <w:tcW w:w="1276" w:type="dxa"/>
            <w:gridSpan w:val="2"/>
            <w:tcBorders>
              <w:top w:val="nil"/>
              <w:bottom w:val="single" w:sz="2" w:space="0" w:color="auto"/>
            </w:tcBorders>
            <w:vAlign w:val="center"/>
          </w:tcPr>
          <w:p w14:paraId="0906FBEC" w14:textId="77777777" w:rsidR="008544E1" w:rsidRDefault="008544E1" w:rsidP="003F7C04">
            <w:pPr>
              <w:jc w:val="center"/>
              <w:rPr>
                <w:sz w:val="16"/>
                <w:szCs w:val="16"/>
                <w:lang w:val="en-US"/>
              </w:rPr>
            </w:pPr>
            <w:r>
              <w:rPr>
                <w:sz w:val="16"/>
                <w:szCs w:val="16"/>
                <w:lang w:val="en-US"/>
              </w:rPr>
              <w:t>2874136313300</w:t>
            </w:r>
          </w:p>
        </w:tc>
        <w:tc>
          <w:tcPr>
            <w:tcW w:w="3402" w:type="dxa"/>
            <w:gridSpan w:val="2"/>
            <w:tcBorders>
              <w:top w:val="nil"/>
              <w:bottom w:val="single" w:sz="2" w:space="0" w:color="auto"/>
            </w:tcBorders>
          </w:tcPr>
          <w:p w14:paraId="6BFB51BE" w14:textId="77777777" w:rsidR="008544E1" w:rsidRDefault="008544E1" w:rsidP="003F7C04">
            <w:pPr>
              <w:rPr>
                <w:lang w:val="en-US"/>
              </w:rPr>
            </w:pPr>
            <w:r>
              <w:rPr>
                <w:lang w:val="en-US"/>
              </w:rPr>
              <w:t>Diblu din metal</w:t>
            </w:r>
          </w:p>
        </w:tc>
        <w:tc>
          <w:tcPr>
            <w:tcW w:w="2268" w:type="dxa"/>
            <w:tcBorders>
              <w:top w:val="nil"/>
              <w:bottom w:val="single" w:sz="2" w:space="0" w:color="auto"/>
            </w:tcBorders>
          </w:tcPr>
          <w:p w14:paraId="237BCB07"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F289FB0" w14:textId="77777777" w:rsidR="008544E1" w:rsidRDefault="008544E1" w:rsidP="003F7C04">
            <w:pPr>
              <w:rPr>
                <w:lang w:val="en-US"/>
              </w:rPr>
            </w:pPr>
            <w:r>
              <w:rPr>
                <w:lang w:val="en-US"/>
              </w:rPr>
              <w:t>156,4000</w:t>
            </w:r>
          </w:p>
        </w:tc>
      </w:tr>
      <w:tr w:rsidR="008544E1" w14:paraId="4DA7A64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0E5122" w14:textId="77777777" w:rsidR="008544E1" w:rsidRDefault="008544E1" w:rsidP="003F7C04">
            <w:pPr>
              <w:rPr>
                <w:lang w:val="en-US"/>
              </w:rPr>
            </w:pPr>
          </w:p>
        </w:tc>
        <w:tc>
          <w:tcPr>
            <w:tcW w:w="1276" w:type="dxa"/>
            <w:gridSpan w:val="2"/>
            <w:tcBorders>
              <w:top w:val="nil"/>
              <w:bottom w:val="single" w:sz="2" w:space="0" w:color="auto"/>
            </w:tcBorders>
            <w:vAlign w:val="center"/>
          </w:tcPr>
          <w:p w14:paraId="604B371A" w14:textId="77777777" w:rsidR="008544E1" w:rsidRDefault="008544E1" w:rsidP="003F7C04">
            <w:pPr>
              <w:jc w:val="center"/>
              <w:rPr>
                <w:sz w:val="16"/>
                <w:szCs w:val="16"/>
                <w:lang w:val="en-US"/>
              </w:rPr>
            </w:pPr>
            <w:r>
              <w:rPr>
                <w:sz w:val="16"/>
                <w:szCs w:val="16"/>
                <w:lang w:val="en-US"/>
              </w:rPr>
              <w:t>27321036461513</w:t>
            </w:r>
          </w:p>
        </w:tc>
        <w:tc>
          <w:tcPr>
            <w:tcW w:w="3402" w:type="dxa"/>
            <w:gridSpan w:val="2"/>
            <w:tcBorders>
              <w:top w:val="nil"/>
              <w:bottom w:val="single" w:sz="2" w:space="0" w:color="auto"/>
            </w:tcBorders>
          </w:tcPr>
          <w:p w14:paraId="408DD1AA" w14:textId="77777777" w:rsidR="008544E1" w:rsidRDefault="008544E1" w:rsidP="003F7C04">
            <w:pPr>
              <w:rPr>
                <w:lang w:val="en-US"/>
              </w:rPr>
            </w:pPr>
            <w:r>
              <w:rPr>
                <w:lang w:val="en-US"/>
              </w:rPr>
              <w:t>Tavan Lamelar din profile de aluminiu</w:t>
            </w:r>
          </w:p>
        </w:tc>
        <w:tc>
          <w:tcPr>
            <w:tcW w:w="2268" w:type="dxa"/>
            <w:tcBorders>
              <w:top w:val="nil"/>
              <w:bottom w:val="single" w:sz="2" w:space="0" w:color="auto"/>
            </w:tcBorders>
          </w:tcPr>
          <w:p w14:paraId="1BB12BD8" w14:textId="77777777" w:rsidR="008544E1" w:rsidRDefault="008544E1" w:rsidP="003F7C04">
            <w:pPr>
              <w:rPr>
                <w:lang w:val="en-US"/>
              </w:rPr>
            </w:pPr>
            <w:r>
              <w:rPr>
                <w:lang w:val="en-US"/>
              </w:rPr>
              <w:t>m2</w:t>
            </w:r>
          </w:p>
        </w:tc>
        <w:tc>
          <w:tcPr>
            <w:tcW w:w="2268" w:type="dxa"/>
            <w:tcBorders>
              <w:top w:val="nil"/>
              <w:bottom w:val="single" w:sz="2" w:space="0" w:color="auto"/>
            </w:tcBorders>
          </w:tcPr>
          <w:p w14:paraId="76EBC313" w14:textId="77777777" w:rsidR="008544E1" w:rsidRDefault="008544E1" w:rsidP="003F7C04">
            <w:pPr>
              <w:rPr>
                <w:lang w:val="en-US"/>
              </w:rPr>
            </w:pPr>
            <w:r>
              <w:rPr>
                <w:lang w:val="en-US"/>
              </w:rPr>
              <w:t>41,0550</w:t>
            </w:r>
          </w:p>
        </w:tc>
      </w:tr>
      <w:tr w:rsidR="008544E1" w14:paraId="06B1D6A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33E6C" w14:textId="77777777" w:rsidR="008544E1" w:rsidRDefault="008544E1" w:rsidP="003F7C04">
            <w:pPr>
              <w:rPr>
                <w:lang w:val="en-US"/>
              </w:rPr>
            </w:pPr>
          </w:p>
        </w:tc>
        <w:tc>
          <w:tcPr>
            <w:tcW w:w="1276" w:type="dxa"/>
            <w:gridSpan w:val="2"/>
            <w:tcBorders>
              <w:top w:val="nil"/>
              <w:bottom w:val="single" w:sz="2" w:space="0" w:color="auto"/>
            </w:tcBorders>
            <w:vAlign w:val="center"/>
          </w:tcPr>
          <w:p w14:paraId="189E9166"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63CB991" w14:textId="77777777" w:rsidR="008544E1" w:rsidRDefault="008544E1" w:rsidP="003F7C04">
            <w:pPr>
              <w:rPr>
                <w:lang w:val="en-US"/>
              </w:rPr>
            </w:pPr>
            <w:r>
              <w:rPr>
                <w:lang w:val="en-US"/>
              </w:rPr>
              <w:t xml:space="preserve">Utilaj de ridicat pentru lucrari de </w:t>
            </w:r>
            <w:r>
              <w:rPr>
                <w:lang w:val="en-US"/>
              </w:rPr>
              <w:lastRenderedPageBreak/>
              <w:t>finisaj</w:t>
            </w:r>
          </w:p>
        </w:tc>
        <w:tc>
          <w:tcPr>
            <w:tcW w:w="2268" w:type="dxa"/>
            <w:tcBorders>
              <w:top w:val="nil"/>
              <w:bottom w:val="single" w:sz="2" w:space="0" w:color="auto"/>
            </w:tcBorders>
          </w:tcPr>
          <w:p w14:paraId="32A7BC67" w14:textId="77777777" w:rsidR="008544E1" w:rsidRDefault="008544E1" w:rsidP="003F7C04">
            <w:pPr>
              <w:rPr>
                <w:lang w:val="en-US"/>
              </w:rPr>
            </w:pPr>
            <w:r>
              <w:rPr>
                <w:lang w:val="en-US"/>
              </w:rPr>
              <w:lastRenderedPageBreak/>
              <w:t>h-ut</w:t>
            </w:r>
          </w:p>
        </w:tc>
        <w:tc>
          <w:tcPr>
            <w:tcW w:w="2268" w:type="dxa"/>
            <w:tcBorders>
              <w:top w:val="nil"/>
              <w:bottom w:val="single" w:sz="2" w:space="0" w:color="auto"/>
            </w:tcBorders>
          </w:tcPr>
          <w:p w14:paraId="67F39541" w14:textId="77777777" w:rsidR="008544E1" w:rsidRDefault="008544E1" w:rsidP="003F7C04">
            <w:pPr>
              <w:rPr>
                <w:lang w:val="en-US"/>
              </w:rPr>
            </w:pPr>
            <w:r>
              <w:rPr>
                <w:lang w:val="en-US"/>
              </w:rPr>
              <w:t>0,5865</w:t>
            </w:r>
          </w:p>
        </w:tc>
      </w:tr>
      <w:tr w:rsidR="008544E1" w14:paraId="249C064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477B1" w14:textId="77777777" w:rsidR="008544E1" w:rsidRDefault="008544E1" w:rsidP="003F7C04">
            <w:pPr>
              <w:rPr>
                <w:lang w:val="en-US"/>
              </w:rPr>
            </w:pPr>
            <w:r>
              <w:rPr>
                <w:lang w:val="en-US"/>
              </w:rPr>
              <w:t>96</w:t>
            </w:r>
          </w:p>
        </w:tc>
        <w:tc>
          <w:tcPr>
            <w:tcW w:w="1276" w:type="dxa"/>
            <w:gridSpan w:val="2"/>
            <w:tcBorders>
              <w:top w:val="single" w:sz="4" w:space="0" w:color="auto"/>
              <w:bottom w:val="single" w:sz="4" w:space="0" w:color="auto"/>
            </w:tcBorders>
          </w:tcPr>
          <w:p w14:paraId="47F0B5E4" w14:textId="77777777" w:rsidR="008544E1" w:rsidRDefault="008544E1" w:rsidP="003F7C04">
            <w:pPr>
              <w:rPr>
                <w:lang w:val="en-US"/>
              </w:rPr>
            </w:pPr>
            <w:r>
              <w:rPr>
                <w:lang w:val="en-US"/>
              </w:rPr>
              <w:t>CK50A</w:t>
            </w:r>
          </w:p>
          <w:p w14:paraId="787EB79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0559B1C" w14:textId="77777777" w:rsidR="008544E1" w:rsidRDefault="008544E1" w:rsidP="003F7C04">
            <w:pPr>
              <w:adjustRightInd w:val="0"/>
              <w:rPr>
                <w:rFonts w:ascii="Times New Roman CYR" w:hAnsi="Times New Roman CYR" w:cs="Times New Roman CYR"/>
                <w:sz w:val="16"/>
                <w:szCs w:val="16"/>
                <w:lang w:val="en-US"/>
              </w:rPr>
            </w:pPr>
            <w:r>
              <w:rPr>
                <w:lang w:val="en-US"/>
              </w:rPr>
              <w:t>Tavane suspendate executate pe santier din ghips-carton, grosime 9,5 mm pe structura din profile zincata: suprafete tavanelor plane</w:t>
            </w:r>
            <w:r>
              <w:rPr>
                <w:rFonts w:ascii="Times New Roman CYR" w:hAnsi="Times New Roman CYR" w:cs="Times New Roman CYR"/>
                <w:sz w:val="16"/>
                <w:szCs w:val="16"/>
                <w:lang w:val="en-US"/>
              </w:rPr>
              <w:t xml:space="preserve"> </w:t>
            </w:r>
          </w:p>
          <w:p w14:paraId="5F2C3BD7"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F008990"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2AA26B7" w14:textId="77777777" w:rsidR="008544E1" w:rsidRDefault="008544E1" w:rsidP="003F7C04">
            <w:pPr>
              <w:jc w:val="center"/>
              <w:rPr>
                <w:lang w:val="en-US"/>
              </w:rPr>
            </w:pPr>
            <w:r>
              <w:rPr>
                <w:lang w:val="en-US"/>
              </w:rPr>
              <w:t>47,5000</w:t>
            </w:r>
          </w:p>
        </w:tc>
      </w:tr>
      <w:tr w:rsidR="008544E1" w14:paraId="0E05476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AAD7A6" w14:textId="77777777" w:rsidR="008544E1" w:rsidRDefault="008544E1" w:rsidP="003F7C04">
            <w:pPr>
              <w:rPr>
                <w:lang w:val="en-US"/>
              </w:rPr>
            </w:pPr>
          </w:p>
        </w:tc>
        <w:tc>
          <w:tcPr>
            <w:tcW w:w="1276" w:type="dxa"/>
            <w:gridSpan w:val="2"/>
            <w:tcBorders>
              <w:top w:val="nil"/>
              <w:bottom w:val="single" w:sz="2" w:space="0" w:color="auto"/>
            </w:tcBorders>
            <w:vAlign w:val="center"/>
          </w:tcPr>
          <w:p w14:paraId="051FB1B5"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BF11B49"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5BB091A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FD01D6B" w14:textId="77777777" w:rsidR="008544E1" w:rsidRDefault="008544E1" w:rsidP="003F7C04">
            <w:pPr>
              <w:rPr>
                <w:lang w:val="en-US"/>
              </w:rPr>
            </w:pPr>
            <w:r>
              <w:rPr>
                <w:lang w:val="en-US"/>
              </w:rPr>
              <w:t>85,5000</w:t>
            </w:r>
          </w:p>
        </w:tc>
      </w:tr>
      <w:tr w:rsidR="008544E1" w14:paraId="411C621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8FD582" w14:textId="77777777" w:rsidR="008544E1" w:rsidRDefault="008544E1" w:rsidP="003F7C04">
            <w:pPr>
              <w:rPr>
                <w:lang w:val="en-US"/>
              </w:rPr>
            </w:pPr>
          </w:p>
        </w:tc>
        <w:tc>
          <w:tcPr>
            <w:tcW w:w="1276" w:type="dxa"/>
            <w:gridSpan w:val="2"/>
            <w:tcBorders>
              <w:top w:val="nil"/>
              <w:bottom w:val="single" w:sz="2" w:space="0" w:color="auto"/>
            </w:tcBorders>
            <w:vAlign w:val="center"/>
          </w:tcPr>
          <w:p w14:paraId="57FEDFCD"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7DC93D0"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41F725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57192E0" w14:textId="77777777" w:rsidR="008544E1" w:rsidRDefault="008544E1" w:rsidP="003F7C04">
            <w:pPr>
              <w:rPr>
                <w:lang w:val="en-US"/>
              </w:rPr>
            </w:pPr>
            <w:r>
              <w:rPr>
                <w:lang w:val="en-US"/>
              </w:rPr>
              <w:t>7,1250</w:t>
            </w:r>
          </w:p>
        </w:tc>
      </w:tr>
      <w:tr w:rsidR="008544E1" w14:paraId="4D5763A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C91A1" w14:textId="77777777" w:rsidR="008544E1" w:rsidRDefault="008544E1" w:rsidP="003F7C04">
            <w:pPr>
              <w:rPr>
                <w:lang w:val="en-US"/>
              </w:rPr>
            </w:pPr>
          </w:p>
        </w:tc>
        <w:tc>
          <w:tcPr>
            <w:tcW w:w="1276" w:type="dxa"/>
            <w:gridSpan w:val="2"/>
            <w:tcBorders>
              <w:top w:val="nil"/>
              <w:bottom w:val="single" w:sz="2" w:space="0" w:color="auto"/>
            </w:tcBorders>
            <w:vAlign w:val="center"/>
          </w:tcPr>
          <w:p w14:paraId="269BB5F1" w14:textId="77777777" w:rsidR="008544E1" w:rsidRDefault="008544E1" w:rsidP="003F7C04">
            <w:pPr>
              <w:jc w:val="center"/>
              <w:rPr>
                <w:sz w:val="16"/>
                <w:szCs w:val="16"/>
                <w:lang w:val="en-US"/>
              </w:rPr>
            </w:pPr>
            <w:r>
              <w:rPr>
                <w:sz w:val="16"/>
                <w:szCs w:val="16"/>
                <w:lang w:val="en-US"/>
              </w:rPr>
              <w:t>2852107335349</w:t>
            </w:r>
          </w:p>
        </w:tc>
        <w:tc>
          <w:tcPr>
            <w:tcW w:w="3402" w:type="dxa"/>
            <w:gridSpan w:val="2"/>
            <w:tcBorders>
              <w:top w:val="nil"/>
              <w:bottom w:val="single" w:sz="2" w:space="0" w:color="auto"/>
            </w:tcBorders>
          </w:tcPr>
          <w:p w14:paraId="3E9F9A1F" w14:textId="77777777" w:rsidR="008544E1" w:rsidRDefault="008544E1" w:rsidP="003F7C04">
            <w:pPr>
              <w:rPr>
                <w:lang w:val="en-US"/>
              </w:rPr>
            </w:pPr>
            <w:r>
              <w:rPr>
                <w:lang w:val="en-US"/>
              </w:rPr>
              <w:t xml:space="preserve">Lucru la masina </w:t>
            </w:r>
          </w:p>
        </w:tc>
        <w:tc>
          <w:tcPr>
            <w:tcW w:w="2268" w:type="dxa"/>
            <w:tcBorders>
              <w:top w:val="nil"/>
              <w:bottom w:val="single" w:sz="2" w:space="0" w:color="auto"/>
            </w:tcBorders>
          </w:tcPr>
          <w:p w14:paraId="0BE85A4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BDB0B8F" w14:textId="77777777" w:rsidR="008544E1" w:rsidRDefault="008544E1" w:rsidP="003F7C04">
            <w:pPr>
              <w:rPr>
                <w:lang w:val="en-US"/>
              </w:rPr>
            </w:pPr>
            <w:r>
              <w:rPr>
                <w:lang w:val="en-US"/>
              </w:rPr>
              <w:t>2,3750</w:t>
            </w:r>
          </w:p>
        </w:tc>
      </w:tr>
      <w:tr w:rsidR="008544E1" w14:paraId="7C040D6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963344" w14:textId="77777777" w:rsidR="008544E1" w:rsidRDefault="008544E1" w:rsidP="003F7C04">
            <w:pPr>
              <w:rPr>
                <w:lang w:val="en-US"/>
              </w:rPr>
            </w:pPr>
          </w:p>
        </w:tc>
        <w:tc>
          <w:tcPr>
            <w:tcW w:w="1276" w:type="dxa"/>
            <w:gridSpan w:val="2"/>
            <w:tcBorders>
              <w:top w:val="nil"/>
              <w:bottom w:val="single" w:sz="2" w:space="0" w:color="auto"/>
            </w:tcBorders>
            <w:vAlign w:val="center"/>
          </w:tcPr>
          <w:p w14:paraId="19398362" w14:textId="77777777" w:rsidR="008544E1" w:rsidRDefault="008544E1" w:rsidP="003F7C04">
            <w:pPr>
              <w:jc w:val="center"/>
              <w:rPr>
                <w:sz w:val="16"/>
                <w:szCs w:val="16"/>
                <w:lang w:val="en-US"/>
              </w:rPr>
            </w:pPr>
            <w:r>
              <w:rPr>
                <w:sz w:val="16"/>
                <w:szCs w:val="16"/>
                <w:lang w:val="en-US"/>
              </w:rPr>
              <w:t>2662102700202</w:t>
            </w:r>
          </w:p>
        </w:tc>
        <w:tc>
          <w:tcPr>
            <w:tcW w:w="3402" w:type="dxa"/>
            <w:gridSpan w:val="2"/>
            <w:tcBorders>
              <w:top w:val="nil"/>
              <w:bottom w:val="single" w:sz="2" w:space="0" w:color="auto"/>
            </w:tcBorders>
          </w:tcPr>
          <w:p w14:paraId="4E720B9C" w14:textId="77777777" w:rsidR="008544E1" w:rsidRDefault="008544E1" w:rsidP="003F7C04">
            <w:pPr>
              <w:rPr>
                <w:lang w:val="en-US"/>
              </w:rPr>
            </w:pPr>
            <w:r>
              <w:rPr>
                <w:lang w:val="en-US"/>
              </w:rPr>
              <w:t>Placi ghips-carton 250x120x0,95 cm</w:t>
            </w:r>
          </w:p>
        </w:tc>
        <w:tc>
          <w:tcPr>
            <w:tcW w:w="2268" w:type="dxa"/>
            <w:tcBorders>
              <w:top w:val="nil"/>
              <w:bottom w:val="single" w:sz="2" w:space="0" w:color="auto"/>
            </w:tcBorders>
          </w:tcPr>
          <w:p w14:paraId="083444AE"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83B74FE" w14:textId="77777777" w:rsidR="008544E1" w:rsidRDefault="008544E1" w:rsidP="003F7C04">
            <w:pPr>
              <w:rPr>
                <w:lang w:val="en-US"/>
              </w:rPr>
            </w:pPr>
            <w:r>
              <w:rPr>
                <w:lang w:val="en-US"/>
              </w:rPr>
              <w:t>16,6250</w:t>
            </w:r>
          </w:p>
        </w:tc>
      </w:tr>
      <w:tr w:rsidR="008544E1" w14:paraId="37A70F0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4615F" w14:textId="77777777" w:rsidR="008544E1" w:rsidRDefault="008544E1" w:rsidP="003F7C04">
            <w:pPr>
              <w:rPr>
                <w:lang w:val="en-US"/>
              </w:rPr>
            </w:pPr>
          </w:p>
        </w:tc>
        <w:tc>
          <w:tcPr>
            <w:tcW w:w="1276" w:type="dxa"/>
            <w:gridSpan w:val="2"/>
            <w:tcBorders>
              <w:top w:val="nil"/>
              <w:bottom w:val="single" w:sz="2" w:space="0" w:color="auto"/>
            </w:tcBorders>
            <w:vAlign w:val="center"/>
          </w:tcPr>
          <w:p w14:paraId="6B9851B3" w14:textId="77777777" w:rsidR="008544E1" w:rsidRDefault="008544E1" w:rsidP="003F7C04">
            <w:pPr>
              <w:jc w:val="center"/>
              <w:rPr>
                <w:sz w:val="16"/>
                <w:szCs w:val="16"/>
                <w:lang w:val="en-US"/>
              </w:rPr>
            </w:pPr>
            <w:r>
              <w:rPr>
                <w:sz w:val="16"/>
                <w:szCs w:val="16"/>
                <w:lang w:val="en-US"/>
              </w:rPr>
              <w:t>2840136312702</w:t>
            </w:r>
          </w:p>
        </w:tc>
        <w:tc>
          <w:tcPr>
            <w:tcW w:w="3402" w:type="dxa"/>
            <w:gridSpan w:val="2"/>
            <w:tcBorders>
              <w:top w:val="nil"/>
              <w:bottom w:val="single" w:sz="2" w:space="0" w:color="auto"/>
            </w:tcBorders>
          </w:tcPr>
          <w:p w14:paraId="4D833836" w14:textId="77777777" w:rsidR="008544E1" w:rsidRDefault="008544E1" w:rsidP="003F7C04">
            <w:pPr>
              <w:rPr>
                <w:lang w:val="en-US"/>
              </w:rPr>
            </w:pPr>
            <w:r>
              <w:rPr>
                <w:lang w:val="en-US"/>
              </w:rPr>
              <w:t>Profile tabla zincata CD 60x27 mm L=4 m</w:t>
            </w:r>
          </w:p>
        </w:tc>
        <w:tc>
          <w:tcPr>
            <w:tcW w:w="2268" w:type="dxa"/>
            <w:tcBorders>
              <w:top w:val="nil"/>
              <w:bottom w:val="single" w:sz="2" w:space="0" w:color="auto"/>
            </w:tcBorders>
          </w:tcPr>
          <w:p w14:paraId="3E1056F2"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3E447E6" w14:textId="77777777" w:rsidR="008544E1" w:rsidRDefault="008544E1" w:rsidP="003F7C04">
            <w:pPr>
              <w:rPr>
                <w:lang w:val="en-US"/>
              </w:rPr>
            </w:pPr>
            <w:r>
              <w:rPr>
                <w:lang w:val="en-US"/>
              </w:rPr>
              <w:t>40,8500</w:t>
            </w:r>
          </w:p>
        </w:tc>
      </w:tr>
      <w:tr w:rsidR="008544E1" w14:paraId="0A42429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97763" w14:textId="77777777" w:rsidR="008544E1" w:rsidRDefault="008544E1" w:rsidP="003F7C04">
            <w:pPr>
              <w:rPr>
                <w:lang w:val="en-US"/>
              </w:rPr>
            </w:pPr>
          </w:p>
        </w:tc>
        <w:tc>
          <w:tcPr>
            <w:tcW w:w="1276" w:type="dxa"/>
            <w:gridSpan w:val="2"/>
            <w:tcBorders>
              <w:top w:val="nil"/>
              <w:bottom w:val="single" w:sz="2" w:space="0" w:color="auto"/>
            </w:tcBorders>
            <w:vAlign w:val="center"/>
          </w:tcPr>
          <w:p w14:paraId="6365C8A2" w14:textId="77777777" w:rsidR="008544E1" w:rsidRDefault="008544E1" w:rsidP="003F7C04">
            <w:pPr>
              <w:jc w:val="center"/>
              <w:rPr>
                <w:sz w:val="16"/>
                <w:szCs w:val="16"/>
                <w:lang w:val="en-US"/>
              </w:rPr>
            </w:pPr>
            <w:r>
              <w:rPr>
                <w:sz w:val="16"/>
                <w:szCs w:val="16"/>
                <w:lang w:val="en-US"/>
              </w:rPr>
              <w:t>2840136312703</w:t>
            </w:r>
          </w:p>
        </w:tc>
        <w:tc>
          <w:tcPr>
            <w:tcW w:w="3402" w:type="dxa"/>
            <w:gridSpan w:val="2"/>
            <w:tcBorders>
              <w:top w:val="nil"/>
              <w:bottom w:val="single" w:sz="2" w:space="0" w:color="auto"/>
            </w:tcBorders>
          </w:tcPr>
          <w:p w14:paraId="52CEED7B" w14:textId="77777777" w:rsidR="008544E1" w:rsidRDefault="008544E1" w:rsidP="003F7C04">
            <w:pPr>
              <w:rPr>
                <w:lang w:val="en-US"/>
              </w:rPr>
            </w:pPr>
            <w:r>
              <w:rPr>
                <w:lang w:val="en-US"/>
              </w:rPr>
              <w:t>Profile tabla zincata UD 27x28 mm L=4 m</w:t>
            </w:r>
          </w:p>
        </w:tc>
        <w:tc>
          <w:tcPr>
            <w:tcW w:w="2268" w:type="dxa"/>
            <w:tcBorders>
              <w:top w:val="nil"/>
              <w:bottom w:val="single" w:sz="2" w:space="0" w:color="auto"/>
            </w:tcBorders>
          </w:tcPr>
          <w:p w14:paraId="67796079"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676E52A" w14:textId="77777777" w:rsidR="008544E1" w:rsidRDefault="008544E1" w:rsidP="003F7C04">
            <w:pPr>
              <w:rPr>
                <w:lang w:val="en-US"/>
              </w:rPr>
            </w:pPr>
            <w:r>
              <w:rPr>
                <w:lang w:val="en-US"/>
              </w:rPr>
              <w:t>12,8250</w:t>
            </w:r>
          </w:p>
        </w:tc>
      </w:tr>
      <w:tr w:rsidR="008544E1" w14:paraId="382B988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27061" w14:textId="77777777" w:rsidR="008544E1" w:rsidRDefault="008544E1" w:rsidP="003F7C04">
            <w:pPr>
              <w:rPr>
                <w:lang w:val="en-US"/>
              </w:rPr>
            </w:pPr>
          </w:p>
        </w:tc>
        <w:tc>
          <w:tcPr>
            <w:tcW w:w="1276" w:type="dxa"/>
            <w:gridSpan w:val="2"/>
            <w:tcBorders>
              <w:top w:val="nil"/>
              <w:bottom w:val="single" w:sz="2" w:space="0" w:color="auto"/>
            </w:tcBorders>
            <w:vAlign w:val="center"/>
          </w:tcPr>
          <w:p w14:paraId="179E0FEF" w14:textId="77777777" w:rsidR="008544E1" w:rsidRDefault="008544E1" w:rsidP="003F7C04">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25D5FD5F" w14:textId="77777777" w:rsidR="008544E1" w:rsidRDefault="008544E1" w:rsidP="003F7C04">
            <w:pPr>
              <w:rPr>
                <w:lang w:val="en-US"/>
              </w:rPr>
            </w:pPr>
            <w:r>
              <w:rPr>
                <w:lang w:val="en-US"/>
              </w:rPr>
              <w:t>Suruburi cu autofiletare 3,5x25 mm</w:t>
            </w:r>
          </w:p>
        </w:tc>
        <w:tc>
          <w:tcPr>
            <w:tcW w:w="2268" w:type="dxa"/>
            <w:tcBorders>
              <w:top w:val="nil"/>
              <w:bottom w:val="single" w:sz="2" w:space="0" w:color="auto"/>
            </w:tcBorders>
          </w:tcPr>
          <w:p w14:paraId="1D65EC2C"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A221279" w14:textId="77777777" w:rsidR="008544E1" w:rsidRDefault="008544E1" w:rsidP="003F7C04">
            <w:pPr>
              <w:rPr>
                <w:lang w:val="en-US"/>
              </w:rPr>
            </w:pPr>
            <w:r>
              <w:rPr>
                <w:lang w:val="en-US"/>
              </w:rPr>
              <w:t>2 137,5000</w:t>
            </w:r>
          </w:p>
        </w:tc>
      </w:tr>
      <w:tr w:rsidR="008544E1" w14:paraId="4D5A8FB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875472" w14:textId="77777777" w:rsidR="008544E1" w:rsidRDefault="008544E1" w:rsidP="003F7C04">
            <w:pPr>
              <w:rPr>
                <w:lang w:val="en-US"/>
              </w:rPr>
            </w:pPr>
          </w:p>
        </w:tc>
        <w:tc>
          <w:tcPr>
            <w:tcW w:w="1276" w:type="dxa"/>
            <w:gridSpan w:val="2"/>
            <w:tcBorders>
              <w:top w:val="nil"/>
              <w:bottom w:val="single" w:sz="2" w:space="0" w:color="auto"/>
            </w:tcBorders>
            <w:vAlign w:val="center"/>
          </w:tcPr>
          <w:p w14:paraId="11BF9EB7" w14:textId="77777777" w:rsidR="008544E1" w:rsidRDefault="008544E1" w:rsidP="003F7C04">
            <w:pPr>
              <w:jc w:val="center"/>
              <w:rPr>
                <w:sz w:val="16"/>
                <w:szCs w:val="16"/>
                <w:lang w:val="en-US"/>
              </w:rPr>
            </w:pPr>
            <w:r>
              <w:rPr>
                <w:sz w:val="16"/>
                <w:szCs w:val="16"/>
                <w:lang w:val="en-US"/>
              </w:rPr>
              <w:t>2874115833874</w:t>
            </w:r>
          </w:p>
        </w:tc>
        <w:tc>
          <w:tcPr>
            <w:tcW w:w="3402" w:type="dxa"/>
            <w:gridSpan w:val="2"/>
            <w:tcBorders>
              <w:top w:val="nil"/>
              <w:bottom w:val="single" w:sz="2" w:space="0" w:color="auto"/>
            </w:tcBorders>
          </w:tcPr>
          <w:p w14:paraId="7F388B59" w14:textId="77777777" w:rsidR="008544E1" w:rsidRDefault="008544E1" w:rsidP="003F7C04">
            <w:pPr>
              <w:rPr>
                <w:lang w:val="en-US"/>
              </w:rPr>
            </w:pPr>
            <w:r>
              <w:rPr>
                <w:lang w:val="en-US"/>
              </w:rPr>
              <w:t>Suruburi autofiletante 3,5x9,5 mm</w:t>
            </w:r>
          </w:p>
        </w:tc>
        <w:tc>
          <w:tcPr>
            <w:tcW w:w="2268" w:type="dxa"/>
            <w:tcBorders>
              <w:top w:val="nil"/>
              <w:bottom w:val="single" w:sz="2" w:space="0" w:color="auto"/>
            </w:tcBorders>
          </w:tcPr>
          <w:p w14:paraId="3746D05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2B46384" w14:textId="77777777" w:rsidR="008544E1" w:rsidRDefault="008544E1" w:rsidP="003F7C04">
            <w:pPr>
              <w:rPr>
                <w:lang w:val="en-US"/>
              </w:rPr>
            </w:pPr>
            <w:r>
              <w:rPr>
                <w:lang w:val="en-US"/>
              </w:rPr>
              <w:t>950,0000</w:t>
            </w:r>
          </w:p>
        </w:tc>
      </w:tr>
      <w:tr w:rsidR="008544E1" w14:paraId="4E79116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8A511" w14:textId="77777777" w:rsidR="008544E1" w:rsidRDefault="008544E1" w:rsidP="003F7C04">
            <w:pPr>
              <w:rPr>
                <w:lang w:val="en-US"/>
              </w:rPr>
            </w:pPr>
          </w:p>
        </w:tc>
        <w:tc>
          <w:tcPr>
            <w:tcW w:w="1276" w:type="dxa"/>
            <w:gridSpan w:val="2"/>
            <w:tcBorders>
              <w:top w:val="nil"/>
              <w:bottom w:val="single" w:sz="2" w:space="0" w:color="auto"/>
            </w:tcBorders>
            <w:vAlign w:val="center"/>
          </w:tcPr>
          <w:p w14:paraId="4BF1567D" w14:textId="77777777" w:rsidR="008544E1" w:rsidRDefault="008544E1" w:rsidP="003F7C04">
            <w:pPr>
              <w:jc w:val="center"/>
              <w:rPr>
                <w:sz w:val="16"/>
                <w:szCs w:val="16"/>
                <w:lang w:val="en-US"/>
              </w:rPr>
            </w:pPr>
            <w:r>
              <w:rPr>
                <w:sz w:val="16"/>
                <w:szCs w:val="16"/>
                <w:lang w:val="en-US"/>
              </w:rPr>
              <w:t>2822115708000</w:t>
            </w:r>
          </w:p>
        </w:tc>
        <w:tc>
          <w:tcPr>
            <w:tcW w:w="3402" w:type="dxa"/>
            <w:gridSpan w:val="2"/>
            <w:tcBorders>
              <w:top w:val="nil"/>
              <w:bottom w:val="single" w:sz="2" w:space="0" w:color="auto"/>
            </w:tcBorders>
          </w:tcPr>
          <w:p w14:paraId="048FE709" w14:textId="77777777" w:rsidR="008544E1" w:rsidRDefault="008544E1" w:rsidP="003F7C04">
            <w:pPr>
              <w:rPr>
                <w:lang w:val="en-US"/>
              </w:rPr>
            </w:pPr>
            <w:r>
              <w:rPr>
                <w:lang w:val="en-US"/>
              </w:rPr>
              <w:t>Element de sustinere</w:t>
            </w:r>
          </w:p>
        </w:tc>
        <w:tc>
          <w:tcPr>
            <w:tcW w:w="2268" w:type="dxa"/>
            <w:tcBorders>
              <w:top w:val="nil"/>
              <w:bottom w:val="single" w:sz="2" w:space="0" w:color="auto"/>
            </w:tcBorders>
          </w:tcPr>
          <w:p w14:paraId="1F9EEDC8"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F14DD43" w14:textId="77777777" w:rsidR="008544E1" w:rsidRDefault="008544E1" w:rsidP="003F7C04">
            <w:pPr>
              <w:rPr>
                <w:lang w:val="en-US"/>
              </w:rPr>
            </w:pPr>
            <w:r>
              <w:rPr>
                <w:lang w:val="en-US"/>
              </w:rPr>
              <w:t>57,0000</w:t>
            </w:r>
          </w:p>
        </w:tc>
      </w:tr>
      <w:tr w:rsidR="008544E1" w14:paraId="0C31587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C9F5E" w14:textId="77777777" w:rsidR="008544E1" w:rsidRDefault="008544E1" w:rsidP="003F7C04">
            <w:pPr>
              <w:rPr>
                <w:lang w:val="en-US"/>
              </w:rPr>
            </w:pPr>
          </w:p>
        </w:tc>
        <w:tc>
          <w:tcPr>
            <w:tcW w:w="1276" w:type="dxa"/>
            <w:gridSpan w:val="2"/>
            <w:tcBorders>
              <w:top w:val="nil"/>
              <w:bottom w:val="single" w:sz="2" w:space="0" w:color="auto"/>
            </w:tcBorders>
            <w:vAlign w:val="center"/>
          </w:tcPr>
          <w:p w14:paraId="349A868E" w14:textId="77777777" w:rsidR="008544E1" w:rsidRDefault="008544E1" w:rsidP="003F7C04">
            <w:pPr>
              <w:jc w:val="center"/>
              <w:rPr>
                <w:sz w:val="16"/>
                <w:szCs w:val="16"/>
                <w:lang w:val="en-US"/>
              </w:rPr>
            </w:pPr>
            <w:r>
              <w:rPr>
                <w:sz w:val="16"/>
                <w:szCs w:val="16"/>
                <w:lang w:val="en-US"/>
              </w:rPr>
              <w:t>2875276305105</w:t>
            </w:r>
          </w:p>
        </w:tc>
        <w:tc>
          <w:tcPr>
            <w:tcW w:w="3402" w:type="dxa"/>
            <w:gridSpan w:val="2"/>
            <w:tcBorders>
              <w:top w:val="nil"/>
              <w:bottom w:val="single" w:sz="2" w:space="0" w:color="auto"/>
            </w:tcBorders>
          </w:tcPr>
          <w:p w14:paraId="2728D246" w14:textId="77777777" w:rsidR="008544E1" w:rsidRDefault="008544E1" w:rsidP="003F7C04">
            <w:pPr>
              <w:rPr>
                <w:lang w:val="en-US"/>
              </w:rPr>
            </w:pPr>
            <w:r>
              <w:rPr>
                <w:lang w:val="en-US"/>
              </w:rPr>
              <w:t>Conector</w:t>
            </w:r>
          </w:p>
        </w:tc>
        <w:tc>
          <w:tcPr>
            <w:tcW w:w="2268" w:type="dxa"/>
            <w:tcBorders>
              <w:top w:val="nil"/>
              <w:bottom w:val="single" w:sz="2" w:space="0" w:color="auto"/>
            </w:tcBorders>
          </w:tcPr>
          <w:p w14:paraId="6417955A"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7C99A4C" w14:textId="77777777" w:rsidR="008544E1" w:rsidRDefault="008544E1" w:rsidP="003F7C04">
            <w:pPr>
              <w:rPr>
                <w:lang w:val="en-US"/>
              </w:rPr>
            </w:pPr>
            <w:r>
              <w:rPr>
                <w:lang w:val="en-US"/>
              </w:rPr>
              <w:t>210,9000</w:t>
            </w:r>
          </w:p>
        </w:tc>
      </w:tr>
      <w:tr w:rsidR="008544E1" w14:paraId="303FB83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A79DB" w14:textId="77777777" w:rsidR="008544E1" w:rsidRDefault="008544E1" w:rsidP="003F7C04">
            <w:pPr>
              <w:rPr>
                <w:lang w:val="en-US"/>
              </w:rPr>
            </w:pPr>
            <w:r>
              <w:rPr>
                <w:lang w:val="en-US"/>
              </w:rPr>
              <w:t>97</w:t>
            </w:r>
          </w:p>
        </w:tc>
        <w:tc>
          <w:tcPr>
            <w:tcW w:w="1276" w:type="dxa"/>
            <w:gridSpan w:val="2"/>
            <w:tcBorders>
              <w:top w:val="single" w:sz="4" w:space="0" w:color="auto"/>
              <w:bottom w:val="single" w:sz="4" w:space="0" w:color="auto"/>
            </w:tcBorders>
          </w:tcPr>
          <w:p w14:paraId="7EC1B719" w14:textId="77777777" w:rsidR="008544E1" w:rsidRDefault="008544E1" w:rsidP="003F7C04">
            <w:pPr>
              <w:rPr>
                <w:lang w:val="en-US"/>
              </w:rPr>
            </w:pPr>
            <w:r>
              <w:rPr>
                <w:lang w:val="en-US"/>
              </w:rPr>
              <w:t>CF17C</w:t>
            </w:r>
          </w:p>
          <w:p w14:paraId="689A338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EB81FE7" w14:textId="77777777" w:rsidR="008544E1" w:rsidRDefault="008544E1" w:rsidP="003F7C0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78ACDAE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A569EA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811DC5E" w14:textId="77777777" w:rsidR="008544E1" w:rsidRDefault="008544E1" w:rsidP="003F7C04">
            <w:pPr>
              <w:jc w:val="center"/>
              <w:rPr>
                <w:lang w:val="en-US"/>
              </w:rPr>
            </w:pPr>
            <w:r>
              <w:rPr>
                <w:lang w:val="en-US"/>
              </w:rPr>
              <w:t>47,5000</w:t>
            </w:r>
          </w:p>
        </w:tc>
      </w:tr>
      <w:tr w:rsidR="008544E1" w14:paraId="43DA742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8C2846" w14:textId="77777777" w:rsidR="008544E1" w:rsidRDefault="008544E1" w:rsidP="003F7C04">
            <w:pPr>
              <w:rPr>
                <w:lang w:val="en-US"/>
              </w:rPr>
            </w:pPr>
          </w:p>
        </w:tc>
        <w:tc>
          <w:tcPr>
            <w:tcW w:w="1276" w:type="dxa"/>
            <w:gridSpan w:val="2"/>
            <w:tcBorders>
              <w:top w:val="nil"/>
              <w:bottom w:val="single" w:sz="2" w:space="0" w:color="auto"/>
            </w:tcBorders>
            <w:vAlign w:val="center"/>
          </w:tcPr>
          <w:p w14:paraId="76F1C1AB"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339FBED3"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1268685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A769FBA" w14:textId="77777777" w:rsidR="008544E1" w:rsidRDefault="008544E1" w:rsidP="003F7C04">
            <w:pPr>
              <w:rPr>
                <w:lang w:val="en-US"/>
              </w:rPr>
            </w:pPr>
            <w:r>
              <w:rPr>
                <w:lang w:val="en-US"/>
              </w:rPr>
              <w:t>9,5000</w:t>
            </w:r>
          </w:p>
        </w:tc>
      </w:tr>
      <w:tr w:rsidR="008544E1" w14:paraId="3CE0ED8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7680B" w14:textId="77777777" w:rsidR="008544E1" w:rsidRDefault="008544E1" w:rsidP="003F7C04">
            <w:pPr>
              <w:rPr>
                <w:lang w:val="en-US"/>
              </w:rPr>
            </w:pPr>
          </w:p>
        </w:tc>
        <w:tc>
          <w:tcPr>
            <w:tcW w:w="1276" w:type="dxa"/>
            <w:gridSpan w:val="2"/>
            <w:tcBorders>
              <w:top w:val="nil"/>
              <w:bottom w:val="single" w:sz="2" w:space="0" w:color="auto"/>
            </w:tcBorders>
            <w:vAlign w:val="center"/>
          </w:tcPr>
          <w:p w14:paraId="674F4057"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66643B58"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2E4594D5" w14:textId="77777777" w:rsidR="008544E1" w:rsidRDefault="008544E1" w:rsidP="003F7C04">
            <w:pPr>
              <w:rPr>
                <w:lang w:val="en-US"/>
              </w:rPr>
            </w:pPr>
            <w:r>
              <w:rPr>
                <w:lang w:val="en-US"/>
              </w:rPr>
              <w:t>m2</w:t>
            </w:r>
          </w:p>
        </w:tc>
        <w:tc>
          <w:tcPr>
            <w:tcW w:w="2268" w:type="dxa"/>
            <w:tcBorders>
              <w:top w:val="nil"/>
              <w:bottom w:val="single" w:sz="2" w:space="0" w:color="auto"/>
            </w:tcBorders>
          </w:tcPr>
          <w:p w14:paraId="3E6B7E81" w14:textId="77777777" w:rsidR="008544E1" w:rsidRDefault="008544E1" w:rsidP="003F7C04">
            <w:pPr>
              <w:rPr>
                <w:lang w:val="en-US"/>
              </w:rPr>
            </w:pPr>
            <w:r>
              <w:rPr>
                <w:lang w:val="en-US"/>
              </w:rPr>
              <w:t>52,2500</w:t>
            </w:r>
          </w:p>
        </w:tc>
      </w:tr>
      <w:tr w:rsidR="008544E1" w14:paraId="4E591EF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047B7B" w14:textId="77777777" w:rsidR="008544E1" w:rsidRDefault="008544E1" w:rsidP="003F7C04">
            <w:pPr>
              <w:rPr>
                <w:lang w:val="en-US"/>
              </w:rPr>
            </w:pPr>
          </w:p>
        </w:tc>
        <w:tc>
          <w:tcPr>
            <w:tcW w:w="1276" w:type="dxa"/>
            <w:gridSpan w:val="2"/>
            <w:tcBorders>
              <w:top w:val="nil"/>
              <w:bottom w:val="single" w:sz="2" w:space="0" w:color="auto"/>
            </w:tcBorders>
            <w:vAlign w:val="center"/>
          </w:tcPr>
          <w:p w14:paraId="7301DCB2"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297C8FA7"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2A9FBE3B" w14:textId="77777777" w:rsidR="008544E1" w:rsidRDefault="008544E1" w:rsidP="003F7C04">
            <w:pPr>
              <w:rPr>
                <w:lang w:val="en-US"/>
              </w:rPr>
            </w:pPr>
            <w:r>
              <w:rPr>
                <w:lang w:val="en-US"/>
              </w:rPr>
              <w:t>kg</w:t>
            </w:r>
          </w:p>
        </w:tc>
        <w:tc>
          <w:tcPr>
            <w:tcW w:w="2268" w:type="dxa"/>
            <w:tcBorders>
              <w:top w:val="nil"/>
              <w:bottom w:val="single" w:sz="2" w:space="0" w:color="auto"/>
            </w:tcBorders>
          </w:tcPr>
          <w:p w14:paraId="4D5198A0" w14:textId="77777777" w:rsidR="008544E1" w:rsidRDefault="008544E1" w:rsidP="003F7C04">
            <w:pPr>
              <w:rPr>
                <w:lang w:val="en-US"/>
              </w:rPr>
            </w:pPr>
            <w:r>
              <w:rPr>
                <w:lang w:val="en-US"/>
              </w:rPr>
              <w:t>7,1250</w:t>
            </w:r>
          </w:p>
        </w:tc>
      </w:tr>
      <w:tr w:rsidR="008544E1" w14:paraId="56278A9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6F38E" w14:textId="77777777" w:rsidR="008544E1" w:rsidRDefault="008544E1" w:rsidP="003F7C04">
            <w:pPr>
              <w:rPr>
                <w:lang w:val="en-US"/>
              </w:rPr>
            </w:pPr>
          </w:p>
        </w:tc>
        <w:tc>
          <w:tcPr>
            <w:tcW w:w="1276" w:type="dxa"/>
            <w:gridSpan w:val="2"/>
            <w:tcBorders>
              <w:top w:val="nil"/>
              <w:bottom w:val="single" w:sz="2" w:space="0" w:color="auto"/>
            </w:tcBorders>
            <w:vAlign w:val="center"/>
          </w:tcPr>
          <w:p w14:paraId="41BA5D09"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59002EE"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20CD2414" w14:textId="77777777" w:rsidR="008544E1" w:rsidRDefault="008544E1" w:rsidP="003F7C04">
            <w:pPr>
              <w:rPr>
                <w:lang w:val="en-US"/>
              </w:rPr>
            </w:pPr>
            <w:r>
              <w:rPr>
                <w:lang w:val="en-US"/>
              </w:rPr>
              <w:t>m3</w:t>
            </w:r>
          </w:p>
        </w:tc>
        <w:tc>
          <w:tcPr>
            <w:tcW w:w="2268" w:type="dxa"/>
            <w:tcBorders>
              <w:top w:val="nil"/>
              <w:bottom w:val="single" w:sz="2" w:space="0" w:color="auto"/>
            </w:tcBorders>
          </w:tcPr>
          <w:p w14:paraId="78EDCEE8" w14:textId="77777777" w:rsidR="008544E1" w:rsidRDefault="008544E1" w:rsidP="003F7C04">
            <w:pPr>
              <w:rPr>
                <w:lang w:val="en-US"/>
              </w:rPr>
            </w:pPr>
            <w:r>
              <w:rPr>
                <w:lang w:val="en-US"/>
              </w:rPr>
              <w:t>0,0142</w:t>
            </w:r>
          </w:p>
        </w:tc>
      </w:tr>
      <w:tr w:rsidR="008544E1" w14:paraId="5E88EC3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CF436" w14:textId="77777777" w:rsidR="008544E1" w:rsidRDefault="008544E1" w:rsidP="003F7C04">
            <w:pPr>
              <w:rPr>
                <w:lang w:val="en-US"/>
              </w:rPr>
            </w:pPr>
            <w:r>
              <w:rPr>
                <w:lang w:val="en-US"/>
              </w:rPr>
              <w:t>98</w:t>
            </w:r>
          </w:p>
        </w:tc>
        <w:tc>
          <w:tcPr>
            <w:tcW w:w="1276" w:type="dxa"/>
            <w:gridSpan w:val="2"/>
            <w:tcBorders>
              <w:top w:val="single" w:sz="4" w:space="0" w:color="auto"/>
              <w:bottom w:val="single" w:sz="4" w:space="0" w:color="auto"/>
            </w:tcBorders>
          </w:tcPr>
          <w:p w14:paraId="14319349" w14:textId="77777777" w:rsidR="008544E1" w:rsidRDefault="008544E1" w:rsidP="003F7C04">
            <w:pPr>
              <w:rPr>
                <w:lang w:val="en-US"/>
              </w:rPr>
            </w:pPr>
            <w:r>
              <w:rPr>
                <w:lang w:val="en-US"/>
              </w:rPr>
              <w:t>CF52B</w:t>
            </w:r>
          </w:p>
          <w:p w14:paraId="4CEC1EE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96B47E9"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14:paraId="43B27901"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0D9008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FF5AA0A" w14:textId="77777777" w:rsidR="008544E1" w:rsidRDefault="008544E1" w:rsidP="003F7C04">
            <w:pPr>
              <w:jc w:val="center"/>
              <w:rPr>
                <w:lang w:val="en-US"/>
              </w:rPr>
            </w:pPr>
            <w:r>
              <w:rPr>
                <w:lang w:val="en-US"/>
              </w:rPr>
              <w:t>47,5000</w:t>
            </w:r>
          </w:p>
        </w:tc>
      </w:tr>
      <w:tr w:rsidR="008544E1" w14:paraId="1F40659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D9F43C" w14:textId="77777777" w:rsidR="008544E1" w:rsidRDefault="008544E1" w:rsidP="003F7C04">
            <w:pPr>
              <w:rPr>
                <w:lang w:val="en-US"/>
              </w:rPr>
            </w:pPr>
          </w:p>
        </w:tc>
        <w:tc>
          <w:tcPr>
            <w:tcW w:w="1276" w:type="dxa"/>
            <w:gridSpan w:val="2"/>
            <w:tcBorders>
              <w:top w:val="nil"/>
              <w:bottom w:val="single" w:sz="2" w:space="0" w:color="auto"/>
            </w:tcBorders>
            <w:vAlign w:val="center"/>
          </w:tcPr>
          <w:p w14:paraId="557B72DE"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7BF29D04"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257E91A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3A65610" w14:textId="77777777" w:rsidR="008544E1" w:rsidRDefault="008544E1" w:rsidP="003F7C04">
            <w:pPr>
              <w:rPr>
                <w:lang w:val="en-US"/>
              </w:rPr>
            </w:pPr>
            <w:r>
              <w:rPr>
                <w:lang w:val="en-US"/>
              </w:rPr>
              <w:t>72,6750</w:t>
            </w:r>
          </w:p>
        </w:tc>
      </w:tr>
      <w:tr w:rsidR="008544E1" w14:paraId="25F50C0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68ADB" w14:textId="77777777" w:rsidR="008544E1" w:rsidRDefault="008544E1" w:rsidP="003F7C04">
            <w:pPr>
              <w:rPr>
                <w:lang w:val="en-US"/>
              </w:rPr>
            </w:pPr>
          </w:p>
        </w:tc>
        <w:tc>
          <w:tcPr>
            <w:tcW w:w="1276" w:type="dxa"/>
            <w:gridSpan w:val="2"/>
            <w:tcBorders>
              <w:top w:val="nil"/>
              <w:bottom w:val="single" w:sz="2" w:space="0" w:color="auto"/>
            </w:tcBorders>
            <w:vAlign w:val="center"/>
          </w:tcPr>
          <w:p w14:paraId="3889B918"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68E96C7"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773B0796" w14:textId="77777777" w:rsidR="008544E1" w:rsidRDefault="008544E1" w:rsidP="003F7C04">
            <w:pPr>
              <w:rPr>
                <w:lang w:val="en-US"/>
              </w:rPr>
            </w:pPr>
            <w:r>
              <w:rPr>
                <w:lang w:val="en-US"/>
              </w:rPr>
              <w:t>kg</w:t>
            </w:r>
          </w:p>
        </w:tc>
        <w:tc>
          <w:tcPr>
            <w:tcW w:w="2268" w:type="dxa"/>
            <w:tcBorders>
              <w:top w:val="nil"/>
              <w:bottom w:val="single" w:sz="2" w:space="0" w:color="auto"/>
            </w:tcBorders>
          </w:tcPr>
          <w:p w14:paraId="2E9F07A5" w14:textId="77777777" w:rsidR="008544E1" w:rsidRDefault="008544E1" w:rsidP="003F7C04">
            <w:pPr>
              <w:rPr>
                <w:lang w:val="en-US"/>
              </w:rPr>
            </w:pPr>
            <w:r>
              <w:rPr>
                <w:lang w:val="en-US"/>
              </w:rPr>
              <w:t>339,1500</w:t>
            </w:r>
          </w:p>
        </w:tc>
      </w:tr>
      <w:tr w:rsidR="008544E1" w14:paraId="3569E32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DC10A9" w14:textId="77777777" w:rsidR="008544E1" w:rsidRDefault="008544E1" w:rsidP="003F7C04">
            <w:pPr>
              <w:rPr>
                <w:lang w:val="en-US"/>
              </w:rPr>
            </w:pPr>
          </w:p>
        </w:tc>
        <w:tc>
          <w:tcPr>
            <w:tcW w:w="1276" w:type="dxa"/>
            <w:gridSpan w:val="2"/>
            <w:tcBorders>
              <w:top w:val="nil"/>
              <w:bottom w:val="single" w:sz="2" w:space="0" w:color="auto"/>
            </w:tcBorders>
            <w:vAlign w:val="center"/>
          </w:tcPr>
          <w:p w14:paraId="4977F73D"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A54C2D1"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40C295BB" w14:textId="77777777" w:rsidR="008544E1" w:rsidRDefault="008544E1" w:rsidP="003F7C04">
            <w:pPr>
              <w:rPr>
                <w:lang w:val="en-US"/>
              </w:rPr>
            </w:pPr>
            <w:r>
              <w:rPr>
                <w:lang w:val="en-US"/>
              </w:rPr>
              <w:t>m3</w:t>
            </w:r>
          </w:p>
        </w:tc>
        <w:tc>
          <w:tcPr>
            <w:tcW w:w="2268" w:type="dxa"/>
            <w:tcBorders>
              <w:top w:val="nil"/>
              <w:bottom w:val="single" w:sz="2" w:space="0" w:color="auto"/>
            </w:tcBorders>
          </w:tcPr>
          <w:p w14:paraId="03F6FD8E" w14:textId="77777777" w:rsidR="008544E1" w:rsidRDefault="008544E1" w:rsidP="003F7C04">
            <w:pPr>
              <w:rPr>
                <w:lang w:val="en-US"/>
              </w:rPr>
            </w:pPr>
            <w:r>
              <w:rPr>
                <w:lang w:val="en-US"/>
              </w:rPr>
              <w:t>0,1900</w:t>
            </w:r>
          </w:p>
        </w:tc>
      </w:tr>
      <w:tr w:rsidR="008544E1" w14:paraId="63CE4BF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3C8D09" w14:textId="77777777" w:rsidR="008544E1" w:rsidRDefault="008544E1" w:rsidP="003F7C04">
            <w:pPr>
              <w:rPr>
                <w:lang w:val="en-US"/>
              </w:rPr>
            </w:pPr>
          </w:p>
        </w:tc>
        <w:tc>
          <w:tcPr>
            <w:tcW w:w="1276" w:type="dxa"/>
            <w:gridSpan w:val="2"/>
            <w:tcBorders>
              <w:top w:val="nil"/>
              <w:bottom w:val="single" w:sz="2" w:space="0" w:color="auto"/>
            </w:tcBorders>
            <w:vAlign w:val="center"/>
          </w:tcPr>
          <w:p w14:paraId="3FFB76C0"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D076D7B"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0FFD75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1F4B4F1" w14:textId="77777777" w:rsidR="008544E1" w:rsidRDefault="008544E1" w:rsidP="003F7C04">
            <w:pPr>
              <w:rPr>
                <w:lang w:val="en-US"/>
              </w:rPr>
            </w:pPr>
            <w:r>
              <w:rPr>
                <w:lang w:val="en-US"/>
              </w:rPr>
              <w:t>3,7525</w:t>
            </w:r>
          </w:p>
        </w:tc>
      </w:tr>
      <w:tr w:rsidR="008544E1" w14:paraId="270F4F4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4B7A3" w14:textId="77777777" w:rsidR="008544E1" w:rsidRDefault="008544E1" w:rsidP="003F7C04">
            <w:pPr>
              <w:rPr>
                <w:lang w:val="en-US"/>
              </w:rPr>
            </w:pPr>
          </w:p>
        </w:tc>
        <w:tc>
          <w:tcPr>
            <w:tcW w:w="1276" w:type="dxa"/>
            <w:gridSpan w:val="2"/>
            <w:tcBorders>
              <w:top w:val="nil"/>
              <w:bottom w:val="single" w:sz="2" w:space="0" w:color="auto"/>
            </w:tcBorders>
            <w:vAlign w:val="center"/>
          </w:tcPr>
          <w:p w14:paraId="7345ECE9"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C9E9ADB"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4BA7B945"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C7B739D" w14:textId="77777777" w:rsidR="008544E1" w:rsidRDefault="008544E1" w:rsidP="003F7C04">
            <w:pPr>
              <w:rPr>
                <w:lang w:val="en-US"/>
              </w:rPr>
            </w:pPr>
            <w:r>
              <w:rPr>
                <w:lang w:val="en-US"/>
              </w:rPr>
              <w:t>0,9263</w:t>
            </w:r>
          </w:p>
        </w:tc>
      </w:tr>
      <w:tr w:rsidR="008544E1" w14:paraId="5D78AB50"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18A19" w14:textId="77777777" w:rsidR="008544E1" w:rsidRDefault="008544E1" w:rsidP="003F7C04">
            <w:pPr>
              <w:rPr>
                <w:lang w:val="en-US"/>
              </w:rPr>
            </w:pPr>
            <w:r>
              <w:rPr>
                <w:lang w:val="en-US"/>
              </w:rPr>
              <w:t>99</w:t>
            </w:r>
          </w:p>
        </w:tc>
        <w:tc>
          <w:tcPr>
            <w:tcW w:w="1276" w:type="dxa"/>
            <w:gridSpan w:val="2"/>
            <w:tcBorders>
              <w:top w:val="single" w:sz="4" w:space="0" w:color="auto"/>
              <w:bottom w:val="single" w:sz="4" w:space="0" w:color="auto"/>
            </w:tcBorders>
          </w:tcPr>
          <w:p w14:paraId="65FBAE1B" w14:textId="77777777" w:rsidR="008544E1" w:rsidRDefault="008544E1" w:rsidP="003F7C04">
            <w:pPr>
              <w:rPr>
                <w:lang w:val="en-US"/>
              </w:rPr>
            </w:pPr>
            <w:r>
              <w:rPr>
                <w:lang w:val="en-US"/>
              </w:rPr>
              <w:t>CF57A</w:t>
            </w:r>
          </w:p>
          <w:p w14:paraId="0353378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A85D0DE"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6AAAAF89"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11D184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43918C9" w14:textId="77777777" w:rsidR="008544E1" w:rsidRDefault="008544E1" w:rsidP="003F7C04">
            <w:pPr>
              <w:jc w:val="center"/>
              <w:rPr>
                <w:lang w:val="en-US"/>
              </w:rPr>
            </w:pPr>
            <w:r>
              <w:rPr>
                <w:lang w:val="en-US"/>
              </w:rPr>
              <w:t>47,5000</w:t>
            </w:r>
          </w:p>
        </w:tc>
      </w:tr>
      <w:tr w:rsidR="008544E1" w14:paraId="7DE7D28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10329" w14:textId="77777777" w:rsidR="008544E1" w:rsidRDefault="008544E1" w:rsidP="003F7C04">
            <w:pPr>
              <w:rPr>
                <w:lang w:val="en-US"/>
              </w:rPr>
            </w:pPr>
          </w:p>
        </w:tc>
        <w:tc>
          <w:tcPr>
            <w:tcW w:w="1276" w:type="dxa"/>
            <w:gridSpan w:val="2"/>
            <w:tcBorders>
              <w:top w:val="nil"/>
              <w:bottom w:val="single" w:sz="2" w:space="0" w:color="auto"/>
            </w:tcBorders>
            <w:vAlign w:val="center"/>
          </w:tcPr>
          <w:p w14:paraId="33F339B3"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14F960F8"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3E09D4D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A38537E" w14:textId="77777777" w:rsidR="008544E1" w:rsidRDefault="008544E1" w:rsidP="003F7C04">
            <w:pPr>
              <w:rPr>
                <w:lang w:val="en-US"/>
              </w:rPr>
            </w:pPr>
            <w:r>
              <w:rPr>
                <w:lang w:val="en-US"/>
              </w:rPr>
              <w:t>21,3750</w:t>
            </w:r>
          </w:p>
        </w:tc>
      </w:tr>
      <w:tr w:rsidR="008544E1" w14:paraId="5F5C2FB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36E83" w14:textId="77777777" w:rsidR="008544E1" w:rsidRDefault="008544E1" w:rsidP="003F7C04">
            <w:pPr>
              <w:rPr>
                <w:lang w:val="en-US"/>
              </w:rPr>
            </w:pPr>
          </w:p>
        </w:tc>
        <w:tc>
          <w:tcPr>
            <w:tcW w:w="1276" w:type="dxa"/>
            <w:gridSpan w:val="2"/>
            <w:tcBorders>
              <w:top w:val="nil"/>
              <w:bottom w:val="single" w:sz="2" w:space="0" w:color="auto"/>
            </w:tcBorders>
            <w:vAlign w:val="center"/>
          </w:tcPr>
          <w:p w14:paraId="6A3374B9"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311D4F1"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E23056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0942BAB" w14:textId="77777777" w:rsidR="008544E1" w:rsidRDefault="008544E1" w:rsidP="003F7C04">
            <w:pPr>
              <w:rPr>
                <w:lang w:val="en-US"/>
              </w:rPr>
            </w:pPr>
            <w:r>
              <w:rPr>
                <w:lang w:val="en-US"/>
              </w:rPr>
              <w:t>4,7500</w:t>
            </w:r>
          </w:p>
        </w:tc>
      </w:tr>
      <w:tr w:rsidR="008544E1" w14:paraId="7BD7D76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A03FB9" w14:textId="77777777" w:rsidR="008544E1" w:rsidRDefault="008544E1" w:rsidP="003F7C04">
            <w:pPr>
              <w:rPr>
                <w:lang w:val="en-US"/>
              </w:rPr>
            </w:pPr>
          </w:p>
        </w:tc>
        <w:tc>
          <w:tcPr>
            <w:tcW w:w="1276" w:type="dxa"/>
            <w:gridSpan w:val="2"/>
            <w:tcBorders>
              <w:top w:val="nil"/>
              <w:bottom w:val="single" w:sz="2" w:space="0" w:color="auto"/>
            </w:tcBorders>
            <w:vAlign w:val="center"/>
          </w:tcPr>
          <w:p w14:paraId="14B982C9"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2BDB261F"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11524995" w14:textId="77777777" w:rsidR="008544E1" w:rsidRDefault="008544E1" w:rsidP="003F7C04">
            <w:pPr>
              <w:rPr>
                <w:lang w:val="en-US"/>
              </w:rPr>
            </w:pPr>
            <w:r>
              <w:rPr>
                <w:lang w:val="en-US"/>
              </w:rPr>
              <w:t>kg</w:t>
            </w:r>
          </w:p>
        </w:tc>
        <w:tc>
          <w:tcPr>
            <w:tcW w:w="2268" w:type="dxa"/>
            <w:tcBorders>
              <w:top w:val="nil"/>
              <w:bottom w:val="single" w:sz="2" w:space="0" w:color="auto"/>
            </w:tcBorders>
          </w:tcPr>
          <w:p w14:paraId="1CDD9633" w14:textId="77777777" w:rsidR="008544E1" w:rsidRDefault="008544E1" w:rsidP="003F7C04">
            <w:pPr>
              <w:rPr>
                <w:lang w:val="en-US"/>
              </w:rPr>
            </w:pPr>
            <w:r>
              <w:rPr>
                <w:lang w:val="en-US"/>
              </w:rPr>
              <w:t>50,1077</w:t>
            </w:r>
          </w:p>
        </w:tc>
      </w:tr>
      <w:tr w:rsidR="008544E1" w14:paraId="4577D8A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705394" w14:textId="77777777" w:rsidR="008544E1" w:rsidRDefault="008544E1" w:rsidP="003F7C04">
            <w:pPr>
              <w:rPr>
                <w:lang w:val="en-US"/>
              </w:rPr>
            </w:pPr>
          </w:p>
        </w:tc>
        <w:tc>
          <w:tcPr>
            <w:tcW w:w="1276" w:type="dxa"/>
            <w:gridSpan w:val="2"/>
            <w:tcBorders>
              <w:top w:val="nil"/>
              <w:bottom w:val="single" w:sz="2" w:space="0" w:color="auto"/>
            </w:tcBorders>
            <w:vAlign w:val="center"/>
          </w:tcPr>
          <w:p w14:paraId="4A432CA8"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E150559" w14:textId="77777777" w:rsidR="008544E1" w:rsidRDefault="008544E1" w:rsidP="003F7C04">
            <w:pPr>
              <w:rPr>
                <w:lang w:val="en-US"/>
              </w:rPr>
            </w:pPr>
            <w:r>
              <w:rPr>
                <w:lang w:val="en-US"/>
              </w:rPr>
              <w:t>Apa</w:t>
            </w:r>
          </w:p>
        </w:tc>
        <w:tc>
          <w:tcPr>
            <w:tcW w:w="2268" w:type="dxa"/>
            <w:tcBorders>
              <w:top w:val="nil"/>
              <w:bottom w:val="single" w:sz="2" w:space="0" w:color="auto"/>
            </w:tcBorders>
          </w:tcPr>
          <w:p w14:paraId="577AD26A" w14:textId="77777777" w:rsidR="008544E1" w:rsidRDefault="008544E1" w:rsidP="003F7C04">
            <w:pPr>
              <w:rPr>
                <w:lang w:val="en-US"/>
              </w:rPr>
            </w:pPr>
            <w:r>
              <w:rPr>
                <w:lang w:val="en-US"/>
              </w:rPr>
              <w:t>m3</w:t>
            </w:r>
          </w:p>
        </w:tc>
        <w:tc>
          <w:tcPr>
            <w:tcW w:w="2268" w:type="dxa"/>
            <w:tcBorders>
              <w:top w:val="nil"/>
              <w:bottom w:val="single" w:sz="2" w:space="0" w:color="auto"/>
            </w:tcBorders>
          </w:tcPr>
          <w:p w14:paraId="1DE7175C" w14:textId="77777777" w:rsidR="008544E1" w:rsidRDefault="008544E1" w:rsidP="003F7C04">
            <w:pPr>
              <w:rPr>
                <w:lang w:val="en-US"/>
              </w:rPr>
            </w:pPr>
            <w:r>
              <w:rPr>
                <w:lang w:val="en-US"/>
              </w:rPr>
              <w:t>0,0475</w:t>
            </w:r>
          </w:p>
        </w:tc>
      </w:tr>
      <w:tr w:rsidR="008544E1" w14:paraId="153F7F4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BF22EF" w14:textId="77777777" w:rsidR="008544E1" w:rsidRDefault="008544E1" w:rsidP="003F7C04">
            <w:pPr>
              <w:rPr>
                <w:lang w:val="en-US"/>
              </w:rPr>
            </w:pPr>
          </w:p>
        </w:tc>
        <w:tc>
          <w:tcPr>
            <w:tcW w:w="1276" w:type="dxa"/>
            <w:gridSpan w:val="2"/>
            <w:tcBorders>
              <w:top w:val="nil"/>
              <w:bottom w:val="single" w:sz="2" w:space="0" w:color="auto"/>
            </w:tcBorders>
            <w:vAlign w:val="center"/>
          </w:tcPr>
          <w:p w14:paraId="3CAC015E"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DBD451F"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51118529"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82E5A00" w14:textId="77777777" w:rsidR="008544E1" w:rsidRDefault="008544E1" w:rsidP="003F7C04">
            <w:pPr>
              <w:rPr>
                <w:lang w:val="en-US"/>
              </w:rPr>
            </w:pPr>
            <w:r>
              <w:rPr>
                <w:lang w:val="en-US"/>
              </w:rPr>
              <w:t>0,0475</w:t>
            </w:r>
          </w:p>
        </w:tc>
      </w:tr>
      <w:tr w:rsidR="008544E1" w14:paraId="12C7509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19E81" w14:textId="77777777" w:rsidR="008544E1" w:rsidRDefault="008544E1" w:rsidP="003F7C04">
            <w:pPr>
              <w:rPr>
                <w:lang w:val="en-US"/>
              </w:rPr>
            </w:pPr>
            <w:r>
              <w:rPr>
                <w:lang w:val="en-US"/>
              </w:rPr>
              <w:t>100</w:t>
            </w:r>
          </w:p>
        </w:tc>
        <w:tc>
          <w:tcPr>
            <w:tcW w:w="1276" w:type="dxa"/>
            <w:gridSpan w:val="2"/>
            <w:tcBorders>
              <w:top w:val="single" w:sz="4" w:space="0" w:color="auto"/>
              <w:bottom w:val="single" w:sz="4" w:space="0" w:color="auto"/>
            </w:tcBorders>
          </w:tcPr>
          <w:p w14:paraId="192A960E" w14:textId="77777777" w:rsidR="008544E1" w:rsidRDefault="008544E1" w:rsidP="003F7C04">
            <w:pPr>
              <w:rPr>
                <w:lang w:val="en-US"/>
              </w:rPr>
            </w:pPr>
            <w:r>
              <w:rPr>
                <w:lang w:val="en-US"/>
              </w:rPr>
              <w:t>CF56A</w:t>
            </w:r>
          </w:p>
          <w:p w14:paraId="11CB4CB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F4BA43C"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53E866C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5BB464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C8483F6" w14:textId="77777777" w:rsidR="008544E1" w:rsidRDefault="008544E1" w:rsidP="003F7C04">
            <w:pPr>
              <w:jc w:val="center"/>
              <w:rPr>
                <w:lang w:val="en-US"/>
              </w:rPr>
            </w:pPr>
            <w:r>
              <w:rPr>
                <w:lang w:val="en-US"/>
              </w:rPr>
              <w:t>47,5000</w:t>
            </w:r>
          </w:p>
        </w:tc>
      </w:tr>
      <w:tr w:rsidR="008544E1" w14:paraId="30F5C05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C14CB" w14:textId="77777777" w:rsidR="008544E1" w:rsidRDefault="008544E1" w:rsidP="003F7C04">
            <w:pPr>
              <w:rPr>
                <w:lang w:val="en-US"/>
              </w:rPr>
            </w:pPr>
          </w:p>
        </w:tc>
        <w:tc>
          <w:tcPr>
            <w:tcW w:w="1276" w:type="dxa"/>
            <w:gridSpan w:val="2"/>
            <w:tcBorders>
              <w:top w:val="nil"/>
              <w:bottom w:val="single" w:sz="2" w:space="0" w:color="auto"/>
            </w:tcBorders>
            <w:vAlign w:val="center"/>
          </w:tcPr>
          <w:p w14:paraId="646651FD"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44643120"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52BD66C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71CA514" w14:textId="77777777" w:rsidR="008544E1" w:rsidRDefault="008544E1" w:rsidP="003F7C04">
            <w:pPr>
              <w:rPr>
                <w:lang w:val="en-US"/>
              </w:rPr>
            </w:pPr>
            <w:r>
              <w:rPr>
                <w:lang w:val="en-US"/>
              </w:rPr>
              <w:t>9,5000</w:t>
            </w:r>
          </w:p>
        </w:tc>
      </w:tr>
      <w:tr w:rsidR="008544E1" w14:paraId="2B8A00C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1904B" w14:textId="77777777" w:rsidR="008544E1" w:rsidRDefault="008544E1" w:rsidP="003F7C04">
            <w:pPr>
              <w:rPr>
                <w:lang w:val="en-US"/>
              </w:rPr>
            </w:pPr>
          </w:p>
        </w:tc>
        <w:tc>
          <w:tcPr>
            <w:tcW w:w="1276" w:type="dxa"/>
            <w:gridSpan w:val="2"/>
            <w:tcBorders>
              <w:top w:val="nil"/>
              <w:bottom w:val="single" w:sz="2" w:space="0" w:color="auto"/>
            </w:tcBorders>
            <w:vAlign w:val="center"/>
          </w:tcPr>
          <w:p w14:paraId="0E69654A"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C5F8BC4"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7881CDC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6BFEA3E" w14:textId="77777777" w:rsidR="008544E1" w:rsidRDefault="008544E1" w:rsidP="003F7C04">
            <w:pPr>
              <w:rPr>
                <w:lang w:val="en-US"/>
              </w:rPr>
            </w:pPr>
            <w:r>
              <w:rPr>
                <w:lang w:val="en-US"/>
              </w:rPr>
              <w:t>4,7500</w:t>
            </w:r>
          </w:p>
        </w:tc>
      </w:tr>
      <w:tr w:rsidR="008544E1" w14:paraId="5B1C89C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B9060" w14:textId="77777777" w:rsidR="008544E1" w:rsidRDefault="008544E1" w:rsidP="003F7C04">
            <w:pPr>
              <w:rPr>
                <w:lang w:val="en-US"/>
              </w:rPr>
            </w:pPr>
          </w:p>
        </w:tc>
        <w:tc>
          <w:tcPr>
            <w:tcW w:w="1276" w:type="dxa"/>
            <w:gridSpan w:val="2"/>
            <w:tcBorders>
              <w:top w:val="nil"/>
              <w:bottom w:val="single" w:sz="2" w:space="0" w:color="auto"/>
            </w:tcBorders>
            <w:vAlign w:val="center"/>
          </w:tcPr>
          <w:p w14:paraId="35EEAFC8"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20DA5DA1"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7446B863" w14:textId="77777777" w:rsidR="008544E1" w:rsidRDefault="008544E1" w:rsidP="003F7C04">
            <w:pPr>
              <w:rPr>
                <w:lang w:val="en-US"/>
              </w:rPr>
            </w:pPr>
            <w:r>
              <w:rPr>
                <w:lang w:val="en-US"/>
              </w:rPr>
              <w:t>kg</w:t>
            </w:r>
          </w:p>
        </w:tc>
        <w:tc>
          <w:tcPr>
            <w:tcW w:w="2268" w:type="dxa"/>
            <w:tcBorders>
              <w:top w:val="nil"/>
              <w:bottom w:val="single" w:sz="2" w:space="0" w:color="auto"/>
            </w:tcBorders>
          </w:tcPr>
          <w:p w14:paraId="581C9211" w14:textId="77777777" w:rsidR="008544E1" w:rsidRDefault="008544E1" w:rsidP="003F7C04">
            <w:pPr>
              <w:rPr>
                <w:lang w:val="en-US"/>
              </w:rPr>
            </w:pPr>
            <w:r>
              <w:rPr>
                <w:lang w:val="en-US"/>
              </w:rPr>
              <w:t>23,4175</w:t>
            </w:r>
          </w:p>
        </w:tc>
      </w:tr>
      <w:tr w:rsidR="008544E1" w14:paraId="75DFBDF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EEEA2" w14:textId="77777777" w:rsidR="008544E1" w:rsidRDefault="008544E1" w:rsidP="003F7C04">
            <w:pPr>
              <w:rPr>
                <w:lang w:val="en-US"/>
              </w:rPr>
            </w:pPr>
          </w:p>
        </w:tc>
        <w:tc>
          <w:tcPr>
            <w:tcW w:w="1276" w:type="dxa"/>
            <w:gridSpan w:val="2"/>
            <w:tcBorders>
              <w:top w:val="nil"/>
              <w:bottom w:val="single" w:sz="2" w:space="0" w:color="auto"/>
            </w:tcBorders>
            <w:vAlign w:val="center"/>
          </w:tcPr>
          <w:p w14:paraId="3375BE67"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7165181"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3E41A4C5"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75AEA69" w14:textId="77777777" w:rsidR="008544E1" w:rsidRDefault="008544E1" w:rsidP="003F7C04">
            <w:pPr>
              <w:rPr>
                <w:lang w:val="en-US"/>
              </w:rPr>
            </w:pPr>
            <w:r>
              <w:rPr>
                <w:lang w:val="en-US"/>
              </w:rPr>
              <w:t>0,0475</w:t>
            </w:r>
          </w:p>
        </w:tc>
      </w:tr>
      <w:tr w:rsidR="008544E1" w14:paraId="63B40F5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7CECD" w14:textId="77777777" w:rsidR="008544E1" w:rsidRDefault="008544E1" w:rsidP="003F7C04">
            <w:pPr>
              <w:rPr>
                <w:lang w:val="en-US"/>
              </w:rPr>
            </w:pPr>
            <w:r>
              <w:rPr>
                <w:lang w:val="en-US"/>
              </w:rPr>
              <w:t>101</w:t>
            </w:r>
          </w:p>
        </w:tc>
        <w:tc>
          <w:tcPr>
            <w:tcW w:w="1276" w:type="dxa"/>
            <w:gridSpan w:val="2"/>
            <w:tcBorders>
              <w:top w:val="single" w:sz="4" w:space="0" w:color="auto"/>
              <w:bottom w:val="single" w:sz="4" w:space="0" w:color="auto"/>
            </w:tcBorders>
          </w:tcPr>
          <w:p w14:paraId="2C15641E" w14:textId="77777777" w:rsidR="008544E1" w:rsidRDefault="008544E1" w:rsidP="003F7C04">
            <w:pPr>
              <w:rPr>
                <w:lang w:val="en-US"/>
              </w:rPr>
            </w:pPr>
            <w:r>
              <w:rPr>
                <w:lang w:val="en-US"/>
              </w:rPr>
              <w:t>CN53A</w:t>
            </w:r>
          </w:p>
          <w:p w14:paraId="4BAE9DF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4EF59D0"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14:paraId="6D5539C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9978B58"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5C9A462" w14:textId="77777777" w:rsidR="008544E1" w:rsidRDefault="008544E1" w:rsidP="003F7C04">
            <w:pPr>
              <w:jc w:val="center"/>
              <w:rPr>
                <w:lang w:val="en-US"/>
              </w:rPr>
            </w:pPr>
            <w:r>
              <w:rPr>
                <w:lang w:val="en-US"/>
              </w:rPr>
              <w:t>47,5000</w:t>
            </w:r>
          </w:p>
        </w:tc>
      </w:tr>
      <w:tr w:rsidR="008544E1" w14:paraId="34CD9B3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DE20A" w14:textId="77777777" w:rsidR="008544E1" w:rsidRDefault="008544E1" w:rsidP="003F7C04">
            <w:pPr>
              <w:rPr>
                <w:lang w:val="en-US"/>
              </w:rPr>
            </w:pPr>
          </w:p>
        </w:tc>
        <w:tc>
          <w:tcPr>
            <w:tcW w:w="1276" w:type="dxa"/>
            <w:gridSpan w:val="2"/>
            <w:tcBorders>
              <w:top w:val="nil"/>
              <w:bottom w:val="single" w:sz="2" w:space="0" w:color="auto"/>
            </w:tcBorders>
            <w:vAlign w:val="center"/>
          </w:tcPr>
          <w:p w14:paraId="48955427"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3CA30B0"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1EBAA59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96F1034" w14:textId="77777777" w:rsidR="008544E1" w:rsidRDefault="008544E1" w:rsidP="003F7C04">
            <w:pPr>
              <w:rPr>
                <w:lang w:val="en-US"/>
              </w:rPr>
            </w:pPr>
            <w:r>
              <w:rPr>
                <w:lang w:val="en-US"/>
              </w:rPr>
              <w:t>1,4250</w:t>
            </w:r>
          </w:p>
        </w:tc>
      </w:tr>
      <w:tr w:rsidR="008544E1" w14:paraId="53F270C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97935" w14:textId="77777777" w:rsidR="008544E1" w:rsidRDefault="008544E1" w:rsidP="003F7C04">
            <w:pPr>
              <w:rPr>
                <w:lang w:val="en-US"/>
              </w:rPr>
            </w:pPr>
          </w:p>
        </w:tc>
        <w:tc>
          <w:tcPr>
            <w:tcW w:w="1276" w:type="dxa"/>
            <w:gridSpan w:val="2"/>
            <w:tcBorders>
              <w:top w:val="nil"/>
              <w:bottom w:val="single" w:sz="2" w:space="0" w:color="auto"/>
            </w:tcBorders>
            <w:vAlign w:val="center"/>
          </w:tcPr>
          <w:p w14:paraId="223BBE5F"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9030D5D"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3524943C" w14:textId="77777777" w:rsidR="008544E1" w:rsidRDefault="008544E1" w:rsidP="003F7C04">
            <w:pPr>
              <w:rPr>
                <w:lang w:val="en-US"/>
              </w:rPr>
            </w:pPr>
            <w:r>
              <w:rPr>
                <w:lang w:val="en-US"/>
              </w:rPr>
              <w:t>kg</w:t>
            </w:r>
          </w:p>
        </w:tc>
        <w:tc>
          <w:tcPr>
            <w:tcW w:w="2268" w:type="dxa"/>
            <w:tcBorders>
              <w:top w:val="nil"/>
              <w:bottom w:val="single" w:sz="2" w:space="0" w:color="auto"/>
            </w:tcBorders>
          </w:tcPr>
          <w:p w14:paraId="57578767" w14:textId="77777777" w:rsidR="008544E1" w:rsidRDefault="008544E1" w:rsidP="003F7C04">
            <w:pPr>
              <w:rPr>
                <w:lang w:val="en-US"/>
              </w:rPr>
            </w:pPr>
            <w:r>
              <w:rPr>
                <w:lang w:val="en-US"/>
              </w:rPr>
              <w:t>7,1250</w:t>
            </w:r>
          </w:p>
        </w:tc>
      </w:tr>
      <w:tr w:rsidR="008544E1" w14:paraId="3D65476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DE6861" w14:textId="77777777" w:rsidR="008544E1" w:rsidRDefault="008544E1" w:rsidP="003F7C04">
            <w:pPr>
              <w:rPr>
                <w:lang w:val="en-US"/>
              </w:rPr>
            </w:pPr>
          </w:p>
        </w:tc>
        <w:tc>
          <w:tcPr>
            <w:tcW w:w="1276" w:type="dxa"/>
            <w:gridSpan w:val="2"/>
            <w:tcBorders>
              <w:top w:val="nil"/>
              <w:bottom w:val="single" w:sz="2" w:space="0" w:color="auto"/>
            </w:tcBorders>
            <w:vAlign w:val="center"/>
          </w:tcPr>
          <w:p w14:paraId="6D570709"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EB5CE25"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5FB22E3E"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1A4E154" w14:textId="77777777" w:rsidR="008544E1" w:rsidRDefault="008544E1" w:rsidP="003F7C04">
            <w:pPr>
              <w:rPr>
                <w:lang w:val="en-US"/>
              </w:rPr>
            </w:pPr>
            <w:r>
              <w:rPr>
                <w:lang w:val="en-US"/>
              </w:rPr>
              <w:t>2,3750</w:t>
            </w:r>
          </w:p>
        </w:tc>
      </w:tr>
      <w:tr w:rsidR="008544E1" w14:paraId="1942B73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220B9" w14:textId="77777777" w:rsidR="008544E1" w:rsidRDefault="008544E1" w:rsidP="003F7C04">
            <w:pPr>
              <w:rPr>
                <w:lang w:val="en-US"/>
              </w:rPr>
            </w:pPr>
            <w:r>
              <w:rPr>
                <w:lang w:val="en-US"/>
              </w:rPr>
              <w:t>102</w:t>
            </w:r>
          </w:p>
        </w:tc>
        <w:tc>
          <w:tcPr>
            <w:tcW w:w="1276" w:type="dxa"/>
            <w:gridSpan w:val="2"/>
            <w:tcBorders>
              <w:top w:val="single" w:sz="4" w:space="0" w:color="auto"/>
              <w:bottom w:val="single" w:sz="4" w:space="0" w:color="auto"/>
            </w:tcBorders>
          </w:tcPr>
          <w:p w14:paraId="425E4A46" w14:textId="77777777" w:rsidR="008544E1" w:rsidRDefault="008544E1" w:rsidP="003F7C04">
            <w:pPr>
              <w:rPr>
                <w:lang w:val="en-US"/>
              </w:rPr>
            </w:pPr>
            <w:r>
              <w:rPr>
                <w:lang w:val="en-US"/>
              </w:rPr>
              <w:t>CN06A</w:t>
            </w:r>
          </w:p>
          <w:p w14:paraId="36543D0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B59745"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lang w:val="en-US"/>
              </w:rPr>
              <w:t xml:space="preserve"> </w:t>
            </w:r>
          </w:p>
          <w:p w14:paraId="4979239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756EC1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CABE37A" w14:textId="77777777" w:rsidR="008544E1" w:rsidRDefault="008544E1" w:rsidP="003F7C04">
            <w:pPr>
              <w:jc w:val="center"/>
              <w:rPr>
                <w:lang w:val="en-US"/>
              </w:rPr>
            </w:pPr>
            <w:r>
              <w:rPr>
                <w:lang w:val="en-US"/>
              </w:rPr>
              <w:t>47,5000</w:t>
            </w:r>
          </w:p>
        </w:tc>
      </w:tr>
      <w:tr w:rsidR="008544E1" w14:paraId="49934B4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7B37B5" w14:textId="77777777" w:rsidR="008544E1" w:rsidRDefault="008544E1" w:rsidP="003F7C04">
            <w:pPr>
              <w:rPr>
                <w:lang w:val="en-US"/>
              </w:rPr>
            </w:pPr>
          </w:p>
        </w:tc>
        <w:tc>
          <w:tcPr>
            <w:tcW w:w="1276" w:type="dxa"/>
            <w:gridSpan w:val="2"/>
            <w:tcBorders>
              <w:top w:val="nil"/>
              <w:bottom w:val="single" w:sz="2" w:space="0" w:color="auto"/>
            </w:tcBorders>
            <w:vAlign w:val="center"/>
          </w:tcPr>
          <w:p w14:paraId="2514F139"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F76E2B6"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7EE4332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38AA973" w14:textId="77777777" w:rsidR="008544E1" w:rsidRDefault="008544E1" w:rsidP="003F7C04">
            <w:pPr>
              <w:rPr>
                <w:lang w:val="en-US"/>
              </w:rPr>
            </w:pPr>
            <w:r>
              <w:rPr>
                <w:lang w:val="en-US"/>
              </w:rPr>
              <w:t>26,1250</w:t>
            </w:r>
          </w:p>
        </w:tc>
      </w:tr>
      <w:tr w:rsidR="008544E1" w14:paraId="6FB6000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BB22CE" w14:textId="77777777" w:rsidR="008544E1" w:rsidRDefault="008544E1" w:rsidP="003F7C04">
            <w:pPr>
              <w:rPr>
                <w:lang w:val="en-US"/>
              </w:rPr>
            </w:pPr>
          </w:p>
        </w:tc>
        <w:tc>
          <w:tcPr>
            <w:tcW w:w="1276" w:type="dxa"/>
            <w:gridSpan w:val="2"/>
            <w:tcBorders>
              <w:top w:val="nil"/>
              <w:bottom w:val="single" w:sz="2" w:space="0" w:color="auto"/>
            </w:tcBorders>
            <w:vAlign w:val="center"/>
          </w:tcPr>
          <w:p w14:paraId="50330E07"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1AE1089"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1DBD4A7D" w14:textId="77777777" w:rsidR="008544E1" w:rsidRDefault="008544E1" w:rsidP="003F7C04">
            <w:pPr>
              <w:rPr>
                <w:lang w:val="en-US"/>
              </w:rPr>
            </w:pPr>
            <w:r>
              <w:rPr>
                <w:lang w:val="en-US"/>
              </w:rPr>
              <w:t>kg</w:t>
            </w:r>
          </w:p>
        </w:tc>
        <w:tc>
          <w:tcPr>
            <w:tcW w:w="2268" w:type="dxa"/>
            <w:tcBorders>
              <w:top w:val="nil"/>
              <w:bottom w:val="single" w:sz="2" w:space="0" w:color="auto"/>
            </w:tcBorders>
          </w:tcPr>
          <w:p w14:paraId="01DF5469" w14:textId="77777777" w:rsidR="008544E1" w:rsidRDefault="008544E1" w:rsidP="003F7C04">
            <w:pPr>
              <w:rPr>
                <w:lang w:val="en-US"/>
              </w:rPr>
            </w:pPr>
            <w:r>
              <w:rPr>
                <w:lang w:val="en-US"/>
              </w:rPr>
              <w:t>19,0000</w:t>
            </w:r>
          </w:p>
        </w:tc>
      </w:tr>
      <w:tr w:rsidR="008544E1" w14:paraId="791BBA0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D16F8" w14:textId="77777777" w:rsidR="008544E1" w:rsidRDefault="008544E1" w:rsidP="003F7C04">
            <w:pPr>
              <w:rPr>
                <w:lang w:val="en-US"/>
              </w:rPr>
            </w:pPr>
          </w:p>
        </w:tc>
        <w:tc>
          <w:tcPr>
            <w:tcW w:w="1276" w:type="dxa"/>
            <w:gridSpan w:val="2"/>
            <w:tcBorders>
              <w:top w:val="nil"/>
              <w:bottom w:val="single" w:sz="2" w:space="0" w:color="auto"/>
            </w:tcBorders>
            <w:vAlign w:val="center"/>
          </w:tcPr>
          <w:p w14:paraId="40D6F8A4"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20D8F89"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2D483A16" w14:textId="77777777" w:rsidR="008544E1" w:rsidRDefault="008544E1" w:rsidP="003F7C04">
            <w:pPr>
              <w:rPr>
                <w:lang w:val="en-US"/>
              </w:rPr>
            </w:pPr>
            <w:r>
              <w:rPr>
                <w:lang w:val="en-US"/>
              </w:rPr>
              <w:t>kg</w:t>
            </w:r>
          </w:p>
        </w:tc>
        <w:tc>
          <w:tcPr>
            <w:tcW w:w="2268" w:type="dxa"/>
            <w:tcBorders>
              <w:top w:val="nil"/>
              <w:bottom w:val="single" w:sz="2" w:space="0" w:color="auto"/>
            </w:tcBorders>
          </w:tcPr>
          <w:p w14:paraId="46E92420" w14:textId="77777777" w:rsidR="008544E1" w:rsidRDefault="008544E1" w:rsidP="003F7C04">
            <w:pPr>
              <w:rPr>
                <w:lang w:val="en-US"/>
              </w:rPr>
            </w:pPr>
            <w:r>
              <w:rPr>
                <w:lang w:val="en-US"/>
              </w:rPr>
              <w:t>2,8500</w:t>
            </w:r>
          </w:p>
        </w:tc>
      </w:tr>
      <w:tr w:rsidR="008544E1" w14:paraId="1AF384D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BDDADE" w14:textId="77777777" w:rsidR="008544E1" w:rsidRDefault="008544E1" w:rsidP="003F7C04">
            <w:pPr>
              <w:rPr>
                <w:lang w:val="en-US"/>
              </w:rPr>
            </w:pPr>
          </w:p>
        </w:tc>
        <w:tc>
          <w:tcPr>
            <w:tcW w:w="1276" w:type="dxa"/>
            <w:gridSpan w:val="2"/>
            <w:tcBorders>
              <w:top w:val="nil"/>
              <w:bottom w:val="single" w:sz="2" w:space="0" w:color="auto"/>
            </w:tcBorders>
            <w:vAlign w:val="center"/>
          </w:tcPr>
          <w:p w14:paraId="09825596"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81A1449"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4B892895"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7E6C3D4" w14:textId="77777777" w:rsidR="008544E1" w:rsidRDefault="008544E1" w:rsidP="003F7C04">
            <w:pPr>
              <w:rPr>
                <w:lang w:val="en-US"/>
              </w:rPr>
            </w:pPr>
            <w:r>
              <w:rPr>
                <w:lang w:val="en-US"/>
              </w:rPr>
              <w:t>23,7500</w:t>
            </w:r>
          </w:p>
        </w:tc>
      </w:tr>
      <w:tr w:rsidR="008544E1" w14:paraId="045899A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C0A5E" w14:textId="77777777" w:rsidR="008544E1" w:rsidRDefault="008544E1" w:rsidP="003F7C04">
            <w:pPr>
              <w:rPr>
                <w:lang w:val="en-US"/>
              </w:rPr>
            </w:pPr>
          </w:p>
        </w:tc>
        <w:tc>
          <w:tcPr>
            <w:tcW w:w="1276" w:type="dxa"/>
            <w:gridSpan w:val="2"/>
            <w:tcBorders>
              <w:top w:val="nil"/>
              <w:bottom w:val="single" w:sz="2" w:space="0" w:color="auto"/>
            </w:tcBorders>
            <w:vAlign w:val="center"/>
          </w:tcPr>
          <w:p w14:paraId="19667EF5"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C21496F"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740AE549" w14:textId="77777777" w:rsidR="008544E1" w:rsidRDefault="008544E1" w:rsidP="003F7C04">
            <w:pPr>
              <w:rPr>
                <w:lang w:val="en-US"/>
              </w:rPr>
            </w:pPr>
            <w:r>
              <w:rPr>
                <w:lang w:val="en-US"/>
              </w:rPr>
              <w:t>kg</w:t>
            </w:r>
          </w:p>
        </w:tc>
        <w:tc>
          <w:tcPr>
            <w:tcW w:w="2268" w:type="dxa"/>
            <w:tcBorders>
              <w:top w:val="nil"/>
              <w:bottom w:val="single" w:sz="2" w:space="0" w:color="auto"/>
            </w:tcBorders>
          </w:tcPr>
          <w:p w14:paraId="610B2A0A" w14:textId="77777777" w:rsidR="008544E1" w:rsidRDefault="008544E1" w:rsidP="003F7C04">
            <w:pPr>
              <w:rPr>
                <w:lang w:val="en-US"/>
              </w:rPr>
            </w:pPr>
            <w:r>
              <w:rPr>
                <w:lang w:val="en-US"/>
              </w:rPr>
              <w:t>2,3750</w:t>
            </w:r>
          </w:p>
        </w:tc>
      </w:tr>
      <w:tr w:rsidR="008544E1" w14:paraId="3EB7835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C45BB" w14:textId="77777777" w:rsidR="008544E1" w:rsidRDefault="008544E1" w:rsidP="003F7C04">
            <w:pPr>
              <w:rPr>
                <w:lang w:val="en-US"/>
              </w:rPr>
            </w:pPr>
          </w:p>
        </w:tc>
        <w:tc>
          <w:tcPr>
            <w:tcW w:w="1276" w:type="dxa"/>
            <w:gridSpan w:val="2"/>
            <w:tcBorders>
              <w:top w:val="nil"/>
              <w:bottom w:val="single" w:sz="2" w:space="0" w:color="auto"/>
            </w:tcBorders>
            <w:vAlign w:val="center"/>
          </w:tcPr>
          <w:p w14:paraId="2FDC0681"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6F24819"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37C4BAA1" w14:textId="77777777" w:rsidR="008544E1" w:rsidRDefault="008544E1" w:rsidP="003F7C04">
            <w:pPr>
              <w:rPr>
                <w:lang w:val="en-US"/>
              </w:rPr>
            </w:pPr>
            <w:r>
              <w:rPr>
                <w:lang w:val="en-US"/>
              </w:rPr>
              <w:t>m3</w:t>
            </w:r>
          </w:p>
        </w:tc>
        <w:tc>
          <w:tcPr>
            <w:tcW w:w="2268" w:type="dxa"/>
            <w:tcBorders>
              <w:top w:val="nil"/>
              <w:bottom w:val="single" w:sz="2" w:space="0" w:color="auto"/>
            </w:tcBorders>
          </w:tcPr>
          <w:p w14:paraId="11387A46" w14:textId="77777777" w:rsidR="008544E1" w:rsidRDefault="008544E1" w:rsidP="003F7C04">
            <w:pPr>
              <w:rPr>
                <w:lang w:val="en-US"/>
              </w:rPr>
            </w:pPr>
            <w:r>
              <w:rPr>
                <w:lang w:val="en-US"/>
              </w:rPr>
              <w:t>0,0950</w:t>
            </w:r>
          </w:p>
        </w:tc>
      </w:tr>
      <w:tr w:rsidR="008544E1" w14:paraId="62BD3B1E"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370F2E" w14:textId="77777777" w:rsidR="008544E1" w:rsidRDefault="008544E1" w:rsidP="003F7C04">
            <w:pPr>
              <w:rPr>
                <w:sz w:val="8"/>
                <w:szCs w:val="8"/>
                <w:lang w:val="en-US"/>
              </w:rPr>
            </w:pPr>
          </w:p>
        </w:tc>
        <w:tc>
          <w:tcPr>
            <w:tcW w:w="1276" w:type="dxa"/>
            <w:gridSpan w:val="2"/>
            <w:tcBorders>
              <w:left w:val="nil"/>
              <w:bottom w:val="nil"/>
              <w:right w:val="nil"/>
            </w:tcBorders>
          </w:tcPr>
          <w:p w14:paraId="584E185F" w14:textId="77777777" w:rsidR="008544E1" w:rsidRDefault="008544E1" w:rsidP="003F7C04">
            <w:pPr>
              <w:rPr>
                <w:sz w:val="8"/>
                <w:szCs w:val="8"/>
                <w:lang w:val="en-US"/>
              </w:rPr>
            </w:pPr>
          </w:p>
        </w:tc>
        <w:tc>
          <w:tcPr>
            <w:tcW w:w="3402" w:type="dxa"/>
            <w:gridSpan w:val="2"/>
            <w:tcBorders>
              <w:left w:val="nil"/>
              <w:bottom w:val="nil"/>
              <w:right w:val="nil"/>
            </w:tcBorders>
          </w:tcPr>
          <w:p w14:paraId="4709EB59" w14:textId="77777777" w:rsidR="008544E1" w:rsidRDefault="008544E1" w:rsidP="003F7C04">
            <w:pPr>
              <w:rPr>
                <w:sz w:val="8"/>
                <w:szCs w:val="8"/>
                <w:lang w:val="en-US"/>
              </w:rPr>
            </w:pPr>
          </w:p>
          <w:p w14:paraId="62969251" w14:textId="77777777" w:rsidR="008544E1" w:rsidRDefault="008544E1" w:rsidP="003F7C04">
            <w:pPr>
              <w:rPr>
                <w:sz w:val="8"/>
                <w:szCs w:val="8"/>
                <w:lang w:val="en-US"/>
              </w:rPr>
            </w:pPr>
          </w:p>
          <w:p w14:paraId="45781739" w14:textId="77777777" w:rsidR="008544E1" w:rsidRDefault="008544E1" w:rsidP="003F7C04">
            <w:pPr>
              <w:rPr>
                <w:sz w:val="8"/>
                <w:szCs w:val="8"/>
                <w:lang w:val="en-US"/>
              </w:rPr>
            </w:pPr>
          </w:p>
        </w:tc>
        <w:tc>
          <w:tcPr>
            <w:tcW w:w="2268" w:type="dxa"/>
            <w:tcBorders>
              <w:left w:val="nil"/>
              <w:bottom w:val="nil"/>
              <w:right w:val="nil"/>
            </w:tcBorders>
          </w:tcPr>
          <w:p w14:paraId="2B1FD1D5" w14:textId="77777777" w:rsidR="008544E1" w:rsidRDefault="008544E1" w:rsidP="003F7C04">
            <w:pPr>
              <w:rPr>
                <w:sz w:val="8"/>
                <w:szCs w:val="8"/>
                <w:lang w:val="en-US"/>
              </w:rPr>
            </w:pPr>
          </w:p>
        </w:tc>
        <w:tc>
          <w:tcPr>
            <w:tcW w:w="2268" w:type="dxa"/>
            <w:tcBorders>
              <w:left w:val="nil"/>
              <w:bottom w:val="nil"/>
              <w:right w:val="nil"/>
            </w:tcBorders>
          </w:tcPr>
          <w:p w14:paraId="7EC18FF9" w14:textId="77777777" w:rsidR="008544E1" w:rsidRDefault="008544E1" w:rsidP="003F7C04">
            <w:pPr>
              <w:rPr>
                <w:sz w:val="8"/>
                <w:szCs w:val="8"/>
                <w:lang w:val="en-US"/>
              </w:rPr>
            </w:pPr>
          </w:p>
        </w:tc>
      </w:tr>
      <w:tr w:rsidR="008544E1" w:rsidRPr="00EB582C" w14:paraId="633DA50C"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091CAE3"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42129E6"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75148AD"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145DF2D0"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7338C07E" w14:textId="77777777" w:rsidR="008544E1" w:rsidRPr="00EB582C" w:rsidRDefault="008544E1" w:rsidP="003F7C04">
            <w:pPr>
              <w:rPr>
                <w:lang w:val="en-US"/>
              </w:rPr>
            </w:pPr>
          </w:p>
        </w:tc>
      </w:tr>
      <w:tr w:rsidR="008544E1" w14:paraId="0F7D4EC4"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EF1A030"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269B41AF"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D338DCC"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2DD39FEE" w14:textId="77777777" w:rsidR="008544E1" w:rsidRDefault="008544E1" w:rsidP="003F7C04">
            <w:pPr>
              <w:rPr>
                <w:sz w:val="8"/>
                <w:szCs w:val="8"/>
                <w:lang w:val="en-US"/>
              </w:rPr>
            </w:pPr>
            <w:r>
              <w:rPr>
                <w:b/>
                <w:bCs/>
                <w:lang w:val="en-US"/>
              </w:rPr>
              <w:t xml:space="preserve">Total </w:t>
            </w:r>
            <w:r>
              <w:rPr>
                <w:b/>
                <w:bCs/>
                <w:sz w:val="22"/>
                <w:szCs w:val="22"/>
                <w:lang w:val="en-US"/>
              </w:rPr>
              <w:t>T-1</w:t>
            </w:r>
          </w:p>
        </w:tc>
        <w:tc>
          <w:tcPr>
            <w:tcW w:w="2268" w:type="dxa"/>
            <w:tcBorders>
              <w:top w:val="single" w:sz="4" w:space="0" w:color="auto"/>
              <w:left w:val="nil"/>
              <w:bottom w:val="single" w:sz="4" w:space="0" w:color="auto"/>
              <w:right w:val="nil"/>
            </w:tcBorders>
          </w:tcPr>
          <w:p w14:paraId="2AAB389E"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05A7BFFF" w14:textId="77777777" w:rsidR="008544E1" w:rsidRDefault="008544E1" w:rsidP="003F7C04">
            <w:pPr>
              <w:rPr>
                <w:lang w:val="en-US"/>
              </w:rPr>
            </w:pPr>
          </w:p>
        </w:tc>
      </w:tr>
      <w:tr w:rsidR="008544E1" w14:paraId="70DC5017" w14:textId="77777777" w:rsidTr="004923CB">
        <w:tc>
          <w:tcPr>
            <w:tcW w:w="709" w:type="dxa"/>
            <w:tcBorders>
              <w:top w:val="nil"/>
              <w:left w:val="single" w:sz="6" w:space="0" w:color="auto"/>
              <w:bottom w:val="nil"/>
              <w:right w:val="nil"/>
            </w:tcBorders>
          </w:tcPr>
          <w:p w14:paraId="5543605C"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4D49B3E"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3B5449A1" w14:textId="77777777" w:rsidR="008544E1" w:rsidRPr="007F2714" w:rsidRDefault="008544E1" w:rsidP="003F7C04">
            <w:pPr>
              <w:rPr>
                <w:b/>
                <w:bCs/>
                <w:sz w:val="22"/>
                <w:szCs w:val="22"/>
                <w:lang w:val="en-US"/>
              </w:rPr>
            </w:pPr>
            <w:r w:rsidRPr="00B40365">
              <w:rPr>
                <w:b/>
                <w:bCs/>
                <w:sz w:val="22"/>
                <w:szCs w:val="22"/>
                <w:lang w:val="en-US"/>
              </w:rPr>
              <w:t>7.2. T-2</w:t>
            </w:r>
          </w:p>
          <w:p w14:paraId="2B99707E"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387D64CB"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3D90A37A" w14:textId="77777777" w:rsidR="008544E1" w:rsidRDefault="008544E1" w:rsidP="003F7C04">
            <w:pPr>
              <w:rPr>
                <w:lang w:val="en-US"/>
              </w:rPr>
            </w:pPr>
          </w:p>
        </w:tc>
      </w:tr>
      <w:tr w:rsidR="008544E1" w14:paraId="414971B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97B37" w14:textId="77777777" w:rsidR="008544E1" w:rsidRDefault="008544E1" w:rsidP="003F7C04">
            <w:pPr>
              <w:rPr>
                <w:lang w:val="en-US"/>
              </w:rPr>
            </w:pPr>
            <w:r>
              <w:rPr>
                <w:lang w:val="en-US"/>
              </w:rPr>
              <w:t>103</w:t>
            </w:r>
          </w:p>
        </w:tc>
        <w:tc>
          <w:tcPr>
            <w:tcW w:w="1276" w:type="dxa"/>
            <w:gridSpan w:val="2"/>
            <w:tcBorders>
              <w:top w:val="single" w:sz="4" w:space="0" w:color="auto"/>
              <w:bottom w:val="single" w:sz="4" w:space="0" w:color="auto"/>
            </w:tcBorders>
          </w:tcPr>
          <w:p w14:paraId="53F8C65E" w14:textId="77777777" w:rsidR="008544E1" w:rsidRDefault="008544E1" w:rsidP="003F7C04">
            <w:pPr>
              <w:rPr>
                <w:lang w:val="en-US"/>
              </w:rPr>
            </w:pPr>
            <w:r>
              <w:rPr>
                <w:lang w:val="en-US"/>
              </w:rPr>
              <w:t>CK50A</w:t>
            </w:r>
          </w:p>
          <w:p w14:paraId="09DEF8B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9F9366A" w14:textId="77777777" w:rsidR="008544E1" w:rsidRDefault="008544E1" w:rsidP="003F7C04">
            <w:pPr>
              <w:adjustRightInd w:val="0"/>
              <w:rPr>
                <w:rFonts w:ascii="Times New Roman CYR" w:hAnsi="Times New Roman CYR" w:cs="Times New Roman CYR"/>
                <w:sz w:val="16"/>
                <w:szCs w:val="16"/>
                <w:lang w:val="en-US"/>
              </w:rPr>
            </w:pPr>
            <w:r>
              <w:rPr>
                <w:lang w:val="en-US"/>
              </w:rPr>
              <w:t>Tavane suspendate executate pe santier din ghips-carton, grosime 9,5 mm pe structura din profile zincata: suprafete tavanelor plane</w:t>
            </w:r>
            <w:r>
              <w:rPr>
                <w:rFonts w:ascii="Times New Roman CYR" w:hAnsi="Times New Roman CYR" w:cs="Times New Roman CYR"/>
                <w:sz w:val="16"/>
                <w:szCs w:val="16"/>
                <w:lang w:val="en-US"/>
              </w:rPr>
              <w:t xml:space="preserve"> </w:t>
            </w:r>
          </w:p>
          <w:p w14:paraId="78A94C7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1E811E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F04AC0F" w14:textId="77777777" w:rsidR="008544E1" w:rsidRDefault="008544E1" w:rsidP="003F7C04">
            <w:pPr>
              <w:jc w:val="center"/>
              <w:rPr>
                <w:lang w:val="en-US"/>
              </w:rPr>
            </w:pPr>
            <w:r>
              <w:rPr>
                <w:lang w:val="en-US"/>
              </w:rPr>
              <w:t>60,2000</w:t>
            </w:r>
          </w:p>
        </w:tc>
      </w:tr>
      <w:tr w:rsidR="008544E1" w14:paraId="7D40332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BA6FC" w14:textId="77777777" w:rsidR="008544E1" w:rsidRDefault="008544E1" w:rsidP="003F7C04">
            <w:pPr>
              <w:rPr>
                <w:lang w:val="en-US"/>
              </w:rPr>
            </w:pPr>
          </w:p>
        </w:tc>
        <w:tc>
          <w:tcPr>
            <w:tcW w:w="1276" w:type="dxa"/>
            <w:gridSpan w:val="2"/>
            <w:tcBorders>
              <w:top w:val="nil"/>
              <w:bottom w:val="single" w:sz="2" w:space="0" w:color="auto"/>
            </w:tcBorders>
            <w:vAlign w:val="center"/>
          </w:tcPr>
          <w:p w14:paraId="2361EBEA"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EA425BA"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7A4859D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4AB5DF4" w14:textId="77777777" w:rsidR="008544E1" w:rsidRDefault="008544E1" w:rsidP="003F7C04">
            <w:pPr>
              <w:rPr>
                <w:lang w:val="en-US"/>
              </w:rPr>
            </w:pPr>
            <w:r>
              <w:rPr>
                <w:lang w:val="en-US"/>
              </w:rPr>
              <w:t>108,3600</w:t>
            </w:r>
          </w:p>
        </w:tc>
      </w:tr>
      <w:tr w:rsidR="008544E1" w14:paraId="74C1AD6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847E0" w14:textId="77777777" w:rsidR="008544E1" w:rsidRDefault="008544E1" w:rsidP="003F7C04">
            <w:pPr>
              <w:rPr>
                <w:lang w:val="en-US"/>
              </w:rPr>
            </w:pPr>
          </w:p>
        </w:tc>
        <w:tc>
          <w:tcPr>
            <w:tcW w:w="1276" w:type="dxa"/>
            <w:gridSpan w:val="2"/>
            <w:tcBorders>
              <w:top w:val="nil"/>
              <w:bottom w:val="single" w:sz="2" w:space="0" w:color="auto"/>
            </w:tcBorders>
            <w:vAlign w:val="center"/>
          </w:tcPr>
          <w:p w14:paraId="29EA2009"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5DBD3F0"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D5E496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53386A9" w14:textId="77777777" w:rsidR="008544E1" w:rsidRDefault="008544E1" w:rsidP="003F7C04">
            <w:pPr>
              <w:rPr>
                <w:lang w:val="en-US"/>
              </w:rPr>
            </w:pPr>
            <w:r>
              <w:rPr>
                <w:lang w:val="en-US"/>
              </w:rPr>
              <w:t>9,0300</w:t>
            </w:r>
          </w:p>
        </w:tc>
      </w:tr>
      <w:tr w:rsidR="008544E1" w14:paraId="1AB4815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252D9E" w14:textId="77777777" w:rsidR="008544E1" w:rsidRDefault="008544E1" w:rsidP="003F7C04">
            <w:pPr>
              <w:rPr>
                <w:lang w:val="en-US"/>
              </w:rPr>
            </w:pPr>
          </w:p>
        </w:tc>
        <w:tc>
          <w:tcPr>
            <w:tcW w:w="1276" w:type="dxa"/>
            <w:gridSpan w:val="2"/>
            <w:tcBorders>
              <w:top w:val="nil"/>
              <w:bottom w:val="single" w:sz="2" w:space="0" w:color="auto"/>
            </w:tcBorders>
            <w:vAlign w:val="center"/>
          </w:tcPr>
          <w:p w14:paraId="3E53D60C" w14:textId="77777777" w:rsidR="008544E1" w:rsidRDefault="008544E1" w:rsidP="003F7C04">
            <w:pPr>
              <w:jc w:val="center"/>
              <w:rPr>
                <w:sz w:val="16"/>
                <w:szCs w:val="16"/>
                <w:lang w:val="en-US"/>
              </w:rPr>
            </w:pPr>
            <w:r>
              <w:rPr>
                <w:sz w:val="16"/>
                <w:szCs w:val="16"/>
                <w:lang w:val="en-US"/>
              </w:rPr>
              <w:t>2852107335349</w:t>
            </w:r>
          </w:p>
        </w:tc>
        <w:tc>
          <w:tcPr>
            <w:tcW w:w="3402" w:type="dxa"/>
            <w:gridSpan w:val="2"/>
            <w:tcBorders>
              <w:top w:val="nil"/>
              <w:bottom w:val="single" w:sz="2" w:space="0" w:color="auto"/>
            </w:tcBorders>
          </w:tcPr>
          <w:p w14:paraId="3147676C" w14:textId="77777777" w:rsidR="008544E1" w:rsidRDefault="008544E1" w:rsidP="003F7C04">
            <w:pPr>
              <w:rPr>
                <w:lang w:val="en-US"/>
              </w:rPr>
            </w:pPr>
            <w:r>
              <w:rPr>
                <w:lang w:val="en-US"/>
              </w:rPr>
              <w:t xml:space="preserve">Lucru la masina </w:t>
            </w:r>
          </w:p>
        </w:tc>
        <w:tc>
          <w:tcPr>
            <w:tcW w:w="2268" w:type="dxa"/>
            <w:tcBorders>
              <w:top w:val="nil"/>
              <w:bottom w:val="single" w:sz="2" w:space="0" w:color="auto"/>
            </w:tcBorders>
          </w:tcPr>
          <w:p w14:paraId="1B5764A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2BCA938" w14:textId="77777777" w:rsidR="008544E1" w:rsidRDefault="008544E1" w:rsidP="003F7C04">
            <w:pPr>
              <w:rPr>
                <w:lang w:val="en-US"/>
              </w:rPr>
            </w:pPr>
            <w:r>
              <w:rPr>
                <w:lang w:val="en-US"/>
              </w:rPr>
              <w:t>3,0100</w:t>
            </w:r>
          </w:p>
        </w:tc>
      </w:tr>
      <w:tr w:rsidR="008544E1" w14:paraId="69B7284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1CE35" w14:textId="77777777" w:rsidR="008544E1" w:rsidRDefault="008544E1" w:rsidP="003F7C04">
            <w:pPr>
              <w:rPr>
                <w:lang w:val="en-US"/>
              </w:rPr>
            </w:pPr>
          </w:p>
        </w:tc>
        <w:tc>
          <w:tcPr>
            <w:tcW w:w="1276" w:type="dxa"/>
            <w:gridSpan w:val="2"/>
            <w:tcBorders>
              <w:top w:val="nil"/>
              <w:bottom w:val="single" w:sz="2" w:space="0" w:color="auto"/>
            </w:tcBorders>
            <w:vAlign w:val="center"/>
          </w:tcPr>
          <w:p w14:paraId="20E08034" w14:textId="77777777" w:rsidR="008544E1" w:rsidRDefault="008544E1" w:rsidP="003F7C04">
            <w:pPr>
              <w:jc w:val="center"/>
              <w:rPr>
                <w:sz w:val="16"/>
                <w:szCs w:val="16"/>
                <w:lang w:val="en-US"/>
              </w:rPr>
            </w:pPr>
            <w:r>
              <w:rPr>
                <w:sz w:val="16"/>
                <w:szCs w:val="16"/>
                <w:lang w:val="en-US"/>
              </w:rPr>
              <w:t>2662102700202</w:t>
            </w:r>
          </w:p>
        </w:tc>
        <w:tc>
          <w:tcPr>
            <w:tcW w:w="3402" w:type="dxa"/>
            <w:gridSpan w:val="2"/>
            <w:tcBorders>
              <w:top w:val="nil"/>
              <w:bottom w:val="single" w:sz="2" w:space="0" w:color="auto"/>
            </w:tcBorders>
          </w:tcPr>
          <w:p w14:paraId="5FA3002A" w14:textId="77777777" w:rsidR="008544E1" w:rsidRDefault="008544E1" w:rsidP="003F7C04">
            <w:pPr>
              <w:rPr>
                <w:lang w:val="en-US"/>
              </w:rPr>
            </w:pPr>
            <w:r>
              <w:rPr>
                <w:lang w:val="en-US"/>
              </w:rPr>
              <w:t>Placi ghips-carton 250x120x0,95 cm</w:t>
            </w:r>
          </w:p>
        </w:tc>
        <w:tc>
          <w:tcPr>
            <w:tcW w:w="2268" w:type="dxa"/>
            <w:tcBorders>
              <w:top w:val="nil"/>
              <w:bottom w:val="single" w:sz="2" w:space="0" w:color="auto"/>
            </w:tcBorders>
          </w:tcPr>
          <w:p w14:paraId="0B4A2AB8"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755980E" w14:textId="77777777" w:rsidR="008544E1" w:rsidRDefault="008544E1" w:rsidP="003F7C04">
            <w:pPr>
              <w:rPr>
                <w:lang w:val="en-US"/>
              </w:rPr>
            </w:pPr>
            <w:r>
              <w:rPr>
                <w:lang w:val="en-US"/>
              </w:rPr>
              <w:t>21,0700</w:t>
            </w:r>
          </w:p>
        </w:tc>
      </w:tr>
      <w:tr w:rsidR="008544E1" w14:paraId="26E183F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1FC4C" w14:textId="77777777" w:rsidR="008544E1" w:rsidRDefault="008544E1" w:rsidP="003F7C04">
            <w:pPr>
              <w:rPr>
                <w:lang w:val="en-US"/>
              </w:rPr>
            </w:pPr>
          </w:p>
        </w:tc>
        <w:tc>
          <w:tcPr>
            <w:tcW w:w="1276" w:type="dxa"/>
            <w:gridSpan w:val="2"/>
            <w:tcBorders>
              <w:top w:val="nil"/>
              <w:bottom w:val="single" w:sz="2" w:space="0" w:color="auto"/>
            </w:tcBorders>
            <w:vAlign w:val="center"/>
          </w:tcPr>
          <w:p w14:paraId="2588BFC9" w14:textId="77777777" w:rsidR="008544E1" w:rsidRDefault="008544E1" w:rsidP="003F7C04">
            <w:pPr>
              <w:jc w:val="center"/>
              <w:rPr>
                <w:sz w:val="16"/>
                <w:szCs w:val="16"/>
                <w:lang w:val="en-US"/>
              </w:rPr>
            </w:pPr>
            <w:r>
              <w:rPr>
                <w:sz w:val="16"/>
                <w:szCs w:val="16"/>
                <w:lang w:val="en-US"/>
              </w:rPr>
              <w:t>2840136312702</w:t>
            </w:r>
          </w:p>
        </w:tc>
        <w:tc>
          <w:tcPr>
            <w:tcW w:w="3402" w:type="dxa"/>
            <w:gridSpan w:val="2"/>
            <w:tcBorders>
              <w:top w:val="nil"/>
              <w:bottom w:val="single" w:sz="2" w:space="0" w:color="auto"/>
            </w:tcBorders>
          </w:tcPr>
          <w:p w14:paraId="0A324323" w14:textId="77777777" w:rsidR="008544E1" w:rsidRDefault="008544E1" w:rsidP="003F7C04">
            <w:pPr>
              <w:rPr>
                <w:lang w:val="en-US"/>
              </w:rPr>
            </w:pPr>
            <w:r>
              <w:rPr>
                <w:lang w:val="en-US"/>
              </w:rPr>
              <w:t>Profile tabla zincata CD 60x27 mm L=4 m</w:t>
            </w:r>
          </w:p>
        </w:tc>
        <w:tc>
          <w:tcPr>
            <w:tcW w:w="2268" w:type="dxa"/>
            <w:tcBorders>
              <w:top w:val="nil"/>
              <w:bottom w:val="single" w:sz="2" w:space="0" w:color="auto"/>
            </w:tcBorders>
          </w:tcPr>
          <w:p w14:paraId="45464345"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38F98B1" w14:textId="77777777" w:rsidR="008544E1" w:rsidRDefault="008544E1" w:rsidP="003F7C04">
            <w:pPr>
              <w:rPr>
                <w:lang w:val="en-US"/>
              </w:rPr>
            </w:pPr>
            <w:r>
              <w:rPr>
                <w:lang w:val="en-US"/>
              </w:rPr>
              <w:t>51,7720</w:t>
            </w:r>
          </w:p>
        </w:tc>
      </w:tr>
      <w:tr w:rsidR="008544E1" w14:paraId="2963F9F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91318A" w14:textId="77777777" w:rsidR="008544E1" w:rsidRDefault="008544E1" w:rsidP="003F7C04">
            <w:pPr>
              <w:rPr>
                <w:lang w:val="en-US"/>
              </w:rPr>
            </w:pPr>
          </w:p>
        </w:tc>
        <w:tc>
          <w:tcPr>
            <w:tcW w:w="1276" w:type="dxa"/>
            <w:gridSpan w:val="2"/>
            <w:tcBorders>
              <w:top w:val="nil"/>
              <w:bottom w:val="single" w:sz="2" w:space="0" w:color="auto"/>
            </w:tcBorders>
            <w:vAlign w:val="center"/>
          </w:tcPr>
          <w:p w14:paraId="4126508D" w14:textId="77777777" w:rsidR="008544E1" w:rsidRDefault="008544E1" w:rsidP="003F7C04">
            <w:pPr>
              <w:jc w:val="center"/>
              <w:rPr>
                <w:sz w:val="16"/>
                <w:szCs w:val="16"/>
                <w:lang w:val="en-US"/>
              </w:rPr>
            </w:pPr>
            <w:r>
              <w:rPr>
                <w:sz w:val="16"/>
                <w:szCs w:val="16"/>
                <w:lang w:val="en-US"/>
              </w:rPr>
              <w:t>2840136312703</w:t>
            </w:r>
          </w:p>
        </w:tc>
        <w:tc>
          <w:tcPr>
            <w:tcW w:w="3402" w:type="dxa"/>
            <w:gridSpan w:val="2"/>
            <w:tcBorders>
              <w:top w:val="nil"/>
              <w:bottom w:val="single" w:sz="2" w:space="0" w:color="auto"/>
            </w:tcBorders>
          </w:tcPr>
          <w:p w14:paraId="75ED0DC2" w14:textId="77777777" w:rsidR="008544E1" w:rsidRDefault="008544E1" w:rsidP="003F7C04">
            <w:pPr>
              <w:rPr>
                <w:lang w:val="en-US"/>
              </w:rPr>
            </w:pPr>
            <w:r>
              <w:rPr>
                <w:lang w:val="en-US"/>
              </w:rPr>
              <w:t>Profile tabla zincata UD 27x28 mm L=4 m</w:t>
            </w:r>
          </w:p>
        </w:tc>
        <w:tc>
          <w:tcPr>
            <w:tcW w:w="2268" w:type="dxa"/>
            <w:tcBorders>
              <w:top w:val="nil"/>
              <w:bottom w:val="single" w:sz="2" w:space="0" w:color="auto"/>
            </w:tcBorders>
          </w:tcPr>
          <w:p w14:paraId="2235B1D5"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0F3F0A7" w14:textId="77777777" w:rsidR="008544E1" w:rsidRDefault="008544E1" w:rsidP="003F7C04">
            <w:pPr>
              <w:rPr>
                <w:lang w:val="en-US"/>
              </w:rPr>
            </w:pPr>
            <w:r>
              <w:rPr>
                <w:lang w:val="en-US"/>
              </w:rPr>
              <w:t>16,2540</w:t>
            </w:r>
          </w:p>
        </w:tc>
      </w:tr>
      <w:tr w:rsidR="008544E1" w14:paraId="333DA1B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78E3D3" w14:textId="77777777" w:rsidR="008544E1" w:rsidRDefault="008544E1" w:rsidP="003F7C04">
            <w:pPr>
              <w:rPr>
                <w:lang w:val="en-US"/>
              </w:rPr>
            </w:pPr>
          </w:p>
        </w:tc>
        <w:tc>
          <w:tcPr>
            <w:tcW w:w="1276" w:type="dxa"/>
            <w:gridSpan w:val="2"/>
            <w:tcBorders>
              <w:top w:val="nil"/>
              <w:bottom w:val="single" w:sz="2" w:space="0" w:color="auto"/>
            </w:tcBorders>
            <w:vAlign w:val="center"/>
          </w:tcPr>
          <w:p w14:paraId="67C9075B" w14:textId="77777777" w:rsidR="008544E1" w:rsidRDefault="008544E1" w:rsidP="003F7C04">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262C0D4B" w14:textId="77777777" w:rsidR="008544E1" w:rsidRDefault="008544E1" w:rsidP="003F7C04">
            <w:pPr>
              <w:rPr>
                <w:lang w:val="en-US"/>
              </w:rPr>
            </w:pPr>
            <w:r>
              <w:rPr>
                <w:lang w:val="en-US"/>
              </w:rPr>
              <w:t>Suruburi cu autofiletare 3,5x25 mm</w:t>
            </w:r>
          </w:p>
        </w:tc>
        <w:tc>
          <w:tcPr>
            <w:tcW w:w="2268" w:type="dxa"/>
            <w:tcBorders>
              <w:top w:val="nil"/>
              <w:bottom w:val="single" w:sz="2" w:space="0" w:color="auto"/>
            </w:tcBorders>
          </w:tcPr>
          <w:p w14:paraId="0306CAE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6A35697" w14:textId="77777777" w:rsidR="008544E1" w:rsidRDefault="008544E1" w:rsidP="003F7C04">
            <w:pPr>
              <w:rPr>
                <w:lang w:val="en-US"/>
              </w:rPr>
            </w:pPr>
            <w:r>
              <w:rPr>
                <w:lang w:val="en-US"/>
              </w:rPr>
              <w:t>2 709,0000</w:t>
            </w:r>
          </w:p>
        </w:tc>
      </w:tr>
      <w:tr w:rsidR="008544E1" w14:paraId="58275E6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0F50A" w14:textId="77777777" w:rsidR="008544E1" w:rsidRDefault="008544E1" w:rsidP="003F7C04">
            <w:pPr>
              <w:rPr>
                <w:lang w:val="en-US"/>
              </w:rPr>
            </w:pPr>
          </w:p>
        </w:tc>
        <w:tc>
          <w:tcPr>
            <w:tcW w:w="1276" w:type="dxa"/>
            <w:gridSpan w:val="2"/>
            <w:tcBorders>
              <w:top w:val="nil"/>
              <w:bottom w:val="single" w:sz="2" w:space="0" w:color="auto"/>
            </w:tcBorders>
            <w:vAlign w:val="center"/>
          </w:tcPr>
          <w:p w14:paraId="2E75767F" w14:textId="77777777" w:rsidR="008544E1" w:rsidRDefault="008544E1" w:rsidP="003F7C04">
            <w:pPr>
              <w:jc w:val="center"/>
              <w:rPr>
                <w:sz w:val="16"/>
                <w:szCs w:val="16"/>
                <w:lang w:val="en-US"/>
              </w:rPr>
            </w:pPr>
            <w:r>
              <w:rPr>
                <w:sz w:val="16"/>
                <w:szCs w:val="16"/>
                <w:lang w:val="en-US"/>
              </w:rPr>
              <w:t>2874115833874</w:t>
            </w:r>
          </w:p>
        </w:tc>
        <w:tc>
          <w:tcPr>
            <w:tcW w:w="3402" w:type="dxa"/>
            <w:gridSpan w:val="2"/>
            <w:tcBorders>
              <w:top w:val="nil"/>
              <w:bottom w:val="single" w:sz="2" w:space="0" w:color="auto"/>
            </w:tcBorders>
          </w:tcPr>
          <w:p w14:paraId="6B4FB542" w14:textId="77777777" w:rsidR="008544E1" w:rsidRDefault="008544E1" w:rsidP="003F7C04">
            <w:pPr>
              <w:rPr>
                <w:lang w:val="en-US"/>
              </w:rPr>
            </w:pPr>
            <w:r>
              <w:rPr>
                <w:lang w:val="en-US"/>
              </w:rPr>
              <w:t>Suruburi autofiletante 3,5x9,5 mm</w:t>
            </w:r>
          </w:p>
        </w:tc>
        <w:tc>
          <w:tcPr>
            <w:tcW w:w="2268" w:type="dxa"/>
            <w:tcBorders>
              <w:top w:val="nil"/>
              <w:bottom w:val="single" w:sz="2" w:space="0" w:color="auto"/>
            </w:tcBorders>
          </w:tcPr>
          <w:p w14:paraId="6BE99DFC"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C5EB3DF" w14:textId="77777777" w:rsidR="008544E1" w:rsidRDefault="008544E1" w:rsidP="003F7C04">
            <w:pPr>
              <w:rPr>
                <w:lang w:val="en-US"/>
              </w:rPr>
            </w:pPr>
            <w:r>
              <w:rPr>
                <w:lang w:val="en-US"/>
              </w:rPr>
              <w:t>1 204,0000</w:t>
            </w:r>
          </w:p>
        </w:tc>
      </w:tr>
      <w:tr w:rsidR="008544E1" w14:paraId="60A59A2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E9BDE" w14:textId="77777777" w:rsidR="008544E1" w:rsidRDefault="008544E1" w:rsidP="003F7C04">
            <w:pPr>
              <w:rPr>
                <w:lang w:val="en-US"/>
              </w:rPr>
            </w:pPr>
          </w:p>
        </w:tc>
        <w:tc>
          <w:tcPr>
            <w:tcW w:w="1276" w:type="dxa"/>
            <w:gridSpan w:val="2"/>
            <w:tcBorders>
              <w:top w:val="nil"/>
              <w:bottom w:val="single" w:sz="2" w:space="0" w:color="auto"/>
            </w:tcBorders>
            <w:vAlign w:val="center"/>
          </w:tcPr>
          <w:p w14:paraId="3D8E81CB" w14:textId="77777777" w:rsidR="008544E1" w:rsidRDefault="008544E1" w:rsidP="003F7C04">
            <w:pPr>
              <w:jc w:val="center"/>
              <w:rPr>
                <w:sz w:val="16"/>
                <w:szCs w:val="16"/>
                <w:lang w:val="en-US"/>
              </w:rPr>
            </w:pPr>
            <w:r>
              <w:rPr>
                <w:sz w:val="16"/>
                <w:szCs w:val="16"/>
                <w:lang w:val="en-US"/>
              </w:rPr>
              <w:t>2822115708000</w:t>
            </w:r>
          </w:p>
        </w:tc>
        <w:tc>
          <w:tcPr>
            <w:tcW w:w="3402" w:type="dxa"/>
            <w:gridSpan w:val="2"/>
            <w:tcBorders>
              <w:top w:val="nil"/>
              <w:bottom w:val="single" w:sz="2" w:space="0" w:color="auto"/>
            </w:tcBorders>
          </w:tcPr>
          <w:p w14:paraId="1F162330" w14:textId="77777777" w:rsidR="008544E1" w:rsidRDefault="008544E1" w:rsidP="003F7C04">
            <w:pPr>
              <w:rPr>
                <w:lang w:val="en-US"/>
              </w:rPr>
            </w:pPr>
            <w:r>
              <w:rPr>
                <w:lang w:val="en-US"/>
              </w:rPr>
              <w:t>Element de sustinere</w:t>
            </w:r>
          </w:p>
        </w:tc>
        <w:tc>
          <w:tcPr>
            <w:tcW w:w="2268" w:type="dxa"/>
            <w:tcBorders>
              <w:top w:val="nil"/>
              <w:bottom w:val="single" w:sz="2" w:space="0" w:color="auto"/>
            </w:tcBorders>
          </w:tcPr>
          <w:p w14:paraId="2F50A521"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3DBC1C6" w14:textId="77777777" w:rsidR="008544E1" w:rsidRDefault="008544E1" w:rsidP="003F7C04">
            <w:pPr>
              <w:rPr>
                <w:lang w:val="en-US"/>
              </w:rPr>
            </w:pPr>
            <w:r>
              <w:rPr>
                <w:lang w:val="en-US"/>
              </w:rPr>
              <w:t>72,2400</w:t>
            </w:r>
          </w:p>
        </w:tc>
      </w:tr>
      <w:tr w:rsidR="008544E1" w14:paraId="7246ABB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17A01C" w14:textId="77777777" w:rsidR="008544E1" w:rsidRDefault="008544E1" w:rsidP="003F7C04">
            <w:pPr>
              <w:rPr>
                <w:lang w:val="en-US"/>
              </w:rPr>
            </w:pPr>
          </w:p>
        </w:tc>
        <w:tc>
          <w:tcPr>
            <w:tcW w:w="1276" w:type="dxa"/>
            <w:gridSpan w:val="2"/>
            <w:tcBorders>
              <w:top w:val="nil"/>
              <w:bottom w:val="single" w:sz="2" w:space="0" w:color="auto"/>
            </w:tcBorders>
            <w:vAlign w:val="center"/>
          </w:tcPr>
          <w:p w14:paraId="41663920" w14:textId="77777777" w:rsidR="008544E1" w:rsidRDefault="008544E1" w:rsidP="003F7C04">
            <w:pPr>
              <w:jc w:val="center"/>
              <w:rPr>
                <w:sz w:val="16"/>
                <w:szCs w:val="16"/>
                <w:lang w:val="en-US"/>
              </w:rPr>
            </w:pPr>
            <w:r>
              <w:rPr>
                <w:sz w:val="16"/>
                <w:szCs w:val="16"/>
                <w:lang w:val="en-US"/>
              </w:rPr>
              <w:t>2875276305105</w:t>
            </w:r>
          </w:p>
        </w:tc>
        <w:tc>
          <w:tcPr>
            <w:tcW w:w="3402" w:type="dxa"/>
            <w:gridSpan w:val="2"/>
            <w:tcBorders>
              <w:top w:val="nil"/>
              <w:bottom w:val="single" w:sz="2" w:space="0" w:color="auto"/>
            </w:tcBorders>
          </w:tcPr>
          <w:p w14:paraId="09AA4A22" w14:textId="77777777" w:rsidR="008544E1" w:rsidRDefault="008544E1" w:rsidP="003F7C04">
            <w:pPr>
              <w:rPr>
                <w:lang w:val="en-US"/>
              </w:rPr>
            </w:pPr>
            <w:r>
              <w:rPr>
                <w:lang w:val="en-US"/>
              </w:rPr>
              <w:t>Conector</w:t>
            </w:r>
          </w:p>
        </w:tc>
        <w:tc>
          <w:tcPr>
            <w:tcW w:w="2268" w:type="dxa"/>
            <w:tcBorders>
              <w:top w:val="nil"/>
              <w:bottom w:val="single" w:sz="2" w:space="0" w:color="auto"/>
            </w:tcBorders>
          </w:tcPr>
          <w:p w14:paraId="64EAB518"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B324325" w14:textId="77777777" w:rsidR="008544E1" w:rsidRDefault="008544E1" w:rsidP="003F7C04">
            <w:pPr>
              <w:rPr>
                <w:lang w:val="en-US"/>
              </w:rPr>
            </w:pPr>
            <w:r>
              <w:rPr>
                <w:lang w:val="en-US"/>
              </w:rPr>
              <w:t>267,2880</w:t>
            </w:r>
          </w:p>
        </w:tc>
      </w:tr>
      <w:tr w:rsidR="008544E1" w14:paraId="1B4E4C8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6A469" w14:textId="77777777" w:rsidR="008544E1" w:rsidRDefault="008544E1" w:rsidP="003F7C04">
            <w:pPr>
              <w:rPr>
                <w:lang w:val="en-US"/>
              </w:rPr>
            </w:pPr>
            <w:r>
              <w:rPr>
                <w:lang w:val="en-US"/>
              </w:rPr>
              <w:t>104</w:t>
            </w:r>
          </w:p>
        </w:tc>
        <w:tc>
          <w:tcPr>
            <w:tcW w:w="1276" w:type="dxa"/>
            <w:gridSpan w:val="2"/>
            <w:tcBorders>
              <w:top w:val="single" w:sz="4" w:space="0" w:color="auto"/>
              <w:bottom w:val="single" w:sz="4" w:space="0" w:color="auto"/>
            </w:tcBorders>
          </w:tcPr>
          <w:p w14:paraId="774E1FA4" w14:textId="77777777" w:rsidR="008544E1" w:rsidRDefault="008544E1" w:rsidP="003F7C04">
            <w:pPr>
              <w:rPr>
                <w:lang w:val="en-US"/>
              </w:rPr>
            </w:pPr>
            <w:r>
              <w:rPr>
                <w:lang w:val="en-US"/>
              </w:rPr>
              <w:t>CF17C</w:t>
            </w:r>
          </w:p>
          <w:p w14:paraId="0B20CC1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4417AD3" w14:textId="77777777" w:rsidR="008544E1" w:rsidRDefault="008544E1" w:rsidP="003F7C0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5F11B18A"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4D4E08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5B5D237" w14:textId="77777777" w:rsidR="008544E1" w:rsidRDefault="008544E1" w:rsidP="003F7C04">
            <w:pPr>
              <w:jc w:val="center"/>
              <w:rPr>
                <w:lang w:val="en-US"/>
              </w:rPr>
            </w:pPr>
            <w:r>
              <w:rPr>
                <w:lang w:val="en-US"/>
              </w:rPr>
              <w:t>60,2000</w:t>
            </w:r>
          </w:p>
        </w:tc>
      </w:tr>
      <w:tr w:rsidR="008544E1" w14:paraId="250A0A0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B2BB1" w14:textId="77777777" w:rsidR="008544E1" w:rsidRDefault="008544E1" w:rsidP="003F7C04">
            <w:pPr>
              <w:rPr>
                <w:lang w:val="en-US"/>
              </w:rPr>
            </w:pPr>
          </w:p>
        </w:tc>
        <w:tc>
          <w:tcPr>
            <w:tcW w:w="1276" w:type="dxa"/>
            <w:gridSpan w:val="2"/>
            <w:tcBorders>
              <w:top w:val="nil"/>
              <w:bottom w:val="single" w:sz="2" w:space="0" w:color="auto"/>
            </w:tcBorders>
            <w:vAlign w:val="center"/>
          </w:tcPr>
          <w:p w14:paraId="6427EBCE"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6A8E3B1D"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6D7EBC59"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20C82FE" w14:textId="77777777" w:rsidR="008544E1" w:rsidRDefault="008544E1" w:rsidP="003F7C04">
            <w:pPr>
              <w:rPr>
                <w:lang w:val="en-US"/>
              </w:rPr>
            </w:pPr>
            <w:r>
              <w:rPr>
                <w:lang w:val="en-US"/>
              </w:rPr>
              <w:t>12,0400</w:t>
            </w:r>
          </w:p>
        </w:tc>
      </w:tr>
      <w:tr w:rsidR="008544E1" w14:paraId="197661A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FEB37" w14:textId="77777777" w:rsidR="008544E1" w:rsidRDefault="008544E1" w:rsidP="003F7C04">
            <w:pPr>
              <w:rPr>
                <w:lang w:val="en-US"/>
              </w:rPr>
            </w:pPr>
          </w:p>
        </w:tc>
        <w:tc>
          <w:tcPr>
            <w:tcW w:w="1276" w:type="dxa"/>
            <w:gridSpan w:val="2"/>
            <w:tcBorders>
              <w:top w:val="nil"/>
              <w:bottom w:val="single" w:sz="2" w:space="0" w:color="auto"/>
            </w:tcBorders>
            <w:vAlign w:val="center"/>
          </w:tcPr>
          <w:p w14:paraId="025F5EB2"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1FC0919B"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399EB0F7" w14:textId="77777777" w:rsidR="008544E1" w:rsidRDefault="008544E1" w:rsidP="003F7C04">
            <w:pPr>
              <w:rPr>
                <w:lang w:val="en-US"/>
              </w:rPr>
            </w:pPr>
            <w:r>
              <w:rPr>
                <w:lang w:val="en-US"/>
              </w:rPr>
              <w:t>m2</w:t>
            </w:r>
          </w:p>
        </w:tc>
        <w:tc>
          <w:tcPr>
            <w:tcW w:w="2268" w:type="dxa"/>
            <w:tcBorders>
              <w:top w:val="nil"/>
              <w:bottom w:val="single" w:sz="2" w:space="0" w:color="auto"/>
            </w:tcBorders>
          </w:tcPr>
          <w:p w14:paraId="17F7D36B" w14:textId="77777777" w:rsidR="008544E1" w:rsidRDefault="008544E1" w:rsidP="003F7C04">
            <w:pPr>
              <w:rPr>
                <w:lang w:val="en-US"/>
              </w:rPr>
            </w:pPr>
            <w:r>
              <w:rPr>
                <w:lang w:val="en-US"/>
              </w:rPr>
              <w:t>66,2200</w:t>
            </w:r>
          </w:p>
        </w:tc>
      </w:tr>
      <w:tr w:rsidR="008544E1" w14:paraId="5A1368C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C01FA" w14:textId="77777777" w:rsidR="008544E1" w:rsidRDefault="008544E1" w:rsidP="003F7C04">
            <w:pPr>
              <w:rPr>
                <w:lang w:val="en-US"/>
              </w:rPr>
            </w:pPr>
          </w:p>
        </w:tc>
        <w:tc>
          <w:tcPr>
            <w:tcW w:w="1276" w:type="dxa"/>
            <w:gridSpan w:val="2"/>
            <w:tcBorders>
              <w:top w:val="nil"/>
              <w:bottom w:val="single" w:sz="2" w:space="0" w:color="auto"/>
            </w:tcBorders>
            <w:vAlign w:val="center"/>
          </w:tcPr>
          <w:p w14:paraId="2F34BF45"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159A7FD4"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63269F9C" w14:textId="77777777" w:rsidR="008544E1" w:rsidRDefault="008544E1" w:rsidP="003F7C04">
            <w:pPr>
              <w:rPr>
                <w:lang w:val="en-US"/>
              </w:rPr>
            </w:pPr>
            <w:r>
              <w:rPr>
                <w:lang w:val="en-US"/>
              </w:rPr>
              <w:t>kg</w:t>
            </w:r>
          </w:p>
        </w:tc>
        <w:tc>
          <w:tcPr>
            <w:tcW w:w="2268" w:type="dxa"/>
            <w:tcBorders>
              <w:top w:val="nil"/>
              <w:bottom w:val="single" w:sz="2" w:space="0" w:color="auto"/>
            </w:tcBorders>
          </w:tcPr>
          <w:p w14:paraId="5BC61B55" w14:textId="77777777" w:rsidR="008544E1" w:rsidRDefault="008544E1" w:rsidP="003F7C04">
            <w:pPr>
              <w:rPr>
                <w:lang w:val="en-US"/>
              </w:rPr>
            </w:pPr>
            <w:r>
              <w:rPr>
                <w:lang w:val="en-US"/>
              </w:rPr>
              <w:t>9,0300</w:t>
            </w:r>
          </w:p>
        </w:tc>
      </w:tr>
      <w:tr w:rsidR="008544E1" w14:paraId="69483D8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7F037" w14:textId="77777777" w:rsidR="008544E1" w:rsidRDefault="008544E1" w:rsidP="003F7C04">
            <w:pPr>
              <w:rPr>
                <w:lang w:val="en-US"/>
              </w:rPr>
            </w:pPr>
          </w:p>
        </w:tc>
        <w:tc>
          <w:tcPr>
            <w:tcW w:w="1276" w:type="dxa"/>
            <w:gridSpan w:val="2"/>
            <w:tcBorders>
              <w:top w:val="nil"/>
              <w:bottom w:val="single" w:sz="2" w:space="0" w:color="auto"/>
            </w:tcBorders>
            <w:vAlign w:val="center"/>
          </w:tcPr>
          <w:p w14:paraId="06B737DD"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DE6D082"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5AD9E00B" w14:textId="77777777" w:rsidR="008544E1" w:rsidRDefault="008544E1" w:rsidP="003F7C04">
            <w:pPr>
              <w:rPr>
                <w:lang w:val="en-US"/>
              </w:rPr>
            </w:pPr>
            <w:r>
              <w:rPr>
                <w:lang w:val="en-US"/>
              </w:rPr>
              <w:t>m3</w:t>
            </w:r>
          </w:p>
        </w:tc>
        <w:tc>
          <w:tcPr>
            <w:tcW w:w="2268" w:type="dxa"/>
            <w:tcBorders>
              <w:top w:val="nil"/>
              <w:bottom w:val="single" w:sz="2" w:space="0" w:color="auto"/>
            </w:tcBorders>
          </w:tcPr>
          <w:p w14:paraId="7374F782" w14:textId="77777777" w:rsidR="008544E1" w:rsidRDefault="008544E1" w:rsidP="003F7C04">
            <w:pPr>
              <w:rPr>
                <w:lang w:val="en-US"/>
              </w:rPr>
            </w:pPr>
            <w:r>
              <w:rPr>
                <w:lang w:val="en-US"/>
              </w:rPr>
              <w:t>0,0181</w:t>
            </w:r>
          </w:p>
        </w:tc>
      </w:tr>
      <w:tr w:rsidR="008544E1" w14:paraId="77D9479C"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DFF80" w14:textId="77777777" w:rsidR="008544E1" w:rsidRDefault="008544E1" w:rsidP="003F7C04">
            <w:pPr>
              <w:rPr>
                <w:lang w:val="en-US"/>
              </w:rPr>
            </w:pPr>
            <w:r>
              <w:rPr>
                <w:lang w:val="en-US"/>
              </w:rPr>
              <w:t>105</w:t>
            </w:r>
          </w:p>
        </w:tc>
        <w:tc>
          <w:tcPr>
            <w:tcW w:w="1276" w:type="dxa"/>
            <w:gridSpan w:val="2"/>
            <w:tcBorders>
              <w:top w:val="single" w:sz="4" w:space="0" w:color="auto"/>
              <w:bottom w:val="single" w:sz="4" w:space="0" w:color="auto"/>
            </w:tcBorders>
          </w:tcPr>
          <w:p w14:paraId="7DEF8A98" w14:textId="77777777" w:rsidR="008544E1" w:rsidRDefault="008544E1" w:rsidP="003F7C04">
            <w:pPr>
              <w:rPr>
                <w:lang w:val="en-US"/>
              </w:rPr>
            </w:pPr>
            <w:r>
              <w:rPr>
                <w:lang w:val="en-US"/>
              </w:rPr>
              <w:t>CF52B</w:t>
            </w:r>
          </w:p>
          <w:p w14:paraId="69A4D2C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3378D09"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14:paraId="352A8390"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B05F75E"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EEF92A2" w14:textId="77777777" w:rsidR="008544E1" w:rsidRDefault="008544E1" w:rsidP="003F7C04">
            <w:pPr>
              <w:jc w:val="center"/>
              <w:rPr>
                <w:lang w:val="en-US"/>
              </w:rPr>
            </w:pPr>
            <w:r>
              <w:rPr>
                <w:lang w:val="en-US"/>
              </w:rPr>
              <w:t>60,2000</w:t>
            </w:r>
          </w:p>
        </w:tc>
      </w:tr>
      <w:tr w:rsidR="008544E1" w14:paraId="70FDD96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D2820" w14:textId="77777777" w:rsidR="008544E1" w:rsidRDefault="008544E1" w:rsidP="003F7C04">
            <w:pPr>
              <w:rPr>
                <w:lang w:val="en-US"/>
              </w:rPr>
            </w:pPr>
          </w:p>
        </w:tc>
        <w:tc>
          <w:tcPr>
            <w:tcW w:w="1276" w:type="dxa"/>
            <w:gridSpan w:val="2"/>
            <w:tcBorders>
              <w:top w:val="nil"/>
              <w:bottom w:val="single" w:sz="2" w:space="0" w:color="auto"/>
            </w:tcBorders>
            <w:vAlign w:val="center"/>
          </w:tcPr>
          <w:p w14:paraId="59194896"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3A029116"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0F84D6B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62E8053" w14:textId="77777777" w:rsidR="008544E1" w:rsidRDefault="008544E1" w:rsidP="003F7C04">
            <w:pPr>
              <w:rPr>
                <w:lang w:val="en-US"/>
              </w:rPr>
            </w:pPr>
            <w:r>
              <w:rPr>
                <w:lang w:val="en-US"/>
              </w:rPr>
              <w:t>92,1060</w:t>
            </w:r>
          </w:p>
        </w:tc>
      </w:tr>
      <w:tr w:rsidR="008544E1" w14:paraId="1B69DC2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8B0C61" w14:textId="77777777" w:rsidR="008544E1" w:rsidRDefault="008544E1" w:rsidP="003F7C04">
            <w:pPr>
              <w:rPr>
                <w:lang w:val="en-US"/>
              </w:rPr>
            </w:pPr>
          </w:p>
        </w:tc>
        <w:tc>
          <w:tcPr>
            <w:tcW w:w="1276" w:type="dxa"/>
            <w:gridSpan w:val="2"/>
            <w:tcBorders>
              <w:top w:val="nil"/>
              <w:bottom w:val="single" w:sz="2" w:space="0" w:color="auto"/>
            </w:tcBorders>
            <w:vAlign w:val="center"/>
          </w:tcPr>
          <w:p w14:paraId="5266C0BA"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AFC7118"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518B712C" w14:textId="77777777" w:rsidR="008544E1" w:rsidRDefault="008544E1" w:rsidP="003F7C04">
            <w:pPr>
              <w:rPr>
                <w:lang w:val="en-US"/>
              </w:rPr>
            </w:pPr>
            <w:r>
              <w:rPr>
                <w:lang w:val="en-US"/>
              </w:rPr>
              <w:t>kg</w:t>
            </w:r>
          </w:p>
        </w:tc>
        <w:tc>
          <w:tcPr>
            <w:tcW w:w="2268" w:type="dxa"/>
            <w:tcBorders>
              <w:top w:val="nil"/>
              <w:bottom w:val="single" w:sz="2" w:space="0" w:color="auto"/>
            </w:tcBorders>
          </w:tcPr>
          <w:p w14:paraId="6D817B73" w14:textId="77777777" w:rsidR="008544E1" w:rsidRDefault="008544E1" w:rsidP="003F7C04">
            <w:pPr>
              <w:rPr>
                <w:lang w:val="en-US"/>
              </w:rPr>
            </w:pPr>
            <w:r>
              <w:rPr>
                <w:lang w:val="en-US"/>
              </w:rPr>
              <w:t>429,8280</w:t>
            </w:r>
          </w:p>
        </w:tc>
      </w:tr>
      <w:tr w:rsidR="008544E1" w14:paraId="0520D8D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2F4A89" w14:textId="77777777" w:rsidR="008544E1" w:rsidRDefault="008544E1" w:rsidP="003F7C04">
            <w:pPr>
              <w:rPr>
                <w:lang w:val="en-US"/>
              </w:rPr>
            </w:pPr>
          </w:p>
        </w:tc>
        <w:tc>
          <w:tcPr>
            <w:tcW w:w="1276" w:type="dxa"/>
            <w:gridSpan w:val="2"/>
            <w:tcBorders>
              <w:top w:val="nil"/>
              <w:bottom w:val="single" w:sz="2" w:space="0" w:color="auto"/>
            </w:tcBorders>
            <w:vAlign w:val="center"/>
          </w:tcPr>
          <w:p w14:paraId="7C4B5477"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0F44C3E"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71DDFD5" w14:textId="77777777" w:rsidR="008544E1" w:rsidRDefault="008544E1" w:rsidP="003F7C04">
            <w:pPr>
              <w:rPr>
                <w:lang w:val="en-US"/>
              </w:rPr>
            </w:pPr>
            <w:r>
              <w:rPr>
                <w:lang w:val="en-US"/>
              </w:rPr>
              <w:t>m3</w:t>
            </w:r>
          </w:p>
        </w:tc>
        <w:tc>
          <w:tcPr>
            <w:tcW w:w="2268" w:type="dxa"/>
            <w:tcBorders>
              <w:top w:val="nil"/>
              <w:bottom w:val="single" w:sz="2" w:space="0" w:color="auto"/>
            </w:tcBorders>
          </w:tcPr>
          <w:p w14:paraId="0020CB38" w14:textId="77777777" w:rsidR="008544E1" w:rsidRDefault="008544E1" w:rsidP="003F7C04">
            <w:pPr>
              <w:rPr>
                <w:lang w:val="en-US"/>
              </w:rPr>
            </w:pPr>
            <w:r>
              <w:rPr>
                <w:lang w:val="en-US"/>
              </w:rPr>
              <w:t>0,2408</w:t>
            </w:r>
          </w:p>
        </w:tc>
      </w:tr>
      <w:tr w:rsidR="008544E1" w14:paraId="09B1A87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2BA478" w14:textId="77777777" w:rsidR="008544E1" w:rsidRDefault="008544E1" w:rsidP="003F7C04">
            <w:pPr>
              <w:rPr>
                <w:lang w:val="en-US"/>
              </w:rPr>
            </w:pPr>
          </w:p>
        </w:tc>
        <w:tc>
          <w:tcPr>
            <w:tcW w:w="1276" w:type="dxa"/>
            <w:gridSpan w:val="2"/>
            <w:tcBorders>
              <w:top w:val="nil"/>
              <w:bottom w:val="single" w:sz="2" w:space="0" w:color="auto"/>
            </w:tcBorders>
            <w:vAlign w:val="center"/>
          </w:tcPr>
          <w:p w14:paraId="1D517B2E"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9EF5067"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CEC5E34"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2E6C21D" w14:textId="77777777" w:rsidR="008544E1" w:rsidRDefault="008544E1" w:rsidP="003F7C04">
            <w:pPr>
              <w:rPr>
                <w:lang w:val="en-US"/>
              </w:rPr>
            </w:pPr>
            <w:r>
              <w:rPr>
                <w:lang w:val="en-US"/>
              </w:rPr>
              <w:t>4,7558</w:t>
            </w:r>
          </w:p>
        </w:tc>
      </w:tr>
      <w:tr w:rsidR="008544E1" w14:paraId="0B3025C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93745" w14:textId="77777777" w:rsidR="008544E1" w:rsidRDefault="008544E1" w:rsidP="003F7C04">
            <w:pPr>
              <w:rPr>
                <w:lang w:val="en-US"/>
              </w:rPr>
            </w:pPr>
          </w:p>
        </w:tc>
        <w:tc>
          <w:tcPr>
            <w:tcW w:w="1276" w:type="dxa"/>
            <w:gridSpan w:val="2"/>
            <w:tcBorders>
              <w:top w:val="nil"/>
              <w:bottom w:val="single" w:sz="2" w:space="0" w:color="auto"/>
            </w:tcBorders>
            <w:vAlign w:val="center"/>
          </w:tcPr>
          <w:p w14:paraId="33EA41EF"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3CF04F02"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6A13C9C1"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42FDCA3" w14:textId="77777777" w:rsidR="008544E1" w:rsidRDefault="008544E1" w:rsidP="003F7C04">
            <w:pPr>
              <w:rPr>
                <w:lang w:val="en-US"/>
              </w:rPr>
            </w:pPr>
            <w:r>
              <w:rPr>
                <w:lang w:val="en-US"/>
              </w:rPr>
              <w:t>1,1739</w:t>
            </w:r>
          </w:p>
        </w:tc>
      </w:tr>
      <w:tr w:rsidR="008544E1" w14:paraId="3C11CE0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6A8A6" w14:textId="77777777" w:rsidR="008544E1" w:rsidRDefault="008544E1" w:rsidP="003F7C04">
            <w:pPr>
              <w:rPr>
                <w:lang w:val="en-US"/>
              </w:rPr>
            </w:pPr>
            <w:r>
              <w:rPr>
                <w:lang w:val="en-US"/>
              </w:rPr>
              <w:t>106</w:t>
            </w:r>
          </w:p>
        </w:tc>
        <w:tc>
          <w:tcPr>
            <w:tcW w:w="1276" w:type="dxa"/>
            <w:gridSpan w:val="2"/>
            <w:tcBorders>
              <w:top w:val="single" w:sz="4" w:space="0" w:color="auto"/>
              <w:bottom w:val="single" w:sz="4" w:space="0" w:color="auto"/>
            </w:tcBorders>
          </w:tcPr>
          <w:p w14:paraId="5320C238" w14:textId="77777777" w:rsidR="008544E1" w:rsidRDefault="008544E1" w:rsidP="003F7C04">
            <w:pPr>
              <w:rPr>
                <w:lang w:val="en-US"/>
              </w:rPr>
            </w:pPr>
            <w:r>
              <w:rPr>
                <w:lang w:val="en-US"/>
              </w:rPr>
              <w:t>CF57A</w:t>
            </w:r>
          </w:p>
          <w:p w14:paraId="2AC7B6F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AC3B6D1"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51493E8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1F0894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3CF202B" w14:textId="77777777" w:rsidR="008544E1" w:rsidRDefault="008544E1" w:rsidP="003F7C04">
            <w:pPr>
              <w:jc w:val="center"/>
              <w:rPr>
                <w:lang w:val="en-US"/>
              </w:rPr>
            </w:pPr>
            <w:r>
              <w:rPr>
                <w:lang w:val="en-US"/>
              </w:rPr>
              <w:t>60,2000</w:t>
            </w:r>
          </w:p>
        </w:tc>
      </w:tr>
      <w:tr w:rsidR="008544E1" w14:paraId="65FBE0F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9495C" w14:textId="77777777" w:rsidR="008544E1" w:rsidRDefault="008544E1" w:rsidP="003F7C04">
            <w:pPr>
              <w:rPr>
                <w:lang w:val="en-US"/>
              </w:rPr>
            </w:pPr>
          </w:p>
        </w:tc>
        <w:tc>
          <w:tcPr>
            <w:tcW w:w="1276" w:type="dxa"/>
            <w:gridSpan w:val="2"/>
            <w:tcBorders>
              <w:top w:val="nil"/>
              <w:bottom w:val="single" w:sz="2" w:space="0" w:color="auto"/>
            </w:tcBorders>
            <w:vAlign w:val="center"/>
          </w:tcPr>
          <w:p w14:paraId="6F2017C6"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D3D0077"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6847A0A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EEC300B" w14:textId="77777777" w:rsidR="008544E1" w:rsidRDefault="008544E1" w:rsidP="003F7C04">
            <w:pPr>
              <w:rPr>
                <w:lang w:val="en-US"/>
              </w:rPr>
            </w:pPr>
            <w:r>
              <w:rPr>
                <w:lang w:val="en-US"/>
              </w:rPr>
              <w:t>27,0900</w:t>
            </w:r>
          </w:p>
        </w:tc>
      </w:tr>
      <w:tr w:rsidR="008544E1" w14:paraId="446CB59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39006" w14:textId="77777777" w:rsidR="008544E1" w:rsidRDefault="008544E1" w:rsidP="003F7C04">
            <w:pPr>
              <w:rPr>
                <w:lang w:val="en-US"/>
              </w:rPr>
            </w:pPr>
          </w:p>
        </w:tc>
        <w:tc>
          <w:tcPr>
            <w:tcW w:w="1276" w:type="dxa"/>
            <w:gridSpan w:val="2"/>
            <w:tcBorders>
              <w:top w:val="nil"/>
              <w:bottom w:val="single" w:sz="2" w:space="0" w:color="auto"/>
            </w:tcBorders>
            <w:vAlign w:val="center"/>
          </w:tcPr>
          <w:p w14:paraId="3CE8F38C"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FD412A2"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15DBA35A"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61666A6" w14:textId="77777777" w:rsidR="008544E1" w:rsidRDefault="008544E1" w:rsidP="003F7C04">
            <w:pPr>
              <w:rPr>
                <w:lang w:val="en-US"/>
              </w:rPr>
            </w:pPr>
            <w:r>
              <w:rPr>
                <w:lang w:val="en-US"/>
              </w:rPr>
              <w:t>6,0200</w:t>
            </w:r>
          </w:p>
        </w:tc>
      </w:tr>
      <w:tr w:rsidR="008544E1" w14:paraId="782F7D8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E2530" w14:textId="77777777" w:rsidR="008544E1" w:rsidRDefault="008544E1" w:rsidP="003F7C04">
            <w:pPr>
              <w:rPr>
                <w:lang w:val="en-US"/>
              </w:rPr>
            </w:pPr>
          </w:p>
        </w:tc>
        <w:tc>
          <w:tcPr>
            <w:tcW w:w="1276" w:type="dxa"/>
            <w:gridSpan w:val="2"/>
            <w:tcBorders>
              <w:top w:val="nil"/>
              <w:bottom w:val="single" w:sz="2" w:space="0" w:color="auto"/>
            </w:tcBorders>
            <w:vAlign w:val="center"/>
          </w:tcPr>
          <w:p w14:paraId="17656E0B"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293B5A0A"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64F9F464" w14:textId="77777777" w:rsidR="008544E1" w:rsidRDefault="008544E1" w:rsidP="003F7C04">
            <w:pPr>
              <w:rPr>
                <w:lang w:val="en-US"/>
              </w:rPr>
            </w:pPr>
            <w:r>
              <w:rPr>
                <w:lang w:val="en-US"/>
              </w:rPr>
              <w:t>kg</w:t>
            </w:r>
          </w:p>
        </w:tc>
        <w:tc>
          <w:tcPr>
            <w:tcW w:w="2268" w:type="dxa"/>
            <w:tcBorders>
              <w:top w:val="nil"/>
              <w:bottom w:val="single" w:sz="2" w:space="0" w:color="auto"/>
            </w:tcBorders>
          </w:tcPr>
          <w:p w14:paraId="64219A76" w14:textId="77777777" w:rsidR="008544E1" w:rsidRDefault="008544E1" w:rsidP="003F7C04">
            <w:pPr>
              <w:rPr>
                <w:lang w:val="en-US"/>
              </w:rPr>
            </w:pPr>
            <w:r>
              <w:rPr>
                <w:lang w:val="en-US"/>
              </w:rPr>
              <w:t>63,5050</w:t>
            </w:r>
          </w:p>
        </w:tc>
      </w:tr>
      <w:tr w:rsidR="008544E1" w14:paraId="3D4699C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F07E83" w14:textId="77777777" w:rsidR="008544E1" w:rsidRDefault="008544E1" w:rsidP="003F7C04">
            <w:pPr>
              <w:rPr>
                <w:lang w:val="en-US"/>
              </w:rPr>
            </w:pPr>
          </w:p>
        </w:tc>
        <w:tc>
          <w:tcPr>
            <w:tcW w:w="1276" w:type="dxa"/>
            <w:gridSpan w:val="2"/>
            <w:tcBorders>
              <w:top w:val="nil"/>
              <w:bottom w:val="single" w:sz="2" w:space="0" w:color="auto"/>
            </w:tcBorders>
            <w:vAlign w:val="center"/>
          </w:tcPr>
          <w:p w14:paraId="35323DD5"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37AF0D7" w14:textId="77777777" w:rsidR="008544E1" w:rsidRDefault="008544E1" w:rsidP="003F7C04">
            <w:pPr>
              <w:rPr>
                <w:lang w:val="en-US"/>
              </w:rPr>
            </w:pPr>
            <w:r>
              <w:rPr>
                <w:lang w:val="en-US"/>
              </w:rPr>
              <w:t>Apa</w:t>
            </w:r>
          </w:p>
        </w:tc>
        <w:tc>
          <w:tcPr>
            <w:tcW w:w="2268" w:type="dxa"/>
            <w:tcBorders>
              <w:top w:val="nil"/>
              <w:bottom w:val="single" w:sz="2" w:space="0" w:color="auto"/>
            </w:tcBorders>
          </w:tcPr>
          <w:p w14:paraId="7E76477C" w14:textId="77777777" w:rsidR="008544E1" w:rsidRDefault="008544E1" w:rsidP="003F7C04">
            <w:pPr>
              <w:rPr>
                <w:lang w:val="en-US"/>
              </w:rPr>
            </w:pPr>
            <w:r>
              <w:rPr>
                <w:lang w:val="en-US"/>
              </w:rPr>
              <w:t>m3</w:t>
            </w:r>
          </w:p>
        </w:tc>
        <w:tc>
          <w:tcPr>
            <w:tcW w:w="2268" w:type="dxa"/>
            <w:tcBorders>
              <w:top w:val="nil"/>
              <w:bottom w:val="single" w:sz="2" w:space="0" w:color="auto"/>
            </w:tcBorders>
          </w:tcPr>
          <w:p w14:paraId="1AA16905" w14:textId="77777777" w:rsidR="008544E1" w:rsidRDefault="008544E1" w:rsidP="003F7C04">
            <w:pPr>
              <w:rPr>
                <w:lang w:val="en-US"/>
              </w:rPr>
            </w:pPr>
            <w:r>
              <w:rPr>
                <w:lang w:val="en-US"/>
              </w:rPr>
              <w:t>0,0602</w:t>
            </w:r>
          </w:p>
        </w:tc>
      </w:tr>
      <w:tr w:rsidR="008544E1" w14:paraId="040DBA8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86C455" w14:textId="77777777" w:rsidR="008544E1" w:rsidRDefault="008544E1" w:rsidP="003F7C04">
            <w:pPr>
              <w:rPr>
                <w:lang w:val="en-US"/>
              </w:rPr>
            </w:pPr>
          </w:p>
        </w:tc>
        <w:tc>
          <w:tcPr>
            <w:tcW w:w="1276" w:type="dxa"/>
            <w:gridSpan w:val="2"/>
            <w:tcBorders>
              <w:top w:val="nil"/>
              <w:bottom w:val="single" w:sz="2" w:space="0" w:color="auto"/>
            </w:tcBorders>
            <w:vAlign w:val="center"/>
          </w:tcPr>
          <w:p w14:paraId="4526C493"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B50111E"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49ADA44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58540A5" w14:textId="77777777" w:rsidR="008544E1" w:rsidRDefault="008544E1" w:rsidP="003F7C04">
            <w:pPr>
              <w:rPr>
                <w:lang w:val="en-US"/>
              </w:rPr>
            </w:pPr>
            <w:r>
              <w:rPr>
                <w:lang w:val="en-US"/>
              </w:rPr>
              <w:t>0,0602</w:t>
            </w:r>
          </w:p>
        </w:tc>
      </w:tr>
      <w:tr w:rsidR="008544E1" w14:paraId="724C0AB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9BCEA" w14:textId="77777777" w:rsidR="008544E1" w:rsidRDefault="008544E1" w:rsidP="003F7C04">
            <w:pPr>
              <w:rPr>
                <w:lang w:val="en-US"/>
              </w:rPr>
            </w:pPr>
            <w:r>
              <w:rPr>
                <w:lang w:val="en-US"/>
              </w:rPr>
              <w:t>107</w:t>
            </w:r>
          </w:p>
        </w:tc>
        <w:tc>
          <w:tcPr>
            <w:tcW w:w="1276" w:type="dxa"/>
            <w:gridSpan w:val="2"/>
            <w:tcBorders>
              <w:top w:val="single" w:sz="4" w:space="0" w:color="auto"/>
              <w:bottom w:val="single" w:sz="4" w:space="0" w:color="auto"/>
            </w:tcBorders>
          </w:tcPr>
          <w:p w14:paraId="799117C0" w14:textId="77777777" w:rsidR="008544E1" w:rsidRDefault="008544E1" w:rsidP="003F7C04">
            <w:pPr>
              <w:rPr>
                <w:lang w:val="en-US"/>
              </w:rPr>
            </w:pPr>
            <w:r>
              <w:rPr>
                <w:lang w:val="en-US"/>
              </w:rPr>
              <w:t>CF56A</w:t>
            </w:r>
          </w:p>
          <w:p w14:paraId="4E490A2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31829B3"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w:t>
            </w:r>
            <w:r>
              <w:rPr>
                <w:lang w:val="en-US"/>
              </w:rPr>
              <w:lastRenderedPageBreak/>
              <w:t xml:space="preserve">si  tavanelor </w:t>
            </w:r>
            <w:r>
              <w:rPr>
                <w:rFonts w:ascii="Times New Roman CYR" w:hAnsi="Times New Roman CYR" w:cs="Times New Roman CYR"/>
                <w:sz w:val="16"/>
                <w:szCs w:val="16"/>
                <w:lang w:val="en-US"/>
              </w:rPr>
              <w:t xml:space="preserve"> </w:t>
            </w:r>
          </w:p>
          <w:p w14:paraId="3104B190"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C1CAC9E"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1316F1EF" w14:textId="77777777" w:rsidR="008544E1" w:rsidRDefault="008544E1" w:rsidP="003F7C04">
            <w:pPr>
              <w:jc w:val="center"/>
              <w:rPr>
                <w:lang w:val="en-US"/>
              </w:rPr>
            </w:pPr>
            <w:r>
              <w:rPr>
                <w:lang w:val="en-US"/>
              </w:rPr>
              <w:t>60,2000</w:t>
            </w:r>
          </w:p>
        </w:tc>
      </w:tr>
      <w:tr w:rsidR="008544E1" w14:paraId="3A6FE9E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439406" w14:textId="77777777" w:rsidR="008544E1" w:rsidRDefault="008544E1" w:rsidP="003F7C04">
            <w:pPr>
              <w:rPr>
                <w:lang w:val="en-US"/>
              </w:rPr>
            </w:pPr>
          </w:p>
        </w:tc>
        <w:tc>
          <w:tcPr>
            <w:tcW w:w="1276" w:type="dxa"/>
            <w:gridSpan w:val="2"/>
            <w:tcBorders>
              <w:top w:val="nil"/>
              <w:bottom w:val="single" w:sz="2" w:space="0" w:color="auto"/>
            </w:tcBorders>
            <w:vAlign w:val="center"/>
          </w:tcPr>
          <w:p w14:paraId="3D92951A"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B6EE801"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28C734D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D4425ED" w14:textId="77777777" w:rsidR="008544E1" w:rsidRDefault="008544E1" w:rsidP="003F7C04">
            <w:pPr>
              <w:rPr>
                <w:lang w:val="en-US"/>
              </w:rPr>
            </w:pPr>
            <w:r>
              <w:rPr>
                <w:lang w:val="en-US"/>
              </w:rPr>
              <w:t>12,0400</w:t>
            </w:r>
          </w:p>
        </w:tc>
      </w:tr>
      <w:tr w:rsidR="008544E1" w14:paraId="4E04C2A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D7060" w14:textId="77777777" w:rsidR="008544E1" w:rsidRDefault="008544E1" w:rsidP="003F7C04">
            <w:pPr>
              <w:rPr>
                <w:lang w:val="en-US"/>
              </w:rPr>
            </w:pPr>
          </w:p>
        </w:tc>
        <w:tc>
          <w:tcPr>
            <w:tcW w:w="1276" w:type="dxa"/>
            <w:gridSpan w:val="2"/>
            <w:tcBorders>
              <w:top w:val="nil"/>
              <w:bottom w:val="single" w:sz="2" w:space="0" w:color="auto"/>
            </w:tcBorders>
            <w:vAlign w:val="center"/>
          </w:tcPr>
          <w:p w14:paraId="6B7CFFD2"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56EF953"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7D5FBD7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CF56A88" w14:textId="77777777" w:rsidR="008544E1" w:rsidRDefault="008544E1" w:rsidP="003F7C04">
            <w:pPr>
              <w:rPr>
                <w:lang w:val="en-US"/>
              </w:rPr>
            </w:pPr>
            <w:r>
              <w:rPr>
                <w:lang w:val="en-US"/>
              </w:rPr>
              <w:t>6,0200</w:t>
            </w:r>
          </w:p>
        </w:tc>
      </w:tr>
      <w:tr w:rsidR="008544E1" w14:paraId="47A09E6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BE240" w14:textId="77777777" w:rsidR="008544E1" w:rsidRDefault="008544E1" w:rsidP="003F7C04">
            <w:pPr>
              <w:rPr>
                <w:lang w:val="en-US"/>
              </w:rPr>
            </w:pPr>
          </w:p>
        </w:tc>
        <w:tc>
          <w:tcPr>
            <w:tcW w:w="1276" w:type="dxa"/>
            <w:gridSpan w:val="2"/>
            <w:tcBorders>
              <w:top w:val="nil"/>
              <w:bottom w:val="single" w:sz="2" w:space="0" w:color="auto"/>
            </w:tcBorders>
            <w:vAlign w:val="center"/>
          </w:tcPr>
          <w:p w14:paraId="08136E78"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6C81B46D"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46F3BAB3" w14:textId="77777777" w:rsidR="008544E1" w:rsidRDefault="008544E1" w:rsidP="003F7C04">
            <w:pPr>
              <w:rPr>
                <w:lang w:val="en-US"/>
              </w:rPr>
            </w:pPr>
            <w:r>
              <w:rPr>
                <w:lang w:val="en-US"/>
              </w:rPr>
              <w:t>kg</w:t>
            </w:r>
          </w:p>
        </w:tc>
        <w:tc>
          <w:tcPr>
            <w:tcW w:w="2268" w:type="dxa"/>
            <w:tcBorders>
              <w:top w:val="nil"/>
              <w:bottom w:val="single" w:sz="2" w:space="0" w:color="auto"/>
            </w:tcBorders>
          </w:tcPr>
          <w:p w14:paraId="0F4E3DAC" w14:textId="77777777" w:rsidR="008544E1" w:rsidRDefault="008544E1" w:rsidP="003F7C04">
            <w:pPr>
              <w:rPr>
                <w:lang w:val="en-US"/>
              </w:rPr>
            </w:pPr>
            <w:r>
              <w:rPr>
                <w:lang w:val="en-US"/>
              </w:rPr>
              <w:t>29,6786</w:t>
            </w:r>
          </w:p>
        </w:tc>
      </w:tr>
      <w:tr w:rsidR="008544E1" w14:paraId="0CC708D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930ED" w14:textId="77777777" w:rsidR="008544E1" w:rsidRDefault="008544E1" w:rsidP="003F7C04">
            <w:pPr>
              <w:rPr>
                <w:lang w:val="en-US"/>
              </w:rPr>
            </w:pPr>
          </w:p>
        </w:tc>
        <w:tc>
          <w:tcPr>
            <w:tcW w:w="1276" w:type="dxa"/>
            <w:gridSpan w:val="2"/>
            <w:tcBorders>
              <w:top w:val="nil"/>
              <w:bottom w:val="single" w:sz="2" w:space="0" w:color="auto"/>
            </w:tcBorders>
            <w:vAlign w:val="center"/>
          </w:tcPr>
          <w:p w14:paraId="4806E2B1"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B337E09"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1770207"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D958975" w14:textId="77777777" w:rsidR="008544E1" w:rsidRDefault="008544E1" w:rsidP="003F7C04">
            <w:pPr>
              <w:rPr>
                <w:lang w:val="en-US"/>
              </w:rPr>
            </w:pPr>
            <w:r>
              <w:rPr>
                <w:lang w:val="en-US"/>
              </w:rPr>
              <w:t>0,0602</w:t>
            </w:r>
          </w:p>
        </w:tc>
      </w:tr>
      <w:tr w:rsidR="008544E1" w14:paraId="08ACB4D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B4147" w14:textId="77777777" w:rsidR="008544E1" w:rsidRDefault="008544E1" w:rsidP="003F7C04">
            <w:pPr>
              <w:rPr>
                <w:lang w:val="en-US"/>
              </w:rPr>
            </w:pPr>
            <w:r>
              <w:rPr>
                <w:lang w:val="en-US"/>
              </w:rPr>
              <w:t>108</w:t>
            </w:r>
          </w:p>
        </w:tc>
        <w:tc>
          <w:tcPr>
            <w:tcW w:w="1276" w:type="dxa"/>
            <w:gridSpan w:val="2"/>
            <w:tcBorders>
              <w:top w:val="single" w:sz="4" w:space="0" w:color="auto"/>
              <w:bottom w:val="single" w:sz="4" w:space="0" w:color="auto"/>
            </w:tcBorders>
          </w:tcPr>
          <w:p w14:paraId="26F40F78" w14:textId="77777777" w:rsidR="008544E1" w:rsidRDefault="008544E1" w:rsidP="003F7C04">
            <w:pPr>
              <w:rPr>
                <w:lang w:val="en-US"/>
              </w:rPr>
            </w:pPr>
            <w:r>
              <w:rPr>
                <w:lang w:val="en-US"/>
              </w:rPr>
              <w:t>CN53A</w:t>
            </w:r>
          </w:p>
          <w:p w14:paraId="7C023DC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D096E5B"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14:paraId="6DDBA28D"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DF7E10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98183DE" w14:textId="77777777" w:rsidR="008544E1" w:rsidRDefault="008544E1" w:rsidP="003F7C04">
            <w:pPr>
              <w:jc w:val="center"/>
              <w:rPr>
                <w:lang w:val="en-US"/>
              </w:rPr>
            </w:pPr>
            <w:r>
              <w:rPr>
                <w:lang w:val="en-US"/>
              </w:rPr>
              <w:t>60,2000</w:t>
            </w:r>
          </w:p>
        </w:tc>
      </w:tr>
      <w:tr w:rsidR="008544E1" w14:paraId="6A5C900F"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16F3E" w14:textId="77777777" w:rsidR="008544E1" w:rsidRDefault="008544E1" w:rsidP="003F7C04">
            <w:pPr>
              <w:rPr>
                <w:lang w:val="en-US"/>
              </w:rPr>
            </w:pPr>
          </w:p>
        </w:tc>
        <w:tc>
          <w:tcPr>
            <w:tcW w:w="1276" w:type="dxa"/>
            <w:gridSpan w:val="2"/>
            <w:tcBorders>
              <w:top w:val="nil"/>
              <w:bottom w:val="single" w:sz="2" w:space="0" w:color="auto"/>
            </w:tcBorders>
            <w:vAlign w:val="center"/>
          </w:tcPr>
          <w:p w14:paraId="20359C01"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3AE9D37"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1CD2326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6E56B92" w14:textId="77777777" w:rsidR="008544E1" w:rsidRDefault="008544E1" w:rsidP="003F7C04">
            <w:pPr>
              <w:rPr>
                <w:lang w:val="en-US"/>
              </w:rPr>
            </w:pPr>
            <w:r>
              <w:rPr>
                <w:lang w:val="en-US"/>
              </w:rPr>
              <w:t>1,8060</w:t>
            </w:r>
          </w:p>
        </w:tc>
      </w:tr>
      <w:tr w:rsidR="008544E1" w14:paraId="030D752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0F8F59" w14:textId="77777777" w:rsidR="008544E1" w:rsidRDefault="008544E1" w:rsidP="003F7C04">
            <w:pPr>
              <w:rPr>
                <w:lang w:val="en-US"/>
              </w:rPr>
            </w:pPr>
          </w:p>
        </w:tc>
        <w:tc>
          <w:tcPr>
            <w:tcW w:w="1276" w:type="dxa"/>
            <w:gridSpan w:val="2"/>
            <w:tcBorders>
              <w:top w:val="nil"/>
              <w:bottom w:val="single" w:sz="2" w:space="0" w:color="auto"/>
            </w:tcBorders>
            <w:vAlign w:val="center"/>
          </w:tcPr>
          <w:p w14:paraId="7BFB4BDB"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299FA94"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182F00DF" w14:textId="77777777" w:rsidR="008544E1" w:rsidRDefault="008544E1" w:rsidP="003F7C04">
            <w:pPr>
              <w:rPr>
                <w:lang w:val="en-US"/>
              </w:rPr>
            </w:pPr>
            <w:r>
              <w:rPr>
                <w:lang w:val="en-US"/>
              </w:rPr>
              <w:t>kg</w:t>
            </w:r>
          </w:p>
        </w:tc>
        <w:tc>
          <w:tcPr>
            <w:tcW w:w="2268" w:type="dxa"/>
            <w:tcBorders>
              <w:top w:val="nil"/>
              <w:bottom w:val="single" w:sz="2" w:space="0" w:color="auto"/>
            </w:tcBorders>
          </w:tcPr>
          <w:p w14:paraId="5E411D49" w14:textId="77777777" w:rsidR="008544E1" w:rsidRDefault="008544E1" w:rsidP="003F7C04">
            <w:pPr>
              <w:rPr>
                <w:lang w:val="en-US"/>
              </w:rPr>
            </w:pPr>
            <w:r>
              <w:rPr>
                <w:lang w:val="en-US"/>
              </w:rPr>
              <w:t>9,0300</w:t>
            </w:r>
          </w:p>
        </w:tc>
      </w:tr>
      <w:tr w:rsidR="008544E1" w14:paraId="34B9A02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427C5" w14:textId="77777777" w:rsidR="008544E1" w:rsidRDefault="008544E1" w:rsidP="003F7C04">
            <w:pPr>
              <w:rPr>
                <w:lang w:val="en-US"/>
              </w:rPr>
            </w:pPr>
          </w:p>
        </w:tc>
        <w:tc>
          <w:tcPr>
            <w:tcW w:w="1276" w:type="dxa"/>
            <w:gridSpan w:val="2"/>
            <w:tcBorders>
              <w:top w:val="nil"/>
              <w:bottom w:val="single" w:sz="2" w:space="0" w:color="auto"/>
            </w:tcBorders>
            <w:vAlign w:val="center"/>
          </w:tcPr>
          <w:p w14:paraId="558678CC"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2D51EDA"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650D4485"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90A8C6A" w14:textId="77777777" w:rsidR="008544E1" w:rsidRDefault="008544E1" w:rsidP="003F7C04">
            <w:pPr>
              <w:rPr>
                <w:lang w:val="en-US"/>
              </w:rPr>
            </w:pPr>
            <w:r>
              <w:rPr>
                <w:lang w:val="en-US"/>
              </w:rPr>
              <w:t>3,0100</w:t>
            </w:r>
          </w:p>
        </w:tc>
      </w:tr>
      <w:tr w:rsidR="008544E1" w14:paraId="5649579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1528E" w14:textId="77777777" w:rsidR="008544E1" w:rsidRDefault="008544E1" w:rsidP="003F7C04">
            <w:pPr>
              <w:rPr>
                <w:lang w:val="en-US"/>
              </w:rPr>
            </w:pPr>
            <w:r>
              <w:rPr>
                <w:lang w:val="en-US"/>
              </w:rPr>
              <w:t>109</w:t>
            </w:r>
          </w:p>
        </w:tc>
        <w:tc>
          <w:tcPr>
            <w:tcW w:w="1276" w:type="dxa"/>
            <w:gridSpan w:val="2"/>
            <w:tcBorders>
              <w:top w:val="single" w:sz="4" w:space="0" w:color="auto"/>
              <w:bottom w:val="single" w:sz="4" w:space="0" w:color="auto"/>
            </w:tcBorders>
          </w:tcPr>
          <w:p w14:paraId="7508E461" w14:textId="77777777" w:rsidR="008544E1" w:rsidRDefault="008544E1" w:rsidP="003F7C04">
            <w:pPr>
              <w:rPr>
                <w:lang w:val="en-US"/>
              </w:rPr>
            </w:pPr>
            <w:r>
              <w:rPr>
                <w:lang w:val="en-US"/>
              </w:rPr>
              <w:t>CN06A</w:t>
            </w:r>
          </w:p>
          <w:p w14:paraId="712E526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91CFCBC"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lang w:val="en-US"/>
              </w:rPr>
              <w:t xml:space="preserve"> </w:t>
            </w:r>
          </w:p>
          <w:p w14:paraId="081889BF"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06928D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D51CD99" w14:textId="77777777" w:rsidR="008544E1" w:rsidRDefault="008544E1" w:rsidP="003F7C04">
            <w:pPr>
              <w:jc w:val="center"/>
              <w:rPr>
                <w:lang w:val="en-US"/>
              </w:rPr>
            </w:pPr>
            <w:r>
              <w:rPr>
                <w:lang w:val="en-US"/>
              </w:rPr>
              <w:t>60,2000</w:t>
            </w:r>
          </w:p>
        </w:tc>
      </w:tr>
      <w:tr w:rsidR="008544E1" w14:paraId="23C06C6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B178F2" w14:textId="77777777" w:rsidR="008544E1" w:rsidRDefault="008544E1" w:rsidP="003F7C04">
            <w:pPr>
              <w:rPr>
                <w:lang w:val="en-US"/>
              </w:rPr>
            </w:pPr>
          </w:p>
        </w:tc>
        <w:tc>
          <w:tcPr>
            <w:tcW w:w="1276" w:type="dxa"/>
            <w:gridSpan w:val="2"/>
            <w:tcBorders>
              <w:top w:val="nil"/>
              <w:bottom w:val="single" w:sz="2" w:space="0" w:color="auto"/>
            </w:tcBorders>
            <w:vAlign w:val="center"/>
          </w:tcPr>
          <w:p w14:paraId="7179ADE2"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410AC5D"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6EB14FF6"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3558AF4" w14:textId="77777777" w:rsidR="008544E1" w:rsidRDefault="008544E1" w:rsidP="003F7C04">
            <w:pPr>
              <w:rPr>
                <w:lang w:val="en-US"/>
              </w:rPr>
            </w:pPr>
            <w:r>
              <w:rPr>
                <w:lang w:val="en-US"/>
              </w:rPr>
              <w:t>33,1100</w:t>
            </w:r>
          </w:p>
        </w:tc>
      </w:tr>
      <w:tr w:rsidR="008544E1" w14:paraId="54FA79A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0BD3B5" w14:textId="77777777" w:rsidR="008544E1" w:rsidRDefault="008544E1" w:rsidP="003F7C04">
            <w:pPr>
              <w:rPr>
                <w:lang w:val="en-US"/>
              </w:rPr>
            </w:pPr>
          </w:p>
        </w:tc>
        <w:tc>
          <w:tcPr>
            <w:tcW w:w="1276" w:type="dxa"/>
            <w:gridSpan w:val="2"/>
            <w:tcBorders>
              <w:top w:val="nil"/>
              <w:bottom w:val="single" w:sz="2" w:space="0" w:color="auto"/>
            </w:tcBorders>
            <w:vAlign w:val="center"/>
          </w:tcPr>
          <w:p w14:paraId="68C59F3E"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007AFB39"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09046A30" w14:textId="77777777" w:rsidR="008544E1" w:rsidRDefault="008544E1" w:rsidP="003F7C04">
            <w:pPr>
              <w:rPr>
                <w:lang w:val="en-US"/>
              </w:rPr>
            </w:pPr>
            <w:r>
              <w:rPr>
                <w:lang w:val="en-US"/>
              </w:rPr>
              <w:t>kg</w:t>
            </w:r>
          </w:p>
        </w:tc>
        <w:tc>
          <w:tcPr>
            <w:tcW w:w="2268" w:type="dxa"/>
            <w:tcBorders>
              <w:top w:val="nil"/>
              <w:bottom w:val="single" w:sz="2" w:space="0" w:color="auto"/>
            </w:tcBorders>
          </w:tcPr>
          <w:p w14:paraId="096A7AED" w14:textId="77777777" w:rsidR="008544E1" w:rsidRDefault="008544E1" w:rsidP="003F7C04">
            <w:pPr>
              <w:rPr>
                <w:lang w:val="en-US"/>
              </w:rPr>
            </w:pPr>
            <w:r>
              <w:rPr>
                <w:lang w:val="en-US"/>
              </w:rPr>
              <w:t>24,0800</w:t>
            </w:r>
          </w:p>
        </w:tc>
      </w:tr>
      <w:tr w:rsidR="008544E1" w14:paraId="798E585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19C98F" w14:textId="77777777" w:rsidR="008544E1" w:rsidRDefault="008544E1" w:rsidP="003F7C04">
            <w:pPr>
              <w:rPr>
                <w:lang w:val="en-US"/>
              </w:rPr>
            </w:pPr>
          </w:p>
        </w:tc>
        <w:tc>
          <w:tcPr>
            <w:tcW w:w="1276" w:type="dxa"/>
            <w:gridSpan w:val="2"/>
            <w:tcBorders>
              <w:top w:val="nil"/>
              <w:bottom w:val="single" w:sz="2" w:space="0" w:color="auto"/>
            </w:tcBorders>
            <w:vAlign w:val="center"/>
          </w:tcPr>
          <w:p w14:paraId="0056327E"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5DBC074"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5A72C9DA" w14:textId="77777777" w:rsidR="008544E1" w:rsidRDefault="008544E1" w:rsidP="003F7C04">
            <w:pPr>
              <w:rPr>
                <w:lang w:val="en-US"/>
              </w:rPr>
            </w:pPr>
            <w:r>
              <w:rPr>
                <w:lang w:val="en-US"/>
              </w:rPr>
              <w:t>kg</w:t>
            </w:r>
          </w:p>
        </w:tc>
        <w:tc>
          <w:tcPr>
            <w:tcW w:w="2268" w:type="dxa"/>
            <w:tcBorders>
              <w:top w:val="nil"/>
              <w:bottom w:val="single" w:sz="2" w:space="0" w:color="auto"/>
            </w:tcBorders>
          </w:tcPr>
          <w:p w14:paraId="00B6A2C0" w14:textId="77777777" w:rsidR="008544E1" w:rsidRDefault="008544E1" w:rsidP="003F7C04">
            <w:pPr>
              <w:rPr>
                <w:lang w:val="en-US"/>
              </w:rPr>
            </w:pPr>
            <w:r>
              <w:rPr>
                <w:lang w:val="en-US"/>
              </w:rPr>
              <w:t>3,6120</w:t>
            </w:r>
          </w:p>
        </w:tc>
      </w:tr>
      <w:tr w:rsidR="008544E1" w14:paraId="51BEE23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F20F2" w14:textId="77777777" w:rsidR="008544E1" w:rsidRDefault="008544E1" w:rsidP="003F7C04">
            <w:pPr>
              <w:rPr>
                <w:lang w:val="en-US"/>
              </w:rPr>
            </w:pPr>
          </w:p>
        </w:tc>
        <w:tc>
          <w:tcPr>
            <w:tcW w:w="1276" w:type="dxa"/>
            <w:gridSpan w:val="2"/>
            <w:tcBorders>
              <w:top w:val="nil"/>
              <w:bottom w:val="single" w:sz="2" w:space="0" w:color="auto"/>
            </w:tcBorders>
            <w:vAlign w:val="center"/>
          </w:tcPr>
          <w:p w14:paraId="5EFFE384"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19C8259C"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2E577F4E"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DBB9E90" w14:textId="77777777" w:rsidR="008544E1" w:rsidRDefault="008544E1" w:rsidP="003F7C04">
            <w:pPr>
              <w:rPr>
                <w:lang w:val="en-US"/>
              </w:rPr>
            </w:pPr>
            <w:r>
              <w:rPr>
                <w:lang w:val="en-US"/>
              </w:rPr>
              <w:t>30,1000</w:t>
            </w:r>
          </w:p>
        </w:tc>
      </w:tr>
      <w:tr w:rsidR="008544E1" w14:paraId="1A0239E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A159B" w14:textId="77777777" w:rsidR="008544E1" w:rsidRDefault="008544E1" w:rsidP="003F7C04">
            <w:pPr>
              <w:rPr>
                <w:lang w:val="en-US"/>
              </w:rPr>
            </w:pPr>
          </w:p>
        </w:tc>
        <w:tc>
          <w:tcPr>
            <w:tcW w:w="1276" w:type="dxa"/>
            <w:gridSpan w:val="2"/>
            <w:tcBorders>
              <w:top w:val="nil"/>
              <w:bottom w:val="single" w:sz="2" w:space="0" w:color="auto"/>
            </w:tcBorders>
            <w:vAlign w:val="center"/>
          </w:tcPr>
          <w:p w14:paraId="6F1B8DCF"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F1C2860"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4645AD30" w14:textId="77777777" w:rsidR="008544E1" w:rsidRDefault="008544E1" w:rsidP="003F7C04">
            <w:pPr>
              <w:rPr>
                <w:lang w:val="en-US"/>
              </w:rPr>
            </w:pPr>
            <w:r>
              <w:rPr>
                <w:lang w:val="en-US"/>
              </w:rPr>
              <w:t>kg</w:t>
            </w:r>
          </w:p>
        </w:tc>
        <w:tc>
          <w:tcPr>
            <w:tcW w:w="2268" w:type="dxa"/>
            <w:tcBorders>
              <w:top w:val="nil"/>
              <w:bottom w:val="single" w:sz="2" w:space="0" w:color="auto"/>
            </w:tcBorders>
          </w:tcPr>
          <w:p w14:paraId="7A11DAC2" w14:textId="77777777" w:rsidR="008544E1" w:rsidRDefault="008544E1" w:rsidP="003F7C04">
            <w:pPr>
              <w:rPr>
                <w:lang w:val="en-US"/>
              </w:rPr>
            </w:pPr>
            <w:r>
              <w:rPr>
                <w:lang w:val="en-US"/>
              </w:rPr>
              <w:t>3,0100</w:t>
            </w:r>
          </w:p>
        </w:tc>
      </w:tr>
      <w:tr w:rsidR="008544E1" w14:paraId="70F949E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73AB94" w14:textId="77777777" w:rsidR="008544E1" w:rsidRDefault="008544E1" w:rsidP="003F7C04">
            <w:pPr>
              <w:rPr>
                <w:lang w:val="en-US"/>
              </w:rPr>
            </w:pPr>
          </w:p>
        </w:tc>
        <w:tc>
          <w:tcPr>
            <w:tcW w:w="1276" w:type="dxa"/>
            <w:gridSpan w:val="2"/>
            <w:tcBorders>
              <w:top w:val="nil"/>
              <w:bottom w:val="single" w:sz="2" w:space="0" w:color="auto"/>
            </w:tcBorders>
            <w:vAlign w:val="center"/>
          </w:tcPr>
          <w:p w14:paraId="0A8A3F1C"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4A3CFB0"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4B638DD2" w14:textId="77777777" w:rsidR="008544E1" w:rsidRDefault="008544E1" w:rsidP="003F7C04">
            <w:pPr>
              <w:rPr>
                <w:lang w:val="en-US"/>
              </w:rPr>
            </w:pPr>
            <w:r>
              <w:rPr>
                <w:lang w:val="en-US"/>
              </w:rPr>
              <w:t>m3</w:t>
            </w:r>
          </w:p>
        </w:tc>
        <w:tc>
          <w:tcPr>
            <w:tcW w:w="2268" w:type="dxa"/>
            <w:tcBorders>
              <w:top w:val="nil"/>
              <w:bottom w:val="single" w:sz="2" w:space="0" w:color="auto"/>
            </w:tcBorders>
          </w:tcPr>
          <w:p w14:paraId="454486EF" w14:textId="77777777" w:rsidR="008544E1" w:rsidRDefault="008544E1" w:rsidP="003F7C04">
            <w:pPr>
              <w:rPr>
                <w:lang w:val="en-US"/>
              </w:rPr>
            </w:pPr>
            <w:r>
              <w:rPr>
                <w:lang w:val="en-US"/>
              </w:rPr>
              <w:t>0,1204</w:t>
            </w:r>
          </w:p>
        </w:tc>
      </w:tr>
      <w:tr w:rsidR="008544E1" w14:paraId="025CE153"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694FCE9" w14:textId="77777777" w:rsidR="008544E1" w:rsidRDefault="008544E1" w:rsidP="003F7C04">
            <w:pPr>
              <w:rPr>
                <w:sz w:val="8"/>
                <w:szCs w:val="8"/>
                <w:lang w:val="en-US"/>
              </w:rPr>
            </w:pPr>
          </w:p>
        </w:tc>
        <w:tc>
          <w:tcPr>
            <w:tcW w:w="1276" w:type="dxa"/>
            <w:gridSpan w:val="2"/>
            <w:tcBorders>
              <w:left w:val="nil"/>
              <w:bottom w:val="nil"/>
              <w:right w:val="nil"/>
            </w:tcBorders>
          </w:tcPr>
          <w:p w14:paraId="3CB72FF7" w14:textId="77777777" w:rsidR="008544E1" w:rsidRDefault="008544E1" w:rsidP="003F7C04">
            <w:pPr>
              <w:rPr>
                <w:sz w:val="8"/>
                <w:szCs w:val="8"/>
                <w:lang w:val="en-US"/>
              </w:rPr>
            </w:pPr>
          </w:p>
        </w:tc>
        <w:tc>
          <w:tcPr>
            <w:tcW w:w="3402" w:type="dxa"/>
            <w:gridSpan w:val="2"/>
            <w:tcBorders>
              <w:left w:val="nil"/>
              <w:bottom w:val="nil"/>
              <w:right w:val="nil"/>
            </w:tcBorders>
          </w:tcPr>
          <w:p w14:paraId="5AB7EED8" w14:textId="77777777" w:rsidR="008544E1" w:rsidRDefault="008544E1" w:rsidP="003F7C04">
            <w:pPr>
              <w:rPr>
                <w:sz w:val="8"/>
                <w:szCs w:val="8"/>
                <w:lang w:val="en-US"/>
              </w:rPr>
            </w:pPr>
          </w:p>
          <w:p w14:paraId="5D52C5AF" w14:textId="77777777" w:rsidR="008544E1" w:rsidRDefault="008544E1" w:rsidP="003F7C04">
            <w:pPr>
              <w:rPr>
                <w:sz w:val="8"/>
                <w:szCs w:val="8"/>
                <w:lang w:val="en-US"/>
              </w:rPr>
            </w:pPr>
          </w:p>
          <w:p w14:paraId="4B76B605" w14:textId="77777777" w:rsidR="008544E1" w:rsidRDefault="008544E1" w:rsidP="003F7C04">
            <w:pPr>
              <w:rPr>
                <w:sz w:val="8"/>
                <w:szCs w:val="8"/>
                <w:lang w:val="en-US"/>
              </w:rPr>
            </w:pPr>
          </w:p>
        </w:tc>
        <w:tc>
          <w:tcPr>
            <w:tcW w:w="2268" w:type="dxa"/>
            <w:tcBorders>
              <w:left w:val="nil"/>
              <w:bottom w:val="nil"/>
              <w:right w:val="nil"/>
            </w:tcBorders>
          </w:tcPr>
          <w:p w14:paraId="2431C9CA" w14:textId="77777777" w:rsidR="008544E1" w:rsidRDefault="008544E1" w:rsidP="003F7C04">
            <w:pPr>
              <w:rPr>
                <w:sz w:val="8"/>
                <w:szCs w:val="8"/>
                <w:lang w:val="en-US"/>
              </w:rPr>
            </w:pPr>
          </w:p>
        </w:tc>
        <w:tc>
          <w:tcPr>
            <w:tcW w:w="2268" w:type="dxa"/>
            <w:tcBorders>
              <w:left w:val="nil"/>
              <w:bottom w:val="nil"/>
              <w:right w:val="nil"/>
            </w:tcBorders>
          </w:tcPr>
          <w:p w14:paraId="25171A68" w14:textId="77777777" w:rsidR="008544E1" w:rsidRDefault="008544E1" w:rsidP="003F7C04">
            <w:pPr>
              <w:rPr>
                <w:sz w:val="8"/>
                <w:szCs w:val="8"/>
                <w:lang w:val="en-US"/>
              </w:rPr>
            </w:pPr>
          </w:p>
        </w:tc>
      </w:tr>
      <w:tr w:rsidR="008544E1" w:rsidRPr="00EB582C" w14:paraId="4048D84C"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3CE2F4"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ADB6E26"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F1DB1E6"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413E9567"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18F669E3" w14:textId="77777777" w:rsidR="008544E1" w:rsidRPr="00EB582C" w:rsidRDefault="008544E1" w:rsidP="003F7C04">
            <w:pPr>
              <w:rPr>
                <w:lang w:val="en-US"/>
              </w:rPr>
            </w:pPr>
          </w:p>
        </w:tc>
      </w:tr>
      <w:tr w:rsidR="008544E1" w14:paraId="066579BD"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59EA33E"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71E94DDF"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1E5D67BD"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0617DBA" w14:textId="77777777" w:rsidR="008544E1" w:rsidRDefault="008544E1" w:rsidP="003F7C04">
            <w:pPr>
              <w:rPr>
                <w:sz w:val="8"/>
                <w:szCs w:val="8"/>
                <w:lang w:val="en-US"/>
              </w:rPr>
            </w:pPr>
            <w:r>
              <w:rPr>
                <w:b/>
                <w:bCs/>
                <w:lang w:val="en-US"/>
              </w:rPr>
              <w:t xml:space="preserve">Total </w:t>
            </w:r>
            <w:r>
              <w:rPr>
                <w:b/>
                <w:bCs/>
                <w:sz w:val="22"/>
                <w:szCs w:val="22"/>
                <w:lang w:val="en-US"/>
              </w:rPr>
              <w:t>T-2</w:t>
            </w:r>
          </w:p>
        </w:tc>
        <w:tc>
          <w:tcPr>
            <w:tcW w:w="2268" w:type="dxa"/>
            <w:tcBorders>
              <w:top w:val="single" w:sz="4" w:space="0" w:color="auto"/>
              <w:left w:val="nil"/>
              <w:bottom w:val="single" w:sz="4" w:space="0" w:color="auto"/>
              <w:right w:val="nil"/>
            </w:tcBorders>
          </w:tcPr>
          <w:p w14:paraId="372107A9"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092FB5FE" w14:textId="77777777" w:rsidR="008544E1" w:rsidRDefault="008544E1" w:rsidP="003F7C04">
            <w:pPr>
              <w:rPr>
                <w:lang w:val="en-US"/>
              </w:rPr>
            </w:pPr>
          </w:p>
        </w:tc>
      </w:tr>
      <w:tr w:rsidR="008544E1" w14:paraId="1619D2B6"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DFBFE6E" w14:textId="77777777" w:rsidR="008544E1" w:rsidRDefault="008544E1" w:rsidP="003F7C04">
            <w:pPr>
              <w:rPr>
                <w:sz w:val="8"/>
                <w:szCs w:val="8"/>
                <w:lang w:val="en-US"/>
              </w:rPr>
            </w:pPr>
            <w:r>
              <w:rPr>
                <w:lang w:val="en-US"/>
              </w:rPr>
              <w:t xml:space="preserve"> </w:t>
            </w:r>
          </w:p>
        </w:tc>
        <w:tc>
          <w:tcPr>
            <w:tcW w:w="1276" w:type="dxa"/>
            <w:gridSpan w:val="2"/>
            <w:tcBorders>
              <w:left w:val="nil"/>
              <w:bottom w:val="nil"/>
              <w:right w:val="nil"/>
            </w:tcBorders>
          </w:tcPr>
          <w:p w14:paraId="475CB9B2" w14:textId="77777777" w:rsidR="008544E1" w:rsidRDefault="008544E1" w:rsidP="003F7C04">
            <w:pPr>
              <w:rPr>
                <w:sz w:val="8"/>
                <w:szCs w:val="8"/>
                <w:lang w:val="en-US"/>
              </w:rPr>
            </w:pPr>
          </w:p>
        </w:tc>
        <w:tc>
          <w:tcPr>
            <w:tcW w:w="3402" w:type="dxa"/>
            <w:gridSpan w:val="2"/>
            <w:tcBorders>
              <w:left w:val="nil"/>
              <w:bottom w:val="nil"/>
              <w:right w:val="nil"/>
            </w:tcBorders>
          </w:tcPr>
          <w:p w14:paraId="4B4CC5B1" w14:textId="77777777" w:rsidR="008544E1" w:rsidRDefault="008544E1" w:rsidP="003F7C04">
            <w:pPr>
              <w:rPr>
                <w:sz w:val="8"/>
                <w:szCs w:val="8"/>
                <w:lang w:val="en-US"/>
              </w:rPr>
            </w:pPr>
          </w:p>
          <w:p w14:paraId="5B4903F2" w14:textId="77777777" w:rsidR="008544E1" w:rsidRDefault="008544E1" w:rsidP="003F7C04">
            <w:pPr>
              <w:rPr>
                <w:sz w:val="8"/>
                <w:szCs w:val="8"/>
                <w:lang w:val="en-US"/>
              </w:rPr>
            </w:pPr>
          </w:p>
          <w:p w14:paraId="1B29434B" w14:textId="77777777" w:rsidR="008544E1" w:rsidRDefault="008544E1" w:rsidP="003F7C04">
            <w:pPr>
              <w:rPr>
                <w:sz w:val="8"/>
                <w:szCs w:val="8"/>
                <w:lang w:val="en-US"/>
              </w:rPr>
            </w:pPr>
          </w:p>
        </w:tc>
        <w:tc>
          <w:tcPr>
            <w:tcW w:w="2268" w:type="dxa"/>
            <w:tcBorders>
              <w:left w:val="nil"/>
              <w:bottom w:val="nil"/>
              <w:right w:val="nil"/>
            </w:tcBorders>
          </w:tcPr>
          <w:p w14:paraId="190748B3" w14:textId="77777777" w:rsidR="008544E1" w:rsidRDefault="008544E1" w:rsidP="003F7C04">
            <w:pPr>
              <w:rPr>
                <w:sz w:val="8"/>
                <w:szCs w:val="8"/>
                <w:lang w:val="en-US"/>
              </w:rPr>
            </w:pPr>
          </w:p>
        </w:tc>
        <w:tc>
          <w:tcPr>
            <w:tcW w:w="2268" w:type="dxa"/>
            <w:tcBorders>
              <w:left w:val="nil"/>
              <w:bottom w:val="nil"/>
              <w:right w:val="nil"/>
            </w:tcBorders>
          </w:tcPr>
          <w:p w14:paraId="477CB433" w14:textId="77777777" w:rsidR="008544E1" w:rsidRDefault="008544E1" w:rsidP="003F7C04">
            <w:pPr>
              <w:rPr>
                <w:sz w:val="8"/>
                <w:szCs w:val="8"/>
                <w:lang w:val="en-US"/>
              </w:rPr>
            </w:pPr>
          </w:p>
        </w:tc>
      </w:tr>
      <w:tr w:rsidR="008544E1" w:rsidRPr="00EB582C" w14:paraId="51720D2F"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7B53CD9"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EEC3B87"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7B49D0F"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76FA1B64"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73F9CE73" w14:textId="77777777" w:rsidR="008544E1" w:rsidRPr="00EB582C" w:rsidRDefault="008544E1" w:rsidP="003F7C04">
            <w:pPr>
              <w:rPr>
                <w:lang w:val="en-US"/>
              </w:rPr>
            </w:pPr>
          </w:p>
        </w:tc>
      </w:tr>
      <w:tr w:rsidR="008544E1" w14:paraId="2381A113"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F70A436"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3F5860D1"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3C870A6B"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23A77234" w14:textId="77777777" w:rsidR="008544E1" w:rsidRDefault="008544E1" w:rsidP="003F7C04">
            <w:pPr>
              <w:rPr>
                <w:sz w:val="8"/>
                <w:szCs w:val="8"/>
                <w:lang w:val="en-US"/>
              </w:rPr>
            </w:pPr>
            <w:r>
              <w:rPr>
                <w:b/>
                <w:bCs/>
                <w:lang w:val="en-US"/>
              </w:rPr>
              <w:t xml:space="preserve">Total </w:t>
            </w:r>
            <w:r>
              <w:rPr>
                <w:b/>
                <w:bCs/>
                <w:sz w:val="22"/>
                <w:szCs w:val="22"/>
                <w:lang w:val="en-US"/>
              </w:rPr>
              <w:t>Finisari tavane</w:t>
            </w:r>
          </w:p>
        </w:tc>
        <w:tc>
          <w:tcPr>
            <w:tcW w:w="2268" w:type="dxa"/>
            <w:tcBorders>
              <w:top w:val="single" w:sz="4" w:space="0" w:color="auto"/>
              <w:left w:val="nil"/>
              <w:bottom w:val="single" w:sz="4" w:space="0" w:color="auto"/>
              <w:right w:val="nil"/>
            </w:tcBorders>
          </w:tcPr>
          <w:p w14:paraId="69D50BBB"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2D2FF2C8" w14:textId="77777777" w:rsidR="008544E1" w:rsidRDefault="008544E1" w:rsidP="003F7C04">
            <w:pPr>
              <w:rPr>
                <w:lang w:val="en-US"/>
              </w:rPr>
            </w:pPr>
          </w:p>
        </w:tc>
      </w:tr>
      <w:tr w:rsidR="008544E1" w14:paraId="07B5A545" w14:textId="77777777" w:rsidTr="004923CB">
        <w:tc>
          <w:tcPr>
            <w:tcW w:w="709" w:type="dxa"/>
            <w:tcBorders>
              <w:top w:val="nil"/>
              <w:left w:val="single" w:sz="6" w:space="0" w:color="auto"/>
              <w:bottom w:val="nil"/>
              <w:right w:val="nil"/>
            </w:tcBorders>
          </w:tcPr>
          <w:p w14:paraId="3F0D1524"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3F0EB9A"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7C8B77DD" w14:textId="77777777" w:rsidR="008544E1" w:rsidRPr="007F2714" w:rsidRDefault="008544E1" w:rsidP="003F7C04">
            <w:pPr>
              <w:rPr>
                <w:b/>
                <w:bCs/>
                <w:sz w:val="22"/>
                <w:szCs w:val="22"/>
                <w:lang w:val="en-US"/>
              </w:rPr>
            </w:pPr>
            <w:r w:rsidRPr="00B40365">
              <w:rPr>
                <w:b/>
                <w:bCs/>
                <w:sz w:val="22"/>
                <w:szCs w:val="22"/>
                <w:lang w:val="en-US"/>
              </w:rPr>
              <w:t>8. Bucatarie</w:t>
            </w:r>
          </w:p>
          <w:p w14:paraId="0D82627B" w14:textId="77777777" w:rsidR="008544E1" w:rsidRPr="00B40365" w:rsidRDefault="008544E1" w:rsidP="003F7C04">
            <w:pPr>
              <w:rPr>
                <w:lang w:val="en-US"/>
              </w:rPr>
            </w:pPr>
          </w:p>
        </w:tc>
        <w:tc>
          <w:tcPr>
            <w:tcW w:w="2268" w:type="dxa"/>
            <w:tcBorders>
              <w:top w:val="nil"/>
              <w:left w:val="single" w:sz="6" w:space="0" w:color="auto"/>
              <w:bottom w:val="nil"/>
              <w:right w:val="nil"/>
            </w:tcBorders>
          </w:tcPr>
          <w:p w14:paraId="5E08D2A3" w14:textId="77777777" w:rsidR="008544E1" w:rsidRDefault="008544E1" w:rsidP="003F7C04">
            <w:pPr>
              <w:rPr>
                <w:b/>
                <w:bCs/>
                <w:sz w:val="22"/>
                <w:szCs w:val="22"/>
                <w:lang w:val="en-US"/>
              </w:rPr>
            </w:pPr>
          </w:p>
        </w:tc>
        <w:tc>
          <w:tcPr>
            <w:tcW w:w="2268" w:type="dxa"/>
            <w:tcBorders>
              <w:top w:val="nil"/>
              <w:left w:val="single" w:sz="6" w:space="0" w:color="auto"/>
              <w:bottom w:val="nil"/>
              <w:right w:val="nil"/>
            </w:tcBorders>
          </w:tcPr>
          <w:p w14:paraId="13859BC6" w14:textId="77777777" w:rsidR="008544E1" w:rsidRDefault="008544E1" w:rsidP="003F7C04">
            <w:pPr>
              <w:rPr>
                <w:lang w:val="en-US"/>
              </w:rPr>
            </w:pPr>
          </w:p>
        </w:tc>
      </w:tr>
      <w:tr w:rsidR="008544E1" w14:paraId="33A400B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1ED3B" w14:textId="77777777" w:rsidR="008544E1" w:rsidRDefault="008544E1" w:rsidP="003F7C04">
            <w:pPr>
              <w:rPr>
                <w:lang w:val="en-US"/>
              </w:rPr>
            </w:pPr>
            <w:r>
              <w:rPr>
                <w:lang w:val="en-US"/>
              </w:rPr>
              <w:t>110</w:t>
            </w:r>
          </w:p>
        </w:tc>
        <w:tc>
          <w:tcPr>
            <w:tcW w:w="1276" w:type="dxa"/>
            <w:gridSpan w:val="2"/>
            <w:tcBorders>
              <w:top w:val="single" w:sz="4" w:space="0" w:color="auto"/>
              <w:bottom w:val="single" w:sz="4" w:space="0" w:color="auto"/>
            </w:tcBorders>
          </w:tcPr>
          <w:p w14:paraId="1F46CDDF" w14:textId="77777777" w:rsidR="008544E1" w:rsidRDefault="008544E1" w:rsidP="003F7C04">
            <w:pPr>
              <w:rPr>
                <w:lang w:val="en-US"/>
              </w:rPr>
            </w:pPr>
            <w:r>
              <w:rPr>
                <w:lang w:val="en-US"/>
              </w:rPr>
              <w:t>RpCO56C</w:t>
            </w:r>
          </w:p>
          <w:p w14:paraId="7A54AAE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D2CE697" w14:textId="77777777" w:rsidR="008544E1" w:rsidRDefault="008544E1" w:rsidP="003F7C04">
            <w:pPr>
              <w:adjustRightInd w:val="0"/>
              <w:rPr>
                <w:rFonts w:ascii="Times New Roman CYR" w:hAnsi="Times New Roman CYR" w:cs="Times New Roman CYR"/>
                <w:sz w:val="16"/>
                <w:szCs w:val="16"/>
                <w:lang w:val="en-US"/>
              </w:rPr>
            </w:pPr>
            <w:r>
              <w:rPr>
                <w:lang w:val="en-US"/>
              </w:rPr>
              <w:t>Demontarea tavanului tip Armstrong</w:t>
            </w:r>
            <w:r>
              <w:rPr>
                <w:rFonts w:ascii="Times New Roman CYR" w:hAnsi="Times New Roman CYR" w:cs="Times New Roman CYR"/>
                <w:sz w:val="16"/>
                <w:szCs w:val="16"/>
                <w:lang w:val="en-US"/>
              </w:rPr>
              <w:t xml:space="preserve"> </w:t>
            </w:r>
          </w:p>
          <w:p w14:paraId="5E96E8C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E6CDD6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1779536" w14:textId="77777777" w:rsidR="008544E1" w:rsidRDefault="008544E1" w:rsidP="003F7C04">
            <w:pPr>
              <w:jc w:val="center"/>
              <w:rPr>
                <w:lang w:val="en-US"/>
              </w:rPr>
            </w:pPr>
            <w:r>
              <w:rPr>
                <w:lang w:val="en-US"/>
              </w:rPr>
              <w:t>9,2500</w:t>
            </w:r>
          </w:p>
        </w:tc>
      </w:tr>
      <w:tr w:rsidR="008544E1" w14:paraId="54B16AF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BBA2D4" w14:textId="77777777" w:rsidR="008544E1" w:rsidRDefault="008544E1" w:rsidP="003F7C04">
            <w:pPr>
              <w:rPr>
                <w:lang w:val="en-US"/>
              </w:rPr>
            </w:pPr>
          </w:p>
        </w:tc>
        <w:tc>
          <w:tcPr>
            <w:tcW w:w="1276" w:type="dxa"/>
            <w:gridSpan w:val="2"/>
            <w:tcBorders>
              <w:top w:val="nil"/>
              <w:bottom w:val="single" w:sz="2" w:space="0" w:color="auto"/>
            </w:tcBorders>
            <w:vAlign w:val="center"/>
          </w:tcPr>
          <w:p w14:paraId="7A6263A6"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B95BFD5"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2AED10D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3ABE65D" w14:textId="77777777" w:rsidR="008544E1" w:rsidRDefault="008544E1" w:rsidP="003F7C04">
            <w:pPr>
              <w:rPr>
                <w:lang w:val="en-US"/>
              </w:rPr>
            </w:pPr>
            <w:r>
              <w:rPr>
                <w:lang w:val="en-US"/>
              </w:rPr>
              <w:t>1,2025</w:t>
            </w:r>
          </w:p>
        </w:tc>
      </w:tr>
      <w:tr w:rsidR="008544E1" w14:paraId="19603EB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61056F" w14:textId="77777777" w:rsidR="008544E1" w:rsidRDefault="008544E1" w:rsidP="003F7C04">
            <w:pPr>
              <w:rPr>
                <w:lang w:val="en-US"/>
              </w:rPr>
            </w:pPr>
          </w:p>
        </w:tc>
        <w:tc>
          <w:tcPr>
            <w:tcW w:w="1276" w:type="dxa"/>
            <w:gridSpan w:val="2"/>
            <w:tcBorders>
              <w:top w:val="nil"/>
              <w:bottom w:val="single" w:sz="2" w:space="0" w:color="auto"/>
            </w:tcBorders>
            <w:vAlign w:val="center"/>
          </w:tcPr>
          <w:p w14:paraId="661A314A" w14:textId="77777777" w:rsidR="008544E1" w:rsidRDefault="008544E1" w:rsidP="003F7C04">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15E1C60B" w14:textId="77777777" w:rsidR="008544E1" w:rsidRDefault="008544E1" w:rsidP="003F7C04">
            <w:pPr>
              <w:rPr>
                <w:lang w:val="en-US"/>
              </w:rPr>
            </w:pPr>
            <w:r>
              <w:rPr>
                <w:lang w:val="en-US"/>
              </w:rPr>
              <w:t xml:space="preserve">Muncitor deservire </w:t>
            </w:r>
          </w:p>
        </w:tc>
        <w:tc>
          <w:tcPr>
            <w:tcW w:w="2268" w:type="dxa"/>
            <w:tcBorders>
              <w:top w:val="nil"/>
              <w:bottom w:val="single" w:sz="2" w:space="0" w:color="auto"/>
            </w:tcBorders>
          </w:tcPr>
          <w:p w14:paraId="1177458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7B301FE" w14:textId="77777777" w:rsidR="008544E1" w:rsidRDefault="008544E1" w:rsidP="003F7C04">
            <w:pPr>
              <w:rPr>
                <w:lang w:val="en-US"/>
              </w:rPr>
            </w:pPr>
            <w:r>
              <w:rPr>
                <w:lang w:val="en-US"/>
              </w:rPr>
              <w:t>1,1100</w:t>
            </w:r>
          </w:p>
        </w:tc>
      </w:tr>
      <w:tr w:rsidR="008544E1" w14:paraId="33086C4F"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5303B2" w14:textId="77777777" w:rsidR="008544E1" w:rsidRDefault="008544E1" w:rsidP="003F7C04">
            <w:pPr>
              <w:rPr>
                <w:lang w:val="en-US"/>
              </w:rPr>
            </w:pPr>
            <w:r>
              <w:rPr>
                <w:lang w:val="en-US"/>
              </w:rPr>
              <w:t>111</w:t>
            </w:r>
          </w:p>
        </w:tc>
        <w:tc>
          <w:tcPr>
            <w:tcW w:w="1276" w:type="dxa"/>
            <w:gridSpan w:val="2"/>
            <w:tcBorders>
              <w:top w:val="single" w:sz="4" w:space="0" w:color="auto"/>
              <w:bottom w:val="single" w:sz="4" w:space="0" w:color="auto"/>
            </w:tcBorders>
          </w:tcPr>
          <w:p w14:paraId="37C177E4" w14:textId="77777777" w:rsidR="008544E1" w:rsidRDefault="008544E1" w:rsidP="003F7C04">
            <w:pPr>
              <w:rPr>
                <w:lang w:val="en-US"/>
              </w:rPr>
            </w:pPr>
            <w:r>
              <w:rPr>
                <w:lang w:val="en-US"/>
              </w:rPr>
              <w:t>RpCM33A</w:t>
            </w:r>
          </w:p>
          <w:p w14:paraId="1421307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4CCF0C" w14:textId="77777777" w:rsidR="008544E1" w:rsidRDefault="008544E1" w:rsidP="003F7C04">
            <w:pPr>
              <w:adjustRightInd w:val="0"/>
              <w:rPr>
                <w:rFonts w:ascii="Times New Roman CYR" w:hAnsi="Times New Roman CYR" w:cs="Times New Roman CYR"/>
                <w:sz w:val="16"/>
                <w:szCs w:val="16"/>
                <w:lang w:val="en-US"/>
              </w:rPr>
            </w:pPr>
            <w:r>
              <w:rPr>
                <w:lang w:val="en-US"/>
              </w:rPr>
              <w:t>Demontarea pardoselii existente din gresie</w:t>
            </w:r>
            <w:r>
              <w:rPr>
                <w:rFonts w:ascii="Times New Roman CYR" w:hAnsi="Times New Roman CYR" w:cs="Times New Roman CYR"/>
                <w:sz w:val="16"/>
                <w:szCs w:val="16"/>
                <w:lang w:val="en-US"/>
              </w:rPr>
              <w:t xml:space="preserve"> </w:t>
            </w:r>
          </w:p>
          <w:p w14:paraId="15AFD15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4FE78C8"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16C4E67" w14:textId="77777777" w:rsidR="008544E1" w:rsidRDefault="008544E1" w:rsidP="003F7C04">
            <w:pPr>
              <w:jc w:val="center"/>
              <w:rPr>
                <w:lang w:val="en-US"/>
              </w:rPr>
            </w:pPr>
            <w:r>
              <w:rPr>
                <w:lang w:val="en-US"/>
              </w:rPr>
              <w:t>9,2500</w:t>
            </w:r>
          </w:p>
        </w:tc>
      </w:tr>
      <w:tr w:rsidR="008544E1" w14:paraId="4A53180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FD097" w14:textId="77777777" w:rsidR="008544E1" w:rsidRDefault="008544E1" w:rsidP="003F7C04">
            <w:pPr>
              <w:rPr>
                <w:lang w:val="en-US"/>
              </w:rPr>
            </w:pPr>
          </w:p>
        </w:tc>
        <w:tc>
          <w:tcPr>
            <w:tcW w:w="1276" w:type="dxa"/>
            <w:gridSpan w:val="2"/>
            <w:tcBorders>
              <w:top w:val="nil"/>
              <w:bottom w:val="single" w:sz="2" w:space="0" w:color="auto"/>
            </w:tcBorders>
            <w:vAlign w:val="center"/>
          </w:tcPr>
          <w:p w14:paraId="7662178B" w14:textId="77777777" w:rsidR="008544E1" w:rsidRDefault="008544E1" w:rsidP="003F7C04">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2C2E1A32" w14:textId="77777777" w:rsidR="008544E1" w:rsidRDefault="008544E1" w:rsidP="003F7C04">
            <w:pPr>
              <w:rPr>
                <w:lang w:val="en-US"/>
              </w:rPr>
            </w:pPr>
            <w:r>
              <w:rPr>
                <w:lang w:val="en-US"/>
              </w:rPr>
              <w:t>Faiantar</w:t>
            </w:r>
          </w:p>
        </w:tc>
        <w:tc>
          <w:tcPr>
            <w:tcW w:w="2268" w:type="dxa"/>
            <w:tcBorders>
              <w:top w:val="nil"/>
              <w:bottom w:val="single" w:sz="2" w:space="0" w:color="auto"/>
            </w:tcBorders>
          </w:tcPr>
          <w:p w14:paraId="7FAFBCD0"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3EB70CD" w14:textId="77777777" w:rsidR="008544E1" w:rsidRDefault="008544E1" w:rsidP="003F7C04">
            <w:pPr>
              <w:rPr>
                <w:lang w:val="en-US"/>
              </w:rPr>
            </w:pPr>
            <w:r>
              <w:rPr>
                <w:lang w:val="en-US"/>
              </w:rPr>
              <w:t>7,4000</w:t>
            </w:r>
          </w:p>
        </w:tc>
      </w:tr>
      <w:tr w:rsidR="008544E1" w14:paraId="20FA7B2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E91AC" w14:textId="77777777" w:rsidR="008544E1" w:rsidRDefault="008544E1" w:rsidP="003F7C04">
            <w:pPr>
              <w:rPr>
                <w:lang w:val="en-US"/>
              </w:rPr>
            </w:pPr>
          </w:p>
        </w:tc>
        <w:tc>
          <w:tcPr>
            <w:tcW w:w="1276" w:type="dxa"/>
            <w:gridSpan w:val="2"/>
            <w:tcBorders>
              <w:top w:val="nil"/>
              <w:bottom w:val="single" w:sz="2" w:space="0" w:color="auto"/>
            </w:tcBorders>
            <w:vAlign w:val="center"/>
          </w:tcPr>
          <w:p w14:paraId="3FB7635A"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96B54E0"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5A405C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07E1BBA" w14:textId="77777777" w:rsidR="008544E1" w:rsidRDefault="008544E1" w:rsidP="003F7C04">
            <w:pPr>
              <w:rPr>
                <w:lang w:val="en-US"/>
              </w:rPr>
            </w:pPr>
            <w:r>
              <w:rPr>
                <w:lang w:val="en-US"/>
              </w:rPr>
              <w:t>7,4000</w:t>
            </w:r>
          </w:p>
        </w:tc>
      </w:tr>
      <w:tr w:rsidR="008544E1" w14:paraId="6453CF2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532CB5" w14:textId="77777777" w:rsidR="008544E1" w:rsidRDefault="008544E1" w:rsidP="003F7C04">
            <w:pPr>
              <w:rPr>
                <w:lang w:val="en-US"/>
              </w:rPr>
            </w:pPr>
          </w:p>
        </w:tc>
        <w:tc>
          <w:tcPr>
            <w:tcW w:w="1276" w:type="dxa"/>
            <w:gridSpan w:val="2"/>
            <w:tcBorders>
              <w:top w:val="nil"/>
              <w:bottom w:val="single" w:sz="2" w:space="0" w:color="auto"/>
            </w:tcBorders>
            <w:vAlign w:val="center"/>
          </w:tcPr>
          <w:p w14:paraId="45E6F5AB"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86B79C3" w14:textId="77777777" w:rsidR="008544E1" w:rsidRDefault="008544E1" w:rsidP="003F7C04">
            <w:pPr>
              <w:rPr>
                <w:lang w:val="en-US"/>
              </w:rPr>
            </w:pPr>
            <w:r>
              <w:rPr>
                <w:lang w:val="en-US"/>
              </w:rPr>
              <w:t>Apa</w:t>
            </w:r>
          </w:p>
        </w:tc>
        <w:tc>
          <w:tcPr>
            <w:tcW w:w="2268" w:type="dxa"/>
            <w:tcBorders>
              <w:top w:val="nil"/>
              <w:bottom w:val="single" w:sz="2" w:space="0" w:color="auto"/>
            </w:tcBorders>
          </w:tcPr>
          <w:p w14:paraId="5E2B031B" w14:textId="77777777" w:rsidR="008544E1" w:rsidRDefault="008544E1" w:rsidP="003F7C04">
            <w:pPr>
              <w:rPr>
                <w:lang w:val="en-US"/>
              </w:rPr>
            </w:pPr>
            <w:r>
              <w:rPr>
                <w:lang w:val="en-US"/>
              </w:rPr>
              <w:t>m3</w:t>
            </w:r>
          </w:p>
        </w:tc>
        <w:tc>
          <w:tcPr>
            <w:tcW w:w="2268" w:type="dxa"/>
            <w:tcBorders>
              <w:top w:val="nil"/>
              <w:bottom w:val="single" w:sz="2" w:space="0" w:color="auto"/>
            </w:tcBorders>
          </w:tcPr>
          <w:p w14:paraId="332317C6" w14:textId="77777777" w:rsidR="008544E1" w:rsidRDefault="008544E1" w:rsidP="003F7C04">
            <w:pPr>
              <w:rPr>
                <w:lang w:val="en-US"/>
              </w:rPr>
            </w:pPr>
            <w:r>
              <w:rPr>
                <w:lang w:val="en-US"/>
              </w:rPr>
              <w:t>0,0278</w:t>
            </w:r>
          </w:p>
        </w:tc>
      </w:tr>
      <w:tr w:rsidR="008544E1" w14:paraId="6B89479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F35A0" w14:textId="77777777" w:rsidR="008544E1" w:rsidRDefault="008544E1" w:rsidP="003F7C04">
            <w:pPr>
              <w:rPr>
                <w:lang w:val="en-US"/>
              </w:rPr>
            </w:pPr>
          </w:p>
        </w:tc>
        <w:tc>
          <w:tcPr>
            <w:tcW w:w="1276" w:type="dxa"/>
            <w:gridSpan w:val="2"/>
            <w:tcBorders>
              <w:top w:val="nil"/>
              <w:bottom w:val="single" w:sz="2" w:space="0" w:color="auto"/>
            </w:tcBorders>
            <w:vAlign w:val="center"/>
          </w:tcPr>
          <w:p w14:paraId="59F9443E"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4ABBE7F2"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25BE1E8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9A72028" w14:textId="77777777" w:rsidR="008544E1" w:rsidRDefault="008544E1" w:rsidP="003F7C04">
            <w:pPr>
              <w:rPr>
                <w:lang w:val="en-US"/>
              </w:rPr>
            </w:pPr>
            <w:r>
              <w:rPr>
                <w:lang w:val="en-US"/>
              </w:rPr>
              <w:t>0,1387</w:t>
            </w:r>
          </w:p>
        </w:tc>
      </w:tr>
      <w:tr w:rsidR="008544E1" w14:paraId="57BD8475"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C5A61" w14:textId="77777777" w:rsidR="008544E1" w:rsidRDefault="008544E1" w:rsidP="003F7C04">
            <w:pPr>
              <w:rPr>
                <w:lang w:val="en-US"/>
              </w:rPr>
            </w:pPr>
            <w:r>
              <w:rPr>
                <w:lang w:val="en-US"/>
              </w:rPr>
              <w:t>112</w:t>
            </w:r>
          </w:p>
        </w:tc>
        <w:tc>
          <w:tcPr>
            <w:tcW w:w="1276" w:type="dxa"/>
            <w:gridSpan w:val="2"/>
            <w:tcBorders>
              <w:top w:val="single" w:sz="4" w:space="0" w:color="auto"/>
              <w:bottom w:val="single" w:sz="4" w:space="0" w:color="auto"/>
            </w:tcBorders>
          </w:tcPr>
          <w:p w14:paraId="7F73EBB7" w14:textId="77777777" w:rsidR="008544E1" w:rsidRDefault="008544E1" w:rsidP="003F7C04">
            <w:pPr>
              <w:rPr>
                <w:lang w:val="en-US"/>
              </w:rPr>
            </w:pPr>
            <w:r>
              <w:rPr>
                <w:lang w:val="en-US"/>
              </w:rPr>
              <w:t>RpCM33A</w:t>
            </w:r>
          </w:p>
          <w:p w14:paraId="1D26B95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1A08A14"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Demontarea faiantei de la pereti</w:t>
            </w:r>
            <w:r>
              <w:rPr>
                <w:rFonts w:ascii="Times New Roman CYR" w:hAnsi="Times New Roman CYR" w:cs="Times New Roman CYR"/>
                <w:sz w:val="16"/>
                <w:szCs w:val="16"/>
                <w:lang w:val="en-US"/>
              </w:rPr>
              <w:t xml:space="preserve"> </w:t>
            </w:r>
          </w:p>
          <w:p w14:paraId="36DE14C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0D10047"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6D04444F" w14:textId="77777777" w:rsidR="008544E1" w:rsidRDefault="008544E1" w:rsidP="003F7C04">
            <w:pPr>
              <w:jc w:val="center"/>
              <w:rPr>
                <w:lang w:val="en-US"/>
              </w:rPr>
            </w:pPr>
            <w:r>
              <w:rPr>
                <w:lang w:val="en-US"/>
              </w:rPr>
              <w:t>33,1100</w:t>
            </w:r>
          </w:p>
        </w:tc>
      </w:tr>
      <w:tr w:rsidR="008544E1" w14:paraId="79263E0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F6854" w14:textId="77777777" w:rsidR="008544E1" w:rsidRDefault="008544E1" w:rsidP="003F7C04">
            <w:pPr>
              <w:rPr>
                <w:lang w:val="en-US"/>
              </w:rPr>
            </w:pPr>
          </w:p>
        </w:tc>
        <w:tc>
          <w:tcPr>
            <w:tcW w:w="1276" w:type="dxa"/>
            <w:gridSpan w:val="2"/>
            <w:tcBorders>
              <w:top w:val="nil"/>
              <w:bottom w:val="single" w:sz="2" w:space="0" w:color="auto"/>
            </w:tcBorders>
            <w:vAlign w:val="center"/>
          </w:tcPr>
          <w:p w14:paraId="44A2209A" w14:textId="77777777" w:rsidR="008544E1" w:rsidRDefault="008544E1" w:rsidP="003F7C04">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1AC995BB" w14:textId="77777777" w:rsidR="008544E1" w:rsidRDefault="008544E1" w:rsidP="003F7C04">
            <w:pPr>
              <w:rPr>
                <w:lang w:val="en-US"/>
              </w:rPr>
            </w:pPr>
            <w:r>
              <w:rPr>
                <w:lang w:val="en-US"/>
              </w:rPr>
              <w:t>Faiantar</w:t>
            </w:r>
          </w:p>
        </w:tc>
        <w:tc>
          <w:tcPr>
            <w:tcW w:w="2268" w:type="dxa"/>
            <w:tcBorders>
              <w:top w:val="nil"/>
              <w:bottom w:val="single" w:sz="2" w:space="0" w:color="auto"/>
            </w:tcBorders>
          </w:tcPr>
          <w:p w14:paraId="4281DBF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AE11D1B" w14:textId="77777777" w:rsidR="008544E1" w:rsidRDefault="008544E1" w:rsidP="003F7C04">
            <w:pPr>
              <w:rPr>
                <w:lang w:val="en-US"/>
              </w:rPr>
            </w:pPr>
            <w:r>
              <w:rPr>
                <w:lang w:val="en-US"/>
              </w:rPr>
              <w:t>26,4880</w:t>
            </w:r>
          </w:p>
        </w:tc>
      </w:tr>
      <w:tr w:rsidR="008544E1" w14:paraId="7DBE699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261BE9" w14:textId="77777777" w:rsidR="008544E1" w:rsidRDefault="008544E1" w:rsidP="003F7C04">
            <w:pPr>
              <w:rPr>
                <w:lang w:val="en-US"/>
              </w:rPr>
            </w:pPr>
          </w:p>
        </w:tc>
        <w:tc>
          <w:tcPr>
            <w:tcW w:w="1276" w:type="dxa"/>
            <w:gridSpan w:val="2"/>
            <w:tcBorders>
              <w:top w:val="nil"/>
              <w:bottom w:val="single" w:sz="2" w:space="0" w:color="auto"/>
            </w:tcBorders>
            <w:vAlign w:val="center"/>
          </w:tcPr>
          <w:p w14:paraId="1009883F"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8BCA11E"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577DD9A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212FE9C" w14:textId="77777777" w:rsidR="008544E1" w:rsidRDefault="008544E1" w:rsidP="003F7C04">
            <w:pPr>
              <w:rPr>
                <w:lang w:val="en-US"/>
              </w:rPr>
            </w:pPr>
            <w:r>
              <w:rPr>
                <w:lang w:val="en-US"/>
              </w:rPr>
              <w:t>26,4880</w:t>
            </w:r>
          </w:p>
        </w:tc>
      </w:tr>
      <w:tr w:rsidR="008544E1" w14:paraId="451955C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55AD7" w14:textId="77777777" w:rsidR="008544E1" w:rsidRDefault="008544E1" w:rsidP="003F7C04">
            <w:pPr>
              <w:rPr>
                <w:lang w:val="en-US"/>
              </w:rPr>
            </w:pPr>
          </w:p>
        </w:tc>
        <w:tc>
          <w:tcPr>
            <w:tcW w:w="1276" w:type="dxa"/>
            <w:gridSpan w:val="2"/>
            <w:tcBorders>
              <w:top w:val="nil"/>
              <w:bottom w:val="single" w:sz="2" w:space="0" w:color="auto"/>
            </w:tcBorders>
            <w:vAlign w:val="center"/>
          </w:tcPr>
          <w:p w14:paraId="55DA982F"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E0D381D" w14:textId="77777777" w:rsidR="008544E1" w:rsidRDefault="008544E1" w:rsidP="003F7C04">
            <w:pPr>
              <w:rPr>
                <w:lang w:val="en-US"/>
              </w:rPr>
            </w:pPr>
            <w:r>
              <w:rPr>
                <w:lang w:val="en-US"/>
              </w:rPr>
              <w:t>Apa</w:t>
            </w:r>
          </w:p>
        </w:tc>
        <w:tc>
          <w:tcPr>
            <w:tcW w:w="2268" w:type="dxa"/>
            <w:tcBorders>
              <w:top w:val="nil"/>
              <w:bottom w:val="single" w:sz="2" w:space="0" w:color="auto"/>
            </w:tcBorders>
          </w:tcPr>
          <w:p w14:paraId="1C2E7FBD" w14:textId="77777777" w:rsidR="008544E1" w:rsidRDefault="008544E1" w:rsidP="003F7C04">
            <w:pPr>
              <w:rPr>
                <w:lang w:val="en-US"/>
              </w:rPr>
            </w:pPr>
            <w:r>
              <w:rPr>
                <w:lang w:val="en-US"/>
              </w:rPr>
              <w:t>m3</w:t>
            </w:r>
          </w:p>
        </w:tc>
        <w:tc>
          <w:tcPr>
            <w:tcW w:w="2268" w:type="dxa"/>
            <w:tcBorders>
              <w:top w:val="nil"/>
              <w:bottom w:val="single" w:sz="2" w:space="0" w:color="auto"/>
            </w:tcBorders>
          </w:tcPr>
          <w:p w14:paraId="3EE728E9" w14:textId="77777777" w:rsidR="008544E1" w:rsidRDefault="008544E1" w:rsidP="003F7C04">
            <w:pPr>
              <w:rPr>
                <w:lang w:val="en-US"/>
              </w:rPr>
            </w:pPr>
            <w:r>
              <w:rPr>
                <w:lang w:val="en-US"/>
              </w:rPr>
              <w:t>0,0993</w:t>
            </w:r>
          </w:p>
        </w:tc>
      </w:tr>
      <w:tr w:rsidR="008544E1" w14:paraId="2735A3B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C72AE" w14:textId="77777777" w:rsidR="008544E1" w:rsidRDefault="008544E1" w:rsidP="003F7C04">
            <w:pPr>
              <w:rPr>
                <w:lang w:val="en-US"/>
              </w:rPr>
            </w:pPr>
          </w:p>
        </w:tc>
        <w:tc>
          <w:tcPr>
            <w:tcW w:w="1276" w:type="dxa"/>
            <w:gridSpan w:val="2"/>
            <w:tcBorders>
              <w:top w:val="nil"/>
              <w:bottom w:val="single" w:sz="2" w:space="0" w:color="auto"/>
            </w:tcBorders>
            <w:vAlign w:val="center"/>
          </w:tcPr>
          <w:p w14:paraId="2AC870AD"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697733D"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5B2CD58F"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209A617" w14:textId="77777777" w:rsidR="008544E1" w:rsidRDefault="008544E1" w:rsidP="003F7C04">
            <w:pPr>
              <w:rPr>
                <w:lang w:val="en-US"/>
              </w:rPr>
            </w:pPr>
            <w:r>
              <w:rPr>
                <w:lang w:val="en-US"/>
              </w:rPr>
              <w:t>0,4966</w:t>
            </w:r>
          </w:p>
        </w:tc>
      </w:tr>
      <w:tr w:rsidR="008544E1" w14:paraId="16F6A58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65169" w14:textId="77777777" w:rsidR="008544E1" w:rsidRDefault="008544E1" w:rsidP="003F7C04">
            <w:pPr>
              <w:rPr>
                <w:lang w:val="en-US"/>
              </w:rPr>
            </w:pPr>
            <w:r>
              <w:rPr>
                <w:lang w:val="en-US"/>
              </w:rPr>
              <w:t>113</w:t>
            </w:r>
          </w:p>
        </w:tc>
        <w:tc>
          <w:tcPr>
            <w:tcW w:w="1276" w:type="dxa"/>
            <w:gridSpan w:val="2"/>
            <w:tcBorders>
              <w:top w:val="single" w:sz="4" w:space="0" w:color="auto"/>
              <w:bottom w:val="single" w:sz="4" w:space="0" w:color="auto"/>
            </w:tcBorders>
          </w:tcPr>
          <w:p w14:paraId="6BFE103E" w14:textId="77777777" w:rsidR="008544E1" w:rsidRDefault="008544E1" w:rsidP="003F7C04">
            <w:pPr>
              <w:rPr>
                <w:lang w:val="en-US"/>
              </w:rPr>
            </w:pPr>
            <w:r>
              <w:rPr>
                <w:lang w:val="en-US"/>
              </w:rPr>
              <w:t>RpCJ35A</w:t>
            </w:r>
          </w:p>
          <w:p w14:paraId="0CC2185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D2C2775" w14:textId="77777777" w:rsidR="008544E1" w:rsidRDefault="008544E1" w:rsidP="003F7C04">
            <w:pPr>
              <w:adjustRightInd w:val="0"/>
              <w:rPr>
                <w:rFonts w:ascii="Times New Roman CYR" w:hAnsi="Times New Roman CYR" w:cs="Times New Roman CYR"/>
                <w:sz w:val="16"/>
                <w:szCs w:val="16"/>
                <w:lang w:val="en-US"/>
              </w:rPr>
            </w:pPr>
            <w:r>
              <w:rPr>
                <w:lang w:val="en-US"/>
              </w:rPr>
              <w:t>Desfaceri de tencuieli ale peretilor interiori</w:t>
            </w:r>
            <w:r>
              <w:rPr>
                <w:rFonts w:ascii="Times New Roman CYR" w:hAnsi="Times New Roman CYR" w:cs="Times New Roman CYR"/>
                <w:sz w:val="16"/>
                <w:szCs w:val="16"/>
                <w:lang w:val="en-US"/>
              </w:rPr>
              <w:t xml:space="preserve"> </w:t>
            </w:r>
          </w:p>
          <w:p w14:paraId="71F27E48"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EE374A2"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6FE5B04" w14:textId="77777777" w:rsidR="008544E1" w:rsidRDefault="008544E1" w:rsidP="003F7C04">
            <w:pPr>
              <w:jc w:val="center"/>
              <w:rPr>
                <w:lang w:val="en-US"/>
              </w:rPr>
            </w:pPr>
            <w:r>
              <w:rPr>
                <w:lang w:val="en-US"/>
              </w:rPr>
              <w:t>33,1100</w:t>
            </w:r>
          </w:p>
        </w:tc>
      </w:tr>
      <w:tr w:rsidR="008544E1" w14:paraId="577F26F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384C37" w14:textId="77777777" w:rsidR="008544E1" w:rsidRDefault="008544E1" w:rsidP="003F7C04">
            <w:pPr>
              <w:rPr>
                <w:lang w:val="en-US"/>
              </w:rPr>
            </w:pPr>
          </w:p>
        </w:tc>
        <w:tc>
          <w:tcPr>
            <w:tcW w:w="1276" w:type="dxa"/>
            <w:gridSpan w:val="2"/>
            <w:tcBorders>
              <w:top w:val="nil"/>
              <w:bottom w:val="single" w:sz="2" w:space="0" w:color="auto"/>
            </w:tcBorders>
            <w:vAlign w:val="center"/>
          </w:tcPr>
          <w:p w14:paraId="7DD0813D"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2FB0842"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337892A3"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39E35B5" w14:textId="77777777" w:rsidR="008544E1" w:rsidRDefault="008544E1" w:rsidP="003F7C04">
            <w:pPr>
              <w:rPr>
                <w:lang w:val="en-US"/>
              </w:rPr>
            </w:pPr>
            <w:r>
              <w:rPr>
                <w:lang w:val="en-US"/>
              </w:rPr>
              <w:t>3,9732</w:t>
            </w:r>
          </w:p>
        </w:tc>
      </w:tr>
      <w:tr w:rsidR="008544E1" w14:paraId="3099787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68CC6" w14:textId="77777777" w:rsidR="008544E1" w:rsidRDefault="008544E1" w:rsidP="003F7C04">
            <w:pPr>
              <w:rPr>
                <w:lang w:val="en-US"/>
              </w:rPr>
            </w:pPr>
          </w:p>
        </w:tc>
        <w:tc>
          <w:tcPr>
            <w:tcW w:w="1276" w:type="dxa"/>
            <w:gridSpan w:val="2"/>
            <w:tcBorders>
              <w:top w:val="nil"/>
              <w:bottom w:val="single" w:sz="2" w:space="0" w:color="auto"/>
            </w:tcBorders>
            <w:vAlign w:val="center"/>
          </w:tcPr>
          <w:p w14:paraId="4A5366DD"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C9E0B71"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5629E21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FD45A50" w14:textId="77777777" w:rsidR="008544E1" w:rsidRDefault="008544E1" w:rsidP="003F7C04">
            <w:pPr>
              <w:rPr>
                <w:lang w:val="en-US"/>
              </w:rPr>
            </w:pPr>
            <w:r>
              <w:rPr>
                <w:lang w:val="en-US"/>
              </w:rPr>
              <w:t>4,9665</w:t>
            </w:r>
          </w:p>
        </w:tc>
      </w:tr>
      <w:tr w:rsidR="008544E1" w14:paraId="134FB4F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053EA" w14:textId="77777777" w:rsidR="008544E1" w:rsidRDefault="008544E1" w:rsidP="003F7C04">
            <w:pPr>
              <w:rPr>
                <w:lang w:val="en-US"/>
              </w:rPr>
            </w:pPr>
          </w:p>
        </w:tc>
        <w:tc>
          <w:tcPr>
            <w:tcW w:w="1276" w:type="dxa"/>
            <w:gridSpan w:val="2"/>
            <w:tcBorders>
              <w:top w:val="nil"/>
              <w:bottom w:val="single" w:sz="2" w:space="0" w:color="auto"/>
            </w:tcBorders>
            <w:vAlign w:val="center"/>
          </w:tcPr>
          <w:p w14:paraId="298FFF31"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43DC3B6"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2089C67B" w14:textId="77777777" w:rsidR="008544E1" w:rsidRDefault="008544E1" w:rsidP="003F7C04">
            <w:pPr>
              <w:rPr>
                <w:lang w:val="en-US"/>
              </w:rPr>
            </w:pPr>
            <w:r>
              <w:rPr>
                <w:lang w:val="en-US"/>
              </w:rPr>
              <w:t>m3</w:t>
            </w:r>
          </w:p>
        </w:tc>
        <w:tc>
          <w:tcPr>
            <w:tcW w:w="2268" w:type="dxa"/>
            <w:tcBorders>
              <w:top w:val="nil"/>
              <w:bottom w:val="single" w:sz="2" w:space="0" w:color="auto"/>
            </w:tcBorders>
          </w:tcPr>
          <w:p w14:paraId="60901A59" w14:textId="77777777" w:rsidR="008544E1" w:rsidRDefault="008544E1" w:rsidP="003F7C04">
            <w:pPr>
              <w:rPr>
                <w:lang w:val="en-US"/>
              </w:rPr>
            </w:pPr>
            <w:r>
              <w:rPr>
                <w:lang w:val="en-US"/>
              </w:rPr>
              <w:t>1,6555</w:t>
            </w:r>
          </w:p>
        </w:tc>
      </w:tr>
      <w:tr w:rsidR="008544E1" w14:paraId="4092055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EC331" w14:textId="77777777" w:rsidR="008544E1" w:rsidRDefault="008544E1" w:rsidP="003F7C04">
            <w:pPr>
              <w:rPr>
                <w:lang w:val="en-US"/>
              </w:rPr>
            </w:pPr>
          </w:p>
        </w:tc>
        <w:tc>
          <w:tcPr>
            <w:tcW w:w="1276" w:type="dxa"/>
            <w:gridSpan w:val="2"/>
            <w:tcBorders>
              <w:top w:val="nil"/>
              <w:bottom w:val="single" w:sz="2" w:space="0" w:color="auto"/>
            </w:tcBorders>
            <w:vAlign w:val="center"/>
          </w:tcPr>
          <w:p w14:paraId="43F32FFA"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384695A"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69CA923C"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B590142" w14:textId="77777777" w:rsidR="008544E1" w:rsidRDefault="008544E1" w:rsidP="003F7C04">
            <w:pPr>
              <w:rPr>
                <w:lang w:val="en-US"/>
              </w:rPr>
            </w:pPr>
            <w:r>
              <w:rPr>
                <w:lang w:val="en-US"/>
              </w:rPr>
              <w:t>0,3311</w:t>
            </w:r>
          </w:p>
        </w:tc>
      </w:tr>
      <w:tr w:rsidR="008544E1" w14:paraId="221159E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29AB7" w14:textId="77777777" w:rsidR="008544E1" w:rsidRDefault="008544E1" w:rsidP="003F7C04">
            <w:pPr>
              <w:rPr>
                <w:lang w:val="en-US"/>
              </w:rPr>
            </w:pPr>
            <w:r>
              <w:rPr>
                <w:lang w:val="en-US"/>
              </w:rPr>
              <w:t>114</w:t>
            </w:r>
          </w:p>
        </w:tc>
        <w:tc>
          <w:tcPr>
            <w:tcW w:w="1276" w:type="dxa"/>
            <w:gridSpan w:val="2"/>
            <w:tcBorders>
              <w:top w:val="single" w:sz="4" w:space="0" w:color="auto"/>
              <w:bottom w:val="single" w:sz="4" w:space="0" w:color="auto"/>
            </w:tcBorders>
          </w:tcPr>
          <w:p w14:paraId="5C56315A" w14:textId="77777777" w:rsidR="008544E1" w:rsidRDefault="008544E1" w:rsidP="003F7C04">
            <w:pPr>
              <w:rPr>
                <w:lang w:val="en-US"/>
              </w:rPr>
            </w:pPr>
            <w:r>
              <w:rPr>
                <w:lang w:val="en-US"/>
              </w:rPr>
              <w:t>RpCK42A</w:t>
            </w:r>
          </w:p>
          <w:p w14:paraId="71B01F7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CB4D76E"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Desfacerea sapei de mortar de ciment </w:t>
            </w:r>
            <w:r>
              <w:rPr>
                <w:rFonts w:ascii="Times New Roman CYR" w:hAnsi="Times New Roman CYR" w:cs="Times New Roman CYR"/>
                <w:sz w:val="16"/>
                <w:szCs w:val="16"/>
                <w:lang w:val="en-US"/>
              </w:rPr>
              <w:t xml:space="preserve"> </w:t>
            </w:r>
          </w:p>
          <w:p w14:paraId="10B94259"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E330A5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720029E" w14:textId="77777777" w:rsidR="008544E1" w:rsidRDefault="008544E1" w:rsidP="003F7C04">
            <w:pPr>
              <w:jc w:val="center"/>
              <w:rPr>
                <w:lang w:val="en-US"/>
              </w:rPr>
            </w:pPr>
            <w:r>
              <w:rPr>
                <w:lang w:val="en-US"/>
              </w:rPr>
              <w:t>9,2500</w:t>
            </w:r>
          </w:p>
        </w:tc>
      </w:tr>
      <w:tr w:rsidR="008544E1" w14:paraId="32DFEA0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B2484A" w14:textId="77777777" w:rsidR="008544E1" w:rsidRDefault="008544E1" w:rsidP="003F7C04">
            <w:pPr>
              <w:rPr>
                <w:lang w:val="en-US"/>
              </w:rPr>
            </w:pPr>
          </w:p>
        </w:tc>
        <w:tc>
          <w:tcPr>
            <w:tcW w:w="1276" w:type="dxa"/>
            <w:gridSpan w:val="2"/>
            <w:tcBorders>
              <w:top w:val="nil"/>
              <w:bottom w:val="single" w:sz="2" w:space="0" w:color="auto"/>
            </w:tcBorders>
            <w:vAlign w:val="center"/>
          </w:tcPr>
          <w:p w14:paraId="688BE4CB" w14:textId="77777777" w:rsidR="008544E1" w:rsidRDefault="008544E1" w:rsidP="003F7C04">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59D53C80" w14:textId="77777777" w:rsidR="008544E1" w:rsidRDefault="008544E1" w:rsidP="003F7C04">
            <w:pPr>
              <w:rPr>
                <w:lang w:val="en-US"/>
              </w:rPr>
            </w:pPr>
            <w:r>
              <w:rPr>
                <w:lang w:val="en-US"/>
              </w:rPr>
              <w:t>Parchetar</w:t>
            </w:r>
          </w:p>
        </w:tc>
        <w:tc>
          <w:tcPr>
            <w:tcW w:w="2268" w:type="dxa"/>
            <w:tcBorders>
              <w:top w:val="nil"/>
              <w:bottom w:val="single" w:sz="2" w:space="0" w:color="auto"/>
            </w:tcBorders>
          </w:tcPr>
          <w:p w14:paraId="647EE4E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32022B2" w14:textId="77777777" w:rsidR="008544E1" w:rsidRDefault="008544E1" w:rsidP="003F7C04">
            <w:pPr>
              <w:rPr>
                <w:lang w:val="en-US"/>
              </w:rPr>
            </w:pPr>
            <w:r>
              <w:rPr>
                <w:lang w:val="en-US"/>
              </w:rPr>
              <w:t>1,3875</w:t>
            </w:r>
          </w:p>
        </w:tc>
      </w:tr>
      <w:tr w:rsidR="008544E1" w14:paraId="19359E5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19642" w14:textId="77777777" w:rsidR="008544E1" w:rsidRDefault="008544E1" w:rsidP="003F7C04">
            <w:pPr>
              <w:rPr>
                <w:lang w:val="en-US"/>
              </w:rPr>
            </w:pPr>
          </w:p>
        </w:tc>
        <w:tc>
          <w:tcPr>
            <w:tcW w:w="1276" w:type="dxa"/>
            <w:gridSpan w:val="2"/>
            <w:tcBorders>
              <w:top w:val="nil"/>
              <w:bottom w:val="single" w:sz="2" w:space="0" w:color="auto"/>
            </w:tcBorders>
            <w:vAlign w:val="center"/>
          </w:tcPr>
          <w:p w14:paraId="4A8E5704"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1AD03A7"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7571F74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028684A" w14:textId="77777777" w:rsidR="008544E1" w:rsidRDefault="008544E1" w:rsidP="003F7C04">
            <w:pPr>
              <w:rPr>
                <w:lang w:val="en-US"/>
              </w:rPr>
            </w:pPr>
            <w:r>
              <w:rPr>
                <w:lang w:val="en-US"/>
              </w:rPr>
              <w:t>1,3875</w:t>
            </w:r>
          </w:p>
        </w:tc>
      </w:tr>
      <w:tr w:rsidR="008544E1" w14:paraId="6FBD2BF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089067" w14:textId="77777777" w:rsidR="008544E1" w:rsidRDefault="008544E1" w:rsidP="003F7C04">
            <w:pPr>
              <w:rPr>
                <w:lang w:val="en-US"/>
              </w:rPr>
            </w:pPr>
          </w:p>
        </w:tc>
        <w:tc>
          <w:tcPr>
            <w:tcW w:w="1276" w:type="dxa"/>
            <w:gridSpan w:val="2"/>
            <w:tcBorders>
              <w:top w:val="nil"/>
              <w:bottom w:val="single" w:sz="2" w:space="0" w:color="auto"/>
            </w:tcBorders>
            <w:vAlign w:val="center"/>
          </w:tcPr>
          <w:p w14:paraId="1898919E"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01717D7" w14:textId="77777777" w:rsidR="008544E1" w:rsidRDefault="008544E1" w:rsidP="003F7C04">
            <w:pPr>
              <w:rPr>
                <w:lang w:val="en-US"/>
              </w:rPr>
            </w:pPr>
            <w:r>
              <w:rPr>
                <w:lang w:val="en-US"/>
              </w:rPr>
              <w:t>Apa</w:t>
            </w:r>
          </w:p>
        </w:tc>
        <w:tc>
          <w:tcPr>
            <w:tcW w:w="2268" w:type="dxa"/>
            <w:tcBorders>
              <w:top w:val="nil"/>
              <w:bottom w:val="single" w:sz="2" w:space="0" w:color="auto"/>
            </w:tcBorders>
          </w:tcPr>
          <w:p w14:paraId="00FA6ADA" w14:textId="77777777" w:rsidR="008544E1" w:rsidRDefault="008544E1" w:rsidP="003F7C04">
            <w:pPr>
              <w:rPr>
                <w:lang w:val="en-US"/>
              </w:rPr>
            </w:pPr>
            <w:r>
              <w:rPr>
                <w:lang w:val="en-US"/>
              </w:rPr>
              <w:t>m3</w:t>
            </w:r>
          </w:p>
        </w:tc>
        <w:tc>
          <w:tcPr>
            <w:tcW w:w="2268" w:type="dxa"/>
            <w:tcBorders>
              <w:top w:val="nil"/>
              <w:bottom w:val="single" w:sz="2" w:space="0" w:color="auto"/>
            </w:tcBorders>
          </w:tcPr>
          <w:p w14:paraId="21E1D536" w14:textId="77777777" w:rsidR="008544E1" w:rsidRDefault="008544E1" w:rsidP="003F7C04">
            <w:pPr>
              <w:rPr>
                <w:lang w:val="en-US"/>
              </w:rPr>
            </w:pPr>
            <w:r>
              <w:rPr>
                <w:lang w:val="en-US"/>
              </w:rPr>
              <w:t>0,4625</w:t>
            </w:r>
          </w:p>
        </w:tc>
      </w:tr>
      <w:tr w:rsidR="008544E1" w14:paraId="480FE01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4BB227" w14:textId="77777777" w:rsidR="008544E1" w:rsidRDefault="008544E1" w:rsidP="003F7C04">
            <w:pPr>
              <w:rPr>
                <w:lang w:val="en-US"/>
              </w:rPr>
            </w:pPr>
          </w:p>
        </w:tc>
        <w:tc>
          <w:tcPr>
            <w:tcW w:w="1276" w:type="dxa"/>
            <w:gridSpan w:val="2"/>
            <w:tcBorders>
              <w:top w:val="nil"/>
              <w:bottom w:val="single" w:sz="2" w:space="0" w:color="auto"/>
            </w:tcBorders>
            <w:vAlign w:val="center"/>
          </w:tcPr>
          <w:p w14:paraId="3DFE4C1F" w14:textId="77777777" w:rsidR="008544E1" w:rsidRDefault="008544E1" w:rsidP="003F7C04">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FBB25D0" w14:textId="77777777" w:rsidR="008544E1" w:rsidRDefault="008544E1" w:rsidP="003F7C04">
            <w:pPr>
              <w:rPr>
                <w:lang w:val="en-US"/>
              </w:rPr>
            </w:pPr>
            <w:r>
              <w:rPr>
                <w:lang w:val="en-US"/>
              </w:rPr>
              <w:t>Macara fereastra de 0,0015 MN (0,15 tf)</w:t>
            </w:r>
          </w:p>
        </w:tc>
        <w:tc>
          <w:tcPr>
            <w:tcW w:w="2268" w:type="dxa"/>
            <w:tcBorders>
              <w:top w:val="nil"/>
              <w:bottom w:val="single" w:sz="2" w:space="0" w:color="auto"/>
            </w:tcBorders>
          </w:tcPr>
          <w:p w14:paraId="29A693A0"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67A2CA6" w14:textId="77777777" w:rsidR="008544E1" w:rsidRDefault="008544E1" w:rsidP="003F7C04">
            <w:pPr>
              <w:rPr>
                <w:lang w:val="en-US"/>
              </w:rPr>
            </w:pPr>
            <w:r>
              <w:rPr>
                <w:lang w:val="en-US"/>
              </w:rPr>
              <w:t>0,3700</w:t>
            </w:r>
          </w:p>
        </w:tc>
      </w:tr>
      <w:tr w:rsidR="008544E1" w14:paraId="65BEE566"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532C5" w14:textId="77777777" w:rsidR="008544E1" w:rsidRDefault="008544E1" w:rsidP="003F7C04">
            <w:pPr>
              <w:rPr>
                <w:lang w:val="en-US"/>
              </w:rPr>
            </w:pPr>
            <w:r>
              <w:rPr>
                <w:lang w:val="en-US"/>
              </w:rPr>
              <w:t>115</w:t>
            </w:r>
          </w:p>
        </w:tc>
        <w:tc>
          <w:tcPr>
            <w:tcW w:w="1276" w:type="dxa"/>
            <w:gridSpan w:val="2"/>
            <w:tcBorders>
              <w:top w:val="single" w:sz="4" w:space="0" w:color="auto"/>
              <w:bottom w:val="single" w:sz="4" w:space="0" w:color="auto"/>
            </w:tcBorders>
          </w:tcPr>
          <w:p w14:paraId="5C496391" w14:textId="77777777" w:rsidR="008544E1" w:rsidRDefault="008544E1" w:rsidP="003F7C04">
            <w:pPr>
              <w:rPr>
                <w:lang w:val="en-US"/>
              </w:rPr>
            </w:pPr>
            <w:r>
              <w:rPr>
                <w:lang w:val="en-US"/>
              </w:rPr>
              <w:t>CN53A</w:t>
            </w:r>
          </w:p>
          <w:p w14:paraId="067D8DC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9B454BF"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pardoselei ("Betoncontact" norma de consum 0,27 kg/m2) sau echivalent</w:t>
            </w:r>
            <w:r>
              <w:rPr>
                <w:rFonts w:ascii="Times New Roman CYR" w:hAnsi="Times New Roman CYR" w:cs="Times New Roman CYR"/>
                <w:sz w:val="16"/>
                <w:szCs w:val="16"/>
                <w:lang w:val="en-US"/>
              </w:rPr>
              <w:t xml:space="preserve"> </w:t>
            </w:r>
          </w:p>
          <w:p w14:paraId="3623F43C"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C5D7B4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94E8E88" w14:textId="77777777" w:rsidR="008544E1" w:rsidRDefault="008544E1" w:rsidP="003F7C04">
            <w:pPr>
              <w:jc w:val="center"/>
              <w:rPr>
                <w:lang w:val="en-US"/>
              </w:rPr>
            </w:pPr>
            <w:r>
              <w:rPr>
                <w:lang w:val="en-US"/>
              </w:rPr>
              <w:t>33,1100</w:t>
            </w:r>
          </w:p>
        </w:tc>
      </w:tr>
      <w:tr w:rsidR="008544E1" w14:paraId="640190F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36CC5" w14:textId="77777777" w:rsidR="008544E1" w:rsidRDefault="008544E1" w:rsidP="003F7C04">
            <w:pPr>
              <w:rPr>
                <w:lang w:val="en-US"/>
              </w:rPr>
            </w:pPr>
          </w:p>
        </w:tc>
        <w:tc>
          <w:tcPr>
            <w:tcW w:w="1276" w:type="dxa"/>
            <w:gridSpan w:val="2"/>
            <w:tcBorders>
              <w:top w:val="nil"/>
              <w:bottom w:val="single" w:sz="2" w:space="0" w:color="auto"/>
            </w:tcBorders>
            <w:vAlign w:val="center"/>
          </w:tcPr>
          <w:p w14:paraId="52209EED"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87DD060"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1DAFCA6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BF43E28" w14:textId="77777777" w:rsidR="008544E1" w:rsidRDefault="008544E1" w:rsidP="003F7C04">
            <w:pPr>
              <w:rPr>
                <w:lang w:val="en-US"/>
              </w:rPr>
            </w:pPr>
            <w:r>
              <w:rPr>
                <w:lang w:val="en-US"/>
              </w:rPr>
              <w:t>0,9933</w:t>
            </w:r>
          </w:p>
        </w:tc>
      </w:tr>
      <w:tr w:rsidR="008544E1" w14:paraId="60809D9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27D0A" w14:textId="77777777" w:rsidR="008544E1" w:rsidRDefault="008544E1" w:rsidP="003F7C04">
            <w:pPr>
              <w:rPr>
                <w:lang w:val="en-US"/>
              </w:rPr>
            </w:pPr>
          </w:p>
        </w:tc>
        <w:tc>
          <w:tcPr>
            <w:tcW w:w="1276" w:type="dxa"/>
            <w:gridSpan w:val="2"/>
            <w:tcBorders>
              <w:top w:val="nil"/>
              <w:bottom w:val="single" w:sz="2" w:space="0" w:color="auto"/>
            </w:tcBorders>
            <w:vAlign w:val="center"/>
          </w:tcPr>
          <w:p w14:paraId="6523BC67" w14:textId="77777777" w:rsidR="008544E1" w:rsidRDefault="008544E1" w:rsidP="003F7C04">
            <w:pPr>
              <w:jc w:val="center"/>
              <w:rPr>
                <w:sz w:val="16"/>
                <w:szCs w:val="16"/>
                <w:lang w:val="en-US"/>
              </w:rPr>
            </w:pPr>
            <w:r>
              <w:rPr>
                <w:sz w:val="16"/>
                <w:szCs w:val="16"/>
                <w:lang w:val="en-US"/>
              </w:rPr>
              <w:t>24165861053032</w:t>
            </w:r>
          </w:p>
        </w:tc>
        <w:tc>
          <w:tcPr>
            <w:tcW w:w="3402" w:type="dxa"/>
            <w:gridSpan w:val="2"/>
            <w:tcBorders>
              <w:top w:val="nil"/>
              <w:bottom w:val="single" w:sz="2" w:space="0" w:color="auto"/>
            </w:tcBorders>
          </w:tcPr>
          <w:p w14:paraId="26FF981B" w14:textId="77777777" w:rsidR="008544E1" w:rsidRDefault="008544E1" w:rsidP="003F7C04">
            <w:pPr>
              <w:rPr>
                <w:lang w:val="en-US"/>
              </w:rPr>
            </w:pPr>
            <w:r>
              <w:rPr>
                <w:lang w:val="en-US"/>
              </w:rPr>
              <w:t>Amorsa-grund - Betonocontact</w:t>
            </w:r>
          </w:p>
        </w:tc>
        <w:tc>
          <w:tcPr>
            <w:tcW w:w="2268" w:type="dxa"/>
            <w:tcBorders>
              <w:top w:val="nil"/>
              <w:bottom w:val="single" w:sz="2" w:space="0" w:color="auto"/>
            </w:tcBorders>
          </w:tcPr>
          <w:p w14:paraId="367B11BC" w14:textId="77777777" w:rsidR="008544E1" w:rsidRDefault="008544E1" w:rsidP="003F7C04">
            <w:pPr>
              <w:rPr>
                <w:lang w:val="en-US"/>
              </w:rPr>
            </w:pPr>
            <w:r>
              <w:rPr>
                <w:lang w:val="en-US"/>
              </w:rPr>
              <w:t>kg</w:t>
            </w:r>
          </w:p>
        </w:tc>
        <w:tc>
          <w:tcPr>
            <w:tcW w:w="2268" w:type="dxa"/>
            <w:tcBorders>
              <w:top w:val="nil"/>
              <w:bottom w:val="single" w:sz="2" w:space="0" w:color="auto"/>
            </w:tcBorders>
          </w:tcPr>
          <w:p w14:paraId="2A642F8A" w14:textId="77777777" w:rsidR="008544E1" w:rsidRDefault="008544E1" w:rsidP="003F7C04">
            <w:pPr>
              <w:rPr>
                <w:lang w:val="en-US"/>
              </w:rPr>
            </w:pPr>
            <w:r>
              <w:rPr>
                <w:lang w:val="en-US"/>
              </w:rPr>
              <w:t>8,9397</w:t>
            </w:r>
          </w:p>
        </w:tc>
      </w:tr>
      <w:tr w:rsidR="008544E1" w14:paraId="597FBFF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AAF9A" w14:textId="77777777" w:rsidR="008544E1" w:rsidRDefault="008544E1" w:rsidP="003F7C04">
            <w:pPr>
              <w:rPr>
                <w:lang w:val="en-US"/>
              </w:rPr>
            </w:pPr>
          </w:p>
        </w:tc>
        <w:tc>
          <w:tcPr>
            <w:tcW w:w="1276" w:type="dxa"/>
            <w:gridSpan w:val="2"/>
            <w:tcBorders>
              <w:top w:val="nil"/>
              <w:bottom w:val="single" w:sz="2" w:space="0" w:color="auto"/>
            </w:tcBorders>
            <w:vAlign w:val="center"/>
          </w:tcPr>
          <w:p w14:paraId="1D9F898E"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C6CC190"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434A74E6"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A736F41" w14:textId="77777777" w:rsidR="008544E1" w:rsidRDefault="008544E1" w:rsidP="003F7C04">
            <w:pPr>
              <w:rPr>
                <w:lang w:val="en-US"/>
              </w:rPr>
            </w:pPr>
            <w:r>
              <w:rPr>
                <w:lang w:val="en-US"/>
              </w:rPr>
              <w:t>1,6555</w:t>
            </w:r>
          </w:p>
        </w:tc>
      </w:tr>
      <w:tr w:rsidR="008544E1" w14:paraId="4482F76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45F25" w14:textId="77777777" w:rsidR="008544E1" w:rsidRDefault="008544E1" w:rsidP="003F7C04">
            <w:pPr>
              <w:rPr>
                <w:lang w:val="en-US"/>
              </w:rPr>
            </w:pPr>
            <w:r>
              <w:rPr>
                <w:lang w:val="en-US"/>
              </w:rPr>
              <w:t>116</w:t>
            </w:r>
          </w:p>
        </w:tc>
        <w:tc>
          <w:tcPr>
            <w:tcW w:w="1276" w:type="dxa"/>
            <w:gridSpan w:val="2"/>
            <w:tcBorders>
              <w:top w:val="single" w:sz="4" w:space="0" w:color="auto"/>
              <w:bottom w:val="single" w:sz="4" w:space="0" w:color="auto"/>
            </w:tcBorders>
          </w:tcPr>
          <w:p w14:paraId="7DF2BDF1" w14:textId="77777777" w:rsidR="008544E1" w:rsidRDefault="008544E1" w:rsidP="003F7C04">
            <w:pPr>
              <w:rPr>
                <w:lang w:val="en-US"/>
              </w:rPr>
            </w:pPr>
            <w:r>
              <w:rPr>
                <w:lang w:val="en-US"/>
              </w:rPr>
              <w:t>CF50B</w:t>
            </w:r>
          </w:p>
          <w:p w14:paraId="646DCCE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35A6141" w14:textId="77777777" w:rsidR="008544E1" w:rsidRDefault="008544E1" w:rsidP="003F7C04">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D51E251"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963FFE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3C5C85BA" w14:textId="77777777" w:rsidR="008544E1" w:rsidRDefault="008544E1" w:rsidP="003F7C04">
            <w:pPr>
              <w:jc w:val="center"/>
              <w:rPr>
                <w:lang w:val="en-US"/>
              </w:rPr>
            </w:pPr>
            <w:r>
              <w:rPr>
                <w:lang w:val="en-US"/>
              </w:rPr>
              <w:t>33,1100</w:t>
            </w:r>
          </w:p>
        </w:tc>
      </w:tr>
      <w:tr w:rsidR="008544E1" w14:paraId="4E57057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910AA" w14:textId="77777777" w:rsidR="008544E1" w:rsidRDefault="008544E1" w:rsidP="003F7C04">
            <w:pPr>
              <w:rPr>
                <w:lang w:val="en-US"/>
              </w:rPr>
            </w:pPr>
          </w:p>
        </w:tc>
        <w:tc>
          <w:tcPr>
            <w:tcW w:w="1276" w:type="dxa"/>
            <w:gridSpan w:val="2"/>
            <w:tcBorders>
              <w:top w:val="nil"/>
              <w:bottom w:val="single" w:sz="2" w:space="0" w:color="auto"/>
            </w:tcBorders>
            <w:vAlign w:val="center"/>
          </w:tcPr>
          <w:p w14:paraId="46E12E16"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7B1E439"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0E8D3D9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B7FBBDD" w14:textId="77777777" w:rsidR="008544E1" w:rsidRDefault="008544E1" w:rsidP="003F7C04">
            <w:pPr>
              <w:rPr>
                <w:lang w:val="en-US"/>
              </w:rPr>
            </w:pPr>
            <w:r>
              <w:rPr>
                <w:lang w:val="en-US"/>
              </w:rPr>
              <w:t>40,3942</w:t>
            </w:r>
          </w:p>
        </w:tc>
      </w:tr>
      <w:tr w:rsidR="008544E1" w14:paraId="402BF92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79B3EB" w14:textId="77777777" w:rsidR="008544E1" w:rsidRDefault="008544E1" w:rsidP="003F7C04">
            <w:pPr>
              <w:rPr>
                <w:lang w:val="en-US"/>
              </w:rPr>
            </w:pPr>
          </w:p>
        </w:tc>
        <w:tc>
          <w:tcPr>
            <w:tcW w:w="1276" w:type="dxa"/>
            <w:gridSpan w:val="2"/>
            <w:tcBorders>
              <w:top w:val="nil"/>
              <w:bottom w:val="single" w:sz="2" w:space="0" w:color="auto"/>
            </w:tcBorders>
            <w:vAlign w:val="center"/>
          </w:tcPr>
          <w:p w14:paraId="06F82AB9"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98BA17E"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7CBF5801" w14:textId="77777777" w:rsidR="008544E1" w:rsidRDefault="008544E1" w:rsidP="003F7C04">
            <w:pPr>
              <w:rPr>
                <w:lang w:val="en-US"/>
              </w:rPr>
            </w:pPr>
            <w:r>
              <w:rPr>
                <w:lang w:val="en-US"/>
              </w:rPr>
              <w:t>kg</w:t>
            </w:r>
          </w:p>
        </w:tc>
        <w:tc>
          <w:tcPr>
            <w:tcW w:w="2268" w:type="dxa"/>
            <w:tcBorders>
              <w:top w:val="nil"/>
              <w:bottom w:val="single" w:sz="2" w:space="0" w:color="auto"/>
            </w:tcBorders>
          </w:tcPr>
          <w:p w14:paraId="53A01AAB" w14:textId="77777777" w:rsidR="008544E1" w:rsidRDefault="008544E1" w:rsidP="003F7C04">
            <w:pPr>
              <w:rPr>
                <w:lang w:val="en-US"/>
              </w:rPr>
            </w:pPr>
            <w:r>
              <w:rPr>
                <w:lang w:val="en-US"/>
              </w:rPr>
              <w:t>236,4054</w:t>
            </w:r>
          </w:p>
        </w:tc>
      </w:tr>
      <w:tr w:rsidR="008544E1" w14:paraId="60335EA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1F746" w14:textId="77777777" w:rsidR="008544E1" w:rsidRDefault="008544E1" w:rsidP="003F7C04">
            <w:pPr>
              <w:rPr>
                <w:lang w:val="en-US"/>
              </w:rPr>
            </w:pPr>
          </w:p>
        </w:tc>
        <w:tc>
          <w:tcPr>
            <w:tcW w:w="1276" w:type="dxa"/>
            <w:gridSpan w:val="2"/>
            <w:tcBorders>
              <w:top w:val="nil"/>
              <w:bottom w:val="single" w:sz="2" w:space="0" w:color="auto"/>
            </w:tcBorders>
            <w:vAlign w:val="center"/>
          </w:tcPr>
          <w:p w14:paraId="50783BC7"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F9A2B2B"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4876DD59" w14:textId="77777777" w:rsidR="008544E1" w:rsidRDefault="008544E1" w:rsidP="003F7C04">
            <w:pPr>
              <w:rPr>
                <w:lang w:val="en-US"/>
              </w:rPr>
            </w:pPr>
            <w:r>
              <w:rPr>
                <w:lang w:val="en-US"/>
              </w:rPr>
              <w:t>m3</w:t>
            </w:r>
          </w:p>
        </w:tc>
        <w:tc>
          <w:tcPr>
            <w:tcW w:w="2268" w:type="dxa"/>
            <w:tcBorders>
              <w:top w:val="nil"/>
              <w:bottom w:val="single" w:sz="2" w:space="0" w:color="auto"/>
            </w:tcBorders>
          </w:tcPr>
          <w:p w14:paraId="1316792D" w14:textId="77777777" w:rsidR="008544E1" w:rsidRDefault="008544E1" w:rsidP="003F7C04">
            <w:pPr>
              <w:rPr>
                <w:lang w:val="en-US"/>
              </w:rPr>
            </w:pPr>
            <w:r>
              <w:rPr>
                <w:lang w:val="en-US"/>
              </w:rPr>
              <w:t>0,1324</w:t>
            </w:r>
          </w:p>
        </w:tc>
      </w:tr>
      <w:tr w:rsidR="008544E1" w14:paraId="7C2CB20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32C6C" w14:textId="77777777" w:rsidR="008544E1" w:rsidRDefault="008544E1" w:rsidP="003F7C04">
            <w:pPr>
              <w:rPr>
                <w:lang w:val="en-US"/>
              </w:rPr>
            </w:pPr>
          </w:p>
        </w:tc>
        <w:tc>
          <w:tcPr>
            <w:tcW w:w="1276" w:type="dxa"/>
            <w:gridSpan w:val="2"/>
            <w:tcBorders>
              <w:top w:val="nil"/>
              <w:bottom w:val="single" w:sz="2" w:space="0" w:color="auto"/>
            </w:tcBorders>
            <w:vAlign w:val="center"/>
          </w:tcPr>
          <w:p w14:paraId="338BF976"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BEDEF9F"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20E72B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F549D8B" w14:textId="77777777" w:rsidR="008544E1" w:rsidRDefault="008544E1" w:rsidP="003F7C04">
            <w:pPr>
              <w:rPr>
                <w:lang w:val="en-US"/>
              </w:rPr>
            </w:pPr>
            <w:r>
              <w:rPr>
                <w:lang w:val="en-US"/>
              </w:rPr>
              <w:t>2,6157</w:t>
            </w:r>
          </w:p>
        </w:tc>
      </w:tr>
      <w:tr w:rsidR="008544E1" w14:paraId="4CB73BE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61918" w14:textId="77777777" w:rsidR="008544E1" w:rsidRDefault="008544E1" w:rsidP="003F7C04">
            <w:pPr>
              <w:rPr>
                <w:lang w:val="en-US"/>
              </w:rPr>
            </w:pPr>
          </w:p>
        </w:tc>
        <w:tc>
          <w:tcPr>
            <w:tcW w:w="1276" w:type="dxa"/>
            <w:gridSpan w:val="2"/>
            <w:tcBorders>
              <w:top w:val="nil"/>
              <w:bottom w:val="single" w:sz="2" w:space="0" w:color="auto"/>
            </w:tcBorders>
            <w:vAlign w:val="center"/>
          </w:tcPr>
          <w:p w14:paraId="39ED9F3C"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6C02A1C0"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3C04449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AC8998C" w14:textId="77777777" w:rsidR="008544E1" w:rsidRDefault="008544E1" w:rsidP="003F7C04">
            <w:pPr>
              <w:rPr>
                <w:lang w:val="en-US"/>
              </w:rPr>
            </w:pPr>
            <w:r>
              <w:rPr>
                <w:lang w:val="en-US"/>
              </w:rPr>
              <w:t>0,5298</w:t>
            </w:r>
          </w:p>
        </w:tc>
      </w:tr>
      <w:tr w:rsidR="008544E1" w14:paraId="3515CF9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278B8" w14:textId="77777777" w:rsidR="008544E1" w:rsidRDefault="008544E1" w:rsidP="003F7C04">
            <w:pPr>
              <w:rPr>
                <w:lang w:val="en-US"/>
              </w:rPr>
            </w:pPr>
            <w:r>
              <w:rPr>
                <w:lang w:val="en-US"/>
              </w:rPr>
              <w:t>117</w:t>
            </w:r>
          </w:p>
        </w:tc>
        <w:tc>
          <w:tcPr>
            <w:tcW w:w="1276" w:type="dxa"/>
            <w:gridSpan w:val="2"/>
            <w:tcBorders>
              <w:top w:val="single" w:sz="4" w:space="0" w:color="auto"/>
              <w:bottom w:val="single" w:sz="4" w:space="0" w:color="auto"/>
            </w:tcBorders>
          </w:tcPr>
          <w:p w14:paraId="245DF639" w14:textId="77777777" w:rsidR="008544E1" w:rsidRDefault="008544E1" w:rsidP="003F7C04">
            <w:pPr>
              <w:rPr>
                <w:lang w:val="en-US"/>
              </w:rPr>
            </w:pPr>
            <w:r>
              <w:rPr>
                <w:lang w:val="en-US"/>
              </w:rPr>
              <w:t>CF51B k=5</w:t>
            </w:r>
          </w:p>
          <w:p w14:paraId="43BBB83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3969862"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Pr>
                <w:lang w:val="en-US"/>
              </w:rPr>
              <w:lastRenderedPageBreak/>
              <w:t xml:space="preserve">CF50) </w:t>
            </w:r>
            <w:r>
              <w:rPr>
                <w:rFonts w:ascii="Times New Roman CYR" w:hAnsi="Times New Roman CYR" w:cs="Times New Roman CYR"/>
                <w:sz w:val="16"/>
                <w:szCs w:val="16"/>
                <w:lang w:val="en-US"/>
              </w:rPr>
              <w:t xml:space="preserve"> </w:t>
            </w:r>
          </w:p>
          <w:p w14:paraId="136093E3"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B162C59"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1CB05E13" w14:textId="77777777" w:rsidR="008544E1" w:rsidRDefault="008544E1" w:rsidP="003F7C04">
            <w:pPr>
              <w:jc w:val="center"/>
              <w:rPr>
                <w:lang w:val="en-US"/>
              </w:rPr>
            </w:pPr>
            <w:r>
              <w:rPr>
                <w:lang w:val="en-US"/>
              </w:rPr>
              <w:t>33,1100</w:t>
            </w:r>
          </w:p>
        </w:tc>
      </w:tr>
      <w:tr w:rsidR="008544E1" w14:paraId="7954784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A127A" w14:textId="77777777" w:rsidR="008544E1" w:rsidRDefault="008544E1" w:rsidP="003F7C04">
            <w:pPr>
              <w:rPr>
                <w:lang w:val="en-US"/>
              </w:rPr>
            </w:pPr>
          </w:p>
        </w:tc>
        <w:tc>
          <w:tcPr>
            <w:tcW w:w="1276" w:type="dxa"/>
            <w:gridSpan w:val="2"/>
            <w:tcBorders>
              <w:top w:val="nil"/>
              <w:bottom w:val="single" w:sz="2" w:space="0" w:color="auto"/>
            </w:tcBorders>
            <w:vAlign w:val="center"/>
          </w:tcPr>
          <w:p w14:paraId="03338966"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B2AAE92"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5F7810C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C295953" w14:textId="77777777" w:rsidR="008544E1" w:rsidRDefault="008544E1" w:rsidP="003F7C04">
            <w:pPr>
              <w:rPr>
                <w:lang w:val="en-US"/>
              </w:rPr>
            </w:pPr>
            <w:r>
              <w:rPr>
                <w:lang w:val="en-US"/>
              </w:rPr>
              <w:t>39,7320</w:t>
            </w:r>
          </w:p>
        </w:tc>
      </w:tr>
      <w:tr w:rsidR="008544E1" w14:paraId="3DF3B6B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962ACF" w14:textId="77777777" w:rsidR="008544E1" w:rsidRDefault="008544E1" w:rsidP="003F7C04">
            <w:pPr>
              <w:rPr>
                <w:lang w:val="en-US"/>
              </w:rPr>
            </w:pPr>
          </w:p>
        </w:tc>
        <w:tc>
          <w:tcPr>
            <w:tcW w:w="1276" w:type="dxa"/>
            <w:gridSpan w:val="2"/>
            <w:tcBorders>
              <w:top w:val="nil"/>
              <w:bottom w:val="single" w:sz="2" w:space="0" w:color="auto"/>
            </w:tcBorders>
            <w:vAlign w:val="center"/>
          </w:tcPr>
          <w:p w14:paraId="73F50EE7"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B49AD9B"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7495C62F" w14:textId="77777777" w:rsidR="008544E1" w:rsidRDefault="008544E1" w:rsidP="003F7C04">
            <w:pPr>
              <w:rPr>
                <w:lang w:val="en-US"/>
              </w:rPr>
            </w:pPr>
            <w:r>
              <w:rPr>
                <w:lang w:val="en-US"/>
              </w:rPr>
              <w:t>kg</w:t>
            </w:r>
          </w:p>
        </w:tc>
        <w:tc>
          <w:tcPr>
            <w:tcW w:w="2268" w:type="dxa"/>
            <w:tcBorders>
              <w:top w:val="nil"/>
              <w:bottom w:val="single" w:sz="2" w:space="0" w:color="auto"/>
            </w:tcBorders>
          </w:tcPr>
          <w:p w14:paraId="30E0DFBA" w14:textId="77777777" w:rsidR="008544E1" w:rsidRDefault="008544E1" w:rsidP="003F7C04">
            <w:pPr>
              <w:rPr>
                <w:lang w:val="en-US"/>
              </w:rPr>
            </w:pPr>
            <w:r>
              <w:rPr>
                <w:lang w:val="en-US"/>
              </w:rPr>
              <w:t>236,7365</w:t>
            </w:r>
          </w:p>
        </w:tc>
      </w:tr>
      <w:tr w:rsidR="008544E1" w14:paraId="4619B2C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563A5" w14:textId="77777777" w:rsidR="008544E1" w:rsidRDefault="008544E1" w:rsidP="003F7C04">
            <w:pPr>
              <w:rPr>
                <w:lang w:val="en-US"/>
              </w:rPr>
            </w:pPr>
          </w:p>
        </w:tc>
        <w:tc>
          <w:tcPr>
            <w:tcW w:w="1276" w:type="dxa"/>
            <w:gridSpan w:val="2"/>
            <w:tcBorders>
              <w:top w:val="nil"/>
              <w:bottom w:val="single" w:sz="2" w:space="0" w:color="auto"/>
            </w:tcBorders>
            <w:vAlign w:val="center"/>
          </w:tcPr>
          <w:p w14:paraId="4EBC90A0"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305223E"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66FF6F60" w14:textId="77777777" w:rsidR="008544E1" w:rsidRDefault="008544E1" w:rsidP="003F7C04">
            <w:pPr>
              <w:rPr>
                <w:lang w:val="en-US"/>
              </w:rPr>
            </w:pPr>
            <w:r>
              <w:rPr>
                <w:lang w:val="en-US"/>
              </w:rPr>
              <w:t>m3</w:t>
            </w:r>
          </w:p>
        </w:tc>
        <w:tc>
          <w:tcPr>
            <w:tcW w:w="2268" w:type="dxa"/>
            <w:tcBorders>
              <w:top w:val="nil"/>
              <w:bottom w:val="single" w:sz="2" w:space="0" w:color="auto"/>
            </w:tcBorders>
          </w:tcPr>
          <w:p w14:paraId="7060A152" w14:textId="77777777" w:rsidR="008544E1" w:rsidRDefault="008544E1" w:rsidP="003F7C04">
            <w:pPr>
              <w:rPr>
                <w:lang w:val="en-US"/>
              </w:rPr>
            </w:pPr>
            <w:r>
              <w:rPr>
                <w:lang w:val="en-US"/>
              </w:rPr>
              <w:t>0,1656</w:t>
            </w:r>
          </w:p>
        </w:tc>
      </w:tr>
      <w:tr w:rsidR="008544E1" w14:paraId="387F705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BB2F0" w14:textId="77777777" w:rsidR="008544E1" w:rsidRDefault="008544E1" w:rsidP="003F7C04">
            <w:pPr>
              <w:rPr>
                <w:lang w:val="en-US"/>
              </w:rPr>
            </w:pPr>
          </w:p>
        </w:tc>
        <w:tc>
          <w:tcPr>
            <w:tcW w:w="1276" w:type="dxa"/>
            <w:gridSpan w:val="2"/>
            <w:tcBorders>
              <w:top w:val="nil"/>
              <w:bottom w:val="single" w:sz="2" w:space="0" w:color="auto"/>
            </w:tcBorders>
            <w:vAlign w:val="center"/>
          </w:tcPr>
          <w:p w14:paraId="073C81B3"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74861B5"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6ED920A3"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AC5FCC9" w14:textId="77777777" w:rsidR="008544E1" w:rsidRDefault="008544E1" w:rsidP="003F7C04">
            <w:pPr>
              <w:rPr>
                <w:lang w:val="en-US"/>
              </w:rPr>
            </w:pPr>
            <w:r>
              <w:rPr>
                <w:lang w:val="en-US"/>
              </w:rPr>
              <w:t>2,6488</w:t>
            </w:r>
          </w:p>
        </w:tc>
      </w:tr>
      <w:tr w:rsidR="008544E1" w14:paraId="6650176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52108" w14:textId="77777777" w:rsidR="008544E1" w:rsidRDefault="008544E1" w:rsidP="003F7C04">
            <w:pPr>
              <w:rPr>
                <w:lang w:val="en-US"/>
              </w:rPr>
            </w:pPr>
          </w:p>
        </w:tc>
        <w:tc>
          <w:tcPr>
            <w:tcW w:w="1276" w:type="dxa"/>
            <w:gridSpan w:val="2"/>
            <w:tcBorders>
              <w:top w:val="nil"/>
              <w:bottom w:val="single" w:sz="2" w:space="0" w:color="auto"/>
            </w:tcBorders>
            <w:vAlign w:val="center"/>
          </w:tcPr>
          <w:p w14:paraId="3BD0F391"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A1CDC56"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203DC734"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D0FE84F" w14:textId="77777777" w:rsidR="008544E1" w:rsidRDefault="008544E1" w:rsidP="003F7C04">
            <w:pPr>
              <w:rPr>
                <w:lang w:val="en-US"/>
              </w:rPr>
            </w:pPr>
            <w:r>
              <w:rPr>
                <w:lang w:val="en-US"/>
              </w:rPr>
              <w:t>0,4966</w:t>
            </w:r>
          </w:p>
        </w:tc>
      </w:tr>
      <w:tr w:rsidR="008544E1" w14:paraId="5E9604D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EE299" w14:textId="77777777" w:rsidR="008544E1" w:rsidRDefault="008544E1" w:rsidP="003F7C04">
            <w:pPr>
              <w:rPr>
                <w:lang w:val="en-US"/>
              </w:rPr>
            </w:pPr>
            <w:r>
              <w:rPr>
                <w:lang w:val="en-US"/>
              </w:rPr>
              <w:t>118</w:t>
            </w:r>
          </w:p>
        </w:tc>
        <w:tc>
          <w:tcPr>
            <w:tcW w:w="1276" w:type="dxa"/>
            <w:gridSpan w:val="2"/>
            <w:tcBorders>
              <w:top w:val="single" w:sz="4" w:space="0" w:color="auto"/>
              <w:bottom w:val="single" w:sz="4" w:space="0" w:color="auto"/>
            </w:tcBorders>
          </w:tcPr>
          <w:p w14:paraId="4F67DE0C" w14:textId="77777777" w:rsidR="008544E1" w:rsidRDefault="008544E1" w:rsidP="003F7C04">
            <w:pPr>
              <w:rPr>
                <w:lang w:val="en-US"/>
              </w:rPr>
            </w:pPr>
            <w:r>
              <w:rPr>
                <w:lang w:val="en-US"/>
              </w:rPr>
              <w:t>CN53A</w:t>
            </w:r>
          </w:p>
          <w:p w14:paraId="5EBE63B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904A997" w14:textId="77777777" w:rsidR="008544E1" w:rsidRDefault="008544E1" w:rsidP="003F7C04">
            <w:pPr>
              <w:adjustRightInd w:val="0"/>
              <w:rPr>
                <w:rFonts w:ascii="Times New Roman CYR" w:hAnsi="Times New Roman CYR" w:cs="Times New Roman CYR"/>
                <w:sz w:val="16"/>
                <w:szCs w:val="16"/>
                <w:lang w:val="en-US"/>
              </w:rPr>
            </w:pPr>
            <w:r>
              <w:rPr>
                <w:lang w:val="en-US"/>
              </w:rPr>
              <w:t>Grunduirea suprafetelor interioare a pardoselei ("Betoncontact" norma de consum 0,27 kg/m2) sau echivalent</w:t>
            </w:r>
            <w:r>
              <w:rPr>
                <w:rFonts w:ascii="Times New Roman CYR" w:hAnsi="Times New Roman CYR" w:cs="Times New Roman CYR"/>
                <w:sz w:val="16"/>
                <w:szCs w:val="16"/>
                <w:lang w:val="en-US"/>
              </w:rPr>
              <w:t xml:space="preserve"> </w:t>
            </w:r>
          </w:p>
          <w:p w14:paraId="52EAE996"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190FF04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3813334" w14:textId="77777777" w:rsidR="008544E1" w:rsidRDefault="008544E1" w:rsidP="003F7C04">
            <w:pPr>
              <w:jc w:val="center"/>
              <w:rPr>
                <w:lang w:val="en-US"/>
              </w:rPr>
            </w:pPr>
            <w:r>
              <w:rPr>
                <w:lang w:val="en-US"/>
              </w:rPr>
              <w:t>33,1100</w:t>
            </w:r>
          </w:p>
        </w:tc>
      </w:tr>
      <w:tr w:rsidR="008544E1" w14:paraId="211AAD5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499BA" w14:textId="77777777" w:rsidR="008544E1" w:rsidRDefault="008544E1" w:rsidP="003F7C04">
            <w:pPr>
              <w:rPr>
                <w:lang w:val="en-US"/>
              </w:rPr>
            </w:pPr>
          </w:p>
        </w:tc>
        <w:tc>
          <w:tcPr>
            <w:tcW w:w="1276" w:type="dxa"/>
            <w:gridSpan w:val="2"/>
            <w:tcBorders>
              <w:top w:val="nil"/>
              <w:bottom w:val="single" w:sz="2" w:space="0" w:color="auto"/>
            </w:tcBorders>
            <w:vAlign w:val="center"/>
          </w:tcPr>
          <w:p w14:paraId="2ECA4472"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0B09505"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31519ED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34820AF" w14:textId="77777777" w:rsidR="008544E1" w:rsidRDefault="008544E1" w:rsidP="003F7C04">
            <w:pPr>
              <w:rPr>
                <w:lang w:val="en-US"/>
              </w:rPr>
            </w:pPr>
            <w:r>
              <w:rPr>
                <w:lang w:val="en-US"/>
              </w:rPr>
              <w:t>0,9933</w:t>
            </w:r>
          </w:p>
        </w:tc>
      </w:tr>
      <w:tr w:rsidR="008544E1" w14:paraId="55B5E11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78E5A8" w14:textId="77777777" w:rsidR="008544E1" w:rsidRDefault="008544E1" w:rsidP="003F7C04">
            <w:pPr>
              <w:rPr>
                <w:lang w:val="en-US"/>
              </w:rPr>
            </w:pPr>
          </w:p>
        </w:tc>
        <w:tc>
          <w:tcPr>
            <w:tcW w:w="1276" w:type="dxa"/>
            <w:gridSpan w:val="2"/>
            <w:tcBorders>
              <w:top w:val="nil"/>
              <w:bottom w:val="single" w:sz="2" w:space="0" w:color="auto"/>
            </w:tcBorders>
            <w:vAlign w:val="center"/>
          </w:tcPr>
          <w:p w14:paraId="140F2BF6" w14:textId="77777777" w:rsidR="008544E1" w:rsidRDefault="008544E1" w:rsidP="003F7C04">
            <w:pPr>
              <w:jc w:val="center"/>
              <w:rPr>
                <w:sz w:val="16"/>
                <w:szCs w:val="16"/>
                <w:lang w:val="en-US"/>
              </w:rPr>
            </w:pPr>
            <w:r>
              <w:rPr>
                <w:sz w:val="16"/>
                <w:szCs w:val="16"/>
                <w:lang w:val="en-US"/>
              </w:rPr>
              <w:t>24165861053032</w:t>
            </w:r>
          </w:p>
        </w:tc>
        <w:tc>
          <w:tcPr>
            <w:tcW w:w="3402" w:type="dxa"/>
            <w:gridSpan w:val="2"/>
            <w:tcBorders>
              <w:top w:val="nil"/>
              <w:bottom w:val="single" w:sz="2" w:space="0" w:color="auto"/>
            </w:tcBorders>
          </w:tcPr>
          <w:p w14:paraId="25162C40" w14:textId="77777777" w:rsidR="008544E1" w:rsidRDefault="008544E1" w:rsidP="003F7C04">
            <w:pPr>
              <w:rPr>
                <w:lang w:val="en-US"/>
              </w:rPr>
            </w:pPr>
            <w:r>
              <w:rPr>
                <w:lang w:val="en-US"/>
              </w:rPr>
              <w:t>Amorsa-grund - Betonocontact</w:t>
            </w:r>
          </w:p>
        </w:tc>
        <w:tc>
          <w:tcPr>
            <w:tcW w:w="2268" w:type="dxa"/>
            <w:tcBorders>
              <w:top w:val="nil"/>
              <w:bottom w:val="single" w:sz="2" w:space="0" w:color="auto"/>
            </w:tcBorders>
          </w:tcPr>
          <w:p w14:paraId="5EAC4959" w14:textId="77777777" w:rsidR="008544E1" w:rsidRDefault="008544E1" w:rsidP="003F7C04">
            <w:pPr>
              <w:rPr>
                <w:lang w:val="en-US"/>
              </w:rPr>
            </w:pPr>
            <w:r>
              <w:rPr>
                <w:lang w:val="en-US"/>
              </w:rPr>
              <w:t>kg</w:t>
            </w:r>
          </w:p>
        </w:tc>
        <w:tc>
          <w:tcPr>
            <w:tcW w:w="2268" w:type="dxa"/>
            <w:tcBorders>
              <w:top w:val="nil"/>
              <w:bottom w:val="single" w:sz="2" w:space="0" w:color="auto"/>
            </w:tcBorders>
          </w:tcPr>
          <w:p w14:paraId="1286BAB8" w14:textId="77777777" w:rsidR="008544E1" w:rsidRDefault="008544E1" w:rsidP="003F7C04">
            <w:pPr>
              <w:rPr>
                <w:lang w:val="en-US"/>
              </w:rPr>
            </w:pPr>
            <w:r>
              <w:rPr>
                <w:lang w:val="en-US"/>
              </w:rPr>
              <w:t>8,9397</w:t>
            </w:r>
          </w:p>
        </w:tc>
      </w:tr>
      <w:tr w:rsidR="008544E1" w14:paraId="456D9A5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8E455" w14:textId="77777777" w:rsidR="008544E1" w:rsidRDefault="008544E1" w:rsidP="003F7C04">
            <w:pPr>
              <w:rPr>
                <w:lang w:val="en-US"/>
              </w:rPr>
            </w:pPr>
          </w:p>
        </w:tc>
        <w:tc>
          <w:tcPr>
            <w:tcW w:w="1276" w:type="dxa"/>
            <w:gridSpan w:val="2"/>
            <w:tcBorders>
              <w:top w:val="nil"/>
              <w:bottom w:val="single" w:sz="2" w:space="0" w:color="auto"/>
            </w:tcBorders>
            <w:vAlign w:val="center"/>
          </w:tcPr>
          <w:p w14:paraId="47AC5477"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9312CED"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2E9555D1"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20A04F9" w14:textId="77777777" w:rsidR="008544E1" w:rsidRDefault="008544E1" w:rsidP="003F7C04">
            <w:pPr>
              <w:rPr>
                <w:lang w:val="en-US"/>
              </w:rPr>
            </w:pPr>
            <w:r>
              <w:rPr>
                <w:lang w:val="en-US"/>
              </w:rPr>
              <w:t>1,6555</w:t>
            </w:r>
          </w:p>
        </w:tc>
      </w:tr>
      <w:tr w:rsidR="008544E1" w14:paraId="46BBDEF0"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64223" w14:textId="77777777" w:rsidR="008544E1" w:rsidRDefault="008544E1" w:rsidP="003F7C04">
            <w:pPr>
              <w:rPr>
                <w:lang w:val="en-US"/>
              </w:rPr>
            </w:pPr>
            <w:r>
              <w:rPr>
                <w:lang w:val="en-US"/>
              </w:rPr>
              <w:t>119</w:t>
            </w:r>
          </w:p>
        </w:tc>
        <w:tc>
          <w:tcPr>
            <w:tcW w:w="1276" w:type="dxa"/>
            <w:gridSpan w:val="2"/>
            <w:tcBorders>
              <w:top w:val="single" w:sz="4" w:space="0" w:color="auto"/>
              <w:bottom w:val="single" w:sz="4" w:space="0" w:color="auto"/>
            </w:tcBorders>
          </w:tcPr>
          <w:p w14:paraId="08E40658" w14:textId="77777777" w:rsidR="008544E1" w:rsidRDefault="008544E1" w:rsidP="003F7C04">
            <w:pPr>
              <w:rPr>
                <w:lang w:val="en-US"/>
              </w:rPr>
            </w:pPr>
            <w:r>
              <w:rPr>
                <w:lang w:val="en-US"/>
              </w:rPr>
              <w:t>CI06C</w:t>
            </w:r>
          </w:p>
          <w:p w14:paraId="2ED4185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9B68831"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lang w:val="en-US"/>
              </w:rPr>
              <w:t xml:space="preserve">  </w:t>
            </w:r>
            <w:r w:rsidRPr="00C537D1">
              <w:rPr>
                <w:rFonts w:ascii="Times New Roman CYR" w:hAnsi="Times New Roman CYR" w:cs="Times New Roman CYR"/>
                <w:lang w:val="en-US"/>
              </w:rPr>
              <w:t>(modelul se coordoneaza cu beneficiarul)</w:t>
            </w:r>
          </w:p>
          <w:p w14:paraId="0A93775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655757B"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788D0B8" w14:textId="77777777" w:rsidR="008544E1" w:rsidRDefault="008544E1" w:rsidP="003F7C04">
            <w:pPr>
              <w:jc w:val="center"/>
              <w:rPr>
                <w:lang w:val="en-US"/>
              </w:rPr>
            </w:pPr>
            <w:r>
              <w:rPr>
                <w:lang w:val="en-US"/>
              </w:rPr>
              <w:t>33,1100</w:t>
            </w:r>
          </w:p>
        </w:tc>
      </w:tr>
      <w:tr w:rsidR="008544E1" w14:paraId="2D3FA7C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646A97" w14:textId="77777777" w:rsidR="008544E1" w:rsidRDefault="008544E1" w:rsidP="003F7C04">
            <w:pPr>
              <w:rPr>
                <w:lang w:val="en-US"/>
              </w:rPr>
            </w:pPr>
          </w:p>
        </w:tc>
        <w:tc>
          <w:tcPr>
            <w:tcW w:w="1276" w:type="dxa"/>
            <w:gridSpan w:val="2"/>
            <w:tcBorders>
              <w:top w:val="nil"/>
              <w:bottom w:val="single" w:sz="2" w:space="0" w:color="auto"/>
            </w:tcBorders>
            <w:vAlign w:val="center"/>
          </w:tcPr>
          <w:p w14:paraId="1759EEB0" w14:textId="77777777" w:rsidR="008544E1" w:rsidRDefault="008544E1" w:rsidP="003F7C04">
            <w:pPr>
              <w:jc w:val="center"/>
              <w:rPr>
                <w:sz w:val="16"/>
                <w:szCs w:val="16"/>
                <w:lang w:val="en-US"/>
              </w:rPr>
            </w:pPr>
            <w:r>
              <w:rPr>
                <w:sz w:val="16"/>
                <w:szCs w:val="16"/>
                <w:lang w:val="en-US"/>
              </w:rPr>
              <w:t>7132010010900</w:t>
            </w:r>
          </w:p>
        </w:tc>
        <w:tc>
          <w:tcPr>
            <w:tcW w:w="3402" w:type="dxa"/>
            <w:gridSpan w:val="2"/>
            <w:tcBorders>
              <w:top w:val="nil"/>
              <w:bottom w:val="single" w:sz="2" w:space="0" w:color="auto"/>
            </w:tcBorders>
          </w:tcPr>
          <w:p w14:paraId="70268284" w14:textId="77777777" w:rsidR="008544E1" w:rsidRDefault="008544E1" w:rsidP="003F7C04">
            <w:pPr>
              <w:rPr>
                <w:lang w:val="en-US"/>
              </w:rPr>
            </w:pPr>
            <w:r>
              <w:rPr>
                <w:lang w:val="en-US"/>
              </w:rPr>
              <w:t>Faiantar</w:t>
            </w:r>
          </w:p>
        </w:tc>
        <w:tc>
          <w:tcPr>
            <w:tcW w:w="2268" w:type="dxa"/>
            <w:tcBorders>
              <w:top w:val="nil"/>
              <w:bottom w:val="single" w:sz="2" w:space="0" w:color="auto"/>
            </w:tcBorders>
          </w:tcPr>
          <w:p w14:paraId="106A0515"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E51A54F" w14:textId="77777777" w:rsidR="008544E1" w:rsidRDefault="008544E1" w:rsidP="003F7C04">
            <w:pPr>
              <w:rPr>
                <w:lang w:val="en-US"/>
              </w:rPr>
            </w:pPr>
            <w:r>
              <w:rPr>
                <w:lang w:val="en-US"/>
              </w:rPr>
              <w:t>74,4975</w:t>
            </w:r>
          </w:p>
        </w:tc>
      </w:tr>
      <w:tr w:rsidR="008544E1" w14:paraId="16B63B8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39211" w14:textId="77777777" w:rsidR="008544E1" w:rsidRDefault="008544E1" w:rsidP="003F7C04">
            <w:pPr>
              <w:rPr>
                <w:lang w:val="en-US"/>
              </w:rPr>
            </w:pPr>
          </w:p>
        </w:tc>
        <w:tc>
          <w:tcPr>
            <w:tcW w:w="1276" w:type="dxa"/>
            <w:gridSpan w:val="2"/>
            <w:tcBorders>
              <w:top w:val="nil"/>
              <w:bottom w:val="single" w:sz="2" w:space="0" w:color="auto"/>
            </w:tcBorders>
            <w:vAlign w:val="center"/>
          </w:tcPr>
          <w:p w14:paraId="4FD79926"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D1B3421"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37AB89F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AD98AFF" w14:textId="77777777" w:rsidR="008544E1" w:rsidRDefault="008544E1" w:rsidP="003F7C04">
            <w:pPr>
              <w:rPr>
                <w:lang w:val="en-US"/>
              </w:rPr>
            </w:pPr>
            <w:r>
              <w:rPr>
                <w:lang w:val="en-US"/>
              </w:rPr>
              <w:t>6,6220</w:t>
            </w:r>
          </w:p>
        </w:tc>
      </w:tr>
      <w:tr w:rsidR="008544E1" w14:paraId="0AD1F45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171457" w14:textId="77777777" w:rsidR="008544E1" w:rsidRDefault="008544E1" w:rsidP="003F7C04">
            <w:pPr>
              <w:rPr>
                <w:lang w:val="en-US"/>
              </w:rPr>
            </w:pPr>
          </w:p>
        </w:tc>
        <w:tc>
          <w:tcPr>
            <w:tcW w:w="1276" w:type="dxa"/>
            <w:gridSpan w:val="2"/>
            <w:tcBorders>
              <w:top w:val="nil"/>
              <w:bottom w:val="single" w:sz="2" w:space="0" w:color="auto"/>
            </w:tcBorders>
            <w:vAlign w:val="center"/>
          </w:tcPr>
          <w:p w14:paraId="58744D6F" w14:textId="77777777" w:rsidR="008544E1" w:rsidRDefault="008544E1" w:rsidP="003F7C04">
            <w:pPr>
              <w:jc w:val="center"/>
              <w:rPr>
                <w:sz w:val="16"/>
                <w:szCs w:val="16"/>
                <w:lang w:val="en-US"/>
              </w:rPr>
            </w:pPr>
            <w:r>
              <w:rPr>
                <w:sz w:val="16"/>
                <w:szCs w:val="16"/>
                <w:lang w:val="en-US"/>
              </w:rPr>
              <w:t>2670112203000</w:t>
            </w:r>
          </w:p>
        </w:tc>
        <w:tc>
          <w:tcPr>
            <w:tcW w:w="3402" w:type="dxa"/>
            <w:gridSpan w:val="2"/>
            <w:tcBorders>
              <w:top w:val="nil"/>
              <w:bottom w:val="single" w:sz="2" w:space="0" w:color="auto"/>
            </w:tcBorders>
          </w:tcPr>
          <w:p w14:paraId="00CB7086" w14:textId="77777777" w:rsidR="008544E1" w:rsidRDefault="008544E1" w:rsidP="003F7C04">
            <w:pPr>
              <w:rPr>
                <w:lang w:val="en-US"/>
              </w:rPr>
            </w:pPr>
            <w:r>
              <w:rPr>
                <w:lang w:val="en-US"/>
              </w:rPr>
              <w:t xml:space="preserve">Placi tip faianta </w:t>
            </w:r>
            <w:r w:rsidRPr="00C537D1">
              <w:rPr>
                <w:rFonts w:ascii="Times New Roman CYR" w:hAnsi="Times New Roman CYR" w:cs="Times New Roman CYR"/>
                <w:lang w:val="en-US"/>
              </w:rPr>
              <w:t>(modelul se coordoneaza cu beneficiarul)</w:t>
            </w:r>
          </w:p>
        </w:tc>
        <w:tc>
          <w:tcPr>
            <w:tcW w:w="2268" w:type="dxa"/>
            <w:tcBorders>
              <w:top w:val="nil"/>
              <w:bottom w:val="single" w:sz="2" w:space="0" w:color="auto"/>
            </w:tcBorders>
          </w:tcPr>
          <w:p w14:paraId="17A865F3" w14:textId="77777777" w:rsidR="008544E1" w:rsidRDefault="008544E1" w:rsidP="003F7C04">
            <w:pPr>
              <w:rPr>
                <w:lang w:val="en-US"/>
              </w:rPr>
            </w:pPr>
            <w:r>
              <w:rPr>
                <w:lang w:val="en-US"/>
              </w:rPr>
              <w:t>m2</w:t>
            </w:r>
          </w:p>
        </w:tc>
        <w:tc>
          <w:tcPr>
            <w:tcW w:w="2268" w:type="dxa"/>
            <w:tcBorders>
              <w:top w:val="nil"/>
              <w:bottom w:val="single" w:sz="2" w:space="0" w:color="auto"/>
            </w:tcBorders>
          </w:tcPr>
          <w:p w14:paraId="325BE7A2" w14:textId="77777777" w:rsidR="008544E1" w:rsidRDefault="008544E1" w:rsidP="003F7C04">
            <w:pPr>
              <w:rPr>
                <w:lang w:val="en-US"/>
              </w:rPr>
            </w:pPr>
            <w:r>
              <w:rPr>
                <w:lang w:val="en-US"/>
              </w:rPr>
              <w:t>34,7655</w:t>
            </w:r>
          </w:p>
        </w:tc>
      </w:tr>
      <w:tr w:rsidR="008544E1" w14:paraId="762E615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97EF42" w14:textId="77777777" w:rsidR="008544E1" w:rsidRDefault="008544E1" w:rsidP="003F7C04">
            <w:pPr>
              <w:rPr>
                <w:lang w:val="en-US"/>
              </w:rPr>
            </w:pPr>
          </w:p>
        </w:tc>
        <w:tc>
          <w:tcPr>
            <w:tcW w:w="1276" w:type="dxa"/>
            <w:gridSpan w:val="2"/>
            <w:tcBorders>
              <w:top w:val="nil"/>
              <w:bottom w:val="single" w:sz="2" w:space="0" w:color="auto"/>
            </w:tcBorders>
            <w:vAlign w:val="center"/>
          </w:tcPr>
          <w:p w14:paraId="66C28EE7"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0F126E5"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4E6E01CC" w14:textId="77777777" w:rsidR="008544E1" w:rsidRDefault="008544E1" w:rsidP="003F7C04">
            <w:pPr>
              <w:rPr>
                <w:lang w:val="en-US"/>
              </w:rPr>
            </w:pPr>
            <w:r>
              <w:rPr>
                <w:lang w:val="en-US"/>
              </w:rPr>
              <w:t>kg</w:t>
            </w:r>
          </w:p>
        </w:tc>
        <w:tc>
          <w:tcPr>
            <w:tcW w:w="2268" w:type="dxa"/>
            <w:tcBorders>
              <w:top w:val="nil"/>
              <w:bottom w:val="single" w:sz="2" w:space="0" w:color="auto"/>
            </w:tcBorders>
          </w:tcPr>
          <w:p w14:paraId="6D47CA72" w14:textId="77777777" w:rsidR="008544E1" w:rsidRDefault="008544E1" w:rsidP="003F7C04">
            <w:pPr>
              <w:rPr>
                <w:lang w:val="en-US"/>
              </w:rPr>
            </w:pPr>
            <w:r>
              <w:rPr>
                <w:lang w:val="en-US"/>
              </w:rPr>
              <w:t>13,2440</w:t>
            </w:r>
          </w:p>
        </w:tc>
      </w:tr>
      <w:tr w:rsidR="008544E1" w14:paraId="544F95E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A00A1" w14:textId="77777777" w:rsidR="008544E1" w:rsidRDefault="008544E1" w:rsidP="003F7C04">
            <w:pPr>
              <w:rPr>
                <w:lang w:val="en-US"/>
              </w:rPr>
            </w:pPr>
          </w:p>
        </w:tc>
        <w:tc>
          <w:tcPr>
            <w:tcW w:w="1276" w:type="dxa"/>
            <w:gridSpan w:val="2"/>
            <w:tcBorders>
              <w:top w:val="nil"/>
              <w:bottom w:val="single" w:sz="2" w:space="0" w:color="auto"/>
            </w:tcBorders>
            <w:vAlign w:val="center"/>
          </w:tcPr>
          <w:p w14:paraId="53D70438" w14:textId="77777777" w:rsidR="008544E1" w:rsidRDefault="008544E1" w:rsidP="003F7C04">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7AC9A930" w14:textId="77777777" w:rsidR="008544E1" w:rsidRDefault="008544E1" w:rsidP="003F7C04">
            <w:pPr>
              <w:rPr>
                <w:lang w:val="en-US"/>
              </w:rPr>
            </w:pPr>
            <w:r>
              <w:rPr>
                <w:lang w:val="en-US"/>
              </w:rPr>
              <w:t xml:space="preserve">Distantieri de rost </w:t>
            </w:r>
          </w:p>
        </w:tc>
        <w:tc>
          <w:tcPr>
            <w:tcW w:w="2268" w:type="dxa"/>
            <w:tcBorders>
              <w:top w:val="nil"/>
              <w:bottom w:val="single" w:sz="2" w:space="0" w:color="auto"/>
            </w:tcBorders>
          </w:tcPr>
          <w:p w14:paraId="256C9644"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1CD840C" w14:textId="77777777" w:rsidR="008544E1" w:rsidRDefault="008544E1" w:rsidP="003F7C04">
            <w:pPr>
              <w:rPr>
                <w:lang w:val="en-US"/>
              </w:rPr>
            </w:pPr>
            <w:r>
              <w:rPr>
                <w:lang w:val="en-US"/>
              </w:rPr>
              <w:t>662,2000</w:t>
            </w:r>
          </w:p>
        </w:tc>
      </w:tr>
      <w:tr w:rsidR="008544E1" w14:paraId="6DC87E2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78F93" w14:textId="77777777" w:rsidR="008544E1" w:rsidRDefault="008544E1" w:rsidP="003F7C04">
            <w:pPr>
              <w:rPr>
                <w:lang w:val="en-US"/>
              </w:rPr>
            </w:pPr>
          </w:p>
        </w:tc>
        <w:tc>
          <w:tcPr>
            <w:tcW w:w="1276" w:type="dxa"/>
            <w:gridSpan w:val="2"/>
            <w:tcBorders>
              <w:top w:val="nil"/>
              <w:bottom w:val="single" w:sz="2" w:space="0" w:color="auto"/>
            </w:tcBorders>
            <w:vAlign w:val="center"/>
          </w:tcPr>
          <w:p w14:paraId="4A8BB226" w14:textId="77777777" w:rsidR="008544E1" w:rsidRDefault="008544E1" w:rsidP="003F7C04">
            <w:pPr>
              <w:jc w:val="center"/>
              <w:rPr>
                <w:sz w:val="16"/>
                <w:szCs w:val="16"/>
                <w:lang w:val="en-US"/>
              </w:rPr>
            </w:pPr>
            <w:r>
              <w:rPr>
                <w:sz w:val="16"/>
                <w:szCs w:val="16"/>
                <w:lang w:val="en-US"/>
              </w:rPr>
              <w:t>24302261000001</w:t>
            </w:r>
          </w:p>
        </w:tc>
        <w:tc>
          <w:tcPr>
            <w:tcW w:w="3402" w:type="dxa"/>
            <w:gridSpan w:val="2"/>
            <w:tcBorders>
              <w:top w:val="nil"/>
              <w:bottom w:val="single" w:sz="2" w:space="0" w:color="auto"/>
            </w:tcBorders>
          </w:tcPr>
          <w:p w14:paraId="6C3E3B09" w14:textId="77777777" w:rsidR="008544E1" w:rsidRDefault="008544E1" w:rsidP="003F7C04">
            <w:pPr>
              <w:rPr>
                <w:lang w:val="en-US"/>
              </w:rPr>
            </w:pPr>
            <w:r>
              <w:rPr>
                <w:lang w:val="en-US"/>
              </w:rPr>
              <w:t>Fuga</w:t>
            </w:r>
          </w:p>
        </w:tc>
        <w:tc>
          <w:tcPr>
            <w:tcW w:w="2268" w:type="dxa"/>
            <w:tcBorders>
              <w:top w:val="nil"/>
              <w:bottom w:val="single" w:sz="2" w:space="0" w:color="auto"/>
            </w:tcBorders>
          </w:tcPr>
          <w:p w14:paraId="2A6BC34E" w14:textId="77777777" w:rsidR="008544E1" w:rsidRDefault="008544E1" w:rsidP="003F7C04">
            <w:pPr>
              <w:rPr>
                <w:lang w:val="en-US"/>
              </w:rPr>
            </w:pPr>
            <w:r>
              <w:rPr>
                <w:lang w:val="en-US"/>
              </w:rPr>
              <w:t>kg</w:t>
            </w:r>
          </w:p>
        </w:tc>
        <w:tc>
          <w:tcPr>
            <w:tcW w:w="2268" w:type="dxa"/>
            <w:tcBorders>
              <w:top w:val="nil"/>
              <w:bottom w:val="single" w:sz="2" w:space="0" w:color="auto"/>
            </w:tcBorders>
          </w:tcPr>
          <w:p w14:paraId="033044B5" w14:textId="77777777" w:rsidR="008544E1" w:rsidRDefault="008544E1" w:rsidP="003F7C04">
            <w:pPr>
              <w:rPr>
                <w:lang w:val="en-US"/>
              </w:rPr>
            </w:pPr>
            <w:r>
              <w:rPr>
                <w:lang w:val="en-US"/>
              </w:rPr>
              <w:t>10,9263</w:t>
            </w:r>
          </w:p>
        </w:tc>
      </w:tr>
      <w:tr w:rsidR="008544E1" w14:paraId="5FBA6CD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CE3C2" w14:textId="77777777" w:rsidR="008544E1" w:rsidRDefault="008544E1" w:rsidP="003F7C04">
            <w:pPr>
              <w:rPr>
                <w:lang w:val="en-US"/>
              </w:rPr>
            </w:pPr>
          </w:p>
        </w:tc>
        <w:tc>
          <w:tcPr>
            <w:tcW w:w="1276" w:type="dxa"/>
            <w:gridSpan w:val="2"/>
            <w:tcBorders>
              <w:top w:val="nil"/>
              <w:bottom w:val="single" w:sz="2" w:space="0" w:color="auto"/>
            </w:tcBorders>
            <w:vAlign w:val="center"/>
          </w:tcPr>
          <w:p w14:paraId="00DA536F"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2BF8784"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8BEA3A8" w14:textId="77777777" w:rsidR="008544E1" w:rsidRDefault="008544E1" w:rsidP="003F7C04">
            <w:pPr>
              <w:rPr>
                <w:lang w:val="en-US"/>
              </w:rPr>
            </w:pPr>
            <w:r>
              <w:rPr>
                <w:lang w:val="en-US"/>
              </w:rPr>
              <w:t>m3</w:t>
            </w:r>
          </w:p>
        </w:tc>
        <w:tc>
          <w:tcPr>
            <w:tcW w:w="2268" w:type="dxa"/>
            <w:tcBorders>
              <w:top w:val="nil"/>
              <w:bottom w:val="single" w:sz="2" w:space="0" w:color="auto"/>
            </w:tcBorders>
          </w:tcPr>
          <w:p w14:paraId="649914A8" w14:textId="77777777" w:rsidR="008544E1" w:rsidRDefault="008544E1" w:rsidP="003F7C04">
            <w:pPr>
              <w:rPr>
                <w:lang w:val="en-US"/>
              </w:rPr>
            </w:pPr>
            <w:r>
              <w:rPr>
                <w:lang w:val="en-US"/>
              </w:rPr>
              <w:t>0,2649</w:t>
            </w:r>
          </w:p>
        </w:tc>
      </w:tr>
      <w:tr w:rsidR="008544E1" w14:paraId="476C8DF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D441A" w14:textId="77777777" w:rsidR="008544E1" w:rsidRDefault="008544E1" w:rsidP="003F7C04">
            <w:pPr>
              <w:rPr>
                <w:lang w:val="en-US"/>
              </w:rPr>
            </w:pPr>
          </w:p>
        </w:tc>
        <w:tc>
          <w:tcPr>
            <w:tcW w:w="1276" w:type="dxa"/>
            <w:gridSpan w:val="2"/>
            <w:tcBorders>
              <w:top w:val="nil"/>
              <w:bottom w:val="single" w:sz="2" w:space="0" w:color="auto"/>
            </w:tcBorders>
            <w:vAlign w:val="center"/>
          </w:tcPr>
          <w:p w14:paraId="625A596F" w14:textId="77777777" w:rsidR="008544E1" w:rsidRDefault="008544E1" w:rsidP="003F7C04">
            <w:pPr>
              <w:jc w:val="center"/>
              <w:rPr>
                <w:sz w:val="16"/>
                <w:szCs w:val="16"/>
                <w:lang w:val="en-US"/>
              </w:rPr>
            </w:pPr>
            <w:r>
              <w:rPr>
                <w:sz w:val="16"/>
                <w:szCs w:val="16"/>
                <w:lang w:val="en-US"/>
              </w:rPr>
              <w:t>2462106110300</w:t>
            </w:r>
          </w:p>
        </w:tc>
        <w:tc>
          <w:tcPr>
            <w:tcW w:w="3402" w:type="dxa"/>
            <w:gridSpan w:val="2"/>
            <w:tcBorders>
              <w:top w:val="nil"/>
              <w:bottom w:val="single" w:sz="2" w:space="0" w:color="auto"/>
            </w:tcBorders>
          </w:tcPr>
          <w:p w14:paraId="3F25D5CF" w14:textId="77777777" w:rsidR="008544E1" w:rsidRDefault="008544E1" w:rsidP="003F7C04">
            <w:pPr>
              <w:rPr>
                <w:lang w:val="en-US"/>
              </w:rPr>
            </w:pPr>
            <w:r>
              <w:rPr>
                <w:lang w:val="en-US"/>
              </w:rPr>
              <w:t>Adeziv pentru placaje faianta</w:t>
            </w:r>
          </w:p>
        </w:tc>
        <w:tc>
          <w:tcPr>
            <w:tcW w:w="2268" w:type="dxa"/>
            <w:tcBorders>
              <w:top w:val="nil"/>
              <w:bottom w:val="single" w:sz="2" w:space="0" w:color="auto"/>
            </w:tcBorders>
          </w:tcPr>
          <w:p w14:paraId="298841EA" w14:textId="77777777" w:rsidR="008544E1" w:rsidRDefault="008544E1" w:rsidP="003F7C04">
            <w:pPr>
              <w:rPr>
                <w:lang w:val="en-US"/>
              </w:rPr>
            </w:pPr>
            <w:r>
              <w:rPr>
                <w:lang w:val="en-US"/>
              </w:rPr>
              <w:t>kg</w:t>
            </w:r>
          </w:p>
        </w:tc>
        <w:tc>
          <w:tcPr>
            <w:tcW w:w="2268" w:type="dxa"/>
            <w:tcBorders>
              <w:top w:val="nil"/>
              <w:bottom w:val="single" w:sz="2" w:space="0" w:color="auto"/>
            </w:tcBorders>
          </w:tcPr>
          <w:p w14:paraId="6B556E12" w14:textId="77777777" w:rsidR="008544E1" w:rsidRDefault="008544E1" w:rsidP="003F7C04">
            <w:pPr>
              <w:rPr>
                <w:lang w:val="en-US"/>
              </w:rPr>
            </w:pPr>
            <w:r>
              <w:rPr>
                <w:lang w:val="en-US"/>
              </w:rPr>
              <w:t>132,4400</w:t>
            </w:r>
          </w:p>
        </w:tc>
      </w:tr>
      <w:tr w:rsidR="008544E1" w14:paraId="5C62DB5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02104" w14:textId="77777777" w:rsidR="008544E1" w:rsidRDefault="008544E1" w:rsidP="003F7C04">
            <w:pPr>
              <w:rPr>
                <w:lang w:val="en-US"/>
              </w:rPr>
            </w:pPr>
          </w:p>
        </w:tc>
        <w:tc>
          <w:tcPr>
            <w:tcW w:w="1276" w:type="dxa"/>
            <w:gridSpan w:val="2"/>
            <w:tcBorders>
              <w:top w:val="nil"/>
              <w:bottom w:val="single" w:sz="2" w:space="0" w:color="auto"/>
            </w:tcBorders>
            <w:vAlign w:val="center"/>
          </w:tcPr>
          <w:p w14:paraId="764F64D3"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EDBF2B4"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36FACD91" w14:textId="77777777" w:rsidR="008544E1" w:rsidRDefault="008544E1" w:rsidP="003F7C04">
            <w:pPr>
              <w:rPr>
                <w:lang w:val="en-US"/>
              </w:rPr>
            </w:pPr>
            <w:r>
              <w:rPr>
                <w:lang w:val="en-US"/>
              </w:rPr>
              <w:t>h-ut</w:t>
            </w:r>
          </w:p>
        </w:tc>
        <w:tc>
          <w:tcPr>
            <w:tcW w:w="2268" w:type="dxa"/>
            <w:tcBorders>
              <w:top w:val="nil"/>
              <w:bottom w:val="single" w:sz="2" w:space="0" w:color="auto"/>
            </w:tcBorders>
          </w:tcPr>
          <w:p w14:paraId="4EACF5E9" w14:textId="77777777" w:rsidR="008544E1" w:rsidRDefault="008544E1" w:rsidP="003F7C04">
            <w:pPr>
              <w:rPr>
                <w:lang w:val="en-US"/>
              </w:rPr>
            </w:pPr>
            <w:r>
              <w:rPr>
                <w:lang w:val="en-US"/>
              </w:rPr>
              <w:t>0,6622</w:t>
            </w:r>
          </w:p>
        </w:tc>
      </w:tr>
      <w:tr w:rsidR="008544E1" w14:paraId="3F043E7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8651F4" w14:textId="77777777" w:rsidR="008544E1" w:rsidRDefault="008544E1" w:rsidP="003F7C04">
            <w:pPr>
              <w:rPr>
                <w:lang w:val="en-US"/>
              </w:rPr>
            </w:pPr>
          </w:p>
        </w:tc>
        <w:tc>
          <w:tcPr>
            <w:tcW w:w="1276" w:type="dxa"/>
            <w:gridSpan w:val="2"/>
            <w:tcBorders>
              <w:top w:val="nil"/>
              <w:bottom w:val="single" w:sz="2" w:space="0" w:color="auto"/>
            </w:tcBorders>
            <w:vAlign w:val="center"/>
          </w:tcPr>
          <w:p w14:paraId="5702EF4E"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6A3723B"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676214AD"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8C0297C" w14:textId="77777777" w:rsidR="008544E1" w:rsidRDefault="008544E1" w:rsidP="003F7C04">
            <w:pPr>
              <w:rPr>
                <w:lang w:val="en-US"/>
              </w:rPr>
            </w:pPr>
            <w:r>
              <w:rPr>
                <w:lang w:val="en-US"/>
              </w:rPr>
              <w:t>0,3973</w:t>
            </w:r>
          </w:p>
        </w:tc>
      </w:tr>
      <w:tr w:rsidR="008544E1" w14:paraId="25AD5402"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CE220" w14:textId="77777777" w:rsidR="008544E1" w:rsidRDefault="008544E1" w:rsidP="003F7C04">
            <w:pPr>
              <w:rPr>
                <w:lang w:val="en-US"/>
              </w:rPr>
            </w:pPr>
            <w:r>
              <w:rPr>
                <w:lang w:val="en-US"/>
              </w:rPr>
              <w:t>120</w:t>
            </w:r>
          </w:p>
        </w:tc>
        <w:tc>
          <w:tcPr>
            <w:tcW w:w="1276" w:type="dxa"/>
            <w:gridSpan w:val="2"/>
            <w:tcBorders>
              <w:top w:val="single" w:sz="4" w:space="0" w:color="auto"/>
              <w:bottom w:val="single" w:sz="4" w:space="0" w:color="auto"/>
            </w:tcBorders>
          </w:tcPr>
          <w:p w14:paraId="54DBB460" w14:textId="77777777" w:rsidR="008544E1" w:rsidRDefault="008544E1" w:rsidP="003F7C04">
            <w:pPr>
              <w:rPr>
                <w:lang w:val="en-US"/>
              </w:rPr>
            </w:pPr>
            <w:r>
              <w:rPr>
                <w:lang w:val="en-US"/>
              </w:rPr>
              <w:t>CN53A</w:t>
            </w:r>
          </w:p>
          <w:p w14:paraId="0BA39D0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ECC847E"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270392EB"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F27FD3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C2AEC05" w14:textId="77777777" w:rsidR="008544E1" w:rsidRDefault="008544E1" w:rsidP="003F7C04">
            <w:pPr>
              <w:jc w:val="center"/>
              <w:rPr>
                <w:lang w:val="en-US"/>
              </w:rPr>
            </w:pPr>
            <w:r>
              <w:rPr>
                <w:lang w:val="en-US"/>
              </w:rPr>
              <w:t>1,8000</w:t>
            </w:r>
          </w:p>
        </w:tc>
      </w:tr>
      <w:tr w:rsidR="008544E1" w14:paraId="7BD8624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CA28D" w14:textId="77777777" w:rsidR="008544E1" w:rsidRDefault="008544E1" w:rsidP="003F7C04">
            <w:pPr>
              <w:rPr>
                <w:lang w:val="en-US"/>
              </w:rPr>
            </w:pPr>
          </w:p>
        </w:tc>
        <w:tc>
          <w:tcPr>
            <w:tcW w:w="1276" w:type="dxa"/>
            <w:gridSpan w:val="2"/>
            <w:tcBorders>
              <w:top w:val="nil"/>
              <w:bottom w:val="single" w:sz="2" w:space="0" w:color="auto"/>
            </w:tcBorders>
            <w:vAlign w:val="center"/>
          </w:tcPr>
          <w:p w14:paraId="1974BC30"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E64436C"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577B52B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121E198" w14:textId="77777777" w:rsidR="008544E1" w:rsidRDefault="008544E1" w:rsidP="003F7C04">
            <w:pPr>
              <w:rPr>
                <w:lang w:val="en-US"/>
              </w:rPr>
            </w:pPr>
            <w:r>
              <w:rPr>
                <w:lang w:val="en-US"/>
              </w:rPr>
              <w:t>0,0540</w:t>
            </w:r>
          </w:p>
        </w:tc>
      </w:tr>
      <w:tr w:rsidR="008544E1" w14:paraId="5BF71F1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3E2FE1" w14:textId="77777777" w:rsidR="008544E1" w:rsidRDefault="008544E1" w:rsidP="003F7C04">
            <w:pPr>
              <w:rPr>
                <w:lang w:val="en-US"/>
              </w:rPr>
            </w:pPr>
          </w:p>
        </w:tc>
        <w:tc>
          <w:tcPr>
            <w:tcW w:w="1276" w:type="dxa"/>
            <w:gridSpan w:val="2"/>
            <w:tcBorders>
              <w:top w:val="nil"/>
              <w:bottom w:val="single" w:sz="2" w:space="0" w:color="auto"/>
            </w:tcBorders>
            <w:vAlign w:val="center"/>
          </w:tcPr>
          <w:p w14:paraId="67BFA3AD"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DF714FD"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4AED1263" w14:textId="77777777" w:rsidR="008544E1" w:rsidRDefault="008544E1" w:rsidP="003F7C04">
            <w:pPr>
              <w:rPr>
                <w:lang w:val="en-US"/>
              </w:rPr>
            </w:pPr>
            <w:r>
              <w:rPr>
                <w:lang w:val="en-US"/>
              </w:rPr>
              <w:t>kg</w:t>
            </w:r>
          </w:p>
        </w:tc>
        <w:tc>
          <w:tcPr>
            <w:tcW w:w="2268" w:type="dxa"/>
            <w:tcBorders>
              <w:top w:val="nil"/>
              <w:bottom w:val="single" w:sz="2" w:space="0" w:color="auto"/>
            </w:tcBorders>
          </w:tcPr>
          <w:p w14:paraId="03E75010" w14:textId="77777777" w:rsidR="008544E1" w:rsidRDefault="008544E1" w:rsidP="003F7C04">
            <w:pPr>
              <w:rPr>
                <w:lang w:val="en-US"/>
              </w:rPr>
            </w:pPr>
            <w:r>
              <w:rPr>
                <w:lang w:val="en-US"/>
              </w:rPr>
              <w:t>0,2700</w:t>
            </w:r>
          </w:p>
        </w:tc>
      </w:tr>
      <w:tr w:rsidR="008544E1" w14:paraId="00F0FB5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70DF25" w14:textId="77777777" w:rsidR="008544E1" w:rsidRDefault="008544E1" w:rsidP="003F7C04">
            <w:pPr>
              <w:rPr>
                <w:lang w:val="en-US"/>
              </w:rPr>
            </w:pPr>
          </w:p>
        </w:tc>
        <w:tc>
          <w:tcPr>
            <w:tcW w:w="1276" w:type="dxa"/>
            <w:gridSpan w:val="2"/>
            <w:tcBorders>
              <w:top w:val="nil"/>
              <w:bottom w:val="single" w:sz="2" w:space="0" w:color="auto"/>
            </w:tcBorders>
            <w:vAlign w:val="center"/>
          </w:tcPr>
          <w:p w14:paraId="2F2D58D9"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9B63E77"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5F875FE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777FB4F" w14:textId="77777777" w:rsidR="008544E1" w:rsidRDefault="008544E1" w:rsidP="003F7C04">
            <w:pPr>
              <w:rPr>
                <w:lang w:val="en-US"/>
              </w:rPr>
            </w:pPr>
            <w:r>
              <w:rPr>
                <w:lang w:val="en-US"/>
              </w:rPr>
              <w:t>0,0900</w:t>
            </w:r>
          </w:p>
        </w:tc>
      </w:tr>
      <w:tr w:rsidR="008544E1" w14:paraId="42DFADD7"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6F2D3" w14:textId="77777777" w:rsidR="008544E1" w:rsidRDefault="008544E1" w:rsidP="003F7C04">
            <w:pPr>
              <w:rPr>
                <w:lang w:val="en-US"/>
              </w:rPr>
            </w:pPr>
            <w:r>
              <w:rPr>
                <w:lang w:val="en-US"/>
              </w:rPr>
              <w:lastRenderedPageBreak/>
              <w:t>121</w:t>
            </w:r>
          </w:p>
        </w:tc>
        <w:tc>
          <w:tcPr>
            <w:tcW w:w="1276" w:type="dxa"/>
            <w:gridSpan w:val="2"/>
            <w:tcBorders>
              <w:top w:val="single" w:sz="4" w:space="0" w:color="auto"/>
              <w:bottom w:val="single" w:sz="4" w:space="0" w:color="auto"/>
            </w:tcBorders>
          </w:tcPr>
          <w:p w14:paraId="31FE67AA" w14:textId="77777777" w:rsidR="008544E1" w:rsidRDefault="008544E1" w:rsidP="003F7C04">
            <w:pPr>
              <w:rPr>
                <w:lang w:val="en-US"/>
              </w:rPr>
            </w:pPr>
            <w:r>
              <w:rPr>
                <w:lang w:val="en-US"/>
              </w:rPr>
              <w:t>CF57A</w:t>
            </w:r>
          </w:p>
          <w:p w14:paraId="07DBAFF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1FB3E7A"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6E987F52"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6B59650C"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F866BBA" w14:textId="77777777" w:rsidR="008544E1" w:rsidRDefault="008544E1" w:rsidP="003F7C04">
            <w:pPr>
              <w:jc w:val="center"/>
              <w:rPr>
                <w:lang w:val="en-US"/>
              </w:rPr>
            </w:pPr>
            <w:r>
              <w:rPr>
                <w:lang w:val="en-US"/>
              </w:rPr>
              <w:t>1,8000</w:t>
            </w:r>
          </w:p>
        </w:tc>
      </w:tr>
      <w:tr w:rsidR="008544E1" w14:paraId="3B39E6A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1CE0D5" w14:textId="77777777" w:rsidR="008544E1" w:rsidRDefault="008544E1" w:rsidP="003F7C04">
            <w:pPr>
              <w:rPr>
                <w:lang w:val="en-US"/>
              </w:rPr>
            </w:pPr>
          </w:p>
        </w:tc>
        <w:tc>
          <w:tcPr>
            <w:tcW w:w="1276" w:type="dxa"/>
            <w:gridSpan w:val="2"/>
            <w:tcBorders>
              <w:top w:val="nil"/>
              <w:bottom w:val="single" w:sz="2" w:space="0" w:color="auto"/>
            </w:tcBorders>
            <w:vAlign w:val="center"/>
          </w:tcPr>
          <w:p w14:paraId="60EA090B"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D69D7A5"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308296F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CE5E975" w14:textId="77777777" w:rsidR="008544E1" w:rsidRDefault="008544E1" w:rsidP="003F7C04">
            <w:pPr>
              <w:rPr>
                <w:lang w:val="en-US"/>
              </w:rPr>
            </w:pPr>
            <w:r>
              <w:rPr>
                <w:lang w:val="en-US"/>
              </w:rPr>
              <w:t>0,8100</w:t>
            </w:r>
          </w:p>
        </w:tc>
      </w:tr>
      <w:tr w:rsidR="008544E1" w14:paraId="6BD5FC7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534507" w14:textId="77777777" w:rsidR="008544E1" w:rsidRDefault="008544E1" w:rsidP="003F7C04">
            <w:pPr>
              <w:rPr>
                <w:lang w:val="en-US"/>
              </w:rPr>
            </w:pPr>
          </w:p>
        </w:tc>
        <w:tc>
          <w:tcPr>
            <w:tcW w:w="1276" w:type="dxa"/>
            <w:gridSpan w:val="2"/>
            <w:tcBorders>
              <w:top w:val="nil"/>
              <w:bottom w:val="single" w:sz="2" w:space="0" w:color="auto"/>
            </w:tcBorders>
            <w:vAlign w:val="center"/>
          </w:tcPr>
          <w:p w14:paraId="108BF0A4"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39B87E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60B9E8A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71F6E44" w14:textId="77777777" w:rsidR="008544E1" w:rsidRDefault="008544E1" w:rsidP="003F7C04">
            <w:pPr>
              <w:rPr>
                <w:lang w:val="en-US"/>
              </w:rPr>
            </w:pPr>
            <w:r>
              <w:rPr>
                <w:lang w:val="en-US"/>
              </w:rPr>
              <w:t>0,1800</w:t>
            </w:r>
          </w:p>
        </w:tc>
      </w:tr>
      <w:tr w:rsidR="008544E1" w14:paraId="2A007D7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46D28" w14:textId="77777777" w:rsidR="008544E1" w:rsidRDefault="008544E1" w:rsidP="003F7C04">
            <w:pPr>
              <w:rPr>
                <w:lang w:val="en-US"/>
              </w:rPr>
            </w:pPr>
          </w:p>
        </w:tc>
        <w:tc>
          <w:tcPr>
            <w:tcW w:w="1276" w:type="dxa"/>
            <w:gridSpan w:val="2"/>
            <w:tcBorders>
              <w:top w:val="nil"/>
              <w:bottom w:val="single" w:sz="2" w:space="0" w:color="auto"/>
            </w:tcBorders>
            <w:vAlign w:val="center"/>
          </w:tcPr>
          <w:p w14:paraId="5B1C42EA"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663FEB5D"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3D353F41" w14:textId="77777777" w:rsidR="008544E1" w:rsidRDefault="008544E1" w:rsidP="003F7C04">
            <w:pPr>
              <w:rPr>
                <w:lang w:val="en-US"/>
              </w:rPr>
            </w:pPr>
            <w:r>
              <w:rPr>
                <w:lang w:val="en-US"/>
              </w:rPr>
              <w:t>kg</w:t>
            </w:r>
          </w:p>
        </w:tc>
        <w:tc>
          <w:tcPr>
            <w:tcW w:w="2268" w:type="dxa"/>
            <w:tcBorders>
              <w:top w:val="nil"/>
              <w:bottom w:val="single" w:sz="2" w:space="0" w:color="auto"/>
            </w:tcBorders>
          </w:tcPr>
          <w:p w14:paraId="3EC86CBE" w14:textId="77777777" w:rsidR="008544E1" w:rsidRDefault="008544E1" w:rsidP="003F7C04">
            <w:pPr>
              <w:rPr>
                <w:lang w:val="en-US"/>
              </w:rPr>
            </w:pPr>
            <w:r>
              <w:rPr>
                <w:lang w:val="en-US"/>
              </w:rPr>
              <w:t>1,8988</w:t>
            </w:r>
          </w:p>
        </w:tc>
      </w:tr>
      <w:tr w:rsidR="008544E1" w14:paraId="0743B83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AA3F5" w14:textId="77777777" w:rsidR="008544E1" w:rsidRDefault="008544E1" w:rsidP="003F7C04">
            <w:pPr>
              <w:rPr>
                <w:lang w:val="en-US"/>
              </w:rPr>
            </w:pPr>
          </w:p>
        </w:tc>
        <w:tc>
          <w:tcPr>
            <w:tcW w:w="1276" w:type="dxa"/>
            <w:gridSpan w:val="2"/>
            <w:tcBorders>
              <w:top w:val="nil"/>
              <w:bottom w:val="single" w:sz="2" w:space="0" w:color="auto"/>
            </w:tcBorders>
            <w:vAlign w:val="center"/>
          </w:tcPr>
          <w:p w14:paraId="31D0EAC3"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6CAFEF3" w14:textId="77777777" w:rsidR="008544E1" w:rsidRDefault="008544E1" w:rsidP="003F7C04">
            <w:pPr>
              <w:rPr>
                <w:lang w:val="en-US"/>
              </w:rPr>
            </w:pPr>
            <w:r>
              <w:rPr>
                <w:lang w:val="en-US"/>
              </w:rPr>
              <w:t>Apa</w:t>
            </w:r>
          </w:p>
        </w:tc>
        <w:tc>
          <w:tcPr>
            <w:tcW w:w="2268" w:type="dxa"/>
            <w:tcBorders>
              <w:top w:val="nil"/>
              <w:bottom w:val="single" w:sz="2" w:space="0" w:color="auto"/>
            </w:tcBorders>
          </w:tcPr>
          <w:p w14:paraId="24A38E64" w14:textId="77777777" w:rsidR="008544E1" w:rsidRDefault="008544E1" w:rsidP="003F7C04">
            <w:pPr>
              <w:rPr>
                <w:lang w:val="en-US"/>
              </w:rPr>
            </w:pPr>
            <w:r>
              <w:rPr>
                <w:lang w:val="en-US"/>
              </w:rPr>
              <w:t>m3</w:t>
            </w:r>
          </w:p>
        </w:tc>
        <w:tc>
          <w:tcPr>
            <w:tcW w:w="2268" w:type="dxa"/>
            <w:tcBorders>
              <w:top w:val="nil"/>
              <w:bottom w:val="single" w:sz="2" w:space="0" w:color="auto"/>
            </w:tcBorders>
          </w:tcPr>
          <w:p w14:paraId="319A4B33" w14:textId="77777777" w:rsidR="008544E1" w:rsidRDefault="008544E1" w:rsidP="003F7C04">
            <w:pPr>
              <w:rPr>
                <w:lang w:val="en-US"/>
              </w:rPr>
            </w:pPr>
            <w:r>
              <w:rPr>
                <w:lang w:val="en-US"/>
              </w:rPr>
              <w:t>0,0018</w:t>
            </w:r>
          </w:p>
        </w:tc>
      </w:tr>
      <w:tr w:rsidR="008544E1" w14:paraId="76D4658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E39BE" w14:textId="77777777" w:rsidR="008544E1" w:rsidRDefault="008544E1" w:rsidP="003F7C04">
            <w:pPr>
              <w:rPr>
                <w:lang w:val="en-US"/>
              </w:rPr>
            </w:pPr>
          </w:p>
        </w:tc>
        <w:tc>
          <w:tcPr>
            <w:tcW w:w="1276" w:type="dxa"/>
            <w:gridSpan w:val="2"/>
            <w:tcBorders>
              <w:top w:val="nil"/>
              <w:bottom w:val="single" w:sz="2" w:space="0" w:color="auto"/>
            </w:tcBorders>
            <w:vAlign w:val="center"/>
          </w:tcPr>
          <w:p w14:paraId="72FA1738"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F59C071"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3138AE0E"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67A246D" w14:textId="77777777" w:rsidR="008544E1" w:rsidRDefault="008544E1" w:rsidP="003F7C04">
            <w:pPr>
              <w:rPr>
                <w:lang w:val="en-US"/>
              </w:rPr>
            </w:pPr>
            <w:r>
              <w:rPr>
                <w:lang w:val="en-US"/>
              </w:rPr>
              <w:t>0,0018</w:t>
            </w:r>
          </w:p>
        </w:tc>
      </w:tr>
      <w:tr w:rsidR="008544E1" w14:paraId="0C90DC0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7D684" w14:textId="77777777" w:rsidR="008544E1" w:rsidRDefault="008544E1" w:rsidP="003F7C04">
            <w:pPr>
              <w:rPr>
                <w:lang w:val="en-US"/>
              </w:rPr>
            </w:pPr>
            <w:r>
              <w:rPr>
                <w:lang w:val="en-US"/>
              </w:rPr>
              <w:t>122</w:t>
            </w:r>
          </w:p>
        </w:tc>
        <w:tc>
          <w:tcPr>
            <w:tcW w:w="1276" w:type="dxa"/>
            <w:gridSpan w:val="2"/>
            <w:tcBorders>
              <w:top w:val="single" w:sz="4" w:space="0" w:color="auto"/>
              <w:bottom w:val="single" w:sz="4" w:space="0" w:color="auto"/>
            </w:tcBorders>
          </w:tcPr>
          <w:p w14:paraId="57FD6423" w14:textId="77777777" w:rsidR="008544E1" w:rsidRDefault="008544E1" w:rsidP="003F7C04">
            <w:pPr>
              <w:rPr>
                <w:lang w:val="en-US"/>
              </w:rPr>
            </w:pPr>
            <w:r>
              <w:rPr>
                <w:lang w:val="en-US"/>
              </w:rPr>
              <w:t>CF56A</w:t>
            </w:r>
          </w:p>
          <w:p w14:paraId="2EF778E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6E69FEB"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3891DE5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F0AFBD4"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736BE082" w14:textId="77777777" w:rsidR="008544E1" w:rsidRDefault="008544E1" w:rsidP="003F7C04">
            <w:pPr>
              <w:jc w:val="center"/>
              <w:rPr>
                <w:lang w:val="en-US"/>
              </w:rPr>
            </w:pPr>
            <w:r>
              <w:rPr>
                <w:lang w:val="en-US"/>
              </w:rPr>
              <w:t>1,8000</w:t>
            </w:r>
          </w:p>
        </w:tc>
      </w:tr>
      <w:tr w:rsidR="008544E1" w14:paraId="4FBA840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5DBAD" w14:textId="77777777" w:rsidR="008544E1" w:rsidRDefault="008544E1" w:rsidP="003F7C04">
            <w:pPr>
              <w:rPr>
                <w:lang w:val="en-US"/>
              </w:rPr>
            </w:pPr>
          </w:p>
        </w:tc>
        <w:tc>
          <w:tcPr>
            <w:tcW w:w="1276" w:type="dxa"/>
            <w:gridSpan w:val="2"/>
            <w:tcBorders>
              <w:top w:val="nil"/>
              <w:bottom w:val="single" w:sz="2" w:space="0" w:color="auto"/>
            </w:tcBorders>
            <w:vAlign w:val="center"/>
          </w:tcPr>
          <w:p w14:paraId="74D93B3C"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4CC26043"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57F3C0B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D35B055" w14:textId="77777777" w:rsidR="008544E1" w:rsidRDefault="008544E1" w:rsidP="003F7C04">
            <w:pPr>
              <w:rPr>
                <w:lang w:val="en-US"/>
              </w:rPr>
            </w:pPr>
            <w:r>
              <w:rPr>
                <w:lang w:val="en-US"/>
              </w:rPr>
              <w:t>0,3600</w:t>
            </w:r>
          </w:p>
        </w:tc>
      </w:tr>
      <w:tr w:rsidR="008544E1" w14:paraId="512CAAA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7972C" w14:textId="77777777" w:rsidR="008544E1" w:rsidRDefault="008544E1" w:rsidP="003F7C04">
            <w:pPr>
              <w:rPr>
                <w:lang w:val="en-US"/>
              </w:rPr>
            </w:pPr>
          </w:p>
        </w:tc>
        <w:tc>
          <w:tcPr>
            <w:tcW w:w="1276" w:type="dxa"/>
            <w:gridSpan w:val="2"/>
            <w:tcBorders>
              <w:top w:val="nil"/>
              <w:bottom w:val="single" w:sz="2" w:space="0" w:color="auto"/>
            </w:tcBorders>
            <w:vAlign w:val="center"/>
          </w:tcPr>
          <w:p w14:paraId="3E1F4747"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0FE55E5"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483209A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2A864B7" w14:textId="77777777" w:rsidR="008544E1" w:rsidRDefault="008544E1" w:rsidP="003F7C04">
            <w:pPr>
              <w:rPr>
                <w:lang w:val="en-US"/>
              </w:rPr>
            </w:pPr>
            <w:r>
              <w:rPr>
                <w:lang w:val="en-US"/>
              </w:rPr>
              <w:t>0,1800</w:t>
            </w:r>
          </w:p>
        </w:tc>
      </w:tr>
      <w:tr w:rsidR="008544E1" w14:paraId="2AD65BE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BB145" w14:textId="77777777" w:rsidR="008544E1" w:rsidRDefault="008544E1" w:rsidP="003F7C04">
            <w:pPr>
              <w:rPr>
                <w:lang w:val="en-US"/>
              </w:rPr>
            </w:pPr>
          </w:p>
        </w:tc>
        <w:tc>
          <w:tcPr>
            <w:tcW w:w="1276" w:type="dxa"/>
            <w:gridSpan w:val="2"/>
            <w:tcBorders>
              <w:top w:val="nil"/>
              <w:bottom w:val="single" w:sz="2" w:space="0" w:color="auto"/>
            </w:tcBorders>
            <w:vAlign w:val="center"/>
          </w:tcPr>
          <w:p w14:paraId="24EC6D6C"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1D2E9B68"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200CB016" w14:textId="77777777" w:rsidR="008544E1" w:rsidRDefault="008544E1" w:rsidP="003F7C04">
            <w:pPr>
              <w:rPr>
                <w:lang w:val="en-US"/>
              </w:rPr>
            </w:pPr>
            <w:r>
              <w:rPr>
                <w:lang w:val="en-US"/>
              </w:rPr>
              <w:t>kg</w:t>
            </w:r>
          </w:p>
        </w:tc>
        <w:tc>
          <w:tcPr>
            <w:tcW w:w="2268" w:type="dxa"/>
            <w:tcBorders>
              <w:top w:val="nil"/>
              <w:bottom w:val="single" w:sz="2" w:space="0" w:color="auto"/>
            </w:tcBorders>
          </w:tcPr>
          <w:p w14:paraId="21CC0486" w14:textId="77777777" w:rsidR="008544E1" w:rsidRDefault="008544E1" w:rsidP="003F7C04">
            <w:pPr>
              <w:rPr>
                <w:lang w:val="en-US"/>
              </w:rPr>
            </w:pPr>
            <w:r>
              <w:rPr>
                <w:lang w:val="en-US"/>
              </w:rPr>
              <w:t>0,8874</w:t>
            </w:r>
          </w:p>
        </w:tc>
      </w:tr>
      <w:tr w:rsidR="008544E1" w14:paraId="585B439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1655E" w14:textId="77777777" w:rsidR="008544E1" w:rsidRDefault="008544E1" w:rsidP="003F7C04">
            <w:pPr>
              <w:rPr>
                <w:lang w:val="en-US"/>
              </w:rPr>
            </w:pPr>
          </w:p>
        </w:tc>
        <w:tc>
          <w:tcPr>
            <w:tcW w:w="1276" w:type="dxa"/>
            <w:gridSpan w:val="2"/>
            <w:tcBorders>
              <w:top w:val="nil"/>
              <w:bottom w:val="single" w:sz="2" w:space="0" w:color="auto"/>
            </w:tcBorders>
            <w:vAlign w:val="center"/>
          </w:tcPr>
          <w:p w14:paraId="70EAB1EB"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6B87E6D"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ED717C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CB72034" w14:textId="77777777" w:rsidR="008544E1" w:rsidRDefault="008544E1" w:rsidP="003F7C04">
            <w:pPr>
              <w:rPr>
                <w:lang w:val="en-US"/>
              </w:rPr>
            </w:pPr>
            <w:r>
              <w:rPr>
                <w:lang w:val="en-US"/>
              </w:rPr>
              <w:t>0,0018</w:t>
            </w:r>
          </w:p>
        </w:tc>
      </w:tr>
      <w:tr w:rsidR="008544E1" w14:paraId="1E004F24"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D6D8C" w14:textId="77777777" w:rsidR="008544E1" w:rsidRDefault="008544E1" w:rsidP="003F7C04">
            <w:pPr>
              <w:rPr>
                <w:lang w:val="en-US"/>
              </w:rPr>
            </w:pPr>
            <w:r>
              <w:rPr>
                <w:lang w:val="en-US"/>
              </w:rPr>
              <w:t>123</w:t>
            </w:r>
          </w:p>
        </w:tc>
        <w:tc>
          <w:tcPr>
            <w:tcW w:w="1276" w:type="dxa"/>
            <w:gridSpan w:val="2"/>
            <w:tcBorders>
              <w:top w:val="single" w:sz="4" w:space="0" w:color="auto"/>
              <w:bottom w:val="single" w:sz="4" w:space="0" w:color="auto"/>
            </w:tcBorders>
          </w:tcPr>
          <w:p w14:paraId="0FA05E57" w14:textId="77777777" w:rsidR="008544E1" w:rsidRDefault="008544E1" w:rsidP="003F7C04">
            <w:pPr>
              <w:rPr>
                <w:lang w:val="en-US"/>
              </w:rPr>
            </w:pPr>
            <w:r>
              <w:rPr>
                <w:lang w:val="en-US"/>
              </w:rPr>
              <w:t>CN53A</w:t>
            </w:r>
          </w:p>
          <w:p w14:paraId="164FF83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4F209D5"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246FFE88"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7846C30"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2E3763E7" w14:textId="77777777" w:rsidR="008544E1" w:rsidRDefault="008544E1" w:rsidP="003F7C04">
            <w:pPr>
              <w:jc w:val="center"/>
              <w:rPr>
                <w:lang w:val="en-US"/>
              </w:rPr>
            </w:pPr>
            <w:r>
              <w:rPr>
                <w:lang w:val="en-US"/>
              </w:rPr>
              <w:t>1,8000</w:t>
            </w:r>
          </w:p>
        </w:tc>
      </w:tr>
      <w:tr w:rsidR="008544E1" w14:paraId="3270B80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8D0BA" w14:textId="77777777" w:rsidR="008544E1" w:rsidRDefault="008544E1" w:rsidP="003F7C04">
            <w:pPr>
              <w:rPr>
                <w:lang w:val="en-US"/>
              </w:rPr>
            </w:pPr>
          </w:p>
        </w:tc>
        <w:tc>
          <w:tcPr>
            <w:tcW w:w="1276" w:type="dxa"/>
            <w:gridSpan w:val="2"/>
            <w:tcBorders>
              <w:top w:val="nil"/>
              <w:bottom w:val="single" w:sz="2" w:space="0" w:color="auto"/>
            </w:tcBorders>
            <w:vAlign w:val="center"/>
          </w:tcPr>
          <w:p w14:paraId="5A9C2F55"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4D0BFD3"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75BC35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662AC17" w14:textId="77777777" w:rsidR="008544E1" w:rsidRDefault="008544E1" w:rsidP="003F7C04">
            <w:pPr>
              <w:rPr>
                <w:lang w:val="en-US"/>
              </w:rPr>
            </w:pPr>
            <w:r>
              <w:rPr>
                <w:lang w:val="en-US"/>
              </w:rPr>
              <w:t>0,0540</w:t>
            </w:r>
          </w:p>
        </w:tc>
      </w:tr>
      <w:tr w:rsidR="008544E1" w14:paraId="3E051C1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5013C6" w14:textId="77777777" w:rsidR="008544E1" w:rsidRDefault="008544E1" w:rsidP="003F7C04">
            <w:pPr>
              <w:rPr>
                <w:lang w:val="en-US"/>
              </w:rPr>
            </w:pPr>
          </w:p>
        </w:tc>
        <w:tc>
          <w:tcPr>
            <w:tcW w:w="1276" w:type="dxa"/>
            <w:gridSpan w:val="2"/>
            <w:tcBorders>
              <w:top w:val="nil"/>
              <w:bottom w:val="single" w:sz="2" w:space="0" w:color="auto"/>
            </w:tcBorders>
            <w:vAlign w:val="center"/>
          </w:tcPr>
          <w:p w14:paraId="00134DC1"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F9A88C7"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667E25D0" w14:textId="77777777" w:rsidR="008544E1" w:rsidRDefault="008544E1" w:rsidP="003F7C04">
            <w:pPr>
              <w:rPr>
                <w:lang w:val="en-US"/>
              </w:rPr>
            </w:pPr>
            <w:r>
              <w:rPr>
                <w:lang w:val="en-US"/>
              </w:rPr>
              <w:t>kg</w:t>
            </w:r>
          </w:p>
        </w:tc>
        <w:tc>
          <w:tcPr>
            <w:tcW w:w="2268" w:type="dxa"/>
            <w:tcBorders>
              <w:top w:val="nil"/>
              <w:bottom w:val="single" w:sz="2" w:space="0" w:color="auto"/>
            </w:tcBorders>
          </w:tcPr>
          <w:p w14:paraId="107D9D38" w14:textId="77777777" w:rsidR="008544E1" w:rsidRDefault="008544E1" w:rsidP="003F7C04">
            <w:pPr>
              <w:rPr>
                <w:lang w:val="en-US"/>
              </w:rPr>
            </w:pPr>
            <w:r>
              <w:rPr>
                <w:lang w:val="en-US"/>
              </w:rPr>
              <w:t>0,2700</w:t>
            </w:r>
          </w:p>
        </w:tc>
      </w:tr>
      <w:tr w:rsidR="008544E1" w14:paraId="7FFC930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3D21B" w14:textId="77777777" w:rsidR="008544E1" w:rsidRDefault="008544E1" w:rsidP="003F7C04">
            <w:pPr>
              <w:rPr>
                <w:lang w:val="en-US"/>
              </w:rPr>
            </w:pPr>
          </w:p>
        </w:tc>
        <w:tc>
          <w:tcPr>
            <w:tcW w:w="1276" w:type="dxa"/>
            <w:gridSpan w:val="2"/>
            <w:tcBorders>
              <w:top w:val="nil"/>
              <w:bottom w:val="single" w:sz="2" w:space="0" w:color="auto"/>
            </w:tcBorders>
            <w:vAlign w:val="center"/>
          </w:tcPr>
          <w:p w14:paraId="44704CA5"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33932EE"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646397E5" w14:textId="77777777" w:rsidR="008544E1" w:rsidRDefault="008544E1" w:rsidP="003F7C04">
            <w:pPr>
              <w:rPr>
                <w:lang w:val="en-US"/>
              </w:rPr>
            </w:pPr>
            <w:r>
              <w:rPr>
                <w:lang w:val="en-US"/>
              </w:rPr>
              <w:t>buc</w:t>
            </w:r>
          </w:p>
        </w:tc>
        <w:tc>
          <w:tcPr>
            <w:tcW w:w="2268" w:type="dxa"/>
            <w:tcBorders>
              <w:top w:val="nil"/>
              <w:bottom w:val="single" w:sz="2" w:space="0" w:color="auto"/>
            </w:tcBorders>
          </w:tcPr>
          <w:p w14:paraId="5BC71850" w14:textId="77777777" w:rsidR="008544E1" w:rsidRDefault="008544E1" w:rsidP="003F7C04">
            <w:pPr>
              <w:rPr>
                <w:lang w:val="en-US"/>
              </w:rPr>
            </w:pPr>
            <w:r>
              <w:rPr>
                <w:lang w:val="en-US"/>
              </w:rPr>
              <w:t>0,0900</w:t>
            </w:r>
          </w:p>
        </w:tc>
      </w:tr>
      <w:tr w:rsidR="008544E1" w14:paraId="6618FAF0"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11E7B" w14:textId="77777777" w:rsidR="008544E1" w:rsidRDefault="008544E1" w:rsidP="003F7C04">
            <w:pPr>
              <w:rPr>
                <w:lang w:val="en-US"/>
              </w:rPr>
            </w:pPr>
            <w:r>
              <w:rPr>
                <w:lang w:val="en-US"/>
              </w:rPr>
              <w:t>124</w:t>
            </w:r>
          </w:p>
        </w:tc>
        <w:tc>
          <w:tcPr>
            <w:tcW w:w="1276" w:type="dxa"/>
            <w:gridSpan w:val="2"/>
            <w:tcBorders>
              <w:top w:val="single" w:sz="4" w:space="0" w:color="auto"/>
              <w:bottom w:val="single" w:sz="4" w:space="0" w:color="auto"/>
            </w:tcBorders>
          </w:tcPr>
          <w:p w14:paraId="1B1B0B4F" w14:textId="77777777" w:rsidR="008544E1" w:rsidRDefault="008544E1" w:rsidP="003F7C04">
            <w:pPr>
              <w:rPr>
                <w:lang w:val="en-US"/>
              </w:rPr>
            </w:pPr>
            <w:r>
              <w:rPr>
                <w:lang w:val="en-US"/>
              </w:rPr>
              <w:t>CN06A</w:t>
            </w:r>
          </w:p>
          <w:p w14:paraId="778D992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E38997A" w14:textId="77777777" w:rsidR="008544E1" w:rsidRDefault="008544E1" w:rsidP="003F7C0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2C6494FE"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9B4AC8A"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34C02ED" w14:textId="77777777" w:rsidR="008544E1" w:rsidRDefault="008544E1" w:rsidP="003F7C04">
            <w:pPr>
              <w:jc w:val="center"/>
              <w:rPr>
                <w:lang w:val="en-US"/>
              </w:rPr>
            </w:pPr>
            <w:r>
              <w:rPr>
                <w:lang w:val="en-US"/>
              </w:rPr>
              <w:t>1,8000</w:t>
            </w:r>
          </w:p>
        </w:tc>
      </w:tr>
      <w:tr w:rsidR="008544E1" w14:paraId="270AE2E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FB5E8" w14:textId="77777777" w:rsidR="008544E1" w:rsidRDefault="008544E1" w:rsidP="003F7C04">
            <w:pPr>
              <w:rPr>
                <w:lang w:val="en-US"/>
              </w:rPr>
            </w:pPr>
          </w:p>
        </w:tc>
        <w:tc>
          <w:tcPr>
            <w:tcW w:w="1276" w:type="dxa"/>
            <w:gridSpan w:val="2"/>
            <w:tcBorders>
              <w:top w:val="nil"/>
              <w:bottom w:val="single" w:sz="2" w:space="0" w:color="auto"/>
            </w:tcBorders>
            <w:vAlign w:val="center"/>
          </w:tcPr>
          <w:p w14:paraId="5DD274A0"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DD0F4D1"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044CD5D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2B43967" w14:textId="77777777" w:rsidR="008544E1" w:rsidRDefault="008544E1" w:rsidP="003F7C04">
            <w:pPr>
              <w:rPr>
                <w:lang w:val="en-US"/>
              </w:rPr>
            </w:pPr>
            <w:r>
              <w:rPr>
                <w:lang w:val="en-US"/>
              </w:rPr>
              <w:t>0,9900</w:t>
            </w:r>
          </w:p>
        </w:tc>
      </w:tr>
      <w:tr w:rsidR="008544E1" w14:paraId="1E2F845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FCADA" w14:textId="77777777" w:rsidR="008544E1" w:rsidRDefault="008544E1" w:rsidP="003F7C04">
            <w:pPr>
              <w:rPr>
                <w:lang w:val="en-US"/>
              </w:rPr>
            </w:pPr>
          </w:p>
        </w:tc>
        <w:tc>
          <w:tcPr>
            <w:tcW w:w="1276" w:type="dxa"/>
            <w:gridSpan w:val="2"/>
            <w:tcBorders>
              <w:top w:val="nil"/>
              <w:bottom w:val="single" w:sz="2" w:space="0" w:color="auto"/>
            </w:tcBorders>
            <w:vAlign w:val="center"/>
          </w:tcPr>
          <w:p w14:paraId="5E05EE9A"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49F68E2"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12875EE6" w14:textId="77777777" w:rsidR="008544E1" w:rsidRDefault="008544E1" w:rsidP="003F7C04">
            <w:pPr>
              <w:rPr>
                <w:lang w:val="en-US"/>
              </w:rPr>
            </w:pPr>
            <w:r>
              <w:rPr>
                <w:lang w:val="en-US"/>
              </w:rPr>
              <w:t>kg</w:t>
            </w:r>
          </w:p>
        </w:tc>
        <w:tc>
          <w:tcPr>
            <w:tcW w:w="2268" w:type="dxa"/>
            <w:tcBorders>
              <w:top w:val="nil"/>
              <w:bottom w:val="single" w:sz="2" w:space="0" w:color="auto"/>
            </w:tcBorders>
          </w:tcPr>
          <w:p w14:paraId="6E506B41" w14:textId="77777777" w:rsidR="008544E1" w:rsidRDefault="008544E1" w:rsidP="003F7C04">
            <w:pPr>
              <w:rPr>
                <w:lang w:val="en-US"/>
              </w:rPr>
            </w:pPr>
            <w:r>
              <w:rPr>
                <w:lang w:val="en-US"/>
              </w:rPr>
              <w:t>0,7200</w:t>
            </w:r>
          </w:p>
        </w:tc>
      </w:tr>
      <w:tr w:rsidR="008544E1" w14:paraId="1AF6B62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F3D9E4" w14:textId="77777777" w:rsidR="008544E1" w:rsidRDefault="008544E1" w:rsidP="003F7C04">
            <w:pPr>
              <w:rPr>
                <w:lang w:val="en-US"/>
              </w:rPr>
            </w:pPr>
          </w:p>
        </w:tc>
        <w:tc>
          <w:tcPr>
            <w:tcW w:w="1276" w:type="dxa"/>
            <w:gridSpan w:val="2"/>
            <w:tcBorders>
              <w:top w:val="nil"/>
              <w:bottom w:val="single" w:sz="2" w:space="0" w:color="auto"/>
            </w:tcBorders>
            <w:vAlign w:val="center"/>
          </w:tcPr>
          <w:p w14:paraId="68FAB7B9"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75672160"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107852AB" w14:textId="77777777" w:rsidR="008544E1" w:rsidRDefault="008544E1" w:rsidP="003F7C04">
            <w:pPr>
              <w:rPr>
                <w:lang w:val="en-US"/>
              </w:rPr>
            </w:pPr>
            <w:r>
              <w:rPr>
                <w:lang w:val="en-US"/>
              </w:rPr>
              <w:t>kg</w:t>
            </w:r>
          </w:p>
        </w:tc>
        <w:tc>
          <w:tcPr>
            <w:tcW w:w="2268" w:type="dxa"/>
            <w:tcBorders>
              <w:top w:val="nil"/>
              <w:bottom w:val="single" w:sz="2" w:space="0" w:color="auto"/>
            </w:tcBorders>
          </w:tcPr>
          <w:p w14:paraId="73082816" w14:textId="77777777" w:rsidR="008544E1" w:rsidRDefault="008544E1" w:rsidP="003F7C04">
            <w:pPr>
              <w:rPr>
                <w:lang w:val="en-US"/>
              </w:rPr>
            </w:pPr>
            <w:r>
              <w:rPr>
                <w:lang w:val="en-US"/>
              </w:rPr>
              <w:t>0,1080</w:t>
            </w:r>
          </w:p>
        </w:tc>
      </w:tr>
      <w:tr w:rsidR="008544E1" w14:paraId="359BE90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6A7D9" w14:textId="77777777" w:rsidR="008544E1" w:rsidRDefault="008544E1" w:rsidP="003F7C04">
            <w:pPr>
              <w:rPr>
                <w:lang w:val="en-US"/>
              </w:rPr>
            </w:pPr>
          </w:p>
        </w:tc>
        <w:tc>
          <w:tcPr>
            <w:tcW w:w="1276" w:type="dxa"/>
            <w:gridSpan w:val="2"/>
            <w:tcBorders>
              <w:top w:val="nil"/>
              <w:bottom w:val="single" w:sz="2" w:space="0" w:color="auto"/>
            </w:tcBorders>
            <w:vAlign w:val="center"/>
          </w:tcPr>
          <w:p w14:paraId="4B51F3B7"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1FFA30D"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671EEEF4"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8C2008D" w14:textId="77777777" w:rsidR="008544E1" w:rsidRDefault="008544E1" w:rsidP="003F7C04">
            <w:pPr>
              <w:rPr>
                <w:lang w:val="en-US"/>
              </w:rPr>
            </w:pPr>
            <w:r>
              <w:rPr>
                <w:lang w:val="en-US"/>
              </w:rPr>
              <w:t>0,9000</w:t>
            </w:r>
          </w:p>
        </w:tc>
      </w:tr>
      <w:tr w:rsidR="008544E1" w14:paraId="74D2A79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6A5A7" w14:textId="77777777" w:rsidR="008544E1" w:rsidRDefault="008544E1" w:rsidP="003F7C04">
            <w:pPr>
              <w:rPr>
                <w:lang w:val="en-US"/>
              </w:rPr>
            </w:pPr>
          </w:p>
        </w:tc>
        <w:tc>
          <w:tcPr>
            <w:tcW w:w="1276" w:type="dxa"/>
            <w:gridSpan w:val="2"/>
            <w:tcBorders>
              <w:top w:val="nil"/>
              <w:bottom w:val="single" w:sz="2" w:space="0" w:color="auto"/>
            </w:tcBorders>
            <w:vAlign w:val="center"/>
          </w:tcPr>
          <w:p w14:paraId="664DCCC9"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1B6220C"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5344F6D5" w14:textId="77777777" w:rsidR="008544E1" w:rsidRDefault="008544E1" w:rsidP="003F7C04">
            <w:pPr>
              <w:rPr>
                <w:lang w:val="en-US"/>
              </w:rPr>
            </w:pPr>
            <w:r>
              <w:rPr>
                <w:lang w:val="en-US"/>
              </w:rPr>
              <w:t>kg</w:t>
            </w:r>
          </w:p>
        </w:tc>
        <w:tc>
          <w:tcPr>
            <w:tcW w:w="2268" w:type="dxa"/>
            <w:tcBorders>
              <w:top w:val="nil"/>
              <w:bottom w:val="single" w:sz="2" w:space="0" w:color="auto"/>
            </w:tcBorders>
          </w:tcPr>
          <w:p w14:paraId="17BE265E" w14:textId="77777777" w:rsidR="008544E1" w:rsidRDefault="008544E1" w:rsidP="003F7C04">
            <w:pPr>
              <w:rPr>
                <w:lang w:val="en-US"/>
              </w:rPr>
            </w:pPr>
            <w:r>
              <w:rPr>
                <w:lang w:val="en-US"/>
              </w:rPr>
              <w:t>0,0900</w:t>
            </w:r>
          </w:p>
        </w:tc>
      </w:tr>
      <w:tr w:rsidR="008544E1" w14:paraId="649A8F2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3EB40" w14:textId="77777777" w:rsidR="008544E1" w:rsidRDefault="008544E1" w:rsidP="003F7C04">
            <w:pPr>
              <w:rPr>
                <w:lang w:val="en-US"/>
              </w:rPr>
            </w:pPr>
          </w:p>
        </w:tc>
        <w:tc>
          <w:tcPr>
            <w:tcW w:w="1276" w:type="dxa"/>
            <w:gridSpan w:val="2"/>
            <w:tcBorders>
              <w:top w:val="nil"/>
              <w:bottom w:val="single" w:sz="2" w:space="0" w:color="auto"/>
            </w:tcBorders>
            <w:vAlign w:val="center"/>
          </w:tcPr>
          <w:p w14:paraId="0A14D44A"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C20CCC9"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715D13CF" w14:textId="77777777" w:rsidR="008544E1" w:rsidRDefault="008544E1" w:rsidP="003F7C04">
            <w:pPr>
              <w:rPr>
                <w:lang w:val="en-US"/>
              </w:rPr>
            </w:pPr>
            <w:r>
              <w:rPr>
                <w:lang w:val="en-US"/>
              </w:rPr>
              <w:t>m3</w:t>
            </w:r>
          </w:p>
        </w:tc>
        <w:tc>
          <w:tcPr>
            <w:tcW w:w="2268" w:type="dxa"/>
            <w:tcBorders>
              <w:top w:val="nil"/>
              <w:bottom w:val="single" w:sz="2" w:space="0" w:color="auto"/>
            </w:tcBorders>
          </w:tcPr>
          <w:p w14:paraId="1ACDCF68" w14:textId="77777777" w:rsidR="008544E1" w:rsidRDefault="008544E1" w:rsidP="003F7C04">
            <w:pPr>
              <w:rPr>
                <w:lang w:val="en-US"/>
              </w:rPr>
            </w:pPr>
            <w:r>
              <w:rPr>
                <w:lang w:val="en-US"/>
              </w:rPr>
              <w:t>0,0036</w:t>
            </w:r>
          </w:p>
        </w:tc>
      </w:tr>
      <w:tr w:rsidR="008544E1" w14:paraId="3871AED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22110" w14:textId="77777777" w:rsidR="008544E1" w:rsidRDefault="008544E1" w:rsidP="003F7C04">
            <w:pPr>
              <w:rPr>
                <w:lang w:val="en-US"/>
              </w:rPr>
            </w:pPr>
            <w:r>
              <w:rPr>
                <w:lang w:val="en-US"/>
              </w:rPr>
              <w:t>125</w:t>
            </w:r>
          </w:p>
        </w:tc>
        <w:tc>
          <w:tcPr>
            <w:tcW w:w="1276" w:type="dxa"/>
            <w:gridSpan w:val="2"/>
            <w:tcBorders>
              <w:top w:val="single" w:sz="4" w:space="0" w:color="auto"/>
              <w:bottom w:val="single" w:sz="4" w:space="0" w:color="auto"/>
            </w:tcBorders>
          </w:tcPr>
          <w:p w14:paraId="6D6B1324" w14:textId="77777777" w:rsidR="008544E1" w:rsidRDefault="008544E1" w:rsidP="003F7C04">
            <w:pPr>
              <w:rPr>
                <w:lang w:val="en-US"/>
              </w:rPr>
            </w:pPr>
            <w:r>
              <w:rPr>
                <w:lang w:val="en-US"/>
              </w:rPr>
              <w:t>CK50A</w:t>
            </w:r>
          </w:p>
          <w:p w14:paraId="3FCA2BF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A064F91" w14:textId="77777777" w:rsidR="008544E1" w:rsidRDefault="008544E1" w:rsidP="003F7C04">
            <w:pPr>
              <w:adjustRightInd w:val="0"/>
              <w:rPr>
                <w:rFonts w:ascii="Times New Roman CYR" w:hAnsi="Times New Roman CYR" w:cs="Times New Roman CYR"/>
                <w:sz w:val="16"/>
                <w:szCs w:val="16"/>
                <w:lang w:val="en-US"/>
              </w:rPr>
            </w:pPr>
            <w:r>
              <w:rPr>
                <w:lang w:val="en-US"/>
              </w:rPr>
              <w:t>Tavane suspendate executate pe santier din ghips-carton, grosime 9,5 mm pe structura din profile zincata: suprafete tavanelor plane</w:t>
            </w:r>
            <w:r>
              <w:rPr>
                <w:rFonts w:ascii="Times New Roman CYR" w:hAnsi="Times New Roman CYR" w:cs="Times New Roman CYR"/>
                <w:sz w:val="16"/>
                <w:szCs w:val="16"/>
                <w:lang w:val="en-US"/>
              </w:rPr>
              <w:t xml:space="preserve"> </w:t>
            </w:r>
          </w:p>
          <w:p w14:paraId="6F275287"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5295F19D"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D62F584" w14:textId="77777777" w:rsidR="008544E1" w:rsidRDefault="008544E1" w:rsidP="003F7C04">
            <w:pPr>
              <w:jc w:val="center"/>
              <w:rPr>
                <w:lang w:val="en-US"/>
              </w:rPr>
            </w:pPr>
            <w:r>
              <w:rPr>
                <w:lang w:val="en-US"/>
              </w:rPr>
              <w:t>9,2500</w:t>
            </w:r>
          </w:p>
        </w:tc>
      </w:tr>
      <w:tr w:rsidR="008544E1" w14:paraId="4953171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DE298" w14:textId="77777777" w:rsidR="008544E1" w:rsidRDefault="008544E1" w:rsidP="003F7C04">
            <w:pPr>
              <w:rPr>
                <w:lang w:val="en-US"/>
              </w:rPr>
            </w:pPr>
          </w:p>
        </w:tc>
        <w:tc>
          <w:tcPr>
            <w:tcW w:w="1276" w:type="dxa"/>
            <w:gridSpan w:val="2"/>
            <w:tcBorders>
              <w:top w:val="nil"/>
              <w:bottom w:val="single" w:sz="2" w:space="0" w:color="auto"/>
            </w:tcBorders>
            <w:vAlign w:val="center"/>
          </w:tcPr>
          <w:p w14:paraId="52FAD5A8" w14:textId="77777777" w:rsidR="008544E1" w:rsidRDefault="008544E1" w:rsidP="003F7C04">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BE3725B" w14:textId="77777777" w:rsidR="008544E1" w:rsidRDefault="008544E1" w:rsidP="003F7C04">
            <w:pPr>
              <w:rPr>
                <w:lang w:val="en-US"/>
              </w:rPr>
            </w:pPr>
            <w:r>
              <w:rPr>
                <w:lang w:val="en-US"/>
              </w:rPr>
              <w:t>Timplar</w:t>
            </w:r>
          </w:p>
        </w:tc>
        <w:tc>
          <w:tcPr>
            <w:tcW w:w="2268" w:type="dxa"/>
            <w:tcBorders>
              <w:top w:val="nil"/>
              <w:bottom w:val="single" w:sz="2" w:space="0" w:color="auto"/>
            </w:tcBorders>
          </w:tcPr>
          <w:p w14:paraId="5FA7159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7F3A6CF" w14:textId="77777777" w:rsidR="008544E1" w:rsidRDefault="008544E1" w:rsidP="003F7C04">
            <w:pPr>
              <w:rPr>
                <w:lang w:val="en-US"/>
              </w:rPr>
            </w:pPr>
            <w:r>
              <w:rPr>
                <w:lang w:val="en-US"/>
              </w:rPr>
              <w:t>16,6500</w:t>
            </w:r>
          </w:p>
        </w:tc>
      </w:tr>
      <w:tr w:rsidR="008544E1" w14:paraId="68FCA10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97033" w14:textId="77777777" w:rsidR="008544E1" w:rsidRDefault="008544E1" w:rsidP="003F7C04">
            <w:pPr>
              <w:rPr>
                <w:lang w:val="en-US"/>
              </w:rPr>
            </w:pPr>
          </w:p>
        </w:tc>
        <w:tc>
          <w:tcPr>
            <w:tcW w:w="1276" w:type="dxa"/>
            <w:gridSpan w:val="2"/>
            <w:tcBorders>
              <w:top w:val="nil"/>
              <w:bottom w:val="single" w:sz="2" w:space="0" w:color="auto"/>
            </w:tcBorders>
            <w:vAlign w:val="center"/>
          </w:tcPr>
          <w:p w14:paraId="664219C2"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0E32163"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74849AB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E316BAD" w14:textId="77777777" w:rsidR="008544E1" w:rsidRDefault="008544E1" w:rsidP="003F7C04">
            <w:pPr>
              <w:rPr>
                <w:lang w:val="en-US"/>
              </w:rPr>
            </w:pPr>
            <w:r>
              <w:rPr>
                <w:lang w:val="en-US"/>
              </w:rPr>
              <w:t>1,3875</w:t>
            </w:r>
          </w:p>
        </w:tc>
      </w:tr>
      <w:tr w:rsidR="008544E1" w14:paraId="3887ACD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AEAA1" w14:textId="77777777" w:rsidR="008544E1" w:rsidRDefault="008544E1" w:rsidP="003F7C04">
            <w:pPr>
              <w:rPr>
                <w:lang w:val="en-US"/>
              </w:rPr>
            </w:pPr>
          </w:p>
        </w:tc>
        <w:tc>
          <w:tcPr>
            <w:tcW w:w="1276" w:type="dxa"/>
            <w:gridSpan w:val="2"/>
            <w:tcBorders>
              <w:top w:val="nil"/>
              <w:bottom w:val="single" w:sz="2" w:space="0" w:color="auto"/>
            </w:tcBorders>
            <w:vAlign w:val="center"/>
          </w:tcPr>
          <w:p w14:paraId="23C7EED8" w14:textId="77777777" w:rsidR="008544E1" w:rsidRDefault="008544E1" w:rsidP="003F7C04">
            <w:pPr>
              <w:jc w:val="center"/>
              <w:rPr>
                <w:sz w:val="16"/>
                <w:szCs w:val="16"/>
                <w:lang w:val="en-US"/>
              </w:rPr>
            </w:pPr>
            <w:r>
              <w:rPr>
                <w:sz w:val="16"/>
                <w:szCs w:val="16"/>
                <w:lang w:val="en-US"/>
              </w:rPr>
              <w:t>2852107335349</w:t>
            </w:r>
          </w:p>
        </w:tc>
        <w:tc>
          <w:tcPr>
            <w:tcW w:w="3402" w:type="dxa"/>
            <w:gridSpan w:val="2"/>
            <w:tcBorders>
              <w:top w:val="nil"/>
              <w:bottom w:val="single" w:sz="2" w:space="0" w:color="auto"/>
            </w:tcBorders>
          </w:tcPr>
          <w:p w14:paraId="48228B77" w14:textId="77777777" w:rsidR="008544E1" w:rsidRDefault="008544E1" w:rsidP="003F7C04">
            <w:pPr>
              <w:rPr>
                <w:lang w:val="en-US"/>
              </w:rPr>
            </w:pPr>
            <w:r>
              <w:rPr>
                <w:lang w:val="en-US"/>
              </w:rPr>
              <w:t xml:space="preserve">Lucru la masina </w:t>
            </w:r>
          </w:p>
        </w:tc>
        <w:tc>
          <w:tcPr>
            <w:tcW w:w="2268" w:type="dxa"/>
            <w:tcBorders>
              <w:top w:val="nil"/>
              <w:bottom w:val="single" w:sz="2" w:space="0" w:color="auto"/>
            </w:tcBorders>
          </w:tcPr>
          <w:p w14:paraId="704D3A81" w14:textId="77777777" w:rsidR="008544E1" w:rsidRDefault="008544E1" w:rsidP="003F7C04">
            <w:pPr>
              <w:rPr>
                <w:lang w:val="en-US"/>
              </w:rPr>
            </w:pPr>
            <w:r>
              <w:rPr>
                <w:lang w:val="en-US"/>
              </w:rPr>
              <w:t>h-om</w:t>
            </w:r>
          </w:p>
        </w:tc>
        <w:tc>
          <w:tcPr>
            <w:tcW w:w="2268" w:type="dxa"/>
            <w:tcBorders>
              <w:top w:val="nil"/>
              <w:bottom w:val="single" w:sz="2" w:space="0" w:color="auto"/>
            </w:tcBorders>
          </w:tcPr>
          <w:p w14:paraId="5DCA64BE" w14:textId="77777777" w:rsidR="008544E1" w:rsidRDefault="008544E1" w:rsidP="003F7C04">
            <w:pPr>
              <w:rPr>
                <w:lang w:val="en-US"/>
              </w:rPr>
            </w:pPr>
            <w:r>
              <w:rPr>
                <w:lang w:val="en-US"/>
              </w:rPr>
              <w:t>0,4625</w:t>
            </w:r>
          </w:p>
        </w:tc>
      </w:tr>
      <w:tr w:rsidR="008544E1" w14:paraId="2BF2F05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F339C" w14:textId="77777777" w:rsidR="008544E1" w:rsidRDefault="008544E1" w:rsidP="003F7C04">
            <w:pPr>
              <w:rPr>
                <w:lang w:val="en-US"/>
              </w:rPr>
            </w:pPr>
          </w:p>
        </w:tc>
        <w:tc>
          <w:tcPr>
            <w:tcW w:w="1276" w:type="dxa"/>
            <w:gridSpan w:val="2"/>
            <w:tcBorders>
              <w:top w:val="nil"/>
              <w:bottom w:val="single" w:sz="2" w:space="0" w:color="auto"/>
            </w:tcBorders>
            <w:vAlign w:val="center"/>
          </w:tcPr>
          <w:p w14:paraId="246BD0A6" w14:textId="77777777" w:rsidR="008544E1" w:rsidRDefault="008544E1" w:rsidP="003F7C04">
            <w:pPr>
              <w:jc w:val="center"/>
              <w:rPr>
                <w:sz w:val="16"/>
                <w:szCs w:val="16"/>
                <w:lang w:val="en-US"/>
              </w:rPr>
            </w:pPr>
            <w:r>
              <w:rPr>
                <w:sz w:val="16"/>
                <w:szCs w:val="16"/>
                <w:lang w:val="en-US"/>
              </w:rPr>
              <w:t>2662102700202</w:t>
            </w:r>
          </w:p>
        </w:tc>
        <w:tc>
          <w:tcPr>
            <w:tcW w:w="3402" w:type="dxa"/>
            <w:gridSpan w:val="2"/>
            <w:tcBorders>
              <w:top w:val="nil"/>
              <w:bottom w:val="single" w:sz="2" w:space="0" w:color="auto"/>
            </w:tcBorders>
          </w:tcPr>
          <w:p w14:paraId="57303623" w14:textId="77777777" w:rsidR="008544E1" w:rsidRDefault="008544E1" w:rsidP="003F7C04">
            <w:pPr>
              <w:rPr>
                <w:lang w:val="en-US"/>
              </w:rPr>
            </w:pPr>
            <w:r>
              <w:rPr>
                <w:lang w:val="en-US"/>
              </w:rPr>
              <w:t>Placi ghips-carton 250x120x0,95 cm</w:t>
            </w:r>
          </w:p>
        </w:tc>
        <w:tc>
          <w:tcPr>
            <w:tcW w:w="2268" w:type="dxa"/>
            <w:tcBorders>
              <w:top w:val="nil"/>
              <w:bottom w:val="single" w:sz="2" w:space="0" w:color="auto"/>
            </w:tcBorders>
          </w:tcPr>
          <w:p w14:paraId="6F99C1A4"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8A6A41D" w14:textId="77777777" w:rsidR="008544E1" w:rsidRDefault="008544E1" w:rsidP="003F7C04">
            <w:pPr>
              <w:rPr>
                <w:lang w:val="en-US"/>
              </w:rPr>
            </w:pPr>
            <w:r>
              <w:rPr>
                <w:lang w:val="en-US"/>
              </w:rPr>
              <w:t>3,2375</w:t>
            </w:r>
          </w:p>
        </w:tc>
      </w:tr>
      <w:tr w:rsidR="008544E1" w14:paraId="4D61180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FADA34" w14:textId="77777777" w:rsidR="008544E1" w:rsidRDefault="008544E1" w:rsidP="003F7C04">
            <w:pPr>
              <w:rPr>
                <w:lang w:val="en-US"/>
              </w:rPr>
            </w:pPr>
          </w:p>
        </w:tc>
        <w:tc>
          <w:tcPr>
            <w:tcW w:w="1276" w:type="dxa"/>
            <w:gridSpan w:val="2"/>
            <w:tcBorders>
              <w:top w:val="nil"/>
              <w:bottom w:val="single" w:sz="2" w:space="0" w:color="auto"/>
            </w:tcBorders>
            <w:vAlign w:val="center"/>
          </w:tcPr>
          <w:p w14:paraId="2F91B0E4" w14:textId="77777777" w:rsidR="008544E1" w:rsidRDefault="008544E1" w:rsidP="003F7C04">
            <w:pPr>
              <w:jc w:val="center"/>
              <w:rPr>
                <w:sz w:val="16"/>
                <w:szCs w:val="16"/>
                <w:lang w:val="en-US"/>
              </w:rPr>
            </w:pPr>
            <w:r>
              <w:rPr>
                <w:sz w:val="16"/>
                <w:szCs w:val="16"/>
                <w:lang w:val="en-US"/>
              </w:rPr>
              <w:t>2840136312702</w:t>
            </w:r>
          </w:p>
        </w:tc>
        <w:tc>
          <w:tcPr>
            <w:tcW w:w="3402" w:type="dxa"/>
            <w:gridSpan w:val="2"/>
            <w:tcBorders>
              <w:top w:val="nil"/>
              <w:bottom w:val="single" w:sz="2" w:space="0" w:color="auto"/>
            </w:tcBorders>
          </w:tcPr>
          <w:p w14:paraId="033BF6EB" w14:textId="77777777" w:rsidR="008544E1" w:rsidRDefault="008544E1" w:rsidP="003F7C04">
            <w:pPr>
              <w:rPr>
                <w:lang w:val="en-US"/>
              </w:rPr>
            </w:pPr>
            <w:r>
              <w:rPr>
                <w:lang w:val="en-US"/>
              </w:rPr>
              <w:t>Profile tabla zincata CD 60x27 mm L=4 m</w:t>
            </w:r>
          </w:p>
        </w:tc>
        <w:tc>
          <w:tcPr>
            <w:tcW w:w="2268" w:type="dxa"/>
            <w:tcBorders>
              <w:top w:val="nil"/>
              <w:bottom w:val="single" w:sz="2" w:space="0" w:color="auto"/>
            </w:tcBorders>
          </w:tcPr>
          <w:p w14:paraId="2E7C51EA"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25F4EDB" w14:textId="77777777" w:rsidR="008544E1" w:rsidRDefault="008544E1" w:rsidP="003F7C04">
            <w:pPr>
              <w:rPr>
                <w:lang w:val="en-US"/>
              </w:rPr>
            </w:pPr>
            <w:r>
              <w:rPr>
                <w:lang w:val="en-US"/>
              </w:rPr>
              <w:t>7,9550</w:t>
            </w:r>
          </w:p>
        </w:tc>
      </w:tr>
      <w:tr w:rsidR="008544E1" w14:paraId="084DFCC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E390BF" w14:textId="77777777" w:rsidR="008544E1" w:rsidRDefault="008544E1" w:rsidP="003F7C04">
            <w:pPr>
              <w:rPr>
                <w:lang w:val="en-US"/>
              </w:rPr>
            </w:pPr>
          </w:p>
        </w:tc>
        <w:tc>
          <w:tcPr>
            <w:tcW w:w="1276" w:type="dxa"/>
            <w:gridSpan w:val="2"/>
            <w:tcBorders>
              <w:top w:val="nil"/>
              <w:bottom w:val="single" w:sz="2" w:space="0" w:color="auto"/>
            </w:tcBorders>
            <w:vAlign w:val="center"/>
          </w:tcPr>
          <w:p w14:paraId="5534BECF" w14:textId="77777777" w:rsidR="008544E1" w:rsidRDefault="008544E1" w:rsidP="003F7C04">
            <w:pPr>
              <w:jc w:val="center"/>
              <w:rPr>
                <w:sz w:val="16"/>
                <w:szCs w:val="16"/>
                <w:lang w:val="en-US"/>
              </w:rPr>
            </w:pPr>
            <w:r>
              <w:rPr>
                <w:sz w:val="16"/>
                <w:szCs w:val="16"/>
                <w:lang w:val="en-US"/>
              </w:rPr>
              <w:t>2840136312703</w:t>
            </w:r>
          </w:p>
        </w:tc>
        <w:tc>
          <w:tcPr>
            <w:tcW w:w="3402" w:type="dxa"/>
            <w:gridSpan w:val="2"/>
            <w:tcBorders>
              <w:top w:val="nil"/>
              <w:bottom w:val="single" w:sz="2" w:space="0" w:color="auto"/>
            </w:tcBorders>
          </w:tcPr>
          <w:p w14:paraId="6388F9B7" w14:textId="77777777" w:rsidR="008544E1" w:rsidRDefault="008544E1" w:rsidP="003F7C04">
            <w:pPr>
              <w:rPr>
                <w:lang w:val="en-US"/>
              </w:rPr>
            </w:pPr>
            <w:r>
              <w:rPr>
                <w:lang w:val="en-US"/>
              </w:rPr>
              <w:t>Profile tabla zincata UD 27x28 mm L=4 m</w:t>
            </w:r>
          </w:p>
        </w:tc>
        <w:tc>
          <w:tcPr>
            <w:tcW w:w="2268" w:type="dxa"/>
            <w:tcBorders>
              <w:top w:val="nil"/>
              <w:bottom w:val="single" w:sz="2" w:space="0" w:color="auto"/>
            </w:tcBorders>
          </w:tcPr>
          <w:p w14:paraId="18E0DE9D"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5C8ED8D" w14:textId="77777777" w:rsidR="008544E1" w:rsidRDefault="008544E1" w:rsidP="003F7C04">
            <w:pPr>
              <w:rPr>
                <w:lang w:val="en-US"/>
              </w:rPr>
            </w:pPr>
            <w:r>
              <w:rPr>
                <w:lang w:val="en-US"/>
              </w:rPr>
              <w:t>2,4975</w:t>
            </w:r>
          </w:p>
        </w:tc>
      </w:tr>
      <w:tr w:rsidR="008544E1" w14:paraId="11DA8DC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683B5" w14:textId="77777777" w:rsidR="008544E1" w:rsidRDefault="008544E1" w:rsidP="003F7C04">
            <w:pPr>
              <w:rPr>
                <w:lang w:val="en-US"/>
              </w:rPr>
            </w:pPr>
          </w:p>
        </w:tc>
        <w:tc>
          <w:tcPr>
            <w:tcW w:w="1276" w:type="dxa"/>
            <w:gridSpan w:val="2"/>
            <w:tcBorders>
              <w:top w:val="nil"/>
              <w:bottom w:val="single" w:sz="2" w:space="0" w:color="auto"/>
            </w:tcBorders>
            <w:vAlign w:val="center"/>
          </w:tcPr>
          <w:p w14:paraId="50577970" w14:textId="77777777" w:rsidR="008544E1" w:rsidRDefault="008544E1" w:rsidP="003F7C04">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46DAB0DA" w14:textId="77777777" w:rsidR="008544E1" w:rsidRDefault="008544E1" w:rsidP="003F7C04">
            <w:pPr>
              <w:rPr>
                <w:lang w:val="en-US"/>
              </w:rPr>
            </w:pPr>
            <w:r>
              <w:rPr>
                <w:lang w:val="en-US"/>
              </w:rPr>
              <w:t>Suruburi cu autofiletare 3,5x25 mm</w:t>
            </w:r>
          </w:p>
        </w:tc>
        <w:tc>
          <w:tcPr>
            <w:tcW w:w="2268" w:type="dxa"/>
            <w:tcBorders>
              <w:top w:val="nil"/>
              <w:bottom w:val="single" w:sz="2" w:space="0" w:color="auto"/>
            </w:tcBorders>
          </w:tcPr>
          <w:p w14:paraId="4EBF7C01" w14:textId="77777777" w:rsidR="008544E1" w:rsidRDefault="008544E1" w:rsidP="003F7C04">
            <w:pPr>
              <w:rPr>
                <w:lang w:val="en-US"/>
              </w:rPr>
            </w:pPr>
            <w:r>
              <w:rPr>
                <w:lang w:val="en-US"/>
              </w:rPr>
              <w:t>buc</w:t>
            </w:r>
          </w:p>
        </w:tc>
        <w:tc>
          <w:tcPr>
            <w:tcW w:w="2268" w:type="dxa"/>
            <w:tcBorders>
              <w:top w:val="nil"/>
              <w:bottom w:val="single" w:sz="2" w:space="0" w:color="auto"/>
            </w:tcBorders>
          </w:tcPr>
          <w:p w14:paraId="2304FFEB" w14:textId="77777777" w:rsidR="008544E1" w:rsidRDefault="008544E1" w:rsidP="003F7C04">
            <w:pPr>
              <w:rPr>
                <w:lang w:val="en-US"/>
              </w:rPr>
            </w:pPr>
            <w:r>
              <w:rPr>
                <w:lang w:val="en-US"/>
              </w:rPr>
              <w:t>416,2500</w:t>
            </w:r>
          </w:p>
        </w:tc>
      </w:tr>
      <w:tr w:rsidR="008544E1" w14:paraId="20137DC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DAFA3" w14:textId="77777777" w:rsidR="008544E1" w:rsidRDefault="008544E1" w:rsidP="003F7C04">
            <w:pPr>
              <w:rPr>
                <w:lang w:val="en-US"/>
              </w:rPr>
            </w:pPr>
          </w:p>
        </w:tc>
        <w:tc>
          <w:tcPr>
            <w:tcW w:w="1276" w:type="dxa"/>
            <w:gridSpan w:val="2"/>
            <w:tcBorders>
              <w:top w:val="nil"/>
              <w:bottom w:val="single" w:sz="2" w:space="0" w:color="auto"/>
            </w:tcBorders>
            <w:vAlign w:val="center"/>
          </w:tcPr>
          <w:p w14:paraId="58C7B75C" w14:textId="77777777" w:rsidR="008544E1" w:rsidRDefault="008544E1" w:rsidP="003F7C04">
            <w:pPr>
              <w:jc w:val="center"/>
              <w:rPr>
                <w:sz w:val="16"/>
                <w:szCs w:val="16"/>
                <w:lang w:val="en-US"/>
              </w:rPr>
            </w:pPr>
            <w:r>
              <w:rPr>
                <w:sz w:val="16"/>
                <w:szCs w:val="16"/>
                <w:lang w:val="en-US"/>
              </w:rPr>
              <w:t>2874115833874</w:t>
            </w:r>
          </w:p>
        </w:tc>
        <w:tc>
          <w:tcPr>
            <w:tcW w:w="3402" w:type="dxa"/>
            <w:gridSpan w:val="2"/>
            <w:tcBorders>
              <w:top w:val="nil"/>
              <w:bottom w:val="single" w:sz="2" w:space="0" w:color="auto"/>
            </w:tcBorders>
          </w:tcPr>
          <w:p w14:paraId="00D238A4" w14:textId="77777777" w:rsidR="008544E1" w:rsidRDefault="008544E1" w:rsidP="003F7C04">
            <w:pPr>
              <w:rPr>
                <w:lang w:val="en-US"/>
              </w:rPr>
            </w:pPr>
            <w:r>
              <w:rPr>
                <w:lang w:val="en-US"/>
              </w:rPr>
              <w:t>Suruburi autofiletante 3,5x9,5 mm</w:t>
            </w:r>
          </w:p>
        </w:tc>
        <w:tc>
          <w:tcPr>
            <w:tcW w:w="2268" w:type="dxa"/>
            <w:tcBorders>
              <w:top w:val="nil"/>
              <w:bottom w:val="single" w:sz="2" w:space="0" w:color="auto"/>
            </w:tcBorders>
          </w:tcPr>
          <w:p w14:paraId="1BD3947E" w14:textId="77777777" w:rsidR="008544E1" w:rsidRDefault="008544E1" w:rsidP="003F7C04">
            <w:pPr>
              <w:rPr>
                <w:lang w:val="en-US"/>
              </w:rPr>
            </w:pPr>
            <w:r>
              <w:rPr>
                <w:lang w:val="en-US"/>
              </w:rPr>
              <w:t>buc</w:t>
            </w:r>
          </w:p>
        </w:tc>
        <w:tc>
          <w:tcPr>
            <w:tcW w:w="2268" w:type="dxa"/>
            <w:tcBorders>
              <w:top w:val="nil"/>
              <w:bottom w:val="single" w:sz="2" w:space="0" w:color="auto"/>
            </w:tcBorders>
          </w:tcPr>
          <w:p w14:paraId="1EF45FFF" w14:textId="77777777" w:rsidR="008544E1" w:rsidRDefault="008544E1" w:rsidP="003F7C04">
            <w:pPr>
              <w:rPr>
                <w:lang w:val="en-US"/>
              </w:rPr>
            </w:pPr>
            <w:r>
              <w:rPr>
                <w:lang w:val="en-US"/>
              </w:rPr>
              <w:t>185,0000</w:t>
            </w:r>
          </w:p>
        </w:tc>
      </w:tr>
      <w:tr w:rsidR="008544E1" w14:paraId="5BFA427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CD566F" w14:textId="77777777" w:rsidR="008544E1" w:rsidRDefault="008544E1" w:rsidP="003F7C04">
            <w:pPr>
              <w:rPr>
                <w:lang w:val="en-US"/>
              </w:rPr>
            </w:pPr>
          </w:p>
        </w:tc>
        <w:tc>
          <w:tcPr>
            <w:tcW w:w="1276" w:type="dxa"/>
            <w:gridSpan w:val="2"/>
            <w:tcBorders>
              <w:top w:val="nil"/>
              <w:bottom w:val="single" w:sz="2" w:space="0" w:color="auto"/>
            </w:tcBorders>
            <w:vAlign w:val="center"/>
          </w:tcPr>
          <w:p w14:paraId="2E79AA51" w14:textId="77777777" w:rsidR="008544E1" w:rsidRDefault="008544E1" w:rsidP="003F7C04">
            <w:pPr>
              <w:jc w:val="center"/>
              <w:rPr>
                <w:sz w:val="16"/>
                <w:szCs w:val="16"/>
                <w:lang w:val="en-US"/>
              </w:rPr>
            </w:pPr>
            <w:r>
              <w:rPr>
                <w:sz w:val="16"/>
                <w:szCs w:val="16"/>
                <w:lang w:val="en-US"/>
              </w:rPr>
              <w:t>2822115708000</w:t>
            </w:r>
          </w:p>
        </w:tc>
        <w:tc>
          <w:tcPr>
            <w:tcW w:w="3402" w:type="dxa"/>
            <w:gridSpan w:val="2"/>
            <w:tcBorders>
              <w:top w:val="nil"/>
              <w:bottom w:val="single" w:sz="2" w:space="0" w:color="auto"/>
            </w:tcBorders>
          </w:tcPr>
          <w:p w14:paraId="0C87BA49" w14:textId="77777777" w:rsidR="008544E1" w:rsidRDefault="008544E1" w:rsidP="003F7C04">
            <w:pPr>
              <w:rPr>
                <w:lang w:val="en-US"/>
              </w:rPr>
            </w:pPr>
            <w:r>
              <w:rPr>
                <w:lang w:val="en-US"/>
              </w:rPr>
              <w:t>Element de sustinere</w:t>
            </w:r>
          </w:p>
        </w:tc>
        <w:tc>
          <w:tcPr>
            <w:tcW w:w="2268" w:type="dxa"/>
            <w:tcBorders>
              <w:top w:val="nil"/>
              <w:bottom w:val="single" w:sz="2" w:space="0" w:color="auto"/>
            </w:tcBorders>
          </w:tcPr>
          <w:p w14:paraId="4E023DF9" w14:textId="77777777" w:rsidR="008544E1" w:rsidRDefault="008544E1" w:rsidP="003F7C04">
            <w:pPr>
              <w:rPr>
                <w:lang w:val="en-US"/>
              </w:rPr>
            </w:pPr>
            <w:r>
              <w:rPr>
                <w:lang w:val="en-US"/>
              </w:rPr>
              <w:t>buc</w:t>
            </w:r>
          </w:p>
        </w:tc>
        <w:tc>
          <w:tcPr>
            <w:tcW w:w="2268" w:type="dxa"/>
            <w:tcBorders>
              <w:top w:val="nil"/>
              <w:bottom w:val="single" w:sz="2" w:space="0" w:color="auto"/>
            </w:tcBorders>
          </w:tcPr>
          <w:p w14:paraId="47106B89" w14:textId="77777777" w:rsidR="008544E1" w:rsidRDefault="008544E1" w:rsidP="003F7C04">
            <w:pPr>
              <w:rPr>
                <w:lang w:val="en-US"/>
              </w:rPr>
            </w:pPr>
            <w:r>
              <w:rPr>
                <w:lang w:val="en-US"/>
              </w:rPr>
              <w:t>11,1000</w:t>
            </w:r>
          </w:p>
        </w:tc>
      </w:tr>
      <w:tr w:rsidR="008544E1" w14:paraId="61D4DB5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54F1D" w14:textId="77777777" w:rsidR="008544E1" w:rsidRDefault="008544E1" w:rsidP="003F7C04">
            <w:pPr>
              <w:rPr>
                <w:lang w:val="en-US"/>
              </w:rPr>
            </w:pPr>
          </w:p>
        </w:tc>
        <w:tc>
          <w:tcPr>
            <w:tcW w:w="1276" w:type="dxa"/>
            <w:gridSpan w:val="2"/>
            <w:tcBorders>
              <w:top w:val="nil"/>
              <w:bottom w:val="single" w:sz="2" w:space="0" w:color="auto"/>
            </w:tcBorders>
            <w:vAlign w:val="center"/>
          </w:tcPr>
          <w:p w14:paraId="5448CAA0" w14:textId="77777777" w:rsidR="008544E1" w:rsidRDefault="008544E1" w:rsidP="003F7C04">
            <w:pPr>
              <w:jc w:val="center"/>
              <w:rPr>
                <w:sz w:val="16"/>
                <w:szCs w:val="16"/>
                <w:lang w:val="en-US"/>
              </w:rPr>
            </w:pPr>
            <w:r>
              <w:rPr>
                <w:sz w:val="16"/>
                <w:szCs w:val="16"/>
                <w:lang w:val="en-US"/>
              </w:rPr>
              <w:t>2875276305105</w:t>
            </w:r>
          </w:p>
        </w:tc>
        <w:tc>
          <w:tcPr>
            <w:tcW w:w="3402" w:type="dxa"/>
            <w:gridSpan w:val="2"/>
            <w:tcBorders>
              <w:top w:val="nil"/>
              <w:bottom w:val="single" w:sz="2" w:space="0" w:color="auto"/>
            </w:tcBorders>
          </w:tcPr>
          <w:p w14:paraId="079233B8" w14:textId="77777777" w:rsidR="008544E1" w:rsidRDefault="008544E1" w:rsidP="003F7C04">
            <w:pPr>
              <w:rPr>
                <w:lang w:val="en-US"/>
              </w:rPr>
            </w:pPr>
            <w:r>
              <w:rPr>
                <w:lang w:val="en-US"/>
              </w:rPr>
              <w:t>Conector</w:t>
            </w:r>
          </w:p>
        </w:tc>
        <w:tc>
          <w:tcPr>
            <w:tcW w:w="2268" w:type="dxa"/>
            <w:tcBorders>
              <w:top w:val="nil"/>
              <w:bottom w:val="single" w:sz="2" w:space="0" w:color="auto"/>
            </w:tcBorders>
          </w:tcPr>
          <w:p w14:paraId="0ED6DA49" w14:textId="77777777" w:rsidR="008544E1" w:rsidRDefault="008544E1" w:rsidP="003F7C04">
            <w:pPr>
              <w:rPr>
                <w:lang w:val="en-US"/>
              </w:rPr>
            </w:pPr>
            <w:r>
              <w:rPr>
                <w:lang w:val="en-US"/>
              </w:rPr>
              <w:t>buc</w:t>
            </w:r>
          </w:p>
        </w:tc>
        <w:tc>
          <w:tcPr>
            <w:tcW w:w="2268" w:type="dxa"/>
            <w:tcBorders>
              <w:top w:val="nil"/>
              <w:bottom w:val="single" w:sz="2" w:space="0" w:color="auto"/>
            </w:tcBorders>
          </w:tcPr>
          <w:p w14:paraId="6380DE16" w14:textId="77777777" w:rsidR="008544E1" w:rsidRDefault="008544E1" w:rsidP="003F7C04">
            <w:pPr>
              <w:rPr>
                <w:lang w:val="en-US"/>
              </w:rPr>
            </w:pPr>
            <w:r>
              <w:rPr>
                <w:lang w:val="en-US"/>
              </w:rPr>
              <w:t>41,0700</w:t>
            </w:r>
          </w:p>
        </w:tc>
      </w:tr>
      <w:tr w:rsidR="008544E1" w14:paraId="5C057D88"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F8148" w14:textId="77777777" w:rsidR="008544E1" w:rsidRDefault="008544E1" w:rsidP="003F7C04">
            <w:pPr>
              <w:rPr>
                <w:lang w:val="en-US"/>
              </w:rPr>
            </w:pPr>
            <w:r>
              <w:rPr>
                <w:lang w:val="en-US"/>
              </w:rPr>
              <w:t>126</w:t>
            </w:r>
          </w:p>
        </w:tc>
        <w:tc>
          <w:tcPr>
            <w:tcW w:w="1276" w:type="dxa"/>
            <w:gridSpan w:val="2"/>
            <w:tcBorders>
              <w:top w:val="single" w:sz="4" w:space="0" w:color="auto"/>
              <w:bottom w:val="single" w:sz="4" w:space="0" w:color="auto"/>
            </w:tcBorders>
          </w:tcPr>
          <w:p w14:paraId="283F777B" w14:textId="77777777" w:rsidR="008544E1" w:rsidRDefault="008544E1" w:rsidP="003F7C04">
            <w:pPr>
              <w:rPr>
                <w:lang w:val="en-US"/>
              </w:rPr>
            </w:pPr>
            <w:r>
              <w:rPr>
                <w:lang w:val="en-US"/>
              </w:rPr>
              <w:t>CF17C</w:t>
            </w:r>
          </w:p>
          <w:p w14:paraId="25D778B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63F8FF9" w14:textId="77777777" w:rsidR="008544E1" w:rsidRDefault="008544E1" w:rsidP="003F7C0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5F832ED4"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46A8600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47873F6" w14:textId="77777777" w:rsidR="008544E1" w:rsidRDefault="008544E1" w:rsidP="003F7C04">
            <w:pPr>
              <w:jc w:val="center"/>
              <w:rPr>
                <w:lang w:val="en-US"/>
              </w:rPr>
            </w:pPr>
            <w:r>
              <w:rPr>
                <w:lang w:val="en-US"/>
              </w:rPr>
              <w:t>9,2500</w:t>
            </w:r>
          </w:p>
        </w:tc>
      </w:tr>
      <w:tr w:rsidR="008544E1" w14:paraId="06FC13E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ADAA17" w14:textId="77777777" w:rsidR="008544E1" w:rsidRDefault="008544E1" w:rsidP="003F7C04">
            <w:pPr>
              <w:rPr>
                <w:lang w:val="en-US"/>
              </w:rPr>
            </w:pPr>
          </w:p>
        </w:tc>
        <w:tc>
          <w:tcPr>
            <w:tcW w:w="1276" w:type="dxa"/>
            <w:gridSpan w:val="2"/>
            <w:tcBorders>
              <w:top w:val="nil"/>
              <w:bottom w:val="single" w:sz="2" w:space="0" w:color="auto"/>
            </w:tcBorders>
            <w:vAlign w:val="center"/>
          </w:tcPr>
          <w:p w14:paraId="76630C78"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50E248CF"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141018B9"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8913DC9" w14:textId="77777777" w:rsidR="008544E1" w:rsidRDefault="008544E1" w:rsidP="003F7C04">
            <w:pPr>
              <w:rPr>
                <w:lang w:val="en-US"/>
              </w:rPr>
            </w:pPr>
            <w:r>
              <w:rPr>
                <w:lang w:val="en-US"/>
              </w:rPr>
              <w:t>1,8500</w:t>
            </w:r>
          </w:p>
        </w:tc>
      </w:tr>
      <w:tr w:rsidR="008544E1" w14:paraId="302D7A0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951EA7" w14:textId="77777777" w:rsidR="008544E1" w:rsidRDefault="008544E1" w:rsidP="003F7C04">
            <w:pPr>
              <w:rPr>
                <w:lang w:val="en-US"/>
              </w:rPr>
            </w:pPr>
          </w:p>
        </w:tc>
        <w:tc>
          <w:tcPr>
            <w:tcW w:w="1276" w:type="dxa"/>
            <w:gridSpan w:val="2"/>
            <w:tcBorders>
              <w:top w:val="nil"/>
              <w:bottom w:val="single" w:sz="2" w:space="0" w:color="auto"/>
            </w:tcBorders>
            <w:vAlign w:val="center"/>
          </w:tcPr>
          <w:p w14:paraId="66C59EF1" w14:textId="77777777" w:rsidR="008544E1" w:rsidRDefault="008544E1" w:rsidP="003F7C04">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14:paraId="466F7F2F" w14:textId="77777777" w:rsidR="008544E1" w:rsidRDefault="008544E1" w:rsidP="003F7C04">
            <w:pPr>
              <w:rPr>
                <w:lang w:val="en-US"/>
              </w:rPr>
            </w:pPr>
            <w:r>
              <w:rPr>
                <w:lang w:val="en-US"/>
              </w:rPr>
              <w:t>Impaslitura din fibra de sticla tip 160gr/m2</w:t>
            </w:r>
          </w:p>
        </w:tc>
        <w:tc>
          <w:tcPr>
            <w:tcW w:w="2268" w:type="dxa"/>
            <w:tcBorders>
              <w:top w:val="nil"/>
              <w:bottom w:val="single" w:sz="2" w:space="0" w:color="auto"/>
            </w:tcBorders>
          </w:tcPr>
          <w:p w14:paraId="3E6EFCAD" w14:textId="77777777" w:rsidR="008544E1" w:rsidRDefault="008544E1" w:rsidP="003F7C04">
            <w:pPr>
              <w:rPr>
                <w:lang w:val="en-US"/>
              </w:rPr>
            </w:pPr>
            <w:r>
              <w:rPr>
                <w:lang w:val="en-US"/>
              </w:rPr>
              <w:t>m2</w:t>
            </w:r>
          </w:p>
        </w:tc>
        <w:tc>
          <w:tcPr>
            <w:tcW w:w="2268" w:type="dxa"/>
            <w:tcBorders>
              <w:top w:val="nil"/>
              <w:bottom w:val="single" w:sz="2" w:space="0" w:color="auto"/>
            </w:tcBorders>
          </w:tcPr>
          <w:p w14:paraId="42E04114" w14:textId="77777777" w:rsidR="008544E1" w:rsidRDefault="008544E1" w:rsidP="003F7C04">
            <w:pPr>
              <w:rPr>
                <w:lang w:val="en-US"/>
              </w:rPr>
            </w:pPr>
            <w:r>
              <w:rPr>
                <w:lang w:val="en-US"/>
              </w:rPr>
              <w:t>10,1750</w:t>
            </w:r>
          </w:p>
        </w:tc>
      </w:tr>
      <w:tr w:rsidR="008544E1" w14:paraId="3077891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AE34C1" w14:textId="77777777" w:rsidR="008544E1" w:rsidRDefault="008544E1" w:rsidP="003F7C04">
            <w:pPr>
              <w:rPr>
                <w:lang w:val="en-US"/>
              </w:rPr>
            </w:pPr>
          </w:p>
        </w:tc>
        <w:tc>
          <w:tcPr>
            <w:tcW w:w="1276" w:type="dxa"/>
            <w:gridSpan w:val="2"/>
            <w:tcBorders>
              <w:top w:val="nil"/>
              <w:bottom w:val="single" w:sz="2" w:space="0" w:color="auto"/>
            </w:tcBorders>
            <w:vAlign w:val="center"/>
          </w:tcPr>
          <w:p w14:paraId="452AB963" w14:textId="77777777" w:rsidR="008544E1" w:rsidRDefault="008544E1" w:rsidP="003F7C04">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14:paraId="1316ECAD" w14:textId="77777777" w:rsidR="008544E1" w:rsidRDefault="008544E1" w:rsidP="003F7C04">
            <w:pPr>
              <w:rPr>
                <w:lang w:val="en-US"/>
              </w:rPr>
            </w:pPr>
            <w:r>
              <w:rPr>
                <w:lang w:val="en-US"/>
              </w:rPr>
              <w:t>Aracet CPMB</w:t>
            </w:r>
          </w:p>
        </w:tc>
        <w:tc>
          <w:tcPr>
            <w:tcW w:w="2268" w:type="dxa"/>
            <w:tcBorders>
              <w:top w:val="nil"/>
              <w:bottom w:val="single" w:sz="2" w:space="0" w:color="auto"/>
            </w:tcBorders>
          </w:tcPr>
          <w:p w14:paraId="718256ED" w14:textId="77777777" w:rsidR="008544E1" w:rsidRDefault="008544E1" w:rsidP="003F7C04">
            <w:pPr>
              <w:rPr>
                <w:lang w:val="en-US"/>
              </w:rPr>
            </w:pPr>
            <w:r>
              <w:rPr>
                <w:lang w:val="en-US"/>
              </w:rPr>
              <w:t>kg</w:t>
            </w:r>
          </w:p>
        </w:tc>
        <w:tc>
          <w:tcPr>
            <w:tcW w:w="2268" w:type="dxa"/>
            <w:tcBorders>
              <w:top w:val="nil"/>
              <w:bottom w:val="single" w:sz="2" w:space="0" w:color="auto"/>
            </w:tcBorders>
          </w:tcPr>
          <w:p w14:paraId="304DB723" w14:textId="77777777" w:rsidR="008544E1" w:rsidRDefault="008544E1" w:rsidP="003F7C04">
            <w:pPr>
              <w:rPr>
                <w:lang w:val="en-US"/>
              </w:rPr>
            </w:pPr>
            <w:r>
              <w:rPr>
                <w:lang w:val="en-US"/>
              </w:rPr>
              <w:t>1,3875</w:t>
            </w:r>
          </w:p>
        </w:tc>
      </w:tr>
      <w:tr w:rsidR="008544E1" w14:paraId="141D0BB2"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D2125C" w14:textId="77777777" w:rsidR="008544E1" w:rsidRDefault="008544E1" w:rsidP="003F7C04">
            <w:pPr>
              <w:rPr>
                <w:lang w:val="en-US"/>
              </w:rPr>
            </w:pPr>
          </w:p>
        </w:tc>
        <w:tc>
          <w:tcPr>
            <w:tcW w:w="1276" w:type="dxa"/>
            <w:gridSpan w:val="2"/>
            <w:tcBorders>
              <w:top w:val="nil"/>
              <w:bottom w:val="single" w:sz="2" w:space="0" w:color="auto"/>
            </w:tcBorders>
            <w:vAlign w:val="center"/>
          </w:tcPr>
          <w:p w14:paraId="3A1754AD"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C183110"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371EFFD7" w14:textId="77777777" w:rsidR="008544E1" w:rsidRDefault="008544E1" w:rsidP="003F7C04">
            <w:pPr>
              <w:rPr>
                <w:lang w:val="en-US"/>
              </w:rPr>
            </w:pPr>
            <w:r>
              <w:rPr>
                <w:lang w:val="en-US"/>
              </w:rPr>
              <w:t>m3</w:t>
            </w:r>
          </w:p>
        </w:tc>
        <w:tc>
          <w:tcPr>
            <w:tcW w:w="2268" w:type="dxa"/>
            <w:tcBorders>
              <w:top w:val="nil"/>
              <w:bottom w:val="single" w:sz="2" w:space="0" w:color="auto"/>
            </w:tcBorders>
          </w:tcPr>
          <w:p w14:paraId="3B49AA75" w14:textId="77777777" w:rsidR="008544E1" w:rsidRDefault="008544E1" w:rsidP="003F7C04">
            <w:pPr>
              <w:rPr>
                <w:lang w:val="en-US"/>
              </w:rPr>
            </w:pPr>
            <w:r>
              <w:rPr>
                <w:lang w:val="en-US"/>
              </w:rPr>
              <w:t>0,0028</w:t>
            </w:r>
          </w:p>
        </w:tc>
      </w:tr>
      <w:tr w:rsidR="008544E1" w14:paraId="263D8C49"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66031" w14:textId="77777777" w:rsidR="008544E1" w:rsidRDefault="008544E1" w:rsidP="003F7C04">
            <w:pPr>
              <w:rPr>
                <w:lang w:val="en-US"/>
              </w:rPr>
            </w:pPr>
            <w:r>
              <w:rPr>
                <w:lang w:val="en-US"/>
              </w:rPr>
              <w:t>127</w:t>
            </w:r>
          </w:p>
        </w:tc>
        <w:tc>
          <w:tcPr>
            <w:tcW w:w="1276" w:type="dxa"/>
            <w:gridSpan w:val="2"/>
            <w:tcBorders>
              <w:top w:val="single" w:sz="4" w:space="0" w:color="auto"/>
              <w:bottom w:val="single" w:sz="4" w:space="0" w:color="auto"/>
            </w:tcBorders>
          </w:tcPr>
          <w:p w14:paraId="41B4F7F1" w14:textId="77777777" w:rsidR="008544E1" w:rsidRDefault="008544E1" w:rsidP="003F7C04">
            <w:pPr>
              <w:rPr>
                <w:lang w:val="en-US"/>
              </w:rPr>
            </w:pPr>
            <w:r>
              <w:rPr>
                <w:lang w:val="en-US"/>
              </w:rPr>
              <w:t>CF52B</w:t>
            </w:r>
          </w:p>
          <w:p w14:paraId="56989E9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8099A25"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14:paraId="636B3E41"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440220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B6614EC" w14:textId="77777777" w:rsidR="008544E1" w:rsidRDefault="008544E1" w:rsidP="003F7C04">
            <w:pPr>
              <w:jc w:val="center"/>
              <w:rPr>
                <w:lang w:val="en-US"/>
              </w:rPr>
            </w:pPr>
            <w:r>
              <w:rPr>
                <w:lang w:val="en-US"/>
              </w:rPr>
              <w:t>9,2500</w:t>
            </w:r>
          </w:p>
        </w:tc>
      </w:tr>
      <w:tr w:rsidR="008544E1" w14:paraId="6AADEC0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B8B3D" w14:textId="77777777" w:rsidR="008544E1" w:rsidRDefault="008544E1" w:rsidP="003F7C04">
            <w:pPr>
              <w:rPr>
                <w:lang w:val="en-US"/>
              </w:rPr>
            </w:pPr>
          </w:p>
        </w:tc>
        <w:tc>
          <w:tcPr>
            <w:tcW w:w="1276" w:type="dxa"/>
            <w:gridSpan w:val="2"/>
            <w:tcBorders>
              <w:top w:val="nil"/>
              <w:bottom w:val="single" w:sz="2" w:space="0" w:color="auto"/>
            </w:tcBorders>
            <w:vAlign w:val="center"/>
          </w:tcPr>
          <w:p w14:paraId="615957E8" w14:textId="77777777" w:rsidR="008544E1" w:rsidRDefault="008544E1" w:rsidP="003F7C04">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3B8E5AB0" w14:textId="77777777" w:rsidR="008544E1" w:rsidRDefault="008544E1" w:rsidP="003F7C04">
            <w:pPr>
              <w:rPr>
                <w:lang w:val="en-US"/>
              </w:rPr>
            </w:pPr>
            <w:r>
              <w:rPr>
                <w:lang w:val="en-US"/>
              </w:rPr>
              <w:t>Tencuitor</w:t>
            </w:r>
          </w:p>
        </w:tc>
        <w:tc>
          <w:tcPr>
            <w:tcW w:w="2268" w:type="dxa"/>
            <w:tcBorders>
              <w:top w:val="nil"/>
              <w:bottom w:val="single" w:sz="2" w:space="0" w:color="auto"/>
            </w:tcBorders>
          </w:tcPr>
          <w:p w14:paraId="5F39F1F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D05983B" w14:textId="77777777" w:rsidR="008544E1" w:rsidRDefault="008544E1" w:rsidP="003F7C04">
            <w:pPr>
              <w:rPr>
                <w:lang w:val="en-US"/>
              </w:rPr>
            </w:pPr>
            <w:r>
              <w:rPr>
                <w:lang w:val="en-US"/>
              </w:rPr>
              <w:t>14,1525</w:t>
            </w:r>
          </w:p>
        </w:tc>
      </w:tr>
      <w:tr w:rsidR="008544E1" w14:paraId="27B575C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454F51" w14:textId="77777777" w:rsidR="008544E1" w:rsidRDefault="008544E1" w:rsidP="003F7C04">
            <w:pPr>
              <w:rPr>
                <w:lang w:val="en-US"/>
              </w:rPr>
            </w:pPr>
          </w:p>
        </w:tc>
        <w:tc>
          <w:tcPr>
            <w:tcW w:w="1276" w:type="dxa"/>
            <w:gridSpan w:val="2"/>
            <w:tcBorders>
              <w:top w:val="nil"/>
              <w:bottom w:val="single" w:sz="2" w:space="0" w:color="auto"/>
            </w:tcBorders>
            <w:vAlign w:val="center"/>
          </w:tcPr>
          <w:p w14:paraId="5700B0CA" w14:textId="77777777" w:rsidR="008544E1" w:rsidRDefault="008544E1" w:rsidP="003F7C04">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508B1178" w14:textId="77777777" w:rsidR="008544E1" w:rsidRDefault="008544E1" w:rsidP="003F7C04">
            <w:pPr>
              <w:rPr>
                <w:lang w:val="en-US"/>
              </w:rPr>
            </w:pPr>
            <w:r>
              <w:rPr>
                <w:lang w:val="en-US"/>
              </w:rPr>
              <w:t>Amestec uscat</w:t>
            </w:r>
          </w:p>
        </w:tc>
        <w:tc>
          <w:tcPr>
            <w:tcW w:w="2268" w:type="dxa"/>
            <w:tcBorders>
              <w:top w:val="nil"/>
              <w:bottom w:val="single" w:sz="2" w:space="0" w:color="auto"/>
            </w:tcBorders>
          </w:tcPr>
          <w:p w14:paraId="022A0B81" w14:textId="77777777" w:rsidR="008544E1" w:rsidRDefault="008544E1" w:rsidP="003F7C04">
            <w:pPr>
              <w:rPr>
                <w:lang w:val="en-US"/>
              </w:rPr>
            </w:pPr>
            <w:r>
              <w:rPr>
                <w:lang w:val="en-US"/>
              </w:rPr>
              <w:t>kg</w:t>
            </w:r>
          </w:p>
        </w:tc>
        <w:tc>
          <w:tcPr>
            <w:tcW w:w="2268" w:type="dxa"/>
            <w:tcBorders>
              <w:top w:val="nil"/>
              <w:bottom w:val="single" w:sz="2" w:space="0" w:color="auto"/>
            </w:tcBorders>
          </w:tcPr>
          <w:p w14:paraId="2207FE5A" w14:textId="77777777" w:rsidR="008544E1" w:rsidRDefault="008544E1" w:rsidP="003F7C04">
            <w:pPr>
              <w:rPr>
                <w:lang w:val="en-US"/>
              </w:rPr>
            </w:pPr>
            <w:r>
              <w:rPr>
                <w:lang w:val="en-US"/>
              </w:rPr>
              <w:t>66,0450</w:t>
            </w:r>
          </w:p>
        </w:tc>
      </w:tr>
      <w:tr w:rsidR="008544E1" w14:paraId="5FF21E4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4FF4E" w14:textId="77777777" w:rsidR="008544E1" w:rsidRDefault="008544E1" w:rsidP="003F7C04">
            <w:pPr>
              <w:rPr>
                <w:lang w:val="en-US"/>
              </w:rPr>
            </w:pPr>
          </w:p>
        </w:tc>
        <w:tc>
          <w:tcPr>
            <w:tcW w:w="1276" w:type="dxa"/>
            <w:gridSpan w:val="2"/>
            <w:tcBorders>
              <w:top w:val="nil"/>
              <w:bottom w:val="single" w:sz="2" w:space="0" w:color="auto"/>
            </w:tcBorders>
            <w:vAlign w:val="center"/>
          </w:tcPr>
          <w:p w14:paraId="5E733843"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054255F5"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5CE855E5" w14:textId="77777777" w:rsidR="008544E1" w:rsidRDefault="008544E1" w:rsidP="003F7C04">
            <w:pPr>
              <w:rPr>
                <w:lang w:val="en-US"/>
              </w:rPr>
            </w:pPr>
            <w:r>
              <w:rPr>
                <w:lang w:val="en-US"/>
              </w:rPr>
              <w:t>m3</w:t>
            </w:r>
          </w:p>
        </w:tc>
        <w:tc>
          <w:tcPr>
            <w:tcW w:w="2268" w:type="dxa"/>
            <w:tcBorders>
              <w:top w:val="nil"/>
              <w:bottom w:val="single" w:sz="2" w:space="0" w:color="auto"/>
            </w:tcBorders>
          </w:tcPr>
          <w:p w14:paraId="58340D61" w14:textId="77777777" w:rsidR="008544E1" w:rsidRDefault="008544E1" w:rsidP="003F7C04">
            <w:pPr>
              <w:rPr>
                <w:lang w:val="en-US"/>
              </w:rPr>
            </w:pPr>
            <w:r>
              <w:rPr>
                <w:lang w:val="en-US"/>
              </w:rPr>
              <w:t>0,0370</w:t>
            </w:r>
          </w:p>
        </w:tc>
      </w:tr>
      <w:tr w:rsidR="008544E1" w14:paraId="3905CAA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F592F" w14:textId="77777777" w:rsidR="008544E1" w:rsidRDefault="008544E1" w:rsidP="003F7C04">
            <w:pPr>
              <w:rPr>
                <w:lang w:val="en-US"/>
              </w:rPr>
            </w:pPr>
          </w:p>
        </w:tc>
        <w:tc>
          <w:tcPr>
            <w:tcW w:w="1276" w:type="dxa"/>
            <w:gridSpan w:val="2"/>
            <w:tcBorders>
              <w:top w:val="nil"/>
              <w:bottom w:val="single" w:sz="2" w:space="0" w:color="auto"/>
            </w:tcBorders>
            <w:vAlign w:val="center"/>
          </w:tcPr>
          <w:p w14:paraId="3E8D5B68"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FF87DDF"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0B01ACBB" w14:textId="77777777" w:rsidR="008544E1" w:rsidRDefault="008544E1" w:rsidP="003F7C04">
            <w:pPr>
              <w:rPr>
                <w:lang w:val="en-US"/>
              </w:rPr>
            </w:pPr>
            <w:r>
              <w:rPr>
                <w:lang w:val="en-US"/>
              </w:rPr>
              <w:t>h-ut</w:t>
            </w:r>
          </w:p>
        </w:tc>
        <w:tc>
          <w:tcPr>
            <w:tcW w:w="2268" w:type="dxa"/>
            <w:tcBorders>
              <w:top w:val="nil"/>
              <w:bottom w:val="single" w:sz="2" w:space="0" w:color="auto"/>
            </w:tcBorders>
          </w:tcPr>
          <w:p w14:paraId="5A4C37CE" w14:textId="77777777" w:rsidR="008544E1" w:rsidRDefault="008544E1" w:rsidP="003F7C04">
            <w:pPr>
              <w:rPr>
                <w:lang w:val="en-US"/>
              </w:rPr>
            </w:pPr>
            <w:r>
              <w:rPr>
                <w:lang w:val="en-US"/>
              </w:rPr>
              <w:t>0,7308</w:t>
            </w:r>
          </w:p>
        </w:tc>
      </w:tr>
      <w:tr w:rsidR="008544E1" w14:paraId="1C67FD9A"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3D3DD1" w14:textId="77777777" w:rsidR="008544E1" w:rsidRDefault="008544E1" w:rsidP="003F7C04">
            <w:pPr>
              <w:rPr>
                <w:lang w:val="en-US"/>
              </w:rPr>
            </w:pPr>
          </w:p>
        </w:tc>
        <w:tc>
          <w:tcPr>
            <w:tcW w:w="1276" w:type="dxa"/>
            <w:gridSpan w:val="2"/>
            <w:tcBorders>
              <w:top w:val="nil"/>
              <w:bottom w:val="single" w:sz="2" w:space="0" w:color="auto"/>
            </w:tcBorders>
            <w:vAlign w:val="center"/>
          </w:tcPr>
          <w:p w14:paraId="7E795523" w14:textId="77777777" w:rsidR="008544E1" w:rsidRDefault="008544E1" w:rsidP="003F7C04">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0FC4143B" w14:textId="77777777" w:rsidR="008544E1" w:rsidRDefault="008544E1" w:rsidP="003F7C04">
            <w:pPr>
              <w:rPr>
                <w:lang w:val="en-US"/>
              </w:rPr>
            </w:pPr>
            <w:r>
              <w:rPr>
                <w:lang w:val="en-US"/>
              </w:rPr>
              <w:t>Mixer electric</w:t>
            </w:r>
          </w:p>
        </w:tc>
        <w:tc>
          <w:tcPr>
            <w:tcW w:w="2268" w:type="dxa"/>
            <w:tcBorders>
              <w:top w:val="nil"/>
              <w:bottom w:val="single" w:sz="2" w:space="0" w:color="auto"/>
            </w:tcBorders>
          </w:tcPr>
          <w:p w14:paraId="7048E04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36D17450" w14:textId="77777777" w:rsidR="008544E1" w:rsidRDefault="008544E1" w:rsidP="003F7C04">
            <w:pPr>
              <w:rPr>
                <w:lang w:val="en-US"/>
              </w:rPr>
            </w:pPr>
            <w:r>
              <w:rPr>
                <w:lang w:val="en-US"/>
              </w:rPr>
              <w:t>0,1804</w:t>
            </w:r>
          </w:p>
        </w:tc>
      </w:tr>
      <w:tr w:rsidR="008544E1" w14:paraId="2781C86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8BCEF" w14:textId="77777777" w:rsidR="008544E1" w:rsidRDefault="008544E1" w:rsidP="003F7C04">
            <w:pPr>
              <w:rPr>
                <w:lang w:val="en-US"/>
              </w:rPr>
            </w:pPr>
            <w:r>
              <w:rPr>
                <w:lang w:val="en-US"/>
              </w:rPr>
              <w:t>128</w:t>
            </w:r>
          </w:p>
        </w:tc>
        <w:tc>
          <w:tcPr>
            <w:tcW w:w="1276" w:type="dxa"/>
            <w:gridSpan w:val="2"/>
            <w:tcBorders>
              <w:top w:val="single" w:sz="4" w:space="0" w:color="auto"/>
              <w:bottom w:val="single" w:sz="4" w:space="0" w:color="auto"/>
            </w:tcBorders>
          </w:tcPr>
          <w:p w14:paraId="1EF4FB50" w14:textId="77777777" w:rsidR="008544E1" w:rsidRDefault="008544E1" w:rsidP="003F7C04">
            <w:pPr>
              <w:rPr>
                <w:lang w:val="en-US"/>
              </w:rPr>
            </w:pPr>
            <w:r>
              <w:rPr>
                <w:lang w:val="en-US"/>
              </w:rPr>
              <w:t>CF57A</w:t>
            </w:r>
          </w:p>
          <w:p w14:paraId="3759E16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E295F93"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6444497D"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AC43E5E"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5995C96" w14:textId="77777777" w:rsidR="008544E1" w:rsidRDefault="008544E1" w:rsidP="003F7C04">
            <w:pPr>
              <w:jc w:val="center"/>
              <w:rPr>
                <w:lang w:val="en-US"/>
              </w:rPr>
            </w:pPr>
            <w:r>
              <w:rPr>
                <w:lang w:val="en-US"/>
              </w:rPr>
              <w:t>9,2500</w:t>
            </w:r>
          </w:p>
        </w:tc>
      </w:tr>
      <w:tr w:rsidR="008544E1" w14:paraId="08ADF13B"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2C096" w14:textId="77777777" w:rsidR="008544E1" w:rsidRDefault="008544E1" w:rsidP="003F7C04">
            <w:pPr>
              <w:rPr>
                <w:lang w:val="en-US"/>
              </w:rPr>
            </w:pPr>
          </w:p>
        </w:tc>
        <w:tc>
          <w:tcPr>
            <w:tcW w:w="1276" w:type="dxa"/>
            <w:gridSpan w:val="2"/>
            <w:tcBorders>
              <w:top w:val="nil"/>
              <w:bottom w:val="single" w:sz="2" w:space="0" w:color="auto"/>
            </w:tcBorders>
            <w:vAlign w:val="center"/>
          </w:tcPr>
          <w:p w14:paraId="53D2FCCE"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60393B28"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0E9F62F2"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3A3A998" w14:textId="77777777" w:rsidR="008544E1" w:rsidRDefault="008544E1" w:rsidP="003F7C04">
            <w:pPr>
              <w:rPr>
                <w:lang w:val="en-US"/>
              </w:rPr>
            </w:pPr>
            <w:r>
              <w:rPr>
                <w:lang w:val="en-US"/>
              </w:rPr>
              <w:t>4,1625</w:t>
            </w:r>
          </w:p>
        </w:tc>
      </w:tr>
      <w:tr w:rsidR="008544E1" w14:paraId="5B0024C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C2314" w14:textId="77777777" w:rsidR="008544E1" w:rsidRDefault="008544E1" w:rsidP="003F7C04">
            <w:pPr>
              <w:rPr>
                <w:lang w:val="en-US"/>
              </w:rPr>
            </w:pPr>
          </w:p>
        </w:tc>
        <w:tc>
          <w:tcPr>
            <w:tcW w:w="1276" w:type="dxa"/>
            <w:gridSpan w:val="2"/>
            <w:tcBorders>
              <w:top w:val="nil"/>
              <w:bottom w:val="single" w:sz="2" w:space="0" w:color="auto"/>
            </w:tcBorders>
            <w:vAlign w:val="center"/>
          </w:tcPr>
          <w:p w14:paraId="30AA640C"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3CCF987"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398D695D"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10FECE8" w14:textId="77777777" w:rsidR="008544E1" w:rsidRDefault="008544E1" w:rsidP="003F7C04">
            <w:pPr>
              <w:rPr>
                <w:lang w:val="en-US"/>
              </w:rPr>
            </w:pPr>
            <w:r>
              <w:rPr>
                <w:lang w:val="en-US"/>
              </w:rPr>
              <w:t>0,9250</w:t>
            </w:r>
          </w:p>
        </w:tc>
      </w:tr>
      <w:tr w:rsidR="008544E1" w14:paraId="029A4EC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F8504" w14:textId="77777777" w:rsidR="008544E1" w:rsidRDefault="008544E1" w:rsidP="003F7C04">
            <w:pPr>
              <w:rPr>
                <w:lang w:val="en-US"/>
              </w:rPr>
            </w:pPr>
          </w:p>
        </w:tc>
        <w:tc>
          <w:tcPr>
            <w:tcW w:w="1276" w:type="dxa"/>
            <w:gridSpan w:val="2"/>
            <w:tcBorders>
              <w:top w:val="nil"/>
              <w:bottom w:val="single" w:sz="2" w:space="0" w:color="auto"/>
            </w:tcBorders>
            <w:vAlign w:val="center"/>
          </w:tcPr>
          <w:p w14:paraId="2FEEBB87" w14:textId="77777777" w:rsidR="008544E1" w:rsidRDefault="008544E1" w:rsidP="003F7C04">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49CF20C" w14:textId="77777777" w:rsidR="008544E1" w:rsidRDefault="008544E1" w:rsidP="003F7C04">
            <w:pPr>
              <w:rPr>
                <w:lang w:val="en-US"/>
              </w:rPr>
            </w:pPr>
            <w:r>
              <w:rPr>
                <w:lang w:val="en-US"/>
              </w:rPr>
              <w:t>Chit pe baza de ipsos "Eurofin"</w:t>
            </w:r>
          </w:p>
        </w:tc>
        <w:tc>
          <w:tcPr>
            <w:tcW w:w="2268" w:type="dxa"/>
            <w:tcBorders>
              <w:top w:val="nil"/>
              <w:bottom w:val="single" w:sz="2" w:space="0" w:color="auto"/>
            </w:tcBorders>
          </w:tcPr>
          <w:p w14:paraId="43FEA58E" w14:textId="77777777" w:rsidR="008544E1" w:rsidRDefault="008544E1" w:rsidP="003F7C04">
            <w:pPr>
              <w:rPr>
                <w:lang w:val="en-US"/>
              </w:rPr>
            </w:pPr>
            <w:r>
              <w:rPr>
                <w:lang w:val="en-US"/>
              </w:rPr>
              <w:t>kg</w:t>
            </w:r>
          </w:p>
        </w:tc>
        <w:tc>
          <w:tcPr>
            <w:tcW w:w="2268" w:type="dxa"/>
            <w:tcBorders>
              <w:top w:val="nil"/>
              <w:bottom w:val="single" w:sz="2" w:space="0" w:color="auto"/>
            </w:tcBorders>
          </w:tcPr>
          <w:p w14:paraId="1B220158" w14:textId="77777777" w:rsidR="008544E1" w:rsidRDefault="008544E1" w:rsidP="003F7C04">
            <w:pPr>
              <w:rPr>
                <w:lang w:val="en-US"/>
              </w:rPr>
            </w:pPr>
            <w:r>
              <w:rPr>
                <w:lang w:val="en-US"/>
              </w:rPr>
              <w:t>9,7578</w:t>
            </w:r>
          </w:p>
        </w:tc>
      </w:tr>
      <w:tr w:rsidR="008544E1" w14:paraId="60C5CF5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CC2E62" w14:textId="77777777" w:rsidR="008544E1" w:rsidRDefault="008544E1" w:rsidP="003F7C04">
            <w:pPr>
              <w:rPr>
                <w:lang w:val="en-US"/>
              </w:rPr>
            </w:pPr>
          </w:p>
        </w:tc>
        <w:tc>
          <w:tcPr>
            <w:tcW w:w="1276" w:type="dxa"/>
            <w:gridSpan w:val="2"/>
            <w:tcBorders>
              <w:top w:val="nil"/>
              <w:bottom w:val="single" w:sz="2" w:space="0" w:color="auto"/>
            </w:tcBorders>
            <w:vAlign w:val="center"/>
          </w:tcPr>
          <w:p w14:paraId="581C5180"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16F7BA2" w14:textId="77777777" w:rsidR="008544E1" w:rsidRDefault="008544E1" w:rsidP="003F7C04">
            <w:pPr>
              <w:rPr>
                <w:lang w:val="en-US"/>
              </w:rPr>
            </w:pPr>
            <w:r>
              <w:rPr>
                <w:lang w:val="en-US"/>
              </w:rPr>
              <w:t>Apa</w:t>
            </w:r>
          </w:p>
        </w:tc>
        <w:tc>
          <w:tcPr>
            <w:tcW w:w="2268" w:type="dxa"/>
            <w:tcBorders>
              <w:top w:val="nil"/>
              <w:bottom w:val="single" w:sz="2" w:space="0" w:color="auto"/>
            </w:tcBorders>
          </w:tcPr>
          <w:p w14:paraId="3CE6D16A" w14:textId="77777777" w:rsidR="008544E1" w:rsidRDefault="008544E1" w:rsidP="003F7C04">
            <w:pPr>
              <w:rPr>
                <w:lang w:val="en-US"/>
              </w:rPr>
            </w:pPr>
            <w:r>
              <w:rPr>
                <w:lang w:val="en-US"/>
              </w:rPr>
              <w:t>m3</w:t>
            </w:r>
          </w:p>
        </w:tc>
        <w:tc>
          <w:tcPr>
            <w:tcW w:w="2268" w:type="dxa"/>
            <w:tcBorders>
              <w:top w:val="nil"/>
              <w:bottom w:val="single" w:sz="2" w:space="0" w:color="auto"/>
            </w:tcBorders>
          </w:tcPr>
          <w:p w14:paraId="7DFCA7FF" w14:textId="77777777" w:rsidR="008544E1" w:rsidRDefault="008544E1" w:rsidP="003F7C04">
            <w:pPr>
              <w:rPr>
                <w:lang w:val="en-US"/>
              </w:rPr>
            </w:pPr>
            <w:r>
              <w:rPr>
                <w:lang w:val="en-US"/>
              </w:rPr>
              <w:t>0,0092</w:t>
            </w:r>
          </w:p>
        </w:tc>
      </w:tr>
      <w:tr w:rsidR="008544E1" w14:paraId="4E52601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AFC6B9" w14:textId="77777777" w:rsidR="008544E1" w:rsidRDefault="008544E1" w:rsidP="003F7C04">
            <w:pPr>
              <w:rPr>
                <w:lang w:val="en-US"/>
              </w:rPr>
            </w:pPr>
          </w:p>
        </w:tc>
        <w:tc>
          <w:tcPr>
            <w:tcW w:w="1276" w:type="dxa"/>
            <w:gridSpan w:val="2"/>
            <w:tcBorders>
              <w:top w:val="nil"/>
              <w:bottom w:val="single" w:sz="2" w:space="0" w:color="auto"/>
            </w:tcBorders>
            <w:vAlign w:val="center"/>
          </w:tcPr>
          <w:p w14:paraId="35676EB1"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C0E3AB7"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28EF641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2DF5F29" w14:textId="77777777" w:rsidR="008544E1" w:rsidRDefault="008544E1" w:rsidP="003F7C04">
            <w:pPr>
              <w:rPr>
                <w:lang w:val="en-US"/>
              </w:rPr>
            </w:pPr>
            <w:r>
              <w:rPr>
                <w:lang w:val="en-US"/>
              </w:rPr>
              <w:t>0,0092</w:t>
            </w:r>
          </w:p>
        </w:tc>
      </w:tr>
      <w:tr w:rsidR="008544E1" w14:paraId="0AB45FDB"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D350A" w14:textId="77777777" w:rsidR="008544E1" w:rsidRDefault="008544E1" w:rsidP="003F7C04">
            <w:pPr>
              <w:rPr>
                <w:lang w:val="en-US"/>
              </w:rPr>
            </w:pPr>
            <w:r>
              <w:rPr>
                <w:lang w:val="en-US"/>
              </w:rPr>
              <w:t>129</w:t>
            </w:r>
          </w:p>
        </w:tc>
        <w:tc>
          <w:tcPr>
            <w:tcW w:w="1276" w:type="dxa"/>
            <w:gridSpan w:val="2"/>
            <w:tcBorders>
              <w:top w:val="single" w:sz="4" w:space="0" w:color="auto"/>
              <w:bottom w:val="single" w:sz="4" w:space="0" w:color="auto"/>
            </w:tcBorders>
          </w:tcPr>
          <w:p w14:paraId="4C289394" w14:textId="77777777" w:rsidR="008544E1" w:rsidRDefault="008544E1" w:rsidP="003F7C04">
            <w:pPr>
              <w:rPr>
                <w:lang w:val="en-US"/>
              </w:rPr>
            </w:pPr>
            <w:r>
              <w:rPr>
                <w:lang w:val="en-US"/>
              </w:rPr>
              <w:t>CF56A</w:t>
            </w:r>
          </w:p>
          <w:p w14:paraId="4BB2718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7BA1CF1"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manuala a chitului pentru lucrari la interior "Sheetrok" grosime 0,5 mm pe suprafetele  peretilor,  coloanelor  </w:t>
            </w:r>
            <w:r>
              <w:rPr>
                <w:lang w:val="en-US"/>
              </w:rPr>
              <w:lastRenderedPageBreak/>
              <w:t xml:space="preserve">si  tavanelor </w:t>
            </w:r>
            <w:r>
              <w:rPr>
                <w:rFonts w:ascii="Times New Roman CYR" w:hAnsi="Times New Roman CYR" w:cs="Times New Roman CYR"/>
                <w:sz w:val="16"/>
                <w:szCs w:val="16"/>
                <w:lang w:val="en-US"/>
              </w:rPr>
              <w:t xml:space="preserve"> </w:t>
            </w:r>
          </w:p>
          <w:p w14:paraId="59F4F54F"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573B48A" w14:textId="77777777" w:rsidR="008544E1" w:rsidRDefault="008544E1" w:rsidP="003F7C04">
            <w:pPr>
              <w:jc w:val="center"/>
              <w:rPr>
                <w:lang w:val="en-US"/>
              </w:rPr>
            </w:pPr>
            <w:r>
              <w:rPr>
                <w:lang w:val="en-US"/>
              </w:rPr>
              <w:lastRenderedPageBreak/>
              <w:t>m2</w:t>
            </w:r>
          </w:p>
        </w:tc>
        <w:tc>
          <w:tcPr>
            <w:tcW w:w="2268" w:type="dxa"/>
            <w:tcBorders>
              <w:top w:val="single" w:sz="4" w:space="0" w:color="auto"/>
              <w:bottom w:val="single" w:sz="4" w:space="0" w:color="auto"/>
            </w:tcBorders>
            <w:vAlign w:val="center"/>
          </w:tcPr>
          <w:p w14:paraId="62E1C7A1" w14:textId="77777777" w:rsidR="008544E1" w:rsidRDefault="008544E1" w:rsidP="003F7C04">
            <w:pPr>
              <w:jc w:val="center"/>
              <w:rPr>
                <w:lang w:val="en-US"/>
              </w:rPr>
            </w:pPr>
            <w:r>
              <w:rPr>
                <w:lang w:val="en-US"/>
              </w:rPr>
              <w:t>9,2500</w:t>
            </w:r>
          </w:p>
        </w:tc>
      </w:tr>
      <w:tr w:rsidR="008544E1" w14:paraId="5717C42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E0B68" w14:textId="77777777" w:rsidR="008544E1" w:rsidRDefault="008544E1" w:rsidP="003F7C04">
            <w:pPr>
              <w:rPr>
                <w:lang w:val="en-US"/>
              </w:rPr>
            </w:pPr>
          </w:p>
        </w:tc>
        <w:tc>
          <w:tcPr>
            <w:tcW w:w="1276" w:type="dxa"/>
            <w:gridSpan w:val="2"/>
            <w:tcBorders>
              <w:top w:val="nil"/>
              <w:bottom w:val="single" w:sz="2" w:space="0" w:color="auto"/>
            </w:tcBorders>
            <w:vAlign w:val="center"/>
          </w:tcPr>
          <w:p w14:paraId="2F986D1F" w14:textId="77777777" w:rsidR="008544E1" w:rsidRDefault="008544E1" w:rsidP="003F7C04">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59F1E06" w14:textId="77777777" w:rsidR="008544E1" w:rsidRDefault="008544E1" w:rsidP="003F7C04">
            <w:pPr>
              <w:rPr>
                <w:lang w:val="en-US"/>
              </w:rPr>
            </w:pPr>
            <w:r>
              <w:rPr>
                <w:lang w:val="en-US"/>
              </w:rPr>
              <w:t>Zidar cat.4</w:t>
            </w:r>
          </w:p>
        </w:tc>
        <w:tc>
          <w:tcPr>
            <w:tcW w:w="2268" w:type="dxa"/>
            <w:tcBorders>
              <w:top w:val="nil"/>
              <w:bottom w:val="single" w:sz="2" w:space="0" w:color="auto"/>
            </w:tcBorders>
          </w:tcPr>
          <w:p w14:paraId="444F84E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9AA58A7" w14:textId="77777777" w:rsidR="008544E1" w:rsidRDefault="008544E1" w:rsidP="003F7C04">
            <w:pPr>
              <w:rPr>
                <w:lang w:val="en-US"/>
              </w:rPr>
            </w:pPr>
            <w:r>
              <w:rPr>
                <w:lang w:val="en-US"/>
              </w:rPr>
              <w:t>1,8500</w:t>
            </w:r>
          </w:p>
        </w:tc>
      </w:tr>
      <w:tr w:rsidR="008544E1" w14:paraId="5A8EA2E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BE813" w14:textId="77777777" w:rsidR="008544E1" w:rsidRDefault="008544E1" w:rsidP="003F7C04">
            <w:pPr>
              <w:rPr>
                <w:lang w:val="en-US"/>
              </w:rPr>
            </w:pPr>
          </w:p>
        </w:tc>
        <w:tc>
          <w:tcPr>
            <w:tcW w:w="1276" w:type="dxa"/>
            <w:gridSpan w:val="2"/>
            <w:tcBorders>
              <w:top w:val="nil"/>
              <w:bottom w:val="single" w:sz="2" w:space="0" w:color="auto"/>
            </w:tcBorders>
            <w:vAlign w:val="center"/>
          </w:tcPr>
          <w:p w14:paraId="3A9302AF"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4DACEFD"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49438A7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3F23C6CE" w14:textId="77777777" w:rsidR="008544E1" w:rsidRDefault="008544E1" w:rsidP="003F7C04">
            <w:pPr>
              <w:rPr>
                <w:lang w:val="en-US"/>
              </w:rPr>
            </w:pPr>
            <w:r>
              <w:rPr>
                <w:lang w:val="en-US"/>
              </w:rPr>
              <w:t>0,9250</w:t>
            </w:r>
          </w:p>
        </w:tc>
      </w:tr>
      <w:tr w:rsidR="008544E1" w14:paraId="318E2B3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D52FD" w14:textId="77777777" w:rsidR="008544E1" w:rsidRDefault="008544E1" w:rsidP="003F7C04">
            <w:pPr>
              <w:rPr>
                <w:lang w:val="en-US"/>
              </w:rPr>
            </w:pPr>
          </w:p>
        </w:tc>
        <w:tc>
          <w:tcPr>
            <w:tcW w:w="1276" w:type="dxa"/>
            <w:gridSpan w:val="2"/>
            <w:tcBorders>
              <w:top w:val="nil"/>
              <w:bottom w:val="single" w:sz="2" w:space="0" w:color="auto"/>
            </w:tcBorders>
            <w:vAlign w:val="center"/>
          </w:tcPr>
          <w:p w14:paraId="7335752B" w14:textId="77777777" w:rsidR="008544E1" w:rsidRDefault="008544E1" w:rsidP="003F7C04">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14:paraId="64DCFAD7" w14:textId="77777777" w:rsidR="008544E1" w:rsidRDefault="008544E1" w:rsidP="003F7C04">
            <w:pPr>
              <w:rPr>
                <w:lang w:val="en-US"/>
              </w:rPr>
            </w:pPr>
            <w:r>
              <w:rPr>
                <w:lang w:val="en-US"/>
              </w:rPr>
              <w:t>Chit pentru lucrari la interior "Sheetrok"</w:t>
            </w:r>
          </w:p>
        </w:tc>
        <w:tc>
          <w:tcPr>
            <w:tcW w:w="2268" w:type="dxa"/>
            <w:tcBorders>
              <w:top w:val="nil"/>
              <w:bottom w:val="single" w:sz="2" w:space="0" w:color="auto"/>
            </w:tcBorders>
          </w:tcPr>
          <w:p w14:paraId="0C8FECA4" w14:textId="77777777" w:rsidR="008544E1" w:rsidRDefault="008544E1" w:rsidP="003F7C04">
            <w:pPr>
              <w:rPr>
                <w:lang w:val="en-US"/>
              </w:rPr>
            </w:pPr>
            <w:r>
              <w:rPr>
                <w:lang w:val="en-US"/>
              </w:rPr>
              <w:t>kg</w:t>
            </w:r>
          </w:p>
        </w:tc>
        <w:tc>
          <w:tcPr>
            <w:tcW w:w="2268" w:type="dxa"/>
            <w:tcBorders>
              <w:top w:val="nil"/>
              <w:bottom w:val="single" w:sz="2" w:space="0" w:color="auto"/>
            </w:tcBorders>
          </w:tcPr>
          <w:p w14:paraId="0875FD96" w14:textId="77777777" w:rsidR="008544E1" w:rsidRDefault="008544E1" w:rsidP="003F7C04">
            <w:pPr>
              <w:rPr>
                <w:lang w:val="en-US"/>
              </w:rPr>
            </w:pPr>
            <w:r>
              <w:rPr>
                <w:lang w:val="en-US"/>
              </w:rPr>
              <w:t>4,5602</w:t>
            </w:r>
          </w:p>
        </w:tc>
      </w:tr>
      <w:tr w:rsidR="008544E1" w14:paraId="30A443F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C16D9" w14:textId="77777777" w:rsidR="008544E1" w:rsidRDefault="008544E1" w:rsidP="003F7C04">
            <w:pPr>
              <w:rPr>
                <w:lang w:val="en-US"/>
              </w:rPr>
            </w:pPr>
          </w:p>
        </w:tc>
        <w:tc>
          <w:tcPr>
            <w:tcW w:w="1276" w:type="dxa"/>
            <w:gridSpan w:val="2"/>
            <w:tcBorders>
              <w:top w:val="nil"/>
              <w:bottom w:val="single" w:sz="2" w:space="0" w:color="auto"/>
            </w:tcBorders>
            <w:vAlign w:val="center"/>
          </w:tcPr>
          <w:p w14:paraId="6EA55C12"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8CA0531"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5935FCF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735A915" w14:textId="77777777" w:rsidR="008544E1" w:rsidRDefault="008544E1" w:rsidP="003F7C04">
            <w:pPr>
              <w:rPr>
                <w:lang w:val="en-US"/>
              </w:rPr>
            </w:pPr>
            <w:r>
              <w:rPr>
                <w:lang w:val="en-US"/>
              </w:rPr>
              <w:t>0,0092</w:t>
            </w:r>
          </w:p>
        </w:tc>
      </w:tr>
      <w:tr w:rsidR="008544E1" w14:paraId="626D9FA2"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F9965" w14:textId="77777777" w:rsidR="008544E1" w:rsidRDefault="008544E1" w:rsidP="003F7C04">
            <w:pPr>
              <w:rPr>
                <w:lang w:val="en-US"/>
              </w:rPr>
            </w:pPr>
            <w:r>
              <w:rPr>
                <w:lang w:val="en-US"/>
              </w:rPr>
              <w:t>130</w:t>
            </w:r>
          </w:p>
        </w:tc>
        <w:tc>
          <w:tcPr>
            <w:tcW w:w="1276" w:type="dxa"/>
            <w:gridSpan w:val="2"/>
            <w:tcBorders>
              <w:top w:val="single" w:sz="4" w:space="0" w:color="auto"/>
              <w:bottom w:val="single" w:sz="4" w:space="0" w:color="auto"/>
            </w:tcBorders>
          </w:tcPr>
          <w:p w14:paraId="3F3C828C" w14:textId="77777777" w:rsidR="008544E1" w:rsidRDefault="008544E1" w:rsidP="003F7C04">
            <w:pPr>
              <w:rPr>
                <w:lang w:val="en-US"/>
              </w:rPr>
            </w:pPr>
            <w:r>
              <w:rPr>
                <w:lang w:val="en-US"/>
              </w:rPr>
              <w:t>CN53A</w:t>
            </w:r>
          </w:p>
          <w:p w14:paraId="0F68F9F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9497E86"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2387AAB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26AC94EF"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45DA4A9F" w14:textId="77777777" w:rsidR="008544E1" w:rsidRDefault="008544E1" w:rsidP="003F7C04">
            <w:pPr>
              <w:jc w:val="center"/>
              <w:rPr>
                <w:lang w:val="en-US"/>
              </w:rPr>
            </w:pPr>
            <w:r>
              <w:rPr>
                <w:lang w:val="en-US"/>
              </w:rPr>
              <w:t>9,2500</w:t>
            </w:r>
          </w:p>
        </w:tc>
      </w:tr>
      <w:tr w:rsidR="008544E1" w14:paraId="038DCF5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91FCF2" w14:textId="77777777" w:rsidR="008544E1" w:rsidRDefault="008544E1" w:rsidP="003F7C04">
            <w:pPr>
              <w:rPr>
                <w:lang w:val="en-US"/>
              </w:rPr>
            </w:pPr>
          </w:p>
        </w:tc>
        <w:tc>
          <w:tcPr>
            <w:tcW w:w="1276" w:type="dxa"/>
            <w:gridSpan w:val="2"/>
            <w:tcBorders>
              <w:top w:val="nil"/>
              <w:bottom w:val="single" w:sz="2" w:space="0" w:color="auto"/>
            </w:tcBorders>
            <w:vAlign w:val="center"/>
          </w:tcPr>
          <w:p w14:paraId="55A18364"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03A6500"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4B418A64" w14:textId="77777777" w:rsidR="008544E1" w:rsidRDefault="008544E1" w:rsidP="003F7C04">
            <w:pPr>
              <w:rPr>
                <w:lang w:val="en-US"/>
              </w:rPr>
            </w:pPr>
            <w:r>
              <w:rPr>
                <w:lang w:val="en-US"/>
              </w:rPr>
              <w:t>h-om</w:t>
            </w:r>
          </w:p>
        </w:tc>
        <w:tc>
          <w:tcPr>
            <w:tcW w:w="2268" w:type="dxa"/>
            <w:tcBorders>
              <w:top w:val="nil"/>
              <w:bottom w:val="single" w:sz="2" w:space="0" w:color="auto"/>
            </w:tcBorders>
          </w:tcPr>
          <w:p w14:paraId="2C66EC8E" w14:textId="77777777" w:rsidR="008544E1" w:rsidRDefault="008544E1" w:rsidP="003F7C04">
            <w:pPr>
              <w:rPr>
                <w:lang w:val="en-US"/>
              </w:rPr>
            </w:pPr>
            <w:r>
              <w:rPr>
                <w:lang w:val="en-US"/>
              </w:rPr>
              <w:t>0,2775</w:t>
            </w:r>
          </w:p>
        </w:tc>
      </w:tr>
      <w:tr w:rsidR="008544E1" w14:paraId="4E466B0E"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580894" w14:textId="77777777" w:rsidR="008544E1" w:rsidRDefault="008544E1" w:rsidP="003F7C04">
            <w:pPr>
              <w:rPr>
                <w:lang w:val="en-US"/>
              </w:rPr>
            </w:pPr>
          </w:p>
        </w:tc>
        <w:tc>
          <w:tcPr>
            <w:tcW w:w="1276" w:type="dxa"/>
            <w:gridSpan w:val="2"/>
            <w:tcBorders>
              <w:top w:val="nil"/>
              <w:bottom w:val="single" w:sz="2" w:space="0" w:color="auto"/>
            </w:tcBorders>
            <w:vAlign w:val="center"/>
          </w:tcPr>
          <w:p w14:paraId="364E1D03" w14:textId="77777777" w:rsidR="008544E1" w:rsidRDefault="008544E1" w:rsidP="003F7C04">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DBBD0AE" w14:textId="77777777" w:rsidR="008544E1" w:rsidRDefault="008544E1" w:rsidP="003F7C04">
            <w:pPr>
              <w:rPr>
                <w:lang w:val="en-US"/>
              </w:rPr>
            </w:pPr>
            <w:r>
              <w:rPr>
                <w:lang w:val="en-US"/>
              </w:rPr>
              <w:t>Amorsa-grund</w:t>
            </w:r>
          </w:p>
        </w:tc>
        <w:tc>
          <w:tcPr>
            <w:tcW w:w="2268" w:type="dxa"/>
            <w:tcBorders>
              <w:top w:val="nil"/>
              <w:bottom w:val="single" w:sz="2" w:space="0" w:color="auto"/>
            </w:tcBorders>
          </w:tcPr>
          <w:p w14:paraId="5941A62F" w14:textId="77777777" w:rsidR="008544E1" w:rsidRDefault="008544E1" w:rsidP="003F7C04">
            <w:pPr>
              <w:rPr>
                <w:lang w:val="en-US"/>
              </w:rPr>
            </w:pPr>
            <w:r>
              <w:rPr>
                <w:lang w:val="en-US"/>
              </w:rPr>
              <w:t>kg</w:t>
            </w:r>
          </w:p>
        </w:tc>
        <w:tc>
          <w:tcPr>
            <w:tcW w:w="2268" w:type="dxa"/>
            <w:tcBorders>
              <w:top w:val="nil"/>
              <w:bottom w:val="single" w:sz="2" w:space="0" w:color="auto"/>
            </w:tcBorders>
          </w:tcPr>
          <w:p w14:paraId="46914665" w14:textId="77777777" w:rsidR="008544E1" w:rsidRDefault="008544E1" w:rsidP="003F7C04">
            <w:pPr>
              <w:rPr>
                <w:lang w:val="en-US"/>
              </w:rPr>
            </w:pPr>
            <w:r>
              <w:rPr>
                <w:lang w:val="en-US"/>
              </w:rPr>
              <w:t>1,3875</w:t>
            </w:r>
          </w:p>
        </w:tc>
      </w:tr>
      <w:tr w:rsidR="008544E1" w14:paraId="0BC19A81"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5D42B" w14:textId="77777777" w:rsidR="008544E1" w:rsidRDefault="008544E1" w:rsidP="003F7C04">
            <w:pPr>
              <w:rPr>
                <w:lang w:val="en-US"/>
              </w:rPr>
            </w:pPr>
          </w:p>
        </w:tc>
        <w:tc>
          <w:tcPr>
            <w:tcW w:w="1276" w:type="dxa"/>
            <w:gridSpan w:val="2"/>
            <w:tcBorders>
              <w:top w:val="nil"/>
              <w:bottom w:val="single" w:sz="2" w:space="0" w:color="auto"/>
            </w:tcBorders>
            <w:vAlign w:val="center"/>
          </w:tcPr>
          <w:p w14:paraId="6F297EE3" w14:textId="77777777" w:rsidR="008544E1" w:rsidRDefault="008544E1" w:rsidP="003F7C04">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5F5C1AD" w14:textId="77777777" w:rsidR="008544E1" w:rsidRDefault="008544E1" w:rsidP="003F7C04">
            <w:pPr>
              <w:rPr>
                <w:lang w:val="en-US"/>
              </w:rPr>
            </w:pPr>
            <w:r>
              <w:rPr>
                <w:lang w:val="en-US"/>
              </w:rPr>
              <w:t>Hirtie pentru slefuit uscata</w:t>
            </w:r>
          </w:p>
        </w:tc>
        <w:tc>
          <w:tcPr>
            <w:tcW w:w="2268" w:type="dxa"/>
            <w:tcBorders>
              <w:top w:val="nil"/>
              <w:bottom w:val="single" w:sz="2" w:space="0" w:color="auto"/>
            </w:tcBorders>
          </w:tcPr>
          <w:p w14:paraId="6013E363" w14:textId="77777777" w:rsidR="008544E1" w:rsidRDefault="008544E1" w:rsidP="003F7C04">
            <w:pPr>
              <w:rPr>
                <w:lang w:val="en-US"/>
              </w:rPr>
            </w:pPr>
            <w:r>
              <w:rPr>
                <w:lang w:val="en-US"/>
              </w:rPr>
              <w:t>buc</w:t>
            </w:r>
          </w:p>
        </w:tc>
        <w:tc>
          <w:tcPr>
            <w:tcW w:w="2268" w:type="dxa"/>
            <w:tcBorders>
              <w:top w:val="nil"/>
              <w:bottom w:val="single" w:sz="2" w:space="0" w:color="auto"/>
            </w:tcBorders>
          </w:tcPr>
          <w:p w14:paraId="76072920" w14:textId="77777777" w:rsidR="008544E1" w:rsidRDefault="008544E1" w:rsidP="003F7C04">
            <w:pPr>
              <w:rPr>
                <w:lang w:val="en-US"/>
              </w:rPr>
            </w:pPr>
            <w:r>
              <w:rPr>
                <w:lang w:val="en-US"/>
              </w:rPr>
              <w:t>0,4625</w:t>
            </w:r>
          </w:p>
        </w:tc>
      </w:tr>
      <w:tr w:rsidR="008544E1" w14:paraId="54AE06ED"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0ED4E" w14:textId="77777777" w:rsidR="008544E1" w:rsidRDefault="008544E1" w:rsidP="003F7C04">
            <w:pPr>
              <w:rPr>
                <w:lang w:val="en-US"/>
              </w:rPr>
            </w:pPr>
            <w:r>
              <w:rPr>
                <w:lang w:val="en-US"/>
              </w:rPr>
              <w:t>131</w:t>
            </w:r>
          </w:p>
        </w:tc>
        <w:tc>
          <w:tcPr>
            <w:tcW w:w="1276" w:type="dxa"/>
            <w:gridSpan w:val="2"/>
            <w:tcBorders>
              <w:top w:val="single" w:sz="4" w:space="0" w:color="auto"/>
              <w:bottom w:val="single" w:sz="4" w:space="0" w:color="auto"/>
            </w:tcBorders>
          </w:tcPr>
          <w:p w14:paraId="44AC83C8" w14:textId="77777777" w:rsidR="008544E1" w:rsidRDefault="008544E1" w:rsidP="003F7C04">
            <w:pPr>
              <w:rPr>
                <w:lang w:val="en-US"/>
              </w:rPr>
            </w:pPr>
            <w:r>
              <w:rPr>
                <w:lang w:val="en-US"/>
              </w:rPr>
              <w:t>CN06A</w:t>
            </w:r>
          </w:p>
          <w:p w14:paraId="29485D3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2C9404" w14:textId="77777777" w:rsidR="008544E1" w:rsidRDefault="008544E1" w:rsidP="003F7C0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41374E85"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1CC21D5"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0F3A8FDF" w14:textId="77777777" w:rsidR="008544E1" w:rsidRDefault="008544E1" w:rsidP="003F7C04">
            <w:pPr>
              <w:jc w:val="center"/>
              <w:rPr>
                <w:lang w:val="en-US"/>
              </w:rPr>
            </w:pPr>
            <w:r>
              <w:rPr>
                <w:lang w:val="en-US"/>
              </w:rPr>
              <w:t>9,2500</w:t>
            </w:r>
          </w:p>
        </w:tc>
      </w:tr>
      <w:tr w:rsidR="008544E1" w14:paraId="192DB3F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C8352" w14:textId="77777777" w:rsidR="008544E1" w:rsidRDefault="008544E1" w:rsidP="003F7C04">
            <w:pPr>
              <w:rPr>
                <w:lang w:val="en-US"/>
              </w:rPr>
            </w:pPr>
          </w:p>
        </w:tc>
        <w:tc>
          <w:tcPr>
            <w:tcW w:w="1276" w:type="dxa"/>
            <w:gridSpan w:val="2"/>
            <w:tcBorders>
              <w:top w:val="nil"/>
              <w:bottom w:val="single" w:sz="2" w:space="0" w:color="auto"/>
            </w:tcBorders>
            <w:vAlign w:val="center"/>
          </w:tcPr>
          <w:p w14:paraId="1956B6BC" w14:textId="77777777" w:rsidR="008544E1" w:rsidRDefault="008544E1" w:rsidP="003F7C04">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EAD0AE3" w14:textId="77777777" w:rsidR="008544E1" w:rsidRDefault="008544E1" w:rsidP="003F7C04">
            <w:pPr>
              <w:rPr>
                <w:lang w:val="en-US"/>
              </w:rPr>
            </w:pPr>
            <w:r>
              <w:rPr>
                <w:lang w:val="en-US"/>
              </w:rPr>
              <w:t>Zugrav vopsitor</w:t>
            </w:r>
          </w:p>
        </w:tc>
        <w:tc>
          <w:tcPr>
            <w:tcW w:w="2268" w:type="dxa"/>
            <w:tcBorders>
              <w:top w:val="nil"/>
              <w:bottom w:val="single" w:sz="2" w:space="0" w:color="auto"/>
            </w:tcBorders>
          </w:tcPr>
          <w:p w14:paraId="3F876FF8"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9DF5E33" w14:textId="77777777" w:rsidR="008544E1" w:rsidRDefault="008544E1" w:rsidP="003F7C04">
            <w:pPr>
              <w:rPr>
                <w:lang w:val="en-US"/>
              </w:rPr>
            </w:pPr>
            <w:r>
              <w:rPr>
                <w:lang w:val="en-US"/>
              </w:rPr>
              <w:t>5,0875</w:t>
            </w:r>
          </w:p>
        </w:tc>
      </w:tr>
      <w:tr w:rsidR="008544E1" w14:paraId="048695B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5D60ED" w14:textId="77777777" w:rsidR="008544E1" w:rsidRDefault="008544E1" w:rsidP="003F7C04">
            <w:pPr>
              <w:rPr>
                <w:lang w:val="en-US"/>
              </w:rPr>
            </w:pPr>
          </w:p>
        </w:tc>
        <w:tc>
          <w:tcPr>
            <w:tcW w:w="1276" w:type="dxa"/>
            <w:gridSpan w:val="2"/>
            <w:tcBorders>
              <w:top w:val="nil"/>
              <w:bottom w:val="single" w:sz="2" w:space="0" w:color="auto"/>
            </w:tcBorders>
            <w:vAlign w:val="center"/>
          </w:tcPr>
          <w:p w14:paraId="5E5C09EF" w14:textId="77777777" w:rsidR="008544E1" w:rsidRDefault="008544E1" w:rsidP="003F7C04">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0BF60B9D" w14:textId="77777777" w:rsidR="008544E1" w:rsidRDefault="008544E1" w:rsidP="003F7C04">
            <w:pPr>
              <w:rPr>
                <w:lang w:val="en-US"/>
              </w:rPr>
            </w:pPr>
            <w:r>
              <w:rPr>
                <w:lang w:val="en-US"/>
              </w:rPr>
              <w:t xml:space="preserve">Vopsea  pe baza de copolimeri  vinilici </w:t>
            </w:r>
          </w:p>
        </w:tc>
        <w:tc>
          <w:tcPr>
            <w:tcW w:w="2268" w:type="dxa"/>
            <w:tcBorders>
              <w:top w:val="nil"/>
              <w:bottom w:val="single" w:sz="2" w:space="0" w:color="auto"/>
            </w:tcBorders>
          </w:tcPr>
          <w:p w14:paraId="79284E30" w14:textId="77777777" w:rsidR="008544E1" w:rsidRDefault="008544E1" w:rsidP="003F7C04">
            <w:pPr>
              <w:rPr>
                <w:lang w:val="en-US"/>
              </w:rPr>
            </w:pPr>
            <w:r>
              <w:rPr>
                <w:lang w:val="en-US"/>
              </w:rPr>
              <w:t>kg</w:t>
            </w:r>
          </w:p>
        </w:tc>
        <w:tc>
          <w:tcPr>
            <w:tcW w:w="2268" w:type="dxa"/>
            <w:tcBorders>
              <w:top w:val="nil"/>
              <w:bottom w:val="single" w:sz="2" w:space="0" w:color="auto"/>
            </w:tcBorders>
          </w:tcPr>
          <w:p w14:paraId="1A4C8492" w14:textId="77777777" w:rsidR="008544E1" w:rsidRDefault="008544E1" w:rsidP="003F7C04">
            <w:pPr>
              <w:rPr>
                <w:lang w:val="en-US"/>
              </w:rPr>
            </w:pPr>
            <w:r>
              <w:rPr>
                <w:lang w:val="en-US"/>
              </w:rPr>
              <w:t>3,7000</w:t>
            </w:r>
          </w:p>
        </w:tc>
      </w:tr>
      <w:tr w:rsidR="008544E1" w14:paraId="26B9C3D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9EADD" w14:textId="77777777" w:rsidR="008544E1" w:rsidRDefault="008544E1" w:rsidP="003F7C04">
            <w:pPr>
              <w:rPr>
                <w:lang w:val="en-US"/>
              </w:rPr>
            </w:pPr>
          </w:p>
        </w:tc>
        <w:tc>
          <w:tcPr>
            <w:tcW w:w="1276" w:type="dxa"/>
            <w:gridSpan w:val="2"/>
            <w:tcBorders>
              <w:top w:val="nil"/>
              <w:bottom w:val="single" w:sz="2" w:space="0" w:color="auto"/>
            </w:tcBorders>
            <w:vAlign w:val="center"/>
          </w:tcPr>
          <w:p w14:paraId="7523FD45" w14:textId="77777777" w:rsidR="008544E1" w:rsidRDefault="008544E1" w:rsidP="003F7C04">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0B829DF" w14:textId="77777777" w:rsidR="008544E1" w:rsidRDefault="008544E1" w:rsidP="003F7C04">
            <w:pPr>
              <w:rPr>
                <w:lang w:val="en-US"/>
              </w:rPr>
            </w:pPr>
            <w:r>
              <w:rPr>
                <w:lang w:val="en-US"/>
              </w:rPr>
              <w:t>Ipsos pentru constructii tip A</w:t>
            </w:r>
          </w:p>
        </w:tc>
        <w:tc>
          <w:tcPr>
            <w:tcW w:w="2268" w:type="dxa"/>
            <w:tcBorders>
              <w:top w:val="nil"/>
              <w:bottom w:val="single" w:sz="2" w:space="0" w:color="auto"/>
            </w:tcBorders>
          </w:tcPr>
          <w:p w14:paraId="342AEF68" w14:textId="77777777" w:rsidR="008544E1" w:rsidRDefault="008544E1" w:rsidP="003F7C04">
            <w:pPr>
              <w:rPr>
                <w:lang w:val="en-US"/>
              </w:rPr>
            </w:pPr>
            <w:r>
              <w:rPr>
                <w:lang w:val="en-US"/>
              </w:rPr>
              <w:t>kg</w:t>
            </w:r>
          </w:p>
        </w:tc>
        <w:tc>
          <w:tcPr>
            <w:tcW w:w="2268" w:type="dxa"/>
            <w:tcBorders>
              <w:top w:val="nil"/>
              <w:bottom w:val="single" w:sz="2" w:space="0" w:color="auto"/>
            </w:tcBorders>
          </w:tcPr>
          <w:p w14:paraId="6E2F46BD" w14:textId="77777777" w:rsidR="008544E1" w:rsidRDefault="008544E1" w:rsidP="003F7C04">
            <w:pPr>
              <w:rPr>
                <w:lang w:val="en-US"/>
              </w:rPr>
            </w:pPr>
            <w:r>
              <w:rPr>
                <w:lang w:val="en-US"/>
              </w:rPr>
              <w:t>0,5550</w:t>
            </w:r>
          </w:p>
        </w:tc>
      </w:tr>
      <w:tr w:rsidR="008544E1" w14:paraId="19CE380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A3AF6" w14:textId="77777777" w:rsidR="008544E1" w:rsidRDefault="008544E1" w:rsidP="003F7C04">
            <w:pPr>
              <w:rPr>
                <w:lang w:val="en-US"/>
              </w:rPr>
            </w:pPr>
          </w:p>
        </w:tc>
        <w:tc>
          <w:tcPr>
            <w:tcW w:w="1276" w:type="dxa"/>
            <w:gridSpan w:val="2"/>
            <w:tcBorders>
              <w:top w:val="nil"/>
              <w:bottom w:val="single" w:sz="2" w:space="0" w:color="auto"/>
            </w:tcBorders>
            <w:vAlign w:val="center"/>
          </w:tcPr>
          <w:p w14:paraId="1AD4C9E2" w14:textId="77777777" w:rsidR="008544E1" w:rsidRDefault="008544E1" w:rsidP="003F7C04">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7051A6C2" w14:textId="77777777" w:rsidR="008544E1" w:rsidRDefault="008544E1" w:rsidP="003F7C04">
            <w:pPr>
              <w:rPr>
                <w:lang w:val="en-US"/>
              </w:rPr>
            </w:pPr>
            <w:r>
              <w:rPr>
                <w:lang w:val="en-US"/>
              </w:rPr>
              <w:t>Hirtie slefuita uscata 23x30 gr 6</w:t>
            </w:r>
          </w:p>
        </w:tc>
        <w:tc>
          <w:tcPr>
            <w:tcW w:w="2268" w:type="dxa"/>
            <w:tcBorders>
              <w:top w:val="nil"/>
              <w:bottom w:val="single" w:sz="2" w:space="0" w:color="auto"/>
            </w:tcBorders>
          </w:tcPr>
          <w:p w14:paraId="07776182"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9E4639D" w14:textId="77777777" w:rsidR="008544E1" w:rsidRDefault="008544E1" w:rsidP="003F7C04">
            <w:pPr>
              <w:rPr>
                <w:lang w:val="en-US"/>
              </w:rPr>
            </w:pPr>
            <w:r>
              <w:rPr>
                <w:lang w:val="en-US"/>
              </w:rPr>
              <w:t>4,6250</w:t>
            </w:r>
          </w:p>
        </w:tc>
      </w:tr>
      <w:tr w:rsidR="008544E1" w14:paraId="2A525B3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485503" w14:textId="77777777" w:rsidR="008544E1" w:rsidRDefault="008544E1" w:rsidP="003F7C04">
            <w:pPr>
              <w:rPr>
                <w:lang w:val="en-US"/>
              </w:rPr>
            </w:pPr>
          </w:p>
        </w:tc>
        <w:tc>
          <w:tcPr>
            <w:tcW w:w="1276" w:type="dxa"/>
            <w:gridSpan w:val="2"/>
            <w:tcBorders>
              <w:top w:val="nil"/>
              <w:bottom w:val="single" w:sz="2" w:space="0" w:color="auto"/>
            </w:tcBorders>
            <w:vAlign w:val="center"/>
          </w:tcPr>
          <w:p w14:paraId="4CF22037" w14:textId="77777777" w:rsidR="008544E1" w:rsidRDefault="008544E1" w:rsidP="003F7C04">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FCACCCC" w14:textId="77777777" w:rsidR="008544E1" w:rsidRDefault="008544E1" w:rsidP="003F7C04">
            <w:pPr>
              <w:rPr>
                <w:lang w:val="en-US"/>
              </w:rPr>
            </w:pPr>
            <w:r>
              <w:rPr>
                <w:lang w:val="en-US"/>
              </w:rPr>
              <w:t>Bumbac de sters</w:t>
            </w:r>
          </w:p>
        </w:tc>
        <w:tc>
          <w:tcPr>
            <w:tcW w:w="2268" w:type="dxa"/>
            <w:tcBorders>
              <w:top w:val="nil"/>
              <w:bottom w:val="single" w:sz="2" w:space="0" w:color="auto"/>
            </w:tcBorders>
          </w:tcPr>
          <w:p w14:paraId="221FA0C0" w14:textId="77777777" w:rsidR="008544E1" w:rsidRDefault="008544E1" w:rsidP="003F7C04">
            <w:pPr>
              <w:rPr>
                <w:lang w:val="en-US"/>
              </w:rPr>
            </w:pPr>
            <w:r>
              <w:rPr>
                <w:lang w:val="en-US"/>
              </w:rPr>
              <w:t>kg</w:t>
            </w:r>
          </w:p>
        </w:tc>
        <w:tc>
          <w:tcPr>
            <w:tcW w:w="2268" w:type="dxa"/>
            <w:tcBorders>
              <w:top w:val="nil"/>
              <w:bottom w:val="single" w:sz="2" w:space="0" w:color="auto"/>
            </w:tcBorders>
          </w:tcPr>
          <w:p w14:paraId="3266BC4B" w14:textId="77777777" w:rsidR="008544E1" w:rsidRDefault="008544E1" w:rsidP="003F7C04">
            <w:pPr>
              <w:rPr>
                <w:lang w:val="en-US"/>
              </w:rPr>
            </w:pPr>
            <w:r>
              <w:rPr>
                <w:lang w:val="en-US"/>
              </w:rPr>
              <w:t>0,4625</w:t>
            </w:r>
          </w:p>
        </w:tc>
      </w:tr>
      <w:tr w:rsidR="008544E1" w14:paraId="454BC52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2423F" w14:textId="77777777" w:rsidR="008544E1" w:rsidRDefault="008544E1" w:rsidP="003F7C04">
            <w:pPr>
              <w:rPr>
                <w:lang w:val="en-US"/>
              </w:rPr>
            </w:pPr>
          </w:p>
        </w:tc>
        <w:tc>
          <w:tcPr>
            <w:tcW w:w="1276" w:type="dxa"/>
            <w:gridSpan w:val="2"/>
            <w:tcBorders>
              <w:top w:val="nil"/>
              <w:bottom w:val="single" w:sz="2" w:space="0" w:color="auto"/>
            </w:tcBorders>
            <w:vAlign w:val="center"/>
          </w:tcPr>
          <w:p w14:paraId="043428A2"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00775BD"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193CB7EB" w14:textId="77777777" w:rsidR="008544E1" w:rsidRDefault="008544E1" w:rsidP="003F7C04">
            <w:pPr>
              <w:rPr>
                <w:lang w:val="en-US"/>
              </w:rPr>
            </w:pPr>
            <w:r>
              <w:rPr>
                <w:lang w:val="en-US"/>
              </w:rPr>
              <w:t>m3</w:t>
            </w:r>
          </w:p>
        </w:tc>
        <w:tc>
          <w:tcPr>
            <w:tcW w:w="2268" w:type="dxa"/>
            <w:tcBorders>
              <w:top w:val="nil"/>
              <w:bottom w:val="single" w:sz="2" w:space="0" w:color="auto"/>
            </w:tcBorders>
          </w:tcPr>
          <w:p w14:paraId="49686732" w14:textId="77777777" w:rsidR="008544E1" w:rsidRDefault="008544E1" w:rsidP="003F7C04">
            <w:pPr>
              <w:rPr>
                <w:lang w:val="en-US"/>
              </w:rPr>
            </w:pPr>
            <w:r>
              <w:rPr>
                <w:lang w:val="en-US"/>
              </w:rPr>
              <w:t>0,0185</w:t>
            </w:r>
          </w:p>
        </w:tc>
      </w:tr>
      <w:tr w:rsidR="008544E1" w14:paraId="1C184831"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82B4A" w14:textId="77777777" w:rsidR="008544E1" w:rsidRDefault="008544E1" w:rsidP="003F7C04">
            <w:pPr>
              <w:rPr>
                <w:lang w:val="en-US"/>
              </w:rPr>
            </w:pPr>
            <w:r>
              <w:rPr>
                <w:lang w:val="en-US"/>
              </w:rPr>
              <w:t>132</w:t>
            </w:r>
          </w:p>
        </w:tc>
        <w:tc>
          <w:tcPr>
            <w:tcW w:w="1276" w:type="dxa"/>
            <w:gridSpan w:val="2"/>
            <w:tcBorders>
              <w:top w:val="single" w:sz="4" w:space="0" w:color="auto"/>
              <w:bottom w:val="single" w:sz="4" w:space="0" w:color="auto"/>
            </w:tcBorders>
          </w:tcPr>
          <w:p w14:paraId="2E01647D" w14:textId="77777777" w:rsidR="008544E1" w:rsidRDefault="008544E1" w:rsidP="003F7C04">
            <w:pPr>
              <w:rPr>
                <w:lang w:val="en-US"/>
              </w:rPr>
            </w:pPr>
            <w:r>
              <w:rPr>
                <w:lang w:val="en-US"/>
              </w:rPr>
              <w:t>CG01A</w:t>
            </w:r>
          </w:p>
          <w:p w14:paraId="0678E88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77C4F37"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14:paraId="26F7CD38"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0B88A7D3"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149B1243" w14:textId="77777777" w:rsidR="008544E1" w:rsidRDefault="008544E1" w:rsidP="003F7C04">
            <w:pPr>
              <w:jc w:val="center"/>
              <w:rPr>
                <w:lang w:val="en-US"/>
              </w:rPr>
            </w:pPr>
            <w:r>
              <w:rPr>
                <w:lang w:val="en-US"/>
              </w:rPr>
              <w:t>9,2500</w:t>
            </w:r>
          </w:p>
        </w:tc>
      </w:tr>
      <w:tr w:rsidR="008544E1" w14:paraId="67889C80"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964DF3" w14:textId="77777777" w:rsidR="008544E1" w:rsidRDefault="008544E1" w:rsidP="003F7C04">
            <w:pPr>
              <w:rPr>
                <w:lang w:val="en-US"/>
              </w:rPr>
            </w:pPr>
          </w:p>
        </w:tc>
        <w:tc>
          <w:tcPr>
            <w:tcW w:w="1276" w:type="dxa"/>
            <w:gridSpan w:val="2"/>
            <w:tcBorders>
              <w:top w:val="nil"/>
              <w:bottom w:val="single" w:sz="2" w:space="0" w:color="auto"/>
            </w:tcBorders>
            <w:vAlign w:val="center"/>
          </w:tcPr>
          <w:p w14:paraId="23394E6D"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68827BB2"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70D03C2B" w14:textId="77777777" w:rsidR="008544E1" w:rsidRDefault="008544E1" w:rsidP="003F7C04">
            <w:pPr>
              <w:rPr>
                <w:lang w:val="en-US"/>
              </w:rPr>
            </w:pPr>
            <w:r>
              <w:rPr>
                <w:lang w:val="en-US"/>
              </w:rPr>
              <w:t>h-om</w:t>
            </w:r>
          </w:p>
        </w:tc>
        <w:tc>
          <w:tcPr>
            <w:tcW w:w="2268" w:type="dxa"/>
            <w:tcBorders>
              <w:top w:val="nil"/>
              <w:bottom w:val="single" w:sz="2" w:space="0" w:color="auto"/>
            </w:tcBorders>
          </w:tcPr>
          <w:p w14:paraId="7FA13C06" w14:textId="77777777" w:rsidR="008544E1" w:rsidRDefault="008544E1" w:rsidP="003F7C04">
            <w:pPr>
              <w:rPr>
                <w:lang w:val="en-US"/>
              </w:rPr>
            </w:pPr>
            <w:r>
              <w:rPr>
                <w:lang w:val="en-US"/>
              </w:rPr>
              <w:t>5,5500</w:t>
            </w:r>
          </w:p>
        </w:tc>
      </w:tr>
      <w:tr w:rsidR="008544E1" w14:paraId="095F89C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8D11C" w14:textId="77777777" w:rsidR="008544E1" w:rsidRDefault="008544E1" w:rsidP="003F7C04">
            <w:pPr>
              <w:rPr>
                <w:lang w:val="en-US"/>
              </w:rPr>
            </w:pPr>
          </w:p>
        </w:tc>
        <w:tc>
          <w:tcPr>
            <w:tcW w:w="1276" w:type="dxa"/>
            <w:gridSpan w:val="2"/>
            <w:tcBorders>
              <w:top w:val="nil"/>
              <w:bottom w:val="single" w:sz="2" w:space="0" w:color="auto"/>
            </w:tcBorders>
            <w:vAlign w:val="center"/>
          </w:tcPr>
          <w:p w14:paraId="44AB0D9E"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1363658"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47CFC6E7" w14:textId="77777777" w:rsidR="008544E1" w:rsidRDefault="008544E1" w:rsidP="003F7C04">
            <w:pPr>
              <w:rPr>
                <w:lang w:val="en-US"/>
              </w:rPr>
            </w:pPr>
            <w:r>
              <w:rPr>
                <w:lang w:val="en-US"/>
              </w:rPr>
              <w:t>h-om</w:t>
            </w:r>
          </w:p>
        </w:tc>
        <w:tc>
          <w:tcPr>
            <w:tcW w:w="2268" w:type="dxa"/>
            <w:tcBorders>
              <w:top w:val="nil"/>
              <w:bottom w:val="single" w:sz="2" w:space="0" w:color="auto"/>
            </w:tcBorders>
          </w:tcPr>
          <w:p w14:paraId="090E6C5B" w14:textId="77777777" w:rsidR="008544E1" w:rsidRDefault="008544E1" w:rsidP="003F7C04">
            <w:pPr>
              <w:rPr>
                <w:lang w:val="en-US"/>
              </w:rPr>
            </w:pPr>
            <w:r>
              <w:rPr>
                <w:lang w:val="en-US"/>
              </w:rPr>
              <w:t>0,9250</w:t>
            </w:r>
          </w:p>
        </w:tc>
      </w:tr>
      <w:tr w:rsidR="008544E1" w14:paraId="49E8D58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51293" w14:textId="77777777" w:rsidR="008544E1" w:rsidRDefault="008544E1" w:rsidP="003F7C04">
            <w:pPr>
              <w:rPr>
                <w:lang w:val="en-US"/>
              </w:rPr>
            </w:pPr>
          </w:p>
        </w:tc>
        <w:tc>
          <w:tcPr>
            <w:tcW w:w="1276" w:type="dxa"/>
            <w:gridSpan w:val="2"/>
            <w:tcBorders>
              <w:top w:val="nil"/>
              <w:bottom w:val="single" w:sz="2" w:space="0" w:color="auto"/>
            </w:tcBorders>
            <w:vAlign w:val="center"/>
          </w:tcPr>
          <w:p w14:paraId="5C165A3B" w14:textId="77777777" w:rsidR="008544E1" w:rsidRDefault="008544E1" w:rsidP="003F7C04">
            <w:pPr>
              <w:jc w:val="center"/>
              <w:rPr>
                <w:sz w:val="16"/>
                <w:szCs w:val="16"/>
                <w:lang w:val="en-US"/>
              </w:rPr>
            </w:pPr>
            <w:r>
              <w:rPr>
                <w:sz w:val="16"/>
                <w:szCs w:val="16"/>
                <w:lang w:val="en-US"/>
              </w:rPr>
              <w:t>2664102102010</w:t>
            </w:r>
          </w:p>
        </w:tc>
        <w:tc>
          <w:tcPr>
            <w:tcW w:w="3402" w:type="dxa"/>
            <w:gridSpan w:val="2"/>
            <w:tcBorders>
              <w:top w:val="nil"/>
              <w:bottom w:val="single" w:sz="2" w:space="0" w:color="auto"/>
            </w:tcBorders>
          </w:tcPr>
          <w:p w14:paraId="6090788D" w14:textId="77777777" w:rsidR="008544E1" w:rsidRDefault="008544E1" w:rsidP="003F7C04">
            <w:pPr>
              <w:rPr>
                <w:lang w:val="en-US"/>
              </w:rPr>
            </w:pPr>
            <w:r>
              <w:rPr>
                <w:lang w:val="en-US"/>
              </w:rPr>
              <w:t>Mortar ciment 100-T(pt.informatie)</w:t>
            </w:r>
          </w:p>
        </w:tc>
        <w:tc>
          <w:tcPr>
            <w:tcW w:w="2268" w:type="dxa"/>
            <w:tcBorders>
              <w:top w:val="nil"/>
              <w:bottom w:val="single" w:sz="2" w:space="0" w:color="auto"/>
            </w:tcBorders>
          </w:tcPr>
          <w:p w14:paraId="216DA160" w14:textId="77777777" w:rsidR="008544E1" w:rsidRDefault="008544E1" w:rsidP="003F7C04">
            <w:pPr>
              <w:rPr>
                <w:lang w:val="en-US"/>
              </w:rPr>
            </w:pPr>
            <w:r>
              <w:rPr>
                <w:lang w:val="en-US"/>
              </w:rPr>
              <w:t>m3</w:t>
            </w:r>
          </w:p>
        </w:tc>
        <w:tc>
          <w:tcPr>
            <w:tcW w:w="2268" w:type="dxa"/>
            <w:tcBorders>
              <w:top w:val="nil"/>
              <w:bottom w:val="single" w:sz="2" w:space="0" w:color="auto"/>
            </w:tcBorders>
          </w:tcPr>
          <w:p w14:paraId="05D4A5C9" w14:textId="77777777" w:rsidR="008544E1" w:rsidRDefault="008544E1" w:rsidP="003F7C04">
            <w:pPr>
              <w:rPr>
                <w:lang w:val="en-US"/>
              </w:rPr>
            </w:pPr>
            <w:r>
              <w:rPr>
                <w:lang w:val="en-US"/>
              </w:rPr>
              <w:t>0,3053</w:t>
            </w:r>
          </w:p>
        </w:tc>
      </w:tr>
      <w:tr w:rsidR="008544E1" w14:paraId="25E934F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571A5" w14:textId="77777777" w:rsidR="008544E1" w:rsidRDefault="008544E1" w:rsidP="003F7C04">
            <w:pPr>
              <w:rPr>
                <w:lang w:val="en-US"/>
              </w:rPr>
            </w:pPr>
          </w:p>
        </w:tc>
        <w:tc>
          <w:tcPr>
            <w:tcW w:w="1276" w:type="dxa"/>
            <w:gridSpan w:val="2"/>
            <w:tcBorders>
              <w:top w:val="nil"/>
              <w:bottom w:val="single" w:sz="2" w:space="0" w:color="auto"/>
            </w:tcBorders>
            <w:vAlign w:val="center"/>
          </w:tcPr>
          <w:p w14:paraId="5CF57E3D" w14:textId="77777777" w:rsidR="008544E1" w:rsidRDefault="008544E1" w:rsidP="003F7C04">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0F8C5F2" w14:textId="77777777" w:rsidR="008544E1" w:rsidRDefault="008544E1" w:rsidP="003F7C04">
            <w:pPr>
              <w:rPr>
                <w:lang w:val="en-US"/>
              </w:rPr>
            </w:pPr>
            <w:r>
              <w:rPr>
                <w:lang w:val="en-US"/>
              </w:rPr>
              <w:t>Ciment metalurgic cu adaosuri M 30 saci S1500</w:t>
            </w:r>
          </w:p>
        </w:tc>
        <w:tc>
          <w:tcPr>
            <w:tcW w:w="2268" w:type="dxa"/>
            <w:tcBorders>
              <w:top w:val="nil"/>
              <w:bottom w:val="single" w:sz="2" w:space="0" w:color="auto"/>
            </w:tcBorders>
          </w:tcPr>
          <w:p w14:paraId="72CEC24E" w14:textId="77777777" w:rsidR="008544E1" w:rsidRDefault="008544E1" w:rsidP="003F7C04">
            <w:pPr>
              <w:rPr>
                <w:lang w:val="en-US"/>
              </w:rPr>
            </w:pPr>
            <w:r>
              <w:rPr>
                <w:lang w:val="en-US"/>
              </w:rPr>
              <w:t>kg</w:t>
            </w:r>
          </w:p>
        </w:tc>
        <w:tc>
          <w:tcPr>
            <w:tcW w:w="2268" w:type="dxa"/>
            <w:tcBorders>
              <w:top w:val="nil"/>
              <w:bottom w:val="single" w:sz="2" w:space="0" w:color="auto"/>
            </w:tcBorders>
          </w:tcPr>
          <w:p w14:paraId="01013209" w14:textId="77777777" w:rsidR="008544E1" w:rsidRDefault="008544E1" w:rsidP="003F7C04">
            <w:pPr>
              <w:rPr>
                <w:lang w:val="en-US"/>
              </w:rPr>
            </w:pPr>
            <w:r>
              <w:rPr>
                <w:lang w:val="en-US"/>
              </w:rPr>
              <w:t>120,2500</w:t>
            </w:r>
          </w:p>
        </w:tc>
      </w:tr>
      <w:tr w:rsidR="008544E1" w14:paraId="35C128A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A11229" w14:textId="77777777" w:rsidR="008544E1" w:rsidRDefault="008544E1" w:rsidP="003F7C04">
            <w:pPr>
              <w:rPr>
                <w:lang w:val="en-US"/>
              </w:rPr>
            </w:pPr>
          </w:p>
        </w:tc>
        <w:tc>
          <w:tcPr>
            <w:tcW w:w="1276" w:type="dxa"/>
            <w:gridSpan w:val="2"/>
            <w:tcBorders>
              <w:top w:val="nil"/>
              <w:bottom w:val="single" w:sz="2" w:space="0" w:color="auto"/>
            </w:tcBorders>
            <w:vAlign w:val="center"/>
          </w:tcPr>
          <w:p w14:paraId="0442A9F8" w14:textId="77777777" w:rsidR="008544E1" w:rsidRDefault="008544E1" w:rsidP="003F7C04">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0C7F3CBB" w14:textId="77777777" w:rsidR="008544E1" w:rsidRDefault="008544E1" w:rsidP="003F7C04">
            <w:pPr>
              <w:rPr>
                <w:lang w:val="en-US"/>
              </w:rPr>
            </w:pPr>
            <w:r>
              <w:rPr>
                <w:lang w:val="en-US"/>
              </w:rPr>
              <w:t>Nisip sortat nespalat de riu si lacuri 0,0-3,0 mm</w:t>
            </w:r>
          </w:p>
        </w:tc>
        <w:tc>
          <w:tcPr>
            <w:tcW w:w="2268" w:type="dxa"/>
            <w:tcBorders>
              <w:top w:val="nil"/>
              <w:bottom w:val="single" w:sz="2" w:space="0" w:color="auto"/>
            </w:tcBorders>
          </w:tcPr>
          <w:p w14:paraId="084976CD" w14:textId="77777777" w:rsidR="008544E1" w:rsidRDefault="008544E1" w:rsidP="003F7C04">
            <w:pPr>
              <w:rPr>
                <w:lang w:val="en-US"/>
              </w:rPr>
            </w:pPr>
            <w:r>
              <w:rPr>
                <w:lang w:val="en-US"/>
              </w:rPr>
              <w:t>m3</w:t>
            </w:r>
          </w:p>
        </w:tc>
        <w:tc>
          <w:tcPr>
            <w:tcW w:w="2268" w:type="dxa"/>
            <w:tcBorders>
              <w:top w:val="nil"/>
              <w:bottom w:val="single" w:sz="2" w:space="0" w:color="auto"/>
            </w:tcBorders>
          </w:tcPr>
          <w:p w14:paraId="055F580A" w14:textId="77777777" w:rsidR="008544E1" w:rsidRDefault="008544E1" w:rsidP="003F7C04">
            <w:pPr>
              <w:rPr>
                <w:lang w:val="en-US"/>
              </w:rPr>
            </w:pPr>
            <w:r>
              <w:rPr>
                <w:lang w:val="en-US"/>
              </w:rPr>
              <w:t>0,3885</w:t>
            </w:r>
          </w:p>
        </w:tc>
      </w:tr>
      <w:tr w:rsidR="008544E1" w14:paraId="369638F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0C71C" w14:textId="77777777" w:rsidR="008544E1" w:rsidRDefault="008544E1" w:rsidP="003F7C04">
            <w:pPr>
              <w:rPr>
                <w:lang w:val="en-US"/>
              </w:rPr>
            </w:pPr>
          </w:p>
        </w:tc>
        <w:tc>
          <w:tcPr>
            <w:tcW w:w="1276" w:type="dxa"/>
            <w:gridSpan w:val="2"/>
            <w:tcBorders>
              <w:top w:val="nil"/>
              <w:bottom w:val="single" w:sz="2" w:space="0" w:color="auto"/>
            </w:tcBorders>
            <w:vAlign w:val="center"/>
          </w:tcPr>
          <w:p w14:paraId="26236B78" w14:textId="77777777" w:rsidR="008544E1" w:rsidRDefault="008544E1" w:rsidP="003F7C04">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7DE9C75" w14:textId="77777777" w:rsidR="008544E1" w:rsidRDefault="008544E1" w:rsidP="003F7C04">
            <w:pPr>
              <w:rPr>
                <w:lang w:val="en-US"/>
              </w:rPr>
            </w:pPr>
            <w:r>
              <w:rPr>
                <w:lang w:val="en-US"/>
              </w:rPr>
              <w:t>Apa pentru mortare si betoane</w:t>
            </w:r>
          </w:p>
        </w:tc>
        <w:tc>
          <w:tcPr>
            <w:tcW w:w="2268" w:type="dxa"/>
            <w:tcBorders>
              <w:top w:val="nil"/>
              <w:bottom w:val="single" w:sz="2" w:space="0" w:color="auto"/>
            </w:tcBorders>
          </w:tcPr>
          <w:p w14:paraId="72250161" w14:textId="77777777" w:rsidR="008544E1" w:rsidRDefault="008544E1" w:rsidP="003F7C04">
            <w:pPr>
              <w:rPr>
                <w:lang w:val="en-US"/>
              </w:rPr>
            </w:pPr>
            <w:r>
              <w:rPr>
                <w:lang w:val="en-US"/>
              </w:rPr>
              <w:t>m3</w:t>
            </w:r>
          </w:p>
        </w:tc>
        <w:tc>
          <w:tcPr>
            <w:tcW w:w="2268" w:type="dxa"/>
            <w:tcBorders>
              <w:top w:val="nil"/>
              <w:bottom w:val="single" w:sz="2" w:space="0" w:color="auto"/>
            </w:tcBorders>
          </w:tcPr>
          <w:p w14:paraId="10B2CE04" w14:textId="77777777" w:rsidR="008544E1" w:rsidRDefault="008544E1" w:rsidP="003F7C04">
            <w:pPr>
              <w:rPr>
                <w:lang w:val="en-US"/>
              </w:rPr>
            </w:pPr>
            <w:r>
              <w:rPr>
                <w:lang w:val="en-US"/>
              </w:rPr>
              <w:t>0,0925</w:t>
            </w:r>
          </w:p>
        </w:tc>
      </w:tr>
      <w:tr w:rsidR="008544E1" w14:paraId="245B5EC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3F01D" w14:textId="77777777" w:rsidR="008544E1" w:rsidRDefault="008544E1" w:rsidP="003F7C04">
            <w:pPr>
              <w:rPr>
                <w:lang w:val="en-US"/>
              </w:rPr>
            </w:pPr>
          </w:p>
        </w:tc>
        <w:tc>
          <w:tcPr>
            <w:tcW w:w="1276" w:type="dxa"/>
            <w:gridSpan w:val="2"/>
            <w:tcBorders>
              <w:top w:val="nil"/>
              <w:bottom w:val="single" w:sz="2" w:space="0" w:color="auto"/>
            </w:tcBorders>
            <w:vAlign w:val="center"/>
          </w:tcPr>
          <w:p w14:paraId="63EF4B98"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E33F5DC"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5A6BEB7C" w14:textId="77777777" w:rsidR="008544E1" w:rsidRDefault="008544E1" w:rsidP="003F7C04">
            <w:pPr>
              <w:rPr>
                <w:lang w:val="en-US"/>
              </w:rPr>
            </w:pPr>
            <w:r>
              <w:rPr>
                <w:lang w:val="en-US"/>
              </w:rPr>
              <w:t>h-ut</w:t>
            </w:r>
          </w:p>
        </w:tc>
        <w:tc>
          <w:tcPr>
            <w:tcW w:w="2268" w:type="dxa"/>
            <w:tcBorders>
              <w:top w:val="nil"/>
              <w:bottom w:val="single" w:sz="2" w:space="0" w:color="auto"/>
            </w:tcBorders>
          </w:tcPr>
          <w:p w14:paraId="7935E9E8" w14:textId="77777777" w:rsidR="008544E1" w:rsidRDefault="008544E1" w:rsidP="003F7C04">
            <w:pPr>
              <w:rPr>
                <w:lang w:val="en-US"/>
              </w:rPr>
            </w:pPr>
            <w:r>
              <w:rPr>
                <w:lang w:val="en-US"/>
              </w:rPr>
              <w:t>0,2775</w:t>
            </w:r>
          </w:p>
        </w:tc>
      </w:tr>
      <w:tr w:rsidR="008544E1" w14:paraId="5B49BF57"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F7E36" w14:textId="77777777" w:rsidR="008544E1" w:rsidRDefault="008544E1" w:rsidP="003F7C04">
            <w:pPr>
              <w:rPr>
                <w:lang w:val="en-US"/>
              </w:rPr>
            </w:pPr>
          </w:p>
        </w:tc>
        <w:tc>
          <w:tcPr>
            <w:tcW w:w="1276" w:type="dxa"/>
            <w:gridSpan w:val="2"/>
            <w:tcBorders>
              <w:top w:val="nil"/>
              <w:bottom w:val="single" w:sz="2" w:space="0" w:color="auto"/>
            </w:tcBorders>
            <w:vAlign w:val="center"/>
          </w:tcPr>
          <w:p w14:paraId="64A9C4DE" w14:textId="77777777" w:rsidR="008544E1" w:rsidRDefault="008544E1" w:rsidP="003F7C04">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FF25E06" w14:textId="77777777" w:rsidR="008544E1" w:rsidRDefault="008544E1" w:rsidP="003F7C04">
            <w:pPr>
              <w:rPr>
                <w:lang w:val="en-US"/>
              </w:rPr>
            </w:pPr>
            <w:r>
              <w:rPr>
                <w:lang w:val="en-US"/>
              </w:rPr>
              <w:t>Malaxor  pentru mortar de 200 L actionat electric</w:t>
            </w:r>
          </w:p>
        </w:tc>
        <w:tc>
          <w:tcPr>
            <w:tcW w:w="2268" w:type="dxa"/>
            <w:tcBorders>
              <w:top w:val="nil"/>
              <w:bottom w:val="single" w:sz="2" w:space="0" w:color="auto"/>
            </w:tcBorders>
          </w:tcPr>
          <w:p w14:paraId="700E032A" w14:textId="77777777" w:rsidR="008544E1" w:rsidRDefault="008544E1" w:rsidP="003F7C04">
            <w:pPr>
              <w:rPr>
                <w:lang w:val="en-US"/>
              </w:rPr>
            </w:pPr>
            <w:r>
              <w:rPr>
                <w:lang w:val="en-US"/>
              </w:rPr>
              <w:t>h-ut</w:t>
            </w:r>
          </w:p>
        </w:tc>
        <w:tc>
          <w:tcPr>
            <w:tcW w:w="2268" w:type="dxa"/>
            <w:tcBorders>
              <w:top w:val="nil"/>
              <w:bottom w:val="single" w:sz="2" w:space="0" w:color="auto"/>
            </w:tcBorders>
          </w:tcPr>
          <w:p w14:paraId="649C4D2E" w14:textId="77777777" w:rsidR="008544E1" w:rsidRDefault="008544E1" w:rsidP="003F7C04">
            <w:pPr>
              <w:rPr>
                <w:lang w:val="en-US"/>
              </w:rPr>
            </w:pPr>
            <w:r>
              <w:rPr>
                <w:lang w:val="en-US"/>
              </w:rPr>
              <w:t>0,1110</w:t>
            </w:r>
          </w:p>
        </w:tc>
      </w:tr>
      <w:tr w:rsidR="008544E1" w14:paraId="449E210A"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3E6072" w14:textId="77777777" w:rsidR="008544E1" w:rsidRDefault="008544E1" w:rsidP="003F7C04">
            <w:pPr>
              <w:rPr>
                <w:lang w:val="en-US"/>
              </w:rPr>
            </w:pPr>
            <w:r>
              <w:rPr>
                <w:lang w:val="en-US"/>
              </w:rPr>
              <w:t>133</w:t>
            </w:r>
          </w:p>
        </w:tc>
        <w:tc>
          <w:tcPr>
            <w:tcW w:w="1276" w:type="dxa"/>
            <w:gridSpan w:val="2"/>
            <w:tcBorders>
              <w:top w:val="single" w:sz="4" w:space="0" w:color="auto"/>
              <w:bottom w:val="single" w:sz="4" w:space="0" w:color="auto"/>
            </w:tcBorders>
          </w:tcPr>
          <w:p w14:paraId="6F06C835" w14:textId="77777777" w:rsidR="008544E1" w:rsidRDefault="008544E1" w:rsidP="003F7C04">
            <w:pPr>
              <w:rPr>
                <w:lang w:val="en-US"/>
              </w:rPr>
            </w:pPr>
            <w:r>
              <w:rPr>
                <w:lang w:val="en-US"/>
              </w:rPr>
              <w:t>CG47D</w:t>
            </w:r>
          </w:p>
          <w:p w14:paraId="723B8E7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1D4622F"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Pardoseli din placi de gresie ceramica, inclusiv stratul suport din adezivi (amestec uscat), dimensiuni  placi: peste 400 x 400 mm </w:t>
            </w:r>
            <w:r>
              <w:rPr>
                <w:rFonts w:ascii="Times New Roman CYR" w:hAnsi="Times New Roman CYR" w:cs="Times New Roman CYR"/>
                <w:sz w:val="16"/>
                <w:szCs w:val="16"/>
                <w:lang w:val="en-US"/>
              </w:rPr>
              <w:t xml:space="preserve"> </w:t>
            </w:r>
          </w:p>
          <w:p w14:paraId="7BC79CE2"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33DA7506" w14:textId="77777777" w:rsidR="008544E1" w:rsidRDefault="008544E1" w:rsidP="003F7C04">
            <w:pPr>
              <w:jc w:val="center"/>
              <w:rPr>
                <w:lang w:val="en-US"/>
              </w:rPr>
            </w:pPr>
            <w:r>
              <w:rPr>
                <w:lang w:val="en-US"/>
              </w:rPr>
              <w:t>m2</w:t>
            </w:r>
          </w:p>
        </w:tc>
        <w:tc>
          <w:tcPr>
            <w:tcW w:w="2268" w:type="dxa"/>
            <w:tcBorders>
              <w:top w:val="single" w:sz="4" w:space="0" w:color="auto"/>
              <w:bottom w:val="single" w:sz="4" w:space="0" w:color="auto"/>
            </w:tcBorders>
            <w:vAlign w:val="center"/>
          </w:tcPr>
          <w:p w14:paraId="5EC848CF" w14:textId="77777777" w:rsidR="008544E1" w:rsidRDefault="008544E1" w:rsidP="003F7C04">
            <w:pPr>
              <w:jc w:val="center"/>
              <w:rPr>
                <w:lang w:val="en-US"/>
              </w:rPr>
            </w:pPr>
            <w:r>
              <w:rPr>
                <w:lang w:val="en-US"/>
              </w:rPr>
              <w:t>9,2500</w:t>
            </w:r>
          </w:p>
        </w:tc>
      </w:tr>
      <w:tr w:rsidR="008544E1" w14:paraId="2261971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664F6F" w14:textId="77777777" w:rsidR="008544E1" w:rsidRDefault="008544E1" w:rsidP="003F7C04">
            <w:pPr>
              <w:rPr>
                <w:lang w:val="en-US"/>
              </w:rPr>
            </w:pPr>
          </w:p>
        </w:tc>
        <w:tc>
          <w:tcPr>
            <w:tcW w:w="1276" w:type="dxa"/>
            <w:gridSpan w:val="2"/>
            <w:tcBorders>
              <w:top w:val="nil"/>
              <w:bottom w:val="single" w:sz="2" w:space="0" w:color="auto"/>
            </w:tcBorders>
            <w:vAlign w:val="center"/>
          </w:tcPr>
          <w:p w14:paraId="4D01FDC9" w14:textId="77777777" w:rsidR="008544E1" w:rsidRDefault="008544E1" w:rsidP="003F7C04">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6071E528" w14:textId="77777777" w:rsidR="008544E1" w:rsidRDefault="008544E1" w:rsidP="003F7C04">
            <w:pPr>
              <w:rPr>
                <w:lang w:val="en-US"/>
              </w:rPr>
            </w:pPr>
            <w:r>
              <w:rPr>
                <w:lang w:val="en-US"/>
              </w:rPr>
              <w:t>Mozaicar</w:t>
            </w:r>
          </w:p>
        </w:tc>
        <w:tc>
          <w:tcPr>
            <w:tcW w:w="2268" w:type="dxa"/>
            <w:tcBorders>
              <w:top w:val="nil"/>
              <w:bottom w:val="single" w:sz="2" w:space="0" w:color="auto"/>
            </w:tcBorders>
          </w:tcPr>
          <w:p w14:paraId="0C710C5F" w14:textId="77777777" w:rsidR="008544E1" w:rsidRDefault="008544E1" w:rsidP="003F7C04">
            <w:pPr>
              <w:rPr>
                <w:lang w:val="en-US"/>
              </w:rPr>
            </w:pPr>
            <w:r>
              <w:rPr>
                <w:lang w:val="en-US"/>
              </w:rPr>
              <w:t>h-om</w:t>
            </w:r>
          </w:p>
        </w:tc>
        <w:tc>
          <w:tcPr>
            <w:tcW w:w="2268" w:type="dxa"/>
            <w:tcBorders>
              <w:top w:val="nil"/>
              <w:bottom w:val="single" w:sz="2" w:space="0" w:color="auto"/>
            </w:tcBorders>
          </w:tcPr>
          <w:p w14:paraId="67F44E02" w14:textId="77777777" w:rsidR="008544E1" w:rsidRDefault="008544E1" w:rsidP="003F7C04">
            <w:pPr>
              <w:rPr>
                <w:lang w:val="en-US"/>
              </w:rPr>
            </w:pPr>
            <w:r>
              <w:rPr>
                <w:lang w:val="en-US"/>
              </w:rPr>
              <w:t>10,1750</w:t>
            </w:r>
          </w:p>
        </w:tc>
      </w:tr>
      <w:tr w:rsidR="008544E1" w14:paraId="3294B916"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E2A92" w14:textId="77777777" w:rsidR="008544E1" w:rsidRDefault="008544E1" w:rsidP="003F7C04">
            <w:pPr>
              <w:rPr>
                <w:lang w:val="en-US"/>
              </w:rPr>
            </w:pPr>
          </w:p>
        </w:tc>
        <w:tc>
          <w:tcPr>
            <w:tcW w:w="1276" w:type="dxa"/>
            <w:gridSpan w:val="2"/>
            <w:tcBorders>
              <w:top w:val="nil"/>
              <w:bottom w:val="single" w:sz="2" w:space="0" w:color="auto"/>
            </w:tcBorders>
            <w:vAlign w:val="center"/>
          </w:tcPr>
          <w:p w14:paraId="0FE3D505" w14:textId="77777777" w:rsidR="008544E1" w:rsidRDefault="008544E1" w:rsidP="003F7C04">
            <w:pPr>
              <w:jc w:val="center"/>
              <w:rPr>
                <w:sz w:val="16"/>
                <w:szCs w:val="16"/>
                <w:lang w:val="en-US"/>
              </w:rPr>
            </w:pPr>
            <w:r>
              <w:rPr>
                <w:sz w:val="16"/>
                <w:szCs w:val="16"/>
                <w:lang w:val="en-US"/>
              </w:rPr>
              <w:t>266111280070022</w:t>
            </w:r>
          </w:p>
        </w:tc>
        <w:tc>
          <w:tcPr>
            <w:tcW w:w="3402" w:type="dxa"/>
            <w:gridSpan w:val="2"/>
            <w:tcBorders>
              <w:top w:val="nil"/>
              <w:bottom w:val="single" w:sz="2" w:space="0" w:color="auto"/>
            </w:tcBorders>
          </w:tcPr>
          <w:p w14:paraId="326FDA36" w14:textId="77777777" w:rsidR="008544E1" w:rsidRDefault="008544E1" w:rsidP="003F7C04">
            <w:pPr>
              <w:rPr>
                <w:lang w:val="en-US"/>
              </w:rPr>
            </w:pPr>
            <w:r>
              <w:rPr>
                <w:lang w:val="en-US"/>
              </w:rPr>
              <w:t>Placi de gresie 400x400</w:t>
            </w:r>
          </w:p>
        </w:tc>
        <w:tc>
          <w:tcPr>
            <w:tcW w:w="2268" w:type="dxa"/>
            <w:tcBorders>
              <w:top w:val="nil"/>
              <w:bottom w:val="single" w:sz="2" w:space="0" w:color="auto"/>
            </w:tcBorders>
          </w:tcPr>
          <w:p w14:paraId="081328B4" w14:textId="77777777" w:rsidR="008544E1" w:rsidRDefault="008544E1" w:rsidP="003F7C04">
            <w:pPr>
              <w:rPr>
                <w:lang w:val="en-US"/>
              </w:rPr>
            </w:pPr>
            <w:r>
              <w:rPr>
                <w:lang w:val="en-US"/>
              </w:rPr>
              <w:t>m2</w:t>
            </w:r>
          </w:p>
        </w:tc>
        <w:tc>
          <w:tcPr>
            <w:tcW w:w="2268" w:type="dxa"/>
            <w:tcBorders>
              <w:top w:val="nil"/>
              <w:bottom w:val="single" w:sz="2" w:space="0" w:color="auto"/>
            </w:tcBorders>
          </w:tcPr>
          <w:p w14:paraId="620D481F" w14:textId="77777777" w:rsidR="008544E1" w:rsidRDefault="008544E1" w:rsidP="003F7C04">
            <w:pPr>
              <w:rPr>
                <w:lang w:val="en-US"/>
              </w:rPr>
            </w:pPr>
            <w:r>
              <w:rPr>
                <w:lang w:val="en-US"/>
              </w:rPr>
              <w:t>9,6228</w:t>
            </w:r>
          </w:p>
        </w:tc>
      </w:tr>
      <w:tr w:rsidR="008544E1" w14:paraId="50157EB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D4315" w14:textId="77777777" w:rsidR="008544E1" w:rsidRDefault="008544E1" w:rsidP="003F7C04">
            <w:pPr>
              <w:rPr>
                <w:lang w:val="en-US"/>
              </w:rPr>
            </w:pPr>
          </w:p>
        </w:tc>
        <w:tc>
          <w:tcPr>
            <w:tcW w:w="1276" w:type="dxa"/>
            <w:gridSpan w:val="2"/>
            <w:tcBorders>
              <w:top w:val="nil"/>
              <w:bottom w:val="single" w:sz="2" w:space="0" w:color="auto"/>
            </w:tcBorders>
            <w:vAlign w:val="center"/>
          </w:tcPr>
          <w:p w14:paraId="5C53380C" w14:textId="77777777" w:rsidR="008544E1" w:rsidRDefault="008544E1" w:rsidP="003F7C04">
            <w:pPr>
              <w:jc w:val="center"/>
              <w:rPr>
                <w:sz w:val="16"/>
                <w:szCs w:val="16"/>
                <w:lang w:val="en-US"/>
              </w:rPr>
            </w:pPr>
            <w:r>
              <w:rPr>
                <w:sz w:val="16"/>
                <w:szCs w:val="16"/>
                <w:lang w:val="en-US"/>
              </w:rPr>
              <w:t>2664102102013</w:t>
            </w:r>
          </w:p>
        </w:tc>
        <w:tc>
          <w:tcPr>
            <w:tcW w:w="3402" w:type="dxa"/>
            <w:gridSpan w:val="2"/>
            <w:tcBorders>
              <w:top w:val="nil"/>
              <w:bottom w:val="single" w:sz="2" w:space="0" w:color="auto"/>
            </w:tcBorders>
          </w:tcPr>
          <w:p w14:paraId="7F99FFC5" w14:textId="77777777" w:rsidR="008544E1" w:rsidRDefault="008544E1" w:rsidP="003F7C04">
            <w:pPr>
              <w:rPr>
                <w:lang w:val="en-US"/>
              </w:rPr>
            </w:pPr>
            <w:r>
              <w:rPr>
                <w:lang w:val="en-US"/>
              </w:rPr>
              <w:t>Adeziv pentru lucrari de placaj  (amestec uscat)</w:t>
            </w:r>
          </w:p>
        </w:tc>
        <w:tc>
          <w:tcPr>
            <w:tcW w:w="2268" w:type="dxa"/>
            <w:tcBorders>
              <w:top w:val="nil"/>
              <w:bottom w:val="single" w:sz="2" w:space="0" w:color="auto"/>
            </w:tcBorders>
          </w:tcPr>
          <w:p w14:paraId="51F6197C" w14:textId="77777777" w:rsidR="008544E1" w:rsidRDefault="008544E1" w:rsidP="003F7C04">
            <w:pPr>
              <w:rPr>
                <w:lang w:val="en-US"/>
              </w:rPr>
            </w:pPr>
            <w:r>
              <w:rPr>
                <w:lang w:val="en-US"/>
              </w:rPr>
              <w:t>kg</w:t>
            </w:r>
          </w:p>
        </w:tc>
        <w:tc>
          <w:tcPr>
            <w:tcW w:w="2268" w:type="dxa"/>
            <w:tcBorders>
              <w:top w:val="nil"/>
              <w:bottom w:val="single" w:sz="2" w:space="0" w:color="auto"/>
            </w:tcBorders>
          </w:tcPr>
          <w:p w14:paraId="693C79B2" w14:textId="77777777" w:rsidR="008544E1" w:rsidRDefault="008544E1" w:rsidP="003F7C04">
            <w:pPr>
              <w:rPr>
                <w:lang w:val="en-US"/>
              </w:rPr>
            </w:pPr>
            <w:r>
              <w:rPr>
                <w:lang w:val="en-US"/>
              </w:rPr>
              <w:t>59,7920</w:t>
            </w:r>
          </w:p>
        </w:tc>
      </w:tr>
      <w:tr w:rsidR="008544E1" w14:paraId="14C62E7D"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B6FF9" w14:textId="77777777" w:rsidR="008544E1" w:rsidRDefault="008544E1" w:rsidP="003F7C04">
            <w:pPr>
              <w:rPr>
                <w:lang w:val="en-US"/>
              </w:rPr>
            </w:pPr>
          </w:p>
        </w:tc>
        <w:tc>
          <w:tcPr>
            <w:tcW w:w="1276" w:type="dxa"/>
            <w:gridSpan w:val="2"/>
            <w:tcBorders>
              <w:top w:val="nil"/>
              <w:bottom w:val="single" w:sz="2" w:space="0" w:color="auto"/>
            </w:tcBorders>
            <w:vAlign w:val="center"/>
          </w:tcPr>
          <w:p w14:paraId="42F38B75" w14:textId="77777777" w:rsidR="008544E1" w:rsidRDefault="008544E1" w:rsidP="003F7C04">
            <w:pPr>
              <w:jc w:val="center"/>
              <w:rPr>
                <w:sz w:val="16"/>
                <w:szCs w:val="16"/>
                <w:lang w:val="en-US"/>
              </w:rPr>
            </w:pPr>
            <w:r>
              <w:rPr>
                <w:sz w:val="16"/>
                <w:szCs w:val="16"/>
                <w:lang w:val="en-US"/>
              </w:rPr>
              <w:t>24302261000001</w:t>
            </w:r>
          </w:p>
        </w:tc>
        <w:tc>
          <w:tcPr>
            <w:tcW w:w="3402" w:type="dxa"/>
            <w:gridSpan w:val="2"/>
            <w:tcBorders>
              <w:top w:val="nil"/>
              <w:bottom w:val="single" w:sz="2" w:space="0" w:color="auto"/>
            </w:tcBorders>
          </w:tcPr>
          <w:p w14:paraId="1439E5D7" w14:textId="77777777" w:rsidR="008544E1" w:rsidRDefault="008544E1" w:rsidP="003F7C04">
            <w:pPr>
              <w:rPr>
                <w:lang w:val="en-US"/>
              </w:rPr>
            </w:pPr>
            <w:r>
              <w:rPr>
                <w:lang w:val="en-US"/>
              </w:rPr>
              <w:t>Fuga</w:t>
            </w:r>
          </w:p>
        </w:tc>
        <w:tc>
          <w:tcPr>
            <w:tcW w:w="2268" w:type="dxa"/>
            <w:tcBorders>
              <w:top w:val="nil"/>
              <w:bottom w:val="single" w:sz="2" w:space="0" w:color="auto"/>
            </w:tcBorders>
          </w:tcPr>
          <w:p w14:paraId="0C3336E2" w14:textId="77777777" w:rsidR="008544E1" w:rsidRDefault="008544E1" w:rsidP="003F7C04">
            <w:pPr>
              <w:rPr>
                <w:lang w:val="en-US"/>
              </w:rPr>
            </w:pPr>
            <w:r>
              <w:rPr>
                <w:lang w:val="en-US"/>
              </w:rPr>
              <w:t>kg</w:t>
            </w:r>
          </w:p>
        </w:tc>
        <w:tc>
          <w:tcPr>
            <w:tcW w:w="2268" w:type="dxa"/>
            <w:tcBorders>
              <w:top w:val="nil"/>
              <w:bottom w:val="single" w:sz="2" w:space="0" w:color="auto"/>
            </w:tcBorders>
          </w:tcPr>
          <w:p w14:paraId="23CD4469" w14:textId="77777777" w:rsidR="008544E1" w:rsidRDefault="008544E1" w:rsidP="003F7C04">
            <w:pPr>
              <w:rPr>
                <w:lang w:val="en-US"/>
              </w:rPr>
            </w:pPr>
            <w:r>
              <w:rPr>
                <w:lang w:val="en-US"/>
              </w:rPr>
              <w:t>3,8304</w:t>
            </w:r>
          </w:p>
        </w:tc>
      </w:tr>
      <w:tr w:rsidR="008544E1" w14:paraId="1C79892C"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F229AF" w14:textId="77777777" w:rsidR="008544E1" w:rsidRDefault="008544E1" w:rsidP="003F7C04">
            <w:pPr>
              <w:rPr>
                <w:lang w:val="en-US"/>
              </w:rPr>
            </w:pPr>
          </w:p>
        </w:tc>
        <w:tc>
          <w:tcPr>
            <w:tcW w:w="1276" w:type="dxa"/>
            <w:gridSpan w:val="2"/>
            <w:tcBorders>
              <w:top w:val="nil"/>
              <w:bottom w:val="single" w:sz="2" w:space="0" w:color="auto"/>
            </w:tcBorders>
            <w:vAlign w:val="center"/>
          </w:tcPr>
          <w:p w14:paraId="1235E1DD" w14:textId="77777777" w:rsidR="008544E1" w:rsidRDefault="008544E1" w:rsidP="003F7C04">
            <w:pPr>
              <w:jc w:val="center"/>
              <w:rPr>
                <w:sz w:val="16"/>
                <w:szCs w:val="16"/>
                <w:lang w:val="en-US"/>
              </w:rPr>
            </w:pPr>
            <w:r>
              <w:rPr>
                <w:sz w:val="16"/>
                <w:szCs w:val="16"/>
                <w:lang w:val="en-US"/>
              </w:rPr>
              <w:t>2010237318700</w:t>
            </w:r>
          </w:p>
        </w:tc>
        <w:tc>
          <w:tcPr>
            <w:tcW w:w="3402" w:type="dxa"/>
            <w:gridSpan w:val="2"/>
            <w:tcBorders>
              <w:top w:val="nil"/>
              <w:bottom w:val="single" w:sz="2" w:space="0" w:color="auto"/>
            </w:tcBorders>
          </w:tcPr>
          <w:p w14:paraId="3826931C" w14:textId="77777777" w:rsidR="008544E1" w:rsidRDefault="008544E1" w:rsidP="003F7C04">
            <w:pPr>
              <w:rPr>
                <w:lang w:val="en-US"/>
              </w:rPr>
            </w:pPr>
            <w:r>
              <w:rPr>
                <w:lang w:val="en-US"/>
              </w:rPr>
              <w:t xml:space="preserve">Distantieri de rost </w:t>
            </w:r>
          </w:p>
        </w:tc>
        <w:tc>
          <w:tcPr>
            <w:tcW w:w="2268" w:type="dxa"/>
            <w:tcBorders>
              <w:top w:val="nil"/>
              <w:bottom w:val="single" w:sz="2" w:space="0" w:color="auto"/>
            </w:tcBorders>
          </w:tcPr>
          <w:p w14:paraId="3AE65903" w14:textId="77777777" w:rsidR="008544E1" w:rsidRDefault="008544E1" w:rsidP="003F7C04">
            <w:pPr>
              <w:rPr>
                <w:lang w:val="en-US"/>
              </w:rPr>
            </w:pPr>
            <w:r>
              <w:rPr>
                <w:lang w:val="en-US"/>
              </w:rPr>
              <w:t>buc</w:t>
            </w:r>
          </w:p>
        </w:tc>
        <w:tc>
          <w:tcPr>
            <w:tcW w:w="2268" w:type="dxa"/>
            <w:tcBorders>
              <w:top w:val="nil"/>
              <w:bottom w:val="single" w:sz="2" w:space="0" w:color="auto"/>
            </w:tcBorders>
          </w:tcPr>
          <w:p w14:paraId="31F198A4" w14:textId="77777777" w:rsidR="008544E1" w:rsidRDefault="008544E1" w:rsidP="003F7C04">
            <w:pPr>
              <w:rPr>
                <w:lang w:val="en-US"/>
              </w:rPr>
            </w:pPr>
            <w:r>
              <w:rPr>
                <w:lang w:val="en-US"/>
              </w:rPr>
              <w:t>186,8500</w:t>
            </w:r>
          </w:p>
        </w:tc>
      </w:tr>
      <w:tr w:rsidR="008544E1" w14:paraId="3D28E548"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01C4C" w14:textId="77777777" w:rsidR="008544E1" w:rsidRDefault="008544E1" w:rsidP="003F7C04">
            <w:pPr>
              <w:rPr>
                <w:lang w:val="en-US"/>
              </w:rPr>
            </w:pPr>
          </w:p>
        </w:tc>
        <w:tc>
          <w:tcPr>
            <w:tcW w:w="1276" w:type="dxa"/>
            <w:gridSpan w:val="2"/>
            <w:tcBorders>
              <w:top w:val="nil"/>
              <w:bottom w:val="single" w:sz="2" w:space="0" w:color="auto"/>
            </w:tcBorders>
            <w:vAlign w:val="center"/>
          </w:tcPr>
          <w:p w14:paraId="1C9A7C1C" w14:textId="77777777" w:rsidR="008544E1" w:rsidRDefault="008544E1" w:rsidP="003F7C04">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D97F23F" w14:textId="77777777" w:rsidR="008544E1" w:rsidRDefault="008544E1" w:rsidP="003F7C04">
            <w:pPr>
              <w:rPr>
                <w:lang w:val="en-US"/>
              </w:rPr>
            </w:pPr>
            <w:r>
              <w:rPr>
                <w:lang w:val="en-US"/>
              </w:rPr>
              <w:t>Apa</w:t>
            </w:r>
          </w:p>
        </w:tc>
        <w:tc>
          <w:tcPr>
            <w:tcW w:w="2268" w:type="dxa"/>
            <w:tcBorders>
              <w:top w:val="nil"/>
              <w:bottom w:val="single" w:sz="2" w:space="0" w:color="auto"/>
            </w:tcBorders>
          </w:tcPr>
          <w:p w14:paraId="79353DF0" w14:textId="77777777" w:rsidR="008544E1" w:rsidRDefault="008544E1" w:rsidP="003F7C04">
            <w:pPr>
              <w:rPr>
                <w:lang w:val="en-US"/>
              </w:rPr>
            </w:pPr>
            <w:r>
              <w:rPr>
                <w:lang w:val="en-US"/>
              </w:rPr>
              <w:t>m3</w:t>
            </w:r>
          </w:p>
        </w:tc>
        <w:tc>
          <w:tcPr>
            <w:tcW w:w="2268" w:type="dxa"/>
            <w:tcBorders>
              <w:top w:val="nil"/>
              <w:bottom w:val="single" w:sz="2" w:space="0" w:color="auto"/>
            </w:tcBorders>
          </w:tcPr>
          <w:p w14:paraId="0A96257D" w14:textId="77777777" w:rsidR="008544E1" w:rsidRDefault="008544E1" w:rsidP="003F7C04">
            <w:pPr>
              <w:rPr>
                <w:lang w:val="en-US"/>
              </w:rPr>
            </w:pPr>
            <w:r>
              <w:rPr>
                <w:lang w:val="en-US"/>
              </w:rPr>
              <w:t>0,0280</w:t>
            </w:r>
          </w:p>
        </w:tc>
      </w:tr>
      <w:tr w:rsidR="008544E1" w14:paraId="2D7E608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0CFD3" w14:textId="77777777" w:rsidR="008544E1" w:rsidRDefault="008544E1" w:rsidP="003F7C04">
            <w:pPr>
              <w:rPr>
                <w:lang w:val="en-US"/>
              </w:rPr>
            </w:pPr>
          </w:p>
        </w:tc>
        <w:tc>
          <w:tcPr>
            <w:tcW w:w="1276" w:type="dxa"/>
            <w:gridSpan w:val="2"/>
            <w:tcBorders>
              <w:top w:val="nil"/>
              <w:bottom w:val="single" w:sz="2" w:space="0" w:color="auto"/>
            </w:tcBorders>
            <w:vAlign w:val="center"/>
          </w:tcPr>
          <w:p w14:paraId="0561B53C" w14:textId="77777777" w:rsidR="008544E1" w:rsidRDefault="008544E1" w:rsidP="003F7C04">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07281A3" w14:textId="77777777" w:rsidR="008544E1" w:rsidRDefault="008544E1" w:rsidP="003F7C04">
            <w:pPr>
              <w:rPr>
                <w:lang w:val="en-US"/>
              </w:rPr>
            </w:pPr>
            <w:r>
              <w:rPr>
                <w:lang w:val="en-US"/>
              </w:rPr>
              <w:t>Utilaj de ridicat pentru lucrari de finisaj</w:t>
            </w:r>
          </w:p>
        </w:tc>
        <w:tc>
          <w:tcPr>
            <w:tcW w:w="2268" w:type="dxa"/>
            <w:tcBorders>
              <w:top w:val="nil"/>
              <w:bottom w:val="single" w:sz="2" w:space="0" w:color="auto"/>
            </w:tcBorders>
          </w:tcPr>
          <w:p w14:paraId="13E3FE98" w14:textId="77777777" w:rsidR="008544E1" w:rsidRDefault="008544E1" w:rsidP="003F7C04">
            <w:pPr>
              <w:rPr>
                <w:lang w:val="en-US"/>
              </w:rPr>
            </w:pPr>
            <w:r>
              <w:rPr>
                <w:lang w:val="en-US"/>
              </w:rPr>
              <w:t>h-ut</w:t>
            </w:r>
          </w:p>
        </w:tc>
        <w:tc>
          <w:tcPr>
            <w:tcW w:w="2268" w:type="dxa"/>
            <w:tcBorders>
              <w:top w:val="nil"/>
              <w:bottom w:val="single" w:sz="2" w:space="0" w:color="auto"/>
            </w:tcBorders>
          </w:tcPr>
          <w:p w14:paraId="2CAABF6C" w14:textId="77777777" w:rsidR="008544E1" w:rsidRDefault="008544E1" w:rsidP="003F7C04">
            <w:pPr>
              <w:rPr>
                <w:lang w:val="en-US"/>
              </w:rPr>
            </w:pPr>
            <w:r>
              <w:rPr>
                <w:lang w:val="en-US"/>
              </w:rPr>
              <w:t>0,0166</w:t>
            </w:r>
          </w:p>
        </w:tc>
      </w:tr>
      <w:tr w:rsidR="008544E1" w14:paraId="14614E43"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A3A7D" w14:textId="77777777" w:rsidR="008544E1" w:rsidRDefault="008544E1" w:rsidP="003F7C04">
            <w:pPr>
              <w:rPr>
                <w:lang w:val="en-US"/>
              </w:rPr>
            </w:pPr>
          </w:p>
        </w:tc>
        <w:tc>
          <w:tcPr>
            <w:tcW w:w="1276" w:type="dxa"/>
            <w:gridSpan w:val="2"/>
            <w:tcBorders>
              <w:top w:val="nil"/>
              <w:bottom w:val="single" w:sz="2" w:space="0" w:color="auto"/>
            </w:tcBorders>
            <w:vAlign w:val="center"/>
          </w:tcPr>
          <w:p w14:paraId="0EB2BBA2" w14:textId="77777777" w:rsidR="008544E1" w:rsidRDefault="008544E1" w:rsidP="003F7C04">
            <w:pPr>
              <w:jc w:val="center"/>
              <w:rPr>
                <w:sz w:val="16"/>
                <w:szCs w:val="16"/>
                <w:lang w:val="en-US"/>
              </w:rPr>
            </w:pPr>
            <w:r>
              <w:rPr>
                <w:sz w:val="16"/>
                <w:szCs w:val="16"/>
                <w:lang w:val="en-US"/>
              </w:rPr>
              <w:t>2952270003820</w:t>
            </w:r>
          </w:p>
        </w:tc>
        <w:tc>
          <w:tcPr>
            <w:tcW w:w="3402" w:type="dxa"/>
            <w:gridSpan w:val="2"/>
            <w:tcBorders>
              <w:top w:val="nil"/>
              <w:bottom w:val="single" w:sz="2" w:space="0" w:color="auto"/>
            </w:tcBorders>
          </w:tcPr>
          <w:p w14:paraId="79D4F0BE" w14:textId="77777777" w:rsidR="008544E1" w:rsidRDefault="008544E1" w:rsidP="003F7C04">
            <w:pPr>
              <w:rPr>
                <w:lang w:val="en-US"/>
              </w:rPr>
            </w:pPr>
            <w:r>
              <w:rPr>
                <w:lang w:val="en-US"/>
              </w:rPr>
              <w:t>Malaxor mobil, electric</w:t>
            </w:r>
          </w:p>
        </w:tc>
        <w:tc>
          <w:tcPr>
            <w:tcW w:w="2268" w:type="dxa"/>
            <w:tcBorders>
              <w:top w:val="nil"/>
              <w:bottom w:val="single" w:sz="2" w:space="0" w:color="auto"/>
            </w:tcBorders>
          </w:tcPr>
          <w:p w14:paraId="7924A062" w14:textId="77777777" w:rsidR="008544E1" w:rsidRDefault="008544E1" w:rsidP="003F7C04">
            <w:pPr>
              <w:rPr>
                <w:lang w:val="en-US"/>
              </w:rPr>
            </w:pPr>
            <w:r>
              <w:rPr>
                <w:lang w:val="en-US"/>
              </w:rPr>
              <w:t>h-ut</w:t>
            </w:r>
          </w:p>
        </w:tc>
        <w:tc>
          <w:tcPr>
            <w:tcW w:w="2268" w:type="dxa"/>
            <w:tcBorders>
              <w:top w:val="nil"/>
              <w:bottom w:val="single" w:sz="2" w:space="0" w:color="auto"/>
            </w:tcBorders>
          </w:tcPr>
          <w:p w14:paraId="0D29B715" w14:textId="77777777" w:rsidR="008544E1" w:rsidRDefault="008544E1" w:rsidP="003F7C04">
            <w:pPr>
              <w:rPr>
                <w:lang w:val="en-US"/>
              </w:rPr>
            </w:pPr>
            <w:r>
              <w:rPr>
                <w:lang w:val="en-US"/>
              </w:rPr>
              <w:t>0,1554</w:t>
            </w:r>
          </w:p>
        </w:tc>
      </w:tr>
      <w:tr w:rsidR="008544E1" w14:paraId="76AAF309"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42B91" w14:textId="77777777" w:rsidR="008544E1" w:rsidRDefault="008544E1" w:rsidP="003F7C04">
            <w:pPr>
              <w:rPr>
                <w:lang w:val="en-US"/>
              </w:rPr>
            </w:pPr>
          </w:p>
        </w:tc>
        <w:tc>
          <w:tcPr>
            <w:tcW w:w="1276" w:type="dxa"/>
            <w:gridSpan w:val="2"/>
            <w:tcBorders>
              <w:top w:val="nil"/>
              <w:bottom w:val="single" w:sz="2" w:space="0" w:color="auto"/>
            </w:tcBorders>
            <w:vAlign w:val="center"/>
          </w:tcPr>
          <w:p w14:paraId="5F08419A" w14:textId="77777777" w:rsidR="008544E1" w:rsidRDefault="008544E1" w:rsidP="003F7C04">
            <w:pPr>
              <w:jc w:val="center"/>
              <w:rPr>
                <w:sz w:val="16"/>
                <w:szCs w:val="16"/>
                <w:lang w:val="en-US"/>
              </w:rPr>
            </w:pPr>
            <w:r>
              <w:rPr>
                <w:sz w:val="16"/>
                <w:szCs w:val="16"/>
                <w:lang w:val="en-US"/>
              </w:rPr>
              <w:t>2952240005106</w:t>
            </w:r>
          </w:p>
        </w:tc>
        <w:tc>
          <w:tcPr>
            <w:tcW w:w="3402" w:type="dxa"/>
            <w:gridSpan w:val="2"/>
            <w:tcBorders>
              <w:top w:val="nil"/>
              <w:bottom w:val="single" w:sz="2" w:space="0" w:color="auto"/>
            </w:tcBorders>
          </w:tcPr>
          <w:p w14:paraId="5AC98863" w14:textId="77777777" w:rsidR="008544E1" w:rsidRDefault="008544E1" w:rsidP="003F7C04">
            <w:pPr>
              <w:rPr>
                <w:lang w:val="en-US"/>
              </w:rPr>
            </w:pPr>
            <w:r>
              <w:rPr>
                <w:lang w:val="en-US"/>
              </w:rPr>
              <w:t>Aspirator industrial</w:t>
            </w:r>
          </w:p>
        </w:tc>
        <w:tc>
          <w:tcPr>
            <w:tcW w:w="2268" w:type="dxa"/>
            <w:tcBorders>
              <w:top w:val="nil"/>
              <w:bottom w:val="single" w:sz="2" w:space="0" w:color="auto"/>
            </w:tcBorders>
          </w:tcPr>
          <w:p w14:paraId="008216D6" w14:textId="77777777" w:rsidR="008544E1" w:rsidRDefault="008544E1" w:rsidP="003F7C04">
            <w:pPr>
              <w:rPr>
                <w:lang w:val="en-US"/>
              </w:rPr>
            </w:pPr>
            <w:r>
              <w:rPr>
                <w:lang w:val="en-US"/>
              </w:rPr>
              <w:t>h-ut</w:t>
            </w:r>
          </w:p>
        </w:tc>
        <w:tc>
          <w:tcPr>
            <w:tcW w:w="2268" w:type="dxa"/>
            <w:tcBorders>
              <w:top w:val="nil"/>
              <w:bottom w:val="single" w:sz="2" w:space="0" w:color="auto"/>
            </w:tcBorders>
          </w:tcPr>
          <w:p w14:paraId="19B2AD31" w14:textId="77777777" w:rsidR="008544E1" w:rsidRDefault="008544E1" w:rsidP="003F7C04">
            <w:pPr>
              <w:rPr>
                <w:lang w:val="en-US"/>
              </w:rPr>
            </w:pPr>
            <w:r>
              <w:rPr>
                <w:lang w:val="en-US"/>
              </w:rPr>
              <w:t>0,5827</w:t>
            </w:r>
          </w:p>
        </w:tc>
      </w:tr>
      <w:tr w:rsidR="008544E1" w14:paraId="6FD16353" w14:textId="77777777" w:rsidTr="004923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A9B7E" w14:textId="77777777" w:rsidR="008544E1" w:rsidRDefault="008544E1" w:rsidP="003F7C04">
            <w:pPr>
              <w:rPr>
                <w:lang w:val="en-US"/>
              </w:rPr>
            </w:pPr>
            <w:r>
              <w:rPr>
                <w:lang w:val="en-US"/>
              </w:rPr>
              <w:t>134</w:t>
            </w:r>
          </w:p>
        </w:tc>
        <w:tc>
          <w:tcPr>
            <w:tcW w:w="1276" w:type="dxa"/>
            <w:gridSpan w:val="2"/>
            <w:tcBorders>
              <w:top w:val="single" w:sz="4" w:space="0" w:color="auto"/>
              <w:bottom w:val="single" w:sz="4" w:space="0" w:color="auto"/>
            </w:tcBorders>
          </w:tcPr>
          <w:p w14:paraId="3E6BEC58" w14:textId="77777777" w:rsidR="008544E1" w:rsidRDefault="008544E1" w:rsidP="003F7C04">
            <w:pPr>
              <w:rPr>
                <w:lang w:val="en-US"/>
              </w:rPr>
            </w:pPr>
            <w:r>
              <w:rPr>
                <w:lang w:val="en-US"/>
              </w:rPr>
              <w:t>CL20A</w:t>
            </w:r>
          </w:p>
          <w:p w14:paraId="4D56AEF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182AF52" w14:textId="77777777" w:rsidR="008544E1" w:rsidRDefault="008544E1" w:rsidP="003F7C04">
            <w:pPr>
              <w:adjustRightInd w:val="0"/>
              <w:rPr>
                <w:rFonts w:ascii="Times New Roman CYR" w:hAnsi="Times New Roman CYR" w:cs="Times New Roman CYR"/>
                <w:sz w:val="16"/>
                <w:szCs w:val="16"/>
                <w:lang w:val="en-US"/>
              </w:rPr>
            </w:pPr>
            <w:r>
              <w:rPr>
                <w:lang w:val="en-US"/>
              </w:rPr>
              <w:t>Grile de ventilatie din plastic 200x200</w:t>
            </w:r>
            <w:r>
              <w:rPr>
                <w:rFonts w:ascii="Times New Roman CYR" w:hAnsi="Times New Roman CYR" w:cs="Times New Roman CYR"/>
                <w:sz w:val="16"/>
                <w:szCs w:val="16"/>
                <w:lang w:val="en-US"/>
              </w:rPr>
              <w:t xml:space="preserve"> </w:t>
            </w:r>
          </w:p>
          <w:p w14:paraId="5D8C86BF" w14:textId="77777777" w:rsidR="008544E1" w:rsidRDefault="008544E1" w:rsidP="003F7C04">
            <w:pPr>
              <w:rPr>
                <w:lang w:val="en-US"/>
              </w:rPr>
            </w:pPr>
          </w:p>
        </w:tc>
        <w:tc>
          <w:tcPr>
            <w:tcW w:w="2268" w:type="dxa"/>
            <w:tcBorders>
              <w:top w:val="single" w:sz="4" w:space="0" w:color="auto"/>
              <w:bottom w:val="single" w:sz="4" w:space="0" w:color="auto"/>
            </w:tcBorders>
            <w:vAlign w:val="center"/>
          </w:tcPr>
          <w:p w14:paraId="731A42CC" w14:textId="77777777" w:rsidR="008544E1" w:rsidRDefault="008544E1" w:rsidP="003F7C04">
            <w:pPr>
              <w:jc w:val="center"/>
              <w:rPr>
                <w:lang w:val="en-US"/>
              </w:rPr>
            </w:pPr>
            <w:r>
              <w:rPr>
                <w:lang w:val="en-US"/>
              </w:rPr>
              <w:t>buc</w:t>
            </w:r>
          </w:p>
        </w:tc>
        <w:tc>
          <w:tcPr>
            <w:tcW w:w="2268" w:type="dxa"/>
            <w:tcBorders>
              <w:top w:val="single" w:sz="4" w:space="0" w:color="auto"/>
              <w:bottom w:val="single" w:sz="4" w:space="0" w:color="auto"/>
            </w:tcBorders>
            <w:vAlign w:val="center"/>
          </w:tcPr>
          <w:p w14:paraId="51817E26" w14:textId="77777777" w:rsidR="008544E1" w:rsidRDefault="008544E1" w:rsidP="003F7C04">
            <w:pPr>
              <w:jc w:val="center"/>
              <w:rPr>
                <w:lang w:val="en-US"/>
              </w:rPr>
            </w:pPr>
            <w:r>
              <w:rPr>
                <w:lang w:val="en-US"/>
              </w:rPr>
              <w:t>1,0000</w:t>
            </w:r>
          </w:p>
        </w:tc>
      </w:tr>
      <w:tr w:rsidR="008544E1" w14:paraId="7142B85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C5A17" w14:textId="77777777" w:rsidR="008544E1" w:rsidRDefault="008544E1" w:rsidP="003F7C04">
            <w:pPr>
              <w:rPr>
                <w:lang w:val="en-US"/>
              </w:rPr>
            </w:pPr>
          </w:p>
        </w:tc>
        <w:tc>
          <w:tcPr>
            <w:tcW w:w="1276" w:type="dxa"/>
            <w:gridSpan w:val="2"/>
            <w:tcBorders>
              <w:top w:val="nil"/>
              <w:bottom w:val="single" w:sz="2" w:space="0" w:color="auto"/>
            </w:tcBorders>
            <w:vAlign w:val="center"/>
          </w:tcPr>
          <w:p w14:paraId="767916C5"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E6B6B6B" w14:textId="77777777" w:rsidR="008544E1" w:rsidRDefault="008544E1" w:rsidP="003F7C04">
            <w:pPr>
              <w:rPr>
                <w:lang w:val="en-US"/>
              </w:rPr>
            </w:pPr>
            <w:r>
              <w:rPr>
                <w:lang w:val="en-US"/>
              </w:rPr>
              <w:t>Zidar</w:t>
            </w:r>
          </w:p>
        </w:tc>
        <w:tc>
          <w:tcPr>
            <w:tcW w:w="2268" w:type="dxa"/>
            <w:tcBorders>
              <w:top w:val="nil"/>
              <w:bottom w:val="single" w:sz="2" w:space="0" w:color="auto"/>
            </w:tcBorders>
          </w:tcPr>
          <w:p w14:paraId="1A04B86C" w14:textId="77777777" w:rsidR="008544E1" w:rsidRDefault="008544E1" w:rsidP="003F7C04">
            <w:pPr>
              <w:rPr>
                <w:lang w:val="en-US"/>
              </w:rPr>
            </w:pPr>
            <w:r>
              <w:rPr>
                <w:lang w:val="en-US"/>
              </w:rPr>
              <w:t>h-om</w:t>
            </w:r>
          </w:p>
        </w:tc>
        <w:tc>
          <w:tcPr>
            <w:tcW w:w="2268" w:type="dxa"/>
            <w:tcBorders>
              <w:top w:val="nil"/>
              <w:bottom w:val="single" w:sz="2" w:space="0" w:color="auto"/>
            </w:tcBorders>
          </w:tcPr>
          <w:p w14:paraId="4223C4D3" w14:textId="77777777" w:rsidR="008544E1" w:rsidRDefault="008544E1" w:rsidP="003F7C04">
            <w:pPr>
              <w:rPr>
                <w:lang w:val="en-US"/>
              </w:rPr>
            </w:pPr>
            <w:r>
              <w:rPr>
                <w:lang w:val="en-US"/>
              </w:rPr>
              <w:t>0,4700</w:t>
            </w:r>
          </w:p>
        </w:tc>
      </w:tr>
      <w:tr w:rsidR="008544E1" w14:paraId="63C0D8F4"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65B03" w14:textId="77777777" w:rsidR="008544E1" w:rsidRDefault="008544E1" w:rsidP="003F7C04">
            <w:pPr>
              <w:rPr>
                <w:lang w:val="en-US"/>
              </w:rPr>
            </w:pPr>
          </w:p>
        </w:tc>
        <w:tc>
          <w:tcPr>
            <w:tcW w:w="1276" w:type="dxa"/>
            <w:gridSpan w:val="2"/>
            <w:tcBorders>
              <w:top w:val="nil"/>
              <w:bottom w:val="single" w:sz="2" w:space="0" w:color="auto"/>
            </w:tcBorders>
            <w:vAlign w:val="center"/>
          </w:tcPr>
          <w:p w14:paraId="33FE5C88"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0308A19" w14:textId="77777777" w:rsidR="008544E1" w:rsidRDefault="008544E1" w:rsidP="003F7C04">
            <w:pPr>
              <w:rPr>
                <w:lang w:val="en-US"/>
              </w:rPr>
            </w:pPr>
            <w:r>
              <w:rPr>
                <w:lang w:val="en-US"/>
              </w:rPr>
              <w:t>Muncitor deservire CM</w:t>
            </w:r>
          </w:p>
        </w:tc>
        <w:tc>
          <w:tcPr>
            <w:tcW w:w="2268" w:type="dxa"/>
            <w:tcBorders>
              <w:top w:val="nil"/>
              <w:bottom w:val="single" w:sz="2" w:space="0" w:color="auto"/>
            </w:tcBorders>
          </w:tcPr>
          <w:p w14:paraId="212EBFDE" w14:textId="77777777" w:rsidR="008544E1" w:rsidRDefault="008544E1" w:rsidP="003F7C04">
            <w:pPr>
              <w:rPr>
                <w:lang w:val="en-US"/>
              </w:rPr>
            </w:pPr>
            <w:r>
              <w:rPr>
                <w:lang w:val="en-US"/>
              </w:rPr>
              <w:t>h-om</w:t>
            </w:r>
          </w:p>
        </w:tc>
        <w:tc>
          <w:tcPr>
            <w:tcW w:w="2268" w:type="dxa"/>
            <w:tcBorders>
              <w:top w:val="nil"/>
              <w:bottom w:val="single" w:sz="2" w:space="0" w:color="auto"/>
            </w:tcBorders>
          </w:tcPr>
          <w:p w14:paraId="198378E0" w14:textId="77777777" w:rsidR="008544E1" w:rsidRDefault="008544E1" w:rsidP="003F7C04">
            <w:pPr>
              <w:rPr>
                <w:lang w:val="en-US"/>
              </w:rPr>
            </w:pPr>
            <w:r>
              <w:rPr>
                <w:lang w:val="en-US"/>
              </w:rPr>
              <w:t>0,0300</w:t>
            </w:r>
          </w:p>
        </w:tc>
      </w:tr>
      <w:tr w:rsidR="008544E1" w14:paraId="157101B5" w14:textId="77777777" w:rsidTr="004923C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4FEF97" w14:textId="77777777" w:rsidR="008544E1" w:rsidRDefault="008544E1" w:rsidP="003F7C04">
            <w:pPr>
              <w:rPr>
                <w:lang w:val="en-US"/>
              </w:rPr>
            </w:pPr>
          </w:p>
        </w:tc>
        <w:tc>
          <w:tcPr>
            <w:tcW w:w="1276" w:type="dxa"/>
            <w:gridSpan w:val="2"/>
            <w:tcBorders>
              <w:top w:val="nil"/>
              <w:bottom w:val="single" w:sz="2" w:space="0" w:color="auto"/>
            </w:tcBorders>
            <w:vAlign w:val="center"/>
          </w:tcPr>
          <w:p w14:paraId="2DA763BA" w14:textId="77777777" w:rsidR="008544E1" w:rsidRDefault="008544E1" w:rsidP="003F7C04">
            <w:pPr>
              <w:jc w:val="center"/>
              <w:rPr>
                <w:sz w:val="16"/>
                <w:szCs w:val="16"/>
                <w:lang w:val="en-US"/>
              </w:rPr>
            </w:pPr>
            <w:r>
              <w:rPr>
                <w:sz w:val="16"/>
                <w:szCs w:val="16"/>
                <w:lang w:val="en-US"/>
              </w:rPr>
              <w:t>28112362</w:t>
            </w:r>
          </w:p>
        </w:tc>
        <w:tc>
          <w:tcPr>
            <w:tcW w:w="3402" w:type="dxa"/>
            <w:gridSpan w:val="2"/>
            <w:tcBorders>
              <w:top w:val="nil"/>
              <w:bottom w:val="single" w:sz="2" w:space="0" w:color="auto"/>
            </w:tcBorders>
          </w:tcPr>
          <w:p w14:paraId="09A99165" w14:textId="77777777" w:rsidR="008544E1" w:rsidRDefault="008544E1" w:rsidP="003F7C04">
            <w:pPr>
              <w:rPr>
                <w:lang w:val="en-US"/>
              </w:rPr>
            </w:pPr>
            <w:r>
              <w:rPr>
                <w:lang w:val="en-US"/>
              </w:rPr>
              <w:t>Grile de ventilatie din plastic 200x200</w:t>
            </w:r>
          </w:p>
        </w:tc>
        <w:tc>
          <w:tcPr>
            <w:tcW w:w="2268" w:type="dxa"/>
            <w:tcBorders>
              <w:top w:val="nil"/>
              <w:bottom w:val="single" w:sz="2" w:space="0" w:color="auto"/>
            </w:tcBorders>
          </w:tcPr>
          <w:p w14:paraId="493B735B" w14:textId="77777777" w:rsidR="008544E1" w:rsidRDefault="008544E1" w:rsidP="003F7C04">
            <w:pPr>
              <w:rPr>
                <w:lang w:val="en-US"/>
              </w:rPr>
            </w:pPr>
            <w:r>
              <w:rPr>
                <w:lang w:val="en-US"/>
              </w:rPr>
              <w:t>buc</w:t>
            </w:r>
          </w:p>
        </w:tc>
        <w:tc>
          <w:tcPr>
            <w:tcW w:w="2268" w:type="dxa"/>
            <w:tcBorders>
              <w:top w:val="nil"/>
              <w:bottom w:val="single" w:sz="2" w:space="0" w:color="auto"/>
            </w:tcBorders>
          </w:tcPr>
          <w:p w14:paraId="08C55596" w14:textId="77777777" w:rsidR="008544E1" w:rsidRDefault="008544E1" w:rsidP="003F7C04">
            <w:pPr>
              <w:rPr>
                <w:lang w:val="en-US"/>
              </w:rPr>
            </w:pPr>
            <w:r>
              <w:rPr>
                <w:lang w:val="en-US"/>
              </w:rPr>
              <w:t>1,0000</w:t>
            </w:r>
          </w:p>
        </w:tc>
      </w:tr>
      <w:tr w:rsidR="008544E1" w14:paraId="32C38C41" w14:textId="77777777" w:rsidTr="004923C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B5B48A8" w14:textId="77777777" w:rsidR="008544E1" w:rsidRDefault="008544E1" w:rsidP="003F7C04">
            <w:pPr>
              <w:rPr>
                <w:sz w:val="8"/>
                <w:szCs w:val="8"/>
                <w:lang w:val="en-US"/>
              </w:rPr>
            </w:pPr>
          </w:p>
        </w:tc>
        <w:tc>
          <w:tcPr>
            <w:tcW w:w="1276" w:type="dxa"/>
            <w:gridSpan w:val="2"/>
            <w:tcBorders>
              <w:left w:val="nil"/>
              <w:bottom w:val="nil"/>
              <w:right w:val="nil"/>
            </w:tcBorders>
          </w:tcPr>
          <w:p w14:paraId="67FF2EF1" w14:textId="77777777" w:rsidR="008544E1" w:rsidRDefault="008544E1" w:rsidP="003F7C04">
            <w:pPr>
              <w:rPr>
                <w:sz w:val="8"/>
                <w:szCs w:val="8"/>
                <w:lang w:val="en-US"/>
              </w:rPr>
            </w:pPr>
          </w:p>
        </w:tc>
        <w:tc>
          <w:tcPr>
            <w:tcW w:w="3402" w:type="dxa"/>
            <w:gridSpan w:val="2"/>
            <w:tcBorders>
              <w:left w:val="nil"/>
              <w:bottom w:val="nil"/>
              <w:right w:val="nil"/>
            </w:tcBorders>
          </w:tcPr>
          <w:p w14:paraId="43B8D28E" w14:textId="77777777" w:rsidR="008544E1" w:rsidRDefault="008544E1" w:rsidP="003F7C04">
            <w:pPr>
              <w:rPr>
                <w:sz w:val="8"/>
                <w:szCs w:val="8"/>
                <w:lang w:val="en-US"/>
              </w:rPr>
            </w:pPr>
          </w:p>
          <w:p w14:paraId="247266DB" w14:textId="77777777" w:rsidR="008544E1" w:rsidRDefault="008544E1" w:rsidP="003F7C04">
            <w:pPr>
              <w:rPr>
                <w:sz w:val="8"/>
                <w:szCs w:val="8"/>
                <w:lang w:val="en-US"/>
              </w:rPr>
            </w:pPr>
          </w:p>
          <w:p w14:paraId="53E0AE28" w14:textId="77777777" w:rsidR="008544E1" w:rsidRDefault="008544E1" w:rsidP="003F7C04">
            <w:pPr>
              <w:rPr>
                <w:sz w:val="8"/>
                <w:szCs w:val="8"/>
                <w:lang w:val="en-US"/>
              </w:rPr>
            </w:pPr>
          </w:p>
        </w:tc>
        <w:tc>
          <w:tcPr>
            <w:tcW w:w="2268" w:type="dxa"/>
            <w:tcBorders>
              <w:left w:val="nil"/>
              <w:bottom w:val="nil"/>
              <w:right w:val="nil"/>
            </w:tcBorders>
          </w:tcPr>
          <w:p w14:paraId="6D86231F" w14:textId="77777777" w:rsidR="008544E1" w:rsidRDefault="008544E1" w:rsidP="003F7C04">
            <w:pPr>
              <w:rPr>
                <w:sz w:val="8"/>
                <w:szCs w:val="8"/>
                <w:lang w:val="en-US"/>
              </w:rPr>
            </w:pPr>
          </w:p>
        </w:tc>
        <w:tc>
          <w:tcPr>
            <w:tcW w:w="2268" w:type="dxa"/>
            <w:tcBorders>
              <w:left w:val="nil"/>
              <w:bottom w:val="nil"/>
              <w:right w:val="nil"/>
            </w:tcBorders>
          </w:tcPr>
          <w:p w14:paraId="4DFE605C" w14:textId="77777777" w:rsidR="008544E1" w:rsidRDefault="008544E1" w:rsidP="003F7C04">
            <w:pPr>
              <w:rPr>
                <w:sz w:val="8"/>
                <w:szCs w:val="8"/>
                <w:lang w:val="en-US"/>
              </w:rPr>
            </w:pPr>
          </w:p>
        </w:tc>
      </w:tr>
      <w:tr w:rsidR="008544E1" w:rsidRPr="00EB582C" w14:paraId="431D3C32" w14:textId="77777777" w:rsidTr="004923C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2E8637F"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83DB65B"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289BC3D" w14:textId="77777777" w:rsidR="008544E1" w:rsidRDefault="008544E1" w:rsidP="003F7C04">
            <w:pPr>
              <w:rPr>
                <w:lang w:val="en-US"/>
              </w:rPr>
            </w:pPr>
            <w:r>
              <w:rPr>
                <w:lang w:val="en-US"/>
              </w:rPr>
              <w:t>Total</w:t>
            </w:r>
          </w:p>
        </w:tc>
        <w:tc>
          <w:tcPr>
            <w:tcW w:w="2268" w:type="dxa"/>
            <w:tcBorders>
              <w:top w:val="single" w:sz="4" w:space="0" w:color="auto"/>
              <w:left w:val="nil"/>
              <w:bottom w:val="single" w:sz="4" w:space="0" w:color="auto"/>
              <w:right w:val="nil"/>
            </w:tcBorders>
          </w:tcPr>
          <w:p w14:paraId="290761AE" w14:textId="77777777" w:rsidR="008544E1" w:rsidRPr="00EB582C" w:rsidRDefault="008544E1" w:rsidP="003F7C04">
            <w:pPr>
              <w:rPr>
                <w:lang w:val="en-US"/>
              </w:rPr>
            </w:pPr>
          </w:p>
        </w:tc>
        <w:tc>
          <w:tcPr>
            <w:tcW w:w="2268" w:type="dxa"/>
            <w:tcBorders>
              <w:top w:val="single" w:sz="4" w:space="0" w:color="auto"/>
              <w:left w:val="nil"/>
              <w:bottom w:val="single" w:sz="4" w:space="0" w:color="auto"/>
              <w:right w:val="nil"/>
            </w:tcBorders>
          </w:tcPr>
          <w:p w14:paraId="1B3B0AE2" w14:textId="77777777" w:rsidR="008544E1" w:rsidRPr="00EB582C" w:rsidRDefault="008544E1" w:rsidP="003F7C04">
            <w:pPr>
              <w:rPr>
                <w:lang w:val="en-US"/>
              </w:rPr>
            </w:pPr>
          </w:p>
        </w:tc>
      </w:tr>
      <w:tr w:rsidR="008544E1" w14:paraId="179712E9" w14:textId="77777777" w:rsidTr="004923C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39B1790"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7FE3E180"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44EE4CF"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41ACB609" w14:textId="77777777" w:rsidR="008544E1" w:rsidRDefault="008544E1" w:rsidP="003F7C04">
            <w:pPr>
              <w:rPr>
                <w:sz w:val="8"/>
                <w:szCs w:val="8"/>
                <w:lang w:val="en-US"/>
              </w:rPr>
            </w:pPr>
            <w:r>
              <w:rPr>
                <w:b/>
                <w:bCs/>
                <w:lang w:val="en-US"/>
              </w:rPr>
              <w:t xml:space="preserve">Total </w:t>
            </w:r>
            <w:r>
              <w:rPr>
                <w:b/>
                <w:bCs/>
                <w:sz w:val="22"/>
                <w:szCs w:val="22"/>
                <w:lang w:val="en-US"/>
              </w:rPr>
              <w:t>Bucatarie</w:t>
            </w:r>
          </w:p>
        </w:tc>
        <w:tc>
          <w:tcPr>
            <w:tcW w:w="2268" w:type="dxa"/>
            <w:tcBorders>
              <w:top w:val="single" w:sz="4" w:space="0" w:color="auto"/>
              <w:left w:val="nil"/>
              <w:bottom w:val="single" w:sz="4" w:space="0" w:color="auto"/>
              <w:right w:val="nil"/>
            </w:tcBorders>
          </w:tcPr>
          <w:p w14:paraId="19D05322" w14:textId="77777777" w:rsidR="008544E1" w:rsidRDefault="008544E1" w:rsidP="003F7C04">
            <w:pPr>
              <w:rPr>
                <w:lang w:val="en-US"/>
              </w:rPr>
            </w:pPr>
            <w:r>
              <w:rPr>
                <w:b/>
                <w:bCs/>
                <w:lang w:val="en-US"/>
              </w:rPr>
              <w:t xml:space="preserve">            </w:t>
            </w:r>
          </w:p>
        </w:tc>
        <w:tc>
          <w:tcPr>
            <w:tcW w:w="2268" w:type="dxa"/>
            <w:tcBorders>
              <w:top w:val="single" w:sz="4" w:space="0" w:color="auto"/>
              <w:left w:val="nil"/>
              <w:bottom w:val="single" w:sz="4" w:space="0" w:color="auto"/>
              <w:right w:val="nil"/>
            </w:tcBorders>
          </w:tcPr>
          <w:p w14:paraId="68120D5A" w14:textId="77777777" w:rsidR="008544E1" w:rsidRDefault="008544E1" w:rsidP="003F7C04">
            <w:pPr>
              <w:rPr>
                <w:lang w:val="en-US"/>
              </w:rPr>
            </w:pPr>
          </w:p>
        </w:tc>
      </w:tr>
    </w:tbl>
    <w:p w14:paraId="19BD26A0" w14:textId="77777777" w:rsidR="008544E1" w:rsidRDefault="008544E1" w:rsidP="008544E1">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8544E1" w:rsidRPr="00EB582C" w14:paraId="7F1C867C" w14:textId="77777777" w:rsidTr="003F7C04">
        <w:trPr>
          <w:cantSplit/>
          <w:trHeight w:val="394"/>
        </w:trPr>
        <w:tc>
          <w:tcPr>
            <w:tcW w:w="709" w:type="dxa"/>
            <w:tcBorders>
              <w:top w:val="single" w:sz="4" w:space="0" w:color="auto"/>
              <w:bottom w:val="single" w:sz="4" w:space="0" w:color="auto"/>
              <w:right w:val="nil"/>
            </w:tcBorders>
          </w:tcPr>
          <w:p w14:paraId="087F8186"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1E98AA67" w14:textId="77777777" w:rsidR="008544E1" w:rsidRDefault="008544E1" w:rsidP="003F7C04">
            <w:pPr>
              <w:rPr>
                <w:lang w:val="en-US"/>
              </w:rPr>
            </w:pPr>
            <w:r>
              <w:rPr>
                <w:lang w:val="en-US"/>
              </w:rPr>
              <w:t>Total</w:t>
            </w:r>
          </w:p>
        </w:tc>
        <w:tc>
          <w:tcPr>
            <w:tcW w:w="1134" w:type="dxa"/>
            <w:tcBorders>
              <w:top w:val="single" w:sz="4" w:space="0" w:color="auto"/>
              <w:left w:val="nil"/>
              <w:bottom w:val="single" w:sz="4" w:space="0" w:color="auto"/>
              <w:right w:val="nil"/>
            </w:tcBorders>
          </w:tcPr>
          <w:p w14:paraId="61CDF826"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35B5B5A1"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1705A394"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4E61202F" w14:textId="77777777" w:rsidR="008544E1" w:rsidRPr="00EB582C" w:rsidRDefault="008544E1" w:rsidP="003F7C04">
            <w:pPr>
              <w:jc w:val="center"/>
              <w:rPr>
                <w:lang w:val="en-US"/>
              </w:rPr>
            </w:pPr>
          </w:p>
        </w:tc>
      </w:tr>
      <w:tr w:rsidR="008544E1" w:rsidRPr="00EB582C" w14:paraId="7A935D4C" w14:textId="77777777" w:rsidTr="003F7C04">
        <w:trPr>
          <w:cantSplit/>
          <w:trHeight w:val="394"/>
        </w:trPr>
        <w:tc>
          <w:tcPr>
            <w:tcW w:w="709" w:type="dxa"/>
            <w:tcBorders>
              <w:top w:val="single" w:sz="4" w:space="0" w:color="auto"/>
              <w:bottom w:val="single" w:sz="4" w:space="0" w:color="auto"/>
              <w:right w:val="nil"/>
            </w:tcBorders>
          </w:tcPr>
          <w:p w14:paraId="046033F8"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79B65A60" w14:textId="77777777" w:rsidR="008544E1" w:rsidRDefault="008544E1" w:rsidP="003F7C04">
            <w:pPr>
              <w:rPr>
                <w:lang w:val="en-US"/>
              </w:rPr>
            </w:pPr>
            <w:r>
              <w:rPr>
                <w:lang w:val="en-US"/>
              </w:rPr>
              <w:t>CAS</w:t>
            </w:r>
          </w:p>
        </w:tc>
        <w:tc>
          <w:tcPr>
            <w:tcW w:w="1134" w:type="dxa"/>
            <w:tcBorders>
              <w:top w:val="single" w:sz="4" w:space="0" w:color="auto"/>
              <w:left w:val="nil"/>
              <w:bottom w:val="single" w:sz="4" w:space="0" w:color="auto"/>
              <w:right w:val="nil"/>
            </w:tcBorders>
          </w:tcPr>
          <w:p w14:paraId="63B6184C"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5BCF0C86"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3120669E"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430D917E" w14:textId="77777777" w:rsidR="008544E1" w:rsidRPr="00EB582C" w:rsidRDefault="008544E1" w:rsidP="003F7C04">
            <w:pPr>
              <w:jc w:val="center"/>
              <w:rPr>
                <w:lang w:val="en-US"/>
              </w:rPr>
            </w:pPr>
          </w:p>
        </w:tc>
      </w:tr>
      <w:tr w:rsidR="008544E1" w:rsidRPr="00EB582C" w14:paraId="52C7F741" w14:textId="77777777" w:rsidTr="003F7C04">
        <w:trPr>
          <w:cantSplit/>
          <w:trHeight w:val="394"/>
        </w:trPr>
        <w:tc>
          <w:tcPr>
            <w:tcW w:w="709" w:type="dxa"/>
            <w:tcBorders>
              <w:top w:val="single" w:sz="4" w:space="0" w:color="auto"/>
              <w:bottom w:val="single" w:sz="4" w:space="0" w:color="auto"/>
              <w:right w:val="nil"/>
            </w:tcBorders>
          </w:tcPr>
          <w:p w14:paraId="026F143D"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7A6823BA" w14:textId="77777777" w:rsidR="008544E1" w:rsidRDefault="008544E1" w:rsidP="003F7C04">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082F7FED"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214B5A20"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62CD4BD9"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78E3B5F2" w14:textId="77777777" w:rsidR="008544E1" w:rsidRPr="00EB582C" w:rsidRDefault="008544E1" w:rsidP="003F7C04">
            <w:pPr>
              <w:jc w:val="center"/>
              <w:rPr>
                <w:lang w:val="en-US"/>
              </w:rPr>
            </w:pPr>
          </w:p>
        </w:tc>
      </w:tr>
      <w:tr w:rsidR="008544E1" w:rsidRPr="00EB582C" w14:paraId="72C54445" w14:textId="77777777" w:rsidTr="003F7C04">
        <w:trPr>
          <w:cantSplit/>
          <w:trHeight w:val="394"/>
        </w:trPr>
        <w:tc>
          <w:tcPr>
            <w:tcW w:w="709" w:type="dxa"/>
            <w:tcBorders>
              <w:top w:val="single" w:sz="4" w:space="0" w:color="auto"/>
              <w:bottom w:val="single" w:sz="4" w:space="0" w:color="auto"/>
              <w:right w:val="nil"/>
            </w:tcBorders>
          </w:tcPr>
          <w:p w14:paraId="5C6559A5"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372CF166" w14:textId="77777777" w:rsidR="008544E1" w:rsidRDefault="008544E1" w:rsidP="003F7C04">
            <w:pPr>
              <w:rPr>
                <w:lang w:val="en-US"/>
              </w:rPr>
            </w:pPr>
            <w:r>
              <w:rPr>
                <w:lang w:val="en-US"/>
              </w:rPr>
              <w:t>Cheltuieli de depozitare</w:t>
            </w:r>
          </w:p>
        </w:tc>
        <w:tc>
          <w:tcPr>
            <w:tcW w:w="1134" w:type="dxa"/>
            <w:tcBorders>
              <w:top w:val="single" w:sz="4" w:space="0" w:color="auto"/>
              <w:left w:val="nil"/>
              <w:bottom w:val="single" w:sz="4" w:space="0" w:color="auto"/>
              <w:right w:val="nil"/>
            </w:tcBorders>
          </w:tcPr>
          <w:p w14:paraId="5235A374"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6ECC8B54"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380A0ED3"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74E7917C" w14:textId="77777777" w:rsidR="008544E1" w:rsidRPr="00EB582C" w:rsidRDefault="008544E1" w:rsidP="003F7C04">
            <w:pPr>
              <w:jc w:val="center"/>
              <w:rPr>
                <w:lang w:val="en-US"/>
              </w:rPr>
            </w:pPr>
          </w:p>
        </w:tc>
      </w:tr>
      <w:tr w:rsidR="008544E1" w:rsidRPr="00EB582C" w14:paraId="2EEF440A" w14:textId="77777777" w:rsidTr="003F7C04">
        <w:trPr>
          <w:cantSplit/>
          <w:trHeight w:val="394"/>
        </w:trPr>
        <w:tc>
          <w:tcPr>
            <w:tcW w:w="709" w:type="dxa"/>
            <w:tcBorders>
              <w:top w:val="single" w:sz="4" w:space="0" w:color="auto"/>
              <w:bottom w:val="single" w:sz="4" w:space="0" w:color="auto"/>
              <w:right w:val="nil"/>
            </w:tcBorders>
          </w:tcPr>
          <w:p w14:paraId="14D8FF95"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63D1BBFC" w14:textId="77777777" w:rsidR="008544E1" w:rsidRDefault="008544E1" w:rsidP="003F7C04">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0025AFFB"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40DCE635"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757857AB"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24C8303C" w14:textId="77777777" w:rsidR="008544E1" w:rsidRPr="00EB582C" w:rsidRDefault="008544E1" w:rsidP="003F7C04">
            <w:pPr>
              <w:jc w:val="center"/>
              <w:rPr>
                <w:lang w:val="en-US"/>
              </w:rPr>
            </w:pPr>
          </w:p>
        </w:tc>
      </w:tr>
      <w:tr w:rsidR="008544E1" w:rsidRPr="00EB582C" w14:paraId="643BEE77" w14:textId="77777777" w:rsidTr="003F7C04">
        <w:trPr>
          <w:cantSplit/>
          <w:trHeight w:val="394"/>
        </w:trPr>
        <w:tc>
          <w:tcPr>
            <w:tcW w:w="709" w:type="dxa"/>
            <w:tcBorders>
              <w:top w:val="single" w:sz="4" w:space="0" w:color="auto"/>
              <w:bottom w:val="single" w:sz="4" w:space="0" w:color="auto"/>
              <w:right w:val="nil"/>
            </w:tcBorders>
          </w:tcPr>
          <w:p w14:paraId="2C121019"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4C00481A" w14:textId="77777777" w:rsidR="008544E1" w:rsidRDefault="008544E1" w:rsidP="003F7C04">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41DAF00D"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0737FE10"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0A1A6F67"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33306FC0" w14:textId="77777777" w:rsidR="008544E1" w:rsidRPr="00EB582C" w:rsidRDefault="008544E1" w:rsidP="003F7C04">
            <w:pPr>
              <w:jc w:val="center"/>
              <w:rPr>
                <w:lang w:val="en-US"/>
              </w:rPr>
            </w:pPr>
          </w:p>
        </w:tc>
      </w:tr>
      <w:tr w:rsidR="008544E1" w:rsidRPr="00EB582C" w14:paraId="6CDC65E4" w14:textId="77777777" w:rsidTr="003F7C04">
        <w:trPr>
          <w:cantSplit/>
          <w:trHeight w:val="394"/>
        </w:trPr>
        <w:tc>
          <w:tcPr>
            <w:tcW w:w="709" w:type="dxa"/>
            <w:tcBorders>
              <w:top w:val="single" w:sz="4" w:space="0" w:color="auto"/>
              <w:bottom w:val="single" w:sz="4" w:space="0" w:color="auto"/>
              <w:right w:val="nil"/>
            </w:tcBorders>
          </w:tcPr>
          <w:p w14:paraId="6A3843A3"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0B87C073" w14:textId="77777777" w:rsidR="008544E1" w:rsidRDefault="008544E1" w:rsidP="003F7C04">
            <w:pPr>
              <w:rPr>
                <w:lang w:val="en-US"/>
              </w:rPr>
            </w:pPr>
            <w:r>
              <w:rPr>
                <w:lang w:val="en-US"/>
              </w:rPr>
              <w:t>Total</w:t>
            </w:r>
          </w:p>
        </w:tc>
        <w:tc>
          <w:tcPr>
            <w:tcW w:w="1134" w:type="dxa"/>
            <w:tcBorders>
              <w:top w:val="single" w:sz="4" w:space="0" w:color="auto"/>
              <w:left w:val="nil"/>
              <w:bottom w:val="single" w:sz="4" w:space="0" w:color="auto"/>
              <w:right w:val="nil"/>
            </w:tcBorders>
          </w:tcPr>
          <w:p w14:paraId="71EEB565"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6DB1D7AE"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5AAC0EF1"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15C62093" w14:textId="77777777" w:rsidR="008544E1" w:rsidRPr="00EB582C" w:rsidRDefault="008544E1" w:rsidP="003F7C04">
            <w:pPr>
              <w:jc w:val="center"/>
              <w:rPr>
                <w:lang w:val="en-US"/>
              </w:rPr>
            </w:pPr>
          </w:p>
        </w:tc>
      </w:tr>
      <w:tr w:rsidR="008544E1" w:rsidRPr="00EB582C" w14:paraId="62669BE6" w14:textId="77777777" w:rsidTr="003F7C04">
        <w:trPr>
          <w:cantSplit/>
          <w:trHeight w:val="394"/>
        </w:trPr>
        <w:tc>
          <w:tcPr>
            <w:tcW w:w="709" w:type="dxa"/>
            <w:tcBorders>
              <w:top w:val="single" w:sz="4" w:space="0" w:color="auto"/>
              <w:bottom w:val="single" w:sz="4" w:space="0" w:color="auto"/>
              <w:right w:val="nil"/>
            </w:tcBorders>
          </w:tcPr>
          <w:p w14:paraId="5E3DC866"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033DD28A" w14:textId="77777777" w:rsidR="008544E1" w:rsidRDefault="008544E1" w:rsidP="003F7C04">
            <w:pPr>
              <w:rPr>
                <w:lang w:val="en-US"/>
              </w:rPr>
            </w:pPr>
            <w:r>
              <w:rPr>
                <w:lang w:val="en-US"/>
              </w:rPr>
              <w:t>TVA</w:t>
            </w:r>
          </w:p>
        </w:tc>
        <w:tc>
          <w:tcPr>
            <w:tcW w:w="1134" w:type="dxa"/>
            <w:tcBorders>
              <w:top w:val="single" w:sz="4" w:space="0" w:color="auto"/>
              <w:left w:val="nil"/>
              <w:bottom w:val="single" w:sz="4" w:space="0" w:color="auto"/>
              <w:right w:val="nil"/>
            </w:tcBorders>
          </w:tcPr>
          <w:p w14:paraId="75C2B7AB"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4A0D1C86"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740C25C1"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11115E98" w14:textId="77777777" w:rsidR="008544E1" w:rsidRPr="00EB582C" w:rsidRDefault="008544E1" w:rsidP="003F7C04">
            <w:pPr>
              <w:jc w:val="center"/>
              <w:rPr>
                <w:lang w:val="en-US"/>
              </w:rPr>
            </w:pPr>
          </w:p>
        </w:tc>
      </w:tr>
    </w:tbl>
    <w:p w14:paraId="1577A69E" w14:textId="77777777" w:rsidR="008544E1" w:rsidRDefault="008544E1" w:rsidP="008544E1">
      <w:pPr>
        <w:rPr>
          <w:lang w:val="en-US"/>
        </w:rPr>
      </w:pPr>
    </w:p>
    <w:p w14:paraId="2A3FA9A1" w14:textId="77777777" w:rsidR="008544E1" w:rsidRPr="00A34DBF" w:rsidRDefault="008544E1" w:rsidP="008544E1">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w:t>
      </w:r>
      <w:r>
        <w:rPr>
          <w:b/>
          <w:bCs/>
          <w:sz w:val="32"/>
          <w:szCs w:val="32"/>
          <w:lang w:val="en-US"/>
        </w:rPr>
        <w:t>2</w:t>
      </w:r>
    </w:p>
    <w:p w14:paraId="675B6219" w14:textId="77777777" w:rsidR="008544E1" w:rsidRDefault="008544E1" w:rsidP="008544E1">
      <w:pPr>
        <w:jc w:val="center"/>
        <w:rPr>
          <w:b/>
          <w:lang w:val="ro-MD"/>
        </w:rPr>
      </w:pPr>
      <w:r>
        <w:rPr>
          <w:b/>
          <w:lang w:val="en-US"/>
        </w:rPr>
        <w:t>Încălzire. Ventilare. Condiționare</w:t>
      </w:r>
      <w:r>
        <w:rPr>
          <w:b/>
          <w:lang w:val="ro-MD"/>
        </w:rPr>
        <w:t xml:space="preserve"> (ÎVC)</w:t>
      </w:r>
    </w:p>
    <w:p w14:paraId="37CF4667" w14:textId="77777777" w:rsidR="008544E1" w:rsidRDefault="008544E1" w:rsidP="008544E1">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2551"/>
        <w:gridCol w:w="2552"/>
      </w:tblGrid>
      <w:tr w:rsidR="008544E1" w:rsidRPr="00884147" w14:paraId="4CE5FD84" w14:textId="77777777" w:rsidTr="003F7C04">
        <w:trPr>
          <w:cantSplit/>
          <w:trHeight w:val="1246"/>
        </w:trPr>
        <w:tc>
          <w:tcPr>
            <w:tcW w:w="709" w:type="dxa"/>
            <w:tcBorders>
              <w:top w:val="single" w:sz="4" w:space="0" w:color="auto"/>
              <w:bottom w:val="single" w:sz="4" w:space="0" w:color="auto"/>
            </w:tcBorders>
            <w:shd w:val="pct5" w:color="auto" w:fill="auto"/>
          </w:tcPr>
          <w:p w14:paraId="25CCB7C9" w14:textId="77777777" w:rsidR="008544E1" w:rsidRDefault="008544E1" w:rsidP="003F7C04">
            <w:pPr>
              <w:ind w:right="-108"/>
              <w:jc w:val="center"/>
              <w:rPr>
                <w:sz w:val="22"/>
                <w:szCs w:val="22"/>
                <w:lang w:val="en-US"/>
              </w:rPr>
            </w:pPr>
            <w:r>
              <w:rPr>
                <w:sz w:val="22"/>
                <w:szCs w:val="22"/>
                <w:lang w:val="en-US"/>
              </w:rPr>
              <w:t>№</w:t>
            </w:r>
          </w:p>
          <w:p w14:paraId="39B34FBE" w14:textId="77777777" w:rsidR="008544E1" w:rsidRDefault="008544E1" w:rsidP="003F7C04">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F070EEE" w14:textId="77777777" w:rsidR="008544E1" w:rsidRDefault="008544E1" w:rsidP="003F7C0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3CD4914F" w14:textId="77777777" w:rsidR="008544E1" w:rsidRDefault="008544E1" w:rsidP="003F7C04">
            <w:pPr>
              <w:jc w:val="center"/>
              <w:rPr>
                <w:sz w:val="22"/>
                <w:szCs w:val="22"/>
              </w:rPr>
            </w:pPr>
          </w:p>
          <w:p w14:paraId="41D75D2A" w14:textId="77777777" w:rsidR="008544E1" w:rsidRDefault="008544E1" w:rsidP="003F7C04">
            <w:pPr>
              <w:jc w:val="center"/>
              <w:rPr>
                <w:sz w:val="22"/>
                <w:szCs w:val="22"/>
                <w:lang w:val="en-US"/>
              </w:rPr>
            </w:pPr>
            <w:r>
              <w:rPr>
                <w:sz w:val="22"/>
                <w:szCs w:val="22"/>
              </w:rPr>
              <w:t xml:space="preserve">Denumire lucrări       </w:t>
            </w:r>
          </w:p>
        </w:tc>
        <w:tc>
          <w:tcPr>
            <w:tcW w:w="2551" w:type="dxa"/>
            <w:tcBorders>
              <w:top w:val="single" w:sz="4" w:space="0" w:color="auto"/>
              <w:bottom w:val="single" w:sz="4" w:space="0" w:color="auto"/>
            </w:tcBorders>
            <w:shd w:val="pct5" w:color="auto" w:fill="auto"/>
          </w:tcPr>
          <w:p w14:paraId="7E1DE973" w14:textId="77777777" w:rsidR="008544E1" w:rsidRDefault="008544E1" w:rsidP="003F7C04">
            <w:pPr>
              <w:ind w:left="-108" w:right="-108"/>
              <w:jc w:val="center"/>
              <w:rPr>
                <w:sz w:val="22"/>
                <w:szCs w:val="22"/>
              </w:rPr>
            </w:pPr>
          </w:p>
          <w:p w14:paraId="5C91CEC5" w14:textId="77777777" w:rsidR="008544E1" w:rsidRDefault="008544E1" w:rsidP="003F7C04">
            <w:pPr>
              <w:ind w:left="-108" w:right="-108"/>
              <w:jc w:val="center"/>
              <w:rPr>
                <w:sz w:val="22"/>
                <w:szCs w:val="22"/>
                <w:lang w:val="en-US"/>
              </w:rPr>
            </w:pPr>
            <w:r>
              <w:rPr>
                <w:sz w:val="22"/>
                <w:szCs w:val="22"/>
              </w:rPr>
              <w:t>U.M.</w:t>
            </w:r>
            <w:r>
              <w:rPr>
                <w:sz w:val="22"/>
                <w:szCs w:val="22"/>
                <w:lang w:val="en-US"/>
              </w:rPr>
              <w:t xml:space="preserve"> </w:t>
            </w:r>
          </w:p>
        </w:tc>
        <w:tc>
          <w:tcPr>
            <w:tcW w:w="2552" w:type="dxa"/>
            <w:tcBorders>
              <w:top w:val="single" w:sz="4" w:space="0" w:color="auto"/>
              <w:bottom w:val="single" w:sz="4" w:space="0" w:color="auto"/>
            </w:tcBorders>
            <w:shd w:val="pct5" w:color="auto" w:fill="auto"/>
          </w:tcPr>
          <w:p w14:paraId="60B64E48" w14:textId="77777777" w:rsidR="008544E1" w:rsidRDefault="008544E1" w:rsidP="003F7C04">
            <w:pPr>
              <w:ind w:left="-108" w:right="-108"/>
              <w:jc w:val="center"/>
              <w:rPr>
                <w:sz w:val="22"/>
                <w:szCs w:val="22"/>
                <w:lang w:val="en-US"/>
              </w:rPr>
            </w:pPr>
            <w:r>
              <w:rPr>
                <w:sz w:val="22"/>
                <w:szCs w:val="22"/>
              </w:rPr>
              <w:t>Cantitate conform datelor din proiect</w:t>
            </w:r>
          </w:p>
        </w:tc>
      </w:tr>
    </w:tbl>
    <w:p w14:paraId="2E3B973B" w14:textId="77777777" w:rsidR="008544E1" w:rsidRDefault="008544E1" w:rsidP="008544E1">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2551"/>
        <w:gridCol w:w="2552"/>
      </w:tblGrid>
      <w:tr w:rsidR="008544E1" w14:paraId="3F541FB6" w14:textId="77777777" w:rsidTr="003F7C0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F2589F3" w14:textId="77777777" w:rsidR="008544E1" w:rsidRDefault="008544E1" w:rsidP="003F7C04">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E2A0F1D" w14:textId="77777777" w:rsidR="008544E1" w:rsidRDefault="008544E1" w:rsidP="003F7C04">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4E928B39" w14:textId="77777777" w:rsidR="008544E1" w:rsidRDefault="008544E1" w:rsidP="003F7C04">
            <w:pPr>
              <w:jc w:val="center"/>
              <w:rPr>
                <w:sz w:val="22"/>
                <w:szCs w:val="22"/>
                <w:lang w:val="en-US"/>
              </w:rPr>
            </w:pPr>
            <w:r>
              <w:rPr>
                <w:sz w:val="22"/>
                <w:szCs w:val="22"/>
                <w:lang w:val="en-US"/>
              </w:rPr>
              <w:t>3</w:t>
            </w:r>
          </w:p>
        </w:tc>
        <w:tc>
          <w:tcPr>
            <w:tcW w:w="2551" w:type="dxa"/>
            <w:tcBorders>
              <w:top w:val="single" w:sz="6" w:space="0" w:color="auto"/>
              <w:left w:val="single" w:sz="6" w:space="0" w:color="auto"/>
              <w:bottom w:val="double" w:sz="6" w:space="0" w:color="auto"/>
              <w:right w:val="nil"/>
            </w:tcBorders>
            <w:shd w:val="pct5" w:color="auto" w:fill="auto"/>
          </w:tcPr>
          <w:p w14:paraId="66F3F2AE" w14:textId="77777777" w:rsidR="008544E1" w:rsidRDefault="008544E1" w:rsidP="003F7C04">
            <w:pPr>
              <w:ind w:left="-108" w:right="-108"/>
              <w:jc w:val="center"/>
              <w:rPr>
                <w:sz w:val="22"/>
                <w:szCs w:val="22"/>
                <w:lang w:val="en-US"/>
              </w:rPr>
            </w:pPr>
            <w:r>
              <w:rPr>
                <w:sz w:val="22"/>
                <w:szCs w:val="22"/>
                <w:lang w:val="en-US"/>
              </w:rPr>
              <w:t>4</w:t>
            </w:r>
          </w:p>
        </w:tc>
        <w:tc>
          <w:tcPr>
            <w:tcW w:w="2552" w:type="dxa"/>
            <w:tcBorders>
              <w:top w:val="single" w:sz="6" w:space="0" w:color="auto"/>
              <w:left w:val="single" w:sz="6" w:space="0" w:color="auto"/>
              <w:bottom w:val="double" w:sz="6" w:space="0" w:color="auto"/>
              <w:right w:val="nil"/>
            </w:tcBorders>
            <w:shd w:val="pct5" w:color="auto" w:fill="auto"/>
          </w:tcPr>
          <w:p w14:paraId="37B1E969" w14:textId="77777777" w:rsidR="008544E1" w:rsidRDefault="008544E1" w:rsidP="003F7C04">
            <w:pPr>
              <w:ind w:left="-108" w:right="-108"/>
              <w:jc w:val="center"/>
              <w:rPr>
                <w:sz w:val="22"/>
                <w:szCs w:val="22"/>
                <w:lang w:val="en-US"/>
              </w:rPr>
            </w:pPr>
            <w:r>
              <w:rPr>
                <w:sz w:val="22"/>
                <w:szCs w:val="22"/>
                <w:lang w:val="en-US"/>
              </w:rPr>
              <w:t>5</w:t>
            </w:r>
          </w:p>
        </w:tc>
      </w:tr>
      <w:tr w:rsidR="008544E1" w14:paraId="29C2E825" w14:textId="77777777" w:rsidTr="003F7C04">
        <w:tc>
          <w:tcPr>
            <w:tcW w:w="709" w:type="dxa"/>
            <w:tcBorders>
              <w:top w:val="nil"/>
              <w:left w:val="single" w:sz="6" w:space="0" w:color="auto"/>
              <w:bottom w:val="nil"/>
              <w:right w:val="nil"/>
            </w:tcBorders>
          </w:tcPr>
          <w:p w14:paraId="1951564C"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60685888"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E1938B8" w14:textId="77777777" w:rsidR="008544E1" w:rsidRPr="007F2714" w:rsidRDefault="008544E1" w:rsidP="003F7C04">
            <w:pPr>
              <w:rPr>
                <w:b/>
                <w:bCs/>
                <w:sz w:val="22"/>
                <w:szCs w:val="22"/>
                <w:lang w:val="en-US"/>
              </w:rPr>
            </w:pPr>
            <w:r w:rsidRPr="00B40365">
              <w:rPr>
                <w:b/>
                <w:bCs/>
                <w:sz w:val="22"/>
                <w:szCs w:val="22"/>
                <w:lang w:val="en-US"/>
              </w:rPr>
              <w:t>1. Utilaj</w:t>
            </w:r>
          </w:p>
          <w:p w14:paraId="48A1A01E" w14:textId="77777777" w:rsidR="008544E1" w:rsidRPr="00B40365" w:rsidRDefault="008544E1" w:rsidP="003F7C04">
            <w:pPr>
              <w:rPr>
                <w:lang w:val="en-US"/>
              </w:rPr>
            </w:pPr>
          </w:p>
        </w:tc>
        <w:tc>
          <w:tcPr>
            <w:tcW w:w="2551" w:type="dxa"/>
            <w:tcBorders>
              <w:top w:val="nil"/>
              <w:left w:val="single" w:sz="6" w:space="0" w:color="auto"/>
              <w:bottom w:val="nil"/>
              <w:right w:val="nil"/>
            </w:tcBorders>
          </w:tcPr>
          <w:p w14:paraId="7B887E5B" w14:textId="77777777" w:rsidR="008544E1" w:rsidRDefault="008544E1" w:rsidP="003F7C04">
            <w:pPr>
              <w:rPr>
                <w:b/>
                <w:bCs/>
                <w:sz w:val="22"/>
                <w:szCs w:val="22"/>
                <w:lang w:val="en-US"/>
              </w:rPr>
            </w:pPr>
          </w:p>
        </w:tc>
        <w:tc>
          <w:tcPr>
            <w:tcW w:w="2552" w:type="dxa"/>
            <w:tcBorders>
              <w:top w:val="nil"/>
              <w:left w:val="single" w:sz="6" w:space="0" w:color="auto"/>
              <w:bottom w:val="nil"/>
              <w:right w:val="nil"/>
            </w:tcBorders>
          </w:tcPr>
          <w:p w14:paraId="3E6452A2" w14:textId="77777777" w:rsidR="008544E1" w:rsidRDefault="008544E1" w:rsidP="003F7C04">
            <w:pPr>
              <w:rPr>
                <w:lang w:val="en-US"/>
              </w:rPr>
            </w:pPr>
          </w:p>
        </w:tc>
      </w:tr>
      <w:tr w:rsidR="008544E1" w14:paraId="7F19F65A"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09E5F" w14:textId="77777777" w:rsidR="008544E1" w:rsidRDefault="008544E1" w:rsidP="003F7C04">
            <w:pPr>
              <w:rPr>
                <w:lang w:val="en-US"/>
              </w:rPr>
            </w:pPr>
            <w:r>
              <w:rPr>
                <w:lang w:val="en-US"/>
              </w:rPr>
              <w:t>1</w:t>
            </w:r>
          </w:p>
        </w:tc>
        <w:tc>
          <w:tcPr>
            <w:tcW w:w="1276" w:type="dxa"/>
            <w:gridSpan w:val="2"/>
            <w:tcBorders>
              <w:top w:val="single" w:sz="4" w:space="0" w:color="auto"/>
              <w:bottom w:val="single" w:sz="4" w:space="0" w:color="auto"/>
            </w:tcBorders>
          </w:tcPr>
          <w:p w14:paraId="70D86E90" w14:textId="77777777" w:rsidR="008544E1" w:rsidRDefault="008544E1" w:rsidP="003F7C04">
            <w:pPr>
              <w:rPr>
                <w:lang w:val="en-US"/>
              </w:rPr>
            </w:pPr>
            <w:r>
              <w:rPr>
                <w:lang w:val="en-US"/>
              </w:rPr>
              <w:t>pret de piata</w:t>
            </w:r>
          </w:p>
          <w:p w14:paraId="3A16722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A2685CF"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Sistema de refulare-aspiratie Verso-R-1300-F-E-R1-F7/M5-C5-L/A L=900m3/h, P=250Pa, N=0,47kW cu telecomanda, Almalva Komfovent, inclusiv </w:t>
            </w:r>
            <w:r>
              <w:rPr>
                <w:lang w:val="en-US"/>
              </w:rPr>
              <w:lastRenderedPageBreak/>
              <w:t>sistema de automatizare (K1V1)</w:t>
            </w:r>
            <w:r>
              <w:rPr>
                <w:rFonts w:ascii="Times New Roman CYR" w:hAnsi="Times New Roman CYR" w:cs="Times New Roman CYR"/>
                <w:sz w:val="16"/>
                <w:szCs w:val="16"/>
                <w:lang w:val="en-US"/>
              </w:rPr>
              <w:t xml:space="preserve"> </w:t>
            </w:r>
          </w:p>
          <w:p w14:paraId="02E813CB"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1C4C1210" w14:textId="77777777" w:rsidR="008544E1" w:rsidRDefault="008544E1" w:rsidP="003F7C04">
            <w:pPr>
              <w:jc w:val="center"/>
              <w:rPr>
                <w:lang w:val="en-US"/>
              </w:rPr>
            </w:pPr>
            <w:r>
              <w:rPr>
                <w:lang w:val="en-US"/>
              </w:rPr>
              <w:lastRenderedPageBreak/>
              <w:t>buc</w:t>
            </w:r>
          </w:p>
        </w:tc>
        <w:tc>
          <w:tcPr>
            <w:tcW w:w="2552" w:type="dxa"/>
            <w:tcBorders>
              <w:top w:val="single" w:sz="4" w:space="0" w:color="auto"/>
              <w:bottom w:val="single" w:sz="4" w:space="0" w:color="auto"/>
            </w:tcBorders>
            <w:vAlign w:val="center"/>
          </w:tcPr>
          <w:p w14:paraId="2D5DB5F3" w14:textId="77777777" w:rsidR="008544E1" w:rsidRDefault="008544E1" w:rsidP="003F7C04">
            <w:pPr>
              <w:jc w:val="center"/>
              <w:rPr>
                <w:lang w:val="en-US"/>
              </w:rPr>
            </w:pPr>
            <w:r>
              <w:rPr>
                <w:lang w:val="en-US"/>
              </w:rPr>
              <w:t>1,0000</w:t>
            </w:r>
          </w:p>
        </w:tc>
      </w:tr>
      <w:tr w:rsidR="008544E1" w14:paraId="19C4E11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0CDB0D" w14:textId="77777777" w:rsidR="008544E1" w:rsidRDefault="008544E1" w:rsidP="003F7C04">
            <w:pPr>
              <w:rPr>
                <w:lang w:val="en-US"/>
              </w:rPr>
            </w:pPr>
          </w:p>
        </w:tc>
        <w:tc>
          <w:tcPr>
            <w:tcW w:w="1276" w:type="dxa"/>
            <w:gridSpan w:val="2"/>
            <w:tcBorders>
              <w:top w:val="nil"/>
              <w:bottom w:val="single" w:sz="2" w:space="0" w:color="auto"/>
            </w:tcBorders>
            <w:vAlign w:val="center"/>
          </w:tcPr>
          <w:p w14:paraId="623C3B0B" w14:textId="77777777" w:rsidR="008544E1" w:rsidRDefault="008544E1" w:rsidP="003F7C04">
            <w:pPr>
              <w:jc w:val="center"/>
              <w:rPr>
                <w:sz w:val="16"/>
                <w:szCs w:val="16"/>
                <w:lang w:val="en-US"/>
              </w:rPr>
            </w:pPr>
            <w:r>
              <w:rPr>
                <w:sz w:val="16"/>
                <w:szCs w:val="16"/>
                <w:lang w:val="en-US"/>
              </w:rPr>
              <w:t>112121443331112</w:t>
            </w:r>
          </w:p>
        </w:tc>
        <w:tc>
          <w:tcPr>
            <w:tcW w:w="3402" w:type="dxa"/>
            <w:gridSpan w:val="2"/>
            <w:tcBorders>
              <w:top w:val="nil"/>
              <w:bottom w:val="single" w:sz="2" w:space="0" w:color="auto"/>
            </w:tcBorders>
          </w:tcPr>
          <w:p w14:paraId="3BB1ED1D" w14:textId="77777777" w:rsidR="008544E1" w:rsidRDefault="008544E1" w:rsidP="003F7C04">
            <w:pPr>
              <w:rPr>
                <w:lang w:val="en-US"/>
              </w:rPr>
            </w:pPr>
            <w:r>
              <w:rPr>
                <w:lang w:val="en-US"/>
              </w:rPr>
              <w:t>Sistema de refulare-aspiratie Verso-R-1300-F-E-R1-F7/M5-C5-L/A L=900m3/h, P=250Pa, N=0,47kW cu telecomanda, Almalva Komfovent, inclusiv sistema de automatizare (K1V1)</w:t>
            </w:r>
          </w:p>
        </w:tc>
        <w:tc>
          <w:tcPr>
            <w:tcW w:w="2551" w:type="dxa"/>
            <w:tcBorders>
              <w:top w:val="nil"/>
              <w:bottom w:val="single" w:sz="2" w:space="0" w:color="auto"/>
            </w:tcBorders>
          </w:tcPr>
          <w:p w14:paraId="33E23C6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9338D6A" w14:textId="77777777" w:rsidR="008544E1" w:rsidRDefault="008544E1" w:rsidP="003F7C04">
            <w:pPr>
              <w:rPr>
                <w:lang w:val="en-US"/>
              </w:rPr>
            </w:pPr>
            <w:r>
              <w:rPr>
                <w:lang w:val="en-US"/>
              </w:rPr>
              <w:t>1,0000</w:t>
            </w:r>
          </w:p>
        </w:tc>
      </w:tr>
      <w:tr w:rsidR="008544E1" w14:paraId="40247AB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D0BEC" w14:textId="77777777" w:rsidR="008544E1" w:rsidRDefault="008544E1" w:rsidP="003F7C04">
            <w:pPr>
              <w:rPr>
                <w:lang w:val="en-US"/>
              </w:rPr>
            </w:pPr>
            <w:r>
              <w:rPr>
                <w:lang w:val="en-US"/>
              </w:rPr>
              <w:t>2</w:t>
            </w:r>
          </w:p>
        </w:tc>
        <w:tc>
          <w:tcPr>
            <w:tcW w:w="1276" w:type="dxa"/>
            <w:gridSpan w:val="2"/>
            <w:tcBorders>
              <w:top w:val="single" w:sz="4" w:space="0" w:color="auto"/>
              <w:bottom w:val="single" w:sz="4" w:space="0" w:color="auto"/>
            </w:tcBorders>
          </w:tcPr>
          <w:p w14:paraId="76BF3645" w14:textId="77777777" w:rsidR="008544E1" w:rsidRDefault="008544E1" w:rsidP="003F7C04">
            <w:pPr>
              <w:rPr>
                <w:lang w:val="en-US"/>
              </w:rPr>
            </w:pPr>
            <w:r>
              <w:rPr>
                <w:lang w:val="en-US"/>
              </w:rPr>
              <w:t>pret de piata</w:t>
            </w:r>
          </w:p>
          <w:p w14:paraId="2091F79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AD445E2"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Filtru cu clasa de filtratie M5 </w:t>
            </w:r>
            <w:r>
              <w:rPr>
                <w:rFonts w:ascii="Times New Roman CYR" w:hAnsi="Times New Roman CYR" w:cs="Times New Roman CYR"/>
                <w:sz w:val="16"/>
                <w:szCs w:val="16"/>
                <w:lang w:val="en-US"/>
              </w:rPr>
              <w:t xml:space="preserve"> </w:t>
            </w:r>
          </w:p>
          <w:p w14:paraId="5C89A366"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74E7804"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085F03E1" w14:textId="77777777" w:rsidR="008544E1" w:rsidRDefault="008544E1" w:rsidP="003F7C04">
            <w:pPr>
              <w:jc w:val="center"/>
              <w:rPr>
                <w:lang w:val="en-US"/>
              </w:rPr>
            </w:pPr>
            <w:r>
              <w:rPr>
                <w:lang w:val="en-US"/>
              </w:rPr>
              <w:t>2,0000</w:t>
            </w:r>
          </w:p>
        </w:tc>
      </w:tr>
      <w:tr w:rsidR="008544E1" w14:paraId="7FA8602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4D696" w14:textId="77777777" w:rsidR="008544E1" w:rsidRDefault="008544E1" w:rsidP="003F7C04">
            <w:pPr>
              <w:rPr>
                <w:lang w:val="en-US"/>
              </w:rPr>
            </w:pPr>
          </w:p>
        </w:tc>
        <w:tc>
          <w:tcPr>
            <w:tcW w:w="1276" w:type="dxa"/>
            <w:gridSpan w:val="2"/>
            <w:tcBorders>
              <w:top w:val="nil"/>
              <w:bottom w:val="single" w:sz="2" w:space="0" w:color="auto"/>
            </w:tcBorders>
            <w:vAlign w:val="center"/>
          </w:tcPr>
          <w:p w14:paraId="4D2907FE" w14:textId="77777777" w:rsidR="008544E1" w:rsidRDefault="008544E1" w:rsidP="003F7C04">
            <w:pPr>
              <w:jc w:val="center"/>
              <w:rPr>
                <w:sz w:val="16"/>
                <w:szCs w:val="16"/>
                <w:lang w:val="en-US"/>
              </w:rPr>
            </w:pPr>
            <w:r>
              <w:rPr>
                <w:sz w:val="16"/>
                <w:szCs w:val="16"/>
                <w:lang w:val="en-US"/>
              </w:rPr>
              <w:t>34321</w:t>
            </w:r>
          </w:p>
        </w:tc>
        <w:tc>
          <w:tcPr>
            <w:tcW w:w="3402" w:type="dxa"/>
            <w:gridSpan w:val="2"/>
            <w:tcBorders>
              <w:top w:val="nil"/>
              <w:bottom w:val="single" w:sz="2" w:space="0" w:color="auto"/>
            </w:tcBorders>
          </w:tcPr>
          <w:p w14:paraId="3A246A66" w14:textId="77777777" w:rsidR="008544E1" w:rsidRDefault="008544E1" w:rsidP="003F7C04">
            <w:pPr>
              <w:rPr>
                <w:lang w:val="en-US"/>
              </w:rPr>
            </w:pPr>
            <w:r>
              <w:rPr>
                <w:lang w:val="en-US"/>
              </w:rPr>
              <w:t xml:space="preserve">Filtru cu clasa de filtratie M5 </w:t>
            </w:r>
          </w:p>
        </w:tc>
        <w:tc>
          <w:tcPr>
            <w:tcW w:w="2551" w:type="dxa"/>
            <w:tcBorders>
              <w:top w:val="nil"/>
              <w:bottom w:val="single" w:sz="2" w:space="0" w:color="auto"/>
            </w:tcBorders>
          </w:tcPr>
          <w:p w14:paraId="22129DB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F38C347" w14:textId="77777777" w:rsidR="008544E1" w:rsidRDefault="008544E1" w:rsidP="003F7C04">
            <w:pPr>
              <w:rPr>
                <w:lang w:val="en-US"/>
              </w:rPr>
            </w:pPr>
            <w:r>
              <w:rPr>
                <w:lang w:val="en-US"/>
              </w:rPr>
              <w:t>2,0000</w:t>
            </w:r>
          </w:p>
        </w:tc>
      </w:tr>
      <w:tr w:rsidR="008544E1" w14:paraId="3F8C0573"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E489B" w14:textId="77777777" w:rsidR="008544E1" w:rsidRDefault="008544E1" w:rsidP="003F7C04">
            <w:pPr>
              <w:rPr>
                <w:lang w:val="en-US"/>
              </w:rPr>
            </w:pPr>
            <w:r>
              <w:rPr>
                <w:lang w:val="en-US"/>
              </w:rPr>
              <w:t>3</w:t>
            </w:r>
          </w:p>
        </w:tc>
        <w:tc>
          <w:tcPr>
            <w:tcW w:w="1276" w:type="dxa"/>
            <w:gridSpan w:val="2"/>
            <w:tcBorders>
              <w:top w:val="single" w:sz="4" w:space="0" w:color="auto"/>
              <w:bottom w:val="single" w:sz="4" w:space="0" w:color="auto"/>
            </w:tcBorders>
          </w:tcPr>
          <w:p w14:paraId="7CB44D3A" w14:textId="77777777" w:rsidR="008544E1" w:rsidRDefault="008544E1" w:rsidP="003F7C04">
            <w:pPr>
              <w:rPr>
                <w:lang w:val="en-US"/>
              </w:rPr>
            </w:pPr>
            <w:r>
              <w:rPr>
                <w:lang w:val="en-US"/>
              </w:rPr>
              <w:t>pret de piata</w:t>
            </w:r>
          </w:p>
          <w:p w14:paraId="2C03B21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4D303BB" w14:textId="77777777" w:rsidR="008544E1" w:rsidRDefault="008544E1" w:rsidP="003F7C04">
            <w:pPr>
              <w:adjustRightInd w:val="0"/>
              <w:rPr>
                <w:rFonts w:ascii="Times New Roman CYR" w:hAnsi="Times New Roman CYR" w:cs="Times New Roman CYR"/>
                <w:sz w:val="16"/>
                <w:szCs w:val="16"/>
                <w:lang w:val="en-US"/>
              </w:rPr>
            </w:pPr>
            <w:r>
              <w:rPr>
                <w:lang w:val="en-US"/>
              </w:rPr>
              <w:t>Filtru cu clasa de filtratie M7</w:t>
            </w:r>
            <w:r>
              <w:rPr>
                <w:rFonts w:ascii="Times New Roman CYR" w:hAnsi="Times New Roman CYR" w:cs="Times New Roman CYR"/>
                <w:sz w:val="16"/>
                <w:szCs w:val="16"/>
                <w:lang w:val="en-US"/>
              </w:rPr>
              <w:t xml:space="preserve"> </w:t>
            </w:r>
          </w:p>
          <w:p w14:paraId="4E42D055"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743F3DF1"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39384A6D" w14:textId="77777777" w:rsidR="008544E1" w:rsidRDefault="008544E1" w:rsidP="003F7C04">
            <w:pPr>
              <w:jc w:val="center"/>
              <w:rPr>
                <w:lang w:val="en-US"/>
              </w:rPr>
            </w:pPr>
            <w:r>
              <w:rPr>
                <w:lang w:val="en-US"/>
              </w:rPr>
              <w:t>2,0000</w:t>
            </w:r>
          </w:p>
        </w:tc>
      </w:tr>
      <w:tr w:rsidR="008544E1" w14:paraId="142FF3A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9DC0C" w14:textId="77777777" w:rsidR="008544E1" w:rsidRDefault="008544E1" w:rsidP="003F7C04">
            <w:pPr>
              <w:rPr>
                <w:lang w:val="en-US"/>
              </w:rPr>
            </w:pPr>
          </w:p>
        </w:tc>
        <w:tc>
          <w:tcPr>
            <w:tcW w:w="1276" w:type="dxa"/>
            <w:gridSpan w:val="2"/>
            <w:tcBorders>
              <w:top w:val="nil"/>
              <w:bottom w:val="single" w:sz="2" w:space="0" w:color="auto"/>
            </w:tcBorders>
            <w:vAlign w:val="center"/>
          </w:tcPr>
          <w:p w14:paraId="6A3BBF4E" w14:textId="77777777" w:rsidR="008544E1" w:rsidRDefault="008544E1" w:rsidP="003F7C04">
            <w:pPr>
              <w:jc w:val="center"/>
              <w:rPr>
                <w:sz w:val="16"/>
                <w:szCs w:val="16"/>
                <w:lang w:val="en-US"/>
              </w:rPr>
            </w:pPr>
            <w:r>
              <w:rPr>
                <w:sz w:val="16"/>
                <w:szCs w:val="16"/>
                <w:lang w:val="en-US"/>
              </w:rPr>
              <w:t>343213</w:t>
            </w:r>
          </w:p>
        </w:tc>
        <w:tc>
          <w:tcPr>
            <w:tcW w:w="3402" w:type="dxa"/>
            <w:gridSpan w:val="2"/>
            <w:tcBorders>
              <w:top w:val="nil"/>
              <w:bottom w:val="single" w:sz="2" w:space="0" w:color="auto"/>
            </w:tcBorders>
          </w:tcPr>
          <w:p w14:paraId="1126F26C" w14:textId="77777777" w:rsidR="008544E1" w:rsidRDefault="008544E1" w:rsidP="003F7C04">
            <w:pPr>
              <w:rPr>
                <w:lang w:val="en-US"/>
              </w:rPr>
            </w:pPr>
            <w:r>
              <w:rPr>
                <w:lang w:val="en-US"/>
              </w:rPr>
              <w:t>Filtru cu clasa de filtratie M7</w:t>
            </w:r>
          </w:p>
        </w:tc>
        <w:tc>
          <w:tcPr>
            <w:tcW w:w="2551" w:type="dxa"/>
            <w:tcBorders>
              <w:top w:val="nil"/>
              <w:bottom w:val="single" w:sz="2" w:space="0" w:color="auto"/>
            </w:tcBorders>
          </w:tcPr>
          <w:p w14:paraId="1E2EDFF8"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752F28E" w14:textId="77777777" w:rsidR="008544E1" w:rsidRDefault="008544E1" w:rsidP="003F7C04">
            <w:pPr>
              <w:rPr>
                <w:lang w:val="en-US"/>
              </w:rPr>
            </w:pPr>
            <w:r>
              <w:rPr>
                <w:lang w:val="en-US"/>
              </w:rPr>
              <w:t>2,0000</w:t>
            </w:r>
          </w:p>
        </w:tc>
      </w:tr>
      <w:tr w:rsidR="008544E1" w14:paraId="2AC25E11"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3EF45" w14:textId="77777777" w:rsidR="008544E1" w:rsidRDefault="008544E1" w:rsidP="003F7C04">
            <w:pPr>
              <w:rPr>
                <w:lang w:val="en-US"/>
              </w:rPr>
            </w:pPr>
            <w:r>
              <w:rPr>
                <w:lang w:val="en-US"/>
              </w:rPr>
              <w:t>4</w:t>
            </w:r>
          </w:p>
        </w:tc>
        <w:tc>
          <w:tcPr>
            <w:tcW w:w="1276" w:type="dxa"/>
            <w:gridSpan w:val="2"/>
            <w:tcBorders>
              <w:top w:val="single" w:sz="4" w:space="0" w:color="auto"/>
              <w:bottom w:val="single" w:sz="4" w:space="0" w:color="auto"/>
            </w:tcBorders>
          </w:tcPr>
          <w:p w14:paraId="421EDF1E" w14:textId="77777777" w:rsidR="008544E1" w:rsidRDefault="008544E1" w:rsidP="003F7C04">
            <w:pPr>
              <w:rPr>
                <w:lang w:val="en-US"/>
              </w:rPr>
            </w:pPr>
            <w:r>
              <w:rPr>
                <w:lang w:val="en-US"/>
              </w:rPr>
              <w:t>pret de piata</w:t>
            </w:r>
          </w:p>
          <w:p w14:paraId="35624C7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71BCDB8" w14:textId="77777777" w:rsidR="008544E1" w:rsidRDefault="008544E1" w:rsidP="003F7C04">
            <w:pPr>
              <w:adjustRightInd w:val="0"/>
              <w:rPr>
                <w:rFonts w:ascii="Times New Roman CYR" w:hAnsi="Times New Roman CYR" w:cs="Times New Roman CYR"/>
                <w:sz w:val="16"/>
                <w:szCs w:val="16"/>
                <w:lang w:val="en-US"/>
              </w:rPr>
            </w:pPr>
            <w:r>
              <w:rPr>
                <w:lang w:val="en-US"/>
              </w:rPr>
              <w:t>Schimbator de caldura rotativ RR-AL-360x2-L-O-SN (838x416x265)-PN</w:t>
            </w:r>
            <w:r>
              <w:rPr>
                <w:rFonts w:ascii="Times New Roman CYR" w:hAnsi="Times New Roman CYR" w:cs="Times New Roman CYR"/>
                <w:sz w:val="16"/>
                <w:szCs w:val="16"/>
                <w:lang w:val="en-US"/>
              </w:rPr>
              <w:t xml:space="preserve"> </w:t>
            </w:r>
          </w:p>
          <w:p w14:paraId="20AFBB93"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10BBC4EE"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0E7E9FBA" w14:textId="77777777" w:rsidR="008544E1" w:rsidRDefault="008544E1" w:rsidP="003F7C04">
            <w:pPr>
              <w:jc w:val="center"/>
              <w:rPr>
                <w:lang w:val="en-US"/>
              </w:rPr>
            </w:pPr>
            <w:r>
              <w:rPr>
                <w:lang w:val="en-US"/>
              </w:rPr>
              <w:t>1,0000</w:t>
            </w:r>
          </w:p>
        </w:tc>
      </w:tr>
      <w:tr w:rsidR="008544E1" w14:paraId="749F7FF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F6E31" w14:textId="77777777" w:rsidR="008544E1" w:rsidRDefault="008544E1" w:rsidP="003F7C04">
            <w:pPr>
              <w:rPr>
                <w:lang w:val="en-US"/>
              </w:rPr>
            </w:pPr>
          </w:p>
        </w:tc>
        <w:tc>
          <w:tcPr>
            <w:tcW w:w="1276" w:type="dxa"/>
            <w:gridSpan w:val="2"/>
            <w:tcBorders>
              <w:top w:val="nil"/>
              <w:bottom w:val="single" w:sz="2" w:space="0" w:color="auto"/>
            </w:tcBorders>
            <w:vAlign w:val="center"/>
          </w:tcPr>
          <w:p w14:paraId="68533A98" w14:textId="77777777" w:rsidR="008544E1" w:rsidRDefault="008544E1" w:rsidP="003F7C04">
            <w:pPr>
              <w:jc w:val="center"/>
              <w:rPr>
                <w:sz w:val="16"/>
                <w:szCs w:val="16"/>
                <w:lang w:val="en-US"/>
              </w:rPr>
            </w:pPr>
            <w:r>
              <w:rPr>
                <w:sz w:val="16"/>
                <w:szCs w:val="16"/>
                <w:lang w:val="en-US"/>
              </w:rPr>
              <w:t>23324211443</w:t>
            </w:r>
          </w:p>
        </w:tc>
        <w:tc>
          <w:tcPr>
            <w:tcW w:w="3402" w:type="dxa"/>
            <w:gridSpan w:val="2"/>
            <w:tcBorders>
              <w:top w:val="nil"/>
              <w:bottom w:val="single" w:sz="2" w:space="0" w:color="auto"/>
            </w:tcBorders>
          </w:tcPr>
          <w:p w14:paraId="5BFBCF87" w14:textId="77777777" w:rsidR="008544E1" w:rsidRDefault="008544E1" w:rsidP="003F7C04">
            <w:pPr>
              <w:rPr>
                <w:lang w:val="en-US"/>
              </w:rPr>
            </w:pPr>
            <w:r>
              <w:rPr>
                <w:lang w:val="en-US"/>
              </w:rPr>
              <w:t>Schimbator de caldura rotativ RR-AL-360x2-L-O-SN (838x416x265)-PN</w:t>
            </w:r>
          </w:p>
        </w:tc>
        <w:tc>
          <w:tcPr>
            <w:tcW w:w="2551" w:type="dxa"/>
            <w:tcBorders>
              <w:top w:val="nil"/>
              <w:bottom w:val="single" w:sz="2" w:space="0" w:color="auto"/>
            </w:tcBorders>
          </w:tcPr>
          <w:p w14:paraId="665566F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55C651A" w14:textId="77777777" w:rsidR="008544E1" w:rsidRDefault="008544E1" w:rsidP="003F7C04">
            <w:pPr>
              <w:rPr>
                <w:lang w:val="en-US"/>
              </w:rPr>
            </w:pPr>
            <w:r>
              <w:rPr>
                <w:lang w:val="en-US"/>
              </w:rPr>
              <w:t>1,0000</w:t>
            </w:r>
          </w:p>
        </w:tc>
      </w:tr>
      <w:tr w:rsidR="008544E1" w14:paraId="0C5B563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C372A" w14:textId="77777777" w:rsidR="008544E1" w:rsidRDefault="008544E1" w:rsidP="003F7C04">
            <w:pPr>
              <w:rPr>
                <w:lang w:val="en-US"/>
              </w:rPr>
            </w:pPr>
            <w:r>
              <w:rPr>
                <w:lang w:val="en-US"/>
              </w:rPr>
              <w:t>5</w:t>
            </w:r>
          </w:p>
        </w:tc>
        <w:tc>
          <w:tcPr>
            <w:tcW w:w="1276" w:type="dxa"/>
            <w:gridSpan w:val="2"/>
            <w:tcBorders>
              <w:top w:val="single" w:sz="4" w:space="0" w:color="auto"/>
              <w:bottom w:val="single" w:sz="4" w:space="0" w:color="auto"/>
            </w:tcBorders>
          </w:tcPr>
          <w:p w14:paraId="57DD0E6A" w14:textId="77777777" w:rsidR="008544E1" w:rsidRDefault="008544E1" w:rsidP="003F7C04">
            <w:pPr>
              <w:rPr>
                <w:lang w:val="en-US"/>
              </w:rPr>
            </w:pPr>
            <w:r>
              <w:rPr>
                <w:lang w:val="en-US"/>
              </w:rPr>
              <w:t>pret de piata</w:t>
            </w:r>
          </w:p>
          <w:p w14:paraId="567ECF4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9E2974E" w14:textId="77777777" w:rsidR="008544E1" w:rsidRDefault="008544E1" w:rsidP="003F7C04">
            <w:pPr>
              <w:adjustRightInd w:val="0"/>
              <w:rPr>
                <w:rFonts w:ascii="Times New Roman CYR" w:hAnsi="Times New Roman CYR" w:cs="Times New Roman CYR"/>
                <w:sz w:val="16"/>
                <w:szCs w:val="16"/>
                <w:lang w:val="en-US"/>
              </w:rPr>
            </w:pPr>
            <w:r>
              <w:rPr>
                <w:lang w:val="en-US"/>
              </w:rPr>
              <w:t>Calorifer electric N=3 kwt</w:t>
            </w:r>
            <w:r>
              <w:rPr>
                <w:rFonts w:ascii="Times New Roman CYR" w:hAnsi="Times New Roman CYR" w:cs="Times New Roman CYR"/>
                <w:sz w:val="16"/>
                <w:szCs w:val="16"/>
                <w:lang w:val="en-US"/>
              </w:rPr>
              <w:t xml:space="preserve"> </w:t>
            </w:r>
          </w:p>
          <w:p w14:paraId="64D3743C"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1F1F0707"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045D5A3C" w14:textId="77777777" w:rsidR="008544E1" w:rsidRDefault="008544E1" w:rsidP="003F7C04">
            <w:pPr>
              <w:jc w:val="center"/>
              <w:rPr>
                <w:lang w:val="en-US"/>
              </w:rPr>
            </w:pPr>
            <w:r>
              <w:rPr>
                <w:lang w:val="en-US"/>
              </w:rPr>
              <w:t>1,0000</w:t>
            </w:r>
          </w:p>
        </w:tc>
      </w:tr>
      <w:tr w:rsidR="008544E1" w14:paraId="3138D2F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81C9B" w14:textId="77777777" w:rsidR="008544E1" w:rsidRDefault="008544E1" w:rsidP="003F7C04">
            <w:pPr>
              <w:rPr>
                <w:lang w:val="en-US"/>
              </w:rPr>
            </w:pPr>
          </w:p>
        </w:tc>
        <w:tc>
          <w:tcPr>
            <w:tcW w:w="1276" w:type="dxa"/>
            <w:gridSpan w:val="2"/>
            <w:tcBorders>
              <w:top w:val="nil"/>
              <w:bottom w:val="single" w:sz="2" w:space="0" w:color="auto"/>
            </w:tcBorders>
            <w:vAlign w:val="center"/>
          </w:tcPr>
          <w:p w14:paraId="7D3E33DB" w14:textId="77777777" w:rsidR="008544E1" w:rsidRDefault="008544E1" w:rsidP="003F7C04">
            <w:pPr>
              <w:jc w:val="center"/>
              <w:rPr>
                <w:sz w:val="16"/>
                <w:szCs w:val="16"/>
                <w:lang w:val="en-US"/>
              </w:rPr>
            </w:pPr>
            <w:r>
              <w:rPr>
                <w:sz w:val="16"/>
                <w:szCs w:val="16"/>
                <w:lang w:val="en-US"/>
              </w:rPr>
              <w:t>233242114432</w:t>
            </w:r>
          </w:p>
        </w:tc>
        <w:tc>
          <w:tcPr>
            <w:tcW w:w="3402" w:type="dxa"/>
            <w:gridSpan w:val="2"/>
            <w:tcBorders>
              <w:top w:val="nil"/>
              <w:bottom w:val="single" w:sz="2" w:space="0" w:color="auto"/>
            </w:tcBorders>
          </w:tcPr>
          <w:p w14:paraId="565858AF" w14:textId="77777777" w:rsidR="008544E1" w:rsidRDefault="008544E1" w:rsidP="003F7C04">
            <w:pPr>
              <w:rPr>
                <w:lang w:val="en-US"/>
              </w:rPr>
            </w:pPr>
            <w:r>
              <w:rPr>
                <w:lang w:val="en-US"/>
              </w:rPr>
              <w:t>Calorifer electric N=3 kwt</w:t>
            </w:r>
          </w:p>
        </w:tc>
        <w:tc>
          <w:tcPr>
            <w:tcW w:w="2551" w:type="dxa"/>
            <w:tcBorders>
              <w:top w:val="nil"/>
              <w:bottom w:val="single" w:sz="2" w:space="0" w:color="auto"/>
            </w:tcBorders>
          </w:tcPr>
          <w:p w14:paraId="164F22CB"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4F68AD4" w14:textId="77777777" w:rsidR="008544E1" w:rsidRDefault="008544E1" w:rsidP="003F7C04">
            <w:pPr>
              <w:rPr>
                <w:lang w:val="en-US"/>
              </w:rPr>
            </w:pPr>
            <w:r>
              <w:rPr>
                <w:lang w:val="en-US"/>
              </w:rPr>
              <w:t>1,0000</w:t>
            </w:r>
          </w:p>
        </w:tc>
      </w:tr>
      <w:tr w:rsidR="008544E1" w14:paraId="17BF280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30402" w14:textId="77777777" w:rsidR="008544E1" w:rsidRDefault="008544E1" w:rsidP="003F7C04">
            <w:pPr>
              <w:rPr>
                <w:lang w:val="en-US"/>
              </w:rPr>
            </w:pPr>
            <w:r>
              <w:rPr>
                <w:lang w:val="en-US"/>
              </w:rPr>
              <w:t>6</w:t>
            </w:r>
          </w:p>
        </w:tc>
        <w:tc>
          <w:tcPr>
            <w:tcW w:w="1276" w:type="dxa"/>
            <w:gridSpan w:val="2"/>
            <w:tcBorders>
              <w:top w:val="single" w:sz="4" w:space="0" w:color="auto"/>
              <w:bottom w:val="single" w:sz="4" w:space="0" w:color="auto"/>
            </w:tcBorders>
          </w:tcPr>
          <w:p w14:paraId="4ABDA13C" w14:textId="77777777" w:rsidR="008544E1" w:rsidRDefault="008544E1" w:rsidP="003F7C04">
            <w:pPr>
              <w:rPr>
                <w:lang w:val="en-US"/>
              </w:rPr>
            </w:pPr>
            <w:r>
              <w:rPr>
                <w:lang w:val="en-US"/>
              </w:rPr>
              <w:t>pret de piata</w:t>
            </w:r>
          </w:p>
          <w:p w14:paraId="67DF52D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D79C5FD" w14:textId="77777777" w:rsidR="008544E1" w:rsidRDefault="008544E1" w:rsidP="003F7C04">
            <w:pPr>
              <w:adjustRightInd w:val="0"/>
              <w:rPr>
                <w:rFonts w:ascii="Times New Roman CYR" w:hAnsi="Times New Roman CYR" w:cs="Times New Roman CYR"/>
                <w:sz w:val="16"/>
                <w:szCs w:val="16"/>
                <w:lang w:val="en-US"/>
              </w:rPr>
            </w:pPr>
            <w:r>
              <w:rPr>
                <w:lang w:val="en-US"/>
              </w:rPr>
              <w:t>Ventilator R3G 280-RO40-71 N=0,47kwt</w:t>
            </w:r>
            <w:r>
              <w:rPr>
                <w:rFonts w:ascii="Times New Roman CYR" w:hAnsi="Times New Roman CYR" w:cs="Times New Roman CYR"/>
                <w:sz w:val="16"/>
                <w:szCs w:val="16"/>
                <w:lang w:val="en-US"/>
              </w:rPr>
              <w:t xml:space="preserve"> </w:t>
            </w:r>
          </w:p>
          <w:p w14:paraId="43AD6A7A"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6EDAB5FD"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5784ABC9" w14:textId="77777777" w:rsidR="008544E1" w:rsidRDefault="008544E1" w:rsidP="003F7C04">
            <w:pPr>
              <w:jc w:val="center"/>
              <w:rPr>
                <w:lang w:val="en-US"/>
              </w:rPr>
            </w:pPr>
            <w:r>
              <w:rPr>
                <w:lang w:val="en-US"/>
              </w:rPr>
              <w:t>2,0000</w:t>
            </w:r>
          </w:p>
        </w:tc>
      </w:tr>
      <w:tr w:rsidR="008544E1" w14:paraId="4FAD3E1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008A9" w14:textId="77777777" w:rsidR="008544E1" w:rsidRDefault="008544E1" w:rsidP="003F7C04">
            <w:pPr>
              <w:rPr>
                <w:lang w:val="en-US"/>
              </w:rPr>
            </w:pPr>
          </w:p>
        </w:tc>
        <w:tc>
          <w:tcPr>
            <w:tcW w:w="1276" w:type="dxa"/>
            <w:gridSpan w:val="2"/>
            <w:tcBorders>
              <w:top w:val="nil"/>
              <w:bottom w:val="single" w:sz="2" w:space="0" w:color="auto"/>
            </w:tcBorders>
            <w:vAlign w:val="center"/>
          </w:tcPr>
          <w:p w14:paraId="34090CFE" w14:textId="77777777" w:rsidR="008544E1" w:rsidRDefault="008544E1" w:rsidP="003F7C04">
            <w:pPr>
              <w:jc w:val="center"/>
              <w:rPr>
                <w:sz w:val="16"/>
                <w:szCs w:val="16"/>
                <w:lang w:val="en-US"/>
              </w:rPr>
            </w:pPr>
            <w:r>
              <w:rPr>
                <w:sz w:val="16"/>
                <w:szCs w:val="16"/>
                <w:lang w:val="en-US"/>
              </w:rPr>
              <w:t>2332421144322</w:t>
            </w:r>
          </w:p>
        </w:tc>
        <w:tc>
          <w:tcPr>
            <w:tcW w:w="3402" w:type="dxa"/>
            <w:gridSpan w:val="2"/>
            <w:tcBorders>
              <w:top w:val="nil"/>
              <w:bottom w:val="single" w:sz="2" w:space="0" w:color="auto"/>
            </w:tcBorders>
          </w:tcPr>
          <w:p w14:paraId="5A443EB1" w14:textId="77777777" w:rsidR="008544E1" w:rsidRDefault="008544E1" w:rsidP="003F7C04">
            <w:pPr>
              <w:rPr>
                <w:lang w:val="en-US"/>
              </w:rPr>
            </w:pPr>
            <w:r>
              <w:rPr>
                <w:lang w:val="en-US"/>
              </w:rPr>
              <w:t>Ventilator R3G 280-RO40-71 N=0,47kwt</w:t>
            </w:r>
          </w:p>
        </w:tc>
        <w:tc>
          <w:tcPr>
            <w:tcW w:w="2551" w:type="dxa"/>
            <w:tcBorders>
              <w:top w:val="nil"/>
              <w:bottom w:val="single" w:sz="2" w:space="0" w:color="auto"/>
            </w:tcBorders>
          </w:tcPr>
          <w:p w14:paraId="0726050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89B0F77" w14:textId="77777777" w:rsidR="008544E1" w:rsidRDefault="008544E1" w:rsidP="003F7C04">
            <w:pPr>
              <w:rPr>
                <w:lang w:val="en-US"/>
              </w:rPr>
            </w:pPr>
            <w:r>
              <w:rPr>
                <w:lang w:val="en-US"/>
              </w:rPr>
              <w:t>2,0000</w:t>
            </w:r>
          </w:p>
        </w:tc>
      </w:tr>
      <w:tr w:rsidR="008544E1" w14:paraId="3CA61A48"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3EDD8" w14:textId="77777777" w:rsidR="008544E1" w:rsidRDefault="008544E1" w:rsidP="003F7C04">
            <w:pPr>
              <w:rPr>
                <w:lang w:val="en-US"/>
              </w:rPr>
            </w:pPr>
            <w:r>
              <w:rPr>
                <w:lang w:val="en-US"/>
              </w:rPr>
              <w:t>7</w:t>
            </w:r>
          </w:p>
        </w:tc>
        <w:tc>
          <w:tcPr>
            <w:tcW w:w="1276" w:type="dxa"/>
            <w:gridSpan w:val="2"/>
            <w:tcBorders>
              <w:top w:val="single" w:sz="4" w:space="0" w:color="auto"/>
              <w:bottom w:val="single" w:sz="4" w:space="0" w:color="auto"/>
            </w:tcBorders>
          </w:tcPr>
          <w:p w14:paraId="17384A1E" w14:textId="77777777" w:rsidR="008544E1" w:rsidRDefault="008544E1" w:rsidP="003F7C04">
            <w:pPr>
              <w:rPr>
                <w:lang w:val="en-US"/>
              </w:rPr>
            </w:pPr>
            <w:r>
              <w:rPr>
                <w:lang w:val="en-US"/>
              </w:rPr>
              <w:t>pret de piata</w:t>
            </w:r>
          </w:p>
          <w:p w14:paraId="658021C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F9D0165" w14:textId="77777777" w:rsidR="008544E1" w:rsidRDefault="008544E1" w:rsidP="003F7C04">
            <w:pPr>
              <w:adjustRightInd w:val="0"/>
              <w:rPr>
                <w:rFonts w:ascii="Times New Roman CYR" w:hAnsi="Times New Roman CYR" w:cs="Times New Roman CYR"/>
                <w:sz w:val="16"/>
                <w:szCs w:val="16"/>
                <w:lang w:val="en-US"/>
              </w:rPr>
            </w:pPr>
            <w:r>
              <w:rPr>
                <w:lang w:val="en-US"/>
              </w:rPr>
              <w:t>Atenuator de zgomot AGS-315-100-1200-M</w:t>
            </w:r>
            <w:r>
              <w:rPr>
                <w:rFonts w:ascii="Times New Roman CYR" w:hAnsi="Times New Roman CYR" w:cs="Times New Roman CYR"/>
                <w:sz w:val="16"/>
                <w:szCs w:val="16"/>
                <w:lang w:val="en-US"/>
              </w:rPr>
              <w:t xml:space="preserve"> </w:t>
            </w:r>
          </w:p>
          <w:p w14:paraId="454B76AD"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7B14B5C4"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648E281F" w14:textId="77777777" w:rsidR="008544E1" w:rsidRDefault="008544E1" w:rsidP="003F7C04">
            <w:pPr>
              <w:jc w:val="center"/>
              <w:rPr>
                <w:lang w:val="en-US"/>
              </w:rPr>
            </w:pPr>
            <w:r>
              <w:rPr>
                <w:lang w:val="en-US"/>
              </w:rPr>
              <w:t>4,0000</w:t>
            </w:r>
          </w:p>
        </w:tc>
      </w:tr>
      <w:tr w:rsidR="008544E1" w14:paraId="7B11017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B2102" w14:textId="77777777" w:rsidR="008544E1" w:rsidRDefault="008544E1" w:rsidP="003F7C04">
            <w:pPr>
              <w:rPr>
                <w:lang w:val="en-US"/>
              </w:rPr>
            </w:pPr>
          </w:p>
        </w:tc>
        <w:tc>
          <w:tcPr>
            <w:tcW w:w="1276" w:type="dxa"/>
            <w:gridSpan w:val="2"/>
            <w:tcBorders>
              <w:top w:val="nil"/>
              <w:bottom w:val="single" w:sz="2" w:space="0" w:color="auto"/>
            </w:tcBorders>
            <w:vAlign w:val="center"/>
          </w:tcPr>
          <w:p w14:paraId="1C3E364D" w14:textId="77777777" w:rsidR="008544E1" w:rsidRDefault="008544E1" w:rsidP="003F7C04">
            <w:pPr>
              <w:jc w:val="center"/>
              <w:rPr>
                <w:sz w:val="16"/>
                <w:szCs w:val="16"/>
                <w:lang w:val="en-US"/>
              </w:rPr>
            </w:pPr>
            <w:r>
              <w:rPr>
                <w:sz w:val="16"/>
                <w:szCs w:val="16"/>
                <w:lang w:val="en-US"/>
              </w:rPr>
              <w:t>440022222245333</w:t>
            </w:r>
          </w:p>
        </w:tc>
        <w:tc>
          <w:tcPr>
            <w:tcW w:w="3402" w:type="dxa"/>
            <w:gridSpan w:val="2"/>
            <w:tcBorders>
              <w:top w:val="nil"/>
              <w:bottom w:val="single" w:sz="2" w:space="0" w:color="auto"/>
            </w:tcBorders>
          </w:tcPr>
          <w:p w14:paraId="19B5E305" w14:textId="77777777" w:rsidR="008544E1" w:rsidRDefault="008544E1" w:rsidP="003F7C04">
            <w:pPr>
              <w:rPr>
                <w:lang w:val="en-US"/>
              </w:rPr>
            </w:pPr>
            <w:r>
              <w:rPr>
                <w:lang w:val="en-US"/>
              </w:rPr>
              <w:t>Atenuator de zgomot AGS-315-100-1200-M</w:t>
            </w:r>
          </w:p>
        </w:tc>
        <w:tc>
          <w:tcPr>
            <w:tcW w:w="2551" w:type="dxa"/>
            <w:tcBorders>
              <w:top w:val="nil"/>
              <w:bottom w:val="single" w:sz="2" w:space="0" w:color="auto"/>
            </w:tcBorders>
          </w:tcPr>
          <w:p w14:paraId="71D2EF6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4368820" w14:textId="77777777" w:rsidR="008544E1" w:rsidRDefault="008544E1" w:rsidP="003F7C04">
            <w:pPr>
              <w:rPr>
                <w:lang w:val="en-US"/>
              </w:rPr>
            </w:pPr>
            <w:r>
              <w:rPr>
                <w:lang w:val="en-US"/>
              </w:rPr>
              <w:t>4,0000</w:t>
            </w:r>
          </w:p>
        </w:tc>
      </w:tr>
      <w:tr w:rsidR="008544E1" w14:paraId="17DE1388"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27498" w14:textId="77777777" w:rsidR="008544E1" w:rsidRDefault="008544E1" w:rsidP="003F7C04">
            <w:pPr>
              <w:rPr>
                <w:lang w:val="en-US"/>
              </w:rPr>
            </w:pPr>
            <w:r>
              <w:rPr>
                <w:lang w:val="en-US"/>
              </w:rPr>
              <w:t>8</w:t>
            </w:r>
          </w:p>
        </w:tc>
        <w:tc>
          <w:tcPr>
            <w:tcW w:w="1276" w:type="dxa"/>
            <w:gridSpan w:val="2"/>
            <w:tcBorders>
              <w:top w:val="single" w:sz="4" w:space="0" w:color="auto"/>
              <w:bottom w:val="single" w:sz="4" w:space="0" w:color="auto"/>
            </w:tcBorders>
          </w:tcPr>
          <w:p w14:paraId="7FEFCBF3" w14:textId="77777777" w:rsidR="008544E1" w:rsidRDefault="008544E1" w:rsidP="003F7C04">
            <w:pPr>
              <w:rPr>
                <w:lang w:val="en-US"/>
              </w:rPr>
            </w:pPr>
            <w:r>
              <w:rPr>
                <w:lang w:val="en-US"/>
              </w:rPr>
              <w:t>pret de piata</w:t>
            </w:r>
          </w:p>
          <w:p w14:paraId="2D70163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01166BE" w14:textId="77777777" w:rsidR="008544E1" w:rsidRDefault="008544E1" w:rsidP="003F7C04">
            <w:pPr>
              <w:adjustRightInd w:val="0"/>
              <w:rPr>
                <w:rFonts w:ascii="Times New Roman CYR" w:hAnsi="Times New Roman CYR" w:cs="Times New Roman CYR"/>
                <w:sz w:val="16"/>
                <w:szCs w:val="16"/>
                <w:lang w:val="en-US"/>
              </w:rPr>
            </w:pPr>
            <w:r>
              <w:rPr>
                <w:lang w:val="en-US"/>
              </w:rPr>
              <w:t>Calorifer de racire cu freon DCF-1,2-8</w:t>
            </w:r>
            <w:r>
              <w:rPr>
                <w:rFonts w:ascii="Times New Roman CYR" w:hAnsi="Times New Roman CYR" w:cs="Times New Roman CYR"/>
                <w:sz w:val="16"/>
                <w:szCs w:val="16"/>
                <w:lang w:val="en-US"/>
              </w:rPr>
              <w:t xml:space="preserve"> </w:t>
            </w:r>
          </w:p>
          <w:p w14:paraId="769F5F49"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5B1772AC"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2D9713C4" w14:textId="77777777" w:rsidR="008544E1" w:rsidRDefault="008544E1" w:rsidP="003F7C04">
            <w:pPr>
              <w:jc w:val="center"/>
              <w:rPr>
                <w:lang w:val="en-US"/>
              </w:rPr>
            </w:pPr>
            <w:r>
              <w:rPr>
                <w:lang w:val="en-US"/>
              </w:rPr>
              <w:t>1,0000</w:t>
            </w:r>
          </w:p>
        </w:tc>
      </w:tr>
      <w:tr w:rsidR="008544E1" w14:paraId="19BABF8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00D44" w14:textId="77777777" w:rsidR="008544E1" w:rsidRDefault="008544E1" w:rsidP="003F7C04">
            <w:pPr>
              <w:rPr>
                <w:lang w:val="en-US"/>
              </w:rPr>
            </w:pPr>
          </w:p>
        </w:tc>
        <w:tc>
          <w:tcPr>
            <w:tcW w:w="1276" w:type="dxa"/>
            <w:gridSpan w:val="2"/>
            <w:tcBorders>
              <w:top w:val="nil"/>
              <w:bottom w:val="single" w:sz="2" w:space="0" w:color="auto"/>
            </w:tcBorders>
            <w:vAlign w:val="center"/>
          </w:tcPr>
          <w:p w14:paraId="4029C0C5" w14:textId="77777777" w:rsidR="008544E1" w:rsidRDefault="008544E1" w:rsidP="003F7C04">
            <w:pPr>
              <w:jc w:val="center"/>
              <w:rPr>
                <w:sz w:val="16"/>
                <w:szCs w:val="16"/>
                <w:lang w:val="en-US"/>
              </w:rPr>
            </w:pPr>
            <w:r>
              <w:rPr>
                <w:sz w:val="16"/>
                <w:szCs w:val="16"/>
                <w:lang w:val="en-US"/>
              </w:rPr>
              <w:t>4400222222435333</w:t>
            </w:r>
          </w:p>
        </w:tc>
        <w:tc>
          <w:tcPr>
            <w:tcW w:w="3402" w:type="dxa"/>
            <w:gridSpan w:val="2"/>
            <w:tcBorders>
              <w:top w:val="nil"/>
              <w:bottom w:val="single" w:sz="2" w:space="0" w:color="auto"/>
            </w:tcBorders>
          </w:tcPr>
          <w:p w14:paraId="1CD521F5" w14:textId="77777777" w:rsidR="008544E1" w:rsidRDefault="008544E1" w:rsidP="003F7C04">
            <w:pPr>
              <w:rPr>
                <w:lang w:val="en-US"/>
              </w:rPr>
            </w:pPr>
            <w:r>
              <w:rPr>
                <w:lang w:val="en-US"/>
              </w:rPr>
              <w:t>Calorifer de racire cu freon DCF-1,2-8</w:t>
            </w:r>
          </w:p>
        </w:tc>
        <w:tc>
          <w:tcPr>
            <w:tcW w:w="2551" w:type="dxa"/>
            <w:tcBorders>
              <w:top w:val="nil"/>
              <w:bottom w:val="single" w:sz="2" w:space="0" w:color="auto"/>
            </w:tcBorders>
          </w:tcPr>
          <w:p w14:paraId="3784660F" w14:textId="77777777" w:rsidR="008544E1" w:rsidRDefault="008544E1" w:rsidP="003F7C04">
            <w:pPr>
              <w:rPr>
                <w:lang w:val="en-US"/>
              </w:rPr>
            </w:pPr>
            <w:r>
              <w:rPr>
                <w:lang w:val="en-US"/>
              </w:rPr>
              <w:t>buc</w:t>
            </w:r>
          </w:p>
        </w:tc>
        <w:tc>
          <w:tcPr>
            <w:tcW w:w="2552" w:type="dxa"/>
            <w:tcBorders>
              <w:top w:val="nil"/>
              <w:bottom w:val="single" w:sz="2" w:space="0" w:color="auto"/>
            </w:tcBorders>
          </w:tcPr>
          <w:p w14:paraId="6D4C0DCF" w14:textId="77777777" w:rsidR="008544E1" w:rsidRDefault="008544E1" w:rsidP="003F7C04">
            <w:pPr>
              <w:rPr>
                <w:lang w:val="en-US"/>
              </w:rPr>
            </w:pPr>
            <w:r>
              <w:rPr>
                <w:lang w:val="en-US"/>
              </w:rPr>
              <w:t>1,0000</w:t>
            </w:r>
          </w:p>
        </w:tc>
      </w:tr>
      <w:tr w:rsidR="008544E1" w14:paraId="6224136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2654D" w14:textId="77777777" w:rsidR="008544E1" w:rsidRDefault="008544E1" w:rsidP="003F7C04">
            <w:pPr>
              <w:rPr>
                <w:lang w:val="en-US"/>
              </w:rPr>
            </w:pPr>
            <w:r>
              <w:rPr>
                <w:lang w:val="en-US"/>
              </w:rPr>
              <w:t>9</w:t>
            </w:r>
          </w:p>
        </w:tc>
        <w:tc>
          <w:tcPr>
            <w:tcW w:w="1276" w:type="dxa"/>
            <w:gridSpan w:val="2"/>
            <w:tcBorders>
              <w:top w:val="single" w:sz="4" w:space="0" w:color="auto"/>
              <w:bottom w:val="single" w:sz="4" w:space="0" w:color="auto"/>
            </w:tcBorders>
          </w:tcPr>
          <w:p w14:paraId="70050AD8" w14:textId="77777777" w:rsidR="008544E1" w:rsidRDefault="008544E1" w:rsidP="003F7C04">
            <w:pPr>
              <w:rPr>
                <w:lang w:val="en-US"/>
              </w:rPr>
            </w:pPr>
            <w:r>
              <w:rPr>
                <w:lang w:val="en-US"/>
              </w:rPr>
              <w:t>pret de piata</w:t>
            </w:r>
          </w:p>
          <w:p w14:paraId="0C7DF27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6CA70CD" w14:textId="77777777" w:rsidR="008544E1" w:rsidRDefault="008544E1" w:rsidP="003F7C04">
            <w:pPr>
              <w:adjustRightInd w:val="0"/>
              <w:rPr>
                <w:rFonts w:ascii="Times New Roman CYR" w:hAnsi="Times New Roman CYR" w:cs="Times New Roman CYR"/>
                <w:sz w:val="16"/>
                <w:szCs w:val="16"/>
                <w:lang w:val="en-US"/>
              </w:rPr>
            </w:pPr>
            <w:r>
              <w:rPr>
                <w:lang w:val="en-US"/>
              </w:rPr>
              <w:t>Bloc exterior MOU-24HN1-Q Qx=7,03kwt, N=3,45kwt</w:t>
            </w:r>
            <w:r>
              <w:rPr>
                <w:rFonts w:ascii="Times New Roman CYR" w:hAnsi="Times New Roman CYR" w:cs="Times New Roman CYR"/>
                <w:sz w:val="16"/>
                <w:szCs w:val="16"/>
                <w:lang w:val="en-US"/>
              </w:rPr>
              <w:t xml:space="preserve"> </w:t>
            </w:r>
          </w:p>
          <w:p w14:paraId="2F565891"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1E908254"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28E48737" w14:textId="77777777" w:rsidR="008544E1" w:rsidRDefault="008544E1" w:rsidP="003F7C04">
            <w:pPr>
              <w:jc w:val="center"/>
              <w:rPr>
                <w:lang w:val="en-US"/>
              </w:rPr>
            </w:pPr>
            <w:r>
              <w:rPr>
                <w:lang w:val="en-US"/>
              </w:rPr>
              <w:t>1,0000</w:t>
            </w:r>
          </w:p>
        </w:tc>
      </w:tr>
      <w:tr w:rsidR="008544E1" w14:paraId="020C6EF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87E9B" w14:textId="77777777" w:rsidR="008544E1" w:rsidRDefault="008544E1" w:rsidP="003F7C04">
            <w:pPr>
              <w:rPr>
                <w:lang w:val="en-US"/>
              </w:rPr>
            </w:pPr>
          </w:p>
        </w:tc>
        <w:tc>
          <w:tcPr>
            <w:tcW w:w="1276" w:type="dxa"/>
            <w:gridSpan w:val="2"/>
            <w:tcBorders>
              <w:top w:val="nil"/>
              <w:bottom w:val="single" w:sz="2" w:space="0" w:color="auto"/>
            </w:tcBorders>
            <w:vAlign w:val="center"/>
          </w:tcPr>
          <w:p w14:paraId="69EDB847" w14:textId="77777777" w:rsidR="008544E1" w:rsidRDefault="008544E1" w:rsidP="003F7C04">
            <w:pPr>
              <w:jc w:val="center"/>
              <w:rPr>
                <w:sz w:val="16"/>
                <w:szCs w:val="16"/>
                <w:lang w:val="en-US"/>
              </w:rPr>
            </w:pPr>
            <w:r>
              <w:rPr>
                <w:sz w:val="16"/>
                <w:szCs w:val="16"/>
                <w:lang w:val="en-US"/>
              </w:rPr>
              <w:t>4400222223</w:t>
            </w:r>
          </w:p>
        </w:tc>
        <w:tc>
          <w:tcPr>
            <w:tcW w:w="3402" w:type="dxa"/>
            <w:gridSpan w:val="2"/>
            <w:tcBorders>
              <w:top w:val="nil"/>
              <w:bottom w:val="single" w:sz="2" w:space="0" w:color="auto"/>
            </w:tcBorders>
          </w:tcPr>
          <w:p w14:paraId="5FC36FEE" w14:textId="77777777" w:rsidR="008544E1" w:rsidRDefault="008544E1" w:rsidP="003F7C04">
            <w:pPr>
              <w:rPr>
                <w:lang w:val="en-US"/>
              </w:rPr>
            </w:pPr>
            <w:r>
              <w:rPr>
                <w:lang w:val="en-US"/>
              </w:rPr>
              <w:t>Bloc exterior MOU-24HN1-Q Qx=7,03kwt, N=3,45kwt</w:t>
            </w:r>
          </w:p>
        </w:tc>
        <w:tc>
          <w:tcPr>
            <w:tcW w:w="2551" w:type="dxa"/>
            <w:tcBorders>
              <w:top w:val="nil"/>
              <w:bottom w:val="single" w:sz="2" w:space="0" w:color="auto"/>
            </w:tcBorders>
          </w:tcPr>
          <w:p w14:paraId="67A9EC2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CD492B0" w14:textId="77777777" w:rsidR="008544E1" w:rsidRDefault="008544E1" w:rsidP="003F7C04">
            <w:pPr>
              <w:rPr>
                <w:lang w:val="en-US"/>
              </w:rPr>
            </w:pPr>
            <w:r>
              <w:rPr>
                <w:lang w:val="en-US"/>
              </w:rPr>
              <w:t>1,0000</w:t>
            </w:r>
          </w:p>
        </w:tc>
      </w:tr>
      <w:tr w:rsidR="008544E1" w14:paraId="5DA6AC55"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08B08D" w14:textId="77777777" w:rsidR="008544E1" w:rsidRDefault="008544E1" w:rsidP="003F7C04">
            <w:pPr>
              <w:rPr>
                <w:lang w:val="en-US"/>
              </w:rPr>
            </w:pPr>
            <w:r>
              <w:rPr>
                <w:lang w:val="en-US"/>
              </w:rPr>
              <w:t>10</w:t>
            </w:r>
          </w:p>
        </w:tc>
        <w:tc>
          <w:tcPr>
            <w:tcW w:w="1276" w:type="dxa"/>
            <w:gridSpan w:val="2"/>
            <w:tcBorders>
              <w:top w:val="single" w:sz="4" w:space="0" w:color="auto"/>
              <w:bottom w:val="single" w:sz="4" w:space="0" w:color="auto"/>
            </w:tcBorders>
          </w:tcPr>
          <w:p w14:paraId="1269D005" w14:textId="77777777" w:rsidR="008544E1" w:rsidRDefault="008544E1" w:rsidP="003F7C04">
            <w:pPr>
              <w:rPr>
                <w:lang w:val="en-US"/>
              </w:rPr>
            </w:pPr>
            <w:r>
              <w:rPr>
                <w:lang w:val="en-US"/>
              </w:rPr>
              <w:t>pret de piata</w:t>
            </w:r>
          </w:p>
          <w:p w14:paraId="005DFC2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0A01235"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Ventilator TD 250/100 Soler&amp;Palau L=90m3/h </w:t>
            </w:r>
            <w:r>
              <w:rPr>
                <w:rFonts w:ascii="Times New Roman CYR" w:hAnsi="Times New Roman CYR" w:cs="Times New Roman CYR"/>
                <w:sz w:val="16"/>
                <w:szCs w:val="16"/>
                <w:lang w:val="en-US"/>
              </w:rPr>
              <w:t xml:space="preserve"> </w:t>
            </w:r>
          </w:p>
          <w:p w14:paraId="07E73627"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C152F30"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63C0270B" w14:textId="77777777" w:rsidR="008544E1" w:rsidRDefault="008544E1" w:rsidP="003F7C04">
            <w:pPr>
              <w:jc w:val="center"/>
              <w:rPr>
                <w:lang w:val="en-US"/>
              </w:rPr>
            </w:pPr>
            <w:r>
              <w:rPr>
                <w:lang w:val="en-US"/>
              </w:rPr>
              <w:t>1,0000</w:t>
            </w:r>
          </w:p>
        </w:tc>
      </w:tr>
      <w:tr w:rsidR="008544E1" w14:paraId="22B77A2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E22D3" w14:textId="77777777" w:rsidR="008544E1" w:rsidRDefault="008544E1" w:rsidP="003F7C04">
            <w:pPr>
              <w:rPr>
                <w:lang w:val="en-US"/>
              </w:rPr>
            </w:pPr>
          </w:p>
        </w:tc>
        <w:tc>
          <w:tcPr>
            <w:tcW w:w="1276" w:type="dxa"/>
            <w:gridSpan w:val="2"/>
            <w:tcBorders>
              <w:top w:val="nil"/>
              <w:bottom w:val="single" w:sz="2" w:space="0" w:color="auto"/>
            </w:tcBorders>
            <w:vAlign w:val="center"/>
          </w:tcPr>
          <w:p w14:paraId="2AFAF2B6" w14:textId="77777777" w:rsidR="008544E1" w:rsidRDefault="008544E1" w:rsidP="003F7C04">
            <w:pPr>
              <w:jc w:val="center"/>
              <w:rPr>
                <w:sz w:val="16"/>
                <w:szCs w:val="16"/>
                <w:lang w:val="en-US"/>
              </w:rPr>
            </w:pPr>
            <w:r>
              <w:rPr>
                <w:sz w:val="16"/>
                <w:szCs w:val="16"/>
                <w:lang w:val="en-US"/>
              </w:rPr>
              <w:t>3111112111123</w:t>
            </w:r>
          </w:p>
        </w:tc>
        <w:tc>
          <w:tcPr>
            <w:tcW w:w="3402" w:type="dxa"/>
            <w:gridSpan w:val="2"/>
            <w:tcBorders>
              <w:top w:val="nil"/>
              <w:bottom w:val="single" w:sz="2" w:space="0" w:color="auto"/>
            </w:tcBorders>
          </w:tcPr>
          <w:p w14:paraId="783E05D5" w14:textId="77777777" w:rsidR="008544E1" w:rsidRDefault="008544E1" w:rsidP="003F7C04">
            <w:pPr>
              <w:rPr>
                <w:lang w:val="en-US"/>
              </w:rPr>
            </w:pPr>
            <w:r>
              <w:rPr>
                <w:lang w:val="en-US"/>
              </w:rPr>
              <w:t xml:space="preserve">Ventilator TD 250/100 </w:t>
            </w:r>
            <w:r>
              <w:rPr>
                <w:lang w:val="en-US"/>
              </w:rPr>
              <w:lastRenderedPageBreak/>
              <w:t xml:space="preserve">Soler&amp;Palau L=90m3/h </w:t>
            </w:r>
          </w:p>
        </w:tc>
        <w:tc>
          <w:tcPr>
            <w:tcW w:w="2551" w:type="dxa"/>
            <w:tcBorders>
              <w:top w:val="nil"/>
              <w:bottom w:val="single" w:sz="2" w:space="0" w:color="auto"/>
            </w:tcBorders>
          </w:tcPr>
          <w:p w14:paraId="7E72B4C9" w14:textId="77777777" w:rsidR="008544E1" w:rsidRDefault="008544E1" w:rsidP="003F7C04">
            <w:pPr>
              <w:rPr>
                <w:lang w:val="en-US"/>
              </w:rPr>
            </w:pPr>
            <w:r>
              <w:rPr>
                <w:lang w:val="en-US"/>
              </w:rPr>
              <w:lastRenderedPageBreak/>
              <w:t>buc</w:t>
            </w:r>
          </w:p>
        </w:tc>
        <w:tc>
          <w:tcPr>
            <w:tcW w:w="2552" w:type="dxa"/>
            <w:tcBorders>
              <w:top w:val="nil"/>
              <w:bottom w:val="single" w:sz="2" w:space="0" w:color="auto"/>
            </w:tcBorders>
          </w:tcPr>
          <w:p w14:paraId="118E7F54" w14:textId="77777777" w:rsidR="008544E1" w:rsidRDefault="008544E1" w:rsidP="003F7C04">
            <w:pPr>
              <w:rPr>
                <w:lang w:val="en-US"/>
              </w:rPr>
            </w:pPr>
            <w:r>
              <w:rPr>
                <w:lang w:val="en-US"/>
              </w:rPr>
              <w:t>1,0000</w:t>
            </w:r>
          </w:p>
        </w:tc>
      </w:tr>
      <w:tr w:rsidR="008544E1" w14:paraId="35F49F3C"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3D7072E" w14:textId="77777777" w:rsidR="008544E1" w:rsidRDefault="008544E1" w:rsidP="003F7C04">
            <w:pPr>
              <w:rPr>
                <w:sz w:val="8"/>
                <w:szCs w:val="8"/>
                <w:lang w:val="en-US"/>
              </w:rPr>
            </w:pPr>
          </w:p>
        </w:tc>
        <w:tc>
          <w:tcPr>
            <w:tcW w:w="1276" w:type="dxa"/>
            <w:gridSpan w:val="2"/>
            <w:tcBorders>
              <w:left w:val="nil"/>
              <w:bottom w:val="nil"/>
              <w:right w:val="nil"/>
            </w:tcBorders>
          </w:tcPr>
          <w:p w14:paraId="1B3B7310" w14:textId="77777777" w:rsidR="008544E1" w:rsidRDefault="008544E1" w:rsidP="003F7C04">
            <w:pPr>
              <w:rPr>
                <w:sz w:val="8"/>
                <w:szCs w:val="8"/>
                <w:lang w:val="en-US"/>
              </w:rPr>
            </w:pPr>
          </w:p>
        </w:tc>
        <w:tc>
          <w:tcPr>
            <w:tcW w:w="3402" w:type="dxa"/>
            <w:gridSpan w:val="2"/>
            <w:tcBorders>
              <w:left w:val="nil"/>
              <w:bottom w:val="nil"/>
              <w:right w:val="nil"/>
            </w:tcBorders>
          </w:tcPr>
          <w:p w14:paraId="52B9F052" w14:textId="77777777" w:rsidR="008544E1" w:rsidRDefault="008544E1" w:rsidP="003F7C04">
            <w:pPr>
              <w:rPr>
                <w:sz w:val="8"/>
                <w:szCs w:val="8"/>
                <w:lang w:val="en-US"/>
              </w:rPr>
            </w:pPr>
          </w:p>
          <w:p w14:paraId="42456CE1" w14:textId="77777777" w:rsidR="008544E1" w:rsidRDefault="008544E1" w:rsidP="003F7C04">
            <w:pPr>
              <w:rPr>
                <w:sz w:val="8"/>
                <w:szCs w:val="8"/>
                <w:lang w:val="en-US"/>
              </w:rPr>
            </w:pPr>
          </w:p>
          <w:p w14:paraId="7C6ECD93" w14:textId="77777777" w:rsidR="008544E1" w:rsidRDefault="008544E1" w:rsidP="003F7C04">
            <w:pPr>
              <w:rPr>
                <w:sz w:val="8"/>
                <w:szCs w:val="8"/>
                <w:lang w:val="en-US"/>
              </w:rPr>
            </w:pPr>
          </w:p>
        </w:tc>
        <w:tc>
          <w:tcPr>
            <w:tcW w:w="2551" w:type="dxa"/>
            <w:tcBorders>
              <w:left w:val="nil"/>
              <w:bottom w:val="nil"/>
              <w:right w:val="nil"/>
            </w:tcBorders>
          </w:tcPr>
          <w:p w14:paraId="41D17870" w14:textId="77777777" w:rsidR="008544E1" w:rsidRDefault="008544E1" w:rsidP="003F7C04">
            <w:pPr>
              <w:rPr>
                <w:sz w:val="8"/>
                <w:szCs w:val="8"/>
                <w:lang w:val="en-US"/>
              </w:rPr>
            </w:pPr>
          </w:p>
        </w:tc>
        <w:tc>
          <w:tcPr>
            <w:tcW w:w="2552" w:type="dxa"/>
            <w:tcBorders>
              <w:left w:val="nil"/>
              <w:bottom w:val="nil"/>
              <w:right w:val="nil"/>
            </w:tcBorders>
          </w:tcPr>
          <w:p w14:paraId="1C063A3B" w14:textId="77777777" w:rsidR="008544E1" w:rsidRDefault="008544E1" w:rsidP="003F7C04">
            <w:pPr>
              <w:rPr>
                <w:sz w:val="8"/>
                <w:szCs w:val="8"/>
                <w:lang w:val="en-US"/>
              </w:rPr>
            </w:pPr>
          </w:p>
        </w:tc>
      </w:tr>
      <w:tr w:rsidR="008544E1" w:rsidRPr="00EB582C" w14:paraId="48C3EFCA"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48D8450"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419976D"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24D30A70" w14:textId="77777777" w:rsidR="008544E1" w:rsidRDefault="008544E1" w:rsidP="003F7C04">
            <w:pPr>
              <w:rPr>
                <w:lang w:val="en-US"/>
              </w:rPr>
            </w:pPr>
            <w:r>
              <w:rPr>
                <w:lang w:val="en-US"/>
              </w:rPr>
              <w:t>Total</w:t>
            </w:r>
          </w:p>
        </w:tc>
        <w:tc>
          <w:tcPr>
            <w:tcW w:w="2551" w:type="dxa"/>
            <w:tcBorders>
              <w:top w:val="single" w:sz="4" w:space="0" w:color="auto"/>
              <w:left w:val="nil"/>
              <w:bottom w:val="single" w:sz="4" w:space="0" w:color="auto"/>
              <w:right w:val="nil"/>
            </w:tcBorders>
          </w:tcPr>
          <w:p w14:paraId="4F443C5C"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07CC6ED1" w14:textId="77777777" w:rsidR="008544E1" w:rsidRPr="00EB582C" w:rsidRDefault="008544E1" w:rsidP="003F7C04">
            <w:pPr>
              <w:rPr>
                <w:lang w:val="en-US"/>
              </w:rPr>
            </w:pPr>
          </w:p>
        </w:tc>
      </w:tr>
      <w:tr w:rsidR="008544E1" w:rsidRPr="00EB582C" w14:paraId="1C735742"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FD2E423"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886DEB0"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91A0D2E" w14:textId="77777777" w:rsidR="008544E1" w:rsidRDefault="008544E1" w:rsidP="003F7C04">
            <w:pPr>
              <w:rPr>
                <w:lang w:val="en-US"/>
              </w:rPr>
            </w:pPr>
            <w:r>
              <w:rPr>
                <w:lang w:val="en-US"/>
              </w:rPr>
              <w:t>Cheltuieli de achizitionare-depozitare</w:t>
            </w:r>
          </w:p>
        </w:tc>
        <w:tc>
          <w:tcPr>
            <w:tcW w:w="2551" w:type="dxa"/>
            <w:tcBorders>
              <w:top w:val="single" w:sz="4" w:space="0" w:color="auto"/>
              <w:left w:val="nil"/>
              <w:bottom w:val="single" w:sz="4" w:space="0" w:color="auto"/>
              <w:right w:val="nil"/>
            </w:tcBorders>
          </w:tcPr>
          <w:p w14:paraId="277898AC"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5885B4BB" w14:textId="77777777" w:rsidR="008544E1" w:rsidRPr="00EB582C" w:rsidRDefault="008544E1" w:rsidP="003F7C04">
            <w:pPr>
              <w:rPr>
                <w:lang w:val="en-US"/>
              </w:rPr>
            </w:pPr>
          </w:p>
        </w:tc>
      </w:tr>
      <w:tr w:rsidR="008544E1" w14:paraId="0480E08D"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FE732FB"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339B7CE9"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F13B32F"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61CE0949" w14:textId="77777777" w:rsidR="008544E1" w:rsidRDefault="008544E1" w:rsidP="003F7C04">
            <w:pPr>
              <w:rPr>
                <w:sz w:val="8"/>
                <w:szCs w:val="8"/>
                <w:lang w:val="en-US"/>
              </w:rPr>
            </w:pPr>
            <w:r>
              <w:rPr>
                <w:b/>
                <w:bCs/>
                <w:lang w:val="en-US"/>
              </w:rPr>
              <w:t xml:space="preserve">Total </w:t>
            </w:r>
            <w:r>
              <w:rPr>
                <w:b/>
                <w:bCs/>
                <w:sz w:val="22"/>
                <w:szCs w:val="22"/>
                <w:lang w:val="en-US"/>
              </w:rPr>
              <w:t>Utilaj</w:t>
            </w:r>
          </w:p>
        </w:tc>
        <w:tc>
          <w:tcPr>
            <w:tcW w:w="2551" w:type="dxa"/>
            <w:tcBorders>
              <w:top w:val="single" w:sz="4" w:space="0" w:color="auto"/>
              <w:left w:val="nil"/>
              <w:bottom w:val="single" w:sz="4" w:space="0" w:color="auto"/>
              <w:right w:val="nil"/>
            </w:tcBorders>
          </w:tcPr>
          <w:p w14:paraId="38470F0F" w14:textId="77777777" w:rsidR="008544E1" w:rsidRDefault="008544E1" w:rsidP="003F7C04">
            <w:pPr>
              <w:rPr>
                <w:lang w:val="en-US"/>
              </w:rPr>
            </w:pPr>
            <w:r>
              <w:rPr>
                <w:b/>
                <w:bCs/>
                <w:lang w:val="en-US"/>
              </w:rPr>
              <w:t xml:space="preserve">            </w:t>
            </w:r>
          </w:p>
        </w:tc>
        <w:tc>
          <w:tcPr>
            <w:tcW w:w="2552" w:type="dxa"/>
            <w:tcBorders>
              <w:top w:val="single" w:sz="4" w:space="0" w:color="auto"/>
              <w:left w:val="nil"/>
              <w:bottom w:val="single" w:sz="4" w:space="0" w:color="auto"/>
              <w:right w:val="nil"/>
            </w:tcBorders>
          </w:tcPr>
          <w:p w14:paraId="19198E9D" w14:textId="77777777" w:rsidR="008544E1" w:rsidRDefault="008544E1" w:rsidP="003F7C04">
            <w:pPr>
              <w:rPr>
                <w:lang w:val="en-US"/>
              </w:rPr>
            </w:pPr>
          </w:p>
        </w:tc>
      </w:tr>
      <w:tr w:rsidR="008544E1" w14:paraId="747442B1" w14:textId="77777777" w:rsidTr="003F7C04">
        <w:tc>
          <w:tcPr>
            <w:tcW w:w="709" w:type="dxa"/>
            <w:tcBorders>
              <w:top w:val="nil"/>
              <w:left w:val="single" w:sz="6" w:space="0" w:color="auto"/>
              <w:bottom w:val="nil"/>
              <w:right w:val="nil"/>
            </w:tcBorders>
          </w:tcPr>
          <w:p w14:paraId="5F332796"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8827F55"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515BB18D" w14:textId="77777777" w:rsidR="008544E1" w:rsidRPr="007F2714" w:rsidRDefault="008544E1" w:rsidP="003F7C04">
            <w:pPr>
              <w:rPr>
                <w:b/>
                <w:bCs/>
                <w:sz w:val="22"/>
                <w:szCs w:val="22"/>
                <w:lang w:val="en-US"/>
              </w:rPr>
            </w:pPr>
            <w:r w:rsidRPr="00B40365">
              <w:rPr>
                <w:b/>
                <w:bCs/>
                <w:sz w:val="22"/>
                <w:szCs w:val="22"/>
                <w:lang w:val="en-US"/>
              </w:rPr>
              <w:t>2. Lucrari de montare</w:t>
            </w:r>
          </w:p>
          <w:p w14:paraId="45B7479D" w14:textId="77777777" w:rsidR="008544E1" w:rsidRPr="00B40365" w:rsidRDefault="008544E1" w:rsidP="003F7C04">
            <w:pPr>
              <w:rPr>
                <w:lang w:val="en-US"/>
              </w:rPr>
            </w:pPr>
          </w:p>
        </w:tc>
        <w:tc>
          <w:tcPr>
            <w:tcW w:w="2551" w:type="dxa"/>
            <w:tcBorders>
              <w:top w:val="nil"/>
              <w:left w:val="single" w:sz="6" w:space="0" w:color="auto"/>
              <w:bottom w:val="nil"/>
              <w:right w:val="nil"/>
            </w:tcBorders>
          </w:tcPr>
          <w:p w14:paraId="23432043" w14:textId="77777777" w:rsidR="008544E1" w:rsidRDefault="008544E1" w:rsidP="003F7C04">
            <w:pPr>
              <w:rPr>
                <w:b/>
                <w:bCs/>
                <w:sz w:val="22"/>
                <w:szCs w:val="22"/>
                <w:lang w:val="en-US"/>
              </w:rPr>
            </w:pPr>
          </w:p>
        </w:tc>
        <w:tc>
          <w:tcPr>
            <w:tcW w:w="2552" w:type="dxa"/>
            <w:tcBorders>
              <w:top w:val="nil"/>
              <w:left w:val="single" w:sz="6" w:space="0" w:color="auto"/>
              <w:bottom w:val="nil"/>
              <w:right w:val="nil"/>
            </w:tcBorders>
          </w:tcPr>
          <w:p w14:paraId="61397617" w14:textId="77777777" w:rsidR="008544E1" w:rsidRDefault="008544E1" w:rsidP="003F7C04">
            <w:pPr>
              <w:rPr>
                <w:lang w:val="en-US"/>
              </w:rPr>
            </w:pPr>
          </w:p>
        </w:tc>
      </w:tr>
      <w:tr w:rsidR="008544E1" w14:paraId="01D3C5E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F878C" w14:textId="77777777" w:rsidR="008544E1" w:rsidRDefault="008544E1" w:rsidP="003F7C04">
            <w:pPr>
              <w:rPr>
                <w:lang w:val="en-US"/>
              </w:rPr>
            </w:pPr>
            <w:r>
              <w:rPr>
                <w:lang w:val="en-US"/>
              </w:rPr>
              <w:t>11</w:t>
            </w:r>
          </w:p>
        </w:tc>
        <w:tc>
          <w:tcPr>
            <w:tcW w:w="1276" w:type="dxa"/>
            <w:gridSpan w:val="2"/>
            <w:tcBorders>
              <w:top w:val="single" w:sz="4" w:space="0" w:color="auto"/>
              <w:bottom w:val="single" w:sz="4" w:space="0" w:color="auto"/>
            </w:tcBorders>
          </w:tcPr>
          <w:p w14:paraId="596FDA74" w14:textId="77777777" w:rsidR="008544E1" w:rsidRDefault="008544E1" w:rsidP="003F7C04">
            <w:pPr>
              <w:rPr>
                <w:lang w:val="en-US"/>
              </w:rPr>
            </w:pPr>
            <w:r>
              <w:rPr>
                <w:lang w:val="en-US"/>
              </w:rPr>
              <w:t>VC18A</w:t>
            </w:r>
          </w:p>
          <w:p w14:paraId="331C70C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51E6312" w14:textId="77777777" w:rsidR="008544E1" w:rsidRDefault="008544E1" w:rsidP="003F7C04">
            <w:pPr>
              <w:adjustRightInd w:val="0"/>
              <w:rPr>
                <w:rFonts w:ascii="Times New Roman CYR" w:hAnsi="Times New Roman CYR" w:cs="Times New Roman CYR"/>
                <w:sz w:val="16"/>
                <w:szCs w:val="16"/>
                <w:lang w:val="en-US"/>
              </w:rPr>
            </w:pPr>
            <w:r>
              <w:rPr>
                <w:lang w:val="en-US"/>
              </w:rPr>
              <w:t>Montarea agregatului de conditionare a aerului special, modulat, tip ACM -5, pentru amestacare, filtrare, incalzire, umidificare, racire, postincalzire, ventilare, distributie, atenuare a zgomotului, avind un debit  de aer tratat de 3.500 - 12.000 mc/h  (sistema de refulare aspiratie)</w:t>
            </w:r>
            <w:r>
              <w:rPr>
                <w:rFonts w:ascii="Times New Roman CYR" w:hAnsi="Times New Roman CYR" w:cs="Times New Roman CYR"/>
                <w:sz w:val="16"/>
                <w:szCs w:val="16"/>
                <w:lang w:val="en-US"/>
              </w:rPr>
              <w:t xml:space="preserve"> </w:t>
            </w:r>
          </w:p>
          <w:p w14:paraId="59CB83E7"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6F901101"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04E93646" w14:textId="77777777" w:rsidR="008544E1" w:rsidRDefault="008544E1" w:rsidP="003F7C04">
            <w:pPr>
              <w:jc w:val="center"/>
              <w:rPr>
                <w:lang w:val="en-US"/>
              </w:rPr>
            </w:pPr>
            <w:r>
              <w:rPr>
                <w:lang w:val="en-US"/>
              </w:rPr>
              <w:t>1,0000</w:t>
            </w:r>
          </w:p>
        </w:tc>
      </w:tr>
      <w:tr w:rsidR="008544E1" w14:paraId="12F0D89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C7B79" w14:textId="77777777" w:rsidR="008544E1" w:rsidRDefault="008544E1" w:rsidP="003F7C04">
            <w:pPr>
              <w:rPr>
                <w:lang w:val="en-US"/>
              </w:rPr>
            </w:pPr>
          </w:p>
        </w:tc>
        <w:tc>
          <w:tcPr>
            <w:tcW w:w="1276" w:type="dxa"/>
            <w:gridSpan w:val="2"/>
            <w:tcBorders>
              <w:top w:val="nil"/>
              <w:bottom w:val="single" w:sz="2" w:space="0" w:color="auto"/>
            </w:tcBorders>
            <w:vAlign w:val="center"/>
          </w:tcPr>
          <w:p w14:paraId="5AF9A627"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366804CE"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4F8D161F"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2968172" w14:textId="77777777" w:rsidR="008544E1" w:rsidRDefault="008544E1" w:rsidP="003F7C04">
            <w:pPr>
              <w:rPr>
                <w:lang w:val="en-US"/>
              </w:rPr>
            </w:pPr>
            <w:r>
              <w:rPr>
                <w:lang w:val="en-US"/>
              </w:rPr>
              <w:t>56,7400</w:t>
            </w:r>
          </w:p>
        </w:tc>
      </w:tr>
      <w:tr w:rsidR="008544E1" w14:paraId="6970A42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2F5F2" w14:textId="77777777" w:rsidR="008544E1" w:rsidRDefault="008544E1" w:rsidP="003F7C04">
            <w:pPr>
              <w:rPr>
                <w:lang w:val="en-US"/>
              </w:rPr>
            </w:pPr>
          </w:p>
        </w:tc>
        <w:tc>
          <w:tcPr>
            <w:tcW w:w="1276" w:type="dxa"/>
            <w:gridSpan w:val="2"/>
            <w:tcBorders>
              <w:top w:val="nil"/>
              <w:bottom w:val="single" w:sz="2" w:space="0" w:color="auto"/>
            </w:tcBorders>
            <w:vAlign w:val="center"/>
          </w:tcPr>
          <w:p w14:paraId="389228DF" w14:textId="77777777" w:rsidR="008544E1" w:rsidRDefault="008544E1" w:rsidP="003F7C04">
            <w:pPr>
              <w:jc w:val="center"/>
              <w:rPr>
                <w:sz w:val="16"/>
                <w:szCs w:val="16"/>
                <w:lang w:val="en-US"/>
              </w:rPr>
            </w:pPr>
            <w:r>
              <w:rPr>
                <w:sz w:val="16"/>
                <w:szCs w:val="16"/>
                <w:lang w:val="en-US"/>
              </w:rPr>
              <w:t>2710403700053</w:t>
            </w:r>
          </w:p>
        </w:tc>
        <w:tc>
          <w:tcPr>
            <w:tcW w:w="3402" w:type="dxa"/>
            <w:gridSpan w:val="2"/>
            <w:tcBorders>
              <w:top w:val="nil"/>
              <w:bottom w:val="single" w:sz="2" w:space="0" w:color="auto"/>
            </w:tcBorders>
          </w:tcPr>
          <w:p w14:paraId="5A36B253" w14:textId="77777777" w:rsidR="008544E1" w:rsidRDefault="008544E1" w:rsidP="003F7C04">
            <w:pPr>
              <w:rPr>
                <w:lang w:val="en-US"/>
              </w:rPr>
            </w:pPr>
            <w:r>
              <w:rPr>
                <w:lang w:val="en-US"/>
              </w:rPr>
              <w:t>Otel lat laminat la cald OL 37 20 x 2,0 mm (banda de otel)</w:t>
            </w:r>
          </w:p>
        </w:tc>
        <w:tc>
          <w:tcPr>
            <w:tcW w:w="2551" w:type="dxa"/>
            <w:tcBorders>
              <w:top w:val="nil"/>
              <w:bottom w:val="single" w:sz="2" w:space="0" w:color="auto"/>
            </w:tcBorders>
          </w:tcPr>
          <w:p w14:paraId="7F6406A5" w14:textId="77777777" w:rsidR="008544E1" w:rsidRDefault="008544E1" w:rsidP="003F7C04">
            <w:pPr>
              <w:rPr>
                <w:lang w:val="en-US"/>
              </w:rPr>
            </w:pPr>
            <w:r>
              <w:rPr>
                <w:lang w:val="en-US"/>
              </w:rPr>
              <w:t>kg</w:t>
            </w:r>
          </w:p>
        </w:tc>
        <w:tc>
          <w:tcPr>
            <w:tcW w:w="2552" w:type="dxa"/>
            <w:tcBorders>
              <w:top w:val="nil"/>
              <w:bottom w:val="single" w:sz="2" w:space="0" w:color="auto"/>
            </w:tcBorders>
          </w:tcPr>
          <w:p w14:paraId="3B5FE8BE" w14:textId="77777777" w:rsidR="008544E1" w:rsidRDefault="008544E1" w:rsidP="003F7C04">
            <w:pPr>
              <w:rPr>
                <w:lang w:val="en-US"/>
              </w:rPr>
            </w:pPr>
            <w:r>
              <w:rPr>
                <w:lang w:val="en-US"/>
              </w:rPr>
              <w:t>0,5025</w:t>
            </w:r>
          </w:p>
        </w:tc>
      </w:tr>
      <w:tr w:rsidR="008544E1" w14:paraId="2486AAD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5651EC" w14:textId="77777777" w:rsidR="008544E1" w:rsidRDefault="008544E1" w:rsidP="003F7C04">
            <w:pPr>
              <w:rPr>
                <w:lang w:val="en-US"/>
              </w:rPr>
            </w:pPr>
          </w:p>
        </w:tc>
        <w:tc>
          <w:tcPr>
            <w:tcW w:w="1276" w:type="dxa"/>
            <w:gridSpan w:val="2"/>
            <w:tcBorders>
              <w:top w:val="nil"/>
              <w:bottom w:val="single" w:sz="2" w:space="0" w:color="auto"/>
            </w:tcBorders>
            <w:vAlign w:val="center"/>
          </w:tcPr>
          <w:p w14:paraId="079197D7" w14:textId="77777777" w:rsidR="008544E1" w:rsidRDefault="008544E1" w:rsidP="003F7C04">
            <w:pPr>
              <w:jc w:val="center"/>
              <w:rPr>
                <w:sz w:val="16"/>
                <w:szCs w:val="16"/>
                <w:lang w:val="en-US"/>
              </w:rPr>
            </w:pPr>
            <w:r>
              <w:rPr>
                <w:sz w:val="16"/>
                <w:szCs w:val="16"/>
                <w:lang w:val="en-US"/>
              </w:rPr>
              <w:t>2651122100024</w:t>
            </w:r>
          </w:p>
        </w:tc>
        <w:tc>
          <w:tcPr>
            <w:tcW w:w="3402" w:type="dxa"/>
            <w:gridSpan w:val="2"/>
            <w:tcBorders>
              <w:top w:val="nil"/>
              <w:bottom w:val="single" w:sz="2" w:space="0" w:color="auto"/>
            </w:tcBorders>
          </w:tcPr>
          <w:p w14:paraId="777AC30E" w14:textId="77777777" w:rsidR="008544E1" w:rsidRDefault="008544E1" w:rsidP="003F7C04">
            <w:pPr>
              <w:rPr>
                <w:lang w:val="en-US"/>
              </w:rPr>
            </w:pPr>
            <w:r>
              <w:rPr>
                <w:lang w:val="en-US"/>
              </w:rPr>
              <w:t>Ciment portland P 40 saci S388</w:t>
            </w:r>
          </w:p>
        </w:tc>
        <w:tc>
          <w:tcPr>
            <w:tcW w:w="2551" w:type="dxa"/>
            <w:tcBorders>
              <w:top w:val="nil"/>
              <w:bottom w:val="single" w:sz="2" w:space="0" w:color="auto"/>
            </w:tcBorders>
          </w:tcPr>
          <w:p w14:paraId="3B99F9E1" w14:textId="77777777" w:rsidR="008544E1" w:rsidRDefault="008544E1" w:rsidP="003F7C04">
            <w:pPr>
              <w:rPr>
                <w:lang w:val="en-US"/>
              </w:rPr>
            </w:pPr>
            <w:r>
              <w:rPr>
                <w:lang w:val="en-US"/>
              </w:rPr>
              <w:t>kg</w:t>
            </w:r>
          </w:p>
        </w:tc>
        <w:tc>
          <w:tcPr>
            <w:tcW w:w="2552" w:type="dxa"/>
            <w:tcBorders>
              <w:top w:val="nil"/>
              <w:bottom w:val="single" w:sz="2" w:space="0" w:color="auto"/>
            </w:tcBorders>
          </w:tcPr>
          <w:p w14:paraId="1D140814" w14:textId="77777777" w:rsidR="008544E1" w:rsidRDefault="008544E1" w:rsidP="003F7C04">
            <w:pPr>
              <w:rPr>
                <w:lang w:val="en-US"/>
              </w:rPr>
            </w:pPr>
            <w:r>
              <w:rPr>
                <w:lang w:val="en-US"/>
              </w:rPr>
              <w:t>1,5075</w:t>
            </w:r>
          </w:p>
        </w:tc>
      </w:tr>
      <w:tr w:rsidR="008544E1" w14:paraId="45DBA5C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540E4" w14:textId="77777777" w:rsidR="008544E1" w:rsidRDefault="008544E1" w:rsidP="003F7C04">
            <w:pPr>
              <w:rPr>
                <w:lang w:val="en-US"/>
              </w:rPr>
            </w:pPr>
          </w:p>
        </w:tc>
        <w:tc>
          <w:tcPr>
            <w:tcW w:w="1276" w:type="dxa"/>
            <w:gridSpan w:val="2"/>
            <w:tcBorders>
              <w:top w:val="nil"/>
              <w:bottom w:val="single" w:sz="2" w:space="0" w:color="auto"/>
            </w:tcBorders>
            <w:vAlign w:val="center"/>
          </w:tcPr>
          <w:p w14:paraId="2AA7408C"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6D640CE7"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324FF626" w14:textId="77777777" w:rsidR="008544E1" w:rsidRDefault="008544E1" w:rsidP="003F7C04">
            <w:pPr>
              <w:rPr>
                <w:lang w:val="en-US"/>
              </w:rPr>
            </w:pPr>
            <w:r>
              <w:rPr>
                <w:lang w:val="en-US"/>
              </w:rPr>
              <w:t>kg</w:t>
            </w:r>
          </w:p>
        </w:tc>
        <w:tc>
          <w:tcPr>
            <w:tcW w:w="2552" w:type="dxa"/>
            <w:tcBorders>
              <w:top w:val="nil"/>
              <w:bottom w:val="single" w:sz="2" w:space="0" w:color="auto"/>
            </w:tcBorders>
          </w:tcPr>
          <w:p w14:paraId="40A2EFF0" w14:textId="77777777" w:rsidR="008544E1" w:rsidRDefault="008544E1" w:rsidP="003F7C04">
            <w:pPr>
              <w:rPr>
                <w:lang w:val="en-US"/>
              </w:rPr>
            </w:pPr>
            <w:r>
              <w:rPr>
                <w:lang w:val="en-US"/>
              </w:rPr>
              <w:t>0,2512</w:t>
            </w:r>
          </w:p>
        </w:tc>
      </w:tr>
      <w:tr w:rsidR="008544E1" w14:paraId="4E0C007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728F3E" w14:textId="77777777" w:rsidR="008544E1" w:rsidRDefault="008544E1" w:rsidP="003F7C04">
            <w:pPr>
              <w:rPr>
                <w:lang w:val="en-US"/>
              </w:rPr>
            </w:pPr>
          </w:p>
        </w:tc>
        <w:tc>
          <w:tcPr>
            <w:tcW w:w="1276" w:type="dxa"/>
            <w:gridSpan w:val="2"/>
            <w:tcBorders>
              <w:top w:val="nil"/>
              <w:bottom w:val="single" w:sz="2" w:space="0" w:color="auto"/>
            </w:tcBorders>
            <w:vAlign w:val="center"/>
          </w:tcPr>
          <w:p w14:paraId="43EE04DB" w14:textId="77777777" w:rsidR="008544E1" w:rsidRDefault="008544E1" w:rsidP="003F7C04">
            <w:pPr>
              <w:jc w:val="center"/>
              <w:rPr>
                <w:sz w:val="16"/>
                <w:szCs w:val="16"/>
                <w:lang w:val="en-US"/>
              </w:rPr>
            </w:pPr>
            <w:r>
              <w:rPr>
                <w:sz w:val="16"/>
                <w:szCs w:val="16"/>
                <w:lang w:val="en-US"/>
              </w:rPr>
              <w:t>2112517330399</w:t>
            </w:r>
          </w:p>
        </w:tc>
        <w:tc>
          <w:tcPr>
            <w:tcW w:w="3402" w:type="dxa"/>
            <w:gridSpan w:val="2"/>
            <w:tcBorders>
              <w:top w:val="nil"/>
              <w:bottom w:val="single" w:sz="2" w:space="0" w:color="auto"/>
            </w:tcBorders>
          </w:tcPr>
          <w:p w14:paraId="1D3D1C67" w14:textId="77777777" w:rsidR="008544E1" w:rsidRDefault="008544E1" w:rsidP="003F7C04">
            <w:pPr>
              <w:rPr>
                <w:lang w:val="en-US"/>
              </w:rPr>
            </w:pPr>
            <w:r>
              <w:rPr>
                <w:lang w:val="en-US"/>
              </w:rPr>
              <w:t>Mucava tip I de 3,3 mm</w:t>
            </w:r>
          </w:p>
        </w:tc>
        <w:tc>
          <w:tcPr>
            <w:tcW w:w="2551" w:type="dxa"/>
            <w:tcBorders>
              <w:top w:val="nil"/>
              <w:bottom w:val="single" w:sz="2" w:space="0" w:color="auto"/>
            </w:tcBorders>
          </w:tcPr>
          <w:p w14:paraId="4C7762E6" w14:textId="77777777" w:rsidR="008544E1" w:rsidRDefault="008544E1" w:rsidP="003F7C04">
            <w:pPr>
              <w:rPr>
                <w:lang w:val="en-US"/>
              </w:rPr>
            </w:pPr>
            <w:r>
              <w:rPr>
                <w:lang w:val="en-US"/>
              </w:rPr>
              <w:t>kg</w:t>
            </w:r>
          </w:p>
        </w:tc>
        <w:tc>
          <w:tcPr>
            <w:tcW w:w="2552" w:type="dxa"/>
            <w:tcBorders>
              <w:top w:val="nil"/>
              <w:bottom w:val="single" w:sz="2" w:space="0" w:color="auto"/>
            </w:tcBorders>
          </w:tcPr>
          <w:p w14:paraId="1B19F656" w14:textId="77777777" w:rsidR="008544E1" w:rsidRDefault="008544E1" w:rsidP="003F7C04">
            <w:pPr>
              <w:rPr>
                <w:lang w:val="en-US"/>
              </w:rPr>
            </w:pPr>
            <w:r>
              <w:rPr>
                <w:lang w:val="en-US"/>
              </w:rPr>
              <w:t>0,1507</w:t>
            </w:r>
          </w:p>
        </w:tc>
      </w:tr>
      <w:tr w:rsidR="008544E1" w14:paraId="4125468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B5436" w14:textId="77777777" w:rsidR="008544E1" w:rsidRDefault="008544E1" w:rsidP="003F7C04">
            <w:pPr>
              <w:rPr>
                <w:lang w:val="en-US"/>
              </w:rPr>
            </w:pPr>
          </w:p>
        </w:tc>
        <w:tc>
          <w:tcPr>
            <w:tcW w:w="1276" w:type="dxa"/>
            <w:gridSpan w:val="2"/>
            <w:tcBorders>
              <w:top w:val="nil"/>
              <w:bottom w:val="single" w:sz="2" w:space="0" w:color="auto"/>
            </w:tcBorders>
            <w:vAlign w:val="center"/>
          </w:tcPr>
          <w:p w14:paraId="3F5A7A2D" w14:textId="77777777" w:rsidR="008544E1" w:rsidRDefault="008544E1" w:rsidP="003F7C04">
            <w:pPr>
              <w:jc w:val="center"/>
              <w:rPr>
                <w:sz w:val="16"/>
                <w:szCs w:val="16"/>
                <w:lang w:val="en-US"/>
              </w:rPr>
            </w:pPr>
            <w:r>
              <w:rPr>
                <w:sz w:val="16"/>
                <w:szCs w:val="16"/>
                <w:lang w:val="en-US"/>
              </w:rPr>
              <w:t>2874115842702</w:t>
            </w:r>
          </w:p>
        </w:tc>
        <w:tc>
          <w:tcPr>
            <w:tcW w:w="3402" w:type="dxa"/>
            <w:gridSpan w:val="2"/>
            <w:tcBorders>
              <w:top w:val="nil"/>
              <w:bottom w:val="single" w:sz="2" w:space="0" w:color="auto"/>
            </w:tcBorders>
          </w:tcPr>
          <w:p w14:paraId="0D0DF308" w14:textId="77777777" w:rsidR="008544E1" w:rsidRDefault="008544E1" w:rsidP="003F7C04">
            <w:pPr>
              <w:rPr>
                <w:lang w:val="en-US"/>
              </w:rPr>
            </w:pPr>
            <w:r>
              <w:rPr>
                <w:lang w:val="en-US"/>
              </w:rPr>
              <w:t xml:space="preserve">Piulita hexag. M10 </w:t>
            </w:r>
          </w:p>
        </w:tc>
        <w:tc>
          <w:tcPr>
            <w:tcW w:w="2551" w:type="dxa"/>
            <w:tcBorders>
              <w:top w:val="nil"/>
              <w:bottom w:val="single" w:sz="2" w:space="0" w:color="auto"/>
            </w:tcBorders>
          </w:tcPr>
          <w:p w14:paraId="6B3135D9"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9EBABA9" w14:textId="77777777" w:rsidR="008544E1" w:rsidRDefault="008544E1" w:rsidP="003F7C04">
            <w:pPr>
              <w:rPr>
                <w:lang w:val="en-US"/>
              </w:rPr>
            </w:pPr>
            <w:r>
              <w:rPr>
                <w:lang w:val="en-US"/>
              </w:rPr>
              <w:t>60,3000</w:t>
            </w:r>
          </w:p>
        </w:tc>
      </w:tr>
      <w:tr w:rsidR="008544E1" w14:paraId="376B2E5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0FF54C" w14:textId="77777777" w:rsidR="008544E1" w:rsidRDefault="008544E1" w:rsidP="003F7C04">
            <w:pPr>
              <w:rPr>
                <w:lang w:val="en-US"/>
              </w:rPr>
            </w:pPr>
          </w:p>
        </w:tc>
        <w:tc>
          <w:tcPr>
            <w:tcW w:w="1276" w:type="dxa"/>
            <w:gridSpan w:val="2"/>
            <w:tcBorders>
              <w:top w:val="nil"/>
              <w:bottom w:val="single" w:sz="2" w:space="0" w:color="auto"/>
            </w:tcBorders>
            <w:vAlign w:val="center"/>
          </w:tcPr>
          <w:p w14:paraId="5542444B"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A42C95C"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1F33BFA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1F4BBBAA" w14:textId="77777777" w:rsidR="008544E1" w:rsidRDefault="008544E1" w:rsidP="003F7C04">
            <w:pPr>
              <w:rPr>
                <w:lang w:val="en-US"/>
              </w:rPr>
            </w:pPr>
            <w:r>
              <w:rPr>
                <w:lang w:val="en-US"/>
              </w:rPr>
              <w:t>8,0400</w:t>
            </w:r>
          </w:p>
        </w:tc>
      </w:tr>
      <w:tr w:rsidR="008544E1" w14:paraId="71032F7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E9C2C" w14:textId="77777777" w:rsidR="008544E1" w:rsidRDefault="008544E1" w:rsidP="003F7C04">
            <w:pPr>
              <w:rPr>
                <w:lang w:val="en-US"/>
              </w:rPr>
            </w:pPr>
          </w:p>
        </w:tc>
        <w:tc>
          <w:tcPr>
            <w:tcW w:w="1276" w:type="dxa"/>
            <w:gridSpan w:val="2"/>
            <w:tcBorders>
              <w:top w:val="nil"/>
              <w:bottom w:val="single" w:sz="2" w:space="0" w:color="auto"/>
            </w:tcBorders>
            <w:vAlign w:val="center"/>
          </w:tcPr>
          <w:p w14:paraId="681A1D86" w14:textId="77777777" w:rsidR="008544E1" w:rsidRDefault="008544E1" w:rsidP="003F7C04">
            <w:pPr>
              <w:jc w:val="center"/>
              <w:rPr>
                <w:sz w:val="16"/>
                <w:szCs w:val="16"/>
                <w:lang w:val="en-US"/>
              </w:rPr>
            </w:pPr>
            <w:r>
              <w:rPr>
                <w:sz w:val="16"/>
                <w:szCs w:val="16"/>
                <w:lang w:val="en-US"/>
              </w:rPr>
              <w:t>2874115842760</w:t>
            </w:r>
          </w:p>
        </w:tc>
        <w:tc>
          <w:tcPr>
            <w:tcW w:w="3402" w:type="dxa"/>
            <w:gridSpan w:val="2"/>
            <w:tcBorders>
              <w:top w:val="nil"/>
              <w:bottom w:val="single" w:sz="2" w:space="0" w:color="auto"/>
            </w:tcBorders>
          </w:tcPr>
          <w:p w14:paraId="4CEB79D7" w14:textId="77777777" w:rsidR="008544E1" w:rsidRDefault="008544E1" w:rsidP="003F7C04">
            <w:pPr>
              <w:rPr>
                <w:lang w:val="en-US"/>
              </w:rPr>
            </w:pPr>
            <w:r>
              <w:rPr>
                <w:lang w:val="en-US"/>
              </w:rPr>
              <w:t>Piulita hexag. M12</w:t>
            </w:r>
          </w:p>
        </w:tc>
        <w:tc>
          <w:tcPr>
            <w:tcW w:w="2551" w:type="dxa"/>
            <w:tcBorders>
              <w:top w:val="nil"/>
              <w:bottom w:val="single" w:sz="2" w:space="0" w:color="auto"/>
            </w:tcBorders>
          </w:tcPr>
          <w:p w14:paraId="00AE16FC"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1B467E9" w14:textId="77777777" w:rsidR="008544E1" w:rsidRDefault="008544E1" w:rsidP="003F7C04">
            <w:pPr>
              <w:rPr>
                <w:lang w:val="en-US"/>
              </w:rPr>
            </w:pPr>
            <w:r>
              <w:rPr>
                <w:lang w:val="en-US"/>
              </w:rPr>
              <w:t>16,0800</w:t>
            </w:r>
          </w:p>
        </w:tc>
      </w:tr>
      <w:tr w:rsidR="008544E1" w14:paraId="33C4F55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18539" w14:textId="77777777" w:rsidR="008544E1" w:rsidRDefault="008544E1" w:rsidP="003F7C04">
            <w:pPr>
              <w:rPr>
                <w:lang w:val="en-US"/>
              </w:rPr>
            </w:pPr>
          </w:p>
        </w:tc>
        <w:tc>
          <w:tcPr>
            <w:tcW w:w="1276" w:type="dxa"/>
            <w:gridSpan w:val="2"/>
            <w:tcBorders>
              <w:top w:val="nil"/>
              <w:bottom w:val="single" w:sz="2" w:space="0" w:color="auto"/>
            </w:tcBorders>
            <w:vAlign w:val="center"/>
          </w:tcPr>
          <w:p w14:paraId="46A09D6B" w14:textId="77777777" w:rsidR="008544E1" w:rsidRDefault="008544E1" w:rsidP="003F7C04">
            <w:pPr>
              <w:jc w:val="center"/>
              <w:rPr>
                <w:sz w:val="16"/>
                <w:szCs w:val="16"/>
                <w:lang w:val="en-US"/>
              </w:rPr>
            </w:pPr>
            <w:r>
              <w:rPr>
                <w:sz w:val="16"/>
                <w:szCs w:val="16"/>
                <w:lang w:val="en-US"/>
              </w:rPr>
              <w:t>2874115820390</w:t>
            </w:r>
          </w:p>
        </w:tc>
        <w:tc>
          <w:tcPr>
            <w:tcW w:w="3402" w:type="dxa"/>
            <w:gridSpan w:val="2"/>
            <w:tcBorders>
              <w:top w:val="nil"/>
              <w:bottom w:val="single" w:sz="2" w:space="0" w:color="auto"/>
            </w:tcBorders>
          </w:tcPr>
          <w:p w14:paraId="1AC3F72D" w14:textId="77777777" w:rsidR="008544E1" w:rsidRDefault="008544E1" w:rsidP="003F7C04">
            <w:pPr>
              <w:rPr>
                <w:lang w:val="en-US"/>
              </w:rPr>
            </w:pPr>
            <w:r>
              <w:rPr>
                <w:lang w:val="en-US"/>
              </w:rPr>
              <w:t>Suruburi cap hexagonal 10 x 35 mm, gr 4.8</w:t>
            </w:r>
          </w:p>
        </w:tc>
        <w:tc>
          <w:tcPr>
            <w:tcW w:w="2551" w:type="dxa"/>
            <w:tcBorders>
              <w:top w:val="nil"/>
              <w:bottom w:val="single" w:sz="2" w:space="0" w:color="auto"/>
            </w:tcBorders>
          </w:tcPr>
          <w:p w14:paraId="6AEE430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18D460B" w14:textId="77777777" w:rsidR="008544E1" w:rsidRDefault="008544E1" w:rsidP="003F7C04">
            <w:pPr>
              <w:rPr>
                <w:lang w:val="en-US"/>
              </w:rPr>
            </w:pPr>
            <w:r>
              <w:rPr>
                <w:lang w:val="en-US"/>
              </w:rPr>
              <w:t>60,3000</w:t>
            </w:r>
          </w:p>
        </w:tc>
      </w:tr>
      <w:tr w:rsidR="008544E1" w14:paraId="679531B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46F7C" w14:textId="77777777" w:rsidR="008544E1" w:rsidRDefault="008544E1" w:rsidP="003F7C04">
            <w:pPr>
              <w:rPr>
                <w:lang w:val="en-US"/>
              </w:rPr>
            </w:pPr>
          </w:p>
        </w:tc>
        <w:tc>
          <w:tcPr>
            <w:tcW w:w="1276" w:type="dxa"/>
            <w:gridSpan w:val="2"/>
            <w:tcBorders>
              <w:top w:val="nil"/>
              <w:bottom w:val="single" w:sz="2" w:space="0" w:color="auto"/>
            </w:tcBorders>
            <w:vAlign w:val="center"/>
          </w:tcPr>
          <w:p w14:paraId="1335A4F7" w14:textId="77777777" w:rsidR="008544E1" w:rsidRDefault="008544E1" w:rsidP="003F7C04">
            <w:pPr>
              <w:jc w:val="center"/>
              <w:rPr>
                <w:sz w:val="16"/>
                <w:szCs w:val="16"/>
                <w:lang w:val="en-US"/>
              </w:rPr>
            </w:pPr>
            <w:r>
              <w:rPr>
                <w:sz w:val="16"/>
                <w:szCs w:val="16"/>
                <w:lang w:val="en-US"/>
              </w:rPr>
              <w:t>2874115827556</w:t>
            </w:r>
          </w:p>
        </w:tc>
        <w:tc>
          <w:tcPr>
            <w:tcW w:w="3402" w:type="dxa"/>
            <w:gridSpan w:val="2"/>
            <w:tcBorders>
              <w:top w:val="nil"/>
              <w:bottom w:val="single" w:sz="2" w:space="0" w:color="auto"/>
            </w:tcBorders>
          </w:tcPr>
          <w:p w14:paraId="0C06650F" w14:textId="77777777" w:rsidR="008544E1" w:rsidRDefault="008544E1" w:rsidP="003F7C04">
            <w:pPr>
              <w:rPr>
                <w:lang w:val="en-US"/>
              </w:rPr>
            </w:pPr>
            <w:r>
              <w:rPr>
                <w:lang w:val="en-US"/>
              </w:rPr>
              <w:t>Surub pt fundatii M12x160</w:t>
            </w:r>
          </w:p>
        </w:tc>
        <w:tc>
          <w:tcPr>
            <w:tcW w:w="2551" w:type="dxa"/>
            <w:tcBorders>
              <w:top w:val="nil"/>
              <w:bottom w:val="single" w:sz="2" w:space="0" w:color="auto"/>
            </w:tcBorders>
          </w:tcPr>
          <w:p w14:paraId="6C5FB54E"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EBB6EC4" w14:textId="77777777" w:rsidR="008544E1" w:rsidRDefault="008544E1" w:rsidP="003F7C04">
            <w:pPr>
              <w:rPr>
                <w:lang w:val="en-US"/>
              </w:rPr>
            </w:pPr>
            <w:r>
              <w:rPr>
                <w:lang w:val="en-US"/>
              </w:rPr>
              <w:t>16,0800</w:t>
            </w:r>
          </w:p>
        </w:tc>
      </w:tr>
      <w:tr w:rsidR="008544E1" w14:paraId="033F95E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20603" w14:textId="77777777" w:rsidR="008544E1" w:rsidRDefault="008544E1" w:rsidP="003F7C04">
            <w:pPr>
              <w:rPr>
                <w:lang w:val="en-US"/>
              </w:rPr>
            </w:pPr>
          </w:p>
        </w:tc>
        <w:tc>
          <w:tcPr>
            <w:tcW w:w="1276" w:type="dxa"/>
            <w:gridSpan w:val="2"/>
            <w:tcBorders>
              <w:top w:val="nil"/>
              <w:bottom w:val="single" w:sz="2" w:space="0" w:color="auto"/>
            </w:tcBorders>
            <w:vAlign w:val="center"/>
          </w:tcPr>
          <w:p w14:paraId="1FCD7F94" w14:textId="77777777" w:rsidR="008544E1" w:rsidRDefault="008544E1" w:rsidP="003F7C04">
            <w:pPr>
              <w:jc w:val="center"/>
              <w:rPr>
                <w:sz w:val="16"/>
                <w:szCs w:val="16"/>
                <w:lang w:val="en-US"/>
              </w:rPr>
            </w:pPr>
            <w:r>
              <w:rPr>
                <w:sz w:val="16"/>
                <w:szCs w:val="16"/>
                <w:lang w:val="en-US"/>
              </w:rPr>
              <w:t>2874115820089</w:t>
            </w:r>
          </w:p>
        </w:tc>
        <w:tc>
          <w:tcPr>
            <w:tcW w:w="3402" w:type="dxa"/>
            <w:gridSpan w:val="2"/>
            <w:tcBorders>
              <w:top w:val="nil"/>
              <w:bottom w:val="single" w:sz="2" w:space="0" w:color="auto"/>
            </w:tcBorders>
          </w:tcPr>
          <w:p w14:paraId="29A4061E" w14:textId="77777777" w:rsidR="008544E1" w:rsidRDefault="008544E1" w:rsidP="003F7C04">
            <w:pPr>
              <w:rPr>
                <w:lang w:val="en-US"/>
              </w:rPr>
            </w:pPr>
            <w:r>
              <w:rPr>
                <w:lang w:val="en-US"/>
              </w:rPr>
              <w:t>Suruburi cap hexagonal 6 x 60 mm</w:t>
            </w:r>
          </w:p>
        </w:tc>
        <w:tc>
          <w:tcPr>
            <w:tcW w:w="2551" w:type="dxa"/>
            <w:tcBorders>
              <w:top w:val="nil"/>
              <w:bottom w:val="single" w:sz="2" w:space="0" w:color="auto"/>
            </w:tcBorders>
          </w:tcPr>
          <w:p w14:paraId="148B6CF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3DFFED2" w14:textId="77777777" w:rsidR="008544E1" w:rsidRDefault="008544E1" w:rsidP="003F7C04">
            <w:pPr>
              <w:rPr>
                <w:lang w:val="en-US"/>
              </w:rPr>
            </w:pPr>
            <w:r>
              <w:rPr>
                <w:lang w:val="en-US"/>
              </w:rPr>
              <w:t>8,0400</w:t>
            </w:r>
          </w:p>
        </w:tc>
      </w:tr>
      <w:tr w:rsidR="008544E1" w14:paraId="05DE5D1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5BF8A" w14:textId="77777777" w:rsidR="008544E1" w:rsidRDefault="008544E1" w:rsidP="003F7C04">
            <w:pPr>
              <w:rPr>
                <w:lang w:val="en-US"/>
              </w:rPr>
            </w:pPr>
          </w:p>
        </w:tc>
        <w:tc>
          <w:tcPr>
            <w:tcW w:w="1276" w:type="dxa"/>
            <w:gridSpan w:val="2"/>
            <w:tcBorders>
              <w:top w:val="nil"/>
              <w:bottom w:val="single" w:sz="2" w:space="0" w:color="auto"/>
            </w:tcBorders>
            <w:vAlign w:val="center"/>
          </w:tcPr>
          <w:p w14:paraId="0F71F312" w14:textId="77777777" w:rsidR="008544E1" w:rsidRDefault="008544E1" w:rsidP="003F7C04">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2186AD2B" w14:textId="77777777" w:rsidR="008544E1" w:rsidRDefault="008544E1" w:rsidP="003F7C04">
            <w:pPr>
              <w:rPr>
                <w:lang w:val="en-US"/>
              </w:rPr>
            </w:pPr>
            <w:r>
              <w:rPr>
                <w:lang w:val="en-US"/>
              </w:rPr>
              <w:t>Aparat de sudura 28-35 Kw</w:t>
            </w:r>
          </w:p>
        </w:tc>
        <w:tc>
          <w:tcPr>
            <w:tcW w:w="2551" w:type="dxa"/>
            <w:tcBorders>
              <w:top w:val="nil"/>
              <w:bottom w:val="single" w:sz="2" w:space="0" w:color="auto"/>
            </w:tcBorders>
          </w:tcPr>
          <w:p w14:paraId="46AE03DE" w14:textId="77777777" w:rsidR="008544E1" w:rsidRDefault="008544E1" w:rsidP="003F7C04">
            <w:pPr>
              <w:rPr>
                <w:lang w:val="en-US"/>
              </w:rPr>
            </w:pPr>
            <w:r>
              <w:rPr>
                <w:lang w:val="en-US"/>
              </w:rPr>
              <w:t>h-ut</w:t>
            </w:r>
          </w:p>
        </w:tc>
        <w:tc>
          <w:tcPr>
            <w:tcW w:w="2552" w:type="dxa"/>
            <w:tcBorders>
              <w:top w:val="nil"/>
              <w:bottom w:val="single" w:sz="2" w:space="0" w:color="auto"/>
            </w:tcBorders>
          </w:tcPr>
          <w:p w14:paraId="1CD72CCC" w14:textId="77777777" w:rsidR="008544E1" w:rsidRDefault="008544E1" w:rsidP="003F7C04">
            <w:pPr>
              <w:rPr>
                <w:lang w:val="en-US"/>
              </w:rPr>
            </w:pPr>
            <w:r>
              <w:rPr>
                <w:lang w:val="en-US"/>
              </w:rPr>
              <w:t>0,4000</w:t>
            </w:r>
          </w:p>
        </w:tc>
      </w:tr>
      <w:tr w:rsidR="008544E1" w14:paraId="4FC5327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5D9B4" w14:textId="77777777" w:rsidR="008544E1" w:rsidRDefault="008544E1" w:rsidP="003F7C04">
            <w:pPr>
              <w:rPr>
                <w:lang w:val="en-US"/>
              </w:rPr>
            </w:pPr>
          </w:p>
        </w:tc>
        <w:tc>
          <w:tcPr>
            <w:tcW w:w="1276" w:type="dxa"/>
            <w:gridSpan w:val="2"/>
            <w:tcBorders>
              <w:top w:val="nil"/>
              <w:bottom w:val="single" w:sz="2" w:space="0" w:color="auto"/>
            </w:tcBorders>
            <w:vAlign w:val="center"/>
          </w:tcPr>
          <w:p w14:paraId="7B9D9784" w14:textId="77777777" w:rsidR="008544E1" w:rsidRDefault="008544E1" w:rsidP="003F7C04">
            <w:pPr>
              <w:jc w:val="center"/>
              <w:rPr>
                <w:sz w:val="16"/>
                <w:szCs w:val="16"/>
                <w:lang w:val="en-US"/>
              </w:rPr>
            </w:pPr>
            <w:r>
              <w:rPr>
                <w:sz w:val="16"/>
                <w:szCs w:val="16"/>
                <w:lang w:val="en-US"/>
              </w:rPr>
              <w:t>2952270007602</w:t>
            </w:r>
          </w:p>
        </w:tc>
        <w:tc>
          <w:tcPr>
            <w:tcW w:w="3402" w:type="dxa"/>
            <w:gridSpan w:val="2"/>
            <w:tcBorders>
              <w:top w:val="nil"/>
              <w:bottom w:val="single" w:sz="2" w:space="0" w:color="auto"/>
            </w:tcBorders>
          </w:tcPr>
          <w:p w14:paraId="67CAADF1" w14:textId="77777777" w:rsidR="008544E1" w:rsidRDefault="008544E1" w:rsidP="003F7C04">
            <w:pPr>
              <w:rPr>
                <w:lang w:val="en-US"/>
              </w:rPr>
            </w:pPr>
            <w:r>
              <w:rPr>
                <w:lang w:val="en-US"/>
              </w:rPr>
              <w:t>Tirfor 1,5 tf</w:t>
            </w:r>
          </w:p>
        </w:tc>
        <w:tc>
          <w:tcPr>
            <w:tcW w:w="2551" w:type="dxa"/>
            <w:tcBorders>
              <w:top w:val="nil"/>
              <w:bottom w:val="single" w:sz="2" w:space="0" w:color="auto"/>
            </w:tcBorders>
          </w:tcPr>
          <w:p w14:paraId="657FF4A7"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8D99F67" w14:textId="77777777" w:rsidR="008544E1" w:rsidRDefault="008544E1" w:rsidP="003F7C04">
            <w:pPr>
              <w:rPr>
                <w:lang w:val="en-US"/>
              </w:rPr>
            </w:pPr>
            <w:r>
              <w:rPr>
                <w:lang w:val="en-US"/>
              </w:rPr>
              <w:t>0,5000</w:t>
            </w:r>
          </w:p>
        </w:tc>
      </w:tr>
      <w:tr w:rsidR="008544E1" w14:paraId="7062A3B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E0FC4" w14:textId="77777777" w:rsidR="008544E1" w:rsidRDefault="008544E1" w:rsidP="003F7C04">
            <w:pPr>
              <w:rPr>
                <w:lang w:val="en-US"/>
              </w:rPr>
            </w:pPr>
            <w:r>
              <w:rPr>
                <w:lang w:val="en-US"/>
              </w:rPr>
              <w:t>12</w:t>
            </w:r>
          </w:p>
        </w:tc>
        <w:tc>
          <w:tcPr>
            <w:tcW w:w="1276" w:type="dxa"/>
            <w:gridSpan w:val="2"/>
            <w:tcBorders>
              <w:top w:val="single" w:sz="4" w:space="0" w:color="auto"/>
              <w:bottom w:val="single" w:sz="4" w:space="0" w:color="auto"/>
            </w:tcBorders>
          </w:tcPr>
          <w:p w14:paraId="111FBACE" w14:textId="77777777" w:rsidR="008544E1" w:rsidRDefault="008544E1" w:rsidP="003F7C04">
            <w:pPr>
              <w:rPr>
                <w:lang w:val="en-US"/>
              </w:rPr>
            </w:pPr>
            <w:r>
              <w:rPr>
                <w:lang w:val="en-US"/>
              </w:rPr>
              <w:t>VC37A</w:t>
            </w:r>
          </w:p>
          <w:p w14:paraId="094E3A3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91B3CF9"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Montarea aparatelor de conditionare a aerului casnice (split-sistem) puterea motorului pina la 4,5 kw, de pe scari </w:t>
            </w:r>
            <w:r>
              <w:rPr>
                <w:rFonts w:ascii="Times New Roman CYR" w:hAnsi="Times New Roman CYR" w:cs="Times New Roman CYR"/>
                <w:sz w:val="16"/>
                <w:szCs w:val="16"/>
                <w:lang w:val="en-US"/>
              </w:rPr>
              <w:t xml:space="preserve"> </w:t>
            </w:r>
          </w:p>
          <w:p w14:paraId="44FEE7C3"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020DEC60"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6B31CBC1" w14:textId="77777777" w:rsidR="008544E1" w:rsidRDefault="008544E1" w:rsidP="003F7C04">
            <w:pPr>
              <w:jc w:val="center"/>
              <w:rPr>
                <w:lang w:val="en-US"/>
              </w:rPr>
            </w:pPr>
            <w:r>
              <w:rPr>
                <w:lang w:val="en-US"/>
              </w:rPr>
              <w:t>1,0000</w:t>
            </w:r>
          </w:p>
        </w:tc>
      </w:tr>
      <w:tr w:rsidR="008544E1" w14:paraId="7038F9F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30D83E" w14:textId="77777777" w:rsidR="008544E1" w:rsidRDefault="008544E1" w:rsidP="003F7C04">
            <w:pPr>
              <w:rPr>
                <w:lang w:val="en-US"/>
              </w:rPr>
            </w:pPr>
          </w:p>
        </w:tc>
        <w:tc>
          <w:tcPr>
            <w:tcW w:w="1276" w:type="dxa"/>
            <w:gridSpan w:val="2"/>
            <w:tcBorders>
              <w:top w:val="nil"/>
              <w:bottom w:val="single" w:sz="2" w:space="0" w:color="auto"/>
            </w:tcBorders>
            <w:vAlign w:val="center"/>
          </w:tcPr>
          <w:p w14:paraId="53E46DC2"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7D537DE5"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0711B2E8" w14:textId="77777777" w:rsidR="008544E1" w:rsidRDefault="008544E1" w:rsidP="003F7C04">
            <w:pPr>
              <w:rPr>
                <w:lang w:val="en-US"/>
              </w:rPr>
            </w:pPr>
            <w:r>
              <w:rPr>
                <w:lang w:val="en-US"/>
              </w:rPr>
              <w:t>h-om</w:t>
            </w:r>
          </w:p>
        </w:tc>
        <w:tc>
          <w:tcPr>
            <w:tcW w:w="2552" w:type="dxa"/>
            <w:tcBorders>
              <w:top w:val="nil"/>
              <w:bottom w:val="single" w:sz="2" w:space="0" w:color="auto"/>
            </w:tcBorders>
          </w:tcPr>
          <w:p w14:paraId="4D09135F" w14:textId="77777777" w:rsidR="008544E1" w:rsidRDefault="008544E1" w:rsidP="003F7C04">
            <w:pPr>
              <w:rPr>
                <w:lang w:val="en-US"/>
              </w:rPr>
            </w:pPr>
            <w:r>
              <w:rPr>
                <w:lang w:val="en-US"/>
              </w:rPr>
              <w:t>3,5000</w:t>
            </w:r>
          </w:p>
        </w:tc>
      </w:tr>
      <w:tr w:rsidR="008544E1" w14:paraId="2AFA0D7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ADD30" w14:textId="77777777" w:rsidR="008544E1" w:rsidRDefault="008544E1" w:rsidP="003F7C04">
            <w:pPr>
              <w:rPr>
                <w:lang w:val="en-US"/>
              </w:rPr>
            </w:pPr>
          </w:p>
        </w:tc>
        <w:tc>
          <w:tcPr>
            <w:tcW w:w="1276" w:type="dxa"/>
            <w:gridSpan w:val="2"/>
            <w:tcBorders>
              <w:top w:val="nil"/>
              <w:bottom w:val="single" w:sz="2" w:space="0" w:color="auto"/>
            </w:tcBorders>
            <w:vAlign w:val="center"/>
          </w:tcPr>
          <w:p w14:paraId="6B644D88" w14:textId="77777777" w:rsidR="008544E1" w:rsidRDefault="008544E1" w:rsidP="003F7C04">
            <w:pPr>
              <w:jc w:val="center"/>
              <w:rPr>
                <w:sz w:val="16"/>
                <w:szCs w:val="16"/>
                <w:lang w:val="en-US"/>
              </w:rPr>
            </w:pPr>
            <w:r>
              <w:rPr>
                <w:sz w:val="16"/>
                <w:szCs w:val="16"/>
                <w:lang w:val="en-US"/>
              </w:rPr>
              <w:t>2811236305075</w:t>
            </w:r>
          </w:p>
        </w:tc>
        <w:tc>
          <w:tcPr>
            <w:tcW w:w="3402" w:type="dxa"/>
            <w:gridSpan w:val="2"/>
            <w:tcBorders>
              <w:top w:val="nil"/>
              <w:bottom w:val="single" w:sz="2" w:space="0" w:color="auto"/>
            </w:tcBorders>
          </w:tcPr>
          <w:p w14:paraId="01FF451C" w14:textId="77777777" w:rsidR="008544E1" w:rsidRDefault="008544E1" w:rsidP="003F7C04">
            <w:pPr>
              <w:rPr>
                <w:lang w:val="en-US"/>
              </w:rPr>
            </w:pPr>
            <w:r>
              <w:rPr>
                <w:lang w:val="en-US"/>
              </w:rPr>
              <w:t xml:space="preserve">Console </w:t>
            </w:r>
          </w:p>
        </w:tc>
        <w:tc>
          <w:tcPr>
            <w:tcW w:w="2551" w:type="dxa"/>
            <w:tcBorders>
              <w:top w:val="nil"/>
              <w:bottom w:val="single" w:sz="2" w:space="0" w:color="auto"/>
            </w:tcBorders>
          </w:tcPr>
          <w:p w14:paraId="390AE976" w14:textId="77777777" w:rsidR="008544E1" w:rsidRDefault="008544E1" w:rsidP="003F7C04">
            <w:pPr>
              <w:rPr>
                <w:lang w:val="en-US"/>
              </w:rPr>
            </w:pPr>
            <w:r>
              <w:rPr>
                <w:lang w:val="en-US"/>
              </w:rPr>
              <w:t>kg</w:t>
            </w:r>
          </w:p>
        </w:tc>
        <w:tc>
          <w:tcPr>
            <w:tcW w:w="2552" w:type="dxa"/>
            <w:tcBorders>
              <w:top w:val="nil"/>
              <w:bottom w:val="single" w:sz="2" w:space="0" w:color="auto"/>
            </w:tcBorders>
          </w:tcPr>
          <w:p w14:paraId="72AB26BD" w14:textId="77777777" w:rsidR="008544E1" w:rsidRDefault="008544E1" w:rsidP="003F7C04">
            <w:pPr>
              <w:rPr>
                <w:lang w:val="en-US"/>
              </w:rPr>
            </w:pPr>
            <w:r>
              <w:rPr>
                <w:lang w:val="en-US"/>
              </w:rPr>
              <w:t>5,2500</w:t>
            </w:r>
          </w:p>
        </w:tc>
      </w:tr>
      <w:tr w:rsidR="008544E1" w14:paraId="4538DE1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E31174" w14:textId="77777777" w:rsidR="008544E1" w:rsidRDefault="008544E1" w:rsidP="003F7C04">
            <w:pPr>
              <w:rPr>
                <w:lang w:val="en-US"/>
              </w:rPr>
            </w:pPr>
          </w:p>
        </w:tc>
        <w:tc>
          <w:tcPr>
            <w:tcW w:w="1276" w:type="dxa"/>
            <w:gridSpan w:val="2"/>
            <w:tcBorders>
              <w:top w:val="nil"/>
              <w:bottom w:val="single" w:sz="2" w:space="0" w:color="auto"/>
            </w:tcBorders>
            <w:vAlign w:val="center"/>
          </w:tcPr>
          <w:p w14:paraId="032161B7" w14:textId="77777777" w:rsidR="008544E1" w:rsidRDefault="008544E1" w:rsidP="003F7C04">
            <w:pPr>
              <w:jc w:val="center"/>
              <w:rPr>
                <w:sz w:val="16"/>
                <w:szCs w:val="16"/>
                <w:lang w:val="en-US"/>
              </w:rPr>
            </w:pPr>
            <w:r>
              <w:rPr>
                <w:sz w:val="16"/>
                <w:szCs w:val="16"/>
                <w:lang w:val="en-US"/>
              </w:rPr>
              <w:t>2521305734008</w:t>
            </w:r>
          </w:p>
        </w:tc>
        <w:tc>
          <w:tcPr>
            <w:tcW w:w="3402" w:type="dxa"/>
            <w:gridSpan w:val="2"/>
            <w:tcBorders>
              <w:top w:val="nil"/>
              <w:bottom w:val="single" w:sz="2" w:space="0" w:color="auto"/>
            </w:tcBorders>
          </w:tcPr>
          <w:p w14:paraId="32AE6367" w14:textId="77777777" w:rsidR="008544E1" w:rsidRDefault="008544E1" w:rsidP="003F7C04">
            <w:pPr>
              <w:rPr>
                <w:lang w:val="en-US"/>
              </w:rPr>
            </w:pPr>
            <w:r>
              <w:rPr>
                <w:lang w:val="en-US"/>
              </w:rPr>
              <w:t>Canale cablu 60x40 T-Plast, drepte</w:t>
            </w:r>
          </w:p>
        </w:tc>
        <w:tc>
          <w:tcPr>
            <w:tcW w:w="2551" w:type="dxa"/>
            <w:tcBorders>
              <w:top w:val="nil"/>
              <w:bottom w:val="single" w:sz="2" w:space="0" w:color="auto"/>
            </w:tcBorders>
          </w:tcPr>
          <w:p w14:paraId="6728298E" w14:textId="77777777" w:rsidR="008544E1" w:rsidRDefault="008544E1" w:rsidP="003F7C04">
            <w:pPr>
              <w:rPr>
                <w:lang w:val="en-US"/>
              </w:rPr>
            </w:pPr>
            <w:r>
              <w:rPr>
                <w:lang w:val="en-US"/>
              </w:rPr>
              <w:t>m</w:t>
            </w:r>
          </w:p>
        </w:tc>
        <w:tc>
          <w:tcPr>
            <w:tcW w:w="2552" w:type="dxa"/>
            <w:tcBorders>
              <w:top w:val="nil"/>
              <w:bottom w:val="single" w:sz="2" w:space="0" w:color="auto"/>
            </w:tcBorders>
          </w:tcPr>
          <w:p w14:paraId="0ACF13D7" w14:textId="77777777" w:rsidR="008544E1" w:rsidRDefault="008544E1" w:rsidP="003F7C04">
            <w:pPr>
              <w:rPr>
                <w:lang w:val="en-US"/>
              </w:rPr>
            </w:pPr>
            <w:r>
              <w:rPr>
                <w:lang w:val="en-US"/>
              </w:rPr>
              <w:t>0,5250</w:t>
            </w:r>
          </w:p>
        </w:tc>
      </w:tr>
      <w:tr w:rsidR="008544E1" w14:paraId="23EA145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E1BE3" w14:textId="77777777" w:rsidR="008544E1" w:rsidRDefault="008544E1" w:rsidP="003F7C04">
            <w:pPr>
              <w:rPr>
                <w:lang w:val="en-US"/>
              </w:rPr>
            </w:pPr>
          </w:p>
        </w:tc>
        <w:tc>
          <w:tcPr>
            <w:tcW w:w="1276" w:type="dxa"/>
            <w:gridSpan w:val="2"/>
            <w:tcBorders>
              <w:top w:val="nil"/>
              <w:bottom w:val="single" w:sz="2" w:space="0" w:color="auto"/>
            </w:tcBorders>
            <w:vAlign w:val="center"/>
          </w:tcPr>
          <w:p w14:paraId="7F709805" w14:textId="77777777" w:rsidR="008544E1" w:rsidRDefault="008544E1" w:rsidP="003F7C04">
            <w:pPr>
              <w:jc w:val="center"/>
              <w:rPr>
                <w:sz w:val="16"/>
                <w:szCs w:val="16"/>
                <w:lang w:val="en-US"/>
              </w:rPr>
            </w:pPr>
            <w:r>
              <w:rPr>
                <w:sz w:val="16"/>
                <w:szCs w:val="16"/>
                <w:lang w:val="en-US"/>
              </w:rPr>
              <w:t>2521305734009</w:t>
            </w:r>
          </w:p>
        </w:tc>
        <w:tc>
          <w:tcPr>
            <w:tcW w:w="3402" w:type="dxa"/>
            <w:gridSpan w:val="2"/>
            <w:tcBorders>
              <w:top w:val="nil"/>
              <w:bottom w:val="single" w:sz="2" w:space="0" w:color="auto"/>
            </w:tcBorders>
          </w:tcPr>
          <w:p w14:paraId="1D84FFBD" w14:textId="77777777" w:rsidR="008544E1" w:rsidRDefault="008544E1" w:rsidP="003F7C04">
            <w:pPr>
              <w:rPr>
                <w:lang w:val="en-US"/>
              </w:rPr>
            </w:pPr>
            <w:r>
              <w:rPr>
                <w:lang w:val="en-US"/>
              </w:rPr>
              <w:t>Canale cablu 16x16 T-Plast, drepte</w:t>
            </w:r>
          </w:p>
        </w:tc>
        <w:tc>
          <w:tcPr>
            <w:tcW w:w="2551" w:type="dxa"/>
            <w:tcBorders>
              <w:top w:val="nil"/>
              <w:bottom w:val="single" w:sz="2" w:space="0" w:color="auto"/>
            </w:tcBorders>
          </w:tcPr>
          <w:p w14:paraId="1253BC52" w14:textId="77777777" w:rsidR="008544E1" w:rsidRDefault="008544E1" w:rsidP="003F7C04">
            <w:pPr>
              <w:rPr>
                <w:lang w:val="en-US"/>
              </w:rPr>
            </w:pPr>
            <w:r>
              <w:rPr>
                <w:lang w:val="en-US"/>
              </w:rPr>
              <w:t>m</w:t>
            </w:r>
          </w:p>
        </w:tc>
        <w:tc>
          <w:tcPr>
            <w:tcW w:w="2552" w:type="dxa"/>
            <w:tcBorders>
              <w:top w:val="nil"/>
              <w:bottom w:val="single" w:sz="2" w:space="0" w:color="auto"/>
            </w:tcBorders>
          </w:tcPr>
          <w:p w14:paraId="316C5448" w14:textId="77777777" w:rsidR="008544E1" w:rsidRDefault="008544E1" w:rsidP="003F7C04">
            <w:pPr>
              <w:rPr>
                <w:lang w:val="en-US"/>
              </w:rPr>
            </w:pPr>
            <w:r>
              <w:rPr>
                <w:lang w:val="en-US"/>
              </w:rPr>
              <w:t>2,1000</w:t>
            </w:r>
          </w:p>
        </w:tc>
      </w:tr>
      <w:tr w:rsidR="008544E1" w14:paraId="726E77A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C1531" w14:textId="77777777" w:rsidR="008544E1" w:rsidRDefault="008544E1" w:rsidP="003F7C04">
            <w:pPr>
              <w:rPr>
                <w:lang w:val="en-US"/>
              </w:rPr>
            </w:pPr>
          </w:p>
        </w:tc>
        <w:tc>
          <w:tcPr>
            <w:tcW w:w="1276" w:type="dxa"/>
            <w:gridSpan w:val="2"/>
            <w:tcBorders>
              <w:top w:val="nil"/>
              <w:bottom w:val="single" w:sz="2" w:space="0" w:color="auto"/>
            </w:tcBorders>
            <w:vAlign w:val="center"/>
          </w:tcPr>
          <w:p w14:paraId="5E65D7BC" w14:textId="77777777" w:rsidR="008544E1" w:rsidRDefault="008544E1" w:rsidP="003F7C04">
            <w:pPr>
              <w:jc w:val="center"/>
              <w:rPr>
                <w:sz w:val="16"/>
                <w:szCs w:val="16"/>
                <w:lang w:val="en-US"/>
              </w:rPr>
            </w:pPr>
            <w:r>
              <w:rPr>
                <w:sz w:val="16"/>
                <w:szCs w:val="16"/>
                <w:lang w:val="en-US"/>
              </w:rPr>
              <w:t>2661122804602</w:t>
            </w:r>
          </w:p>
        </w:tc>
        <w:tc>
          <w:tcPr>
            <w:tcW w:w="3402" w:type="dxa"/>
            <w:gridSpan w:val="2"/>
            <w:tcBorders>
              <w:top w:val="nil"/>
              <w:bottom w:val="single" w:sz="2" w:space="0" w:color="auto"/>
            </w:tcBorders>
          </w:tcPr>
          <w:p w14:paraId="04122676" w14:textId="77777777" w:rsidR="008544E1" w:rsidRDefault="008544E1" w:rsidP="003F7C04">
            <w:pPr>
              <w:rPr>
                <w:lang w:val="en-US"/>
              </w:rPr>
            </w:pPr>
            <w:r>
              <w:rPr>
                <w:lang w:val="en-US"/>
              </w:rPr>
              <w:t>Tuburi din cauciuc inspumat pentru agent frigorific D = 6-16mm</w:t>
            </w:r>
          </w:p>
        </w:tc>
        <w:tc>
          <w:tcPr>
            <w:tcW w:w="2551" w:type="dxa"/>
            <w:tcBorders>
              <w:top w:val="nil"/>
              <w:bottom w:val="single" w:sz="2" w:space="0" w:color="auto"/>
            </w:tcBorders>
          </w:tcPr>
          <w:p w14:paraId="475A2434" w14:textId="77777777" w:rsidR="008544E1" w:rsidRDefault="008544E1" w:rsidP="003F7C04">
            <w:pPr>
              <w:rPr>
                <w:lang w:val="en-US"/>
              </w:rPr>
            </w:pPr>
            <w:r>
              <w:rPr>
                <w:lang w:val="en-US"/>
              </w:rPr>
              <w:t>m</w:t>
            </w:r>
          </w:p>
        </w:tc>
        <w:tc>
          <w:tcPr>
            <w:tcW w:w="2552" w:type="dxa"/>
            <w:tcBorders>
              <w:top w:val="nil"/>
              <w:bottom w:val="single" w:sz="2" w:space="0" w:color="auto"/>
            </w:tcBorders>
          </w:tcPr>
          <w:p w14:paraId="682BC697" w14:textId="77777777" w:rsidR="008544E1" w:rsidRDefault="008544E1" w:rsidP="003F7C04">
            <w:pPr>
              <w:rPr>
                <w:lang w:val="en-US"/>
              </w:rPr>
            </w:pPr>
            <w:r>
              <w:rPr>
                <w:lang w:val="en-US"/>
              </w:rPr>
              <w:t>10,5000</w:t>
            </w:r>
          </w:p>
        </w:tc>
      </w:tr>
      <w:tr w:rsidR="008544E1" w14:paraId="5C2A830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F22C79" w14:textId="77777777" w:rsidR="008544E1" w:rsidRDefault="008544E1" w:rsidP="003F7C04">
            <w:pPr>
              <w:rPr>
                <w:lang w:val="en-US"/>
              </w:rPr>
            </w:pPr>
          </w:p>
        </w:tc>
        <w:tc>
          <w:tcPr>
            <w:tcW w:w="1276" w:type="dxa"/>
            <w:gridSpan w:val="2"/>
            <w:tcBorders>
              <w:top w:val="nil"/>
              <w:bottom w:val="single" w:sz="2" w:space="0" w:color="auto"/>
            </w:tcBorders>
            <w:vAlign w:val="center"/>
          </w:tcPr>
          <w:p w14:paraId="6FA0E4E9" w14:textId="77777777" w:rsidR="008544E1" w:rsidRDefault="008544E1" w:rsidP="003F7C04">
            <w:pPr>
              <w:jc w:val="center"/>
              <w:rPr>
                <w:sz w:val="16"/>
                <w:szCs w:val="16"/>
                <w:lang w:val="en-US"/>
              </w:rPr>
            </w:pPr>
            <w:r>
              <w:rPr>
                <w:sz w:val="16"/>
                <w:szCs w:val="16"/>
                <w:lang w:val="en-US"/>
              </w:rPr>
              <w:t>2051142950706</w:t>
            </w:r>
          </w:p>
        </w:tc>
        <w:tc>
          <w:tcPr>
            <w:tcW w:w="3402" w:type="dxa"/>
            <w:gridSpan w:val="2"/>
            <w:tcBorders>
              <w:top w:val="nil"/>
              <w:bottom w:val="single" w:sz="2" w:space="0" w:color="auto"/>
            </w:tcBorders>
          </w:tcPr>
          <w:p w14:paraId="0A7ABF60" w14:textId="77777777" w:rsidR="008544E1" w:rsidRDefault="008544E1" w:rsidP="003F7C04">
            <w:pPr>
              <w:rPr>
                <w:lang w:val="en-US"/>
              </w:rPr>
            </w:pPr>
            <w:r>
              <w:rPr>
                <w:lang w:val="en-US"/>
              </w:rPr>
              <w:t xml:space="preserve">Dibluri de distantare din masa </w:t>
            </w:r>
            <w:r>
              <w:rPr>
                <w:lang w:val="en-US"/>
              </w:rPr>
              <w:lastRenderedPageBreak/>
              <w:t>plastica  6x40mm</w:t>
            </w:r>
          </w:p>
        </w:tc>
        <w:tc>
          <w:tcPr>
            <w:tcW w:w="2551" w:type="dxa"/>
            <w:tcBorders>
              <w:top w:val="nil"/>
              <w:bottom w:val="single" w:sz="2" w:space="0" w:color="auto"/>
            </w:tcBorders>
          </w:tcPr>
          <w:p w14:paraId="220C7BC0" w14:textId="77777777" w:rsidR="008544E1" w:rsidRDefault="008544E1" w:rsidP="003F7C04">
            <w:pPr>
              <w:rPr>
                <w:lang w:val="en-US"/>
              </w:rPr>
            </w:pPr>
            <w:r>
              <w:rPr>
                <w:lang w:val="en-US"/>
              </w:rPr>
              <w:lastRenderedPageBreak/>
              <w:t>buc</w:t>
            </w:r>
          </w:p>
        </w:tc>
        <w:tc>
          <w:tcPr>
            <w:tcW w:w="2552" w:type="dxa"/>
            <w:tcBorders>
              <w:top w:val="nil"/>
              <w:bottom w:val="single" w:sz="2" w:space="0" w:color="auto"/>
            </w:tcBorders>
          </w:tcPr>
          <w:p w14:paraId="53F43F3A" w14:textId="77777777" w:rsidR="008544E1" w:rsidRDefault="008544E1" w:rsidP="003F7C04">
            <w:pPr>
              <w:rPr>
                <w:lang w:val="en-US"/>
              </w:rPr>
            </w:pPr>
            <w:r>
              <w:rPr>
                <w:lang w:val="en-US"/>
              </w:rPr>
              <w:t>15,7500</w:t>
            </w:r>
          </w:p>
        </w:tc>
      </w:tr>
      <w:tr w:rsidR="008544E1" w14:paraId="00309F6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1F0D8" w14:textId="77777777" w:rsidR="008544E1" w:rsidRDefault="008544E1" w:rsidP="003F7C04">
            <w:pPr>
              <w:rPr>
                <w:lang w:val="en-US"/>
              </w:rPr>
            </w:pPr>
          </w:p>
        </w:tc>
        <w:tc>
          <w:tcPr>
            <w:tcW w:w="1276" w:type="dxa"/>
            <w:gridSpan w:val="2"/>
            <w:tcBorders>
              <w:top w:val="nil"/>
              <w:bottom w:val="single" w:sz="2" w:space="0" w:color="auto"/>
            </w:tcBorders>
            <w:vAlign w:val="center"/>
          </w:tcPr>
          <w:p w14:paraId="0DB182FC" w14:textId="77777777" w:rsidR="008544E1" w:rsidRDefault="008544E1" w:rsidP="003F7C04">
            <w:pPr>
              <w:jc w:val="center"/>
              <w:rPr>
                <w:sz w:val="16"/>
                <w:szCs w:val="16"/>
                <w:lang w:val="en-US"/>
              </w:rPr>
            </w:pPr>
            <w:r>
              <w:rPr>
                <w:sz w:val="16"/>
                <w:szCs w:val="16"/>
                <w:lang w:val="en-US"/>
              </w:rPr>
              <w:t>2746163334852</w:t>
            </w:r>
          </w:p>
        </w:tc>
        <w:tc>
          <w:tcPr>
            <w:tcW w:w="3402" w:type="dxa"/>
            <w:gridSpan w:val="2"/>
            <w:tcBorders>
              <w:top w:val="nil"/>
              <w:bottom w:val="single" w:sz="2" w:space="0" w:color="auto"/>
            </w:tcBorders>
          </w:tcPr>
          <w:p w14:paraId="6DFAC254" w14:textId="77777777" w:rsidR="008544E1" w:rsidRDefault="008544E1" w:rsidP="003F7C04">
            <w:pPr>
              <w:rPr>
                <w:lang w:val="en-US"/>
              </w:rPr>
            </w:pPr>
            <w:r>
              <w:rPr>
                <w:lang w:val="en-US"/>
              </w:rPr>
              <w:t>Tevi din cupru recoapte 12x1,0mm</w:t>
            </w:r>
          </w:p>
        </w:tc>
        <w:tc>
          <w:tcPr>
            <w:tcW w:w="2551" w:type="dxa"/>
            <w:tcBorders>
              <w:top w:val="nil"/>
              <w:bottom w:val="single" w:sz="2" w:space="0" w:color="auto"/>
            </w:tcBorders>
          </w:tcPr>
          <w:p w14:paraId="47FE06FA" w14:textId="77777777" w:rsidR="008544E1" w:rsidRDefault="008544E1" w:rsidP="003F7C04">
            <w:pPr>
              <w:rPr>
                <w:lang w:val="en-US"/>
              </w:rPr>
            </w:pPr>
            <w:r>
              <w:rPr>
                <w:lang w:val="en-US"/>
              </w:rPr>
              <w:t>m</w:t>
            </w:r>
          </w:p>
        </w:tc>
        <w:tc>
          <w:tcPr>
            <w:tcW w:w="2552" w:type="dxa"/>
            <w:tcBorders>
              <w:top w:val="nil"/>
              <w:bottom w:val="single" w:sz="2" w:space="0" w:color="auto"/>
            </w:tcBorders>
          </w:tcPr>
          <w:p w14:paraId="775E8566" w14:textId="77777777" w:rsidR="008544E1" w:rsidRDefault="008544E1" w:rsidP="003F7C04">
            <w:pPr>
              <w:rPr>
                <w:lang w:val="en-US"/>
              </w:rPr>
            </w:pPr>
            <w:r>
              <w:rPr>
                <w:lang w:val="en-US"/>
              </w:rPr>
              <w:t>5,2500</w:t>
            </w:r>
          </w:p>
        </w:tc>
      </w:tr>
      <w:tr w:rsidR="008544E1" w14:paraId="7E4EF40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0FEB9" w14:textId="77777777" w:rsidR="008544E1" w:rsidRDefault="008544E1" w:rsidP="003F7C04">
            <w:pPr>
              <w:rPr>
                <w:lang w:val="en-US"/>
              </w:rPr>
            </w:pPr>
          </w:p>
        </w:tc>
        <w:tc>
          <w:tcPr>
            <w:tcW w:w="1276" w:type="dxa"/>
            <w:gridSpan w:val="2"/>
            <w:tcBorders>
              <w:top w:val="nil"/>
              <w:bottom w:val="single" w:sz="2" w:space="0" w:color="auto"/>
            </w:tcBorders>
            <w:vAlign w:val="center"/>
          </w:tcPr>
          <w:p w14:paraId="7818EF26" w14:textId="77777777" w:rsidR="008544E1" w:rsidRDefault="008544E1" w:rsidP="003F7C04">
            <w:pPr>
              <w:jc w:val="center"/>
              <w:rPr>
                <w:sz w:val="16"/>
                <w:szCs w:val="16"/>
                <w:lang w:val="en-US"/>
              </w:rPr>
            </w:pPr>
            <w:r>
              <w:rPr>
                <w:sz w:val="16"/>
                <w:szCs w:val="16"/>
                <w:lang w:val="en-US"/>
              </w:rPr>
              <w:t>2746163334853</w:t>
            </w:r>
          </w:p>
        </w:tc>
        <w:tc>
          <w:tcPr>
            <w:tcW w:w="3402" w:type="dxa"/>
            <w:gridSpan w:val="2"/>
            <w:tcBorders>
              <w:top w:val="nil"/>
              <w:bottom w:val="single" w:sz="2" w:space="0" w:color="auto"/>
            </w:tcBorders>
          </w:tcPr>
          <w:p w14:paraId="6F9B7B44" w14:textId="77777777" w:rsidR="008544E1" w:rsidRDefault="008544E1" w:rsidP="003F7C04">
            <w:pPr>
              <w:rPr>
                <w:lang w:val="en-US"/>
              </w:rPr>
            </w:pPr>
            <w:r>
              <w:rPr>
                <w:lang w:val="en-US"/>
              </w:rPr>
              <w:t>Tevi din cupru recoapte 6x1,0mm</w:t>
            </w:r>
          </w:p>
        </w:tc>
        <w:tc>
          <w:tcPr>
            <w:tcW w:w="2551" w:type="dxa"/>
            <w:tcBorders>
              <w:top w:val="nil"/>
              <w:bottom w:val="single" w:sz="2" w:space="0" w:color="auto"/>
            </w:tcBorders>
          </w:tcPr>
          <w:p w14:paraId="3AD4C049" w14:textId="77777777" w:rsidR="008544E1" w:rsidRDefault="008544E1" w:rsidP="003F7C04">
            <w:pPr>
              <w:rPr>
                <w:lang w:val="en-US"/>
              </w:rPr>
            </w:pPr>
            <w:r>
              <w:rPr>
                <w:lang w:val="en-US"/>
              </w:rPr>
              <w:t>m</w:t>
            </w:r>
          </w:p>
        </w:tc>
        <w:tc>
          <w:tcPr>
            <w:tcW w:w="2552" w:type="dxa"/>
            <w:tcBorders>
              <w:top w:val="nil"/>
              <w:bottom w:val="single" w:sz="2" w:space="0" w:color="auto"/>
            </w:tcBorders>
          </w:tcPr>
          <w:p w14:paraId="0EE18F9B" w14:textId="77777777" w:rsidR="008544E1" w:rsidRDefault="008544E1" w:rsidP="003F7C04">
            <w:pPr>
              <w:rPr>
                <w:lang w:val="en-US"/>
              </w:rPr>
            </w:pPr>
            <w:r>
              <w:rPr>
                <w:lang w:val="en-US"/>
              </w:rPr>
              <w:t>5,2500</w:t>
            </w:r>
          </w:p>
        </w:tc>
      </w:tr>
      <w:tr w:rsidR="008544E1" w14:paraId="230FEAD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50F75" w14:textId="77777777" w:rsidR="008544E1" w:rsidRDefault="008544E1" w:rsidP="003F7C04">
            <w:pPr>
              <w:rPr>
                <w:lang w:val="en-US"/>
              </w:rPr>
            </w:pPr>
          </w:p>
        </w:tc>
        <w:tc>
          <w:tcPr>
            <w:tcW w:w="1276" w:type="dxa"/>
            <w:gridSpan w:val="2"/>
            <w:tcBorders>
              <w:top w:val="nil"/>
              <w:bottom w:val="single" w:sz="2" w:space="0" w:color="auto"/>
            </w:tcBorders>
            <w:vAlign w:val="center"/>
          </w:tcPr>
          <w:p w14:paraId="155EBDAB" w14:textId="77777777" w:rsidR="008544E1" w:rsidRDefault="008544E1" w:rsidP="003F7C04">
            <w:pPr>
              <w:jc w:val="center"/>
              <w:rPr>
                <w:sz w:val="16"/>
                <w:szCs w:val="16"/>
                <w:lang w:val="en-US"/>
              </w:rPr>
            </w:pPr>
            <w:r>
              <w:rPr>
                <w:sz w:val="16"/>
                <w:szCs w:val="16"/>
                <w:lang w:val="en-US"/>
              </w:rPr>
              <w:t>2411117322835</w:t>
            </w:r>
          </w:p>
        </w:tc>
        <w:tc>
          <w:tcPr>
            <w:tcW w:w="3402" w:type="dxa"/>
            <w:gridSpan w:val="2"/>
            <w:tcBorders>
              <w:top w:val="nil"/>
              <w:bottom w:val="single" w:sz="2" w:space="0" w:color="auto"/>
            </w:tcBorders>
          </w:tcPr>
          <w:p w14:paraId="6E9F0B81" w14:textId="77777777" w:rsidR="008544E1" w:rsidRDefault="008544E1" w:rsidP="003F7C04">
            <w:pPr>
              <w:rPr>
                <w:lang w:val="en-US"/>
              </w:rPr>
            </w:pPr>
            <w:r>
              <w:rPr>
                <w:lang w:val="en-US"/>
              </w:rPr>
              <w:t>Freon</w:t>
            </w:r>
          </w:p>
        </w:tc>
        <w:tc>
          <w:tcPr>
            <w:tcW w:w="2551" w:type="dxa"/>
            <w:tcBorders>
              <w:top w:val="nil"/>
              <w:bottom w:val="single" w:sz="2" w:space="0" w:color="auto"/>
            </w:tcBorders>
          </w:tcPr>
          <w:p w14:paraId="66895184" w14:textId="77777777" w:rsidR="008544E1" w:rsidRDefault="008544E1" w:rsidP="003F7C04">
            <w:pPr>
              <w:rPr>
                <w:lang w:val="en-US"/>
              </w:rPr>
            </w:pPr>
            <w:r>
              <w:rPr>
                <w:lang w:val="en-US"/>
              </w:rPr>
              <w:t>kg</w:t>
            </w:r>
          </w:p>
        </w:tc>
        <w:tc>
          <w:tcPr>
            <w:tcW w:w="2552" w:type="dxa"/>
            <w:tcBorders>
              <w:top w:val="nil"/>
              <w:bottom w:val="single" w:sz="2" w:space="0" w:color="auto"/>
            </w:tcBorders>
          </w:tcPr>
          <w:p w14:paraId="3D092652" w14:textId="77777777" w:rsidR="008544E1" w:rsidRDefault="008544E1" w:rsidP="003F7C04">
            <w:pPr>
              <w:rPr>
                <w:lang w:val="en-US"/>
              </w:rPr>
            </w:pPr>
            <w:r>
              <w:rPr>
                <w:lang w:val="en-US"/>
              </w:rPr>
              <w:t>0,9450</w:t>
            </w:r>
          </w:p>
        </w:tc>
      </w:tr>
      <w:tr w:rsidR="008544E1" w14:paraId="20F939E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FEAEE" w14:textId="77777777" w:rsidR="008544E1" w:rsidRDefault="008544E1" w:rsidP="003F7C04">
            <w:pPr>
              <w:rPr>
                <w:lang w:val="en-US"/>
              </w:rPr>
            </w:pPr>
          </w:p>
        </w:tc>
        <w:tc>
          <w:tcPr>
            <w:tcW w:w="1276" w:type="dxa"/>
            <w:gridSpan w:val="2"/>
            <w:tcBorders>
              <w:top w:val="nil"/>
              <w:bottom w:val="single" w:sz="2" w:space="0" w:color="auto"/>
            </w:tcBorders>
            <w:vAlign w:val="center"/>
          </w:tcPr>
          <w:p w14:paraId="5BD47D3B" w14:textId="77777777" w:rsidR="008544E1" w:rsidRDefault="008544E1" w:rsidP="003F7C04">
            <w:pPr>
              <w:jc w:val="center"/>
              <w:rPr>
                <w:sz w:val="16"/>
                <w:szCs w:val="16"/>
                <w:lang w:val="en-US"/>
              </w:rPr>
            </w:pPr>
            <w:r>
              <w:rPr>
                <w:sz w:val="16"/>
                <w:szCs w:val="16"/>
                <w:lang w:val="en-US"/>
              </w:rPr>
              <w:t>2940520007610</w:t>
            </w:r>
          </w:p>
        </w:tc>
        <w:tc>
          <w:tcPr>
            <w:tcW w:w="3402" w:type="dxa"/>
            <w:gridSpan w:val="2"/>
            <w:tcBorders>
              <w:top w:val="nil"/>
              <w:bottom w:val="single" w:sz="2" w:space="0" w:color="auto"/>
            </w:tcBorders>
          </w:tcPr>
          <w:p w14:paraId="01D5394C" w14:textId="77777777" w:rsidR="008544E1" w:rsidRDefault="008544E1" w:rsidP="003F7C04">
            <w:pPr>
              <w:rPr>
                <w:lang w:val="en-US"/>
              </w:rPr>
            </w:pPr>
            <w:r>
              <w:rPr>
                <w:lang w:val="en-US"/>
              </w:rPr>
              <w:t>Perforator electric</w:t>
            </w:r>
          </w:p>
        </w:tc>
        <w:tc>
          <w:tcPr>
            <w:tcW w:w="2551" w:type="dxa"/>
            <w:tcBorders>
              <w:top w:val="nil"/>
              <w:bottom w:val="single" w:sz="2" w:space="0" w:color="auto"/>
            </w:tcBorders>
          </w:tcPr>
          <w:p w14:paraId="6C03CB8F" w14:textId="77777777" w:rsidR="008544E1" w:rsidRDefault="008544E1" w:rsidP="003F7C04">
            <w:pPr>
              <w:rPr>
                <w:lang w:val="en-US"/>
              </w:rPr>
            </w:pPr>
            <w:r>
              <w:rPr>
                <w:lang w:val="en-US"/>
              </w:rPr>
              <w:t>h-ut</w:t>
            </w:r>
          </w:p>
        </w:tc>
        <w:tc>
          <w:tcPr>
            <w:tcW w:w="2552" w:type="dxa"/>
            <w:tcBorders>
              <w:top w:val="nil"/>
              <w:bottom w:val="single" w:sz="2" w:space="0" w:color="auto"/>
            </w:tcBorders>
          </w:tcPr>
          <w:p w14:paraId="68A51A92" w14:textId="77777777" w:rsidR="008544E1" w:rsidRDefault="008544E1" w:rsidP="003F7C04">
            <w:pPr>
              <w:rPr>
                <w:lang w:val="en-US"/>
              </w:rPr>
            </w:pPr>
            <w:r>
              <w:rPr>
                <w:lang w:val="en-US"/>
              </w:rPr>
              <w:t>0,3500</w:t>
            </w:r>
          </w:p>
        </w:tc>
      </w:tr>
      <w:tr w:rsidR="008544E1" w14:paraId="1DA1B50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FAEE9" w14:textId="77777777" w:rsidR="008544E1" w:rsidRDefault="008544E1" w:rsidP="003F7C04">
            <w:pPr>
              <w:rPr>
                <w:lang w:val="en-US"/>
              </w:rPr>
            </w:pPr>
          </w:p>
        </w:tc>
        <w:tc>
          <w:tcPr>
            <w:tcW w:w="1276" w:type="dxa"/>
            <w:gridSpan w:val="2"/>
            <w:tcBorders>
              <w:top w:val="nil"/>
              <w:bottom w:val="single" w:sz="2" w:space="0" w:color="auto"/>
            </w:tcBorders>
            <w:vAlign w:val="center"/>
          </w:tcPr>
          <w:p w14:paraId="0455DF83" w14:textId="77777777" w:rsidR="008544E1" w:rsidRDefault="008544E1" w:rsidP="003F7C04">
            <w:pPr>
              <w:jc w:val="center"/>
              <w:rPr>
                <w:sz w:val="16"/>
                <w:szCs w:val="16"/>
                <w:lang w:val="en-US"/>
              </w:rPr>
            </w:pPr>
            <w:r>
              <w:rPr>
                <w:sz w:val="16"/>
                <w:szCs w:val="16"/>
                <w:lang w:val="en-US"/>
              </w:rPr>
              <w:t>2952270007609</w:t>
            </w:r>
          </w:p>
        </w:tc>
        <w:tc>
          <w:tcPr>
            <w:tcW w:w="3402" w:type="dxa"/>
            <w:gridSpan w:val="2"/>
            <w:tcBorders>
              <w:top w:val="nil"/>
              <w:bottom w:val="single" w:sz="2" w:space="0" w:color="auto"/>
            </w:tcBorders>
          </w:tcPr>
          <w:p w14:paraId="6D6C6746" w14:textId="77777777" w:rsidR="008544E1" w:rsidRDefault="008544E1" w:rsidP="003F7C04">
            <w:pPr>
              <w:rPr>
                <w:lang w:val="en-US"/>
              </w:rPr>
            </w:pPr>
            <w:r>
              <w:rPr>
                <w:lang w:val="en-US"/>
              </w:rPr>
              <w:t>Masina de gaurit electrica</w:t>
            </w:r>
          </w:p>
        </w:tc>
        <w:tc>
          <w:tcPr>
            <w:tcW w:w="2551" w:type="dxa"/>
            <w:tcBorders>
              <w:top w:val="nil"/>
              <w:bottom w:val="single" w:sz="2" w:space="0" w:color="auto"/>
            </w:tcBorders>
          </w:tcPr>
          <w:p w14:paraId="72C2DB97" w14:textId="77777777" w:rsidR="008544E1" w:rsidRDefault="008544E1" w:rsidP="003F7C04">
            <w:pPr>
              <w:rPr>
                <w:lang w:val="en-US"/>
              </w:rPr>
            </w:pPr>
            <w:r>
              <w:rPr>
                <w:lang w:val="en-US"/>
              </w:rPr>
              <w:t>h-ut</w:t>
            </w:r>
          </w:p>
        </w:tc>
        <w:tc>
          <w:tcPr>
            <w:tcW w:w="2552" w:type="dxa"/>
            <w:tcBorders>
              <w:top w:val="nil"/>
              <w:bottom w:val="single" w:sz="2" w:space="0" w:color="auto"/>
            </w:tcBorders>
          </w:tcPr>
          <w:p w14:paraId="386F371A" w14:textId="77777777" w:rsidR="008544E1" w:rsidRDefault="008544E1" w:rsidP="003F7C04">
            <w:pPr>
              <w:rPr>
                <w:lang w:val="en-US"/>
              </w:rPr>
            </w:pPr>
            <w:r>
              <w:rPr>
                <w:lang w:val="en-US"/>
              </w:rPr>
              <w:t>0,0800</w:t>
            </w:r>
          </w:p>
        </w:tc>
      </w:tr>
      <w:tr w:rsidR="008544E1" w14:paraId="76EB8E5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B1D3E" w14:textId="77777777" w:rsidR="008544E1" w:rsidRDefault="008544E1" w:rsidP="003F7C04">
            <w:pPr>
              <w:rPr>
                <w:lang w:val="en-US"/>
              </w:rPr>
            </w:pPr>
            <w:r>
              <w:rPr>
                <w:lang w:val="en-US"/>
              </w:rPr>
              <w:t>13</w:t>
            </w:r>
          </w:p>
        </w:tc>
        <w:tc>
          <w:tcPr>
            <w:tcW w:w="1276" w:type="dxa"/>
            <w:gridSpan w:val="2"/>
            <w:tcBorders>
              <w:top w:val="single" w:sz="4" w:space="0" w:color="auto"/>
              <w:bottom w:val="single" w:sz="4" w:space="0" w:color="auto"/>
            </w:tcBorders>
          </w:tcPr>
          <w:p w14:paraId="428DC0D8" w14:textId="77777777" w:rsidR="008544E1" w:rsidRDefault="008544E1" w:rsidP="003F7C04">
            <w:pPr>
              <w:rPr>
                <w:lang w:val="en-US"/>
              </w:rPr>
            </w:pPr>
            <w:r>
              <w:rPr>
                <w:lang w:val="en-US"/>
              </w:rPr>
              <w:t>VC11A</w:t>
            </w:r>
          </w:p>
          <w:p w14:paraId="532BF8D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F5DF77" w14:textId="77777777" w:rsidR="008544E1" w:rsidRDefault="008544E1" w:rsidP="003F7C04">
            <w:pPr>
              <w:adjustRightInd w:val="0"/>
              <w:rPr>
                <w:rFonts w:ascii="Times New Roman CYR" w:hAnsi="Times New Roman CYR" w:cs="Times New Roman CYR"/>
                <w:sz w:val="16"/>
                <w:szCs w:val="16"/>
                <w:lang w:val="en-US"/>
              </w:rPr>
            </w:pPr>
            <w:r>
              <w:rPr>
                <w:lang w:val="en-US"/>
              </w:rPr>
              <w:t>Montarea filtrului de aer, cu celule filtrante, avind greutatea de 50 - 200 kg</w:t>
            </w:r>
            <w:r>
              <w:rPr>
                <w:rFonts w:ascii="Times New Roman CYR" w:hAnsi="Times New Roman CYR" w:cs="Times New Roman CYR"/>
                <w:sz w:val="16"/>
                <w:szCs w:val="16"/>
                <w:lang w:val="en-US"/>
              </w:rPr>
              <w:t xml:space="preserve"> </w:t>
            </w:r>
          </w:p>
          <w:p w14:paraId="6B8ABB22"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439FE90"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7FE7B3D9" w14:textId="77777777" w:rsidR="008544E1" w:rsidRDefault="008544E1" w:rsidP="003F7C04">
            <w:pPr>
              <w:jc w:val="center"/>
              <w:rPr>
                <w:lang w:val="en-US"/>
              </w:rPr>
            </w:pPr>
            <w:r>
              <w:rPr>
                <w:lang w:val="en-US"/>
              </w:rPr>
              <w:t>4,0000</w:t>
            </w:r>
          </w:p>
        </w:tc>
      </w:tr>
      <w:tr w:rsidR="008544E1" w14:paraId="1638A71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12315" w14:textId="77777777" w:rsidR="008544E1" w:rsidRDefault="008544E1" w:rsidP="003F7C04">
            <w:pPr>
              <w:rPr>
                <w:lang w:val="en-US"/>
              </w:rPr>
            </w:pPr>
          </w:p>
        </w:tc>
        <w:tc>
          <w:tcPr>
            <w:tcW w:w="1276" w:type="dxa"/>
            <w:gridSpan w:val="2"/>
            <w:tcBorders>
              <w:top w:val="nil"/>
              <w:bottom w:val="single" w:sz="2" w:space="0" w:color="auto"/>
            </w:tcBorders>
            <w:vAlign w:val="center"/>
          </w:tcPr>
          <w:p w14:paraId="1D6BB75F"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486669B7"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1BF25FC8" w14:textId="77777777" w:rsidR="008544E1" w:rsidRDefault="008544E1" w:rsidP="003F7C04">
            <w:pPr>
              <w:rPr>
                <w:lang w:val="en-US"/>
              </w:rPr>
            </w:pPr>
            <w:r>
              <w:rPr>
                <w:lang w:val="en-US"/>
              </w:rPr>
              <w:t>h-om</w:t>
            </w:r>
          </w:p>
        </w:tc>
        <w:tc>
          <w:tcPr>
            <w:tcW w:w="2552" w:type="dxa"/>
            <w:tcBorders>
              <w:top w:val="nil"/>
              <w:bottom w:val="single" w:sz="2" w:space="0" w:color="auto"/>
            </w:tcBorders>
          </w:tcPr>
          <w:p w14:paraId="3C514E61" w14:textId="77777777" w:rsidR="008544E1" w:rsidRDefault="008544E1" w:rsidP="003F7C04">
            <w:pPr>
              <w:rPr>
                <w:lang w:val="en-US"/>
              </w:rPr>
            </w:pPr>
            <w:r>
              <w:rPr>
                <w:lang w:val="en-US"/>
              </w:rPr>
              <w:t>54,6000</w:t>
            </w:r>
          </w:p>
        </w:tc>
      </w:tr>
      <w:tr w:rsidR="008544E1" w14:paraId="21B0161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F24FB" w14:textId="77777777" w:rsidR="008544E1" w:rsidRDefault="008544E1" w:rsidP="003F7C04">
            <w:pPr>
              <w:rPr>
                <w:lang w:val="en-US"/>
              </w:rPr>
            </w:pPr>
          </w:p>
        </w:tc>
        <w:tc>
          <w:tcPr>
            <w:tcW w:w="1276" w:type="dxa"/>
            <w:gridSpan w:val="2"/>
            <w:tcBorders>
              <w:top w:val="nil"/>
              <w:bottom w:val="single" w:sz="2" w:space="0" w:color="auto"/>
            </w:tcBorders>
            <w:vAlign w:val="center"/>
          </w:tcPr>
          <w:p w14:paraId="40EA5BD1" w14:textId="77777777" w:rsidR="008544E1" w:rsidRDefault="008544E1" w:rsidP="003F7C04">
            <w:pPr>
              <w:jc w:val="center"/>
              <w:rPr>
                <w:sz w:val="16"/>
                <w:szCs w:val="16"/>
                <w:lang w:val="en-US"/>
              </w:rPr>
            </w:pPr>
            <w:r>
              <w:rPr>
                <w:sz w:val="16"/>
                <w:szCs w:val="16"/>
                <w:lang w:val="en-US"/>
              </w:rPr>
              <w:t>2320116200535</w:t>
            </w:r>
          </w:p>
        </w:tc>
        <w:tc>
          <w:tcPr>
            <w:tcW w:w="3402" w:type="dxa"/>
            <w:gridSpan w:val="2"/>
            <w:tcBorders>
              <w:top w:val="nil"/>
              <w:bottom w:val="single" w:sz="2" w:space="0" w:color="auto"/>
            </w:tcBorders>
          </w:tcPr>
          <w:p w14:paraId="79D14853" w14:textId="77777777" w:rsidR="008544E1" w:rsidRDefault="008544E1" w:rsidP="003F7C04">
            <w:pPr>
              <w:rPr>
                <w:lang w:val="en-US"/>
              </w:rPr>
            </w:pPr>
            <w:r>
              <w:rPr>
                <w:lang w:val="en-US"/>
              </w:rPr>
              <w:t>Benzina extractie tip 80/120</w:t>
            </w:r>
          </w:p>
        </w:tc>
        <w:tc>
          <w:tcPr>
            <w:tcW w:w="2551" w:type="dxa"/>
            <w:tcBorders>
              <w:top w:val="nil"/>
              <w:bottom w:val="single" w:sz="2" w:space="0" w:color="auto"/>
            </w:tcBorders>
          </w:tcPr>
          <w:p w14:paraId="6CD08B77" w14:textId="77777777" w:rsidR="008544E1" w:rsidRDefault="008544E1" w:rsidP="003F7C04">
            <w:pPr>
              <w:rPr>
                <w:lang w:val="en-US"/>
              </w:rPr>
            </w:pPr>
            <w:r>
              <w:rPr>
                <w:lang w:val="en-US"/>
              </w:rPr>
              <w:t>l</w:t>
            </w:r>
          </w:p>
        </w:tc>
        <w:tc>
          <w:tcPr>
            <w:tcW w:w="2552" w:type="dxa"/>
            <w:tcBorders>
              <w:top w:val="nil"/>
              <w:bottom w:val="single" w:sz="2" w:space="0" w:color="auto"/>
            </w:tcBorders>
          </w:tcPr>
          <w:p w14:paraId="1783430D" w14:textId="77777777" w:rsidR="008544E1" w:rsidRDefault="008544E1" w:rsidP="003F7C04">
            <w:pPr>
              <w:rPr>
                <w:lang w:val="en-US"/>
              </w:rPr>
            </w:pPr>
            <w:r>
              <w:rPr>
                <w:lang w:val="en-US"/>
              </w:rPr>
              <w:t>8,0000</w:t>
            </w:r>
          </w:p>
        </w:tc>
      </w:tr>
      <w:tr w:rsidR="008544E1" w14:paraId="4570B5B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BB442" w14:textId="77777777" w:rsidR="008544E1" w:rsidRDefault="008544E1" w:rsidP="003F7C04">
            <w:pPr>
              <w:rPr>
                <w:lang w:val="en-US"/>
              </w:rPr>
            </w:pPr>
          </w:p>
        </w:tc>
        <w:tc>
          <w:tcPr>
            <w:tcW w:w="1276" w:type="dxa"/>
            <w:gridSpan w:val="2"/>
            <w:tcBorders>
              <w:top w:val="nil"/>
              <w:bottom w:val="single" w:sz="2" w:space="0" w:color="auto"/>
            </w:tcBorders>
            <w:vAlign w:val="center"/>
          </w:tcPr>
          <w:p w14:paraId="224F549E" w14:textId="77777777" w:rsidR="008544E1" w:rsidRDefault="008544E1" w:rsidP="003F7C04">
            <w:pPr>
              <w:jc w:val="center"/>
              <w:rPr>
                <w:sz w:val="16"/>
                <w:szCs w:val="16"/>
                <w:lang w:val="en-US"/>
              </w:rPr>
            </w:pPr>
            <w:r>
              <w:rPr>
                <w:sz w:val="16"/>
                <w:szCs w:val="16"/>
                <w:lang w:val="en-US"/>
              </w:rPr>
              <w:t>2651122100024</w:t>
            </w:r>
          </w:p>
        </w:tc>
        <w:tc>
          <w:tcPr>
            <w:tcW w:w="3402" w:type="dxa"/>
            <w:gridSpan w:val="2"/>
            <w:tcBorders>
              <w:top w:val="nil"/>
              <w:bottom w:val="single" w:sz="2" w:space="0" w:color="auto"/>
            </w:tcBorders>
          </w:tcPr>
          <w:p w14:paraId="586E08FD" w14:textId="77777777" w:rsidR="008544E1" w:rsidRDefault="008544E1" w:rsidP="003F7C04">
            <w:pPr>
              <w:rPr>
                <w:lang w:val="en-US"/>
              </w:rPr>
            </w:pPr>
            <w:r>
              <w:rPr>
                <w:lang w:val="en-US"/>
              </w:rPr>
              <w:t>Ciment portland P 40 saci S388</w:t>
            </w:r>
          </w:p>
        </w:tc>
        <w:tc>
          <w:tcPr>
            <w:tcW w:w="2551" w:type="dxa"/>
            <w:tcBorders>
              <w:top w:val="nil"/>
              <w:bottom w:val="single" w:sz="2" w:space="0" w:color="auto"/>
            </w:tcBorders>
          </w:tcPr>
          <w:p w14:paraId="105BB8B7" w14:textId="77777777" w:rsidR="008544E1" w:rsidRDefault="008544E1" w:rsidP="003F7C04">
            <w:pPr>
              <w:rPr>
                <w:lang w:val="en-US"/>
              </w:rPr>
            </w:pPr>
            <w:r>
              <w:rPr>
                <w:lang w:val="en-US"/>
              </w:rPr>
              <w:t>kg</w:t>
            </w:r>
          </w:p>
        </w:tc>
        <w:tc>
          <w:tcPr>
            <w:tcW w:w="2552" w:type="dxa"/>
            <w:tcBorders>
              <w:top w:val="nil"/>
              <w:bottom w:val="single" w:sz="2" w:space="0" w:color="auto"/>
            </w:tcBorders>
          </w:tcPr>
          <w:p w14:paraId="29CA000D" w14:textId="77777777" w:rsidR="008544E1" w:rsidRDefault="008544E1" w:rsidP="003F7C04">
            <w:pPr>
              <w:rPr>
                <w:lang w:val="en-US"/>
              </w:rPr>
            </w:pPr>
            <w:r>
              <w:rPr>
                <w:lang w:val="en-US"/>
              </w:rPr>
              <w:t>4,0000</w:t>
            </w:r>
          </w:p>
        </w:tc>
      </w:tr>
      <w:tr w:rsidR="008544E1" w14:paraId="7D23133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7C96F" w14:textId="77777777" w:rsidR="008544E1" w:rsidRDefault="008544E1" w:rsidP="003F7C04">
            <w:pPr>
              <w:rPr>
                <w:lang w:val="en-US"/>
              </w:rPr>
            </w:pPr>
          </w:p>
        </w:tc>
        <w:tc>
          <w:tcPr>
            <w:tcW w:w="1276" w:type="dxa"/>
            <w:gridSpan w:val="2"/>
            <w:tcBorders>
              <w:top w:val="nil"/>
              <w:bottom w:val="single" w:sz="2" w:space="0" w:color="auto"/>
            </w:tcBorders>
            <w:vAlign w:val="center"/>
          </w:tcPr>
          <w:p w14:paraId="2FF75149" w14:textId="77777777" w:rsidR="008544E1" w:rsidRDefault="008544E1" w:rsidP="003F7C04">
            <w:pPr>
              <w:jc w:val="center"/>
              <w:rPr>
                <w:sz w:val="16"/>
                <w:szCs w:val="16"/>
                <w:lang w:val="en-US"/>
              </w:rPr>
            </w:pPr>
            <w:r>
              <w:rPr>
                <w:sz w:val="16"/>
                <w:szCs w:val="16"/>
                <w:lang w:val="en-US"/>
              </w:rPr>
              <w:t>2412126100010</w:t>
            </w:r>
          </w:p>
        </w:tc>
        <w:tc>
          <w:tcPr>
            <w:tcW w:w="3402" w:type="dxa"/>
            <w:gridSpan w:val="2"/>
            <w:tcBorders>
              <w:top w:val="nil"/>
              <w:bottom w:val="single" w:sz="2" w:space="0" w:color="auto"/>
            </w:tcBorders>
          </w:tcPr>
          <w:p w14:paraId="3DF62C92" w14:textId="77777777" w:rsidR="008544E1" w:rsidRDefault="008544E1" w:rsidP="003F7C04">
            <w:pPr>
              <w:rPr>
                <w:lang w:val="en-US"/>
              </w:rPr>
            </w:pPr>
            <w:r>
              <w:rPr>
                <w:lang w:val="en-US"/>
              </w:rPr>
              <w:t>Miniu de plumb</w:t>
            </w:r>
          </w:p>
        </w:tc>
        <w:tc>
          <w:tcPr>
            <w:tcW w:w="2551" w:type="dxa"/>
            <w:tcBorders>
              <w:top w:val="nil"/>
              <w:bottom w:val="single" w:sz="2" w:space="0" w:color="auto"/>
            </w:tcBorders>
          </w:tcPr>
          <w:p w14:paraId="2818A8B8" w14:textId="77777777" w:rsidR="008544E1" w:rsidRDefault="008544E1" w:rsidP="003F7C04">
            <w:pPr>
              <w:rPr>
                <w:lang w:val="en-US"/>
              </w:rPr>
            </w:pPr>
            <w:r>
              <w:rPr>
                <w:lang w:val="en-US"/>
              </w:rPr>
              <w:t>kg</w:t>
            </w:r>
          </w:p>
        </w:tc>
        <w:tc>
          <w:tcPr>
            <w:tcW w:w="2552" w:type="dxa"/>
            <w:tcBorders>
              <w:top w:val="nil"/>
              <w:bottom w:val="single" w:sz="2" w:space="0" w:color="auto"/>
            </w:tcBorders>
          </w:tcPr>
          <w:p w14:paraId="550D5FDA" w14:textId="77777777" w:rsidR="008544E1" w:rsidRDefault="008544E1" w:rsidP="003F7C04">
            <w:pPr>
              <w:rPr>
                <w:lang w:val="en-US"/>
              </w:rPr>
            </w:pPr>
            <w:r>
              <w:rPr>
                <w:lang w:val="en-US"/>
              </w:rPr>
              <w:t>0,4000</w:t>
            </w:r>
          </w:p>
        </w:tc>
      </w:tr>
      <w:tr w:rsidR="008544E1" w14:paraId="5D27CF8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A45FAC" w14:textId="77777777" w:rsidR="008544E1" w:rsidRDefault="008544E1" w:rsidP="003F7C04">
            <w:pPr>
              <w:rPr>
                <w:lang w:val="en-US"/>
              </w:rPr>
            </w:pPr>
          </w:p>
        </w:tc>
        <w:tc>
          <w:tcPr>
            <w:tcW w:w="1276" w:type="dxa"/>
            <w:gridSpan w:val="2"/>
            <w:tcBorders>
              <w:top w:val="nil"/>
              <w:bottom w:val="single" w:sz="2" w:space="0" w:color="auto"/>
            </w:tcBorders>
            <w:vAlign w:val="center"/>
          </w:tcPr>
          <w:p w14:paraId="4DF722B9" w14:textId="77777777" w:rsidR="008544E1" w:rsidRDefault="008544E1" w:rsidP="003F7C04">
            <w:pPr>
              <w:jc w:val="center"/>
              <w:rPr>
                <w:sz w:val="16"/>
                <w:szCs w:val="16"/>
                <w:lang w:val="en-US"/>
              </w:rPr>
            </w:pPr>
            <w:r>
              <w:rPr>
                <w:sz w:val="16"/>
                <w:szCs w:val="16"/>
                <w:lang w:val="en-US"/>
              </w:rPr>
              <w:t>2112517330399</w:t>
            </w:r>
          </w:p>
        </w:tc>
        <w:tc>
          <w:tcPr>
            <w:tcW w:w="3402" w:type="dxa"/>
            <w:gridSpan w:val="2"/>
            <w:tcBorders>
              <w:top w:val="nil"/>
              <w:bottom w:val="single" w:sz="2" w:space="0" w:color="auto"/>
            </w:tcBorders>
          </w:tcPr>
          <w:p w14:paraId="1CFBF9DC" w14:textId="77777777" w:rsidR="008544E1" w:rsidRDefault="008544E1" w:rsidP="003F7C04">
            <w:pPr>
              <w:rPr>
                <w:lang w:val="en-US"/>
              </w:rPr>
            </w:pPr>
            <w:r>
              <w:rPr>
                <w:lang w:val="en-US"/>
              </w:rPr>
              <w:t>Mucava tip I de 3,3 mm</w:t>
            </w:r>
          </w:p>
        </w:tc>
        <w:tc>
          <w:tcPr>
            <w:tcW w:w="2551" w:type="dxa"/>
            <w:tcBorders>
              <w:top w:val="nil"/>
              <w:bottom w:val="single" w:sz="2" w:space="0" w:color="auto"/>
            </w:tcBorders>
          </w:tcPr>
          <w:p w14:paraId="09AD40EC" w14:textId="77777777" w:rsidR="008544E1" w:rsidRDefault="008544E1" w:rsidP="003F7C04">
            <w:pPr>
              <w:rPr>
                <w:lang w:val="en-US"/>
              </w:rPr>
            </w:pPr>
            <w:r>
              <w:rPr>
                <w:lang w:val="en-US"/>
              </w:rPr>
              <w:t>kg</w:t>
            </w:r>
          </w:p>
        </w:tc>
        <w:tc>
          <w:tcPr>
            <w:tcW w:w="2552" w:type="dxa"/>
            <w:tcBorders>
              <w:top w:val="nil"/>
              <w:bottom w:val="single" w:sz="2" w:space="0" w:color="auto"/>
            </w:tcBorders>
          </w:tcPr>
          <w:p w14:paraId="56A04299" w14:textId="77777777" w:rsidR="008544E1" w:rsidRDefault="008544E1" w:rsidP="003F7C04">
            <w:pPr>
              <w:rPr>
                <w:lang w:val="en-US"/>
              </w:rPr>
            </w:pPr>
            <w:r>
              <w:rPr>
                <w:lang w:val="en-US"/>
              </w:rPr>
              <w:t>0,0800</w:t>
            </w:r>
          </w:p>
        </w:tc>
      </w:tr>
      <w:tr w:rsidR="008544E1" w14:paraId="0235C8D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508597" w14:textId="77777777" w:rsidR="008544E1" w:rsidRDefault="008544E1" w:rsidP="003F7C04">
            <w:pPr>
              <w:rPr>
                <w:lang w:val="en-US"/>
              </w:rPr>
            </w:pPr>
          </w:p>
        </w:tc>
        <w:tc>
          <w:tcPr>
            <w:tcW w:w="1276" w:type="dxa"/>
            <w:gridSpan w:val="2"/>
            <w:tcBorders>
              <w:top w:val="nil"/>
              <w:bottom w:val="single" w:sz="2" w:space="0" w:color="auto"/>
            </w:tcBorders>
            <w:vAlign w:val="center"/>
          </w:tcPr>
          <w:p w14:paraId="3B21EA1E" w14:textId="77777777" w:rsidR="008544E1" w:rsidRDefault="008544E1" w:rsidP="003F7C04">
            <w:pPr>
              <w:jc w:val="center"/>
              <w:rPr>
                <w:sz w:val="16"/>
                <w:szCs w:val="16"/>
                <w:lang w:val="en-US"/>
              </w:rPr>
            </w:pPr>
            <w:r>
              <w:rPr>
                <w:sz w:val="16"/>
                <w:szCs w:val="16"/>
                <w:lang w:val="en-US"/>
              </w:rPr>
              <w:t>2320186201204</w:t>
            </w:r>
          </w:p>
        </w:tc>
        <w:tc>
          <w:tcPr>
            <w:tcW w:w="3402" w:type="dxa"/>
            <w:gridSpan w:val="2"/>
            <w:tcBorders>
              <w:top w:val="nil"/>
              <w:bottom w:val="single" w:sz="2" w:space="0" w:color="auto"/>
            </w:tcBorders>
          </w:tcPr>
          <w:p w14:paraId="1F1F48D5" w14:textId="77777777" w:rsidR="008544E1" w:rsidRDefault="008544E1" w:rsidP="003F7C04">
            <w:pPr>
              <w:rPr>
                <w:lang w:val="en-US"/>
              </w:rPr>
            </w:pPr>
            <w:r>
              <w:rPr>
                <w:lang w:val="en-US"/>
              </w:rPr>
              <w:t>Ulei industrial tipI 42 S 383</w:t>
            </w:r>
          </w:p>
        </w:tc>
        <w:tc>
          <w:tcPr>
            <w:tcW w:w="2551" w:type="dxa"/>
            <w:tcBorders>
              <w:top w:val="nil"/>
              <w:bottom w:val="single" w:sz="2" w:space="0" w:color="auto"/>
            </w:tcBorders>
          </w:tcPr>
          <w:p w14:paraId="0E39D53F" w14:textId="77777777" w:rsidR="008544E1" w:rsidRDefault="008544E1" w:rsidP="003F7C04">
            <w:pPr>
              <w:rPr>
                <w:lang w:val="en-US"/>
              </w:rPr>
            </w:pPr>
            <w:r>
              <w:rPr>
                <w:lang w:val="en-US"/>
              </w:rPr>
              <w:t>kg</w:t>
            </w:r>
          </w:p>
        </w:tc>
        <w:tc>
          <w:tcPr>
            <w:tcW w:w="2552" w:type="dxa"/>
            <w:tcBorders>
              <w:top w:val="nil"/>
              <w:bottom w:val="single" w:sz="2" w:space="0" w:color="auto"/>
            </w:tcBorders>
          </w:tcPr>
          <w:p w14:paraId="5BB67866" w14:textId="77777777" w:rsidR="008544E1" w:rsidRDefault="008544E1" w:rsidP="003F7C04">
            <w:pPr>
              <w:rPr>
                <w:lang w:val="en-US"/>
              </w:rPr>
            </w:pPr>
            <w:r>
              <w:rPr>
                <w:lang w:val="en-US"/>
              </w:rPr>
              <w:t>80,0000</w:t>
            </w:r>
          </w:p>
        </w:tc>
      </w:tr>
      <w:tr w:rsidR="008544E1" w14:paraId="017D239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65CCF" w14:textId="77777777" w:rsidR="008544E1" w:rsidRDefault="008544E1" w:rsidP="003F7C04">
            <w:pPr>
              <w:rPr>
                <w:lang w:val="en-US"/>
              </w:rPr>
            </w:pPr>
          </w:p>
        </w:tc>
        <w:tc>
          <w:tcPr>
            <w:tcW w:w="1276" w:type="dxa"/>
            <w:gridSpan w:val="2"/>
            <w:tcBorders>
              <w:top w:val="nil"/>
              <w:bottom w:val="single" w:sz="2" w:space="0" w:color="auto"/>
            </w:tcBorders>
            <w:vAlign w:val="center"/>
          </w:tcPr>
          <w:p w14:paraId="46034B57" w14:textId="77777777" w:rsidR="008544E1" w:rsidRDefault="008544E1" w:rsidP="003F7C04">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076E26CB" w14:textId="77777777" w:rsidR="008544E1" w:rsidRDefault="008544E1" w:rsidP="003F7C04">
            <w:pPr>
              <w:rPr>
                <w:lang w:val="en-US"/>
              </w:rPr>
            </w:pPr>
            <w:r>
              <w:rPr>
                <w:lang w:val="en-US"/>
              </w:rPr>
              <w:t>Aparat de sudura 28-35 Kw</w:t>
            </w:r>
          </w:p>
        </w:tc>
        <w:tc>
          <w:tcPr>
            <w:tcW w:w="2551" w:type="dxa"/>
            <w:tcBorders>
              <w:top w:val="nil"/>
              <w:bottom w:val="single" w:sz="2" w:space="0" w:color="auto"/>
            </w:tcBorders>
          </w:tcPr>
          <w:p w14:paraId="27D2F996" w14:textId="77777777" w:rsidR="008544E1" w:rsidRDefault="008544E1" w:rsidP="003F7C04">
            <w:pPr>
              <w:rPr>
                <w:lang w:val="en-US"/>
              </w:rPr>
            </w:pPr>
            <w:r>
              <w:rPr>
                <w:lang w:val="en-US"/>
              </w:rPr>
              <w:t>h-ut</w:t>
            </w:r>
          </w:p>
        </w:tc>
        <w:tc>
          <w:tcPr>
            <w:tcW w:w="2552" w:type="dxa"/>
            <w:tcBorders>
              <w:top w:val="nil"/>
              <w:bottom w:val="single" w:sz="2" w:space="0" w:color="auto"/>
            </w:tcBorders>
          </w:tcPr>
          <w:p w14:paraId="63BDC00A" w14:textId="77777777" w:rsidR="008544E1" w:rsidRDefault="008544E1" w:rsidP="003F7C04">
            <w:pPr>
              <w:rPr>
                <w:lang w:val="en-US"/>
              </w:rPr>
            </w:pPr>
            <w:r>
              <w:rPr>
                <w:lang w:val="en-US"/>
              </w:rPr>
              <w:t>0,6000</w:t>
            </w:r>
          </w:p>
        </w:tc>
      </w:tr>
      <w:tr w:rsidR="008544E1" w14:paraId="7E27247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B172C" w14:textId="77777777" w:rsidR="008544E1" w:rsidRDefault="008544E1" w:rsidP="003F7C04">
            <w:pPr>
              <w:rPr>
                <w:lang w:val="en-US"/>
              </w:rPr>
            </w:pPr>
          </w:p>
        </w:tc>
        <w:tc>
          <w:tcPr>
            <w:tcW w:w="1276" w:type="dxa"/>
            <w:gridSpan w:val="2"/>
            <w:tcBorders>
              <w:top w:val="nil"/>
              <w:bottom w:val="single" w:sz="2" w:space="0" w:color="auto"/>
            </w:tcBorders>
            <w:vAlign w:val="center"/>
          </w:tcPr>
          <w:p w14:paraId="6244B91E" w14:textId="77777777" w:rsidR="008544E1" w:rsidRDefault="008544E1" w:rsidP="003F7C04">
            <w:pPr>
              <w:jc w:val="center"/>
              <w:rPr>
                <w:sz w:val="16"/>
                <w:szCs w:val="16"/>
                <w:lang w:val="en-US"/>
              </w:rPr>
            </w:pPr>
            <w:r>
              <w:rPr>
                <w:sz w:val="16"/>
                <w:szCs w:val="16"/>
                <w:lang w:val="en-US"/>
              </w:rPr>
              <w:t>2952270007602</w:t>
            </w:r>
          </w:p>
        </w:tc>
        <w:tc>
          <w:tcPr>
            <w:tcW w:w="3402" w:type="dxa"/>
            <w:gridSpan w:val="2"/>
            <w:tcBorders>
              <w:top w:val="nil"/>
              <w:bottom w:val="single" w:sz="2" w:space="0" w:color="auto"/>
            </w:tcBorders>
          </w:tcPr>
          <w:p w14:paraId="017E99CE" w14:textId="77777777" w:rsidR="008544E1" w:rsidRDefault="008544E1" w:rsidP="003F7C04">
            <w:pPr>
              <w:rPr>
                <w:lang w:val="en-US"/>
              </w:rPr>
            </w:pPr>
            <w:r>
              <w:rPr>
                <w:lang w:val="en-US"/>
              </w:rPr>
              <w:t>Tirfor 1,5 tf</w:t>
            </w:r>
          </w:p>
        </w:tc>
        <w:tc>
          <w:tcPr>
            <w:tcW w:w="2551" w:type="dxa"/>
            <w:tcBorders>
              <w:top w:val="nil"/>
              <w:bottom w:val="single" w:sz="2" w:space="0" w:color="auto"/>
            </w:tcBorders>
          </w:tcPr>
          <w:p w14:paraId="70DF2882" w14:textId="77777777" w:rsidR="008544E1" w:rsidRDefault="008544E1" w:rsidP="003F7C04">
            <w:pPr>
              <w:rPr>
                <w:lang w:val="en-US"/>
              </w:rPr>
            </w:pPr>
            <w:r>
              <w:rPr>
                <w:lang w:val="en-US"/>
              </w:rPr>
              <w:t>h-ut</w:t>
            </w:r>
          </w:p>
        </w:tc>
        <w:tc>
          <w:tcPr>
            <w:tcW w:w="2552" w:type="dxa"/>
            <w:tcBorders>
              <w:top w:val="nil"/>
              <w:bottom w:val="single" w:sz="2" w:space="0" w:color="auto"/>
            </w:tcBorders>
          </w:tcPr>
          <w:p w14:paraId="3C21F7AB" w14:textId="77777777" w:rsidR="008544E1" w:rsidRDefault="008544E1" w:rsidP="003F7C04">
            <w:pPr>
              <w:rPr>
                <w:lang w:val="en-US"/>
              </w:rPr>
            </w:pPr>
            <w:r>
              <w:rPr>
                <w:lang w:val="en-US"/>
              </w:rPr>
              <w:t>1,0000</w:t>
            </w:r>
          </w:p>
        </w:tc>
      </w:tr>
      <w:tr w:rsidR="008544E1" w14:paraId="133CA7E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F2F7E" w14:textId="77777777" w:rsidR="008544E1" w:rsidRDefault="008544E1" w:rsidP="003F7C04">
            <w:pPr>
              <w:rPr>
                <w:lang w:val="en-US"/>
              </w:rPr>
            </w:pPr>
            <w:r>
              <w:rPr>
                <w:lang w:val="en-US"/>
              </w:rPr>
              <w:t>14</w:t>
            </w:r>
          </w:p>
        </w:tc>
        <w:tc>
          <w:tcPr>
            <w:tcW w:w="1276" w:type="dxa"/>
            <w:gridSpan w:val="2"/>
            <w:tcBorders>
              <w:top w:val="single" w:sz="4" w:space="0" w:color="auto"/>
              <w:bottom w:val="single" w:sz="4" w:space="0" w:color="auto"/>
            </w:tcBorders>
          </w:tcPr>
          <w:p w14:paraId="61BDC039" w14:textId="77777777" w:rsidR="008544E1" w:rsidRDefault="008544E1" w:rsidP="003F7C04">
            <w:pPr>
              <w:rPr>
                <w:lang w:val="en-US"/>
              </w:rPr>
            </w:pPr>
            <w:r>
              <w:rPr>
                <w:lang w:val="en-US"/>
              </w:rPr>
              <w:t>VC07A</w:t>
            </w:r>
          </w:p>
          <w:p w14:paraId="4784478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8B94423" w14:textId="77777777" w:rsidR="008544E1" w:rsidRDefault="008544E1" w:rsidP="003F7C04">
            <w:pPr>
              <w:adjustRightInd w:val="0"/>
              <w:rPr>
                <w:rFonts w:ascii="Times New Roman CYR" w:hAnsi="Times New Roman CYR" w:cs="Times New Roman CYR"/>
                <w:sz w:val="16"/>
                <w:szCs w:val="16"/>
                <w:lang w:val="en-US"/>
              </w:rPr>
            </w:pPr>
            <w:r>
              <w:rPr>
                <w:lang w:val="en-US"/>
              </w:rPr>
              <w:t>Montarea ventilatoarelor axiale, de fereastra, tip VF 315 - VF 900, avind greutatea de 3,6 - 8,2 kg cu motor de 0,25 - 0,55 kw</w:t>
            </w:r>
            <w:r>
              <w:rPr>
                <w:rFonts w:ascii="Times New Roman CYR" w:hAnsi="Times New Roman CYR" w:cs="Times New Roman CYR"/>
                <w:sz w:val="16"/>
                <w:szCs w:val="16"/>
                <w:lang w:val="en-US"/>
              </w:rPr>
              <w:t xml:space="preserve"> </w:t>
            </w:r>
          </w:p>
          <w:p w14:paraId="3677C5BC"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BE9A107"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3CD35A51" w14:textId="77777777" w:rsidR="008544E1" w:rsidRDefault="008544E1" w:rsidP="003F7C04">
            <w:pPr>
              <w:jc w:val="center"/>
              <w:rPr>
                <w:lang w:val="en-US"/>
              </w:rPr>
            </w:pPr>
            <w:r>
              <w:rPr>
                <w:lang w:val="en-US"/>
              </w:rPr>
              <w:t>1,0000</w:t>
            </w:r>
          </w:p>
        </w:tc>
      </w:tr>
      <w:tr w:rsidR="008544E1" w14:paraId="7B89E23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2E20D" w14:textId="77777777" w:rsidR="008544E1" w:rsidRDefault="008544E1" w:rsidP="003F7C04">
            <w:pPr>
              <w:rPr>
                <w:lang w:val="en-US"/>
              </w:rPr>
            </w:pPr>
          </w:p>
        </w:tc>
        <w:tc>
          <w:tcPr>
            <w:tcW w:w="1276" w:type="dxa"/>
            <w:gridSpan w:val="2"/>
            <w:tcBorders>
              <w:top w:val="nil"/>
              <w:bottom w:val="single" w:sz="2" w:space="0" w:color="auto"/>
            </w:tcBorders>
            <w:vAlign w:val="center"/>
          </w:tcPr>
          <w:p w14:paraId="1EA6D3FB"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011F1410"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20514F0E" w14:textId="77777777" w:rsidR="008544E1" w:rsidRDefault="008544E1" w:rsidP="003F7C04">
            <w:pPr>
              <w:rPr>
                <w:lang w:val="en-US"/>
              </w:rPr>
            </w:pPr>
            <w:r>
              <w:rPr>
                <w:lang w:val="en-US"/>
              </w:rPr>
              <w:t>h-om</w:t>
            </w:r>
          </w:p>
        </w:tc>
        <w:tc>
          <w:tcPr>
            <w:tcW w:w="2552" w:type="dxa"/>
            <w:tcBorders>
              <w:top w:val="nil"/>
              <w:bottom w:val="single" w:sz="2" w:space="0" w:color="auto"/>
            </w:tcBorders>
          </w:tcPr>
          <w:p w14:paraId="6A528A20" w14:textId="77777777" w:rsidR="008544E1" w:rsidRDefault="008544E1" w:rsidP="003F7C04">
            <w:pPr>
              <w:rPr>
                <w:lang w:val="en-US"/>
              </w:rPr>
            </w:pPr>
            <w:r>
              <w:rPr>
                <w:lang w:val="en-US"/>
              </w:rPr>
              <w:t>11,5500</w:t>
            </w:r>
          </w:p>
        </w:tc>
      </w:tr>
      <w:tr w:rsidR="008544E1" w14:paraId="396C6A3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993B4" w14:textId="77777777" w:rsidR="008544E1" w:rsidRDefault="008544E1" w:rsidP="003F7C04">
            <w:pPr>
              <w:rPr>
                <w:lang w:val="en-US"/>
              </w:rPr>
            </w:pPr>
          </w:p>
        </w:tc>
        <w:tc>
          <w:tcPr>
            <w:tcW w:w="1276" w:type="dxa"/>
            <w:gridSpan w:val="2"/>
            <w:tcBorders>
              <w:top w:val="nil"/>
              <w:bottom w:val="single" w:sz="2" w:space="0" w:color="auto"/>
            </w:tcBorders>
            <w:vAlign w:val="center"/>
          </w:tcPr>
          <w:p w14:paraId="3164544E" w14:textId="77777777" w:rsidR="008544E1" w:rsidRDefault="008544E1" w:rsidP="003F7C04">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71030E2C" w14:textId="77777777" w:rsidR="008544E1" w:rsidRDefault="008544E1" w:rsidP="003F7C04">
            <w:pPr>
              <w:rPr>
                <w:lang w:val="en-US"/>
              </w:rPr>
            </w:pPr>
            <w:r>
              <w:rPr>
                <w:lang w:val="en-US"/>
              </w:rPr>
              <w:t>Aparat de sudura 28-35 Kw</w:t>
            </w:r>
          </w:p>
        </w:tc>
        <w:tc>
          <w:tcPr>
            <w:tcW w:w="2551" w:type="dxa"/>
            <w:tcBorders>
              <w:top w:val="nil"/>
              <w:bottom w:val="single" w:sz="2" w:space="0" w:color="auto"/>
            </w:tcBorders>
          </w:tcPr>
          <w:p w14:paraId="1D43A606" w14:textId="77777777" w:rsidR="008544E1" w:rsidRDefault="008544E1" w:rsidP="003F7C04">
            <w:pPr>
              <w:rPr>
                <w:lang w:val="en-US"/>
              </w:rPr>
            </w:pPr>
            <w:r>
              <w:rPr>
                <w:lang w:val="en-US"/>
              </w:rPr>
              <w:t>h-ut</w:t>
            </w:r>
          </w:p>
        </w:tc>
        <w:tc>
          <w:tcPr>
            <w:tcW w:w="2552" w:type="dxa"/>
            <w:tcBorders>
              <w:top w:val="nil"/>
              <w:bottom w:val="single" w:sz="2" w:space="0" w:color="auto"/>
            </w:tcBorders>
          </w:tcPr>
          <w:p w14:paraId="4744E75B" w14:textId="77777777" w:rsidR="008544E1" w:rsidRDefault="008544E1" w:rsidP="003F7C04">
            <w:pPr>
              <w:rPr>
                <w:lang w:val="en-US"/>
              </w:rPr>
            </w:pPr>
            <w:r>
              <w:rPr>
                <w:lang w:val="en-US"/>
              </w:rPr>
              <w:t>0,1000</w:t>
            </w:r>
          </w:p>
        </w:tc>
      </w:tr>
      <w:tr w:rsidR="008544E1" w14:paraId="05DB125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33D039" w14:textId="77777777" w:rsidR="008544E1" w:rsidRDefault="008544E1" w:rsidP="003F7C04">
            <w:pPr>
              <w:rPr>
                <w:lang w:val="en-US"/>
              </w:rPr>
            </w:pPr>
          </w:p>
        </w:tc>
        <w:tc>
          <w:tcPr>
            <w:tcW w:w="1276" w:type="dxa"/>
            <w:gridSpan w:val="2"/>
            <w:tcBorders>
              <w:top w:val="nil"/>
              <w:bottom w:val="single" w:sz="2" w:space="0" w:color="auto"/>
            </w:tcBorders>
            <w:vAlign w:val="center"/>
          </w:tcPr>
          <w:p w14:paraId="51C7C112"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7746A960"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6CDCBFE8" w14:textId="77777777" w:rsidR="008544E1" w:rsidRDefault="008544E1" w:rsidP="003F7C04">
            <w:pPr>
              <w:rPr>
                <w:lang w:val="en-US"/>
              </w:rPr>
            </w:pPr>
            <w:r>
              <w:rPr>
                <w:lang w:val="en-US"/>
              </w:rPr>
              <w:t>h-ut</w:t>
            </w:r>
          </w:p>
        </w:tc>
        <w:tc>
          <w:tcPr>
            <w:tcW w:w="2552" w:type="dxa"/>
            <w:tcBorders>
              <w:top w:val="nil"/>
              <w:bottom w:val="single" w:sz="2" w:space="0" w:color="auto"/>
            </w:tcBorders>
          </w:tcPr>
          <w:p w14:paraId="6BBB272E" w14:textId="77777777" w:rsidR="008544E1" w:rsidRDefault="008544E1" w:rsidP="003F7C04">
            <w:pPr>
              <w:rPr>
                <w:lang w:val="en-US"/>
              </w:rPr>
            </w:pPr>
            <w:r>
              <w:rPr>
                <w:lang w:val="en-US"/>
              </w:rPr>
              <w:t>0,1500</w:t>
            </w:r>
          </w:p>
        </w:tc>
      </w:tr>
      <w:tr w:rsidR="008544E1" w14:paraId="27495CC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A519E" w14:textId="77777777" w:rsidR="008544E1" w:rsidRDefault="008544E1" w:rsidP="003F7C04">
            <w:pPr>
              <w:rPr>
                <w:lang w:val="en-US"/>
              </w:rPr>
            </w:pPr>
            <w:r>
              <w:rPr>
                <w:lang w:val="en-US"/>
              </w:rPr>
              <w:t>15</w:t>
            </w:r>
          </w:p>
        </w:tc>
        <w:tc>
          <w:tcPr>
            <w:tcW w:w="1276" w:type="dxa"/>
            <w:gridSpan w:val="2"/>
            <w:tcBorders>
              <w:top w:val="single" w:sz="4" w:space="0" w:color="auto"/>
              <w:bottom w:val="single" w:sz="4" w:space="0" w:color="auto"/>
            </w:tcBorders>
          </w:tcPr>
          <w:p w14:paraId="63F9E9F8" w14:textId="77777777" w:rsidR="008544E1" w:rsidRDefault="008544E1" w:rsidP="003F7C04">
            <w:pPr>
              <w:rPr>
                <w:lang w:val="en-US"/>
              </w:rPr>
            </w:pPr>
            <w:r>
              <w:rPr>
                <w:lang w:val="en-US"/>
              </w:rPr>
              <w:t>VB17A</w:t>
            </w:r>
          </w:p>
          <w:p w14:paraId="0591CB8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53AAEBF"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Atenuator de zgomot, circular tip AZC cu perimetrul  800 - 1600 mm </w:t>
            </w:r>
            <w:r>
              <w:rPr>
                <w:rFonts w:ascii="Times New Roman CYR" w:hAnsi="Times New Roman CYR" w:cs="Times New Roman CYR"/>
                <w:sz w:val="16"/>
                <w:szCs w:val="16"/>
                <w:lang w:val="en-US"/>
              </w:rPr>
              <w:t xml:space="preserve"> </w:t>
            </w:r>
          </w:p>
          <w:p w14:paraId="774EBD02"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2B5FDF3"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3ADC0F72" w14:textId="77777777" w:rsidR="008544E1" w:rsidRDefault="008544E1" w:rsidP="003F7C04">
            <w:pPr>
              <w:jc w:val="center"/>
              <w:rPr>
                <w:lang w:val="en-US"/>
              </w:rPr>
            </w:pPr>
            <w:r>
              <w:rPr>
                <w:lang w:val="en-US"/>
              </w:rPr>
              <w:t>4,0000</w:t>
            </w:r>
          </w:p>
        </w:tc>
      </w:tr>
      <w:tr w:rsidR="008544E1" w14:paraId="4EF30F3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952BA" w14:textId="77777777" w:rsidR="008544E1" w:rsidRDefault="008544E1" w:rsidP="003F7C04">
            <w:pPr>
              <w:rPr>
                <w:lang w:val="en-US"/>
              </w:rPr>
            </w:pPr>
          </w:p>
        </w:tc>
        <w:tc>
          <w:tcPr>
            <w:tcW w:w="1276" w:type="dxa"/>
            <w:gridSpan w:val="2"/>
            <w:tcBorders>
              <w:top w:val="nil"/>
              <w:bottom w:val="single" w:sz="2" w:space="0" w:color="auto"/>
            </w:tcBorders>
            <w:vAlign w:val="center"/>
          </w:tcPr>
          <w:p w14:paraId="7D677CE3"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062F1012"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568842E7" w14:textId="77777777" w:rsidR="008544E1" w:rsidRDefault="008544E1" w:rsidP="003F7C04">
            <w:pPr>
              <w:rPr>
                <w:lang w:val="en-US"/>
              </w:rPr>
            </w:pPr>
            <w:r>
              <w:rPr>
                <w:lang w:val="en-US"/>
              </w:rPr>
              <w:t>h-om</w:t>
            </w:r>
          </w:p>
        </w:tc>
        <w:tc>
          <w:tcPr>
            <w:tcW w:w="2552" w:type="dxa"/>
            <w:tcBorders>
              <w:top w:val="nil"/>
              <w:bottom w:val="single" w:sz="2" w:space="0" w:color="auto"/>
            </w:tcBorders>
          </w:tcPr>
          <w:p w14:paraId="447B72E2" w14:textId="77777777" w:rsidR="008544E1" w:rsidRDefault="008544E1" w:rsidP="003F7C04">
            <w:pPr>
              <w:rPr>
                <w:lang w:val="en-US"/>
              </w:rPr>
            </w:pPr>
            <w:r>
              <w:rPr>
                <w:lang w:val="en-US"/>
              </w:rPr>
              <w:t>3,4400</w:t>
            </w:r>
          </w:p>
        </w:tc>
      </w:tr>
      <w:tr w:rsidR="008544E1" w14:paraId="6916822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B4C8D" w14:textId="77777777" w:rsidR="008544E1" w:rsidRDefault="008544E1" w:rsidP="003F7C04">
            <w:pPr>
              <w:rPr>
                <w:lang w:val="en-US"/>
              </w:rPr>
            </w:pPr>
          </w:p>
        </w:tc>
        <w:tc>
          <w:tcPr>
            <w:tcW w:w="1276" w:type="dxa"/>
            <w:gridSpan w:val="2"/>
            <w:tcBorders>
              <w:top w:val="nil"/>
              <w:bottom w:val="single" w:sz="2" w:space="0" w:color="auto"/>
            </w:tcBorders>
            <w:vAlign w:val="center"/>
          </w:tcPr>
          <w:p w14:paraId="29D4B76F"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08DDA9D"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3D08A93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10500683" w14:textId="77777777" w:rsidR="008544E1" w:rsidRDefault="008544E1" w:rsidP="003F7C04">
            <w:pPr>
              <w:rPr>
                <w:lang w:val="en-US"/>
              </w:rPr>
            </w:pPr>
            <w:r>
              <w:rPr>
                <w:lang w:val="en-US"/>
              </w:rPr>
              <w:t>48,0000</w:t>
            </w:r>
          </w:p>
        </w:tc>
      </w:tr>
      <w:tr w:rsidR="008544E1" w14:paraId="185FA30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8C7667" w14:textId="77777777" w:rsidR="008544E1" w:rsidRDefault="008544E1" w:rsidP="003F7C04">
            <w:pPr>
              <w:rPr>
                <w:lang w:val="en-US"/>
              </w:rPr>
            </w:pPr>
          </w:p>
        </w:tc>
        <w:tc>
          <w:tcPr>
            <w:tcW w:w="1276" w:type="dxa"/>
            <w:gridSpan w:val="2"/>
            <w:tcBorders>
              <w:top w:val="nil"/>
              <w:bottom w:val="single" w:sz="2" w:space="0" w:color="auto"/>
            </w:tcBorders>
            <w:vAlign w:val="center"/>
          </w:tcPr>
          <w:p w14:paraId="6AA70B88" w14:textId="77777777" w:rsidR="008544E1" w:rsidRDefault="008544E1" w:rsidP="003F7C04">
            <w:pPr>
              <w:jc w:val="center"/>
              <w:rPr>
                <w:sz w:val="16"/>
                <w:szCs w:val="16"/>
                <w:lang w:val="en-US"/>
              </w:rPr>
            </w:pPr>
            <w:r>
              <w:rPr>
                <w:sz w:val="16"/>
                <w:szCs w:val="16"/>
                <w:lang w:val="en-US"/>
              </w:rPr>
              <w:t>2874115883938</w:t>
            </w:r>
          </w:p>
        </w:tc>
        <w:tc>
          <w:tcPr>
            <w:tcW w:w="3402" w:type="dxa"/>
            <w:gridSpan w:val="2"/>
            <w:tcBorders>
              <w:top w:val="nil"/>
              <w:bottom w:val="single" w:sz="2" w:space="0" w:color="auto"/>
            </w:tcBorders>
          </w:tcPr>
          <w:p w14:paraId="25725080" w14:textId="77777777" w:rsidR="008544E1" w:rsidRDefault="008544E1" w:rsidP="003F7C04">
            <w:pPr>
              <w:rPr>
                <w:lang w:val="en-US"/>
              </w:rPr>
            </w:pPr>
            <w:r>
              <w:rPr>
                <w:lang w:val="en-US"/>
              </w:rPr>
              <w:t xml:space="preserve">Saiba grower  M 6 </w:t>
            </w:r>
          </w:p>
        </w:tc>
        <w:tc>
          <w:tcPr>
            <w:tcW w:w="2551" w:type="dxa"/>
            <w:tcBorders>
              <w:top w:val="nil"/>
              <w:bottom w:val="single" w:sz="2" w:space="0" w:color="auto"/>
            </w:tcBorders>
          </w:tcPr>
          <w:p w14:paraId="2D870E26"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136A4DE" w14:textId="77777777" w:rsidR="008544E1" w:rsidRDefault="008544E1" w:rsidP="003F7C04">
            <w:pPr>
              <w:rPr>
                <w:lang w:val="en-US"/>
              </w:rPr>
            </w:pPr>
            <w:r>
              <w:rPr>
                <w:lang w:val="en-US"/>
              </w:rPr>
              <w:t>48,0000</w:t>
            </w:r>
          </w:p>
        </w:tc>
      </w:tr>
      <w:tr w:rsidR="008544E1" w14:paraId="76FC3A9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F11BA" w14:textId="77777777" w:rsidR="008544E1" w:rsidRDefault="008544E1" w:rsidP="003F7C04">
            <w:pPr>
              <w:rPr>
                <w:lang w:val="en-US"/>
              </w:rPr>
            </w:pPr>
          </w:p>
        </w:tc>
        <w:tc>
          <w:tcPr>
            <w:tcW w:w="1276" w:type="dxa"/>
            <w:gridSpan w:val="2"/>
            <w:tcBorders>
              <w:top w:val="nil"/>
              <w:bottom w:val="single" w:sz="2" w:space="0" w:color="auto"/>
            </w:tcBorders>
            <w:vAlign w:val="center"/>
          </w:tcPr>
          <w:p w14:paraId="7F57C48A" w14:textId="77777777" w:rsidR="008544E1" w:rsidRDefault="008544E1" w:rsidP="003F7C04">
            <w:pPr>
              <w:jc w:val="center"/>
              <w:rPr>
                <w:sz w:val="16"/>
                <w:szCs w:val="16"/>
                <w:lang w:val="en-US"/>
              </w:rPr>
            </w:pPr>
            <w:r>
              <w:rPr>
                <w:sz w:val="16"/>
                <w:szCs w:val="16"/>
                <w:lang w:val="en-US"/>
              </w:rPr>
              <w:t>2874115819999</w:t>
            </w:r>
          </w:p>
        </w:tc>
        <w:tc>
          <w:tcPr>
            <w:tcW w:w="3402" w:type="dxa"/>
            <w:gridSpan w:val="2"/>
            <w:tcBorders>
              <w:top w:val="nil"/>
              <w:bottom w:val="single" w:sz="2" w:space="0" w:color="auto"/>
            </w:tcBorders>
          </w:tcPr>
          <w:p w14:paraId="651BD645" w14:textId="77777777" w:rsidR="008544E1" w:rsidRDefault="008544E1" w:rsidP="003F7C04">
            <w:pPr>
              <w:rPr>
                <w:lang w:val="en-US"/>
              </w:rPr>
            </w:pPr>
            <w:r>
              <w:rPr>
                <w:lang w:val="en-US"/>
              </w:rPr>
              <w:t>Suruburi cap hexagonal 6 x 35 mm</w:t>
            </w:r>
          </w:p>
        </w:tc>
        <w:tc>
          <w:tcPr>
            <w:tcW w:w="2551" w:type="dxa"/>
            <w:tcBorders>
              <w:top w:val="nil"/>
              <w:bottom w:val="single" w:sz="2" w:space="0" w:color="auto"/>
            </w:tcBorders>
          </w:tcPr>
          <w:p w14:paraId="77F803E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0B9E7BF" w14:textId="77777777" w:rsidR="008544E1" w:rsidRDefault="008544E1" w:rsidP="003F7C04">
            <w:pPr>
              <w:rPr>
                <w:lang w:val="en-US"/>
              </w:rPr>
            </w:pPr>
            <w:r>
              <w:rPr>
                <w:lang w:val="en-US"/>
              </w:rPr>
              <w:t>48,0000</w:t>
            </w:r>
          </w:p>
        </w:tc>
      </w:tr>
      <w:tr w:rsidR="008544E1" w14:paraId="774075D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F9EA6" w14:textId="77777777" w:rsidR="008544E1" w:rsidRDefault="008544E1" w:rsidP="003F7C04">
            <w:pPr>
              <w:rPr>
                <w:lang w:val="en-US"/>
              </w:rPr>
            </w:pPr>
            <w:r>
              <w:rPr>
                <w:lang w:val="en-US"/>
              </w:rPr>
              <w:t>16</w:t>
            </w:r>
          </w:p>
        </w:tc>
        <w:tc>
          <w:tcPr>
            <w:tcW w:w="1276" w:type="dxa"/>
            <w:gridSpan w:val="2"/>
            <w:tcBorders>
              <w:top w:val="single" w:sz="4" w:space="0" w:color="auto"/>
              <w:bottom w:val="single" w:sz="4" w:space="0" w:color="auto"/>
            </w:tcBorders>
          </w:tcPr>
          <w:p w14:paraId="005620BF" w14:textId="77777777" w:rsidR="008544E1" w:rsidRDefault="008544E1" w:rsidP="003F7C04">
            <w:pPr>
              <w:rPr>
                <w:lang w:val="en-US"/>
              </w:rPr>
            </w:pPr>
            <w:r>
              <w:rPr>
                <w:lang w:val="en-US"/>
              </w:rPr>
              <w:t>VC29A</w:t>
            </w:r>
          </w:p>
          <w:p w14:paraId="0332FC1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5FD6A0D" w14:textId="77777777" w:rsidR="008544E1" w:rsidRDefault="008544E1" w:rsidP="003F7C04">
            <w:pPr>
              <w:adjustRightInd w:val="0"/>
              <w:rPr>
                <w:rFonts w:ascii="Times New Roman CYR" w:hAnsi="Times New Roman CYR" w:cs="Times New Roman CYR"/>
                <w:sz w:val="16"/>
                <w:szCs w:val="16"/>
                <w:lang w:val="en-US"/>
              </w:rPr>
            </w:pPr>
            <w:r>
              <w:rPr>
                <w:lang w:val="en-US"/>
              </w:rPr>
              <w:t>Montarea bateriei de incalzire, racire a aerului, cu saci filtranti, avind greutatea totala de 50-200 kg</w:t>
            </w:r>
            <w:r>
              <w:rPr>
                <w:rFonts w:ascii="Times New Roman CYR" w:hAnsi="Times New Roman CYR" w:cs="Times New Roman CYR"/>
                <w:sz w:val="16"/>
                <w:szCs w:val="16"/>
                <w:lang w:val="en-US"/>
              </w:rPr>
              <w:t xml:space="preserve"> </w:t>
            </w:r>
          </w:p>
          <w:p w14:paraId="75DA5451"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53E19F03"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119E0C09" w14:textId="77777777" w:rsidR="008544E1" w:rsidRDefault="008544E1" w:rsidP="003F7C04">
            <w:pPr>
              <w:jc w:val="center"/>
              <w:rPr>
                <w:lang w:val="en-US"/>
              </w:rPr>
            </w:pPr>
            <w:r>
              <w:rPr>
                <w:lang w:val="en-US"/>
              </w:rPr>
              <w:t>3,0000</w:t>
            </w:r>
          </w:p>
        </w:tc>
      </w:tr>
      <w:tr w:rsidR="008544E1" w14:paraId="728FF57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6426C" w14:textId="77777777" w:rsidR="008544E1" w:rsidRDefault="008544E1" w:rsidP="003F7C04">
            <w:pPr>
              <w:rPr>
                <w:lang w:val="en-US"/>
              </w:rPr>
            </w:pPr>
          </w:p>
        </w:tc>
        <w:tc>
          <w:tcPr>
            <w:tcW w:w="1276" w:type="dxa"/>
            <w:gridSpan w:val="2"/>
            <w:tcBorders>
              <w:top w:val="nil"/>
              <w:bottom w:val="single" w:sz="2" w:space="0" w:color="auto"/>
            </w:tcBorders>
            <w:vAlign w:val="center"/>
          </w:tcPr>
          <w:p w14:paraId="485F30C8"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06DF32C4"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BAB2EF8" w14:textId="77777777" w:rsidR="008544E1" w:rsidRDefault="008544E1" w:rsidP="003F7C04">
            <w:pPr>
              <w:rPr>
                <w:lang w:val="en-US"/>
              </w:rPr>
            </w:pPr>
            <w:r>
              <w:rPr>
                <w:lang w:val="en-US"/>
              </w:rPr>
              <w:t>h-om</w:t>
            </w:r>
          </w:p>
        </w:tc>
        <w:tc>
          <w:tcPr>
            <w:tcW w:w="2552" w:type="dxa"/>
            <w:tcBorders>
              <w:top w:val="nil"/>
              <w:bottom w:val="single" w:sz="2" w:space="0" w:color="auto"/>
            </w:tcBorders>
          </w:tcPr>
          <w:p w14:paraId="3135A88D" w14:textId="77777777" w:rsidR="008544E1" w:rsidRDefault="008544E1" w:rsidP="003F7C04">
            <w:pPr>
              <w:rPr>
                <w:lang w:val="en-US"/>
              </w:rPr>
            </w:pPr>
            <w:r>
              <w:rPr>
                <w:lang w:val="en-US"/>
              </w:rPr>
              <w:t>29,7600</w:t>
            </w:r>
          </w:p>
        </w:tc>
      </w:tr>
      <w:tr w:rsidR="008544E1" w14:paraId="36A5503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A05E5" w14:textId="77777777" w:rsidR="008544E1" w:rsidRDefault="008544E1" w:rsidP="003F7C04">
            <w:pPr>
              <w:rPr>
                <w:lang w:val="en-US"/>
              </w:rPr>
            </w:pPr>
          </w:p>
        </w:tc>
        <w:tc>
          <w:tcPr>
            <w:tcW w:w="1276" w:type="dxa"/>
            <w:gridSpan w:val="2"/>
            <w:tcBorders>
              <w:top w:val="nil"/>
              <w:bottom w:val="single" w:sz="2" w:space="0" w:color="auto"/>
            </w:tcBorders>
            <w:vAlign w:val="center"/>
          </w:tcPr>
          <w:p w14:paraId="3C50E64D" w14:textId="77777777" w:rsidR="008544E1" w:rsidRDefault="008544E1" w:rsidP="003F7C04">
            <w:pPr>
              <w:jc w:val="center"/>
              <w:rPr>
                <w:sz w:val="16"/>
                <w:szCs w:val="16"/>
                <w:lang w:val="en-US"/>
              </w:rPr>
            </w:pPr>
            <w:r>
              <w:rPr>
                <w:sz w:val="16"/>
                <w:szCs w:val="16"/>
                <w:lang w:val="en-US"/>
              </w:rPr>
              <w:t>2651122100024</w:t>
            </w:r>
          </w:p>
        </w:tc>
        <w:tc>
          <w:tcPr>
            <w:tcW w:w="3402" w:type="dxa"/>
            <w:gridSpan w:val="2"/>
            <w:tcBorders>
              <w:top w:val="nil"/>
              <w:bottom w:val="single" w:sz="2" w:space="0" w:color="auto"/>
            </w:tcBorders>
          </w:tcPr>
          <w:p w14:paraId="069FF616" w14:textId="77777777" w:rsidR="008544E1" w:rsidRDefault="008544E1" w:rsidP="003F7C04">
            <w:pPr>
              <w:rPr>
                <w:lang w:val="en-US"/>
              </w:rPr>
            </w:pPr>
            <w:r>
              <w:rPr>
                <w:lang w:val="en-US"/>
              </w:rPr>
              <w:t>Ciment portland P 40 saci S388</w:t>
            </w:r>
          </w:p>
        </w:tc>
        <w:tc>
          <w:tcPr>
            <w:tcW w:w="2551" w:type="dxa"/>
            <w:tcBorders>
              <w:top w:val="nil"/>
              <w:bottom w:val="single" w:sz="2" w:space="0" w:color="auto"/>
            </w:tcBorders>
          </w:tcPr>
          <w:p w14:paraId="41B062DD" w14:textId="77777777" w:rsidR="008544E1" w:rsidRDefault="008544E1" w:rsidP="003F7C04">
            <w:pPr>
              <w:rPr>
                <w:lang w:val="en-US"/>
              </w:rPr>
            </w:pPr>
            <w:r>
              <w:rPr>
                <w:lang w:val="en-US"/>
              </w:rPr>
              <w:t>kg</w:t>
            </w:r>
          </w:p>
        </w:tc>
        <w:tc>
          <w:tcPr>
            <w:tcW w:w="2552" w:type="dxa"/>
            <w:tcBorders>
              <w:top w:val="nil"/>
              <w:bottom w:val="single" w:sz="2" w:space="0" w:color="auto"/>
            </w:tcBorders>
          </w:tcPr>
          <w:p w14:paraId="26CD8CF5" w14:textId="77777777" w:rsidR="008544E1" w:rsidRDefault="008544E1" w:rsidP="003F7C04">
            <w:pPr>
              <w:rPr>
                <w:lang w:val="en-US"/>
              </w:rPr>
            </w:pPr>
            <w:r>
              <w:rPr>
                <w:lang w:val="en-US"/>
              </w:rPr>
              <w:t>1,5075</w:t>
            </w:r>
          </w:p>
        </w:tc>
      </w:tr>
      <w:tr w:rsidR="008544E1" w14:paraId="70F7BE8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035D8A" w14:textId="77777777" w:rsidR="008544E1" w:rsidRDefault="008544E1" w:rsidP="003F7C04">
            <w:pPr>
              <w:rPr>
                <w:lang w:val="en-US"/>
              </w:rPr>
            </w:pPr>
          </w:p>
        </w:tc>
        <w:tc>
          <w:tcPr>
            <w:tcW w:w="1276" w:type="dxa"/>
            <w:gridSpan w:val="2"/>
            <w:tcBorders>
              <w:top w:val="nil"/>
              <w:bottom w:val="single" w:sz="2" w:space="0" w:color="auto"/>
            </w:tcBorders>
            <w:vAlign w:val="center"/>
          </w:tcPr>
          <w:p w14:paraId="3F28783C" w14:textId="77777777" w:rsidR="008544E1" w:rsidRDefault="008544E1" w:rsidP="003F7C04">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0E996E71" w14:textId="77777777" w:rsidR="008544E1" w:rsidRDefault="008544E1" w:rsidP="003F7C04">
            <w:pPr>
              <w:rPr>
                <w:lang w:val="en-US"/>
              </w:rPr>
            </w:pPr>
            <w:r>
              <w:rPr>
                <w:lang w:val="en-US"/>
              </w:rPr>
              <w:t>Motocompresor mobil de joasa presiune, debit 2,0 - 3,9 mc/min</w:t>
            </w:r>
          </w:p>
        </w:tc>
        <w:tc>
          <w:tcPr>
            <w:tcW w:w="2551" w:type="dxa"/>
            <w:tcBorders>
              <w:top w:val="nil"/>
              <w:bottom w:val="single" w:sz="2" w:space="0" w:color="auto"/>
            </w:tcBorders>
          </w:tcPr>
          <w:p w14:paraId="2F2E93F5" w14:textId="77777777" w:rsidR="008544E1" w:rsidRDefault="008544E1" w:rsidP="003F7C04">
            <w:pPr>
              <w:rPr>
                <w:lang w:val="en-US"/>
              </w:rPr>
            </w:pPr>
            <w:r>
              <w:rPr>
                <w:lang w:val="en-US"/>
              </w:rPr>
              <w:t>h-ut</w:t>
            </w:r>
          </w:p>
        </w:tc>
        <w:tc>
          <w:tcPr>
            <w:tcW w:w="2552" w:type="dxa"/>
            <w:tcBorders>
              <w:top w:val="nil"/>
              <w:bottom w:val="single" w:sz="2" w:space="0" w:color="auto"/>
            </w:tcBorders>
          </w:tcPr>
          <w:p w14:paraId="28EEEC9B" w14:textId="77777777" w:rsidR="008544E1" w:rsidRDefault="008544E1" w:rsidP="003F7C04">
            <w:pPr>
              <w:rPr>
                <w:lang w:val="en-US"/>
              </w:rPr>
            </w:pPr>
            <w:r>
              <w:rPr>
                <w:lang w:val="en-US"/>
              </w:rPr>
              <w:t>0,9000</w:t>
            </w:r>
          </w:p>
        </w:tc>
      </w:tr>
      <w:tr w:rsidR="008544E1" w14:paraId="06C9BEF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5591DE" w14:textId="77777777" w:rsidR="008544E1" w:rsidRDefault="008544E1" w:rsidP="003F7C04">
            <w:pPr>
              <w:rPr>
                <w:lang w:val="en-US"/>
              </w:rPr>
            </w:pPr>
          </w:p>
        </w:tc>
        <w:tc>
          <w:tcPr>
            <w:tcW w:w="1276" w:type="dxa"/>
            <w:gridSpan w:val="2"/>
            <w:tcBorders>
              <w:top w:val="nil"/>
              <w:bottom w:val="single" w:sz="2" w:space="0" w:color="auto"/>
            </w:tcBorders>
            <w:vAlign w:val="center"/>
          </w:tcPr>
          <w:p w14:paraId="4CC9D47A" w14:textId="77777777" w:rsidR="008544E1" w:rsidRDefault="008544E1" w:rsidP="003F7C04">
            <w:pPr>
              <w:jc w:val="center"/>
              <w:rPr>
                <w:sz w:val="16"/>
                <w:szCs w:val="16"/>
                <w:lang w:val="en-US"/>
              </w:rPr>
            </w:pPr>
            <w:r>
              <w:rPr>
                <w:sz w:val="16"/>
                <w:szCs w:val="16"/>
                <w:lang w:val="en-US"/>
              </w:rPr>
              <w:t>2952270007602</w:t>
            </w:r>
          </w:p>
        </w:tc>
        <w:tc>
          <w:tcPr>
            <w:tcW w:w="3402" w:type="dxa"/>
            <w:gridSpan w:val="2"/>
            <w:tcBorders>
              <w:top w:val="nil"/>
              <w:bottom w:val="single" w:sz="2" w:space="0" w:color="auto"/>
            </w:tcBorders>
          </w:tcPr>
          <w:p w14:paraId="75E93CA3" w14:textId="77777777" w:rsidR="008544E1" w:rsidRDefault="008544E1" w:rsidP="003F7C04">
            <w:pPr>
              <w:rPr>
                <w:lang w:val="en-US"/>
              </w:rPr>
            </w:pPr>
            <w:r>
              <w:rPr>
                <w:lang w:val="en-US"/>
              </w:rPr>
              <w:t>Tirfor 1,5 tf</w:t>
            </w:r>
          </w:p>
        </w:tc>
        <w:tc>
          <w:tcPr>
            <w:tcW w:w="2551" w:type="dxa"/>
            <w:tcBorders>
              <w:top w:val="nil"/>
              <w:bottom w:val="single" w:sz="2" w:space="0" w:color="auto"/>
            </w:tcBorders>
          </w:tcPr>
          <w:p w14:paraId="0FC81DC6" w14:textId="77777777" w:rsidR="008544E1" w:rsidRDefault="008544E1" w:rsidP="003F7C04">
            <w:pPr>
              <w:rPr>
                <w:lang w:val="en-US"/>
              </w:rPr>
            </w:pPr>
            <w:r>
              <w:rPr>
                <w:lang w:val="en-US"/>
              </w:rPr>
              <w:t>h-ut</w:t>
            </w:r>
          </w:p>
        </w:tc>
        <w:tc>
          <w:tcPr>
            <w:tcW w:w="2552" w:type="dxa"/>
            <w:tcBorders>
              <w:top w:val="nil"/>
              <w:bottom w:val="single" w:sz="2" w:space="0" w:color="auto"/>
            </w:tcBorders>
          </w:tcPr>
          <w:p w14:paraId="0B2ADF6B" w14:textId="77777777" w:rsidR="008544E1" w:rsidRDefault="008544E1" w:rsidP="003F7C04">
            <w:pPr>
              <w:rPr>
                <w:lang w:val="en-US"/>
              </w:rPr>
            </w:pPr>
            <w:r>
              <w:rPr>
                <w:lang w:val="en-US"/>
              </w:rPr>
              <w:t>0,3000</w:t>
            </w:r>
          </w:p>
        </w:tc>
      </w:tr>
      <w:tr w:rsidR="008544E1" w14:paraId="46208DC7"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4B02BA8" w14:textId="77777777" w:rsidR="008544E1" w:rsidRDefault="008544E1" w:rsidP="003F7C04">
            <w:pPr>
              <w:rPr>
                <w:sz w:val="8"/>
                <w:szCs w:val="8"/>
                <w:lang w:val="en-US"/>
              </w:rPr>
            </w:pPr>
          </w:p>
        </w:tc>
        <w:tc>
          <w:tcPr>
            <w:tcW w:w="1276" w:type="dxa"/>
            <w:gridSpan w:val="2"/>
            <w:tcBorders>
              <w:left w:val="nil"/>
              <w:bottom w:val="nil"/>
              <w:right w:val="nil"/>
            </w:tcBorders>
          </w:tcPr>
          <w:p w14:paraId="75876D4C" w14:textId="77777777" w:rsidR="008544E1" w:rsidRDefault="008544E1" w:rsidP="003F7C04">
            <w:pPr>
              <w:rPr>
                <w:sz w:val="8"/>
                <w:szCs w:val="8"/>
                <w:lang w:val="en-US"/>
              </w:rPr>
            </w:pPr>
          </w:p>
        </w:tc>
        <w:tc>
          <w:tcPr>
            <w:tcW w:w="3402" w:type="dxa"/>
            <w:gridSpan w:val="2"/>
            <w:tcBorders>
              <w:left w:val="nil"/>
              <w:bottom w:val="nil"/>
              <w:right w:val="nil"/>
            </w:tcBorders>
          </w:tcPr>
          <w:p w14:paraId="6778EF53" w14:textId="77777777" w:rsidR="008544E1" w:rsidRDefault="008544E1" w:rsidP="003F7C04">
            <w:pPr>
              <w:rPr>
                <w:sz w:val="8"/>
                <w:szCs w:val="8"/>
                <w:lang w:val="en-US"/>
              </w:rPr>
            </w:pPr>
          </w:p>
          <w:p w14:paraId="25822097" w14:textId="77777777" w:rsidR="008544E1" w:rsidRDefault="008544E1" w:rsidP="003F7C04">
            <w:pPr>
              <w:rPr>
                <w:sz w:val="8"/>
                <w:szCs w:val="8"/>
                <w:lang w:val="en-US"/>
              </w:rPr>
            </w:pPr>
          </w:p>
          <w:p w14:paraId="0C2907BE" w14:textId="77777777" w:rsidR="008544E1" w:rsidRDefault="008544E1" w:rsidP="003F7C04">
            <w:pPr>
              <w:rPr>
                <w:sz w:val="8"/>
                <w:szCs w:val="8"/>
                <w:lang w:val="en-US"/>
              </w:rPr>
            </w:pPr>
          </w:p>
        </w:tc>
        <w:tc>
          <w:tcPr>
            <w:tcW w:w="2551" w:type="dxa"/>
            <w:tcBorders>
              <w:left w:val="nil"/>
              <w:bottom w:val="nil"/>
              <w:right w:val="nil"/>
            </w:tcBorders>
          </w:tcPr>
          <w:p w14:paraId="1D1AB10F" w14:textId="77777777" w:rsidR="008544E1" w:rsidRDefault="008544E1" w:rsidP="003F7C04">
            <w:pPr>
              <w:rPr>
                <w:sz w:val="8"/>
                <w:szCs w:val="8"/>
                <w:lang w:val="en-US"/>
              </w:rPr>
            </w:pPr>
          </w:p>
        </w:tc>
        <w:tc>
          <w:tcPr>
            <w:tcW w:w="2552" w:type="dxa"/>
            <w:tcBorders>
              <w:left w:val="nil"/>
              <w:bottom w:val="nil"/>
              <w:right w:val="nil"/>
            </w:tcBorders>
          </w:tcPr>
          <w:p w14:paraId="2407464C" w14:textId="77777777" w:rsidR="008544E1" w:rsidRDefault="008544E1" w:rsidP="003F7C04">
            <w:pPr>
              <w:rPr>
                <w:sz w:val="8"/>
                <w:szCs w:val="8"/>
                <w:lang w:val="en-US"/>
              </w:rPr>
            </w:pPr>
          </w:p>
        </w:tc>
      </w:tr>
      <w:tr w:rsidR="008544E1" w:rsidRPr="00EB582C" w14:paraId="62F6F94F"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9EBDFA9"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8F04478"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547F5C8D" w14:textId="77777777" w:rsidR="008544E1" w:rsidRDefault="008544E1" w:rsidP="003F7C04">
            <w:pPr>
              <w:rPr>
                <w:lang w:val="en-US"/>
              </w:rPr>
            </w:pPr>
            <w:r>
              <w:rPr>
                <w:lang w:val="en-US"/>
              </w:rPr>
              <w:t>Total</w:t>
            </w:r>
          </w:p>
        </w:tc>
        <w:tc>
          <w:tcPr>
            <w:tcW w:w="2551" w:type="dxa"/>
            <w:tcBorders>
              <w:top w:val="single" w:sz="4" w:space="0" w:color="auto"/>
              <w:left w:val="nil"/>
              <w:bottom w:val="single" w:sz="4" w:space="0" w:color="auto"/>
              <w:right w:val="nil"/>
            </w:tcBorders>
          </w:tcPr>
          <w:p w14:paraId="350E6677"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047DA386" w14:textId="77777777" w:rsidR="008544E1" w:rsidRPr="00EB582C" w:rsidRDefault="008544E1" w:rsidP="003F7C04">
            <w:pPr>
              <w:rPr>
                <w:lang w:val="en-US"/>
              </w:rPr>
            </w:pPr>
          </w:p>
        </w:tc>
      </w:tr>
      <w:tr w:rsidR="008544E1" w:rsidRPr="00EB582C" w14:paraId="5144BAE3"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7C73D4B"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18727CE"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90F0790" w14:textId="77777777" w:rsidR="008544E1" w:rsidRDefault="008544E1" w:rsidP="003F7C04">
            <w:pPr>
              <w:rPr>
                <w:lang w:val="en-US"/>
              </w:rPr>
            </w:pPr>
            <w:r>
              <w:rPr>
                <w:lang w:val="en-US"/>
              </w:rPr>
              <w:t>CAS</w:t>
            </w:r>
          </w:p>
        </w:tc>
        <w:tc>
          <w:tcPr>
            <w:tcW w:w="2551" w:type="dxa"/>
            <w:tcBorders>
              <w:top w:val="single" w:sz="4" w:space="0" w:color="auto"/>
              <w:left w:val="nil"/>
              <w:bottom w:val="single" w:sz="4" w:space="0" w:color="auto"/>
              <w:right w:val="nil"/>
            </w:tcBorders>
          </w:tcPr>
          <w:p w14:paraId="00A217BA"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6574EA13" w14:textId="77777777" w:rsidR="008544E1" w:rsidRPr="00EB582C" w:rsidRDefault="008544E1" w:rsidP="003F7C04">
            <w:pPr>
              <w:rPr>
                <w:lang w:val="en-US"/>
              </w:rPr>
            </w:pPr>
          </w:p>
        </w:tc>
      </w:tr>
      <w:tr w:rsidR="008544E1" w:rsidRPr="00EB582C" w14:paraId="6EE257F7"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C26F8E"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23E734D"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0DA2D35" w14:textId="77777777" w:rsidR="008544E1" w:rsidRDefault="008544E1" w:rsidP="003F7C04">
            <w:pPr>
              <w:rPr>
                <w:lang w:val="en-US"/>
              </w:rPr>
            </w:pPr>
            <w:r>
              <w:rPr>
                <w:lang w:val="en-US"/>
              </w:rPr>
              <w:t>Transportarea materialelor</w:t>
            </w:r>
          </w:p>
        </w:tc>
        <w:tc>
          <w:tcPr>
            <w:tcW w:w="2551" w:type="dxa"/>
            <w:tcBorders>
              <w:top w:val="single" w:sz="4" w:space="0" w:color="auto"/>
              <w:left w:val="nil"/>
              <w:bottom w:val="single" w:sz="4" w:space="0" w:color="auto"/>
              <w:right w:val="nil"/>
            </w:tcBorders>
          </w:tcPr>
          <w:p w14:paraId="7D053B18"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4CB8F6D6" w14:textId="77777777" w:rsidR="008544E1" w:rsidRPr="00EB582C" w:rsidRDefault="008544E1" w:rsidP="003F7C04">
            <w:pPr>
              <w:rPr>
                <w:lang w:val="en-US"/>
              </w:rPr>
            </w:pPr>
          </w:p>
        </w:tc>
      </w:tr>
      <w:tr w:rsidR="008544E1" w:rsidRPr="00EB582C" w14:paraId="2082CE70"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5591F8"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9CDBF04"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525FA41" w14:textId="77777777" w:rsidR="008544E1" w:rsidRDefault="008544E1" w:rsidP="003F7C04">
            <w:pPr>
              <w:rPr>
                <w:lang w:val="en-US"/>
              </w:rPr>
            </w:pPr>
            <w:r>
              <w:rPr>
                <w:lang w:val="en-US"/>
              </w:rPr>
              <w:t>Cheltuieli de depozitare</w:t>
            </w:r>
          </w:p>
        </w:tc>
        <w:tc>
          <w:tcPr>
            <w:tcW w:w="2551" w:type="dxa"/>
            <w:tcBorders>
              <w:top w:val="single" w:sz="4" w:space="0" w:color="auto"/>
              <w:left w:val="nil"/>
              <w:bottom w:val="single" w:sz="4" w:space="0" w:color="auto"/>
              <w:right w:val="nil"/>
            </w:tcBorders>
          </w:tcPr>
          <w:p w14:paraId="7CFE8EEA"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4CBD9826" w14:textId="77777777" w:rsidR="008544E1" w:rsidRPr="00EB582C" w:rsidRDefault="008544E1" w:rsidP="003F7C04">
            <w:pPr>
              <w:rPr>
                <w:lang w:val="en-US"/>
              </w:rPr>
            </w:pPr>
          </w:p>
        </w:tc>
      </w:tr>
      <w:tr w:rsidR="008544E1" w:rsidRPr="00EB582C" w14:paraId="73F62978"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5364FFD"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1FA78AAF"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9801305" w14:textId="77777777" w:rsidR="008544E1" w:rsidRDefault="008544E1" w:rsidP="003F7C04">
            <w:pPr>
              <w:rPr>
                <w:lang w:val="en-US"/>
              </w:rPr>
            </w:pPr>
            <w:r>
              <w:rPr>
                <w:lang w:val="en-US"/>
              </w:rPr>
              <w:t>Cheltuieli de regie</w:t>
            </w:r>
          </w:p>
        </w:tc>
        <w:tc>
          <w:tcPr>
            <w:tcW w:w="2551" w:type="dxa"/>
            <w:tcBorders>
              <w:top w:val="single" w:sz="4" w:space="0" w:color="auto"/>
              <w:left w:val="nil"/>
              <w:bottom w:val="single" w:sz="4" w:space="0" w:color="auto"/>
              <w:right w:val="nil"/>
            </w:tcBorders>
          </w:tcPr>
          <w:p w14:paraId="4166908A"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16C3E35D" w14:textId="77777777" w:rsidR="008544E1" w:rsidRPr="00EB582C" w:rsidRDefault="008544E1" w:rsidP="003F7C04">
            <w:pPr>
              <w:rPr>
                <w:lang w:val="en-US"/>
              </w:rPr>
            </w:pPr>
          </w:p>
        </w:tc>
      </w:tr>
      <w:tr w:rsidR="008544E1" w:rsidRPr="00EB582C" w14:paraId="1D163F8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5A1D3C2"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C459A5B"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53F8FF1" w14:textId="77777777" w:rsidR="008544E1" w:rsidRDefault="008544E1" w:rsidP="003F7C04">
            <w:pPr>
              <w:rPr>
                <w:lang w:val="en-US"/>
              </w:rPr>
            </w:pPr>
            <w:r>
              <w:rPr>
                <w:lang w:val="en-US"/>
              </w:rPr>
              <w:t>Beneficiu de deviz</w:t>
            </w:r>
          </w:p>
        </w:tc>
        <w:tc>
          <w:tcPr>
            <w:tcW w:w="2551" w:type="dxa"/>
            <w:tcBorders>
              <w:top w:val="single" w:sz="4" w:space="0" w:color="auto"/>
              <w:left w:val="nil"/>
              <w:bottom w:val="single" w:sz="4" w:space="0" w:color="auto"/>
              <w:right w:val="nil"/>
            </w:tcBorders>
          </w:tcPr>
          <w:p w14:paraId="3281E632"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3C68D73E" w14:textId="77777777" w:rsidR="008544E1" w:rsidRPr="00EB582C" w:rsidRDefault="008544E1" w:rsidP="003F7C04">
            <w:pPr>
              <w:rPr>
                <w:lang w:val="en-US"/>
              </w:rPr>
            </w:pPr>
          </w:p>
        </w:tc>
      </w:tr>
      <w:tr w:rsidR="008544E1" w14:paraId="4A914440"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98F6432"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0D03C9AE"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55CC0E5"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3261033C" w14:textId="77777777" w:rsidR="008544E1" w:rsidRDefault="008544E1" w:rsidP="003F7C04">
            <w:pPr>
              <w:rPr>
                <w:sz w:val="8"/>
                <w:szCs w:val="8"/>
                <w:lang w:val="en-US"/>
              </w:rPr>
            </w:pPr>
            <w:r>
              <w:rPr>
                <w:b/>
                <w:bCs/>
                <w:lang w:val="en-US"/>
              </w:rPr>
              <w:t xml:space="preserve">Total </w:t>
            </w:r>
            <w:r>
              <w:rPr>
                <w:b/>
                <w:bCs/>
                <w:sz w:val="22"/>
                <w:szCs w:val="22"/>
                <w:lang w:val="en-US"/>
              </w:rPr>
              <w:t>Lucrari de montare</w:t>
            </w:r>
          </w:p>
        </w:tc>
        <w:tc>
          <w:tcPr>
            <w:tcW w:w="2551" w:type="dxa"/>
            <w:tcBorders>
              <w:top w:val="single" w:sz="4" w:space="0" w:color="auto"/>
              <w:left w:val="nil"/>
              <w:bottom w:val="single" w:sz="4" w:space="0" w:color="auto"/>
              <w:right w:val="nil"/>
            </w:tcBorders>
          </w:tcPr>
          <w:p w14:paraId="4EC5D9CE" w14:textId="77777777" w:rsidR="008544E1" w:rsidRDefault="008544E1" w:rsidP="003F7C04">
            <w:pPr>
              <w:rPr>
                <w:lang w:val="en-US"/>
              </w:rPr>
            </w:pPr>
            <w:r>
              <w:rPr>
                <w:b/>
                <w:bCs/>
                <w:lang w:val="en-US"/>
              </w:rPr>
              <w:t xml:space="preserve">            </w:t>
            </w:r>
          </w:p>
        </w:tc>
        <w:tc>
          <w:tcPr>
            <w:tcW w:w="2552" w:type="dxa"/>
            <w:tcBorders>
              <w:top w:val="single" w:sz="4" w:space="0" w:color="auto"/>
              <w:left w:val="nil"/>
              <w:bottom w:val="single" w:sz="4" w:space="0" w:color="auto"/>
              <w:right w:val="nil"/>
            </w:tcBorders>
          </w:tcPr>
          <w:p w14:paraId="174198D8" w14:textId="77777777" w:rsidR="008544E1" w:rsidRDefault="008544E1" w:rsidP="003F7C04">
            <w:pPr>
              <w:rPr>
                <w:lang w:val="en-US"/>
              </w:rPr>
            </w:pPr>
          </w:p>
        </w:tc>
      </w:tr>
      <w:tr w:rsidR="008544E1" w14:paraId="4005961A" w14:textId="77777777" w:rsidTr="003F7C04">
        <w:tc>
          <w:tcPr>
            <w:tcW w:w="709" w:type="dxa"/>
            <w:tcBorders>
              <w:top w:val="nil"/>
              <w:left w:val="single" w:sz="6" w:space="0" w:color="auto"/>
              <w:bottom w:val="nil"/>
              <w:right w:val="nil"/>
            </w:tcBorders>
          </w:tcPr>
          <w:p w14:paraId="41F4246A"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E25D631"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C96EDEB" w14:textId="77777777" w:rsidR="008544E1" w:rsidRPr="007F2714" w:rsidRDefault="008544E1" w:rsidP="003F7C04">
            <w:pPr>
              <w:rPr>
                <w:b/>
                <w:bCs/>
                <w:sz w:val="22"/>
                <w:szCs w:val="22"/>
                <w:lang w:val="en-US"/>
              </w:rPr>
            </w:pPr>
            <w:r w:rsidRPr="00B40365">
              <w:rPr>
                <w:b/>
                <w:bCs/>
                <w:sz w:val="22"/>
                <w:szCs w:val="22"/>
                <w:lang w:val="en-US"/>
              </w:rPr>
              <w:t>3. Lucrari sanitare</w:t>
            </w:r>
          </w:p>
          <w:p w14:paraId="65321B39" w14:textId="77777777" w:rsidR="008544E1" w:rsidRPr="00B40365" w:rsidRDefault="008544E1" w:rsidP="003F7C04">
            <w:pPr>
              <w:rPr>
                <w:lang w:val="en-US"/>
              </w:rPr>
            </w:pPr>
          </w:p>
        </w:tc>
        <w:tc>
          <w:tcPr>
            <w:tcW w:w="2551" w:type="dxa"/>
            <w:tcBorders>
              <w:top w:val="nil"/>
              <w:left w:val="single" w:sz="6" w:space="0" w:color="auto"/>
              <w:bottom w:val="nil"/>
              <w:right w:val="nil"/>
            </w:tcBorders>
          </w:tcPr>
          <w:p w14:paraId="4E4B4527" w14:textId="77777777" w:rsidR="008544E1" w:rsidRDefault="008544E1" w:rsidP="003F7C04">
            <w:pPr>
              <w:rPr>
                <w:b/>
                <w:bCs/>
                <w:sz w:val="22"/>
                <w:szCs w:val="22"/>
                <w:lang w:val="en-US"/>
              </w:rPr>
            </w:pPr>
          </w:p>
        </w:tc>
        <w:tc>
          <w:tcPr>
            <w:tcW w:w="2552" w:type="dxa"/>
            <w:tcBorders>
              <w:top w:val="nil"/>
              <w:left w:val="single" w:sz="6" w:space="0" w:color="auto"/>
              <w:bottom w:val="nil"/>
              <w:right w:val="nil"/>
            </w:tcBorders>
          </w:tcPr>
          <w:p w14:paraId="38A8D524" w14:textId="77777777" w:rsidR="008544E1" w:rsidRDefault="008544E1" w:rsidP="003F7C04">
            <w:pPr>
              <w:rPr>
                <w:lang w:val="en-US"/>
              </w:rPr>
            </w:pPr>
          </w:p>
        </w:tc>
      </w:tr>
      <w:tr w:rsidR="008544E1" w14:paraId="063A53C3" w14:textId="77777777" w:rsidTr="003F7C04">
        <w:tc>
          <w:tcPr>
            <w:tcW w:w="709" w:type="dxa"/>
            <w:tcBorders>
              <w:top w:val="nil"/>
              <w:left w:val="single" w:sz="6" w:space="0" w:color="auto"/>
              <w:bottom w:val="nil"/>
              <w:right w:val="nil"/>
            </w:tcBorders>
          </w:tcPr>
          <w:p w14:paraId="315C3CFC"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3A9C6BB6"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DDCE8A1" w14:textId="77777777" w:rsidR="008544E1" w:rsidRPr="007F2714" w:rsidRDefault="008544E1" w:rsidP="003F7C04">
            <w:pPr>
              <w:rPr>
                <w:b/>
                <w:bCs/>
                <w:sz w:val="22"/>
                <w:szCs w:val="22"/>
                <w:lang w:val="en-US"/>
              </w:rPr>
            </w:pPr>
            <w:r w:rsidRPr="00B40365">
              <w:rPr>
                <w:b/>
                <w:bCs/>
                <w:sz w:val="22"/>
                <w:szCs w:val="22"/>
                <w:lang w:val="en-US"/>
              </w:rPr>
              <w:t>3.1. Ventilare</w:t>
            </w:r>
          </w:p>
          <w:p w14:paraId="3ED53537" w14:textId="77777777" w:rsidR="008544E1" w:rsidRPr="00B40365" w:rsidRDefault="008544E1" w:rsidP="003F7C04">
            <w:pPr>
              <w:rPr>
                <w:lang w:val="en-US"/>
              </w:rPr>
            </w:pPr>
          </w:p>
        </w:tc>
        <w:tc>
          <w:tcPr>
            <w:tcW w:w="2551" w:type="dxa"/>
            <w:tcBorders>
              <w:top w:val="nil"/>
              <w:left w:val="single" w:sz="6" w:space="0" w:color="auto"/>
              <w:bottom w:val="nil"/>
              <w:right w:val="nil"/>
            </w:tcBorders>
          </w:tcPr>
          <w:p w14:paraId="146758D3" w14:textId="77777777" w:rsidR="008544E1" w:rsidRDefault="008544E1" w:rsidP="003F7C04">
            <w:pPr>
              <w:rPr>
                <w:b/>
                <w:bCs/>
                <w:sz w:val="22"/>
                <w:szCs w:val="22"/>
                <w:lang w:val="en-US"/>
              </w:rPr>
            </w:pPr>
          </w:p>
        </w:tc>
        <w:tc>
          <w:tcPr>
            <w:tcW w:w="2552" w:type="dxa"/>
            <w:tcBorders>
              <w:top w:val="nil"/>
              <w:left w:val="single" w:sz="6" w:space="0" w:color="auto"/>
              <w:bottom w:val="nil"/>
              <w:right w:val="nil"/>
            </w:tcBorders>
          </w:tcPr>
          <w:p w14:paraId="5BC741F6" w14:textId="77777777" w:rsidR="008544E1" w:rsidRDefault="008544E1" w:rsidP="003F7C04">
            <w:pPr>
              <w:rPr>
                <w:lang w:val="en-US"/>
              </w:rPr>
            </w:pPr>
          </w:p>
        </w:tc>
      </w:tr>
      <w:tr w:rsidR="008544E1" w14:paraId="2F08EED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AC07B5" w14:textId="77777777" w:rsidR="008544E1" w:rsidRDefault="008544E1" w:rsidP="003F7C04">
            <w:pPr>
              <w:rPr>
                <w:lang w:val="en-US"/>
              </w:rPr>
            </w:pPr>
            <w:r>
              <w:rPr>
                <w:lang w:val="en-US"/>
              </w:rPr>
              <w:t>17</w:t>
            </w:r>
          </w:p>
        </w:tc>
        <w:tc>
          <w:tcPr>
            <w:tcW w:w="1276" w:type="dxa"/>
            <w:gridSpan w:val="2"/>
            <w:tcBorders>
              <w:top w:val="single" w:sz="4" w:space="0" w:color="auto"/>
              <w:bottom w:val="single" w:sz="4" w:space="0" w:color="auto"/>
            </w:tcBorders>
          </w:tcPr>
          <w:p w14:paraId="10B05025" w14:textId="77777777" w:rsidR="008544E1" w:rsidRDefault="008544E1" w:rsidP="003F7C04">
            <w:pPr>
              <w:rPr>
                <w:lang w:val="en-US"/>
              </w:rPr>
            </w:pPr>
            <w:r>
              <w:rPr>
                <w:lang w:val="en-US"/>
              </w:rPr>
              <w:t>CL20A</w:t>
            </w:r>
          </w:p>
          <w:p w14:paraId="56FF676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F2F54C1" w14:textId="77777777" w:rsidR="008544E1" w:rsidRDefault="008544E1" w:rsidP="003F7C04">
            <w:pPr>
              <w:adjustRightInd w:val="0"/>
              <w:rPr>
                <w:rFonts w:ascii="Times New Roman CYR" w:hAnsi="Times New Roman CYR" w:cs="Times New Roman CYR"/>
                <w:sz w:val="16"/>
                <w:szCs w:val="16"/>
                <w:lang w:val="en-US"/>
              </w:rPr>
            </w:pPr>
            <w:r>
              <w:rPr>
                <w:lang w:val="en-US"/>
              </w:rPr>
              <w:t>Grila din aluminiu de perete cu jaluzele reglabile ORG 600x150 mm</w:t>
            </w:r>
            <w:r>
              <w:rPr>
                <w:rFonts w:ascii="Times New Roman CYR" w:hAnsi="Times New Roman CYR" w:cs="Times New Roman CYR"/>
                <w:sz w:val="16"/>
                <w:szCs w:val="16"/>
                <w:lang w:val="en-US"/>
              </w:rPr>
              <w:t xml:space="preserve"> </w:t>
            </w:r>
          </w:p>
          <w:p w14:paraId="75D344A1"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4FCD07F"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31D7634A" w14:textId="77777777" w:rsidR="008544E1" w:rsidRDefault="008544E1" w:rsidP="003F7C04">
            <w:pPr>
              <w:jc w:val="center"/>
              <w:rPr>
                <w:lang w:val="en-US"/>
              </w:rPr>
            </w:pPr>
            <w:r>
              <w:rPr>
                <w:lang w:val="en-US"/>
              </w:rPr>
              <w:t>11,0000</w:t>
            </w:r>
          </w:p>
        </w:tc>
      </w:tr>
      <w:tr w:rsidR="008544E1" w14:paraId="7BC847F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F8999" w14:textId="77777777" w:rsidR="008544E1" w:rsidRDefault="008544E1" w:rsidP="003F7C04">
            <w:pPr>
              <w:rPr>
                <w:lang w:val="en-US"/>
              </w:rPr>
            </w:pPr>
          </w:p>
        </w:tc>
        <w:tc>
          <w:tcPr>
            <w:tcW w:w="1276" w:type="dxa"/>
            <w:gridSpan w:val="2"/>
            <w:tcBorders>
              <w:top w:val="nil"/>
              <w:bottom w:val="single" w:sz="2" w:space="0" w:color="auto"/>
            </w:tcBorders>
            <w:vAlign w:val="center"/>
          </w:tcPr>
          <w:p w14:paraId="430E5DBE"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92F0D7B" w14:textId="77777777" w:rsidR="008544E1" w:rsidRDefault="008544E1" w:rsidP="003F7C04">
            <w:pPr>
              <w:rPr>
                <w:lang w:val="en-US"/>
              </w:rPr>
            </w:pPr>
            <w:r>
              <w:rPr>
                <w:lang w:val="en-US"/>
              </w:rPr>
              <w:t>Zidar</w:t>
            </w:r>
          </w:p>
        </w:tc>
        <w:tc>
          <w:tcPr>
            <w:tcW w:w="2551" w:type="dxa"/>
            <w:tcBorders>
              <w:top w:val="nil"/>
              <w:bottom w:val="single" w:sz="2" w:space="0" w:color="auto"/>
            </w:tcBorders>
          </w:tcPr>
          <w:p w14:paraId="3D24D7CA" w14:textId="77777777" w:rsidR="008544E1" w:rsidRDefault="008544E1" w:rsidP="003F7C04">
            <w:pPr>
              <w:rPr>
                <w:lang w:val="en-US"/>
              </w:rPr>
            </w:pPr>
            <w:r>
              <w:rPr>
                <w:lang w:val="en-US"/>
              </w:rPr>
              <w:t>h-om</w:t>
            </w:r>
          </w:p>
        </w:tc>
        <w:tc>
          <w:tcPr>
            <w:tcW w:w="2552" w:type="dxa"/>
            <w:tcBorders>
              <w:top w:val="nil"/>
              <w:bottom w:val="single" w:sz="2" w:space="0" w:color="auto"/>
            </w:tcBorders>
          </w:tcPr>
          <w:p w14:paraId="49772B63" w14:textId="77777777" w:rsidR="008544E1" w:rsidRDefault="008544E1" w:rsidP="003F7C04">
            <w:pPr>
              <w:rPr>
                <w:lang w:val="en-US"/>
              </w:rPr>
            </w:pPr>
            <w:r>
              <w:rPr>
                <w:lang w:val="en-US"/>
              </w:rPr>
              <w:t>5,1700</w:t>
            </w:r>
          </w:p>
        </w:tc>
      </w:tr>
      <w:tr w:rsidR="008544E1" w14:paraId="61B0A3A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E7247" w14:textId="77777777" w:rsidR="008544E1" w:rsidRDefault="008544E1" w:rsidP="003F7C04">
            <w:pPr>
              <w:rPr>
                <w:lang w:val="en-US"/>
              </w:rPr>
            </w:pPr>
          </w:p>
        </w:tc>
        <w:tc>
          <w:tcPr>
            <w:tcW w:w="1276" w:type="dxa"/>
            <w:gridSpan w:val="2"/>
            <w:tcBorders>
              <w:top w:val="nil"/>
              <w:bottom w:val="single" w:sz="2" w:space="0" w:color="auto"/>
            </w:tcBorders>
            <w:vAlign w:val="center"/>
          </w:tcPr>
          <w:p w14:paraId="06F2DEA5"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E54130B" w14:textId="77777777" w:rsidR="008544E1" w:rsidRDefault="008544E1" w:rsidP="003F7C04">
            <w:pPr>
              <w:rPr>
                <w:lang w:val="en-US"/>
              </w:rPr>
            </w:pPr>
            <w:r>
              <w:rPr>
                <w:lang w:val="en-US"/>
              </w:rPr>
              <w:t>Muncitor deservire CM</w:t>
            </w:r>
          </w:p>
        </w:tc>
        <w:tc>
          <w:tcPr>
            <w:tcW w:w="2551" w:type="dxa"/>
            <w:tcBorders>
              <w:top w:val="nil"/>
              <w:bottom w:val="single" w:sz="2" w:space="0" w:color="auto"/>
            </w:tcBorders>
          </w:tcPr>
          <w:p w14:paraId="6A6B6230" w14:textId="77777777" w:rsidR="008544E1" w:rsidRDefault="008544E1" w:rsidP="003F7C04">
            <w:pPr>
              <w:rPr>
                <w:lang w:val="en-US"/>
              </w:rPr>
            </w:pPr>
            <w:r>
              <w:rPr>
                <w:lang w:val="en-US"/>
              </w:rPr>
              <w:t>h-om</w:t>
            </w:r>
          </w:p>
        </w:tc>
        <w:tc>
          <w:tcPr>
            <w:tcW w:w="2552" w:type="dxa"/>
            <w:tcBorders>
              <w:top w:val="nil"/>
              <w:bottom w:val="single" w:sz="2" w:space="0" w:color="auto"/>
            </w:tcBorders>
          </w:tcPr>
          <w:p w14:paraId="34A2B96F" w14:textId="77777777" w:rsidR="008544E1" w:rsidRDefault="008544E1" w:rsidP="003F7C04">
            <w:pPr>
              <w:rPr>
                <w:lang w:val="en-US"/>
              </w:rPr>
            </w:pPr>
            <w:r>
              <w:rPr>
                <w:lang w:val="en-US"/>
              </w:rPr>
              <w:t>0,3300</w:t>
            </w:r>
          </w:p>
        </w:tc>
      </w:tr>
      <w:tr w:rsidR="008544E1" w14:paraId="3E44397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840135" w14:textId="77777777" w:rsidR="008544E1" w:rsidRDefault="008544E1" w:rsidP="003F7C04">
            <w:pPr>
              <w:rPr>
                <w:lang w:val="en-US"/>
              </w:rPr>
            </w:pPr>
          </w:p>
        </w:tc>
        <w:tc>
          <w:tcPr>
            <w:tcW w:w="1276" w:type="dxa"/>
            <w:gridSpan w:val="2"/>
            <w:tcBorders>
              <w:top w:val="nil"/>
              <w:bottom w:val="single" w:sz="2" w:space="0" w:color="auto"/>
            </w:tcBorders>
            <w:vAlign w:val="center"/>
          </w:tcPr>
          <w:p w14:paraId="732F3487" w14:textId="77777777" w:rsidR="008544E1" w:rsidRDefault="008544E1" w:rsidP="003F7C04">
            <w:pPr>
              <w:jc w:val="center"/>
              <w:rPr>
                <w:sz w:val="16"/>
                <w:szCs w:val="16"/>
                <w:lang w:val="en-US"/>
              </w:rPr>
            </w:pPr>
            <w:r>
              <w:rPr>
                <w:sz w:val="16"/>
                <w:szCs w:val="16"/>
                <w:lang w:val="en-US"/>
              </w:rPr>
              <w:t>1128112363222</w:t>
            </w:r>
          </w:p>
        </w:tc>
        <w:tc>
          <w:tcPr>
            <w:tcW w:w="3402" w:type="dxa"/>
            <w:gridSpan w:val="2"/>
            <w:tcBorders>
              <w:top w:val="nil"/>
              <w:bottom w:val="single" w:sz="2" w:space="0" w:color="auto"/>
            </w:tcBorders>
          </w:tcPr>
          <w:p w14:paraId="74FF1CEB" w14:textId="77777777" w:rsidR="008544E1" w:rsidRDefault="008544E1" w:rsidP="003F7C04">
            <w:pPr>
              <w:rPr>
                <w:lang w:val="en-US"/>
              </w:rPr>
            </w:pPr>
            <w:r>
              <w:rPr>
                <w:lang w:val="en-US"/>
              </w:rPr>
              <w:t>Grila din aluminiu de perete cu jaluzele reglabile ORG 600x150 mm</w:t>
            </w:r>
          </w:p>
        </w:tc>
        <w:tc>
          <w:tcPr>
            <w:tcW w:w="2551" w:type="dxa"/>
            <w:tcBorders>
              <w:top w:val="nil"/>
              <w:bottom w:val="single" w:sz="2" w:space="0" w:color="auto"/>
            </w:tcBorders>
          </w:tcPr>
          <w:p w14:paraId="7A05699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CAFC5CE" w14:textId="77777777" w:rsidR="008544E1" w:rsidRDefault="008544E1" w:rsidP="003F7C04">
            <w:pPr>
              <w:rPr>
                <w:lang w:val="en-US"/>
              </w:rPr>
            </w:pPr>
            <w:r>
              <w:rPr>
                <w:lang w:val="en-US"/>
              </w:rPr>
              <w:t>11,0000</w:t>
            </w:r>
          </w:p>
        </w:tc>
      </w:tr>
      <w:tr w:rsidR="008544E1" w14:paraId="3A367E1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E5F74" w14:textId="77777777" w:rsidR="008544E1" w:rsidRDefault="008544E1" w:rsidP="003F7C04">
            <w:pPr>
              <w:rPr>
                <w:lang w:val="en-US"/>
              </w:rPr>
            </w:pPr>
            <w:r>
              <w:rPr>
                <w:lang w:val="en-US"/>
              </w:rPr>
              <w:t>18</w:t>
            </w:r>
          </w:p>
        </w:tc>
        <w:tc>
          <w:tcPr>
            <w:tcW w:w="1276" w:type="dxa"/>
            <w:gridSpan w:val="2"/>
            <w:tcBorders>
              <w:top w:val="single" w:sz="4" w:space="0" w:color="auto"/>
              <w:bottom w:val="single" w:sz="4" w:space="0" w:color="auto"/>
            </w:tcBorders>
          </w:tcPr>
          <w:p w14:paraId="7180C652" w14:textId="77777777" w:rsidR="008544E1" w:rsidRDefault="008544E1" w:rsidP="003F7C04">
            <w:pPr>
              <w:rPr>
                <w:lang w:val="en-US"/>
              </w:rPr>
            </w:pPr>
            <w:r>
              <w:rPr>
                <w:lang w:val="en-US"/>
              </w:rPr>
              <w:t>CL20A</w:t>
            </w:r>
          </w:p>
          <w:p w14:paraId="7445282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C23583C" w14:textId="77777777" w:rsidR="008544E1" w:rsidRDefault="008544E1" w:rsidP="003F7C04">
            <w:pPr>
              <w:adjustRightInd w:val="0"/>
              <w:rPr>
                <w:rFonts w:ascii="Times New Roman CYR" w:hAnsi="Times New Roman CYR" w:cs="Times New Roman CYR"/>
                <w:sz w:val="16"/>
                <w:szCs w:val="16"/>
                <w:lang w:val="en-US"/>
              </w:rPr>
            </w:pPr>
            <w:r>
              <w:rPr>
                <w:lang w:val="en-US"/>
              </w:rPr>
              <w:t>Grila din aluminiu de perete cu jaluzele reglabile ORG 150x150 mm</w:t>
            </w:r>
            <w:r>
              <w:rPr>
                <w:rFonts w:ascii="Times New Roman CYR" w:hAnsi="Times New Roman CYR" w:cs="Times New Roman CYR"/>
                <w:sz w:val="16"/>
                <w:szCs w:val="16"/>
                <w:lang w:val="en-US"/>
              </w:rPr>
              <w:t xml:space="preserve"> </w:t>
            </w:r>
          </w:p>
          <w:p w14:paraId="12FCC274"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05BC88A7"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2CD31E19" w14:textId="77777777" w:rsidR="008544E1" w:rsidRDefault="008544E1" w:rsidP="003F7C04">
            <w:pPr>
              <w:jc w:val="center"/>
              <w:rPr>
                <w:lang w:val="en-US"/>
              </w:rPr>
            </w:pPr>
            <w:r>
              <w:rPr>
                <w:lang w:val="en-US"/>
              </w:rPr>
              <w:t>1,0000</w:t>
            </w:r>
          </w:p>
        </w:tc>
      </w:tr>
      <w:tr w:rsidR="008544E1" w14:paraId="58FCEB9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056D4" w14:textId="77777777" w:rsidR="008544E1" w:rsidRDefault="008544E1" w:rsidP="003F7C04">
            <w:pPr>
              <w:rPr>
                <w:lang w:val="en-US"/>
              </w:rPr>
            </w:pPr>
          </w:p>
        </w:tc>
        <w:tc>
          <w:tcPr>
            <w:tcW w:w="1276" w:type="dxa"/>
            <w:gridSpan w:val="2"/>
            <w:tcBorders>
              <w:top w:val="nil"/>
              <w:bottom w:val="single" w:sz="2" w:space="0" w:color="auto"/>
            </w:tcBorders>
            <w:vAlign w:val="center"/>
          </w:tcPr>
          <w:p w14:paraId="575FE35F"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4A2A3FB" w14:textId="77777777" w:rsidR="008544E1" w:rsidRDefault="008544E1" w:rsidP="003F7C04">
            <w:pPr>
              <w:rPr>
                <w:lang w:val="en-US"/>
              </w:rPr>
            </w:pPr>
            <w:r>
              <w:rPr>
                <w:lang w:val="en-US"/>
              </w:rPr>
              <w:t>Zidar</w:t>
            </w:r>
          </w:p>
        </w:tc>
        <w:tc>
          <w:tcPr>
            <w:tcW w:w="2551" w:type="dxa"/>
            <w:tcBorders>
              <w:top w:val="nil"/>
              <w:bottom w:val="single" w:sz="2" w:space="0" w:color="auto"/>
            </w:tcBorders>
          </w:tcPr>
          <w:p w14:paraId="3E79A050"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B07E584" w14:textId="77777777" w:rsidR="008544E1" w:rsidRDefault="008544E1" w:rsidP="003F7C04">
            <w:pPr>
              <w:rPr>
                <w:lang w:val="en-US"/>
              </w:rPr>
            </w:pPr>
            <w:r>
              <w:rPr>
                <w:lang w:val="en-US"/>
              </w:rPr>
              <w:t>0,4700</w:t>
            </w:r>
          </w:p>
        </w:tc>
      </w:tr>
      <w:tr w:rsidR="008544E1" w14:paraId="3314013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6FC9C" w14:textId="77777777" w:rsidR="008544E1" w:rsidRDefault="008544E1" w:rsidP="003F7C04">
            <w:pPr>
              <w:rPr>
                <w:lang w:val="en-US"/>
              </w:rPr>
            </w:pPr>
          </w:p>
        </w:tc>
        <w:tc>
          <w:tcPr>
            <w:tcW w:w="1276" w:type="dxa"/>
            <w:gridSpan w:val="2"/>
            <w:tcBorders>
              <w:top w:val="nil"/>
              <w:bottom w:val="single" w:sz="2" w:space="0" w:color="auto"/>
            </w:tcBorders>
            <w:vAlign w:val="center"/>
          </w:tcPr>
          <w:p w14:paraId="2D75D712"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CC8A4AF" w14:textId="77777777" w:rsidR="008544E1" w:rsidRDefault="008544E1" w:rsidP="003F7C04">
            <w:pPr>
              <w:rPr>
                <w:lang w:val="en-US"/>
              </w:rPr>
            </w:pPr>
            <w:r>
              <w:rPr>
                <w:lang w:val="en-US"/>
              </w:rPr>
              <w:t>Muncitor deservire CM</w:t>
            </w:r>
          </w:p>
        </w:tc>
        <w:tc>
          <w:tcPr>
            <w:tcW w:w="2551" w:type="dxa"/>
            <w:tcBorders>
              <w:top w:val="nil"/>
              <w:bottom w:val="single" w:sz="2" w:space="0" w:color="auto"/>
            </w:tcBorders>
          </w:tcPr>
          <w:p w14:paraId="58628A91"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76AB0F8" w14:textId="77777777" w:rsidR="008544E1" w:rsidRDefault="008544E1" w:rsidP="003F7C04">
            <w:pPr>
              <w:rPr>
                <w:lang w:val="en-US"/>
              </w:rPr>
            </w:pPr>
            <w:r>
              <w:rPr>
                <w:lang w:val="en-US"/>
              </w:rPr>
              <w:t>0,0300</w:t>
            </w:r>
          </w:p>
        </w:tc>
      </w:tr>
      <w:tr w:rsidR="008544E1" w14:paraId="277BE5E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EB29C" w14:textId="77777777" w:rsidR="008544E1" w:rsidRDefault="008544E1" w:rsidP="003F7C04">
            <w:pPr>
              <w:rPr>
                <w:lang w:val="en-US"/>
              </w:rPr>
            </w:pPr>
          </w:p>
        </w:tc>
        <w:tc>
          <w:tcPr>
            <w:tcW w:w="1276" w:type="dxa"/>
            <w:gridSpan w:val="2"/>
            <w:tcBorders>
              <w:top w:val="nil"/>
              <w:bottom w:val="single" w:sz="2" w:space="0" w:color="auto"/>
            </w:tcBorders>
            <w:vAlign w:val="center"/>
          </w:tcPr>
          <w:p w14:paraId="1496BD2D" w14:textId="77777777" w:rsidR="008544E1" w:rsidRDefault="008544E1" w:rsidP="003F7C04">
            <w:pPr>
              <w:jc w:val="center"/>
              <w:rPr>
                <w:sz w:val="16"/>
                <w:szCs w:val="16"/>
                <w:lang w:val="en-US"/>
              </w:rPr>
            </w:pPr>
            <w:r>
              <w:rPr>
                <w:sz w:val="16"/>
                <w:szCs w:val="16"/>
                <w:lang w:val="en-US"/>
              </w:rPr>
              <w:t>11281123632221</w:t>
            </w:r>
          </w:p>
        </w:tc>
        <w:tc>
          <w:tcPr>
            <w:tcW w:w="3402" w:type="dxa"/>
            <w:gridSpan w:val="2"/>
            <w:tcBorders>
              <w:top w:val="nil"/>
              <w:bottom w:val="single" w:sz="2" w:space="0" w:color="auto"/>
            </w:tcBorders>
          </w:tcPr>
          <w:p w14:paraId="75E42B28" w14:textId="77777777" w:rsidR="008544E1" w:rsidRDefault="008544E1" w:rsidP="003F7C04">
            <w:pPr>
              <w:rPr>
                <w:lang w:val="en-US"/>
              </w:rPr>
            </w:pPr>
            <w:r>
              <w:rPr>
                <w:lang w:val="en-US"/>
              </w:rPr>
              <w:t>Grila din aluminiu de perete cu jaluzele reglabile ORG 150x150 mm</w:t>
            </w:r>
          </w:p>
        </w:tc>
        <w:tc>
          <w:tcPr>
            <w:tcW w:w="2551" w:type="dxa"/>
            <w:tcBorders>
              <w:top w:val="nil"/>
              <w:bottom w:val="single" w:sz="2" w:space="0" w:color="auto"/>
            </w:tcBorders>
          </w:tcPr>
          <w:p w14:paraId="4D58862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81E8FB5" w14:textId="77777777" w:rsidR="008544E1" w:rsidRDefault="008544E1" w:rsidP="003F7C04">
            <w:pPr>
              <w:rPr>
                <w:lang w:val="en-US"/>
              </w:rPr>
            </w:pPr>
            <w:r>
              <w:rPr>
                <w:lang w:val="en-US"/>
              </w:rPr>
              <w:t>1,0000</w:t>
            </w:r>
          </w:p>
        </w:tc>
      </w:tr>
      <w:tr w:rsidR="008544E1" w14:paraId="09C7C36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08066" w14:textId="77777777" w:rsidR="008544E1" w:rsidRDefault="008544E1" w:rsidP="003F7C04">
            <w:pPr>
              <w:rPr>
                <w:lang w:val="en-US"/>
              </w:rPr>
            </w:pPr>
            <w:r>
              <w:rPr>
                <w:lang w:val="en-US"/>
              </w:rPr>
              <w:t>19</w:t>
            </w:r>
          </w:p>
        </w:tc>
        <w:tc>
          <w:tcPr>
            <w:tcW w:w="1276" w:type="dxa"/>
            <w:gridSpan w:val="2"/>
            <w:tcBorders>
              <w:top w:val="single" w:sz="4" w:space="0" w:color="auto"/>
              <w:bottom w:val="single" w:sz="4" w:space="0" w:color="auto"/>
            </w:tcBorders>
          </w:tcPr>
          <w:p w14:paraId="7ABAB7F2" w14:textId="77777777" w:rsidR="008544E1" w:rsidRDefault="008544E1" w:rsidP="003F7C04">
            <w:pPr>
              <w:rPr>
                <w:lang w:val="en-US"/>
              </w:rPr>
            </w:pPr>
            <w:r>
              <w:rPr>
                <w:lang w:val="en-US"/>
              </w:rPr>
              <w:t>CL20A</w:t>
            </w:r>
          </w:p>
          <w:p w14:paraId="682FB88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9C6BF08" w14:textId="77777777" w:rsidR="008544E1" w:rsidRDefault="008544E1" w:rsidP="003F7C04">
            <w:pPr>
              <w:adjustRightInd w:val="0"/>
              <w:rPr>
                <w:rFonts w:ascii="Times New Roman CYR" w:hAnsi="Times New Roman CYR" w:cs="Times New Roman CYR"/>
                <w:sz w:val="16"/>
                <w:szCs w:val="16"/>
                <w:lang w:val="en-US"/>
              </w:rPr>
            </w:pPr>
            <w:r>
              <w:rPr>
                <w:lang w:val="en-US"/>
              </w:rPr>
              <w:t>Grila din aluminiu de perete cu jaluzele reglabile JR 400x400 mm</w:t>
            </w:r>
            <w:r>
              <w:rPr>
                <w:rFonts w:ascii="Times New Roman CYR" w:hAnsi="Times New Roman CYR" w:cs="Times New Roman CYR"/>
                <w:sz w:val="16"/>
                <w:szCs w:val="16"/>
                <w:lang w:val="en-US"/>
              </w:rPr>
              <w:t xml:space="preserve"> </w:t>
            </w:r>
          </w:p>
          <w:p w14:paraId="289B3AEC"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66303F3B"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63F6AFEB" w14:textId="77777777" w:rsidR="008544E1" w:rsidRDefault="008544E1" w:rsidP="003F7C04">
            <w:pPr>
              <w:jc w:val="center"/>
              <w:rPr>
                <w:lang w:val="en-US"/>
              </w:rPr>
            </w:pPr>
            <w:r>
              <w:rPr>
                <w:lang w:val="en-US"/>
              </w:rPr>
              <w:t>2,0000</w:t>
            </w:r>
          </w:p>
        </w:tc>
      </w:tr>
      <w:tr w:rsidR="008544E1" w14:paraId="2F8431C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F477D" w14:textId="77777777" w:rsidR="008544E1" w:rsidRDefault="008544E1" w:rsidP="003F7C04">
            <w:pPr>
              <w:rPr>
                <w:lang w:val="en-US"/>
              </w:rPr>
            </w:pPr>
          </w:p>
        </w:tc>
        <w:tc>
          <w:tcPr>
            <w:tcW w:w="1276" w:type="dxa"/>
            <w:gridSpan w:val="2"/>
            <w:tcBorders>
              <w:top w:val="nil"/>
              <w:bottom w:val="single" w:sz="2" w:space="0" w:color="auto"/>
            </w:tcBorders>
            <w:vAlign w:val="center"/>
          </w:tcPr>
          <w:p w14:paraId="2C866BCA"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3BE1F502" w14:textId="77777777" w:rsidR="008544E1" w:rsidRDefault="008544E1" w:rsidP="003F7C04">
            <w:pPr>
              <w:rPr>
                <w:lang w:val="en-US"/>
              </w:rPr>
            </w:pPr>
            <w:r>
              <w:rPr>
                <w:lang w:val="en-US"/>
              </w:rPr>
              <w:t>Zidar</w:t>
            </w:r>
          </w:p>
        </w:tc>
        <w:tc>
          <w:tcPr>
            <w:tcW w:w="2551" w:type="dxa"/>
            <w:tcBorders>
              <w:top w:val="nil"/>
              <w:bottom w:val="single" w:sz="2" w:space="0" w:color="auto"/>
            </w:tcBorders>
          </w:tcPr>
          <w:p w14:paraId="66811249" w14:textId="77777777" w:rsidR="008544E1" w:rsidRDefault="008544E1" w:rsidP="003F7C04">
            <w:pPr>
              <w:rPr>
                <w:lang w:val="en-US"/>
              </w:rPr>
            </w:pPr>
            <w:r>
              <w:rPr>
                <w:lang w:val="en-US"/>
              </w:rPr>
              <w:t>h-om</w:t>
            </w:r>
          </w:p>
        </w:tc>
        <w:tc>
          <w:tcPr>
            <w:tcW w:w="2552" w:type="dxa"/>
            <w:tcBorders>
              <w:top w:val="nil"/>
              <w:bottom w:val="single" w:sz="2" w:space="0" w:color="auto"/>
            </w:tcBorders>
          </w:tcPr>
          <w:p w14:paraId="00A75C15" w14:textId="77777777" w:rsidR="008544E1" w:rsidRDefault="008544E1" w:rsidP="003F7C04">
            <w:pPr>
              <w:rPr>
                <w:lang w:val="en-US"/>
              </w:rPr>
            </w:pPr>
            <w:r>
              <w:rPr>
                <w:lang w:val="en-US"/>
              </w:rPr>
              <w:t>0,9400</w:t>
            </w:r>
          </w:p>
        </w:tc>
      </w:tr>
      <w:tr w:rsidR="008544E1" w14:paraId="6664C27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764FD8" w14:textId="77777777" w:rsidR="008544E1" w:rsidRDefault="008544E1" w:rsidP="003F7C04">
            <w:pPr>
              <w:rPr>
                <w:lang w:val="en-US"/>
              </w:rPr>
            </w:pPr>
          </w:p>
        </w:tc>
        <w:tc>
          <w:tcPr>
            <w:tcW w:w="1276" w:type="dxa"/>
            <w:gridSpan w:val="2"/>
            <w:tcBorders>
              <w:top w:val="nil"/>
              <w:bottom w:val="single" w:sz="2" w:space="0" w:color="auto"/>
            </w:tcBorders>
            <w:vAlign w:val="center"/>
          </w:tcPr>
          <w:p w14:paraId="3EE211C9"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1D11514" w14:textId="77777777" w:rsidR="008544E1" w:rsidRDefault="008544E1" w:rsidP="003F7C04">
            <w:pPr>
              <w:rPr>
                <w:lang w:val="en-US"/>
              </w:rPr>
            </w:pPr>
            <w:r>
              <w:rPr>
                <w:lang w:val="en-US"/>
              </w:rPr>
              <w:t>Muncitor deservire CM</w:t>
            </w:r>
          </w:p>
        </w:tc>
        <w:tc>
          <w:tcPr>
            <w:tcW w:w="2551" w:type="dxa"/>
            <w:tcBorders>
              <w:top w:val="nil"/>
              <w:bottom w:val="single" w:sz="2" w:space="0" w:color="auto"/>
            </w:tcBorders>
          </w:tcPr>
          <w:p w14:paraId="4D225790" w14:textId="77777777" w:rsidR="008544E1" w:rsidRDefault="008544E1" w:rsidP="003F7C04">
            <w:pPr>
              <w:rPr>
                <w:lang w:val="en-US"/>
              </w:rPr>
            </w:pPr>
            <w:r>
              <w:rPr>
                <w:lang w:val="en-US"/>
              </w:rPr>
              <w:t>h-om</w:t>
            </w:r>
          </w:p>
        </w:tc>
        <w:tc>
          <w:tcPr>
            <w:tcW w:w="2552" w:type="dxa"/>
            <w:tcBorders>
              <w:top w:val="nil"/>
              <w:bottom w:val="single" w:sz="2" w:space="0" w:color="auto"/>
            </w:tcBorders>
          </w:tcPr>
          <w:p w14:paraId="39860B1A" w14:textId="77777777" w:rsidR="008544E1" w:rsidRDefault="008544E1" w:rsidP="003F7C04">
            <w:pPr>
              <w:rPr>
                <w:lang w:val="en-US"/>
              </w:rPr>
            </w:pPr>
            <w:r>
              <w:rPr>
                <w:lang w:val="en-US"/>
              </w:rPr>
              <w:t>0,0600</w:t>
            </w:r>
          </w:p>
        </w:tc>
      </w:tr>
      <w:tr w:rsidR="008544E1" w14:paraId="7ABBF62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5C0F3" w14:textId="77777777" w:rsidR="008544E1" w:rsidRDefault="008544E1" w:rsidP="003F7C04">
            <w:pPr>
              <w:rPr>
                <w:lang w:val="en-US"/>
              </w:rPr>
            </w:pPr>
          </w:p>
        </w:tc>
        <w:tc>
          <w:tcPr>
            <w:tcW w:w="1276" w:type="dxa"/>
            <w:gridSpan w:val="2"/>
            <w:tcBorders>
              <w:top w:val="nil"/>
              <w:bottom w:val="single" w:sz="2" w:space="0" w:color="auto"/>
            </w:tcBorders>
            <w:vAlign w:val="center"/>
          </w:tcPr>
          <w:p w14:paraId="20480312" w14:textId="77777777" w:rsidR="008544E1" w:rsidRDefault="008544E1" w:rsidP="003F7C04">
            <w:pPr>
              <w:jc w:val="center"/>
              <w:rPr>
                <w:sz w:val="16"/>
                <w:szCs w:val="16"/>
                <w:lang w:val="en-US"/>
              </w:rPr>
            </w:pPr>
            <w:r>
              <w:rPr>
                <w:sz w:val="16"/>
                <w:szCs w:val="16"/>
                <w:lang w:val="en-US"/>
              </w:rPr>
              <w:t>112811236322213</w:t>
            </w:r>
          </w:p>
        </w:tc>
        <w:tc>
          <w:tcPr>
            <w:tcW w:w="3402" w:type="dxa"/>
            <w:gridSpan w:val="2"/>
            <w:tcBorders>
              <w:top w:val="nil"/>
              <w:bottom w:val="single" w:sz="2" w:space="0" w:color="auto"/>
            </w:tcBorders>
          </w:tcPr>
          <w:p w14:paraId="05AA8662" w14:textId="77777777" w:rsidR="008544E1" w:rsidRDefault="008544E1" w:rsidP="003F7C04">
            <w:pPr>
              <w:rPr>
                <w:lang w:val="en-US"/>
              </w:rPr>
            </w:pPr>
            <w:r>
              <w:rPr>
                <w:lang w:val="en-US"/>
              </w:rPr>
              <w:t>Grila din aluminiu de perete cu jaluzele reglabile JR 400x400 mm</w:t>
            </w:r>
          </w:p>
        </w:tc>
        <w:tc>
          <w:tcPr>
            <w:tcW w:w="2551" w:type="dxa"/>
            <w:tcBorders>
              <w:top w:val="nil"/>
              <w:bottom w:val="single" w:sz="2" w:space="0" w:color="auto"/>
            </w:tcBorders>
          </w:tcPr>
          <w:p w14:paraId="79F223F5"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95A5D59" w14:textId="77777777" w:rsidR="008544E1" w:rsidRDefault="008544E1" w:rsidP="003F7C04">
            <w:pPr>
              <w:rPr>
                <w:lang w:val="en-US"/>
              </w:rPr>
            </w:pPr>
            <w:r>
              <w:rPr>
                <w:lang w:val="en-US"/>
              </w:rPr>
              <w:t>2,0000</w:t>
            </w:r>
          </w:p>
        </w:tc>
      </w:tr>
      <w:tr w:rsidR="008544E1" w14:paraId="4C1366E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FE3D5" w14:textId="77777777" w:rsidR="008544E1" w:rsidRDefault="008544E1" w:rsidP="003F7C04">
            <w:pPr>
              <w:rPr>
                <w:lang w:val="en-US"/>
              </w:rPr>
            </w:pPr>
            <w:r>
              <w:rPr>
                <w:lang w:val="en-US"/>
              </w:rPr>
              <w:t>20</w:t>
            </w:r>
          </w:p>
        </w:tc>
        <w:tc>
          <w:tcPr>
            <w:tcW w:w="1276" w:type="dxa"/>
            <w:gridSpan w:val="2"/>
            <w:tcBorders>
              <w:top w:val="single" w:sz="4" w:space="0" w:color="auto"/>
              <w:bottom w:val="single" w:sz="4" w:space="0" w:color="auto"/>
            </w:tcBorders>
          </w:tcPr>
          <w:p w14:paraId="033420F3" w14:textId="77777777" w:rsidR="008544E1" w:rsidRDefault="008544E1" w:rsidP="003F7C04">
            <w:pPr>
              <w:rPr>
                <w:lang w:val="en-US"/>
              </w:rPr>
            </w:pPr>
            <w:r>
              <w:rPr>
                <w:lang w:val="en-US"/>
              </w:rPr>
              <w:t>CL20A</w:t>
            </w:r>
          </w:p>
          <w:p w14:paraId="01E0B11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3F69CA5" w14:textId="77777777" w:rsidR="008544E1" w:rsidRDefault="008544E1" w:rsidP="003F7C04">
            <w:pPr>
              <w:adjustRightInd w:val="0"/>
              <w:rPr>
                <w:rFonts w:ascii="Times New Roman CYR" w:hAnsi="Times New Roman CYR" w:cs="Times New Roman CYR"/>
                <w:sz w:val="16"/>
                <w:szCs w:val="16"/>
                <w:lang w:val="en-US"/>
              </w:rPr>
            </w:pPr>
            <w:r>
              <w:rPr>
                <w:lang w:val="en-US"/>
              </w:rPr>
              <w:t>Grila din aluminiu de perete cu jaluzele reglabile PR 150x150 mm</w:t>
            </w:r>
            <w:r>
              <w:rPr>
                <w:rFonts w:ascii="Times New Roman CYR" w:hAnsi="Times New Roman CYR" w:cs="Times New Roman CYR"/>
                <w:sz w:val="16"/>
                <w:szCs w:val="16"/>
                <w:lang w:val="en-US"/>
              </w:rPr>
              <w:t xml:space="preserve"> </w:t>
            </w:r>
          </w:p>
          <w:p w14:paraId="46E435E3"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3BF41065"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1D25BEBF" w14:textId="77777777" w:rsidR="008544E1" w:rsidRDefault="008544E1" w:rsidP="003F7C04">
            <w:pPr>
              <w:jc w:val="center"/>
              <w:rPr>
                <w:lang w:val="en-US"/>
              </w:rPr>
            </w:pPr>
            <w:r>
              <w:rPr>
                <w:lang w:val="en-US"/>
              </w:rPr>
              <w:t>1,0000</w:t>
            </w:r>
          </w:p>
        </w:tc>
      </w:tr>
      <w:tr w:rsidR="008544E1" w14:paraId="00E9627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5E6FC6" w14:textId="77777777" w:rsidR="008544E1" w:rsidRDefault="008544E1" w:rsidP="003F7C04">
            <w:pPr>
              <w:rPr>
                <w:lang w:val="en-US"/>
              </w:rPr>
            </w:pPr>
          </w:p>
        </w:tc>
        <w:tc>
          <w:tcPr>
            <w:tcW w:w="1276" w:type="dxa"/>
            <w:gridSpan w:val="2"/>
            <w:tcBorders>
              <w:top w:val="nil"/>
              <w:bottom w:val="single" w:sz="2" w:space="0" w:color="auto"/>
            </w:tcBorders>
            <w:vAlign w:val="center"/>
          </w:tcPr>
          <w:p w14:paraId="04F2D4F4" w14:textId="77777777" w:rsidR="008544E1" w:rsidRDefault="008544E1" w:rsidP="003F7C04">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72E035D5" w14:textId="77777777" w:rsidR="008544E1" w:rsidRDefault="008544E1" w:rsidP="003F7C04">
            <w:pPr>
              <w:rPr>
                <w:lang w:val="en-US"/>
              </w:rPr>
            </w:pPr>
            <w:r>
              <w:rPr>
                <w:lang w:val="en-US"/>
              </w:rPr>
              <w:t>Zidar</w:t>
            </w:r>
          </w:p>
        </w:tc>
        <w:tc>
          <w:tcPr>
            <w:tcW w:w="2551" w:type="dxa"/>
            <w:tcBorders>
              <w:top w:val="nil"/>
              <w:bottom w:val="single" w:sz="2" w:space="0" w:color="auto"/>
            </w:tcBorders>
          </w:tcPr>
          <w:p w14:paraId="1E7E1821" w14:textId="77777777" w:rsidR="008544E1" w:rsidRDefault="008544E1" w:rsidP="003F7C04">
            <w:pPr>
              <w:rPr>
                <w:lang w:val="en-US"/>
              </w:rPr>
            </w:pPr>
            <w:r>
              <w:rPr>
                <w:lang w:val="en-US"/>
              </w:rPr>
              <w:t>h-om</w:t>
            </w:r>
          </w:p>
        </w:tc>
        <w:tc>
          <w:tcPr>
            <w:tcW w:w="2552" w:type="dxa"/>
            <w:tcBorders>
              <w:top w:val="nil"/>
              <w:bottom w:val="single" w:sz="2" w:space="0" w:color="auto"/>
            </w:tcBorders>
          </w:tcPr>
          <w:p w14:paraId="66706541" w14:textId="77777777" w:rsidR="008544E1" w:rsidRDefault="008544E1" w:rsidP="003F7C04">
            <w:pPr>
              <w:rPr>
                <w:lang w:val="en-US"/>
              </w:rPr>
            </w:pPr>
            <w:r>
              <w:rPr>
                <w:lang w:val="en-US"/>
              </w:rPr>
              <w:t>0,4700</w:t>
            </w:r>
          </w:p>
        </w:tc>
      </w:tr>
      <w:tr w:rsidR="008544E1" w14:paraId="711E785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2CEF0" w14:textId="77777777" w:rsidR="008544E1" w:rsidRDefault="008544E1" w:rsidP="003F7C04">
            <w:pPr>
              <w:rPr>
                <w:lang w:val="en-US"/>
              </w:rPr>
            </w:pPr>
          </w:p>
        </w:tc>
        <w:tc>
          <w:tcPr>
            <w:tcW w:w="1276" w:type="dxa"/>
            <w:gridSpan w:val="2"/>
            <w:tcBorders>
              <w:top w:val="nil"/>
              <w:bottom w:val="single" w:sz="2" w:space="0" w:color="auto"/>
            </w:tcBorders>
            <w:vAlign w:val="center"/>
          </w:tcPr>
          <w:p w14:paraId="13799C04"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B6307BA" w14:textId="77777777" w:rsidR="008544E1" w:rsidRDefault="008544E1" w:rsidP="003F7C04">
            <w:pPr>
              <w:rPr>
                <w:lang w:val="en-US"/>
              </w:rPr>
            </w:pPr>
            <w:r>
              <w:rPr>
                <w:lang w:val="en-US"/>
              </w:rPr>
              <w:t>Muncitor deservire CM</w:t>
            </w:r>
          </w:p>
        </w:tc>
        <w:tc>
          <w:tcPr>
            <w:tcW w:w="2551" w:type="dxa"/>
            <w:tcBorders>
              <w:top w:val="nil"/>
              <w:bottom w:val="single" w:sz="2" w:space="0" w:color="auto"/>
            </w:tcBorders>
          </w:tcPr>
          <w:p w14:paraId="612C4A97"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B36671B" w14:textId="77777777" w:rsidR="008544E1" w:rsidRDefault="008544E1" w:rsidP="003F7C04">
            <w:pPr>
              <w:rPr>
                <w:lang w:val="en-US"/>
              </w:rPr>
            </w:pPr>
            <w:r>
              <w:rPr>
                <w:lang w:val="en-US"/>
              </w:rPr>
              <w:t>0,0300</w:t>
            </w:r>
          </w:p>
        </w:tc>
      </w:tr>
      <w:tr w:rsidR="008544E1" w14:paraId="278AB49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C3D82" w14:textId="77777777" w:rsidR="008544E1" w:rsidRDefault="008544E1" w:rsidP="003F7C04">
            <w:pPr>
              <w:rPr>
                <w:lang w:val="en-US"/>
              </w:rPr>
            </w:pPr>
          </w:p>
        </w:tc>
        <w:tc>
          <w:tcPr>
            <w:tcW w:w="1276" w:type="dxa"/>
            <w:gridSpan w:val="2"/>
            <w:tcBorders>
              <w:top w:val="nil"/>
              <w:bottom w:val="single" w:sz="2" w:space="0" w:color="auto"/>
            </w:tcBorders>
            <w:vAlign w:val="center"/>
          </w:tcPr>
          <w:p w14:paraId="3FD08735" w14:textId="77777777" w:rsidR="008544E1" w:rsidRDefault="008544E1" w:rsidP="003F7C04">
            <w:pPr>
              <w:jc w:val="center"/>
              <w:rPr>
                <w:sz w:val="16"/>
                <w:szCs w:val="16"/>
                <w:lang w:val="en-US"/>
              </w:rPr>
            </w:pPr>
            <w:r>
              <w:rPr>
                <w:sz w:val="16"/>
                <w:szCs w:val="16"/>
                <w:lang w:val="en-US"/>
              </w:rPr>
              <w:t>1128112311632221</w:t>
            </w:r>
          </w:p>
        </w:tc>
        <w:tc>
          <w:tcPr>
            <w:tcW w:w="3402" w:type="dxa"/>
            <w:gridSpan w:val="2"/>
            <w:tcBorders>
              <w:top w:val="nil"/>
              <w:bottom w:val="single" w:sz="2" w:space="0" w:color="auto"/>
            </w:tcBorders>
          </w:tcPr>
          <w:p w14:paraId="3DDFD412" w14:textId="77777777" w:rsidR="008544E1" w:rsidRDefault="008544E1" w:rsidP="003F7C04">
            <w:pPr>
              <w:rPr>
                <w:lang w:val="en-US"/>
              </w:rPr>
            </w:pPr>
            <w:r>
              <w:rPr>
                <w:lang w:val="en-US"/>
              </w:rPr>
              <w:t>Grila din aluminiu de perete cu jaluzele reglabile PR 150x150 mm</w:t>
            </w:r>
          </w:p>
        </w:tc>
        <w:tc>
          <w:tcPr>
            <w:tcW w:w="2551" w:type="dxa"/>
            <w:tcBorders>
              <w:top w:val="nil"/>
              <w:bottom w:val="single" w:sz="2" w:space="0" w:color="auto"/>
            </w:tcBorders>
          </w:tcPr>
          <w:p w14:paraId="4ED78BE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E1E32AC" w14:textId="77777777" w:rsidR="008544E1" w:rsidRDefault="008544E1" w:rsidP="003F7C04">
            <w:pPr>
              <w:rPr>
                <w:lang w:val="en-US"/>
              </w:rPr>
            </w:pPr>
            <w:r>
              <w:rPr>
                <w:lang w:val="en-US"/>
              </w:rPr>
              <w:t>1,0000</w:t>
            </w:r>
          </w:p>
        </w:tc>
      </w:tr>
      <w:tr w:rsidR="008544E1" w14:paraId="1C7A7A2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F0955" w14:textId="77777777" w:rsidR="008544E1" w:rsidRDefault="008544E1" w:rsidP="003F7C04">
            <w:pPr>
              <w:rPr>
                <w:lang w:val="en-US"/>
              </w:rPr>
            </w:pPr>
            <w:r>
              <w:rPr>
                <w:lang w:val="en-US"/>
              </w:rPr>
              <w:t>21</w:t>
            </w:r>
          </w:p>
        </w:tc>
        <w:tc>
          <w:tcPr>
            <w:tcW w:w="1276" w:type="dxa"/>
            <w:gridSpan w:val="2"/>
            <w:tcBorders>
              <w:top w:val="single" w:sz="4" w:space="0" w:color="auto"/>
              <w:bottom w:val="single" w:sz="4" w:space="0" w:color="auto"/>
            </w:tcBorders>
          </w:tcPr>
          <w:p w14:paraId="0055BAC1" w14:textId="77777777" w:rsidR="008544E1" w:rsidRDefault="008544E1" w:rsidP="003F7C04">
            <w:pPr>
              <w:rPr>
                <w:lang w:val="en-US"/>
              </w:rPr>
            </w:pPr>
            <w:r>
              <w:rPr>
                <w:lang w:val="en-US"/>
              </w:rPr>
              <w:t>VA02B</w:t>
            </w:r>
          </w:p>
          <w:p w14:paraId="73EA2C6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9B6E873"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Confectionarea si montarea canalelor de ventilatie drepte, </w:t>
            </w:r>
            <w:r>
              <w:rPr>
                <w:lang w:val="en-US"/>
              </w:rPr>
              <w:lastRenderedPageBreak/>
              <w:t>din tabla zincata  de 0,5 mm grosime, avind perimetrul sectiunii rectangulare de 600x150 mm</w:t>
            </w:r>
            <w:r>
              <w:rPr>
                <w:rFonts w:ascii="Times New Roman CYR" w:hAnsi="Times New Roman CYR" w:cs="Times New Roman CYR"/>
                <w:sz w:val="16"/>
                <w:szCs w:val="16"/>
                <w:lang w:val="en-US"/>
              </w:rPr>
              <w:t xml:space="preserve"> </w:t>
            </w:r>
          </w:p>
          <w:p w14:paraId="79007B6F"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28C54AD" w14:textId="77777777" w:rsidR="008544E1" w:rsidRDefault="008544E1" w:rsidP="003F7C04">
            <w:pPr>
              <w:jc w:val="center"/>
              <w:rPr>
                <w:lang w:val="en-US"/>
              </w:rPr>
            </w:pPr>
            <w:r>
              <w:rPr>
                <w:lang w:val="en-US"/>
              </w:rPr>
              <w:lastRenderedPageBreak/>
              <w:t>m2</w:t>
            </w:r>
          </w:p>
        </w:tc>
        <w:tc>
          <w:tcPr>
            <w:tcW w:w="2552" w:type="dxa"/>
            <w:tcBorders>
              <w:top w:val="single" w:sz="4" w:space="0" w:color="auto"/>
              <w:bottom w:val="single" w:sz="4" w:space="0" w:color="auto"/>
            </w:tcBorders>
            <w:vAlign w:val="center"/>
          </w:tcPr>
          <w:p w14:paraId="7C99345B" w14:textId="77777777" w:rsidR="008544E1" w:rsidRDefault="008544E1" w:rsidP="003F7C04">
            <w:pPr>
              <w:jc w:val="center"/>
              <w:rPr>
                <w:lang w:val="en-US"/>
              </w:rPr>
            </w:pPr>
            <w:r>
              <w:rPr>
                <w:lang w:val="en-US"/>
              </w:rPr>
              <w:t>1,5000</w:t>
            </w:r>
          </w:p>
        </w:tc>
      </w:tr>
      <w:tr w:rsidR="008544E1" w14:paraId="76999C9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ACDDA5" w14:textId="77777777" w:rsidR="008544E1" w:rsidRDefault="008544E1" w:rsidP="003F7C04">
            <w:pPr>
              <w:rPr>
                <w:lang w:val="en-US"/>
              </w:rPr>
            </w:pPr>
          </w:p>
        </w:tc>
        <w:tc>
          <w:tcPr>
            <w:tcW w:w="1276" w:type="dxa"/>
            <w:gridSpan w:val="2"/>
            <w:tcBorders>
              <w:top w:val="nil"/>
              <w:bottom w:val="single" w:sz="2" w:space="0" w:color="auto"/>
            </w:tcBorders>
            <w:vAlign w:val="center"/>
          </w:tcPr>
          <w:p w14:paraId="7FBFD49C"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7D4C646C"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76B577E5" w14:textId="77777777" w:rsidR="008544E1" w:rsidRDefault="008544E1" w:rsidP="003F7C04">
            <w:pPr>
              <w:rPr>
                <w:lang w:val="en-US"/>
              </w:rPr>
            </w:pPr>
            <w:r>
              <w:rPr>
                <w:lang w:val="en-US"/>
              </w:rPr>
              <w:t>h-om</w:t>
            </w:r>
          </w:p>
        </w:tc>
        <w:tc>
          <w:tcPr>
            <w:tcW w:w="2552" w:type="dxa"/>
            <w:tcBorders>
              <w:top w:val="nil"/>
              <w:bottom w:val="single" w:sz="2" w:space="0" w:color="auto"/>
            </w:tcBorders>
          </w:tcPr>
          <w:p w14:paraId="2AC5855A" w14:textId="77777777" w:rsidR="008544E1" w:rsidRDefault="008544E1" w:rsidP="003F7C04">
            <w:pPr>
              <w:rPr>
                <w:lang w:val="en-US"/>
              </w:rPr>
            </w:pPr>
            <w:r>
              <w:rPr>
                <w:lang w:val="en-US"/>
              </w:rPr>
              <w:t>3,6900</w:t>
            </w:r>
          </w:p>
        </w:tc>
      </w:tr>
      <w:tr w:rsidR="008544E1" w14:paraId="20976E4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95752" w14:textId="77777777" w:rsidR="008544E1" w:rsidRDefault="008544E1" w:rsidP="003F7C04">
            <w:pPr>
              <w:rPr>
                <w:lang w:val="en-US"/>
              </w:rPr>
            </w:pPr>
          </w:p>
        </w:tc>
        <w:tc>
          <w:tcPr>
            <w:tcW w:w="1276" w:type="dxa"/>
            <w:gridSpan w:val="2"/>
            <w:tcBorders>
              <w:top w:val="nil"/>
              <w:bottom w:val="single" w:sz="2" w:space="0" w:color="auto"/>
            </w:tcBorders>
            <w:vAlign w:val="center"/>
          </w:tcPr>
          <w:p w14:paraId="2D37D868"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5275CBBF"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0C16408C" w14:textId="77777777" w:rsidR="008544E1" w:rsidRDefault="008544E1" w:rsidP="003F7C04">
            <w:pPr>
              <w:rPr>
                <w:lang w:val="en-US"/>
              </w:rPr>
            </w:pPr>
            <w:r>
              <w:rPr>
                <w:lang w:val="en-US"/>
              </w:rPr>
              <w:t>kg</w:t>
            </w:r>
          </w:p>
        </w:tc>
        <w:tc>
          <w:tcPr>
            <w:tcW w:w="2552" w:type="dxa"/>
            <w:tcBorders>
              <w:top w:val="nil"/>
              <w:bottom w:val="single" w:sz="2" w:space="0" w:color="auto"/>
            </w:tcBorders>
          </w:tcPr>
          <w:p w14:paraId="4CB6EC63" w14:textId="77777777" w:rsidR="008544E1" w:rsidRDefault="008544E1" w:rsidP="003F7C04">
            <w:pPr>
              <w:rPr>
                <w:lang w:val="en-US"/>
              </w:rPr>
            </w:pPr>
            <w:r>
              <w:rPr>
                <w:lang w:val="en-US"/>
              </w:rPr>
              <w:t>0,0150</w:t>
            </w:r>
          </w:p>
        </w:tc>
      </w:tr>
      <w:tr w:rsidR="008544E1" w14:paraId="707F54D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E6B3D" w14:textId="77777777" w:rsidR="008544E1" w:rsidRDefault="008544E1" w:rsidP="003F7C04">
            <w:pPr>
              <w:rPr>
                <w:lang w:val="en-US"/>
              </w:rPr>
            </w:pPr>
          </w:p>
        </w:tc>
        <w:tc>
          <w:tcPr>
            <w:tcW w:w="1276" w:type="dxa"/>
            <w:gridSpan w:val="2"/>
            <w:tcBorders>
              <w:top w:val="nil"/>
              <w:bottom w:val="single" w:sz="2" w:space="0" w:color="auto"/>
            </w:tcBorders>
            <w:vAlign w:val="center"/>
          </w:tcPr>
          <w:p w14:paraId="6314EE02"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34FB9D77"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33D4B6CC" w14:textId="77777777" w:rsidR="008544E1" w:rsidRDefault="008544E1" w:rsidP="003F7C04">
            <w:pPr>
              <w:rPr>
                <w:lang w:val="en-US"/>
              </w:rPr>
            </w:pPr>
            <w:r>
              <w:rPr>
                <w:lang w:val="en-US"/>
              </w:rPr>
              <w:t>kg</w:t>
            </w:r>
          </w:p>
        </w:tc>
        <w:tc>
          <w:tcPr>
            <w:tcW w:w="2552" w:type="dxa"/>
            <w:tcBorders>
              <w:top w:val="nil"/>
              <w:bottom w:val="single" w:sz="2" w:space="0" w:color="auto"/>
            </w:tcBorders>
          </w:tcPr>
          <w:p w14:paraId="02757E6A" w14:textId="77777777" w:rsidR="008544E1" w:rsidRDefault="008544E1" w:rsidP="003F7C04">
            <w:pPr>
              <w:rPr>
                <w:lang w:val="en-US"/>
              </w:rPr>
            </w:pPr>
            <w:r>
              <w:rPr>
                <w:lang w:val="en-US"/>
              </w:rPr>
              <w:t>0,0675</w:t>
            </w:r>
          </w:p>
        </w:tc>
      </w:tr>
      <w:tr w:rsidR="008544E1" w14:paraId="031D9B5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79081" w14:textId="77777777" w:rsidR="008544E1" w:rsidRDefault="008544E1" w:rsidP="003F7C04">
            <w:pPr>
              <w:rPr>
                <w:lang w:val="en-US"/>
              </w:rPr>
            </w:pPr>
          </w:p>
        </w:tc>
        <w:tc>
          <w:tcPr>
            <w:tcW w:w="1276" w:type="dxa"/>
            <w:gridSpan w:val="2"/>
            <w:tcBorders>
              <w:top w:val="nil"/>
              <w:bottom w:val="single" w:sz="2" w:space="0" w:color="auto"/>
            </w:tcBorders>
            <w:vAlign w:val="center"/>
          </w:tcPr>
          <w:p w14:paraId="519F9D1F"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735B9C8E"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1C91DBD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2AA8784" w14:textId="77777777" w:rsidR="008544E1" w:rsidRDefault="008544E1" w:rsidP="003F7C04">
            <w:pPr>
              <w:rPr>
                <w:lang w:val="en-US"/>
              </w:rPr>
            </w:pPr>
            <w:r>
              <w:rPr>
                <w:lang w:val="en-US"/>
              </w:rPr>
              <w:t>0,0150</w:t>
            </w:r>
          </w:p>
        </w:tc>
      </w:tr>
      <w:tr w:rsidR="008544E1" w14:paraId="0E36225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CF78E" w14:textId="77777777" w:rsidR="008544E1" w:rsidRDefault="008544E1" w:rsidP="003F7C04">
            <w:pPr>
              <w:rPr>
                <w:lang w:val="en-US"/>
              </w:rPr>
            </w:pPr>
          </w:p>
        </w:tc>
        <w:tc>
          <w:tcPr>
            <w:tcW w:w="1276" w:type="dxa"/>
            <w:gridSpan w:val="2"/>
            <w:tcBorders>
              <w:top w:val="nil"/>
              <w:bottom w:val="single" w:sz="2" w:space="0" w:color="auto"/>
            </w:tcBorders>
            <w:vAlign w:val="center"/>
          </w:tcPr>
          <w:p w14:paraId="3511B6BD"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039C4B54"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1E0280C0" w14:textId="77777777" w:rsidR="008544E1" w:rsidRDefault="008544E1" w:rsidP="003F7C04">
            <w:pPr>
              <w:rPr>
                <w:lang w:val="en-US"/>
              </w:rPr>
            </w:pPr>
            <w:r>
              <w:rPr>
                <w:lang w:val="en-US"/>
              </w:rPr>
              <w:t>kg</w:t>
            </w:r>
          </w:p>
        </w:tc>
        <w:tc>
          <w:tcPr>
            <w:tcW w:w="2552" w:type="dxa"/>
            <w:tcBorders>
              <w:top w:val="nil"/>
              <w:bottom w:val="single" w:sz="2" w:space="0" w:color="auto"/>
            </w:tcBorders>
          </w:tcPr>
          <w:p w14:paraId="6112182B" w14:textId="77777777" w:rsidR="008544E1" w:rsidRDefault="008544E1" w:rsidP="003F7C04">
            <w:pPr>
              <w:rPr>
                <w:lang w:val="en-US"/>
              </w:rPr>
            </w:pPr>
            <w:r>
              <w:rPr>
                <w:lang w:val="en-US"/>
              </w:rPr>
              <w:t>2,0250</w:t>
            </w:r>
          </w:p>
        </w:tc>
      </w:tr>
      <w:tr w:rsidR="008544E1" w14:paraId="5B9C89D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CFE242" w14:textId="77777777" w:rsidR="008544E1" w:rsidRDefault="008544E1" w:rsidP="003F7C04">
            <w:pPr>
              <w:rPr>
                <w:lang w:val="en-US"/>
              </w:rPr>
            </w:pPr>
          </w:p>
        </w:tc>
        <w:tc>
          <w:tcPr>
            <w:tcW w:w="1276" w:type="dxa"/>
            <w:gridSpan w:val="2"/>
            <w:tcBorders>
              <w:top w:val="nil"/>
              <w:bottom w:val="single" w:sz="2" w:space="0" w:color="auto"/>
            </w:tcBorders>
            <w:vAlign w:val="center"/>
          </w:tcPr>
          <w:p w14:paraId="3B27CD7A"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01029073"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5A6C380F" w14:textId="77777777" w:rsidR="008544E1" w:rsidRDefault="008544E1" w:rsidP="003F7C04">
            <w:pPr>
              <w:rPr>
                <w:lang w:val="en-US"/>
              </w:rPr>
            </w:pPr>
            <w:r>
              <w:rPr>
                <w:lang w:val="en-US"/>
              </w:rPr>
              <w:t>м3</w:t>
            </w:r>
          </w:p>
        </w:tc>
        <w:tc>
          <w:tcPr>
            <w:tcW w:w="2552" w:type="dxa"/>
            <w:tcBorders>
              <w:top w:val="nil"/>
              <w:bottom w:val="single" w:sz="2" w:space="0" w:color="auto"/>
            </w:tcBorders>
          </w:tcPr>
          <w:p w14:paraId="04AF7EB5" w14:textId="77777777" w:rsidR="008544E1" w:rsidRDefault="008544E1" w:rsidP="003F7C04">
            <w:pPr>
              <w:rPr>
                <w:lang w:val="en-US"/>
              </w:rPr>
            </w:pPr>
            <w:r>
              <w:rPr>
                <w:lang w:val="en-US"/>
              </w:rPr>
              <w:t>0,0450</w:t>
            </w:r>
          </w:p>
        </w:tc>
      </w:tr>
      <w:tr w:rsidR="008544E1" w14:paraId="6AA70F6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61F89F" w14:textId="77777777" w:rsidR="008544E1" w:rsidRDefault="008544E1" w:rsidP="003F7C04">
            <w:pPr>
              <w:rPr>
                <w:lang w:val="en-US"/>
              </w:rPr>
            </w:pPr>
          </w:p>
        </w:tc>
        <w:tc>
          <w:tcPr>
            <w:tcW w:w="1276" w:type="dxa"/>
            <w:gridSpan w:val="2"/>
            <w:tcBorders>
              <w:top w:val="nil"/>
              <w:bottom w:val="single" w:sz="2" w:space="0" w:color="auto"/>
            </w:tcBorders>
            <w:vAlign w:val="center"/>
          </w:tcPr>
          <w:p w14:paraId="0C8B9F9E"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377182F"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6AE7AE38"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51390CE" w14:textId="77777777" w:rsidR="008544E1" w:rsidRDefault="008544E1" w:rsidP="003F7C04">
            <w:pPr>
              <w:rPr>
                <w:lang w:val="en-US"/>
              </w:rPr>
            </w:pPr>
            <w:r>
              <w:rPr>
                <w:lang w:val="en-US"/>
              </w:rPr>
              <w:t>24,0000</w:t>
            </w:r>
          </w:p>
        </w:tc>
      </w:tr>
      <w:tr w:rsidR="008544E1" w14:paraId="73CE775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75AE2" w14:textId="77777777" w:rsidR="008544E1" w:rsidRDefault="008544E1" w:rsidP="003F7C04">
            <w:pPr>
              <w:rPr>
                <w:lang w:val="en-US"/>
              </w:rPr>
            </w:pPr>
          </w:p>
        </w:tc>
        <w:tc>
          <w:tcPr>
            <w:tcW w:w="1276" w:type="dxa"/>
            <w:gridSpan w:val="2"/>
            <w:tcBorders>
              <w:top w:val="nil"/>
              <w:bottom w:val="single" w:sz="2" w:space="0" w:color="auto"/>
            </w:tcBorders>
            <w:vAlign w:val="center"/>
          </w:tcPr>
          <w:p w14:paraId="03364FDF"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55A2C13A"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5FDBB625" w14:textId="77777777" w:rsidR="008544E1" w:rsidRDefault="008544E1" w:rsidP="003F7C04">
            <w:pPr>
              <w:rPr>
                <w:lang w:val="en-US"/>
              </w:rPr>
            </w:pPr>
            <w:r>
              <w:rPr>
                <w:lang w:val="en-US"/>
              </w:rPr>
              <w:t>kg</w:t>
            </w:r>
          </w:p>
        </w:tc>
        <w:tc>
          <w:tcPr>
            <w:tcW w:w="2552" w:type="dxa"/>
            <w:tcBorders>
              <w:top w:val="nil"/>
              <w:bottom w:val="single" w:sz="2" w:space="0" w:color="auto"/>
            </w:tcBorders>
          </w:tcPr>
          <w:p w14:paraId="0AE7A5C0" w14:textId="77777777" w:rsidR="008544E1" w:rsidRDefault="008544E1" w:rsidP="003F7C04">
            <w:pPr>
              <w:rPr>
                <w:lang w:val="en-US"/>
              </w:rPr>
            </w:pPr>
            <w:r>
              <w:rPr>
                <w:lang w:val="en-US"/>
              </w:rPr>
              <w:t>0,0600</w:t>
            </w:r>
          </w:p>
        </w:tc>
      </w:tr>
      <w:tr w:rsidR="008544E1" w14:paraId="433CBA5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50E1C" w14:textId="77777777" w:rsidR="008544E1" w:rsidRDefault="008544E1" w:rsidP="003F7C04">
            <w:pPr>
              <w:rPr>
                <w:lang w:val="en-US"/>
              </w:rPr>
            </w:pPr>
          </w:p>
        </w:tc>
        <w:tc>
          <w:tcPr>
            <w:tcW w:w="1276" w:type="dxa"/>
            <w:gridSpan w:val="2"/>
            <w:tcBorders>
              <w:top w:val="nil"/>
              <w:bottom w:val="single" w:sz="2" w:space="0" w:color="auto"/>
            </w:tcBorders>
            <w:vAlign w:val="center"/>
          </w:tcPr>
          <w:p w14:paraId="6CBB295A"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632E5216"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03100185" w14:textId="77777777" w:rsidR="008544E1" w:rsidRDefault="008544E1" w:rsidP="003F7C04">
            <w:pPr>
              <w:rPr>
                <w:lang w:val="en-US"/>
              </w:rPr>
            </w:pPr>
            <w:r>
              <w:rPr>
                <w:lang w:val="en-US"/>
              </w:rPr>
              <w:t>kg</w:t>
            </w:r>
          </w:p>
        </w:tc>
        <w:tc>
          <w:tcPr>
            <w:tcW w:w="2552" w:type="dxa"/>
            <w:tcBorders>
              <w:top w:val="nil"/>
              <w:bottom w:val="single" w:sz="2" w:space="0" w:color="auto"/>
            </w:tcBorders>
          </w:tcPr>
          <w:p w14:paraId="1816F188" w14:textId="77777777" w:rsidR="008544E1" w:rsidRDefault="008544E1" w:rsidP="003F7C04">
            <w:pPr>
              <w:rPr>
                <w:lang w:val="en-US"/>
              </w:rPr>
            </w:pPr>
            <w:r>
              <w:rPr>
                <w:lang w:val="en-US"/>
              </w:rPr>
              <w:t>10,8000</w:t>
            </w:r>
          </w:p>
        </w:tc>
      </w:tr>
      <w:tr w:rsidR="008544E1" w14:paraId="41BF65F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C4599F" w14:textId="77777777" w:rsidR="008544E1" w:rsidRDefault="008544E1" w:rsidP="003F7C04">
            <w:pPr>
              <w:rPr>
                <w:lang w:val="en-US"/>
              </w:rPr>
            </w:pPr>
          </w:p>
        </w:tc>
        <w:tc>
          <w:tcPr>
            <w:tcW w:w="1276" w:type="dxa"/>
            <w:gridSpan w:val="2"/>
            <w:tcBorders>
              <w:top w:val="nil"/>
              <w:bottom w:val="single" w:sz="2" w:space="0" w:color="auto"/>
            </w:tcBorders>
            <w:vAlign w:val="center"/>
          </w:tcPr>
          <w:p w14:paraId="06AED1FA"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7BBA138C"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2C8CD6C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2174504" w14:textId="77777777" w:rsidR="008544E1" w:rsidRDefault="008544E1" w:rsidP="003F7C04">
            <w:pPr>
              <w:rPr>
                <w:lang w:val="en-US"/>
              </w:rPr>
            </w:pPr>
            <w:r>
              <w:rPr>
                <w:lang w:val="en-US"/>
              </w:rPr>
              <w:t>24,0000</w:t>
            </w:r>
          </w:p>
        </w:tc>
      </w:tr>
      <w:tr w:rsidR="008544E1" w14:paraId="7A26E50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B6D74B" w14:textId="77777777" w:rsidR="008544E1" w:rsidRDefault="008544E1" w:rsidP="003F7C04">
            <w:pPr>
              <w:rPr>
                <w:lang w:val="en-US"/>
              </w:rPr>
            </w:pPr>
          </w:p>
        </w:tc>
        <w:tc>
          <w:tcPr>
            <w:tcW w:w="1276" w:type="dxa"/>
            <w:gridSpan w:val="2"/>
            <w:tcBorders>
              <w:top w:val="nil"/>
              <w:bottom w:val="single" w:sz="2" w:space="0" w:color="auto"/>
            </w:tcBorders>
            <w:vAlign w:val="center"/>
          </w:tcPr>
          <w:p w14:paraId="0F6E450C"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145B86F3"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1654C47D"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D02A954" w14:textId="77777777" w:rsidR="008544E1" w:rsidRDefault="008544E1" w:rsidP="003F7C04">
            <w:pPr>
              <w:rPr>
                <w:lang w:val="en-US"/>
              </w:rPr>
            </w:pPr>
            <w:r>
              <w:rPr>
                <w:lang w:val="en-US"/>
              </w:rPr>
              <w:t>24,0000</w:t>
            </w:r>
          </w:p>
        </w:tc>
      </w:tr>
      <w:tr w:rsidR="008544E1" w14:paraId="05D085C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C9AB4" w14:textId="77777777" w:rsidR="008544E1" w:rsidRDefault="008544E1" w:rsidP="003F7C04">
            <w:pPr>
              <w:rPr>
                <w:lang w:val="en-US"/>
              </w:rPr>
            </w:pPr>
          </w:p>
        </w:tc>
        <w:tc>
          <w:tcPr>
            <w:tcW w:w="1276" w:type="dxa"/>
            <w:gridSpan w:val="2"/>
            <w:tcBorders>
              <w:top w:val="nil"/>
              <w:bottom w:val="single" w:sz="2" w:space="0" w:color="auto"/>
            </w:tcBorders>
            <w:vAlign w:val="center"/>
          </w:tcPr>
          <w:p w14:paraId="6737B38B"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5EEFD8A0"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32565901" w14:textId="77777777" w:rsidR="008544E1" w:rsidRDefault="008544E1" w:rsidP="003F7C04">
            <w:pPr>
              <w:rPr>
                <w:lang w:val="en-US"/>
              </w:rPr>
            </w:pPr>
            <w:r>
              <w:rPr>
                <w:lang w:val="en-US"/>
              </w:rPr>
              <w:t>h-ut</w:t>
            </w:r>
          </w:p>
        </w:tc>
        <w:tc>
          <w:tcPr>
            <w:tcW w:w="2552" w:type="dxa"/>
            <w:tcBorders>
              <w:top w:val="nil"/>
              <w:bottom w:val="single" w:sz="2" w:space="0" w:color="auto"/>
            </w:tcBorders>
          </w:tcPr>
          <w:p w14:paraId="35A13DE7" w14:textId="77777777" w:rsidR="008544E1" w:rsidRDefault="008544E1" w:rsidP="003F7C04">
            <w:pPr>
              <w:rPr>
                <w:lang w:val="en-US"/>
              </w:rPr>
            </w:pPr>
            <w:r>
              <w:rPr>
                <w:lang w:val="en-US"/>
              </w:rPr>
              <w:t>0,1050</w:t>
            </w:r>
          </w:p>
        </w:tc>
      </w:tr>
      <w:tr w:rsidR="008544E1" w14:paraId="3CB2673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932B5" w14:textId="77777777" w:rsidR="008544E1" w:rsidRDefault="008544E1" w:rsidP="003F7C04">
            <w:pPr>
              <w:rPr>
                <w:lang w:val="en-US"/>
              </w:rPr>
            </w:pPr>
            <w:r>
              <w:rPr>
                <w:lang w:val="en-US"/>
              </w:rPr>
              <w:t>22</w:t>
            </w:r>
          </w:p>
        </w:tc>
        <w:tc>
          <w:tcPr>
            <w:tcW w:w="1276" w:type="dxa"/>
            <w:gridSpan w:val="2"/>
            <w:tcBorders>
              <w:top w:val="single" w:sz="4" w:space="0" w:color="auto"/>
              <w:bottom w:val="single" w:sz="4" w:space="0" w:color="auto"/>
            </w:tcBorders>
          </w:tcPr>
          <w:p w14:paraId="150B168F" w14:textId="77777777" w:rsidR="008544E1" w:rsidRDefault="008544E1" w:rsidP="003F7C04">
            <w:pPr>
              <w:rPr>
                <w:lang w:val="en-US"/>
              </w:rPr>
            </w:pPr>
            <w:r>
              <w:rPr>
                <w:lang w:val="en-US"/>
              </w:rPr>
              <w:t>VA02B</w:t>
            </w:r>
          </w:p>
          <w:p w14:paraId="656D266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766BE3E"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400x200 mm</w:t>
            </w:r>
            <w:r>
              <w:rPr>
                <w:rFonts w:ascii="Times New Roman CYR" w:hAnsi="Times New Roman CYR" w:cs="Times New Roman CYR"/>
                <w:sz w:val="16"/>
                <w:szCs w:val="16"/>
                <w:lang w:val="en-US"/>
              </w:rPr>
              <w:t xml:space="preserve"> </w:t>
            </w:r>
          </w:p>
          <w:p w14:paraId="2B9D2A4A"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76C2396"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1A9E0F01" w14:textId="77777777" w:rsidR="008544E1" w:rsidRDefault="008544E1" w:rsidP="003F7C04">
            <w:pPr>
              <w:jc w:val="center"/>
              <w:rPr>
                <w:lang w:val="en-US"/>
              </w:rPr>
            </w:pPr>
            <w:r>
              <w:rPr>
                <w:lang w:val="en-US"/>
              </w:rPr>
              <w:t>60,0000</w:t>
            </w:r>
          </w:p>
        </w:tc>
      </w:tr>
      <w:tr w:rsidR="008544E1" w14:paraId="73E66F9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E7842" w14:textId="77777777" w:rsidR="008544E1" w:rsidRDefault="008544E1" w:rsidP="003F7C04">
            <w:pPr>
              <w:rPr>
                <w:lang w:val="en-US"/>
              </w:rPr>
            </w:pPr>
          </w:p>
        </w:tc>
        <w:tc>
          <w:tcPr>
            <w:tcW w:w="1276" w:type="dxa"/>
            <w:gridSpan w:val="2"/>
            <w:tcBorders>
              <w:top w:val="nil"/>
              <w:bottom w:val="single" w:sz="2" w:space="0" w:color="auto"/>
            </w:tcBorders>
            <w:vAlign w:val="center"/>
          </w:tcPr>
          <w:p w14:paraId="48C83632"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43D3FB2C"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657AD1D"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C98FB1D" w14:textId="77777777" w:rsidR="008544E1" w:rsidRDefault="008544E1" w:rsidP="003F7C04">
            <w:pPr>
              <w:rPr>
                <w:lang w:val="en-US"/>
              </w:rPr>
            </w:pPr>
            <w:r>
              <w:rPr>
                <w:lang w:val="en-US"/>
              </w:rPr>
              <w:t>147,6000</w:t>
            </w:r>
          </w:p>
        </w:tc>
      </w:tr>
      <w:tr w:rsidR="008544E1" w14:paraId="1CB727F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498F9" w14:textId="77777777" w:rsidR="008544E1" w:rsidRDefault="008544E1" w:rsidP="003F7C04">
            <w:pPr>
              <w:rPr>
                <w:lang w:val="en-US"/>
              </w:rPr>
            </w:pPr>
          </w:p>
        </w:tc>
        <w:tc>
          <w:tcPr>
            <w:tcW w:w="1276" w:type="dxa"/>
            <w:gridSpan w:val="2"/>
            <w:tcBorders>
              <w:top w:val="nil"/>
              <w:bottom w:val="single" w:sz="2" w:space="0" w:color="auto"/>
            </w:tcBorders>
            <w:vAlign w:val="center"/>
          </w:tcPr>
          <w:p w14:paraId="4A7D7879"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4A83A900"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37F7462F" w14:textId="77777777" w:rsidR="008544E1" w:rsidRDefault="008544E1" w:rsidP="003F7C04">
            <w:pPr>
              <w:rPr>
                <w:lang w:val="en-US"/>
              </w:rPr>
            </w:pPr>
            <w:r>
              <w:rPr>
                <w:lang w:val="en-US"/>
              </w:rPr>
              <w:t>kg</w:t>
            </w:r>
          </w:p>
        </w:tc>
        <w:tc>
          <w:tcPr>
            <w:tcW w:w="2552" w:type="dxa"/>
            <w:tcBorders>
              <w:top w:val="nil"/>
              <w:bottom w:val="single" w:sz="2" w:space="0" w:color="auto"/>
            </w:tcBorders>
          </w:tcPr>
          <w:p w14:paraId="244C431B" w14:textId="77777777" w:rsidR="008544E1" w:rsidRDefault="008544E1" w:rsidP="003F7C04">
            <w:pPr>
              <w:rPr>
                <w:lang w:val="en-US"/>
              </w:rPr>
            </w:pPr>
            <w:r>
              <w:rPr>
                <w:lang w:val="en-US"/>
              </w:rPr>
              <w:t>0,6000</w:t>
            </w:r>
          </w:p>
        </w:tc>
      </w:tr>
      <w:tr w:rsidR="008544E1" w14:paraId="72DDA9D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521AC" w14:textId="77777777" w:rsidR="008544E1" w:rsidRDefault="008544E1" w:rsidP="003F7C04">
            <w:pPr>
              <w:rPr>
                <w:lang w:val="en-US"/>
              </w:rPr>
            </w:pPr>
          </w:p>
        </w:tc>
        <w:tc>
          <w:tcPr>
            <w:tcW w:w="1276" w:type="dxa"/>
            <w:gridSpan w:val="2"/>
            <w:tcBorders>
              <w:top w:val="nil"/>
              <w:bottom w:val="single" w:sz="2" w:space="0" w:color="auto"/>
            </w:tcBorders>
            <w:vAlign w:val="center"/>
          </w:tcPr>
          <w:p w14:paraId="43698F63"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43AEA2E1"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1DAB6A62" w14:textId="77777777" w:rsidR="008544E1" w:rsidRDefault="008544E1" w:rsidP="003F7C04">
            <w:pPr>
              <w:rPr>
                <w:lang w:val="en-US"/>
              </w:rPr>
            </w:pPr>
            <w:r>
              <w:rPr>
                <w:lang w:val="en-US"/>
              </w:rPr>
              <w:t>kg</w:t>
            </w:r>
          </w:p>
        </w:tc>
        <w:tc>
          <w:tcPr>
            <w:tcW w:w="2552" w:type="dxa"/>
            <w:tcBorders>
              <w:top w:val="nil"/>
              <w:bottom w:val="single" w:sz="2" w:space="0" w:color="auto"/>
            </w:tcBorders>
          </w:tcPr>
          <w:p w14:paraId="541CE081" w14:textId="77777777" w:rsidR="008544E1" w:rsidRDefault="008544E1" w:rsidP="003F7C04">
            <w:pPr>
              <w:rPr>
                <w:lang w:val="en-US"/>
              </w:rPr>
            </w:pPr>
            <w:r>
              <w:rPr>
                <w:lang w:val="en-US"/>
              </w:rPr>
              <w:t>2,7000</w:t>
            </w:r>
          </w:p>
        </w:tc>
      </w:tr>
      <w:tr w:rsidR="008544E1" w14:paraId="0643EFB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C8F23F" w14:textId="77777777" w:rsidR="008544E1" w:rsidRDefault="008544E1" w:rsidP="003F7C04">
            <w:pPr>
              <w:rPr>
                <w:lang w:val="en-US"/>
              </w:rPr>
            </w:pPr>
          </w:p>
        </w:tc>
        <w:tc>
          <w:tcPr>
            <w:tcW w:w="1276" w:type="dxa"/>
            <w:gridSpan w:val="2"/>
            <w:tcBorders>
              <w:top w:val="nil"/>
              <w:bottom w:val="single" w:sz="2" w:space="0" w:color="auto"/>
            </w:tcBorders>
            <w:vAlign w:val="center"/>
          </w:tcPr>
          <w:p w14:paraId="040238A0"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64430E84"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7B90C739"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C37DDC6" w14:textId="77777777" w:rsidR="008544E1" w:rsidRDefault="008544E1" w:rsidP="003F7C04">
            <w:pPr>
              <w:rPr>
                <w:lang w:val="en-US"/>
              </w:rPr>
            </w:pPr>
            <w:r>
              <w:rPr>
                <w:lang w:val="en-US"/>
              </w:rPr>
              <w:t>0,6000</w:t>
            </w:r>
          </w:p>
        </w:tc>
      </w:tr>
      <w:tr w:rsidR="008544E1" w14:paraId="11BADAA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0F468" w14:textId="77777777" w:rsidR="008544E1" w:rsidRDefault="008544E1" w:rsidP="003F7C04">
            <w:pPr>
              <w:rPr>
                <w:lang w:val="en-US"/>
              </w:rPr>
            </w:pPr>
          </w:p>
        </w:tc>
        <w:tc>
          <w:tcPr>
            <w:tcW w:w="1276" w:type="dxa"/>
            <w:gridSpan w:val="2"/>
            <w:tcBorders>
              <w:top w:val="nil"/>
              <w:bottom w:val="single" w:sz="2" w:space="0" w:color="auto"/>
            </w:tcBorders>
            <w:vAlign w:val="center"/>
          </w:tcPr>
          <w:p w14:paraId="77BD364F"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30D970B5"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20C59AE9" w14:textId="77777777" w:rsidR="008544E1" w:rsidRDefault="008544E1" w:rsidP="003F7C04">
            <w:pPr>
              <w:rPr>
                <w:lang w:val="en-US"/>
              </w:rPr>
            </w:pPr>
            <w:r>
              <w:rPr>
                <w:lang w:val="en-US"/>
              </w:rPr>
              <w:t>kg</w:t>
            </w:r>
          </w:p>
        </w:tc>
        <w:tc>
          <w:tcPr>
            <w:tcW w:w="2552" w:type="dxa"/>
            <w:tcBorders>
              <w:top w:val="nil"/>
              <w:bottom w:val="single" w:sz="2" w:space="0" w:color="auto"/>
            </w:tcBorders>
          </w:tcPr>
          <w:p w14:paraId="57D4973D" w14:textId="77777777" w:rsidR="008544E1" w:rsidRDefault="008544E1" w:rsidP="003F7C04">
            <w:pPr>
              <w:rPr>
                <w:lang w:val="en-US"/>
              </w:rPr>
            </w:pPr>
            <w:r>
              <w:rPr>
                <w:lang w:val="en-US"/>
              </w:rPr>
              <w:t>81,0000</w:t>
            </w:r>
          </w:p>
        </w:tc>
      </w:tr>
      <w:tr w:rsidR="008544E1" w14:paraId="082ABCA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2E3D4" w14:textId="77777777" w:rsidR="008544E1" w:rsidRDefault="008544E1" w:rsidP="003F7C04">
            <w:pPr>
              <w:rPr>
                <w:lang w:val="en-US"/>
              </w:rPr>
            </w:pPr>
          </w:p>
        </w:tc>
        <w:tc>
          <w:tcPr>
            <w:tcW w:w="1276" w:type="dxa"/>
            <w:gridSpan w:val="2"/>
            <w:tcBorders>
              <w:top w:val="nil"/>
              <w:bottom w:val="single" w:sz="2" w:space="0" w:color="auto"/>
            </w:tcBorders>
            <w:vAlign w:val="center"/>
          </w:tcPr>
          <w:p w14:paraId="14CB0779"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BEA5D10"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7900F9D0" w14:textId="77777777" w:rsidR="008544E1" w:rsidRDefault="008544E1" w:rsidP="003F7C04">
            <w:pPr>
              <w:rPr>
                <w:lang w:val="en-US"/>
              </w:rPr>
            </w:pPr>
            <w:r>
              <w:rPr>
                <w:lang w:val="en-US"/>
              </w:rPr>
              <w:t>м3</w:t>
            </w:r>
          </w:p>
        </w:tc>
        <w:tc>
          <w:tcPr>
            <w:tcW w:w="2552" w:type="dxa"/>
            <w:tcBorders>
              <w:top w:val="nil"/>
              <w:bottom w:val="single" w:sz="2" w:space="0" w:color="auto"/>
            </w:tcBorders>
          </w:tcPr>
          <w:p w14:paraId="357C99F3" w14:textId="77777777" w:rsidR="008544E1" w:rsidRDefault="008544E1" w:rsidP="003F7C04">
            <w:pPr>
              <w:rPr>
                <w:lang w:val="en-US"/>
              </w:rPr>
            </w:pPr>
            <w:r>
              <w:rPr>
                <w:lang w:val="en-US"/>
              </w:rPr>
              <w:t>1,8000</w:t>
            </w:r>
          </w:p>
        </w:tc>
      </w:tr>
      <w:tr w:rsidR="008544E1" w14:paraId="4A36415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93D6B6" w14:textId="77777777" w:rsidR="008544E1" w:rsidRDefault="008544E1" w:rsidP="003F7C04">
            <w:pPr>
              <w:rPr>
                <w:lang w:val="en-US"/>
              </w:rPr>
            </w:pPr>
          </w:p>
        </w:tc>
        <w:tc>
          <w:tcPr>
            <w:tcW w:w="1276" w:type="dxa"/>
            <w:gridSpan w:val="2"/>
            <w:tcBorders>
              <w:top w:val="nil"/>
              <w:bottom w:val="single" w:sz="2" w:space="0" w:color="auto"/>
            </w:tcBorders>
            <w:vAlign w:val="center"/>
          </w:tcPr>
          <w:p w14:paraId="44A0FCFA"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F15DC22"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34AAF1F9" w14:textId="77777777" w:rsidR="008544E1" w:rsidRDefault="008544E1" w:rsidP="003F7C04">
            <w:pPr>
              <w:rPr>
                <w:lang w:val="en-US"/>
              </w:rPr>
            </w:pPr>
            <w:r>
              <w:rPr>
                <w:lang w:val="en-US"/>
              </w:rPr>
              <w:t>buc</w:t>
            </w:r>
          </w:p>
        </w:tc>
        <w:tc>
          <w:tcPr>
            <w:tcW w:w="2552" w:type="dxa"/>
            <w:tcBorders>
              <w:top w:val="nil"/>
              <w:bottom w:val="single" w:sz="2" w:space="0" w:color="auto"/>
            </w:tcBorders>
          </w:tcPr>
          <w:p w14:paraId="1D11AD68" w14:textId="77777777" w:rsidR="008544E1" w:rsidRDefault="008544E1" w:rsidP="003F7C04">
            <w:pPr>
              <w:rPr>
                <w:lang w:val="en-US"/>
              </w:rPr>
            </w:pPr>
            <w:r>
              <w:rPr>
                <w:lang w:val="en-US"/>
              </w:rPr>
              <w:t>960,0000</w:t>
            </w:r>
          </w:p>
        </w:tc>
      </w:tr>
      <w:tr w:rsidR="008544E1" w14:paraId="51DF80C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75F9FB" w14:textId="77777777" w:rsidR="008544E1" w:rsidRDefault="008544E1" w:rsidP="003F7C04">
            <w:pPr>
              <w:rPr>
                <w:lang w:val="en-US"/>
              </w:rPr>
            </w:pPr>
          </w:p>
        </w:tc>
        <w:tc>
          <w:tcPr>
            <w:tcW w:w="1276" w:type="dxa"/>
            <w:gridSpan w:val="2"/>
            <w:tcBorders>
              <w:top w:val="nil"/>
              <w:bottom w:val="single" w:sz="2" w:space="0" w:color="auto"/>
            </w:tcBorders>
            <w:vAlign w:val="center"/>
          </w:tcPr>
          <w:p w14:paraId="2F03D552"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411B7B0A"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564BF6B6" w14:textId="77777777" w:rsidR="008544E1" w:rsidRDefault="008544E1" w:rsidP="003F7C04">
            <w:pPr>
              <w:rPr>
                <w:lang w:val="en-US"/>
              </w:rPr>
            </w:pPr>
            <w:r>
              <w:rPr>
                <w:lang w:val="en-US"/>
              </w:rPr>
              <w:t>kg</w:t>
            </w:r>
          </w:p>
        </w:tc>
        <w:tc>
          <w:tcPr>
            <w:tcW w:w="2552" w:type="dxa"/>
            <w:tcBorders>
              <w:top w:val="nil"/>
              <w:bottom w:val="single" w:sz="2" w:space="0" w:color="auto"/>
            </w:tcBorders>
          </w:tcPr>
          <w:p w14:paraId="3B449A48" w14:textId="77777777" w:rsidR="008544E1" w:rsidRDefault="008544E1" w:rsidP="003F7C04">
            <w:pPr>
              <w:rPr>
                <w:lang w:val="en-US"/>
              </w:rPr>
            </w:pPr>
            <w:r>
              <w:rPr>
                <w:lang w:val="en-US"/>
              </w:rPr>
              <w:t>2,4000</w:t>
            </w:r>
          </w:p>
        </w:tc>
      </w:tr>
      <w:tr w:rsidR="008544E1" w14:paraId="6612726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5CADE9" w14:textId="77777777" w:rsidR="008544E1" w:rsidRDefault="008544E1" w:rsidP="003F7C04">
            <w:pPr>
              <w:rPr>
                <w:lang w:val="en-US"/>
              </w:rPr>
            </w:pPr>
          </w:p>
        </w:tc>
        <w:tc>
          <w:tcPr>
            <w:tcW w:w="1276" w:type="dxa"/>
            <w:gridSpan w:val="2"/>
            <w:tcBorders>
              <w:top w:val="nil"/>
              <w:bottom w:val="single" w:sz="2" w:space="0" w:color="auto"/>
            </w:tcBorders>
            <w:vAlign w:val="center"/>
          </w:tcPr>
          <w:p w14:paraId="2C888608"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0C8AB834"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40C94775" w14:textId="77777777" w:rsidR="008544E1" w:rsidRDefault="008544E1" w:rsidP="003F7C04">
            <w:pPr>
              <w:rPr>
                <w:lang w:val="en-US"/>
              </w:rPr>
            </w:pPr>
            <w:r>
              <w:rPr>
                <w:lang w:val="en-US"/>
              </w:rPr>
              <w:t>kg</w:t>
            </w:r>
          </w:p>
        </w:tc>
        <w:tc>
          <w:tcPr>
            <w:tcW w:w="2552" w:type="dxa"/>
            <w:tcBorders>
              <w:top w:val="nil"/>
              <w:bottom w:val="single" w:sz="2" w:space="0" w:color="auto"/>
            </w:tcBorders>
          </w:tcPr>
          <w:p w14:paraId="04C71F8F" w14:textId="77777777" w:rsidR="008544E1" w:rsidRDefault="008544E1" w:rsidP="003F7C04">
            <w:pPr>
              <w:rPr>
                <w:lang w:val="en-US"/>
              </w:rPr>
            </w:pPr>
            <w:r>
              <w:rPr>
                <w:lang w:val="en-US"/>
              </w:rPr>
              <w:t>432,0000</w:t>
            </w:r>
          </w:p>
        </w:tc>
      </w:tr>
      <w:tr w:rsidR="008544E1" w14:paraId="0606838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BD0315" w14:textId="77777777" w:rsidR="008544E1" w:rsidRDefault="008544E1" w:rsidP="003F7C04">
            <w:pPr>
              <w:rPr>
                <w:lang w:val="en-US"/>
              </w:rPr>
            </w:pPr>
          </w:p>
        </w:tc>
        <w:tc>
          <w:tcPr>
            <w:tcW w:w="1276" w:type="dxa"/>
            <w:gridSpan w:val="2"/>
            <w:tcBorders>
              <w:top w:val="nil"/>
              <w:bottom w:val="single" w:sz="2" w:space="0" w:color="auto"/>
            </w:tcBorders>
            <w:vAlign w:val="center"/>
          </w:tcPr>
          <w:p w14:paraId="2A2C3903"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7D93EFA5"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2F5D78B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FEBD992" w14:textId="77777777" w:rsidR="008544E1" w:rsidRDefault="008544E1" w:rsidP="003F7C04">
            <w:pPr>
              <w:rPr>
                <w:lang w:val="en-US"/>
              </w:rPr>
            </w:pPr>
            <w:r>
              <w:rPr>
                <w:lang w:val="en-US"/>
              </w:rPr>
              <w:t>960,0000</w:t>
            </w:r>
          </w:p>
        </w:tc>
      </w:tr>
      <w:tr w:rsidR="008544E1" w14:paraId="4EE30BC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031C0" w14:textId="77777777" w:rsidR="008544E1" w:rsidRDefault="008544E1" w:rsidP="003F7C04">
            <w:pPr>
              <w:rPr>
                <w:lang w:val="en-US"/>
              </w:rPr>
            </w:pPr>
          </w:p>
        </w:tc>
        <w:tc>
          <w:tcPr>
            <w:tcW w:w="1276" w:type="dxa"/>
            <w:gridSpan w:val="2"/>
            <w:tcBorders>
              <w:top w:val="nil"/>
              <w:bottom w:val="single" w:sz="2" w:space="0" w:color="auto"/>
            </w:tcBorders>
            <w:vAlign w:val="center"/>
          </w:tcPr>
          <w:p w14:paraId="13B16194"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16F9218B"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6E887C8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51D44BF" w14:textId="77777777" w:rsidR="008544E1" w:rsidRDefault="008544E1" w:rsidP="003F7C04">
            <w:pPr>
              <w:rPr>
                <w:lang w:val="en-US"/>
              </w:rPr>
            </w:pPr>
            <w:r>
              <w:rPr>
                <w:lang w:val="en-US"/>
              </w:rPr>
              <w:t>960,0000</w:t>
            </w:r>
          </w:p>
        </w:tc>
      </w:tr>
      <w:tr w:rsidR="008544E1" w14:paraId="41091E3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8D56B" w14:textId="77777777" w:rsidR="008544E1" w:rsidRDefault="008544E1" w:rsidP="003F7C04">
            <w:pPr>
              <w:rPr>
                <w:lang w:val="en-US"/>
              </w:rPr>
            </w:pPr>
          </w:p>
        </w:tc>
        <w:tc>
          <w:tcPr>
            <w:tcW w:w="1276" w:type="dxa"/>
            <w:gridSpan w:val="2"/>
            <w:tcBorders>
              <w:top w:val="nil"/>
              <w:bottom w:val="single" w:sz="2" w:space="0" w:color="auto"/>
            </w:tcBorders>
            <w:vAlign w:val="center"/>
          </w:tcPr>
          <w:p w14:paraId="4030662D"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BCCB360"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170A3A5A"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E6D4551" w14:textId="77777777" w:rsidR="008544E1" w:rsidRDefault="008544E1" w:rsidP="003F7C04">
            <w:pPr>
              <w:rPr>
                <w:lang w:val="en-US"/>
              </w:rPr>
            </w:pPr>
            <w:r>
              <w:rPr>
                <w:lang w:val="en-US"/>
              </w:rPr>
              <w:t>4,2000</w:t>
            </w:r>
          </w:p>
        </w:tc>
      </w:tr>
      <w:tr w:rsidR="008544E1" w14:paraId="6FBB0FD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95CD5" w14:textId="77777777" w:rsidR="008544E1" w:rsidRDefault="008544E1" w:rsidP="003F7C04">
            <w:pPr>
              <w:rPr>
                <w:lang w:val="en-US"/>
              </w:rPr>
            </w:pPr>
            <w:r>
              <w:rPr>
                <w:lang w:val="en-US"/>
              </w:rPr>
              <w:t>23</w:t>
            </w:r>
          </w:p>
        </w:tc>
        <w:tc>
          <w:tcPr>
            <w:tcW w:w="1276" w:type="dxa"/>
            <w:gridSpan w:val="2"/>
            <w:tcBorders>
              <w:top w:val="single" w:sz="4" w:space="0" w:color="auto"/>
              <w:bottom w:val="single" w:sz="4" w:space="0" w:color="auto"/>
            </w:tcBorders>
          </w:tcPr>
          <w:p w14:paraId="4ECB0EFA" w14:textId="77777777" w:rsidR="008544E1" w:rsidRDefault="008544E1" w:rsidP="003F7C04">
            <w:pPr>
              <w:rPr>
                <w:lang w:val="en-US"/>
              </w:rPr>
            </w:pPr>
            <w:r>
              <w:rPr>
                <w:lang w:val="en-US"/>
              </w:rPr>
              <w:t>VA02B</w:t>
            </w:r>
          </w:p>
          <w:p w14:paraId="5F0A5E1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BC981D0"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Confectionarea si montarea canalelor de ventilatie drepte, din tabla zincata  de 0,5 mm grosime, avind perimetrul </w:t>
            </w:r>
            <w:r>
              <w:rPr>
                <w:lang w:val="en-US"/>
              </w:rPr>
              <w:lastRenderedPageBreak/>
              <w:t>sectiunii rectangulare de 350x200 mm</w:t>
            </w:r>
            <w:r>
              <w:rPr>
                <w:rFonts w:ascii="Times New Roman CYR" w:hAnsi="Times New Roman CYR" w:cs="Times New Roman CYR"/>
                <w:sz w:val="16"/>
                <w:szCs w:val="16"/>
                <w:lang w:val="en-US"/>
              </w:rPr>
              <w:t xml:space="preserve"> </w:t>
            </w:r>
          </w:p>
          <w:p w14:paraId="6C85C507"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62E48DC9" w14:textId="77777777" w:rsidR="008544E1" w:rsidRDefault="008544E1" w:rsidP="003F7C04">
            <w:pPr>
              <w:jc w:val="center"/>
              <w:rPr>
                <w:lang w:val="en-US"/>
              </w:rPr>
            </w:pPr>
            <w:r>
              <w:rPr>
                <w:lang w:val="en-US"/>
              </w:rPr>
              <w:lastRenderedPageBreak/>
              <w:t>m2</w:t>
            </w:r>
          </w:p>
        </w:tc>
        <w:tc>
          <w:tcPr>
            <w:tcW w:w="2552" w:type="dxa"/>
            <w:tcBorders>
              <w:top w:val="single" w:sz="4" w:space="0" w:color="auto"/>
              <w:bottom w:val="single" w:sz="4" w:space="0" w:color="auto"/>
            </w:tcBorders>
            <w:vAlign w:val="center"/>
          </w:tcPr>
          <w:p w14:paraId="752035C0" w14:textId="77777777" w:rsidR="008544E1" w:rsidRDefault="008544E1" w:rsidP="003F7C04">
            <w:pPr>
              <w:jc w:val="center"/>
              <w:rPr>
                <w:lang w:val="en-US"/>
              </w:rPr>
            </w:pPr>
            <w:r>
              <w:rPr>
                <w:lang w:val="en-US"/>
              </w:rPr>
              <w:t>2,7500</w:t>
            </w:r>
          </w:p>
        </w:tc>
      </w:tr>
      <w:tr w:rsidR="008544E1" w14:paraId="68DFF5D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CA112" w14:textId="77777777" w:rsidR="008544E1" w:rsidRDefault="008544E1" w:rsidP="003F7C04">
            <w:pPr>
              <w:rPr>
                <w:lang w:val="en-US"/>
              </w:rPr>
            </w:pPr>
          </w:p>
        </w:tc>
        <w:tc>
          <w:tcPr>
            <w:tcW w:w="1276" w:type="dxa"/>
            <w:gridSpan w:val="2"/>
            <w:tcBorders>
              <w:top w:val="nil"/>
              <w:bottom w:val="single" w:sz="2" w:space="0" w:color="auto"/>
            </w:tcBorders>
            <w:vAlign w:val="center"/>
          </w:tcPr>
          <w:p w14:paraId="5A9C1F41"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3267FA39"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59F72EFA"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AD21797" w14:textId="77777777" w:rsidR="008544E1" w:rsidRDefault="008544E1" w:rsidP="003F7C04">
            <w:pPr>
              <w:rPr>
                <w:lang w:val="en-US"/>
              </w:rPr>
            </w:pPr>
            <w:r>
              <w:rPr>
                <w:lang w:val="en-US"/>
              </w:rPr>
              <w:t>6,7650</w:t>
            </w:r>
          </w:p>
        </w:tc>
      </w:tr>
      <w:tr w:rsidR="008544E1" w14:paraId="6D28294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E707DA" w14:textId="77777777" w:rsidR="008544E1" w:rsidRDefault="008544E1" w:rsidP="003F7C04">
            <w:pPr>
              <w:rPr>
                <w:lang w:val="en-US"/>
              </w:rPr>
            </w:pPr>
          </w:p>
        </w:tc>
        <w:tc>
          <w:tcPr>
            <w:tcW w:w="1276" w:type="dxa"/>
            <w:gridSpan w:val="2"/>
            <w:tcBorders>
              <w:top w:val="nil"/>
              <w:bottom w:val="single" w:sz="2" w:space="0" w:color="auto"/>
            </w:tcBorders>
            <w:vAlign w:val="center"/>
          </w:tcPr>
          <w:p w14:paraId="242532BA"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4217DF37"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28DB0C0F" w14:textId="77777777" w:rsidR="008544E1" w:rsidRDefault="008544E1" w:rsidP="003F7C04">
            <w:pPr>
              <w:rPr>
                <w:lang w:val="en-US"/>
              </w:rPr>
            </w:pPr>
            <w:r>
              <w:rPr>
                <w:lang w:val="en-US"/>
              </w:rPr>
              <w:t>kg</w:t>
            </w:r>
          </w:p>
        </w:tc>
        <w:tc>
          <w:tcPr>
            <w:tcW w:w="2552" w:type="dxa"/>
            <w:tcBorders>
              <w:top w:val="nil"/>
              <w:bottom w:val="single" w:sz="2" w:space="0" w:color="auto"/>
            </w:tcBorders>
          </w:tcPr>
          <w:p w14:paraId="766A756F" w14:textId="77777777" w:rsidR="008544E1" w:rsidRDefault="008544E1" w:rsidP="003F7C04">
            <w:pPr>
              <w:rPr>
                <w:lang w:val="en-US"/>
              </w:rPr>
            </w:pPr>
            <w:r>
              <w:rPr>
                <w:lang w:val="en-US"/>
              </w:rPr>
              <w:t>0,0275</w:t>
            </w:r>
          </w:p>
        </w:tc>
      </w:tr>
      <w:tr w:rsidR="008544E1" w14:paraId="632D875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519C2" w14:textId="77777777" w:rsidR="008544E1" w:rsidRDefault="008544E1" w:rsidP="003F7C04">
            <w:pPr>
              <w:rPr>
                <w:lang w:val="en-US"/>
              </w:rPr>
            </w:pPr>
          </w:p>
        </w:tc>
        <w:tc>
          <w:tcPr>
            <w:tcW w:w="1276" w:type="dxa"/>
            <w:gridSpan w:val="2"/>
            <w:tcBorders>
              <w:top w:val="nil"/>
              <w:bottom w:val="single" w:sz="2" w:space="0" w:color="auto"/>
            </w:tcBorders>
            <w:vAlign w:val="center"/>
          </w:tcPr>
          <w:p w14:paraId="7C79F686"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6DF364B8"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2D6BD25E" w14:textId="77777777" w:rsidR="008544E1" w:rsidRDefault="008544E1" w:rsidP="003F7C04">
            <w:pPr>
              <w:rPr>
                <w:lang w:val="en-US"/>
              </w:rPr>
            </w:pPr>
            <w:r>
              <w:rPr>
                <w:lang w:val="en-US"/>
              </w:rPr>
              <w:t>kg</w:t>
            </w:r>
          </w:p>
        </w:tc>
        <w:tc>
          <w:tcPr>
            <w:tcW w:w="2552" w:type="dxa"/>
            <w:tcBorders>
              <w:top w:val="nil"/>
              <w:bottom w:val="single" w:sz="2" w:space="0" w:color="auto"/>
            </w:tcBorders>
          </w:tcPr>
          <w:p w14:paraId="1C722CCD" w14:textId="77777777" w:rsidR="008544E1" w:rsidRDefault="008544E1" w:rsidP="003F7C04">
            <w:pPr>
              <w:rPr>
                <w:lang w:val="en-US"/>
              </w:rPr>
            </w:pPr>
            <w:r>
              <w:rPr>
                <w:lang w:val="en-US"/>
              </w:rPr>
              <w:t>0,1237</w:t>
            </w:r>
          </w:p>
        </w:tc>
      </w:tr>
      <w:tr w:rsidR="008544E1" w14:paraId="57ED1FC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E10C2" w14:textId="77777777" w:rsidR="008544E1" w:rsidRDefault="008544E1" w:rsidP="003F7C04">
            <w:pPr>
              <w:rPr>
                <w:lang w:val="en-US"/>
              </w:rPr>
            </w:pPr>
          </w:p>
        </w:tc>
        <w:tc>
          <w:tcPr>
            <w:tcW w:w="1276" w:type="dxa"/>
            <w:gridSpan w:val="2"/>
            <w:tcBorders>
              <w:top w:val="nil"/>
              <w:bottom w:val="single" w:sz="2" w:space="0" w:color="auto"/>
            </w:tcBorders>
            <w:vAlign w:val="center"/>
          </w:tcPr>
          <w:p w14:paraId="04C5E1DC"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676604E"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765970B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604526C4" w14:textId="77777777" w:rsidR="008544E1" w:rsidRDefault="008544E1" w:rsidP="003F7C04">
            <w:pPr>
              <w:rPr>
                <w:lang w:val="en-US"/>
              </w:rPr>
            </w:pPr>
            <w:r>
              <w:rPr>
                <w:lang w:val="en-US"/>
              </w:rPr>
              <w:t>0,0275</w:t>
            </w:r>
          </w:p>
        </w:tc>
      </w:tr>
      <w:tr w:rsidR="008544E1" w14:paraId="49B52F1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897FE" w14:textId="77777777" w:rsidR="008544E1" w:rsidRDefault="008544E1" w:rsidP="003F7C04">
            <w:pPr>
              <w:rPr>
                <w:lang w:val="en-US"/>
              </w:rPr>
            </w:pPr>
          </w:p>
        </w:tc>
        <w:tc>
          <w:tcPr>
            <w:tcW w:w="1276" w:type="dxa"/>
            <w:gridSpan w:val="2"/>
            <w:tcBorders>
              <w:top w:val="nil"/>
              <w:bottom w:val="single" w:sz="2" w:space="0" w:color="auto"/>
            </w:tcBorders>
            <w:vAlign w:val="center"/>
          </w:tcPr>
          <w:p w14:paraId="7C1BB36D"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4DBF59BA"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40E21B99" w14:textId="77777777" w:rsidR="008544E1" w:rsidRDefault="008544E1" w:rsidP="003F7C04">
            <w:pPr>
              <w:rPr>
                <w:lang w:val="en-US"/>
              </w:rPr>
            </w:pPr>
            <w:r>
              <w:rPr>
                <w:lang w:val="en-US"/>
              </w:rPr>
              <w:t>kg</w:t>
            </w:r>
          </w:p>
        </w:tc>
        <w:tc>
          <w:tcPr>
            <w:tcW w:w="2552" w:type="dxa"/>
            <w:tcBorders>
              <w:top w:val="nil"/>
              <w:bottom w:val="single" w:sz="2" w:space="0" w:color="auto"/>
            </w:tcBorders>
          </w:tcPr>
          <w:p w14:paraId="3D498D0E" w14:textId="77777777" w:rsidR="008544E1" w:rsidRDefault="008544E1" w:rsidP="003F7C04">
            <w:pPr>
              <w:rPr>
                <w:lang w:val="en-US"/>
              </w:rPr>
            </w:pPr>
            <w:r>
              <w:rPr>
                <w:lang w:val="en-US"/>
              </w:rPr>
              <w:t>3,7125</w:t>
            </w:r>
          </w:p>
        </w:tc>
      </w:tr>
      <w:tr w:rsidR="008544E1" w14:paraId="4E4A3CC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DBAF56" w14:textId="77777777" w:rsidR="008544E1" w:rsidRDefault="008544E1" w:rsidP="003F7C04">
            <w:pPr>
              <w:rPr>
                <w:lang w:val="en-US"/>
              </w:rPr>
            </w:pPr>
          </w:p>
        </w:tc>
        <w:tc>
          <w:tcPr>
            <w:tcW w:w="1276" w:type="dxa"/>
            <w:gridSpan w:val="2"/>
            <w:tcBorders>
              <w:top w:val="nil"/>
              <w:bottom w:val="single" w:sz="2" w:space="0" w:color="auto"/>
            </w:tcBorders>
            <w:vAlign w:val="center"/>
          </w:tcPr>
          <w:p w14:paraId="74E2625C"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2BE467BF"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746CDBD5" w14:textId="77777777" w:rsidR="008544E1" w:rsidRDefault="008544E1" w:rsidP="003F7C04">
            <w:pPr>
              <w:rPr>
                <w:lang w:val="en-US"/>
              </w:rPr>
            </w:pPr>
            <w:r>
              <w:rPr>
                <w:lang w:val="en-US"/>
              </w:rPr>
              <w:t>м3</w:t>
            </w:r>
          </w:p>
        </w:tc>
        <w:tc>
          <w:tcPr>
            <w:tcW w:w="2552" w:type="dxa"/>
            <w:tcBorders>
              <w:top w:val="nil"/>
              <w:bottom w:val="single" w:sz="2" w:space="0" w:color="auto"/>
            </w:tcBorders>
          </w:tcPr>
          <w:p w14:paraId="0F3A653B" w14:textId="77777777" w:rsidR="008544E1" w:rsidRDefault="008544E1" w:rsidP="003F7C04">
            <w:pPr>
              <w:rPr>
                <w:lang w:val="en-US"/>
              </w:rPr>
            </w:pPr>
            <w:r>
              <w:rPr>
                <w:lang w:val="en-US"/>
              </w:rPr>
              <w:t>0,0825</w:t>
            </w:r>
          </w:p>
        </w:tc>
      </w:tr>
      <w:tr w:rsidR="008544E1" w14:paraId="32C633D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BA9C5" w14:textId="77777777" w:rsidR="008544E1" w:rsidRDefault="008544E1" w:rsidP="003F7C04">
            <w:pPr>
              <w:rPr>
                <w:lang w:val="en-US"/>
              </w:rPr>
            </w:pPr>
          </w:p>
        </w:tc>
        <w:tc>
          <w:tcPr>
            <w:tcW w:w="1276" w:type="dxa"/>
            <w:gridSpan w:val="2"/>
            <w:tcBorders>
              <w:top w:val="nil"/>
              <w:bottom w:val="single" w:sz="2" w:space="0" w:color="auto"/>
            </w:tcBorders>
            <w:vAlign w:val="center"/>
          </w:tcPr>
          <w:p w14:paraId="077C9282"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510D3195"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02340F5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23DAA97" w14:textId="77777777" w:rsidR="008544E1" w:rsidRDefault="008544E1" w:rsidP="003F7C04">
            <w:pPr>
              <w:rPr>
                <w:lang w:val="en-US"/>
              </w:rPr>
            </w:pPr>
            <w:r>
              <w:rPr>
                <w:lang w:val="en-US"/>
              </w:rPr>
              <w:t>44,0000</w:t>
            </w:r>
          </w:p>
        </w:tc>
      </w:tr>
      <w:tr w:rsidR="008544E1" w14:paraId="32AF088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03099" w14:textId="77777777" w:rsidR="008544E1" w:rsidRDefault="008544E1" w:rsidP="003F7C04">
            <w:pPr>
              <w:rPr>
                <w:lang w:val="en-US"/>
              </w:rPr>
            </w:pPr>
          </w:p>
        </w:tc>
        <w:tc>
          <w:tcPr>
            <w:tcW w:w="1276" w:type="dxa"/>
            <w:gridSpan w:val="2"/>
            <w:tcBorders>
              <w:top w:val="nil"/>
              <w:bottom w:val="single" w:sz="2" w:space="0" w:color="auto"/>
            </w:tcBorders>
            <w:vAlign w:val="center"/>
          </w:tcPr>
          <w:p w14:paraId="001547D6"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4B717FBC"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5C3E2278" w14:textId="77777777" w:rsidR="008544E1" w:rsidRDefault="008544E1" w:rsidP="003F7C04">
            <w:pPr>
              <w:rPr>
                <w:lang w:val="en-US"/>
              </w:rPr>
            </w:pPr>
            <w:r>
              <w:rPr>
                <w:lang w:val="en-US"/>
              </w:rPr>
              <w:t>kg</w:t>
            </w:r>
          </w:p>
        </w:tc>
        <w:tc>
          <w:tcPr>
            <w:tcW w:w="2552" w:type="dxa"/>
            <w:tcBorders>
              <w:top w:val="nil"/>
              <w:bottom w:val="single" w:sz="2" w:space="0" w:color="auto"/>
            </w:tcBorders>
          </w:tcPr>
          <w:p w14:paraId="56BD2E88" w14:textId="77777777" w:rsidR="008544E1" w:rsidRDefault="008544E1" w:rsidP="003F7C04">
            <w:pPr>
              <w:rPr>
                <w:lang w:val="en-US"/>
              </w:rPr>
            </w:pPr>
            <w:r>
              <w:rPr>
                <w:lang w:val="en-US"/>
              </w:rPr>
              <w:t>0,1100</w:t>
            </w:r>
          </w:p>
        </w:tc>
      </w:tr>
      <w:tr w:rsidR="008544E1" w14:paraId="4122A15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7C756" w14:textId="77777777" w:rsidR="008544E1" w:rsidRDefault="008544E1" w:rsidP="003F7C04">
            <w:pPr>
              <w:rPr>
                <w:lang w:val="en-US"/>
              </w:rPr>
            </w:pPr>
          </w:p>
        </w:tc>
        <w:tc>
          <w:tcPr>
            <w:tcW w:w="1276" w:type="dxa"/>
            <w:gridSpan w:val="2"/>
            <w:tcBorders>
              <w:top w:val="nil"/>
              <w:bottom w:val="single" w:sz="2" w:space="0" w:color="auto"/>
            </w:tcBorders>
            <w:vAlign w:val="center"/>
          </w:tcPr>
          <w:p w14:paraId="79D71E55"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4CB398E4"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20FD3FF7" w14:textId="77777777" w:rsidR="008544E1" w:rsidRDefault="008544E1" w:rsidP="003F7C04">
            <w:pPr>
              <w:rPr>
                <w:lang w:val="en-US"/>
              </w:rPr>
            </w:pPr>
            <w:r>
              <w:rPr>
                <w:lang w:val="en-US"/>
              </w:rPr>
              <w:t>kg</w:t>
            </w:r>
          </w:p>
        </w:tc>
        <w:tc>
          <w:tcPr>
            <w:tcW w:w="2552" w:type="dxa"/>
            <w:tcBorders>
              <w:top w:val="nil"/>
              <w:bottom w:val="single" w:sz="2" w:space="0" w:color="auto"/>
            </w:tcBorders>
          </w:tcPr>
          <w:p w14:paraId="2E8BB81B" w14:textId="77777777" w:rsidR="008544E1" w:rsidRDefault="008544E1" w:rsidP="003F7C04">
            <w:pPr>
              <w:rPr>
                <w:lang w:val="en-US"/>
              </w:rPr>
            </w:pPr>
            <w:r>
              <w:rPr>
                <w:lang w:val="en-US"/>
              </w:rPr>
              <w:t>19,8000</w:t>
            </w:r>
          </w:p>
        </w:tc>
      </w:tr>
      <w:tr w:rsidR="008544E1" w14:paraId="54EB92F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93CBDC" w14:textId="77777777" w:rsidR="008544E1" w:rsidRDefault="008544E1" w:rsidP="003F7C04">
            <w:pPr>
              <w:rPr>
                <w:lang w:val="en-US"/>
              </w:rPr>
            </w:pPr>
          </w:p>
        </w:tc>
        <w:tc>
          <w:tcPr>
            <w:tcW w:w="1276" w:type="dxa"/>
            <w:gridSpan w:val="2"/>
            <w:tcBorders>
              <w:top w:val="nil"/>
              <w:bottom w:val="single" w:sz="2" w:space="0" w:color="auto"/>
            </w:tcBorders>
            <w:vAlign w:val="center"/>
          </w:tcPr>
          <w:p w14:paraId="0900A78B"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79283332"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1640EBBE"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3A0A520" w14:textId="77777777" w:rsidR="008544E1" w:rsidRDefault="008544E1" w:rsidP="003F7C04">
            <w:pPr>
              <w:rPr>
                <w:lang w:val="en-US"/>
              </w:rPr>
            </w:pPr>
            <w:r>
              <w:rPr>
                <w:lang w:val="en-US"/>
              </w:rPr>
              <w:t>44,0000</w:t>
            </w:r>
          </w:p>
        </w:tc>
      </w:tr>
      <w:tr w:rsidR="008544E1" w14:paraId="4EB1C30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710AFA" w14:textId="77777777" w:rsidR="008544E1" w:rsidRDefault="008544E1" w:rsidP="003F7C04">
            <w:pPr>
              <w:rPr>
                <w:lang w:val="en-US"/>
              </w:rPr>
            </w:pPr>
          </w:p>
        </w:tc>
        <w:tc>
          <w:tcPr>
            <w:tcW w:w="1276" w:type="dxa"/>
            <w:gridSpan w:val="2"/>
            <w:tcBorders>
              <w:top w:val="nil"/>
              <w:bottom w:val="single" w:sz="2" w:space="0" w:color="auto"/>
            </w:tcBorders>
            <w:vAlign w:val="center"/>
          </w:tcPr>
          <w:p w14:paraId="47BF1A72"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09666A8C"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39123C4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B9E305B" w14:textId="77777777" w:rsidR="008544E1" w:rsidRDefault="008544E1" w:rsidP="003F7C04">
            <w:pPr>
              <w:rPr>
                <w:lang w:val="en-US"/>
              </w:rPr>
            </w:pPr>
            <w:r>
              <w:rPr>
                <w:lang w:val="en-US"/>
              </w:rPr>
              <w:t>44,0000</w:t>
            </w:r>
          </w:p>
        </w:tc>
      </w:tr>
      <w:tr w:rsidR="008544E1" w14:paraId="7322DE4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32D86" w14:textId="77777777" w:rsidR="008544E1" w:rsidRDefault="008544E1" w:rsidP="003F7C04">
            <w:pPr>
              <w:rPr>
                <w:lang w:val="en-US"/>
              </w:rPr>
            </w:pPr>
          </w:p>
        </w:tc>
        <w:tc>
          <w:tcPr>
            <w:tcW w:w="1276" w:type="dxa"/>
            <w:gridSpan w:val="2"/>
            <w:tcBorders>
              <w:top w:val="nil"/>
              <w:bottom w:val="single" w:sz="2" w:space="0" w:color="auto"/>
            </w:tcBorders>
            <w:vAlign w:val="center"/>
          </w:tcPr>
          <w:p w14:paraId="6D462294"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6A96ABF"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1C70F948" w14:textId="77777777" w:rsidR="008544E1" w:rsidRDefault="008544E1" w:rsidP="003F7C04">
            <w:pPr>
              <w:rPr>
                <w:lang w:val="en-US"/>
              </w:rPr>
            </w:pPr>
            <w:r>
              <w:rPr>
                <w:lang w:val="en-US"/>
              </w:rPr>
              <w:t>h-ut</w:t>
            </w:r>
          </w:p>
        </w:tc>
        <w:tc>
          <w:tcPr>
            <w:tcW w:w="2552" w:type="dxa"/>
            <w:tcBorders>
              <w:top w:val="nil"/>
              <w:bottom w:val="single" w:sz="2" w:space="0" w:color="auto"/>
            </w:tcBorders>
          </w:tcPr>
          <w:p w14:paraId="3517F51B" w14:textId="77777777" w:rsidR="008544E1" w:rsidRDefault="008544E1" w:rsidP="003F7C04">
            <w:pPr>
              <w:rPr>
                <w:lang w:val="en-US"/>
              </w:rPr>
            </w:pPr>
            <w:r>
              <w:rPr>
                <w:lang w:val="en-US"/>
              </w:rPr>
              <w:t>0,1925</w:t>
            </w:r>
          </w:p>
        </w:tc>
      </w:tr>
      <w:tr w:rsidR="008544E1" w14:paraId="60D4D9C6"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54E77" w14:textId="77777777" w:rsidR="008544E1" w:rsidRDefault="008544E1" w:rsidP="003F7C04">
            <w:pPr>
              <w:rPr>
                <w:lang w:val="en-US"/>
              </w:rPr>
            </w:pPr>
            <w:r>
              <w:rPr>
                <w:lang w:val="en-US"/>
              </w:rPr>
              <w:t>24</w:t>
            </w:r>
          </w:p>
        </w:tc>
        <w:tc>
          <w:tcPr>
            <w:tcW w:w="1276" w:type="dxa"/>
            <w:gridSpan w:val="2"/>
            <w:tcBorders>
              <w:top w:val="single" w:sz="4" w:space="0" w:color="auto"/>
              <w:bottom w:val="single" w:sz="4" w:space="0" w:color="auto"/>
            </w:tcBorders>
          </w:tcPr>
          <w:p w14:paraId="158FDF9C" w14:textId="77777777" w:rsidR="008544E1" w:rsidRDefault="008544E1" w:rsidP="003F7C04">
            <w:pPr>
              <w:rPr>
                <w:lang w:val="en-US"/>
              </w:rPr>
            </w:pPr>
            <w:r>
              <w:rPr>
                <w:lang w:val="en-US"/>
              </w:rPr>
              <w:t>VA02B</w:t>
            </w:r>
          </w:p>
          <w:p w14:paraId="4B8215E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8E00AD"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300x200 mm</w:t>
            </w:r>
            <w:r>
              <w:rPr>
                <w:rFonts w:ascii="Times New Roman CYR" w:hAnsi="Times New Roman CYR" w:cs="Times New Roman CYR"/>
                <w:sz w:val="16"/>
                <w:szCs w:val="16"/>
                <w:lang w:val="en-US"/>
              </w:rPr>
              <w:t xml:space="preserve"> </w:t>
            </w:r>
          </w:p>
          <w:p w14:paraId="5ABCBF91"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160E0BE6"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33EB3173" w14:textId="77777777" w:rsidR="008544E1" w:rsidRDefault="008544E1" w:rsidP="003F7C04">
            <w:pPr>
              <w:jc w:val="center"/>
              <w:rPr>
                <w:lang w:val="en-US"/>
              </w:rPr>
            </w:pPr>
            <w:r>
              <w:rPr>
                <w:lang w:val="en-US"/>
              </w:rPr>
              <w:t>5,0000</w:t>
            </w:r>
          </w:p>
        </w:tc>
      </w:tr>
      <w:tr w:rsidR="008544E1" w14:paraId="0142F77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36854" w14:textId="77777777" w:rsidR="008544E1" w:rsidRDefault="008544E1" w:rsidP="003F7C04">
            <w:pPr>
              <w:rPr>
                <w:lang w:val="en-US"/>
              </w:rPr>
            </w:pPr>
          </w:p>
        </w:tc>
        <w:tc>
          <w:tcPr>
            <w:tcW w:w="1276" w:type="dxa"/>
            <w:gridSpan w:val="2"/>
            <w:tcBorders>
              <w:top w:val="nil"/>
              <w:bottom w:val="single" w:sz="2" w:space="0" w:color="auto"/>
            </w:tcBorders>
            <w:vAlign w:val="center"/>
          </w:tcPr>
          <w:p w14:paraId="5DB651D4"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366E20C3"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9EB9E26" w14:textId="77777777" w:rsidR="008544E1" w:rsidRDefault="008544E1" w:rsidP="003F7C04">
            <w:pPr>
              <w:rPr>
                <w:lang w:val="en-US"/>
              </w:rPr>
            </w:pPr>
            <w:r>
              <w:rPr>
                <w:lang w:val="en-US"/>
              </w:rPr>
              <w:t>h-om</w:t>
            </w:r>
          </w:p>
        </w:tc>
        <w:tc>
          <w:tcPr>
            <w:tcW w:w="2552" w:type="dxa"/>
            <w:tcBorders>
              <w:top w:val="nil"/>
              <w:bottom w:val="single" w:sz="2" w:space="0" w:color="auto"/>
            </w:tcBorders>
          </w:tcPr>
          <w:p w14:paraId="1F1EF252" w14:textId="77777777" w:rsidR="008544E1" w:rsidRDefault="008544E1" w:rsidP="003F7C04">
            <w:pPr>
              <w:rPr>
                <w:lang w:val="en-US"/>
              </w:rPr>
            </w:pPr>
            <w:r>
              <w:rPr>
                <w:lang w:val="en-US"/>
              </w:rPr>
              <w:t>12,3000</w:t>
            </w:r>
          </w:p>
        </w:tc>
      </w:tr>
      <w:tr w:rsidR="008544E1" w14:paraId="52E8AA0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1BD172" w14:textId="77777777" w:rsidR="008544E1" w:rsidRDefault="008544E1" w:rsidP="003F7C04">
            <w:pPr>
              <w:rPr>
                <w:lang w:val="en-US"/>
              </w:rPr>
            </w:pPr>
          </w:p>
        </w:tc>
        <w:tc>
          <w:tcPr>
            <w:tcW w:w="1276" w:type="dxa"/>
            <w:gridSpan w:val="2"/>
            <w:tcBorders>
              <w:top w:val="nil"/>
              <w:bottom w:val="single" w:sz="2" w:space="0" w:color="auto"/>
            </w:tcBorders>
            <w:vAlign w:val="center"/>
          </w:tcPr>
          <w:p w14:paraId="233EADA7"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3698973A"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16EE5611" w14:textId="77777777" w:rsidR="008544E1" w:rsidRDefault="008544E1" w:rsidP="003F7C04">
            <w:pPr>
              <w:rPr>
                <w:lang w:val="en-US"/>
              </w:rPr>
            </w:pPr>
            <w:r>
              <w:rPr>
                <w:lang w:val="en-US"/>
              </w:rPr>
              <w:t>kg</w:t>
            </w:r>
          </w:p>
        </w:tc>
        <w:tc>
          <w:tcPr>
            <w:tcW w:w="2552" w:type="dxa"/>
            <w:tcBorders>
              <w:top w:val="nil"/>
              <w:bottom w:val="single" w:sz="2" w:space="0" w:color="auto"/>
            </w:tcBorders>
          </w:tcPr>
          <w:p w14:paraId="506878A1" w14:textId="77777777" w:rsidR="008544E1" w:rsidRDefault="008544E1" w:rsidP="003F7C04">
            <w:pPr>
              <w:rPr>
                <w:lang w:val="en-US"/>
              </w:rPr>
            </w:pPr>
            <w:r>
              <w:rPr>
                <w:lang w:val="en-US"/>
              </w:rPr>
              <w:t>0,0500</w:t>
            </w:r>
          </w:p>
        </w:tc>
      </w:tr>
      <w:tr w:rsidR="008544E1" w14:paraId="1EAEC34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CEC952" w14:textId="77777777" w:rsidR="008544E1" w:rsidRDefault="008544E1" w:rsidP="003F7C04">
            <w:pPr>
              <w:rPr>
                <w:lang w:val="en-US"/>
              </w:rPr>
            </w:pPr>
          </w:p>
        </w:tc>
        <w:tc>
          <w:tcPr>
            <w:tcW w:w="1276" w:type="dxa"/>
            <w:gridSpan w:val="2"/>
            <w:tcBorders>
              <w:top w:val="nil"/>
              <w:bottom w:val="single" w:sz="2" w:space="0" w:color="auto"/>
            </w:tcBorders>
            <w:vAlign w:val="center"/>
          </w:tcPr>
          <w:p w14:paraId="120E2A48"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4478B751"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661D69E0" w14:textId="77777777" w:rsidR="008544E1" w:rsidRDefault="008544E1" w:rsidP="003F7C04">
            <w:pPr>
              <w:rPr>
                <w:lang w:val="en-US"/>
              </w:rPr>
            </w:pPr>
            <w:r>
              <w:rPr>
                <w:lang w:val="en-US"/>
              </w:rPr>
              <w:t>kg</w:t>
            </w:r>
          </w:p>
        </w:tc>
        <w:tc>
          <w:tcPr>
            <w:tcW w:w="2552" w:type="dxa"/>
            <w:tcBorders>
              <w:top w:val="nil"/>
              <w:bottom w:val="single" w:sz="2" w:space="0" w:color="auto"/>
            </w:tcBorders>
          </w:tcPr>
          <w:p w14:paraId="1173B335" w14:textId="77777777" w:rsidR="008544E1" w:rsidRDefault="008544E1" w:rsidP="003F7C04">
            <w:pPr>
              <w:rPr>
                <w:lang w:val="en-US"/>
              </w:rPr>
            </w:pPr>
            <w:r>
              <w:rPr>
                <w:lang w:val="en-US"/>
              </w:rPr>
              <w:t>0,2250</w:t>
            </w:r>
          </w:p>
        </w:tc>
      </w:tr>
      <w:tr w:rsidR="008544E1" w14:paraId="269141F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858E00" w14:textId="77777777" w:rsidR="008544E1" w:rsidRDefault="008544E1" w:rsidP="003F7C04">
            <w:pPr>
              <w:rPr>
                <w:lang w:val="en-US"/>
              </w:rPr>
            </w:pPr>
          </w:p>
        </w:tc>
        <w:tc>
          <w:tcPr>
            <w:tcW w:w="1276" w:type="dxa"/>
            <w:gridSpan w:val="2"/>
            <w:tcBorders>
              <w:top w:val="nil"/>
              <w:bottom w:val="single" w:sz="2" w:space="0" w:color="auto"/>
            </w:tcBorders>
            <w:vAlign w:val="center"/>
          </w:tcPr>
          <w:p w14:paraId="6BA5535D"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407C0DEC"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722EE96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CBC157E" w14:textId="77777777" w:rsidR="008544E1" w:rsidRDefault="008544E1" w:rsidP="003F7C04">
            <w:pPr>
              <w:rPr>
                <w:lang w:val="en-US"/>
              </w:rPr>
            </w:pPr>
            <w:r>
              <w:rPr>
                <w:lang w:val="en-US"/>
              </w:rPr>
              <w:t>0,0500</w:t>
            </w:r>
          </w:p>
        </w:tc>
      </w:tr>
      <w:tr w:rsidR="008544E1" w14:paraId="1BFA6CB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9B72C0" w14:textId="77777777" w:rsidR="008544E1" w:rsidRDefault="008544E1" w:rsidP="003F7C04">
            <w:pPr>
              <w:rPr>
                <w:lang w:val="en-US"/>
              </w:rPr>
            </w:pPr>
          </w:p>
        </w:tc>
        <w:tc>
          <w:tcPr>
            <w:tcW w:w="1276" w:type="dxa"/>
            <w:gridSpan w:val="2"/>
            <w:tcBorders>
              <w:top w:val="nil"/>
              <w:bottom w:val="single" w:sz="2" w:space="0" w:color="auto"/>
            </w:tcBorders>
            <w:vAlign w:val="center"/>
          </w:tcPr>
          <w:p w14:paraId="3F8DEC11"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42A62A7B"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7BB89682" w14:textId="77777777" w:rsidR="008544E1" w:rsidRDefault="008544E1" w:rsidP="003F7C04">
            <w:pPr>
              <w:rPr>
                <w:lang w:val="en-US"/>
              </w:rPr>
            </w:pPr>
            <w:r>
              <w:rPr>
                <w:lang w:val="en-US"/>
              </w:rPr>
              <w:t>kg</w:t>
            </w:r>
          </w:p>
        </w:tc>
        <w:tc>
          <w:tcPr>
            <w:tcW w:w="2552" w:type="dxa"/>
            <w:tcBorders>
              <w:top w:val="nil"/>
              <w:bottom w:val="single" w:sz="2" w:space="0" w:color="auto"/>
            </w:tcBorders>
          </w:tcPr>
          <w:p w14:paraId="7372F3A8" w14:textId="77777777" w:rsidR="008544E1" w:rsidRDefault="008544E1" w:rsidP="003F7C04">
            <w:pPr>
              <w:rPr>
                <w:lang w:val="en-US"/>
              </w:rPr>
            </w:pPr>
            <w:r>
              <w:rPr>
                <w:lang w:val="en-US"/>
              </w:rPr>
              <w:t>6,7500</w:t>
            </w:r>
          </w:p>
        </w:tc>
      </w:tr>
      <w:tr w:rsidR="008544E1" w14:paraId="53C8F60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A8079" w14:textId="77777777" w:rsidR="008544E1" w:rsidRDefault="008544E1" w:rsidP="003F7C04">
            <w:pPr>
              <w:rPr>
                <w:lang w:val="en-US"/>
              </w:rPr>
            </w:pPr>
          </w:p>
        </w:tc>
        <w:tc>
          <w:tcPr>
            <w:tcW w:w="1276" w:type="dxa"/>
            <w:gridSpan w:val="2"/>
            <w:tcBorders>
              <w:top w:val="nil"/>
              <w:bottom w:val="single" w:sz="2" w:space="0" w:color="auto"/>
            </w:tcBorders>
            <w:vAlign w:val="center"/>
          </w:tcPr>
          <w:p w14:paraId="068F9ECB"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ECB7689"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6E8F46B9" w14:textId="77777777" w:rsidR="008544E1" w:rsidRDefault="008544E1" w:rsidP="003F7C04">
            <w:pPr>
              <w:rPr>
                <w:lang w:val="en-US"/>
              </w:rPr>
            </w:pPr>
            <w:r>
              <w:rPr>
                <w:lang w:val="en-US"/>
              </w:rPr>
              <w:t>м3</w:t>
            </w:r>
          </w:p>
        </w:tc>
        <w:tc>
          <w:tcPr>
            <w:tcW w:w="2552" w:type="dxa"/>
            <w:tcBorders>
              <w:top w:val="nil"/>
              <w:bottom w:val="single" w:sz="2" w:space="0" w:color="auto"/>
            </w:tcBorders>
          </w:tcPr>
          <w:p w14:paraId="09992910" w14:textId="77777777" w:rsidR="008544E1" w:rsidRDefault="008544E1" w:rsidP="003F7C04">
            <w:pPr>
              <w:rPr>
                <w:lang w:val="en-US"/>
              </w:rPr>
            </w:pPr>
            <w:r>
              <w:rPr>
                <w:lang w:val="en-US"/>
              </w:rPr>
              <w:t>0,1500</w:t>
            </w:r>
          </w:p>
        </w:tc>
      </w:tr>
      <w:tr w:rsidR="008544E1" w14:paraId="5A976C7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93FCC7" w14:textId="77777777" w:rsidR="008544E1" w:rsidRDefault="008544E1" w:rsidP="003F7C04">
            <w:pPr>
              <w:rPr>
                <w:lang w:val="en-US"/>
              </w:rPr>
            </w:pPr>
          </w:p>
        </w:tc>
        <w:tc>
          <w:tcPr>
            <w:tcW w:w="1276" w:type="dxa"/>
            <w:gridSpan w:val="2"/>
            <w:tcBorders>
              <w:top w:val="nil"/>
              <w:bottom w:val="single" w:sz="2" w:space="0" w:color="auto"/>
            </w:tcBorders>
            <w:vAlign w:val="center"/>
          </w:tcPr>
          <w:p w14:paraId="4B555701"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23F78CBE"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6ADF2485"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D88F7CF" w14:textId="77777777" w:rsidR="008544E1" w:rsidRDefault="008544E1" w:rsidP="003F7C04">
            <w:pPr>
              <w:rPr>
                <w:lang w:val="en-US"/>
              </w:rPr>
            </w:pPr>
            <w:r>
              <w:rPr>
                <w:lang w:val="en-US"/>
              </w:rPr>
              <w:t>80,0000</w:t>
            </w:r>
          </w:p>
        </w:tc>
      </w:tr>
      <w:tr w:rsidR="008544E1" w14:paraId="62FF258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991EE" w14:textId="77777777" w:rsidR="008544E1" w:rsidRDefault="008544E1" w:rsidP="003F7C04">
            <w:pPr>
              <w:rPr>
                <w:lang w:val="en-US"/>
              </w:rPr>
            </w:pPr>
          </w:p>
        </w:tc>
        <w:tc>
          <w:tcPr>
            <w:tcW w:w="1276" w:type="dxa"/>
            <w:gridSpan w:val="2"/>
            <w:tcBorders>
              <w:top w:val="nil"/>
              <w:bottom w:val="single" w:sz="2" w:space="0" w:color="auto"/>
            </w:tcBorders>
            <w:vAlign w:val="center"/>
          </w:tcPr>
          <w:p w14:paraId="1BD06334"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247A9297"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0D567663" w14:textId="77777777" w:rsidR="008544E1" w:rsidRDefault="008544E1" w:rsidP="003F7C04">
            <w:pPr>
              <w:rPr>
                <w:lang w:val="en-US"/>
              </w:rPr>
            </w:pPr>
            <w:r>
              <w:rPr>
                <w:lang w:val="en-US"/>
              </w:rPr>
              <w:t>kg</w:t>
            </w:r>
          </w:p>
        </w:tc>
        <w:tc>
          <w:tcPr>
            <w:tcW w:w="2552" w:type="dxa"/>
            <w:tcBorders>
              <w:top w:val="nil"/>
              <w:bottom w:val="single" w:sz="2" w:space="0" w:color="auto"/>
            </w:tcBorders>
          </w:tcPr>
          <w:p w14:paraId="49086B09" w14:textId="77777777" w:rsidR="008544E1" w:rsidRDefault="008544E1" w:rsidP="003F7C04">
            <w:pPr>
              <w:rPr>
                <w:lang w:val="en-US"/>
              </w:rPr>
            </w:pPr>
            <w:r>
              <w:rPr>
                <w:lang w:val="en-US"/>
              </w:rPr>
              <w:t>0,2000</w:t>
            </w:r>
          </w:p>
        </w:tc>
      </w:tr>
      <w:tr w:rsidR="008544E1" w14:paraId="55B6312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F0C58" w14:textId="77777777" w:rsidR="008544E1" w:rsidRDefault="008544E1" w:rsidP="003F7C04">
            <w:pPr>
              <w:rPr>
                <w:lang w:val="en-US"/>
              </w:rPr>
            </w:pPr>
          </w:p>
        </w:tc>
        <w:tc>
          <w:tcPr>
            <w:tcW w:w="1276" w:type="dxa"/>
            <w:gridSpan w:val="2"/>
            <w:tcBorders>
              <w:top w:val="nil"/>
              <w:bottom w:val="single" w:sz="2" w:space="0" w:color="auto"/>
            </w:tcBorders>
            <w:vAlign w:val="center"/>
          </w:tcPr>
          <w:p w14:paraId="0099928B"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1E979AAA"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39154021" w14:textId="77777777" w:rsidR="008544E1" w:rsidRDefault="008544E1" w:rsidP="003F7C04">
            <w:pPr>
              <w:rPr>
                <w:lang w:val="en-US"/>
              </w:rPr>
            </w:pPr>
            <w:r>
              <w:rPr>
                <w:lang w:val="en-US"/>
              </w:rPr>
              <w:t>kg</w:t>
            </w:r>
          </w:p>
        </w:tc>
        <w:tc>
          <w:tcPr>
            <w:tcW w:w="2552" w:type="dxa"/>
            <w:tcBorders>
              <w:top w:val="nil"/>
              <w:bottom w:val="single" w:sz="2" w:space="0" w:color="auto"/>
            </w:tcBorders>
          </w:tcPr>
          <w:p w14:paraId="7F4A0531" w14:textId="77777777" w:rsidR="008544E1" w:rsidRDefault="008544E1" w:rsidP="003F7C04">
            <w:pPr>
              <w:rPr>
                <w:lang w:val="en-US"/>
              </w:rPr>
            </w:pPr>
            <w:r>
              <w:rPr>
                <w:lang w:val="en-US"/>
              </w:rPr>
              <w:t>36,0000</w:t>
            </w:r>
          </w:p>
        </w:tc>
      </w:tr>
      <w:tr w:rsidR="008544E1" w14:paraId="0D48AA4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92EF0" w14:textId="77777777" w:rsidR="008544E1" w:rsidRDefault="008544E1" w:rsidP="003F7C04">
            <w:pPr>
              <w:rPr>
                <w:lang w:val="en-US"/>
              </w:rPr>
            </w:pPr>
          </w:p>
        </w:tc>
        <w:tc>
          <w:tcPr>
            <w:tcW w:w="1276" w:type="dxa"/>
            <w:gridSpan w:val="2"/>
            <w:tcBorders>
              <w:top w:val="nil"/>
              <w:bottom w:val="single" w:sz="2" w:space="0" w:color="auto"/>
            </w:tcBorders>
            <w:vAlign w:val="center"/>
          </w:tcPr>
          <w:p w14:paraId="2EDA91BE"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1215F6B9"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6FA6E2BB"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05523BB" w14:textId="77777777" w:rsidR="008544E1" w:rsidRDefault="008544E1" w:rsidP="003F7C04">
            <w:pPr>
              <w:rPr>
                <w:lang w:val="en-US"/>
              </w:rPr>
            </w:pPr>
            <w:r>
              <w:rPr>
                <w:lang w:val="en-US"/>
              </w:rPr>
              <w:t>80,0000</w:t>
            </w:r>
          </w:p>
        </w:tc>
      </w:tr>
      <w:tr w:rsidR="008544E1" w14:paraId="58C20CA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B85A0D" w14:textId="77777777" w:rsidR="008544E1" w:rsidRDefault="008544E1" w:rsidP="003F7C04">
            <w:pPr>
              <w:rPr>
                <w:lang w:val="en-US"/>
              </w:rPr>
            </w:pPr>
          </w:p>
        </w:tc>
        <w:tc>
          <w:tcPr>
            <w:tcW w:w="1276" w:type="dxa"/>
            <w:gridSpan w:val="2"/>
            <w:tcBorders>
              <w:top w:val="nil"/>
              <w:bottom w:val="single" w:sz="2" w:space="0" w:color="auto"/>
            </w:tcBorders>
            <w:vAlign w:val="center"/>
          </w:tcPr>
          <w:p w14:paraId="366387C7"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235CBC14"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37A81C7D"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759BD5A" w14:textId="77777777" w:rsidR="008544E1" w:rsidRDefault="008544E1" w:rsidP="003F7C04">
            <w:pPr>
              <w:rPr>
                <w:lang w:val="en-US"/>
              </w:rPr>
            </w:pPr>
            <w:r>
              <w:rPr>
                <w:lang w:val="en-US"/>
              </w:rPr>
              <w:t>80,0000</w:t>
            </w:r>
          </w:p>
        </w:tc>
      </w:tr>
      <w:tr w:rsidR="008544E1" w14:paraId="7609F16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6C05D0" w14:textId="77777777" w:rsidR="008544E1" w:rsidRDefault="008544E1" w:rsidP="003F7C04">
            <w:pPr>
              <w:rPr>
                <w:lang w:val="en-US"/>
              </w:rPr>
            </w:pPr>
          </w:p>
        </w:tc>
        <w:tc>
          <w:tcPr>
            <w:tcW w:w="1276" w:type="dxa"/>
            <w:gridSpan w:val="2"/>
            <w:tcBorders>
              <w:top w:val="nil"/>
              <w:bottom w:val="single" w:sz="2" w:space="0" w:color="auto"/>
            </w:tcBorders>
            <w:vAlign w:val="center"/>
          </w:tcPr>
          <w:p w14:paraId="7627B74E"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CB014C2"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3A194632"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6A6BF68" w14:textId="77777777" w:rsidR="008544E1" w:rsidRDefault="008544E1" w:rsidP="003F7C04">
            <w:pPr>
              <w:rPr>
                <w:lang w:val="en-US"/>
              </w:rPr>
            </w:pPr>
            <w:r>
              <w:rPr>
                <w:lang w:val="en-US"/>
              </w:rPr>
              <w:t>0,3500</w:t>
            </w:r>
          </w:p>
        </w:tc>
      </w:tr>
      <w:tr w:rsidR="008544E1" w14:paraId="64F4AE3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F5A6D" w14:textId="77777777" w:rsidR="008544E1" w:rsidRDefault="008544E1" w:rsidP="003F7C04">
            <w:pPr>
              <w:rPr>
                <w:lang w:val="en-US"/>
              </w:rPr>
            </w:pPr>
            <w:r>
              <w:rPr>
                <w:lang w:val="en-US"/>
              </w:rPr>
              <w:t>25</w:t>
            </w:r>
          </w:p>
        </w:tc>
        <w:tc>
          <w:tcPr>
            <w:tcW w:w="1276" w:type="dxa"/>
            <w:gridSpan w:val="2"/>
            <w:tcBorders>
              <w:top w:val="single" w:sz="4" w:space="0" w:color="auto"/>
              <w:bottom w:val="single" w:sz="4" w:space="0" w:color="auto"/>
            </w:tcBorders>
          </w:tcPr>
          <w:p w14:paraId="0EBD0F99" w14:textId="77777777" w:rsidR="008544E1" w:rsidRDefault="008544E1" w:rsidP="003F7C04">
            <w:pPr>
              <w:rPr>
                <w:lang w:val="en-US"/>
              </w:rPr>
            </w:pPr>
            <w:r>
              <w:rPr>
                <w:lang w:val="en-US"/>
              </w:rPr>
              <w:t>VA02B</w:t>
            </w:r>
          </w:p>
          <w:p w14:paraId="060C07C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692EA55"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250x200 mm</w:t>
            </w:r>
            <w:r>
              <w:rPr>
                <w:rFonts w:ascii="Times New Roman CYR" w:hAnsi="Times New Roman CYR" w:cs="Times New Roman CYR"/>
                <w:sz w:val="16"/>
                <w:szCs w:val="16"/>
                <w:lang w:val="en-US"/>
              </w:rPr>
              <w:t xml:space="preserve"> </w:t>
            </w:r>
          </w:p>
          <w:p w14:paraId="1D348996"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038EF6A5" w14:textId="77777777" w:rsidR="008544E1" w:rsidRDefault="008544E1" w:rsidP="003F7C04">
            <w:pPr>
              <w:jc w:val="center"/>
              <w:rPr>
                <w:lang w:val="en-US"/>
              </w:rPr>
            </w:pPr>
            <w:r>
              <w:rPr>
                <w:lang w:val="en-US"/>
              </w:rPr>
              <w:lastRenderedPageBreak/>
              <w:t>m2</w:t>
            </w:r>
          </w:p>
        </w:tc>
        <w:tc>
          <w:tcPr>
            <w:tcW w:w="2552" w:type="dxa"/>
            <w:tcBorders>
              <w:top w:val="single" w:sz="4" w:space="0" w:color="auto"/>
              <w:bottom w:val="single" w:sz="4" w:space="0" w:color="auto"/>
            </w:tcBorders>
            <w:vAlign w:val="center"/>
          </w:tcPr>
          <w:p w14:paraId="1E98BF6E" w14:textId="77777777" w:rsidR="008544E1" w:rsidRDefault="008544E1" w:rsidP="003F7C04">
            <w:pPr>
              <w:jc w:val="center"/>
              <w:rPr>
                <w:lang w:val="en-US"/>
              </w:rPr>
            </w:pPr>
            <w:r>
              <w:rPr>
                <w:lang w:val="en-US"/>
              </w:rPr>
              <w:t>3,6000</w:t>
            </w:r>
          </w:p>
        </w:tc>
      </w:tr>
      <w:tr w:rsidR="008544E1" w14:paraId="6039386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D1462" w14:textId="77777777" w:rsidR="008544E1" w:rsidRDefault="008544E1" w:rsidP="003F7C04">
            <w:pPr>
              <w:rPr>
                <w:lang w:val="en-US"/>
              </w:rPr>
            </w:pPr>
          </w:p>
        </w:tc>
        <w:tc>
          <w:tcPr>
            <w:tcW w:w="1276" w:type="dxa"/>
            <w:gridSpan w:val="2"/>
            <w:tcBorders>
              <w:top w:val="nil"/>
              <w:bottom w:val="single" w:sz="2" w:space="0" w:color="auto"/>
            </w:tcBorders>
            <w:vAlign w:val="center"/>
          </w:tcPr>
          <w:p w14:paraId="6B93AC3F"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1B43D304"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14030A1C"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3A79CDA" w14:textId="77777777" w:rsidR="008544E1" w:rsidRDefault="008544E1" w:rsidP="003F7C04">
            <w:pPr>
              <w:rPr>
                <w:lang w:val="en-US"/>
              </w:rPr>
            </w:pPr>
            <w:r>
              <w:rPr>
                <w:lang w:val="en-US"/>
              </w:rPr>
              <w:t>8,8560</w:t>
            </w:r>
          </w:p>
        </w:tc>
      </w:tr>
      <w:tr w:rsidR="008544E1" w14:paraId="4CE1912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4AB45" w14:textId="77777777" w:rsidR="008544E1" w:rsidRDefault="008544E1" w:rsidP="003F7C04">
            <w:pPr>
              <w:rPr>
                <w:lang w:val="en-US"/>
              </w:rPr>
            </w:pPr>
          </w:p>
        </w:tc>
        <w:tc>
          <w:tcPr>
            <w:tcW w:w="1276" w:type="dxa"/>
            <w:gridSpan w:val="2"/>
            <w:tcBorders>
              <w:top w:val="nil"/>
              <w:bottom w:val="single" w:sz="2" w:space="0" w:color="auto"/>
            </w:tcBorders>
            <w:vAlign w:val="center"/>
          </w:tcPr>
          <w:p w14:paraId="159B3B3A"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7F3BECA5"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38F26835" w14:textId="77777777" w:rsidR="008544E1" w:rsidRDefault="008544E1" w:rsidP="003F7C04">
            <w:pPr>
              <w:rPr>
                <w:lang w:val="en-US"/>
              </w:rPr>
            </w:pPr>
            <w:r>
              <w:rPr>
                <w:lang w:val="en-US"/>
              </w:rPr>
              <w:t>kg</w:t>
            </w:r>
          </w:p>
        </w:tc>
        <w:tc>
          <w:tcPr>
            <w:tcW w:w="2552" w:type="dxa"/>
            <w:tcBorders>
              <w:top w:val="nil"/>
              <w:bottom w:val="single" w:sz="2" w:space="0" w:color="auto"/>
            </w:tcBorders>
          </w:tcPr>
          <w:p w14:paraId="4694933E" w14:textId="77777777" w:rsidR="008544E1" w:rsidRDefault="008544E1" w:rsidP="003F7C04">
            <w:pPr>
              <w:rPr>
                <w:lang w:val="en-US"/>
              </w:rPr>
            </w:pPr>
            <w:r>
              <w:rPr>
                <w:lang w:val="en-US"/>
              </w:rPr>
              <w:t>0,0360</w:t>
            </w:r>
          </w:p>
        </w:tc>
      </w:tr>
      <w:tr w:rsidR="008544E1" w14:paraId="77A4004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99681" w14:textId="77777777" w:rsidR="008544E1" w:rsidRDefault="008544E1" w:rsidP="003F7C04">
            <w:pPr>
              <w:rPr>
                <w:lang w:val="en-US"/>
              </w:rPr>
            </w:pPr>
          </w:p>
        </w:tc>
        <w:tc>
          <w:tcPr>
            <w:tcW w:w="1276" w:type="dxa"/>
            <w:gridSpan w:val="2"/>
            <w:tcBorders>
              <w:top w:val="nil"/>
              <w:bottom w:val="single" w:sz="2" w:space="0" w:color="auto"/>
            </w:tcBorders>
            <w:vAlign w:val="center"/>
          </w:tcPr>
          <w:p w14:paraId="2D5F7B7A"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4310BC08"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740A4809" w14:textId="77777777" w:rsidR="008544E1" w:rsidRDefault="008544E1" w:rsidP="003F7C04">
            <w:pPr>
              <w:rPr>
                <w:lang w:val="en-US"/>
              </w:rPr>
            </w:pPr>
            <w:r>
              <w:rPr>
                <w:lang w:val="en-US"/>
              </w:rPr>
              <w:t>kg</w:t>
            </w:r>
          </w:p>
        </w:tc>
        <w:tc>
          <w:tcPr>
            <w:tcW w:w="2552" w:type="dxa"/>
            <w:tcBorders>
              <w:top w:val="nil"/>
              <w:bottom w:val="single" w:sz="2" w:space="0" w:color="auto"/>
            </w:tcBorders>
          </w:tcPr>
          <w:p w14:paraId="497A65E6" w14:textId="77777777" w:rsidR="008544E1" w:rsidRDefault="008544E1" w:rsidP="003F7C04">
            <w:pPr>
              <w:rPr>
                <w:lang w:val="en-US"/>
              </w:rPr>
            </w:pPr>
            <w:r>
              <w:rPr>
                <w:lang w:val="en-US"/>
              </w:rPr>
              <w:t>0,1620</w:t>
            </w:r>
          </w:p>
        </w:tc>
      </w:tr>
      <w:tr w:rsidR="008544E1" w14:paraId="6E3EFE8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AC31FB" w14:textId="77777777" w:rsidR="008544E1" w:rsidRDefault="008544E1" w:rsidP="003F7C04">
            <w:pPr>
              <w:rPr>
                <w:lang w:val="en-US"/>
              </w:rPr>
            </w:pPr>
          </w:p>
        </w:tc>
        <w:tc>
          <w:tcPr>
            <w:tcW w:w="1276" w:type="dxa"/>
            <w:gridSpan w:val="2"/>
            <w:tcBorders>
              <w:top w:val="nil"/>
              <w:bottom w:val="single" w:sz="2" w:space="0" w:color="auto"/>
            </w:tcBorders>
            <w:vAlign w:val="center"/>
          </w:tcPr>
          <w:p w14:paraId="0E066A64"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272C29A3"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64462B9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303A788" w14:textId="77777777" w:rsidR="008544E1" w:rsidRDefault="008544E1" w:rsidP="003F7C04">
            <w:pPr>
              <w:rPr>
                <w:lang w:val="en-US"/>
              </w:rPr>
            </w:pPr>
            <w:r>
              <w:rPr>
                <w:lang w:val="en-US"/>
              </w:rPr>
              <w:t>0,0360</w:t>
            </w:r>
          </w:p>
        </w:tc>
      </w:tr>
      <w:tr w:rsidR="008544E1" w14:paraId="3180FD2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B726BC" w14:textId="77777777" w:rsidR="008544E1" w:rsidRDefault="008544E1" w:rsidP="003F7C04">
            <w:pPr>
              <w:rPr>
                <w:lang w:val="en-US"/>
              </w:rPr>
            </w:pPr>
          </w:p>
        </w:tc>
        <w:tc>
          <w:tcPr>
            <w:tcW w:w="1276" w:type="dxa"/>
            <w:gridSpan w:val="2"/>
            <w:tcBorders>
              <w:top w:val="nil"/>
              <w:bottom w:val="single" w:sz="2" w:space="0" w:color="auto"/>
            </w:tcBorders>
            <w:vAlign w:val="center"/>
          </w:tcPr>
          <w:p w14:paraId="6A55BBDB"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7614BE4A"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14D505C9" w14:textId="77777777" w:rsidR="008544E1" w:rsidRDefault="008544E1" w:rsidP="003F7C04">
            <w:pPr>
              <w:rPr>
                <w:lang w:val="en-US"/>
              </w:rPr>
            </w:pPr>
            <w:r>
              <w:rPr>
                <w:lang w:val="en-US"/>
              </w:rPr>
              <w:t>kg</w:t>
            </w:r>
          </w:p>
        </w:tc>
        <w:tc>
          <w:tcPr>
            <w:tcW w:w="2552" w:type="dxa"/>
            <w:tcBorders>
              <w:top w:val="nil"/>
              <w:bottom w:val="single" w:sz="2" w:space="0" w:color="auto"/>
            </w:tcBorders>
          </w:tcPr>
          <w:p w14:paraId="4B4BAEE2" w14:textId="77777777" w:rsidR="008544E1" w:rsidRDefault="008544E1" w:rsidP="003F7C04">
            <w:pPr>
              <w:rPr>
                <w:lang w:val="en-US"/>
              </w:rPr>
            </w:pPr>
            <w:r>
              <w:rPr>
                <w:lang w:val="en-US"/>
              </w:rPr>
              <w:t>4,8600</w:t>
            </w:r>
          </w:p>
        </w:tc>
      </w:tr>
      <w:tr w:rsidR="008544E1" w14:paraId="0667743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7C8DF8" w14:textId="77777777" w:rsidR="008544E1" w:rsidRDefault="008544E1" w:rsidP="003F7C04">
            <w:pPr>
              <w:rPr>
                <w:lang w:val="en-US"/>
              </w:rPr>
            </w:pPr>
          </w:p>
        </w:tc>
        <w:tc>
          <w:tcPr>
            <w:tcW w:w="1276" w:type="dxa"/>
            <w:gridSpan w:val="2"/>
            <w:tcBorders>
              <w:top w:val="nil"/>
              <w:bottom w:val="single" w:sz="2" w:space="0" w:color="auto"/>
            </w:tcBorders>
            <w:vAlign w:val="center"/>
          </w:tcPr>
          <w:p w14:paraId="115F43E7"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0EBCC279"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7A7D4F5B" w14:textId="77777777" w:rsidR="008544E1" w:rsidRDefault="008544E1" w:rsidP="003F7C04">
            <w:pPr>
              <w:rPr>
                <w:lang w:val="en-US"/>
              </w:rPr>
            </w:pPr>
            <w:r>
              <w:rPr>
                <w:lang w:val="en-US"/>
              </w:rPr>
              <w:t>м3</w:t>
            </w:r>
          </w:p>
        </w:tc>
        <w:tc>
          <w:tcPr>
            <w:tcW w:w="2552" w:type="dxa"/>
            <w:tcBorders>
              <w:top w:val="nil"/>
              <w:bottom w:val="single" w:sz="2" w:space="0" w:color="auto"/>
            </w:tcBorders>
          </w:tcPr>
          <w:p w14:paraId="345A4720" w14:textId="77777777" w:rsidR="008544E1" w:rsidRDefault="008544E1" w:rsidP="003F7C04">
            <w:pPr>
              <w:rPr>
                <w:lang w:val="en-US"/>
              </w:rPr>
            </w:pPr>
            <w:r>
              <w:rPr>
                <w:lang w:val="en-US"/>
              </w:rPr>
              <w:t>0,1080</w:t>
            </w:r>
          </w:p>
        </w:tc>
      </w:tr>
      <w:tr w:rsidR="008544E1" w14:paraId="24E777B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21070" w14:textId="77777777" w:rsidR="008544E1" w:rsidRDefault="008544E1" w:rsidP="003F7C04">
            <w:pPr>
              <w:rPr>
                <w:lang w:val="en-US"/>
              </w:rPr>
            </w:pPr>
          </w:p>
        </w:tc>
        <w:tc>
          <w:tcPr>
            <w:tcW w:w="1276" w:type="dxa"/>
            <w:gridSpan w:val="2"/>
            <w:tcBorders>
              <w:top w:val="nil"/>
              <w:bottom w:val="single" w:sz="2" w:space="0" w:color="auto"/>
            </w:tcBorders>
            <w:vAlign w:val="center"/>
          </w:tcPr>
          <w:p w14:paraId="009D63D8"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310C1010"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36D1114D"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D919400" w14:textId="77777777" w:rsidR="008544E1" w:rsidRDefault="008544E1" w:rsidP="003F7C04">
            <w:pPr>
              <w:rPr>
                <w:lang w:val="en-US"/>
              </w:rPr>
            </w:pPr>
            <w:r>
              <w:rPr>
                <w:lang w:val="en-US"/>
              </w:rPr>
              <w:t>57,6000</w:t>
            </w:r>
          </w:p>
        </w:tc>
      </w:tr>
      <w:tr w:rsidR="008544E1" w14:paraId="132113A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7F49A" w14:textId="77777777" w:rsidR="008544E1" w:rsidRDefault="008544E1" w:rsidP="003F7C04">
            <w:pPr>
              <w:rPr>
                <w:lang w:val="en-US"/>
              </w:rPr>
            </w:pPr>
          </w:p>
        </w:tc>
        <w:tc>
          <w:tcPr>
            <w:tcW w:w="1276" w:type="dxa"/>
            <w:gridSpan w:val="2"/>
            <w:tcBorders>
              <w:top w:val="nil"/>
              <w:bottom w:val="single" w:sz="2" w:space="0" w:color="auto"/>
            </w:tcBorders>
            <w:vAlign w:val="center"/>
          </w:tcPr>
          <w:p w14:paraId="039FAB57"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1F7CD198"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12817569" w14:textId="77777777" w:rsidR="008544E1" w:rsidRDefault="008544E1" w:rsidP="003F7C04">
            <w:pPr>
              <w:rPr>
                <w:lang w:val="en-US"/>
              </w:rPr>
            </w:pPr>
            <w:r>
              <w:rPr>
                <w:lang w:val="en-US"/>
              </w:rPr>
              <w:t>kg</w:t>
            </w:r>
          </w:p>
        </w:tc>
        <w:tc>
          <w:tcPr>
            <w:tcW w:w="2552" w:type="dxa"/>
            <w:tcBorders>
              <w:top w:val="nil"/>
              <w:bottom w:val="single" w:sz="2" w:space="0" w:color="auto"/>
            </w:tcBorders>
          </w:tcPr>
          <w:p w14:paraId="0B81F1AC" w14:textId="77777777" w:rsidR="008544E1" w:rsidRDefault="008544E1" w:rsidP="003F7C04">
            <w:pPr>
              <w:rPr>
                <w:lang w:val="en-US"/>
              </w:rPr>
            </w:pPr>
            <w:r>
              <w:rPr>
                <w:lang w:val="en-US"/>
              </w:rPr>
              <w:t>0,1440</w:t>
            </w:r>
          </w:p>
        </w:tc>
      </w:tr>
      <w:tr w:rsidR="008544E1" w14:paraId="4CD3D08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FAA72E" w14:textId="77777777" w:rsidR="008544E1" w:rsidRDefault="008544E1" w:rsidP="003F7C04">
            <w:pPr>
              <w:rPr>
                <w:lang w:val="en-US"/>
              </w:rPr>
            </w:pPr>
          </w:p>
        </w:tc>
        <w:tc>
          <w:tcPr>
            <w:tcW w:w="1276" w:type="dxa"/>
            <w:gridSpan w:val="2"/>
            <w:tcBorders>
              <w:top w:val="nil"/>
              <w:bottom w:val="single" w:sz="2" w:space="0" w:color="auto"/>
            </w:tcBorders>
            <w:vAlign w:val="center"/>
          </w:tcPr>
          <w:p w14:paraId="08EC898C"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756580D2"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520BE4A2" w14:textId="77777777" w:rsidR="008544E1" w:rsidRDefault="008544E1" w:rsidP="003F7C04">
            <w:pPr>
              <w:rPr>
                <w:lang w:val="en-US"/>
              </w:rPr>
            </w:pPr>
            <w:r>
              <w:rPr>
                <w:lang w:val="en-US"/>
              </w:rPr>
              <w:t>kg</w:t>
            </w:r>
          </w:p>
        </w:tc>
        <w:tc>
          <w:tcPr>
            <w:tcW w:w="2552" w:type="dxa"/>
            <w:tcBorders>
              <w:top w:val="nil"/>
              <w:bottom w:val="single" w:sz="2" w:space="0" w:color="auto"/>
            </w:tcBorders>
          </w:tcPr>
          <w:p w14:paraId="2D4F0DDE" w14:textId="77777777" w:rsidR="008544E1" w:rsidRDefault="008544E1" w:rsidP="003F7C04">
            <w:pPr>
              <w:rPr>
                <w:lang w:val="en-US"/>
              </w:rPr>
            </w:pPr>
            <w:r>
              <w:rPr>
                <w:lang w:val="en-US"/>
              </w:rPr>
              <w:t>25,9200</w:t>
            </w:r>
          </w:p>
        </w:tc>
      </w:tr>
      <w:tr w:rsidR="008544E1" w14:paraId="24FFD51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3541B" w14:textId="77777777" w:rsidR="008544E1" w:rsidRDefault="008544E1" w:rsidP="003F7C04">
            <w:pPr>
              <w:rPr>
                <w:lang w:val="en-US"/>
              </w:rPr>
            </w:pPr>
          </w:p>
        </w:tc>
        <w:tc>
          <w:tcPr>
            <w:tcW w:w="1276" w:type="dxa"/>
            <w:gridSpan w:val="2"/>
            <w:tcBorders>
              <w:top w:val="nil"/>
              <w:bottom w:val="single" w:sz="2" w:space="0" w:color="auto"/>
            </w:tcBorders>
            <w:vAlign w:val="center"/>
          </w:tcPr>
          <w:p w14:paraId="35EE8F30"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1BF7F630"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12AC496F"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689F16D" w14:textId="77777777" w:rsidR="008544E1" w:rsidRDefault="008544E1" w:rsidP="003F7C04">
            <w:pPr>
              <w:rPr>
                <w:lang w:val="en-US"/>
              </w:rPr>
            </w:pPr>
            <w:r>
              <w:rPr>
                <w:lang w:val="en-US"/>
              </w:rPr>
              <w:t>57,6000</w:t>
            </w:r>
          </w:p>
        </w:tc>
      </w:tr>
      <w:tr w:rsidR="008544E1" w14:paraId="65C261F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9E9BD1" w14:textId="77777777" w:rsidR="008544E1" w:rsidRDefault="008544E1" w:rsidP="003F7C04">
            <w:pPr>
              <w:rPr>
                <w:lang w:val="en-US"/>
              </w:rPr>
            </w:pPr>
          </w:p>
        </w:tc>
        <w:tc>
          <w:tcPr>
            <w:tcW w:w="1276" w:type="dxa"/>
            <w:gridSpan w:val="2"/>
            <w:tcBorders>
              <w:top w:val="nil"/>
              <w:bottom w:val="single" w:sz="2" w:space="0" w:color="auto"/>
            </w:tcBorders>
            <w:vAlign w:val="center"/>
          </w:tcPr>
          <w:p w14:paraId="30CC46D7"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27C67C80"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04A2FE8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C0BA4E8" w14:textId="77777777" w:rsidR="008544E1" w:rsidRDefault="008544E1" w:rsidP="003F7C04">
            <w:pPr>
              <w:rPr>
                <w:lang w:val="en-US"/>
              </w:rPr>
            </w:pPr>
            <w:r>
              <w:rPr>
                <w:lang w:val="en-US"/>
              </w:rPr>
              <w:t>57,6000</w:t>
            </w:r>
          </w:p>
        </w:tc>
      </w:tr>
      <w:tr w:rsidR="008544E1" w14:paraId="72CEE63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66E71" w14:textId="77777777" w:rsidR="008544E1" w:rsidRDefault="008544E1" w:rsidP="003F7C04">
            <w:pPr>
              <w:rPr>
                <w:lang w:val="en-US"/>
              </w:rPr>
            </w:pPr>
          </w:p>
        </w:tc>
        <w:tc>
          <w:tcPr>
            <w:tcW w:w="1276" w:type="dxa"/>
            <w:gridSpan w:val="2"/>
            <w:tcBorders>
              <w:top w:val="nil"/>
              <w:bottom w:val="single" w:sz="2" w:space="0" w:color="auto"/>
            </w:tcBorders>
            <w:vAlign w:val="center"/>
          </w:tcPr>
          <w:p w14:paraId="5C37DA16"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5B673B4"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2381A7F2" w14:textId="77777777" w:rsidR="008544E1" w:rsidRDefault="008544E1" w:rsidP="003F7C04">
            <w:pPr>
              <w:rPr>
                <w:lang w:val="en-US"/>
              </w:rPr>
            </w:pPr>
            <w:r>
              <w:rPr>
                <w:lang w:val="en-US"/>
              </w:rPr>
              <w:t>h-ut</w:t>
            </w:r>
          </w:p>
        </w:tc>
        <w:tc>
          <w:tcPr>
            <w:tcW w:w="2552" w:type="dxa"/>
            <w:tcBorders>
              <w:top w:val="nil"/>
              <w:bottom w:val="single" w:sz="2" w:space="0" w:color="auto"/>
            </w:tcBorders>
          </w:tcPr>
          <w:p w14:paraId="4014A370" w14:textId="77777777" w:rsidR="008544E1" w:rsidRDefault="008544E1" w:rsidP="003F7C04">
            <w:pPr>
              <w:rPr>
                <w:lang w:val="en-US"/>
              </w:rPr>
            </w:pPr>
            <w:r>
              <w:rPr>
                <w:lang w:val="en-US"/>
              </w:rPr>
              <w:t>0,2520</w:t>
            </w:r>
          </w:p>
        </w:tc>
      </w:tr>
      <w:tr w:rsidR="008544E1" w14:paraId="31DA3704"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1ABDD" w14:textId="77777777" w:rsidR="008544E1" w:rsidRDefault="008544E1" w:rsidP="003F7C04">
            <w:pPr>
              <w:rPr>
                <w:lang w:val="en-US"/>
              </w:rPr>
            </w:pPr>
            <w:r>
              <w:rPr>
                <w:lang w:val="en-US"/>
              </w:rPr>
              <w:t>26</w:t>
            </w:r>
          </w:p>
        </w:tc>
        <w:tc>
          <w:tcPr>
            <w:tcW w:w="1276" w:type="dxa"/>
            <w:gridSpan w:val="2"/>
            <w:tcBorders>
              <w:top w:val="single" w:sz="4" w:space="0" w:color="auto"/>
              <w:bottom w:val="single" w:sz="4" w:space="0" w:color="auto"/>
            </w:tcBorders>
          </w:tcPr>
          <w:p w14:paraId="6C0AEA77" w14:textId="77777777" w:rsidR="008544E1" w:rsidRDefault="008544E1" w:rsidP="003F7C04">
            <w:pPr>
              <w:rPr>
                <w:lang w:val="en-US"/>
              </w:rPr>
            </w:pPr>
            <w:r>
              <w:rPr>
                <w:lang w:val="en-US"/>
              </w:rPr>
              <w:t>VA02B</w:t>
            </w:r>
          </w:p>
          <w:p w14:paraId="79D1C55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F8DCE4F"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200x200 mm</w:t>
            </w:r>
            <w:r>
              <w:rPr>
                <w:rFonts w:ascii="Times New Roman CYR" w:hAnsi="Times New Roman CYR" w:cs="Times New Roman CYR"/>
                <w:sz w:val="16"/>
                <w:szCs w:val="16"/>
                <w:lang w:val="en-US"/>
              </w:rPr>
              <w:t xml:space="preserve"> </w:t>
            </w:r>
          </w:p>
          <w:p w14:paraId="7E30B630"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DCA5BA1"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472A03A2" w14:textId="77777777" w:rsidR="008544E1" w:rsidRDefault="008544E1" w:rsidP="003F7C04">
            <w:pPr>
              <w:jc w:val="center"/>
              <w:rPr>
                <w:lang w:val="en-US"/>
              </w:rPr>
            </w:pPr>
            <w:r>
              <w:rPr>
                <w:lang w:val="en-US"/>
              </w:rPr>
              <w:t>6,0000</w:t>
            </w:r>
          </w:p>
        </w:tc>
      </w:tr>
      <w:tr w:rsidR="008544E1" w14:paraId="7E9C872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D7424" w14:textId="77777777" w:rsidR="008544E1" w:rsidRDefault="008544E1" w:rsidP="003F7C04">
            <w:pPr>
              <w:rPr>
                <w:lang w:val="en-US"/>
              </w:rPr>
            </w:pPr>
          </w:p>
        </w:tc>
        <w:tc>
          <w:tcPr>
            <w:tcW w:w="1276" w:type="dxa"/>
            <w:gridSpan w:val="2"/>
            <w:tcBorders>
              <w:top w:val="nil"/>
              <w:bottom w:val="single" w:sz="2" w:space="0" w:color="auto"/>
            </w:tcBorders>
            <w:vAlign w:val="center"/>
          </w:tcPr>
          <w:p w14:paraId="36DD3AD5"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6026C83B"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4ADC6AE1" w14:textId="77777777" w:rsidR="008544E1" w:rsidRDefault="008544E1" w:rsidP="003F7C04">
            <w:pPr>
              <w:rPr>
                <w:lang w:val="en-US"/>
              </w:rPr>
            </w:pPr>
            <w:r>
              <w:rPr>
                <w:lang w:val="en-US"/>
              </w:rPr>
              <w:t>h-om</w:t>
            </w:r>
          </w:p>
        </w:tc>
        <w:tc>
          <w:tcPr>
            <w:tcW w:w="2552" w:type="dxa"/>
            <w:tcBorders>
              <w:top w:val="nil"/>
              <w:bottom w:val="single" w:sz="2" w:space="0" w:color="auto"/>
            </w:tcBorders>
          </w:tcPr>
          <w:p w14:paraId="04FD25B7" w14:textId="77777777" w:rsidR="008544E1" w:rsidRDefault="008544E1" w:rsidP="003F7C04">
            <w:pPr>
              <w:rPr>
                <w:lang w:val="en-US"/>
              </w:rPr>
            </w:pPr>
            <w:r>
              <w:rPr>
                <w:lang w:val="en-US"/>
              </w:rPr>
              <w:t>14,7600</w:t>
            </w:r>
          </w:p>
        </w:tc>
      </w:tr>
      <w:tr w:rsidR="008544E1" w14:paraId="552FC34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F9499E" w14:textId="77777777" w:rsidR="008544E1" w:rsidRDefault="008544E1" w:rsidP="003F7C04">
            <w:pPr>
              <w:rPr>
                <w:lang w:val="en-US"/>
              </w:rPr>
            </w:pPr>
          </w:p>
        </w:tc>
        <w:tc>
          <w:tcPr>
            <w:tcW w:w="1276" w:type="dxa"/>
            <w:gridSpan w:val="2"/>
            <w:tcBorders>
              <w:top w:val="nil"/>
              <w:bottom w:val="single" w:sz="2" w:space="0" w:color="auto"/>
            </w:tcBorders>
            <w:vAlign w:val="center"/>
          </w:tcPr>
          <w:p w14:paraId="578A0EA2"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66604DB1"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17916E46" w14:textId="77777777" w:rsidR="008544E1" w:rsidRDefault="008544E1" w:rsidP="003F7C04">
            <w:pPr>
              <w:rPr>
                <w:lang w:val="en-US"/>
              </w:rPr>
            </w:pPr>
            <w:r>
              <w:rPr>
                <w:lang w:val="en-US"/>
              </w:rPr>
              <w:t>kg</w:t>
            </w:r>
          </w:p>
        </w:tc>
        <w:tc>
          <w:tcPr>
            <w:tcW w:w="2552" w:type="dxa"/>
            <w:tcBorders>
              <w:top w:val="nil"/>
              <w:bottom w:val="single" w:sz="2" w:space="0" w:color="auto"/>
            </w:tcBorders>
          </w:tcPr>
          <w:p w14:paraId="41402748" w14:textId="77777777" w:rsidR="008544E1" w:rsidRDefault="008544E1" w:rsidP="003F7C04">
            <w:pPr>
              <w:rPr>
                <w:lang w:val="en-US"/>
              </w:rPr>
            </w:pPr>
            <w:r>
              <w:rPr>
                <w:lang w:val="en-US"/>
              </w:rPr>
              <w:t>0,0600</w:t>
            </w:r>
          </w:p>
        </w:tc>
      </w:tr>
      <w:tr w:rsidR="008544E1" w14:paraId="1383570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4727C" w14:textId="77777777" w:rsidR="008544E1" w:rsidRDefault="008544E1" w:rsidP="003F7C04">
            <w:pPr>
              <w:rPr>
                <w:lang w:val="en-US"/>
              </w:rPr>
            </w:pPr>
          </w:p>
        </w:tc>
        <w:tc>
          <w:tcPr>
            <w:tcW w:w="1276" w:type="dxa"/>
            <w:gridSpan w:val="2"/>
            <w:tcBorders>
              <w:top w:val="nil"/>
              <w:bottom w:val="single" w:sz="2" w:space="0" w:color="auto"/>
            </w:tcBorders>
            <w:vAlign w:val="center"/>
          </w:tcPr>
          <w:p w14:paraId="3C88CF25"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677F9EF2"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2601A852" w14:textId="77777777" w:rsidR="008544E1" w:rsidRDefault="008544E1" w:rsidP="003F7C04">
            <w:pPr>
              <w:rPr>
                <w:lang w:val="en-US"/>
              </w:rPr>
            </w:pPr>
            <w:r>
              <w:rPr>
                <w:lang w:val="en-US"/>
              </w:rPr>
              <w:t>kg</w:t>
            </w:r>
          </w:p>
        </w:tc>
        <w:tc>
          <w:tcPr>
            <w:tcW w:w="2552" w:type="dxa"/>
            <w:tcBorders>
              <w:top w:val="nil"/>
              <w:bottom w:val="single" w:sz="2" w:space="0" w:color="auto"/>
            </w:tcBorders>
          </w:tcPr>
          <w:p w14:paraId="28A315AD" w14:textId="77777777" w:rsidR="008544E1" w:rsidRDefault="008544E1" w:rsidP="003F7C04">
            <w:pPr>
              <w:rPr>
                <w:lang w:val="en-US"/>
              </w:rPr>
            </w:pPr>
            <w:r>
              <w:rPr>
                <w:lang w:val="en-US"/>
              </w:rPr>
              <w:t>0,2700</w:t>
            </w:r>
          </w:p>
        </w:tc>
      </w:tr>
      <w:tr w:rsidR="008544E1" w14:paraId="3A58862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F7952" w14:textId="77777777" w:rsidR="008544E1" w:rsidRDefault="008544E1" w:rsidP="003F7C04">
            <w:pPr>
              <w:rPr>
                <w:lang w:val="en-US"/>
              </w:rPr>
            </w:pPr>
          </w:p>
        </w:tc>
        <w:tc>
          <w:tcPr>
            <w:tcW w:w="1276" w:type="dxa"/>
            <w:gridSpan w:val="2"/>
            <w:tcBorders>
              <w:top w:val="nil"/>
              <w:bottom w:val="single" w:sz="2" w:space="0" w:color="auto"/>
            </w:tcBorders>
            <w:vAlign w:val="center"/>
          </w:tcPr>
          <w:p w14:paraId="56CE1255"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AA23506"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7BD9017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F1A2DB6" w14:textId="77777777" w:rsidR="008544E1" w:rsidRDefault="008544E1" w:rsidP="003F7C04">
            <w:pPr>
              <w:rPr>
                <w:lang w:val="en-US"/>
              </w:rPr>
            </w:pPr>
            <w:r>
              <w:rPr>
                <w:lang w:val="en-US"/>
              </w:rPr>
              <w:t>0,0600</w:t>
            </w:r>
          </w:p>
        </w:tc>
      </w:tr>
      <w:tr w:rsidR="008544E1" w14:paraId="759753A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1F09E9" w14:textId="77777777" w:rsidR="008544E1" w:rsidRDefault="008544E1" w:rsidP="003F7C04">
            <w:pPr>
              <w:rPr>
                <w:lang w:val="en-US"/>
              </w:rPr>
            </w:pPr>
          </w:p>
        </w:tc>
        <w:tc>
          <w:tcPr>
            <w:tcW w:w="1276" w:type="dxa"/>
            <w:gridSpan w:val="2"/>
            <w:tcBorders>
              <w:top w:val="nil"/>
              <w:bottom w:val="single" w:sz="2" w:space="0" w:color="auto"/>
            </w:tcBorders>
            <w:vAlign w:val="center"/>
          </w:tcPr>
          <w:p w14:paraId="4ECC32FE"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0ACD2427"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7AF09287" w14:textId="77777777" w:rsidR="008544E1" w:rsidRDefault="008544E1" w:rsidP="003F7C04">
            <w:pPr>
              <w:rPr>
                <w:lang w:val="en-US"/>
              </w:rPr>
            </w:pPr>
            <w:r>
              <w:rPr>
                <w:lang w:val="en-US"/>
              </w:rPr>
              <w:t>kg</w:t>
            </w:r>
          </w:p>
        </w:tc>
        <w:tc>
          <w:tcPr>
            <w:tcW w:w="2552" w:type="dxa"/>
            <w:tcBorders>
              <w:top w:val="nil"/>
              <w:bottom w:val="single" w:sz="2" w:space="0" w:color="auto"/>
            </w:tcBorders>
          </w:tcPr>
          <w:p w14:paraId="7A32453E" w14:textId="77777777" w:rsidR="008544E1" w:rsidRDefault="008544E1" w:rsidP="003F7C04">
            <w:pPr>
              <w:rPr>
                <w:lang w:val="en-US"/>
              </w:rPr>
            </w:pPr>
            <w:r>
              <w:rPr>
                <w:lang w:val="en-US"/>
              </w:rPr>
              <w:t>8,1000</w:t>
            </w:r>
          </w:p>
        </w:tc>
      </w:tr>
      <w:tr w:rsidR="008544E1" w14:paraId="4096FAE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704E49" w14:textId="77777777" w:rsidR="008544E1" w:rsidRDefault="008544E1" w:rsidP="003F7C04">
            <w:pPr>
              <w:rPr>
                <w:lang w:val="en-US"/>
              </w:rPr>
            </w:pPr>
          </w:p>
        </w:tc>
        <w:tc>
          <w:tcPr>
            <w:tcW w:w="1276" w:type="dxa"/>
            <w:gridSpan w:val="2"/>
            <w:tcBorders>
              <w:top w:val="nil"/>
              <w:bottom w:val="single" w:sz="2" w:space="0" w:color="auto"/>
            </w:tcBorders>
            <w:vAlign w:val="center"/>
          </w:tcPr>
          <w:p w14:paraId="747817AA"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3E30CA19"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70C5E5F0" w14:textId="77777777" w:rsidR="008544E1" w:rsidRDefault="008544E1" w:rsidP="003F7C04">
            <w:pPr>
              <w:rPr>
                <w:lang w:val="en-US"/>
              </w:rPr>
            </w:pPr>
            <w:r>
              <w:rPr>
                <w:lang w:val="en-US"/>
              </w:rPr>
              <w:t>м3</w:t>
            </w:r>
          </w:p>
        </w:tc>
        <w:tc>
          <w:tcPr>
            <w:tcW w:w="2552" w:type="dxa"/>
            <w:tcBorders>
              <w:top w:val="nil"/>
              <w:bottom w:val="single" w:sz="2" w:space="0" w:color="auto"/>
            </w:tcBorders>
          </w:tcPr>
          <w:p w14:paraId="7313259D" w14:textId="77777777" w:rsidR="008544E1" w:rsidRDefault="008544E1" w:rsidP="003F7C04">
            <w:pPr>
              <w:rPr>
                <w:lang w:val="en-US"/>
              </w:rPr>
            </w:pPr>
            <w:r>
              <w:rPr>
                <w:lang w:val="en-US"/>
              </w:rPr>
              <w:t>0,1800</w:t>
            </w:r>
          </w:p>
        </w:tc>
      </w:tr>
      <w:tr w:rsidR="008544E1" w14:paraId="55DDBF1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5893F" w14:textId="77777777" w:rsidR="008544E1" w:rsidRDefault="008544E1" w:rsidP="003F7C04">
            <w:pPr>
              <w:rPr>
                <w:lang w:val="en-US"/>
              </w:rPr>
            </w:pPr>
          </w:p>
        </w:tc>
        <w:tc>
          <w:tcPr>
            <w:tcW w:w="1276" w:type="dxa"/>
            <w:gridSpan w:val="2"/>
            <w:tcBorders>
              <w:top w:val="nil"/>
              <w:bottom w:val="single" w:sz="2" w:space="0" w:color="auto"/>
            </w:tcBorders>
            <w:vAlign w:val="center"/>
          </w:tcPr>
          <w:p w14:paraId="6A0F41B3"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6586E21"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6985DCB9"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F71A542" w14:textId="77777777" w:rsidR="008544E1" w:rsidRDefault="008544E1" w:rsidP="003F7C04">
            <w:pPr>
              <w:rPr>
                <w:lang w:val="en-US"/>
              </w:rPr>
            </w:pPr>
            <w:r>
              <w:rPr>
                <w:lang w:val="en-US"/>
              </w:rPr>
              <w:t>96,0000</w:t>
            </w:r>
          </w:p>
        </w:tc>
      </w:tr>
      <w:tr w:rsidR="008544E1" w14:paraId="5FAECC2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81D89" w14:textId="77777777" w:rsidR="008544E1" w:rsidRDefault="008544E1" w:rsidP="003F7C04">
            <w:pPr>
              <w:rPr>
                <w:lang w:val="en-US"/>
              </w:rPr>
            </w:pPr>
          </w:p>
        </w:tc>
        <w:tc>
          <w:tcPr>
            <w:tcW w:w="1276" w:type="dxa"/>
            <w:gridSpan w:val="2"/>
            <w:tcBorders>
              <w:top w:val="nil"/>
              <w:bottom w:val="single" w:sz="2" w:space="0" w:color="auto"/>
            </w:tcBorders>
            <w:vAlign w:val="center"/>
          </w:tcPr>
          <w:p w14:paraId="6791DE3E"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6207E9AE"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649CAD66" w14:textId="77777777" w:rsidR="008544E1" w:rsidRDefault="008544E1" w:rsidP="003F7C04">
            <w:pPr>
              <w:rPr>
                <w:lang w:val="en-US"/>
              </w:rPr>
            </w:pPr>
            <w:r>
              <w:rPr>
                <w:lang w:val="en-US"/>
              </w:rPr>
              <w:t>kg</w:t>
            </w:r>
          </w:p>
        </w:tc>
        <w:tc>
          <w:tcPr>
            <w:tcW w:w="2552" w:type="dxa"/>
            <w:tcBorders>
              <w:top w:val="nil"/>
              <w:bottom w:val="single" w:sz="2" w:space="0" w:color="auto"/>
            </w:tcBorders>
          </w:tcPr>
          <w:p w14:paraId="69B4FF30" w14:textId="77777777" w:rsidR="008544E1" w:rsidRDefault="008544E1" w:rsidP="003F7C04">
            <w:pPr>
              <w:rPr>
                <w:lang w:val="en-US"/>
              </w:rPr>
            </w:pPr>
            <w:r>
              <w:rPr>
                <w:lang w:val="en-US"/>
              </w:rPr>
              <w:t>0,2400</w:t>
            </w:r>
          </w:p>
        </w:tc>
      </w:tr>
      <w:tr w:rsidR="008544E1" w14:paraId="65B63AE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B97DD" w14:textId="77777777" w:rsidR="008544E1" w:rsidRDefault="008544E1" w:rsidP="003F7C04">
            <w:pPr>
              <w:rPr>
                <w:lang w:val="en-US"/>
              </w:rPr>
            </w:pPr>
          </w:p>
        </w:tc>
        <w:tc>
          <w:tcPr>
            <w:tcW w:w="1276" w:type="dxa"/>
            <w:gridSpan w:val="2"/>
            <w:tcBorders>
              <w:top w:val="nil"/>
              <w:bottom w:val="single" w:sz="2" w:space="0" w:color="auto"/>
            </w:tcBorders>
            <w:vAlign w:val="center"/>
          </w:tcPr>
          <w:p w14:paraId="365DD7FF"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49341BE4"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6F1ED3E4" w14:textId="77777777" w:rsidR="008544E1" w:rsidRDefault="008544E1" w:rsidP="003F7C04">
            <w:pPr>
              <w:rPr>
                <w:lang w:val="en-US"/>
              </w:rPr>
            </w:pPr>
            <w:r>
              <w:rPr>
                <w:lang w:val="en-US"/>
              </w:rPr>
              <w:t>kg</w:t>
            </w:r>
          </w:p>
        </w:tc>
        <w:tc>
          <w:tcPr>
            <w:tcW w:w="2552" w:type="dxa"/>
            <w:tcBorders>
              <w:top w:val="nil"/>
              <w:bottom w:val="single" w:sz="2" w:space="0" w:color="auto"/>
            </w:tcBorders>
          </w:tcPr>
          <w:p w14:paraId="0CB3B869" w14:textId="77777777" w:rsidR="008544E1" w:rsidRDefault="008544E1" w:rsidP="003F7C04">
            <w:pPr>
              <w:rPr>
                <w:lang w:val="en-US"/>
              </w:rPr>
            </w:pPr>
            <w:r>
              <w:rPr>
                <w:lang w:val="en-US"/>
              </w:rPr>
              <w:t>43,2000</w:t>
            </w:r>
          </w:p>
        </w:tc>
      </w:tr>
      <w:tr w:rsidR="008544E1" w14:paraId="62A49C8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FDC66C" w14:textId="77777777" w:rsidR="008544E1" w:rsidRDefault="008544E1" w:rsidP="003F7C04">
            <w:pPr>
              <w:rPr>
                <w:lang w:val="en-US"/>
              </w:rPr>
            </w:pPr>
          </w:p>
        </w:tc>
        <w:tc>
          <w:tcPr>
            <w:tcW w:w="1276" w:type="dxa"/>
            <w:gridSpan w:val="2"/>
            <w:tcBorders>
              <w:top w:val="nil"/>
              <w:bottom w:val="single" w:sz="2" w:space="0" w:color="auto"/>
            </w:tcBorders>
            <w:vAlign w:val="center"/>
          </w:tcPr>
          <w:p w14:paraId="14B1DA4E"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0610973D"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4586BBC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CDE991C" w14:textId="77777777" w:rsidR="008544E1" w:rsidRDefault="008544E1" w:rsidP="003F7C04">
            <w:pPr>
              <w:rPr>
                <w:lang w:val="en-US"/>
              </w:rPr>
            </w:pPr>
            <w:r>
              <w:rPr>
                <w:lang w:val="en-US"/>
              </w:rPr>
              <w:t>96,0000</w:t>
            </w:r>
          </w:p>
        </w:tc>
      </w:tr>
      <w:tr w:rsidR="008544E1" w14:paraId="426E082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54985" w14:textId="77777777" w:rsidR="008544E1" w:rsidRDefault="008544E1" w:rsidP="003F7C04">
            <w:pPr>
              <w:rPr>
                <w:lang w:val="en-US"/>
              </w:rPr>
            </w:pPr>
          </w:p>
        </w:tc>
        <w:tc>
          <w:tcPr>
            <w:tcW w:w="1276" w:type="dxa"/>
            <w:gridSpan w:val="2"/>
            <w:tcBorders>
              <w:top w:val="nil"/>
              <w:bottom w:val="single" w:sz="2" w:space="0" w:color="auto"/>
            </w:tcBorders>
            <w:vAlign w:val="center"/>
          </w:tcPr>
          <w:p w14:paraId="2BB25DCB"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74C4EC7D"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41B17D0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1158A78" w14:textId="77777777" w:rsidR="008544E1" w:rsidRDefault="008544E1" w:rsidP="003F7C04">
            <w:pPr>
              <w:rPr>
                <w:lang w:val="en-US"/>
              </w:rPr>
            </w:pPr>
            <w:r>
              <w:rPr>
                <w:lang w:val="en-US"/>
              </w:rPr>
              <w:t>96,0000</w:t>
            </w:r>
          </w:p>
        </w:tc>
      </w:tr>
      <w:tr w:rsidR="008544E1" w14:paraId="3958C49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3B3229" w14:textId="77777777" w:rsidR="008544E1" w:rsidRDefault="008544E1" w:rsidP="003F7C04">
            <w:pPr>
              <w:rPr>
                <w:lang w:val="en-US"/>
              </w:rPr>
            </w:pPr>
          </w:p>
        </w:tc>
        <w:tc>
          <w:tcPr>
            <w:tcW w:w="1276" w:type="dxa"/>
            <w:gridSpan w:val="2"/>
            <w:tcBorders>
              <w:top w:val="nil"/>
              <w:bottom w:val="single" w:sz="2" w:space="0" w:color="auto"/>
            </w:tcBorders>
            <w:vAlign w:val="center"/>
          </w:tcPr>
          <w:p w14:paraId="040003A6"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F98A5FD"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6E24949A" w14:textId="77777777" w:rsidR="008544E1" w:rsidRDefault="008544E1" w:rsidP="003F7C04">
            <w:pPr>
              <w:rPr>
                <w:lang w:val="en-US"/>
              </w:rPr>
            </w:pPr>
            <w:r>
              <w:rPr>
                <w:lang w:val="en-US"/>
              </w:rPr>
              <w:t>h-ut</w:t>
            </w:r>
          </w:p>
        </w:tc>
        <w:tc>
          <w:tcPr>
            <w:tcW w:w="2552" w:type="dxa"/>
            <w:tcBorders>
              <w:top w:val="nil"/>
              <w:bottom w:val="single" w:sz="2" w:space="0" w:color="auto"/>
            </w:tcBorders>
          </w:tcPr>
          <w:p w14:paraId="0C65D2E8" w14:textId="77777777" w:rsidR="008544E1" w:rsidRDefault="008544E1" w:rsidP="003F7C04">
            <w:pPr>
              <w:rPr>
                <w:lang w:val="en-US"/>
              </w:rPr>
            </w:pPr>
            <w:r>
              <w:rPr>
                <w:lang w:val="en-US"/>
              </w:rPr>
              <w:t>0,4200</w:t>
            </w:r>
          </w:p>
        </w:tc>
      </w:tr>
      <w:tr w:rsidR="008544E1" w14:paraId="5A946BC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B3C3D" w14:textId="77777777" w:rsidR="008544E1" w:rsidRDefault="008544E1" w:rsidP="003F7C04">
            <w:pPr>
              <w:rPr>
                <w:lang w:val="en-US"/>
              </w:rPr>
            </w:pPr>
            <w:r>
              <w:rPr>
                <w:lang w:val="en-US"/>
              </w:rPr>
              <w:t>27</w:t>
            </w:r>
          </w:p>
        </w:tc>
        <w:tc>
          <w:tcPr>
            <w:tcW w:w="1276" w:type="dxa"/>
            <w:gridSpan w:val="2"/>
            <w:tcBorders>
              <w:top w:val="single" w:sz="4" w:space="0" w:color="auto"/>
              <w:bottom w:val="single" w:sz="4" w:space="0" w:color="auto"/>
            </w:tcBorders>
          </w:tcPr>
          <w:p w14:paraId="1BC2A00B" w14:textId="77777777" w:rsidR="008544E1" w:rsidRDefault="008544E1" w:rsidP="003F7C04">
            <w:pPr>
              <w:rPr>
                <w:lang w:val="en-US"/>
              </w:rPr>
            </w:pPr>
            <w:r>
              <w:rPr>
                <w:lang w:val="en-US"/>
              </w:rPr>
              <w:t>VA02B</w:t>
            </w:r>
          </w:p>
          <w:p w14:paraId="14827C1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CDF841A"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200x150 mm</w:t>
            </w:r>
            <w:r>
              <w:rPr>
                <w:rFonts w:ascii="Times New Roman CYR" w:hAnsi="Times New Roman CYR" w:cs="Times New Roman CYR"/>
                <w:sz w:val="16"/>
                <w:szCs w:val="16"/>
                <w:lang w:val="en-US"/>
              </w:rPr>
              <w:t xml:space="preserve"> </w:t>
            </w:r>
          </w:p>
          <w:p w14:paraId="55DBBC0D"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69CA1A0F"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09569B67" w14:textId="77777777" w:rsidR="008544E1" w:rsidRDefault="008544E1" w:rsidP="003F7C04">
            <w:pPr>
              <w:jc w:val="center"/>
              <w:rPr>
                <w:lang w:val="en-US"/>
              </w:rPr>
            </w:pPr>
            <w:r>
              <w:rPr>
                <w:lang w:val="en-US"/>
              </w:rPr>
              <w:t>4,2000</w:t>
            </w:r>
          </w:p>
        </w:tc>
      </w:tr>
      <w:tr w:rsidR="008544E1" w14:paraId="5C2FAAF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67A79" w14:textId="77777777" w:rsidR="008544E1" w:rsidRDefault="008544E1" w:rsidP="003F7C04">
            <w:pPr>
              <w:rPr>
                <w:lang w:val="en-US"/>
              </w:rPr>
            </w:pPr>
          </w:p>
        </w:tc>
        <w:tc>
          <w:tcPr>
            <w:tcW w:w="1276" w:type="dxa"/>
            <w:gridSpan w:val="2"/>
            <w:tcBorders>
              <w:top w:val="nil"/>
              <w:bottom w:val="single" w:sz="2" w:space="0" w:color="auto"/>
            </w:tcBorders>
            <w:vAlign w:val="center"/>
          </w:tcPr>
          <w:p w14:paraId="2CC51FA4"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215BAC73" w14:textId="77777777" w:rsidR="008544E1" w:rsidRDefault="008544E1" w:rsidP="003F7C04">
            <w:pPr>
              <w:rPr>
                <w:lang w:val="en-US"/>
              </w:rPr>
            </w:pPr>
            <w:r>
              <w:rPr>
                <w:lang w:val="en-US"/>
              </w:rPr>
              <w:t xml:space="preserve">Instalator ventilare si </w:t>
            </w:r>
            <w:r>
              <w:rPr>
                <w:lang w:val="en-US"/>
              </w:rPr>
              <w:lastRenderedPageBreak/>
              <w:t>conditionare aer</w:t>
            </w:r>
          </w:p>
        </w:tc>
        <w:tc>
          <w:tcPr>
            <w:tcW w:w="2551" w:type="dxa"/>
            <w:tcBorders>
              <w:top w:val="nil"/>
              <w:bottom w:val="single" w:sz="2" w:space="0" w:color="auto"/>
            </w:tcBorders>
          </w:tcPr>
          <w:p w14:paraId="54F37165" w14:textId="77777777" w:rsidR="008544E1" w:rsidRDefault="008544E1" w:rsidP="003F7C04">
            <w:pPr>
              <w:rPr>
                <w:lang w:val="en-US"/>
              </w:rPr>
            </w:pPr>
            <w:r>
              <w:rPr>
                <w:lang w:val="en-US"/>
              </w:rPr>
              <w:lastRenderedPageBreak/>
              <w:t>h-om</w:t>
            </w:r>
          </w:p>
        </w:tc>
        <w:tc>
          <w:tcPr>
            <w:tcW w:w="2552" w:type="dxa"/>
            <w:tcBorders>
              <w:top w:val="nil"/>
              <w:bottom w:val="single" w:sz="2" w:space="0" w:color="auto"/>
            </w:tcBorders>
          </w:tcPr>
          <w:p w14:paraId="1A5223AF" w14:textId="77777777" w:rsidR="008544E1" w:rsidRDefault="008544E1" w:rsidP="003F7C04">
            <w:pPr>
              <w:rPr>
                <w:lang w:val="en-US"/>
              </w:rPr>
            </w:pPr>
            <w:r>
              <w:rPr>
                <w:lang w:val="en-US"/>
              </w:rPr>
              <w:t>10,3320</w:t>
            </w:r>
          </w:p>
        </w:tc>
      </w:tr>
      <w:tr w:rsidR="008544E1" w14:paraId="33FAABB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BDCC80" w14:textId="77777777" w:rsidR="008544E1" w:rsidRDefault="008544E1" w:rsidP="003F7C04">
            <w:pPr>
              <w:rPr>
                <w:lang w:val="en-US"/>
              </w:rPr>
            </w:pPr>
          </w:p>
        </w:tc>
        <w:tc>
          <w:tcPr>
            <w:tcW w:w="1276" w:type="dxa"/>
            <w:gridSpan w:val="2"/>
            <w:tcBorders>
              <w:top w:val="nil"/>
              <w:bottom w:val="single" w:sz="2" w:space="0" w:color="auto"/>
            </w:tcBorders>
            <w:vAlign w:val="center"/>
          </w:tcPr>
          <w:p w14:paraId="2B5B0206"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5D696A82"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3027DE43" w14:textId="77777777" w:rsidR="008544E1" w:rsidRDefault="008544E1" w:rsidP="003F7C04">
            <w:pPr>
              <w:rPr>
                <w:lang w:val="en-US"/>
              </w:rPr>
            </w:pPr>
            <w:r>
              <w:rPr>
                <w:lang w:val="en-US"/>
              </w:rPr>
              <w:t>kg</w:t>
            </w:r>
          </w:p>
        </w:tc>
        <w:tc>
          <w:tcPr>
            <w:tcW w:w="2552" w:type="dxa"/>
            <w:tcBorders>
              <w:top w:val="nil"/>
              <w:bottom w:val="single" w:sz="2" w:space="0" w:color="auto"/>
            </w:tcBorders>
          </w:tcPr>
          <w:p w14:paraId="04866C70" w14:textId="77777777" w:rsidR="008544E1" w:rsidRDefault="008544E1" w:rsidP="003F7C04">
            <w:pPr>
              <w:rPr>
                <w:lang w:val="en-US"/>
              </w:rPr>
            </w:pPr>
            <w:r>
              <w:rPr>
                <w:lang w:val="en-US"/>
              </w:rPr>
              <w:t>0,0420</w:t>
            </w:r>
          </w:p>
        </w:tc>
      </w:tr>
      <w:tr w:rsidR="008544E1" w14:paraId="27DB5E7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ACA66" w14:textId="77777777" w:rsidR="008544E1" w:rsidRDefault="008544E1" w:rsidP="003F7C04">
            <w:pPr>
              <w:rPr>
                <w:lang w:val="en-US"/>
              </w:rPr>
            </w:pPr>
          </w:p>
        </w:tc>
        <w:tc>
          <w:tcPr>
            <w:tcW w:w="1276" w:type="dxa"/>
            <w:gridSpan w:val="2"/>
            <w:tcBorders>
              <w:top w:val="nil"/>
              <w:bottom w:val="single" w:sz="2" w:space="0" w:color="auto"/>
            </w:tcBorders>
            <w:vAlign w:val="center"/>
          </w:tcPr>
          <w:p w14:paraId="77537DFF"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5915A2C3"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2E11E7E3" w14:textId="77777777" w:rsidR="008544E1" w:rsidRDefault="008544E1" w:rsidP="003F7C04">
            <w:pPr>
              <w:rPr>
                <w:lang w:val="en-US"/>
              </w:rPr>
            </w:pPr>
            <w:r>
              <w:rPr>
                <w:lang w:val="en-US"/>
              </w:rPr>
              <w:t>kg</w:t>
            </w:r>
          </w:p>
        </w:tc>
        <w:tc>
          <w:tcPr>
            <w:tcW w:w="2552" w:type="dxa"/>
            <w:tcBorders>
              <w:top w:val="nil"/>
              <w:bottom w:val="single" w:sz="2" w:space="0" w:color="auto"/>
            </w:tcBorders>
          </w:tcPr>
          <w:p w14:paraId="7FF9A928" w14:textId="77777777" w:rsidR="008544E1" w:rsidRDefault="008544E1" w:rsidP="003F7C04">
            <w:pPr>
              <w:rPr>
                <w:lang w:val="en-US"/>
              </w:rPr>
            </w:pPr>
            <w:r>
              <w:rPr>
                <w:lang w:val="en-US"/>
              </w:rPr>
              <w:t>0,1890</w:t>
            </w:r>
          </w:p>
        </w:tc>
      </w:tr>
      <w:tr w:rsidR="008544E1" w14:paraId="12AE3DB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4BE19" w14:textId="77777777" w:rsidR="008544E1" w:rsidRDefault="008544E1" w:rsidP="003F7C04">
            <w:pPr>
              <w:rPr>
                <w:lang w:val="en-US"/>
              </w:rPr>
            </w:pPr>
          </w:p>
        </w:tc>
        <w:tc>
          <w:tcPr>
            <w:tcW w:w="1276" w:type="dxa"/>
            <w:gridSpan w:val="2"/>
            <w:tcBorders>
              <w:top w:val="nil"/>
              <w:bottom w:val="single" w:sz="2" w:space="0" w:color="auto"/>
            </w:tcBorders>
            <w:vAlign w:val="center"/>
          </w:tcPr>
          <w:p w14:paraId="07BD9303"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EBD89F9"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1862CB8F"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127E5F9" w14:textId="77777777" w:rsidR="008544E1" w:rsidRDefault="008544E1" w:rsidP="003F7C04">
            <w:pPr>
              <w:rPr>
                <w:lang w:val="en-US"/>
              </w:rPr>
            </w:pPr>
            <w:r>
              <w:rPr>
                <w:lang w:val="en-US"/>
              </w:rPr>
              <w:t>0,0420</w:t>
            </w:r>
          </w:p>
        </w:tc>
      </w:tr>
      <w:tr w:rsidR="008544E1" w14:paraId="3E7F35B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1D75D" w14:textId="77777777" w:rsidR="008544E1" w:rsidRDefault="008544E1" w:rsidP="003F7C04">
            <w:pPr>
              <w:rPr>
                <w:lang w:val="en-US"/>
              </w:rPr>
            </w:pPr>
          </w:p>
        </w:tc>
        <w:tc>
          <w:tcPr>
            <w:tcW w:w="1276" w:type="dxa"/>
            <w:gridSpan w:val="2"/>
            <w:tcBorders>
              <w:top w:val="nil"/>
              <w:bottom w:val="single" w:sz="2" w:space="0" w:color="auto"/>
            </w:tcBorders>
            <w:vAlign w:val="center"/>
          </w:tcPr>
          <w:p w14:paraId="2D2FF4BC"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23CCA3FE"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7CBC1CFD" w14:textId="77777777" w:rsidR="008544E1" w:rsidRDefault="008544E1" w:rsidP="003F7C04">
            <w:pPr>
              <w:rPr>
                <w:lang w:val="en-US"/>
              </w:rPr>
            </w:pPr>
            <w:r>
              <w:rPr>
                <w:lang w:val="en-US"/>
              </w:rPr>
              <w:t>kg</w:t>
            </w:r>
          </w:p>
        </w:tc>
        <w:tc>
          <w:tcPr>
            <w:tcW w:w="2552" w:type="dxa"/>
            <w:tcBorders>
              <w:top w:val="nil"/>
              <w:bottom w:val="single" w:sz="2" w:space="0" w:color="auto"/>
            </w:tcBorders>
          </w:tcPr>
          <w:p w14:paraId="57B10E52" w14:textId="77777777" w:rsidR="008544E1" w:rsidRDefault="008544E1" w:rsidP="003F7C04">
            <w:pPr>
              <w:rPr>
                <w:lang w:val="en-US"/>
              </w:rPr>
            </w:pPr>
            <w:r>
              <w:rPr>
                <w:lang w:val="en-US"/>
              </w:rPr>
              <w:t>5,6700</w:t>
            </w:r>
          </w:p>
        </w:tc>
      </w:tr>
      <w:tr w:rsidR="008544E1" w14:paraId="618070E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D2DE3" w14:textId="77777777" w:rsidR="008544E1" w:rsidRDefault="008544E1" w:rsidP="003F7C04">
            <w:pPr>
              <w:rPr>
                <w:lang w:val="en-US"/>
              </w:rPr>
            </w:pPr>
          </w:p>
        </w:tc>
        <w:tc>
          <w:tcPr>
            <w:tcW w:w="1276" w:type="dxa"/>
            <w:gridSpan w:val="2"/>
            <w:tcBorders>
              <w:top w:val="nil"/>
              <w:bottom w:val="single" w:sz="2" w:space="0" w:color="auto"/>
            </w:tcBorders>
            <w:vAlign w:val="center"/>
          </w:tcPr>
          <w:p w14:paraId="131626F9"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53E1D933"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1A5662F4" w14:textId="77777777" w:rsidR="008544E1" w:rsidRDefault="008544E1" w:rsidP="003F7C04">
            <w:pPr>
              <w:rPr>
                <w:lang w:val="en-US"/>
              </w:rPr>
            </w:pPr>
            <w:r>
              <w:rPr>
                <w:lang w:val="en-US"/>
              </w:rPr>
              <w:t>м3</w:t>
            </w:r>
          </w:p>
        </w:tc>
        <w:tc>
          <w:tcPr>
            <w:tcW w:w="2552" w:type="dxa"/>
            <w:tcBorders>
              <w:top w:val="nil"/>
              <w:bottom w:val="single" w:sz="2" w:space="0" w:color="auto"/>
            </w:tcBorders>
          </w:tcPr>
          <w:p w14:paraId="7F1EF3EB" w14:textId="77777777" w:rsidR="008544E1" w:rsidRDefault="008544E1" w:rsidP="003F7C04">
            <w:pPr>
              <w:rPr>
                <w:lang w:val="en-US"/>
              </w:rPr>
            </w:pPr>
            <w:r>
              <w:rPr>
                <w:lang w:val="en-US"/>
              </w:rPr>
              <w:t>0,1260</w:t>
            </w:r>
          </w:p>
        </w:tc>
      </w:tr>
      <w:tr w:rsidR="008544E1" w14:paraId="46413B2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7976B0" w14:textId="77777777" w:rsidR="008544E1" w:rsidRDefault="008544E1" w:rsidP="003F7C04">
            <w:pPr>
              <w:rPr>
                <w:lang w:val="en-US"/>
              </w:rPr>
            </w:pPr>
          </w:p>
        </w:tc>
        <w:tc>
          <w:tcPr>
            <w:tcW w:w="1276" w:type="dxa"/>
            <w:gridSpan w:val="2"/>
            <w:tcBorders>
              <w:top w:val="nil"/>
              <w:bottom w:val="single" w:sz="2" w:space="0" w:color="auto"/>
            </w:tcBorders>
            <w:vAlign w:val="center"/>
          </w:tcPr>
          <w:p w14:paraId="29CB0D10"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DC0F175"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1DFBFCC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671C5DA4" w14:textId="77777777" w:rsidR="008544E1" w:rsidRDefault="008544E1" w:rsidP="003F7C04">
            <w:pPr>
              <w:rPr>
                <w:lang w:val="en-US"/>
              </w:rPr>
            </w:pPr>
            <w:r>
              <w:rPr>
                <w:lang w:val="en-US"/>
              </w:rPr>
              <w:t>67,2000</w:t>
            </w:r>
          </w:p>
        </w:tc>
      </w:tr>
      <w:tr w:rsidR="008544E1" w14:paraId="4660FC5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869065" w14:textId="77777777" w:rsidR="008544E1" w:rsidRDefault="008544E1" w:rsidP="003F7C04">
            <w:pPr>
              <w:rPr>
                <w:lang w:val="en-US"/>
              </w:rPr>
            </w:pPr>
          </w:p>
        </w:tc>
        <w:tc>
          <w:tcPr>
            <w:tcW w:w="1276" w:type="dxa"/>
            <w:gridSpan w:val="2"/>
            <w:tcBorders>
              <w:top w:val="nil"/>
              <w:bottom w:val="single" w:sz="2" w:space="0" w:color="auto"/>
            </w:tcBorders>
            <w:vAlign w:val="center"/>
          </w:tcPr>
          <w:p w14:paraId="785E54FF"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55EFA077"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64EBC95F" w14:textId="77777777" w:rsidR="008544E1" w:rsidRDefault="008544E1" w:rsidP="003F7C04">
            <w:pPr>
              <w:rPr>
                <w:lang w:val="en-US"/>
              </w:rPr>
            </w:pPr>
            <w:r>
              <w:rPr>
                <w:lang w:val="en-US"/>
              </w:rPr>
              <w:t>kg</w:t>
            </w:r>
          </w:p>
        </w:tc>
        <w:tc>
          <w:tcPr>
            <w:tcW w:w="2552" w:type="dxa"/>
            <w:tcBorders>
              <w:top w:val="nil"/>
              <w:bottom w:val="single" w:sz="2" w:space="0" w:color="auto"/>
            </w:tcBorders>
          </w:tcPr>
          <w:p w14:paraId="4499410A" w14:textId="77777777" w:rsidR="008544E1" w:rsidRDefault="008544E1" w:rsidP="003F7C04">
            <w:pPr>
              <w:rPr>
                <w:lang w:val="en-US"/>
              </w:rPr>
            </w:pPr>
            <w:r>
              <w:rPr>
                <w:lang w:val="en-US"/>
              </w:rPr>
              <w:t>0,1680</w:t>
            </w:r>
          </w:p>
        </w:tc>
      </w:tr>
      <w:tr w:rsidR="008544E1" w14:paraId="4CBCF61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C878B" w14:textId="77777777" w:rsidR="008544E1" w:rsidRDefault="008544E1" w:rsidP="003F7C04">
            <w:pPr>
              <w:rPr>
                <w:lang w:val="en-US"/>
              </w:rPr>
            </w:pPr>
          </w:p>
        </w:tc>
        <w:tc>
          <w:tcPr>
            <w:tcW w:w="1276" w:type="dxa"/>
            <w:gridSpan w:val="2"/>
            <w:tcBorders>
              <w:top w:val="nil"/>
              <w:bottom w:val="single" w:sz="2" w:space="0" w:color="auto"/>
            </w:tcBorders>
            <w:vAlign w:val="center"/>
          </w:tcPr>
          <w:p w14:paraId="08A8AA5A"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499C03C7"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0149D545" w14:textId="77777777" w:rsidR="008544E1" w:rsidRDefault="008544E1" w:rsidP="003F7C04">
            <w:pPr>
              <w:rPr>
                <w:lang w:val="en-US"/>
              </w:rPr>
            </w:pPr>
            <w:r>
              <w:rPr>
                <w:lang w:val="en-US"/>
              </w:rPr>
              <w:t>kg</w:t>
            </w:r>
          </w:p>
        </w:tc>
        <w:tc>
          <w:tcPr>
            <w:tcW w:w="2552" w:type="dxa"/>
            <w:tcBorders>
              <w:top w:val="nil"/>
              <w:bottom w:val="single" w:sz="2" w:space="0" w:color="auto"/>
            </w:tcBorders>
          </w:tcPr>
          <w:p w14:paraId="088761BB" w14:textId="77777777" w:rsidR="008544E1" w:rsidRDefault="008544E1" w:rsidP="003F7C04">
            <w:pPr>
              <w:rPr>
                <w:lang w:val="en-US"/>
              </w:rPr>
            </w:pPr>
            <w:r>
              <w:rPr>
                <w:lang w:val="en-US"/>
              </w:rPr>
              <w:t>30,2400</w:t>
            </w:r>
          </w:p>
        </w:tc>
      </w:tr>
      <w:tr w:rsidR="008544E1" w14:paraId="5CB71A5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A77D7" w14:textId="77777777" w:rsidR="008544E1" w:rsidRDefault="008544E1" w:rsidP="003F7C04">
            <w:pPr>
              <w:rPr>
                <w:lang w:val="en-US"/>
              </w:rPr>
            </w:pPr>
          </w:p>
        </w:tc>
        <w:tc>
          <w:tcPr>
            <w:tcW w:w="1276" w:type="dxa"/>
            <w:gridSpan w:val="2"/>
            <w:tcBorders>
              <w:top w:val="nil"/>
              <w:bottom w:val="single" w:sz="2" w:space="0" w:color="auto"/>
            </w:tcBorders>
            <w:vAlign w:val="center"/>
          </w:tcPr>
          <w:p w14:paraId="46141EDD"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0CF0E120"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0FF93E2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67D11FA0" w14:textId="77777777" w:rsidR="008544E1" w:rsidRDefault="008544E1" w:rsidP="003F7C04">
            <w:pPr>
              <w:rPr>
                <w:lang w:val="en-US"/>
              </w:rPr>
            </w:pPr>
            <w:r>
              <w:rPr>
                <w:lang w:val="en-US"/>
              </w:rPr>
              <w:t>67,2000</w:t>
            </w:r>
          </w:p>
        </w:tc>
      </w:tr>
      <w:tr w:rsidR="008544E1" w14:paraId="67EE5DB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A2D94" w14:textId="77777777" w:rsidR="008544E1" w:rsidRDefault="008544E1" w:rsidP="003F7C04">
            <w:pPr>
              <w:rPr>
                <w:lang w:val="en-US"/>
              </w:rPr>
            </w:pPr>
          </w:p>
        </w:tc>
        <w:tc>
          <w:tcPr>
            <w:tcW w:w="1276" w:type="dxa"/>
            <w:gridSpan w:val="2"/>
            <w:tcBorders>
              <w:top w:val="nil"/>
              <w:bottom w:val="single" w:sz="2" w:space="0" w:color="auto"/>
            </w:tcBorders>
            <w:vAlign w:val="center"/>
          </w:tcPr>
          <w:p w14:paraId="25338CE4"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45B0BFB3"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28B70AB3" w14:textId="77777777" w:rsidR="008544E1" w:rsidRDefault="008544E1" w:rsidP="003F7C04">
            <w:pPr>
              <w:rPr>
                <w:lang w:val="en-US"/>
              </w:rPr>
            </w:pPr>
            <w:r>
              <w:rPr>
                <w:lang w:val="en-US"/>
              </w:rPr>
              <w:t>buc</w:t>
            </w:r>
          </w:p>
        </w:tc>
        <w:tc>
          <w:tcPr>
            <w:tcW w:w="2552" w:type="dxa"/>
            <w:tcBorders>
              <w:top w:val="nil"/>
              <w:bottom w:val="single" w:sz="2" w:space="0" w:color="auto"/>
            </w:tcBorders>
          </w:tcPr>
          <w:p w14:paraId="1122323F" w14:textId="77777777" w:rsidR="008544E1" w:rsidRDefault="008544E1" w:rsidP="003F7C04">
            <w:pPr>
              <w:rPr>
                <w:lang w:val="en-US"/>
              </w:rPr>
            </w:pPr>
            <w:r>
              <w:rPr>
                <w:lang w:val="en-US"/>
              </w:rPr>
              <w:t>67,2000</w:t>
            </w:r>
          </w:p>
        </w:tc>
      </w:tr>
      <w:tr w:rsidR="008544E1" w14:paraId="41F988E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E5CF2" w14:textId="77777777" w:rsidR="008544E1" w:rsidRDefault="008544E1" w:rsidP="003F7C04">
            <w:pPr>
              <w:rPr>
                <w:lang w:val="en-US"/>
              </w:rPr>
            </w:pPr>
          </w:p>
        </w:tc>
        <w:tc>
          <w:tcPr>
            <w:tcW w:w="1276" w:type="dxa"/>
            <w:gridSpan w:val="2"/>
            <w:tcBorders>
              <w:top w:val="nil"/>
              <w:bottom w:val="single" w:sz="2" w:space="0" w:color="auto"/>
            </w:tcBorders>
            <w:vAlign w:val="center"/>
          </w:tcPr>
          <w:p w14:paraId="7690887A"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21D0A4FC"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5C562A57"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0A340CA" w14:textId="77777777" w:rsidR="008544E1" w:rsidRDefault="008544E1" w:rsidP="003F7C04">
            <w:pPr>
              <w:rPr>
                <w:lang w:val="en-US"/>
              </w:rPr>
            </w:pPr>
            <w:r>
              <w:rPr>
                <w:lang w:val="en-US"/>
              </w:rPr>
              <w:t>0,2940</w:t>
            </w:r>
          </w:p>
        </w:tc>
      </w:tr>
      <w:tr w:rsidR="008544E1" w14:paraId="0ADB83C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5178D" w14:textId="77777777" w:rsidR="008544E1" w:rsidRDefault="008544E1" w:rsidP="003F7C04">
            <w:pPr>
              <w:rPr>
                <w:lang w:val="en-US"/>
              </w:rPr>
            </w:pPr>
            <w:r>
              <w:rPr>
                <w:lang w:val="en-US"/>
              </w:rPr>
              <w:t>28</w:t>
            </w:r>
          </w:p>
        </w:tc>
        <w:tc>
          <w:tcPr>
            <w:tcW w:w="1276" w:type="dxa"/>
            <w:gridSpan w:val="2"/>
            <w:tcBorders>
              <w:top w:val="single" w:sz="4" w:space="0" w:color="auto"/>
              <w:bottom w:val="single" w:sz="4" w:space="0" w:color="auto"/>
            </w:tcBorders>
          </w:tcPr>
          <w:p w14:paraId="676540B4" w14:textId="77777777" w:rsidR="008544E1" w:rsidRDefault="008544E1" w:rsidP="003F7C04">
            <w:pPr>
              <w:rPr>
                <w:lang w:val="en-US"/>
              </w:rPr>
            </w:pPr>
            <w:r>
              <w:rPr>
                <w:lang w:val="en-US"/>
              </w:rPr>
              <w:t>VA02B</w:t>
            </w:r>
          </w:p>
          <w:p w14:paraId="32703A5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67B0C9A"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200x100 mm</w:t>
            </w:r>
            <w:r>
              <w:rPr>
                <w:rFonts w:ascii="Times New Roman CYR" w:hAnsi="Times New Roman CYR" w:cs="Times New Roman CYR"/>
                <w:sz w:val="16"/>
                <w:szCs w:val="16"/>
                <w:lang w:val="en-US"/>
              </w:rPr>
              <w:t xml:space="preserve"> </w:t>
            </w:r>
          </w:p>
          <w:p w14:paraId="099F2021"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38A03D99"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7667E57B" w14:textId="77777777" w:rsidR="008544E1" w:rsidRDefault="008544E1" w:rsidP="003F7C04">
            <w:pPr>
              <w:jc w:val="center"/>
              <w:rPr>
                <w:lang w:val="en-US"/>
              </w:rPr>
            </w:pPr>
            <w:r>
              <w:rPr>
                <w:lang w:val="en-US"/>
              </w:rPr>
              <w:t>3,6000</w:t>
            </w:r>
          </w:p>
        </w:tc>
      </w:tr>
      <w:tr w:rsidR="008544E1" w14:paraId="56B79B7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5BA9A3" w14:textId="77777777" w:rsidR="008544E1" w:rsidRDefault="008544E1" w:rsidP="003F7C04">
            <w:pPr>
              <w:rPr>
                <w:lang w:val="en-US"/>
              </w:rPr>
            </w:pPr>
          </w:p>
        </w:tc>
        <w:tc>
          <w:tcPr>
            <w:tcW w:w="1276" w:type="dxa"/>
            <w:gridSpan w:val="2"/>
            <w:tcBorders>
              <w:top w:val="nil"/>
              <w:bottom w:val="single" w:sz="2" w:space="0" w:color="auto"/>
            </w:tcBorders>
            <w:vAlign w:val="center"/>
          </w:tcPr>
          <w:p w14:paraId="3187901B"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38B036FF"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5B3AB0A6"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597AC3D" w14:textId="77777777" w:rsidR="008544E1" w:rsidRDefault="008544E1" w:rsidP="003F7C04">
            <w:pPr>
              <w:rPr>
                <w:lang w:val="en-US"/>
              </w:rPr>
            </w:pPr>
            <w:r>
              <w:rPr>
                <w:lang w:val="en-US"/>
              </w:rPr>
              <w:t>8,8560</w:t>
            </w:r>
          </w:p>
        </w:tc>
      </w:tr>
      <w:tr w:rsidR="008544E1" w14:paraId="012C66F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50A03" w14:textId="77777777" w:rsidR="008544E1" w:rsidRDefault="008544E1" w:rsidP="003F7C04">
            <w:pPr>
              <w:rPr>
                <w:lang w:val="en-US"/>
              </w:rPr>
            </w:pPr>
          </w:p>
        </w:tc>
        <w:tc>
          <w:tcPr>
            <w:tcW w:w="1276" w:type="dxa"/>
            <w:gridSpan w:val="2"/>
            <w:tcBorders>
              <w:top w:val="nil"/>
              <w:bottom w:val="single" w:sz="2" w:space="0" w:color="auto"/>
            </w:tcBorders>
            <w:vAlign w:val="center"/>
          </w:tcPr>
          <w:p w14:paraId="73EDFBBD"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0BDF7C06"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17A5971F" w14:textId="77777777" w:rsidR="008544E1" w:rsidRDefault="008544E1" w:rsidP="003F7C04">
            <w:pPr>
              <w:rPr>
                <w:lang w:val="en-US"/>
              </w:rPr>
            </w:pPr>
            <w:r>
              <w:rPr>
                <w:lang w:val="en-US"/>
              </w:rPr>
              <w:t>kg</w:t>
            </w:r>
          </w:p>
        </w:tc>
        <w:tc>
          <w:tcPr>
            <w:tcW w:w="2552" w:type="dxa"/>
            <w:tcBorders>
              <w:top w:val="nil"/>
              <w:bottom w:val="single" w:sz="2" w:space="0" w:color="auto"/>
            </w:tcBorders>
          </w:tcPr>
          <w:p w14:paraId="46A348CB" w14:textId="77777777" w:rsidR="008544E1" w:rsidRDefault="008544E1" w:rsidP="003F7C04">
            <w:pPr>
              <w:rPr>
                <w:lang w:val="en-US"/>
              </w:rPr>
            </w:pPr>
            <w:r>
              <w:rPr>
                <w:lang w:val="en-US"/>
              </w:rPr>
              <w:t>0,0360</w:t>
            </w:r>
          </w:p>
        </w:tc>
      </w:tr>
      <w:tr w:rsidR="008544E1" w14:paraId="0D1E707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7F08C" w14:textId="77777777" w:rsidR="008544E1" w:rsidRDefault="008544E1" w:rsidP="003F7C04">
            <w:pPr>
              <w:rPr>
                <w:lang w:val="en-US"/>
              </w:rPr>
            </w:pPr>
          </w:p>
        </w:tc>
        <w:tc>
          <w:tcPr>
            <w:tcW w:w="1276" w:type="dxa"/>
            <w:gridSpan w:val="2"/>
            <w:tcBorders>
              <w:top w:val="nil"/>
              <w:bottom w:val="single" w:sz="2" w:space="0" w:color="auto"/>
            </w:tcBorders>
            <w:vAlign w:val="center"/>
          </w:tcPr>
          <w:p w14:paraId="5753EF45"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4A0F0930"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3DE053CC" w14:textId="77777777" w:rsidR="008544E1" w:rsidRDefault="008544E1" w:rsidP="003F7C04">
            <w:pPr>
              <w:rPr>
                <w:lang w:val="en-US"/>
              </w:rPr>
            </w:pPr>
            <w:r>
              <w:rPr>
                <w:lang w:val="en-US"/>
              </w:rPr>
              <w:t>kg</w:t>
            </w:r>
          </w:p>
        </w:tc>
        <w:tc>
          <w:tcPr>
            <w:tcW w:w="2552" w:type="dxa"/>
            <w:tcBorders>
              <w:top w:val="nil"/>
              <w:bottom w:val="single" w:sz="2" w:space="0" w:color="auto"/>
            </w:tcBorders>
          </w:tcPr>
          <w:p w14:paraId="61FB9F62" w14:textId="77777777" w:rsidR="008544E1" w:rsidRDefault="008544E1" w:rsidP="003F7C04">
            <w:pPr>
              <w:rPr>
                <w:lang w:val="en-US"/>
              </w:rPr>
            </w:pPr>
            <w:r>
              <w:rPr>
                <w:lang w:val="en-US"/>
              </w:rPr>
              <w:t>0,1620</w:t>
            </w:r>
          </w:p>
        </w:tc>
      </w:tr>
      <w:tr w:rsidR="008544E1" w14:paraId="04DCC37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DFE84" w14:textId="77777777" w:rsidR="008544E1" w:rsidRDefault="008544E1" w:rsidP="003F7C04">
            <w:pPr>
              <w:rPr>
                <w:lang w:val="en-US"/>
              </w:rPr>
            </w:pPr>
          </w:p>
        </w:tc>
        <w:tc>
          <w:tcPr>
            <w:tcW w:w="1276" w:type="dxa"/>
            <w:gridSpan w:val="2"/>
            <w:tcBorders>
              <w:top w:val="nil"/>
              <w:bottom w:val="single" w:sz="2" w:space="0" w:color="auto"/>
            </w:tcBorders>
            <w:vAlign w:val="center"/>
          </w:tcPr>
          <w:p w14:paraId="70A9F401"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4302B357"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59A6D683"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0804B7C" w14:textId="77777777" w:rsidR="008544E1" w:rsidRDefault="008544E1" w:rsidP="003F7C04">
            <w:pPr>
              <w:rPr>
                <w:lang w:val="en-US"/>
              </w:rPr>
            </w:pPr>
            <w:r>
              <w:rPr>
                <w:lang w:val="en-US"/>
              </w:rPr>
              <w:t>0,0360</w:t>
            </w:r>
          </w:p>
        </w:tc>
      </w:tr>
      <w:tr w:rsidR="008544E1" w14:paraId="6D55E2C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389F8" w14:textId="77777777" w:rsidR="008544E1" w:rsidRDefault="008544E1" w:rsidP="003F7C04">
            <w:pPr>
              <w:rPr>
                <w:lang w:val="en-US"/>
              </w:rPr>
            </w:pPr>
          </w:p>
        </w:tc>
        <w:tc>
          <w:tcPr>
            <w:tcW w:w="1276" w:type="dxa"/>
            <w:gridSpan w:val="2"/>
            <w:tcBorders>
              <w:top w:val="nil"/>
              <w:bottom w:val="single" w:sz="2" w:space="0" w:color="auto"/>
            </w:tcBorders>
            <w:vAlign w:val="center"/>
          </w:tcPr>
          <w:p w14:paraId="4E10AB7C"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708F9D52"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5093347F" w14:textId="77777777" w:rsidR="008544E1" w:rsidRDefault="008544E1" w:rsidP="003F7C04">
            <w:pPr>
              <w:rPr>
                <w:lang w:val="en-US"/>
              </w:rPr>
            </w:pPr>
            <w:r>
              <w:rPr>
                <w:lang w:val="en-US"/>
              </w:rPr>
              <w:t>kg</w:t>
            </w:r>
          </w:p>
        </w:tc>
        <w:tc>
          <w:tcPr>
            <w:tcW w:w="2552" w:type="dxa"/>
            <w:tcBorders>
              <w:top w:val="nil"/>
              <w:bottom w:val="single" w:sz="2" w:space="0" w:color="auto"/>
            </w:tcBorders>
          </w:tcPr>
          <w:p w14:paraId="3A51C095" w14:textId="77777777" w:rsidR="008544E1" w:rsidRDefault="008544E1" w:rsidP="003F7C04">
            <w:pPr>
              <w:rPr>
                <w:lang w:val="en-US"/>
              </w:rPr>
            </w:pPr>
            <w:r>
              <w:rPr>
                <w:lang w:val="en-US"/>
              </w:rPr>
              <w:t>4,8600</w:t>
            </w:r>
          </w:p>
        </w:tc>
      </w:tr>
      <w:tr w:rsidR="008544E1" w14:paraId="4FF8A5B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AC80A" w14:textId="77777777" w:rsidR="008544E1" w:rsidRDefault="008544E1" w:rsidP="003F7C04">
            <w:pPr>
              <w:rPr>
                <w:lang w:val="en-US"/>
              </w:rPr>
            </w:pPr>
          </w:p>
        </w:tc>
        <w:tc>
          <w:tcPr>
            <w:tcW w:w="1276" w:type="dxa"/>
            <w:gridSpan w:val="2"/>
            <w:tcBorders>
              <w:top w:val="nil"/>
              <w:bottom w:val="single" w:sz="2" w:space="0" w:color="auto"/>
            </w:tcBorders>
            <w:vAlign w:val="center"/>
          </w:tcPr>
          <w:p w14:paraId="5408DAF5"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72C4D319"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03E36E15" w14:textId="77777777" w:rsidR="008544E1" w:rsidRDefault="008544E1" w:rsidP="003F7C04">
            <w:pPr>
              <w:rPr>
                <w:lang w:val="en-US"/>
              </w:rPr>
            </w:pPr>
            <w:r>
              <w:rPr>
                <w:lang w:val="en-US"/>
              </w:rPr>
              <w:t>м3</w:t>
            </w:r>
          </w:p>
        </w:tc>
        <w:tc>
          <w:tcPr>
            <w:tcW w:w="2552" w:type="dxa"/>
            <w:tcBorders>
              <w:top w:val="nil"/>
              <w:bottom w:val="single" w:sz="2" w:space="0" w:color="auto"/>
            </w:tcBorders>
          </w:tcPr>
          <w:p w14:paraId="4702C2D1" w14:textId="77777777" w:rsidR="008544E1" w:rsidRDefault="008544E1" w:rsidP="003F7C04">
            <w:pPr>
              <w:rPr>
                <w:lang w:val="en-US"/>
              </w:rPr>
            </w:pPr>
            <w:r>
              <w:rPr>
                <w:lang w:val="en-US"/>
              </w:rPr>
              <w:t>0,1080</w:t>
            </w:r>
          </w:p>
        </w:tc>
      </w:tr>
      <w:tr w:rsidR="008544E1" w14:paraId="558F77F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94202" w14:textId="77777777" w:rsidR="008544E1" w:rsidRDefault="008544E1" w:rsidP="003F7C04">
            <w:pPr>
              <w:rPr>
                <w:lang w:val="en-US"/>
              </w:rPr>
            </w:pPr>
          </w:p>
        </w:tc>
        <w:tc>
          <w:tcPr>
            <w:tcW w:w="1276" w:type="dxa"/>
            <w:gridSpan w:val="2"/>
            <w:tcBorders>
              <w:top w:val="nil"/>
              <w:bottom w:val="single" w:sz="2" w:space="0" w:color="auto"/>
            </w:tcBorders>
            <w:vAlign w:val="center"/>
          </w:tcPr>
          <w:p w14:paraId="4565FDE0"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74C94839"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68E4A858"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71B18B4" w14:textId="77777777" w:rsidR="008544E1" w:rsidRDefault="008544E1" w:rsidP="003F7C04">
            <w:pPr>
              <w:rPr>
                <w:lang w:val="en-US"/>
              </w:rPr>
            </w:pPr>
            <w:r>
              <w:rPr>
                <w:lang w:val="en-US"/>
              </w:rPr>
              <w:t>57,6000</w:t>
            </w:r>
          </w:p>
        </w:tc>
      </w:tr>
      <w:tr w:rsidR="008544E1" w14:paraId="71C9A94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A6957" w14:textId="77777777" w:rsidR="008544E1" w:rsidRDefault="008544E1" w:rsidP="003F7C04">
            <w:pPr>
              <w:rPr>
                <w:lang w:val="en-US"/>
              </w:rPr>
            </w:pPr>
          </w:p>
        </w:tc>
        <w:tc>
          <w:tcPr>
            <w:tcW w:w="1276" w:type="dxa"/>
            <w:gridSpan w:val="2"/>
            <w:tcBorders>
              <w:top w:val="nil"/>
              <w:bottom w:val="single" w:sz="2" w:space="0" w:color="auto"/>
            </w:tcBorders>
            <w:vAlign w:val="center"/>
          </w:tcPr>
          <w:p w14:paraId="50A81F4C"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5CC587A4"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20F18109" w14:textId="77777777" w:rsidR="008544E1" w:rsidRDefault="008544E1" w:rsidP="003F7C04">
            <w:pPr>
              <w:rPr>
                <w:lang w:val="en-US"/>
              </w:rPr>
            </w:pPr>
            <w:r>
              <w:rPr>
                <w:lang w:val="en-US"/>
              </w:rPr>
              <w:t>kg</w:t>
            </w:r>
          </w:p>
        </w:tc>
        <w:tc>
          <w:tcPr>
            <w:tcW w:w="2552" w:type="dxa"/>
            <w:tcBorders>
              <w:top w:val="nil"/>
              <w:bottom w:val="single" w:sz="2" w:space="0" w:color="auto"/>
            </w:tcBorders>
          </w:tcPr>
          <w:p w14:paraId="6BF003AB" w14:textId="77777777" w:rsidR="008544E1" w:rsidRDefault="008544E1" w:rsidP="003F7C04">
            <w:pPr>
              <w:rPr>
                <w:lang w:val="en-US"/>
              </w:rPr>
            </w:pPr>
            <w:r>
              <w:rPr>
                <w:lang w:val="en-US"/>
              </w:rPr>
              <w:t>0,1440</w:t>
            </w:r>
          </w:p>
        </w:tc>
      </w:tr>
      <w:tr w:rsidR="008544E1" w14:paraId="0A9DAD9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13502" w14:textId="77777777" w:rsidR="008544E1" w:rsidRDefault="008544E1" w:rsidP="003F7C04">
            <w:pPr>
              <w:rPr>
                <w:lang w:val="en-US"/>
              </w:rPr>
            </w:pPr>
          </w:p>
        </w:tc>
        <w:tc>
          <w:tcPr>
            <w:tcW w:w="1276" w:type="dxa"/>
            <w:gridSpan w:val="2"/>
            <w:tcBorders>
              <w:top w:val="nil"/>
              <w:bottom w:val="single" w:sz="2" w:space="0" w:color="auto"/>
            </w:tcBorders>
            <w:vAlign w:val="center"/>
          </w:tcPr>
          <w:p w14:paraId="720B6A8F"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3B03F22D"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216E7680" w14:textId="77777777" w:rsidR="008544E1" w:rsidRDefault="008544E1" w:rsidP="003F7C04">
            <w:pPr>
              <w:rPr>
                <w:lang w:val="en-US"/>
              </w:rPr>
            </w:pPr>
            <w:r>
              <w:rPr>
                <w:lang w:val="en-US"/>
              </w:rPr>
              <w:t>kg</w:t>
            </w:r>
          </w:p>
        </w:tc>
        <w:tc>
          <w:tcPr>
            <w:tcW w:w="2552" w:type="dxa"/>
            <w:tcBorders>
              <w:top w:val="nil"/>
              <w:bottom w:val="single" w:sz="2" w:space="0" w:color="auto"/>
            </w:tcBorders>
          </w:tcPr>
          <w:p w14:paraId="25C4D149" w14:textId="77777777" w:rsidR="008544E1" w:rsidRDefault="008544E1" w:rsidP="003F7C04">
            <w:pPr>
              <w:rPr>
                <w:lang w:val="en-US"/>
              </w:rPr>
            </w:pPr>
            <w:r>
              <w:rPr>
                <w:lang w:val="en-US"/>
              </w:rPr>
              <w:t>25,9200</w:t>
            </w:r>
          </w:p>
        </w:tc>
      </w:tr>
      <w:tr w:rsidR="008544E1" w14:paraId="6C771C2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A66E8" w14:textId="77777777" w:rsidR="008544E1" w:rsidRDefault="008544E1" w:rsidP="003F7C04">
            <w:pPr>
              <w:rPr>
                <w:lang w:val="en-US"/>
              </w:rPr>
            </w:pPr>
          </w:p>
        </w:tc>
        <w:tc>
          <w:tcPr>
            <w:tcW w:w="1276" w:type="dxa"/>
            <w:gridSpan w:val="2"/>
            <w:tcBorders>
              <w:top w:val="nil"/>
              <w:bottom w:val="single" w:sz="2" w:space="0" w:color="auto"/>
            </w:tcBorders>
            <w:vAlign w:val="center"/>
          </w:tcPr>
          <w:p w14:paraId="35EAAA53"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0694F60B"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1BAFA6D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CA04B57" w14:textId="77777777" w:rsidR="008544E1" w:rsidRDefault="008544E1" w:rsidP="003F7C04">
            <w:pPr>
              <w:rPr>
                <w:lang w:val="en-US"/>
              </w:rPr>
            </w:pPr>
            <w:r>
              <w:rPr>
                <w:lang w:val="en-US"/>
              </w:rPr>
              <w:t>57,6000</w:t>
            </w:r>
          </w:p>
        </w:tc>
      </w:tr>
      <w:tr w:rsidR="008544E1" w14:paraId="771EA72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FCBF3" w14:textId="77777777" w:rsidR="008544E1" w:rsidRDefault="008544E1" w:rsidP="003F7C04">
            <w:pPr>
              <w:rPr>
                <w:lang w:val="en-US"/>
              </w:rPr>
            </w:pPr>
          </w:p>
        </w:tc>
        <w:tc>
          <w:tcPr>
            <w:tcW w:w="1276" w:type="dxa"/>
            <w:gridSpan w:val="2"/>
            <w:tcBorders>
              <w:top w:val="nil"/>
              <w:bottom w:val="single" w:sz="2" w:space="0" w:color="auto"/>
            </w:tcBorders>
            <w:vAlign w:val="center"/>
          </w:tcPr>
          <w:p w14:paraId="31C003B8"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2E5B6689"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0379748F" w14:textId="77777777" w:rsidR="008544E1" w:rsidRDefault="008544E1" w:rsidP="003F7C04">
            <w:pPr>
              <w:rPr>
                <w:lang w:val="en-US"/>
              </w:rPr>
            </w:pPr>
            <w:r>
              <w:rPr>
                <w:lang w:val="en-US"/>
              </w:rPr>
              <w:t>buc</w:t>
            </w:r>
          </w:p>
        </w:tc>
        <w:tc>
          <w:tcPr>
            <w:tcW w:w="2552" w:type="dxa"/>
            <w:tcBorders>
              <w:top w:val="nil"/>
              <w:bottom w:val="single" w:sz="2" w:space="0" w:color="auto"/>
            </w:tcBorders>
          </w:tcPr>
          <w:p w14:paraId="65793CCE" w14:textId="77777777" w:rsidR="008544E1" w:rsidRDefault="008544E1" w:rsidP="003F7C04">
            <w:pPr>
              <w:rPr>
                <w:lang w:val="en-US"/>
              </w:rPr>
            </w:pPr>
            <w:r>
              <w:rPr>
                <w:lang w:val="en-US"/>
              </w:rPr>
              <w:t>57,6000</w:t>
            </w:r>
          </w:p>
        </w:tc>
      </w:tr>
      <w:tr w:rsidR="008544E1" w14:paraId="1D52D32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EF707" w14:textId="77777777" w:rsidR="008544E1" w:rsidRDefault="008544E1" w:rsidP="003F7C04">
            <w:pPr>
              <w:rPr>
                <w:lang w:val="en-US"/>
              </w:rPr>
            </w:pPr>
          </w:p>
        </w:tc>
        <w:tc>
          <w:tcPr>
            <w:tcW w:w="1276" w:type="dxa"/>
            <w:gridSpan w:val="2"/>
            <w:tcBorders>
              <w:top w:val="nil"/>
              <w:bottom w:val="single" w:sz="2" w:space="0" w:color="auto"/>
            </w:tcBorders>
            <w:vAlign w:val="center"/>
          </w:tcPr>
          <w:p w14:paraId="6957B78F"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6529D811"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1152EC54" w14:textId="77777777" w:rsidR="008544E1" w:rsidRDefault="008544E1" w:rsidP="003F7C04">
            <w:pPr>
              <w:rPr>
                <w:lang w:val="en-US"/>
              </w:rPr>
            </w:pPr>
            <w:r>
              <w:rPr>
                <w:lang w:val="en-US"/>
              </w:rPr>
              <w:t>h-ut</w:t>
            </w:r>
          </w:p>
        </w:tc>
        <w:tc>
          <w:tcPr>
            <w:tcW w:w="2552" w:type="dxa"/>
            <w:tcBorders>
              <w:top w:val="nil"/>
              <w:bottom w:val="single" w:sz="2" w:space="0" w:color="auto"/>
            </w:tcBorders>
          </w:tcPr>
          <w:p w14:paraId="3541186D" w14:textId="77777777" w:rsidR="008544E1" w:rsidRDefault="008544E1" w:rsidP="003F7C04">
            <w:pPr>
              <w:rPr>
                <w:lang w:val="en-US"/>
              </w:rPr>
            </w:pPr>
            <w:r>
              <w:rPr>
                <w:lang w:val="en-US"/>
              </w:rPr>
              <w:t>0,2520</w:t>
            </w:r>
          </w:p>
        </w:tc>
      </w:tr>
      <w:tr w:rsidR="008544E1" w14:paraId="0E134E65"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A8869" w14:textId="77777777" w:rsidR="008544E1" w:rsidRDefault="008544E1" w:rsidP="003F7C04">
            <w:pPr>
              <w:rPr>
                <w:lang w:val="en-US"/>
              </w:rPr>
            </w:pPr>
            <w:r>
              <w:rPr>
                <w:lang w:val="en-US"/>
              </w:rPr>
              <w:t>29</w:t>
            </w:r>
          </w:p>
        </w:tc>
        <w:tc>
          <w:tcPr>
            <w:tcW w:w="1276" w:type="dxa"/>
            <w:gridSpan w:val="2"/>
            <w:tcBorders>
              <w:top w:val="single" w:sz="4" w:space="0" w:color="auto"/>
              <w:bottom w:val="single" w:sz="4" w:space="0" w:color="auto"/>
            </w:tcBorders>
          </w:tcPr>
          <w:p w14:paraId="30CFDB71" w14:textId="77777777" w:rsidR="008544E1" w:rsidRDefault="008544E1" w:rsidP="003F7C04">
            <w:pPr>
              <w:rPr>
                <w:lang w:val="en-US"/>
              </w:rPr>
            </w:pPr>
            <w:r>
              <w:rPr>
                <w:lang w:val="en-US"/>
              </w:rPr>
              <w:t>VA02B</w:t>
            </w:r>
          </w:p>
          <w:p w14:paraId="312259D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DDD5424"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150x150 mm</w:t>
            </w:r>
            <w:r>
              <w:rPr>
                <w:rFonts w:ascii="Times New Roman CYR" w:hAnsi="Times New Roman CYR" w:cs="Times New Roman CYR"/>
                <w:sz w:val="16"/>
                <w:szCs w:val="16"/>
                <w:lang w:val="en-US"/>
              </w:rPr>
              <w:t xml:space="preserve"> </w:t>
            </w:r>
          </w:p>
          <w:p w14:paraId="7EF1A40B"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172F3854"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0990AB96" w14:textId="77777777" w:rsidR="008544E1" w:rsidRDefault="008544E1" w:rsidP="003F7C04">
            <w:pPr>
              <w:jc w:val="center"/>
              <w:rPr>
                <w:lang w:val="en-US"/>
              </w:rPr>
            </w:pPr>
            <w:r>
              <w:rPr>
                <w:lang w:val="en-US"/>
              </w:rPr>
              <w:t>10,2000</w:t>
            </w:r>
          </w:p>
        </w:tc>
      </w:tr>
      <w:tr w:rsidR="008544E1" w14:paraId="79A70F2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33550" w14:textId="77777777" w:rsidR="008544E1" w:rsidRDefault="008544E1" w:rsidP="003F7C04">
            <w:pPr>
              <w:rPr>
                <w:lang w:val="en-US"/>
              </w:rPr>
            </w:pPr>
          </w:p>
        </w:tc>
        <w:tc>
          <w:tcPr>
            <w:tcW w:w="1276" w:type="dxa"/>
            <w:gridSpan w:val="2"/>
            <w:tcBorders>
              <w:top w:val="nil"/>
              <w:bottom w:val="single" w:sz="2" w:space="0" w:color="auto"/>
            </w:tcBorders>
            <w:vAlign w:val="center"/>
          </w:tcPr>
          <w:p w14:paraId="1710EF85"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7FC1704B"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AFDE92E" w14:textId="77777777" w:rsidR="008544E1" w:rsidRDefault="008544E1" w:rsidP="003F7C04">
            <w:pPr>
              <w:rPr>
                <w:lang w:val="en-US"/>
              </w:rPr>
            </w:pPr>
            <w:r>
              <w:rPr>
                <w:lang w:val="en-US"/>
              </w:rPr>
              <w:t>h-om</w:t>
            </w:r>
          </w:p>
        </w:tc>
        <w:tc>
          <w:tcPr>
            <w:tcW w:w="2552" w:type="dxa"/>
            <w:tcBorders>
              <w:top w:val="nil"/>
              <w:bottom w:val="single" w:sz="2" w:space="0" w:color="auto"/>
            </w:tcBorders>
          </w:tcPr>
          <w:p w14:paraId="39E74DF9" w14:textId="77777777" w:rsidR="008544E1" w:rsidRDefault="008544E1" w:rsidP="003F7C04">
            <w:pPr>
              <w:rPr>
                <w:lang w:val="en-US"/>
              </w:rPr>
            </w:pPr>
            <w:r>
              <w:rPr>
                <w:lang w:val="en-US"/>
              </w:rPr>
              <w:t>25,0920</w:t>
            </w:r>
          </w:p>
        </w:tc>
      </w:tr>
      <w:tr w:rsidR="008544E1" w14:paraId="7225085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FCAF13" w14:textId="77777777" w:rsidR="008544E1" w:rsidRDefault="008544E1" w:rsidP="003F7C04">
            <w:pPr>
              <w:rPr>
                <w:lang w:val="en-US"/>
              </w:rPr>
            </w:pPr>
          </w:p>
        </w:tc>
        <w:tc>
          <w:tcPr>
            <w:tcW w:w="1276" w:type="dxa"/>
            <w:gridSpan w:val="2"/>
            <w:tcBorders>
              <w:top w:val="nil"/>
              <w:bottom w:val="single" w:sz="2" w:space="0" w:color="auto"/>
            </w:tcBorders>
            <w:vAlign w:val="center"/>
          </w:tcPr>
          <w:p w14:paraId="30D51B09"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7A7AE568" w14:textId="77777777" w:rsidR="008544E1" w:rsidRDefault="008544E1" w:rsidP="003F7C04">
            <w:pPr>
              <w:rPr>
                <w:lang w:val="en-US"/>
              </w:rPr>
            </w:pPr>
            <w:r>
              <w:rPr>
                <w:lang w:val="en-US"/>
              </w:rPr>
              <w:t xml:space="preserve">Carbura de calciu tehnica </w:t>
            </w:r>
            <w:r>
              <w:rPr>
                <w:lang w:val="en-US"/>
              </w:rPr>
              <w:lastRenderedPageBreak/>
              <w:t>(carbid) S102</w:t>
            </w:r>
          </w:p>
        </w:tc>
        <w:tc>
          <w:tcPr>
            <w:tcW w:w="2551" w:type="dxa"/>
            <w:tcBorders>
              <w:top w:val="nil"/>
              <w:bottom w:val="single" w:sz="2" w:space="0" w:color="auto"/>
            </w:tcBorders>
          </w:tcPr>
          <w:p w14:paraId="57BFCF60" w14:textId="77777777" w:rsidR="008544E1" w:rsidRDefault="008544E1" w:rsidP="003F7C04">
            <w:pPr>
              <w:rPr>
                <w:lang w:val="en-US"/>
              </w:rPr>
            </w:pPr>
            <w:r>
              <w:rPr>
                <w:lang w:val="en-US"/>
              </w:rPr>
              <w:lastRenderedPageBreak/>
              <w:t>kg</w:t>
            </w:r>
          </w:p>
        </w:tc>
        <w:tc>
          <w:tcPr>
            <w:tcW w:w="2552" w:type="dxa"/>
            <w:tcBorders>
              <w:top w:val="nil"/>
              <w:bottom w:val="single" w:sz="2" w:space="0" w:color="auto"/>
            </w:tcBorders>
          </w:tcPr>
          <w:p w14:paraId="748374CE" w14:textId="77777777" w:rsidR="008544E1" w:rsidRDefault="008544E1" w:rsidP="003F7C04">
            <w:pPr>
              <w:rPr>
                <w:lang w:val="en-US"/>
              </w:rPr>
            </w:pPr>
            <w:r>
              <w:rPr>
                <w:lang w:val="en-US"/>
              </w:rPr>
              <w:t>0,1020</w:t>
            </w:r>
          </w:p>
        </w:tc>
      </w:tr>
      <w:tr w:rsidR="008544E1" w14:paraId="2A491C5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E7F47" w14:textId="77777777" w:rsidR="008544E1" w:rsidRDefault="008544E1" w:rsidP="003F7C04">
            <w:pPr>
              <w:rPr>
                <w:lang w:val="en-US"/>
              </w:rPr>
            </w:pPr>
          </w:p>
        </w:tc>
        <w:tc>
          <w:tcPr>
            <w:tcW w:w="1276" w:type="dxa"/>
            <w:gridSpan w:val="2"/>
            <w:tcBorders>
              <w:top w:val="nil"/>
              <w:bottom w:val="single" w:sz="2" w:space="0" w:color="auto"/>
            </w:tcBorders>
            <w:vAlign w:val="center"/>
          </w:tcPr>
          <w:p w14:paraId="54256FC7"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3B3E0CD8"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567F955B" w14:textId="77777777" w:rsidR="008544E1" w:rsidRDefault="008544E1" w:rsidP="003F7C04">
            <w:pPr>
              <w:rPr>
                <w:lang w:val="en-US"/>
              </w:rPr>
            </w:pPr>
            <w:r>
              <w:rPr>
                <w:lang w:val="en-US"/>
              </w:rPr>
              <w:t>kg</w:t>
            </w:r>
          </w:p>
        </w:tc>
        <w:tc>
          <w:tcPr>
            <w:tcW w:w="2552" w:type="dxa"/>
            <w:tcBorders>
              <w:top w:val="nil"/>
              <w:bottom w:val="single" w:sz="2" w:space="0" w:color="auto"/>
            </w:tcBorders>
          </w:tcPr>
          <w:p w14:paraId="7791AA8F" w14:textId="77777777" w:rsidR="008544E1" w:rsidRDefault="008544E1" w:rsidP="003F7C04">
            <w:pPr>
              <w:rPr>
                <w:lang w:val="en-US"/>
              </w:rPr>
            </w:pPr>
            <w:r>
              <w:rPr>
                <w:lang w:val="en-US"/>
              </w:rPr>
              <w:t>0,4590</w:t>
            </w:r>
          </w:p>
        </w:tc>
      </w:tr>
      <w:tr w:rsidR="008544E1" w14:paraId="375B862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23C0E" w14:textId="77777777" w:rsidR="008544E1" w:rsidRDefault="008544E1" w:rsidP="003F7C04">
            <w:pPr>
              <w:rPr>
                <w:lang w:val="en-US"/>
              </w:rPr>
            </w:pPr>
          </w:p>
        </w:tc>
        <w:tc>
          <w:tcPr>
            <w:tcW w:w="1276" w:type="dxa"/>
            <w:gridSpan w:val="2"/>
            <w:tcBorders>
              <w:top w:val="nil"/>
              <w:bottom w:val="single" w:sz="2" w:space="0" w:color="auto"/>
            </w:tcBorders>
            <w:vAlign w:val="center"/>
          </w:tcPr>
          <w:p w14:paraId="0956D33C"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62F258B8"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0642865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128052E" w14:textId="77777777" w:rsidR="008544E1" w:rsidRDefault="008544E1" w:rsidP="003F7C04">
            <w:pPr>
              <w:rPr>
                <w:lang w:val="en-US"/>
              </w:rPr>
            </w:pPr>
            <w:r>
              <w:rPr>
                <w:lang w:val="en-US"/>
              </w:rPr>
              <w:t>0,1020</w:t>
            </w:r>
          </w:p>
        </w:tc>
      </w:tr>
      <w:tr w:rsidR="008544E1" w14:paraId="4F85C9B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7960F" w14:textId="77777777" w:rsidR="008544E1" w:rsidRDefault="008544E1" w:rsidP="003F7C04">
            <w:pPr>
              <w:rPr>
                <w:lang w:val="en-US"/>
              </w:rPr>
            </w:pPr>
          </w:p>
        </w:tc>
        <w:tc>
          <w:tcPr>
            <w:tcW w:w="1276" w:type="dxa"/>
            <w:gridSpan w:val="2"/>
            <w:tcBorders>
              <w:top w:val="nil"/>
              <w:bottom w:val="single" w:sz="2" w:space="0" w:color="auto"/>
            </w:tcBorders>
            <w:vAlign w:val="center"/>
          </w:tcPr>
          <w:p w14:paraId="6884A73F"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44110802"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5C6D12AF" w14:textId="77777777" w:rsidR="008544E1" w:rsidRDefault="008544E1" w:rsidP="003F7C04">
            <w:pPr>
              <w:rPr>
                <w:lang w:val="en-US"/>
              </w:rPr>
            </w:pPr>
            <w:r>
              <w:rPr>
                <w:lang w:val="en-US"/>
              </w:rPr>
              <w:t>kg</w:t>
            </w:r>
          </w:p>
        </w:tc>
        <w:tc>
          <w:tcPr>
            <w:tcW w:w="2552" w:type="dxa"/>
            <w:tcBorders>
              <w:top w:val="nil"/>
              <w:bottom w:val="single" w:sz="2" w:space="0" w:color="auto"/>
            </w:tcBorders>
          </w:tcPr>
          <w:p w14:paraId="5F72BB3C" w14:textId="77777777" w:rsidR="008544E1" w:rsidRDefault="008544E1" w:rsidP="003F7C04">
            <w:pPr>
              <w:rPr>
                <w:lang w:val="en-US"/>
              </w:rPr>
            </w:pPr>
            <w:r>
              <w:rPr>
                <w:lang w:val="en-US"/>
              </w:rPr>
              <w:t>13,7700</w:t>
            </w:r>
          </w:p>
        </w:tc>
      </w:tr>
      <w:tr w:rsidR="008544E1" w14:paraId="6E49A47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980795" w14:textId="77777777" w:rsidR="008544E1" w:rsidRDefault="008544E1" w:rsidP="003F7C04">
            <w:pPr>
              <w:rPr>
                <w:lang w:val="en-US"/>
              </w:rPr>
            </w:pPr>
          </w:p>
        </w:tc>
        <w:tc>
          <w:tcPr>
            <w:tcW w:w="1276" w:type="dxa"/>
            <w:gridSpan w:val="2"/>
            <w:tcBorders>
              <w:top w:val="nil"/>
              <w:bottom w:val="single" w:sz="2" w:space="0" w:color="auto"/>
            </w:tcBorders>
            <w:vAlign w:val="center"/>
          </w:tcPr>
          <w:p w14:paraId="1567CF60"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A8B4D19"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5D198CE6" w14:textId="77777777" w:rsidR="008544E1" w:rsidRDefault="008544E1" w:rsidP="003F7C04">
            <w:pPr>
              <w:rPr>
                <w:lang w:val="en-US"/>
              </w:rPr>
            </w:pPr>
            <w:r>
              <w:rPr>
                <w:lang w:val="en-US"/>
              </w:rPr>
              <w:t>м3</w:t>
            </w:r>
          </w:p>
        </w:tc>
        <w:tc>
          <w:tcPr>
            <w:tcW w:w="2552" w:type="dxa"/>
            <w:tcBorders>
              <w:top w:val="nil"/>
              <w:bottom w:val="single" w:sz="2" w:space="0" w:color="auto"/>
            </w:tcBorders>
          </w:tcPr>
          <w:p w14:paraId="383F4512" w14:textId="77777777" w:rsidR="008544E1" w:rsidRDefault="008544E1" w:rsidP="003F7C04">
            <w:pPr>
              <w:rPr>
                <w:lang w:val="en-US"/>
              </w:rPr>
            </w:pPr>
            <w:r>
              <w:rPr>
                <w:lang w:val="en-US"/>
              </w:rPr>
              <w:t>0,3060</w:t>
            </w:r>
          </w:p>
        </w:tc>
      </w:tr>
      <w:tr w:rsidR="008544E1" w14:paraId="070DD51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877A0" w14:textId="77777777" w:rsidR="008544E1" w:rsidRDefault="008544E1" w:rsidP="003F7C04">
            <w:pPr>
              <w:rPr>
                <w:lang w:val="en-US"/>
              </w:rPr>
            </w:pPr>
          </w:p>
        </w:tc>
        <w:tc>
          <w:tcPr>
            <w:tcW w:w="1276" w:type="dxa"/>
            <w:gridSpan w:val="2"/>
            <w:tcBorders>
              <w:top w:val="nil"/>
              <w:bottom w:val="single" w:sz="2" w:space="0" w:color="auto"/>
            </w:tcBorders>
            <w:vAlign w:val="center"/>
          </w:tcPr>
          <w:p w14:paraId="035206BA"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7CD8B9A0"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215627D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1431F21" w14:textId="77777777" w:rsidR="008544E1" w:rsidRDefault="008544E1" w:rsidP="003F7C04">
            <w:pPr>
              <w:rPr>
                <w:lang w:val="en-US"/>
              </w:rPr>
            </w:pPr>
            <w:r>
              <w:rPr>
                <w:lang w:val="en-US"/>
              </w:rPr>
              <w:t>163,2000</w:t>
            </w:r>
          </w:p>
        </w:tc>
      </w:tr>
      <w:tr w:rsidR="008544E1" w14:paraId="74AEFEE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B37066" w14:textId="77777777" w:rsidR="008544E1" w:rsidRDefault="008544E1" w:rsidP="003F7C04">
            <w:pPr>
              <w:rPr>
                <w:lang w:val="en-US"/>
              </w:rPr>
            </w:pPr>
          </w:p>
        </w:tc>
        <w:tc>
          <w:tcPr>
            <w:tcW w:w="1276" w:type="dxa"/>
            <w:gridSpan w:val="2"/>
            <w:tcBorders>
              <w:top w:val="nil"/>
              <w:bottom w:val="single" w:sz="2" w:space="0" w:color="auto"/>
            </w:tcBorders>
            <w:vAlign w:val="center"/>
          </w:tcPr>
          <w:p w14:paraId="56EBD720"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30A8D585"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58142290" w14:textId="77777777" w:rsidR="008544E1" w:rsidRDefault="008544E1" w:rsidP="003F7C04">
            <w:pPr>
              <w:rPr>
                <w:lang w:val="en-US"/>
              </w:rPr>
            </w:pPr>
            <w:r>
              <w:rPr>
                <w:lang w:val="en-US"/>
              </w:rPr>
              <w:t>kg</w:t>
            </w:r>
          </w:p>
        </w:tc>
        <w:tc>
          <w:tcPr>
            <w:tcW w:w="2552" w:type="dxa"/>
            <w:tcBorders>
              <w:top w:val="nil"/>
              <w:bottom w:val="single" w:sz="2" w:space="0" w:color="auto"/>
            </w:tcBorders>
          </w:tcPr>
          <w:p w14:paraId="177EC096" w14:textId="77777777" w:rsidR="008544E1" w:rsidRDefault="008544E1" w:rsidP="003F7C04">
            <w:pPr>
              <w:rPr>
                <w:lang w:val="en-US"/>
              </w:rPr>
            </w:pPr>
            <w:r>
              <w:rPr>
                <w:lang w:val="en-US"/>
              </w:rPr>
              <w:t>0,4080</w:t>
            </w:r>
          </w:p>
        </w:tc>
      </w:tr>
      <w:tr w:rsidR="008544E1" w14:paraId="1FBD785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5B789" w14:textId="77777777" w:rsidR="008544E1" w:rsidRDefault="008544E1" w:rsidP="003F7C04">
            <w:pPr>
              <w:rPr>
                <w:lang w:val="en-US"/>
              </w:rPr>
            </w:pPr>
          </w:p>
        </w:tc>
        <w:tc>
          <w:tcPr>
            <w:tcW w:w="1276" w:type="dxa"/>
            <w:gridSpan w:val="2"/>
            <w:tcBorders>
              <w:top w:val="nil"/>
              <w:bottom w:val="single" w:sz="2" w:space="0" w:color="auto"/>
            </w:tcBorders>
            <w:vAlign w:val="center"/>
          </w:tcPr>
          <w:p w14:paraId="570EF7E2"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74486F57"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19E45F6F" w14:textId="77777777" w:rsidR="008544E1" w:rsidRDefault="008544E1" w:rsidP="003F7C04">
            <w:pPr>
              <w:rPr>
                <w:lang w:val="en-US"/>
              </w:rPr>
            </w:pPr>
            <w:r>
              <w:rPr>
                <w:lang w:val="en-US"/>
              </w:rPr>
              <w:t>kg</w:t>
            </w:r>
          </w:p>
        </w:tc>
        <w:tc>
          <w:tcPr>
            <w:tcW w:w="2552" w:type="dxa"/>
            <w:tcBorders>
              <w:top w:val="nil"/>
              <w:bottom w:val="single" w:sz="2" w:space="0" w:color="auto"/>
            </w:tcBorders>
          </w:tcPr>
          <w:p w14:paraId="692DDE7E" w14:textId="77777777" w:rsidR="008544E1" w:rsidRDefault="008544E1" w:rsidP="003F7C04">
            <w:pPr>
              <w:rPr>
                <w:lang w:val="en-US"/>
              </w:rPr>
            </w:pPr>
            <w:r>
              <w:rPr>
                <w:lang w:val="en-US"/>
              </w:rPr>
              <w:t>73,4400</w:t>
            </w:r>
          </w:p>
        </w:tc>
      </w:tr>
      <w:tr w:rsidR="008544E1" w14:paraId="1307F94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D8E85" w14:textId="77777777" w:rsidR="008544E1" w:rsidRDefault="008544E1" w:rsidP="003F7C04">
            <w:pPr>
              <w:rPr>
                <w:lang w:val="en-US"/>
              </w:rPr>
            </w:pPr>
          </w:p>
        </w:tc>
        <w:tc>
          <w:tcPr>
            <w:tcW w:w="1276" w:type="dxa"/>
            <w:gridSpan w:val="2"/>
            <w:tcBorders>
              <w:top w:val="nil"/>
              <w:bottom w:val="single" w:sz="2" w:space="0" w:color="auto"/>
            </w:tcBorders>
            <w:vAlign w:val="center"/>
          </w:tcPr>
          <w:p w14:paraId="7D116F03"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20DCB91B"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4EB613C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A20AFE0" w14:textId="77777777" w:rsidR="008544E1" w:rsidRDefault="008544E1" w:rsidP="003F7C04">
            <w:pPr>
              <w:rPr>
                <w:lang w:val="en-US"/>
              </w:rPr>
            </w:pPr>
            <w:r>
              <w:rPr>
                <w:lang w:val="en-US"/>
              </w:rPr>
              <w:t>163,2000</w:t>
            </w:r>
          </w:p>
        </w:tc>
      </w:tr>
      <w:tr w:rsidR="008544E1" w14:paraId="0DEDD53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29E30" w14:textId="77777777" w:rsidR="008544E1" w:rsidRDefault="008544E1" w:rsidP="003F7C04">
            <w:pPr>
              <w:rPr>
                <w:lang w:val="en-US"/>
              </w:rPr>
            </w:pPr>
          </w:p>
        </w:tc>
        <w:tc>
          <w:tcPr>
            <w:tcW w:w="1276" w:type="dxa"/>
            <w:gridSpan w:val="2"/>
            <w:tcBorders>
              <w:top w:val="nil"/>
              <w:bottom w:val="single" w:sz="2" w:space="0" w:color="auto"/>
            </w:tcBorders>
            <w:vAlign w:val="center"/>
          </w:tcPr>
          <w:p w14:paraId="7DAB7445"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35987D4B"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360B7466"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07D31D6" w14:textId="77777777" w:rsidR="008544E1" w:rsidRDefault="008544E1" w:rsidP="003F7C04">
            <w:pPr>
              <w:rPr>
                <w:lang w:val="en-US"/>
              </w:rPr>
            </w:pPr>
            <w:r>
              <w:rPr>
                <w:lang w:val="en-US"/>
              </w:rPr>
              <w:t>163,2000</w:t>
            </w:r>
          </w:p>
        </w:tc>
      </w:tr>
      <w:tr w:rsidR="008544E1" w14:paraId="2F0F869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90C78" w14:textId="77777777" w:rsidR="008544E1" w:rsidRDefault="008544E1" w:rsidP="003F7C04">
            <w:pPr>
              <w:rPr>
                <w:lang w:val="en-US"/>
              </w:rPr>
            </w:pPr>
          </w:p>
        </w:tc>
        <w:tc>
          <w:tcPr>
            <w:tcW w:w="1276" w:type="dxa"/>
            <w:gridSpan w:val="2"/>
            <w:tcBorders>
              <w:top w:val="nil"/>
              <w:bottom w:val="single" w:sz="2" w:space="0" w:color="auto"/>
            </w:tcBorders>
            <w:vAlign w:val="center"/>
          </w:tcPr>
          <w:p w14:paraId="74005CF7"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CFB55DB"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6119A293" w14:textId="77777777" w:rsidR="008544E1" w:rsidRDefault="008544E1" w:rsidP="003F7C04">
            <w:pPr>
              <w:rPr>
                <w:lang w:val="en-US"/>
              </w:rPr>
            </w:pPr>
            <w:r>
              <w:rPr>
                <w:lang w:val="en-US"/>
              </w:rPr>
              <w:t>h-ut</w:t>
            </w:r>
          </w:p>
        </w:tc>
        <w:tc>
          <w:tcPr>
            <w:tcW w:w="2552" w:type="dxa"/>
            <w:tcBorders>
              <w:top w:val="nil"/>
              <w:bottom w:val="single" w:sz="2" w:space="0" w:color="auto"/>
            </w:tcBorders>
          </w:tcPr>
          <w:p w14:paraId="2F7ED073" w14:textId="77777777" w:rsidR="008544E1" w:rsidRDefault="008544E1" w:rsidP="003F7C04">
            <w:pPr>
              <w:rPr>
                <w:lang w:val="en-US"/>
              </w:rPr>
            </w:pPr>
            <w:r>
              <w:rPr>
                <w:lang w:val="en-US"/>
              </w:rPr>
              <w:t>0,7140</w:t>
            </w:r>
          </w:p>
        </w:tc>
      </w:tr>
      <w:tr w:rsidR="008544E1" w14:paraId="6B7A4CA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B659E" w14:textId="77777777" w:rsidR="008544E1" w:rsidRDefault="008544E1" w:rsidP="003F7C04">
            <w:pPr>
              <w:rPr>
                <w:lang w:val="en-US"/>
              </w:rPr>
            </w:pPr>
            <w:r>
              <w:rPr>
                <w:lang w:val="en-US"/>
              </w:rPr>
              <w:t>30</w:t>
            </w:r>
          </w:p>
        </w:tc>
        <w:tc>
          <w:tcPr>
            <w:tcW w:w="1276" w:type="dxa"/>
            <w:gridSpan w:val="2"/>
            <w:tcBorders>
              <w:top w:val="single" w:sz="4" w:space="0" w:color="auto"/>
              <w:bottom w:val="single" w:sz="4" w:space="0" w:color="auto"/>
            </w:tcBorders>
          </w:tcPr>
          <w:p w14:paraId="2765FD32" w14:textId="77777777" w:rsidR="008544E1" w:rsidRDefault="008544E1" w:rsidP="003F7C04">
            <w:pPr>
              <w:rPr>
                <w:lang w:val="en-US"/>
              </w:rPr>
            </w:pPr>
            <w:r>
              <w:rPr>
                <w:lang w:val="en-US"/>
              </w:rPr>
              <w:t>IzH22A</w:t>
            </w:r>
          </w:p>
          <w:p w14:paraId="0EAF33B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260E2ED" w14:textId="77777777" w:rsidR="008544E1" w:rsidRDefault="008544E1" w:rsidP="003F7C04">
            <w:pPr>
              <w:adjustRightInd w:val="0"/>
              <w:rPr>
                <w:rFonts w:ascii="Times New Roman CYR" w:hAnsi="Times New Roman CYR" w:cs="Times New Roman CYR"/>
                <w:sz w:val="16"/>
                <w:szCs w:val="16"/>
                <w:lang w:val="en-US"/>
              </w:rPr>
            </w:pPr>
            <w:r>
              <w:rPr>
                <w:lang w:val="en-US"/>
              </w:rPr>
              <w:t>Izolarea conductelor cu Armaflex Duct Al 19 mm</w:t>
            </w:r>
            <w:r>
              <w:rPr>
                <w:rFonts w:ascii="Times New Roman CYR" w:hAnsi="Times New Roman CYR" w:cs="Times New Roman CYR"/>
                <w:sz w:val="16"/>
                <w:szCs w:val="16"/>
                <w:lang w:val="en-US"/>
              </w:rPr>
              <w:t xml:space="preserve"> </w:t>
            </w:r>
          </w:p>
          <w:p w14:paraId="09EE9550"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0E2D13E"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3881ED53" w14:textId="77777777" w:rsidR="008544E1" w:rsidRDefault="008544E1" w:rsidP="003F7C04">
            <w:pPr>
              <w:jc w:val="center"/>
              <w:rPr>
                <w:lang w:val="en-US"/>
              </w:rPr>
            </w:pPr>
            <w:r>
              <w:rPr>
                <w:lang w:val="en-US"/>
              </w:rPr>
              <w:t>96,8500</w:t>
            </w:r>
          </w:p>
        </w:tc>
      </w:tr>
      <w:tr w:rsidR="008544E1" w14:paraId="2B03650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DBE27C" w14:textId="77777777" w:rsidR="008544E1" w:rsidRDefault="008544E1" w:rsidP="003F7C04">
            <w:pPr>
              <w:rPr>
                <w:lang w:val="en-US"/>
              </w:rPr>
            </w:pPr>
          </w:p>
        </w:tc>
        <w:tc>
          <w:tcPr>
            <w:tcW w:w="1276" w:type="dxa"/>
            <w:gridSpan w:val="2"/>
            <w:tcBorders>
              <w:top w:val="nil"/>
              <w:bottom w:val="single" w:sz="2" w:space="0" w:color="auto"/>
            </w:tcBorders>
            <w:vAlign w:val="center"/>
          </w:tcPr>
          <w:p w14:paraId="078C88E4" w14:textId="77777777" w:rsidR="008544E1" w:rsidRDefault="008544E1" w:rsidP="003F7C04">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356C3E23" w14:textId="77777777" w:rsidR="008544E1" w:rsidRDefault="008544E1" w:rsidP="003F7C04">
            <w:pPr>
              <w:rPr>
                <w:lang w:val="en-US"/>
              </w:rPr>
            </w:pPr>
            <w:r>
              <w:rPr>
                <w:lang w:val="en-US"/>
              </w:rPr>
              <w:t>Izolator - termic</w:t>
            </w:r>
          </w:p>
        </w:tc>
        <w:tc>
          <w:tcPr>
            <w:tcW w:w="2551" w:type="dxa"/>
            <w:tcBorders>
              <w:top w:val="nil"/>
              <w:bottom w:val="single" w:sz="2" w:space="0" w:color="auto"/>
            </w:tcBorders>
          </w:tcPr>
          <w:p w14:paraId="14989E1B" w14:textId="77777777" w:rsidR="008544E1" w:rsidRDefault="008544E1" w:rsidP="003F7C04">
            <w:pPr>
              <w:rPr>
                <w:lang w:val="en-US"/>
              </w:rPr>
            </w:pPr>
            <w:r>
              <w:rPr>
                <w:lang w:val="en-US"/>
              </w:rPr>
              <w:t>h-om</w:t>
            </w:r>
          </w:p>
        </w:tc>
        <w:tc>
          <w:tcPr>
            <w:tcW w:w="2552" w:type="dxa"/>
            <w:tcBorders>
              <w:top w:val="nil"/>
              <w:bottom w:val="single" w:sz="2" w:space="0" w:color="auto"/>
            </w:tcBorders>
          </w:tcPr>
          <w:p w14:paraId="3DF64009" w14:textId="77777777" w:rsidR="008544E1" w:rsidRDefault="008544E1" w:rsidP="003F7C04">
            <w:pPr>
              <w:rPr>
                <w:lang w:val="en-US"/>
              </w:rPr>
            </w:pPr>
            <w:r>
              <w:rPr>
                <w:lang w:val="en-US"/>
              </w:rPr>
              <w:t>45,9069</w:t>
            </w:r>
          </w:p>
        </w:tc>
      </w:tr>
      <w:tr w:rsidR="008544E1" w14:paraId="66FEE8F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76328" w14:textId="77777777" w:rsidR="008544E1" w:rsidRDefault="008544E1" w:rsidP="003F7C04">
            <w:pPr>
              <w:rPr>
                <w:lang w:val="en-US"/>
              </w:rPr>
            </w:pPr>
          </w:p>
        </w:tc>
        <w:tc>
          <w:tcPr>
            <w:tcW w:w="1276" w:type="dxa"/>
            <w:gridSpan w:val="2"/>
            <w:tcBorders>
              <w:top w:val="nil"/>
              <w:bottom w:val="single" w:sz="2" w:space="0" w:color="auto"/>
            </w:tcBorders>
            <w:vAlign w:val="center"/>
          </w:tcPr>
          <w:p w14:paraId="19B3D66B" w14:textId="77777777" w:rsidR="008544E1" w:rsidRDefault="008544E1" w:rsidP="003F7C04">
            <w:pPr>
              <w:jc w:val="center"/>
              <w:rPr>
                <w:sz w:val="16"/>
                <w:szCs w:val="16"/>
                <w:lang w:val="en-US"/>
              </w:rPr>
            </w:pPr>
            <w:r>
              <w:rPr>
                <w:sz w:val="16"/>
                <w:szCs w:val="16"/>
                <w:lang w:val="en-US"/>
              </w:rPr>
              <w:t>1111330002</w:t>
            </w:r>
          </w:p>
        </w:tc>
        <w:tc>
          <w:tcPr>
            <w:tcW w:w="3402" w:type="dxa"/>
            <w:gridSpan w:val="2"/>
            <w:tcBorders>
              <w:top w:val="nil"/>
              <w:bottom w:val="single" w:sz="2" w:space="0" w:color="auto"/>
            </w:tcBorders>
          </w:tcPr>
          <w:p w14:paraId="23357507" w14:textId="77777777" w:rsidR="008544E1" w:rsidRDefault="008544E1" w:rsidP="003F7C04">
            <w:pPr>
              <w:rPr>
                <w:lang w:val="en-US"/>
              </w:rPr>
            </w:pPr>
            <w:r>
              <w:rPr>
                <w:lang w:val="en-US"/>
              </w:rPr>
              <w:t>Armaflex Duct Al 19 mm</w:t>
            </w:r>
          </w:p>
        </w:tc>
        <w:tc>
          <w:tcPr>
            <w:tcW w:w="2551" w:type="dxa"/>
            <w:tcBorders>
              <w:top w:val="nil"/>
              <w:bottom w:val="single" w:sz="2" w:space="0" w:color="auto"/>
            </w:tcBorders>
          </w:tcPr>
          <w:p w14:paraId="54D7632F" w14:textId="77777777" w:rsidR="008544E1" w:rsidRDefault="008544E1" w:rsidP="003F7C04">
            <w:pPr>
              <w:rPr>
                <w:lang w:val="en-US"/>
              </w:rPr>
            </w:pPr>
            <w:r>
              <w:rPr>
                <w:lang w:val="en-US"/>
              </w:rPr>
              <w:t>m2</w:t>
            </w:r>
          </w:p>
        </w:tc>
        <w:tc>
          <w:tcPr>
            <w:tcW w:w="2552" w:type="dxa"/>
            <w:tcBorders>
              <w:top w:val="nil"/>
              <w:bottom w:val="single" w:sz="2" w:space="0" w:color="auto"/>
            </w:tcBorders>
          </w:tcPr>
          <w:p w14:paraId="6604F383" w14:textId="77777777" w:rsidR="008544E1" w:rsidRDefault="008544E1" w:rsidP="003F7C04">
            <w:pPr>
              <w:rPr>
                <w:lang w:val="en-US"/>
              </w:rPr>
            </w:pPr>
            <w:r>
              <w:rPr>
                <w:lang w:val="en-US"/>
              </w:rPr>
              <w:t>99,7555</w:t>
            </w:r>
          </w:p>
        </w:tc>
      </w:tr>
      <w:tr w:rsidR="008544E1" w14:paraId="037D346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B4528" w14:textId="77777777" w:rsidR="008544E1" w:rsidRDefault="008544E1" w:rsidP="003F7C04">
            <w:pPr>
              <w:rPr>
                <w:lang w:val="en-US"/>
              </w:rPr>
            </w:pPr>
          </w:p>
        </w:tc>
        <w:tc>
          <w:tcPr>
            <w:tcW w:w="1276" w:type="dxa"/>
            <w:gridSpan w:val="2"/>
            <w:tcBorders>
              <w:top w:val="nil"/>
              <w:bottom w:val="single" w:sz="2" w:space="0" w:color="auto"/>
            </w:tcBorders>
            <w:vAlign w:val="center"/>
          </w:tcPr>
          <w:p w14:paraId="68D9070A" w14:textId="77777777" w:rsidR="008544E1" w:rsidRDefault="008544E1" w:rsidP="003F7C04">
            <w:pPr>
              <w:jc w:val="center"/>
              <w:rPr>
                <w:sz w:val="16"/>
                <w:szCs w:val="16"/>
                <w:lang w:val="en-US"/>
              </w:rPr>
            </w:pPr>
            <w:r>
              <w:rPr>
                <w:sz w:val="16"/>
                <w:szCs w:val="16"/>
                <w:lang w:val="en-US"/>
              </w:rPr>
              <w:t>2734113805815</w:t>
            </w:r>
          </w:p>
        </w:tc>
        <w:tc>
          <w:tcPr>
            <w:tcW w:w="3402" w:type="dxa"/>
            <w:gridSpan w:val="2"/>
            <w:tcBorders>
              <w:top w:val="nil"/>
              <w:bottom w:val="single" w:sz="2" w:space="0" w:color="auto"/>
            </w:tcBorders>
          </w:tcPr>
          <w:p w14:paraId="68EFFFF8" w14:textId="77777777" w:rsidR="008544E1" w:rsidRDefault="008544E1" w:rsidP="003F7C04">
            <w:pPr>
              <w:rPr>
                <w:lang w:val="en-US"/>
              </w:rPr>
            </w:pPr>
            <w:r>
              <w:rPr>
                <w:lang w:val="en-US"/>
              </w:rPr>
              <w:t>Sirma zincata moale d = 1,25 mm</w:t>
            </w:r>
          </w:p>
        </w:tc>
        <w:tc>
          <w:tcPr>
            <w:tcW w:w="2551" w:type="dxa"/>
            <w:tcBorders>
              <w:top w:val="nil"/>
              <w:bottom w:val="single" w:sz="2" w:space="0" w:color="auto"/>
            </w:tcBorders>
          </w:tcPr>
          <w:p w14:paraId="5A3BB82A" w14:textId="77777777" w:rsidR="008544E1" w:rsidRDefault="008544E1" w:rsidP="003F7C04">
            <w:pPr>
              <w:rPr>
                <w:lang w:val="en-US"/>
              </w:rPr>
            </w:pPr>
            <w:r>
              <w:rPr>
                <w:lang w:val="en-US"/>
              </w:rPr>
              <w:t>kg</w:t>
            </w:r>
          </w:p>
        </w:tc>
        <w:tc>
          <w:tcPr>
            <w:tcW w:w="2552" w:type="dxa"/>
            <w:tcBorders>
              <w:top w:val="nil"/>
              <w:bottom w:val="single" w:sz="2" w:space="0" w:color="auto"/>
            </w:tcBorders>
          </w:tcPr>
          <w:p w14:paraId="401512C0" w14:textId="77777777" w:rsidR="008544E1" w:rsidRDefault="008544E1" w:rsidP="003F7C04">
            <w:pPr>
              <w:rPr>
                <w:lang w:val="en-US"/>
              </w:rPr>
            </w:pPr>
            <w:r>
              <w:rPr>
                <w:lang w:val="en-US"/>
              </w:rPr>
              <w:t>4,3582</w:t>
            </w:r>
          </w:p>
        </w:tc>
      </w:tr>
      <w:tr w:rsidR="008544E1" w14:paraId="7CA0B18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F44E7" w14:textId="77777777" w:rsidR="008544E1" w:rsidRDefault="008544E1" w:rsidP="003F7C04">
            <w:pPr>
              <w:rPr>
                <w:lang w:val="en-US"/>
              </w:rPr>
            </w:pPr>
            <w:r>
              <w:rPr>
                <w:lang w:val="en-US"/>
              </w:rPr>
              <w:t>31</w:t>
            </w:r>
          </w:p>
        </w:tc>
        <w:tc>
          <w:tcPr>
            <w:tcW w:w="1276" w:type="dxa"/>
            <w:gridSpan w:val="2"/>
            <w:tcBorders>
              <w:top w:val="single" w:sz="4" w:space="0" w:color="auto"/>
              <w:bottom w:val="single" w:sz="4" w:space="0" w:color="auto"/>
            </w:tcBorders>
          </w:tcPr>
          <w:p w14:paraId="7D133FAF" w14:textId="77777777" w:rsidR="008544E1" w:rsidRDefault="008544E1" w:rsidP="003F7C04">
            <w:pPr>
              <w:rPr>
                <w:lang w:val="en-US"/>
              </w:rPr>
            </w:pPr>
            <w:r>
              <w:rPr>
                <w:lang w:val="en-US"/>
              </w:rPr>
              <w:t>VA02E</w:t>
            </w:r>
          </w:p>
          <w:p w14:paraId="667F20D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61B090F"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circulare de D 150 mm</w:t>
            </w:r>
            <w:r>
              <w:rPr>
                <w:rFonts w:ascii="Times New Roman CYR" w:hAnsi="Times New Roman CYR" w:cs="Times New Roman CYR"/>
                <w:sz w:val="16"/>
                <w:szCs w:val="16"/>
                <w:lang w:val="en-US"/>
              </w:rPr>
              <w:t xml:space="preserve"> </w:t>
            </w:r>
          </w:p>
          <w:p w14:paraId="46374616"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51889853"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00489C4C" w14:textId="77777777" w:rsidR="008544E1" w:rsidRDefault="008544E1" w:rsidP="003F7C04">
            <w:pPr>
              <w:jc w:val="center"/>
              <w:rPr>
                <w:lang w:val="en-US"/>
              </w:rPr>
            </w:pPr>
            <w:r>
              <w:rPr>
                <w:lang w:val="en-US"/>
              </w:rPr>
              <w:t>0,4700</w:t>
            </w:r>
          </w:p>
        </w:tc>
      </w:tr>
      <w:tr w:rsidR="008544E1" w14:paraId="501FD81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852EE" w14:textId="77777777" w:rsidR="008544E1" w:rsidRDefault="008544E1" w:rsidP="003F7C04">
            <w:pPr>
              <w:rPr>
                <w:lang w:val="en-US"/>
              </w:rPr>
            </w:pPr>
          </w:p>
        </w:tc>
        <w:tc>
          <w:tcPr>
            <w:tcW w:w="1276" w:type="dxa"/>
            <w:gridSpan w:val="2"/>
            <w:tcBorders>
              <w:top w:val="nil"/>
              <w:bottom w:val="single" w:sz="2" w:space="0" w:color="auto"/>
            </w:tcBorders>
            <w:vAlign w:val="center"/>
          </w:tcPr>
          <w:p w14:paraId="0F223B1F"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2F42D2C1"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19BFC53" w14:textId="77777777" w:rsidR="008544E1" w:rsidRDefault="008544E1" w:rsidP="003F7C04">
            <w:pPr>
              <w:rPr>
                <w:lang w:val="en-US"/>
              </w:rPr>
            </w:pPr>
            <w:r>
              <w:rPr>
                <w:lang w:val="en-US"/>
              </w:rPr>
              <w:t>h-om</w:t>
            </w:r>
          </w:p>
        </w:tc>
        <w:tc>
          <w:tcPr>
            <w:tcW w:w="2552" w:type="dxa"/>
            <w:tcBorders>
              <w:top w:val="nil"/>
              <w:bottom w:val="single" w:sz="2" w:space="0" w:color="auto"/>
            </w:tcBorders>
          </w:tcPr>
          <w:p w14:paraId="482BB732" w14:textId="77777777" w:rsidR="008544E1" w:rsidRDefault="008544E1" w:rsidP="003F7C04">
            <w:pPr>
              <w:rPr>
                <w:lang w:val="en-US"/>
              </w:rPr>
            </w:pPr>
            <w:r>
              <w:rPr>
                <w:lang w:val="en-US"/>
              </w:rPr>
              <w:t>1,7766</w:t>
            </w:r>
          </w:p>
        </w:tc>
      </w:tr>
      <w:tr w:rsidR="008544E1" w14:paraId="68FA37F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2163D" w14:textId="77777777" w:rsidR="008544E1" w:rsidRDefault="008544E1" w:rsidP="003F7C04">
            <w:pPr>
              <w:rPr>
                <w:lang w:val="en-US"/>
              </w:rPr>
            </w:pPr>
          </w:p>
        </w:tc>
        <w:tc>
          <w:tcPr>
            <w:tcW w:w="1276" w:type="dxa"/>
            <w:gridSpan w:val="2"/>
            <w:tcBorders>
              <w:top w:val="nil"/>
              <w:bottom w:val="single" w:sz="2" w:space="0" w:color="auto"/>
            </w:tcBorders>
            <w:vAlign w:val="center"/>
          </w:tcPr>
          <w:p w14:paraId="7B0C1639" w14:textId="77777777" w:rsidR="008544E1" w:rsidRDefault="008544E1" w:rsidP="003F7C04">
            <w:pPr>
              <w:jc w:val="center"/>
              <w:rPr>
                <w:sz w:val="16"/>
                <w:szCs w:val="16"/>
                <w:lang w:val="en-US"/>
              </w:rPr>
            </w:pPr>
            <w:r>
              <w:rPr>
                <w:sz w:val="16"/>
                <w:szCs w:val="16"/>
                <w:lang w:val="en-US"/>
              </w:rPr>
              <w:t>2710703700340</w:t>
            </w:r>
          </w:p>
        </w:tc>
        <w:tc>
          <w:tcPr>
            <w:tcW w:w="3402" w:type="dxa"/>
            <w:gridSpan w:val="2"/>
            <w:tcBorders>
              <w:top w:val="nil"/>
              <w:bottom w:val="single" w:sz="2" w:space="0" w:color="auto"/>
            </w:tcBorders>
          </w:tcPr>
          <w:p w14:paraId="19BD707C" w14:textId="77777777" w:rsidR="008544E1" w:rsidRDefault="008544E1" w:rsidP="003F7C04">
            <w:pPr>
              <w:rPr>
                <w:lang w:val="en-US"/>
              </w:rPr>
            </w:pPr>
            <w:r>
              <w:rPr>
                <w:lang w:val="en-US"/>
              </w:rPr>
              <w:t>Banda de otel de 25x3 mm</w:t>
            </w:r>
          </w:p>
        </w:tc>
        <w:tc>
          <w:tcPr>
            <w:tcW w:w="2551" w:type="dxa"/>
            <w:tcBorders>
              <w:top w:val="nil"/>
              <w:bottom w:val="single" w:sz="2" w:space="0" w:color="auto"/>
            </w:tcBorders>
          </w:tcPr>
          <w:p w14:paraId="13910E8E" w14:textId="77777777" w:rsidR="008544E1" w:rsidRDefault="008544E1" w:rsidP="003F7C04">
            <w:pPr>
              <w:rPr>
                <w:lang w:val="en-US"/>
              </w:rPr>
            </w:pPr>
            <w:r>
              <w:rPr>
                <w:lang w:val="en-US"/>
              </w:rPr>
              <w:t>kg</w:t>
            </w:r>
          </w:p>
        </w:tc>
        <w:tc>
          <w:tcPr>
            <w:tcW w:w="2552" w:type="dxa"/>
            <w:tcBorders>
              <w:top w:val="nil"/>
              <w:bottom w:val="single" w:sz="2" w:space="0" w:color="auto"/>
            </w:tcBorders>
          </w:tcPr>
          <w:p w14:paraId="3EE81855" w14:textId="77777777" w:rsidR="008544E1" w:rsidRDefault="008544E1" w:rsidP="003F7C04">
            <w:pPr>
              <w:rPr>
                <w:lang w:val="en-US"/>
              </w:rPr>
            </w:pPr>
            <w:r>
              <w:rPr>
                <w:lang w:val="en-US"/>
              </w:rPr>
              <w:t>0,3760</w:t>
            </w:r>
          </w:p>
        </w:tc>
      </w:tr>
      <w:tr w:rsidR="008544E1" w14:paraId="292E094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40E1D4" w14:textId="77777777" w:rsidR="008544E1" w:rsidRDefault="008544E1" w:rsidP="003F7C04">
            <w:pPr>
              <w:rPr>
                <w:lang w:val="en-US"/>
              </w:rPr>
            </w:pPr>
          </w:p>
        </w:tc>
        <w:tc>
          <w:tcPr>
            <w:tcW w:w="1276" w:type="dxa"/>
            <w:gridSpan w:val="2"/>
            <w:tcBorders>
              <w:top w:val="nil"/>
              <w:bottom w:val="single" w:sz="2" w:space="0" w:color="auto"/>
            </w:tcBorders>
            <w:vAlign w:val="center"/>
          </w:tcPr>
          <w:p w14:paraId="6E247494"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0799478F"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1E5ADABF" w14:textId="77777777" w:rsidR="008544E1" w:rsidRDefault="008544E1" w:rsidP="003F7C04">
            <w:pPr>
              <w:rPr>
                <w:lang w:val="en-US"/>
              </w:rPr>
            </w:pPr>
            <w:r>
              <w:rPr>
                <w:lang w:val="en-US"/>
              </w:rPr>
              <w:t>kg</w:t>
            </w:r>
          </w:p>
        </w:tc>
        <w:tc>
          <w:tcPr>
            <w:tcW w:w="2552" w:type="dxa"/>
            <w:tcBorders>
              <w:top w:val="nil"/>
              <w:bottom w:val="single" w:sz="2" w:space="0" w:color="auto"/>
            </w:tcBorders>
          </w:tcPr>
          <w:p w14:paraId="1E8681CB" w14:textId="77777777" w:rsidR="008544E1" w:rsidRDefault="008544E1" w:rsidP="003F7C04">
            <w:pPr>
              <w:rPr>
                <w:lang w:val="en-US"/>
              </w:rPr>
            </w:pPr>
            <w:r>
              <w:rPr>
                <w:lang w:val="en-US"/>
              </w:rPr>
              <w:t>0,0047</w:t>
            </w:r>
          </w:p>
        </w:tc>
      </w:tr>
      <w:tr w:rsidR="008544E1" w14:paraId="2BF694B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611E0" w14:textId="77777777" w:rsidR="008544E1" w:rsidRDefault="008544E1" w:rsidP="003F7C04">
            <w:pPr>
              <w:rPr>
                <w:lang w:val="en-US"/>
              </w:rPr>
            </w:pPr>
          </w:p>
        </w:tc>
        <w:tc>
          <w:tcPr>
            <w:tcW w:w="1276" w:type="dxa"/>
            <w:gridSpan w:val="2"/>
            <w:tcBorders>
              <w:top w:val="nil"/>
              <w:bottom w:val="single" w:sz="2" w:space="0" w:color="auto"/>
            </w:tcBorders>
            <w:vAlign w:val="center"/>
          </w:tcPr>
          <w:p w14:paraId="5D88A39A"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5DF933FE"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3C4C8A70" w14:textId="77777777" w:rsidR="008544E1" w:rsidRDefault="008544E1" w:rsidP="003F7C04">
            <w:pPr>
              <w:rPr>
                <w:lang w:val="en-US"/>
              </w:rPr>
            </w:pPr>
            <w:r>
              <w:rPr>
                <w:lang w:val="en-US"/>
              </w:rPr>
              <w:t>kg</w:t>
            </w:r>
          </w:p>
        </w:tc>
        <w:tc>
          <w:tcPr>
            <w:tcW w:w="2552" w:type="dxa"/>
            <w:tcBorders>
              <w:top w:val="nil"/>
              <w:bottom w:val="single" w:sz="2" w:space="0" w:color="auto"/>
            </w:tcBorders>
          </w:tcPr>
          <w:p w14:paraId="5F67CB7E" w14:textId="77777777" w:rsidR="008544E1" w:rsidRDefault="008544E1" w:rsidP="003F7C04">
            <w:pPr>
              <w:rPr>
                <w:lang w:val="en-US"/>
              </w:rPr>
            </w:pPr>
            <w:r>
              <w:rPr>
                <w:lang w:val="en-US"/>
              </w:rPr>
              <w:t>0,0056</w:t>
            </w:r>
          </w:p>
        </w:tc>
      </w:tr>
      <w:tr w:rsidR="008544E1" w14:paraId="5A4AC75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2FDB4" w14:textId="77777777" w:rsidR="008544E1" w:rsidRDefault="008544E1" w:rsidP="003F7C04">
            <w:pPr>
              <w:rPr>
                <w:lang w:val="en-US"/>
              </w:rPr>
            </w:pPr>
          </w:p>
        </w:tc>
        <w:tc>
          <w:tcPr>
            <w:tcW w:w="1276" w:type="dxa"/>
            <w:gridSpan w:val="2"/>
            <w:tcBorders>
              <w:top w:val="nil"/>
              <w:bottom w:val="single" w:sz="2" w:space="0" w:color="auto"/>
            </w:tcBorders>
            <w:vAlign w:val="center"/>
          </w:tcPr>
          <w:p w14:paraId="46BBAD18"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28EC4F3B"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0CA8584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14FB7CB" w14:textId="77777777" w:rsidR="008544E1" w:rsidRDefault="008544E1" w:rsidP="003F7C04">
            <w:pPr>
              <w:rPr>
                <w:lang w:val="en-US"/>
              </w:rPr>
            </w:pPr>
            <w:r>
              <w:rPr>
                <w:lang w:val="en-US"/>
              </w:rPr>
              <w:t>0,0047</w:t>
            </w:r>
          </w:p>
        </w:tc>
      </w:tr>
      <w:tr w:rsidR="008544E1" w14:paraId="5344413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DC087" w14:textId="77777777" w:rsidR="008544E1" w:rsidRDefault="008544E1" w:rsidP="003F7C04">
            <w:pPr>
              <w:rPr>
                <w:lang w:val="en-US"/>
              </w:rPr>
            </w:pPr>
          </w:p>
        </w:tc>
        <w:tc>
          <w:tcPr>
            <w:tcW w:w="1276" w:type="dxa"/>
            <w:gridSpan w:val="2"/>
            <w:tcBorders>
              <w:top w:val="nil"/>
              <w:bottom w:val="single" w:sz="2" w:space="0" w:color="auto"/>
            </w:tcBorders>
            <w:vAlign w:val="center"/>
          </w:tcPr>
          <w:p w14:paraId="4D5FBACE"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6C8E60C7"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2D23B15F" w14:textId="77777777" w:rsidR="008544E1" w:rsidRDefault="008544E1" w:rsidP="003F7C04">
            <w:pPr>
              <w:rPr>
                <w:lang w:val="en-US"/>
              </w:rPr>
            </w:pPr>
            <w:r>
              <w:rPr>
                <w:lang w:val="en-US"/>
              </w:rPr>
              <w:t>kg</w:t>
            </w:r>
          </w:p>
        </w:tc>
        <w:tc>
          <w:tcPr>
            <w:tcW w:w="2552" w:type="dxa"/>
            <w:tcBorders>
              <w:top w:val="nil"/>
              <w:bottom w:val="single" w:sz="2" w:space="0" w:color="auto"/>
            </w:tcBorders>
          </w:tcPr>
          <w:p w14:paraId="4D5865BF" w14:textId="77777777" w:rsidR="008544E1" w:rsidRDefault="008544E1" w:rsidP="003F7C04">
            <w:pPr>
              <w:rPr>
                <w:lang w:val="en-US"/>
              </w:rPr>
            </w:pPr>
            <w:r>
              <w:rPr>
                <w:lang w:val="en-US"/>
              </w:rPr>
              <w:t>0,5875</w:t>
            </w:r>
          </w:p>
        </w:tc>
      </w:tr>
      <w:tr w:rsidR="008544E1" w14:paraId="6015213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873D09" w14:textId="77777777" w:rsidR="008544E1" w:rsidRDefault="008544E1" w:rsidP="003F7C04">
            <w:pPr>
              <w:rPr>
                <w:lang w:val="en-US"/>
              </w:rPr>
            </w:pPr>
          </w:p>
        </w:tc>
        <w:tc>
          <w:tcPr>
            <w:tcW w:w="1276" w:type="dxa"/>
            <w:gridSpan w:val="2"/>
            <w:tcBorders>
              <w:top w:val="nil"/>
              <w:bottom w:val="single" w:sz="2" w:space="0" w:color="auto"/>
            </w:tcBorders>
            <w:vAlign w:val="center"/>
          </w:tcPr>
          <w:p w14:paraId="6B3D82D8"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31D18CFC"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4F1A6468" w14:textId="77777777" w:rsidR="008544E1" w:rsidRDefault="008544E1" w:rsidP="003F7C04">
            <w:pPr>
              <w:rPr>
                <w:lang w:val="en-US"/>
              </w:rPr>
            </w:pPr>
            <w:r>
              <w:rPr>
                <w:lang w:val="en-US"/>
              </w:rPr>
              <w:t>м3</w:t>
            </w:r>
          </w:p>
        </w:tc>
        <w:tc>
          <w:tcPr>
            <w:tcW w:w="2552" w:type="dxa"/>
            <w:tcBorders>
              <w:top w:val="nil"/>
              <w:bottom w:val="single" w:sz="2" w:space="0" w:color="auto"/>
            </w:tcBorders>
          </w:tcPr>
          <w:p w14:paraId="428AC0D9" w14:textId="77777777" w:rsidR="008544E1" w:rsidRDefault="008544E1" w:rsidP="003F7C04">
            <w:pPr>
              <w:rPr>
                <w:lang w:val="en-US"/>
              </w:rPr>
            </w:pPr>
            <w:r>
              <w:rPr>
                <w:lang w:val="en-US"/>
              </w:rPr>
              <w:t>0,0141</w:t>
            </w:r>
          </w:p>
        </w:tc>
      </w:tr>
      <w:tr w:rsidR="008544E1" w14:paraId="0EEF2C2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A839C3" w14:textId="77777777" w:rsidR="008544E1" w:rsidRDefault="008544E1" w:rsidP="003F7C04">
            <w:pPr>
              <w:rPr>
                <w:lang w:val="en-US"/>
              </w:rPr>
            </w:pPr>
          </w:p>
        </w:tc>
        <w:tc>
          <w:tcPr>
            <w:tcW w:w="1276" w:type="dxa"/>
            <w:gridSpan w:val="2"/>
            <w:tcBorders>
              <w:top w:val="nil"/>
              <w:bottom w:val="single" w:sz="2" w:space="0" w:color="auto"/>
            </w:tcBorders>
            <w:vAlign w:val="center"/>
          </w:tcPr>
          <w:p w14:paraId="41BCAE34"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7E73DBDA"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3DC627A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5EC8D21" w14:textId="77777777" w:rsidR="008544E1" w:rsidRDefault="008544E1" w:rsidP="003F7C04">
            <w:pPr>
              <w:rPr>
                <w:lang w:val="en-US"/>
              </w:rPr>
            </w:pPr>
            <w:r>
              <w:rPr>
                <w:lang w:val="en-US"/>
              </w:rPr>
              <w:t>2,8200</w:t>
            </w:r>
          </w:p>
        </w:tc>
      </w:tr>
      <w:tr w:rsidR="008544E1" w14:paraId="30C8D21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E26CC" w14:textId="77777777" w:rsidR="008544E1" w:rsidRDefault="008544E1" w:rsidP="003F7C04">
            <w:pPr>
              <w:rPr>
                <w:lang w:val="en-US"/>
              </w:rPr>
            </w:pPr>
          </w:p>
        </w:tc>
        <w:tc>
          <w:tcPr>
            <w:tcW w:w="1276" w:type="dxa"/>
            <w:gridSpan w:val="2"/>
            <w:tcBorders>
              <w:top w:val="nil"/>
              <w:bottom w:val="single" w:sz="2" w:space="0" w:color="auto"/>
            </w:tcBorders>
            <w:vAlign w:val="center"/>
          </w:tcPr>
          <w:p w14:paraId="6AA303EC"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0ADA6E32"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78C2387F" w14:textId="77777777" w:rsidR="008544E1" w:rsidRDefault="008544E1" w:rsidP="003F7C04">
            <w:pPr>
              <w:rPr>
                <w:lang w:val="en-US"/>
              </w:rPr>
            </w:pPr>
            <w:r>
              <w:rPr>
                <w:lang w:val="en-US"/>
              </w:rPr>
              <w:t>kg</w:t>
            </w:r>
          </w:p>
        </w:tc>
        <w:tc>
          <w:tcPr>
            <w:tcW w:w="2552" w:type="dxa"/>
            <w:tcBorders>
              <w:top w:val="nil"/>
              <w:bottom w:val="single" w:sz="2" w:space="0" w:color="auto"/>
            </w:tcBorders>
          </w:tcPr>
          <w:p w14:paraId="4DFE5327" w14:textId="77777777" w:rsidR="008544E1" w:rsidRDefault="008544E1" w:rsidP="003F7C04">
            <w:pPr>
              <w:rPr>
                <w:lang w:val="en-US"/>
              </w:rPr>
            </w:pPr>
            <w:r>
              <w:rPr>
                <w:lang w:val="en-US"/>
              </w:rPr>
              <w:t>0,0141</w:t>
            </w:r>
          </w:p>
        </w:tc>
      </w:tr>
      <w:tr w:rsidR="008544E1" w14:paraId="3A59AB1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17F4C" w14:textId="77777777" w:rsidR="008544E1" w:rsidRDefault="008544E1" w:rsidP="003F7C04">
            <w:pPr>
              <w:rPr>
                <w:lang w:val="en-US"/>
              </w:rPr>
            </w:pPr>
          </w:p>
        </w:tc>
        <w:tc>
          <w:tcPr>
            <w:tcW w:w="1276" w:type="dxa"/>
            <w:gridSpan w:val="2"/>
            <w:tcBorders>
              <w:top w:val="nil"/>
              <w:bottom w:val="single" w:sz="2" w:space="0" w:color="auto"/>
            </w:tcBorders>
            <w:vAlign w:val="center"/>
          </w:tcPr>
          <w:p w14:paraId="3CED5B81" w14:textId="77777777" w:rsidR="008544E1" w:rsidRDefault="008544E1" w:rsidP="003F7C04">
            <w:pPr>
              <w:jc w:val="center"/>
              <w:rPr>
                <w:sz w:val="16"/>
                <w:szCs w:val="16"/>
                <w:lang w:val="en-US"/>
              </w:rPr>
            </w:pPr>
            <w:r>
              <w:rPr>
                <w:sz w:val="16"/>
                <w:szCs w:val="16"/>
                <w:lang w:val="en-US"/>
              </w:rPr>
              <w:t>2710403642000</w:t>
            </w:r>
          </w:p>
        </w:tc>
        <w:tc>
          <w:tcPr>
            <w:tcW w:w="3402" w:type="dxa"/>
            <w:gridSpan w:val="2"/>
            <w:tcBorders>
              <w:top w:val="nil"/>
              <w:bottom w:val="single" w:sz="2" w:space="0" w:color="auto"/>
            </w:tcBorders>
          </w:tcPr>
          <w:p w14:paraId="78DC35FB" w14:textId="77777777" w:rsidR="008544E1" w:rsidRDefault="008544E1" w:rsidP="003F7C04">
            <w:pPr>
              <w:rPr>
                <w:lang w:val="en-US"/>
              </w:rPr>
            </w:pPr>
            <w:r>
              <w:rPr>
                <w:lang w:val="en-US"/>
              </w:rPr>
              <w:t>Tabla zincata  0,5 mm</w:t>
            </w:r>
          </w:p>
        </w:tc>
        <w:tc>
          <w:tcPr>
            <w:tcW w:w="2551" w:type="dxa"/>
            <w:tcBorders>
              <w:top w:val="nil"/>
              <w:bottom w:val="single" w:sz="2" w:space="0" w:color="auto"/>
            </w:tcBorders>
          </w:tcPr>
          <w:p w14:paraId="330FE162" w14:textId="77777777" w:rsidR="008544E1" w:rsidRDefault="008544E1" w:rsidP="003F7C04">
            <w:pPr>
              <w:rPr>
                <w:lang w:val="en-US"/>
              </w:rPr>
            </w:pPr>
            <w:r>
              <w:rPr>
                <w:lang w:val="en-US"/>
              </w:rPr>
              <w:t>kg</w:t>
            </w:r>
          </w:p>
        </w:tc>
        <w:tc>
          <w:tcPr>
            <w:tcW w:w="2552" w:type="dxa"/>
            <w:tcBorders>
              <w:top w:val="nil"/>
              <w:bottom w:val="single" w:sz="2" w:space="0" w:color="auto"/>
            </w:tcBorders>
          </w:tcPr>
          <w:p w14:paraId="0346488B" w14:textId="77777777" w:rsidR="008544E1" w:rsidRDefault="008544E1" w:rsidP="003F7C04">
            <w:pPr>
              <w:rPr>
                <w:lang w:val="en-US"/>
              </w:rPr>
            </w:pPr>
            <w:r>
              <w:rPr>
                <w:lang w:val="en-US"/>
              </w:rPr>
              <w:t>2,2090</w:t>
            </w:r>
          </w:p>
        </w:tc>
      </w:tr>
      <w:tr w:rsidR="008544E1" w14:paraId="488CE3A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5DD8A" w14:textId="77777777" w:rsidR="008544E1" w:rsidRDefault="008544E1" w:rsidP="003F7C04">
            <w:pPr>
              <w:rPr>
                <w:lang w:val="en-US"/>
              </w:rPr>
            </w:pPr>
          </w:p>
        </w:tc>
        <w:tc>
          <w:tcPr>
            <w:tcW w:w="1276" w:type="dxa"/>
            <w:gridSpan w:val="2"/>
            <w:tcBorders>
              <w:top w:val="nil"/>
              <w:bottom w:val="single" w:sz="2" w:space="0" w:color="auto"/>
            </w:tcBorders>
            <w:vAlign w:val="center"/>
          </w:tcPr>
          <w:p w14:paraId="0510C07E"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6EB54E94"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3C94756F"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669EBEE" w14:textId="77777777" w:rsidR="008544E1" w:rsidRDefault="008544E1" w:rsidP="003F7C04">
            <w:pPr>
              <w:rPr>
                <w:lang w:val="en-US"/>
              </w:rPr>
            </w:pPr>
            <w:r>
              <w:rPr>
                <w:lang w:val="en-US"/>
              </w:rPr>
              <w:t>2,8200</w:t>
            </w:r>
          </w:p>
        </w:tc>
      </w:tr>
      <w:tr w:rsidR="008544E1" w14:paraId="14AC8B9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731FF" w14:textId="77777777" w:rsidR="008544E1" w:rsidRDefault="008544E1" w:rsidP="003F7C04">
            <w:pPr>
              <w:rPr>
                <w:lang w:val="en-US"/>
              </w:rPr>
            </w:pPr>
          </w:p>
        </w:tc>
        <w:tc>
          <w:tcPr>
            <w:tcW w:w="1276" w:type="dxa"/>
            <w:gridSpan w:val="2"/>
            <w:tcBorders>
              <w:top w:val="nil"/>
              <w:bottom w:val="single" w:sz="2" w:space="0" w:color="auto"/>
            </w:tcBorders>
            <w:vAlign w:val="center"/>
          </w:tcPr>
          <w:p w14:paraId="0F15EECA"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5776651E"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7412106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40C3DD2" w14:textId="77777777" w:rsidR="008544E1" w:rsidRDefault="008544E1" w:rsidP="003F7C04">
            <w:pPr>
              <w:rPr>
                <w:lang w:val="en-US"/>
              </w:rPr>
            </w:pPr>
            <w:r>
              <w:rPr>
                <w:lang w:val="en-US"/>
              </w:rPr>
              <w:t>2,8200</w:t>
            </w:r>
          </w:p>
        </w:tc>
      </w:tr>
      <w:tr w:rsidR="008544E1" w14:paraId="2716435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4D649" w14:textId="77777777" w:rsidR="008544E1" w:rsidRDefault="008544E1" w:rsidP="003F7C04">
            <w:pPr>
              <w:rPr>
                <w:lang w:val="en-US"/>
              </w:rPr>
            </w:pPr>
          </w:p>
        </w:tc>
        <w:tc>
          <w:tcPr>
            <w:tcW w:w="1276" w:type="dxa"/>
            <w:gridSpan w:val="2"/>
            <w:tcBorders>
              <w:top w:val="nil"/>
              <w:bottom w:val="single" w:sz="2" w:space="0" w:color="auto"/>
            </w:tcBorders>
            <w:vAlign w:val="center"/>
          </w:tcPr>
          <w:p w14:paraId="2F4D769A"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9CBC1BE"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28D48106"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B668557" w14:textId="77777777" w:rsidR="008544E1" w:rsidRDefault="008544E1" w:rsidP="003F7C04">
            <w:pPr>
              <w:rPr>
                <w:lang w:val="en-US"/>
              </w:rPr>
            </w:pPr>
            <w:r>
              <w:rPr>
                <w:lang w:val="en-US"/>
              </w:rPr>
              <w:t>0,0235</w:t>
            </w:r>
          </w:p>
        </w:tc>
      </w:tr>
      <w:tr w:rsidR="008544E1" w14:paraId="5927134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2D181" w14:textId="77777777" w:rsidR="008544E1" w:rsidRDefault="008544E1" w:rsidP="003F7C04">
            <w:pPr>
              <w:rPr>
                <w:lang w:val="en-US"/>
              </w:rPr>
            </w:pPr>
            <w:r>
              <w:rPr>
                <w:lang w:val="en-US"/>
              </w:rPr>
              <w:t>32</w:t>
            </w:r>
          </w:p>
        </w:tc>
        <w:tc>
          <w:tcPr>
            <w:tcW w:w="1276" w:type="dxa"/>
            <w:gridSpan w:val="2"/>
            <w:tcBorders>
              <w:top w:val="single" w:sz="4" w:space="0" w:color="auto"/>
              <w:bottom w:val="single" w:sz="4" w:space="0" w:color="auto"/>
            </w:tcBorders>
          </w:tcPr>
          <w:p w14:paraId="7ECBF45D" w14:textId="77777777" w:rsidR="008544E1" w:rsidRDefault="008544E1" w:rsidP="003F7C04">
            <w:pPr>
              <w:rPr>
                <w:lang w:val="en-US"/>
              </w:rPr>
            </w:pPr>
            <w:r>
              <w:rPr>
                <w:lang w:val="en-US"/>
              </w:rPr>
              <w:t>VA02B</w:t>
            </w:r>
          </w:p>
          <w:p w14:paraId="716A7DF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D6F08AE"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150x150 mm</w:t>
            </w:r>
            <w:r>
              <w:rPr>
                <w:rFonts w:ascii="Times New Roman CYR" w:hAnsi="Times New Roman CYR" w:cs="Times New Roman CYR"/>
                <w:sz w:val="16"/>
                <w:szCs w:val="16"/>
                <w:lang w:val="en-US"/>
              </w:rPr>
              <w:t xml:space="preserve"> </w:t>
            </w:r>
          </w:p>
          <w:p w14:paraId="47ACCB9C"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B0BF5B0" w14:textId="77777777" w:rsidR="008544E1" w:rsidRDefault="008544E1" w:rsidP="003F7C04">
            <w:pPr>
              <w:jc w:val="center"/>
              <w:rPr>
                <w:lang w:val="en-US"/>
              </w:rPr>
            </w:pPr>
            <w:r>
              <w:rPr>
                <w:lang w:val="en-US"/>
              </w:rPr>
              <w:lastRenderedPageBreak/>
              <w:t>m2</w:t>
            </w:r>
          </w:p>
        </w:tc>
        <w:tc>
          <w:tcPr>
            <w:tcW w:w="2552" w:type="dxa"/>
            <w:tcBorders>
              <w:top w:val="single" w:sz="4" w:space="0" w:color="auto"/>
              <w:bottom w:val="single" w:sz="4" w:space="0" w:color="auto"/>
            </w:tcBorders>
            <w:vAlign w:val="center"/>
          </w:tcPr>
          <w:p w14:paraId="24DD4EDC" w14:textId="77777777" w:rsidR="008544E1" w:rsidRDefault="008544E1" w:rsidP="003F7C04">
            <w:pPr>
              <w:jc w:val="center"/>
              <w:rPr>
                <w:lang w:val="en-US"/>
              </w:rPr>
            </w:pPr>
            <w:r>
              <w:rPr>
                <w:lang w:val="en-US"/>
              </w:rPr>
              <w:t>4,2000</w:t>
            </w:r>
          </w:p>
        </w:tc>
      </w:tr>
      <w:tr w:rsidR="008544E1" w14:paraId="7C22701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C78D1" w14:textId="77777777" w:rsidR="008544E1" w:rsidRDefault="008544E1" w:rsidP="003F7C04">
            <w:pPr>
              <w:rPr>
                <w:lang w:val="en-US"/>
              </w:rPr>
            </w:pPr>
          </w:p>
        </w:tc>
        <w:tc>
          <w:tcPr>
            <w:tcW w:w="1276" w:type="dxa"/>
            <w:gridSpan w:val="2"/>
            <w:tcBorders>
              <w:top w:val="nil"/>
              <w:bottom w:val="single" w:sz="2" w:space="0" w:color="auto"/>
            </w:tcBorders>
            <w:vAlign w:val="center"/>
          </w:tcPr>
          <w:p w14:paraId="1E53CFD5"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1058D30F"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AA58E29"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C4B9F12" w14:textId="77777777" w:rsidR="008544E1" w:rsidRDefault="008544E1" w:rsidP="003F7C04">
            <w:pPr>
              <w:rPr>
                <w:lang w:val="en-US"/>
              </w:rPr>
            </w:pPr>
            <w:r>
              <w:rPr>
                <w:lang w:val="en-US"/>
              </w:rPr>
              <w:t>10,3320</w:t>
            </w:r>
          </w:p>
        </w:tc>
      </w:tr>
      <w:tr w:rsidR="008544E1" w14:paraId="32AA475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43565" w14:textId="77777777" w:rsidR="008544E1" w:rsidRDefault="008544E1" w:rsidP="003F7C04">
            <w:pPr>
              <w:rPr>
                <w:lang w:val="en-US"/>
              </w:rPr>
            </w:pPr>
          </w:p>
        </w:tc>
        <w:tc>
          <w:tcPr>
            <w:tcW w:w="1276" w:type="dxa"/>
            <w:gridSpan w:val="2"/>
            <w:tcBorders>
              <w:top w:val="nil"/>
              <w:bottom w:val="single" w:sz="2" w:space="0" w:color="auto"/>
            </w:tcBorders>
            <w:vAlign w:val="center"/>
          </w:tcPr>
          <w:p w14:paraId="7DF13F53"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2B1758FA"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39BD322E" w14:textId="77777777" w:rsidR="008544E1" w:rsidRDefault="008544E1" w:rsidP="003F7C04">
            <w:pPr>
              <w:rPr>
                <w:lang w:val="en-US"/>
              </w:rPr>
            </w:pPr>
            <w:r>
              <w:rPr>
                <w:lang w:val="en-US"/>
              </w:rPr>
              <w:t>kg</w:t>
            </w:r>
          </w:p>
        </w:tc>
        <w:tc>
          <w:tcPr>
            <w:tcW w:w="2552" w:type="dxa"/>
            <w:tcBorders>
              <w:top w:val="nil"/>
              <w:bottom w:val="single" w:sz="2" w:space="0" w:color="auto"/>
            </w:tcBorders>
          </w:tcPr>
          <w:p w14:paraId="2A3AF3DE" w14:textId="77777777" w:rsidR="008544E1" w:rsidRDefault="008544E1" w:rsidP="003F7C04">
            <w:pPr>
              <w:rPr>
                <w:lang w:val="en-US"/>
              </w:rPr>
            </w:pPr>
            <w:r>
              <w:rPr>
                <w:lang w:val="en-US"/>
              </w:rPr>
              <w:t>0,0420</w:t>
            </w:r>
          </w:p>
        </w:tc>
      </w:tr>
      <w:tr w:rsidR="008544E1" w14:paraId="2047C35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0B212" w14:textId="77777777" w:rsidR="008544E1" w:rsidRDefault="008544E1" w:rsidP="003F7C04">
            <w:pPr>
              <w:rPr>
                <w:lang w:val="en-US"/>
              </w:rPr>
            </w:pPr>
          </w:p>
        </w:tc>
        <w:tc>
          <w:tcPr>
            <w:tcW w:w="1276" w:type="dxa"/>
            <w:gridSpan w:val="2"/>
            <w:tcBorders>
              <w:top w:val="nil"/>
              <w:bottom w:val="single" w:sz="2" w:space="0" w:color="auto"/>
            </w:tcBorders>
            <w:vAlign w:val="center"/>
          </w:tcPr>
          <w:p w14:paraId="693C3CF8"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46FBED88"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49D44269" w14:textId="77777777" w:rsidR="008544E1" w:rsidRDefault="008544E1" w:rsidP="003F7C04">
            <w:pPr>
              <w:rPr>
                <w:lang w:val="en-US"/>
              </w:rPr>
            </w:pPr>
            <w:r>
              <w:rPr>
                <w:lang w:val="en-US"/>
              </w:rPr>
              <w:t>kg</w:t>
            </w:r>
          </w:p>
        </w:tc>
        <w:tc>
          <w:tcPr>
            <w:tcW w:w="2552" w:type="dxa"/>
            <w:tcBorders>
              <w:top w:val="nil"/>
              <w:bottom w:val="single" w:sz="2" w:space="0" w:color="auto"/>
            </w:tcBorders>
          </w:tcPr>
          <w:p w14:paraId="6F04A556" w14:textId="77777777" w:rsidR="008544E1" w:rsidRDefault="008544E1" w:rsidP="003F7C04">
            <w:pPr>
              <w:rPr>
                <w:lang w:val="en-US"/>
              </w:rPr>
            </w:pPr>
            <w:r>
              <w:rPr>
                <w:lang w:val="en-US"/>
              </w:rPr>
              <w:t>0,1890</w:t>
            </w:r>
          </w:p>
        </w:tc>
      </w:tr>
      <w:tr w:rsidR="008544E1" w14:paraId="1731278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E88A5" w14:textId="77777777" w:rsidR="008544E1" w:rsidRDefault="008544E1" w:rsidP="003F7C04">
            <w:pPr>
              <w:rPr>
                <w:lang w:val="en-US"/>
              </w:rPr>
            </w:pPr>
          </w:p>
        </w:tc>
        <w:tc>
          <w:tcPr>
            <w:tcW w:w="1276" w:type="dxa"/>
            <w:gridSpan w:val="2"/>
            <w:tcBorders>
              <w:top w:val="nil"/>
              <w:bottom w:val="single" w:sz="2" w:space="0" w:color="auto"/>
            </w:tcBorders>
            <w:vAlign w:val="center"/>
          </w:tcPr>
          <w:p w14:paraId="3A6D152F"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5D26DA4"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74C4DD9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F756F07" w14:textId="77777777" w:rsidR="008544E1" w:rsidRDefault="008544E1" w:rsidP="003F7C04">
            <w:pPr>
              <w:rPr>
                <w:lang w:val="en-US"/>
              </w:rPr>
            </w:pPr>
            <w:r>
              <w:rPr>
                <w:lang w:val="en-US"/>
              </w:rPr>
              <w:t>0,0420</w:t>
            </w:r>
          </w:p>
        </w:tc>
      </w:tr>
      <w:tr w:rsidR="008544E1" w14:paraId="68E09E0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7150D" w14:textId="77777777" w:rsidR="008544E1" w:rsidRDefault="008544E1" w:rsidP="003F7C04">
            <w:pPr>
              <w:rPr>
                <w:lang w:val="en-US"/>
              </w:rPr>
            </w:pPr>
          </w:p>
        </w:tc>
        <w:tc>
          <w:tcPr>
            <w:tcW w:w="1276" w:type="dxa"/>
            <w:gridSpan w:val="2"/>
            <w:tcBorders>
              <w:top w:val="nil"/>
              <w:bottom w:val="single" w:sz="2" w:space="0" w:color="auto"/>
            </w:tcBorders>
            <w:vAlign w:val="center"/>
          </w:tcPr>
          <w:p w14:paraId="177F82D8"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11CB5A42"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41525BE3" w14:textId="77777777" w:rsidR="008544E1" w:rsidRDefault="008544E1" w:rsidP="003F7C04">
            <w:pPr>
              <w:rPr>
                <w:lang w:val="en-US"/>
              </w:rPr>
            </w:pPr>
            <w:r>
              <w:rPr>
                <w:lang w:val="en-US"/>
              </w:rPr>
              <w:t>kg</w:t>
            </w:r>
          </w:p>
        </w:tc>
        <w:tc>
          <w:tcPr>
            <w:tcW w:w="2552" w:type="dxa"/>
            <w:tcBorders>
              <w:top w:val="nil"/>
              <w:bottom w:val="single" w:sz="2" w:space="0" w:color="auto"/>
            </w:tcBorders>
          </w:tcPr>
          <w:p w14:paraId="0F9BD900" w14:textId="77777777" w:rsidR="008544E1" w:rsidRDefault="008544E1" w:rsidP="003F7C04">
            <w:pPr>
              <w:rPr>
                <w:lang w:val="en-US"/>
              </w:rPr>
            </w:pPr>
            <w:r>
              <w:rPr>
                <w:lang w:val="en-US"/>
              </w:rPr>
              <w:t>5,6700</w:t>
            </w:r>
          </w:p>
        </w:tc>
      </w:tr>
      <w:tr w:rsidR="008544E1" w14:paraId="6F5DA8A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C5CC0" w14:textId="77777777" w:rsidR="008544E1" w:rsidRDefault="008544E1" w:rsidP="003F7C04">
            <w:pPr>
              <w:rPr>
                <w:lang w:val="en-US"/>
              </w:rPr>
            </w:pPr>
          </w:p>
        </w:tc>
        <w:tc>
          <w:tcPr>
            <w:tcW w:w="1276" w:type="dxa"/>
            <w:gridSpan w:val="2"/>
            <w:tcBorders>
              <w:top w:val="nil"/>
              <w:bottom w:val="single" w:sz="2" w:space="0" w:color="auto"/>
            </w:tcBorders>
            <w:vAlign w:val="center"/>
          </w:tcPr>
          <w:p w14:paraId="371EE72D"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37977061"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47BF1A92" w14:textId="77777777" w:rsidR="008544E1" w:rsidRDefault="008544E1" w:rsidP="003F7C04">
            <w:pPr>
              <w:rPr>
                <w:lang w:val="en-US"/>
              </w:rPr>
            </w:pPr>
            <w:r>
              <w:rPr>
                <w:lang w:val="en-US"/>
              </w:rPr>
              <w:t>м3</w:t>
            </w:r>
          </w:p>
        </w:tc>
        <w:tc>
          <w:tcPr>
            <w:tcW w:w="2552" w:type="dxa"/>
            <w:tcBorders>
              <w:top w:val="nil"/>
              <w:bottom w:val="single" w:sz="2" w:space="0" w:color="auto"/>
            </w:tcBorders>
          </w:tcPr>
          <w:p w14:paraId="096B2B02" w14:textId="77777777" w:rsidR="008544E1" w:rsidRDefault="008544E1" w:rsidP="003F7C04">
            <w:pPr>
              <w:rPr>
                <w:lang w:val="en-US"/>
              </w:rPr>
            </w:pPr>
            <w:r>
              <w:rPr>
                <w:lang w:val="en-US"/>
              </w:rPr>
              <w:t>0,1260</w:t>
            </w:r>
          </w:p>
        </w:tc>
      </w:tr>
      <w:tr w:rsidR="008544E1" w14:paraId="492201C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B8F44" w14:textId="77777777" w:rsidR="008544E1" w:rsidRDefault="008544E1" w:rsidP="003F7C04">
            <w:pPr>
              <w:rPr>
                <w:lang w:val="en-US"/>
              </w:rPr>
            </w:pPr>
          </w:p>
        </w:tc>
        <w:tc>
          <w:tcPr>
            <w:tcW w:w="1276" w:type="dxa"/>
            <w:gridSpan w:val="2"/>
            <w:tcBorders>
              <w:top w:val="nil"/>
              <w:bottom w:val="single" w:sz="2" w:space="0" w:color="auto"/>
            </w:tcBorders>
            <w:vAlign w:val="center"/>
          </w:tcPr>
          <w:p w14:paraId="77540EEC"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6ECD713D"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5A7E1497"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1E8C032" w14:textId="77777777" w:rsidR="008544E1" w:rsidRDefault="008544E1" w:rsidP="003F7C04">
            <w:pPr>
              <w:rPr>
                <w:lang w:val="en-US"/>
              </w:rPr>
            </w:pPr>
            <w:r>
              <w:rPr>
                <w:lang w:val="en-US"/>
              </w:rPr>
              <w:t>67,2000</w:t>
            </w:r>
          </w:p>
        </w:tc>
      </w:tr>
      <w:tr w:rsidR="008544E1" w14:paraId="6B60AC8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9F672" w14:textId="77777777" w:rsidR="008544E1" w:rsidRDefault="008544E1" w:rsidP="003F7C04">
            <w:pPr>
              <w:rPr>
                <w:lang w:val="en-US"/>
              </w:rPr>
            </w:pPr>
          </w:p>
        </w:tc>
        <w:tc>
          <w:tcPr>
            <w:tcW w:w="1276" w:type="dxa"/>
            <w:gridSpan w:val="2"/>
            <w:tcBorders>
              <w:top w:val="nil"/>
              <w:bottom w:val="single" w:sz="2" w:space="0" w:color="auto"/>
            </w:tcBorders>
            <w:vAlign w:val="center"/>
          </w:tcPr>
          <w:p w14:paraId="6B604921"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67E26F65"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74D871FF" w14:textId="77777777" w:rsidR="008544E1" w:rsidRDefault="008544E1" w:rsidP="003F7C04">
            <w:pPr>
              <w:rPr>
                <w:lang w:val="en-US"/>
              </w:rPr>
            </w:pPr>
            <w:r>
              <w:rPr>
                <w:lang w:val="en-US"/>
              </w:rPr>
              <w:t>kg</w:t>
            </w:r>
          </w:p>
        </w:tc>
        <w:tc>
          <w:tcPr>
            <w:tcW w:w="2552" w:type="dxa"/>
            <w:tcBorders>
              <w:top w:val="nil"/>
              <w:bottom w:val="single" w:sz="2" w:space="0" w:color="auto"/>
            </w:tcBorders>
          </w:tcPr>
          <w:p w14:paraId="2E9A2A97" w14:textId="77777777" w:rsidR="008544E1" w:rsidRDefault="008544E1" w:rsidP="003F7C04">
            <w:pPr>
              <w:rPr>
                <w:lang w:val="en-US"/>
              </w:rPr>
            </w:pPr>
            <w:r>
              <w:rPr>
                <w:lang w:val="en-US"/>
              </w:rPr>
              <w:t>0,1680</w:t>
            </w:r>
          </w:p>
        </w:tc>
      </w:tr>
      <w:tr w:rsidR="008544E1" w14:paraId="591BF33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6E644" w14:textId="77777777" w:rsidR="008544E1" w:rsidRDefault="008544E1" w:rsidP="003F7C04">
            <w:pPr>
              <w:rPr>
                <w:lang w:val="en-US"/>
              </w:rPr>
            </w:pPr>
          </w:p>
        </w:tc>
        <w:tc>
          <w:tcPr>
            <w:tcW w:w="1276" w:type="dxa"/>
            <w:gridSpan w:val="2"/>
            <w:tcBorders>
              <w:top w:val="nil"/>
              <w:bottom w:val="single" w:sz="2" w:space="0" w:color="auto"/>
            </w:tcBorders>
            <w:vAlign w:val="center"/>
          </w:tcPr>
          <w:p w14:paraId="477CC666"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18D40F19"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1A53F5F8" w14:textId="77777777" w:rsidR="008544E1" w:rsidRDefault="008544E1" w:rsidP="003F7C04">
            <w:pPr>
              <w:rPr>
                <w:lang w:val="en-US"/>
              </w:rPr>
            </w:pPr>
            <w:r>
              <w:rPr>
                <w:lang w:val="en-US"/>
              </w:rPr>
              <w:t>kg</w:t>
            </w:r>
          </w:p>
        </w:tc>
        <w:tc>
          <w:tcPr>
            <w:tcW w:w="2552" w:type="dxa"/>
            <w:tcBorders>
              <w:top w:val="nil"/>
              <w:bottom w:val="single" w:sz="2" w:space="0" w:color="auto"/>
            </w:tcBorders>
          </w:tcPr>
          <w:p w14:paraId="220FF44D" w14:textId="77777777" w:rsidR="008544E1" w:rsidRDefault="008544E1" w:rsidP="003F7C04">
            <w:pPr>
              <w:rPr>
                <w:lang w:val="en-US"/>
              </w:rPr>
            </w:pPr>
            <w:r>
              <w:rPr>
                <w:lang w:val="en-US"/>
              </w:rPr>
              <w:t>30,2400</w:t>
            </w:r>
          </w:p>
        </w:tc>
      </w:tr>
      <w:tr w:rsidR="008544E1" w14:paraId="2BF4CAF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E0BCD" w14:textId="77777777" w:rsidR="008544E1" w:rsidRDefault="008544E1" w:rsidP="003F7C04">
            <w:pPr>
              <w:rPr>
                <w:lang w:val="en-US"/>
              </w:rPr>
            </w:pPr>
          </w:p>
        </w:tc>
        <w:tc>
          <w:tcPr>
            <w:tcW w:w="1276" w:type="dxa"/>
            <w:gridSpan w:val="2"/>
            <w:tcBorders>
              <w:top w:val="nil"/>
              <w:bottom w:val="single" w:sz="2" w:space="0" w:color="auto"/>
            </w:tcBorders>
            <w:vAlign w:val="center"/>
          </w:tcPr>
          <w:p w14:paraId="6D277F40"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1F49BAE7"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6A94051C"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B94F12B" w14:textId="77777777" w:rsidR="008544E1" w:rsidRDefault="008544E1" w:rsidP="003F7C04">
            <w:pPr>
              <w:rPr>
                <w:lang w:val="en-US"/>
              </w:rPr>
            </w:pPr>
            <w:r>
              <w:rPr>
                <w:lang w:val="en-US"/>
              </w:rPr>
              <w:t>67,2000</w:t>
            </w:r>
          </w:p>
        </w:tc>
      </w:tr>
      <w:tr w:rsidR="008544E1" w14:paraId="5952EFF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B8FD1" w14:textId="77777777" w:rsidR="008544E1" w:rsidRDefault="008544E1" w:rsidP="003F7C04">
            <w:pPr>
              <w:rPr>
                <w:lang w:val="en-US"/>
              </w:rPr>
            </w:pPr>
          </w:p>
        </w:tc>
        <w:tc>
          <w:tcPr>
            <w:tcW w:w="1276" w:type="dxa"/>
            <w:gridSpan w:val="2"/>
            <w:tcBorders>
              <w:top w:val="nil"/>
              <w:bottom w:val="single" w:sz="2" w:space="0" w:color="auto"/>
            </w:tcBorders>
            <w:vAlign w:val="center"/>
          </w:tcPr>
          <w:p w14:paraId="61692B34"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1AAB4169"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36F9129E"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C4BF717" w14:textId="77777777" w:rsidR="008544E1" w:rsidRDefault="008544E1" w:rsidP="003F7C04">
            <w:pPr>
              <w:rPr>
                <w:lang w:val="en-US"/>
              </w:rPr>
            </w:pPr>
            <w:r>
              <w:rPr>
                <w:lang w:val="en-US"/>
              </w:rPr>
              <w:t>67,2000</w:t>
            </w:r>
          </w:p>
        </w:tc>
      </w:tr>
      <w:tr w:rsidR="008544E1" w14:paraId="64A0AC3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CC2ED" w14:textId="77777777" w:rsidR="008544E1" w:rsidRDefault="008544E1" w:rsidP="003F7C04">
            <w:pPr>
              <w:rPr>
                <w:lang w:val="en-US"/>
              </w:rPr>
            </w:pPr>
          </w:p>
        </w:tc>
        <w:tc>
          <w:tcPr>
            <w:tcW w:w="1276" w:type="dxa"/>
            <w:gridSpan w:val="2"/>
            <w:tcBorders>
              <w:top w:val="nil"/>
              <w:bottom w:val="single" w:sz="2" w:space="0" w:color="auto"/>
            </w:tcBorders>
            <w:vAlign w:val="center"/>
          </w:tcPr>
          <w:p w14:paraId="135EE307"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A3850B8"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1D7D8022"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2A9514B" w14:textId="77777777" w:rsidR="008544E1" w:rsidRDefault="008544E1" w:rsidP="003F7C04">
            <w:pPr>
              <w:rPr>
                <w:lang w:val="en-US"/>
              </w:rPr>
            </w:pPr>
            <w:r>
              <w:rPr>
                <w:lang w:val="en-US"/>
              </w:rPr>
              <w:t>0,2940</w:t>
            </w:r>
          </w:p>
        </w:tc>
      </w:tr>
      <w:tr w:rsidR="008544E1" w14:paraId="7FD5CD4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CCC6D" w14:textId="77777777" w:rsidR="008544E1" w:rsidRDefault="008544E1" w:rsidP="003F7C04">
            <w:pPr>
              <w:rPr>
                <w:lang w:val="en-US"/>
              </w:rPr>
            </w:pPr>
            <w:r>
              <w:rPr>
                <w:lang w:val="en-US"/>
              </w:rPr>
              <w:t>33</w:t>
            </w:r>
          </w:p>
        </w:tc>
        <w:tc>
          <w:tcPr>
            <w:tcW w:w="1276" w:type="dxa"/>
            <w:gridSpan w:val="2"/>
            <w:tcBorders>
              <w:top w:val="single" w:sz="4" w:space="0" w:color="auto"/>
              <w:bottom w:val="single" w:sz="4" w:space="0" w:color="auto"/>
            </w:tcBorders>
          </w:tcPr>
          <w:p w14:paraId="373B156A" w14:textId="77777777" w:rsidR="008544E1" w:rsidRDefault="008544E1" w:rsidP="003F7C04">
            <w:pPr>
              <w:rPr>
                <w:lang w:val="en-US"/>
              </w:rPr>
            </w:pPr>
            <w:r>
              <w:rPr>
                <w:lang w:val="en-US"/>
              </w:rPr>
              <w:t>VA02B</w:t>
            </w:r>
          </w:p>
          <w:p w14:paraId="70B1569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E5453A5"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400x200 mm</w:t>
            </w:r>
            <w:r>
              <w:rPr>
                <w:rFonts w:ascii="Times New Roman CYR" w:hAnsi="Times New Roman CYR" w:cs="Times New Roman CYR"/>
                <w:sz w:val="16"/>
                <w:szCs w:val="16"/>
                <w:lang w:val="en-US"/>
              </w:rPr>
              <w:t xml:space="preserve"> </w:t>
            </w:r>
          </w:p>
          <w:p w14:paraId="6419CAF7"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C8C4065"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3B8F344A" w14:textId="77777777" w:rsidR="008544E1" w:rsidRDefault="008544E1" w:rsidP="003F7C04">
            <w:pPr>
              <w:jc w:val="center"/>
              <w:rPr>
                <w:lang w:val="en-US"/>
              </w:rPr>
            </w:pPr>
            <w:r>
              <w:rPr>
                <w:lang w:val="en-US"/>
              </w:rPr>
              <w:t>13,2000</w:t>
            </w:r>
          </w:p>
        </w:tc>
      </w:tr>
      <w:tr w:rsidR="008544E1" w14:paraId="4242A66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31FBAF" w14:textId="77777777" w:rsidR="008544E1" w:rsidRDefault="008544E1" w:rsidP="003F7C04">
            <w:pPr>
              <w:rPr>
                <w:lang w:val="en-US"/>
              </w:rPr>
            </w:pPr>
          </w:p>
        </w:tc>
        <w:tc>
          <w:tcPr>
            <w:tcW w:w="1276" w:type="dxa"/>
            <w:gridSpan w:val="2"/>
            <w:tcBorders>
              <w:top w:val="nil"/>
              <w:bottom w:val="single" w:sz="2" w:space="0" w:color="auto"/>
            </w:tcBorders>
            <w:vAlign w:val="center"/>
          </w:tcPr>
          <w:p w14:paraId="40913407"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1D85C703" w14:textId="77777777" w:rsidR="008544E1" w:rsidRDefault="008544E1" w:rsidP="003F7C04">
            <w:pPr>
              <w:rPr>
                <w:lang w:val="en-US"/>
              </w:rPr>
            </w:pPr>
            <w:r>
              <w:rPr>
                <w:lang w:val="en-US"/>
              </w:rPr>
              <w:t>Instalator ventilare si conditionare aer</w:t>
            </w:r>
          </w:p>
        </w:tc>
        <w:tc>
          <w:tcPr>
            <w:tcW w:w="2551" w:type="dxa"/>
            <w:tcBorders>
              <w:top w:val="nil"/>
              <w:bottom w:val="single" w:sz="2" w:space="0" w:color="auto"/>
            </w:tcBorders>
          </w:tcPr>
          <w:p w14:paraId="30308918"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10830BD" w14:textId="77777777" w:rsidR="008544E1" w:rsidRDefault="008544E1" w:rsidP="003F7C04">
            <w:pPr>
              <w:rPr>
                <w:lang w:val="en-US"/>
              </w:rPr>
            </w:pPr>
            <w:r>
              <w:rPr>
                <w:lang w:val="en-US"/>
              </w:rPr>
              <w:t>32,4720</w:t>
            </w:r>
          </w:p>
        </w:tc>
      </w:tr>
      <w:tr w:rsidR="008544E1" w14:paraId="08AF652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F61B1B" w14:textId="77777777" w:rsidR="008544E1" w:rsidRDefault="008544E1" w:rsidP="003F7C04">
            <w:pPr>
              <w:rPr>
                <w:lang w:val="en-US"/>
              </w:rPr>
            </w:pPr>
          </w:p>
        </w:tc>
        <w:tc>
          <w:tcPr>
            <w:tcW w:w="1276" w:type="dxa"/>
            <w:gridSpan w:val="2"/>
            <w:tcBorders>
              <w:top w:val="nil"/>
              <w:bottom w:val="single" w:sz="2" w:space="0" w:color="auto"/>
            </w:tcBorders>
            <w:vAlign w:val="center"/>
          </w:tcPr>
          <w:p w14:paraId="297A86F1"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5C97A4DD"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409C9FE8" w14:textId="77777777" w:rsidR="008544E1" w:rsidRDefault="008544E1" w:rsidP="003F7C04">
            <w:pPr>
              <w:rPr>
                <w:lang w:val="en-US"/>
              </w:rPr>
            </w:pPr>
            <w:r>
              <w:rPr>
                <w:lang w:val="en-US"/>
              </w:rPr>
              <w:t>kg</w:t>
            </w:r>
          </w:p>
        </w:tc>
        <w:tc>
          <w:tcPr>
            <w:tcW w:w="2552" w:type="dxa"/>
            <w:tcBorders>
              <w:top w:val="nil"/>
              <w:bottom w:val="single" w:sz="2" w:space="0" w:color="auto"/>
            </w:tcBorders>
          </w:tcPr>
          <w:p w14:paraId="53AF5727" w14:textId="77777777" w:rsidR="008544E1" w:rsidRDefault="008544E1" w:rsidP="003F7C04">
            <w:pPr>
              <w:rPr>
                <w:lang w:val="en-US"/>
              </w:rPr>
            </w:pPr>
            <w:r>
              <w:rPr>
                <w:lang w:val="en-US"/>
              </w:rPr>
              <w:t>0,1320</w:t>
            </w:r>
          </w:p>
        </w:tc>
      </w:tr>
      <w:tr w:rsidR="008544E1" w14:paraId="5DA6DF2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C7ADC1" w14:textId="77777777" w:rsidR="008544E1" w:rsidRDefault="008544E1" w:rsidP="003F7C04">
            <w:pPr>
              <w:rPr>
                <w:lang w:val="en-US"/>
              </w:rPr>
            </w:pPr>
          </w:p>
        </w:tc>
        <w:tc>
          <w:tcPr>
            <w:tcW w:w="1276" w:type="dxa"/>
            <w:gridSpan w:val="2"/>
            <w:tcBorders>
              <w:top w:val="nil"/>
              <w:bottom w:val="single" w:sz="2" w:space="0" w:color="auto"/>
            </w:tcBorders>
            <w:vAlign w:val="center"/>
          </w:tcPr>
          <w:p w14:paraId="4661AE3D"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2C662DEE"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66FCE025" w14:textId="77777777" w:rsidR="008544E1" w:rsidRDefault="008544E1" w:rsidP="003F7C04">
            <w:pPr>
              <w:rPr>
                <w:lang w:val="en-US"/>
              </w:rPr>
            </w:pPr>
            <w:r>
              <w:rPr>
                <w:lang w:val="en-US"/>
              </w:rPr>
              <w:t>kg</w:t>
            </w:r>
          </w:p>
        </w:tc>
        <w:tc>
          <w:tcPr>
            <w:tcW w:w="2552" w:type="dxa"/>
            <w:tcBorders>
              <w:top w:val="nil"/>
              <w:bottom w:val="single" w:sz="2" w:space="0" w:color="auto"/>
            </w:tcBorders>
          </w:tcPr>
          <w:p w14:paraId="0E2FDFBC" w14:textId="77777777" w:rsidR="008544E1" w:rsidRDefault="008544E1" w:rsidP="003F7C04">
            <w:pPr>
              <w:rPr>
                <w:lang w:val="en-US"/>
              </w:rPr>
            </w:pPr>
            <w:r>
              <w:rPr>
                <w:lang w:val="en-US"/>
              </w:rPr>
              <w:t>0,5940</w:t>
            </w:r>
          </w:p>
        </w:tc>
      </w:tr>
      <w:tr w:rsidR="008544E1" w14:paraId="6E5A062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CC9DCF" w14:textId="77777777" w:rsidR="008544E1" w:rsidRDefault="008544E1" w:rsidP="003F7C04">
            <w:pPr>
              <w:rPr>
                <w:lang w:val="en-US"/>
              </w:rPr>
            </w:pPr>
          </w:p>
        </w:tc>
        <w:tc>
          <w:tcPr>
            <w:tcW w:w="1276" w:type="dxa"/>
            <w:gridSpan w:val="2"/>
            <w:tcBorders>
              <w:top w:val="nil"/>
              <w:bottom w:val="single" w:sz="2" w:space="0" w:color="auto"/>
            </w:tcBorders>
            <w:vAlign w:val="center"/>
          </w:tcPr>
          <w:p w14:paraId="75CEED94"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E7D4FBD"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4868BAA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4CCC2CC" w14:textId="77777777" w:rsidR="008544E1" w:rsidRDefault="008544E1" w:rsidP="003F7C04">
            <w:pPr>
              <w:rPr>
                <w:lang w:val="en-US"/>
              </w:rPr>
            </w:pPr>
            <w:r>
              <w:rPr>
                <w:lang w:val="en-US"/>
              </w:rPr>
              <w:t>0,1320</w:t>
            </w:r>
          </w:p>
        </w:tc>
      </w:tr>
      <w:tr w:rsidR="008544E1" w14:paraId="2490C9D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B756B" w14:textId="77777777" w:rsidR="008544E1" w:rsidRDefault="008544E1" w:rsidP="003F7C04">
            <w:pPr>
              <w:rPr>
                <w:lang w:val="en-US"/>
              </w:rPr>
            </w:pPr>
          </w:p>
        </w:tc>
        <w:tc>
          <w:tcPr>
            <w:tcW w:w="1276" w:type="dxa"/>
            <w:gridSpan w:val="2"/>
            <w:tcBorders>
              <w:top w:val="nil"/>
              <w:bottom w:val="single" w:sz="2" w:space="0" w:color="auto"/>
            </w:tcBorders>
            <w:vAlign w:val="center"/>
          </w:tcPr>
          <w:p w14:paraId="62C43C99"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1D55924D"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76DA49D8" w14:textId="77777777" w:rsidR="008544E1" w:rsidRDefault="008544E1" w:rsidP="003F7C04">
            <w:pPr>
              <w:rPr>
                <w:lang w:val="en-US"/>
              </w:rPr>
            </w:pPr>
            <w:r>
              <w:rPr>
                <w:lang w:val="en-US"/>
              </w:rPr>
              <w:t>kg</w:t>
            </w:r>
          </w:p>
        </w:tc>
        <w:tc>
          <w:tcPr>
            <w:tcW w:w="2552" w:type="dxa"/>
            <w:tcBorders>
              <w:top w:val="nil"/>
              <w:bottom w:val="single" w:sz="2" w:space="0" w:color="auto"/>
            </w:tcBorders>
          </w:tcPr>
          <w:p w14:paraId="2F4FD450" w14:textId="77777777" w:rsidR="008544E1" w:rsidRDefault="008544E1" w:rsidP="003F7C04">
            <w:pPr>
              <w:rPr>
                <w:lang w:val="en-US"/>
              </w:rPr>
            </w:pPr>
            <w:r>
              <w:rPr>
                <w:lang w:val="en-US"/>
              </w:rPr>
              <w:t>17,8200</w:t>
            </w:r>
          </w:p>
        </w:tc>
      </w:tr>
      <w:tr w:rsidR="008544E1" w14:paraId="1F5BF59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B3F13" w14:textId="77777777" w:rsidR="008544E1" w:rsidRDefault="008544E1" w:rsidP="003F7C04">
            <w:pPr>
              <w:rPr>
                <w:lang w:val="en-US"/>
              </w:rPr>
            </w:pPr>
          </w:p>
        </w:tc>
        <w:tc>
          <w:tcPr>
            <w:tcW w:w="1276" w:type="dxa"/>
            <w:gridSpan w:val="2"/>
            <w:tcBorders>
              <w:top w:val="nil"/>
              <w:bottom w:val="single" w:sz="2" w:space="0" w:color="auto"/>
            </w:tcBorders>
            <w:vAlign w:val="center"/>
          </w:tcPr>
          <w:p w14:paraId="1BCFA82D"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08738BE3"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53CA2628" w14:textId="77777777" w:rsidR="008544E1" w:rsidRDefault="008544E1" w:rsidP="003F7C04">
            <w:pPr>
              <w:rPr>
                <w:lang w:val="en-US"/>
              </w:rPr>
            </w:pPr>
            <w:r>
              <w:rPr>
                <w:lang w:val="en-US"/>
              </w:rPr>
              <w:t>м3</w:t>
            </w:r>
          </w:p>
        </w:tc>
        <w:tc>
          <w:tcPr>
            <w:tcW w:w="2552" w:type="dxa"/>
            <w:tcBorders>
              <w:top w:val="nil"/>
              <w:bottom w:val="single" w:sz="2" w:space="0" w:color="auto"/>
            </w:tcBorders>
          </w:tcPr>
          <w:p w14:paraId="0D26AA32" w14:textId="77777777" w:rsidR="008544E1" w:rsidRDefault="008544E1" w:rsidP="003F7C04">
            <w:pPr>
              <w:rPr>
                <w:lang w:val="en-US"/>
              </w:rPr>
            </w:pPr>
            <w:r>
              <w:rPr>
                <w:lang w:val="en-US"/>
              </w:rPr>
              <w:t>0,3960</w:t>
            </w:r>
          </w:p>
        </w:tc>
      </w:tr>
      <w:tr w:rsidR="008544E1" w14:paraId="3612974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968E4" w14:textId="77777777" w:rsidR="008544E1" w:rsidRDefault="008544E1" w:rsidP="003F7C04">
            <w:pPr>
              <w:rPr>
                <w:lang w:val="en-US"/>
              </w:rPr>
            </w:pPr>
          </w:p>
        </w:tc>
        <w:tc>
          <w:tcPr>
            <w:tcW w:w="1276" w:type="dxa"/>
            <w:gridSpan w:val="2"/>
            <w:tcBorders>
              <w:top w:val="nil"/>
              <w:bottom w:val="single" w:sz="2" w:space="0" w:color="auto"/>
            </w:tcBorders>
            <w:vAlign w:val="center"/>
          </w:tcPr>
          <w:p w14:paraId="0669ADCD"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1F3D4314"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0C43133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0443BF67" w14:textId="77777777" w:rsidR="008544E1" w:rsidRDefault="008544E1" w:rsidP="003F7C04">
            <w:pPr>
              <w:rPr>
                <w:lang w:val="en-US"/>
              </w:rPr>
            </w:pPr>
            <w:r>
              <w:rPr>
                <w:lang w:val="en-US"/>
              </w:rPr>
              <w:t>211,2000</w:t>
            </w:r>
          </w:p>
        </w:tc>
      </w:tr>
      <w:tr w:rsidR="008544E1" w14:paraId="55AA0B9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255DD" w14:textId="77777777" w:rsidR="008544E1" w:rsidRDefault="008544E1" w:rsidP="003F7C04">
            <w:pPr>
              <w:rPr>
                <w:lang w:val="en-US"/>
              </w:rPr>
            </w:pPr>
          </w:p>
        </w:tc>
        <w:tc>
          <w:tcPr>
            <w:tcW w:w="1276" w:type="dxa"/>
            <w:gridSpan w:val="2"/>
            <w:tcBorders>
              <w:top w:val="nil"/>
              <w:bottom w:val="single" w:sz="2" w:space="0" w:color="auto"/>
            </w:tcBorders>
            <w:vAlign w:val="center"/>
          </w:tcPr>
          <w:p w14:paraId="45E4B54F"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720C701D"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62360643" w14:textId="77777777" w:rsidR="008544E1" w:rsidRDefault="008544E1" w:rsidP="003F7C04">
            <w:pPr>
              <w:rPr>
                <w:lang w:val="en-US"/>
              </w:rPr>
            </w:pPr>
            <w:r>
              <w:rPr>
                <w:lang w:val="en-US"/>
              </w:rPr>
              <w:t>kg</w:t>
            </w:r>
          </w:p>
        </w:tc>
        <w:tc>
          <w:tcPr>
            <w:tcW w:w="2552" w:type="dxa"/>
            <w:tcBorders>
              <w:top w:val="nil"/>
              <w:bottom w:val="single" w:sz="2" w:space="0" w:color="auto"/>
            </w:tcBorders>
          </w:tcPr>
          <w:p w14:paraId="4D9B30C0" w14:textId="77777777" w:rsidR="008544E1" w:rsidRDefault="008544E1" w:rsidP="003F7C04">
            <w:pPr>
              <w:rPr>
                <w:lang w:val="en-US"/>
              </w:rPr>
            </w:pPr>
            <w:r>
              <w:rPr>
                <w:lang w:val="en-US"/>
              </w:rPr>
              <w:t>0,5280</w:t>
            </w:r>
          </w:p>
        </w:tc>
      </w:tr>
      <w:tr w:rsidR="008544E1" w14:paraId="284075C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C8C61" w14:textId="77777777" w:rsidR="008544E1" w:rsidRDefault="008544E1" w:rsidP="003F7C04">
            <w:pPr>
              <w:rPr>
                <w:lang w:val="en-US"/>
              </w:rPr>
            </w:pPr>
          </w:p>
        </w:tc>
        <w:tc>
          <w:tcPr>
            <w:tcW w:w="1276" w:type="dxa"/>
            <w:gridSpan w:val="2"/>
            <w:tcBorders>
              <w:top w:val="nil"/>
              <w:bottom w:val="single" w:sz="2" w:space="0" w:color="auto"/>
            </w:tcBorders>
            <w:vAlign w:val="center"/>
          </w:tcPr>
          <w:p w14:paraId="65F2593A"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1D55E6CE"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0384336C" w14:textId="77777777" w:rsidR="008544E1" w:rsidRDefault="008544E1" w:rsidP="003F7C04">
            <w:pPr>
              <w:rPr>
                <w:lang w:val="en-US"/>
              </w:rPr>
            </w:pPr>
            <w:r>
              <w:rPr>
                <w:lang w:val="en-US"/>
              </w:rPr>
              <w:t>kg</w:t>
            </w:r>
          </w:p>
        </w:tc>
        <w:tc>
          <w:tcPr>
            <w:tcW w:w="2552" w:type="dxa"/>
            <w:tcBorders>
              <w:top w:val="nil"/>
              <w:bottom w:val="single" w:sz="2" w:space="0" w:color="auto"/>
            </w:tcBorders>
          </w:tcPr>
          <w:p w14:paraId="01B56DC3" w14:textId="77777777" w:rsidR="008544E1" w:rsidRDefault="008544E1" w:rsidP="003F7C04">
            <w:pPr>
              <w:rPr>
                <w:lang w:val="en-US"/>
              </w:rPr>
            </w:pPr>
            <w:r>
              <w:rPr>
                <w:lang w:val="en-US"/>
              </w:rPr>
              <w:t>95,0400</w:t>
            </w:r>
          </w:p>
        </w:tc>
      </w:tr>
      <w:tr w:rsidR="008544E1" w14:paraId="42A1C37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440DF" w14:textId="77777777" w:rsidR="008544E1" w:rsidRDefault="008544E1" w:rsidP="003F7C04">
            <w:pPr>
              <w:rPr>
                <w:lang w:val="en-US"/>
              </w:rPr>
            </w:pPr>
          </w:p>
        </w:tc>
        <w:tc>
          <w:tcPr>
            <w:tcW w:w="1276" w:type="dxa"/>
            <w:gridSpan w:val="2"/>
            <w:tcBorders>
              <w:top w:val="nil"/>
              <w:bottom w:val="single" w:sz="2" w:space="0" w:color="auto"/>
            </w:tcBorders>
            <w:vAlign w:val="center"/>
          </w:tcPr>
          <w:p w14:paraId="74697E1B"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0E17BC83"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3FA793E1" w14:textId="77777777" w:rsidR="008544E1" w:rsidRDefault="008544E1" w:rsidP="003F7C04">
            <w:pPr>
              <w:rPr>
                <w:lang w:val="en-US"/>
              </w:rPr>
            </w:pPr>
            <w:r>
              <w:rPr>
                <w:lang w:val="en-US"/>
              </w:rPr>
              <w:t>buc</w:t>
            </w:r>
          </w:p>
        </w:tc>
        <w:tc>
          <w:tcPr>
            <w:tcW w:w="2552" w:type="dxa"/>
            <w:tcBorders>
              <w:top w:val="nil"/>
              <w:bottom w:val="single" w:sz="2" w:space="0" w:color="auto"/>
            </w:tcBorders>
          </w:tcPr>
          <w:p w14:paraId="1AE0F19D" w14:textId="77777777" w:rsidR="008544E1" w:rsidRDefault="008544E1" w:rsidP="003F7C04">
            <w:pPr>
              <w:rPr>
                <w:lang w:val="en-US"/>
              </w:rPr>
            </w:pPr>
            <w:r>
              <w:rPr>
                <w:lang w:val="en-US"/>
              </w:rPr>
              <w:t>211,2000</w:t>
            </w:r>
          </w:p>
        </w:tc>
      </w:tr>
      <w:tr w:rsidR="008544E1" w14:paraId="34686BB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D4853F" w14:textId="77777777" w:rsidR="008544E1" w:rsidRDefault="008544E1" w:rsidP="003F7C04">
            <w:pPr>
              <w:rPr>
                <w:lang w:val="en-US"/>
              </w:rPr>
            </w:pPr>
          </w:p>
        </w:tc>
        <w:tc>
          <w:tcPr>
            <w:tcW w:w="1276" w:type="dxa"/>
            <w:gridSpan w:val="2"/>
            <w:tcBorders>
              <w:top w:val="nil"/>
              <w:bottom w:val="single" w:sz="2" w:space="0" w:color="auto"/>
            </w:tcBorders>
            <w:vAlign w:val="center"/>
          </w:tcPr>
          <w:p w14:paraId="3E0893A2"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6A148E35"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31A077B9"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41DC055" w14:textId="77777777" w:rsidR="008544E1" w:rsidRDefault="008544E1" w:rsidP="003F7C04">
            <w:pPr>
              <w:rPr>
                <w:lang w:val="en-US"/>
              </w:rPr>
            </w:pPr>
            <w:r>
              <w:rPr>
                <w:lang w:val="en-US"/>
              </w:rPr>
              <w:t>211,2000</w:t>
            </w:r>
          </w:p>
        </w:tc>
      </w:tr>
      <w:tr w:rsidR="008544E1" w14:paraId="136FD84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87E62" w14:textId="77777777" w:rsidR="008544E1" w:rsidRDefault="008544E1" w:rsidP="003F7C04">
            <w:pPr>
              <w:rPr>
                <w:lang w:val="en-US"/>
              </w:rPr>
            </w:pPr>
          </w:p>
        </w:tc>
        <w:tc>
          <w:tcPr>
            <w:tcW w:w="1276" w:type="dxa"/>
            <w:gridSpan w:val="2"/>
            <w:tcBorders>
              <w:top w:val="nil"/>
              <w:bottom w:val="single" w:sz="2" w:space="0" w:color="auto"/>
            </w:tcBorders>
            <w:vAlign w:val="center"/>
          </w:tcPr>
          <w:p w14:paraId="6C152C99"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35CCFDD"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1A9F0284" w14:textId="77777777" w:rsidR="008544E1" w:rsidRDefault="008544E1" w:rsidP="003F7C04">
            <w:pPr>
              <w:rPr>
                <w:lang w:val="en-US"/>
              </w:rPr>
            </w:pPr>
            <w:r>
              <w:rPr>
                <w:lang w:val="en-US"/>
              </w:rPr>
              <w:t>h-ut</w:t>
            </w:r>
          </w:p>
        </w:tc>
        <w:tc>
          <w:tcPr>
            <w:tcW w:w="2552" w:type="dxa"/>
            <w:tcBorders>
              <w:top w:val="nil"/>
              <w:bottom w:val="single" w:sz="2" w:space="0" w:color="auto"/>
            </w:tcBorders>
          </w:tcPr>
          <w:p w14:paraId="61304264" w14:textId="77777777" w:rsidR="008544E1" w:rsidRDefault="008544E1" w:rsidP="003F7C04">
            <w:pPr>
              <w:rPr>
                <w:lang w:val="en-US"/>
              </w:rPr>
            </w:pPr>
            <w:r>
              <w:rPr>
                <w:lang w:val="en-US"/>
              </w:rPr>
              <w:t>0,9240</w:t>
            </w:r>
          </w:p>
        </w:tc>
      </w:tr>
      <w:tr w:rsidR="008544E1" w14:paraId="5A27C981"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84553" w14:textId="77777777" w:rsidR="008544E1" w:rsidRDefault="008544E1" w:rsidP="003F7C04">
            <w:pPr>
              <w:rPr>
                <w:lang w:val="en-US"/>
              </w:rPr>
            </w:pPr>
            <w:r>
              <w:rPr>
                <w:lang w:val="en-US"/>
              </w:rPr>
              <w:t>34</w:t>
            </w:r>
          </w:p>
        </w:tc>
        <w:tc>
          <w:tcPr>
            <w:tcW w:w="1276" w:type="dxa"/>
            <w:gridSpan w:val="2"/>
            <w:tcBorders>
              <w:top w:val="single" w:sz="4" w:space="0" w:color="auto"/>
              <w:bottom w:val="single" w:sz="4" w:space="0" w:color="auto"/>
            </w:tcBorders>
          </w:tcPr>
          <w:p w14:paraId="521869D4" w14:textId="77777777" w:rsidR="008544E1" w:rsidRDefault="008544E1" w:rsidP="003F7C04">
            <w:pPr>
              <w:rPr>
                <w:lang w:val="en-US"/>
              </w:rPr>
            </w:pPr>
            <w:r>
              <w:rPr>
                <w:lang w:val="en-US"/>
              </w:rPr>
              <w:t>VA02B</w:t>
            </w:r>
          </w:p>
          <w:p w14:paraId="0DA0BA5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A196AA7" w14:textId="77777777" w:rsidR="008544E1" w:rsidRDefault="008544E1" w:rsidP="003F7C04">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rectangulare de 150x150 mm</w:t>
            </w:r>
            <w:r>
              <w:rPr>
                <w:rFonts w:ascii="Times New Roman CYR" w:hAnsi="Times New Roman CYR" w:cs="Times New Roman CYR"/>
                <w:sz w:val="16"/>
                <w:szCs w:val="16"/>
                <w:lang w:val="en-US"/>
              </w:rPr>
              <w:t xml:space="preserve"> </w:t>
            </w:r>
          </w:p>
          <w:p w14:paraId="6C1D7AB5"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1F95D20"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167679B5" w14:textId="77777777" w:rsidR="008544E1" w:rsidRDefault="008544E1" w:rsidP="003F7C04">
            <w:pPr>
              <w:jc w:val="center"/>
              <w:rPr>
                <w:lang w:val="en-US"/>
              </w:rPr>
            </w:pPr>
            <w:r>
              <w:rPr>
                <w:lang w:val="en-US"/>
              </w:rPr>
              <w:t>6,6000</w:t>
            </w:r>
          </w:p>
        </w:tc>
      </w:tr>
      <w:tr w:rsidR="008544E1" w14:paraId="036D48A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A2EE8" w14:textId="77777777" w:rsidR="008544E1" w:rsidRDefault="008544E1" w:rsidP="003F7C04">
            <w:pPr>
              <w:rPr>
                <w:lang w:val="en-US"/>
              </w:rPr>
            </w:pPr>
          </w:p>
        </w:tc>
        <w:tc>
          <w:tcPr>
            <w:tcW w:w="1276" w:type="dxa"/>
            <w:gridSpan w:val="2"/>
            <w:tcBorders>
              <w:top w:val="nil"/>
              <w:bottom w:val="single" w:sz="2" w:space="0" w:color="auto"/>
            </w:tcBorders>
            <w:vAlign w:val="center"/>
          </w:tcPr>
          <w:p w14:paraId="5B965A57" w14:textId="77777777" w:rsidR="008544E1" w:rsidRDefault="008544E1" w:rsidP="003F7C04">
            <w:pPr>
              <w:jc w:val="center"/>
              <w:rPr>
                <w:sz w:val="16"/>
                <w:szCs w:val="16"/>
                <w:lang w:val="en-US"/>
              </w:rPr>
            </w:pPr>
            <w:r>
              <w:rPr>
                <w:sz w:val="16"/>
                <w:szCs w:val="16"/>
                <w:lang w:val="en-US"/>
              </w:rPr>
              <w:t>7136060011900</w:t>
            </w:r>
          </w:p>
        </w:tc>
        <w:tc>
          <w:tcPr>
            <w:tcW w:w="3402" w:type="dxa"/>
            <w:gridSpan w:val="2"/>
            <w:tcBorders>
              <w:top w:val="nil"/>
              <w:bottom w:val="single" w:sz="2" w:space="0" w:color="auto"/>
            </w:tcBorders>
          </w:tcPr>
          <w:p w14:paraId="32149033" w14:textId="77777777" w:rsidR="008544E1" w:rsidRDefault="008544E1" w:rsidP="003F7C04">
            <w:pPr>
              <w:rPr>
                <w:lang w:val="en-US"/>
              </w:rPr>
            </w:pPr>
            <w:r>
              <w:rPr>
                <w:lang w:val="en-US"/>
              </w:rPr>
              <w:t xml:space="preserve">Instalator ventilare si </w:t>
            </w:r>
            <w:r>
              <w:rPr>
                <w:lang w:val="en-US"/>
              </w:rPr>
              <w:lastRenderedPageBreak/>
              <w:t>conditionare aer</w:t>
            </w:r>
          </w:p>
        </w:tc>
        <w:tc>
          <w:tcPr>
            <w:tcW w:w="2551" w:type="dxa"/>
            <w:tcBorders>
              <w:top w:val="nil"/>
              <w:bottom w:val="single" w:sz="2" w:space="0" w:color="auto"/>
            </w:tcBorders>
          </w:tcPr>
          <w:p w14:paraId="59ECD123" w14:textId="77777777" w:rsidR="008544E1" w:rsidRDefault="008544E1" w:rsidP="003F7C04">
            <w:pPr>
              <w:rPr>
                <w:lang w:val="en-US"/>
              </w:rPr>
            </w:pPr>
            <w:r>
              <w:rPr>
                <w:lang w:val="en-US"/>
              </w:rPr>
              <w:lastRenderedPageBreak/>
              <w:t>h-om</w:t>
            </w:r>
          </w:p>
        </w:tc>
        <w:tc>
          <w:tcPr>
            <w:tcW w:w="2552" w:type="dxa"/>
            <w:tcBorders>
              <w:top w:val="nil"/>
              <w:bottom w:val="single" w:sz="2" w:space="0" w:color="auto"/>
            </w:tcBorders>
          </w:tcPr>
          <w:p w14:paraId="6D201908" w14:textId="77777777" w:rsidR="008544E1" w:rsidRDefault="008544E1" w:rsidP="003F7C04">
            <w:pPr>
              <w:rPr>
                <w:lang w:val="en-US"/>
              </w:rPr>
            </w:pPr>
            <w:r>
              <w:rPr>
                <w:lang w:val="en-US"/>
              </w:rPr>
              <w:t>16,2360</w:t>
            </w:r>
          </w:p>
        </w:tc>
      </w:tr>
      <w:tr w:rsidR="008544E1" w14:paraId="00FF99E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84B17" w14:textId="77777777" w:rsidR="008544E1" w:rsidRDefault="008544E1" w:rsidP="003F7C04">
            <w:pPr>
              <w:rPr>
                <w:lang w:val="en-US"/>
              </w:rPr>
            </w:pPr>
          </w:p>
        </w:tc>
        <w:tc>
          <w:tcPr>
            <w:tcW w:w="1276" w:type="dxa"/>
            <w:gridSpan w:val="2"/>
            <w:tcBorders>
              <w:top w:val="nil"/>
              <w:bottom w:val="single" w:sz="2" w:space="0" w:color="auto"/>
            </w:tcBorders>
            <w:vAlign w:val="center"/>
          </w:tcPr>
          <w:p w14:paraId="11B57BD6"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7A5C8958"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4B0DF58C" w14:textId="77777777" w:rsidR="008544E1" w:rsidRDefault="008544E1" w:rsidP="003F7C04">
            <w:pPr>
              <w:rPr>
                <w:lang w:val="en-US"/>
              </w:rPr>
            </w:pPr>
            <w:r>
              <w:rPr>
                <w:lang w:val="en-US"/>
              </w:rPr>
              <w:t>kg</w:t>
            </w:r>
          </w:p>
        </w:tc>
        <w:tc>
          <w:tcPr>
            <w:tcW w:w="2552" w:type="dxa"/>
            <w:tcBorders>
              <w:top w:val="nil"/>
              <w:bottom w:val="single" w:sz="2" w:space="0" w:color="auto"/>
            </w:tcBorders>
          </w:tcPr>
          <w:p w14:paraId="7191CA02" w14:textId="77777777" w:rsidR="008544E1" w:rsidRDefault="008544E1" w:rsidP="003F7C04">
            <w:pPr>
              <w:rPr>
                <w:lang w:val="en-US"/>
              </w:rPr>
            </w:pPr>
            <w:r>
              <w:rPr>
                <w:lang w:val="en-US"/>
              </w:rPr>
              <w:t>0,0660</w:t>
            </w:r>
          </w:p>
        </w:tc>
      </w:tr>
      <w:tr w:rsidR="008544E1" w14:paraId="7DED430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EF69F" w14:textId="77777777" w:rsidR="008544E1" w:rsidRDefault="008544E1" w:rsidP="003F7C04">
            <w:pPr>
              <w:rPr>
                <w:lang w:val="en-US"/>
              </w:rPr>
            </w:pPr>
          </w:p>
        </w:tc>
        <w:tc>
          <w:tcPr>
            <w:tcW w:w="1276" w:type="dxa"/>
            <w:gridSpan w:val="2"/>
            <w:tcBorders>
              <w:top w:val="nil"/>
              <w:bottom w:val="single" w:sz="2" w:space="0" w:color="auto"/>
            </w:tcBorders>
            <w:vAlign w:val="center"/>
          </w:tcPr>
          <w:p w14:paraId="01082036" w14:textId="77777777" w:rsidR="008544E1" w:rsidRDefault="008544E1" w:rsidP="003F7C04">
            <w:pPr>
              <w:jc w:val="center"/>
              <w:rPr>
                <w:sz w:val="16"/>
                <w:szCs w:val="16"/>
                <w:lang w:val="en-US"/>
              </w:rPr>
            </w:pPr>
            <w:r>
              <w:rPr>
                <w:sz w:val="16"/>
                <w:szCs w:val="16"/>
                <w:lang w:val="en-US"/>
              </w:rPr>
              <w:t>2430226100814</w:t>
            </w:r>
          </w:p>
        </w:tc>
        <w:tc>
          <w:tcPr>
            <w:tcW w:w="3402" w:type="dxa"/>
            <w:gridSpan w:val="2"/>
            <w:tcBorders>
              <w:top w:val="nil"/>
              <w:bottom w:val="single" w:sz="2" w:space="0" w:color="auto"/>
            </w:tcBorders>
          </w:tcPr>
          <w:p w14:paraId="2FC86C85" w14:textId="77777777" w:rsidR="008544E1" w:rsidRDefault="008544E1" w:rsidP="003F7C04">
            <w:pPr>
              <w:rPr>
                <w:lang w:val="en-US"/>
              </w:rPr>
            </w:pPr>
            <w:r>
              <w:rPr>
                <w:lang w:val="en-US"/>
              </w:rPr>
              <w:t>Grund miniu G 355-6</w:t>
            </w:r>
          </w:p>
        </w:tc>
        <w:tc>
          <w:tcPr>
            <w:tcW w:w="2551" w:type="dxa"/>
            <w:tcBorders>
              <w:top w:val="nil"/>
              <w:bottom w:val="single" w:sz="2" w:space="0" w:color="auto"/>
            </w:tcBorders>
          </w:tcPr>
          <w:p w14:paraId="36F7E6EF" w14:textId="77777777" w:rsidR="008544E1" w:rsidRDefault="008544E1" w:rsidP="003F7C04">
            <w:pPr>
              <w:rPr>
                <w:lang w:val="en-US"/>
              </w:rPr>
            </w:pPr>
            <w:r>
              <w:rPr>
                <w:lang w:val="en-US"/>
              </w:rPr>
              <w:t>kg</w:t>
            </w:r>
          </w:p>
        </w:tc>
        <w:tc>
          <w:tcPr>
            <w:tcW w:w="2552" w:type="dxa"/>
            <w:tcBorders>
              <w:top w:val="nil"/>
              <w:bottom w:val="single" w:sz="2" w:space="0" w:color="auto"/>
            </w:tcBorders>
          </w:tcPr>
          <w:p w14:paraId="5F634224" w14:textId="77777777" w:rsidR="008544E1" w:rsidRDefault="008544E1" w:rsidP="003F7C04">
            <w:pPr>
              <w:rPr>
                <w:lang w:val="en-US"/>
              </w:rPr>
            </w:pPr>
            <w:r>
              <w:rPr>
                <w:lang w:val="en-US"/>
              </w:rPr>
              <w:t>0,2970</w:t>
            </w:r>
          </w:p>
        </w:tc>
      </w:tr>
      <w:tr w:rsidR="008544E1" w14:paraId="7AE5B36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316F96" w14:textId="77777777" w:rsidR="008544E1" w:rsidRDefault="008544E1" w:rsidP="003F7C04">
            <w:pPr>
              <w:rPr>
                <w:lang w:val="en-US"/>
              </w:rPr>
            </w:pPr>
          </w:p>
        </w:tc>
        <w:tc>
          <w:tcPr>
            <w:tcW w:w="1276" w:type="dxa"/>
            <w:gridSpan w:val="2"/>
            <w:tcBorders>
              <w:top w:val="nil"/>
              <w:bottom w:val="single" w:sz="2" w:space="0" w:color="auto"/>
            </w:tcBorders>
            <w:vAlign w:val="center"/>
          </w:tcPr>
          <w:p w14:paraId="0D9293B4" w14:textId="77777777" w:rsidR="008544E1" w:rsidRDefault="008544E1" w:rsidP="003F7C04">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4B391B6F" w14:textId="77777777" w:rsidR="008544E1" w:rsidRDefault="008544E1" w:rsidP="003F7C04">
            <w:pPr>
              <w:rPr>
                <w:lang w:val="en-US"/>
              </w:rPr>
            </w:pPr>
            <w:r>
              <w:rPr>
                <w:lang w:val="en-US"/>
              </w:rPr>
              <w:t>Hirtie slef.usc.sticla foi 23 x 30 gr 25 S 1581</w:t>
            </w:r>
          </w:p>
        </w:tc>
        <w:tc>
          <w:tcPr>
            <w:tcW w:w="2551" w:type="dxa"/>
            <w:tcBorders>
              <w:top w:val="nil"/>
              <w:bottom w:val="single" w:sz="2" w:space="0" w:color="auto"/>
            </w:tcBorders>
          </w:tcPr>
          <w:p w14:paraId="68DE5042"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3B9D323" w14:textId="77777777" w:rsidR="008544E1" w:rsidRDefault="008544E1" w:rsidP="003F7C04">
            <w:pPr>
              <w:rPr>
                <w:lang w:val="en-US"/>
              </w:rPr>
            </w:pPr>
            <w:r>
              <w:rPr>
                <w:lang w:val="en-US"/>
              </w:rPr>
              <w:t>0,0660</w:t>
            </w:r>
          </w:p>
        </w:tc>
      </w:tr>
      <w:tr w:rsidR="008544E1" w14:paraId="218A841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20D135" w14:textId="77777777" w:rsidR="008544E1" w:rsidRDefault="008544E1" w:rsidP="003F7C04">
            <w:pPr>
              <w:rPr>
                <w:lang w:val="en-US"/>
              </w:rPr>
            </w:pPr>
          </w:p>
        </w:tc>
        <w:tc>
          <w:tcPr>
            <w:tcW w:w="1276" w:type="dxa"/>
            <w:gridSpan w:val="2"/>
            <w:tcBorders>
              <w:top w:val="nil"/>
              <w:bottom w:val="single" w:sz="2" w:space="0" w:color="auto"/>
            </w:tcBorders>
            <w:vAlign w:val="center"/>
          </w:tcPr>
          <w:p w14:paraId="5B06C714" w14:textId="77777777" w:rsidR="008544E1" w:rsidRDefault="008544E1" w:rsidP="003F7C04">
            <w:pPr>
              <w:jc w:val="center"/>
              <w:rPr>
                <w:sz w:val="16"/>
                <w:szCs w:val="16"/>
                <w:lang w:val="en-US"/>
              </w:rPr>
            </w:pPr>
            <w:r>
              <w:rPr>
                <w:sz w:val="16"/>
                <w:szCs w:val="16"/>
                <w:lang w:val="en-US"/>
              </w:rPr>
              <w:t>2710703502671</w:t>
            </w:r>
          </w:p>
        </w:tc>
        <w:tc>
          <w:tcPr>
            <w:tcW w:w="3402" w:type="dxa"/>
            <w:gridSpan w:val="2"/>
            <w:tcBorders>
              <w:top w:val="nil"/>
              <w:bottom w:val="single" w:sz="2" w:space="0" w:color="auto"/>
            </w:tcBorders>
          </w:tcPr>
          <w:p w14:paraId="2E102887" w14:textId="77777777" w:rsidR="008544E1" w:rsidRDefault="008544E1" w:rsidP="003F7C04">
            <w:pPr>
              <w:rPr>
                <w:lang w:val="en-US"/>
              </w:rPr>
            </w:pPr>
            <w:r>
              <w:rPr>
                <w:lang w:val="en-US"/>
              </w:rPr>
              <w:t>Otel cornier 25x25x3 mm</w:t>
            </w:r>
          </w:p>
        </w:tc>
        <w:tc>
          <w:tcPr>
            <w:tcW w:w="2551" w:type="dxa"/>
            <w:tcBorders>
              <w:top w:val="nil"/>
              <w:bottom w:val="single" w:sz="2" w:space="0" w:color="auto"/>
            </w:tcBorders>
          </w:tcPr>
          <w:p w14:paraId="3CEF89DA" w14:textId="77777777" w:rsidR="008544E1" w:rsidRDefault="008544E1" w:rsidP="003F7C04">
            <w:pPr>
              <w:rPr>
                <w:lang w:val="en-US"/>
              </w:rPr>
            </w:pPr>
            <w:r>
              <w:rPr>
                <w:lang w:val="en-US"/>
              </w:rPr>
              <w:t>kg</w:t>
            </w:r>
          </w:p>
        </w:tc>
        <w:tc>
          <w:tcPr>
            <w:tcW w:w="2552" w:type="dxa"/>
            <w:tcBorders>
              <w:top w:val="nil"/>
              <w:bottom w:val="single" w:sz="2" w:space="0" w:color="auto"/>
            </w:tcBorders>
          </w:tcPr>
          <w:p w14:paraId="4C883C9F" w14:textId="77777777" w:rsidR="008544E1" w:rsidRDefault="008544E1" w:rsidP="003F7C04">
            <w:pPr>
              <w:rPr>
                <w:lang w:val="en-US"/>
              </w:rPr>
            </w:pPr>
            <w:r>
              <w:rPr>
                <w:lang w:val="en-US"/>
              </w:rPr>
              <w:t>8,9100</w:t>
            </w:r>
          </w:p>
        </w:tc>
      </w:tr>
      <w:tr w:rsidR="008544E1" w14:paraId="2983FDC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FA4883" w14:textId="77777777" w:rsidR="008544E1" w:rsidRDefault="008544E1" w:rsidP="003F7C04">
            <w:pPr>
              <w:rPr>
                <w:lang w:val="en-US"/>
              </w:rPr>
            </w:pPr>
          </w:p>
        </w:tc>
        <w:tc>
          <w:tcPr>
            <w:tcW w:w="1276" w:type="dxa"/>
            <w:gridSpan w:val="2"/>
            <w:tcBorders>
              <w:top w:val="nil"/>
              <w:bottom w:val="single" w:sz="2" w:space="0" w:color="auto"/>
            </w:tcBorders>
            <w:vAlign w:val="center"/>
          </w:tcPr>
          <w:p w14:paraId="71BCA17A"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6C8BC7FE"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49845315" w14:textId="77777777" w:rsidR="008544E1" w:rsidRDefault="008544E1" w:rsidP="003F7C04">
            <w:pPr>
              <w:rPr>
                <w:lang w:val="en-US"/>
              </w:rPr>
            </w:pPr>
            <w:r>
              <w:rPr>
                <w:lang w:val="en-US"/>
              </w:rPr>
              <w:t>м3</w:t>
            </w:r>
          </w:p>
        </w:tc>
        <w:tc>
          <w:tcPr>
            <w:tcW w:w="2552" w:type="dxa"/>
            <w:tcBorders>
              <w:top w:val="nil"/>
              <w:bottom w:val="single" w:sz="2" w:space="0" w:color="auto"/>
            </w:tcBorders>
          </w:tcPr>
          <w:p w14:paraId="7474378C" w14:textId="77777777" w:rsidR="008544E1" w:rsidRDefault="008544E1" w:rsidP="003F7C04">
            <w:pPr>
              <w:rPr>
                <w:lang w:val="en-US"/>
              </w:rPr>
            </w:pPr>
            <w:r>
              <w:rPr>
                <w:lang w:val="en-US"/>
              </w:rPr>
              <w:t>0,1980</w:t>
            </w:r>
          </w:p>
        </w:tc>
      </w:tr>
      <w:tr w:rsidR="008544E1" w14:paraId="1E18E58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BA850" w14:textId="77777777" w:rsidR="008544E1" w:rsidRDefault="008544E1" w:rsidP="003F7C04">
            <w:pPr>
              <w:rPr>
                <w:lang w:val="en-US"/>
              </w:rPr>
            </w:pPr>
          </w:p>
        </w:tc>
        <w:tc>
          <w:tcPr>
            <w:tcW w:w="1276" w:type="dxa"/>
            <w:gridSpan w:val="2"/>
            <w:tcBorders>
              <w:top w:val="nil"/>
              <w:bottom w:val="single" w:sz="2" w:space="0" w:color="auto"/>
            </w:tcBorders>
            <w:vAlign w:val="center"/>
          </w:tcPr>
          <w:p w14:paraId="1F64E9EB" w14:textId="77777777" w:rsidR="008544E1" w:rsidRDefault="008544E1" w:rsidP="003F7C04">
            <w:pPr>
              <w:jc w:val="center"/>
              <w:rPr>
                <w:sz w:val="16"/>
                <w:szCs w:val="16"/>
                <w:lang w:val="en-US"/>
              </w:rPr>
            </w:pPr>
            <w:r>
              <w:rPr>
                <w:sz w:val="16"/>
                <w:szCs w:val="16"/>
                <w:lang w:val="en-US"/>
              </w:rPr>
              <w:t>2874135840405</w:t>
            </w:r>
          </w:p>
        </w:tc>
        <w:tc>
          <w:tcPr>
            <w:tcW w:w="3402" w:type="dxa"/>
            <w:gridSpan w:val="2"/>
            <w:tcBorders>
              <w:top w:val="nil"/>
              <w:bottom w:val="single" w:sz="2" w:space="0" w:color="auto"/>
            </w:tcBorders>
          </w:tcPr>
          <w:p w14:paraId="7D6EA293" w14:textId="77777777" w:rsidR="008544E1" w:rsidRDefault="008544E1" w:rsidP="003F7C04">
            <w:pPr>
              <w:rPr>
                <w:lang w:val="en-US"/>
              </w:rPr>
            </w:pPr>
            <w:r>
              <w:rPr>
                <w:lang w:val="en-US"/>
              </w:rPr>
              <w:t>Piulite uzuale hexagonale M 6</w:t>
            </w:r>
          </w:p>
        </w:tc>
        <w:tc>
          <w:tcPr>
            <w:tcW w:w="2551" w:type="dxa"/>
            <w:tcBorders>
              <w:top w:val="nil"/>
              <w:bottom w:val="single" w:sz="2" w:space="0" w:color="auto"/>
            </w:tcBorders>
          </w:tcPr>
          <w:p w14:paraId="185FE92D"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2811BEB" w14:textId="77777777" w:rsidR="008544E1" w:rsidRDefault="008544E1" w:rsidP="003F7C04">
            <w:pPr>
              <w:rPr>
                <w:lang w:val="en-US"/>
              </w:rPr>
            </w:pPr>
            <w:r>
              <w:rPr>
                <w:lang w:val="en-US"/>
              </w:rPr>
              <w:t>105,6000</w:t>
            </w:r>
          </w:p>
        </w:tc>
      </w:tr>
      <w:tr w:rsidR="008544E1" w14:paraId="793C187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A601C" w14:textId="77777777" w:rsidR="008544E1" w:rsidRDefault="008544E1" w:rsidP="003F7C04">
            <w:pPr>
              <w:rPr>
                <w:lang w:val="en-US"/>
              </w:rPr>
            </w:pPr>
          </w:p>
        </w:tc>
        <w:tc>
          <w:tcPr>
            <w:tcW w:w="1276" w:type="dxa"/>
            <w:gridSpan w:val="2"/>
            <w:tcBorders>
              <w:top w:val="nil"/>
              <w:bottom w:val="single" w:sz="2" w:space="0" w:color="auto"/>
            </w:tcBorders>
            <w:vAlign w:val="center"/>
          </w:tcPr>
          <w:p w14:paraId="40B5D382" w14:textId="77777777" w:rsidR="008544E1" w:rsidRDefault="008544E1" w:rsidP="003F7C04">
            <w:pPr>
              <w:jc w:val="center"/>
              <w:rPr>
                <w:sz w:val="16"/>
                <w:szCs w:val="16"/>
                <w:lang w:val="en-US"/>
              </w:rPr>
            </w:pPr>
            <w:r>
              <w:rPr>
                <w:sz w:val="16"/>
                <w:szCs w:val="16"/>
                <w:lang w:val="en-US"/>
              </w:rPr>
              <w:t>2735725903453</w:t>
            </w:r>
          </w:p>
        </w:tc>
        <w:tc>
          <w:tcPr>
            <w:tcW w:w="3402" w:type="dxa"/>
            <w:gridSpan w:val="2"/>
            <w:tcBorders>
              <w:top w:val="nil"/>
              <w:bottom w:val="single" w:sz="2" w:space="0" w:color="auto"/>
            </w:tcBorders>
          </w:tcPr>
          <w:p w14:paraId="1A800B0E" w14:textId="77777777" w:rsidR="008544E1" w:rsidRDefault="008544E1" w:rsidP="003F7C04">
            <w:pPr>
              <w:rPr>
                <w:lang w:val="en-US"/>
              </w:rPr>
            </w:pPr>
            <w:r>
              <w:rPr>
                <w:lang w:val="en-US"/>
              </w:rPr>
              <w:t>Sirma pt. sudura, obisnuita dn=3,25</w:t>
            </w:r>
          </w:p>
        </w:tc>
        <w:tc>
          <w:tcPr>
            <w:tcW w:w="2551" w:type="dxa"/>
            <w:tcBorders>
              <w:top w:val="nil"/>
              <w:bottom w:val="single" w:sz="2" w:space="0" w:color="auto"/>
            </w:tcBorders>
          </w:tcPr>
          <w:p w14:paraId="3D34CFFC" w14:textId="77777777" w:rsidR="008544E1" w:rsidRDefault="008544E1" w:rsidP="003F7C04">
            <w:pPr>
              <w:rPr>
                <w:lang w:val="en-US"/>
              </w:rPr>
            </w:pPr>
            <w:r>
              <w:rPr>
                <w:lang w:val="en-US"/>
              </w:rPr>
              <w:t>kg</w:t>
            </w:r>
          </w:p>
        </w:tc>
        <w:tc>
          <w:tcPr>
            <w:tcW w:w="2552" w:type="dxa"/>
            <w:tcBorders>
              <w:top w:val="nil"/>
              <w:bottom w:val="single" w:sz="2" w:space="0" w:color="auto"/>
            </w:tcBorders>
          </w:tcPr>
          <w:p w14:paraId="2E1BBD5B" w14:textId="77777777" w:rsidR="008544E1" w:rsidRDefault="008544E1" w:rsidP="003F7C04">
            <w:pPr>
              <w:rPr>
                <w:lang w:val="en-US"/>
              </w:rPr>
            </w:pPr>
            <w:r>
              <w:rPr>
                <w:lang w:val="en-US"/>
              </w:rPr>
              <w:t>0,2640</w:t>
            </w:r>
          </w:p>
        </w:tc>
      </w:tr>
      <w:tr w:rsidR="008544E1" w14:paraId="511A176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843161" w14:textId="77777777" w:rsidR="008544E1" w:rsidRDefault="008544E1" w:rsidP="003F7C04">
            <w:pPr>
              <w:rPr>
                <w:lang w:val="en-US"/>
              </w:rPr>
            </w:pPr>
          </w:p>
        </w:tc>
        <w:tc>
          <w:tcPr>
            <w:tcW w:w="1276" w:type="dxa"/>
            <w:gridSpan w:val="2"/>
            <w:tcBorders>
              <w:top w:val="nil"/>
              <w:bottom w:val="single" w:sz="2" w:space="0" w:color="auto"/>
            </w:tcBorders>
            <w:vAlign w:val="center"/>
          </w:tcPr>
          <w:p w14:paraId="1767121C" w14:textId="77777777" w:rsidR="008544E1" w:rsidRDefault="008544E1" w:rsidP="003F7C04">
            <w:pPr>
              <w:jc w:val="center"/>
              <w:rPr>
                <w:sz w:val="16"/>
                <w:szCs w:val="16"/>
                <w:lang w:val="en-US"/>
              </w:rPr>
            </w:pPr>
            <w:r>
              <w:rPr>
                <w:sz w:val="16"/>
                <w:szCs w:val="16"/>
                <w:lang w:val="en-US"/>
              </w:rPr>
              <w:t>27104053643000</w:t>
            </w:r>
          </w:p>
        </w:tc>
        <w:tc>
          <w:tcPr>
            <w:tcW w:w="3402" w:type="dxa"/>
            <w:gridSpan w:val="2"/>
            <w:tcBorders>
              <w:top w:val="nil"/>
              <w:bottom w:val="single" w:sz="2" w:space="0" w:color="auto"/>
            </w:tcBorders>
          </w:tcPr>
          <w:p w14:paraId="682E74AA" w14:textId="77777777" w:rsidR="008544E1" w:rsidRDefault="008544E1" w:rsidP="003F7C04">
            <w:pPr>
              <w:rPr>
                <w:lang w:val="en-US"/>
              </w:rPr>
            </w:pPr>
            <w:r>
              <w:rPr>
                <w:lang w:val="en-US"/>
              </w:rPr>
              <w:t xml:space="preserve">Tabla zincata  0,5 mm </w:t>
            </w:r>
          </w:p>
        </w:tc>
        <w:tc>
          <w:tcPr>
            <w:tcW w:w="2551" w:type="dxa"/>
            <w:tcBorders>
              <w:top w:val="nil"/>
              <w:bottom w:val="single" w:sz="2" w:space="0" w:color="auto"/>
            </w:tcBorders>
          </w:tcPr>
          <w:p w14:paraId="593E9C4F" w14:textId="77777777" w:rsidR="008544E1" w:rsidRDefault="008544E1" w:rsidP="003F7C04">
            <w:pPr>
              <w:rPr>
                <w:lang w:val="en-US"/>
              </w:rPr>
            </w:pPr>
            <w:r>
              <w:rPr>
                <w:lang w:val="en-US"/>
              </w:rPr>
              <w:t>kg</w:t>
            </w:r>
          </w:p>
        </w:tc>
        <w:tc>
          <w:tcPr>
            <w:tcW w:w="2552" w:type="dxa"/>
            <w:tcBorders>
              <w:top w:val="nil"/>
              <w:bottom w:val="single" w:sz="2" w:space="0" w:color="auto"/>
            </w:tcBorders>
          </w:tcPr>
          <w:p w14:paraId="51FF7AE2" w14:textId="77777777" w:rsidR="008544E1" w:rsidRDefault="008544E1" w:rsidP="003F7C04">
            <w:pPr>
              <w:rPr>
                <w:lang w:val="en-US"/>
              </w:rPr>
            </w:pPr>
            <w:r>
              <w:rPr>
                <w:lang w:val="en-US"/>
              </w:rPr>
              <w:t>47,5200</w:t>
            </w:r>
          </w:p>
        </w:tc>
      </w:tr>
      <w:tr w:rsidR="008544E1" w14:paraId="038A3CC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19CF1" w14:textId="77777777" w:rsidR="008544E1" w:rsidRDefault="008544E1" w:rsidP="003F7C04">
            <w:pPr>
              <w:rPr>
                <w:lang w:val="en-US"/>
              </w:rPr>
            </w:pPr>
          </w:p>
        </w:tc>
        <w:tc>
          <w:tcPr>
            <w:tcW w:w="1276" w:type="dxa"/>
            <w:gridSpan w:val="2"/>
            <w:tcBorders>
              <w:top w:val="nil"/>
              <w:bottom w:val="single" w:sz="2" w:space="0" w:color="auto"/>
            </w:tcBorders>
            <w:vAlign w:val="center"/>
          </w:tcPr>
          <w:p w14:paraId="65EEBC6A" w14:textId="77777777" w:rsidR="008544E1" w:rsidRDefault="008544E1" w:rsidP="003F7C04">
            <w:pPr>
              <w:jc w:val="center"/>
              <w:rPr>
                <w:sz w:val="16"/>
                <w:szCs w:val="16"/>
                <w:lang w:val="en-US"/>
              </w:rPr>
            </w:pPr>
            <w:r>
              <w:rPr>
                <w:sz w:val="16"/>
                <w:szCs w:val="16"/>
                <w:lang w:val="en-US"/>
              </w:rPr>
              <w:t>2874125881198</w:t>
            </w:r>
          </w:p>
        </w:tc>
        <w:tc>
          <w:tcPr>
            <w:tcW w:w="3402" w:type="dxa"/>
            <w:gridSpan w:val="2"/>
            <w:tcBorders>
              <w:top w:val="nil"/>
              <w:bottom w:val="single" w:sz="2" w:space="0" w:color="auto"/>
            </w:tcBorders>
          </w:tcPr>
          <w:p w14:paraId="12BF19E2" w14:textId="77777777" w:rsidR="008544E1" w:rsidRDefault="008544E1" w:rsidP="003F7C04">
            <w:pPr>
              <w:rPr>
                <w:lang w:val="en-US"/>
              </w:rPr>
            </w:pPr>
            <w:r>
              <w:rPr>
                <w:lang w:val="en-US"/>
              </w:rPr>
              <w:t>Saiba plata pentru metal  M 6</w:t>
            </w:r>
          </w:p>
        </w:tc>
        <w:tc>
          <w:tcPr>
            <w:tcW w:w="2551" w:type="dxa"/>
            <w:tcBorders>
              <w:top w:val="nil"/>
              <w:bottom w:val="single" w:sz="2" w:space="0" w:color="auto"/>
            </w:tcBorders>
          </w:tcPr>
          <w:p w14:paraId="4850B1BE"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ABF9A2B" w14:textId="77777777" w:rsidR="008544E1" w:rsidRDefault="008544E1" w:rsidP="003F7C04">
            <w:pPr>
              <w:rPr>
                <w:lang w:val="en-US"/>
              </w:rPr>
            </w:pPr>
            <w:r>
              <w:rPr>
                <w:lang w:val="en-US"/>
              </w:rPr>
              <w:t>105,6000</w:t>
            </w:r>
          </w:p>
        </w:tc>
      </w:tr>
      <w:tr w:rsidR="008544E1" w14:paraId="671F712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ACAB3" w14:textId="77777777" w:rsidR="008544E1" w:rsidRDefault="008544E1" w:rsidP="003F7C04">
            <w:pPr>
              <w:rPr>
                <w:lang w:val="en-US"/>
              </w:rPr>
            </w:pPr>
          </w:p>
        </w:tc>
        <w:tc>
          <w:tcPr>
            <w:tcW w:w="1276" w:type="dxa"/>
            <w:gridSpan w:val="2"/>
            <w:tcBorders>
              <w:top w:val="nil"/>
              <w:bottom w:val="single" w:sz="2" w:space="0" w:color="auto"/>
            </w:tcBorders>
            <w:vAlign w:val="center"/>
          </w:tcPr>
          <w:p w14:paraId="754F3381" w14:textId="77777777" w:rsidR="008544E1" w:rsidRDefault="008544E1" w:rsidP="003F7C04">
            <w:pPr>
              <w:jc w:val="center"/>
              <w:rPr>
                <w:sz w:val="16"/>
                <w:szCs w:val="16"/>
                <w:lang w:val="en-US"/>
              </w:rPr>
            </w:pPr>
            <w:r>
              <w:rPr>
                <w:sz w:val="16"/>
                <w:szCs w:val="16"/>
                <w:lang w:val="en-US"/>
              </w:rPr>
              <w:t>2874115819963</w:t>
            </w:r>
          </w:p>
        </w:tc>
        <w:tc>
          <w:tcPr>
            <w:tcW w:w="3402" w:type="dxa"/>
            <w:gridSpan w:val="2"/>
            <w:tcBorders>
              <w:top w:val="nil"/>
              <w:bottom w:val="single" w:sz="2" w:space="0" w:color="auto"/>
            </w:tcBorders>
          </w:tcPr>
          <w:p w14:paraId="7A77CD14" w14:textId="77777777" w:rsidR="008544E1" w:rsidRDefault="008544E1" w:rsidP="003F7C04">
            <w:pPr>
              <w:rPr>
                <w:lang w:val="en-US"/>
              </w:rPr>
            </w:pPr>
            <w:r>
              <w:rPr>
                <w:lang w:val="en-US"/>
              </w:rPr>
              <w:t>Suruburi cap hexagonal 6 x 25 mm</w:t>
            </w:r>
          </w:p>
        </w:tc>
        <w:tc>
          <w:tcPr>
            <w:tcW w:w="2551" w:type="dxa"/>
            <w:tcBorders>
              <w:top w:val="nil"/>
              <w:bottom w:val="single" w:sz="2" w:space="0" w:color="auto"/>
            </w:tcBorders>
          </w:tcPr>
          <w:p w14:paraId="610363C9"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A180908" w14:textId="77777777" w:rsidR="008544E1" w:rsidRDefault="008544E1" w:rsidP="003F7C04">
            <w:pPr>
              <w:rPr>
                <w:lang w:val="en-US"/>
              </w:rPr>
            </w:pPr>
            <w:r>
              <w:rPr>
                <w:lang w:val="en-US"/>
              </w:rPr>
              <w:t>105,6000</w:t>
            </w:r>
          </w:p>
        </w:tc>
      </w:tr>
      <w:tr w:rsidR="008544E1" w14:paraId="4F7EB49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447DF" w14:textId="77777777" w:rsidR="008544E1" w:rsidRDefault="008544E1" w:rsidP="003F7C04">
            <w:pPr>
              <w:rPr>
                <w:lang w:val="en-US"/>
              </w:rPr>
            </w:pPr>
          </w:p>
        </w:tc>
        <w:tc>
          <w:tcPr>
            <w:tcW w:w="1276" w:type="dxa"/>
            <w:gridSpan w:val="2"/>
            <w:tcBorders>
              <w:top w:val="nil"/>
              <w:bottom w:val="single" w:sz="2" w:space="0" w:color="auto"/>
            </w:tcBorders>
            <w:vAlign w:val="center"/>
          </w:tcPr>
          <w:p w14:paraId="22860F07"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BFB514B"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436A643E" w14:textId="77777777" w:rsidR="008544E1" w:rsidRDefault="008544E1" w:rsidP="003F7C04">
            <w:pPr>
              <w:rPr>
                <w:lang w:val="en-US"/>
              </w:rPr>
            </w:pPr>
            <w:r>
              <w:rPr>
                <w:lang w:val="en-US"/>
              </w:rPr>
              <w:t>h-ut</w:t>
            </w:r>
          </w:p>
        </w:tc>
        <w:tc>
          <w:tcPr>
            <w:tcW w:w="2552" w:type="dxa"/>
            <w:tcBorders>
              <w:top w:val="nil"/>
              <w:bottom w:val="single" w:sz="2" w:space="0" w:color="auto"/>
            </w:tcBorders>
          </w:tcPr>
          <w:p w14:paraId="639468A0" w14:textId="77777777" w:rsidR="008544E1" w:rsidRDefault="008544E1" w:rsidP="003F7C04">
            <w:pPr>
              <w:rPr>
                <w:lang w:val="en-US"/>
              </w:rPr>
            </w:pPr>
            <w:r>
              <w:rPr>
                <w:lang w:val="en-US"/>
              </w:rPr>
              <w:t>0,4620</w:t>
            </w:r>
          </w:p>
        </w:tc>
      </w:tr>
      <w:tr w:rsidR="008544E1" w14:paraId="3185964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3D9DB" w14:textId="77777777" w:rsidR="008544E1" w:rsidRDefault="008544E1" w:rsidP="003F7C04">
            <w:pPr>
              <w:rPr>
                <w:lang w:val="en-US"/>
              </w:rPr>
            </w:pPr>
            <w:r>
              <w:rPr>
                <w:lang w:val="en-US"/>
              </w:rPr>
              <w:t>35</w:t>
            </w:r>
          </w:p>
        </w:tc>
        <w:tc>
          <w:tcPr>
            <w:tcW w:w="1276" w:type="dxa"/>
            <w:gridSpan w:val="2"/>
            <w:tcBorders>
              <w:top w:val="single" w:sz="4" w:space="0" w:color="auto"/>
              <w:bottom w:val="single" w:sz="4" w:space="0" w:color="auto"/>
            </w:tcBorders>
          </w:tcPr>
          <w:p w14:paraId="222972D6" w14:textId="77777777" w:rsidR="008544E1" w:rsidRDefault="008544E1" w:rsidP="003F7C04">
            <w:pPr>
              <w:rPr>
                <w:lang w:val="en-US"/>
              </w:rPr>
            </w:pPr>
            <w:r>
              <w:rPr>
                <w:lang w:val="en-US"/>
              </w:rPr>
              <w:t>IzH06A</w:t>
            </w:r>
          </w:p>
          <w:p w14:paraId="2B27522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E86CCC1" w14:textId="77777777" w:rsidR="008544E1" w:rsidRDefault="008544E1" w:rsidP="003F7C04">
            <w:pPr>
              <w:adjustRightInd w:val="0"/>
              <w:rPr>
                <w:rFonts w:ascii="Times New Roman CYR" w:hAnsi="Times New Roman CYR" w:cs="Times New Roman CYR"/>
                <w:sz w:val="16"/>
                <w:szCs w:val="16"/>
                <w:lang w:val="en-US"/>
              </w:rPr>
            </w:pPr>
            <w:r>
              <w:rPr>
                <w:lang w:val="en-US"/>
              </w:rPr>
              <w:t>Izolarea conductelor cu saltele din vata de sticla imbracate pe o singura fata, , gata confectionate, avind grosimea de  50 mm</w:t>
            </w:r>
            <w:r>
              <w:rPr>
                <w:rFonts w:ascii="Times New Roman CYR" w:hAnsi="Times New Roman CYR" w:cs="Times New Roman CYR"/>
                <w:sz w:val="16"/>
                <w:szCs w:val="16"/>
                <w:lang w:val="en-US"/>
              </w:rPr>
              <w:t xml:space="preserve"> </w:t>
            </w:r>
          </w:p>
          <w:p w14:paraId="3469B8E5"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56E6E62F"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73196D5E" w14:textId="77777777" w:rsidR="008544E1" w:rsidRDefault="008544E1" w:rsidP="003F7C04">
            <w:pPr>
              <w:jc w:val="center"/>
              <w:rPr>
                <w:lang w:val="en-US"/>
              </w:rPr>
            </w:pPr>
            <w:r>
              <w:rPr>
                <w:lang w:val="en-US"/>
              </w:rPr>
              <w:t>24,4700</w:t>
            </w:r>
          </w:p>
        </w:tc>
      </w:tr>
      <w:tr w:rsidR="008544E1" w14:paraId="688D74B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1ECB0" w14:textId="77777777" w:rsidR="008544E1" w:rsidRDefault="008544E1" w:rsidP="003F7C04">
            <w:pPr>
              <w:rPr>
                <w:lang w:val="en-US"/>
              </w:rPr>
            </w:pPr>
          </w:p>
        </w:tc>
        <w:tc>
          <w:tcPr>
            <w:tcW w:w="1276" w:type="dxa"/>
            <w:gridSpan w:val="2"/>
            <w:tcBorders>
              <w:top w:val="nil"/>
              <w:bottom w:val="single" w:sz="2" w:space="0" w:color="auto"/>
            </w:tcBorders>
            <w:vAlign w:val="center"/>
          </w:tcPr>
          <w:p w14:paraId="32421B2B" w14:textId="77777777" w:rsidR="008544E1" w:rsidRDefault="008544E1" w:rsidP="003F7C04">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14:paraId="2D190495" w14:textId="77777777" w:rsidR="008544E1" w:rsidRDefault="008544E1" w:rsidP="003F7C04">
            <w:pPr>
              <w:rPr>
                <w:lang w:val="en-US"/>
              </w:rPr>
            </w:pPr>
            <w:r>
              <w:rPr>
                <w:lang w:val="en-US"/>
              </w:rPr>
              <w:t>Izolator hidrofug</w:t>
            </w:r>
          </w:p>
        </w:tc>
        <w:tc>
          <w:tcPr>
            <w:tcW w:w="2551" w:type="dxa"/>
            <w:tcBorders>
              <w:top w:val="nil"/>
              <w:bottom w:val="single" w:sz="2" w:space="0" w:color="auto"/>
            </w:tcBorders>
          </w:tcPr>
          <w:p w14:paraId="33D1984E" w14:textId="77777777" w:rsidR="008544E1" w:rsidRDefault="008544E1" w:rsidP="003F7C04">
            <w:pPr>
              <w:rPr>
                <w:lang w:val="en-US"/>
              </w:rPr>
            </w:pPr>
            <w:r>
              <w:rPr>
                <w:lang w:val="en-US"/>
              </w:rPr>
              <w:t>h-om</w:t>
            </w:r>
          </w:p>
        </w:tc>
        <w:tc>
          <w:tcPr>
            <w:tcW w:w="2552" w:type="dxa"/>
            <w:tcBorders>
              <w:top w:val="nil"/>
              <w:bottom w:val="single" w:sz="2" w:space="0" w:color="auto"/>
            </w:tcBorders>
          </w:tcPr>
          <w:p w14:paraId="0ACCA974" w14:textId="77777777" w:rsidR="008544E1" w:rsidRDefault="008544E1" w:rsidP="003F7C04">
            <w:pPr>
              <w:rPr>
                <w:lang w:val="en-US"/>
              </w:rPr>
            </w:pPr>
            <w:r>
              <w:rPr>
                <w:lang w:val="en-US"/>
              </w:rPr>
              <w:t>15,9055</w:t>
            </w:r>
          </w:p>
        </w:tc>
      </w:tr>
      <w:tr w:rsidR="008544E1" w14:paraId="75F3157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2BB4A" w14:textId="77777777" w:rsidR="008544E1" w:rsidRDefault="008544E1" w:rsidP="003F7C04">
            <w:pPr>
              <w:rPr>
                <w:lang w:val="en-US"/>
              </w:rPr>
            </w:pPr>
          </w:p>
        </w:tc>
        <w:tc>
          <w:tcPr>
            <w:tcW w:w="1276" w:type="dxa"/>
            <w:gridSpan w:val="2"/>
            <w:tcBorders>
              <w:top w:val="nil"/>
              <w:bottom w:val="single" w:sz="2" w:space="0" w:color="auto"/>
            </w:tcBorders>
            <w:vAlign w:val="center"/>
          </w:tcPr>
          <w:p w14:paraId="6A97CB90" w14:textId="77777777" w:rsidR="008544E1" w:rsidRDefault="008544E1" w:rsidP="003F7C04">
            <w:pPr>
              <w:jc w:val="center"/>
              <w:rPr>
                <w:sz w:val="16"/>
                <w:szCs w:val="16"/>
                <w:lang w:val="en-US"/>
              </w:rPr>
            </w:pPr>
            <w:r>
              <w:rPr>
                <w:sz w:val="16"/>
                <w:szCs w:val="16"/>
                <w:lang w:val="en-US"/>
              </w:rPr>
              <w:t>2682162611305</w:t>
            </w:r>
          </w:p>
        </w:tc>
        <w:tc>
          <w:tcPr>
            <w:tcW w:w="3402" w:type="dxa"/>
            <w:gridSpan w:val="2"/>
            <w:tcBorders>
              <w:top w:val="nil"/>
              <w:bottom w:val="single" w:sz="2" w:space="0" w:color="auto"/>
            </w:tcBorders>
          </w:tcPr>
          <w:p w14:paraId="5C6950AB" w14:textId="77777777" w:rsidR="008544E1" w:rsidRDefault="008544E1" w:rsidP="003F7C04">
            <w:pPr>
              <w:rPr>
                <w:lang w:val="en-US"/>
              </w:rPr>
            </w:pPr>
            <w:r>
              <w:rPr>
                <w:lang w:val="en-US"/>
              </w:rPr>
              <w:t>Saltele vata de sticla  pt. izolare  grosime 50 mm</w:t>
            </w:r>
          </w:p>
        </w:tc>
        <w:tc>
          <w:tcPr>
            <w:tcW w:w="2551" w:type="dxa"/>
            <w:tcBorders>
              <w:top w:val="nil"/>
              <w:bottom w:val="single" w:sz="2" w:space="0" w:color="auto"/>
            </w:tcBorders>
          </w:tcPr>
          <w:p w14:paraId="4F48858A" w14:textId="77777777" w:rsidR="008544E1" w:rsidRDefault="008544E1" w:rsidP="003F7C04">
            <w:pPr>
              <w:rPr>
                <w:lang w:val="en-US"/>
              </w:rPr>
            </w:pPr>
            <w:r>
              <w:rPr>
                <w:lang w:val="en-US"/>
              </w:rPr>
              <w:t>m2</w:t>
            </w:r>
          </w:p>
        </w:tc>
        <w:tc>
          <w:tcPr>
            <w:tcW w:w="2552" w:type="dxa"/>
            <w:tcBorders>
              <w:top w:val="nil"/>
              <w:bottom w:val="single" w:sz="2" w:space="0" w:color="auto"/>
            </w:tcBorders>
          </w:tcPr>
          <w:p w14:paraId="2C37DBAC" w14:textId="77777777" w:rsidR="008544E1" w:rsidRDefault="008544E1" w:rsidP="003F7C04">
            <w:pPr>
              <w:rPr>
                <w:lang w:val="en-US"/>
              </w:rPr>
            </w:pPr>
            <w:r>
              <w:rPr>
                <w:lang w:val="en-US"/>
              </w:rPr>
              <w:t>25,2041</w:t>
            </w:r>
          </w:p>
        </w:tc>
      </w:tr>
      <w:tr w:rsidR="008544E1" w14:paraId="28CEF96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BA172" w14:textId="77777777" w:rsidR="008544E1" w:rsidRDefault="008544E1" w:rsidP="003F7C04">
            <w:pPr>
              <w:rPr>
                <w:lang w:val="en-US"/>
              </w:rPr>
            </w:pPr>
          </w:p>
        </w:tc>
        <w:tc>
          <w:tcPr>
            <w:tcW w:w="1276" w:type="dxa"/>
            <w:gridSpan w:val="2"/>
            <w:tcBorders>
              <w:top w:val="nil"/>
              <w:bottom w:val="single" w:sz="2" w:space="0" w:color="auto"/>
            </w:tcBorders>
            <w:vAlign w:val="center"/>
          </w:tcPr>
          <w:p w14:paraId="4CBD47D6" w14:textId="77777777" w:rsidR="008544E1" w:rsidRDefault="008544E1" w:rsidP="003F7C04">
            <w:pPr>
              <w:jc w:val="center"/>
              <w:rPr>
                <w:sz w:val="16"/>
                <w:szCs w:val="16"/>
                <w:lang w:val="en-US"/>
              </w:rPr>
            </w:pPr>
            <w:r>
              <w:rPr>
                <w:sz w:val="16"/>
                <w:szCs w:val="16"/>
                <w:lang w:val="en-US"/>
              </w:rPr>
              <w:t>2734113805762</w:t>
            </w:r>
          </w:p>
        </w:tc>
        <w:tc>
          <w:tcPr>
            <w:tcW w:w="3402" w:type="dxa"/>
            <w:gridSpan w:val="2"/>
            <w:tcBorders>
              <w:top w:val="nil"/>
              <w:bottom w:val="single" w:sz="2" w:space="0" w:color="auto"/>
            </w:tcBorders>
          </w:tcPr>
          <w:p w14:paraId="1479CA24" w14:textId="77777777" w:rsidR="008544E1" w:rsidRDefault="008544E1" w:rsidP="003F7C04">
            <w:pPr>
              <w:rPr>
                <w:lang w:val="en-US"/>
              </w:rPr>
            </w:pPr>
            <w:r>
              <w:rPr>
                <w:lang w:val="en-US"/>
              </w:rPr>
              <w:t>Sirma zincata moale d = 0,8 mm</w:t>
            </w:r>
          </w:p>
        </w:tc>
        <w:tc>
          <w:tcPr>
            <w:tcW w:w="2551" w:type="dxa"/>
            <w:tcBorders>
              <w:top w:val="nil"/>
              <w:bottom w:val="single" w:sz="2" w:space="0" w:color="auto"/>
            </w:tcBorders>
          </w:tcPr>
          <w:p w14:paraId="1F4C820D" w14:textId="77777777" w:rsidR="008544E1" w:rsidRDefault="008544E1" w:rsidP="003F7C04">
            <w:pPr>
              <w:rPr>
                <w:lang w:val="en-US"/>
              </w:rPr>
            </w:pPr>
            <w:r>
              <w:rPr>
                <w:lang w:val="en-US"/>
              </w:rPr>
              <w:t>kg</w:t>
            </w:r>
          </w:p>
        </w:tc>
        <w:tc>
          <w:tcPr>
            <w:tcW w:w="2552" w:type="dxa"/>
            <w:tcBorders>
              <w:top w:val="nil"/>
              <w:bottom w:val="single" w:sz="2" w:space="0" w:color="auto"/>
            </w:tcBorders>
          </w:tcPr>
          <w:p w14:paraId="5525DE53" w14:textId="77777777" w:rsidR="008544E1" w:rsidRDefault="008544E1" w:rsidP="003F7C04">
            <w:pPr>
              <w:rPr>
                <w:lang w:val="en-US"/>
              </w:rPr>
            </w:pPr>
            <w:r>
              <w:rPr>
                <w:lang w:val="en-US"/>
              </w:rPr>
              <w:t>0,4405</w:t>
            </w:r>
          </w:p>
        </w:tc>
      </w:tr>
      <w:tr w:rsidR="008544E1" w14:paraId="52C03F4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3E4A7" w14:textId="77777777" w:rsidR="008544E1" w:rsidRDefault="008544E1" w:rsidP="003F7C04">
            <w:pPr>
              <w:rPr>
                <w:lang w:val="en-US"/>
              </w:rPr>
            </w:pPr>
          </w:p>
        </w:tc>
        <w:tc>
          <w:tcPr>
            <w:tcW w:w="1276" w:type="dxa"/>
            <w:gridSpan w:val="2"/>
            <w:tcBorders>
              <w:top w:val="nil"/>
              <w:bottom w:val="single" w:sz="2" w:space="0" w:color="auto"/>
            </w:tcBorders>
            <w:vAlign w:val="center"/>
          </w:tcPr>
          <w:p w14:paraId="72A79F86" w14:textId="77777777" w:rsidR="008544E1" w:rsidRDefault="008544E1" w:rsidP="003F7C04">
            <w:pPr>
              <w:jc w:val="center"/>
              <w:rPr>
                <w:sz w:val="16"/>
                <w:szCs w:val="16"/>
                <w:lang w:val="en-US"/>
              </w:rPr>
            </w:pPr>
            <w:r>
              <w:rPr>
                <w:sz w:val="16"/>
                <w:szCs w:val="16"/>
                <w:lang w:val="en-US"/>
              </w:rPr>
              <w:t>2734113805815</w:t>
            </w:r>
          </w:p>
        </w:tc>
        <w:tc>
          <w:tcPr>
            <w:tcW w:w="3402" w:type="dxa"/>
            <w:gridSpan w:val="2"/>
            <w:tcBorders>
              <w:top w:val="nil"/>
              <w:bottom w:val="single" w:sz="2" w:space="0" w:color="auto"/>
            </w:tcBorders>
          </w:tcPr>
          <w:p w14:paraId="239FD51D" w14:textId="77777777" w:rsidR="008544E1" w:rsidRDefault="008544E1" w:rsidP="003F7C04">
            <w:pPr>
              <w:rPr>
                <w:lang w:val="en-US"/>
              </w:rPr>
            </w:pPr>
            <w:r>
              <w:rPr>
                <w:lang w:val="en-US"/>
              </w:rPr>
              <w:t>Sirma zincata moale d = 1,25 mm</w:t>
            </w:r>
          </w:p>
        </w:tc>
        <w:tc>
          <w:tcPr>
            <w:tcW w:w="2551" w:type="dxa"/>
            <w:tcBorders>
              <w:top w:val="nil"/>
              <w:bottom w:val="single" w:sz="2" w:space="0" w:color="auto"/>
            </w:tcBorders>
          </w:tcPr>
          <w:p w14:paraId="45BF6FB5" w14:textId="77777777" w:rsidR="008544E1" w:rsidRDefault="008544E1" w:rsidP="003F7C04">
            <w:pPr>
              <w:rPr>
                <w:lang w:val="en-US"/>
              </w:rPr>
            </w:pPr>
            <w:r>
              <w:rPr>
                <w:lang w:val="en-US"/>
              </w:rPr>
              <w:t>kg</w:t>
            </w:r>
          </w:p>
        </w:tc>
        <w:tc>
          <w:tcPr>
            <w:tcW w:w="2552" w:type="dxa"/>
            <w:tcBorders>
              <w:top w:val="nil"/>
              <w:bottom w:val="single" w:sz="2" w:space="0" w:color="auto"/>
            </w:tcBorders>
          </w:tcPr>
          <w:p w14:paraId="5C2D591B" w14:textId="77777777" w:rsidR="008544E1" w:rsidRDefault="008544E1" w:rsidP="003F7C04">
            <w:pPr>
              <w:rPr>
                <w:lang w:val="en-US"/>
              </w:rPr>
            </w:pPr>
            <w:r>
              <w:rPr>
                <w:lang w:val="en-US"/>
              </w:rPr>
              <w:t>1,1011</w:t>
            </w:r>
          </w:p>
        </w:tc>
      </w:tr>
      <w:tr w:rsidR="008544E1" w14:paraId="1BE30D0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8FBF6" w14:textId="77777777" w:rsidR="008544E1" w:rsidRDefault="008544E1" w:rsidP="003F7C04">
            <w:pPr>
              <w:rPr>
                <w:lang w:val="en-US"/>
              </w:rPr>
            </w:pPr>
            <w:r>
              <w:rPr>
                <w:lang w:val="en-US"/>
              </w:rPr>
              <w:t>36</w:t>
            </w:r>
          </w:p>
        </w:tc>
        <w:tc>
          <w:tcPr>
            <w:tcW w:w="1276" w:type="dxa"/>
            <w:gridSpan w:val="2"/>
            <w:tcBorders>
              <w:top w:val="single" w:sz="4" w:space="0" w:color="auto"/>
              <w:bottom w:val="single" w:sz="4" w:space="0" w:color="auto"/>
            </w:tcBorders>
          </w:tcPr>
          <w:p w14:paraId="6EF6CC6E" w14:textId="77777777" w:rsidR="008544E1" w:rsidRDefault="008544E1" w:rsidP="003F7C04">
            <w:pPr>
              <w:rPr>
                <w:lang w:val="en-US"/>
              </w:rPr>
            </w:pPr>
            <w:r>
              <w:rPr>
                <w:lang w:val="en-US"/>
              </w:rPr>
              <w:t>IzI23A</w:t>
            </w:r>
          </w:p>
          <w:p w14:paraId="0D0D7D6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991233F" w14:textId="77777777" w:rsidR="008544E1" w:rsidRDefault="008544E1" w:rsidP="003F7C04">
            <w:pPr>
              <w:adjustRightInd w:val="0"/>
              <w:rPr>
                <w:rFonts w:ascii="Times New Roman CYR" w:hAnsi="Times New Roman CYR" w:cs="Times New Roman CYR"/>
                <w:sz w:val="16"/>
                <w:szCs w:val="16"/>
                <w:lang w:val="en-US"/>
              </w:rPr>
            </w:pPr>
            <w:r>
              <w:rPr>
                <w:lang w:val="en-US"/>
              </w:rPr>
              <w:t>Protectia termoizolatiei cu folie din plastic cu fibre de sticla, 0,35 mm grosime si fixare cu bandaje din aluminiu (adeband) la conducte, diametru pina la 200 mm РСТ-ПА-ВВ</w:t>
            </w:r>
            <w:r>
              <w:rPr>
                <w:rFonts w:ascii="Times New Roman CYR" w:hAnsi="Times New Roman CYR" w:cs="Times New Roman CYR"/>
                <w:sz w:val="16"/>
                <w:szCs w:val="16"/>
                <w:lang w:val="en-US"/>
              </w:rPr>
              <w:t xml:space="preserve"> </w:t>
            </w:r>
          </w:p>
          <w:p w14:paraId="30021CA0"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5C10FFD0"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1332B8AA" w14:textId="77777777" w:rsidR="008544E1" w:rsidRDefault="008544E1" w:rsidP="003F7C04">
            <w:pPr>
              <w:jc w:val="center"/>
              <w:rPr>
                <w:lang w:val="en-US"/>
              </w:rPr>
            </w:pPr>
            <w:r>
              <w:rPr>
                <w:lang w:val="en-US"/>
              </w:rPr>
              <w:t>24,4700</w:t>
            </w:r>
          </w:p>
        </w:tc>
      </w:tr>
      <w:tr w:rsidR="008544E1" w14:paraId="6525AB5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79304" w14:textId="77777777" w:rsidR="008544E1" w:rsidRDefault="008544E1" w:rsidP="003F7C04">
            <w:pPr>
              <w:rPr>
                <w:lang w:val="en-US"/>
              </w:rPr>
            </w:pPr>
          </w:p>
        </w:tc>
        <w:tc>
          <w:tcPr>
            <w:tcW w:w="1276" w:type="dxa"/>
            <w:gridSpan w:val="2"/>
            <w:tcBorders>
              <w:top w:val="nil"/>
              <w:bottom w:val="single" w:sz="2" w:space="0" w:color="auto"/>
            </w:tcBorders>
            <w:vAlign w:val="center"/>
          </w:tcPr>
          <w:p w14:paraId="364FF99D" w14:textId="77777777" w:rsidR="008544E1" w:rsidRDefault="008544E1" w:rsidP="003F7C04">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3527CAF0" w14:textId="77777777" w:rsidR="008544E1" w:rsidRDefault="008544E1" w:rsidP="003F7C04">
            <w:pPr>
              <w:rPr>
                <w:lang w:val="en-US"/>
              </w:rPr>
            </w:pPr>
            <w:r>
              <w:rPr>
                <w:lang w:val="en-US"/>
              </w:rPr>
              <w:t>Izolator - termic</w:t>
            </w:r>
          </w:p>
        </w:tc>
        <w:tc>
          <w:tcPr>
            <w:tcW w:w="2551" w:type="dxa"/>
            <w:tcBorders>
              <w:top w:val="nil"/>
              <w:bottom w:val="single" w:sz="2" w:space="0" w:color="auto"/>
            </w:tcBorders>
          </w:tcPr>
          <w:p w14:paraId="52A116ED" w14:textId="77777777" w:rsidR="008544E1" w:rsidRDefault="008544E1" w:rsidP="003F7C04">
            <w:pPr>
              <w:rPr>
                <w:lang w:val="en-US"/>
              </w:rPr>
            </w:pPr>
            <w:r>
              <w:rPr>
                <w:lang w:val="en-US"/>
              </w:rPr>
              <w:t>h-om</w:t>
            </w:r>
          </w:p>
        </w:tc>
        <w:tc>
          <w:tcPr>
            <w:tcW w:w="2552" w:type="dxa"/>
            <w:tcBorders>
              <w:top w:val="nil"/>
              <w:bottom w:val="single" w:sz="2" w:space="0" w:color="auto"/>
            </w:tcBorders>
          </w:tcPr>
          <w:p w14:paraId="08F975B7" w14:textId="77777777" w:rsidR="008544E1" w:rsidRDefault="008544E1" w:rsidP="003F7C04">
            <w:pPr>
              <w:rPr>
                <w:lang w:val="en-US"/>
              </w:rPr>
            </w:pPr>
            <w:r>
              <w:rPr>
                <w:lang w:val="en-US"/>
              </w:rPr>
              <w:t>5,7260</w:t>
            </w:r>
          </w:p>
        </w:tc>
      </w:tr>
      <w:tr w:rsidR="008544E1" w14:paraId="4ED425A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C36B2" w14:textId="77777777" w:rsidR="008544E1" w:rsidRDefault="008544E1" w:rsidP="003F7C04">
            <w:pPr>
              <w:rPr>
                <w:lang w:val="en-US"/>
              </w:rPr>
            </w:pPr>
          </w:p>
        </w:tc>
        <w:tc>
          <w:tcPr>
            <w:tcW w:w="1276" w:type="dxa"/>
            <w:gridSpan w:val="2"/>
            <w:tcBorders>
              <w:top w:val="nil"/>
              <w:bottom w:val="single" w:sz="2" w:space="0" w:color="auto"/>
            </w:tcBorders>
            <w:vAlign w:val="center"/>
          </w:tcPr>
          <w:p w14:paraId="483B4D0A" w14:textId="77777777" w:rsidR="008544E1" w:rsidRDefault="008544E1" w:rsidP="003F7C04">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26075492" w14:textId="77777777" w:rsidR="008544E1" w:rsidRDefault="008544E1" w:rsidP="003F7C04">
            <w:pPr>
              <w:rPr>
                <w:lang w:val="en-US"/>
              </w:rPr>
            </w:pPr>
            <w:r>
              <w:rPr>
                <w:lang w:val="en-US"/>
              </w:rPr>
              <w:t>Muncitor necalificat</w:t>
            </w:r>
          </w:p>
        </w:tc>
        <w:tc>
          <w:tcPr>
            <w:tcW w:w="2551" w:type="dxa"/>
            <w:tcBorders>
              <w:top w:val="nil"/>
              <w:bottom w:val="single" w:sz="2" w:space="0" w:color="auto"/>
            </w:tcBorders>
          </w:tcPr>
          <w:p w14:paraId="02443A03" w14:textId="77777777" w:rsidR="008544E1" w:rsidRDefault="008544E1" w:rsidP="003F7C04">
            <w:pPr>
              <w:rPr>
                <w:lang w:val="en-US"/>
              </w:rPr>
            </w:pPr>
            <w:r>
              <w:rPr>
                <w:lang w:val="en-US"/>
              </w:rPr>
              <w:t>h-om</w:t>
            </w:r>
          </w:p>
        </w:tc>
        <w:tc>
          <w:tcPr>
            <w:tcW w:w="2552" w:type="dxa"/>
            <w:tcBorders>
              <w:top w:val="nil"/>
              <w:bottom w:val="single" w:sz="2" w:space="0" w:color="auto"/>
            </w:tcBorders>
          </w:tcPr>
          <w:p w14:paraId="0E7237D2" w14:textId="77777777" w:rsidR="008544E1" w:rsidRDefault="008544E1" w:rsidP="003F7C04">
            <w:pPr>
              <w:rPr>
                <w:lang w:val="en-US"/>
              </w:rPr>
            </w:pPr>
            <w:r>
              <w:rPr>
                <w:lang w:val="en-US"/>
              </w:rPr>
              <w:t>1,9576</w:t>
            </w:r>
          </w:p>
        </w:tc>
      </w:tr>
      <w:tr w:rsidR="008544E1" w14:paraId="2E490B5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B4F7D2" w14:textId="77777777" w:rsidR="008544E1" w:rsidRDefault="008544E1" w:rsidP="003F7C04">
            <w:pPr>
              <w:rPr>
                <w:lang w:val="en-US"/>
              </w:rPr>
            </w:pPr>
          </w:p>
        </w:tc>
        <w:tc>
          <w:tcPr>
            <w:tcW w:w="1276" w:type="dxa"/>
            <w:gridSpan w:val="2"/>
            <w:tcBorders>
              <w:top w:val="nil"/>
              <w:bottom w:val="single" w:sz="2" w:space="0" w:color="auto"/>
            </w:tcBorders>
            <w:vAlign w:val="center"/>
          </w:tcPr>
          <w:p w14:paraId="2893F4B4" w14:textId="77777777" w:rsidR="008544E1" w:rsidRDefault="008544E1" w:rsidP="003F7C04">
            <w:pPr>
              <w:jc w:val="center"/>
              <w:rPr>
                <w:sz w:val="16"/>
                <w:szCs w:val="16"/>
                <w:lang w:val="en-US"/>
              </w:rPr>
            </w:pPr>
            <w:r>
              <w:rPr>
                <w:sz w:val="16"/>
                <w:szCs w:val="16"/>
                <w:lang w:val="en-US"/>
              </w:rPr>
              <w:t>25231567167831</w:t>
            </w:r>
          </w:p>
        </w:tc>
        <w:tc>
          <w:tcPr>
            <w:tcW w:w="3402" w:type="dxa"/>
            <w:gridSpan w:val="2"/>
            <w:tcBorders>
              <w:top w:val="nil"/>
              <w:bottom w:val="single" w:sz="2" w:space="0" w:color="auto"/>
            </w:tcBorders>
          </w:tcPr>
          <w:p w14:paraId="4F1F66D2" w14:textId="77777777" w:rsidR="008544E1" w:rsidRDefault="008544E1" w:rsidP="003F7C04">
            <w:pPr>
              <w:rPr>
                <w:lang w:val="en-US"/>
              </w:rPr>
            </w:pPr>
            <w:r>
              <w:rPr>
                <w:lang w:val="en-US"/>
              </w:rPr>
              <w:t>Folie din plastic din fibre de sticla, gr.0,35 mm</w:t>
            </w:r>
          </w:p>
        </w:tc>
        <w:tc>
          <w:tcPr>
            <w:tcW w:w="2551" w:type="dxa"/>
            <w:tcBorders>
              <w:top w:val="nil"/>
              <w:bottom w:val="single" w:sz="2" w:space="0" w:color="auto"/>
            </w:tcBorders>
          </w:tcPr>
          <w:p w14:paraId="02B8606F" w14:textId="77777777" w:rsidR="008544E1" w:rsidRDefault="008544E1" w:rsidP="003F7C04">
            <w:pPr>
              <w:rPr>
                <w:lang w:val="en-US"/>
              </w:rPr>
            </w:pPr>
            <w:r>
              <w:rPr>
                <w:lang w:val="en-US"/>
              </w:rPr>
              <w:t>m2</w:t>
            </w:r>
          </w:p>
        </w:tc>
        <w:tc>
          <w:tcPr>
            <w:tcW w:w="2552" w:type="dxa"/>
            <w:tcBorders>
              <w:top w:val="nil"/>
              <w:bottom w:val="single" w:sz="2" w:space="0" w:color="auto"/>
            </w:tcBorders>
          </w:tcPr>
          <w:p w14:paraId="76582324" w14:textId="77777777" w:rsidR="008544E1" w:rsidRDefault="008544E1" w:rsidP="003F7C04">
            <w:pPr>
              <w:rPr>
                <w:lang w:val="en-US"/>
              </w:rPr>
            </w:pPr>
            <w:r>
              <w:rPr>
                <w:lang w:val="en-US"/>
              </w:rPr>
              <w:t>29,9929</w:t>
            </w:r>
          </w:p>
        </w:tc>
      </w:tr>
      <w:tr w:rsidR="008544E1" w14:paraId="53A9E4A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53C0F" w14:textId="77777777" w:rsidR="008544E1" w:rsidRDefault="008544E1" w:rsidP="003F7C04">
            <w:pPr>
              <w:rPr>
                <w:lang w:val="en-US"/>
              </w:rPr>
            </w:pPr>
          </w:p>
        </w:tc>
        <w:tc>
          <w:tcPr>
            <w:tcW w:w="1276" w:type="dxa"/>
            <w:gridSpan w:val="2"/>
            <w:tcBorders>
              <w:top w:val="nil"/>
              <w:bottom w:val="single" w:sz="2" w:space="0" w:color="auto"/>
            </w:tcBorders>
            <w:vAlign w:val="center"/>
          </w:tcPr>
          <w:p w14:paraId="521DE669" w14:textId="77777777" w:rsidR="008544E1" w:rsidRDefault="008544E1" w:rsidP="003F7C04">
            <w:pPr>
              <w:jc w:val="center"/>
              <w:rPr>
                <w:sz w:val="16"/>
                <w:szCs w:val="16"/>
                <w:lang w:val="en-US"/>
              </w:rPr>
            </w:pPr>
            <w:r>
              <w:rPr>
                <w:sz w:val="16"/>
                <w:szCs w:val="16"/>
                <w:lang w:val="en-US"/>
              </w:rPr>
              <w:t>11111000100135</w:t>
            </w:r>
          </w:p>
        </w:tc>
        <w:tc>
          <w:tcPr>
            <w:tcW w:w="3402" w:type="dxa"/>
            <w:gridSpan w:val="2"/>
            <w:tcBorders>
              <w:top w:val="nil"/>
              <w:bottom w:val="single" w:sz="2" w:space="0" w:color="auto"/>
            </w:tcBorders>
          </w:tcPr>
          <w:p w14:paraId="601D379D" w14:textId="77777777" w:rsidR="008544E1" w:rsidRDefault="008544E1" w:rsidP="003F7C04">
            <w:pPr>
              <w:rPr>
                <w:lang w:val="en-US"/>
              </w:rPr>
            </w:pPr>
            <w:r>
              <w:rPr>
                <w:lang w:val="en-US"/>
              </w:rPr>
              <w:t>Bandaje latime 50 mm din aluminii (adeband)</w:t>
            </w:r>
          </w:p>
        </w:tc>
        <w:tc>
          <w:tcPr>
            <w:tcW w:w="2551" w:type="dxa"/>
            <w:tcBorders>
              <w:top w:val="nil"/>
              <w:bottom w:val="single" w:sz="2" w:space="0" w:color="auto"/>
            </w:tcBorders>
          </w:tcPr>
          <w:p w14:paraId="5BEB6A55" w14:textId="77777777" w:rsidR="008544E1" w:rsidRDefault="008544E1" w:rsidP="003F7C04">
            <w:pPr>
              <w:rPr>
                <w:lang w:val="en-US"/>
              </w:rPr>
            </w:pPr>
            <w:r>
              <w:rPr>
                <w:lang w:val="en-US"/>
              </w:rPr>
              <w:t>kg</w:t>
            </w:r>
          </w:p>
        </w:tc>
        <w:tc>
          <w:tcPr>
            <w:tcW w:w="2552" w:type="dxa"/>
            <w:tcBorders>
              <w:top w:val="nil"/>
              <w:bottom w:val="single" w:sz="2" w:space="0" w:color="auto"/>
            </w:tcBorders>
          </w:tcPr>
          <w:p w14:paraId="715B3916" w14:textId="77777777" w:rsidR="008544E1" w:rsidRDefault="008544E1" w:rsidP="003F7C04">
            <w:pPr>
              <w:rPr>
                <w:lang w:val="en-US"/>
              </w:rPr>
            </w:pPr>
            <w:r>
              <w:rPr>
                <w:lang w:val="en-US"/>
              </w:rPr>
              <w:t>7,3092</w:t>
            </w:r>
          </w:p>
        </w:tc>
      </w:tr>
      <w:tr w:rsidR="008544E1" w14:paraId="37805781"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57E42" w14:textId="77777777" w:rsidR="008544E1" w:rsidRDefault="008544E1" w:rsidP="003F7C04">
            <w:pPr>
              <w:rPr>
                <w:lang w:val="en-US"/>
              </w:rPr>
            </w:pPr>
            <w:r>
              <w:rPr>
                <w:lang w:val="en-US"/>
              </w:rPr>
              <w:t>37</w:t>
            </w:r>
          </w:p>
        </w:tc>
        <w:tc>
          <w:tcPr>
            <w:tcW w:w="1276" w:type="dxa"/>
            <w:gridSpan w:val="2"/>
            <w:tcBorders>
              <w:top w:val="single" w:sz="4" w:space="0" w:color="auto"/>
              <w:bottom w:val="single" w:sz="4" w:space="0" w:color="auto"/>
            </w:tcBorders>
          </w:tcPr>
          <w:p w14:paraId="48B98E88" w14:textId="77777777" w:rsidR="008544E1" w:rsidRDefault="008544E1" w:rsidP="003F7C04">
            <w:pPr>
              <w:rPr>
                <w:lang w:val="en-US"/>
              </w:rPr>
            </w:pPr>
            <w:r>
              <w:rPr>
                <w:lang w:val="en-US"/>
              </w:rPr>
              <w:t>GD08D</w:t>
            </w:r>
          </w:p>
          <w:p w14:paraId="119DC81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D127F55" w14:textId="77777777" w:rsidR="008544E1" w:rsidRDefault="008544E1" w:rsidP="003F7C04">
            <w:pPr>
              <w:adjustRightInd w:val="0"/>
              <w:rPr>
                <w:rFonts w:ascii="Times New Roman CYR" w:hAnsi="Times New Roman CYR" w:cs="Times New Roman CYR"/>
                <w:sz w:val="16"/>
                <w:szCs w:val="16"/>
                <w:lang w:val="en-US"/>
              </w:rPr>
            </w:pPr>
            <w:r>
              <w:rPr>
                <w:lang w:val="en-US"/>
              </w:rPr>
              <w:t>Umbrela, 400x400 (c.5.904-51)</w:t>
            </w:r>
            <w:r>
              <w:rPr>
                <w:rFonts w:ascii="Times New Roman CYR" w:hAnsi="Times New Roman CYR" w:cs="Times New Roman CYR"/>
                <w:sz w:val="16"/>
                <w:szCs w:val="16"/>
                <w:lang w:val="en-US"/>
              </w:rPr>
              <w:t xml:space="preserve"> </w:t>
            </w:r>
          </w:p>
          <w:p w14:paraId="79ABE3AD"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524A512B" w14:textId="77777777" w:rsidR="008544E1" w:rsidRDefault="008544E1" w:rsidP="003F7C04">
            <w:pPr>
              <w:jc w:val="center"/>
              <w:rPr>
                <w:lang w:val="en-US"/>
              </w:rPr>
            </w:pPr>
            <w:r>
              <w:rPr>
                <w:lang w:val="en-US"/>
              </w:rPr>
              <w:t>buc</w:t>
            </w:r>
          </w:p>
        </w:tc>
        <w:tc>
          <w:tcPr>
            <w:tcW w:w="2552" w:type="dxa"/>
            <w:tcBorders>
              <w:top w:val="single" w:sz="4" w:space="0" w:color="auto"/>
              <w:bottom w:val="single" w:sz="4" w:space="0" w:color="auto"/>
            </w:tcBorders>
            <w:vAlign w:val="center"/>
          </w:tcPr>
          <w:p w14:paraId="0818B910" w14:textId="77777777" w:rsidR="008544E1" w:rsidRDefault="008544E1" w:rsidP="003F7C04">
            <w:pPr>
              <w:jc w:val="center"/>
              <w:rPr>
                <w:lang w:val="en-US"/>
              </w:rPr>
            </w:pPr>
            <w:r>
              <w:rPr>
                <w:lang w:val="en-US"/>
              </w:rPr>
              <w:t>1,0000</w:t>
            </w:r>
          </w:p>
        </w:tc>
      </w:tr>
      <w:tr w:rsidR="008544E1" w14:paraId="0CA78A5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9CEA6" w14:textId="77777777" w:rsidR="008544E1" w:rsidRDefault="008544E1" w:rsidP="003F7C04">
            <w:pPr>
              <w:rPr>
                <w:lang w:val="en-US"/>
              </w:rPr>
            </w:pPr>
          </w:p>
        </w:tc>
        <w:tc>
          <w:tcPr>
            <w:tcW w:w="1276" w:type="dxa"/>
            <w:gridSpan w:val="2"/>
            <w:tcBorders>
              <w:top w:val="nil"/>
              <w:bottom w:val="single" w:sz="2" w:space="0" w:color="auto"/>
            </w:tcBorders>
            <w:vAlign w:val="center"/>
          </w:tcPr>
          <w:p w14:paraId="7A698786" w14:textId="77777777" w:rsidR="008544E1" w:rsidRDefault="008544E1" w:rsidP="003F7C04">
            <w:pPr>
              <w:jc w:val="center"/>
              <w:rPr>
                <w:sz w:val="16"/>
                <w:szCs w:val="16"/>
                <w:lang w:val="en-US"/>
              </w:rPr>
            </w:pPr>
            <w:r>
              <w:rPr>
                <w:sz w:val="16"/>
                <w:szCs w:val="16"/>
                <w:lang w:val="en-US"/>
              </w:rPr>
              <w:t>7136020011600</w:t>
            </w:r>
          </w:p>
        </w:tc>
        <w:tc>
          <w:tcPr>
            <w:tcW w:w="3402" w:type="dxa"/>
            <w:gridSpan w:val="2"/>
            <w:tcBorders>
              <w:top w:val="nil"/>
              <w:bottom w:val="single" w:sz="2" w:space="0" w:color="auto"/>
            </w:tcBorders>
          </w:tcPr>
          <w:p w14:paraId="3D811BFC" w14:textId="77777777" w:rsidR="008544E1" w:rsidRDefault="008544E1" w:rsidP="003F7C04">
            <w:pPr>
              <w:rPr>
                <w:lang w:val="en-US"/>
              </w:rPr>
            </w:pPr>
            <w:r>
              <w:rPr>
                <w:lang w:val="en-US"/>
              </w:rPr>
              <w:t>Instalator sanitar</w:t>
            </w:r>
          </w:p>
        </w:tc>
        <w:tc>
          <w:tcPr>
            <w:tcW w:w="2551" w:type="dxa"/>
            <w:tcBorders>
              <w:top w:val="nil"/>
              <w:bottom w:val="single" w:sz="2" w:space="0" w:color="auto"/>
            </w:tcBorders>
          </w:tcPr>
          <w:p w14:paraId="1D1B7993" w14:textId="77777777" w:rsidR="008544E1" w:rsidRDefault="008544E1" w:rsidP="003F7C04">
            <w:pPr>
              <w:rPr>
                <w:lang w:val="en-US"/>
              </w:rPr>
            </w:pPr>
            <w:r>
              <w:rPr>
                <w:lang w:val="en-US"/>
              </w:rPr>
              <w:t>h-om</w:t>
            </w:r>
          </w:p>
        </w:tc>
        <w:tc>
          <w:tcPr>
            <w:tcW w:w="2552" w:type="dxa"/>
            <w:tcBorders>
              <w:top w:val="nil"/>
              <w:bottom w:val="single" w:sz="2" w:space="0" w:color="auto"/>
            </w:tcBorders>
          </w:tcPr>
          <w:p w14:paraId="4213CCE0" w14:textId="77777777" w:rsidR="008544E1" w:rsidRDefault="008544E1" w:rsidP="003F7C04">
            <w:pPr>
              <w:rPr>
                <w:lang w:val="en-US"/>
              </w:rPr>
            </w:pPr>
            <w:r>
              <w:rPr>
                <w:lang w:val="en-US"/>
              </w:rPr>
              <w:t>2,0000</w:t>
            </w:r>
          </w:p>
        </w:tc>
      </w:tr>
      <w:tr w:rsidR="008544E1" w14:paraId="4CBFAF4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73D539" w14:textId="77777777" w:rsidR="008544E1" w:rsidRDefault="008544E1" w:rsidP="003F7C04">
            <w:pPr>
              <w:rPr>
                <w:lang w:val="en-US"/>
              </w:rPr>
            </w:pPr>
          </w:p>
        </w:tc>
        <w:tc>
          <w:tcPr>
            <w:tcW w:w="1276" w:type="dxa"/>
            <w:gridSpan w:val="2"/>
            <w:tcBorders>
              <w:top w:val="nil"/>
              <w:bottom w:val="single" w:sz="2" w:space="0" w:color="auto"/>
            </w:tcBorders>
            <w:vAlign w:val="center"/>
          </w:tcPr>
          <w:p w14:paraId="00C7B178" w14:textId="77777777" w:rsidR="008544E1" w:rsidRDefault="008544E1" w:rsidP="003F7C04">
            <w:pPr>
              <w:jc w:val="center"/>
              <w:rPr>
                <w:sz w:val="16"/>
                <w:szCs w:val="16"/>
                <w:lang w:val="en-US"/>
              </w:rPr>
            </w:pPr>
            <w:r>
              <w:rPr>
                <w:sz w:val="16"/>
                <w:szCs w:val="16"/>
                <w:lang w:val="en-US"/>
              </w:rPr>
              <w:t>271040367200333</w:t>
            </w:r>
          </w:p>
        </w:tc>
        <w:tc>
          <w:tcPr>
            <w:tcW w:w="3402" w:type="dxa"/>
            <w:gridSpan w:val="2"/>
            <w:tcBorders>
              <w:top w:val="nil"/>
              <w:bottom w:val="single" w:sz="2" w:space="0" w:color="auto"/>
            </w:tcBorders>
          </w:tcPr>
          <w:p w14:paraId="07F00032" w14:textId="77777777" w:rsidR="008544E1" w:rsidRDefault="008544E1" w:rsidP="003F7C04">
            <w:pPr>
              <w:rPr>
                <w:lang w:val="en-US"/>
              </w:rPr>
            </w:pPr>
            <w:r>
              <w:rPr>
                <w:lang w:val="en-US"/>
              </w:rPr>
              <w:t>Umbrela, 400x400 (c.5.904-51)</w:t>
            </w:r>
          </w:p>
        </w:tc>
        <w:tc>
          <w:tcPr>
            <w:tcW w:w="2551" w:type="dxa"/>
            <w:tcBorders>
              <w:top w:val="nil"/>
              <w:bottom w:val="single" w:sz="2" w:space="0" w:color="auto"/>
            </w:tcBorders>
          </w:tcPr>
          <w:p w14:paraId="1D44291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AE98C7E" w14:textId="77777777" w:rsidR="008544E1" w:rsidRDefault="008544E1" w:rsidP="003F7C04">
            <w:pPr>
              <w:rPr>
                <w:lang w:val="en-US"/>
              </w:rPr>
            </w:pPr>
            <w:r>
              <w:rPr>
                <w:lang w:val="en-US"/>
              </w:rPr>
              <w:t>1,0000</w:t>
            </w:r>
          </w:p>
        </w:tc>
      </w:tr>
      <w:tr w:rsidR="008544E1" w14:paraId="0DDBA8F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31AF1" w14:textId="77777777" w:rsidR="008544E1" w:rsidRDefault="008544E1" w:rsidP="003F7C04">
            <w:pPr>
              <w:rPr>
                <w:lang w:val="en-US"/>
              </w:rPr>
            </w:pPr>
          </w:p>
        </w:tc>
        <w:tc>
          <w:tcPr>
            <w:tcW w:w="1276" w:type="dxa"/>
            <w:gridSpan w:val="2"/>
            <w:tcBorders>
              <w:top w:val="nil"/>
              <w:bottom w:val="single" w:sz="2" w:space="0" w:color="auto"/>
            </w:tcBorders>
            <w:vAlign w:val="center"/>
          </w:tcPr>
          <w:p w14:paraId="221D7096" w14:textId="77777777" w:rsidR="008544E1" w:rsidRDefault="008544E1" w:rsidP="003F7C04">
            <w:pPr>
              <w:jc w:val="center"/>
              <w:rPr>
                <w:sz w:val="16"/>
                <w:szCs w:val="16"/>
                <w:lang w:val="en-US"/>
              </w:rPr>
            </w:pPr>
            <w:r>
              <w:rPr>
                <w:sz w:val="16"/>
                <w:szCs w:val="16"/>
                <w:lang w:val="en-US"/>
              </w:rPr>
              <w:t>2873155901000</w:t>
            </w:r>
          </w:p>
        </w:tc>
        <w:tc>
          <w:tcPr>
            <w:tcW w:w="3402" w:type="dxa"/>
            <w:gridSpan w:val="2"/>
            <w:tcBorders>
              <w:top w:val="nil"/>
              <w:bottom w:val="single" w:sz="2" w:space="0" w:color="auto"/>
            </w:tcBorders>
          </w:tcPr>
          <w:p w14:paraId="5E74E6A8" w14:textId="77777777" w:rsidR="008544E1" w:rsidRDefault="008544E1" w:rsidP="003F7C04">
            <w:pPr>
              <w:rPr>
                <w:lang w:val="en-US"/>
              </w:rPr>
            </w:pPr>
            <w:r>
              <w:rPr>
                <w:lang w:val="en-US"/>
              </w:rPr>
              <w:t>Electrozi sud. ol e50.24.13/rg.2.1. d=4,00 mm S 7240</w:t>
            </w:r>
          </w:p>
        </w:tc>
        <w:tc>
          <w:tcPr>
            <w:tcW w:w="2551" w:type="dxa"/>
            <w:tcBorders>
              <w:top w:val="nil"/>
              <w:bottom w:val="single" w:sz="2" w:space="0" w:color="auto"/>
            </w:tcBorders>
          </w:tcPr>
          <w:p w14:paraId="45C1B5C4" w14:textId="77777777" w:rsidR="008544E1" w:rsidRDefault="008544E1" w:rsidP="003F7C04">
            <w:pPr>
              <w:rPr>
                <w:lang w:val="en-US"/>
              </w:rPr>
            </w:pPr>
            <w:r>
              <w:rPr>
                <w:lang w:val="en-US"/>
              </w:rPr>
              <w:t>kg</w:t>
            </w:r>
          </w:p>
        </w:tc>
        <w:tc>
          <w:tcPr>
            <w:tcW w:w="2552" w:type="dxa"/>
            <w:tcBorders>
              <w:top w:val="nil"/>
              <w:bottom w:val="single" w:sz="2" w:space="0" w:color="auto"/>
            </w:tcBorders>
          </w:tcPr>
          <w:p w14:paraId="3366E7E9" w14:textId="77777777" w:rsidR="008544E1" w:rsidRDefault="008544E1" w:rsidP="003F7C04">
            <w:pPr>
              <w:rPr>
                <w:lang w:val="en-US"/>
              </w:rPr>
            </w:pPr>
            <w:r>
              <w:rPr>
                <w:lang w:val="en-US"/>
              </w:rPr>
              <w:t>0,3000</w:t>
            </w:r>
          </w:p>
        </w:tc>
      </w:tr>
      <w:tr w:rsidR="008544E1" w14:paraId="2C3A9DE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DE4F8" w14:textId="77777777" w:rsidR="008544E1" w:rsidRDefault="008544E1" w:rsidP="003F7C04">
            <w:pPr>
              <w:rPr>
                <w:lang w:val="en-US"/>
              </w:rPr>
            </w:pPr>
          </w:p>
        </w:tc>
        <w:tc>
          <w:tcPr>
            <w:tcW w:w="1276" w:type="dxa"/>
            <w:gridSpan w:val="2"/>
            <w:tcBorders>
              <w:top w:val="nil"/>
              <w:bottom w:val="single" w:sz="2" w:space="0" w:color="auto"/>
            </w:tcBorders>
            <w:vAlign w:val="center"/>
          </w:tcPr>
          <w:p w14:paraId="4775E4BF" w14:textId="77777777" w:rsidR="008544E1" w:rsidRDefault="008544E1" w:rsidP="003F7C04">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10D54762" w14:textId="77777777" w:rsidR="008544E1" w:rsidRDefault="008544E1" w:rsidP="003F7C04">
            <w:pPr>
              <w:rPr>
                <w:lang w:val="en-US"/>
              </w:rPr>
            </w:pPr>
            <w:r>
              <w:rPr>
                <w:lang w:val="en-US"/>
              </w:rPr>
              <w:t>Oxigen tehnic gazos S2031</w:t>
            </w:r>
          </w:p>
        </w:tc>
        <w:tc>
          <w:tcPr>
            <w:tcW w:w="2551" w:type="dxa"/>
            <w:tcBorders>
              <w:top w:val="nil"/>
              <w:bottom w:val="single" w:sz="2" w:space="0" w:color="auto"/>
            </w:tcBorders>
          </w:tcPr>
          <w:p w14:paraId="612045D4" w14:textId="77777777" w:rsidR="008544E1" w:rsidRDefault="008544E1" w:rsidP="003F7C04">
            <w:pPr>
              <w:rPr>
                <w:lang w:val="en-US"/>
              </w:rPr>
            </w:pPr>
            <w:r>
              <w:rPr>
                <w:lang w:val="en-US"/>
              </w:rPr>
              <w:t>м3</w:t>
            </w:r>
          </w:p>
        </w:tc>
        <w:tc>
          <w:tcPr>
            <w:tcW w:w="2552" w:type="dxa"/>
            <w:tcBorders>
              <w:top w:val="nil"/>
              <w:bottom w:val="single" w:sz="2" w:space="0" w:color="auto"/>
            </w:tcBorders>
          </w:tcPr>
          <w:p w14:paraId="2E23BDF1" w14:textId="77777777" w:rsidR="008544E1" w:rsidRDefault="008544E1" w:rsidP="003F7C04">
            <w:pPr>
              <w:rPr>
                <w:lang w:val="en-US"/>
              </w:rPr>
            </w:pPr>
            <w:r>
              <w:rPr>
                <w:lang w:val="en-US"/>
              </w:rPr>
              <w:t>0,2200</w:t>
            </w:r>
          </w:p>
        </w:tc>
      </w:tr>
      <w:tr w:rsidR="008544E1" w14:paraId="462AECA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91244" w14:textId="77777777" w:rsidR="008544E1" w:rsidRDefault="008544E1" w:rsidP="003F7C04">
            <w:pPr>
              <w:rPr>
                <w:lang w:val="en-US"/>
              </w:rPr>
            </w:pPr>
          </w:p>
        </w:tc>
        <w:tc>
          <w:tcPr>
            <w:tcW w:w="1276" w:type="dxa"/>
            <w:gridSpan w:val="2"/>
            <w:tcBorders>
              <w:top w:val="nil"/>
              <w:bottom w:val="single" w:sz="2" w:space="0" w:color="auto"/>
            </w:tcBorders>
            <w:vAlign w:val="center"/>
          </w:tcPr>
          <w:p w14:paraId="3FCEA8FF"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763626DC"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167DB92A" w14:textId="77777777" w:rsidR="008544E1" w:rsidRDefault="008544E1" w:rsidP="003F7C04">
            <w:pPr>
              <w:rPr>
                <w:lang w:val="en-US"/>
              </w:rPr>
            </w:pPr>
            <w:r>
              <w:rPr>
                <w:lang w:val="en-US"/>
              </w:rPr>
              <w:t>kg</w:t>
            </w:r>
          </w:p>
        </w:tc>
        <w:tc>
          <w:tcPr>
            <w:tcW w:w="2552" w:type="dxa"/>
            <w:tcBorders>
              <w:top w:val="nil"/>
              <w:bottom w:val="single" w:sz="2" w:space="0" w:color="auto"/>
            </w:tcBorders>
          </w:tcPr>
          <w:p w14:paraId="703541D1" w14:textId="77777777" w:rsidR="008544E1" w:rsidRDefault="008544E1" w:rsidP="003F7C04">
            <w:pPr>
              <w:rPr>
                <w:lang w:val="en-US"/>
              </w:rPr>
            </w:pPr>
            <w:r>
              <w:rPr>
                <w:lang w:val="en-US"/>
              </w:rPr>
              <w:t>0,1600</w:t>
            </w:r>
          </w:p>
        </w:tc>
      </w:tr>
      <w:tr w:rsidR="008544E1" w14:paraId="1872FD7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5BB13" w14:textId="77777777" w:rsidR="008544E1" w:rsidRDefault="008544E1" w:rsidP="003F7C04">
            <w:pPr>
              <w:rPr>
                <w:lang w:val="en-US"/>
              </w:rPr>
            </w:pPr>
          </w:p>
        </w:tc>
        <w:tc>
          <w:tcPr>
            <w:tcW w:w="1276" w:type="dxa"/>
            <w:gridSpan w:val="2"/>
            <w:tcBorders>
              <w:top w:val="nil"/>
              <w:bottom w:val="single" w:sz="2" w:space="0" w:color="auto"/>
            </w:tcBorders>
            <w:vAlign w:val="center"/>
          </w:tcPr>
          <w:p w14:paraId="77A6C421" w14:textId="77777777" w:rsidR="008544E1" w:rsidRDefault="008544E1" w:rsidP="003F7C04">
            <w:pPr>
              <w:jc w:val="center"/>
              <w:rPr>
                <w:sz w:val="16"/>
                <w:szCs w:val="16"/>
                <w:lang w:val="en-US"/>
              </w:rPr>
            </w:pPr>
            <w:r>
              <w:rPr>
                <w:sz w:val="16"/>
                <w:szCs w:val="16"/>
                <w:lang w:val="en-US"/>
              </w:rPr>
              <w:t>3110320003007</w:t>
            </w:r>
          </w:p>
        </w:tc>
        <w:tc>
          <w:tcPr>
            <w:tcW w:w="3402" w:type="dxa"/>
            <w:gridSpan w:val="2"/>
            <w:tcBorders>
              <w:top w:val="nil"/>
              <w:bottom w:val="single" w:sz="2" w:space="0" w:color="auto"/>
            </w:tcBorders>
          </w:tcPr>
          <w:p w14:paraId="53BF2C7C" w14:textId="77777777" w:rsidR="008544E1" w:rsidRDefault="008544E1" w:rsidP="003F7C04">
            <w:pPr>
              <w:rPr>
                <w:lang w:val="en-US"/>
              </w:rPr>
            </w:pPr>
            <w:r>
              <w:rPr>
                <w:lang w:val="en-US"/>
              </w:rPr>
              <w:t>Grup termic de sudura 23-35 kw</w:t>
            </w:r>
          </w:p>
        </w:tc>
        <w:tc>
          <w:tcPr>
            <w:tcW w:w="2551" w:type="dxa"/>
            <w:tcBorders>
              <w:top w:val="nil"/>
              <w:bottom w:val="single" w:sz="2" w:space="0" w:color="auto"/>
            </w:tcBorders>
          </w:tcPr>
          <w:p w14:paraId="681A6CAF" w14:textId="77777777" w:rsidR="008544E1" w:rsidRDefault="008544E1" w:rsidP="003F7C04">
            <w:pPr>
              <w:rPr>
                <w:lang w:val="en-US"/>
              </w:rPr>
            </w:pPr>
            <w:r>
              <w:rPr>
                <w:lang w:val="en-US"/>
              </w:rPr>
              <w:t>h-ut</w:t>
            </w:r>
          </w:p>
        </w:tc>
        <w:tc>
          <w:tcPr>
            <w:tcW w:w="2552" w:type="dxa"/>
            <w:tcBorders>
              <w:top w:val="nil"/>
              <w:bottom w:val="single" w:sz="2" w:space="0" w:color="auto"/>
            </w:tcBorders>
          </w:tcPr>
          <w:p w14:paraId="58C85508" w14:textId="77777777" w:rsidR="008544E1" w:rsidRDefault="008544E1" w:rsidP="003F7C04">
            <w:pPr>
              <w:rPr>
                <w:lang w:val="en-US"/>
              </w:rPr>
            </w:pPr>
            <w:r>
              <w:rPr>
                <w:lang w:val="en-US"/>
              </w:rPr>
              <w:t>0,7500</w:t>
            </w:r>
          </w:p>
        </w:tc>
      </w:tr>
      <w:tr w:rsidR="008544E1" w14:paraId="18C8A1D5"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32EE7" w14:textId="77777777" w:rsidR="008544E1" w:rsidRDefault="008544E1" w:rsidP="003F7C04">
            <w:pPr>
              <w:rPr>
                <w:lang w:val="en-US"/>
              </w:rPr>
            </w:pPr>
            <w:r>
              <w:rPr>
                <w:lang w:val="en-US"/>
              </w:rPr>
              <w:t>38</w:t>
            </w:r>
          </w:p>
        </w:tc>
        <w:tc>
          <w:tcPr>
            <w:tcW w:w="1276" w:type="dxa"/>
            <w:gridSpan w:val="2"/>
            <w:tcBorders>
              <w:top w:val="single" w:sz="4" w:space="0" w:color="auto"/>
              <w:bottom w:val="single" w:sz="4" w:space="0" w:color="auto"/>
            </w:tcBorders>
          </w:tcPr>
          <w:p w14:paraId="73DB17E0" w14:textId="77777777" w:rsidR="008544E1" w:rsidRDefault="008544E1" w:rsidP="003F7C04">
            <w:pPr>
              <w:rPr>
                <w:lang w:val="en-US"/>
              </w:rPr>
            </w:pPr>
            <w:r>
              <w:rPr>
                <w:lang w:val="en-US"/>
              </w:rPr>
              <w:t>IC42B</w:t>
            </w:r>
          </w:p>
          <w:p w14:paraId="372FE2E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320EC45" w14:textId="77777777" w:rsidR="008544E1" w:rsidRDefault="008544E1" w:rsidP="003F7C04">
            <w:pPr>
              <w:adjustRightInd w:val="0"/>
              <w:rPr>
                <w:rFonts w:ascii="Times New Roman CYR" w:hAnsi="Times New Roman CYR" w:cs="Times New Roman CYR"/>
                <w:sz w:val="16"/>
                <w:szCs w:val="16"/>
                <w:lang w:val="en-US"/>
              </w:rPr>
            </w:pPr>
            <w:r>
              <w:rPr>
                <w:lang w:val="en-US"/>
              </w:rPr>
              <w:t>Suporti si dispozitive de fixare pentru sustinerea conductelor, boilere, aparate si recipienti, avind greutatea intre 2,1 kg - 10 kg/ buc</w:t>
            </w:r>
            <w:r>
              <w:rPr>
                <w:rFonts w:ascii="Times New Roman CYR" w:hAnsi="Times New Roman CYR" w:cs="Times New Roman CYR"/>
                <w:sz w:val="16"/>
                <w:szCs w:val="16"/>
                <w:lang w:val="en-US"/>
              </w:rPr>
              <w:t xml:space="preserve"> </w:t>
            </w:r>
          </w:p>
          <w:p w14:paraId="6114F4EC"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7C04E41D" w14:textId="77777777" w:rsidR="008544E1" w:rsidRDefault="008544E1" w:rsidP="003F7C04">
            <w:pPr>
              <w:jc w:val="center"/>
              <w:rPr>
                <w:lang w:val="en-US"/>
              </w:rPr>
            </w:pPr>
            <w:r>
              <w:rPr>
                <w:lang w:val="en-US"/>
              </w:rPr>
              <w:t>kg</w:t>
            </w:r>
          </w:p>
        </w:tc>
        <w:tc>
          <w:tcPr>
            <w:tcW w:w="2552" w:type="dxa"/>
            <w:tcBorders>
              <w:top w:val="single" w:sz="4" w:space="0" w:color="auto"/>
              <w:bottom w:val="single" w:sz="4" w:space="0" w:color="auto"/>
            </w:tcBorders>
            <w:vAlign w:val="center"/>
          </w:tcPr>
          <w:p w14:paraId="62B01954" w14:textId="77777777" w:rsidR="008544E1" w:rsidRDefault="008544E1" w:rsidP="003F7C04">
            <w:pPr>
              <w:jc w:val="center"/>
              <w:rPr>
                <w:lang w:val="en-US"/>
              </w:rPr>
            </w:pPr>
            <w:r>
              <w:rPr>
                <w:lang w:val="en-US"/>
              </w:rPr>
              <w:t>50,0000</w:t>
            </w:r>
          </w:p>
        </w:tc>
      </w:tr>
      <w:tr w:rsidR="008544E1" w14:paraId="02D638D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51496" w14:textId="77777777" w:rsidR="008544E1" w:rsidRDefault="008544E1" w:rsidP="003F7C04">
            <w:pPr>
              <w:rPr>
                <w:lang w:val="en-US"/>
              </w:rPr>
            </w:pPr>
          </w:p>
        </w:tc>
        <w:tc>
          <w:tcPr>
            <w:tcW w:w="1276" w:type="dxa"/>
            <w:gridSpan w:val="2"/>
            <w:tcBorders>
              <w:top w:val="nil"/>
              <w:bottom w:val="single" w:sz="2" w:space="0" w:color="auto"/>
            </w:tcBorders>
            <w:vAlign w:val="center"/>
          </w:tcPr>
          <w:p w14:paraId="4C239EC6" w14:textId="77777777" w:rsidR="008544E1" w:rsidRDefault="008544E1" w:rsidP="003F7C04">
            <w:pPr>
              <w:jc w:val="center"/>
              <w:rPr>
                <w:sz w:val="16"/>
                <w:szCs w:val="16"/>
                <w:lang w:val="en-US"/>
              </w:rPr>
            </w:pPr>
            <w:r>
              <w:rPr>
                <w:sz w:val="16"/>
                <w:szCs w:val="16"/>
                <w:lang w:val="en-US"/>
              </w:rPr>
              <w:t>7136040011749</w:t>
            </w:r>
          </w:p>
        </w:tc>
        <w:tc>
          <w:tcPr>
            <w:tcW w:w="3402" w:type="dxa"/>
            <w:gridSpan w:val="2"/>
            <w:tcBorders>
              <w:top w:val="nil"/>
              <w:bottom w:val="single" w:sz="2" w:space="0" w:color="auto"/>
            </w:tcBorders>
          </w:tcPr>
          <w:p w14:paraId="0D8EFB6F" w14:textId="77777777" w:rsidR="008544E1" w:rsidRDefault="008544E1" w:rsidP="003F7C04">
            <w:pPr>
              <w:rPr>
                <w:lang w:val="en-US"/>
              </w:rPr>
            </w:pPr>
            <w:r>
              <w:rPr>
                <w:lang w:val="en-US"/>
              </w:rPr>
              <w:t>Instalator incalzire si gaze</w:t>
            </w:r>
          </w:p>
        </w:tc>
        <w:tc>
          <w:tcPr>
            <w:tcW w:w="2551" w:type="dxa"/>
            <w:tcBorders>
              <w:top w:val="nil"/>
              <w:bottom w:val="single" w:sz="2" w:space="0" w:color="auto"/>
            </w:tcBorders>
          </w:tcPr>
          <w:p w14:paraId="41507B36" w14:textId="77777777" w:rsidR="008544E1" w:rsidRDefault="008544E1" w:rsidP="003F7C04">
            <w:pPr>
              <w:rPr>
                <w:lang w:val="en-US"/>
              </w:rPr>
            </w:pPr>
            <w:r>
              <w:rPr>
                <w:lang w:val="en-US"/>
              </w:rPr>
              <w:t>h-om.</w:t>
            </w:r>
          </w:p>
        </w:tc>
        <w:tc>
          <w:tcPr>
            <w:tcW w:w="2552" w:type="dxa"/>
            <w:tcBorders>
              <w:top w:val="nil"/>
              <w:bottom w:val="single" w:sz="2" w:space="0" w:color="auto"/>
            </w:tcBorders>
          </w:tcPr>
          <w:p w14:paraId="47938EB3" w14:textId="77777777" w:rsidR="008544E1" w:rsidRDefault="008544E1" w:rsidP="003F7C04">
            <w:pPr>
              <w:rPr>
                <w:lang w:val="en-US"/>
              </w:rPr>
            </w:pPr>
            <w:r>
              <w:rPr>
                <w:lang w:val="en-US"/>
              </w:rPr>
              <w:t>10,5000</w:t>
            </w:r>
          </w:p>
        </w:tc>
      </w:tr>
      <w:tr w:rsidR="008544E1" w14:paraId="3611897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4EE1A6" w14:textId="77777777" w:rsidR="008544E1" w:rsidRDefault="008544E1" w:rsidP="003F7C04">
            <w:pPr>
              <w:rPr>
                <w:lang w:val="en-US"/>
              </w:rPr>
            </w:pPr>
          </w:p>
        </w:tc>
        <w:tc>
          <w:tcPr>
            <w:tcW w:w="1276" w:type="dxa"/>
            <w:gridSpan w:val="2"/>
            <w:tcBorders>
              <w:top w:val="nil"/>
              <w:bottom w:val="single" w:sz="2" w:space="0" w:color="auto"/>
            </w:tcBorders>
            <w:vAlign w:val="center"/>
          </w:tcPr>
          <w:p w14:paraId="403385D5" w14:textId="77777777" w:rsidR="008544E1" w:rsidRDefault="008544E1" w:rsidP="003F7C04">
            <w:pPr>
              <w:jc w:val="center"/>
              <w:rPr>
                <w:sz w:val="16"/>
                <w:szCs w:val="16"/>
                <w:lang w:val="en-US"/>
              </w:rPr>
            </w:pPr>
            <w:r>
              <w:rPr>
                <w:sz w:val="16"/>
                <w:szCs w:val="16"/>
                <w:lang w:val="en-US"/>
              </w:rPr>
              <w:t>2710700000000</w:t>
            </w:r>
          </w:p>
        </w:tc>
        <w:tc>
          <w:tcPr>
            <w:tcW w:w="3402" w:type="dxa"/>
            <w:gridSpan w:val="2"/>
            <w:tcBorders>
              <w:top w:val="nil"/>
              <w:bottom w:val="single" w:sz="2" w:space="0" w:color="auto"/>
            </w:tcBorders>
          </w:tcPr>
          <w:p w14:paraId="13A215C5" w14:textId="77777777" w:rsidR="008544E1" w:rsidRDefault="008544E1" w:rsidP="003F7C04">
            <w:pPr>
              <w:rPr>
                <w:lang w:val="en-US"/>
              </w:rPr>
            </w:pPr>
            <w:r>
              <w:rPr>
                <w:lang w:val="en-US"/>
              </w:rPr>
              <w:t>Suporti sau dispozitive</w:t>
            </w:r>
          </w:p>
        </w:tc>
        <w:tc>
          <w:tcPr>
            <w:tcW w:w="2551" w:type="dxa"/>
            <w:tcBorders>
              <w:top w:val="nil"/>
              <w:bottom w:val="single" w:sz="2" w:space="0" w:color="auto"/>
            </w:tcBorders>
          </w:tcPr>
          <w:p w14:paraId="4C29F4CB" w14:textId="77777777" w:rsidR="008544E1" w:rsidRDefault="008544E1" w:rsidP="003F7C04">
            <w:pPr>
              <w:rPr>
                <w:lang w:val="en-US"/>
              </w:rPr>
            </w:pPr>
            <w:r>
              <w:rPr>
                <w:lang w:val="en-US"/>
              </w:rPr>
              <w:t>kg</w:t>
            </w:r>
          </w:p>
        </w:tc>
        <w:tc>
          <w:tcPr>
            <w:tcW w:w="2552" w:type="dxa"/>
            <w:tcBorders>
              <w:top w:val="nil"/>
              <w:bottom w:val="single" w:sz="2" w:space="0" w:color="auto"/>
            </w:tcBorders>
          </w:tcPr>
          <w:p w14:paraId="00A0DB81" w14:textId="77777777" w:rsidR="008544E1" w:rsidRDefault="008544E1" w:rsidP="003F7C04">
            <w:pPr>
              <w:rPr>
                <w:lang w:val="en-US"/>
              </w:rPr>
            </w:pPr>
            <w:r>
              <w:rPr>
                <w:lang w:val="en-US"/>
              </w:rPr>
              <w:t>50,0000</w:t>
            </w:r>
          </w:p>
        </w:tc>
      </w:tr>
      <w:tr w:rsidR="008544E1" w14:paraId="6153010B"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9D3EE34" w14:textId="77777777" w:rsidR="008544E1" w:rsidRDefault="008544E1" w:rsidP="003F7C04">
            <w:pPr>
              <w:rPr>
                <w:sz w:val="8"/>
                <w:szCs w:val="8"/>
                <w:lang w:val="en-US"/>
              </w:rPr>
            </w:pPr>
          </w:p>
        </w:tc>
        <w:tc>
          <w:tcPr>
            <w:tcW w:w="1276" w:type="dxa"/>
            <w:gridSpan w:val="2"/>
            <w:tcBorders>
              <w:left w:val="nil"/>
              <w:bottom w:val="nil"/>
              <w:right w:val="nil"/>
            </w:tcBorders>
          </w:tcPr>
          <w:p w14:paraId="326620E0" w14:textId="77777777" w:rsidR="008544E1" w:rsidRDefault="008544E1" w:rsidP="003F7C04">
            <w:pPr>
              <w:rPr>
                <w:sz w:val="8"/>
                <w:szCs w:val="8"/>
                <w:lang w:val="en-US"/>
              </w:rPr>
            </w:pPr>
          </w:p>
        </w:tc>
        <w:tc>
          <w:tcPr>
            <w:tcW w:w="3402" w:type="dxa"/>
            <w:gridSpan w:val="2"/>
            <w:tcBorders>
              <w:left w:val="nil"/>
              <w:bottom w:val="nil"/>
              <w:right w:val="nil"/>
            </w:tcBorders>
          </w:tcPr>
          <w:p w14:paraId="1307FF01" w14:textId="77777777" w:rsidR="008544E1" w:rsidRDefault="008544E1" w:rsidP="003F7C04">
            <w:pPr>
              <w:rPr>
                <w:sz w:val="8"/>
                <w:szCs w:val="8"/>
                <w:lang w:val="en-US"/>
              </w:rPr>
            </w:pPr>
          </w:p>
          <w:p w14:paraId="34CE83BC" w14:textId="77777777" w:rsidR="008544E1" w:rsidRDefault="008544E1" w:rsidP="003F7C04">
            <w:pPr>
              <w:rPr>
                <w:sz w:val="8"/>
                <w:szCs w:val="8"/>
                <w:lang w:val="en-US"/>
              </w:rPr>
            </w:pPr>
          </w:p>
          <w:p w14:paraId="71A089E0" w14:textId="77777777" w:rsidR="008544E1" w:rsidRDefault="008544E1" w:rsidP="003F7C04">
            <w:pPr>
              <w:rPr>
                <w:sz w:val="8"/>
                <w:szCs w:val="8"/>
                <w:lang w:val="en-US"/>
              </w:rPr>
            </w:pPr>
          </w:p>
        </w:tc>
        <w:tc>
          <w:tcPr>
            <w:tcW w:w="2551" w:type="dxa"/>
            <w:tcBorders>
              <w:left w:val="nil"/>
              <w:bottom w:val="nil"/>
              <w:right w:val="nil"/>
            </w:tcBorders>
          </w:tcPr>
          <w:p w14:paraId="36D65AA0" w14:textId="77777777" w:rsidR="008544E1" w:rsidRDefault="008544E1" w:rsidP="003F7C04">
            <w:pPr>
              <w:rPr>
                <w:sz w:val="8"/>
                <w:szCs w:val="8"/>
                <w:lang w:val="en-US"/>
              </w:rPr>
            </w:pPr>
          </w:p>
        </w:tc>
        <w:tc>
          <w:tcPr>
            <w:tcW w:w="2552" w:type="dxa"/>
            <w:tcBorders>
              <w:left w:val="nil"/>
              <w:bottom w:val="nil"/>
              <w:right w:val="nil"/>
            </w:tcBorders>
          </w:tcPr>
          <w:p w14:paraId="585F7687" w14:textId="77777777" w:rsidR="008544E1" w:rsidRDefault="008544E1" w:rsidP="003F7C04">
            <w:pPr>
              <w:rPr>
                <w:sz w:val="8"/>
                <w:szCs w:val="8"/>
                <w:lang w:val="en-US"/>
              </w:rPr>
            </w:pPr>
          </w:p>
        </w:tc>
      </w:tr>
      <w:tr w:rsidR="008544E1" w:rsidRPr="00EB582C" w14:paraId="38003D82"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85BE155"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E047A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229C056" w14:textId="77777777" w:rsidR="008544E1" w:rsidRDefault="008544E1" w:rsidP="003F7C04">
            <w:pPr>
              <w:rPr>
                <w:lang w:val="en-US"/>
              </w:rPr>
            </w:pPr>
            <w:r>
              <w:rPr>
                <w:lang w:val="en-US"/>
              </w:rPr>
              <w:t>Total</w:t>
            </w:r>
          </w:p>
        </w:tc>
        <w:tc>
          <w:tcPr>
            <w:tcW w:w="2551" w:type="dxa"/>
            <w:tcBorders>
              <w:top w:val="single" w:sz="4" w:space="0" w:color="auto"/>
              <w:left w:val="nil"/>
              <w:bottom w:val="single" w:sz="4" w:space="0" w:color="auto"/>
              <w:right w:val="nil"/>
            </w:tcBorders>
          </w:tcPr>
          <w:p w14:paraId="56C487F2"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4CA02D8C" w14:textId="77777777" w:rsidR="008544E1" w:rsidRPr="00EB582C" w:rsidRDefault="008544E1" w:rsidP="003F7C04">
            <w:pPr>
              <w:rPr>
                <w:lang w:val="en-US"/>
              </w:rPr>
            </w:pPr>
          </w:p>
        </w:tc>
      </w:tr>
      <w:tr w:rsidR="008544E1" w14:paraId="65C60111"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C448268"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6B4BDC58"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585112E1"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394E25C5" w14:textId="77777777" w:rsidR="008544E1" w:rsidRDefault="008544E1" w:rsidP="003F7C04">
            <w:pPr>
              <w:rPr>
                <w:sz w:val="8"/>
                <w:szCs w:val="8"/>
                <w:lang w:val="en-US"/>
              </w:rPr>
            </w:pPr>
            <w:r>
              <w:rPr>
                <w:b/>
                <w:bCs/>
                <w:lang w:val="en-US"/>
              </w:rPr>
              <w:t xml:space="preserve">Total </w:t>
            </w:r>
            <w:r>
              <w:rPr>
                <w:b/>
                <w:bCs/>
                <w:sz w:val="22"/>
                <w:szCs w:val="22"/>
                <w:lang w:val="en-US"/>
              </w:rPr>
              <w:t>Ventilare</w:t>
            </w:r>
          </w:p>
        </w:tc>
        <w:tc>
          <w:tcPr>
            <w:tcW w:w="2551" w:type="dxa"/>
            <w:tcBorders>
              <w:top w:val="single" w:sz="4" w:space="0" w:color="auto"/>
              <w:left w:val="nil"/>
              <w:bottom w:val="single" w:sz="4" w:space="0" w:color="auto"/>
              <w:right w:val="nil"/>
            </w:tcBorders>
          </w:tcPr>
          <w:p w14:paraId="060BBCDA" w14:textId="77777777" w:rsidR="008544E1" w:rsidRDefault="008544E1" w:rsidP="003F7C04">
            <w:pPr>
              <w:rPr>
                <w:lang w:val="en-US"/>
              </w:rPr>
            </w:pPr>
            <w:r>
              <w:rPr>
                <w:b/>
                <w:bCs/>
                <w:lang w:val="en-US"/>
              </w:rPr>
              <w:t xml:space="preserve">            </w:t>
            </w:r>
          </w:p>
        </w:tc>
        <w:tc>
          <w:tcPr>
            <w:tcW w:w="2552" w:type="dxa"/>
            <w:tcBorders>
              <w:top w:val="single" w:sz="4" w:space="0" w:color="auto"/>
              <w:left w:val="nil"/>
              <w:bottom w:val="single" w:sz="4" w:space="0" w:color="auto"/>
              <w:right w:val="nil"/>
            </w:tcBorders>
          </w:tcPr>
          <w:p w14:paraId="0B58B936" w14:textId="77777777" w:rsidR="008544E1" w:rsidRDefault="008544E1" w:rsidP="003F7C04">
            <w:pPr>
              <w:rPr>
                <w:lang w:val="en-US"/>
              </w:rPr>
            </w:pPr>
          </w:p>
        </w:tc>
      </w:tr>
      <w:tr w:rsidR="008544E1" w14:paraId="0E430E1E" w14:textId="77777777" w:rsidTr="003F7C04">
        <w:tc>
          <w:tcPr>
            <w:tcW w:w="709" w:type="dxa"/>
            <w:tcBorders>
              <w:top w:val="nil"/>
              <w:left w:val="single" w:sz="6" w:space="0" w:color="auto"/>
              <w:bottom w:val="nil"/>
              <w:right w:val="nil"/>
            </w:tcBorders>
          </w:tcPr>
          <w:p w14:paraId="7823C8B5"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FD7B84D"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61C60EDA" w14:textId="77777777" w:rsidR="008544E1" w:rsidRPr="007F2714" w:rsidRDefault="008544E1" w:rsidP="003F7C04">
            <w:pPr>
              <w:rPr>
                <w:b/>
                <w:bCs/>
                <w:sz w:val="22"/>
                <w:szCs w:val="22"/>
                <w:lang w:val="en-US"/>
              </w:rPr>
            </w:pPr>
            <w:r w:rsidRPr="00B40365">
              <w:rPr>
                <w:b/>
                <w:bCs/>
                <w:sz w:val="22"/>
                <w:szCs w:val="22"/>
                <w:lang w:val="en-US"/>
              </w:rPr>
              <w:t>3.2. Tevi conditionare</w:t>
            </w:r>
          </w:p>
          <w:p w14:paraId="0634B9D5" w14:textId="77777777" w:rsidR="008544E1" w:rsidRPr="00B40365" w:rsidRDefault="008544E1" w:rsidP="003F7C04">
            <w:pPr>
              <w:rPr>
                <w:lang w:val="en-US"/>
              </w:rPr>
            </w:pPr>
          </w:p>
        </w:tc>
        <w:tc>
          <w:tcPr>
            <w:tcW w:w="2551" w:type="dxa"/>
            <w:tcBorders>
              <w:top w:val="nil"/>
              <w:left w:val="single" w:sz="6" w:space="0" w:color="auto"/>
              <w:bottom w:val="nil"/>
              <w:right w:val="nil"/>
            </w:tcBorders>
          </w:tcPr>
          <w:p w14:paraId="2FC9E4CA" w14:textId="77777777" w:rsidR="008544E1" w:rsidRDefault="008544E1" w:rsidP="003F7C04">
            <w:pPr>
              <w:rPr>
                <w:b/>
                <w:bCs/>
                <w:sz w:val="22"/>
                <w:szCs w:val="22"/>
                <w:lang w:val="en-US"/>
              </w:rPr>
            </w:pPr>
          </w:p>
        </w:tc>
        <w:tc>
          <w:tcPr>
            <w:tcW w:w="2552" w:type="dxa"/>
            <w:tcBorders>
              <w:top w:val="nil"/>
              <w:left w:val="single" w:sz="6" w:space="0" w:color="auto"/>
              <w:bottom w:val="nil"/>
              <w:right w:val="nil"/>
            </w:tcBorders>
          </w:tcPr>
          <w:p w14:paraId="6F5AED00" w14:textId="77777777" w:rsidR="008544E1" w:rsidRDefault="008544E1" w:rsidP="003F7C04">
            <w:pPr>
              <w:rPr>
                <w:lang w:val="en-US"/>
              </w:rPr>
            </w:pPr>
          </w:p>
        </w:tc>
      </w:tr>
      <w:tr w:rsidR="008544E1" w14:paraId="47F050F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8144C7" w14:textId="77777777" w:rsidR="008544E1" w:rsidRDefault="008544E1" w:rsidP="003F7C04">
            <w:pPr>
              <w:rPr>
                <w:lang w:val="en-US"/>
              </w:rPr>
            </w:pPr>
            <w:r>
              <w:rPr>
                <w:lang w:val="en-US"/>
              </w:rPr>
              <w:t>39</w:t>
            </w:r>
          </w:p>
        </w:tc>
        <w:tc>
          <w:tcPr>
            <w:tcW w:w="1276" w:type="dxa"/>
            <w:gridSpan w:val="2"/>
            <w:tcBorders>
              <w:top w:val="single" w:sz="4" w:space="0" w:color="auto"/>
              <w:bottom w:val="single" w:sz="4" w:space="0" w:color="auto"/>
            </w:tcBorders>
          </w:tcPr>
          <w:p w14:paraId="233862C2" w14:textId="77777777" w:rsidR="008544E1" w:rsidRDefault="008544E1" w:rsidP="003F7C04">
            <w:pPr>
              <w:rPr>
                <w:lang w:val="en-US"/>
              </w:rPr>
            </w:pPr>
            <w:r>
              <w:rPr>
                <w:lang w:val="en-US"/>
              </w:rPr>
              <w:t>F E03 C</w:t>
            </w:r>
          </w:p>
          <w:p w14:paraId="4531657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30F9BBF" w14:textId="77777777" w:rsidR="008544E1" w:rsidRDefault="008544E1" w:rsidP="003F7C04">
            <w:pPr>
              <w:adjustRightInd w:val="0"/>
              <w:rPr>
                <w:rFonts w:ascii="Times New Roman CYR" w:hAnsi="Times New Roman CYR" w:cs="Times New Roman CYR"/>
                <w:sz w:val="16"/>
                <w:szCs w:val="16"/>
                <w:lang w:val="en-US"/>
              </w:rPr>
            </w:pPr>
            <w:r>
              <w:rPr>
                <w:lang w:val="en-US"/>
              </w:rPr>
              <w:t>Teava de cupru diametrul 9,5 mm, in izolatie speciala, din spuma elastometrica pe baza de cauciuc sintetic, de tip ARMAFLEX HT de 15 mm grosime</w:t>
            </w:r>
            <w:r>
              <w:rPr>
                <w:rFonts w:ascii="Times New Roman CYR" w:hAnsi="Times New Roman CYR" w:cs="Times New Roman CYR"/>
                <w:sz w:val="16"/>
                <w:szCs w:val="16"/>
                <w:lang w:val="en-US"/>
              </w:rPr>
              <w:t xml:space="preserve"> </w:t>
            </w:r>
          </w:p>
          <w:p w14:paraId="58D6A35C"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3D45EA5F" w14:textId="77777777" w:rsidR="008544E1" w:rsidRDefault="008544E1" w:rsidP="003F7C04">
            <w:pPr>
              <w:jc w:val="center"/>
              <w:rPr>
                <w:lang w:val="en-US"/>
              </w:rPr>
            </w:pPr>
            <w:r>
              <w:rPr>
                <w:lang w:val="en-US"/>
              </w:rPr>
              <w:t>m</w:t>
            </w:r>
          </w:p>
        </w:tc>
        <w:tc>
          <w:tcPr>
            <w:tcW w:w="2552" w:type="dxa"/>
            <w:tcBorders>
              <w:top w:val="single" w:sz="4" w:space="0" w:color="auto"/>
              <w:bottom w:val="single" w:sz="4" w:space="0" w:color="auto"/>
            </w:tcBorders>
            <w:vAlign w:val="center"/>
          </w:tcPr>
          <w:p w14:paraId="3E3D1235" w14:textId="77777777" w:rsidR="008544E1" w:rsidRDefault="008544E1" w:rsidP="003F7C04">
            <w:pPr>
              <w:jc w:val="center"/>
              <w:rPr>
                <w:lang w:val="en-US"/>
              </w:rPr>
            </w:pPr>
            <w:r>
              <w:rPr>
                <w:lang w:val="en-US"/>
              </w:rPr>
              <w:t>18,0000</w:t>
            </w:r>
          </w:p>
        </w:tc>
      </w:tr>
      <w:tr w:rsidR="008544E1" w14:paraId="5B718F1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F3280" w14:textId="77777777" w:rsidR="008544E1" w:rsidRDefault="008544E1" w:rsidP="003F7C04">
            <w:pPr>
              <w:rPr>
                <w:lang w:val="en-US"/>
              </w:rPr>
            </w:pPr>
          </w:p>
        </w:tc>
        <w:tc>
          <w:tcPr>
            <w:tcW w:w="1276" w:type="dxa"/>
            <w:gridSpan w:val="2"/>
            <w:tcBorders>
              <w:top w:val="nil"/>
              <w:bottom w:val="single" w:sz="2" w:space="0" w:color="auto"/>
            </w:tcBorders>
            <w:vAlign w:val="center"/>
          </w:tcPr>
          <w:p w14:paraId="042154BC" w14:textId="77777777" w:rsidR="008544E1" w:rsidRDefault="008544E1" w:rsidP="003F7C04">
            <w:pPr>
              <w:jc w:val="center"/>
              <w:rPr>
                <w:sz w:val="16"/>
                <w:szCs w:val="16"/>
                <w:lang w:val="en-US"/>
              </w:rPr>
            </w:pPr>
            <w:r>
              <w:rPr>
                <w:sz w:val="16"/>
                <w:szCs w:val="16"/>
                <w:lang w:val="en-US"/>
              </w:rPr>
              <w:t>7137010011541</w:t>
            </w:r>
          </w:p>
        </w:tc>
        <w:tc>
          <w:tcPr>
            <w:tcW w:w="3402" w:type="dxa"/>
            <w:gridSpan w:val="2"/>
            <w:tcBorders>
              <w:top w:val="nil"/>
              <w:bottom w:val="single" w:sz="2" w:space="0" w:color="auto"/>
            </w:tcBorders>
          </w:tcPr>
          <w:p w14:paraId="0DBC69EC" w14:textId="77777777" w:rsidR="008544E1" w:rsidRDefault="008544E1" w:rsidP="003F7C04">
            <w:pPr>
              <w:rPr>
                <w:lang w:val="en-US"/>
              </w:rPr>
            </w:pPr>
            <w:r>
              <w:rPr>
                <w:lang w:val="en-US"/>
              </w:rPr>
              <w:t>Instalator frigorific</w:t>
            </w:r>
          </w:p>
        </w:tc>
        <w:tc>
          <w:tcPr>
            <w:tcW w:w="2551" w:type="dxa"/>
            <w:tcBorders>
              <w:top w:val="nil"/>
              <w:bottom w:val="single" w:sz="2" w:space="0" w:color="auto"/>
            </w:tcBorders>
          </w:tcPr>
          <w:p w14:paraId="10382A00"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5AFFC5E" w14:textId="77777777" w:rsidR="008544E1" w:rsidRDefault="008544E1" w:rsidP="003F7C04">
            <w:pPr>
              <w:rPr>
                <w:lang w:val="en-US"/>
              </w:rPr>
            </w:pPr>
            <w:r>
              <w:rPr>
                <w:lang w:val="en-US"/>
              </w:rPr>
              <w:t>24,6600</w:t>
            </w:r>
          </w:p>
        </w:tc>
      </w:tr>
      <w:tr w:rsidR="008544E1" w14:paraId="6EC21B5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B699B" w14:textId="77777777" w:rsidR="008544E1" w:rsidRDefault="008544E1" w:rsidP="003F7C04">
            <w:pPr>
              <w:rPr>
                <w:lang w:val="en-US"/>
              </w:rPr>
            </w:pPr>
          </w:p>
        </w:tc>
        <w:tc>
          <w:tcPr>
            <w:tcW w:w="1276" w:type="dxa"/>
            <w:gridSpan w:val="2"/>
            <w:tcBorders>
              <w:top w:val="nil"/>
              <w:bottom w:val="single" w:sz="2" w:space="0" w:color="auto"/>
            </w:tcBorders>
            <w:vAlign w:val="center"/>
          </w:tcPr>
          <w:p w14:paraId="355F29A3"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ECD3340" w14:textId="77777777" w:rsidR="008544E1" w:rsidRDefault="008544E1" w:rsidP="003F7C04">
            <w:pPr>
              <w:rPr>
                <w:lang w:val="en-US"/>
              </w:rPr>
            </w:pPr>
            <w:r>
              <w:rPr>
                <w:lang w:val="en-US"/>
              </w:rPr>
              <w:t>Muncitor deservire CM</w:t>
            </w:r>
          </w:p>
        </w:tc>
        <w:tc>
          <w:tcPr>
            <w:tcW w:w="2551" w:type="dxa"/>
            <w:tcBorders>
              <w:top w:val="nil"/>
              <w:bottom w:val="single" w:sz="2" w:space="0" w:color="auto"/>
            </w:tcBorders>
          </w:tcPr>
          <w:p w14:paraId="4133DA58"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D4C2F5E" w14:textId="77777777" w:rsidR="008544E1" w:rsidRDefault="008544E1" w:rsidP="003F7C04">
            <w:pPr>
              <w:rPr>
                <w:lang w:val="en-US"/>
              </w:rPr>
            </w:pPr>
            <w:r>
              <w:rPr>
                <w:lang w:val="en-US"/>
              </w:rPr>
              <w:t>0,1800</w:t>
            </w:r>
          </w:p>
        </w:tc>
      </w:tr>
      <w:tr w:rsidR="008544E1" w14:paraId="109CAC8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FAB8E" w14:textId="77777777" w:rsidR="008544E1" w:rsidRDefault="008544E1" w:rsidP="003F7C04">
            <w:pPr>
              <w:rPr>
                <w:lang w:val="en-US"/>
              </w:rPr>
            </w:pPr>
          </w:p>
        </w:tc>
        <w:tc>
          <w:tcPr>
            <w:tcW w:w="1276" w:type="dxa"/>
            <w:gridSpan w:val="2"/>
            <w:tcBorders>
              <w:top w:val="nil"/>
              <w:bottom w:val="single" w:sz="2" w:space="0" w:color="auto"/>
            </w:tcBorders>
            <w:vAlign w:val="center"/>
          </w:tcPr>
          <w:p w14:paraId="33851D0F" w14:textId="77777777" w:rsidR="008544E1" w:rsidRDefault="008544E1" w:rsidP="003F7C04">
            <w:pPr>
              <w:jc w:val="center"/>
              <w:rPr>
                <w:sz w:val="16"/>
                <w:szCs w:val="16"/>
                <w:lang w:val="en-US"/>
              </w:rPr>
            </w:pPr>
            <w:r>
              <w:rPr>
                <w:sz w:val="16"/>
                <w:szCs w:val="16"/>
                <w:lang w:val="en-US"/>
              </w:rPr>
              <w:t>274616333</w:t>
            </w:r>
          </w:p>
        </w:tc>
        <w:tc>
          <w:tcPr>
            <w:tcW w:w="3402" w:type="dxa"/>
            <w:gridSpan w:val="2"/>
            <w:tcBorders>
              <w:top w:val="nil"/>
              <w:bottom w:val="single" w:sz="2" w:space="0" w:color="auto"/>
            </w:tcBorders>
          </w:tcPr>
          <w:p w14:paraId="14B8A450" w14:textId="77777777" w:rsidR="008544E1" w:rsidRDefault="008544E1" w:rsidP="003F7C04">
            <w:pPr>
              <w:rPr>
                <w:lang w:val="en-US"/>
              </w:rPr>
            </w:pPr>
            <w:r>
              <w:rPr>
                <w:lang w:val="en-US"/>
              </w:rPr>
              <w:t>Teava de cupru diametrul 9,5 mm, in izolatie speciala, din spuma elastometrica pe baza de cauciuc sintetic, de tip ARMAFLEX HT de 15 mm grosime</w:t>
            </w:r>
          </w:p>
        </w:tc>
        <w:tc>
          <w:tcPr>
            <w:tcW w:w="2551" w:type="dxa"/>
            <w:tcBorders>
              <w:top w:val="nil"/>
              <w:bottom w:val="single" w:sz="2" w:space="0" w:color="auto"/>
            </w:tcBorders>
          </w:tcPr>
          <w:p w14:paraId="0A845F11" w14:textId="77777777" w:rsidR="008544E1" w:rsidRDefault="008544E1" w:rsidP="003F7C04">
            <w:pPr>
              <w:rPr>
                <w:lang w:val="en-US"/>
              </w:rPr>
            </w:pPr>
            <w:r>
              <w:rPr>
                <w:lang w:val="en-US"/>
              </w:rPr>
              <w:t>m</w:t>
            </w:r>
          </w:p>
        </w:tc>
        <w:tc>
          <w:tcPr>
            <w:tcW w:w="2552" w:type="dxa"/>
            <w:tcBorders>
              <w:top w:val="nil"/>
              <w:bottom w:val="single" w:sz="2" w:space="0" w:color="auto"/>
            </w:tcBorders>
          </w:tcPr>
          <w:p w14:paraId="133FC607" w14:textId="77777777" w:rsidR="008544E1" w:rsidRDefault="008544E1" w:rsidP="003F7C04">
            <w:pPr>
              <w:rPr>
                <w:lang w:val="en-US"/>
              </w:rPr>
            </w:pPr>
            <w:r>
              <w:rPr>
                <w:lang w:val="en-US"/>
              </w:rPr>
              <w:t>18,1800</w:t>
            </w:r>
          </w:p>
        </w:tc>
      </w:tr>
      <w:tr w:rsidR="008544E1" w14:paraId="5F80F39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34A13" w14:textId="77777777" w:rsidR="008544E1" w:rsidRDefault="008544E1" w:rsidP="003F7C04">
            <w:pPr>
              <w:rPr>
                <w:lang w:val="en-US"/>
              </w:rPr>
            </w:pPr>
          </w:p>
        </w:tc>
        <w:tc>
          <w:tcPr>
            <w:tcW w:w="1276" w:type="dxa"/>
            <w:gridSpan w:val="2"/>
            <w:tcBorders>
              <w:top w:val="nil"/>
              <w:bottom w:val="single" w:sz="2" w:space="0" w:color="auto"/>
            </w:tcBorders>
            <w:vAlign w:val="center"/>
          </w:tcPr>
          <w:p w14:paraId="5E8D99FC" w14:textId="77777777" w:rsidR="008544E1" w:rsidRDefault="008544E1" w:rsidP="003F7C04">
            <w:pPr>
              <w:jc w:val="center"/>
              <w:rPr>
                <w:sz w:val="16"/>
                <w:szCs w:val="16"/>
                <w:lang w:val="en-US"/>
              </w:rPr>
            </w:pPr>
            <w:r>
              <w:rPr>
                <w:sz w:val="16"/>
                <w:szCs w:val="16"/>
                <w:lang w:val="en-US"/>
              </w:rPr>
              <w:t>2721204123011</w:t>
            </w:r>
          </w:p>
        </w:tc>
        <w:tc>
          <w:tcPr>
            <w:tcW w:w="3402" w:type="dxa"/>
            <w:gridSpan w:val="2"/>
            <w:tcBorders>
              <w:top w:val="nil"/>
              <w:bottom w:val="single" w:sz="2" w:space="0" w:color="auto"/>
            </w:tcBorders>
          </w:tcPr>
          <w:p w14:paraId="795945A4" w14:textId="77777777" w:rsidR="008544E1" w:rsidRDefault="008544E1" w:rsidP="003F7C04">
            <w:pPr>
              <w:rPr>
                <w:lang w:val="en-US"/>
              </w:rPr>
            </w:pPr>
            <w:r>
              <w:rPr>
                <w:lang w:val="en-US"/>
              </w:rPr>
              <w:t>Niplu (racord) dublu din alama pentru tevi de cupru</w:t>
            </w:r>
          </w:p>
        </w:tc>
        <w:tc>
          <w:tcPr>
            <w:tcW w:w="2551" w:type="dxa"/>
            <w:tcBorders>
              <w:top w:val="nil"/>
              <w:bottom w:val="single" w:sz="2" w:space="0" w:color="auto"/>
            </w:tcBorders>
          </w:tcPr>
          <w:p w14:paraId="70D19066"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29D8195" w14:textId="77777777" w:rsidR="008544E1" w:rsidRDefault="008544E1" w:rsidP="003F7C04">
            <w:pPr>
              <w:rPr>
                <w:lang w:val="en-US"/>
              </w:rPr>
            </w:pPr>
            <w:r>
              <w:rPr>
                <w:lang w:val="en-US"/>
              </w:rPr>
              <w:t>5,4000</w:t>
            </w:r>
          </w:p>
        </w:tc>
      </w:tr>
      <w:tr w:rsidR="008544E1" w14:paraId="2D30BA7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DC61D" w14:textId="77777777" w:rsidR="008544E1" w:rsidRDefault="008544E1" w:rsidP="003F7C04">
            <w:pPr>
              <w:rPr>
                <w:lang w:val="en-US"/>
              </w:rPr>
            </w:pPr>
          </w:p>
        </w:tc>
        <w:tc>
          <w:tcPr>
            <w:tcW w:w="1276" w:type="dxa"/>
            <w:gridSpan w:val="2"/>
            <w:tcBorders>
              <w:top w:val="nil"/>
              <w:bottom w:val="single" w:sz="2" w:space="0" w:color="auto"/>
            </w:tcBorders>
            <w:vAlign w:val="center"/>
          </w:tcPr>
          <w:p w14:paraId="387633B5" w14:textId="77777777" w:rsidR="008544E1" w:rsidRDefault="008544E1" w:rsidP="003F7C04">
            <w:pPr>
              <w:jc w:val="center"/>
              <w:rPr>
                <w:sz w:val="16"/>
                <w:szCs w:val="16"/>
                <w:lang w:val="en-US"/>
              </w:rPr>
            </w:pPr>
            <w:r>
              <w:rPr>
                <w:sz w:val="16"/>
                <w:szCs w:val="16"/>
                <w:lang w:val="en-US"/>
              </w:rPr>
              <w:t>2721204115021</w:t>
            </w:r>
          </w:p>
        </w:tc>
        <w:tc>
          <w:tcPr>
            <w:tcW w:w="3402" w:type="dxa"/>
            <w:gridSpan w:val="2"/>
            <w:tcBorders>
              <w:top w:val="nil"/>
              <w:bottom w:val="single" w:sz="2" w:space="0" w:color="auto"/>
            </w:tcBorders>
          </w:tcPr>
          <w:p w14:paraId="29AA7342" w14:textId="77777777" w:rsidR="008544E1" w:rsidRDefault="008544E1" w:rsidP="003F7C04">
            <w:pPr>
              <w:rPr>
                <w:lang w:val="en-US"/>
              </w:rPr>
            </w:pPr>
            <w:r>
              <w:rPr>
                <w:lang w:val="en-US"/>
              </w:rPr>
              <w:t>Teu de racordare din alama pentru tevi din cupru</w:t>
            </w:r>
          </w:p>
        </w:tc>
        <w:tc>
          <w:tcPr>
            <w:tcW w:w="2551" w:type="dxa"/>
            <w:tcBorders>
              <w:top w:val="nil"/>
              <w:bottom w:val="single" w:sz="2" w:space="0" w:color="auto"/>
            </w:tcBorders>
          </w:tcPr>
          <w:p w14:paraId="0B146FEA"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A161BAE" w14:textId="77777777" w:rsidR="008544E1" w:rsidRDefault="008544E1" w:rsidP="003F7C04">
            <w:pPr>
              <w:rPr>
                <w:lang w:val="en-US"/>
              </w:rPr>
            </w:pPr>
            <w:r>
              <w:rPr>
                <w:lang w:val="en-US"/>
              </w:rPr>
              <w:t>1,8000</w:t>
            </w:r>
          </w:p>
        </w:tc>
      </w:tr>
      <w:tr w:rsidR="008544E1" w14:paraId="246D324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EB31C" w14:textId="77777777" w:rsidR="008544E1" w:rsidRDefault="008544E1" w:rsidP="003F7C04">
            <w:pPr>
              <w:rPr>
                <w:lang w:val="en-US"/>
              </w:rPr>
            </w:pPr>
          </w:p>
        </w:tc>
        <w:tc>
          <w:tcPr>
            <w:tcW w:w="1276" w:type="dxa"/>
            <w:gridSpan w:val="2"/>
            <w:tcBorders>
              <w:top w:val="nil"/>
              <w:bottom w:val="single" w:sz="2" w:space="0" w:color="auto"/>
            </w:tcBorders>
            <w:vAlign w:val="center"/>
          </w:tcPr>
          <w:p w14:paraId="4EDA1C60" w14:textId="77777777" w:rsidR="008544E1" w:rsidRDefault="008544E1" w:rsidP="003F7C04">
            <w:pPr>
              <w:jc w:val="center"/>
              <w:rPr>
                <w:sz w:val="16"/>
                <w:szCs w:val="16"/>
                <w:lang w:val="en-US"/>
              </w:rPr>
            </w:pPr>
            <w:r>
              <w:rPr>
                <w:sz w:val="16"/>
                <w:szCs w:val="16"/>
                <w:lang w:val="en-US"/>
              </w:rPr>
              <w:t>2874115840602</w:t>
            </w:r>
          </w:p>
        </w:tc>
        <w:tc>
          <w:tcPr>
            <w:tcW w:w="3402" w:type="dxa"/>
            <w:gridSpan w:val="2"/>
            <w:tcBorders>
              <w:top w:val="nil"/>
              <w:bottom w:val="single" w:sz="2" w:space="0" w:color="auto"/>
            </w:tcBorders>
          </w:tcPr>
          <w:p w14:paraId="207F7B99" w14:textId="77777777" w:rsidR="008544E1" w:rsidRDefault="008544E1" w:rsidP="003F7C04">
            <w:pPr>
              <w:rPr>
                <w:lang w:val="en-US"/>
              </w:rPr>
            </w:pPr>
            <w:r>
              <w:rPr>
                <w:lang w:val="en-US"/>
              </w:rPr>
              <w:t>Piulita olandeza din alama pentru tevi de cupru</w:t>
            </w:r>
          </w:p>
        </w:tc>
        <w:tc>
          <w:tcPr>
            <w:tcW w:w="2551" w:type="dxa"/>
            <w:tcBorders>
              <w:top w:val="nil"/>
              <w:bottom w:val="single" w:sz="2" w:space="0" w:color="auto"/>
            </w:tcBorders>
          </w:tcPr>
          <w:p w14:paraId="55B56590"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B061C02" w14:textId="77777777" w:rsidR="008544E1" w:rsidRDefault="008544E1" w:rsidP="003F7C04">
            <w:pPr>
              <w:rPr>
                <w:lang w:val="en-US"/>
              </w:rPr>
            </w:pPr>
            <w:r>
              <w:rPr>
                <w:lang w:val="en-US"/>
              </w:rPr>
              <w:t>18,0000</w:t>
            </w:r>
          </w:p>
        </w:tc>
      </w:tr>
      <w:tr w:rsidR="008544E1" w14:paraId="3541CFB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2E6E17" w14:textId="77777777" w:rsidR="008544E1" w:rsidRDefault="008544E1" w:rsidP="003F7C04">
            <w:pPr>
              <w:rPr>
                <w:lang w:val="en-US"/>
              </w:rPr>
            </w:pPr>
          </w:p>
        </w:tc>
        <w:tc>
          <w:tcPr>
            <w:tcW w:w="1276" w:type="dxa"/>
            <w:gridSpan w:val="2"/>
            <w:tcBorders>
              <w:top w:val="nil"/>
              <w:bottom w:val="single" w:sz="2" w:space="0" w:color="auto"/>
            </w:tcBorders>
            <w:vAlign w:val="center"/>
          </w:tcPr>
          <w:p w14:paraId="6C4226D8" w14:textId="77777777" w:rsidR="008544E1" w:rsidRDefault="008544E1" w:rsidP="003F7C04">
            <w:pPr>
              <w:jc w:val="center"/>
              <w:rPr>
                <w:sz w:val="16"/>
                <w:szCs w:val="16"/>
                <w:lang w:val="en-US"/>
              </w:rPr>
            </w:pPr>
            <w:r>
              <w:rPr>
                <w:sz w:val="16"/>
                <w:szCs w:val="16"/>
                <w:lang w:val="en-US"/>
              </w:rPr>
              <w:t>2411115904513</w:t>
            </w:r>
          </w:p>
        </w:tc>
        <w:tc>
          <w:tcPr>
            <w:tcW w:w="3402" w:type="dxa"/>
            <w:gridSpan w:val="2"/>
            <w:tcBorders>
              <w:top w:val="nil"/>
              <w:bottom w:val="single" w:sz="2" w:space="0" w:color="auto"/>
            </w:tcBorders>
          </w:tcPr>
          <w:p w14:paraId="40D9190A" w14:textId="77777777" w:rsidR="008544E1" w:rsidRDefault="008544E1" w:rsidP="003F7C04">
            <w:pPr>
              <w:rPr>
                <w:lang w:val="en-US"/>
              </w:rPr>
            </w:pPr>
            <w:r>
              <w:rPr>
                <w:lang w:val="en-US"/>
              </w:rPr>
              <w:t>Oxigen tehnic gazos imbuteliat S2031</w:t>
            </w:r>
          </w:p>
        </w:tc>
        <w:tc>
          <w:tcPr>
            <w:tcW w:w="2551" w:type="dxa"/>
            <w:tcBorders>
              <w:top w:val="nil"/>
              <w:bottom w:val="single" w:sz="2" w:space="0" w:color="auto"/>
            </w:tcBorders>
          </w:tcPr>
          <w:p w14:paraId="63A2761D" w14:textId="77777777" w:rsidR="008544E1" w:rsidRDefault="008544E1" w:rsidP="003F7C04">
            <w:pPr>
              <w:rPr>
                <w:lang w:val="en-US"/>
              </w:rPr>
            </w:pPr>
            <w:r>
              <w:rPr>
                <w:lang w:val="en-US"/>
              </w:rPr>
              <w:t>м3</w:t>
            </w:r>
          </w:p>
        </w:tc>
        <w:tc>
          <w:tcPr>
            <w:tcW w:w="2552" w:type="dxa"/>
            <w:tcBorders>
              <w:top w:val="nil"/>
              <w:bottom w:val="single" w:sz="2" w:space="0" w:color="auto"/>
            </w:tcBorders>
          </w:tcPr>
          <w:p w14:paraId="6A9A1C6F" w14:textId="77777777" w:rsidR="008544E1" w:rsidRDefault="008544E1" w:rsidP="003F7C04">
            <w:pPr>
              <w:rPr>
                <w:lang w:val="en-US"/>
              </w:rPr>
            </w:pPr>
            <w:r>
              <w:rPr>
                <w:lang w:val="en-US"/>
              </w:rPr>
              <w:t>1,8000</w:t>
            </w:r>
          </w:p>
        </w:tc>
      </w:tr>
      <w:tr w:rsidR="008544E1" w14:paraId="687CE5E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AE0A5" w14:textId="77777777" w:rsidR="008544E1" w:rsidRDefault="008544E1" w:rsidP="003F7C04">
            <w:pPr>
              <w:rPr>
                <w:lang w:val="en-US"/>
              </w:rPr>
            </w:pPr>
          </w:p>
        </w:tc>
        <w:tc>
          <w:tcPr>
            <w:tcW w:w="1276" w:type="dxa"/>
            <w:gridSpan w:val="2"/>
            <w:tcBorders>
              <w:top w:val="nil"/>
              <w:bottom w:val="single" w:sz="2" w:space="0" w:color="auto"/>
            </w:tcBorders>
            <w:vAlign w:val="center"/>
          </w:tcPr>
          <w:p w14:paraId="5A18FE1F"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0BD9BF7C"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3B93B1D1" w14:textId="77777777" w:rsidR="008544E1" w:rsidRDefault="008544E1" w:rsidP="003F7C04">
            <w:pPr>
              <w:rPr>
                <w:lang w:val="en-US"/>
              </w:rPr>
            </w:pPr>
            <w:r>
              <w:rPr>
                <w:lang w:val="en-US"/>
              </w:rPr>
              <w:t>kg</w:t>
            </w:r>
          </w:p>
        </w:tc>
        <w:tc>
          <w:tcPr>
            <w:tcW w:w="2552" w:type="dxa"/>
            <w:tcBorders>
              <w:top w:val="nil"/>
              <w:bottom w:val="single" w:sz="2" w:space="0" w:color="auto"/>
            </w:tcBorders>
          </w:tcPr>
          <w:p w14:paraId="2C197A7D" w14:textId="77777777" w:rsidR="008544E1" w:rsidRDefault="008544E1" w:rsidP="003F7C04">
            <w:pPr>
              <w:rPr>
                <w:lang w:val="en-US"/>
              </w:rPr>
            </w:pPr>
            <w:r>
              <w:rPr>
                <w:lang w:val="en-US"/>
              </w:rPr>
              <w:t>5,4000</w:t>
            </w:r>
          </w:p>
        </w:tc>
      </w:tr>
      <w:tr w:rsidR="008544E1" w14:paraId="58B41AB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C9641" w14:textId="77777777" w:rsidR="008544E1" w:rsidRDefault="008544E1" w:rsidP="003F7C04">
            <w:pPr>
              <w:rPr>
                <w:lang w:val="en-US"/>
              </w:rPr>
            </w:pPr>
          </w:p>
        </w:tc>
        <w:tc>
          <w:tcPr>
            <w:tcW w:w="1276" w:type="dxa"/>
            <w:gridSpan w:val="2"/>
            <w:tcBorders>
              <w:top w:val="nil"/>
              <w:bottom w:val="single" w:sz="2" w:space="0" w:color="auto"/>
            </w:tcBorders>
            <w:vAlign w:val="center"/>
          </w:tcPr>
          <w:p w14:paraId="1E6CEC18" w14:textId="77777777" w:rsidR="008544E1" w:rsidRDefault="008544E1" w:rsidP="003F7C04">
            <w:pPr>
              <w:jc w:val="center"/>
              <w:rPr>
                <w:sz w:val="16"/>
                <w:szCs w:val="16"/>
                <w:lang w:val="en-US"/>
              </w:rPr>
            </w:pPr>
            <w:r>
              <w:rPr>
                <w:sz w:val="16"/>
                <w:szCs w:val="16"/>
                <w:lang w:val="en-US"/>
              </w:rPr>
              <w:t>2651122100025</w:t>
            </w:r>
          </w:p>
        </w:tc>
        <w:tc>
          <w:tcPr>
            <w:tcW w:w="3402" w:type="dxa"/>
            <w:gridSpan w:val="2"/>
            <w:tcBorders>
              <w:top w:val="nil"/>
              <w:bottom w:val="single" w:sz="2" w:space="0" w:color="auto"/>
            </w:tcBorders>
          </w:tcPr>
          <w:p w14:paraId="53AA1C33" w14:textId="77777777" w:rsidR="008544E1" w:rsidRDefault="008544E1" w:rsidP="003F7C04">
            <w:pPr>
              <w:rPr>
                <w:lang w:val="en-US"/>
              </w:rPr>
            </w:pPr>
            <w:r>
              <w:rPr>
                <w:lang w:val="en-US"/>
              </w:rPr>
              <w:t>Ciment portland P 40 vrac</w:t>
            </w:r>
          </w:p>
        </w:tc>
        <w:tc>
          <w:tcPr>
            <w:tcW w:w="2551" w:type="dxa"/>
            <w:tcBorders>
              <w:top w:val="nil"/>
              <w:bottom w:val="single" w:sz="2" w:space="0" w:color="auto"/>
            </w:tcBorders>
          </w:tcPr>
          <w:p w14:paraId="4008B54E" w14:textId="77777777" w:rsidR="008544E1" w:rsidRDefault="008544E1" w:rsidP="003F7C04">
            <w:pPr>
              <w:rPr>
                <w:lang w:val="en-US"/>
              </w:rPr>
            </w:pPr>
            <w:r>
              <w:rPr>
                <w:lang w:val="en-US"/>
              </w:rPr>
              <w:t>kg</w:t>
            </w:r>
          </w:p>
        </w:tc>
        <w:tc>
          <w:tcPr>
            <w:tcW w:w="2552" w:type="dxa"/>
            <w:tcBorders>
              <w:top w:val="nil"/>
              <w:bottom w:val="single" w:sz="2" w:space="0" w:color="auto"/>
            </w:tcBorders>
          </w:tcPr>
          <w:p w14:paraId="292056F1" w14:textId="77777777" w:rsidR="008544E1" w:rsidRDefault="008544E1" w:rsidP="003F7C04">
            <w:pPr>
              <w:rPr>
                <w:lang w:val="en-US"/>
              </w:rPr>
            </w:pPr>
            <w:r>
              <w:rPr>
                <w:lang w:val="en-US"/>
              </w:rPr>
              <w:t>5,4000</w:t>
            </w:r>
          </w:p>
        </w:tc>
      </w:tr>
      <w:tr w:rsidR="008544E1" w14:paraId="04E927E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1BD0B" w14:textId="77777777" w:rsidR="008544E1" w:rsidRDefault="008544E1" w:rsidP="003F7C04">
            <w:pPr>
              <w:rPr>
                <w:lang w:val="en-US"/>
              </w:rPr>
            </w:pPr>
          </w:p>
        </w:tc>
        <w:tc>
          <w:tcPr>
            <w:tcW w:w="1276" w:type="dxa"/>
            <w:gridSpan w:val="2"/>
            <w:tcBorders>
              <w:top w:val="nil"/>
              <w:bottom w:val="single" w:sz="2" w:space="0" w:color="auto"/>
            </w:tcBorders>
            <w:vAlign w:val="center"/>
          </w:tcPr>
          <w:p w14:paraId="766E0B4F" w14:textId="77777777" w:rsidR="008544E1" w:rsidRDefault="008544E1" w:rsidP="003F7C04">
            <w:pPr>
              <w:jc w:val="center"/>
              <w:rPr>
                <w:sz w:val="16"/>
                <w:szCs w:val="16"/>
                <w:lang w:val="en-US"/>
              </w:rPr>
            </w:pPr>
            <w:r>
              <w:rPr>
                <w:sz w:val="16"/>
                <w:szCs w:val="16"/>
                <w:lang w:val="en-US"/>
              </w:rPr>
              <w:t>2874115837198</w:t>
            </w:r>
          </w:p>
        </w:tc>
        <w:tc>
          <w:tcPr>
            <w:tcW w:w="3402" w:type="dxa"/>
            <w:gridSpan w:val="2"/>
            <w:tcBorders>
              <w:top w:val="nil"/>
              <w:bottom w:val="single" w:sz="2" w:space="0" w:color="auto"/>
            </w:tcBorders>
          </w:tcPr>
          <w:p w14:paraId="76B4DE5E" w14:textId="77777777" w:rsidR="008544E1" w:rsidRDefault="008544E1" w:rsidP="003F7C04">
            <w:pPr>
              <w:rPr>
                <w:lang w:val="en-US"/>
              </w:rPr>
            </w:pPr>
            <w:r>
              <w:rPr>
                <w:lang w:val="en-US"/>
              </w:rPr>
              <w:t>Suruburi cu cap inecat 4 x 20 mm</w:t>
            </w:r>
          </w:p>
        </w:tc>
        <w:tc>
          <w:tcPr>
            <w:tcW w:w="2551" w:type="dxa"/>
            <w:tcBorders>
              <w:top w:val="nil"/>
              <w:bottom w:val="single" w:sz="2" w:space="0" w:color="auto"/>
            </w:tcBorders>
          </w:tcPr>
          <w:p w14:paraId="13C3A1FB" w14:textId="77777777" w:rsidR="008544E1" w:rsidRDefault="008544E1" w:rsidP="003F7C04">
            <w:pPr>
              <w:rPr>
                <w:lang w:val="en-US"/>
              </w:rPr>
            </w:pPr>
            <w:r>
              <w:rPr>
                <w:lang w:val="en-US"/>
              </w:rPr>
              <w:t>buc</w:t>
            </w:r>
          </w:p>
        </w:tc>
        <w:tc>
          <w:tcPr>
            <w:tcW w:w="2552" w:type="dxa"/>
            <w:tcBorders>
              <w:top w:val="nil"/>
              <w:bottom w:val="single" w:sz="2" w:space="0" w:color="auto"/>
            </w:tcBorders>
          </w:tcPr>
          <w:p w14:paraId="5329C7F7" w14:textId="77777777" w:rsidR="008544E1" w:rsidRDefault="008544E1" w:rsidP="003F7C04">
            <w:pPr>
              <w:rPr>
                <w:lang w:val="en-US"/>
              </w:rPr>
            </w:pPr>
            <w:r>
              <w:rPr>
                <w:lang w:val="en-US"/>
              </w:rPr>
              <w:t>18,0000</w:t>
            </w:r>
          </w:p>
        </w:tc>
      </w:tr>
      <w:tr w:rsidR="008544E1" w14:paraId="2FADDD1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AC5BDF" w14:textId="77777777" w:rsidR="008544E1" w:rsidRDefault="008544E1" w:rsidP="003F7C04">
            <w:pPr>
              <w:rPr>
                <w:lang w:val="en-US"/>
              </w:rPr>
            </w:pPr>
          </w:p>
        </w:tc>
        <w:tc>
          <w:tcPr>
            <w:tcW w:w="1276" w:type="dxa"/>
            <w:gridSpan w:val="2"/>
            <w:tcBorders>
              <w:top w:val="nil"/>
              <w:bottom w:val="single" w:sz="2" w:space="0" w:color="auto"/>
            </w:tcBorders>
            <w:vAlign w:val="center"/>
          </w:tcPr>
          <w:p w14:paraId="124D787E" w14:textId="77777777" w:rsidR="008544E1" w:rsidRDefault="008544E1" w:rsidP="003F7C04">
            <w:pPr>
              <w:jc w:val="center"/>
              <w:rPr>
                <w:sz w:val="16"/>
                <w:szCs w:val="16"/>
                <w:lang w:val="en-US"/>
              </w:rPr>
            </w:pPr>
            <w:r>
              <w:rPr>
                <w:sz w:val="16"/>
                <w:szCs w:val="16"/>
                <w:lang w:val="en-US"/>
              </w:rPr>
              <w:t>2875276311801</w:t>
            </w:r>
          </w:p>
        </w:tc>
        <w:tc>
          <w:tcPr>
            <w:tcW w:w="3402" w:type="dxa"/>
            <w:gridSpan w:val="2"/>
            <w:tcBorders>
              <w:top w:val="nil"/>
              <w:bottom w:val="single" w:sz="2" w:space="0" w:color="auto"/>
            </w:tcBorders>
          </w:tcPr>
          <w:p w14:paraId="411444A1" w14:textId="77777777" w:rsidR="008544E1" w:rsidRDefault="008544E1" w:rsidP="003F7C04">
            <w:pPr>
              <w:rPr>
                <w:lang w:val="en-US"/>
              </w:rPr>
            </w:pPr>
            <w:r>
              <w:rPr>
                <w:lang w:val="en-US"/>
              </w:rPr>
              <w:t>Clema din antigron pentru fixarea conductelor din cupru</w:t>
            </w:r>
          </w:p>
        </w:tc>
        <w:tc>
          <w:tcPr>
            <w:tcW w:w="2551" w:type="dxa"/>
            <w:tcBorders>
              <w:top w:val="nil"/>
              <w:bottom w:val="single" w:sz="2" w:space="0" w:color="auto"/>
            </w:tcBorders>
          </w:tcPr>
          <w:p w14:paraId="41999993" w14:textId="77777777" w:rsidR="008544E1" w:rsidRDefault="008544E1" w:rsidP="003F7C04">
            <w:pPr>
              <w:rPr>
                <w:lang w:val="en-US"/>
              </w:rPr>
            </w:pPr>
            <w:r>
              <w:rPr>
                <w:lang w:val="en-US"/>
              </w:rPr>
              <w:t>buc</w:t>
            </w:r>
          </w:p>
        </w:tc>
        <w:tc>
          <w:tcPr>
            <w:tcW w:w="2552" w:type="dxa"/>
            <w:tcBorders>
              <w:top w:val="nil"/>
              <w:bottom w:val="single" w:sz="2" w:space="0" w:color="auto"/>
            </w:tcBorders>
          </w:tcPr>
          <w:p w14:paraId="3CA56203" w14:textId="77777777" w:rsidR="008544E1" w:rsidRDefault="008544E1" w:rsidP="003F7C04">
            <w:pPr>
              <w:rPr>
                <w:lang w:val="en-US"/>
              </w:rPr>
            </w:pPr>
            <w:r>
              <w:rPr>
                <w:lang w:val="en-US"/>
              </w:rPr>
              <w:t>18,9000</w:t>
            </w:r>
          </w:p>
        </w:tc>
      </w:tr>
      <w:tr w:rsidR="008544E1" w14:paraId="4876389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87B13" w14:textId="77777777" w:rsidR="008544E1" w:rsidRDefault="008544E1" w:rsidP="003F7C04">
            <w:pPr>
              <w:rPr>
                <w:lang w:val="en-US"/>
              </w:rPr>
            </w:pPr>
            <w:r>
              <w:rPr>
                <w:lang w:val="en-US"/>
              </w:rPr>
              <w:t>40</w:t>
            </w:r>
          </w:p>
        </w:tc>
        <w:tc>
          <w:tcPr>
            <w:tcW w:w="1276" w:type="dxa"/>
            <w:gridSpan w:val="2"/>
            <w:tcBorders>
              <w:top w:val="single" w:sz="4" w:space="0" w:color="auto"/>
              <w:bottom w:val="single" w:sz="4" w:space="0" w:color="auto"/>
            </w:tcBorders>
          </w:tcPr>
          <w:p w14:paraId="2C666411" w14:textId="77777777" w:rsidR="008544E1" w:rsidRDefault="008544E1" w:rsidP="003F7C04">
            <w:pPr>
              <w:rPr>
                <w:lang w:val="en-US"/>
              </w:rPr>
            </w:pPr>
            <w:r>
              <w:rPr>
                <w:lang w:val="en-US"/>
              </w:rPr>
              <w:t>F E03 D</w:t>
            </w:r>
          </w:p>
          <w:p w14:paraId="6F19A3A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5A963AA" w14:textId="77777777" w:rsidR="008544E1" w:rsidRDefault="008544E1" w:rsidP="003F7C04">
            <w:pPr>
              <w:adjustRightInd w:val="0"/>
              <w:rPr>
                <w:rFonts w:ascii="Times New Roman CYR" w:hAnsi="Times New Roman CYR" w:cs="Times New Roman CYR"/>
                <w:sz w:val="16"/>
                <w:szCs w:val="16"/>
                <w:lang w:val="en-US"/>
              </w:rPr>
            </w:pPr>
            <w:r>
              <w:rPr>
                <w:lang w:val="en-US"/>
              </w:rPr>
              <w:t>Teava de cupru diametrul 15,9 mm, in izolatie speciala, din spuma elastometrica pe baza de cauciuc sintetic, de tip ARMAFLEX HT de 15 mm grosime</w:t>
            </w:r>
            <w:r>
              <w:rPr>
                <w:rFonts w:ascii="Times New Roman CYR" w:hAnsi="Times New Roman CYR" w:cs="Times New Roman CYR"/>
                <w:sz w:val="16"/>
                <w:szCs w:val="16"/>
                <w:lang w:val="en-US"/>
              </w:rPr>
              <w:t xml:space="preserve"> </w:t>
            </w:r>
          </w:p>
          <w:p w14:paraId="0E614A9A"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4577A141" w14:textId="77777777" w:rsidR="008544E1" w:rsidRDefault="008544E1" w:rsidP="003F7C04">
            <w:pPr>
              <w:jc w:val="center"/>
              <w:rPr>
                <w:lang w:val="en-US"/>
              </w:rPr>
            </w:pPr>
            <w:r>
              <w:rPr>
                <w:lang w:val="en-US"/>
              </w:rPr>
              <w:t>m</w:t>
            </w:r>
          </w:p>
        </w:tc>
        <w:tc>
          <w:tcPr>
            <w:tcW w:w="2552" w:type="dxa"/>
            <w:tcBorders>
              <w:top w:val="single" w:sz="4" w:space="0" w:color="auto"/>
              <w:bottom w:val="single" w:sz="4" w:space="0" w:color="auto"/>
            </w:tcBorders>
            <w:vAlign w:val="center"/>
          </w:tcPr>
          <w:p w14:paraId="19721401" w14:textId="77777777" w:rsidR="008544E1" w:rsidRDefault="008544E1" w:rsidP="003F7C04">
            <w:pPr>
              <w:jc w:val="center"/>
              <w:rPr>
                <w:lang w:val="en-US"/>
              </w:rPr>
            </w:pPr>
            <w:r>
              <w:rPr>
                <w:lang w:val="en-US"/>
              </w:rPr>
              <w:t>18,0000</w:t>
            </w:r>
          </w:p>
        </w:tc>
      </w:tr>
      <w:tr w:rsidR="008544E1" w14:paraId="36D639C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5C49B" w14:textId="77777777" w:rsidR="008544E1" w:rsidRDefault="008544E1" w:rsidP="003F7C04">
            <w:pPr>
              <w:rPr>
                <w:lang w:val="en-US"/>
              </w:rPr>
            </w:pPr>
          </w:p>
        </w:tc>
        <w:tc>
          <w:tcPr>
            <w:tcW w:w="1276" w:type="dxa"/>
            <w:gridSpan w:val="2"/>
            <w:tcBorders>
              <w:top w:val="nil"/>
              <w:bottom w:val="single" w:sz="2" w:space="0" w:color="auto"/>
            </w:tcBorders>
            <w:vAlign w:val="center"/>
          </w:tcPr>
          <w:p w14:paraId="2D3460A7" w14:textId="77777777" w:rsidR="008544E1" w:rsidRDefault="008544E1" w:rsidP="003F7C04">
            <w:pPr>
              <w:jc w:val="center"/>
              <w:rPr>
                <w:sz w:val="16"/>
                <w:szCs w:val="16"/>
                <w:lang w:val="en-US"/>
              </w:rPr>
            </w:pPr>
            <w:r>
              <w:rPr>
                <w:sz w:val="16"/>
                <w:szCs w:val="16"/>
                <w:lang w:val="en-US"/>
              </w:rPr>
              <w:t>7137010011541</w:t>
            </w:r>
          </w:p>
        </w:tc>
        <w:tc>
          <w:tcPr>
            <w:tcW w:w="3402" w:type="dxa"/>
            <w:gridSpan w:val="2"/>
            <w:tcBorders>
              <w:top w:val="nil"/>
              <w:bottom w:val="single" w:sz="2" w:space="0" w:color="auto"/>
            </w:tcBorders>
          </w:tcPr>
          <w:p w14:paraId="4D6CA156" w14:textId="77777777" w:rsidR="008544E1" w:rsidRDefault="008544E1" w:rsidP="003F7C04">
            <w:pPr>
              <w:rPr>
                <w:lang w:val="en-US"/>
              </w:rPr>
            </w:pPr>
            <w:r>
              <w:rPr>
                <w:lang w:val="en-US"/>
              </w:rPr>
              <w:t>Instalator frigorific</w:t>
            </w:r>
          </w:p>
        </w:tc>
        <w:tc>
          <w:tcPr>
            <w:tcW w:w="2551" w:type="dxa"/>
            <w:tcBorders>
              <w:top w:val="nil"/>
              <w:bottom w:val="single" w:sz="2" w:space="0" w:color="auto"/>
            </w:tcBorders>
          </w:tcPr>
          <w:p w14:paraId="5B7642B2" w14:textId="77777777" w:rsidR="008544E1" w:rsidRDefault="008544E1" w:rsidP="003F7C04">
            <w:pPr>
              <w:rPr>
                <w:lang w:val="en-US"/>
              </w:rPr>
            </w:pPr>
            <w:r>
              <w:rPr>
                <w:lang w:val="en-US"/>
              </w:rPr>
              <w:t>h-om</w:t>
            </w:r>
          </w:p>
        </w:tc>
        <w:tc>
          <w:tcPr>
            <w:tcW w:w="2552" w:type="dxa"/>
            <w:tcBorders>
              <w:top w:val="nil"/>
              <w:bottom w:val="single" w:sz="2" w:space="0" w:color="auto"/>
            </w:tcBorders>
          </w:tcPr>
          <w:p w14:paraId="62E99A6D" w14:textId="77777777" w:rsidR="008544E1" w:rsidRDefault="008544E1" w:rsidP="003F7C04">
            <w:pPr>
              <w:rPr>
                <w:lang w:val="en-US"/>
              </w:rPr>
            </w:pPr>
            <w:r>
              <w:rPr>
                <w:lang w:val="en-US"/>
              </w:rPr>
              <w:t>25,3800</w:t>
            </w:r>
          </w:p>
        </w:tc>
      </w:tr>
      <w:tr w:rsidR="008544E1" w14:paraId="626F3E6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3CD54" w14:textId="77777777" w:rsidR="008544E1" w:rsidRDefault="008544E1" w:rsidP="003F7C04">
            <w:pPr>
              <w:rPr>
                <w:lang w:val="en-US"/>
              </w:rPr>
            </w:pPr>
          </w:p>
        </w:tc>
        <w:tc>
          <w:tcPr>
            <w:tcW w:w="1276" w:type="dxa"/>
            <w:gridSpan w:val="2"/>
            <w:tcBorders>
              <w:top w:val="nil"/>
              <w:bottom w:val="single" w:sz="2" w:space="0" w:color="auto"/>
            </w:tcBorders>
            <w:vAlign w:val="center"/>
          </w:tcPr>
          <w:p w14:paraId="1C98EC48" w14:textId="77777777" w:rsidR="008544E1" w:rsidRDefault="008544E1" w:rsidP="003F7C04">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1AD34B0" w14:textId="77777777" w:rsidR="008544E1" w:rsidRDefault="008544E1" w:rsidP="003F7C04">
            <w:pPr>
              <w:rPr>
                <w:lang w:val="en-US"/>
              </w:rPr>
            </w:pPr>
            <w:r>
              <w:rPr>
                <w:lang w:val="en-US"/>
              </w:rPr>
              <w:t>Muncitor deservire CM</w:t>
            </w:r>
          </w:p>
        </w:tc>
        <w:tc>
          <w:tcPr>
            <w:tcW w:w="2551" w:type="dxa"/>
            <w:tcBorders>
              <w:top w:val="nil"/>
              <w:bottom w:val="single" w:sz="2" w:space="0" w:color="auto"/>
            </w:tcBorders>
          </w:tcPr>
          <w:p w14:paraId="5CCB160F" w14:textId="77777777" w:rsidR="008544E1" w:rsidRDefault="008544E1" w:rsidP="003F7C04">
            <w:pPr>
              <w:rPr>
                <w:lang w:val="en-US"/>
              </w:rPr>
            </w:pPr>
            <w:r>
              <w:rPr>
                <w:lang w:val="en-US"/>
              </w:rPr>
              <w:t>h-om</w:t>
            </w:r>
          </w:p>
        </w:tc>
        <w:tc>
          <w:tcPr>
            <w:tcW w:w="2552" w:type="dxa"/>
            <w:tcBorders>
              <w:top w:val="nil"/>
              <w:bottom w:val="single" w:sz="2" w:space="0" w:color="auto"/>
            </w:tcBorders>
          </w:tcPr>
          <w:p w14:paraId="761A1A48" w14:textId="77777777" w:rsidR="008544E1" w:rsidRDefault="008544E1" w:rsidP="003F7C04">
            <w:pPr>
              <w:rPr>
                <w:lang w:val="en-US"/>
              </w:rPr>
            </w:pPr>
            <w:r>
              <w:rPr>
                <w:lang w:val="en-US"/>
              </w:rPr>
              <w:t>1,0800</w:t>
            </w:r>
          </w:p>
        </w:tc>
      </w:tr>
      <w:tr w:rsidR="008544E1" w14:paraId="6183773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903C0" w14:textId="77777777" w:rsidR="008544E1" w:rsidRDefault="008544E1" w:rsidP="003F7C04">
            <w:pPr>
              <w:rPr>
                <w:lang w:val="en-US"/>
              </w:rPr>
            </w:pPr>
          </w:p>
        </w:tc>
        <w:tc>
          <w:tcPr>
            <w:tcW w:w="1276" w:type="dxa"/>
            <w:gridSpan w:val="2"/>
            <w:tcBorders>
              <w:top w:val="nil"/>
              <w:bottom w:val="single" w:sz="2" w:space="0" w:color="auto"/>
            </w:tcBorders>
            <w:vAlign w:val="center"/>
          </w:tcPr>
          <w:p w14:paraId="34D1C7E6" w14:textId="77777777" w:rsidR="008544E1" w:rsidRDefault="008544E1" w:rsidP="003F7C04">
            <w:pPr>
              <w:jc w:val="center"/>
              <w:rPr>
                <w:sz w:val="16"/>
                <w:szCs w:val="16"/>
                <w:lang w:val="en-US"/>
              </w:rPr>
            </w:pPr>
            <w:r>
              <w:rPr>
                <w:sz w:val="16"/>
                <w:szCs w:val="16"/>
                <w:lang w:val="en-US"/>
              </w:rPr>
              <w:t>2746163334851233</w:t>
            </w:r>
          </w:p>
        </w:tc>
        <w:tc>
          <w:tcPr>
            <w:tcW w:w="3402" w:type="dxa"/>
            <w:gridSpan w:val="2"/>
            <w:tcBorders>
              <w:top w:val="nil"/>
              <w:bottom w:val="single" w:sz="2" w:space="0" w:color="auto"/>
            </w:tcBorders>
          </w:tcPr>
          <w:p w14:paraId="6EEE92A7" w14:textId="77777777" w:rsidR="008544E1" w:rsidRDefault="008544E1" w:rsidP="003F7C04">
            <w:pPr>
              <w:rPr>
                <w:lang w:val="en-US"/>
              </w:rPr>
            </w:pPr>
            <w:r>
              <w:rPr>
                <w:lang w:val="en-US"/>
              </w:rPr>
              <w:t>Teava de cupru diametrul 15,9 mm, in izolatie speciala, din spuma elastometrica pe baza de cauciuc sintetic, de tip ARMAFLEX HT de 15 mm grosime</w:t>
            </w:r>
          </w:p>
        </w:tc>
        <w:tc>
          <w:tcPr>
            <w:tcW w:w="2551" w:type="dxa"/>
            <w:tcBorders>
              <w:top w:val="nil"/>
              <w:bottom w:val="single" w:sz="2" w:space="0" w:color="auto"/>
            </w:tcBorders>
          </w:tcPr>
          <w:p w14:paraId="517CF12D" w14:textId="77777777" w:rsidR="008544E1" w:rsidRDefault="008544E1" w:rsidP="003F7C04">
            <w:pPr>
              <w:rPr>
                <w:lang w:val="en-US"/>
              </w:rPr>
            </w:pPr>
            <w:r>
              <w:rPr>
                <w:lang w:val="en-US"/>
              </w:rPr>
              <w:t>m</w:t>
            </w:r>
          </w:p>
        </w:tc>
        <w:tc>
          <w:tcPr>
            <w:tcW w:w="2552" w:type="dxa"/>
            <w:tcBorders>
              <w:top w:val="nil"/>
              <w:bottom w:val="single" w:sz="2" w:space="0" w:color="auto"/>
            </w:tcBorders>
          </w:tcPr>
          <w:p w14:paraId="413D2363" w14:textId="77777777" w:rsidR="008544E1" w:rsidRDefault="008544E1" w:rsidP="003F7C04">
            <w:pPr>
              <w:rPr>
                <w:lang w:val="en-US"/>
              </w:rPr>
            </w:pPr>
            <w:r>
              <w:rPr>
                <w:lang w:val="en-US"/>
              </w:rPr>
              <w:t>18,1800</w:t>
            </w:r>
          </w:p>
        </w:tc>
      </w:tr>
      <w:tr w:rsidR="008544E1" w14:paraId="3F3C3E1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14230" w14:textId="77777777" w:rsidR="008544E1" w:rsidRDefault="008544E1" w:rsidP="003F7C04">
            <w:pPr>
              <w:rPr>
                <w:lang w:val="en-US"/>
              </w:rPr>
            </w:pPr>
          </w:p>
        </w:tc>
        <w:tc>
          <w:tcPr>
            <w:tcW w:w="1276" w:type="dxa"/>
            <w:gridSpan w:val="2"/>
            <w:tcBorders>
              <w:top w:val="nil"/>
              <w:bottom w:val="single" w:sz="2" w:space="0" w:color="auto"/>
            </w:tcBorders>
            <w:vAlign w:val="center"/>
          </w:tcPr>
          <w:p w14:paraId="78D4F0AB" w14:textId="77777777" w:rsidR="008544E1" w:rsidRDefault="008544E1" w:rsidP="003F7C04">
            <w:pPr>
              <w:jc w:val="center"/>
              <w:rPr>
                <w:sz w:val="16"/>
                <w:szCs w:val="16"/>
                <w:lang w:val="en-US"/>
              </w:rPr>
            </w:pPr>
            <w:r>
              <w:rPr>
                <w:sz w:val="16"/>
                <w:szCs w:val="16"/>
                <w:lang w:val="en-US"/>
              </w:rPr>
              <w:t>2721204123011</w:t>
            </w:r>
          </w:p>
        </w:tc>
        <w:tc>
          <w:tcPr>
            <w:tcW w:w="3402" w:type="dxa"/>
            <w:gridSpan w:val="2"/>
            <w:tcBorders>
              <w:top w:val="nil"/>
              <w:bottom w:val="single" w:sz="2" w:space="0" w:color="auto"/>
            </w:tcBorders>
          </w:tcPr>
          <w:p w14:paraId="1C21CA08" w14:textId="77777777" w:rsidR="008544E1" w:rsidRDefault="008544E1" w:rsidP="003F7C04">
            <w:pPr>
              <w:rPr>
                <w:lang w:val="en-US"/>
              </w:rPr>
            </w:pPr>
            <w:r>
              <w:rPr>
                <w:lang w:val="en-US"/>
              </w:rPr>
              <w:t>Niplu (racord) dublu din alama pentru tevi de cupru</w:t>
            </w:r>
          </w:p>
        </w:tc>
        <w:tc>
          <w:tcPr>
            <w:tcW w:w="2551" w:type="dxa"/>
            <w:tcBorders>
              <w:top w:val="nil"/>
              <w:bottom w:val="single" w:sz="2" w:space="0" w:color="auto"/>
            </w:tcBorders>
          </w:tcPr>
          <w:p w14:paraId="57505CC3" w14:textId="77777777" w:rsidR="008544E1" w:rsidRDefault="008544E1" w:rsidP="003F7C04">
            <w:pPr>
              <w:rPr>
                <w:lang w:val="en-US"/>
              </w:rPr>
            </w:pPr>
            <w:r>
              <w:rPr>
                <w:lang w:val="en-US"/>
              </w:rPr>
              <w:t>buc</w:t>
            </w:r>
          </w:p>
        </w:tc>
        <w:tc>
          <w:tcPr>
            <w:tcW w:w="2552" w:type="dxa"/>
            <w:tcBorders>
              <w:top w:val="nil"/>
              <w:bottom w:val="single" w:sz="2" w:space="0" w:color="auto"/>
            </w:tcBorders>
          </w:tcPr>
          <w:p w14:paraId="41038619" w14:textId="77777777" w:rsidR="008544E1" w:rsidRDefault="008544E1" w:rsidP="003F7C04">
            <w:pPr>
              <w:rPr>
                <w:lang w:val="en-US"/>
              </w:rPr>
            </w:pPr>
            <w:r>
              <w:rPr>
                <w:lang w:val="en-US"/>
              </w:rPr>
              <w:t>5,4000</w:t>
            </w:r>
          </w:p>
        </w:tc>
      </w:tr>
      <w:tr w:rsidR="008544E1" w14:paraId="7F61231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66CAC" w14:textId="77777777" w:rsidR="008544E1" w:rsidRDefault="008544E1" w:rsidP="003F7C04">
            <w:pPr>
              <w:rPr>
                <w:lang w:val="en-US"/>
              </w:rPr>
            </w:pPr>
          </w:p>
        </w:tc>
        <w:tc>
          <w:tcPr>
            <w:tcW w:w="1276" w:type="dxa"/>
            <w:gridSpan w:val="2"/>
            <w:tcBorders>
              <w:top w:val="nil"/>
              <w:bottom w:val="single" w:sz="2" w:space="0" w:color="auto"/>
            </w:tcBorders>
            <w:vAlign w:val="center"/>
          </w:tcPr>
          <w:p w14:paraId="2E23A913" w14:textId="77777777" w:rsidR="008544E1" w:rsidRDefault="008544E1" w:rsidP="003F7C04">
            <w:pPr>
              <w:jc w:val="center"/>
              <w:rPr>
                <w:sz w:val="16"/>
                <w:szCs w:val="16"/>
                <w:lang w:val="en-US"/>
              </w:rPr>
            </w:pPr>
            <w:r>
              <w:rPr>
                <w:sz w:val="16"/>
                <w:szCs w:val="16"/>
                <w:lang w:val="en-US"/>
              </w:rPr>
              <w:t>2721204115021</w:t>
            </w:r>
          </w:p>
        </w:tc>
        <w:tc>
          <w:tcPr>
            <w:tcW w:w="3402" w:type="dxa"/>
            <w:gridSpan w:val="2"/>
            <w:tcBorders>
              <w:top w:val="nil"/>
              <w:bottom w:val="single" w:sz="2" w:space="0" w:color="auto"/>
            </w:tcBorders>
          </w:tcPr>
          <w:p w14:paraId="291A0649" w14:textId="77777777" w:rsidR="008544E1" w:rsidRDefault="008544E1" w:rsidP="003F7C04">
            <w:pPr>
              <w:rPr>
                <w:lang w:val="en-US"/>
              </w:rPr>
            </w:pPr>
            <w:r>
              <w:rPr>
                <w:lang w:val="en-US"/>
              </w:rPr>
              <w:t>Teu de racordare din alama pentru tevi din cupru</w:t>
            </w:r>
          </w:p>
        </w:tc>
        <w:tc>
          <w:tcPr>
            <w:tcW w:w="2551" w:type="dxa"/>
            <w:tcBorders>
              <w:top w:val="nil"/>
              <w:bottom w:val="single" w:sz="2" w:space="0" w:color="auto"/>
            </w:tcBorders>
          </w:tcPr>
          <w:p w14:paraId="666FE3D4" w14:textId="77777777" w:rsidR="008544E1" w:rsidRDefault="008544E1" w:rsidP="003F7C04">
            <w:pPr>
              <w:rPr>
                <w:lang w:val="en-US"/>
              </w:rPr>
            </w:pPr>
            <w:r>
              <w:rPr>
                <w:lang w:val="en-US"/>
              </w:rPr>
              <w:t>buc</w:t>
            </w:r>
          </w:p>
        </w:tc>
        <w:tc>
          <w:tcPr>
            <w:tcW w:w="2552" w:type="dxa"/>
            <w:tcBorders>
              <w:top w:val="nil"/>
              <w:bottom w:val="single" w:sz="2" w:space="0" w:color="auto"/>
            </w:tcBorders>
          </w:tcPr>
          <w:p w14:paraId="6D841687" w14:textId="77777777" w:rsidR="008544E1" w:rsidRDefault="008544E1" w:rsidP="003F7C04">
            <w:pPr>
              <w:rPr>
                <w:lang w:val="en-US"/>
              </w:rPr>
            </w:pPr>
            <w:r>
              <w:rPr>
                <w:lang w:val="en-US"/>
              </w:rPr>
              <w:t>1,8000</w:t>
            </w:r>
          </w:p>
        </w:tc>
      </w:tr>
      <w:tr w:rsidR="008544E1" w14:paraId="0B98BBF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B1DEA" w14:textId="77777777" w:rsidR="008544E1" w:rsidRDefault="008544E1" w:rsidP="003F7C04">
            <w:pPr>
              <w:rPr>
                <w:lang w:val="en-US"/>
              </w:rPr>
            </w:pPr>
          </w:p>
        </w:tc>
        <w:tc>
          <w:tcPr>
            <w:tcW w:w="1276" w:type="dxa"/>
            <w:gridSpan w:val="2"/>
            <w:tcBorders>
              <w:top w:val="nil"/>
              <w:bottom w:val="single" w:sz="2" w:space="0" w:color="auto"/>
            </w:tcBorders>
            <w:vAlign w:val="center"/>
          </w:tcPr>
          <w:p w14:paraId="100772A7" w14:textId="77777777" w:rsidR="008544E1" w:rsidRDefault="008544E1" w:rsidP="003F7C04">
            <w:pPr>
              <w:jc w:val="center"/>
              <w:rPr>
                <w:sz w:val="16"/>
                <w:szCs w:val="16"/>
                <w:lang w:val="en-US"/>
              </w:rPr>
            </w:pPr>
            <w:r>
              <w:rPr>
                <w:sz w:val="16"/>
                <w:szCs w:val="16"/>
                <w:lang w:val="en-US"/>
              </w:rPr>
              <w:t>2411115904513</w:t>
            </w:r>
          </w:p>
        </w:tc>
        <w:tc>
          <w:tcPr>
            <w:tcW w:w="3402" w:type="dxa"/>
            <w:gridSpan w:val="2"/>
            <w:tcBorders>
              <w:top w:val="nil"/>
              <w:bottom w:val="single" w:sz="2" w:space="0" w:color="auto"/>
            </w:tcBorders>
          </w:tcPr>
          <w:p w14:paraId="08C61F94" w14:textId="77777777" w:rsidR="008544E1" w:rsidRDefault="008544E1" w:rsidP="003F7C04">
            <w:pPr>
              <w:rPr>
                <w:lang w:val="en-US"/>
              </w:rPr>
            </w:pPr>
            <w:r>
              <w:rPr>
                <w:lang w:val="en-US"/>
              </w:rPr>
              <w:t>Oxigen tehnic gazos imbuteliat S2031</w:t>
            </w:r>
          </w:p>
        </w:tc>
        <w:tc>
          <w:tcPr>
            <w:tcW w:w="2551" w:type="dxa"/>
            <w:tcBorders>
              <w:top w:val="nil"/>
              <w:bottom w:val="single" w:sz="2" w:space="0" w:color="auto"/>
            </w:tcBorders>
          </w:tcPr>
          <w:p w14:paraId="33B61901" w14:textId="77777777" w:rsidR="008544E1" w:rsidRDefault="008544E1" w:rsidP="003F7C04">
            <w:pPr>
              <w:rPr>
                <w:lang w:val="en-US"/>
              </w:rPr>
            </w:pPr>
            <w:r>
              <w:rPr>
                <w:lang w:val="en-US"/>
              </w:rPr>
              <w:t>м3</w:t>
            </w:r>
          </w:p>
        </w:tc>
        <w:tc>
          <w:tcPr>
            <w:tcW w:w="2552" w:type="dxa"/>
            <w:tcBorders>
              <w:top w:val="nil"/>
              <w:bottom w:val="single" w:sz="2" w:space="0" w:color="auto"/>
            </w:tcBorders>
          </w:tcPr>
          <w:p w14:paraId="6BEA0398" w14:textId="77777777" w:rsidR="008544E1" w:rsidRDefault="008544E1" w:rsidP="003F7C04">
            <w:pPr>
              <w:rPr>
                <w:lang w:val="en-US"/>
              </w:rPr>
            </w:pPr>
            <w:r>
              <w:rPr>
                <w:lang w:val="en-US"/>
              </w:rPr>
              <w:t>3,6000</w:t>
            </w:r>
          </w:p>
        </w:tc>
      </w:tr>
      <w:tr w:rsidR="008544E1" w14:paraId="464A1D0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F6278" w14:textId="77777777" w:rsidR="008544E1" w:rsidRDefault="008544E1" w:rsidP="003F7C04">
            <w:pPr>
              <w:rPr>
                <w:lang w:val="en-US"/>
              </w:rPr>
            </w:pPr>
          </w:p>
        </w:tc>
        <w:tc>
          <w:tcPr>
            <w:tcW w:w="1276" w:type="dxa"/>
            <w:gridSpan w:val="2"/>
            <w:tcBorders>
              <w:top w:val="nil"/>
              <w:bottom w:val="single" w:sz="2" w:space="0" w:color="auto"/>
            </w:tcBorders>
            <w:vAlign w:val="center"/>
          </w:tcPr>
          <w:p w14:paraId="352185D6" w14:textId="77777777" w:rsidR="008544E1" w:rsidRDefault="008544E1" w:rsidP="003F7C04">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6218407A" w14:textId="77777777" w:rsidR="008544E1" w:rsidRDefault="008544E1" w:rsidP="003F7C04">
            <w:pPr>
              <w:rPr>
                <w:lang w:val="en-US"/>
              </w:rPr>
            </w:pPr>
            <w:r>
              <w:rPr>
                <w:lang w:val="en-US"/>
              </w:rPr>
              <w:t>Carbura de calciu tehnica (carbid) S102</w:t>
            </w:r>
          </w:p>
        </w:tc>
        <w:tc>
          <w:tcPr>
            <w:tcW w:w="2551" w:type="dxa"/>
            <w:tcBorders>
              <w:top w:val="nil"/>
              <w:bottom w:val="single" w:sz="2" w:space="0" w:color="auto"/>
            </w:tcBorders>
          </w:tcPr>
          <w:p w14:paraId="576E6B13" w14:textId="77777777" w:rsidR="008544E1" w:rsidRDefault="008544E1" w:rsidP="003F7C04">
            <w:pPr>
              <w:rPr>
                <w:lang w:val="en-US"/>
              </w:rPr>
            </w:pPr>
            <w:r>
              <w:rPr>
                <w:lang w:val="en-US"/>
              </w:rPr>
              <w:t>kg</w:t>
            </w:r>
          </w:p>
        </w:tc>
        <w:tc>
          <w:tcPr>
            <w:tcW w:w="2552" w:type="dxa"/>
            <w:tcBorders>
              <w:top w:val="nil"/>
              <w:bottom w:val="single" w:sz="2" w:space="0" w:color="auto"/>
            </w:tcBorders>
          </w:tcPr>
          <w:p w14:paraId="420EA12D" w14:textId="77777777" w:rsidR="008544E1" w:rsidRDefault="008544E1" w:rsidP="003F7C04">
            <w:pPr>
              <w:rPr>
                <w:lang w:val="en-US"/>
              </w:rPr>
            </w:pPr>
            <w:r>
              <w:rPr>
                <w:lang w:val="en-US"/>
              </w:rPr>
              <w:t>9,9000</w:t>
            </w:r>
          </w:p>
        </w:tc>
      </w:tr>
      <w:tr w:rsidR="008544E1" w14:paraId="77B8EA2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97688" w14:textId="77777777" w:rsidR="008544E1" w:rsidRDefault="008544E1" w:rsidP="003F7C04">
            <w:pPr>
              <w:rPr>
                <w:lang w:val="en-US"/>
              </w:rPr>
            </w:pPr>
          </w:p>
        </w:tc>
        <w:tc>
          <w:tcPr>
            <w:tcW w:w="1276" w:type="dxa"/>
            <w:gridSpan w:val="2"/>
            <w:tcBorders>
              <w:top w:val="nil"/>
              <w:bottom w:val="single" w:sz="2" w:space="0" w:color="auto"/>
            </w:tcBorders>
            <w:vAlign w:val="center"/>
          </w:tcPr>
          <w:p w14:paraId="31550E15" w14:textId="77777777" w:rsidR="008544E1" w:rsidRDefault="008544E1" w:rsidP="003F7C04">
            <w:pPr>
              <w:jc w:val="center"/>
              <w:rPr>
                <w:sz w:val="16"/>
                <w:szCs w:val="16"/>
                <w:lang w:val="en-US"/>
              </w:rPr>
            </w:pPr>
            <w:r>
              <w:rPr>
                <w:sz w:val="16"/>
                <w:szCs w:val="16"/>
                <w:lang w:val="en-US"/>
              </w:rPr>
              <w:t>2651122100025</w:t>
            </w:r>
          </w:p>
        </w:tc>
        <w:tc>
          <w:tcPr>
            <w:tcW w:w="3402" w:type="dxa"/>
            <w:gridSpan w:val="2"/>
            <w:tcBorders>
              <w:top w:val="nil"/>
              <w:bottom w:val="single" w:sz="2" w:space="0" w:color="auto"/>
            </w:tcBorders>
          </w:tcPr>
          <w:p w14:paraId="270A0AD4" w14:textId="77777777" w:rsidR="008544E1" w:rsidRDefault="008544E1" w:rsidP="003F7C04">
            <w:pPr>
              <w:rPr>
                <w:lang w:val="en-US"/>
              </w:rPr>
            </w:pPr>
            <w:r>
              <w:rPr>
                <w:lang w:val="en-US"/>
              </w:rPr>
              <w:t>Ciment portland P 40 vrac</w:t>
            </w:r>
          </w:p>
        </w:tc>
        <w:tc>
          <w:tcPr>
            <w:tcW w:w="2551" w:type="dxa"/>
            <w:tcBorders>
              <w:top w:val="nil"/>
              <w:bottom w:val="single" w:sz="2" w:space="0" w:color="auto"/>
            </w:tcBorders>
          </w:tcPr>
          <w:p w14:paraId="474E40A1" w14:textId="77777777" w:rsidR="008544E1" w:rsidRDefault="008544E1" w:rsidP="003F7C04">
            <w:pPr>
              <w:rPr>
                <w:lang w:val="en-US"/>
              </w:rPr>
            </w:pPr>
            <w:r>
              <w:rPr>
                <w:lang w:val="en-US"/>
              </w:rPr>
              <w:t>kg</w:t>
            </w:r>
          </w:p>
        </w:tc>
        <w:tc>
          <w:tcPr>
            <w:tcW w:w="2552" w:type="dxa"/>
            <w:tcBorders>
              <w:top w:val="nil"/>
              <w:bottom w:val="single" w:sz="2" w:space="0" w:color="auto"/>
            </w:tcBorders>
          </w:tcPr>
          <w:p w14:paraId="2012439F" w14:textId="77777777" w:rsidR="008544E1" w:rsidRDefault="008544E1" w:rsidP="003F7C04">
            <w:pPr>
              <w:rPr>
                <w:lang w:val="en-US"/>
              </w:rPr>
            </w:pPr>
            <w:r>
              <w:rPr>
                <w:lang w:val="en-US"/>
              </w:rPr>
              <w:t>5,4000</w:t>
            </w:r>
          </w:p>
        </w:tc>
      </w:tr>
      <w:tr w:rsidR="008544E1" w14:paraId="1BA77C2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BA746" w14:textId="77777777" w:rsidR="008544E1" w:rsidRDefault="008544E1" w:rsidP="003F7C04">
            <w:pPr>
              <w:rPr>
                <w:lang w:val="en-US"/>
              </w:rPr>
            </w:pPr>
          </w:p>
        </w:tc>
        <w:tc>
          <w:tcPr>
            <w:tcW w:w="1276" w:type="dxa"/>
            <w:gridSpan w:val="2"/>
            <w:tcBorders>
              <w:top w:val="nil"/>
              <w:bottom w:val="single" w:sz="2" w:space="0" w:color="auto"/>
            </w:tcBorders>
            <w:vAlign w:val="center"/>
          </w:tcPr>
          <w:p w14:paraId="504CD875" w14:textId="77777777" w:rsidR="008544E1" w:rsidRDefault="008544E1" w:rsidP="003F7C04">
            <w:pPr>
              <w:jc w:val="center"/>
              <w:rPr>
                <w:sz w:val="16"/>
                <w:szCs w:val="16"/>
                <w:lang w:val="en-US"/>
              </w:rPr>
            </w:pPr>
            <w:r>
              <w:rPr>
                <w:sz w:val="16"/>
                <w:szCs w:val="16"/>
                <w:lang w:val="en-US"/>
              </w:rPr>
              <w:t>2874115837198</w:t>
            </w:r>
          </w:p>
        </w:tc>
        <w:tc>
          <w:tcPr>
            <w:tcW w:w="3402" w:type="dxa"/>
            <w:gridSpan w:val="2"/>
            <w:tcBorders>
              <w:top w:val="nil"/>
              <w:bottom w:val="single" w:sz="2" w:space="0" w:color="auto"/>
            </w:tcBorders>
          </w:tcPr>
          <w:p w14:paraId="2F18EAE7" w14:textId="77777777" w:rsidR="008544E1" w:rsidRDefault="008544E1" w:rsidP="003F7C04">
            <w:pPr>
              <w:rPr>
                <w:lang w:val="en-US"/>
              </w:rPr>
            </w:pPr>
            <w:r>
              <w:rPr>
                <w:lang w:val="en-US"/>
              </w:rPr>
              <w:t>Suruburi cu cap inecat 4 x 20 mm</w:t>
            </w:r>
          </w:p>
        </w:tc>
        <w:tc>
          <w:tcPr>
            <w:tcW w:w="2551" w:type="dxa"/>
            <w:tcBorders>
              <w:top w:val="nil"/>
              <w:bottom w:val="single" w:sz="2" w:space="0" w:color="auto"/>
            </w:tcBorders>
          </w:tcPr>
          <w:p w14:paraId="69F8770F" w14:textId="77777777" w:rsidR="008544E1" w:rsidRDefault="008544E1" w:rsidP="003F7C04">
            <w:pPr>
              <w:rPr>
                <w:lang w:val="en-US"/>
              </w:rPr>
            </w:pPr>
            <w:r>
              <w:rPr>
                <w:lang w:val="en-US"/>
              </w:rPr>
              <w:t>buc</w:t>
            </w:r>
          </w:p>
        </w:tc>
        <w:tc>
          <w:tcPr>
            <w:tcW w:w="2552" w:type="dxa"/>
            <w:tcBorders>
              <w:top w:val="nil"/>
              <w:bottom w:val="single" w:sz="2" w:space="0" w:color="auto"/>
            </w:tcBorders>
          </w:tcPr>
          <w:p w14:paraId="7BFC5DCD" w14:textId="77777777" w:rsidR="008544E1" w:rsidRDefault="008544E1" w:rsidP="003F7C04">
            <w:pPr>
              <w:rPr>
                <w:lang w:val="en-US"/>
              </w:rPr>
            </w:pPr>
            <w:r>
              <w:rPr>
                <w:lang w:val="en-US"/>
              </w:rPr>
              <w:t>18,0000</w:t>
            </w:r>
          </w:p>
        </w:tc>
      </w:tr>
      <w:tr w:rsidR="008544E1" w14:paraId="2643F60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51E52B" w14:textId="77777777" w:rsidR="008544E1" w:rsidRDefault="008544E1" w:rsidP="003F7C04">
            <w:pPr>
              <w:rPr>
                <w:lang w:val="en-US"/>
              </w:rPr>
            </w:pPr>
          </w:p>
        </w:tc>
        <w:tc>
          <w:tcPr>
            <w:tcW w:w="1276" w:type="dxa"/>
            <w:gridSpan w:val="2"/>
            <w:tcBorders>
              <w:top w:val="nil"/>
              <w:bottom w:val="single" w:sz="2" w:space="0" w:color="auto"/>
            </w:tcBorders>
            <w:vAlign w:val="center"/>
          </w:tcPr>
          <w:p w14:paraId="77D15AAA" w14:textId="77777777" w:rsidR="008544E1" w:rsidRDefault="008544E1" w:rsidP="003F7C04">
            <w:pPr>
              <w:jc w:val="center"/>
              <w:rPr>
                <w:sz w:val="16"/>
                <w:szCs w:val="16"/>
                <w:lang w:val="en-US"/>
              </w:rPr>
            </w:pPr>
            <w:r>
              <w:rPr>
                <w:sz w:val="16"/>
                <w:szCs w:val="16"/>
                <w:lang w:val="en-US"/>
              </w:rPr>
              <w:t>2875276311801</w:t>
            </w:r>
          </w:p>
        </w:tc>
        <w:tc>
          <w:tcPr>
            <w:tcW w:w="3402" w:type="dxa"/>
            <w:gridSpan w:val="2"/>
            <w:tcBorders>
              <w:top w:val="nil"/>
              <w:bottom w:val="single" w:sz="2" w:space="0" w:color="auto"/>
            </w:tcBorders>
          </w:tcPr>
          <w:p w14:paraId="359026DE" w14:textId="77777777" w:rsidR="008544E1" w:rsidRDefault="008544E1" w:rsidP="003F7C04">
            <w:pPr>
              <w:rPr>
                <w:lang w:val="en-US"/>
              </w:rPr>
            </w:pPr>
            <w:r>
              <w:rPr>
                <w:lang w:val="en-US"/>
              </w:rPr>
              <w:t>Clema din antigron pentru fixarea conductelor din cupru</w:t>
            </w:r>
          </w:p>
        </w:tc>
        <w:tc>
          <w:tcPr>
            <w:tcW w:w="2551" w:type="dxa"/>
            <w:tcBorders>
              <w:top w:val="nil"/>
              <w:bottom w:val="single" w:sz="2" w:space="0" w:color="auto"/>
            </w:tcBorders>
          </w:tcPr>
          <w:p w14:paraId="762FEDD5" w14:textId="77777777" w:rsidR="008544E1" w:rsidRDefault="008544E1" w:rsidP="003F7C04">
            <w:pPr>
              <w:rPr>
                <w:lang w:val="en-US"/>
              </w:rPr>
            </w:pPr>
            <w:r>
              <w:rPr>
                <w:lang w:val="en-US"/>
              </w:rPr>
              <w:t>buc</w:t>
            </w:r>
          </w:p>
        </w:tc>
        <w:tc>
          <w:tcPr>
            <w:tcW w:w="2552" w:type="dxa"/>
            <w:tcBorders>
              <w:top w:val="nil"/>
              <w:bottom w:val="single" w:sz="2" w:space="0" w:color="auto"/>
            </w:tcBorders>
          </w:tcPr>
          <w:p w14:paraId="27C406C2" w14:textId="77777777" w:rsidR="008544E1" w:rsidRDefault="008544E1" w:rsidP="003F7C04">
            <w:pPr>
              <w:rPr>
                <w:lang w:val="en-US"/>
              </w:rPr>
            </w:pPr>
            <w:r>
              <w:rPr>
                <w:lang w:val="en-US"/>
              </w:rPr>
              <w:t>18,9000</w:t>
            </w:r>
          </w:p>
        </w:tc>
      </w:tr>
      <w:tr w:rsidR="008544E1" w14:paraId="42B51F6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325B2" w14:textId="77777777" w:rsidR="008544E1" w:rsidRDefault="008544E1" w:rsidP="003F7C04">
            <w:pPr>
              <w:rPr>
                <w:lang w:val="en-US"/>
              </w:rPr>
            </w:pPr>
          </w:p>
        </w:tc>
        <w:tc>
          <w:tcPr>
            <w:tcW w:w="1276" w:type="dxa"/>
            <w:gridSpan w:val="2"/>
            <w:tcBorders>
              <w:top w:val="nil"/>
              <w:bottom w:val="single" w:sz="2" w:space="0" w:color="auto"/>
            </w:tcBorders>
            <w:vAlign w:val="center"/>
          </w:tcPr>
          <w:p w14:paraId="6309D064" w14:textId="77777777" w:rsidR="008544E1" w:rsidRDefault="008544E1" w:rsidP="003F7C04">
            <w:pPr>
              <w:jc w:val="center"/>
              <w:rPr>
                <w:sz w:val="16"/>
                <w:szCs w:val="16"/>
                <w:lang w:val="en-US"/>
              </w:rPr>
            </w:pPr>
            <w:r>
              <w:rPr>
                <w:sz w:val="16"/>
                <w:szCs w:val="16"/>
                <w:lang w:val="en-US"/>
              </w:rPr>
              <w:t>2734125904277</w:t>
            </w:r>
          </w:p>
        </w:tc>
        <w:tc>
          <w:tcPr>
            <w:tcW w:w="3402" w:type="dxa"/>
            <w:gridSpan w:val="2"/>
            <w:tcBorders>
              <w:top w:val="nil"/>
              <w:bottom w:val="single" w:sz="2" w:space="0" w:color="auto"/>
            </w:tcBorders>
          </w:tcPr>
          <w:p w14:paraId="0A8C650C" w14:textId="77777777" w:rsidR="008544E1" w:rsidRDefault="008544E1" w:rsidP="003F7C04">
            <w:pPr>
              <w:rPr>
                <w:lang w:val="en-US"/>
              </w:rPr>
            </w:pPr>
            <w:r>
              <w:rPr>
                <w:lang w:val="en-US"/>
              </w:rPr>
              <w:t>Sirma alama pentru lipit D=2 mm</w:t>
            </w:r>
          </w:p>
        </w:tc>
        <w:tc>
          <w:tcPr>
            <w:tcW w:w="2551" w:type="dxa"/>
            <w:tcBorders>
              <w:top w:val="nil"/>
              <w:bottom w:val="single" w:sz="2" w:space="0" w:color="auto"/>
            </w:tcBorders>
          </w:tcPr>
          <w:p w14:paraId="470D333C" w14:textId="77777777" w:rsidR="008544E1" w:rsidRDefault="008544E1" w:rsidP="003F7C04">
            <w:pPr>
              <w:rPr>
                <w:lang w:val="en-US"/>
              </w:rPr>
            </w:pPr>
            <w:r>
              <w:rPr>
                <w:lang w:val="en-US"/>
              </w:rPr>
              <w:t>kg</w:t>
            </w:r>
          </w:p>
        </w:tc>
        <w:tc>
          <w:tcPr>
            <w:tcW w:w="2552" w:type="dxa"/>
            <w:tcBorders>
              <w:top w:val="nil"/>
              <w:bottom w:val="single" w:sz="2" w:space="0" w:color="auto"/>
            </w:tcBorders>
          </w:tcPr>
          <w:p w14:paraId="60734F46" w14:textId="77777777" w:rsidR="008544E1" w:rsidRDefault="008544E1" w:rsidP="003F7C04">
            <w:pPr>
              <w:rPr>
                <w:lang w:val="en-US"/>
              </w:rPr>
            </w:pPr>
            <w:r>
              <w:rPr>
                <w:lang w:val="en-US"/>
              </w:rPr>
              <w:t>0,9000</w:t>
            </w:r>
          </w:p>
        </w:tc>
      </w:tr>
      <w:tr w:rsidR="008544E1" w14:paraId="2E8DC48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26645" w14:textId="77777777" w:rsidR="008544E1" w:rsidRDefault="008544E1" w:rsidP="003F7C04">
            <w:pPr>
              <w:rPr>
                <w:lang w:val="en-US"/>
              </w:rPr>
            </w:pPr>
          </w:p>
        </w:tc>
        <w:tc>
          <w:tcPr>
            <w:tcW w:w="1276" w:type="dxa"/>
            <w:gridSpan w:val="2"/>
            <w:tcBorders>
              <w:top w:val="nil"/>
              <w:bottom w:val="single" w:sz="2" w:space="0" w:color="auto"/>
            </w:tcBorders>
            <w:vAlign w:val="center"/>
          </w:tcPr>
          <w:p w14:paraId="5A9A3337" w14:textId="77777777" w:rsidR="008544E1" w:rsidRDefault="008544E1" w:rsidP="003F7C04">
            <w:pPr>
              <w:jc w:val="center"/>
              <w:rPr>
                <w:sz w:val="16"/>
                <w:szCs w:val="16"/>
                <w:lang w:val="en-US"/>
              </w:rPr>
            </w:pPr>
            <w:r>
              <w:rPr>
                <w:sz w:val="16"/>
                <w:szCs w:val="16"/>
                <w:lang w:val="en-US"/>
              </w:rPr>
              <w:t>2466427355701</w:t>
            </w:r>
          </w:p>
        </w:tc>
        <w:tc>
          <w:tcPr>
            <w:tcW w:w="3402" w:type="dxa"/>
            <w:gridSpan w:val="2"/>
            <w:tcBorders>
              <w:top w:val="nil"/>
              <w:bottom w:val="single" w:sz="2" w:space="0" w:color="auto"/>
            </w:tcBorders>
          </w:tcPr>
          <w:p w14:paraId="68ABB020" w14:textId="77777777" w:rsidR="008544E1" w:rsidRDefault="008544E1" w:rsidP="003F7C04">
            <w:pPr>
              <w:rPr>
                <w:lang w:val="en-US"/>
              </w:rPr>
            </w:pPr>
            <w:r>
              <w:rPr>
                <w:lang w:val="en-US"/>
              </w:rPr>
              <w:t>Tetraborat de sodiu cristalizat tehnic (borax tehnic) cl.1, continut minim 97%, cal.2</w:t>
            </w:r>
          </w:p>
        </w:tc>
        <w:tc>
          <w:tcPr>
            <w:tcW w:w="2551" w:type="dxa"/>
            <w:tcBorders>
              <w:top w:val="nil"/>
              <w:bottom w:val="single" w:sz="2" w:space="0" w:color="auto"/>
            </w:tcBorders>
          </w:tcPr>
          <w:p w14:paraId="1D90B217" w14:textId="77777777" w:rsidR="008544E1" w:rsidRDefault="008544E1" w:rsidP="003F7C04">
            <w:pPr>
              <w:rPr>
                <w:lang w:val="en-US"/>
              </w:rPr>
            </w:pPr>
            <w:r>
              <w:rPr>
                <w:lang w:val="en-US"/>
              </w:rPr>
              <w:t>kg</w:t>
            </w:r>
          </w:p>
        </w:tc>
        <w:tc>
          <w:tcPr>
            <w:tcW w:w="2552" w:type="dxa"/>
            <w:tcBorders>
              <w:top w:val="nil"/>
              <w:bottom w:val="single" w:sz="2" w:space="0" w:color="auto"/>
            </w:tcBorders>
          </w:tcPr>
          <w:p w14:paraId="530CD680" w14:textId="77777777" w:rsidR="008544E1" w:rsidRDefault="008544E1" w:rsidP="003F7C04">
            <w:pPr>
              <w:rPr>
                <w:lang w:val="en-US"/>
              </w:rPr>
            </w:pPr>
            <w:r>
              <w:rPr>
                <w:lang w:val="en-US"/>
              </w:rPr>
              <w:t>0,5400</w:t>
            </w:r>
          </w:p>
        </w:tc>
      </w:tr>
      <w:tr w:rsidR="008544E1" w14:paraId="09175DFF"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FB9CC62" w14:textId="77777777" w:rsidR="008544E1" w:rsidRDefault="008544E1" w:rsidP="003F7C04">
            <w:pPr>
              <w:rPr>
                <w:sz w:val="8"/>
                <w:szCs w:val="8"/>
                <w:lang w:val="en-US"/>
              </w:rPr>
            </w:pPr>
          </w:p>
        </w:tc>
        <w:tc>
          <w:tcPr>
            <w:tcW w:w="1276" w:type="dxa"/>
            <w:gridSpan w:val="2"/>
            <w:tcBorders>
              <w:left w:val="nil"/>
              <w:bottom w:val="nil"/>
              <w:right w:val="nil"/>
            </w:tcBorders>
          </w:tcPr>
          <w:p w14:paraId="65E294CE" w14:textId="77777777" w:rsidR="008544E1" w:rsidRDefault="008544E1" w:rsidP="003F7C04">
            <w:pPr>
              <w:rPr>
                <w:sz w:val="8"/>
                <w:szCs w:val="8"/>
                <w:lang w:val="en-US"/>
              </w:rPr>
            </w:pPr>
          </w:p>
        </w:tc>
        <w:tc>
          <w:tcPr>
            <w:tcW w:w="3402" w:type="dxa"/>
            <w:gridSpan w:val="2"/>
            <w:tcBorders>
              <w:left w:val="nil"/>
              <w:bottom w:val="nil"/>
              <w:right w:val="nil"/>
            </w:tcBorders>
          </w:tcPr>
          <w:p w14:paraId="40738E6F" w14:textId="77777777" w:rsidR="008544E1" w:rsidRDefault="008544E1" w:rsidP="003F7C04">
            <w:pPr>
              <w:rPr>
                <w:sz w:val="8"/>
                <w:szCs w:val="8"/>
                <w:lang w:val="en-US"/>
              </w:rPr>
            </w:pPr>
          </w:p>
          <w:p w14:paraId="2C2C0BDF" w14:textId="77777777" w:rsidR="008544E1" w:rsidRDefault="008544E1" w:rsidP="003F7C04">
            <w:pPr>
              <w:rPr>
                <w:sz w:val="8"/>
                <w:szCs w:val="8"/>
                <w:lang w:val="en-US"/>
              </w:rPr>
            </w:pPr>
          </w:p>
          <w:p w14:paraId="30D031CB" w14:textId="77777777" w:rsidR="008544E1" w:rsidRDefault="008544E1" w:rsidP="003F7C04">
            <w:pPr>
              <w:rPr>
                <w:sz w:val="8"/>
                <w:szCs w:val="8"/>
                <w:lang w:val="en-US"/>
              </w:rPr>
            </w:pPr>
          </w:p>
        </w:tc>
        <w:tc>
          <w:tcPr>
            <w:tcW w:w="2551" w:type="dxa"/>
            <w:tcBorders>
              <w:left w:val="nil"/>
              <w:bottom w:val="nil"/>
              <w:right w:val="nil"/>
            </w:tcBorders>
          </w:tcPr>
          <w:p w14:paraId="3E131309" w14:textId="77777777" w:rsidR="008544E1" w:rsidRDefault="008544E1" w:rsidP="003F7C04">
            <w:pPr>
              <w:rPr>
                <w:sz w:val="8"/>
                <w:szCs w:val="8"/>
                <w:lang w:val="en-US"/>
              </w:rPr>
            </w:pPr>
          </w:p>
        </w:tc>
        <w:tc>
          <w:tcPr>
            <w:tcW w:w="2552" w:type="dxa"/>
            <w:tcBorders>
              <w:left w:val="nil"/>
              <w:bottom w:val="nil"/>
              <w:right w:val="nil"/>
            </w:tcBorders>
          </w:tcPr>
          <w:p w14:paraId="7CCE1562" w14:textId="77777777" w:rsidR="008544E1" w:rsidRDefault="008544E1" w:rsidP="003F7C04">
            <w:pPr>
              <w:rPr>
                <w:sz w:val="8"/>
                <w:szCs w:val="8"/>
                <w:lang w:val="en-US"/>
              </w:rPr>
            </w:pPr>
          </w:p>
        </w:tc>
      </w:tr>
      <w:tr w:rsidR="008544E1" w:rsidRPr="00EB582C" w14:paraId="0A71AA75"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07DA9D2"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FE8C13E"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2F4A4D34" w14:textId="77777777" w:rsidR="008544E1" w:rsidRDefault="008544E1" w:rsidP="003F7C04">
            <w:pPr>
              <w:rPr>
                <w:lang w:val="en-US"/>
              </w:rPr>
            </w:pPr>
            <w:r>
              <w:rPr>
                <w:lang w:val="en-US"/>
              </w:rPr>
              <w:t>Total</w:t>
            </w:r>
          </w:p>
        </w:tc>
        <w:tc>
          <w:tcPr>
            <w:tcW w:w="2551" w:type="dxa"/>
            <w:tcBorders>
              <w:top w:val="single" w:sz="4" w:space="0" w:color="auto"/>
              <w:left w:val="nil"/>
              <w:bottom w:val="single" w:sz="4" w:space="0" w:color="auto"/>
              <w:right w:val="nil"/>
            </w:tcBorders>
          </w:tcPr>
          <w:p w14:paraId="50808A06"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6E3BE29E" w14:textId="77777777" w:rsidR="008544E1" w:rsidRPr="00EB582C" w:rsidRDefault="008544E1" w:rsidP="003F7C04">
            <w:pPr>
              <w:rPr>
                <w:lang w:val="en-US"/>
              </w:rPr>
            </w:pPr>
          </w:p>
        </w:tc>
      </w:tr>
      <w:tr w:rsidR="008544E1" w14:paraId="3035D043"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5A50313"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6673CF0F"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03DB6684"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12F8974B" w14:textId="77777777" w:rsidR="008544E1" w:rsidRDefault="008544E1" w:rsidP="003F7C04">
            <w:pPr>
              <w:rPr>
                <w:sz w:val="8"/>
                <w:szCs w:val="8"/>
                <w:lang w:val="en-US"/>
              </w:rPr>
            </w:pPr>
            <w:r>
              <w:rPr>
                <w:b/>
                <w:bCs/>
                <w:lang w:val="en-US"/>
              </w:rPr>
              <w:t xml:space="preserve">Total </w:t>
            </w:r>
            <w:r>
              <w:rPr>
                <w:b/>
                <w:bCs/>
                <w:sz w:val="22"/>
                <w:szCs w:val="22"/>
                <w:lang w:val="en-US"/>
              </w:rPr>
              <w:t>Tevi conditionare</w:t>
            </w:r>
          </w:p>
        </w:tc>
        <w:tc>
          <w:tcPr>
            <w:tcW w:w="2551" w:type="dxa"/>
            <w:tcBorders>
              <w:top w:val="single" w:sz="4" w:space="0" w:color="auto"/>
              <w:left w:val="nil"/>
              <w:bottom w:val="single" w:sz="4" w:space="0" w:color="auto"/>
              <w:right w:val="nil"/>
            </w:tcBorders>
          </w:tcPr>
          <w:p w14:paraId="65D0DAB5" w14:textId="77777777" w:rsidR="008544E1" w:rsidRDefault="008544E1" w:rsidP="003F7C04">
            <w:pPr>
              <w:rPr>
                <w:lang w:val="en-US"/>
              </w:rPr>
            </w:pPr>
            <w:r>
              <w:rPr>
                <w:b/>
                <w:bCs/>
                <w:lang w:val="en-US"/>
              </w:rPr>
              <w:t xml:space="preserve">            </w:t>
            </w:r>
          </w:p>
        </w:tc>
        <w:tc>
          <w:tcPr>
            <w:tcW w:w="2552" w:type="dxa"/>
            <w:tcBorders>
              <w:top w:val="single" w:sz="4" w:space="0" w:color="auto"/>
              <w:left w:val="nil"/>
              <w:bottom w:val="single" w:sz="4" w:space="0" w:color="auto"/>
              <w:right w:val="nil"/>
            </w:tcBorders>
          </w:tcPr>
          <w:p w14:paraId="18633004" w14:textId="77777777" w:rsidR="008544E1" w:rsidRDefault="008544E1" w:rsidP="003F7C04">
            <w:pPr>
              <w:rPr>
                <w:lang w:val="en-US"/>
              </w:rPr>
            </w:pPr>
          </w:p>
        </w:tc>
      </w:tr>
      <w:tr w:rsidR="008544E1" w14:paraId="0CB8CEFC" w14:textId="77777777" w:rsidTr="003F7C04">
        <w:tc>
          <w:tcPr>
            <w:tcW w:w="709" w:type="dxa"/>
            <w:tcBorders>
              <w:top w:val="nil"/>
              <w:left w:val="single" w:sz="6" w:space="0" w:color="auto"/>
              <w:bottom w:val="nil"/>
              <w:right w:val="nil"/>
            </w:tcBorders>
          </w:tcPr>
          <w:p w14:paraId="1B8366C5"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B0A518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75E6B08F" w14:textId="77777777" w:rsidR="008544E1" w:rsidRPr="007F2714" w:rsidRDefault="008544E1" w:rsidP="003F7C04">
            <w:pPr>
              <w:rPr>
                <w:b/>
                <w:bCs/>
                <w:sz w:val="22"/>
                <w:szCs w:val="22"/>
                <w:lang w:val="en-US"/>
              </w:rPr>
            </w:pPr>
            <w:r w:rsidRPr="00B40365">
              <w:rPr>
                <w:b/>
                <w:bCs/>
                <w:sz w:val="22"/>
                <w:szCs w:val="22"/>
                <w:lang w:val="en-US"/>
              </w:rPr>
              <w:t>3.3. Demontari</w:t>
            </w:r>
          </w:p>
          <w:p w14:paraId="2E105C34" w14:textId="77777777" w:rsidR="008544E1" w:rsidRPr="00B40365" w:rsidRDefault="008544E1" w:rsidP="003F7C04">
            <w:pPr>
              <w:rPr>
                <w:lang w:val="en-US"/>
              </w:rPr>
            </w:pPr>
          </w:p>
        </w:tc>
        <w:tc>
          <w:tcPr>
            <w:tcW w:w="2551" w:type="dxa"/>
            <w:tcBorders>
              <w:top w:val="nil"/>
              <w:left w:val="single" w:sz="6" w:space="0" w:color="auto"/>
              <w:bottom w:val="nil"/>
              <w:right w:val="nil"/>
            </w:tcBorders>
          </w:tcPr>
          <w:p w14:paraId="44AE1347" w14:textId="77777777" w:rsidR="008544E1" w:rsidRDefault="008544E1" w:rsidP="003F7C04">
            <w:pPr>
              <w:rPr>
                <w:b/>
                <w:bCs/>
                <w:sz w:val="22"/>
                <w:szCs w:val="22"/>
                <w:lang w:val="en-US"/>
              </w:rPr>
            </w:pPr>
          </w:p>
        </w:tc>
        <w:tc>
          <w:tcPr>
            <w:tcW w:w="2552" w:type="dxa"/>
            <w:tcBorders>
              <w:top w:val="nil"/>
              <w:left w:val="single" w:sz="6" w:space="0" w:color="auto"/>
              <w:bottom w:val="nil"/>
              <w:right w:val="nil"/>
            </w:tcBorders>
          </w:tcPr>
          <w:p w14:paraId="65266335" w14:textId="77777777" w:rsidR="008544E1" w:rsidRDefault="008544E1" w:rsidP="003F7C04">
            <w:pPr>
              <w:rPr>
                <w:lang w:val="en-US"/>
              </w:rPr>
            </w:pPr>
          </w:p>
        </w:tc>
      </w:tr>
      <w:tr w:rsidR="008544E1" w14:paraId="12C65A9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94E26" w14:textId="77777777" w:rsidR="008544E1" w:rsidRDefault="008544E1" w:rsidP="003F7C04">
            <w:pPr>
              <w:rPr>
                <w:lang w:val="en-US"/>
              </w:rPr>
            </w:pPr>
            <w:r>
              <w:rPr>
                <w:lang w:val="en-US"/>
              </w:rPr>
              <w:t>41</w:t>
            </w:r>
          </w:p>
        </w:tc>
        <w:tc>
          <w:tcPr>
            <w:tcW w:w="1276" w:type="dxa"/>
            <w:gridSpan w:val="2"/>
            <w:tcBorders>
              <w:top w:val="single" w:sz="4" w:space="0" w:color="auto"/>
              <w:bottom w:val="single" w:sz="4" w:space="0" w:color="auto"/>
            </w:tcBorders>
          </w:tcPr>
          <w:p w14:paraId="1967CEEA" w14:textId="77777777" w:rsidR="008544E1" w:rsidRDefault="008544E1" w:rsidP="003F7C04">
            <w:pPr>
              <w:rPr>
                <w:lang w:val="en-US"/>
              </w:rPr>
            </w:pPr>
            <w:r>
              <w:rPr>
                <w:lang w:val="en-US"/>
              </w:rPr>
              <w:t>RpVA35C</w:t>
            </w:r>
          </w:p>
          <w:p w14:paraId="3E79A8F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C531FC2"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Demontarea canalelor de ventilatie din tabla neagra, zincata sau aliminiu, avind perimetrul sectiunii rectangulare sau circulare de  1600 - 2500 mm </w:t>
            </w:r>
            <w:r>
              <w:rPr>
                <w:rFonts w:ascii="Times New Roman CYR" w:hAnsi="Times New Roman CYR" w:cs="Times New Roman CYR"/>
                <w:sz w:val="16"/>
                <w:szCs w:val="16"/>
                <w:lang w:val="en-US"/>
              </w:rPr>
              <w:t xml:space="preserve"> </w:t>
            </w:r>
          </w:p>
          <w:p w14:paraId="7BF63921" w14:textId="77777777" w:rsidR="008544E1" w:rsidRDefault="008544E1" w:rsidP="003F7C04">
            <w:pPr>
              <w:rPr>
                <w:lang w:val="en-US"/>
              </w:rPr>
            </w:pPr>
          </w:p>
        </w:tc>
        <w:tc>
          <w:tcPr>
            <w:tcW w:w="2551" w:type="dxa"/>
            <w:tcBorders>
              <w:top w:val="single" w:sz="4" w:space="0" w:color="auto"/>
              <w:bottom w:val="single" w:sz="4" w:space="0" w:color="auto"/>
            </w:tcBorders>
            <w:vAlign w:val="center"/>
          </w:tcPr>
          <w:p w14:paraId="2FFA9728" w14:textId="77777777" w:rsidR="008544E1" w:rsidRDefault="008544E1" w:rsidP="003F7C04">
            <w:pPr>
              <w:jc w:val="center"/>
              <w:rPr>
                <w:lang w:val="en-US"/>
              </w:rPr>
            </w:pPr>
            <w:r>
              <w:rPr>
                <w:lang w:val="en-US"/>
              </w:rPr>
              <w:t>m2</w:t>
            </w:r>
          </w:p>
        </w:tc>
        <w:tc>
          <w:tcPr>
            <w:tcW w:w="2552" w:type="dxa"/>
            <w:tcBorders>
              <w:top w:val="single" w:sz="4" w:space="0" w:color="auto"/>
              <w:bottom w:val="single" w:sz="4" w:space="0" w:color="auto"/>
            </w:tcBorders>
            <w:vAlign w:val="center"/>
          </w:tcPr>
          <w:p w14:paraId="3B85B039" w14:textId="77777777" w:rsidR="008544E1" w:rsidRDefault="008544E1" w:rsidP="003F7C04">
            <w:pPr>
              <w:jc w:val="center"/>
              <w:rPr>
                <w:lang w:val="en-US"/>
              </w:rPr>
            </w:pPr>
            <w:r>
              <w:rPr>
                <w:lang w:val="en-US"/>
              </w:rPr>
              <w:t>58,0000</w:t>
            </w:r>
          </w:p>
        </w:tc>
      </w:tr>
      <w:tr w:rsidR="008544E1" w14:paraId="142FD66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F260E" w14:textId="77777777" w:rsidR="008544E1" w:rsidRDefault="008544E1" w:rsidP="003F7C04">
            <w:pPr>
              <w:rPr>
                <w:lang w:val="en-US"/>
              </w:rPr>
            </w:pPr>
          </w:p>
        </w:tc>
        <w:tc>
          <w:tcPr>
            <w:tcW w:w="1276" w:type="dxa"/>
            <w:gridSpan w:val="2"/>
            <w:tcBorders>
              <w:top w:val="nil"/>
              <w:bottom w:val="single" w:sz="2" w:space="0" w:color="auto"/>
            </w:tcBorders>
            <w:vAlign w:val="center"/>
          </w:tcPr>
          <w:p w14:paraId="34B3CBF1" w14:textId="77777777" w:rsidR="008544E1" w:rsidRDefault="008544E1" w:rsidP="003F7C04">
            <w:pPr>
              <w:jc w:val="center"/>
              <w:rPr>
                <w:sz w:val="16"/>
                <w:szCs w:val="16"/>
                <w:lang w:val="en-US"/>
              </w:rPr>
            </w:pPr>
            <w:r>
              <w:rPr>
                <w:sz w:val="16"/>
                <w:szCs w:val="16"/>
                <w:lang w:val="en-US"/>
              </w:rPr>
              <w:t>7136060011800</w:t>
            </w:r>
          </w:p>
        </w:tc>
        <w:tc>
          <w:tcPr>
            <w:tcW w:w="3402" w:type="dxa"/>
            <w:gridSpan w:val="2"/>
            <w:tcBorders>
              <w:top w:val="nil"/>
              <w:bottom w:val="single" w:sz="2" w:space="0" w:color="auto"/>
            </w:tcBorders>
          </w:tcPr>
          <w:p w14:paraId="70A3A2C2" w14:textId="77777777" w:rsidR="008544E1" w:rsidRDefault="008544E1" w:rsidP="003F7C04">
            <w:pPr>
              <w:rPr>
                <w:lang w:val="en-US"/>
              </w:rPr>
            </w:pPr>
            <w:r>
              <w:rPr>
                <w:lang w:val="en-US"/>
              </w:rPr>
              <w:t xml:space="preserve">Instalator ventilare </w:t>
            </w:r>
          </w:p>
        </w:tc>
        <w:tc>
          <w:tcPr>
            <w:tcW w:w="2551" w:type="dxa"/>
            <w:tcBorders>
              <w:top w:val="nil"/>
              <w:bottom w:val="single" w:sz="2" w:space="0" w:color="auto"/>
            </w:tcBorders>
          </w:tcPr>
          <w:p w14:paraId="50A7CDE2" w14:textId="77777777" w:rsidR="008544E1" w:rsidRDefault="008544E1" w:rsidP="003F7C04">
            <w:pPr>
              <w:rPr>
                <w:lang w:val="en-US"/>
              </w:rPr>
            </w:pPr>
            <w:r>
              <w:rPr>
                <w:lang w:val="en-US"/>
              </w:rPr>
              <w:t>h-om</w:t>
            </w:r>
          </w:p>
        </w:tc>
        <w:tc>
          <w:tcPr>
            <w:tcW w:w="2552" w:type="dxa"/>
            <w:tcBorders>
              <w:top w:val="nil"/>
              <w:bottom w:val="single" w:sz="2" w:space="0" w:color="auto"/>
            </w:tcBorders>
          </w:tcPr>
          <w:p w14:paraId="50923609" w14:textId="77777777" w:rsidR="008544E1" w:rsidRDefault="008544E1" w:rsidP="003F7C04">
            <w:pPr>
              <w:rPr>
                <w:lang w:val="en-US"/>
              </w:rPr>
            </w:pPr>
            <w:r>
              <w:rPr>
                <w:lang w:val="en-US"/>
              </w:rPr>
              <w:t>41,7600</w:t>
            </w:r>
          </w:p>
        </w:tc>
      </w:tr>
      <w:tr w:rsidR="008544E1" w14:paraId="14B27EF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4207AA" w14:textId="77777777" w:rsidR="008544E1" w:rsidRDefault="008544E1" w:rsidP="003F7C04">
            <w:pPr>
              <w:rPr>
                <w:lang w:val="en-US"/>
              </w:rPr>
            </w:pPr>
          </w:p>
        </w:tc>
        <w:tc>
          <w:tcPr>
            <w:tcW w:w="1276" w:type="dxa"/>
            <w:gridSpan w:val="2"/>
            <w:tcBorders>
              <w:top w:val="nil"/>
              <w:bottom w:val="single" w:sz="2" w:space="0" w:color="auto"/>
            </w:tcBorders>
            <w:vAlign w:val="center"/>
          </w:tcPr>
          <w:p w14:paraId="222CC619" w14:textId="77777777" w:rsidR="008544E1" w:rsidRDefault="008544E1" w:rsidP="003F7C04">
            <w:pPr>
              <w:jc w:val="center"/>
              <w:rPr>
                <w:sz w:val="16"/>
                <w:szCs w:val="16"/>
                <w:lang w:val="en-US"/>
              </w:rPr>
            </w:pPr>
            <w:r>
              <w:rPr>
                <w:sz w:val="16"/>
                <w:szCs w:val="16"/>
                <w:lang w:val="en-US"/>
              </w:rPr>
              <w:t>2320146200767</w:t>
            </w:r>
          </w:p>
        </w:tc>
        <w:tc>
          <w:tcPr>
            <w:tcW w:w="3402" w:type="dxa"/>
            <w:gridSpan w:val="2"/>
            <w:tcBorders>
              <w:top w:val="nil"/>
              <w:bottom w:val="single" w:sz="2" w:space="0" w:color="auto"/>
            </w:tcBorders>
          </w:tcPr>
          <w:p w14:paraId="2AB86F8C" w14:textId="77777777" w:rsidR="008544E1" w:rsidRDefault="008544E1" w:rsidP="003F7C04">
            <w:pPr>
              <w:rPr>
                <w:lang w:val="en-US"/>
              </w:rPr>
            </w:pPr>
            <w:r>
              <w:rPr>
                <w:lang w:val="en-US"/>
              </w:rPr>
              <w:t>Petrol distilat tip 18/200</w:t>
            </w:r>
          </w:p>
        </w:tc>
        <w:tc>
          <w:tcPr>
            <w:tcW w:w="2551" w:type="dxa"/>
            <w:tcBorders>
              <w:top w:val="nil"/>
              <w:bottom w:val="single" w:sz="2" w:space="0" w:color="auto"/>
            </w:tcBorders>
          </w:tcPr>
          <w:p w14:paraId="009C05C3" w14:textId="77777777" w:rsidR="008544E1" w:rsidRDefault="008544E1" w:rsidP="003F7C04">
            <w:pPr>
              <w:rPr>
                <w:lang w:val="en-US"/>
              </w:rPr>
            </w:pPr>
            <w:r>
              <w:rPr>
                <w:lang w:val="en-US"/>
              </w:rPr>
              <w:t>l</w:t>
            </w:r>
          </w:p>
        </w:tc>
        <w:tc>
          <w:tcPr>
            <w:tcW w:w="2552" w:type="dxa"/>
            <w:tcBorders>
              <w:top w:val="nil"/>
              <w:bottom w:val="single" w:sz="2" w:space="0" w:color="auto"/>
            </w:tcBorders>
          </w:tcPr>
          <w:p w14:paraId="7C95AA48" w14:textId="77777777" w:rsidR="008544E1" w:rsidRDefault="008544E1" w:rsidP="003F7C04">
            <w:pPr>
              <w:rPr>
                <w:lang w:val="en-US"/>
              </w:rPr>
            </w:pPr>
            <w:r>
              <w:rPr>
                <w:lang w:val="en-US"/>
              </w:rPr>
              <w:t>0,5800</w:t>
            </w:r>
          </w:p>
        </w:tc>
      </w:tr>
      <w:tr w:rsidR="008544E1" w14:paraId="7D1B612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CF9C9" w14:textId="77777777" w:rsidR="008544E1" w:rsidRDefault="008544E1" w:rsidP="003F7C04">
            <w:pPr>
              <w:rPr>
                <w:lang w:val="en-US"/>
              </w:rPr>
            </w:pPr>
          </w:p>
        </w:tc>
        <w:tc>
          <w:tcPr>
            <w:tcW w:w="1276" w:type="dxa"/>
            <w:gridSpan w:val="2"/>
            <w:tcBorders>
              <w:top w:val="nil"/>
              <w:bottom w:val="single" w:sz="2" w:space="0" w:color="auto"/>
            </w:tcBorders>
            <w:vAlign w:val="center"/>
          </w:tcPr>
          <w:p w14:paraId="52C74EC3" w14:textId="77777777" w:rsidR="008544E1" w:rsidRDefault="008544E1" w:rsidP="003F7C04">
            <w:pPr>
              <w:jc w:val="center"/>
              <w:rPr>
                <w:sz w:val="16"/>
                <w:szCs w:val="16"/>
                <w:lang w:val="en-US"/>
              </w:rPr>
            </w:pPr>
            <w:r>
              <w:rPr>
                <w:sz w:val="16"/>
                <w:szCs w:val="16"/>
                <w:lang w:val="en-US"/>
              </w:rPr>
              <w:t>1711317309326</w:t>
            </w:r>
          </w:p>
        </w:tc>
        <w:tc>
          <w:tcPr>
            <w:tcW w:w="3402" w:type="dxa"/>
            <w:gridSpan w:val="2"/>
            <w:tcBorders>
              <w:top w:val="nil"/>
              <w:bottom w:val="single" w:sz="2" w:space="0" w:color="auto"/>
            </w:tcBorders>
          </w:tcPr>
          <w:p w14:paraId="43257844" w14:textId="77777777" w:rsidR="008544E1" w:rsidRDefault="008544E1" w:rsidP="003F7C04">
            <w:pPr>
              <w:rPr>
                <w:lang w:val="en-US"/>
              </w:rPr>
            </w:pPr>
            <w:r>
              <w:rPr>
                <w:lang w:val="en-US"/>
              </w:rPr>
              <w:t>Cirpe de sters</w:t>
            </w:r>
          </w:p>
        </w:tc>
        <w:tc>
          <w:tcPr>
            <w:tcW w:w="2551" w:type="dxa"/>
            <w:tcBorders>
              <w:top w:val="nil"/>
              <w:bottom w:val="single" w:sz="2" w:space="0" w:color="auto"/>
            </w:tcBorders>
          </w:tcPr>
          <w:p w14:paraId="0F8391FC" w14:textId="77777777" w:rsidR="008544E1" w:rsidRDefault="008544E1" w:rsidP="003F7C04">
            <w:pPr>
              <w:rPr>
                <w:lang w:val="en-US"/>
              </w:rPr>
            </w:pPr>
            <w:r>
              <w:rPr>
                <w:lang w:val="en-US"/>
              </w:rPr>
              <w:t>kg</w:t>
            </w:r>
          </w:p>
        </w:tc>
        <w:tc>
          <w:tcPr>
            <w:tcW w:w="2552" w:type="dxa"/>
            <w:tcBorders>
              <w:top w:val="nil"/>
              <w:bottom w:val="single" w:sz="2" w:space="0" w:color="auto"/>
            </w:tcBorders>
          </w:tcPr>
          <w:p w14:paraId="45843CC0" w14:textId="77777777" w:rsidR="008544E1" w:rsidRDefault="008544E1" w:rsidP="003F7C04">
            <w:pPr>
              <w:rPr>
                <w:lang w:val="en-US"/>
              </w:rPr>
            </w:pPr>
            <w:r>
              <w:rPr>
                <w:lang w:val="en-US"/>
              </w:rPr>
              <w:t>1,7400</w:t>
            </w:r>
          </w:p>
        </w:tc>
      </w:tr>
      <w:tr w:rsidR="008544E1" w14:paraId="16BABBE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6BC382" w14:textId="77777777" w:rsidR="008544E1" w:rsidRDefault="008544E1" w:rsidP="003F7C04">
            <w:pPr>
              <w:rPr>
                <w:lang w:val="en-US"/>
              </w:rPr>
            </w:pPr>
          </w:p>
        </w:tc>
        <w:tc>
          <w:tcPr>
            <w:tcW w:w="1276" w:type="dxa"/>
            <w:gridSpan w:val="2"/>
            <w:tcBorders>
              <w:top w:val="nil"/>
              <w:bottom w:val="single" w:sz="2" w:space="0" w:color="auto"/>
            </w:tcBorders>
            <w:vAlign w:val="center"/>
          </w:tcPr>
          <w:p w14:paraId="273802B5" w14:textId="77777777" w:rsidR="008544E1" w:rsidRDefault="008544E1" w:rsidP="003F7C04">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2ACCA13D" w14:textId="77777777" w:rsidR="008544E1" w:rsidRDefault="008544E1" w:rsidP="003F7C04">
            <w:pPr>
              <w:rPr>
                <w:lang w:val="en-US"/>
              </w:rPr>
            </w:pPr>
            <w:r>
              <w:rPr>
                <w:lang w:val="en-US"/>
              </w:rPr>
              <w:t>Macara de fereastra</w:t>
            </w:r>
          </w:p>
        </w:tc>
        <w:tc>
          <w:tcPr>
            <w:tcW w:w="2551" w:type="dxa"/>
            <w:tcBorders>
              <w:top w:val="nil"/>
              <w:bottom w:val="single" w:sz="2" w:space="0" w:color="auto"/>
            </w:tcBorders>
          </w:tcPr>
          <w:p w14:paraId="07525F94" w14:textId="77777777" w:rsidR="008544E1" w:rsidRDefault="008544E1" w:rsidP="003F7C04">
            <w:pPr>
              <w:rPr>
                <w:lang w:val="en-US"/>
              </w:rPr>
            </w:pPr>
            <w:r>
              <w:rPr>
                <w:lang w:val="en-US"/>
              </w:rPr>
              <w:t>h-ut</w:t>
            </w:r>
          </w:p>
        </w:tc>
        <w:tc>
          <w:tcPr>
            <w:tcW w:w="2552" w:type="dxa"/>
            <w:tcBorders>
              <w:top w:val="nil"/>
              <w:bottom w:val="single" w:sz="2" w:space="0" w:color="auto"/>
            </w:tcBorders>
          </w:tcPr>
          <w:p w14:paraId="7E297000" w14:textId="77777777" w:rsidR="008544E1" w:rsidRDefault="008544E1" w:rsidP="003F7C04">
            <w:pPr>
              <w:rPr>
                <w:lang w:val="en-US"/>
              </w:rPr>
            </w:pPr>
            <w:r>
              <w:rPr>
                <w:lang w:val="en-US"/>
              </w:rPr>
              <w:t>2,3200</w:t>
            </w:r>
          </w:p>
        </w:tc>
      </w:tr>
      <w:tr w:rsidR="008544E1" w14:paraId="6FDF2A82"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4C6F877" w14:textId="77777777" w:rsidR="008544E1" w:rsidRDefault="008544E1" w:rsidP="003F7C04">
            <w:pPr>
              <w:rPr>
                <w:sz w:val="8"/>
                <w:szCs w:val="8"/>
                <w:lang w:val="en-US"/>
              </w:rPr>
            </w:pPr>
          </w:p>
        </w:tc>
        <w:tc>
          <w:tcPr>
            <w:tcW w:w="1276" w:type="dxa"/>
            <w:gridSpan w:val="2"/>
            <w:tcBorders>
              <w:left w:val="nil"/>
              <w:bottom w:val="nil"/>
              <w:right w:val="nil"/>
            </w:tcBorders>
          </w:tcPr>
          <w:p w14:paraId="3036B084" w14:textId="77777777" w:rsidR="008544E1" w:rsidRDefault="008544E1" w:rsidP="003F7C04">
            <w:pPr>
              <w:rPr>
                <w:sz w:val="8"/>
                <w:szCs w:val="8"/>
                <w:lang w:val="en-US"/>
              </w:rPr>
            </w:pPr>
          </w:p>
        </w:tc>
        <w:tc>
          <w:tcPr>
            <w:tcW w:w="3402" w:type="dxa"/>
            <w:gridSpan w:val="2"/>
            <w:tcBorders>
              <w:left w:val="nil"/>
              <w:bottom w:val="nil"/>
              <w:right w:val="nil"/>
            </w:tcBorders>
          </w:tcPr>
          <w:p w14:paraId="3D1E9623" w14:textId="77777777" w:rsidR="008544E1" w:rsidRDefault="008544E1" w:rsidP="003F7C04">
            <w:pPr>
              <w:rPr>
                <w:sz w:val="8"/>
                <w:szCs w:val="8"/>
                <w:lang w:val="en-US"/>
              </w:rPr>
            </w:pPr>
          </w:p>
          <w:p w14:paraId="5972A2EA" w14:textId="77777777" w:rsidR="008544E1" w:rsidRDefault="008544E1" w:rsidP="003F7C04">
            <w:pPr>
              <w:rPr>
                <w:sz w:val="8"/>
                <w:szCs w:val="8"/>
                <w:lang w:val="en-US"/>
              </w:rPr>
            </w:pPr>
          </w:p>
          <w:p w14:paraId="1DE0E1EC" w14:textId="77777777" w:rsidR="008544E1" w:rsidRDefault="008544E1" w:rsidP="003F7C04">
            <w:pPr>
              <w:rPr>
                <w:sz w:val="8"/>
                <w:szCs w:val="8"/>
                <w:lang w:val="en-US"/>
              </w:rPr>
            </w:pPr>
          </w:p>
        </w:tc>
        <w:tc>
          <w:tcPr>
            <w:tcW w:w="2551" w:type="dxa"/>
            <w:tcBorders>
              <w:left w:val="nil"/>
              <w:bottom w:val="nil"/>
              <w:right w:val="nil"/>
            </w:tcBorders>
          </w:tcPr>
          <w:p w14:paraId="5747D853" w14:textId="77777777" w:rsidR="008544E1" w:rsidRDefault="008544E1" w:rsidP="003F7C04">
            <w:pPr>
              <w:rPr>
                <w:sz w:val="8"/>
                <w:szCs w:val="8"/>
                <w:lang w:val="en-US"/>
              </w:rPr>
            </w:pPr>
          </w:p>
        </w:tc>
        <w:tc>
          <w:tcPr>
            <w:tcW w:w="2552" w:type="dxa"/>
            <w:tcBorders>
              <w:left w:val="nil"/>
              <w:bottom w:val="nil"/>
              <w:right w:val="nil"/>
            </w:tcBorders>
          </w:tcPr>
          <w:p w14:paraId="7A42CDD4" w14:textId="77777777" w:rsidR="008544E1" w:rsidRDefault="008544E1" w:rsidP="003F7C04">
            <w:pPr>
              <w:rPr>
                <w:sz w:val="8"/>
                <w:szCs w:val="8"/>
                <w:lang w:val="en-US"/>
              </w:rPr>
            </w:pPr>
          </w:p>
        </w:tc>
      </w:tr>
      <w:tr w:rsidR="008544E1" w:rsidRPr="00EB582C" w14:paraId="0297EA56"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6EBE07"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67CF5AD"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2E9AD3C" w14:textId="77777777" w:rsidR="008544E1" w:rsidRDefault="008544E1" w:rsidP="003F7C04">
            <w:pPr>
              <w:rPr>
                <w:lang w:val="en-US"/>
              </w:rPr>
            </w:pPr>
            <w:r>
              <w:rPr>
                <w:lang w:val="en-US"/>
              </w:rPr>
              <w:t>Total</w:t>
            </w:r>
          </w:p>
        </w:tc>
        <w:tc>
          <w:tcPr>
            <w:tcW w:w="2551" w:type="dxa"/>
            <w:tcBorders>
              <w:top w:val="single" w:sz="4" w:space="0" w:color="auto"/>
              <w:left w:val="nil"/>
              <w:bottom w:val="single" w:sz="4" w:space="0" w:color="auto"/>
              <w:right w:val="nil"/>
            </w:tcBorders>
          </w:tcPr>
          <w:p w14:paraId="09A7CA44"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050742BC" w14:textId="77777777" w:rsidR="008544E1" w:rsidRPr="00EB582C" w:rsidRDefault="008544E1" w:rsidP="003F7C04">
            <w:pPr>
              <w:rPr>
                <w:lang w:val="en-US"/>
              </w:rPr>
            </w:pPr>
          </w:p>
        </w:tc>
      </w:tr>
      <w:tr w:rsidR="008544E1" w14:paraId="4503B2EF"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059606"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0659212D"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45A8049"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3EF82831" w14:textId="77777777" w:rsidR="008544E1" w:rsidRDefault="008544E1" w:rsidP="003F7C04">
            <w:pPr>
              <w:rPr>
                <w:sz w:val="8"/>
                <w:szCs w:val="8"/>
                <w:lang w:val="en-US"/>
              </w:rPr>
            </w:pPr>
            <w:r>
              <w:rPr>
                <w:b/>
                <w:bCs/>
                <w:lang w:val="en-US"/>
              </w:rPr>
              <w:t xml:space="preserve">Total </w:t>
            </w:r>
            <w:r>
              <w:rPr>
                <w:b/>
                <w:bCs/>
                <w:sz w:val="22"/>
                <w:szCs w:val="22"/>
                <w:lang w:val="en-US"/>
              </w:rPr>
              <w:t>Demontari</w:t>
            </w:r>
          </w:p>
        </w:tc>
        <w:tc>
          <w:tcPr>
            <w:tcW w:w="2551" w:type="dxa"/>
            <w:tcBorders>
              <w:top w:val="single" w:sz="4" w:space="0" w:color="auto"/>
              <w:left w:val="nil"/>
              <w:bottom w:val="single" w:sz="4" w:space="0" w:color="auto"/>
              <w:right w:val="nil"/>
            </w:tcBorders>
          </w:tcPr>
          <w:p w14:paraId="512AB811" w14:textId="77777777" w:rsidR="008544E1" w:rsidRDefault="008544E1" w:rsidP="003F7C04">
            <w:pPr>
              <w:rPr>
                <w:lang w:val="en-US"/>
              </w:rPr>
            </w:pPr>
            <w:r>
              <w:rPr>
                <w:b/>
                <w:bCs/>
                <w:lang w:val="en-US"/>
              </w:rPr>
              <w:t xml:space="preserve">            </w:t>
            </w:r>
          </w:p>
        </w:tc>
        <w:tc>
          <w:tcPr>
            <w:tcW w:w="2552" w:type="dxa"/>
            <w:tcBorders>
              <w:top w:val="single" w:sz="4" w:space="0" w:color="auto"/>
              <w:left w:val="nil"/>
              <w:bottom w:val="single" w:sz="4" w:space="0" w:color="auto"/>
              <w:right w:val="nil"/>
            </w:tcBorders>
          </w:tcPr>
          <w:p w14:paraId="6EE43CF7" w14:textId="77777777" w:rsidR="008544E1" w:rsidRDefault="008544E1" w:rsidP="003F7C04">
            <w:pPr>
              <w:rPr>
                <w:lang w:val="en-US"/>
              </w:rPr>
            </w:pPr>
          </w:p>
        </w:tc>
      </w:tr>
      <w:tr w:rsidR="008544E1" w14:paraId="7A2AA557"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9F4678C" w14:textId="77777777" w:rsidR="008544E1" w:rsidRDefault="008544E1" w:rsidP="003F7C04">
            <w:pPr>
              <w:rPr>
                <w:sz w:val="8"/>
                <w:szCs w:val="8"/>
                <w:lang w:val="en-US"/>
              </w:rPr>
            </w:pPr>
            <w:r>
              <w:rPr>
                <w:lang w:val="en-US"/>
              </w:rPr>
              <w:t xml:space="preserve"> </w:t>
            </w:r>
          </w:p>
        </w:tc>
        <w:tc>
          <w:tcPr>
            <w:tcW w:w="1276" w:type="dxa"/>
            <w:gridSpan w:val="2"/>
            <w:tcBorders>
              <w:left w:val="nil"/>
              <w:bottom w:val="nil"/>
              <w:right w:val="nil"/>
            </w:tcBorders>
          </w:tcPr>
          <w:p w14:paraId="70352ED6" w14:textId="77777777" w:rsidR="008544E1" w:rsidRDefault="008544E1" w:rsidP="003F7C04">
            <w:pPr>
              <w:rPr>
                <w:sz w:val="8"/>
                <w:szCs w:val="8"/>
                <w:lang w:val="en-US"/>
              </w:rPr>
            </w:pPr>
          </w:p>
        </w:tc>
        <w:tc>
          <w:tcPr>
            <w:tcW w:w="3402" w:type="dxa"/>
            <w:gridSpan w:val="2"/>
            <w:tcBorders>
              <w:left w:val="nil"/>
              <w:bottom w:val="nil"/>
              <w:right w:val="nil"/>
            </w:tcBorders>
          </w:tcPr>
          <w:p w14:paraId="4352C4CC" w14:textId="77777777" w:rsidR="008544E1" w:rsidRDefault="008544E1" w:rsidP="003F7C04">
            <w:pPr>
              <w:rPr>
                <w:sz w:val="8"/>
                <w:szCs w:val="8"/>
                <w:lang w:val="en-US"/>
              </w:rPr>
            </w:pPr>
          </w:p>
          <w:p w14:paraId="5954A617" w14:textId="77777777" w:rsidR="008544E1" w:rsidRDefault="008544E1" w:rsidP="003F7C04">
            <w:pPr>
              <w:rPr>
                <w:sz w:val="8"/>
                <w:szCs w:val="8"/>
                <w:lang w:val="en-US"/>
              </w:rPr>
            </w:pPr>
          </w:p>
          <w:p w14:paraId="1F74B459" w14:textId="77777777" w:rsidR="008544E1" w:rsidRDefault="008544E1" w:rsidP="003F7C04">
            <w:pPr>
              <w:rPr>
                <w:sz w:val="8"/>
                <w:szCs w:val="8"/>
                <w:lang w:val="en-US"/>
              </w:rPr>
            </w:pPr>
          </w:p>
        </w:tc>
        <w:tc>
          <w:tcPr>
            <w:tcW w:w="2551" w:type="dxa"/>
            <w:tcBorders>
              <w:left w:val="nil"/>
              <w:bottom w:val="nil"/>
              <w:right w:val="nil"/>
            </w:tcBorders>
          </w:tcPr>
          <w:p w14:paraId="5B3774B3" w14:textId="77777777" w:rsidR="008544E1" w:rsidRDefault="008544E1" w:rsidP="003F7C04">
            <w:pPr>
              <w:rPr>
                <w:sz w:val="8"/>
                <w:szCs w:val="8"/>
                <w:lang w:val="en-US"/>
              </w:rPr>
            </w:pPr>
          </w:p>
        </w:tc>
        <w:tc>
          <w:tcPr>
            <w:tcW w:w="2552" w:type="dxa"/>
            <w:tcBorders>
              <w:left w:val="nil"/>
              <w:bottom w:val="nil"/>
              <w:right w:val="nil"/>
            </w:tcBorders>
          </w:tcPr>
          <w:p w14:paraId="7984E3F8" w14:textId="77777777" w:rsidR="008544E1" w:rsidRDefault="008544E1" w:rsidP="003F7C04">
            <w:pPr>
              <w:rPr>
                <w:sz w:val="8"/>
                <w:szCs w:val="8"/>
                <w:lang w:val="en-US"/>
              </w:rPr>
            </w:pPr>
          </w:p>
        </w:tc>
      </w:tr>
      <w:tr w:rsidR="008544E1" w:rsidRPr="00EB582C" w14:paraId="5EEE2B48"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115EB5F"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0F38396"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290BF6CC" w14:textId="77777777" w:rsidR="008544E1" w:rsidRDefault="008544E1" w:rsidP="003F7C04">
            <w:pPr>
              <w:rPr>
                <w:lang w:val="en-US"/>
              </w:rPr>
            </w:pPr>
            <w:r>
              <w:rPr>
                <w:lang w:val="en-US"/>
              </w:rPr>
              <w:t>Total</w:t>
            </w:r>
          </w:p>
        </w:tc>
        <w:tc>
          <w:tcPr>
            <w:tcW w:w="2551" w:type="dxa"/>
            <w:tcBorders>
              <w:top w:val="single" w:sz="4" w:space="0" w:color="auto"/>
              <w:left w:val="nil"/>
              <w:bottom w:val="single" w:sz="4" w:space="0" w:color="auto"/>
              <w:right w:val="nil"/>
            </w:tcBorders>
          </w:tcPr>
          <w:p w14:paraId="4B07B9C3"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026E5CE3" w14:textId="77777777" w:rsidR="008544E1" w:rsidRPr="00EB582C" w:rsidRDefault="008544E1" w:rsidP="003F7C04">
            <w:pPr>
              <w:rPr>
                <w:lang w:val="en-US"/>
              </w:rPr>
            </w:pPr>
          </w:p>
        </w:tc>
      </w:tr>
      <w:tr w:rsidR="008544E1" w:rsidRPr="00EB582C" w14:paraId="2C331A5E"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FF598C"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C1B5262"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F34639F" w14:textId="77777777" w:rsidR="008544E1" w:rsidRDefault="008544E1" w:rsidP="003F7C04">
            <w:pPr>
              <w:rPr>
                <w:lang w:val="en-US"/>
              </w:rPr>
            </w:pPr>
            <w:r>
              <w:rPr>
                <w:lang w:val="en-US"/>
              </w:rPr>
              <w:t>CAS</w:t>
            </w:r>
          </w:p>
        </w:tc>
        <w:tc>
          <w:tcPr>
            <w:tcW w:w="2551" w:type="dxa"/>
            <w:tcBorders>
              <w:top w:val="single" w:sz="4" w:space="0" w:color="auto"/>
              <w:left w:val="nil"/>
              <w:bottom w:val="single" w:sz="4" w:space="0" w:color="auto"/>
              <w:right w:val="nil"/>
            </w:tcBorders>
          </w:tcPr>
          <w:p w14:paraId="47DECBDD"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493FB5ED" w14:textId="77777777" w:rsidR="008544E1" w:rsidRPr="00EB582C" w:rsidRDefault="008544E1" w:rsidP="003F7C04">
            <w:pPr>
              <w:rPr>
                <w:lang w:val="en-US"/>
              </w:rPr>
            </w:pPr>
          </w:p>
        </w:tc>
      </w:tr>
      <w:tr w:rsidR="008544E1" w:rsidRPr="00EB582C" w14:paraId="04B2444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F8756C0"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617CBFB"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9F939EC" w14:textId="77777777" w:rsidR="008544E1" w:rsidRDefault="008544E1" w:rsidP="003F7C04">
            <w:pPr>
              <w:rPr>
                <w:lang w:val="en-US"/>
              </w:rPr>
            </w:pPr>
            <w:r>
              <w:rPr>
                <w:lang w:val="en-US"/>
              </w:rPr>
              <w:t>Transportarea materialelor</w:t>
            </w:r>
          </w:p>
        </w:tc>
        <w:tc>
          <w:tcPr>
            <w:tcW w:w="2551" w:type="dxa"/>
            <w:tcBorders>
              <w:top w:val="single" w:sz="4" w:space="0" w:color="auto"/>
              <w:left w:val="nil"/>
              <w:bottom w:val="single" w:sz="4" w:space="0" w:color="auto"/>
              <w:right w:val="nil"/>
            </w:tcBorders>
          </w:tcPr>
          <w:p w14:paraId="092FCF21"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0A29E7E7" w14:textId="77777777" w:rsidR="008544E1" w:rsidRPr="00EB582C" w:rsidRDefault="008544E1" w:rsidP="003F7C04">
            <w:pPr>
              <w:rPr>
                <w:lang w:val="en-US"/>
              </w:rPr>
            </w:pPr>
          </w:p>
        </w:tc>
      </w:tr>
      <w:tr w:rsidR="008544E1" w:rsidRPr="00EB582C" w14:paraId="4A48CE5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5F192C9"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5F98F7B1"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0A6336DE" w14:textId="77777777" w:rsidR="008544E1" w:rsidRDefault="008544E1" w:rsidP="003F7C04">
            <w:pPr>
              <w:rPr>
                <w:lang w:val="en-US"/>
              </w:rPr>
            </w:pPr>
            <w:r>
              <w:rPr>
                <w:lang w:val="en-US"/>
              </w:rPr>
              <w:t>Cheltuieli de depozitare</w:t>
            </w:r>
          </w:p>
        </w:tc>
        <w:tc>
          <w:tcPr>
            <w:tcW w:w="2551" w:type="dxa"/>
            <w:tcBorders>
              <w:top w:val="single" w:sz="4" w:space="0" w:color="auto"/>
              <w:left w:val="nil"/>
              <w:bottom w:val="single" w:sz="4" w:space="0" w:color="auto"/>
              <w:right w:val="nil"/>
            </w:tcBorders>
          </w:tcPr>
          <w:p w14:paraId="1B3C95E7"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7E4F7BAE" w14:textId="77777777" w:rsidR="008544E1" w:rsidRPr="00EB582C" w:rsidRDefault="008544E1" w:rsidP="003F7C04">
            <w:pPr>
              <w:rPr>
                <w:lang w:val="en-US"/>
              </w:rPr>
            </w:pPr>
          </w:p>
        </w:tc>
      </w:tr>
      <w:tr w:rsidR="008544E1" w:rsidRPr="00EB582C" w14:paraId="74EC6CDB"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62039C4"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D54F874"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3FCC7BB1" w14:textId="77777777" w:rsidR="008544E1" w:rsidRDefault="008544E1" w:rsidP="003F7C04">
            <w:pPr>
              <w:rPr>
                <w:lang w:val="en-US"/>
              </w:rPr>
            </w:pPr>
            <w:r>
              <w:rPr>
                <w:lang w:val="en-US"/>
              </w:rPr>
              <w:t>Cheltuieli de regie</w:t>
            </w:r>
          </w:p>
        </w:tc>
        <w:tc>
          <w:tcPr>
            <w:tcW w:w="2551" w:type="dxa"/>
            <w:tcBorders>
              <w:top w:val="single" w:sz="4" w:space="0" w:color="auto"/>
              <w:left w:val="nil"/>
              <w:bottom w:val="single" w:sz="4" w:space="0" w:color="auto"/>
              <w:right w:val="nil"/>
            </w:tcBorders>
          </w:tcPr>
          <w:p w14:paraId="22B21164"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2451E5DF" w14:textId="77777777" w:rsidR="008544E1" w:rsidRPr="00EB582C" w:rsidRDefault="008544E1" w:rsidP="003F7C04">
            <w:pPr>
              <w:rPr>
                <w:lang w:val="en-US"/>
              </w:rPr>
            </w:pPr>
          </w:p>
        </w:tc>
      </w:tr>
      <w:tr w:rsidR="008544E1" w:rsidRPr="00EB582C" w14:paraId="047546BE"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D190D63"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3523644F"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29CC0045" w14:textId="77777777" w:rsidR="008544E1" w:rsidRDefault="008544E1" w:rsidP="003F7C04">
            <w:pPr>
              <w:rPr>
                <w:lang w:val="en-US"/>
              </w:rPr>
            </w:pPr>
            <w:r>
              <w:rPr>
                <w:lang w:val="en-US"/>
              </w:rPr>
              <w:t>Beneficiu de deviz</w:t>
            </w:r>
          </w:p>
        </w:tc>
        <w:tc>
          <w:tcPr>
            <w:tcW w:w="2551" w:type="dxa"/>
            <w:tcBorders>
              <w:top w:val="single" w:sz="4" w:space="0" w:color="auto"/>
              <w:left w:val="nil"/>
              <w:bottom w:val="single" w:sz="4" w:space="0" w:color="auto"/>
              <w:right w:val="nil"/>
            </w:tcBorders>
          </w:tcPr>
          <w:p w14:paraId="12331B2E" w14:textId="77777777" w:rsidR="008544E1" w:rsidRPr="00EB582C" w:rsidRDefault="008544E1" w:rsidP="003F7C04">
            <w:pPr>
              <w:rPr>
                <w:lang w:val="en-US"/>
              </w:rPr>
            </w:pPr>
          </w:p>
        </w:tc>
        <w:tc>
          <w:tcPr>
            <w:tcW w:w="2552" w:type="dxa"/>
            <w:tcBorders>
              <w:top w:val="single" w:sz="4" w:space="0" w:color="auto"/>
              <w:left w:val="nil"/>
              <w:bottom w:val="single" w:sz="4" w:space="0" w:color="auto"/>
              <w:right w:val="nil"/>
            </w:tcBorders>
          </w:tcPr>
          <w:p w14:paraId="4DA66B75" w14:textId="77777777" w:rsidR="008544E1" w:rsidRPr="00EB582C" w:rsidRDefault="008544E1" w:rsidP="003F7C04">
            <w:pPr>
              <w:rPr>
                <w:lang w:val="en-US"/>
              </w:rPr>
            </w:pPr>
          </w:p>
        </w:tc>
      </w:tr>
      <w:tr w:rsidR="008544E1" w14:paraId="3567BDFB"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2279555"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63989B18"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082D0EA"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6595A21B" w14:textId="77777777" w:rsidR="008544E1" w:rsidRDefault="008544E1" w:rsidP="003F7C04">
            <w:pPr>
              <w:rPr>
                <w:sz w:val="8"/>
                <w:szCs w:val="8"/>
                <w:lang w:val="en-US"/>
              </w:rPr>
            </w:pPr>
            <w:r>
              <w:rPr>
                <w:b/>
                <w:bCs/>
                <w:lang w:val="en-US"/>
              </w:rPr>
              <w:t xml:space="preserve">Total </w:t>
            </w:r>
            <w:r>
              <w:rPr>
                <w:b/>
                <w:bCs/>
                <w:sz w:val="22"/>
                <w:szCs w:val="22"/>
                <w:lang w:val="en-US"/>
              </w:rPr>
              <w:t>Lucrari sanitare</w:t>
            </w:r>
          </w:p>
        </w:tc>
        <w:tc>
          <w:tcPr>
            <w:tcW w:w="2551" w:type="dxa"/>
            <w:tcBorders>
              <w:top w:val="single" w:sz="4" w:space="0" w:color="auto"/>
              <w:left w:val="nil"/>
              <w:bottom w:val="single" w:sz="4" w:space="0" w:color="auto"/>
              <w:right w:val="nil"/>
            </w:tcBorders>
          </w:tcPr>
          <w:p w14:paraId="3878E4D0" w14:textId="77777777" w:rsidR="008544E1" w:rsidRDefault="008544E1" w:rsidP="003F7C04">
            <w:pPr>
              <w:rPr>
                <w:lang w:val="en-US"/>
              </w:rPr>
            </w:pPr>
            <w:r>
              <w:rPr>
                <w:b/>
                <w:bCs/>
                <w:lang w:val="en-US"/>
              </w:rPr>
              <w:t xml:space="preserve">            </w:t>
            </w:r>
          </w:p>
        </w:tc>
        <w:tc>
          <w:tcPr>
            <w:tcW w:w="2552" w:type="dxa"/>
            <w:tcBorders>
              <w:top w:val="single" w:sz="4" w:space="0" w:color="auto"/>
              <w:left w:val="nil"/>
              <w:bottom w:val="single" w:sz="4" w:space="0" w:color="auto"/>
              <w:right w:val="nil"/>
            </w:tcBorders>
          </w:tcPr>
          <w:p w14:paraId="10EED4D6" w14:textId="77777777" w:rsidR="008544E1" w:rsidRDefault="008544E1" w:rsidP="003F7C04">
            <w:pPr>
              <w:rPr>
                <w:lang w:val="en-US"/>
              </w:rPr>
            </w:pPr>
          </w:p>
        </w:tc>
      </w:tr>
    </w:tbl>
    <w:p w14:paraId="67F00E6A" w14:textId="77777777" w:rsidR="008544E1" w:rsidRDefault="008544E1" w:rsidP="008544E1">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8544E1" w:rsidRPr="00EB582C" w14:paraId="389B17ED" w14:textId="77777777" w:rsidTr="003F7C04">
        <w:trPr>
          <w:cantSplit/>
          <w:trHeight w:val="394"/>
        </w:trPr>
        <w:tc>
          <w:tcPr>
            <w:tcW w:w="709" w:type="dxa"/>
            <w:tcBorders>
              <w:top w:val="single" w:sz="4" w:space="0" w:color="auto"/>
              <w:bottom w:val="single" w:sz="4" w:space="0" w:color="auto"/>
              <w:right w:val="nil"/>
            </w:tcBorders>
          </w:tcPr>
          <w:p w14:paraId="7F65D63D"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00D8EB48" w14:textId="77777777" w:rsidR="008544E1" w:rsidRDefault="008544E1" w:rsidP="003F7C04">
            <w:pPr>
              <w:rPr>
                <w:lang w:val="en-US"/>
              </w:rPr>
            </w:pPr>
            <w:r>
              <w:rPr>
                <w:lang w:val="en-US"/>
              </w:rPr>
              <w:t>Total</w:t>
            </w:r>
          </w:p>
        </w:tc>
        <w:tc>
          <w:tcPr>
            <w:tcW w:w="1134" w:type="dxa"/>
            <w:tcBorders>
              <w:top w:val="single" w:sz="4" w:space="0" w:color="auto"/>
              <w:left w:val="nil"/>
              <w:bottom w:val="single" w:sz="4" w:space="0" w:color="auto"/>
              <w:right w:val="nil"/>
            </w:tcBorders>
          </w:tcPr>
          <w:p w14:paraId="1CC6EC38"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1660E9A1"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1EEF76D5"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63AE8116" w14:textId="77777777" w:rsidR="008544E1" w:rsidRPr="00EB582C" w:rsidRDefault="008544E1" w:rsidP="003F7C04">
            <w:pPr>
              <w:jc w:val="center"/>
              <w:rPr>
                <w:lang w:val="en-US"/>
              </w:rPr>
            </w:pPr>
          </w:p>
        </w:tc>
      </w:tr>
      <w:tr w:rsidR="008544E1" w:rsidRPr="00EB582C" w14:paraId="51977392" w14:textId="77777777" w:rsidTr="003F7C04">
        <w:trPr>
          <w:cantSplit/>
          <w:trHeight w:val="394"/>
        </w:trPr>
        <w:tc>
          <w:tcPr>
            <w:tcW w:w="709" w:type="dxa"/>
            <w:tcBorders>
              <w:top w:val="single" w:sz="4" w:space="0" w:color="auto"/>
              <w:bottom w:val="single" w:sz="4" w:space="0" w:color="auto"/>
              <w:right w:val="nil"/>
            </w:tcBorders>
          </w:tcPr>
          <w:p w14:paraId="30F1A2AF"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40FAE745" w14:textId="77777777" w:rsidR="008544E1" w:rsidRDefault="008544E1" w:rsidP="003F7C04">
            <w:pPr>
              <w:rPr>
                <w:lang w:val="en-US"/>
              </w:rPr>
            </w:pPr>
            <w:r>
              <w:rPr>
                <w:lang w:val="en-US"/>
              </w:rPr>
              <w:t>TVA</w:t>
            </w:r>
          </w:p>
        </w:tc>
        <w:tc>
          <w:tcPr>
            <w:tcW w:w="1134" w:type="dxa"/>
            <w:tcBorders>
              <w:top w:val="single" w:sz="4" w:space="0" w:color="auto"/>
              <w:left w:val="nil"/>
              <w:bottom w:val="single" w:sz="4" w:space="0" w:color="auto"/>
              <w:right w:val="nil"/>
            </w:tcBorders>
          </w:tcPr>
          <w:p w14:paraId="748717C8"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7DA84C10"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3C7AFE1E"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5573ABED" w14:textId="77777777" w:rsidR="008544E1" w:rsidRPr="00EB582C" w:rsidRDefault="008544E1" w:rsidP="003F7C04">
            <w:pPr>
              <w:jc w:val="center"/>
              <w:rPr>
                <w:lang w:val="en-US"/>
              </w:rPr>
            </w:pPr>
          </w:p>
        </w:tc>
      </w:tr>
    </w:tbl>
    <w:p w14:paraId="3A398507" w14:textId="77777777" w:rsidR="008544E1" w:rsidRDefault="008544E1" w:rsidP="008544E1">
      <w:pPr>
        <w:rPr>
          <w:lang w:val="en-US"/>
        </w:rPr>
      </w:pPr>
    </w:p>
    <w:p w14:paraId="4BB120FA" w14:textId="77777777" w:rsidR="008544E1" w:rsidRPr="00A34DBF" w:rsidRDefault="008544E1" w:rsidP="008544E1">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w:t>
      </w:r>
      <w:r>
        <w:rPr>
          <w:b/>
          <w:bCs/>
          <w:sz w:val="32"/>
          <w:szCs w:val="32"/>
          <w:lang w:val="en-US"/>
        </w:rPr>
        <w:t>3</w:t>
      </w:r>
    </w:p>
    <w:p w14:paraId="654B02F1" w14:textId="77777777" w:rsidR="008544E1" w:rsidRDefault="008544E1" w:rsidP="008544E1">
      <w:pPr>
        <w:jc w:val="center"/>
        <w:rPr>
          <w:b/>
          <w:lang w:val="ro-MD"/>
        </w:rPr>
      </w:pPr>
      <w:r>
        <w:rPr>
          <w:b/>
          <w:lang w:val="en-US"/>
        </w:rPr>
        <w:t>Iluminat electric interior. Echipament electric de forță</w:t>
      </w:r>
      <w:r>
        <w:rPr>
          <w:b/>
          <w:lang w:val="ro-MD"/>
        </w:rPr>
        <w:t xml:space="preserve"> (IEI/EEF)</w:t>
      </w:r>
    </w:p>
    <w:p w14:paraId="09BCB584" w14:textId="77777777" w:rsidR="008544E1" w:rsidRDefault="008544E1" w:rsidP="008544E1">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2410"/>
        <w:gridCol w:w="2551"/>
      </w:tblGrid>
      <w:tr w:rsidR="008544E1" w:rsidRPr="00884147" w14:paraId="1B1940A7" w14:textId="77777777" w:rsidTr="003F7C04">
        <w:trPr>
          <w:cantSplit/>
          <w:trHeight w:val="1246"/>
        </w:trPr>
        <w:tc>
          <w:tcPr>
            <w:tcW w:w="709" w:type="dxa"/>
            <w:tcBorders>
              <w:top w:val="single" w:sz="4" w:space="0" w:color="auto"/>
              <w:bottom w:val="single" w:sz="4" w:space="0" w:color="auto"/>
            </w:tcBorders>
            <w:shd w:val="pct5" w:color="auto" w:fill="auto"/>
          </w:tcPr>
          <w:p w14:paraId="278C33E4" w14:textId="77777777" w:rsidR="008544E1" w:rsidRDefault="008544E1" w:rsidP="003F7C04">
            <w:pPr>
              <w:ind w:right="-108"/>
              <w:jc w:val="center"/>
              <w:rPr>
                <w:sz w:val="22"/>
                <w:szCs w:val="22"/>
                <w:lang w:val="en-US"/>
              </w:rPr>
            </w:pPr>
            <w:r>
              <w:rPr>
                <w:sz w:val="22"/>
                <w:szCs w:val="22"/>
                <w:lang w:val="en-US"/>
              </w:rPr>
              <w:t>№</w:t>
            </w:r>
          </w:p>
          <w:p w14:paraId="48AF6860" w14:textId="77777777" w:rsidR="008544E1" w:rsidRDefault="008544E1" w:rsidP="003F7C04">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0C440DB5" w14:textId="77777777" w:rsidR="008544E1" w:rsidRDefault="008544E1" w:rsidP="003F7C0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29CEA2A3" w14:textId="77777777" w:rsidR="008544E1" w:rsidRDefault="008544E1" w:rsidP="003F7C04">
            <w:pPr>
              <w:jc w:val="center"/>
              <w:rPr>
                <w:sz w:val="22"/>
                <w:szCs w:val="22"/>
              </w:rPr>
            </w:pPr>
          </w:p>
          <w:p w14:paraId="7741FE6F" w14:textId="77777777" w:rsidR="008544E1" w:rsidRDefault="008544E1" w:rsidP="003F7C04">
            <w:pPr>
              <w:jc w:val="center"/>
              <w:rPr>
                <w:sz w:val="22"/>
                <w:szCs w:val="22"/>
                <w:lang w:val="en-US"/>
              </w:rPr>
            </w:pPr>
            <w:r>
              <w:rPr>
                <w:sz w:val="22"/>
                <w:szCs w:val="22"/>
              </w:rPr>
              <w:t xml:space="preserve">Denumire lucrări       </w:t>
            </w:r>
          </w:p>
        </w:tc>
        <w:tc>
          <w:tcPr>
            <w:tcW w:w="2410" w:type="dxa"/>
            <w:tcBorders>
              <w:top w:val="single" w:sz="4" w:space="0" w:color="auto"/>
              <w:bottom w:val="single" w:sz="4" w:space="0" w:color="auto"/>
            </w:tcBorders>
            <w:shd w:val="pct5" w:color="auto" w:fill="auto"/>
          </w:tcPr>
          <w:p w14:paraId="39CAE382" w14:textId="77777777" w:rsidR="008544E1" w:rsidRDefault="008544E1" w:rsidP="003F7C04">
            <w:pPr>
              <w:ind w:left="-108" w:right="-108"/>
              <w:jc w:val="center"/>
              <w:rPr>
                <w:sz w:val="22"/>
                <w:szCs w:val="22"/>
              </w:rPr>
            </w:pPr>
          </w:p>
          <w:p w14:paraId="3786BD61" w14:textId="77777777" w:rsidR="008544E1" w:rsidRDefault="008544E1" w:rsidP="003F7C04">
            <w:pPr>
              <w:ind w:left="-108" w:right="-108"/>
              <w:jc w:val="center"/>
              <w:rPr>
                <w:sz w:val="22"/>
                <w:szCs w:val="22"/>
                <w:lang w:val="en-US"/>
              </w:rPr>
            </w:pPr>
            <w:r>
              <w:rPr>
                <w:sz w:val="22"/>
                <w:szCs w:val="22"/>
              </w:rPr>
              <w:t>U.M.</w:t>
            </w:r>
            <w:r>
              <w:rPr>
                <w:sz w:val="22"/>
                <w:szCs w:val="22"/>
                <w:lang w:val="en-US"/>
              </w:rPr>
              <w:t xml:space="preserve"> </w:t>
            </w:r>
          </w:p>
        </w:tc>
        <w:tc>
          <w:tcPr>
            <w:tcW w:w="2551" w:type="dxa"/>
            <w:tcBorders>
              <w:top w:val="single" w:sz="4" w:space="0" w:color="auto"/>
              <w:bottom w:val="single" w:sz="4" w:space="0" w:color="auto"/>
            </w:tcBorders>
            <w:shd w:val="pct5" w:color="auto" w:fill="auto"/>
          </w:tcPr>
          <w:p w14:paraId="471C1332" w14:textId="77777777" w:rsidR="008544E1" w:rsidRDefault="008544E1" w:rsidP="003F7C04">
            <w:pPr>
              <w:ind w:left="-108" w:right="-108"/>
              <w:jc w:val="center"/>
              <w:rPr>
                <w:sz w:val="22"/>
                <w:szCs w:val="22"/>
                <w:lang w:val="en-US"/>
              </w:rPr>
            </w:pPr>
            <w:r>
              <w:rPr>
                <w:sz w:val="22"/>
                <w:szCs w:val="22"/>
              </w:rPr>
              <w:t>Cantitate conform datelor din proiect</w:t>
            </w:r>
          </w:p>
        </w:tc>
      </w:tr>
    </w:tbl>
    <w:p w14:paraId="32D21831" w14:textId="77777777" w:rsidR="008544E1" w:rsidRDefault="008544E1" w:rsidP="008544E1">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2410"/>
        <w:gridCol w:w="2551"/>
      </w:tblGrid>
      <w:tr w:rsidR="008544E1" w14:paraId="7A4C83CB" w14:textId="77777777" w:rsidTr="003F7C0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F6DB41" w14:textId="77777777" w:rsidR="008544E1" w:rsidRDefault="008544E1" w:rsidP="003F7C04">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9462314" w14:textId="77777777" w:rsidR="008544E1" w:rsidRDefault="008544E1" w:rsidP="003F7C04">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72BCA7A1" w14:textId="77777777" w:rsidR="008544E1" w:rsidRDefault="008544E1" w:rsidP="003F7C04">
            <w:pPr>
              <w:jc w:val="center"/>
              <w:rPr>
                <w:sz w:val="22"/>
                <w:szCs w:val="22"/>
                <w:lang w:val="en-US"/>
              </w:rPr>
            </w:pPr>
            <w:r>
              <w:rPr>
                <w:sz w:val="22"/>
                <w:szCs w:val="22"/>
                <w:lang w:val="en-US"/>
              </w:rPr>
              <w:t>3</w:t>
            </w:r>
          </w:p>
        </w:tc>
        <w:tc>
          <w:tcPr>
            <w:tcW w:w="2410" w:type="dxa"/>
            <w:tcBorders>
              <w:top w:val="single" w:sz="6" w:space="0" w:color="auto"/>
              <w:left w:val="single" w:sz="6" w:space="0" w:color="auto"/>
              <w:bottom w:val="double" w:sz="6" w:space="0" w:color="auto"/>
              <w:right w:val="nil"/>
            </w:tcBorders>
            <w:shd w:val="pct5" w:color="auto" w:fill="auto"/>
          </w:tcPr>
          <w:p w14:paraId="4A77C4DF" w14:textId="77777777" w:rsidR="008544E1" w:rsidRDefault="008544E1" w:rsidP="003F7C04">
            <w:pPr>
              <w:ind w:left="-108" w:right="-108"/>
              <w:jc w:val="center"/>
              <w:rPr>
                <w:sz w:val="22"/>
                <w:szCs w:val="22"/>
                <w:lang w:val="en-US"/>
              </w:rPr>
            </w:pPr>
            <w:r>
              <w:rPr>
                <w:sz w:val="22"/>
                <w:szCs w:val="22"/>
                <w:lang w:val="en-US"/>
              </w:rPr>
              <w:t>4</w:t>
            </w:r>
          </w:p>
        </w:tc>
        <w:tc>
          <w:tcPr>
            <w:tcW w:w="2551" w:type="dxa"/>
            <w:tcBorders>
              <w:top w:val="single" w:sz="6" w:space="0" w:color="auto"/>
              <w:left w:val="single" w:sz="6" w:space="0" w:color="auto"/>
              <w:bottom w:val="double" w:sz="6" w:space="0" w:color="auto"/>
              <w:right w:val="nil"/>
            </w:tcBorders>
            <w:shd w:val="pct5" w:color="auto" w:fill="auto"/>
          </w:tcPr>
          <w:p w14:paraId="6FC882BD" w14:textId="77777777" w:rsidR="008544E1" w:rsidRDefault="008544E1" w:rsidP="003F7C04">
            <w:pPr>
              <w:ind w:left="-108" w:right="-108"/>
              <w:jc w:val="center"/>
              <w:rPr>
                <w:sz w:val="22"/>
                <w:szCs w:val="22"/>
                <w:lang w:val="en-US"/>
              </w:rPr>
            </w:pPr>
            <w:r>
              <w:rPr>
                <w:sz w:val="22"/>
                <w:szCs w:val="22"/>
                <w:lang w:val="en-US"/>
              </w:rPr>
              <w:t>5</w:t>
            </w:r>
          </w:p>
        </w:tc>
      </w:tr>
      <w:tr w:rsidR="008544E1" w14:paraId="1956F60F" w14:textId="77777777" w:rsidTr="003F7C04">
        <w:tc>
          <w:tcPr>
            <w:tcW w:w="709" w:type="dxa"/>
            <w:tcBorders>
              <w:top w:val="nil"/>
              <w:left w:val="single" w:sz="6" w:space="0" w:color="auto"/>
              <w:bottom w:val="nil"/>
              <w:right w:val="nil"/>
            </w:tcBorders>
          </w:tcPr>
          <w:p w14:paraId="6468FBC1"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2A8F0271"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4B5D6F09" w14:textId="77777777" w:rsidR="008544E1" w:rsidRPr="007F2714" w:rsidRDefault="008544E1" w:rsidP="003F7C04">
            <w:pPr>
              <w:rPr>
                <w:b/>
                <w:bCs/>
                <w:sz w:val="22"/>
                <w:szCs w:val="22"/>
                <w:lang w:val="en-US"/>
              </w:rPr>
            </w:pPr>
            <w:r w:rsidRPr="00B40365">
              <w:rPr>
                <w:b/>
                <w:bCs/>
                <w:sz w:val="22"/>
                <w:szCs w:val="22"/>
                <w:lang w:val="en-US"/>
              </w:rPr>
              <w:t>1. Lucrari de montare</w:t>
            </w:r>
          </w:p>
          <w:p w14:paraId="5A7978C5"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011B08DE"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052FE453" w14:textId="77777777" w:rsidR="008544E1" w:rsidRDefault="008544E1" w:rsidP="003F7C04">
            <w:pPr>
              <w:rPr>
                <w:lang w:val="en-US"/>
              </w:rPr>
            </w:pPr>
          </w:p>
        </w:tc>
      </w:tr>
      <w:tr w:rsidR="008544E1" w14:paraId="712282F3" w14:textId="77777777" w:rsidTr="003F7C04">
        <w:tc>
          <w:tcPr>
            <w:tcW w:w="709" w:type="dxa"/>
            <w:tcBorders>
              <w:top w:val="nil"/>
              <w:left w:val="single" w:sz="6" w:space="0" w:color="auto"/>
              <w:bottom w:val="nil"/>
              <w:right w:val="nil"/>
            </w:tcBorders>
          </w:tcPr>
          <w:p w14:paraId="382A5B60"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4C0035BE"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3F1A8B19" w14:textId="77777777" w:rsidR="008544E1" w:rsidRPr="007F2714" w:rsidRDefault="008544E1" w:rsidP="003F7C04">
            <w:pPr>
              <w:rPr>
                <w:b/>
                <w:bCs/>
                <w:sz w:val="22"/>
                <w:szCs w:val="22"/>
                <w:lang w:val="en-US"/>
              </w:rPr>
            </w:pPr>
            <w:r w:rsidRPr="00B40365">
              <w:rPr>
                <w:b/>
                <w:bCs/>
                <w:sz w:val="22"/>
                <w:szCs w:val="22"/>
                <w:lang w:val="en-US"/>
              </w:rPr>
              <w:t xml:space="preserve">1.1. Panou de distributie din metal 24 module IP31 </w:t>
            </w:r>
          </w:p>
          <w:p w14:paraId="78570616"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3D916930"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0E7D1F32" w14:textId="77777777" w:rsidR="008544E1" w:rsidRDefault="008544E1" w:rsidP="003F7C04">
            <w:pPr>
              <w:rPr>
                <w:lang w:val="en-US"/>
              </w:rPr>
            </w:pPr>
          </w:p>
        </w:tc>
      </w:tr>
      <w:tr w:rsidR="008544E1" w14:paraId="3A407F5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6908C" w14:textId="77777777" w:rsidR="008544E1" w:rsidRDefault="008544E1" w:rsidP="003F7C04">
            <w:pPr>
              <w:rPr>
                <w:lang w:val="en-US"/>
              </w:rPr>
            </w:pPr>
            <w:r>
              <w:rPr>
                <w:lang w:val="en-US"/>
              </w:rPr>
              <w:t>1</w:t>
            </w:r>
          </w:p>
        </w:tc>
        <w:tc>
          <w:tcPr>
            <w:tcW w:w="1276" w:type="dxa"/>
            <w:gridSpan w:val="2"/>
            <w:tcBorders>
              <w:top w:val="single" w:sz="4" w:space="0" w:color="auto"/>
              <w:bottom w:val="single" w:sz="4" w:space="0" w:color="auto"/>
            </w:tcBorders>
          </w:tcPr>
          <w:p w14:paraId="1AE436D5" w14:textId="77777777" w:rsidR="008544E1" w:rsidRDefault="008544E1" w:rsidP="003F7C04">
            <w:pPr>
              <w:rPr>
                <w:lang w:val="en-US"/>
              </w:rPr>
            </w:pPr>
            <w:r>
              <w:rPr>
                <w:lang w:val="en-US"/>
              </w:rPr>
              <w:t>08-03-573-4</w:t>
            </w:r>
          </w:p>
          <w:p w14:paraId="4018596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12A9DF6" w14:textId="77777777" w:rsidR="008544E1" w:rsidRDefault="008544E1" w:rsidP="003F7C04">
            <w:pPr>
              <w:adjustRightInd w:val="0"/>
              <w:rPr>
                <w:rFonts w:ascii="Times New Roman CYR" w:hAnsi="Times New Roman CYR" w:cs="Times New Roman CYR"/>
                <w:sz w:val="16"/>
                <w:szCs w:val="16"/>
                <w:lang w:val="en-US"/>
              </w:rPr>
            </w:pPr>
            <w:r>
              <w:rPr>
                <w:lang w:val="en-US"/>
              </w:rPr>
              <w:t>Dulap (pupitru) de comanda suspendat, inaltime, Panou de distributie din metal IP-31 cu 24 module</w:t>
            </w:r>
            <w:r>
              <w:rPr>
                <w:rFonts w:ascii="Times New Roman CYR" w:hAnsi="Times New Roman CYR" w:cs="Times New Roman CYR"/>
                <w:sz w:val="16"/>
                <w:szCs w:val="16"/>
                <w:lang w:val="en-US"/>
              </w:rPr>
              <w:t xml:space="preserve"> </w:t>
            </w:r>
          </w:p>
          <w:p w14:paraId="5AFA9C2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B45E122"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22DAAD8B" w14:textId="77777777" w:rsidR="008544E1" w:rsidRDefault="008544E1" w:rsidP="003F7C04">
            <w:pPr>
              <w:jc w:val="center"/>
              <w:rPr>
                <w:lang w:val="en-US"/>
              </w:rPr>
            </w:pPr>
            <w:r>
              <w:rPr>
                <w:lang w:val="en-US"/>
              </w:rPr>
              <w:t>2,0000</w:t>
            </w:r>
          </w:p>
        </w:tc>
      </w:tr>
      <w:tr w:rsidR="008544E1" w14:paraId="3017CF1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12DC0" w14:textId="77777777" w:rsidR="008544E1" w:rsidRDefault="008544E1" w:rsidP="003F7C04">
            <w:pPr>
              <w:rPr>
                <w:lang w:val="en-US"/>
              </w:rPr>
            </w:pPr>
          </w:p>
        </w:tc>
        <w:tc>
          <w:tcPr>
            <w:tcW w:w="1276" w:type="dxa"/>
            <w:gridSpan w:val="2"/>
            <w:tcBorders>
              <w:top w:val="nil"/>
              <w:bottom w:val="single" w:sz="2" w:space="0" w:color="auto"/>
            </w:tcBorders>
            <w:vAlign w:val="center"/>
          </w:tcPr>
          <w:p w14:paraId="46250B19"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6278A96"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05FC616E" w14:textId="77777777" w:rsidR="008544E1" w:rsidRDefault="008544E1" w:rsidP="003F7C04">
            <w:pPr>
              <w:rPr>
                <w:lang w:val="en-US"/>
              </w:rPr>
            </w:pPr>
            <w:r>
              <w:rPr>
                <w:lang w:val="en-US"/>
              </w:rPr>
              <w:t>h-om</w:t>
            </w:r>
          </w:p>
        </w:tc>
        <w:tc>
          <w:tcPr>
            <w:tcW w:w="2551" w:type="dxa"/>
            <w:tcBorders>
              <w:top w:val="nil"/>
              <w:bottom w:val="single" w:sz="2" w:space="0" w:color="auto"/>
            </w:tcBorders>
          </w:tcPr>
          <w:p w14:paraId="3E3270A2" w14:textId="77777777" w:rsidR="008544E1" w:rsidRDefault="008544E1" w:rsidP="003F7C04">
            <w:pPr>
              <w:rPr>
                <w:lang w:val="en-US"/>
              </w:rPr>
            </w:pPr>
            <w:r>
              <w:rPr>
                <w:lang w:val="en-US"/>
              </w:rPr>
              <w:t>4,7400</w:t>
            </w:r>
          </w:p>
        </w:tc>
      </w:tr>
      <w:tr w:rsidR="008544E1" w14:paraId="16F7765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718AB1" w14:textId="77777777" w:rsidR="008544E1" w:rsidRDefault="008544E1" w:rsidP="003F7C04">
            <w:pPr>
              <w:rPr>
                <w:lang w:val="en-US"/>
              </w:rPr>
            </w:pPr>
          </w:p>
        </w:tc>
        <w:tc>
          <w:tcPr>
            <w:tcW w:w="1276" w:type="dxa"/>
            <w:gridSpan w:val="2"/>
            <w:tcBorders>
              <w:top w:val="nil"/>
              <w:bottom w:val="single" w:sz="2" w:space="0" w:color="auto"/>
            </w:tcBorders>
            <w:vAlign w:val="center"/>
          </w:tcPr>
          <w:p w14:paraId="4AE26524"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6A4F02CC"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742B3B73" w14:textId="77777777" w:rsidR="008544E1" w:rsidRDefault="008544E1" w:rsidP="003F7C04">
            <w:pPr>
              <w:rPr>
                <w:lang w:val="en-US"/>
              </w:rPr>
            </w:pPr>
            <w:r>
              <w:rPr>
                <w:lang w:val="en-US"/>
              </w:rPr>
              <w:t>kg</w:t>
            </w:r>
          </w:p>
        </w:tc>
        <w:tc>
          <w:tcPr>
            <w:tcW w:w="2551" w:type="dxa"/>
            <w:tcBorders>
              <w:top w:val="nil"/>
              <w:bottom w:val="single" w:sz="2" w:space="0" w:color="auto"/>
            </w:tcBorders>
          </w:tcPr>
          <w:p w14:paraId="3994A7D5" w14:textId="77777777" w:rsidR="008544E1" w:rsidRDefault="008544E1" w:rsidP="003F7C04">
            <w:pPr>
              <w:rPr>
                <w:lang w:val="en-US"/>
              </w:rPr>
            </w:pPr>
            <w:r>
              <w:rPr>
                <w:lang w:val="en-US"/>
              </w:rPr>
              <w:t>0,2000</w:t>
            </w:r>
          </w:p>
        </w:tc>
      </w:tr>
      <w:tr w:rsidR="008544E1" w14:paraId="4EE80A6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49B6A" w14:textId="77777777" w:rsidR="008544E1" w:rsidRDefault="008544E1" w:rsidP="003F7C04">
            <w:pPr>
              <w:rPr>
                <w:lang w:val="en-US"/>
              </w:rPr>
            </w:pPr>
          </w:p>
        </w:tc>
        <w:tc>
          <w:tcPr>
            <w:tcW w:w="1276" w:type="dxa"/>
            <w:gridSpan w:val="2"/>
            <w:tcBorders>
              <w:top w:val="nil"/>
              <w:bottom w:val="single" w:sz="2" w:space="0" w:color="auto"/>
            </w:tcBorders>
            <w:vAlign w:val="center"/>
          </w:tcPr>
          <w:p w14:paraId="304AEBE1"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4547DD52"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710270AC" w14:textId="77777777" w:rsidR="008544E1" w:rsidRDefault="008544E1" w:rsidP="003F7C04">
            <w:pPr>
              <w:rPr>
                <w:lang w:val="en-US"/>
              </w:rPr>
            </w:pPr>
            <w:r>
              <w:rPr>
                <w:lang w:val="en-US"/>
              </w:rPr>
              <w:t>kg</w:t>
            </w:r>
          </w:p>
        </w:tc>
        <w:tc>
          <w:tcPr>
            <w:tcW w:w="2551" w:type="dxa"/>
            <w:tcBorders>
              <w:top w:val="nil"/>
              <w:bottom w:val="single" w:sz="2" w:space="0" w:color="auto"/>
            </w:tcBorders>
          </w:tcPr>
          <w:p w14:paraId="05A9672E" w14:textId="77777777" w:rsidR="008544E1" w:rsidRDefault="008544E1" w:rsidP="003F7C04">
            <w:pPr>
              <w:rPr>
                <w:lang w:val="en-US"/>
              </w:rPr>
            </w:pPr>
            <w:r>
              <w:rPr>
                <w:lang w:val="en-US"/>
              </w:rPr>
              <w:t>0,2000</w:t>
            </w:r>
          </w:p>
        </w:tc>
      </w:tr>
      <w:tr w:rsidR="008544E1" w14:paraId="72CA66C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E30DB2" w14:textId="77777777" w:rsidR="008544E1" w:rsidRDefault="008544E1" w:rsidP="003F7C04">
            <w:pPr>
              <w:rPr>
                <w:lang w:val="en-US"/>
              </w:rPr>
            </w:pPr>
          </w:p>
        </w:tc>
        <w:tc>
          <w:tcPr>
            <w:tcW w:w="1276" w:type="dxa"/>
            <w:gridSpan w:val="2"/>
            <w:tcBorders>
              <w:top w:val="nil"/>
              <w:bottom w:val="single" w:sz="2" w:space="0" w:color="auto"/>
            </w:tcBorders>
            <w:vAlign w:val="center"/>
          </w:tcPr>
          <w:p w14:paraId="3F913311" w14:textId="77777777" w:rsidR="008544E1" w:rsidRDefault="008544E1" w:rsidP="003F7C04">
            <w:pPr>
              <w:jc w:val="center"/>
              <w:rPr>
                <w:sz w:val="16"/>
                <w:szCs w:val="16"/>
                <w:lang w:val="en-US"/>
              </w:rPr>
            </w:pPr>
            <w:r>
              <w:rPr>
                <w:sz w:val="16"/>
                <w:szCs w:val="16"/>
                <w:lang w:val="en-US"/>
              </w:rPr>
              <w:t>1019852</w:t>
            </w:r>
          </w:p>
        </w:tc>
        <w:tc>
          <w:tcPr>
            <w:tcW w:w="3402" w:type="dxa"/>
            <w:gridSpan w:val="2"/>
            <w:tcBorders>
              <w:top w:val="nil"/>
              <w:bottom w:val="single" w:sz="2" w:space="0" w:color="auto"/>
            </w:tcBorders>
          </w:tcPr>
          <w:p w14:paraId="4060DF01" w14:textId="77777777" w:rsidR="008544E1" w:rsidRDefault="008544E1" w:rsidP="003F7C04">
            <w:pPr>
              <w:rPr>
                <w:lang w:val="en-US"/>
              </w:rPr>
            </w:pPr>
            <w:r>
              <w:rPr>
                <w:lang w:val="en-US"/>
              </w:rPr>
              <w:t>Vopsea</w:t>
            </w:r>
          </w:p>
        </w:tc>
        <w:tc>
          <w:tcPr>
            <w:tcW w:w="2410" w:type="dxa"/>
            <w:tcBorders>
              <w:top w:val="nil"/>
              <w:bottom w:val="single" w:sz="2" w:space="0" w:color="auto"/>
            </w:tcBorders>
          </w:tcPr>
          <w:p w14:paraId="5F57FC4F" w14:textId="77777777" w:rsidR="008544E1" w:rsidRDefault="008544E1" w:rsidP="003F7C04">
            <w:pPr>
              <w:rPr>
                <w:lang w:val="en-US"/>
              </w:rPr>
            </w:pPr>
            <w:r>
              <w:rPr>
                <w:lang w:val="en-US"/>
              </w:rPr>
              <w:t>kg</w:t>
            </w:r>
          </w:p>
        </w:tc>
        <w:tc>
          <w:tcPr>
            <w:tcW w:w="2551" w:type="dxa"/>
            <w:tcBorders>
              <w:top w:val="nil"/>
              <w:bottom w:val="single" w:sz="2" w:space="0" w:color="auto"/>
            </w:tcBorders>
          </w:tcPr>
          <w:p w14:paraId="4D773F76" w14:textId="77777777" w:rsidR="008544E1" w:rsidRDefault="008544E1" w:rsidP="003F7C04">
            <w:pPr>
              <w:rPr>
                <w:lang w:val="en-US"/>
              </w:rPr>
            </w:pPr>
            <w:r>
              <w:rPr>
                <w:lang w:val="en-US"/>
              </w:rPr>
              <w:t>0,0400</w:t>
            </w:r>
          </w:p>
        </w:tc>
      </w:tr>
      <w:tr w:rsidR="008544E1" w14:paraId="4ECA12B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518F6" w14:textId="77777777" w:rsidR="008544E1" w:rsidRDefault="008544E1" w:rsidP="003F7C04">
            <w:pPr>
              <w:rPr>
                <w:lang w:val="en-US"/>
              </w:rPr>
            </w:pPr>
          </w:p>
        </w:tc>
        <w:tc>
          <w:tcPr>
            <w:tcW w:w="1276" w:type="dxa"/>
            <w:gridSpan w:val="2"/>
            <w:tcBorders>
              <w:top w:val="nil"/>
              <w:bottom w:val="single" w:sz="2" w:space="0" w:color="auto"/>
            </w:tcBorders>
            <w:vAlign w:val="center"/>
          </w:tcPr>
          <w:p w14:paraId="5F2B7234" w14:textId="77777777" w:rsidR="008544E1" w:rsidRDefault="008544E1" w:rsidP="003F7C04">
            <w:pPr>
              <w:jc w:val="center"/>
              <w:rPr>
                <w:sz w:val="16"/>
                <w:szCs w:val="16"/>
                <w:lang w:val="en-US"/>
              </w:rPr>
            </w:pPr>
            <w:r>
              <w:rPr>
                <w:sz w:val="16"/>
                <w:szCs w:val="16"/>
                <w:lang w:val="en-US"/>
              </w:rPr>
              <w:t>040502</w:t>
            </w:r>
          </w:p>
        </w:tc>
        <w:tc>
          <w:tcPr>
            <w:tcW w:w="3402" w:type="dxa"/>
            <w:gridSpan w:val="2"/>
            <w:tcBorders>
              <w:top w:val="nil"/>
              <w:bottom w:val="single" w:sz="2" w:space="0" w:color="auto"/>
            </w:tcBorders>
          </w:tcPr>
          <w:p w14:paraId="20C910C1" w14:textId="77777777" w:rsidR="008544E1" w:rsidRDefault="008544E1" w:rsidP="003F7C04">
            <w:pPr>
              <w:rPr>
                <w:lang w:val="en-US"/>
              </w:rPr>
            </w:pPr>
            <w:r>
              <w:rPr>
                <w:lang w:val="en-US"/>
              </w:rPr>
              <w:t>Instalatii pentru sudare manuala cu arc electric (de curent continuu)</w:t>
            </w:r>
          </w:p>
        </w:tc>
        <w:tc>
          <w:tcPr>
            <w:tcW w:w="2410" w:type="dxa"/>
            <w:tcBorders>
              <w:top w:val="nil"/>
              <w:bottom w:val="single" w:sz="2" w:space="0" w:color="auto"/>
            </w:tcBorders>
          </w:tcPr>
          <w:p w14:paraId="5C948A1D" w14:textId="77777777" w:rsidR="008544E1" w:rsidRDefault="008544E1" w:rsidP="003F7C04">
            <w:pPr>
              <w:rPr>
                <w:lang w:val="en-US"/>
              </w:rPr>
            </w:pPr>
            <w:r>
              <w:rPr>
                <w:lang w:val="en-US"/>
              </w:rPr>
              <w:t>h-ut</w:t>
            </w:r>
          </w:p>
        </w:tc>
        <w:tc>
          <w:tcPr>
            <w:tcW w:w="2551" w:type="dxa"/>
            <w:tcBorders>
              <w:top w:val="nil"/>
              <w:bottom w:val="single" w:sz="2" w:space="0" w:color="auto"/>
            </w:tcBorders>
          </w:tcPr>
          <w:p w14:paraId="498357BF" w14:textId="77777777" w:rsidR="008544E1" w:rsidRDefault="008544E1" w:rsidP="003F7C04">
            <w:pPr>
              <w:rPr>
                <w:lang w:val="en-US"/>
              </w:rPr>
            </w:pPr>
            <w:r>
              <w:rPr>
                <w:lang w:val="en-US"/>
              </w:rPr>
              <w:t>1,4200</w:t>
            </w:r>
          </w:p>
        </w:tc>
      </w:tr>
      <w:tr w:rsidR="008544E1" w14:paraId="2A811ED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D4954" w14:textId="77777777" w:rsidR="008544E1" w:rsidRDefault="008544E1" w:rsidP="003F7C04">
            <w:pPr>
              <w:rPr>
                <w:lang w:val="en-US"/>
              </w:rPr>
            </w:pPr>
          </w:p>
        </w:tc>
        <w:tc>
          <w:tcPr>
            <w:tcW w:w="1276" w:type="dxa"/>
            <w:gridSpan w:val="2"/>
            <w:tcBorders>
              <w:top w:val="nil"/>
              <w:bottom w:val="single" w:sz="2" w:space="0" w:color="auto"/>
            </w:tcBorders>
            <w:vAlign w:val="center"/>
          </w:tcPr>
          <w:p w14:paraId="7F32FA99" w14:textId="77777777" w:rsidR="008544E1" w:rsidRDefault="008544E1" w:rsidP="003F7C04">
            <w:pPr>
              <w:jc w:val="center"/>
              <w:rPr>
                <w:sz w:val="16"/>
                <w:szCs w:val="16"/>
                <w:lang w:val="en-US"/>
              </w:rPr>
            </w:pPr>
            <w:r>
              <w:rPr>
                <w:sz w:val="16"/>
                <w:szCs w:val="16"/>
                <w:lang w:val="en-US"/>
              </w:rPr>
              <w:t>100602</w:t>
            </w:r>
          </w:p>
        </w:tc>
        <w:tc>
          <w:tcPr>
            <w:tcW w:w="3402" w:type="dxa"/>
            <w:gridSpan w:val="2"/>
            <w:tcBorders>
              <w:top w:val="nil"/>
              <w:bottom w:val="single" w:sz="2" w:space="0" w:color="auto"/>
            </w:tcBorders>
          </w:tcPr>
          <w:p w14:paraId="61C4ACAD" w14:textId="77777777" w:rsidR="008544E1" w:rsidRDefault="008544E1" w:rsidP="003F7C04">
            <w:pPr>
              <w:rPr>
                <w:lang w:val="en-US"/>
              </w:rPr>
            </w:pPr>
            <w:r>
              <w:rPr>
                <w:lang w:val="en-US"/>
              </w:rPr>
              <w:t xml:space="preserve">Ciocane usoare perforatoare la lucrari la statii mobile de compresare </w:t>
            </w:r>
          </w:p>
        </w:tc>
        <w:tc>
          <w:tcPr>
            <w:tcW w:w="2410" w:type="dxa"/>
            <w:tcBorders>
              <w:top w:val="nil"/>
              <w:bottom w:val="single" w:sz="2" w:space="0" w:color="auto"/>
            </w:tcBorders>
          </w:tcPr>
          <w:p w14:paraId="512154AB" w14:textId="77777777" w:rsidR="008544E1" w:rsidRDefault="008544E1" w:rsidP="003F7C04">
            <w:pPr>
              <w:rPr>
                <w:lang w:val="en-US"/>
              </w:rPr>
            </w:pPr>
            <w:r>
              <w:rPr>
                <w:lang w:val="en-US"/>
              </w:rPr>
              <w:t>h-ut</w:t>
            </w:r>
          </w:p>
        </w:tc>
        <w:tc>
          <w:tcPr>
            <w:tcW w:w="2551" w:type="dxa"/>
            <w:tcBorders>
              <w:top w:val="nil"/>
              <w:bottom w:val="single" w:sz="2" w:space="0" w:color="auto"/>
            </w:tcBorders>
          </w:tcPr>
          <w:p w14:paraId="06BA0C93" w14:textId="77777777" w:rsidR="008544E1" w:rsidRDefault="008544E1" w:rsidP="003F7C04">
            <w:pPr>
              <w:rPr>
                <w:lang w:val="en-US"/>
              </w:rPr>
            </w:pPr>
            <w:r>
              <w:rPr>
                <w:lang w:val="en-US"/>
              </w:rPr>
              <w:t>0,4400</w:t>
            </w:r>
          </w:p>
        </w:tc>
      </w:tr>
      <w:tr w:rsidR="008544E1" w14:paraId="5E38267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839B4" w14:textId="77777777" w:rsidR="008544E1" w:rsidRDefault="008544E1" w:rsidP="003F7C04">
            <w:pPr>
              <w:rPr>
                <w:lang w:val="en-US"/>
              </w:rPr>
            </w:pPr>
            <w:r>
              <w:rPr>
                <w:lang w:val="en-US"/>
              </w:rPr>
              <w:t>2</w:t>
            </w:r>
          </w:p>
        </w:tc>
        <w:tc>
          <w:tcPr>
            <w:tcW w:w="1276" w:type="dxa"/>
            <w:gridSpan w:val="2"/>
            <w:tcBorders>
              <w:top w:val="single" w:sz="4" w:space="0" w:color="auto"/>
              <w:bottom w:val="single" w:sz="4" w:space="0" w:color="auto"/>
            </w:tcBorders>
          </w:tcPr>
          <w:p w14:paraId="231A78F2" w14:textId="77777777" w:rsidR="008544E1" w:rsidRDefault="008544E1" w:rsidP="003F7C04">
            <w:pPr>
              <w:rPr>
                <w:lang w:val="en-US"/>
              </w:rPr>
            </w:pPr>
            <w:r>
              <w:rPr>
                <w:lang w:val="en-US"/>
              </w:rPr>
              <w:t>08-03-525-2</w:t>
            </w:r>
          </w:p>
          <w:p w14:paraId="499EAB7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725B080" w14:textId="77777777" w:rsidR="008544E1" w:rsidRDefault="008544E1" w:rsidP="003F7C04">
            <w:pPr>
              <w:adjustRightInd w:val="0"/>
              <w:rPr>
                <w:rFonts w:ascii="Times New Roman CYR" w:hAnsi="Times New Roman CYR" w:cs="Times New Roman CYR"/>
                <w:sz w:val="16"/>
                <w:szCs w:val="16"/>
                <w:lang w:val="en-US"/>
              </w:rPr>
            </w:pPr>
            <w:r>
              <w:rPr>
                <w:lang w:val="en-US"/>
              </w:rPr>
              <w:t>Intreruptor sau comutator de pachet in invelis metalic, montat pe constructie pe perete sau coloana, ВН32-3P/63A</w:t>
            </w:r>
            <w:r>
              <w:rPr>
                <w:rFonts w:ascii="Times New Roman CYR" w:hAnsi="Times New Roman CYR" w:cs="Times New Roman CYR"/>
                <w:sz w:val="16"/>
                <w:szCs w:val="16"/>
                <w:lang w:val="en-US"/>
              </w:rPr>
              <w:t xml:space="preserve"> </w:t>
            </w:r>
          </w:p>
          <w:p w14:paraId="2BF11364"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A81A497"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3A9416B6" w14:textId="77777777" w:rsidR="008544E1" w:rsidRDefault="008544E1" w:rsidP="003F7C04">
            <w:pPr>
              <w:jc w:val="center"/>
              <w:rPr>
                <w:lang w:val="en-US"/>
              </w:rPr>
            </w:pPr>
            <w:r>
              <w:rPr>
                <w:lang w:val="en-US"/>
              </w:rPr>
              <w:t>1,0000</w:t>
            </w:r>
          </w:p>
        </w:tc>
      </w:tr>
      <w:tr w:rsidR="008544E1" w14:paraId="6FB86A8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9C2EF" w14:textId="77777777" w:rsidR="008544E1" w:rsidRDefault="008544E1" w:rsidP="003F7C04">
            <w:pPr>
              <w:rPr>
                <w:lang w:val="en-US"/>
              </w:rPr>
            </w:pPr>
          </w:p>
        </w:tc>
        <w:tc>
          <w:tcPr>
            <w:tcW w:w="1276" w:type="dxa"/>
            <w:gridSpan w:val="2"/>
            <w:tcBorders>
              <w:top w:val="nil"/>
              <w:bottom w:val="single" w:sz="2" w:space="0" w:color="auto"/>
            </w:tcBorders>
            <w:vAlign w:val="center"/>
          </w:tcPr>
          <w:p w14:paraId="7C281AC5"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2997F081"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44F23EEF" w14:textId="77777777" w:rsidR="008544E1" w:rsidRDefault="008544E1" w:rsidP="003F7C04">
            <w:pPr>
              <w:rPr>
                <w:lang w:val="en-US"/>
              </w:rPr>
            </w:pPr>
            <w:r>
              <w:rPr>
                <w:lang w:val="en-US"/>
              </w:rPr>
              <w:t>h-om</w:t>
            </w:r>
          </w:p>
        </w:tc>
        <w:tc>
          <w:tcPr>
            <w:tcW w:w="2551" w:type="dxa"/>
            <w:tcBorders>
              <w:top w:val="nil"/>
              <w:bottom w:val="single" w:sz="2" w:space="0" w:color="auto"/>
            </w:tcBorders>
          </w:tcPr>
          <w:p w14:paraId="1C6527E6" w14:textId="77777777" w:rsidR="008544E1" w:rsidRDefault="008544E1" w:rsidP="003F7C04">
            <w:pPr>
              <w:rPr>
                <w:lang w:val="en-US"/>
              </w:rPr>
            </w:pPr>
            <w:r>
              <w:rPr>
                <w:lang w:val="en-US"/>
              </w:rPr>
              <w:t>2,8100</w:t>
            </w:r>
          </w:p>
        </w:tc>
      </w:tr>
      <w:tr w:rsidR="008544E1" w14:paraId="2917995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CDF25" w14:textId="77777777" w:rsidR="008544E1" w:rsidRDefault="008544E1" w:rsidP="003F7C04">
            <w:pPr>
              <w:rPr>
                <w:lang w:val="en-US"/>
              </w:rPr>
            </w:pPr>
          </w:p>
        </w:tc>
        <w:tc>
          <w:tcPr>
            <w:tcW w:w="1276" w:type="dxa"/>
            <w:gridSpan w:val="2"/>
            <w:tcBorders>
              <w:top w:val="nil"/>
              <w:bottom w:val="single" w:sz="2" w:space="0" w:color="auto"/>
            </w:tcBorders>
            <w:vAlign w:val="center"/>
          </w:tcPr>
          <w:p w14:paraId="04695733"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58430150"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1D964656" w14:textId="77777777" w:rsidR="008544E1" w:rsidRDefault="008544E1" w:rsidP="003F7C04">
            <w:pPr>
              <w:rPr>
                <w:lang w:val="en-US"/>
              </w:rPr>
            </w:pPr>
            <w:r>
              <w:rPr>
                <w:lang w:val="en-US"/>
              </w:rPr>
              <w:t>kg</w:t>
            </w:r>
          </w:p>
        </w:tc>
        <w:tc>
          <w:tcPr>
            <w:tcW w:w="2551" w:type="dxa"/>
            <w:tcBorders>
              <w:top w:val="nil"/>
              <w:bottom w:val="single" w:sz="2" w:space="0" w:color="auto"/>
            </w:tcBorders>
          </w:tcPr>
          <w:p w14:paraId="291516C7" w14:textId="77777777" w:rsidR="008544E1" w:rsidRDefault="008544E1" w:rsidP="003F7C04">
            <w:pPr>
              <w:rPr>
                <w:lang w:val="en-US"/>
              </w:rPr>
            </w:pPr>
            <w:r>
              <w:rPr>
                <w:lang w:val="en-US"/>
              </w:rPr>
              <w:t>0,0700</w:t>
            </w:r>
          </w:p>
        </w:tc>
      </w:tr>
      <w:tr w:rsidR="008544E1" w14:paraId="32E022F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2C8FF" w14:textId="77777777" w:rsidR="008544E1" w:rsidRDefault="008544E1" w:rsidP="003F7C04">
            <w:pPr>
              <w:rPr>
                <w:lang w:val="en-US"/>
              </w:rPr>
            </w:pPr>
          </w:p>
        </w:tc>
        <w:tc>
          <w:tcPr>
            <w:tcW w:w="1276" w:type="dxa"/>
            <w:gridSpan w:val="2"/>
            <w:tcBorders>
              <w:top w:val="nil"/>
              <w:bottom w:val="single" w:sz="2" w:space="0" w:color="auto"/>
            </w:tcBorders>
            <w:vAlign w:val="center"/>
          </w:tcPr>
          <w:p w14:paraId="2DC59410"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0FCDF0D9"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6A9D6FCC" w14:textId="77777777" w:rsidR="008544E1" w:rsidRDefault="008544E1" w:rsidP="003F7C04">
            <w:pPr>
              <w:rPr>
                <w:lang w:val="en-US"/>
              </w:rPr>
            </w:pPr>
            <w:r>
              <w:rPr>
                <w:lang w:val="en-US"/>
              </w:rPr>
              <w:t>kg</w:t>
            </w:r>
          </w:p>
        </w:tc>
        <w:tc>
          <w:tcPr>
            <w:tcW w:w="2551" w:type="dxa"/>
            <w:tcBorders>
              <w:top w:val="nil"/>
              <w:bottom w:val="single" w:sz="2" w:space="0" w:color="auto"/>
            </w:tcBorders>
          </w:tcPr>
          <w:p w14:paraId="34D6E371" w14:textId="77777777" w:rsidR="008544E1" w:rsidRDefault="008544E1" w:rsidP="003F7C04">
            <w:pPr>
              <w:rPr>
                <w:lang w:val="en-US"/>
              </w:rPr>
            </w:pPr>
            <w:r>
              <w:rPr>
                <w:lang w:val="en-US"/>
              </w:rPr>
              <w:t>0,4550</w:t>
            </w:r>
          </w:p>
        </w:tc>
      </w:tr>
      <w:tr w:rsidR="008544E1" w14:paraId="23CCC9E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AA516B" w14:textId="77777777" w:rsidR="008544E1" w:rsidRDefault="008544E1" w:rsidP="003F7C04">
            <w:pPr>
              <w:rPr>
                <w:lang w:val="en-US"/>
              </w:rPr>
            </w:pPr>
          </w:p>
        </w:tc>
        <w:tc>
          <w:tcPr>
            <w:tcW w:w="1276" w:type="dxa"/>
            <w:gridSpan w:val="2"/>
            <w:tcBorders>
              <w:top w:val="nil"/>
              <w:bottom w:val="single" w:sz="2" w:space="0" w:color="auto"/>
            </w:tcBorders>
            <w:vAlign w:val="center"/>
          </w:tcPr>
          <w:p w14:paraId="30026118"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6653ACC9"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33187768"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4CA9A932" w14:textId="77777777" w:rsidR="008544E1" w:rsidRDefault="008544E1" w:rsidP="003F7C04">
            <w:pPr>
              <w:rPr>
                <w:lang w:val="en-US"/>
              </w:rPr>
            </w:pPr>
            <w:r>
              <w:rPr>
                <w:lang w:val="en-US"/>
              </w:rPr>
              <w:t>1,2200</w:t>
            </w:r>
          </w:p>
        </w:tc>
      </w:tr>
      <w:tr w:rsidR="008544E1" w14:paraId="7249645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6A0ACC" w14:textId="77777777" w:rsidR="008544E1" w:rsidRDefault="008544E1" w:rsidP="003F7C04">
            <w:pPr>
              <w:rPr>
                <w:lang w:val="en-US"/>
              </w:rPr>
            </w:pPr>
          </w:p>
        </w:tc>
        <w:tc>
          <w:tcPr>
            <w:tcW w:w="1276" w:type="dxa"/>
            <w:gridSpan w:val="2"/>
            <w:tcBorders>
              <w:top w:val="nil"/>
              <w:bottom w:val="single" w:sz="2" w:space="0" w:color="auto"/>
            </w:tcBorders>
            <w:vAlign w:val="center"/>
          </w:tcPr>
          <w:p w14:paraId="392CD4DB"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07EE9780"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6736CDFB"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3C891723" w14:textId="77777777" w:rsidR="008544E1" w:rsidRDefault="008544E1" w:rsidP="003F7C04">
            <w:pPr>
              <w:rPr>
                <w:lang w:val="en-US"/>
              </w:rPr>
            </w:pPr>
            <w:r>
              <w:rPr>
                <w:lang w:val="en-US"/>
              </w:rPr>
              <w:t>0,0140</w:t>
            </w:r>
          </w:p>
        </w:tc>
      </w:tr>
      <w:tr w:rsidR="008544E1" w14:paraId="20D5292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B5A84" w14:textId="77777777" w:rsidR="008544E1" w:rsidRDefault="008544E1" w:rsidP="003F7C04">
            <w:pPr>
              <w:rPr>
                <w:lang w:val="en-US"/>
              </w:rPr>
            </w:pPr>
          </w:p>
        </w:tc>
        <w:tc>
          <w:tcPr>
            <w:tcW w:w="1276" w:type="dxa"/>
            <w:gridSpan w:val="2"/>
            <w:tcBorders>
              <w:top w:val="nil"/>
              <w:bottom w:val="single" w:sz="2" w:space="0" w:color="auto"/>
            </w:tcBorders>
            <w:vAlign w:val="center"/>
          </w:tcPr>
          <w:p w14:paraId="56EC25A3"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3C6CB415"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3145699D"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4EF179A9" w14:textId="77777777" w:rsidR="008544E1" w:rsidRDefault="008544E1" w:rsidP="003F7C04">
            <w:pPr>
              <w:rPr>
                <w:lang w:val="en-US"/>
              </w:rPr>
            </w:pPr>
            <w:r>
              <w:rPr>
                <w:lang w:val="en-US"/>
              </w:rPr>
              <w:t>1,2200</w:t>
            </w:r>
          </w:p>
        </w:tc>
      </w:tr>
      <w:tr w:rsidR="008544E1" w14:paraId="61152E5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979D92" w14:textId="77777777" w:rsidR="008544E1" w:rsidRDefault="008544E1" w:rsidP="003F7C04">
            <w:pPr>
              <w:rPr>
                <w:lang w:val="en-US"/>
              </w:rPr>
            </w:pPr>
          </w:p>
        </w:tc>
        <w:tc>
          <w:tcPr>
            <w:tcW w:w="1276" w:type="dxa"/>
            <w:gridSpan w:val="2"/>
            <w:tcBorders>
              <w:top w:val="nil"/>
              <w:bottom w:val="single" w:sz="2" w:space="0" w:color="auto"/>
            </w:tcBorders>
            <w:vAlign w:val="center"/>
          </w:tcPr>
          <w:p w14:paraId="4F84C7EC"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33F6996D"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1668CBA2" w14:textId="77777777" w:rsidR="008544E1" w:rsidRDefault="008544E1" w:rsidP="003F7C04">
            <w:pPr>
              <w:rPr>
                <w:lang w:val="en-US"/>
              </w:rPr>
            </w:pPr>
            <w:r>
              <w:rPr>
                <w:lang w:val="en-US"/>
              </w:rPr>
              <w:t>h-ut</w:t>
            </w:r>
          </w:p>
        </w:tc>
        <w:tc>
          <w:tcPr>
            <w:tcW w:w="2551" w:type="dxa"/>
            <w:tcBorders>
              <w:top w:val="nil"/>
              <w:bottom w:val="single" w:sz="2" w:space="0" w:color="auto"/>
            </w:tcBorders>
          </w:tcPr>
          <w:p w14:paraId="4D58C1F2" w14:textId="77777777" w:rsidR="008544E1" w:rsidRDefault="008544E1" w:rsidP="003F7C04">
            <w:pPr>
              <w:rPr>
                <w:lang w:val="en-US"/>
              </w:rPr>
            </w:pPr>
            <w:r>
              <w:rPr>
                <w:lang w:val="en-US"/>
              </w:rPr>
              <w:t>0,0400</w:t>
            </w:r>
          </w:p>
        </w:tc>
      </w:tr>
      <w:tr w:rsidR="008544E1" w14:paraId="65D38D5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EA542" w14:textId="77777777" w:rsidR="008544E1" w:rsidRDefault="008544E1" w:rsidP="003F7C04">
            <w:pPr>
              <w:rPr>
                <w:lang w:val="en-US"/>
              </w:rPr>
            </w:pPr>
            <w:r>
              <w:rPr>
                <w:lang w:val="en-US"/>
              </w:rPr>
              <w:t>3</w:t>
            </w:r>
          </w:p>
        </w:tc>
        <w:tc>
          <w:tcPr>
            <w:tcW w:w="1276" w:type="dxa"/>
            <w:gridSpan w:val="2"/>
            <w:tcBorders>
              <w:top w:val="single" w:sz="4" w:space="0" w:color="auto"/>
              <w:bottom w:val="single" w:sz="4" w:space="0" w:color="auto"/>
            </w:tcBorders>
          </w:tcPr>
          <w:p w14:paraId="5536818F" w14:textId="77777777" w:rsidR="008544E1" w:rsidRDefault="008544E1" w:rsidP="003F7C04">
            <w:pPr>
              <w:rPr>
                <w:lang w:val="en-US"/>
              </w:rPr>
            </w:pPr>
            <w:r>
              <w:rPr>
                <w:lang w:val="en-US"/>
              </w:rPr>
              <w:t>08-03-526-1</w:t>
            </w:r>
          </w:p>
          <w:p w14:paraId="271527B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1A14602"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Automat mono-, bi-, tripolar, montat pe constructii pe perete sau coloana, BA 47-29 </w:t>
            </w:r>
            <w:r>
              <w:rPr>
                <w:lang w:val="en-US"/>
              </w:rPr>
              <w:lastRenderedPageBreak/>
              <w:t>3P/C50/4,5 kA</w:t>
            </w:r>
            <w:r>
              <w:rPr>
                <w:rFonts w:ascii="Times New Roman CYR" w:hAnsi="Times New Roman CYR" w:cs="Times New Roman CYR"/>
                <w:sz w:val="16"/>
                <w:szCs w:val="16"/>
                <w:lang w:val="en-US"/>
              </w:rPr>
              <w:t xml:space="preserve"> </w:t>
            </w:r>
          </w:p>
          <w:p w14:paraId="5307B336"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972FB73" w14:textId="77777777" w:rsidR="008544E1" w:rsidRDefault="008544E1" w:rsidP="003F7C04">
            <w:pPr>
              <w:jc w:val="center"/>
              <w:rPr>
                <w:lang w:val="en-US"/>
              </w:rPr>
            </w:pPr>
            <w:r>
              <w:rPr>
                <w:lang w:val="en-US"/>
              </w:rPr>
              <w:lastRenderedPageBreak/>
              <w:t>buc</w:t>
            </w:r>
          </w:p>
        </w:tc>
        <w:tc>
          <w:tcPr>
            <w:tcW w:w="2551" w:type="dxa"/>
            <w:tcBorders>
              <w:top w:val="single" w:sz="4" w:space="0" w:color="auto"/>
              <w:bottom w:val="single" w:sz="4" w:space="0" w:color="auto"/>
            </w:tcBorders>
            <w:vAlign w:val="center"/>
          </w:tcPr>
          <w:p w14:paraId="7B256D00" w14:textId="77777777" w:rsidR="008544E1" w:rsidRDefault="008544E1" w:rsidP="003F7C04">
            <w:pPr>
              <w:jc w:val="center"/>
              <w:rPr>
                <w:lang w:val="en-US"/>
              </w:rPr>
            </w:pPr>
            <w:r>
              <w:rPr>
                <w:lang w:val="en-US"/>
              </w:rPr>
              <w:t>1,0000</w:t>
            </w:r>
          </w:p>
        </w:tc>
      </w:tr>
      <w:tr w:rsidR="008544E1" w14:paraId="6392E8E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30611" w14:textId="77777777" w:rsidR="008544E1" w:rsidRDefault="008544E1" w:rsidP="003F7C04">
            <w:pPr>
              <w:rPr>
                <w:lang w:val="en-US"/>
              </w:rPr>
            </w:pPr>
          </w:p>
        </w:tc>
        <w:tc>
          <w:tcPr>
            <w:tcW w:w="1276" w:type="dxa"/>
            <w:gridSpan w:val="2"/>
            <w:tcBorders>
              <w:top w:val="nil"/>
              <w:bottom w:val="single" w:sz="2" w:space="0" w:color="auto"/>
            </w:tcBorders>
            <w:vAlign w:val="center"/>
          </w:tcPr>
          <w:p w14:paraId="436CBFD9"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3E08C378"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713FB20D" w14:textId="77777777" w:rsidR="008544E1" w:rsidRDefault="008544E1" w:rsidP="003F7C04">
            <w:pPr>
              <w:rPr>
                <w:lang w:val="en-US"/>
              </w:rPr>
            </w:pPr>
            <w:r>
              <w:rPr>
                <w:lang w:val="en-US"/>
              </w:rPr>
              <w:t>h-om</w:t>
            </w:r>
          </w:p>
        </w:tc>
        <w:tc>
          <w:tcPr>
            <w:tcW w:w="2551" w:type="dxa"/>
            <w:tcBorders>
              <w:top w:val="nil"/>
              <w:bottom w:val="single" w:sz="2" w:space="0" w:color="auto"/>
            </w:tcBorders>
          </w:tcPr>
          <w:p w14:paraId="339E864C" w14:textId="77777777" w:rsidR="008544E1" w:rsidRDefault="008544E1" w:rsidP="003F7C04">
            <w:pPr>
              <w:rPr>
                <w:lang w:val="en-US"/>
              </w:rPr>
            </w:pPr>
            <w:r>
              <w:rPr>
                <w:lang w:val="en-US"/>
              </w:rPr>
              <w:t>1,5600</w:t>
            </w:r>
          </w:p>
        </w:tc>
      </w:tr>
      <w:tr w:rsidR="008544E1" w14:paraId="6276F13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DB0D9" w14:textId="77777777" w:rsidR="008544E1" w:rsidRDefault="008544E1" w:rsidP="003F7C04">
            <w:pPr>
              <w:rPr>
                <w:lang w:val="en-US"/>
              </w:rPr>
            </w:pPr>
          </w:p>
        </w:tc>
        <w:tc>
          <w:tcPr>
            <w:tcW w:w="1276" w:type="dxa"/>
            <w:gridSpan w:val="2"/>
            <w:tcBorders>
              <w:top w:val="nil"/>
              <w:bottom w:val="single" w:sz="2" w:space="0" w:color="auto"/>
            </w:tcBorders>
            <w:vAlign w:val="center"/>
          </w:tcPr>
          <w:p w14:paraId="407640E2"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13A405F5"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1685320B" w14:textId="77777777" w:rsidR="008544E1" w:rsidRDefault="008544E1" w:rsidP="003F7C04">
            <w:pPr>
              <w:rPr>
                <w:lang w:val="en-US"/>
              </w:rPr>
            </w:pPr>
            <w:r>
              <w:rPr>
                <w:lang w:val="en-US"/>
              </w:rPr>
              <w:t>kg</w:t>
            </w:r>
          </w:p>
        </w:tc>
        <w:tc>
          <w:tcPr>
            <w:tcW w:w="2551" w:type="dxa"/>
            <w:tcBorders>
              <w:top w:val="nil"/>
              <w:bottom w:val="single" w:sz="2" w:space="0" w:color="auto"/>
            </w:tcBorders>
          </w:tcPr>
          <w:p w14:paraId="0EDD7FA7" w14:textId="77777777" w:rsidR="008544E1" w:rsidRDefault="008544E1" w:rsidP="003F7C04">
            <w:pPr>
              <w:rPr>
                <w:lang w:val="en-US"/>
              </w:rPr>
            </w:pPr>
            <w:r>
              <w:rPr>
                <w:lang w:val="en-US"/>
              </w:rPr>
              <w:t>0,0490</w:t>
            </w:r>
          </w:p>
        </w:tc>
      </w:tr>
      <w:tr w:rsidR="008544E1" w14:paraId="170EDA6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10375" w14:textId="77777777" w:rsidR="008544E1" w:rsidRDefault="008544E1" w:rsidP="003F7C04">
            <w:pPr>
              <w:rPr>
                <w:lang w:val="en-US"/>
              </w:rPr>
            </w:pPr>
          </w:p>
        </w:tc>
        <w:tc>
          <w:tcPr>
            <w:tcW w:w="1276" w:type="dxa"/>
            <w:gridSpan w:val="2"/>
            <w:tcBorders>
              <w:top w:val="nil"/>
              <w:bottom w:val="single" w:sz="2" w:space="0" w:color="auto"/>
            </w:tcBorders>
            <w:vAlign w:val="center"/>
          </w:tcPr>
          <w:p w14:paraId="0FBE5AA0"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14A76BAB"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75DA33CB"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4F01E72F" w14:textId="77777777" w:rsidR="008544E1" w:rsidRDefault="008544E1" w:rsidP="003F7C04">
            <w:pPr>
              <w:rPr>
                <w:lang w:val="en-US"/>
              </w:rPr>
            </w:pPr>
            <w:r>
              <w:rPr>
                <w:lang w:val="en-US"/>
              </w:rPr>
              <w:t>0,0140</w:t>
            </w:r>
          </w:p>
        </w:tc>
      </w:tr>
      <w:tr w:rsidR="008544E1" w14:paraId="41216BA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D8393" w14:textId="77777777" w:rsidR="008544E1" w:rsidRDefault="008544E1" w:rsidP="003F7C04">
            <w:pPr>
              <w:rPr>
                <w:lang w:val="en-US"/>
              </w:rPr>
            </w:pPr>
          </w:p>
        </w:tc>
        <w:tc>
          <w:tcPr>
            <w:tcW w:w="1276" w:type="dxa"/>
            <w:gridSpan w:val="2"/>
            <w:tcBorders>
              <w:top w:val="nil"/>
              <w:bottom w:val="single" w:sz="2" w:space="0" w:color="auto"/>
            </w:tcBorders>
            <w:vAlign w:val="center"/>
          </w:tcPr>
          <w:p w14:paraId="600D764B"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7F7FF78E"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6B48FA65"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69BADF9D" w14:textId="77777777" w:rsidR="008544E1" w:rsidRDefault="008544E1" w:rsidP="003F7C04">
            <w:pPr>
              <w:rPr>
                <w:lang w:val="en-US"/>
              </w:rPr>
            </w:pPr>
            <w:r>
              <w:rPr>
                <w:lang w:val="en-US"/>
              </w:rPr>
              <w:t>1,2200</w:t>
            </w:r>
          </w:p>
        </w:tc>
      </w:tr>
      <w:tr w:rsidR="008544E1" w14:paraId="0D09D93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C4C99" w14:textId="77777777" w:rsidR="008544E1" w:rsidRDefault="008544E1" w:rsidP="003F7C04">
            <w:pPr>
              <w:rPr>
                <w:lang w:val="en-US"/>
              </w:rPr>
            </w:pPr>
          </w:p>
        </w:tc>
        <w:tc>
          <w:tcPr>
            <w:tcW w:w="1276" w:type="dxa"/>
            <w:gridSpan w:val="2"/>
            <w:tcBorders>
              <w:top w:val="nil"/>
              <w:bottom w:val="single" w:sz="2" w:space="0" w:color="auto"/>
            </w:tcBorders>
            <w:vAlign w:val="center"/>
          </w:tcPr>
          <w:p w14:paraId="50835C61"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5A7BC410"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591D76F2" w14:textId="77777777" w:rsidR="008544E1" w:rsidRDefault="008544E1" w:rsidP="003F7C04">
            <w:pPr>
              <w:rPr>
                <w:lang w:val="en-US"/>
              </w:rPr>
            </w:pPr>
            <w:r>
              <w:rPr>
                <w:lang w:val="en-US"/>
              </w:rPr>
              <w:t>h-ut</w:t>
            </w:r>
          </w:p>
        </w:tc>
        <w:tc>
          <w:tcPr>
            <w:tcW w:w="2551" w:type="dxa"/>
            <w:tcBorders>
              <w:top w:val="nil"/>
              <w:bottom w:val="single" w:sz="2" w:space="0" w:color="auto"/>
            </w:tcBorders>
          </w:tcPr>
          <w:p w14:paraId="5A6919A6" w14:textId="77777777" w:rsidR="008544E1" w:rsidRDefault="008544E1" w:rsidP="003F7C04">
            <w:pPr>
              <w:rPr>
                <w:lang w:val="en-US"/>
              </w:rPr>
            </w:pPr>
            <w:r>
              <w:rPr>
                <w:lang w:val="en-US"/>
              </w:rPr>
              <w:t>0,0400</w:t>
            </w:r>
          </w:p>
        </w:tc>
      </w:tr>
      <w:tr w:rsidR="008544E1" w14:paraId="2AC6DBE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DBEC8" w14:textId="77777777" w:rsidR="008544E1" w:rsidRDefault="008544E1" w:rsidP="003F7C04">
            <w:pPr>
              <w:rPr>
                <w:lang w:val="en-US"/>
              </w:rPr>
            </w:pPr>
            <w:r>
              <w:rPr>
                <w:lang w:val="en-US"/>
              </w:rPr>
              <w:t>4</w:t>
            </w:r>
          </w:p>
        </w:tc>
        <w:tc>
          <w:tcPr>
            <w:tcW w:w="1276" w:type="dxa"/>
            <w:gridSpan w:val="2"/>
            <w:tcBorders>
              <w:top w:val="single" w:sz="4" w:space="0" w:color="auto"/>
              <w:bottom w:val="single" w:sz="4" w:space="0" w:color="auto"/>
            </w:tcBorders>
          </w:tcPr>
          <w:p w14:paraId="4EECEF46" w14:textId="77777777" w:rsidR="008544E1" w:rsidRDefault="008544E1" w:rsidP="003F7C04">
            <w:pPr>
              <w:rPr>
                <w:lang w:val="en-US"/>
              </w:rPr>
            </w:pPr>
            <w:r>
              <w:rPr>
                <w:lang w:val="en-US"/>
              </w:rPr>
              <w:t>08-03-526-1</w:t>
            </w:r>
          </w:p>
          <w:p w14:paraId="72A42A7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EFF0A5A" w14:textId="77777777" w:rsidR="008544E1" w:rsidRDefault="008544E1" w:rsidP="003F7C04">
            <w:pPr>
              <w:adjustRightInd w:val="0"/>
              <w:rPr>
                <w:rFonts w:ascii="Times New Roman CYR" w:hAnsi="Times New Roman CYR" w:cs="Times New Roman CYR"/>
                <w:sz w:val="16"/>
                <w:szCs w:val="16"/>
                <w:lang w:val="en-US"/>
              </w:rPr>
            </w:pPr>
            <w:r>
              <w:rPr>
                <w:lang w:val="en-US"/>
              </w:rPr>
              <w:t>Automat mono-, bi-, tripolar, montat pe constructii pe perete sau coloana, BA 47-29 3P/C25/4,5 kA</w:t>
            </w:r>
            <w:r>
              <w:rPr>
                <w:rFonts w:ascii="Times New Roman CYR" w:hAnsi="Times New Roman CYR" w:cs="Times New Roman CYR"/>
                <w:sz w:val="16"/>
                <w:szCs w:val="16"/>
                <w:lang w:val="en-US"/>
              </w:rPr>
              <w:t xml:space="preserve"> </w:t>
            </w:r>
          </w:p>
          <w:p w14:paraId="393CEBCC"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712EC76D"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2AA58407" w14:textId="77777777" w:rsidR="008544E1" w:rsidRDefault="008544E1" w:rsidP="003F7C04">
            <w:pPr>
              <w:jc w:val="center"/>
              <w:rPr>
                <w:lang w:val="en-US"/>
              </w:rPr>
            </w:pPr>
            <w:r>
              <w:rPr>
                <w:lang w:val="en-US"/>
              </w:rPr>
              <w:t>1,0000</w:t>
            </w:r>
          </w:p>
        </w:tc>
      </w:tr>
      <w:tr w:rsidR="008544E1" w14:paraId="1536FEE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E30B0" w14:textId="77777777" w:rsidR="008544E1" w:rsidRDefault="008544E1" w:rsidP="003F7C04">
            <w:pPr>
              <w:rPr>
                <w:lang w:val="en-US"/>
              </w:rPr>
            </w:pPr>
          </w:p>
        </w:tc>
        <w:tc>
          <w:tcPr>
            <w:tcW w:w="1276" w:type="dxa"/>
            <w:gridSpan w:val="2"/>
            <w:tcBorders>
              <w:top w:val="nil"/>
              <w:bottom w:val="single" w:sz="2" w:space="0" w:color="auto"/>
            </w:tcBorders>
            <w:vAlign w:val="center"/>
          </w:tcPr>
          <w:p w14:paraId="31CEA3A2"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5F685391"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405ADA16" w14:textId="77777777" w:rsidR="008544E1" w:rsidRDefault="008544E1" w:rsidP="003F7C04">
            <w:pPr>
              <w:rPr>
                <w:lang w:val="en-US"/>
              </w:rPr>
            </w:pPr>
            <w:r>
              <w:rPr>
                <w:lang w:val="en-US"/>
              </w:rPr>
              <w:t>h-om</w:t>
            </w:r>
          </w:p>
        </w:tc>
        <w:tc>
          <w:tcPr>
            <w:tcW w:w="2551" w:type="dxa"/>
            <w:tcBorders>
              <w:top w:val="nil"/>
              <w:bottom w:val="single" w:sz="2" w:space="0" w:color="auto"/>
            </w:tcBorders>
          </w:tcPr>
          <w:p w14:paraId="786D53DB" w14:textId="77777777" w:rsidR="008544E1" w:rsidRDefault="008544E1" w:rsidP="003F7C04">
            <w:pPr>
              <w:rPr>
                <w:lang w:val="en-US"/>
              </w:rPr>
            </w:pPr>
            <w:r>
              <w:rPr>
                <w:lang w:val="en-US"/>
              </w:rPr>
              <w:t>1,5600</w:t>
            </w:r>
          </w:p>
        </w:tc>
      </w:tr>
      <w:tr w:rsidR="008544E1" w14:paraId="3EAA92F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DD7FB" w14:textId="77777777" w:rsidR="008544E1" w:rsidRDefault="008544E1" w:rsidP="003F7C04">
            <w:pPr>
              <w:rPr>
                <w:lang w:val="en-US"/>
              </w:rPr>
            </w:pPr>
          </w:p>
        </w:tc>
        <w:tc>
          <w:tcPr>
            <w:tcW w:w="1276" w:type="dxa"/>
            <w:gridSpan w:val="2"/>
            <w:tcBorders>
              <w:top w:val="nil"/>
              <w:bottom w:val="single" w:sz="2" w:space="0" w:color="auto"/>
            </w:tcBorders>
            <w:vAlign w:val="center"/>
          </w:tcPr>
          <w:p w14:paraId="4EB39FE2"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5C0989ED"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74FD275B" w14:textId="77777777" w:rsidR="008544E1" w:rsidRDefault="008544E1" w:rsidP="003F7C04">
            <w:pPr>
              <w:rPr>
                <w:lang w:val="en-US"/>
              </w:rPr>
            </w:pPr>
            <w:r>
              <w:rPr>
                <w:lang w:val="en-US"/>
              </w:rPr>
              <w:t>kg</w:t>
            </w:r>
          </w:p>
        </w:tc>
        <w:tc>
          <w:tcPr>
            <w:tcW w:w="2551" w:type="dxa"/>
            <w:tcBorders>
              <w:top w:val="nil"/>
              <w:bottom w:val="single" w:sz="2" w:space="0" w:color="auto"/>
            </w:tcBorders>
          </w:tcPr>
          <w:p w14:paraId="2EDBBB3B" w14:textId="77777777" w:rsidR="008544E1" w:rsidRDefault="008544E1" w:rsidP="003F7C04">
            <w:pPr>
              <w:rPr>
                <w:lang w:val="en-US"/>
              </w:rPr>
            </w:pPr>
            <w:r>
              <w:rPr>
                <w:lang w:val="en-US"/>
              </w:rPr>
              <w:t>0,0490</w:t>
            </w:r>
          </w:p>
        </w:tc>
      </w:tr>
      <w:tr w:rsidR="008544E1" w14:paraId="64A8D37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3C61F" w14:textId="77777777" w:rsidR="008544E1" w:rsidRDefault="008544E1" w:rsidP="003F7C04">
            <w:pPr>
              <w:rPr>
                <w:lang w:val="en-US"/>
              </w:rPr>
            </w:pPr>
          </w:p>
        </w:tc>
        <w:tc>
          <w:tcPr>
            <w:tcW w:w="1276" w:type="dxa"/>
            <w:gridSpan w:val="2"/>
            <w:tcBorders>
              <w:top w:val="nil"/>
              <w:bottom w:val="single" w:sz="2" w:space="0" w:color="auto"/>
            </w:tcBorders>
            <w:vAlign w:val="center"/>
          </w:tcPr>
          <w:p w14:paraId="4764714C"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735B48DF"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1007922B"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D7F388B" w14:textId="77777777" w:rsidR="008544E1" w:rsidRDefault="008544E1" w:rsidP="003F7C04">
            <w:pPr>
              <w:rPr>
                <w:lang w:val="en-US"/>
              </w:rPr>
            </w:pPr>
            <w:r>
              <w:rPr>
                <w:lang w:val="en-US"/>
              </w:rPr>
              <w:t>0,0140</w:t>
            </w:r>
          </w:p>
        </w:tc>
      </w:tr>
      <w:tr w:rsidR="008544E1" w14:paraId="341EDDC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51ABA" w14:textId="77777777" w:rsidR="008544E1" w:rsidRDefault="008544E1" w:rsidP="003F7C04">
            <w:pPr>
              <w:rPr>
                <w:lang w:val="en-US"/>
              </w:rPr>
            </w:pPr>
          </w:p>
        </w:tc>
        <w:tc>
          <w:tcPr>
            <w:tcW w:w="1276" w:type="dxa"/>
            <w:gridSpan w:val="2"/>
            <w:tcBorders>
              <w:top w:val="nil"/>
              <w:bottom w:val="single" w:sz="2" w:space="0" w:color="auto"/>
            </w:tcBorders>
            <w:vAlign w:val="center"/>
          </w:tcPr>
          <w:p w14:paraId="139F28A4"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5BE6D19A"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4103D95C"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4BB68526" w14:textId="77777777" w:rsidR="008544E1" w:rsidRDefault="008544E1" w:rsidP="003F7C04">
            <w:pPr>
              <w:rPr>
                <w:lang w:val="en-US"/>
              </w:rPr>
            </w:pPr>
            <w:r>
              <w:rPr>
                <w:lang w:val="en-US"/>
              </w:rPr>
              <w:t>1,2200</w:t>
            </w:r>
          </w:p>
        </w:tc>
      </w:tr>
      <w:tr w:rsidR="008544E1" w14:paraId="2A0CE6A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E95AD" w14:textId="77777777" w:rsidR="008544E1" w:rsidRDefault="008544E1" w:rsidP="003F7C04">
            <w:pPr>
              <w:rPr>
                <w:lang w:val="en-US"/>
              </w:rPr>
            </w:pPr>
          </w:p>
        </w:tc>
        <w:tc>
          <w:tcPr>
            <w:tcW w:w="1276" w:type="dxa"/>
            <w:gridSpan w:val="2"/>
            <w:tcBorders>
              <w:top w:val="nil"/>
              <w:bottom w:val="single" w:sz="2" w:space="0" w:color="auto"/>
            </w:tcBorders>
            <w:vAlign w:val="center"/>
          </w:tcPr>
          <w:p w14:paraId="5930CFC9"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40A025DD"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5AD972F0" w14:textId="77777777" w:rsidR="008544E1" w:rsidRDefault="008544E1" w:rsidP="003F7C04">
            <w:pPr>
              <w:rPr>
                <w:lang w:val="en-US"/>
              </w:rPr>
            </w:pPr>
            <w:r>
              <w:rPr>
                <w:lang w:val="en-US"/>
              </w:rPr>
              <w:t>h-ut</w:t>
            </w:r>
          </w:p>
        </w:tc>
        <w:tc>
          <w:tcPr>
            <w:tcW w:w="2551" w:type="dxa"/>
            <w:tcBorders>
              <w:top w:val="nil"/>
              <w:bottom w:val="single" w:sz="2" w:space="0" w:color="auto"/>
            </w:tcBorders>
          </w:tcPr>
          <w:p w14:paraId="631B515A" w14:textId="77777777" w:rsidR="008544E1" w:rsidRDefault="008544E1" w:rsidP="003F7C04">
            <w:pPr>
              <w:rPr>
                <w:lang w:val="en-US"/>
              </w:rPr>
            </w:pPr>
            <w:r>
              <w:rPr>
                <w:lang w:val="en-US"/>
              </w:rPr>
              <w:t>0,0400</w:t>
            </w:r>
          </w:p>
        </w:tc>
      </w:tr>
      <w:tr w:rsidR="008544E1" w14:paraId="58E5148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A53CA" w14:textId="77777777" w:rsidR="008544E1" w:rsidRDefault="008544E1" w:rsidP="003F7C04">
            <w:pPr>
              <w:rPr>
                <w:lang w:val="en-US"/>
              </w:rPr>
            </w:pPr>
            <w:r>
              <w:rPr>
                <w:lang w:val="en-US"/>
              </w:rPr>
              <w:t>5</w:t>
            </w:r>
          </w:p>
        </w:tc>
        <w:tc>
          <w:tcPr>
            <w:tcW w:w="1276" w:type="dxa"/>
            <w:gridSpan w:val="2"/>
            <w:tcBorders>
              <w:top w:val="single" w:sz="4" w:space="0" w:color="auto"/>
              <w:bottom w:val="single" w:sz="4" w:space="0" w:color="auto"/>
            </w:tcBorders>
          </w:tcPr>
          <w:p w14:paraId="5D6D3729" w14:textId="77777777" w:rsidR="008544E1" w:rsidRDefault="008544E1" w:rsidP="003F7C04">
            <w:pPr>
              <w:rPr>
                <w:lang w:val="en-US"/>
              </w:rPr>
            </w:pPr>
            <w:r>
              <w:rPr>
                <w:lang w:val="en-US"/>
              </w:rPr>
              <w:t>08-03-526-1</w:t>
            </w:r>
          </w:p>
          <w:p w14:paraId="41EA046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9B6A09B" w14:textId="77777777" w:rsidR="008544E1" w:rsidRDefault="008544E1" w:rsidP="003F7C04">
            <w:pPr>
              <w:adjustRightInd w:val="0"/>
              <w:rPr>
                <w:rFonts w:ascii="Times New Roman CYR" w:hAnsi="Times New Roman CYR" w:cs="Times New Roman CYR"/>
                <w:sz w:val="16"/>
                <w:szCs w:val="16"/>
                <w:lang w:val="en-US"/>
              </w:rPr>
            </w:pPr>
            <w:r>
              <w:rPr>
                <w:lang w:val="en-US"/>
              </w:rPr>
              <w:t>Automat mono-, bi-, tripolar, montat pe constructii pe perete sau coloana, BA 47-29 1P/C25/4,5 kA</w:t>
            </w:r>
            <w:r>
              <w:rPr>
                <w:rFonts w:ascii="Times New Roman CYR" w:hAnsi="Times New Roman CYR" w:cs="Times New Roman CYR"/>
                <w:sz w:val="16"/>
                <w:szCs w:val="16"/>
                <w:lang w:val="en-US"/>
              </w:rPr>
              <w:t xml:space="preserve"> </w:t>
            </w:r>
          </w:p>
          <w:p w14:paraId="7E3C29F4"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5227910"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768B4BBA" w14:textId="77777777" w:rsidR="008544E1" w:rsidRDefault="008544E1" w:rsidP="003F7C04">
            <w:pPr>
              <w:jc w:val="center"/>
              <w:rPr>
                <w:lang w:val="en-US"/>
              </w:rPr>
            </w:pPr>
            <w:r>
              <w:rPr>
                <w:lang w:val="en-US"/>
              </w:rPr>
              <w:t>1,0000</w:t>
            </w:r>
          </w:p>
        </w:tc>
      </w:tr>
      <w:tr w:rsidR="008544E1" w14:paraId="7AC39A3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09578" w14:textId="77777777" w:rsidR="008544E1" w:rsidRDefault="008544E1" w:rsidP="003F7C04">
            <w:pPr>
              <w:rPr>
                <w:lang w:val="en-US"/>
              </w:rPr>
            </w:pPr>
          </w:p>
        </w:tc>
        <w:tc>
          <w:tcPr>
            <w:tcW w:w="1276" w:type="dxa"/>
            <w:gridSpan w:val="2"/>
            <w:tcBorders>
              <w:top w:val="nil"/>
              <w:bottom w:val="single" w:sz="2" w:space="0" w:color="auto"/>
            </w:tcBorders>
            <w:vAlign w:val="center"/>
          </w:tcPr>
          <w:p w14:paraId="1982F90F"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50996D78"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29097733" w14:textId="77777777" w:rsidR="008544E1" w:rsidRDefault="008544E1" w:rsidP="003F7C04">
            <w:pPr>
              <w:rPr>
                <w:lang w:val="en-US"/>
              </w:rPr>
            </w:pPr>
            <w:r>
              <w:rPr>
                <w:lang w:val="en-US"/>
              </w:rPr>
              <w:t>h-om</w:t>
            </w:r>
          </w:p>
        </w:tc>
        <w:tc>
          <w:tcPr>
            <w:tcW w:w="2551" w:type="dxa"/>
            <w:tcBorders>
              <w:top w:val="nil"/>
              <w:bottom w:val="single" w:sz="2" w:space="0" w:color="auto"/>
            </w:tcBorders>
          </w:tcPr>
          <w:p w14:paraId="6B2EBADD" w14:textId="77777777" w:rsidR="008544E1" w:rsidRDefault="008544E1" w:rsidP="003F7C04">
            <w:pPr>
              <w:rPr>
                <w:lang w:val="en-US"/>
              </w:rPr>
            </w:pPr>
            <w:r>
              <w:rPr>
                <w:lang w:val="en-US"/>
              </w:rPr>
              <w:t>1,5600</w:t>
            </w:r>
          </w:p>
        </w:tc>
      </w:tr>
      <w:tr w:rsidR="008544E1" w14:paraId="41A323A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0C3A4" w14:textId="77777777" w:rsidR="008544E1" w:rsidRDefault="008544E1" w:rsidP="003F7C04">
            <w:pPr>
              <w:rPr>
                <w:lang w:val="en-US"/>
              </w:rPr>
            </w:pPr>
          </w:p>
        </w:tc>
        <w:tc>
          <w:tcPr>
            <w:tcW w:w="1276" w:type="dxa"/>
            <w:gridSpan w:val="2"/>
            <w:tcBorders>
              <w:top w:val="nil"/>
              <w:bottom w:val="single" w:sz="2" w:space="0" w:color="auto"/>
            </w:tcBorders>
            <w:vAlign w:val="center"/>
          </w:tcPr>
          <w:p w14:paraId="615E4E4E"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79EEFD78"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607EDD74" w14:textId="77777777" w:rsidR="008544E1" w:rsidRDefault="008544E1" w:rsidP="003F7C04">
            <w:pPr>
              <w:rPr>
                <w:lang w:val="en-US"/>
              </w:rPr>
            </w:pPr>
            <w:r>
              <w:rPr>
                <w:lang w:val="en-US"/>
              </w:rPr>
              <w:t>kg</w:t>
            </w:r>
          </w:p>
        </w:tc>
        <w:tc>
          <w:tcPr>
            <w:tcW w:w="2551" w:type="dxa"/>
            <w:tcBorders>
              <w:top w:val="nil"/>
              <w:bottom w:val="single" w:sz="2" w:space="0" w:color="auto"/>
            </w:tcBorders>
          </w:tcPr>
          <w:p w14:paraId="7E028487" w14:textId="77777777" w:rsidR="008544E1" w:rsidRDefault="008544E1" w:rsidP="003F7C04">
            <w:pPr>
              <w:rPr>
                <w:lang w:val="en-US"/>
              </w:rPr>
            </w:pPr>
            <w:r>
              <w:rPr>
                <w:lang w:val="en-US"/>
              </w:rPr>
              <w:t>0,0490</w:t>
            </w:r>
          </w:p>
        </w:tc>
      </w:tr>
      <w:tr w:rsidR="008544E1" w14:paraId="655088E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AC99B" w14:textId="77777777" w:rsidR="008544E1" w:rsidRDefault="008544E1" w:rsidP="003F7C04">
            <w:pPr>
              <w:rPr>
                <w:lang w:val="en-US"/>
              </w:rPr>
            </w:pPr>
          </w:p>
        </w:tc>
        <w:tc>
          <w:tcPr>
            <w:tcW w:w="1276" w:type="dxa"/>
            <w:gridSpan w:val="2"/>
            <w:tcBorders>
              <w:top w:val="nil"/>
              <w:bottom w:val="single" w:sz="2" w:space="0" w:color="auto"/>
            </w:tcBorders>
            <w:vAlign w:val="center"/>
          </w:tcPr>
          <w:p w14:paraId="0F350B4A"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00FED068"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4A8DD3F0"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3E0873D5" w14:textId="77777777" w:rsidR="008544E1" w:rsidRDefault="008544E1" w:rsidP="003F7C04">
            <w:pPr>
              <w:rPr>
                <w:lang w:val="en-US"/>
              </w:rPr>
            </w:pPr>
            <w:r>
              <w:rPr>
                <w:lang w:val="en-US"/>
              </w:rPr>
              <w:t>0,0140</w:t>
            </w:r>
          </w:p>
        </w:tc>
      </w:tr>
      <w:tr w:rsidR="008544E1" w14:paraId="5425331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197B4" w14:textId="77777777" w:rsidR="008544E1" w:rsidRDefault="008544E1" w:rsidP="003F7C04">
            <w:pPr>
              <w:rPr>
                <w:lang w:val="en-US"/>
              </w:rPr>
            </w:pPr>
          </w:p>
        </w:tc>
        <w:tc>
          <w:tcPr>
            <w:tcW w:w="1276" w:type="dxa"/>
            <w:gridSpan w:val="2"/>
            <w:tcBorders>
              <w:top w:val="nil"/>
              <w:bottom w:val="single" w:sz="2" w:space="0" w:color="auto"/>
            </w:tcBorders>
            <w:vAlign w:val="center"/>
          </w:tcPr>
          <w:p w14:paraId="1B45C9A8"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5F55EFC5"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7EDC4C2D"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646364F7" w14:textId="77777777" w:rsidR="008544E1" w:rsidRDefault="008544E1" w:rsidP="003F7C04">
            <w:pPr>
              <w:rPr>
                <w:lang w:val="en-US"/>
              </w:rPr>
            </w:pPr>
            <w:r>
              <w:rPr>
                <w:lang w:val="en-US"/>
              </w:rPr>
              <w:t>1,2200</w:t>
            </w:r>
          </w:p>
        </w:tc>
      </w:tr>
      <w:tr w:rsidR="008544E1" w14:paraId="5237628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24FD20" w14:textId="77777777" w:rsidR="008544E1" w:rsidRDefault="008544E1" w:rsidP="003F7C04">
            <w:pPr>
              <w:rPr>
                <w:lang w:val="en-US"/>
              </w:rPr>
            </w:pPr>
          </w:p>
        </w:tc>
        <w:tc>
          <w:tcPr>
            <w:tcW w:w="1276" w:type="dxa"/>
            <w:gridSpan w:val="2"/>
            <w:tcBorders>
              <w:top w:val="nil"/>
              <w:bottom w:val="single" w:sz="2" w:space="0" w:color="auto"/>
            </w:tcBorders>
            <w:vAlign w:val="center"/>
          </w:tcPr>
          <w:p w14:paraId="500F8852"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7EED8781"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79745845" w14:textId="77777777" w:rsidR="008544E1" w:rsidRDefault="008544E1" w:rsidP="003F7C04">
            <w:pPr>
              <w:rPr>
                <w:lang w:val="en-US"/>
              </w:rPr>
            </w:pPr>
            <w:r>
              <w:rPr>
                <w:lang w:val="en-US"/>
              </w:rPr>
              <w:t>h-ut</w:t>
            </w:r>
          </w:p>
        </w:tc>
        <w:tc>
          <w:tcPr>
            <w:tcW w:w="2551" w:type="dxa"/>
            <w:tcBorders>
              <w:top w:val="nil"/>
              <w:bottom w:val="single" w:sz="2" w:space="0" w:color="auto"/>
            </w:tcBorders>
          </w:tcPr>
          <w:p w14:paraId="7F6B4B5E" w14:textId="77777777" w:rsidR="008544E1" w:rsidRDefault="008544E1" w:rsidP="003F7C04">
            <w:pPr>
              <w:rPr>
                <w:lang w:val="en-US"/>
              </w:rPr>
            </w:pPr>
            <w:r>
              <w:rPr>
                <w:lang w:val="en-US"/>
              </w:rPr>
              <w:t>0,0400</w:t>
            </w:r>
          </w:p>
        </w:tc>
      </w:tr>
      <w:tr w:rsidR="008544E1" w14:paraId="7A0032E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C18AF" w14:textId="77777777" w:rsidR="008544E1" w:rsidRDefault="008544E1" w:rsidP="003F7C04">
            <w:pPr>
              <w:rPr>
                <w:lang w:val="en-US"/>
              </w:rPr>
            </w:pPr>
            <w:r>
              <w:rPr>
                <w:lang w:val="en-US"/>
              </w:rPr>
              <w:t>6</w:t>
            </w:r>
          </w:p>
        </w:tc>
        <w:tc>
          <w:tcPr>
            <w:tcW w:w="1276" w:type="dxa"/>
            <w:gridSpan w:val="2"/>
            <w:tcBorders>
              <w:top w:val="single" w:sz="4" w:space="0" w:color="auto"/>
              <w:bottom w:val="single" w:sz="4" w:space="0" w:color="auto"/>
            </w:tcBorders>
          </w:tcPr>
          <w:p w14:paraId="7DDBAF29" w14:textId="77777777" w:rsidR="008544E1" w:rsidRDefault="008544E1" w:rsidP="003F7C04">
            <w:pPr>
              <w:rPr>
                <w:lang w:val="en-US"/>
              </w:rPr>
            </w:pPr>
            <w:r>
              <w:rPr>
                <w:lang w:val="en-US"/>
              </w:rPr>
              <w:t>08-03-526-1</w:t>
            </w:r>
          </w:p>
          <w:p w14:paraId="6FDBC3E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CF89465" w14:textId="77777777" w:rsidR="008544E1" w:rsidRDefault="008544E1" w:rsidP="003F7C04">
            <w:pPr>
              <w:adjustRightInd w:val="0"/>
              <w:rPr>
                <w:rFonts w:ascii="Times New Roman CYR" w:hAnsi="Times New Roman CYR" w:cs="Times New Roman CYR"/>
                <w:sz w:val="16"/>
                <w:szCs w:val="16"/>
                <w:lang w:val="en-US"/>
              </w:rPr>
            </w:pPr>
            <w:r>
              <w:rPr>
                <w:lang w:val="en-US"/>
              </w:rPr>
              <w:t>Automat mono-, bi-, tripolar, montat pe constructii pe perete sau coloana, BA 47-29 1P/C16/4,5 kA</w:t>
            </w:r>
            <w:r>
              <w:rPr>
                <w:rFonts w:ascii="Times New Roman CYR" w:hAnsi="Times New Roman CYR" w:cs="Times New Roman CYR"/>
                <w:sz w:val="16"/>
                <w:szCs w:val="16"/>
                <w:lang w:val="en-US"/>
              </w:rPr>
              <w:t xml:space="preserve"> </w:t>
            </w:r>
          </w:p>
          <w:p w14:paraId="4761C82C"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0D4925E4"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4A3F5081" w14:textId="77777777" w:rsidR="008544E1" w:rsidRDefault="008544E1" w:rsidP="003F7C04">
            <w:pPr>
              <w:jc w:val="center"/>
              <w:rPr>
                <w:lang w:val="en-US"/>
              </w:rPr>
            </w:pPr>
            <w:r>
              <w:rPr>
                <w:lang w:val="en-US"/>
              </w:rPr>
              <w:t>3,0000</w:t>
            </w:r>
          </w:p>
        </w:tc>
      </w:tr>
      <w:tr w:rsidR="008544E1" w14:paraId="48C9380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F055D" w14:textId="77777777" w:rsidR="008544E1" w:rsidRDefault="008544E1" w:rsidP="003F7C04">
            <w:pPr>
              <w:rPr>
                <w:lang w:val="en-US"/>
              </w:rPr>
            </w:pPr>
          </w:p>
        </w:tc>
        <w:tc>
          <w:tcPr>
            <w:tcW w:w="1276" w:type="dxa"/>
            <w:gridSpan w:val="2"/>
            <w:tcBorders>
              <w:top w:val="nil"/>
              <w:bottom w:val="single" w:sz="2" w:space="0" w:color="auto"/>
            </w:tcBorders>
            <w:vAlign w:val="center"/>
          </w:tcPr>
          <w:p w14:paraId="796DBB71"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01BCC53B"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41E7208E" w14:textId="77777777" w:rsidR="008544E1" w:rsidRDefault="008544E1" w:rsidP="003F7C04">
            <w:pPr>
              <w:rPr>
                <w:lang w:val="en-US"/>
              </w:rPr>
            </w:pPr>
            <w:r>
              <w:rPr>
                <w:lang w:val="en-US"/>
              </w:rPr>
              <w:t>h-om</w:t>
            </w:r>
          </w:p>
        </w:tc>
        <w:tc>
          <w:tcPr>
            <w:tcW w:w="2551" w:type="dxa"/>
            <w:tcBorders>
              <w:top w:val="nil"/>
              <w:bottom w:val="single" w:sz="2" w:space="0" w:color="auto"/>
            </w:tcBorders>
          </w:tcPr>
          <w:p w14:paraId="5AD8C34D" w14:textId="77777777" w:rsidR="008544E1" w:rsidRDefault="008544E1" w:rsidP="003F7C04">
            <w:pPr>
              <w:rPr>
                <w:lang w:val="en-US"/>
              </w:rPr>
            </w:pPr>
            <w:r>
              <w:rPr>
                <w:lang w:val="en-US"/>
              </w:rPr>
              <w:t>4,6800</w:t>
            </w:r>
          </w:p>
        </w:tc>
      </w:tr>
      <w:tr w:rsidR="008544E1" w14:paraId="4B5300D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7B404" w14:textId="77777777" w:rsidR="008544E1" w:rsidRDefault="008544E1" w:rsidP="003F7C04">
            <w:pPr>
              <w:rPr>
                <w:lang w:val="en-US"/>
              </w:rPr>
            </w:pPr>
          </w:p>
        </w:tc>
        <w:tc>
          <w:tcPr>
            <w:tcW w:w="1276" w:type="dxa"/>
            <w:gridSpan w:val="2"/>
            <w:tcBorders>
              <w:top w:val="nil"/>
              <w:bottom w:val="single" w:sz="2" w:space="0" w:color="auto"/>
            </w:tcBorders>
            <w:vAlign w:val="center"/>
          </w:tcPr>
          <w:p w14:paraId="0D41FC3C"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37764A29"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5007E1DB" w14:textId="77777777" w:rsidR="008544E1" w:rsidRDefault="008544E1" w:rsidP="003F7C04">
            <w:pPr>
              <w:rPr>
                <w:lang w:val="en-US"/>
              </w:rPr>
            </w:pPr>
            <w:r>
              <w:rPr>
                <w:lang w:val="en-US"/>
              </w:rPr>
              <w:t>kg</w:t>
            </w:r>
          </w:p>
        </w:tc>
        <w:tc>
          <w:tcPr>
            <w:tcW w:w="2551" w:type="dxa"/>
            <w:tcBorders>
              <w:top w:val="nil"/>
              <w:bottom w:val="single" w:sz="2" w:space="0" w:color="auto"/>
            </w:tcBorders>
          </w:tcPr>
          <w:p w14:paraId="59707C07" w14:textId="77777777" w:rsidR="008544E1" w:rsidRDefault="008544E1" w:rsidP="003F7C04">
            <w:pPr>
              <w:rPr>
                <w:lang w:val="en-US"/>
              </w:rPr>
            </w:pPr>
            <w:r>
              <w:rPr>
                <w:lang w:val="en-US"/>
              </w:rPr>
              <w:t>0,1470</w:t>
            </w:r>
          </w:p>
        </w:tc>
      </w:tr>
      <w:tr w:rsidR="008544E1" w14:paraId="3B6B31A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43250" w14:textId="77777777" w:rsidR="008544E1" w:rsidRDefault="008544E1" w:rsidP="003F7C04">
            <w:pPr>
              <w:rPr>
                <w:lang w:val="en-US"/>
              </w:rPr>
            </w:pPr>
          </w:p>
        </w:tc>
        <w:tc>
          <w:tcPr>
            <w:tcW w:w="1276" w:type="dxa"/>
            <w:gridSpan w:val="2"/>
            <w:tcBorders>
              <w:top w:val="nil"/>
              <w:bottom w:val="single" w:sz="2" w:space="0" w:color="auto"/>
            </w:tcBorders>
            <w:vAlign w:val="center"/>
          </w:tcPr>
          <w:p w14:paraId="1B1B0AB8"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7776FEA5"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2B13FCEC"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38DAC2AD" w14:textId="77777777" w:rsidR="008544E1" w:rsidRDefault="008544E1" w:rsidP="003F7C04">
            <w:pPr>
              <w:rPr>
                <w:lang w:val="en-US"/>
              </w:rPr>
            </w:pPr>
            <w:r>
              <w:rPr>
                <w:lang w:val="en-US"/>
              </w:rPr>
              <w:t>0,0420</w:t>
            </w:r>
          </w:p>
        </w:tc>
      </w:tr>
      <w:tr w:rsidR="008544E1" w14:paraId="56007A6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BAB9B" w14:textId="77777777" w:rsidR="008544E1" w:rsidRDefault="008544E1" w:rsidP="003F7C04">
            <w:pPr>
              <w:rPr>
                <w:lang w:val="en-US"/>
              </w:rPr>
            </w:pPr>
          </w:p>
        </w:tc>
        <w:tc>
          <w:tcPr>
            <w:tcW w:w="1276" w:type="dxa"/>
            <w:gridSpan w:val="2"/>
            <w:tcBorders>
              <w:top w:val="nil"/>
              <w:bottom w:val="single" w:sz="2" w:space="0" w:color="auto"/>
            </w:tcBorders>
            <w:vAlign w:val="center"/>
          </w:tcPr>
          <w:p w14:paraId="49D3230A"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43F40648"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03A1D539"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727D8FBF" w14:textId="77777777" w:rsidR="008544E1" w:rsidRDefault="008544E1" w:rsidP="003F7C04">
            <w:pPr>
              <w:rPr>
                <w:lang w:val="en-US"/>
              </w:rPr>
            </w:pPr>
            <w:r>
              <w:rPr>
                <w:lang w:val="en-US"/>
              </w:rPr>
              <w:t>3,6600</w:t>
            </w:r>
          </w:p>
        </w:tc>
      </w:tr>
      <w:tr w:rsidR="008544E1" w14:paraId="2F1FA18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064C" w14:textId="77777777" w:rsidR="008544E1" w:rsidRDefault="008544E1" w:rsidP="003F7C04">
            <w:pPr>
              <w:rPr>
                <w:lang w:val="en-US"/>
              </w:rPr>
            </w:pPr>
          </w:p>
        </w:tc>
        <w:tc>
          <w:tcPr>
            <w:tcW w:w="1276" w:type="dxa"/>
            <w:gridSpan w:val="2"/>
            <w:tcBorders>
              <w:top w:val="nil"/>
              <w:bottom w:val="single" w:sz="2" w:space="0" w:color="auto"/>
            </w:tcBorders>
            <w:vAlign w:val="center"/>
          </w:tcPr>
          <w:p w14:paraId="775285BF"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33E1DF35"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7B3CC09A" w14:textId="77777777" w:rsidR="008544E1" w:rsidRDefault="008544E1" w:rsidP="003F7C04">
            <w:pPr>
              <w:rPr>
                <w:lang w:val="en-US"/>
              </w:rPr>
            </w:pPr>
            <w:r>
              <w:rPr>
                <w:lang w:val="en-US"/>
              </w:rPr>
              <w:t>h-ut</w:t>
            </w:r>
          </w:p>
        </w:tc>
        <w:tc>
          <w:tcPr>
            <w:tcW w:w="2551" w:type="dxa"/>
            <w:tcBorders>
              <w:top w:val="nil"/>
              <w:bottom w:val="single" w:sz="2" w:space="0" w:color="auto"/>
            </w:tcBorders>
          </w:tcPr>
          <w:p w14:paraId="64B5D7AB" w14:textId="77777777" w:rsidR="008544E1" w:rsidRDefault="008544E1" w:rsidP="003F7C04">
            <w:pPr>
              <w:rPr>
                <w:lang w:val="en-US"/>
              </w:rPr>
            </w:pPr>
            <w:r>
              <w:rPr>
                <w:lang w:val="en-US"/>
              </w:rPr>
              <w:t>0,1200</w:t>
            </w:r>
          </w:p>
        </w:tc>
      </w:tr>
      <w:tr w:rsidR="008544E1" w14:paraId="161AEB73"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55D4F" w14:textId="77777777" w:rsidR="008544E1" w:rsidRDefault="008544E1" w:rsidP="003F7C04">
            <w:pPr>
              <w:rPr>
                <w:lang w:val="en-US"/>
              </w:rPr>
            </w:pPr>
            <w:r>
              <w:rPr>
                <w:lang w:val="en-US"/>
              </w:rPr>
              <w:t>7</w:t>
            </w:r>
          </w:p>
        </w:tc>
        <w:tc>
          <w:tcPr>
            <w:tcW w:w="1276" w:type="dxa"/>
            <w:gridSpan w:val="2"/>
            <w:tcBorders>
              <w:top w:val="single" w:sz="4" w:space="0" w:color="auto"/>
              <w:bottom w:val="single" w:sz="4" w:space="0" w:color="auto"/>
            </w:tcBorders>
          </w:tcPr>
          <w:p w14:paraId="76599DA7" w14:textId="77777777" w:rsidR="008544E1" w:rsidRDefault="008544E1" w:rsidP="003F7C04">
            <w:pPr>
              <w:rPr>
                <w:lang w:val="en-US"/>
              </w:rPr>
            </w:pPr>
            <w:r>
              <w:rPr>
                <w:lang w:val="en-US"/>
              </w:rPr>
              <w:t>08-03-526-1</w:t>
            </w:r>
          </w:p>
          <w:p w14:paraId="6701F68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15C1B78" w14:textId="77777777" w:rsidR="008544E1" w:rsidRDefault="008544E1" w:rsidP="003F7C04">
            <w:pPr>
              <w:adjustRightInd w:val="0"/>
              <w:rPr>
                <w:rFonts w:ascii="Times New Roman CYR" w:hAnsi="Times New Roman CYR" w:cs="Times New Roman CYR"/>
                <w:sz w:val="16"/>
                <w:szCs w:val="16"/>
                <w:lang w:val="en-US"/>
              </w:rPr>
            </w:pPr>
            <w:r>
              <w:rPr>
                <w:lang w:val="en-US"/>
              </w:rPr>
              <w:t>Automat mono-, bi-, tripolar, montat pe constructii pe perete sau coloana, BA 47-29 3P/C10/4,5 kA</w:t>
            </w:r>
            <w:r>
              <w:rPr>
                <w:rFonts w:ascii="Times New Roman CYR" w:hAnsi="Times New Roman CYR" w:cs="Times New Roman CYR"/>
                <w:sz w:val="16"/>
                <w:szCs w:val="16"/>
                <w:lang w:val="en-US"/>
              </w:rPr>
              <w:t xml:space="preserve"> </w:t>
            </w:r>
          </w:p>
          <w:p w14:paraId="5596B6C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1EF4850"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23B5F23E" w14:textId="77777777" w:rsidR="008544E1" w:rsidRDefault="008544E1" w:rsidP="003F7C04">
            <w:pPr>
              <w:jc w:val="center"/>
              <w:rPr>
                <w:lang w:val="en-US"/>
              </w:rPr>
            </w:pPr>
            <w:r>
              <w:rPr>
                <w:lang w:val="en-US"/>
              </w:rPr>
              <w:t>2,0000</w:t>
            </w:r>
          </w:p>
        </w:tc>
      </w:tr>
      <w:tr w:rsidR="008544E1" w14:paraId="333B0B2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753BA" w14:textId="77777777" w:rsidR="008544E1" w:rsidRDefault="008544E1" w:rsidP="003F7C04">
            <w:pPr>
              <w:rPr>
                <w:lang w:val="en-US"/>
              </w:rPr>
            </w:pPr>
          </w:p>
        </w:tc>
        <w:tc>
          <w:tcPr>
            <w:tcW w:w="1276" w:type="dxa"/>
            <w:gridSpan w:val="2"/>
            <w:tcBorders>
              <w:top w:val="nil"/>
              <w:bottom w:val="single" w:sz="2" w:space="0" w:color="auto"/>
            </w:tcBorders>
            <w:vAlign w:val="center"/>
          </w:tcPr>
          <w:p w14:paraId="76E3BBD7"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9AA2CEE"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308A69D3" w14:textId="77777777" w:rsidR="008544E1" w:rsidRDefault="008544E1" w:rsidP="003F7C04">
            <w:pPr>
              <w:rPr>
                <w:lang w:val="en-US"/>
              </w:rPr>
            </w:pPr>
            <w:r>
              <w:rPr>
                <w:lang w:val="en-US"/>
              </w:rPr>
              <w:t>h-om</w:t>
            </w:r>
          </w:p>
        </w:tc>
        <w:tc>
          <w:tcPr>
            <w:tcW w:w="2551" w:type="dxa"/>
            <w:tcBorders>
              <w:top w:val="nil"/>
              <w:bottom w:val="single" w:sz="2" w:space="0" w:color="auto"/>
            </w:tcBorders>
          </w:tcPr>
          <w:p w14:paraId="490A8271" w14:textId="77777777" w:rsidR="008544E1" w:rsidRDefault="008544E1" w:rsidP="003F7C04">
            <w:pPr>
              <w:rPr>
                <w:lang w:val="en-US"/>
              </w:rPr>
            </w:pPr>
            <w:r>
              <w:rPr>
                <w:lang w:val="en-US"/>
              </w:rPr>
              <w:t>3,1200</w:t>
            </w:r>
          </w:p>
        </w:tc>
      </w:tr>
      <w:tr w:rsidR="008544E1" w14:paraId="35A0317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6E845" w14:textId="77777777" w:rsidR="008544E1" w:rsidRDefault="008544E1" w:rsidP="003F7C04">
            <w:pPr>
              <w:rPr>
                <w:lang w:val="en-US"/>
              </w:rPr>
            </w:pPr>
          </w:p>
        </w:tc>
        <w:tc>
          <w:tcPr>
            <w:tcW w:w="1276" w:type="dxa"/>
            <w:gridSpan w:val="2"/>
            <w:tcBorders>
              <w:top w:val="nil"/>
              <w:bottom w:val="single" w:sz="2" w:space="0" w:color="auto"/>
            </w:tcBorders>
            <w:vAlign w:val="center"/>
          </w:tcPr>
          <w:p w14:paraId="1EA9A5DD"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6D4CE06E"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394AD14D" w14:textId="77777777" w:rsidR="008544E1" w:rsidRDefault="008544E1" w:rsidP="003F7C04">
            <w:pPr>
              <w:rPr>
                <w:lang w:val="en-US"/>
              </w:rPr>
            </w:pPr>
            <w:r>
              <w:rPr>
                <w:lang w:val="en-US"/>
              </w:rPr>
              <w:t>kg</w:t>
            </w:r>
          </w:p>
        </w:tc>
        <w:tc>
          <w:tcPr>
            <w:tcW w:w="2551" w:type="dxa"/>
            <w:tcBorders>
              <w:top w:val="nil"/>
              <w:bottom w:val="single" w:sz="2" w:space="0" w:color="auto"/>
            </w:tcBorders>
          </w:tcPr>
          <w:p w14:paraId="064C3BD6" w14:textId="77777777" w:rsidR="008544E1" w:rsidRDefault="008544E1" w:rsidP="003F7C04">
            <w:pPr>
              <w:rPr>
                <w:lang w:val="en-US"/>
              </w:rPr>
            </w:pPr>
            <w:r>
              <w:rPr>
                <w:lang w:val="en-US"/>
              </w:rPr>
              <w:t>0,0980</w:t>
            </w:r>
          </w:p>
        </w:tc>
      </w:tr>
      <w:tr w:rsidR="008544E1" w14:paraId="09FDDC0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5BECD" w14:textId="77777777" w:rsidR="008544E1" w:rsidRDefault="008544E1" w:rsidP="003F7C04">
            <w:pPr>
              <w:rPr>
                <w:lang w:val="en-US"/>
              </w:rPr>
            </w:pPr>
          </w:p>
        </w:tc>
        <w:tc>
          <w:tcPr>
            <w:tcW w:w="1276" w:type="dxa"/>
            <w:gridSpan w:val="2"/>
            <w:tcBorders>
              <w:top w:val="nil"/>
              <w:bottom w:val="single" w:sz="2" w:space="0" w:color="auto"/>
            </w:tcBorders>
            <w:vAlign w:val="center"/>
          </w:tcPr>
          <w:p w14:paraId="54C596E3"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3B3A6931"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4AE257C3"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684DC14F" w14:textId="77777777" w:rsidR="008544E1" w:rsidRDefault="008544E1" w:rsidP="003F7C04">
            <w:pPr>
              <w:rPr>
                <w:lang w:val="en-US"/>
              </w:rPr>
            </w:pPr>
            <w:r>
              <w:rPr>
                <w:lang w:val="en-US"/>
              </w:rPr>
              <w:t>0,0280</w:t>
            </w:r>
          </w:p>
        </w:tc>
      </w:tr>
      <w:tr w:rsidR="008544E1" w14:paraId="6E8BB8E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DBFD8" w14:textId="77777777" w:rsidR="008544E1" w:rsidRDefault="008544E1" w:rsidP="003F7C04">
            <w:pPr>
              <w:rPr>
                <w:lang w:val="en-US"/>
              </w:rPr>
            </w:pPr>
          </w:p>
        </w:tc>
        <w:tc>
          <w:tcPr>
            <w:tcW w:w="1276" w:type="dxa"/>
            <w:gridSpan w:val="2"/>
            <w:tcBorders>
              <w:top w:val="nil"/>
              <w:bottom w:val="single" w:sz="2" w:space="0" w:color="auto"/>
            </w:tcBorders>
            <w:vAlign w:val="center"/>
          </w:tcPr>
          <w:p w14:paraId="3DE5A520"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2DFC8695"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4BC3C052"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2FB5DA7D" w14:textId="77777777" w:rsidR="008544E1" w:rsidRDefault="008544E1" w:rsidP="003F7C04">
            <w:pPr>
              <w:rPr>
                <w:lang w:val="en-US"/>
              </w:rPr>
            </w:pPr>
            <w:r>
              <w:rPr>
                <w:lang w:val="en-US"/>
              </w:rPr>
              <w:t>2,4400</w:t>
            </w:r>
          </w:p>
        </w:tc>
      </w:tr>
      <w:tr w:rsidR="008544E1" w14:paraId="16218A6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2ACA1" w14:textId="77777777" w:rsidR="008544E1" w:rsidRDefault="008544E1" w:rsidP="003F7C04">
            <w:pPr>
              <w:rPr>
                <w:lang w:val="en-US"/>
              </w:rPr>
            </w:pPr>
          </w:p>
        </w:tc>
        <w:tc>
          <w:tcPr>
            <w:tcW w:w="1276" w:type="dxa"/>
            <w:gridSpan w:val="2"/>
            <w:tcBorders>
              <w:top w:val="nil"/>
              <w:bottom w:val="single" w:sz="2" w:space="0" w:color="auto"/>
            </w:tcBorders>
            <w:vAlign w:val="center"/>
          </w:tcPr>
          <w:p w14:paraId="75E53D14"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766528FE"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21E27FE7" w14:textId="77777777" w:rsidR="008544E1" w:rsidRDefault="008544E1" w:rsidP="003F7C04">
            <w:pPr>
              <w:rPr>
                <w:lang w:val="en-US"/>
              </w:rPr>
            </w:pPr>
            <w:r>
              <w:rPr>
                <w:lang w:val="en-US"/>
              </w:rPr>
              <w:t>h-ut</w:t>
            </w:r>
          </w:p>
        </w:tc>
        <w:tc>
          <w:tcPr>
            <w:tcW w:w="2551" w:type="dxa"/>
            <w:tcBorders>
              <w:top w:val="nil"/>
              <w:bottom w:val="single" w:sz="2" w:space="0" w:color="auto"/>
            </w:tcBorders>
          </w:tcPr>
          <w:p w14:paraId="09517C7D" w14:textId="77777777" w:rsidR="008544E1" w:rsidRDefault="008544E1" w:rsidP="003F7C04">
            <w:pPr>
              <w:rPr>
                <w:lang w:val="en-US"/>
              </w:rPr>
            </w:pPr>
            <w:r>
              <w:rPr>
                <w:lang w:val="en-US"/>
              </w:rPr>
              <w:t>0,0800</w:t>
            </w:r>
          </w:p>
        </w:tc>
      </w:tr>
      <w:tr w:rsidR="008544E1" w14:paraId="01D1655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72D5E" w14:textId="77777777" w:rsidR="008544E1" w:rsidRDefault="008544E1" w:rsidP="003F7C04">
            <w:pPr>
              <w:rPr>
                <w:lang w:val="en-US"/>
              </w:rPr>
            </w:pPr>
            <w:r>
              <w:rPr>
                <w:lang w:val="en-US"/>
              </w:rPr>
              <w:t>8</w:t>
            </w:r>
          </w:p>
        </w:tc>
        <w:tc>
          <w:tcPr>
            <w:tcW w:w="1276" w:type="dxa"/>
            <w:gridSpan w:val="2"/>
            <w:tcBorders>
              <w:top w:val="single" w:sz="4" w:space="0" w:color="auto"/>
              <w:bottom w:val="single" w:sz="4" w:space="0" w:color="auto"/>
            </w:tcBorders>
          </w:tcPr>
          <w:p w14:paraId="37243F79" w14:textId="77777777" w:rsidR="008544E1" w:rsidRDefault="008544E1" w:rsidP="003F7C04">
            <w:pPr>
              <w:rPr>
                <w:lang w:val="en-US"/>
              </w:rPr>
            </w:pPr>
            <w:r>
              <w:rPr>
                <w:lang w:val="en-US"/>
              </w:rPr>
              <w:t>08-03-526-1</w:t>
            </w:r>
          </w:p>
          <w:p w14:paraId="04A3D40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C091C68" w14:textId="77777777" w:rsidR="008544E1" w:rsidRDefault="008544E1" w:rsidP="003F7C04">
            <w:pPr>
              <w:adjustRightInd w:val="0"/>
              <w:rPr>
                <w:rFonts w:ascii="Times New Roman CYR" w:hAnsi="Times New Roman CYR" w:cs="Times New Roman CYR"/>
                <w:sz w:val="16"/>
                <w:szCs w:val="16"/>
                <w:lang w:val="en-US"/>
              </w:rPr>
            </w:pPr>
            <w:r>
              <w:rPr>
                <w:lang w:val="en-US"/>
              </w:rPr>
              <w:t>Automat mono-, bi-, tripolar, montat pe constructii pe perete sau coloana, BA 47-29 1P/B10/4,5 kA</w:t>
            </w:r>
            <w:r>
              <w:rPr>
                <w:rFonts w:ascii="Times New Roman CYR" w:hAnsi="Times New Roman CYR" w:cs="Times New Roman CYR"/>
                <w:sz w:val="16"/>
                <w:szCs w:val="16"/>
                <w:lang w:val="en-US"/>
              </w:rPr>
              <w:t xml:space="preserve"> </w:t>
            </w:r>
          </w:p>
          <w:p w14:paraId="249386CB"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AA6D863" w14:textId="77777777" w:rsidR="008544E1" w:rsidRDefault="008544E1" w:rsidP="003F7C04">
            <w:pPr>
              <w:jc w:val="center"/>
              <w:rPr>
                <w:lang w:val="en-US"/>
              </w:rPr>
            </w:pPr>
            <w:r>
              <w:rPr>
                <w:lang w:val="en-US"/>
              </w:rPr>
              <w:lastRenderedPageBreak/>
              <w:t>buc</w:t>
            </w:r>
          </w:p>
        </w:tc>
        <w:tc>
          <w:tcPr>
            <w:tcW w:w="2551" w:type="dxa"/>
            <w:tcBorders>
              <w:top w:val="single" w:sz="4" w:space="0" w:color="auto"/>
              <w:bottom w:val="single" w:sz="4" w:space="0" w:color="auto"/>
            </w:tcBorders>
            <w:vAlign w:val="center"/>
          </w:tcPr>
          <w:p w14:paraId="7DC8221B" w14:textId="77777777" w:rsidR="008544E1" w:rsidRDefault="008544E1" w:rsidP="003F7C04">
            <w:pPr>
              <w:jc w:val="center"/>
              <w:rPr>
                <w:lang w:val="en-US"/>
              </w:rPr>
            </w:pPr>
            <w:r>
              <w:rPr>
                <w:lang w:val="en-US"/>
              </w:rPr>
              <w:t>7,0000</w:t>
            </w:r>
          </w:p>
        </w:tc>
      </w:tr>
      <w:tr w:rsidR="008544E1" w14:paraId="1150411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297413" w14:textId="77777777" w:rsidR="008544E1" w:rsidRDefault="008544E1" w:rsidP="003F7C04">
            <w:pPr>
              <w:rPr>
                <w:lang w:val="en-US"/>
              </w:rPr>
            </w:pPr>
          </w:p>
        </w:tc>
        <w:tc>
          <w:tcPr>
            <w:tcW w:w="1276" w:type="dxa"/>
            <w:gridSpan w:val="2"/>
            <w:tcBorders>
              <w:top w:val="nil"/>
              <w:bottom w:val="single" w:sz="2" w:space="0" w:color="auto"/>
            </w:tcBorders>
            <w:vAlign w:val="center"/>
          </w:tcPr>
          <w:p w14:paraId="2656E2F5"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6E4DAA9E"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34975288" w14:textId="77777777" w:rsidR="008544E1" w:rsidRDefault="008544E1" w:rsidP="003F7C04">
            <w:pPr>
              <w:rPr>
                <w:lang w:val="en-US"/>
              </w:rPr>
            </w:pPr>
            <w:r>
              <w:rPr>
                <w:lang w:val="en-US"/>
              </w:rPr>
              <w:t>h-om</w:t>
            </w:r>
          </w:p>
        </w:tc>
        <w:tc>
          <w:tcPr>
            <w:tcW w:w="2551" w:type="dxa"/>
            <w:tcBorders>
              <w:top w:val="nil"/>
              <w:bottom w:val="single" w:sz="2" w:space="0" w:color="auto"/>
            </w:tcBorders>
          </w:tcPr>
          <w:p w14:paraId="2C45EADF" w14:textId="77777777" w:rsidR="008544E1" w:rsidRDefault="008544E1" w:rsidP="003F7C04">
            <w:pPr>
              <w:rPr>
                <w:lang w:val="en-US"/>
              </w:rPr>
            </w:pPr>
            <w:r>
              <w:rPr>
                <w:lang w:val="en-US"/>
              </w:rPr>
              <w:t>10,9200</w:t>
            </w:r>
          </w:p>
        </w:tc>
      </w:tr>
      <w:tr w:rsidR="008544E1" w14:paraId="183F47A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D94D3" w14:textId="77777777" w:rsidR="008544E1" w:rsidRDefault="008544E1" w:rsidP="003F7C04">
            <w:pPr>
              <w:rPr>
                <w:lang w:val="en-US"/>
              </w:rPr>
            </w:pPr>
          </w:p>
        </w:tc>
        <w:tc>
          <w:tcPr>
            <w:tcW w:w="1276" w:type="dxa"/>
            <w:gridSpan w:val="2"/>
            <w:tcBorders>
              <w:top w:val="nil"/>
              <w:bottom w:val="single" w:sz="2" w:space="0" w:color="auto"/>
            </w:tcBorders>
            <w:vAlign w:val="center"/>
          </w:tcPr>
          <w:p w14:paraId="25A34675"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03D2CE40"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493F1543" w14:textId="77777777" w:rsidR="008544E1" w:rsidRDefault="008544E1" w:rsidP="003F7C04">
            <w:pPr>
              <w:rPr>
                <w:lang w:val="en-US"/>
              </w:rPr>
            </w:pPr>
            <w:r>
              <w:rPr>
                <w:lang w:val="en-US"/>
              </w:rPr>
              <w:t>kg</w:t>
            </w:r>
          </w:p>
        </w:tc>
        <w:tc>
          <w:tcPr>
            <w:tcW w:w="2551" w:type="dxa"/>
            <w:tcBorders>
              <w:top w:val="nil"/>
              <w:bottom w:val="single" w:sz="2" w:space="0" w:color="auto"/>
            </w:tcBorders>
          </w:tcPr>
          <w:p w14:paraId="141F8508" w14:textId="77777777" w:rsidR="008544E1" w:rsidRDefault="008544E1" w:rsidP="003F7C04">
            <w:pPr>
              <w:rPr>
                <w:lang w:val="en-US"/>
              </w:rPr>
            </w:pPr>
            <w:r>
              <w:rPr>
                <w:lang w:val="en-US"/>
              </w:rPr>
              <w:t>0,3430</w:t>
            </w:r>
          </w:p>
        </w:tc>
      </w:tr>
      <w:tr w:rsidR="008544E1" w14:paraId="197FF25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C4036" w14:textId="77777777" w:rsidR="008544E1" w:rsidRDefault="008544E1" w:rsidP="003F7C04">
            <w:pPr>
              <w:rPr>
                <w:lang w:val="en-US"/>
              </w:rPr>
            </w:pPr>
          </w:p>
        </w:tc>
        <w:tc>
          <w:tcPr>
            <w:tcW w:w="1276" w:type="dxa"/>
            <w:gridSpan w:val="2"/>
            <w:tcBorders>
              <w:top w:val="nil"/>
              <w:bottom w:val="single" w:sz="2" w:space="0" w:color="auto"/>
            </w:tcBorders>
            <w:vAlign w:val="center"/>
          </w:tcPr>
          <w:p w14:paraId="41282518"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3C23DC84"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46CF82C7"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21D8E96E" w14:textId="77777777" w:rsidR="008544E1" w:rsidRDefault="008544E1" w:rsidP="003F7C04">
            <w:pPr>
              <w:rPr>
                <w:lang w:val="en-US"/>
              </w:rPr>
            </w:pPr>
            <w:r>
              <w:rPr>
                <w:lang w:val="en-US"/>
              </w:rPr>
              <w:t>0,0980</w:t>
            </w:r>
          </w:p>
        </w:tc>
      </w:tr>
      <w:tr w:rsidR="008544E1" w14:paraId="797144E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08AC2" w14:textId="77777777" w:rsidR="008544E1" w:rsidRDefault="008544E1" w:rsidP="003F7C04">
            <w:pPr>
              <w:rPr>
                <w:lang w:val="en-US"/>
              </w:rPr>
            </w:pPr>
          </w:p>
        </w:tc>
        <w:tc>
          <w:tcPr>
            <w:tcW w:w="1276" w:type="dxa"/>
            <w:gridSpan w:val="2"/>
            <w:tcBorders>
              <w:top w:val="nil"/>
              <w:bottom w:val="single" w:sz="2" w:space="0" w:color="auto"/>
            </w:tcBorders>
            <w:vAlign w:val="center"/>
          </w:tcPr>
          <w:p w14:paraId="4A581330"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2FE4E2B1"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7AD97A5C"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0438285E" w14:textId="77777777" w:rsidR="008544E1" w:rsidRDefault="008544E1" w:rsidP="003F7C04">
            <w:pPr>
              <w:rPr>
                <w:lang w:val="en-US"/>
              </w:rPr>
            </w:pPr>
            <w:r>
              <w:rPr>
                <w:lang w:val="en-US"/>
              </w:rPr>
              <w:t>8,5400</w:t>
            </w:r>
          </w:p>
        </w:tc>
      </w:tr>
      <w:tr w:rsidR="008544E1" w14:paraId="468E669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C8EC9" w14:textId="77777777" w:rsidR="008544E1" w:rsidRDefault="008544E1" w:rsidP="003F7C04">
            <w:pPr>
              <w:rPr>
                <w:lang w:val="en-US"/>
              </w:rPr>
            </w:pPr>
          </w:p>
        </w:tc>
        <w:tc>
          <w:tcPr>
            <w:tcW w:w="1276" w:type="dxa"/>
            <w:gridSpan w:val="2"/>
            <w:tcBorders>
              <w:top w:val="nil"/>
              <w:bottom w:val="single" w:sz="2" w:space="0" w:color="auto"/>
            </w:tcBorders>
            <w:vAlign w:val="center"/>
          </w:tcPr>
          <w:p w14:paraId="24AE7217"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535B9141"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7AE04D97" w14:textId="77777777" w:rsidR="008544E1" w:rsidRDefault="008544E1" w:rsidP="003F7C04">
            <w:pPr>
              <w:rPr>
                <w:lang w:val="en-US"/>
              </w:rPr>
            </w:pPr>
            <w:r>
              <w:rPr>
                <w:lang w:val="en-US"/>
              </w:rPr>
              <w:t>h-ut</w:t>
            </w:r>
          </w:p>
        </w:tc>
        <w:tc>
          <w:tcPr>
            <w:tcW w:w="2551" w:type="dxa"/>
            <w:tcBorders>
              <w:top w:val="nil"/>
              <w:bottom w:val="single" w:sz="2" w:space="0" w:color="auto"/>
            </w:tcBorders>
          </w:tcPr>
          <w:p w14:paraId="0A0D980A" w14:textId="77777777" w:rsidR="008544E1" w:rsidRDefault="008544E1" w:rsidP="003F7C04">
            <w:pPr>
              <w:rPr>
                <w:lang w:val="en-US"/>
              </w:rPr>
            </w:pPr>
            <w:r>
              <w:rPr>
                <w:lang w:val="en-US"/>
              </w:rPr>
              <w:t>0,2800</w:t>
            </w:r>
          </w:p>
        </w:tc>
      </w:tr>
      <w:tr w:rsidR="008544E1" w14:paraId="62F1E52A"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36A9A" w14:textId="77777777" w:rsidR="008544E1" w:rsidRDefault="008544E1" w:rsidP="003F7C04">
            <w:pPr>
              <w:rPr>
                <w:lang w:val="en-US"/>
              </w:rPr>
            </w:pPr>
            <w:r>
              <w:rPr>
                <w:lang w:val="en-US"/>
              </w:rPr>
              <w:t>9</w:t>
            </w:r>
          </w:p>
        </w:tc>
        <w:tc>
          <w:tcPr>
            <w:tcW w:w="1276" w:type="dxa"/>
            <w:gridSpan w:val="2"/>
            <w:tcBorders>
              <w:top w:val="single" w:sz="4" w:space="0" w:color="auto"/>
              <w:bottom w:val="single" w:sz="4" w:space="0" w:color="auto"/>
            </w:tcBorders>
          </w:tcPr>
          <w:p w14:paraId="7E1D806A" w14:textId="77777777" w:rsidR="008544E1" w:rsidRDefault="008544E1" w:rsidP="003F7C04">
            <w:pPr>
              <w:rPr>
                <w:lang w:val="en-US"/>
              </w:rPr>
            </w:pPr>
            <w:r>
              <w:rPr>
                <w:lang w:val="en-US"/>
              </w:rPr>
              <w:t>08-03-526-1</w:t>
            </w:r>
          </w:p>
          <w:p w14:paraId="4CD466F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B7F8A6C" w14:textId="77777777" w:rsidR="008544E1" w:rsidRDefault="008544E1" w:rsidP="003F7C04">
            <w:pPr>
              <w:adjustRightInd w:val="0"/>
              <w:rPr>
                <w:rFonts w:ascii="Times New Roman CYR" w:hAnsi="Times New Roman CYR" w:cs="Times New Roman CYR"/>
                <w:sz w:val="16"/>
                <w:szCs w:val="16"/>
                <w:lang w:val="en-US"/>
              </w:rPr>
            </w:pPr>
            <w:r>
              <w:rPr>
                <w:lang w:val="en-US"/>
              </w:rPr>
              <w:t>Automat mono-, bi-, tripolar, montat pe constructii pe perete sau coloana, AВDТ32/2P/16/30mA</w:t>
            </w:r>
            <w:r>
              <w:rPr>
                <w:rFonts w:ascii="Times New Roman CYR" w:hAnsi="Times New Roman CYR" w:cs="Times New Roman CYR"/>
                <w:sz w:val="16"/>
                <w:szCs w:val="16"/>
                <w:lang w:val="en-US"/>
              </w:rPr>
              <w:t xml:space="preserve"> </w:t>
            </w:r>
          </w:p>
          <w:p w14:paraId="36EDFF8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37134B6"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09001352" w14:textId="77777777" w:rsidR="008544E1" w:rsidRDefault="008544E1" w:rsidP="003F7C04">
            <w:pPr>
              <w:jc w:val="center"/>
              <w:rPr>
                <w:lang w:val="en-US"/>
              </w:rPr>
            </w:pPr>
            <w:r>
              <w:rPr>
                <w:lang w:val="en-US"/>
              </w:rPr>
              <w:t>6,0000</w:t>
            </w:r>
          </w:p>
        </w:tc>
      </w:tr>
      <w:tr w:rsidR="008544E1" w14:paraId="6E82E4F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154D2" w14:textId="77777777" w:rsidR="008544E1" w:rsidRDefault="008544E1" w:rsidP="003F7C04">
            <w:pPr>
              <w:rPr>
                <w:lang w:val="en-US"/>
              </w:rPr>
            </w:pPr>
          </w:p>
        </w:tc>
        <w:tc>
          <w:tcPr>
            <w:tcW w:w="1276" w:type="dxa"/>
            <w:gridSpan w:val="2"/>
            <w:tcBorders>
              <w:top w:val="nil"/>
              <w:bottom w:val="single" w:sz="2" w:space="0" w:color="auto"/>
            </w:tcBorders>
            <w:vAlign w:val="center"/>
          </w:tcPr>
          <w:p w14:paraId="694FF0F3"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3ADB9370" w14:textId="77777777" w:rsidR="008544E1" w:rsidRDefault="008544E1" w:rsidP="003F7C04">
            <w:pPr>
              <w:rPr>
                <w:lang w:val="en-US"/>
              </w:rPr>
            </w:pPr>
            <w:r>
              <w:rPr>
                <w:lang w:val="en-US"/>
              </w:rPr>
              <w:t>Manopera</w:t>
            </w:r>
          </w:p>
        </w:tc>
        <w:tc>
          <w:tcPr>
            <w:tcW w:w="2410" w:type="dxa"/>
            <w:tcBorders>
              <w:top w:val="nil"/>
              <w:bottom w:val="single" w:sz="2" w:space="0" w:color="auto"/>
            </w:tcBorders>
          </w:tcPr>
          <w:p w14:paraId="14B3FE84" w14:textId="77777777" w:rsidR="008544E1" w:rsidRDefault="008544E1" w:rsidP="003F7C04">
            <w:pPr>
              <w:rPr>
                <w:lang w:val="en-US"/>
              </w:rPr>
            </w:pPr>
            <w:r>
              <w:rPr>
                <w:lang w:val="en-US"/>
              </w:rPr>
              <w:t>h-om</w:t>
            </w:r>
          </w:p>
        </w:tc>
        <w:tc>
          <w:tcPr>
            <w:tcW w:w="2551" w:type="dxa"/>
            <w:tcBorders>
              <w:top w:val="nil"/>
              <w:bottom w:val="single" w:sz="2" w:space="0" w:color="auto"/>
            </w:tcBorders>
          </w:tcPr>
          <w:p w14:paraId="5837C4B9" w14:textId="77777777" w:rsidR="008544E1" w:rsidRDefault="008544E1" w:rsidP="003F7C04">
            <w:pPr>
              <w:rPr>
                <w:lang w:val="en-US"/>
              </w:rPr>
            </w:pPr>
            <w:r>
              <w:rPr>
                <w:lang w:val="en-US"/>
              </w:rPr>
              <w:t>9,3600</w:t>
            </w:r>
          </w:p>
        </w:tc>
      </w:tr>
      <w:tr w:rsidR="008544E1" w14:paraId="0D896D4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95D56E" w14:textId="77777777" w:rsidR="008544E1" w:rsidRDefault="008544E1" w:rsidP="003F7C04">
            <w:pPr>
              <w:rPr>
                <w:lang w:val="en-US"/>
              </w:rPr>
            </w:pPr>
          </w:p>
        </w:tc>
        <w:tc>
          <w:tcPr>
            <w:tcW w:w="1276" w:type="dxa"/>
            <w:gridSpan w:val="2"/>
            <w:tcBorders>
              <w:top w:val="nil"/>
              <w:bottom w:val="single" w:sz="2" w:space="0" w:color="auto"/>
            </w:tcBorders>
            <w:vAlign w:val="center"/>
          </w:tcPr>
          <w:p w14:paraId="4529BBBF" w14:textId="77777777" w:rsidR="008544E1" w:rsidRDefault="008544E1" w:rsidP="003F7C04">
            <w:pPr>
              <w:jc w:val="center"/>
              <w:rPr>
                <w:sz w:val="16"/>
                <w:szCs w:val="16"/>
                <w:lang w:val="en-US"/>
              </w:rPr>
            </w:pPr>
            <w:r>
              <w:rPr>
                <w:sz w:val="16"/>
                <w:szCs w:val="16"/>
                <w:lang w:val="en-US"/>
              </w:rPr>
              <w:t>1011977</w:t>
            </w:r>
          </w:p>
        </w:tc>
        <w:tc>
          <w:tcPr>
            <w:tcW w:w="3402" w:type="dxa"/>
            <w:gridSpan w:val="2"/>
            <w:tcBorders>
              <w:top w:val="nil"/>
              <w:bottom w:val="single" w:sz="2" w:space="0" w:color="auto"/>
            </w:tcBorders>
          </w:tcPr>
          <w:p w14:paraId="6D145F9B" w14:textId="77777777" w:rsidR="008544E1" w:rsidRDefault="008544E1" w:rsidP="003F7C04">
            <w:pPr>
              <w:rPr>
                <w:lang w:val="en-US"/>
              </w:rPr>
            </w:pPr>
            <w:r>
              <w:rPr>
                <w:lang w:val="en-US"/>
              </w:rPr>
              <w:t xml:space="preserve">Suruburi cu piulite si saibe </w:t>
            </w:r>
          </w:p>
        </w:tc>
        <w:tc>
          <w:tcPr>
            <w:tcW w:w="2410" w:type="dxa"/>
            <w:tcBorders>
              <w:top w:val="nil"/>
              <w:bottom w:val="single" w:sz="2" w:space="0" w:color="auto"/>
            </w:tcBorders>
          </w:tcPr>
          <w:p w14:paraId="41A4B99D" w14:textId="77777777" w:rsidR="008544E1" w:rsidRDefault="008544E1" w:rsidP="003F7C04">
            <w:pPr>
              <w:rPr>
                <w:lang w:val="en-US"/>
              </w:rPr>
            </w:pPr>
            <w:r>
              <w:rPr>
                <w:lang w:val="en-US"/>
              </w:rPr>
              <w:t>kg</w:t>
            </w:r>
          </w:p>
        </w:tc>
        <w:tc>
          <w:tcPr>
            <w:tcW w:w="2551" w:type="dxa"/>
            <w:tcBorders>
              <w:top w:val="nil"/>
              <w:bottom w:val="single" w:sz="2" w:space="0" w:color="auto"/>
            </w:tcBorders>
          </w:tcPr>
          <w:p w14:paraId="6771A30F" w14:textId="77777777" w:rsidR="008544E1" w:rsidRDefault="008544E1" w:rsidP="003F7C04">
            <w:pPr>
              <w:rPr>
                <w:lang w:val="en-US"/>
              </w:rPr>
            </w:pPr>
            <w:r>
              <w:rPr>
                <w:lang w:val="en-US"/>
              </w:rPr>
              <w:t>0,2940</w:t>
            </w:r>
          </w:p>
        </w:tc>
      </w:tr>
      <w:tr w:rsidR="008544E1" w14:paraId="4E48924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26681" w14:textId="77777777" w:rsidR="008544E1" w:rsidRDefault="008544E1" w:rsidP="003F7C04">
            <w:pPr>
              <w:rPr>
                <w:lang w:val="en-US"/>
              </w:rPr>
            </w:pPr>
          </w:p>
        </w:tc>
        <w:tc>
          <w:tcPr>
            <w:tcW w:w="1276" w:type="dxa"/>
            <w:gridSpan w:val="2"/>
            <w:tcBorders>
              <w:top w:val="nil"/>
              <w:bottom w:val="single" w:sz="2" w:space="0" w:color="auto"/>
            </w:tcBorders>
            <w:vAlign w:val="center"/>
          </w:tcPr>
          <w:p w14:paraId="64934CA9"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01F0DB85"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102234EB"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B54C650" w14:textId="77777777" w:rsidR="008544E1" w:rsidRDefault="008544E1" w:rsidP="003F7C04">
            <w:pPr>
              <w:rPr>
                <w:lang w:val="en-US"/>
              </w:rPr>
            </w:pPr>
            <w:r>
              <w:rPr>
                <w:lang w:val="en-US"/>
              </w:rPr>
              <w:t>0,0840</w:t>
            </w:r>
          </w:p>
        </w:tc>
      </w:tr>
      <w:tr w:rsidR="008544E1" w14:paraId="4E218A6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1F7B03" w14:textId="77777777" w:rsidR="008544E1" w:rsidRDefault="008544E1" w:rsidP="003F7C04">
            <w:pPr>
              <w:rPr>
                <w:lang w:val="en-US"/>
              </w:rPr>
            </w:pPr>
          </w:p>
        </w:tc>
        <w:tc>
          <w:tcPr>
            <w:tcW w:w="1276" w:type="dxa"/>
            <w:gridSpan w:val="2"/>
            <w:tcBorders>
              <w:top w:val="nil"/>
              <w:bottom w:val="single" w:sz="2" w:space="0" w:color="auto"/>
            </w:tcBorders>
            <w:vAlign w:val="center"/>
          </w:tcPr>
          <w:p w14:paraId="3FBF1328"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204EC30B"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089D4ADA"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154D361C" w14:textId="77777777" w:rsidR="008544E1" w:rsidRDefault="008544E1" w:rsidP="003F7C04">
            <w:pPr>
              <w:rPr>
                <w:lang w:val="en-US"/>
              </w:rPr>
            </w:pPr>
            <w:r>
              <w:rPr>
                <w:lang w:val="en-US"/>
              </w:rPr>
              <w:t>7,3200</w:t>
            </w:r>
          </w:p>
        </w:tc>
      </w:tr>
      <w:tr w:rsidR="008544E1" w14:paraId="7DEB614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6FD56" w14:textId="77777777" w:rsidR="008544E1" w:rsidRDefault="008544E1" w:rsidP="003F7C04">
            <w:pPr>
              <w:rPr>
                <w:lang w:val="en-US"/>
              </w:rPr>
            </w:pPr>
          </w:p>
        </w:tc>
        <w:tc>
          <w:tcPr>
            <w:tcW w:w="1276" w:type="dxa"/>
            <w:gridSpan w:val="2"/>
            <w:tcBorders>
              <w:top w:val="nil"/>
              <w:bottom w:val="single" w:sz="2" w:space="0" w:color="auto"/>
            </w:tcBorders>
            <w:vAlign w:val="center"/>
          </w:tcPr>
          <w:p w14:paraId="27F1B25F"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7E54B02A"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11F72A4E" w14:textId="77777777" w:rsidR="008544E1" w:rsidRDefault="008544E1" w:rsidP="003F7C04">
            <w:pPr>
              <w:rPr>
                <w:lang w:val="en-US"/>
              </w:rPr>
            </w:pPr>
            <w:r>
              <w:rPr>
                <w:lang w:val="en-US"/>
              </w:rPr>
              <w:t>h-ut</w:t>
            </w:r>
          </w:p>
        </w:tc>
        <w:tc>
          <w:tcPr>
            <w:tcW w:w="2551" w:type="dxa"/>
            <w:tcBorders>
              <w:top w:val="nil"/>
              <w:bottom w:val="single" w:sz="2" w:space="0" w:color="auto"/>
            </w:tcBorders>
          </w:tcPr>
          <w:p w14:paraId="521EAD4E" w14:textId="77777777" w:rsidR="008544E1" w:rsidRDefault="008544E1" w:rsidP="003F7C04">
            <w:pPr>
              <w:rPr>
                <w:lang w:val="en-US"/>
              </w:rPr>
            </w:pPr>
            <w:r>
              <w:rPr>
                <w:lang w:val="en-US"/>
              </w:rPr>
              <w:t>0,2400</w:t>
            </w:r>
          </w:p>
        </w:tc>
      </w:tr>
      <w:tr w:rsidR="008544E1" w14:paraId="42696AE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0AA41" w14:textId="77777777" w:rsidR="008544E1" w:rsidRDefault="008544E1" w:rsidP="003F7C04">
            <w:pPr>
              <w:rPr>
                <w:lang w:val="en-US"/>
              </w:rPr>
            </w:pPr>
            <w:r>
              <w:rPr>
                <w:lang w:val="en-US"/>
              </w:rPr>
              <w:t>10</w:t>
            </w:r>
          </w:p>
        </w:tc>
        <w:tc>
          <w:tcPr>
            <w:tcW w:w="1276" w:type="dxa"/>
            <w:gridSpan w:val="2"/>
            <w:tcBorders>
              <w:top w:val="single" w:sz="4" w:space="0" w:color="auto"/>
              <w:bottom w:val="single" w:sz="4" w:space="0" w:color="auto"/>
            </w:tcBorders>
          </w:tcPr>
          <w:p w14:paraId="16904D04" w14:textId="77777777" w:rsidR="008544E1" w:rsidRDefault="008544E1" w:rsidP="003F7C04">
            <w:pPr>
              <w:rPr>
                <w:lang w:val="en-US"/>
              </w:rPr>
            </w:pPr>
            <w:r>
              <w:rPr>
                <w:lang w:val="en-US"/>
              </w:rPr>
              <w:t>RpEP18A</w:t>
            </w:r>
          </w:p>
          <w:p w14:paraId="38E75E4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F18C31B"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Aplicarea inscriptiilor </w:t>
            </w:r>
            <w:r>
              <w:rPr>
                <w:rFonts w:ascii="Times New Roman CYR" w:hAnsi="Times New Roman CYR" w:cs="Times New Roman CYR"/>
                <w:sz w:val="16"/>
                <w:szCs w:val="16"/>
                <w:lang w:val="en-US"/>
              </w:rPr>
              <w:t xml:space="preserve"> </w:t>
            </w:r>
          </w:p>
          <w:p w14:paraId="14019936"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C5F5B26"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113892EE" w14:textId="77777777" w:rsidR="008544E1" w:rsidRDefault="008544E1" w:rsidP="003F7C04">
            <w:pPr>
              <w:jc w:val="center"/>
              <w:rPr>
                <w:lang w:val="en-US"/>
              </w:rPr>
            </w:pPr>
            <w:r>
              <w:rPr>
                <w:lang w:val="en-US"/>
              </w:rPr>
              <w:t>2,0000</w:t>
            </w:r>
          </w:p>
        </w:tc>
      </w:tr>
      <w:tr w:rsidR="008544E1" w14:paraId="477F34D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382EAF" w14:textId="77777777" w:rsidR="008544E1" w:rsidRDefault="008544E1" w:rsidP="003F7C04">
            <w:pPr>
              <w:rPr>
                <w:lang w:val="en-US"/>
              </w:rPr>
            </w:pPr>
          </w:p>
        </w:tc>
        <w:tc>
          <w:tcPr>
            <w:tcW w:w="1276" w:type="dxa"/>
            <w:gridSpan w:val="2"/>
            <w:tcBorders>
              <w:top w:val="nil"/>
              <w:bottom w:val="single" w:sz="2" w:space="0" w:color="auto"/>
            </w:tcBorders>
            <w:vAlign w:val="center"/>
          </w:tcPr>
          <w:p w14:paraId="4363E3F0" w14:textId="77777777" w:rsidR="008544E1" w:rsidRDefault="008544E1" w:rsidP="003F7C04">
            <w:pPr>
              <w:jc w:val="center"/>
              <w:rPr>
                <w:sz w:val="16"/>
                <w:szCs w:val="16"/>
                <w:lang w:val="en-US"/>
              </w:rPr>
            </w:pPr>
            <w:r>
              <w:rPr>
                <w:sz w:val="16"/>
                <w:szCs w:val="16"/>
                <w:lang w:val="en-US"/>
              </w:rPr>
              <w:t>7137010011510</w:t>
            </w:r>
          </w:p>
        </w:tc>
        <w:tc>
          <w:tcPr>
            <w:tcW w:w="3402" w:type="dxa"/>
            <w:gridSpan w:val="2"/>
            <w:tcBorders>
              <w:top w:val="nil"/>
              <w:bottom w:val="single" w:sz="2" w:space="0" w:color="auto"/>
            </w:tcBorders>
          </w:tcPr>
          <w:p w14:paraId="6A2C4B65" w14:textId="77777777" w:rsidR="008544E1" w:rsidRDefault="008544E1" w:rsidP="003F7C04">
            <w:pPr>
              <w:rPr>
                <w:lang w:val="en-US"/>
              </w:rPr>
            </w:pPr>
            <w:r>
              <w:rPr>
                <w:lang w:val="en-US"/>
              </w:rPr>
              <w:t>Electromontor</w:t>
            </w:r>
          </w:p>
        </w:tc>
        <w:tc>
          <w:tcPr>
            <w:tcW w:w="2410" w:type="dxa"/>
            <w:tcBorders>
              <w:top w:val="nil"/>
              <w:bottom w:val="single" w:sz="2" w:space="0" w:color="auto"/>
            </w:tcBorders>
          </w:tcPr>
          <w:p w14:paraId="4055606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265FE274" w14:textId="77777777" w:rsidR="008544E1" w:rsidRDefault="008544E1" w:rsidP="003F7C04">
            <w:pPr>
              <w:rPr>
                <w:lang w:val="en-US"/>
              </w:rPr>
            </w:pPr>
            <w:r>
              <w:rPr>
                <w:lang w:val="en-US"/>
              </w:rPr>
              <w:t>0,3600</w:t>
            </w:r>
          </w:p>
        </w:tc>
      </w:tr>
      <w:tr w:rsidR="008544E1" w14:paraId="56F01F8B"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61BC904" w14:textId="77777777" w:rsidR="008544E1" w:rsidRDefault="008544E1" w:rsidP="003F7C04">
            <w:pPr>
              <w:rPr>
                <w:sz w:val="8"/>
                <w:szCs w:val="8"/>
                <w:lang w:val="en-US"/>
              </w:rPr>
            </w:pPr>
          </w:p>
        </w:tc>
        <w:tc>
          <w:tcPr>
            <w:tcW w:w="1276" w:type="dxa"/>
            <w:gridSpan w:val="2"/>
            <w:tcBorders>
              <w:left w:val="nil"/>
              <w:bottom w:val="nil"/>
              <w:right w:val="nil"/>
            </w:tcBorders>
          </w:tcPr>
          <w:p w14:paraId="22FB8A47" w14:textId="77777777" w:rsidR="008544E1" w:rsidRDefault="008544E1" w:rsidP="003F7C04">
            <w:pPr>
              <w:rPr>
                <w:sz w:val="8"/>
                <w:szCs w:val="8"/>
                <w:lang w:val="en-US"/>
              </w:rPr>
            </w:pPr>
          </w:p>
        </w:tc>
        <w:tc>
          <w:tcPr>
            <w:tcW w:w="3402" w:type="dxa"/>
            <w:gridSpan w:val="2"/>
            <w:tcBorders>
              <w:left w:val="nil"/>
              <w:bottom w:val="nil"/>
              <w:right w:val="nil"/>
            </w:tcBorders>
          </w:tcPr>
          <w:p w14:paraId="26F487F5" w14:textId="77777777" w:rsidR="008544E1" w:rsidRDefault="008544E1" w:rsidP="003F7C04">
            <w:pPr>
              <w:rPr>
                <w:sz w:val="8"/>
                <w:szCs w:val="8"/>
                <w:lang w:val="en-US"/>
              </w:rPr>
            </w:pPr>
          </w:p>
          <w:p w14:paraId="0E108465" w14:textId="77777777" w:rsidR="008544E1" w:rsidRDefault="008544E1" w:rsidP="003F7C04">
            <w:pPr>
              <w:rPr>
                <w:sz w:val="8"/>
                <w:szCs w:val="8"/>
                <w:lang w:val="en-US"/>
              </w:rPr>
            </w:pPr>
          </w:p>
          <w:p w14:paraId="2AB3C79F" w14:textId="77777777" w:rsidR="008544E1" w:rsidRDefault="008544E1" w:rsidP="003F7C04">
            <w:pPr>
              <w:rPr>
                <w:sz w:val="8"/>
                <w:szCs w:val="8"/>
                <w:lang w:val="en-US"/>
              </w:rPr>
            </w:pPr>
          </w:p>
        </w:tc>
        <w:tc>
          <w:tcPr>
            <w:tcW w:w="2410" w:type="dxa"/>
            <w:tcBorders>
              <w:left w:val="nil"/>
              <w:bottom w:val="nil"/>
              <w:right w:val="nil"/>
            </w:tcBorders>
          </w:tcPr>
          <w:p w14:paraId="4DFDE9B1" w14:textId="77777777" w:rsidR="008544E1" w:rsidRDefault="008544E1" w:rsidP="003F7C04">
            <w:pPr>
              <w:rPr>
                <w:sz w:val="8"/>
                <w:szCs w:val="8"/>
                <w:lang w:val="en-US"/>
              </w:rPr>
            </w:pPr>
          </w:p>
        </w:tc>
        <w:tc>
          <w:tcPr>
            <w:tcW w:w="2551" w:type="dxa"/>
            <w:tcBorders>
              <w:left w:val="nil"/>
              <w:bottom w:val="nil"/>
              <w:right w:val="nil"/>
            </w:tcBorders>
          </w:tcPr>
          <w:p w14:paraId="20FAF75B" w14:textId="77777777" w:rsidR="008544E1" w:rsidRDefault="008544E1" w:rsidP="003F7C04">
            <w:pPr>
              <w:rPr>
                <w:sz w:val="8"/>
                <w:szCs w:val="8"/>
                <w:lang w:val="en-US"/>
              </w:rPr>
            </w:pPr>
          </w:p>
        </w:tc>
      </w:tr>
      <w:tr w:rsidR="008544E1" w:rsidRPr="00EB582C" w14:paraId="67D96B81"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F70E42"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EACFFF"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5F3A3131"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567E108C"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3D4DAC57" w14:textId="77777777" w:rsidR="008544E1" w:rsidRPr="00EB582C" w:rsidRDefault="008544E1" w:rsidP="003F7C04">
            <w:pPr>
              <w:rPr>
                <w:lang w:val="en-US"/>
              </w:rPr>
            </w:pPr>
          </w:p>
        </w:tc>
      </w:tr>
      <w:tr w:rsidR="008544E1" w14:paraId="2314F087"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AFE3544"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254E3FC8"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5F19979"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60998B2D" w14:textId="77777777" w:rsidR="008544E1" w:rsidRDefault="008544E1" w:rsidP="003F7C04">
            <w:pPr>
              <w:rPr>
                <w:sz w:val="8"/>
                <w:szCs w:val="8"/>
                <w:lang w:val="en-US"/>
              </w:rPr>
            </w:pPr>
            <w:r>
              <w:rPr>
                <w:b/>
                <w:bCs/>
                <w:lang w:val="en-US"/>
              </w:rPr>
              <w:t xml:space="preserve">Total </w:t>
            </w:r>
            <w:r>
              <w:rPr>
                <w:b/>
                <w:bCs/>
                <w:sz w:val="22"/>
                <w:szCs w:val="22"/>
                <w:lang w:val="en-US"/>
              </w:rPr>
              <w:t xml:space="preserve">Panou de distributie din metal 24 module IP31 </w:t>
            </w:r>
          </w:p>
        </w:tc>
        <w:tc>
          <w:tcPr>
            <w:tcW w:w="2410" w:type="dxa"/>
            <w:tcBorders>
              <w:top w:val="single" w:sz="4" w:space="0" w:color="auto"/>
              <w:left w:val="nil"/>
              <w:bottom w:val="single" w:sz="4" w:space="0" w:color="auto"/>
              <w:right w:val="nil"/>
            </w:tcBorders>
          </w:tcPr>
          <w:p w14:paraId="7D7D1D7A"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43E0D33F" w14:textId="77777777" w:rsidR="008544E1" w:rsidRDefault="008544E1" w:rsidP="003F7C04">
            <w:pPr>
              <w:rPr>
                <w:lang w:val="en-US"/>
              </w:rPr>
            </w:pPr>
          </w:p>
        </w:tc>
      </w:tr>
      <w:tr w:rsidR="008544E1" w14:paraId="3132C078" w14:textId="77777777" w:rsidTr="003F7C04">
        <w:tc>
          <w:tcPr>
            <w:tcW w:w="709" w:type="dxa"/>
            <w:tcBorders>
              <w:top w:val="nil"/>
              <w:left w:val="single" w:sz="6" w:space="0" w:color="auto"/>
              <w:bottom w:val="nil"/>
              <w:right w:val="nil"/>
            </w:tcBorders>
          </w:tcPr>
          <w:p w14:paraId="755C404F"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F1C0BA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21F84111" w14:textId="77777777" w:rsidR="008544E1" w:rsidRPr="007F2714" w:rsidRDefault="008544E1" w:rsidP="003F7C04">
            <w:pPr>
              <w:rPr>
                <w:b/>
                <w:bCs/>
                <w:sz w:val="22"/>
                <w:szCs w:val="22"/>
                <w:lang w:val="en-US"/>
              </w:rPr>
            </w:pPr>
            <w:r w:rsidRPr="00B40365">
              <w:rPr>
                <w:b/>
                <w:bCs/>
                <w:sz w:val="22"/>
                <w:szCs w:val="22"/>
                <w:lang w:val="en-US"/>
              </w:rPr>
              <w:t>1.2. Echipament electric de iluminat  (de creat resursa)</w:t>
            </w:r>
          </w:p>
          <w:p w14:paraId="4BE4E797"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27957176"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2B2E7B09" w14:textId="77777777" w:rsidR="008544E1" w:rsidRDefault="008544E1" w:rsidP="003F7C04">
            <w:pPr>
              <w:rPr>
                <w:lang w:val="en-US"/>
              </w:rPr>
            </w:pPr>
          </w:p>
        </w:tc>
      </w:tr>
      <w:tr w:rsidR="008544E1" w14:paraId="08CE235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E77EA" w14:textId="77777777" w:rsidR="008544E1" w:rsidRDefault="008544E1" w:rsidP="003F7C04">
            <w:pPr>
              <w:rPr>
                <w:lang w:val="en-US"/>
              </w:rPr>
            </w:pPr>
            <w:r>
              <w:rPr>
                <w:lang w:val="en-US"/>
              </w:rPr>
              <w:t>11</w:t>
            </w:r>
          </w:p>
        </w:tc>
        <w:tc>
          <w:tcPr>
            <w:tcW w:w="1276" w:type="dxa"/>
            <w:gridSpan w:val="2"/>
            <w:tcBorders>
              <w:top w:val="single" w:sz="4" w:space="0" w:color="auto"/>
              <w:bottom w:val="single" w:sz="4" w:space="0" w:color="auto"/>
            </w:tcBorders>
          </w:tcPr>
          <w:p w14:paraId="5D1B07F3" w14:textId="77777777" w:rsidR="008544E1" w:rsidRDefault="008544E1" w:rsidP="003F7C04">
            <w:pPr>
              <w:rPr>
                <w:lang w:val="en-US"/>
              </w:rPr>
            </w:pPr>
            <w:r>
              <w:rPr>
                <w:lang w:val="en-US"/>
              </w:rPr>
              <w:t>08-03-594-1</w:t>
            </w:r>
          </w:p>
          <w:p w14:paraId="710CDB1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53E85E2" w14:textId="77777777" w:rsidR="008544E1" w:rsidRDefault="008544E1" w:rsidP="003F7C04">
            <w:pPr>
              <w:adjustRightInd w:val="0"/>
              <w:rPr>
                <w:rFonts w:ascii="Times New Roman CYR" w:hAnsi="Times New Roman CYR" w:cs="Times New Roman CYR"/>
                <w:sz w:val="16"/>
                <w:szCs w:val="16"/>
                <w:lang w:val="en-US"/>
              </w:rPr>
            </w:pPr>
            <w:r>
              <w:rPr>
                <w:lang w:val="en-US"/>
              </w:rPr>
              <w:t>Corp de iluminat cu lampi luminescente montat separat pe pivoti, cantitate lampi, in corp de iluminat/ Corp de iluminat cu lampi LED aplicabil IP-20 5200 Lm 40W 600x600x54 mm Eco Panel</w:t>
            </w:r>
            <w:r>
              <w:rPr>
                <w:rFonts w:ascii="Times New Roman CYR" w:hAnsi="Times New Roman CYR" w:cs="Times New Roman CYR"/>
                <w:sz w:val="16"/>
                <w:szCs w:val="16"/>
                <w:lang w:val="en-US"/>
              </w:rPr>
              <w:t xml:space="preserve">, </w:t>
            </w:r>
            <w:r>
              <w:rPr>
                <w:lang w:val="en-US"/>
              </w:rPr>
              <w:t>modelul se va coordona cu beneficiarul</w:t>
            </w:r>
          </w:p>
          <w:p w14:paraId="1AA2F84F"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791CB3EE"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5D2FAB5E" w14:textId="77777777" w:rsidR="008544E1" w:rsidRDefault="008544E1" w:rsidP="003F7C04">
            <w:pPr>
              <w:jc w:val="center"/>
              <w:rPr>
                <w:lang w:val="en-US"/>
              </w:rPr>
            </w:pPr>
            <w:r>
              <w:rPr>
                <w:lang w:val="en-US"/>
              </w:rPr>
              <w:t>0,0300</w:t>
            </w:r>
          </w:p>
        </w:tc>
      </w:tr>
      <w:tr w:rsidR="008544E1" w14:paraId="1F9D38F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2FAE67" w14:textId="77777777" w:rsidR="008544E1" w:rsidRDefault="008544E1" w:rsidP="003F7C04">
            <w:pPr>
              <w:rPr>
                <w:lang w:val="en-US"/>
              </w:rPr>
            </w:pPr>
          </w:p>
        </w:tc>
        <w:tc>
          <w:tcPr>
            <w:tcW w:w="1276" w:type="dxa"/>
            <w:gridSpan w:val="2"/>
            <w:tcBorders>
              <w:top w:val="nil"/>
              <w:bottom w:val="single" w:sz="2" w:space="0" w:color="auto"/>
            </w:tcBorders>
            <w:vAlign w:val="center"/>
          </w:tcPr>
          <w:p w14:paraId="2B429CC8"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358565B2"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599B2A9D" w14:textId="77777777" w:rsidR="008544E1" w:rsidRDefault="008544E1" w:rsidP="003F7C04">
            <w:pPr>
              <w:rPr>
                <w:lang w:val="en-US"/>
              </w:rPr>
            </w:pPr>
            <w:r>
              <w:rPr>
                <w:lang w:val="en-US"/>
              </w:rPr>
              <w:t>h-om</w:t>
            </w:r>
          </w:p>
        </w:tc>
        <w:tc>
          <w:tcPr>
            <w:tcW w:w="2551" w:type="dxa"/>
            <w:tcBorders>
              <w:top w:val="nil"/>
              <w:bottom w:val="single" w:sz="2" w:space="0" w:color="auto"/>
            </w:tcBorders>
          </w:tcPr>
          <w:p w14:paraId="30BEB7C8" w14:textId="77777777" w:rsidR="008544E1" w:rsidRDefault="008544E1" w:rsidP="003F7C04">
            <w:pPr>
              <w:rPr>
                <w:lang w:val="en-US"/>
              </w:rPr>
            </w:pPr>
            <w:r>
              <w:rPr>
                <w:lang w:val="en-US"/>
              </w:rPr>
              <w:t>2,6400</w:t>
            </w:r>
          </w:p>
        </w:tc>
      </w:tr>
      <w:tr w:rsidR="008544E1" w14:paraId="4F386F9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F363E" w14:textId="77777777" w:rsidR="008544E1" w:rsidRDefault="008544E1" w:rsidP="003F7C04">
            <w:pPr>
              <w:rPr>
                <w:lang w:val="en-US"/>
              </w:rPr>
            </w:pPr>
          </w:p>
        </w:tc>
        <w:tc>
          <w:tcPr>
            <w:tcW w:w="1276" w:type="dxa"/>
            <w:gridSpan w:val="2"/>
            <w:tcBorders>
              <w:top w:val="nil"/>
              <w:bottom w:val="single" w:sz="2" w:space="0" w:color="auto"/>
            </w:tcBorders>
            <w:vAlign w:val="center"/>
          </w:tcPr>
          <w:p w14:paraId="0FF0D28D" w14:textId="77777777" w:rsidR="008544E1" w:rsidRDefault="008544E1" w:rsidP="003F7C04">
            <w:pPr>
              <w:jc w:val="center"/>
              <w:rPr>
                <w:sz w:val="16"/>
                <w:szCs w:val="16"/>
                <w:lang w:val="en-US"/>
              </w:rPr>
            </w:pPr>
            <w:r>
              <w:rPr>
                <w:sz w:val="16"/>
                <w:szCs w:val="16"/>
                <w:lang w:val="en-US"/>
              </w:rPr>
              <w:t>578883</w:t>
            </w:r>
          </w:p>
        </w:tc>
        <w:tc>
          <w:tcPr>
            <w:tcW w:w="3402" w:type="dxa"/>
            <w:gridSpan w:val="2"/>
            <w:tcBorders>
              <w:top w:val="nil"/>
              <w:bottom w:val="single" w:sz="2" w:space="0" w:color="auto"/>
            </w:tcBorders>
          </w:tcPr>
          <w:p w14:paraId="24CA1F99" w14:textId="77777777" w:rsidR="008544E1" w:rsidRDefault="008544E1" w:rsidP="003F7C04">
            <w:pPr>
              <w:rPr>
                <w:lang w:val="en-US"/>
              </w:rPr>
            </w:pPr>
            <w:r>
              <w:rPr>
                <w:lang w:val="en-US"/>
              </w:rPr>
              <w:t>Corp de iluminat cu lampi LED aplicabil IP-20 5200 Lm 40W 600x600x54 mm, modelul se va coordona cu beneficiarul</w:t>
            </w:r>
          </w:p>
        </w:tc>
        <w:tc>
          <w:tcPr>
            <w:tcW w:w="2410" w:type="dxa"/>
            <w:tcBorders>
              <w:top w:val="nil"/>
              <w:bottom w:val="single" w:sz="2" w:space="0" w:color="auto"/>
            </w:tcBorders>
          </w:tcPr>
          <w:p w14:paraId="792B0925" w14:textId="77777777" w:rsidR="008544E1" w:rsidRDefault="008544E1" w:rsidP="003F7C04">
            <w:pPr>
              <w:rPr>
                <w:lang w:val="en-US"/>
              </w:rPr>
            </w:pPr>
            <w:r>
              <w:rPr>
                <w:lang w:val="en-US"/>
              </w:rPr>
              <w:t>buc</w:t>
            </w:r>
          </w:p>
        </w:tc>
        <w:tc>
          <w:tcPr>
            <w:tcW w:w="2551" w:type="dxa"/>
            <w:tcBorders>
              <w:top w:val="nil"/>
              <w:bottom w:val="single" w:sz="2" w:space="0" w:color="auto"/>
            </w:tcBorders>
          </w:tcPr>
          <w:p w14:paraId="030AC51C" w14:textId="77777777" w:rsidR="008544E1" w:rsidRDefault="008544E1" w:rsidP="003F7C04">
            <w:pPr>
              <w:rPr>
                <w:lang w:val="en-US"/>
              </w:rPr>
            </w:pPr>
            <w:r>
              <w:rPr>
                <w:lang w:val="en-US"/>
              </w:rPr>
              <w:t>3,0000</w:t>
            </w:r>
          </w:p>
        </w:tc>
      </w:tr>
      <w:tr w:rsidR="008544E1" w14:paraId="6485A01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E5C23" w14:textId="77777777" w:rsidR="008544E1" w:rsidRDefault="008544E1" w:rsidP="003F7C04">
            <w:pPr>
              <w:rPr>
                <w:lang w:val="en-US"/>
              </w:rPr>
            </w:pPr>
          </w:p>
        </w:tc>
        <w:tc>
          <w:tcPr>
            <w:tcW w:w="1276" w:type="dxa"/>
            <w:gridSpan w:val="2"/>
            <w:tcBorders>
              <w:top w:val="nil"/>
              <w:bottom w:val="single" w:sz="2" w:space="0" w:color="auto"/>
            </w:tcBorders>
            <w:vAlign w:val="center"/>
          </w:tcPr>
          <w:p w14:paraId="7EC1787D" w14:textId="77777777" w:rsidR="008544E1" w:rsidRDefault="008544E1" w:rsidP="003F7C04">
            <w:pPr>
              <w:jc w:val="center"/>
              <w:rPr>
                <w:sz w:val="16"/>
                <w:szCs w:val="16"/>
                <w:lang w:val="en-US"/>
              </w:rPr>
            </w:pPr>
            <w:r>
              <w:rPr>
                <w:sz w:val="16"/>
                <w:szCs w:val="16"/>
                <w:lang w:val="en-US"/>
              </w:rPr>
              <w:t>5009113</w:t>
            </w:r>
          </w:p>
        </w:tc>
        <w:tc>
          <w:tcPr>
            <w:tcW w:w="3402" w:type="dxa"/>
            <w:gridSpan w:val="2"/>
            <w:tcBorders>
              <w:top w:val="nil"/>
              <w:bottom w:val="single" w:sz="2" w:space="0" w:color="auto"/>
            </w:tcBorders>
          </w:tcPr>
          <w:p w14:paraId="5F384214" w14:textId="77777777" w:rsidR="008544E1" w:rsidRDefault="008544E1" w:rsidP="003F7C04">
            <w:pPr>
              <w:rPr>
                <w:lang w:val="en-US"/>
              </w:rPr>
            </w:pPr>
            <w:r>
              <w:rPr>
                <w:lang w:val="en-US"/>
              </w:rPr>
              <w:t>Prezoane</w:t>
            </w:r>
          </w:p>
        </w:tc>
        <w:tc>
          <w:tcPr>
            <w:tcW w:w="2410" w:type="dxa"/>
            <w:tcBorders>
              <w:top w:val="nil"/>
              <w:bottom w:val="single" w:sz="2" w:space="0" w:color="auto"/>
            </w:tcBorders>
          </w:tcPr>
          <w:p w14:paraId="0C4BDE0C"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5923199" w14:textId="77777777" w:rsidR="008544E1" w:rsidRDefault="008544E1" w:rsidP="003F7C04">
            <w:pPr>
              <w:rPr>
                <w:lang w:val="en-US"/>
              </w:rPr>
            </w:pPr>
            <w:r>
              <w:rPr>
                <w:lang w:val="en-US"/>
              </w:rPr>
              <w:t>6,1200</w:t>
            </w:r>
          </w:p>
        </w:tc>
      </w:tr>
      <w:tr w:rsidR="008544E1" w14:paraId="23CA18F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C30BA" w14:textId="77777777" w:rsidR="008544E1" w:rsidRDefault="008544E1" w:rsidP="003F7C04">
            <w:pPr>
              <w:rPr>
                <w:lang w:val="en-US"/>
              </w:rPr>
            </w:pPr>
          </w:p>
        </w:tc>
        <w:tc>
          <w:tcPr>
            <w:tcW w:w="1276" w:type="dxa"/>
            <w:gridSpan w:val="2"/>
            <w:tcBorders>
              <w:top w:val="nil"/>
              <w:bottom w:val="single" w:sz="2" w:space="0" w:color="auto"/>
            </w:tcBorders>
            <w:vAlign w:val="center"/>
          </w:tcPr>
          <w:p w14:paraId="6CC6589D" w14:textId="77777777" w:rsidR="008544E1" w:rsidRDefault="008544E1" w:rsidP="003F7C04">
            <w:pPr>
              <w:jc w:val="center"/>
              <w:rPr>
                <w:sz w:val="16"/>
                <w:szCs w:val="16"/>
                <w:lang w:val="en-US"/>
              </w:rPr>
            </w:pPr>
            <w:r>
              <w:rPr>
                <w:sz w:val="16"/>
                <w:szCs w:val="16"/>
                <w:lang w:val="en-US"/>
              </w:rPr>
              <w:t>5009129</w:t>
            </w:r>
          </w:p>
        </w:tc>
        <w:tc>
          <w:tcPr>
            <w:tcW w:w="3402" w:type="dxa"/>
            <w:gridSpan w:val="2"/>
            <w:tcBorders>
              <w:top w:val="nil"/>
              <w:bottom w:val="single" w:sz="2" w:space="0" w:color="auto"/>
            </w:tcBorders>
          </w:tcPr>
          <w:p w14:paraId="1042616B" w14:textId="77777777" w:rsidR="008544E1" w:rsidRDefault="008544E1" w:rsidP="003F7C04">
            <w:pPr>
              <w:rPr>
                <w:lang w:val="en-US"/>
              </w:rPr>
            </w:pPr>
            <w:r>
              <w:rPr>
                <w:lang w:val="en-US"/>
              </w:rPr>
              <w:t>Priza de tavan</w:t>
            </w:r>
          </w:p>
        </w:tc>
        <w:tc>
          <w:tcPr>
            <w:tcW w:w="2410" w:type="dxa"/>
            <w:tcBorders>
              <w:top w:val="nil"/>
              <w:bottom w:val="single" w:sz="2" w:space="0" w:color="auto"/>
            </w:tcBorders>
          </w:tcPr>
          <w:p w14:paraId="5DA00C61"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6007BC27" w14:textId="77777777" w:rsidR="008544E1" w:rsidRDefault="008544E1" w:rsidP="003F7C04">
            <w:pPr>
              <w:rPr>
                <w:lang w:val="en-US"/>
              </w:rPr>
            </w:pPr>
            <w:r>
              <w:rPr>
                <w:lang w:val="en-US"/>
              </w:rPr>
              <w:t>0,0612</w:t>
            </w:r>
          </w:p>
        </w:tc>
      </w:tr>
      <w:tr w:rsidR="008544E1" w14:paraId="3106AB2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D35D8" w14:textId="77777777" w:rsidR="008544E1" w:rsidRDefault="008544E1" w:rsidP="003F7C04">
            <w:pPr>
              <w:rPr>
                <w:lang w:val="en-US"/>
              </w:rPr>
            </w:pPr>
            <w:r>
              <w:rPr>
                <w:lang w:val="en-US"/>
              </w:rPr>
              <w:t>12</w:t>
            </w:r>
          </w:p>
        </w:tc>
        <w:tc>
          <w:tcPr>
            <w:tcW w:w="1276" w:type="dxa"/>
            <w:gridSpan w:val="2"/>
            <w:tcBorders>
              <w:top w:val="single" w:sz="4" w:space="0" w:color="auto"/>
              <w:bottom w:val="single" w:sz="4" w:space="0" w:color="auto"/>
            </w:tcBorders>
          </w:tcPr>
          <w:p w14:paraId="30775F16" w14:textId="77777777" w:rsidR="008544E1" w:rsidRDefault="008544E1" w:rsidP="003F7C04">
            <w:pPr>
              <w:rPr>
                <w:lang w:val="en-US"/>
              </w:rPr>
            </w:pPr>
            <w:r>
              <w:rPr>
                <w:lang w:val="en-US"/>
              </w:rPr>
              <w:t>08-03-594-1</w:t>
            </w:r>
          </w:p>
          <w:p w14:paraId="6E878AA2"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0DE592B" w14:textId="77777777" w:rsidR="008544E1" w:rsidRDefault="008544E1" w:rsidP="003F7C04">
            <w:pPr>
              <w:adjustRightInd w:val="0"/>
              <w:rPr>
                <w:rFonts w:ascii="Times New Roman CYR" w:hAnsi="Times New Roman CYR" w:cs="Times New Roman CYR"/>
                <w:sz w:val="16"/>
                <w:szCs w:val="16"/>
                <w:lang w:val="en-US"/>
              </w:rPr>
            </w:pPr>
            <w:r>
              <w:rPr>
                <w:lang w:val="en-US"/>
              </w:rPr>
              <w:t>Corp de iluminat cu lampi luminescente montat separat pe pivoti, cantitate lampi, in corp de iluminat/ Corp de iluminat cu lampi LED aplicabil IP-20 1069 Lm 15W 177x43 mm Horoz HL 686L</w:t>
            </w:r>
            <w:r>
              <w:rPr>
                <w:rFonts w:ascii="Times New Roman CYR" w:hAnsi="Times New Roman CYR" w:cs="Times New Roman CYR"/>
                <w:sz w:val="16"/>
                <w:szCs w:val="16"/>
                <w:lang w:val="en-US"/>
              </w:rPr>
              <w:t xml:space="preserve">, </w:t>
            </w:r>
            <w:r>
              <w:rPr>
                <w:lang w:val="en-US"/>
              </w:rPr>
              <w:t>modelul se va coordona cu beneficiarul</w:t>
            </w:r>
          </w:p>
          <w:p w14:paraId="4D0FAB40"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D298DEA" w14:textId="77777777" w:rsidR="008544E1" w:rsidRDefault="008544E1" w:rsidP="003F7C04">
            <w:pPr>
              <w:jc w:val="center"/>
              <w:rPr>
                <w:lang w:val="en-US"/>
              </w:rPr>
            </w:pPr>
            <w:r>
              <w:rPr>
                <w:lang w:val="en-US"/>
              </w:rPr>
              <w:lastRenderedPageBreak/>
              <w:t>100 buc</w:t>
            </w:r>
          </w:p>
        </w:tc>
        <w:tc>
          <w:tcPr>
            <w:tcW w:w="2551" w:type="dxa"/>
            <w:tcBorders>
              <w:top w:val="single" w:sz="4" w:space="0" w:color="auto"/>
              <w:bottom w:val="single" w:sz="4" w:space="0" w:color="auto"/>
            </w:tcBorders>
            <w:vAlign w:val="center"/>
          </w:tcPr>
          <w:p w14:paraId="6E3637C6" w14:textId="77777777" w:rsidR="008544E1" w:rsidRDefault="008544E1" w:rsidP="003F7C04">
            <w:pPr>
              <w:jc w:val="center"/>
              <w:rPr>
                <w:lang w:val="en-US"/>
              </w:rPr>
            </w:pPr>
            <w:r>
              <w:rPr>
                <w:lang w:val="en-US"/>
              </w:rPr>
              <w:t>0,1600</w:t>
            </w:r>
          </w:p>
        </w:tc>
      </w:tr>
      <w:tr w:rsidR="008544E1" w14:paraId="08BB858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1CE1D" w14:textId="77777777" w:rsidR="008544E1" w:rsidRDefault="008544E1" w:rsidP="003F7C04">
            <w:pPr>
              <w:rPr>
                <w:lang w:val="en-US"/>
              </w:rPr>
            </w:pPr>
          </w:p>
        </w:tc>
        <w:tc>
          <w:tcPr>
            <w:tcW w:w="1276" w:type="dxa"/>
            <w:gridSpan w:val="2"/>
            <w:tcBorders>
              <w:top w:val="nil"/>
              <w:bottom w:val="single" w:sz="2" w:space="0" w:color="auto"/>
            </w:tcBorders>
            <w:vAlign w:val="center"/>
          </w:tcPr>
          <w:p w14:paraId="5CAD1689"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7746641A"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627B2D9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2A909BF3" w14:textId="77777777" w:rsidR="008544E1" w:rsidRDefault="008544E1" w:rsidP="003F7C04">
            <w:pPr>
              <w:rPr>
                <w:lang w:val="en-US"/>
              </w:rPr>
            </w:pPr>
            <w:r>
              <w:rPr>
                <w:lang w:val="en-US"/>
              </w:rPr>
              <w:t>14,0800</w:t>
            </w:r>
          </w:p>
        </w:tc>
      </w:tr>
      <w:tr w:rsidR="008544E1" w14:paraId="3E96EA3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F6EFB" w14:textId="77777777" w:rsidR="008544E1" w:rsidRDefault="008544E1" w:rsidP="003F7C04">
            <w:pPr>
              <w:rPr>
                <w:lang w:val="en-US"/>
              </w:rPr>
            </w:pPr>
          </w:p>
        </w:tc>
        <w:tc>
          <w:tcPr>
            <w:tcW w:w="1276" w:type="dxa"/>
            <w:gridSpan w:val="2"/>
            <w:tcBorders>
              <w:top w:val="nil"/>
              <w:bottom w:val="single" w:sz="2" w:space="0" w:color="auto"/>
            </w:tcBorders>
            <w:vAlign w:val="center"/>
          </w:tcPr>
          <w:p w14:paraId="0E515739" w14:textId="77777777" w:rsidR="008544E1" w:rsidRDefault="008544E1" w:rsidP="003F7C04">
            <w:pPr>
              <w:jc w:val="center"/>
              <w:rPr>
                <w:sz w:val="16"/>
                <w:szCs w:val="16"/>
                <w:lang w:val="en-US"/>
              </w:rPr>
            </w:pPr>
            <w:r>
              <w:rPr>
                <w:sz w:val="16"/>
                <w:szCs w:val="16"/>
                <w:lang w:val="en-US"/>
              </w:rPr>
              <w:t>5788832</w:t>
            </w:r>
          </w:p>
        </w:tc>
        <w:tc>
          <w:tcPr>
            <w:tcW w:w="3402" w:type="dxa"/>
            <w:gridSpan w:val="2"/>
            <w:tcBorders>
              <w:top w:val="nil"/>
              <w:bottom w:val="single" w:sz="2" w:space="0" w:color="auto"/>
            </w:tcBorders>
          </w:tcPr>
          <w:p w14:paraId="618BD67C" w14:textId="77777777" w:rsidR="008544E1" w:rsidRDefault="008544E1" w:rsidP="003F7C04">
            <w:pPr>
              <w:rPr>
                <w:lang w:val="en-US"/>
              </w:rPr>
            </w:pPr>
            <w:r>
              <w:rPr>
                <w:lang w:val="en-US"/>
              </w:rPr>
              <w:t>Corp de iluminat cu lampi LED aplicabil IP-20 1069 Lm 15W 177x43 mm Horoz HL 686L, modelul se va coordona cu beneficiarul</w:t>
            </w:r>
          </w:p>
        </w:tc>
        <w:tc>
          <w:tcPr>
            <w:tcW w:w="2410" w:type="dxa"/>
            <w:tcBorders>
              <w:top w:val="nil"/>
              <w:bottom w:val="single" w:sz="2" w:space="0" w:color="auto"/>
            </w:tcBorders>
          </w:tcPr>
          <w:p w14:paraId="4CB03667"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F23E1B7" w14:textId="77777777" w:rsidR="008544E1" w:rsidRDefault="008544E1" w:rsidP="003F7C04">
            <w:pPr>
              <w:rPr>
                <w:lang w:val="en-US"/>
              </w:rPr>
            </w:pPr>
            <w:r>
              <w:rPr>
                <w:lang w:val="en-US"/>
              </w:rPr>
              <w:t>16,0000</w:t>
            </w:r>
          </w:p>
        </w:tc>
      </w:tr>
      <w:tr w:rsidR="008544E1" w14:paraId="7CB7878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43DC9" w14:textId="77777777" w:rsidR="008544E1" w:rsidRDefault="008544E1" w:rsidP="003F7C04">
            <w:pPr>
              <w:rPr>
                <w:lang w:val="en-US"/>
              </w:rPr>
            </w:pPr>
          </w:p>
        </w:tc>
        <w:tc>
          <w:tcPr>
            <w:tcW w:w="1276" w:type="dxa"/>
            <w:gridSpan w:val="2"/>
            <w:tcBorders>
              <w:top w:val="nil"/>
              <w:bottom w:val="single" w:sz="2" w:space="0" w:color="auto"/>
            </w:tcBorders>
            <w:vAlign w:val="center"/>
          </w:tcPr>
          <w:p w14:paraId="3DE320E3" w14:textId="77777777" w:rsidR="008544E1" w:rsidRDefault="008544E1" w:rsidP="003F7C04">
            <w:pPr>
              <w:jc w:val="center"/>
              <w:rPr>
                <w:sz w:val="16"/>
                <w:szCs w:val="16"/>
                <w:lang w:val="en-US"/>
              </w:rPr>
            </w:pPr>
            <w:r>
              <w:rPr>
                <w:sz w:val="16"/>
                <w:szCs w:val="16"/>
                <w:lang w:val="en-US"/>
              </w:rPr>
              <w:t>5009113</w:t>
            </w:r>
          </w:p>
        </w:tc>
        <w:tc>
          <w:tcPr>
            <w:tcW w:w="3402" w:type="dxa"/>
            <w:gridSpan w:val="2"/>
            <w:tcBorders>
              <w:top w:val="nil"/>
              <w:bottom w:val="single" w:sz="2" w:space="0" w:color="auto"/>
            </w:tcBorders>
          </w:tcPr>
          <w:p w14:paraId="4D716846" w14:textId="77777777" w:rsidR="008544E1" w:rsidRDefault="008544E1" w:rsidP="003F7C04">
            <w:pPr>
              <w:rPr>
                <w:lang w:val="en-US"/>
              </w:rPr>
            </w:pPr>
            <w:r>
              <w:rPr>
                <w:lang w:val="en-US"/>
              </w:rPr>
              <w:t>Prezoane</w:t>
            </w:r>
          </w:p>
        </w:tc>
        <w:tc>
          <w:tcPr>
            <w:tcW w:w="2410" w:type="dxa"/>
            <w:tcBorders>
              <w:top w:val="nil"/>
              <w:bottom w:val="single" w:sz="2" w:space="0" w:color="auto"/>
            </w:tcBorders>
          </w:tcPr>
          <w:p w14:paraId="12BA2E08" w14:textId="77777777" w:rsidR="008544E1" w:rsidRDefault="008544E1" w:rsidP="003F7C04">
            <w:pPr>
              <w:rPr>
                <w:lang w:val="en-US"/>
              </w:rPr>
            </w:pPr>
            <w:r>
              <w:rPr>
                <w:lang w:val="en-US"/>
              </w:rPr>
              <w:t>buc</w:t>
            </w:r>
          </w:p>
        </w:tc>
        <w:tc>
          <w:tcPr>
            <w:tcW w:w="2551" w:type="dxa"/>
            <w:tcBorders>
              <w:top w:val="nil"/>
              <w:bottom w:val="single" w:sz="2" w:space="0" w:color="auto"/>
            </w:tcBorders>
          </w:tcPr>
          <w:p w14:paraId="0B84B244" w14:textId="77777777" w:rsidR="008544E1" w:rsidRDefault="008544E1" w:rsidP="003F7C04">
            <w:pPr>
              <w:rPr>
                <w:lang w:val="en-US"/>
              </w:rPr>
            </w:pPr>
            <w:r>
              <w:rPr>
                <w:lang w:val="en-US"/>
              </w:rPr>
              <w:t>32,6400</w:t>
            </w:r>
          </w:p>
        </w:tc>
      </w:tr>
      <w:tr w:rsidR="008544E1" w14:paraId="3F95545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D677E5" w14:textId="77777777" w:rsidR="008544E1" w:rsidRDefault="008544E1" w:rsidP="003F7C04">
            <w:pPr>
              <w:rPr>
                <w:lang w:val="en-US"/>
              </w:rPr>
            </w:pPr>
          </w:p>
        </w:tc>
        <w:tc>
          <w:tcPr>
            <w:tcW w:w="1276" w:type="dxa"/>
            <w:gridSpan w:val="2"/>
            <w:tcBorders>
              <w:top w:val="nil"/>
              <w:bottom w:val="single" w:sz="2" w:space="0" w:color="auto"/>
            </w:tcBorders>
            <w:vAlign w:val="center"/>
          </w:tcPr>
          <w:p w14:paraId="69C254CB" w14:textId="77777777" w:rsidR="008544E1" w:rsidRDefault="008544E1" w:rsidP="003F7C04">
            <w:pPr>
              <w:jc w:val="center"/>
              <w:rPr>
                <w:sz w:val="16"/>
                <w:szCs w:val="16"/>
                <w:lang w:val="en-US"/>
              </w:rPr>
            </w:pPr>
            <w:r>
              <w:rPr>
                <w:sz w:val="16"/>
                <w:szCs w:val="16"/>
                <w:lang w:val="en-US"/>
              </w:rPr>
              <w:t>5009129</w:t>
            </w:r>
          </w:p>
        </w:tc>
        <w:tc>
          <w:tcPr>
            <w:tcW w:w="3402" w:type="dxa"/>
            <w:gridSpan w:val="2"/>
            <w:tcBorders>
              <w:top w:val="nil"/>
              <w:bottom w:val="single" w:sz="2" w:space="0" w:color="auto"/>
            </w:tcBorders>
          </w:tcPr>
          <w:p w14:paraId="5F3BF052" w14:textId="77777777" w:rsidR="008544E1" w:rsidRDefault="008544E1" w:rsidP="003F7C04">
            <w:pPr>
              <w:rPr>
                <w:lang w:val="en-US"/>
              </w:rPr>
            </w:pPr>
            <w:r>
              <w:rPr>
                <w:lang w:val="en-US"/>
              </w:rPr>
              <w:t>Priza de tavan</w:t>
            </w:r>
          </w:p>
        </w:tc>
        <w:tc>
          <w:tcPr>
            <w:tcW w:w="2410" w:type="dxa"/>
            <w:tcBorders>
              <w:top w:val="nil"/>
              <w:bottom w:val="single" w:sz="2" w:space="0" w:color="auto"/>
            </w:tcBorders>
          </w:tcPr>
          <w:p w14:paraId="197F6E4E"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48B76B1F" w14:textId="77777777" w:rsidR="008544E1" w:rsidRDefault="008544E1" w:rsidP="003F7C04">
            <w:pPr>
              <w:rPr>
                <w:lang w:val="en-US"/>
              </w:rPr>
            </w:pPr>
            <w:r>
              <w:rPr>
                <w:lang w:val="en-US"/>
              </w:rPr>
              <w:t>0,3264</w:t>
            </w:r>
          </w:p>
        </w:tc>
      </w:tr>
      <w:tr w:rsidR="008544E1" w14:paraId="703E310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22DEE" w14:textId="77777777" w:rsidR="008544E1" w:rsidRDefault="008544E1" w:rsidP="003F7C04">
            <w:pPr>
              <w:rPr>
                <w:lang w:val="en-US"/>
              </w:rPr>
            </w:pPr>
            <w:r>
              <w:rPr>
                <w:lang w:val="en-US"/>
              </w:rPr>
              <w:t>13</w:t>
            </w:r>
          </w:p>
        </w:tc>
        <w:tc>
          <w:tcPr>
            <w:tcW w:w="1276" w:type="dxa"/>
            <w:gridSpan w:val="2"/>
            <w:tcBorders>
              <w:top w:val="single" w:sz="4" w:space="0" w:color="auto"/>
              <w:bottom w:val="single" w:sz="4" w:space="0" w:color="auto"/>
            </w:tcBorders>
          </w:tcPr>
          <w:p w14:paraId="4038DB81" w14:textId="77777777" w:rsidR="008544E1" w:rsidRDefault="008544E1" w:rsidP="003F7C04">
            <w:pPr>
              <w:rPr>
                <w:lang w:val="en-US"/>
              </w:rPr>
            </w:pPr>
            <w:r>
              <w:rPr>
                <w:lang w:val="en-US"/>
              </w:rPr>
              <w:t>08-03-594-1</w:t>
            </w:r>
          </w:p>
          <w:p w14:paraId="6049A7B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4B539F5"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Corp de iluminat cu lampi luminescente montat separat pe pivoti, cantitate lampi, in corp de iluminat/ Corp de iluminat cu lampi LED aplicabil IP-20 2600 Lm 30W, modelul se va coordona cu beneficiarul </w:t>
            </w:r>
            <w:r>
              <w:rPr>
                <w:rFonts w:ascii="Times New Roman CYR" w:hAnsi="Times New Roman CYR" w:cs="Times New Roman CYR"/>
                <w:sz w:val="16"/>
                <w:szCs w:val="16"/>
                <w:lang w:val="en-US"/>
              </w:rPr>
              <w:t xml:space="preserve"> </w:t>
            </w:r>
          </w:p>
          <w:p w14:paraId="377D313D"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8D6C4B4"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42451B89" w14:textId="77777777" w:rsidR="008544E1" w:rsidRDefault="008544E1" w:rsidP="003F7C04">
            <w:pPr>
              <w:jc w:val="center"/>
              <w:rPr>
                <w:lang w:val="en-US"/>
              </w:rPr>
            </w:pPr>
            <w:r>
              <w:rPr>
                <w:lang w:val="en-US"/>
              </w:rPr>
              <w:t>0,0300</w:t>
            </w:r>
          </w:p>
        </w:tc>
      </w:tr>
      <w:tr w:rsidR="008544E1" w14:paraId="1CED086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CE192" w14:textId="77777777" w:rsidR="008544E1" w:rsidRDefault="008544E1" w:rsidP="003F7C04">
            <w:pPr>
              <w:rPr>
                <w:lang w:val="en-US"/>
              </w:rPr>
            </w:pPr>
          </w:p>
        </w:tc>
        <w:tc>
          <w:tcPr>
            <w:tcW w:w="1276" w:type="dxa"/>
            <w:gridSpan w:val="2"/>
            <w:tcBorders>
              <w:top w:val="nil"/>
              <w:bottom w:val="single" w:sz="2" w:space="0" w:color="auto"/>
            </w:tcBorders>
            <w:vAlign w:val="center"/>
          </w:tcPr>
          <w:p w14:paraId="46965EB4"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1BBEFDE"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71EDCE4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4B0F16DD" w14:textId="77777777" w:rsidR="008544E1" w:rsidRDefault="008544E1" w:rsidP="003F7C04">
            <w:pPr>
              <w:rPr>
                <w:lang w:val="en-US"/>
              </w:rPr>
            </w:pPr>
            <w:r>
              <w:rPr>
                <w:lang w:val="en-US"/>
              </w:rPr>
              <w:t>2,6400</w:t>
            </w:r>
          </w:p>
        </w:tc>
      </w:tr>
      <w:tr w:rsidR="008544E1" w14:paraId="3558370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685BBE" w14:textId="77777777" w:rsidR="008544E1" w:rsidRDefault="008544E1" w:rsidP="003F7C04">
            <w:pPr>
              <w:rPr>
                <w:lang w:val="en-US"/>
              </w:rPr>
            </w:pPr>
          </w:p>
        </w:tc>
        <w:tc>
          <w:tcPr>
            <w:tcW w:w="1276" w:type="dxa"/>
            <w:gridSpan w:val="2"/>
            <w:tcBorders>
              <w:top w:val="nil"/>
              <w:bottom w:val="single" w:sz="2" w:space="0" w:color="auto"/>
            </w:tcBorders>
            <w:vAlign w:val="center"/>
          </w:tcPr>
          <w:p w14:paraId="5A945952" w14:textId="77777777" w:rsidR="008544E1" w:rsidRDefault="008544E1" w:rsidP="003F7C04">
            <w:pPr>
              <w:jc w:val="center"/>
              <w:rPr>
                <w:sz w:val="16"/>
                <w:szCs w:val="16"/>
                <w:lang w:val="en-US"/>
              </w:rPr>
            </w:pPr>
            <w:r>
              <w:rPr>
                <w:sz w:val="16"/>
                <w:szCs w:val="16"/>
                <w:lang w:val="en-US"/>
              </w:rPr>
              <w:t>57888332</w:t>
            </w:r>
          </w:p>
        </w:tc>
        <w:tc>
          <w:tcPr>
            <w:tcW w:w="3402" w:type="dxa"/>
            <w:gridSpan w:val="2"/>
            <w:tcBorders>
              <w:top w:val="nil"/>
              <w:bottom w:val="single" w:sz="2" w:space="0" w:color="auto"/>
            </w:tcBorders>
          </w:tcPr>
          <w:p w14:paraId="08337BB4" w14:textId="77777777" w:rsidR="008544E1" w:rsidRDefault="008544E1" w:rsidP="003F7C04">
            <w:pPr>
              <w:rPr>
                <w:lang w:val="en-US"/>
              </w:rPr>
            </w:pPr>
            <w:r>
              <w:rPr>
                <w:lang w:val="en-US"/>
              </w:rPr>
              <w:t xml:space="preserve">Corp de iluminat cu lampi LED aplicabil IP-20 2600 Lm 30W, modelul se va coordona cu beneficiarul </w:t>
            </w:r>
          </w:p>
        </w:tc>
        <w:tc>
          <w:tcPr>
            <w:tcW w:w="2410" w:type="dxa"/>
            <w:tcBorders>
              <w:top w:val="nil"/>
              <w:bottom w:val="single" w:sz="2" w:space="0" w:color="auto"/>
            </w:tcBorders>
          </w:tcPr>
          <w:p w14:paraId="3A1D64DC"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4B315CE" w14:textId="77777777" w:rsidR="008544E1" w:rsidRDefault="008544E1" w:rsidP="003F7C04">
            <w:pPr>
              <w:rPr>
                <w:lang w:val="en-US"/>
              </w:rPr>
            </w:pPr>
            <w:r>
              <w:rPr>
                <w:lang w:val="en-US"/>
              </w:rPr>
              <w:t>3,0000</w:t>
            </w:r>
          </w:p>
        </w:tc>
      </w:tr>
      <w:tr w:rsidR="008544E1" w14:paraId="7DC172A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450F45" w14:textId="77777777" w:rsidR="008544E1" w:rsidRDefault="008544E1" w:rsidP="003F7C04">
            <w:pPr>
              <w:rPr>
                <w:lang w:val="en-US"/>
              </w:rPr>
            </w:pPr>
          </w:p>
        </w:tc>
        <w:tc>
          <w:tcPr>
            <w:tcW w:w="1276" w:type="dxa"/>
            <w:gridSpan w:val="2"/>
            <w:tcBorders>
              <w:top w:val="nil"/>
              <w:bottom w:val="single" w:sz="2" w:space="0" w:color="auto"/>
            </w:tcBorders>
            <w:vAlign w:val="center"/>
          </w:tcPr>
          <w:p w14:paraId="38679538" w14:textId="77777777" w:rsidR="008544E1" w:rsidRDefault="008544E1" w:rsidP="003F7C04">
            <w:pPr>
              <w:jc w:val="center"/>
              <w:rPr>
                <w:sz w:val="16"/>
                <w:szCs w:val="16"/>
                <w:lang w:val="en-US"/>
              </w:rPr>
            </w:pPr>
            <w:r>
              <w:rPr>
                <w:sz w:val="16"/>
                <w:szCs w:val="16"/>
                <w:lang w:val="en-US"/>
              </w:rPr>
              <w:t>5009113</w:t>
            </w:r>
          </w:p>
        </w:tc>
        <w:tc>
          <w:tcPr>
            <w:tcW w:w="3402" w:type="dxa"/>
            <w:gridSpan w:val="2"/>
            <w:tcBorders>
              <w:top w:val="nil"/>
              <w:bottom w:val="single" w:sz="2" w:space="0" w:color="auto"/>
            </w:tcBorders>
          </w:tcPr>
          <w:p w14:paraId="78D4664C" w14:textId="77777777" w:rsidR="008544E1" w:rsidRDefault="008544E1" w:rsidP="003F7C04">
            <w:pPr>
              <w:rPr>
                <w:lang w:val="en-US"/>
              </w:rPr>
            </w:pPr>
            <w:r>
              <w:rPr>
                <w:lang w:val="en-US"/>
              </w:rPr>
              <w:t>Prezoane</w:t>
            </w:r>
          </w:p>
        </w:tc>
        <w:tc>
          <w:tcPr>
            <w:tcW w:w="2410" w:type="dxa"/>
            <w:tcBorders>
              <w:top w:val="nil"/>
              <w:bottom w:val="single" w:sz="2" w:space="0" w:color="auto"/>
            </w:tcBorders>
          </w:tcPr>
          <w:p w14:paraId="07657377"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A0B4776" w14:textId="77777777" w:rsidR="008544E1" w:rsidRDefault="008544E1" w:rsidP="003F7C04">
            <w:pPr>
              <w:rPr>
                <w:lang w:val="en-US"/>
              </w:rPr>
            </w:pPr>
            <w:r>
              <w:rPr>
                <w:lang w:val="en-US"/>
              </w:rPr>
              <w:t>6,1200</w:t>
            </w:r>
          </w:p>
        </w:tc>
      </w:tr>
      <w:tr w:rsidR="008544E1" w14:paraId="77139A5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584305" w14:textId="77777777" w:rsidR="008544E1" w:rsidRDefault="008544E1" w:rsidP="003F7C04">
            <w:pPr>
              <w:rPr>
                <w:lang w:val="en-US"/>
              </w:rPr>
            </w:pPr>
          </w:p>
        </w:tc>
        <w:tc>
          <w:tcPr>
            <w:tcW w:w="1276" w:type="dxa"/>
            <w:gridSpan w:val="2"/>
            <w:tcBorders>
              <w:top w:val="nil"/>
              <w:bottom w:val="single" w:sz="2" w:space="0" w:color="auto"/>
            </w:tcBorders>
            <w:vAlign w:val="center"/>
          </w:tcPr>
          <w:p w14:paraId="320FBBE8" w14:textId="77777777" w:rsidR="008544E1" w:rsidRDefault="008544E1" w:rsidP="003F7C04">
            <w:pPr>
              <w:jc w:val="center"/>
              <w:rPr>
                <w:sz w:val="16"/>
                <w:szCs w:val="16"/>
                <w:lang w:val="en-US"/>
              </w:rPr>
            </w:pPr>
            <w:r>
              <w:rPr>
                <w:sz w:val="16"/>
                <w:szCs w:val="16"/>
                <w:lang w:val="en-US"/>
              </w:rPr>
              <w:t>5009129</w:t>
            </w:r>
          </w:p>
        </w:tc>
        <w:tc>
          <w:tcPr>
            <w:tcW w:w="3402" w:type="dxa"/>
            <w:gridSpan w:val="2"/>
            <w:tcBorders>
              <w:top w:val="nil"/>
              <w:bottom w:val="single" w:sz="2" w:space="0" w:color="auto"/>
            </w:tcBorders>
          </w:tcPr>
          <w:p w14:paraId="20A889C0" w14:textId="77777777" w:rsidR="008544E1" w:rsidRDefault="008544E1" w:rsidP="003F7C04">
            <w:pPr>
              <w:rPr>
                <w:lang w:val="en-US"/>
              </w:rPr>
            </w:pPr>
            <w:r>
              <w:rPr>
                <w:lang w:val="en-US"/>
              </w:rPr>
              <w:t>Priza de tavan</w:t>
            </w:r>
          </w:p>
        </w:tc>
        <w:tc>
          <w:tcPr>
            <w:tcW w:w="2410" w:type="dxa"/>
            <w:tcBorders>
              <w:top w:val="nil"/>
              <w:bottom w:val="single" w:sz="2" w:space="0" w:color="auto"/>
            </w:tcBorders>
          </w:tcPr>
          <w:p w14:paraId="7CB96140"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6ED4DC48" w14:textId="77777777" w:rsidR="008544E1" w:rsidRDefault="008544E1" w:rsidP="003F7C04">
            <w:pPr>
              <w:rPr>
                <w:lang w:val="en-US"/>
              </w:rPr>
            </w:pPr>
            <w:r>
              <w:rPr>
                <w:lang w:val="en-US"/>
              </w:rPr>
              <w:t>0,0612</w:t>
            </w:r>
          </w:p>
        </w:tc>
      </w:tr>
      <w:tr w:rsidR="008544E1" w14:paraId="2BB6C8FA"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4A989" w14:textId="77777777" w:rsidR="008544E1" w:rsidRDefault="008544E1" w:rsidP="003F7C04">
            <w:pPr>
              <w:rPr>
                <w:lang w:val="en-US"/>
              </w:rPr>
            </w:pPr>
            <w:r>
              <w:rPr>
                <w:lang w:val="en-US"/>
              </w:rPr>
              <w:t>14</w:t>
            </w:r>
          </w:p>
        </w:tc>
        <w:tc>
          <w:tcPr>
            <w:tcW w:w="1276" w:type="dxa"/>
            <w:gridSpan w:val="2"/>
            <w:tcBorders>
              <w:top w:val="single" w:sz="4" w:space="0" w:color="auto"/>
              <w:bottom w:val="single" w:sz="4" w:space="0" w:color="auto"/>
            </w:tcBorders>
          </w:tcPr>
          <w:p w14:paraId="21B8D3F3" w14:textId="77777777" w:rsidR="008544E1" w:rsidRDefault="008544E1" w:rsidP="003F7C04">
            <w:pPr>
              <w:rPr>
                <w:lang w:val="en-US"/>
              </w:rPr>
            </w:pPr>
            <w:r>
              <w:rPr>
                <w:lang w:val="en-US"/>
              </w:rPr>
              <w:t>08-03-594-1</w:t>
            </w:r>
          </w:p>
          <w:p w14:paraId="4AA7C95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1E349E6" w14:textId="77777777" w:rsidR="008544E1" w:rsidRDefault="008544E1" w:rsidP="003F7C04">
            <w:pPr>
              <w:adjustRightInd w:val="0"/>
              <w:rPr>
                <w:rFonts w:ascii="Times New Roman CYR" w:hAnsi="Times New Roman CYR" w:cs="Times New Roman CYR"/>
                <w:sz w:val="16"/>
                <w:szCs w:val="16"/>
                <w:lang w:val="en-US"/>
              </w:rPr>
            </w:pPr>
            <w:r>
              <w:rPr>
                <w:lang w:val="en-US"/>
              </w:rPr>
              <w:t xml:space="preserve">Corp de iluminat cu lampi luminescente montat separat pe pivoti, cantitate lampi, in corp de iluminat/ Corp de iluminat cu lampi LED aplicabil IP-20 177600 Lm 125W, modelul se va coordona cu beneficiarul </w:t>
            </w:r>
            <w:r>
              <w:rPr>
                <w:rFonts w:ascii="Times New Roman CYR" w:hAnsi="Times New Roman CYR" w:cs="Times New Roman CYR"/>
                <w:sz w:val="16"/>
                <w:szCs w:val="16"/>
                <w:lang w:val="en-US"/>
              </w:rPr>
              <w:t xml:space="preserve"> </w:t>
            </w:r>
          </w:p>
          <w:p w14:paraId="2796C0BE"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D6CF7BD"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3868E8C6" w14:textId="77777777" w:rsidR="008544E1" w:rsidRDefault="008544E1" w:rsidP="003F7C04">
            <w:pPr>
              <w:jc w:val="center"/>
              <w:rPr>
                <w:lang w:val="en-US"/>
              </w:rPr>
            </w:pPr>
            <w:r>
              <w:rPr>
                <w:lang w:val="en-US"/>
              </w:rPr>
              <w:t>0,0400</w:t>
            </w:r>
          </w:p>
        </w:tc>
      </w:tr>
      <w:tr w:rsidR="008544E1" w14:paraId="1606269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8D884" w14:textId="77777777" w:rsidR="008544E1" w:rsidRDefault="008544E1" w:rsidP="003F7C04">
            <w:pPr>
              <w:rPr>
                <w:lang w:val="en-US"/>
              </w:rPr>
            </w:pPr>
          </w:p>
        </w:tc>
        <w:tc>
          <w:tcPr>
            <w:tcW w:w="1276" w:type="dxa"/>
            <w:gridSpan w:val="2"/>
            <w:tcBorders>
              <w:top w:val="nil"/>
              <w:bottom w:val="single" w:sz="2" w:space="0" w:color="auto"/>
            </w:tcBorders>
            <w:vAlign w:val="center"/>
          </w:tcPr>
          <w:p w14:paraId="6BA7148B"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03CC1B7A"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4846B7EA" w14:textId="77777777" w:rsidR="008544E1" w:rsidRDefault="008544E1" w:rsidP="003F7C04">
            <w:pPr>
              <w:rPr>
                <w:lang w:val="en-US"/>
              </w:rPr>
            </w:pPr>
            <w:r>
              <w:rPr>
                <w:lang w:val="en-US"/>
              </w:rPr>
              <w:t>h-om</w:t>
            </w:r>
          </w:p>
        </w:tc>
        <w:tc>
          <w:tcPr>
            <w:tcW w:w="2551" w:type="dxa"/>
            <w:tcBorders>
              <w:top w:val="nil"/>
              <w:bottom w:val="single" w:sz="2" w:space="0" w:color="auto"/>
            </w:tcBorders>
          </w:tcPr>
          <w:p w14:paraId="5C0A665F" w14:textId="77777777" w:rsidR="008544E1" w:rsidRDefault="008544E1" w:rsidP="003F7C04">
            <w:pPr>
              <w:rPr>
                <w:lang w:val="en-US"/>
              </w:rPr>
            </w:pPr>
            <w:r>
              <w:rPr>
                <w:lang w:val="en-US"/>
              </w:rPr>
              <w:t>3,5200</w:t>
            </w:r>
          </w:p>
        </w:tc>
      </w:tr>
      <w:tr w:rsidR="008544E1" w14:paraId="33B30D7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39E7E" w14:textId="77777777" w:rsidR="008544E1" w:rsidRDefault="008544E1" w:rsidP="003F7C04">
            <w:pPr>
              <w:rPr>
                <w:lang w:val="en-US"/>
              </w:rPr>
            </w:pPr>
          </w:p>
        </w:tc>
        <w:tc>
          <w:tcPr>
            <w:tcW w:w="1276" w:type="dxa"/>
            <w:gridSpan w:val="2"/>
            <w:tcBorders>
              <w:top w:val="nil"/>
              <w:bottom w:val="single" w:sz="2" w:space="0" w:color="auto"/>
            </w:tcBorders>
            <w:vAlign w:val="center"/>
          </w:tcPr>
          <w:p w14:paraId="76E3F241" w14:textId="77777777" w:rsidR="008544E1" w:rsidRDefault="008544E1" w:rsidP="003F7C04">
            <w:pPr>
              <w:jc w:val="center"/>
              <w:rPr>
                <w:sz w:val="16"/>
                <w:szCs w:val="16"/>
                <w:lang w:val="en-US"/>
              </w:rPr>
            </w:pPr>
            <w:r>
              <w:rPr>
                <w:sz w:val="16"/>
                <w:szCs w:val="16"/>
                <w:lang w:val="en-US"/>
              </w:rPr>
              <w:t>578884</w:t>
            </w:r>
          </w:p>
        </w:tc>
        <w:tc>
          <w:tcPr>
            <w:tcW w:w="3402" w:type="dxa"/>
            <w:gridSpan w:val="2"/>
            <w:tcBorders>
              <w:top w:val="nil"/>
              <w:bottom w:val="single" w:sz="2" w:space="0" w:color="auto"/>
            </w:tcBorders>
          </w:tcPr>
          <w:p w14:paraId="21D1A771" w14:textId="77777777" w:rsidR="008544E1" w:rsidRDefault="008544E1" w:rsidP="003F7C04">
            <w:pPr>
              <w:rPr>
                <w:lang w:val="en-US"/>
              </w:rPr>
            </w:pPr>
            <w:r>
              <w:rPr>
                <w:lang w:val="en-US"/>
              </w:rPr>
              <w:t>Corp de iluminat cu lampi LED aplicabil IP-20 177600 Lm 125W, modelul se va coordona cu beneficiarul</w:t>
            </w:r>
          </w:p>
        </w:tc>
        <w:tc>
          <w:tcPr>
            <w:tcW w:w="2410" w:type="dxa"/>
            <w:tcBorders>
              <w:top w:val="nil"/>
              <w:bottom w:val="single" w:sz="2" w:space="0" w:color="auto"/>
            </w:tcBorders>
          </w:tcPr>
          <w:p w14:paraId="03116F66" w14:textId="77777777" w:rsidR="008544E1" w:rsidRDefault="008544E1" w:rsidP="003F7C04">
            <w:pPr>
              <w:rPr>
                <w:lang w:val="en-US"/>
              </w:rPr>
            </w:pPr>
            <w:r>
              <w:rPr>
                <w:lang w:val="en-US"/>
              </w:rPr>
              <w:t>buc</w:t>
            </w:r>
          </w:p>
        </w:tc>
        <w:tc>
          <w:tcPr>
            <w:tcW w:w="2551" w:type="dxa"/>
            <w:tcBorders>
              <w:top w:val="nil"/>
              <w:bottom w:val="single" w:sz="2" w:space="0" w:color="auto"/>
            </w:tcBorders>
          </w:tcPr>
          <w:p w14:paraId="4EEB4B42" w14:textId="77777777" w:rsidR="008544E1" w:rsidRDefault="008544E1" w:rsidP="003F7C04">
            <w:pPr>
              <w:rPr>
                <w:lang w:val="en-US"/>
              </w:rPr>
            </w:pPr>
            <w:r>
              <w:rPr>
                <w:lang w:val="en-US"/>
              </w:rPr>
              <w:t>4,0000</w:t>
            </w:r>
          </w:p>
        </w:tc>
      </w:tr>
      <w:tr w:rsidR="008544E1" w14:paraId="0DCF516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7E9E3" w14:textId="77777777" w:rsidR="008544E1" w:rsidRDefault="008544E1" w:rsidP="003F7C04">
            <w:pPr>
              <w:rPr>
                <w:lang w:val="en-US"/>
              </w:rPr>
            </w:pPr>
          </w:p>
        </w:tc>
        <w:tc>
          <w:tcPr>
            <w:tcW w:w="1276" w:type="dxa"/>
            <w:gridSpan w:val="2"/>
            <w:tcBorders>
              <w:top w:val="nil"/>
              <w:bottom w:val="single" w:sz="2" w:space="0" w:color="auto"/>
            </w:tcBorders>
            <w:vAlign w:val="center"/>
          </w:tcPr>
          <w:p w14:paraId="6B74A5FE" w14:textId="77777777" w:rsidR="008544E1" w:rsidRDefault="008544E1" w:rsidP="003F7C04">
            <w:pPr>
              <w:jc w:val="center"/>
              <w:rPr>
                <w:sz w:val="16"/>
                <w:szCs w:val="16"/>
                <w:lang w:val="en-US"/>
              </w:rPr>
            </w:pPr>
            <w:r>
              <w:rPr>
                <w:sz w:val="16"/>
                <w:szCs w:val="16"/>
                <w:lang w:val="en-US"/>
              </w:rPr>
              <w:t>5009113</w:t>
            </w:r>
          </w:p>
        </w:tc>
        <w:tc>
          <w:tcPr>
            <w:tcW w:w="3402" w:type="dxa"/>
            <w:gridSpan w:val="2"/>
            <w:tcBorders>
              <w:top w:val="nil"/>
              <w:bottom w:val="single" w:sz="2" w:space="0" w:color="auto"/>
            </w:tcBorders>
          </w:tcPr>
          <w:p w14:paraId="7510FD47" w14:textId="77777777" w:rsidR="008544E1" w:rsidRDefault="008544E1" w:rsidP="003F7C04">
            <w:pPr>
              <w:rPr>
                <w:lang w:val="en-US"/>
              </w:rPr>
            </w:pPr>
            <w:r>
              <w:rPr>
                <w:lang w:val="en-US"/>
              </w:rPr>
              <w:t>Prezoane</w:t>
            </w:r>
          </w:p>
        </w:tc>
        <w:tc>
          <w:tcPr>
            <w:tcW w:w="2410" w:type="dxa"/>
            <w:tcBorders>
              <w:top w:val="nil"/>
              <w:bottom w:val="single" w:sz="2" w:space="0" w:color="auto"/>
            </w:tcBorders>
          </w:tcPr>
          <w:p w14:paraId="27D17E5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AE77DBC" w14:textId="77777777" w:rsidR="008544E1" w:rsidRDefault="008544E1" w:rsidP="003F7C04">
            <w:pPr>
              <w:rPr>
                <w:lang w:val="en-US"/>
              </w:rPr>
            </w:pPr>
            <w:r>
              <w:rPr>
                <w:lang w:val="en-US"/>
              </w:rPr>
              <w:t>8,1600</w:t>
            </w:r>
          </w:p>
        </w:tc>
      </w:tr>
      <w:tr w:rsidR="008544E1" w14:paraId="5162555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236BA" w14:textId="77777777" w:rsidR="008544E1" w:rsidRDefault="008544E1" w:rsidP="003F7C04">
            <w:pPr>
              <w:rPr>
                <w:lang w:val="en-US"/>
              </w:rPr>
            </w:pPr>
          </w:p>
        </w:tc>
        <w:tc>
          <w:tcPr>
            <w:tcW w:w="1276" w:type="dxa"/>
            <w:gridSpan w:val="2"/>
            <w:tcBorders>
              <w:top w:val="nil"/>
              <w:bottom w:val="single" w:sz="2" w:space="0" w:color="auto"/>
            </w:tcBorders>
            <w:vAlign w:val="center"/>
          </w:tcPr>
          <w:p w14:paraId="69AA6FC2" w14:textId="77777777" w:rsidR="008544E1" w:rsidRDefault="008544E1" w:rsidP="003F7C04">
            <w:pPr>
              <w:jc w:val="center"/>
              <w:rPr>
                <w:sz w:val="16"/>
                <w:szCs w:val="16"/>
                <w:lang w:val="en-US"/>
              </w:rPr>
            </w:pPr>
            <w:r>
              <w:rPr>
                <w:sz w:val="16"/>
                <w:szCs w:val="16"/>
                <w:lang w:val="en-US"/>
              </w:rPr>
              <w:t>5009129</w:t>
            </w:r>
          </w:p>
        </w:tc>
        <w:tc>
          <w:tcPr>
            <w:tcW w:w="3402" w:type="dxa"/>
            <w:gridSpan w:val="2"/>
            <w:tcBorders>
              <w:top w:val="nil"/>
              <w:bottom w:val="single" w:sz="2" w:space="0" w:color="auto"/>
            </w:tcBorders>
          </w:tcPr>
          <w:p w14:paraId="4A8E5EC9" w14:textId="77777777" w:rsidR="008544E1" w:rsidRDefault="008544E1" w:rsidP="003F7C04">
            <w:pPr>
              <w:rPr>
                <w:lang w:val="en-US"/>
              </w:rPr>
            </w:pPr>
            <w:r>
              <w:rPr>
                <w:lang w:val="en-US"/>
              </w:rPr>
              <w:t>Priza de tavan</w:t>
            </w:r>
          </w:p>
        </w:tc>
        <w:tc>
          <w:tcPr>
            <w:tcW w:w="2410" w:type="dxa"/>
            <w:tcBorders>
              <w:top w:val="nil"/>
              <w:bottom w:val="single" w:sz="2" w:space="0" w:color="auto"/>
            </w:tcBorders>
          </w:tcPr>
          <w:p w14:paraId="52D721C8"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2237CA8D" w14:textId="77777777" w:rsidR="008544E1" w:rsidRDefault="008544E1" w:rsidP="003F7C04">
            <w:pPr>
              <w:rPr>
                <w:lang w:val="en-US"/>
              </w:rPr>
            </w:pPr>
            <w:r>
              <w:rPr>
                <w:lang w:val="en-US"/>
              </w:rPr>
              <w:t>0,0816</w:t>
            </w:r>
          </w:p>
        </w:tc>
      </w:tr>
      <w:tr w:rsidR="008544E1" w14:paraId="189C565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0EDCE" w14:textId="77777777" w:rsidR="008544E1" w:rsidRDefault="008544E1" w:rsidP="003F7C04">
            <w:pPr>
              <w:rPr>
                <w:lang w:val="en-US"/>
              </w:rPr>
            </w:pPr>
            <w:r>
              <w:rPr>
                <w:lang w:val="en-US"/>
              </w:rPr>
              <w:t>15</w:t>
            </w:r>
          </w:p>
        </w:tc>
        <w:tc>
          <w:tcPr>
            <w:tcW w:w="1276" w:type="dxa"/>
            <w:gridSpan w:val="2"/>
            <w:tcBorders>
              <w:top w:val="single" w:sz="4" w:space="0" w:color="auto"/>
              <w:bottom w:val="single" w:sz="4" w:space="0" w:color="auto"/>
            </w:tcBorders>
          </w:tcPr>
          <w:p w14:paraId="3B5FD3B3" w14:textId="77777777" w:rsidR="008544E1" w:rsidRDefault="008544E1" w:rsidP="003F7C04">
            <w:pPr>
              <w:rPr>
                <w:lang w:val="en-US"/>
              </w:rPr>
            </w:pPr>
            <w:r>
              <w:rPr>
                <w:lang w:val="en-US"/>
              </w:rPr>
              <w:t>08-03-594-1</w:t>
            </w:r>
          </w:p>
          <w:p w14:paraId="6649480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45D11C1" w14:textId="77777777" w:rsidR="008544E1" w:rsidRDefault="008544E1" w:rsidP="003F7C04">
            <w:pPr>
              <w:adjustRightInd w:val="0"/>
              <w:rPr>
                <w:rFonts w:ascii="Times New Roman CYR" w:hAnsi="Times New Roman CYR" w:cs="Times New Roman CYR"/>
                <w:sz w:val="16"/>
                <w:szCs w:val="16"/>
                <w:lang w:val="en-US"/>
              </w:rPr>
            </w:pPr>
            <w:r>
              <w:rPr>
                <w:lang w:val="en-US"/>
              </w:rPr>
              <w:t>Corp de iluminat cu lampi luminescente montat separat pe pivoti, cantitate lampi, in corp de iluminat/ Indicator Iesire IP-21 5W cu acumulator RB 6,0V/0,8Axh Sirah 2023-3, modelul se va coordona cu beneficiarul</w:t>
            </w:r>
            <w:r>
              <w:rPr>
                <w:rFonts w:ascii="Times New Roman CYR" w:hAnsi="Times New Roman CYR" w:cs="Times New Roman CYR"/>
                <w:sz w:val="16"/>
                <w:szCs w:val="16"/>
                <w:lang w:val="en-US"/>
              </w:rPr>
              <w:t xml:space="preserve"> </w:t>
            </w:r>
          </w:p>
          <w:p w14:paraId="217EF175"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E01CEE7"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466B2CA3" w14:textId="77777777" w:rsidR="008544E1" w:rsidRDefault="008544E1" w:rsidP="003F7C04">
            <w:pPr>
              <w:jc w:val="center"/>
              <w:rPr>
                <w:lang w:val="en-US"/>
              </w:rPr>
            </w:pPr>
            <w:r>
              <w:rPr>
                <w:lang w:val="en-US"/>
              </w:rPr>
              <w:t>0,0300</w:t>
            </w:r>
          </w:p>
        </w:tc>
      </w:tr>
      <w:tr w:rsidR="008544E1" w14:paraId="17ABDC6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80085" w14:textId="77777777" w:rsidR="008544E1" w:rsidRDefault="008544E1" w:rsidP="003F7C04">
            <w:pPr>
              <w:rPr>
                <w:lang w:val="en-US"/>
              </w:rPr>
            </w:pPr>
          </w:p>
        </w:tc>
        <w:tc>
          <w:tcPr>
            <w:tcW w:w="1276" w:type="dxa"/>
            <w:gridSpan w:val="2"/>
            <w:tcBorders>
              <w:top w:val="nil"/>
              <w:bottom w:val="single" w:sz="2" w:space="0" w:color="auto"/>
            </w:tcBorders>
            <w:vAlign w:val="center"/>
          </w:tcPr>
          <w:p w14:paraId="0828D6C5"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21C3FEFD"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7719E4F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37717BEC" w14:textId="77777777" w:rsidR="008544E1" w:rsidRDefault="008544E1" w:rsidP="003F7C04">
            <w:pPr>
              <w:rPr>
                <w:lang w:val="en-US"/>
              </w:rPr>
            </w:pPr>
            <w:r>
              <w:rPr>
                <w:lang w:val="en-US"/>
              </w:rPr>
              <w:t>2,6400</w:t>
            </w:r>
          </w:p>
        </w:tc>
      </w:tr>
      <w:tr w:rsidR="008544E1" w14:paraId="324CE7B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3278AA" w14:textId="77777777" w:rsidR="008544E1" w:rsidRDefault="008544E1" w:rsidP="003F7C04">
            <w:pPr>
              <w:rPr>
                <w:lang w:val="en-US"/>
              </w:rPr>
            </w:pPr>
          </w:p>
        </w:tc>
        <w:tc>
          <w:tcPr>
            <w:tcW w:w="1276" w:type="dxa"/>
            <w:gridSpan w:val="2"/>
            <w:tcBorders>
              <w:top w:val="nil"/>
              <w:bottom w:val="single" w:sz="2" w:space="0" w:color="auto"/>
            </w:tcBorders>
            <w:vAlign w:val="center"/>
          </w:tcPr>
          <w:p w14:paraId="264BDC2A" w14:textId="77777777" w:rsidR="008544E1" w:rsidRDefault="008544E1" w:rsidP="003F7C04">
            <w:pPr>
              <w:jc w:val="center"/>
              <w:rPr>
                <w:sz w:val="16"/>
                <w:szCs w:val="16"/>
                <w:lang w:val="en-US"/>
              </w:rPr>
            </w:pPr>
            <w:r>
              <w:rPr>
                <w:sz w:val="16"/>
                <w:szCs w:val="16"/>
                <w:lang w:val="en-US"/>
              </w:rPr>
              <w:t>5780098833</w:t>
            </w:r>
          </w:p>
        </w:tc>
        <w:tc>
          <w:tcPr>
            <w:tcW w:w="3402" w:type="dxa"/>
            <w:gridSpan w:val="2"/>
            <w:tcBorders>
              <w:top w:val="nil"/>
              <w:bottom w:val="single" w:sz="2" w:space="0" w:color="auto"/>
            </w:tcBorders>
          </w:tcPr>
          <w:p w14:paraId="4749F8E5" w14:textId="77777777" w:rsidR="008544E1" w:rsidRDefault="008544E1" w:rsidP="003F7C04">
            <w:pPr>
              <w:rPr>
                <w:lang w:val="en-US"/>
              </w:rPr>
            </w:pPr>
            <w:r>
              <w:rPr>
                <w:lang w:val="en-US"/>
              </w:rPr>
              <w:t xml:space="preserve">Indicator Iesire IP-21 5W cu acumulator RB 6,0V/0,8Axh, </w:t>
            </w:r>
            <w:r>
              <w:rPr>
                <w:lang w:val="en-US"/>
              </w:rPr>
              <w:lastRenderedPageBreak/>
              <w:t>modelul se va coordona cu beneficiarul</w:t>
            </w:r>
          </w:p>
        </w:tc>
        <w:tc>
          <w:tcPr>
            <w:tcW w:w="2410" w:type="dxa"/>
            <w:tcBorders>
              <w:top w:val="nil"/>
              <w:bottom w:val="single" w:sz="2" w:space="0" w:color="auto"/>
            </w:tcBorders>
          </w:tcPr>
          <w:p w14:paraId="7BDE4786" w14:textId="77777777" w:rsidR="008544E1" w:rsidRDefault="008544E1" w:rsidP="003F7C04">
            <w:pPr>
              <w:rPr>
                <w:lang w:val="en-US"/>
              </w:rPr>
            </w:pPr>
            <w:r>
              <w:rPr>
                <w:lang w:val="en-US"/>
              </w:rPr>
              <w:lastRenderedPageBreak/>
              <w:t>buc</w:t>
            </w:r>
          </w:p>
        </w:tc>
        <w:tc>
          <w:tcPr>
            <w:tcW w:w="2551" w:type="dxa"/>
            <w:tcBorders>
              <w:top w:val="nil"/>
              <w:bottom w:val="single" w:sz="2" w:space="0" w:color="auto"/>
            </w:tcBorders>
          </w:tcPr>
          <w:p w14:paraId="196AD3D2" w14:textId="77777777" w:rsidR="008544E1" w:rsidRDefault="008544E1" w:rsidP="003F7C04">
            <w:pPr>
              <w:rPr>
                <w:lang w:val="en-US"/>
              </w:rPr>
            </w:pPr>
            <w:r>
              <w:rPr>
                <w:lang w:val="en-US"/>
              </w:rPr>
              <w:t>3,0000</w:t>
            </w:r>
          </w:p>
        </w:tc>
      </w:tr>
      <w:tr w:rsidR="008544E1" w14:paraId="4F1908C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6356AA" w14:textId="77777777" w:rsidR="008544E1" w:rsidRDefault="008544E1" w:rsidP="003F7C04">
            <w:pPr>
              <w:rPr>
                <w:lang w:val="en-US"/>
              </w:rPr>
            </w:pPr>
          </w:p>
        </w:tc>
        <w:tc>
          <w:tcPr>
            <w:tcW w:w="1276" w:type="dxa"/>
            <w:gridSpan w:val="2"/>
            <w:tcBorders>
              <w:top w:val="nil"/>
              <w:bottom w:val="single" w:sz="2" w:space="0" w:color="auto"/>
            </w:tcBorders>
            <w:vAlign w:val="center"/>
          </w:tcPr>
          <w:p w14:paraId="3D008E27" w14:textId="77777777" w:rsidR="008544E1" w:rsidRDefault="008544E1" w:rsidP="003F7C04">
            <w:pPr>
              <w:jc w:val="center"/>
              <w:rPr>
                <w:sz w:val="16"/>
                <w:szCs w:val="16"/>
                <w:lang w:val="en-US"/>
              </w:rPr>
            </w:pPr>
            <w:r>
              <w:rPr>
                <w:sz w:val="16"/>
                <w:szCs w:val="16"/>
                <w:lang w:val="en-US"/>
              </w:rPr>
              <w:t>5009113</w:t>
            </w:r>
          </w:p>
        </w:tc>
        <w:tc>
          <w:tcPr>
            <w:tcW w:w="3402" w:type="dxa"/>
            <w:gridSpan w:val="2"/>
            <w:tcBorders>
              <w:top w:val="nil"/>
              <w:bottom w:val="single" w:sz="2" w:space="0" w:color="auto"/>
            </w:tcBorders>
          </w:tcPr>
          <w:p w14:paraId="595A3234" w14:textId="77777777" w:rsidR="008544E1" w:rsidRDefault="008544E1" w:rsidP="003F7C04">
            <w:pPr>
              <w:rPr>
                <w:lang w:val="en-US"/>
              </w:rPr>
            </w:pPr>
            <w:r>
              <w:rPr>
                <w:lang w:val="en-US"/>
              </w:rPr>
              <w:t>Prezoane</w:t>
            </w:r>
          </w:p>
        </w:tc>
        <w:tc>
          <w:tcPr>
            <w:tcW w:w="2410" w:type="dxa"/>
            <w:tcBorders>
              <w:top w:val="nil"/>
              <w:bottom w:val="single" w:sz="2" w:space="0" w:color="auto"/>
            </w:tcBorders>
          </w:tcPr>
          <w:p w14:paraId="7444CC08" w14:textId="77777777" w:rsidR="008544E1" w:rsidRDefault="008544E1" w:rsidP="003F7C04">
            <w:pPr>
              <w:rPr>
                <w:lang w:val="en-US"/>
              </w:rPr>
            </w:pPr>
            <w:r>
              <w:rPr>
                <w:lang w:val="en-US"/>
              </w:rPr>
              <w:t>buc</w:t>
            </w:r>
          </w:p>
        </w:tc>
        <w:tc>
          <w:tcPr>
            <w:tcW w:w="2551" w:type="dxa"/>
            <w:tcBorders>
              <w:top w:val="nil"/>
              <w:bottom w:val="single" w:sz="2" w:space="0" w:color="auto"/>
            </w:tcBorders>
          </w:tcPr>
          <w:p w14:paraId="0E543244" w14:textId="77777777" w:rsidR="008544E1" w:rsidRDefault="008544E1" w:rsidP="003F7C04">
            <w:pPr>
              <w:rPr>
                <w:lang w:val="en-US"/>
              </w:rPr>
            </w:pPr>
            <w:r>
              <w:rPr>
                <w:lang w:val="en-US"/>
              </w:rPr>
              <w:t>6,1200</w:t>
            </w:r>
          </w:p>
        </w:tc>
      </w:tr>
      <w:tr w:rsidR="008544E1" w14:paraId="28DABF9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72D5B3" w14:textId="77777777" w:rsidR="008544E1" w:rsidRDefault="008544E1" w:rsidP="003F7C04">
            <w:pPr>
              <w:rPr>
                <w:lang w:val="en-US"/>
              </w:rPr>
            </w:pPr>
          </w:p>
        </w:tc>
        <w:tc>
          <w:tcPr>
            <w:tcW w:w="1276" w:type="dxa"/>
            <w:gridSpan w:val="2"/>
            <w:tcBorders>
              <w:top w:val="nil"/>
              <w:bottom w:val="single" w:sz="2" w:space="0" w:color="auto"/>
            </w:tcBorders>
            <w:vAlign w:val="center"/>
          </w:tcPr>
          <w:p w14:paraId="667CDCDC" w14:textId="77777777" w:rsidR="008544E1" w:rsidRDefault="008544E1" w:rsidP="003F7C04">
            <w:pPr>
              <w:jc w:val="center"/>
              <w:rPr>
                <w:sz w:val="16"/>
                <w:szCs w:val="16"/>
                <w:lang w:val="en-US"/>
              </w:rPr>
            </w:pPr>
            <w:r>
              <w:rPr>
                <w:sz w:val="16"/>
                <w:szCs w:val="16"/>
                <w:lang w:val="en-US"/>
              </w:rPr>
              <w:t>5009129</w:t>
            </w:r>
          </w:p>
        </w:tc>
        <w:tc>
          <w:tcPr>
            <w:tcW w:w="3402" w:type="dxa"/>
            <w:gridSpan w:val="2"/>
            <w:tcBorders>
              <w:top w:val="nil"/>
              <w:bottom w:val="single" w:sz="2" w:space="0" w:color="auto"/>
            </w:tcBorders>
          </w:tcPr>
          <w:p w14:paraId="5F31E3E6" w14:textId="77777777" w:rsidR="008544E1" w:rsidRDefault="008544E1" w:rsidP="003F7C04">
            <w:pPr>
              <w:rPr>
                <w:lang w:val="en-US"/>
              </w:rPr>
            </w:pPr>
            <w:r>
              <w:rPr>
                <w:lang w:val="en-US"/>
              </w:rPr>
              <w:t>Priza de tavan</w:t>
            </w:r>
          </w:p>
        </w:tc>
        <w:tc>
          <w:tcPr>
            <w:tcW w:w="2410" w:type="dxa"/>
            <w:tcBorders>
              <w:top w:val="nil"/>
              <w:bottom w:val="single" w:sz="2" w:space="0" w:color="auto"/>
            </w:tcBorders>
          </w:tcPr>
          <w:p w14:paraId="1800D1B0"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72790C53" w14:textId="77777777" w:rsidR="008544E1" w:rsidRDefault="008544E1" w:rsidP="003F7C04">
            <w:pPr>
              <w:rPr>
                <w:lang w:val="en-US"/>
              </w:rPr>
            </w:pPr>
            <w:r>
              <w:rPr>
                <w:lang w:val="en-US"/>
              </w:rPr>
              <w:t>0,0612</w:t>
            </w:r>
          </w:p>
        </w:tc>
      </w:tr>
      <w:tr w:rsidR="008544E1" w14:paraId="2F25F8C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5E6CA" w14:textId="77777777" w:rsidR="008544E1" w:rsidRDefault="008544E1" w:rsidP="003F7C04">
            <w:pPr>
              <w:rPr>
                <w:lang w:val="en-US"/>
              </w:rPr>
            </w:pPr>
            <w:r>
              <w:rPr>
                <w:lang w:val="en-US"/>
              </w:rPr>
              <w:t>16</w:t>
            </w:r>
          </w:p>
        </w:tc>
        <w:tc>
          <w:tcPr>
            <w:tcW w:w="1276" w:type="dxa"/>
            <w:gridSpan w:val="2"/>
            <w:tcBorders>
              <w:top w:val="single" w:sz="4" w:space="0" w:color="auto"/>
              <w:bottom w:val="single" w:sz="4" w:space="0" w:color="auto"/>
            </w:tcBorders>
          </w:tcPr>
          <w:p w14:paraId="76A3BDC7" w14:textId="77777777" w:rsidR="008544E1" w:rsidRDefault="008544E1" w:rsidP="003F7C04">
            <w:pPr>
              <w:rPr>
                <w:lang w:val="en-US"/>
              </w:rPr>
            </w:pPr>
            <w:r>
              <w:rPr>
                <w:lang w:val="en-US"/>
              </w:rPr>
              <w:t>08-02-412-1 aplicati</w:t>
            </w:r>
          </w:p>
          <w:p w14:paraId="02B478C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08B0D8A" w14:textId="77777777" w:rsidR="008544E1" w:rsidRDefault="008544E1" w:rsidP="003F7C04">
            <w:pPr>
              <w:adjustRightInd w:val="0"/>
              <w:rPr>
                <w:rFonts w:ascii="Times New Roman CYR" w:hAnsi="Times New Roman CYR" w:cs="Times New Roman CYR"/>
                <w:sz w:val="16"/>
                <w:szCs w:val="16"/>
                <w:lang w:val="en-US"/>
              </w:rPr>
            </w:pPr>
            <w:r>
              <w:rPr>
                <w:lang w:val="en-US"/>
              </w:rPr>
              <w:t>Instalare banda LED (k=0,3 la salariu)</w:t>
            </w:r>
            <w:r>
              <w:rPr>
                <w:rFonts w:ascii="Times New Roman CYR" w:hAnsi="Times New Roman CYR" w:cs="Times New Roman CYR"/>
                <w:sz w:val="16"/>
                <w:szCs w:val="16"/>
                <w:lang w:val="en-US"/>
              </w:rPr>
              <w:t xml:space="preserve"> </w:t>
            </w:r>
          </w:p>
          <w:p w14:paraId="51934266"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96716AD"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22DDB999" w14:textId="77777777" w:rsidR="008544E1" w:rsidRDefault="008544E1" w:rsidP="003F7C04">
            <w:pPr>
              <w:jc w:val="center"/>
              <w:rPr>
                <w:lang w:val="en-US"/>
              </w:rPr>
            </w:pPr>
            <w:r>
              <w:rPr>
                <w:lang w:val="en-US"/>
              </w:rPr>
              <w:t>1,3600</w:t>
            </w:r>
          </w:p>
        </w:tc>
      </w:tr>
      <w:tr w:rsidR="008544E1" w14:paraId="48C3A73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C4B33E" w14:textId="77777777" w:rsidR="008544E1" w:rsidRDefault="008544E1" w:rsidP="003F7C04">
            <w:pPr>
              <w:rPr>
                <w:lang w:val="en-US"/>
              </w:rPr>
            </w:pPr>
          </w:p>
        </w:tc>
        <w:tc>
          <w:tcPr>
            <w:tcW w:w="1276" w:type="dxa"/>
            <w:gridSpan w:val="2"/>
            <w:tcBorders>
              <w:top w:val="nil"/>
              <w:bottom w:val="single" w:sz="2" w:space="0" w:color="auto"/>
            </w:tcBorders>
            <w:vAlign w:val="center"/>
          </w:tcPr>
          <w:p w14:paraId="3B1D3507"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6A882FC6"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059D9DCB" w14:textId="77777777" w:rsidR="008544E1" w:rsidRDefault="008544E1" w:rsidP="003F7C04">
            <w:pPr>
              <w:rPr>
                <w:lang w:val="en-US"/>
              </w:rPr>
            </w:pPr>
            <w:r>
              <w:rPr>
                <w:lang w:val="en-US"/>
              </w:rPr>
              <w:t>h-om</w:t>
            </w:r>
          </w:p>
        </w:tc>
        <w:tc>
          <w:tcPr>
            <w:tcW w:w="2551" w:type="dxa"/>
            <w:tcBorders>
              <w:top w:val="nil"/>
              <w:bottom w:val="single" w:sz="2" w:space="0" w:color="auto"/>
            </w:tcBorders>
          </w:tcPr>
          <w:p w14:paraId="0ABB2694" w14:textId="77777777" w:rsidR="008544E1" w:rsidRDefault="008544E1" w:rsidP="003F7C04">
            <w:pPr>
              <w:rPr>
                <w:lang w:val="en-US"/>
              </w:rPr>
            </w:pPr>
            <w:r>
              <w:rPr>
                <w:lang w:val="en-US"/>
              </w:rPr>
              <w:t>2,2889</w:t>
            </w:r>
          </w:p>
        </w:tc>
      </w:tr>
      <w:tr w:rsidR="008544E1" w14:paraId="46DB34C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31D09" w14:textId="77777777" w:rsidR="008544E1" w:rsidRDefault="008544E1" w:rsidP="003F7C04">
            <w:pPr>
              <w:rPr>
                <w:lang w:val="en-US"/>
              </w:rPr>
            </w:pPr>
          </w:p>
        </w:tc>
        <w:tc>
          <w:tcPr>
            <w:tcW w:w="1276" w:type="dxa"/>
            <w:gridSpan w:val="2"/>
            <w:tcBorders>
              <w:top w:val="nil"/>
              <w:bottom w:val="single" w:sz="2" w:space="0" w:color="auto"/>
            </w:tcBorders>
            <w:vAlign w:val="center"/>
          </w:tcPr>
          <w:p w14:paraId="4DADA841"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1A1C921E"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551E4DD5" w14:textId="77777777" w:rsidR="008544E1" w:rsidRDefault="008544E1" w:rsidP="003F7C04">
            <w:pPr>
              <w:rPr>
                <w:lang w:val="en-US"/>
              </w:rPr>
            </w:pPr>
            <w:r>
              <w:rPr>
                <w:lang w:val="en-US"/>
              </w:rPr>
              <w:t>buc</w:t>
            </w:r>
          </w:p>
        </w:tc>
        <w:tc>
          <w:tcPr>
            <w:tcW w:w="2551" w:type="dxa"/>
            <w:tcBorders>
              <w:top w:val="nil"/>
              <w:bottom w:val="single" w:sz="2" w:space="0" w:color="auto"/>
            </w:tcBorders>
          </w:tcPr>
          <w:p w14:paraId="069CC26B" w14:textId="77777777" w:rsidR="008544E1" w:rsidRDefault="008544E1" w:rsidP="003F7C04">
            <w:pPr>
              <w:rPr>
                <w:lang w:val="en-US"/>
              </w:rPr>
            </w:pPr>
            <w:r>
              <w:rPr>
                <w:lang w:val="en-US"/>
              </w:rPr>
              <w:t>16,5920</w:t>
            </w:r>
          </w:p>
        </w:tc>
      </w:tr>
      <w:tr w:rsidR="008544E1" w14:paraId="42ECE3C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8468B8" w14:textId="77777777" w:rsidR="008544E1" w:rsidRDefault="008544E1" w:rsidP="003F7C04">
            <w:pPr>
              <w:rPr>
                <w:lang w:val="en-US"/>
              </w:rPr>
            </w:pPr>
          </w:p>
        </w:tc>
        <w:tc>
          <w:tcPr>
            <w:tcW w:w="1276" w:type="dxa"/>
            <w:gridSpan w:val="2"/>
            <w:tcBorders>
              <w:top w:val="nil"/>
              <w:bottom w:val="single" w:sz="2" w:space="0" w:color="auto"/>
            </w:tcBorders>
            <w:vAlign w:val="center"/>
          </w:tcPr>
          <w:p w14:paraId="0CB23E0D" w14:textId="77777777" w:rsidR="008544E1" w:rsidRDefault="008544E1" w:rsidP="003F7C04">
            <w:pPr>
              <w:jc w:val="center"/>
              <w:rPr>
                <w:sz w:val="16"/>
                <w:szCs w:val="16"/>
                <w:lang w:val="en-US"/>
              </w:rPr>
            </w:pPr>
            <w:r>
              <w:rPr>
                <w:sz w:val="16"/>
                <w:szCs w:val="16"/>
                <w:lang w:val="en-US"/>
              </w:rPr>
              <w:t>5009140</w:t>
            </w:r>
          </w:p>
        </w:tc>
        <w:tc>
          <w:tcPr>
            <w:tcW w:w="3402" w:type="dxa"/>
            <w:gridSpan w:val="2"/>
            <w:tcBorders>
              <w:top w:val="nil"/>
              <w:bottom w:val="single" w:sz="2" w:space="0" w:color="auto"/>
            </w:tcBorders>
          </w:tcPr>
          <w:p w14:paraId="2D033F15" w14:textId="77777777" w:rsidR="008544E1" w:rsidRDefault="008544E1" w:rsidP="003F7C04">
            <w:pPr>
              <w:rPr>
                <w:lang w:val="en-US"/>
              </w:rPr>
            </w:pPr>
            <w:r>
              <w:rPr>
                <w:lang w:val="en-US"/>
              </w:rPr>
              <w:t>Fise de conexiune</w:t>
            </w:r>
          </w:p>
        </w:tc>
        <w:tc>
          <w:tcPr>
            <w:tcW w:w="2410" w:type="dxa"/>
            <w:tcBorders>
              <w:top w:val="nil"/>
              <w:bottom w:val="single" w:sz="2" w:space="0" w:color="auto"/>
            </w:tcBorders>
          </w:tcPr>
          <w:p w14:paraId="7097D19B"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B51245E" w14:textId="77777777" w:rsidR="008544E1" w:rsidRDefault="008544E1" w:rsidP="003F7C04">
            <w:pPr>
              <w:rPr>
                <w:lang w:val="en-US"/>
              </w:rPr>
            </w:pPr>
            <w:r>
              <w:rPr>
                <w:lang w:val="en-US"/>
              </w:rPr>
              <w:t>0,0680</w:t>
            </w:r>
          </w:p>
        </w:tc>
      </w:tr>
      <w:tr w:rsidR="008544E1" w14:paraId="39CF196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ACA32" w14:textId="77777777" w:rsidR="008544E1" w:rsidRDefault="008544E1" w:rsidP="003F7C04">
            <w:pPr>
              <w:rPr>
                <w:lang w:val="en-US"/>
              </w:rPr>
            </w:pPr>
          </w:p>
        </w:tc>
        <w:tc>
          <w:tcPr>
            <w:tcW w:w="1276" w:type="dxa"/>
            <w:gridSpan w:val="2"/>
            <w:tcBorders>
              <w:top w:val="nil"/>
              <w:bottom w:val="single" w:sz="2" w:space="0" w:color="auto"/>
            </w:tcBorders>
            <w:vAlign w:val="center"/>
          </w:tcPr>
          <w:p w14:paraId="0E5B9A89" w14:textId="77777777" w:rsidR="008544E1" w:rsidRDefault="008544E1" w:rsidP="003F7C04">
            <w:pPr>
              <w:jc w:val="center"/>
              <w:rPr>
                <w:sz w:val="16"/>
                <w:szCs w:val="16"/>
                <w:lang w:val="en-US"/>
              </w:rPr>
            </w:pPr>
            <w:r>
              <w:rPr>
                <w:sz w:val="16"/>
                <w:szCs w:val="16"/>
                <w:lang w:val="en-US"/>
              </w:rPr>
              <w:t>5009500</w:t>
            </w:r>
          </w:p>
        </w:tc>
        <w:tc>
          <w:tcPr>
            <w:tcW w:w="3402" w:type="dxa"/>
            <w:gridSpan w:val="2"/>
            <w:tcBorders>
              <w:top w:val="nil"/>
              <w:bottom w:val="single" w:sz="2" w:space="0" w:color="auto"/>
            </w:tcBorders>
          </w:tcPr>
          <w:p w14:paraId="6B44405A" w14:textId="77777777" w:rsidR="008544E1" w:rsidRDefault="008544E1" w:rsidP="003F7C04">
            <w:pPr>
              <w:rPr>
                <w:lang w:val="en-US"/>
              </w:rPr>
            </w:pPr>
            <w:r>
              <w:rPr>
                <w:lang w:val="en-US"/>
              </w:rPr>
              <w:t>Fise de marcare</w:t>
            </w:r>
          </w:p>
        </w:tc>
        <w:tc>
          <w:tcPr>
            <w:tcW w:w="2410" w:type="dxa"/>
            <w:tcBorders>
              <w:top w:val="nil"/>
              <w:bottom w:val="single" w:sz="2" w:space="0" w:color="auto"/>
            </w:tcBorders>
          </w:tcPr>
          <w:p w14:paraId="34659A95"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38E81089" w14:textId="77777777" w:rsidR="008544E1" w:rsidRDefault="008544E1" w:rsidP="003F7C04">
            <w:pPr>
              <w:rPr>
                <w:lang w:val="en-US"/>
              </w:rPr>
            </w:pPr>
            <w:r>
              <w:rPr>
                <w:lang w:val="en-US"/>
              </w:rPr>
              <w:t>0,0027</w:t>
            </w:r>
          </w:p>
        </w:tc>
      </w:tr>
      <w:tr w:rsidR="008544E1" w14:paraId="743B2EA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E891D" w14:textId="77777777" w:rsidR="008544E1" w:rsidRDefault="008544E1" w:rsidP="003F7C04">
            <w:pPr>
              <w:rPr>
                <w:lang w:val="en-US"/>
              </w:rPr>
            </w:pPr>
          </w:p>
        </w:tc>
        <w:tc>
          <w:tcPr>
            <w:tcW w:w="1276" w:type="dxa"/>
            <w:gridSpan w:val="2"/>
            <w:tcBorders>
              <w:top w:val="nil"/>
              <w:bottom w:val="single" w:sz="2" w:space="0" w:color="auto"/>
            </w:tcBorders>
            <w:vAlign w:val="center"/>
          </w:tcPr>
          <w:p w14:paraId="1DAF11AD"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6045E227"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7401D6DE" w14:textId="77777777" w:rsidR="008544E1" w:rsidRDefault="008544E1" w:rsidP="003F7C04">
            <w:pPr>
              <w:rPr>
                <w:lang w:val="en-US"/>
              </w:rPr>
            </w:pPr>
            <w:r>
              <w:rPr>
                <w:lang w:val="en-US"/>
              </w:rPr>
              <w:t>kg</w:t>
            </w:r>
          </w:p>
        </w:tc>
        <w:tc>
          <w:tcPr>
            <w:tcW w:w="2551" w:type="dxa"/>
            <w:tcBorders>
              <w:top w:val="nil"/>
              <w:bottom w:val="single" w:sz="2" w:space="0" w:color="auto"/>
            </w:tcBorders>
          </w:tcPr>
          <w:p w14:paraId="059D07A6" w14:textId="77777777" w:rsidR="008544E1" w:rsidRDefault="008544E1" w:rsidP="003F7C04">
            <w:pPr>
              <w:rPr>
                <w:lang w:val="en-US"/>
              </w:rPr>
            </w:pPr>
            <w:r>
              <w:rPr>
                <w:lang w:val="en-US"/>
              </w:rPr>
              <w:t>0,2176</w:t>
            </w:r>
          </w:p>
        </w:tc>
      </w:tr>
      <w:tr w:rsidR="008544E1" w14:paraId="05135C65"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A14EA" w14:textId="77777777" w:rsidR="008544E1" w:rsidRDefault="008544E1" w:rsidP="003F7C04">
            <w:pPr>
              <w:rPr>
                <w:lang w:val="en-US"/>
              </w:rPr>
            </w:pPr>
            <w:r>
              <w:rPr>
                <w:lang w:val="en-US"/>
              </w:rPr>
              <w:t>17</w:t>
            </w:r>
          </w:p>
        </w:tc>
        <w:tc>
          <w:tcPr>
            <w:tcW w:w="1276" w:type="dxa"/>
            <w:gridSpan w:val="2"/>
            <w:tcBorders>
              <w:top w:val="single" w:sz="4" w:space="0" w:color="auto"/>
              <w:bottom w:val="single" w:sz="4" w:space="0" w:color="auto"/>
            </w:tcBorders>
          </w:tcPr>
          <w:p w14:paraId="6F8110DF" w14:textId="77777777" w:rsidR="008544E1" w:rsidRDefault="008544E1" w:rsidP="003F7C04">
            <w:pPr>
              <w:rPr>
                <w:lang w:val="en-US"/>
              </w:rPr>
            </w:pPr>
            <w:r>
              <w:rPr>
                <w:lang w:val="en-US"/>
              </w:rPr>
              <w:t>pret de piata</w:t>
            </w:r>
          </w:p>
          <w:p w14:paraId="4571403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4BA1624" w14:textId="77777777" w:rsidR="008544E1" w:rsidRDefault="008544E1" w:rsidP="003F7C04">
            <w:pPr>
              <w:adjustRightInd w:val="0"/>
              <w:rPr>
                <w:rFonts w:ascii="Times New Roman CYR" w:hAnsi="Times New Roman CYR" w:cs="Times New Roman CYR"/>
                <w:sz w:val="16"/>
                <w:szCs w:val="16"/>
                <w:lang w:val="en-US"/>
              </w:rPr>
            </w:pPr>
            <w:r>
              <w:rPr>
                <w:lang w:val="en-US"/>
              </w:rPr>
              <w:t>Banda LED Horoz SMD 2835 4wt, 4200K</w:t>
            </w:r>
            <w:r>
              <w:rPr>
                <w:rFonts w:ascii="Times New Roman CYR" w:hAnsi="Times New Roman CYR" w:cs="Times New Roman CYR"/>
                <w:sz w:val="16"/>
                <w:szCs w:val="16"/>
                <w:lang w:val="en-US"/>
              </w:rPr>
              <w:t xml:space="preserve"> </w:t>
            </w:r>
          </w:p>
          <w:p w14:paraId="11F01C7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3812D0B"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4DA9C5BA" w14:textId="77777777" w:rsidR="008544E1" w:rsidRDefault="008544E1" w:rsidP="003F7C04">
            <w:pPr>
              <w:jc w:val="center"/>
              <w:rPr>
                <w:lang w:val="en-US"/>
              </w:rPr>
            </w:pPr>
            <w:r>
              <w:rPr>
                <w:lang w:val="en-US"/>
              </w:rPr>
              <w:t>85,0000</w:t>
            </w:r>
          </w:p>
        </w:tc>
      </w:tr>
      <w:tr w:rsidR="008544E1" w14:paraId="129E39D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C50C7" w14:textId="77777777" w:rsidR="008544E1" w:rsidRDefault="008544E1" w:rsidP="003F7C04">
            <w:pPr>
              <w:rPr>
                <w:lang w:val="en-US"/>
              </w:rPr>
            </w:pPr>
          </w:p>
        </w:tc>
        <w:tc>
          <w:tcPr>
            <w:tcW w:w="1276" w:type="dxa"/>
            <w:gridSpan w:val="2"/>
            <w:tcBorders>
              <w:top w:val="nil"/>
              <w:bottom w:val="single" w:sz="2" w:space="0" w:color="auto"/>
            </w:tcBorders>
            <w:vAlign w:val="center"/>
          </w:tcPr>
          <w:p w14:paraId="0343C414" w14:textId="77777777" w:rsidR="008544E1" w:rsidRDefault="008544E1" w:rsidP="003F7C04">
            <w:pPr>
              <w:jc w:val="center"/>
              <w:rPr>
                <w:sz w:val="16"/>
                <w:szCs w:val="16"/>
                <w:lang w:val="en-US"/>
              </w:rPr>
            </w:pPr>
            <w:r>
              <w:rPr>
                <w:sz w:val="16"/>
                <w:szCs w:val="16"/>
                <w:lang w:val="en-US"/>
              </w:rPr>
              <w:t>44590-40015513</w:t>
            </w:r>
          </w:p>
        </w:tc>
        <w:tc>
          <w:tcPr>
            <w:tcW w:w="3402" w:type="dxa"/>
            <w:gridSpan w:val="2"/>
            <w:tcBorders>
              <w:top w:val="nil"/>
              <w:bottom w:val="single" w:sz="2" w:space="0" w:color="auto"/>
            </w:tcBorders>
          </w:tcPr>
          <w:p w14:paraId="59C5E850" w14:textId="77777777" w:rsidR="008544E1" w:rsidRDefault="008544E1" w:rsidP="003F7C04">
            <w:pPr>
              <w:rPr>
                <w:lang w:val="en-US"/>
              </w:rPr>
            </w:pPr>
            <w:r>
              <w:rPr>
                <w:lang w:val="en-US"/>
              </w:rPr>
              <w:t>Banda LED Horoz SMD 2835</w:t>
            </w:r>
          </w:p>
        </w:tc>
        <w:tc>
          <w:tcPr>
            <w:tcW w:w="2410" w:type="dxa"/>
            <w:tcBorders>
              <w:top w:val="nil"/>
              <w:bottom w:val="single" w:sz="2" w:space="0" w:color="auto"/>
            </w:tcBorders>
          </w:tcPr>
          <w:p w14:paraId="186E35FC" w14:textId="77777777" w:rsidR="008544E1" w:rsidRDefault="008544E1" w:rsidP="003F7C04">
            <w:pPr>
              <w:rPr>
                <w:lang w:val="en-US"/>
              </w:rPr>
            </w:pPr>
            <w:r>
              <w:rPr>
                <w:lang w:val="en-US"/>
              </w:rPr>
              <w:t>m</w:t>
            </w:r>
          </w:p>
        </w:tc>
        <w:tc>
          <w:tcPr>
            <w:tcW w:w="2551" w:type="dxa"/>
            <w:tcBorders>
              <w:top w:val="nil"/>
              <w:bottom w:val="single" w:sz="2" w:space="0" w:color="auto"/>
            </w:tcBorders>
          </w:tcPr>
          <w:p w14:paraId="5719C4C2" w14:textId="77777777" w:rsidR="008544E1" w:rsidRDefault="008544E1" w:rsidP="003F7C04">
            <w:pPr>
              <w:rPr>
                <w:lang w:val="en-US"/>
              </w:rPr>
            </w:pPr>
            <w:r>
              <w:rPr>
                <w:lang w:val="en-US"/>
              </w:rPr>
              <w:t>85,0000</w:t>
            </w:r>
          </w:p>
        </w:tc>
      </w:tr>
      <w:tr w:rsidR="008544E1" w14:paraId="0DA8886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EC8FF" w14:textId="77777777" w:rsidR="008544E1" w:rsidRDefault="008544E1" w:rsidP="003F7C04">
            <w:pPr>
              <w:rPr>
                <w:lang w:val="en-US"/>
              </w:rPr>
            </w:pPr>
            <w:r>
              <w:rPr>
                <w:lang w:val="en-US"/>
              </w:rPr>
              <w:t>18</w:t>
            </w:r>
          </w:p>
        </w:tc>
        <w:tc>
          <w:tcPr>
            <w:tcW w:w="1276" w:type="dxa"/>
            <w:gridSpan w:val="2"/>
            <w:tcBorders>
              <w:top w:val="single" w:sz="4" w:space="0" w:color="auto"/>
              <w:bottom w:val="single" w:sz="4" w:space="0" w:color="auto"/>
            </w:tcBorders>
          </w:tcPr>
          <w:p w14:paraId="4711C630" w14:textId="77777777" w:rsidR="008544E1" w:rsidRDefault="008544E1" w:rsidP="003F7C04">
            <w:pPr>
              <w:rPr>
                <w:lang w:val="en-US"/>
              </w:rPr>
            </w:pPr>
            <w:r>
              <w:rPr>
                <w:lang w:val="en-US"/>
              </w:rPr>
              <w:t>pret de piata</w:t>
            </w:r>
          </w:p>
          <w:p w14:paraId="0FECFA5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14C28A8" w14:textId="77777777" w:rsidR="008544E1" w:rsidRDefault="008544E1" w:rsidP="003F7C04">
            <w:pPr>
              <w:adjustRightInd w:val="0"/>
              <w:rPr>
                <w:rFonts w:ascii="Times New Roman CYR" w:hAnsi="Times New Roman CYR" w:cs="Times New Roman CYR"/>
                <w:sz w:val="16"/>
                <w:szCs w:val="16"/>
                <w:lang w:val="en-US"/>
              </w:rPr>
            </w:pPr>
            <w:r>
              <w:rPr>
                <w:lang w:val="en-US"/>
              </w:rPr>
              <w:t>Banda LED Horoz SMD 5050 8wt, 4200K</w:t>
            </w:r>
            <w:r>
              <w:rPr>
                <w:rFonts w:ascii="Times New Roman CYR" w:hAnsi="Times New Roman CYR" w:cs="Times New Roman CYR"/>
                <w:sz w:val="16"/>
                <w:szCs w:val="16"/>
                <w:lang w:val="en-US"/>
              </w:rPr>
              <w:t xml:space="preserve"> </w:t>
            </w:r>
          </w:p>
          <w:p w14:paraId="31C07B17"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03EF4D3"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4A4329D4" w14:textId="77777777" w:rsidR="008544E1" w:rsidRDefault="008544E1" w:rsidP="003F7C04">
            <w:pPr>
              <w:jc w:val="center"/>
              <w:rPr>
                <w:lang w:val="en-US"/>
              </w:rPr>
            </w:pPr>
            <w:r>
              <w:rPr>
                <w:lang w:val="en-US"/>
              </w:rPr>
              <w:t>15,0000</w:t>
            </w:r>
          </w:p>
        </w:tc>
      </w:tr>
      <w:tr w:rsidR="008544E1" w14:paraId="4522A20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869258" w14:textId="77777777" w:rsidR="008544E1" w:rsidRDefault="008544E1" w:rsidP="003F7C04">
            <w:pPr>
              <w:rPr>
                <w:lang w:val="en-US"/>
              </w:rPr>
            </w:pPr>
          </w:p>
        </w:tc>
        <w:tc>
          <w:tcPr>
            <w:tcW w:w="1276" w:type="dxa"/>
            <w:gridSpan w:val="2"/>
            <w:tcBorders>
              <w:top w:val="nil"/>
              <w:bottom w:val="single" w:sz="2" w:space="0" w:color="auto"/>
            </w:tcBorders>
            <w:vAlign w:val="center"/>
          </w:tcPr>
          <w:p w14:paraId="66A8FE27" w14:textId="77777777" w:rsidR="008544E1" w:rsidRDefault="008544E1" w:rsidP="003F7C04">
            <w:pPr>
              <w:jc w:val="center"/>
              <w:rPr>
                <w:sz w:val="16"/>
                <w:szCs w:val="16"/>
                <w:lang w:val="en-US"/>
              </w:rPr>
            </w:pPr>
            <w:r>
              <w:rPr>
                <w:sz w:val="16"/>
                <w:szCs w:val="16"/>
                <w:lang w:val="en-US"/>
              </w:rPr>
              <w:t>44590-400155133</w:t>
            </w:r>
          </w:p>
        </w:tc>
        <w:tc>
          <w:tcPr>
            <w:tcW w:w="3402" w:type="dxa"/>
            <w:gridSpan w:val="2"/>
            <w:tcBorders>
              <w:top w:val="nil"/>
              <w:bottom w:val="single" w:sz="2" w:space="0" w:color="auto"/>
            </w:tcBorders>
          </w:tcPr>
          <w:p w14:paraId="7C2B033E" w14:textId="77777777" w:rsidR="008544E1" w:rsidRDefault="008544E1" w:rsidP="003F7C04">
            <w:pPr>
              <w:rPr>
                <w:lang w:val="en-US"/>
              </w:rPr>
            </w:pPr>
            <w:r>
              <w:rPr>
                <w:lang w:val="en-US"/>
              </w:rPr>
              <w:t>Banda LED Horoz SMD 5050</w:t>
            </w:r>
          </w:p>
        </w:tc>
        <w:tc>
          <w:tcPr>
            <w:tcW w:w="2410" w:type="dxa"/>
            <w:tcBorders>
              <w:top w:val="nil"/>
              <w:bottom w:val="single" w:sz="2" w:space="0" w:color="auto"/>
            </w:tcBorders>
          </w:tcPr>
          <w:p w14:paraId="19286301" w14:textId="77777777" w:rsidR="008544E1" w:rsidRDefault="008544E1" w:rsidP="003F7C04">
            <w:pPr>
              <w:rPr>
                <w:lang w:val="en-US"/>
              </w:rPr>
            </w:pPr>
            <w:r>
              <w:rPr>
                <w:lang w:val="en-US"/>
              </w:rPr>
              <w:t>m</w:t>
            </w:r>
          </w:p>
        </w:tc>
        <w:tc>
          <w:tcPr>
            <w:tcW w:w="2551" w:type="dxa"/>
            <w:tcBorders>
              <w:top w:val="nil"/>
              <w:bottom w:val="single" w:sz="2" w:space="0" w:color="auto"/>
            </w:tcBorders>
          </w:tcPr>
          <w:p w14:paraId="3D6ACC0B" w14:textId="77777777" w:rsidR="008544E1" w:rsidRDefault="008544E1" w:rsidP="003F7C04">
            <w:pPr>
              <w:rPr>
                <w:lang w:val="en-US"/>
              </w:rPr>
            </w:pPr>
            <w:r>
              <w:rPr>
                <w:lang w:val="en-US"/>
              </w:rPr>
              <w:t>15,0000</w:t>
            </w:r>
          </w:p>
        </w:tc>
      </w:tr>
      <w:tr w:rsidR="008544E1" w14:paraId="19CFD74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FC7AE" w14:textId="77777777" w:rsidR="008544E1" w:rsidRDefault="008544E1" w:rsidP="003F7C04">
            <w:pPr>
              <w:rPr>
                <w:lang w:val="en-US"/>
              </w:rPr>
            </w:pPr>
            <w:r>
              <w:rPr>
                <w:lang w:val="en-US"/>
              </w:rPr>
              <w:t>19</w:t>
            </w:r>
          </w:p>
        </w:tc>
        <w:tc>
          <w:tcPr>
            <w:tcW w:w="1276" w:type="dxa"/>
            <w:gridSpan w:val="2"/>
            <w:tcBorders>
              <w:top w:val="single" w:sz="4" w:space="0" w:color="auto"/>
              <w:bottom w:val="single" w:sz="4" w:space="0" w:color="auto"/>
            </w:tcBorders>
          </w:tcPr>
          <w:p w14:paraId="5E8C3AD2" w14:textId="77777777" w:rsidR="008544E1" w:rsidRDefault="008544E1" w:rsidP="003F7C04">
            <w:pPr>
              <w:rPr>
                <w:lang w:val="en-US"/>
              </w:rPr>
            </w:pPr>
            <w:r>
              <w:rPr>
                <w:lang w:val="en-US"/>
              </w:rPr>
              <w:t>pret de piata</w:t>
            </w:r>
          </w:p>
          <w:p w14:paraId="44B9779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A2E760A" w14:textId="77777777" w:rsidR="008544E1" w:rsidRDefault="008544E1" w:rsidP="003F7C04">
            <w:pPr>
              <w:adjustRightInd w:val="0"/>
              <w:rPr>
                <w:rFonts w:ascii="Times New Roman CYR" w:hAnsi="Times New Roman CYR" w:cs="Times New Roman CYR"/>
                <w:sz w:val="16"/>
                <w:szCs w:val="16"/>
                <w:lang w:val="en-US"/>
              </w:rPr>
            </w:pPr>
            <w:r>
              <w:rPr>
                <w:lang w:val="en-US"/>
              </w:rPr>
              <w:t>Banda LED Elmos LHR 4 14,4 wt, 4200 K</w:t>
            </w:r>
            <w:r>
              <w:rPr>
                <w:rFonts w:ascii="Times New Roman CYR" w:hAnsi="Times New Roman CYR" w:cs="Times New Roman CYR"/>
                <w:sz w:val="16"/>
                <w:szCs w:val="16"/>
                <w:lang w:val="en-US"/>
              </w:rPr>
              <w:t xml:space="preserve"> </w:t>
            </w:r>
          </w:p>
          <w:p w14:paraId="0373135C"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70BA6CF6"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3AF31094" w14:textId="77777777" w:rsidR="008544E1" w:rsidRDefault="008544E1" w:rsidP="003F7C04">
            <w:pPr>
              <w:jc w:val="center"/>
              <w:rPr>
                <w:lang w:val="en-US"/>
              </w:rPr>
            </w:pPr>
            <w:r>
              <w:rPr>
                <w:lang w:val="en-US"/>
              </w:rPr>
              <w:t>1,0000</w:t>
            </w:r>
          </w:p>
        </w:tc>
      </w:tr>
      <w:tr w:rsidR="008544E1" w14:paraId="2B8105C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83A77F" w14:textId="77777777" w:rsidR="008544E1" w:rsidRDefault="008544E1" w:rsidP="003F7C04">
            <w:pPr>
              <w:rPr>
                <w:lang w:val="en-US"/>
              </w:rPr>
            </w:pPr>
          </w:p>
        </w:tc>
        <w:tc>
          <w:tcPr>
            <w:tcW w:w="1276" w:type="dxa"/>
            <w:gridSpan w:val="2"/>
            <w:tcBorders>
              <w:top w:val="nil"/>
              <w:bottom w:val="single" w:sz="2" w:space="0" w:color="auto"/>
            </w:tcBorders>
            <w:vAlign w:val="center"/>
          </w:tcPr>
          <w:p w14:paraId="36BD9D03" w14:textId="77777777" w:rsidR="008544E1" w:rsidRDefault="008544E1" w:rsidP="003F7C04">
            <w:pPr>
              <w:jc w:val="center"/>
              <w:rPr>
                <w:sz w:val="16"/>
                <w:szCs w:val="16"/>
                <w:lang w:val="en-US"/>
              </w:rPr>
            </w:pPr>
            <w:r>
              <w:rPr>
                <w:sz w:val="16"/>
                <w:szCs w:val="16"/>
                <w:lang w:val="en-US"/>
              </w:rPr>
              <w:t>44590-4001551334</w:t>
            </w:r>
          </w:p>
        </w:tc>
        <w:tc>
          <w:tcPr>
            <w:tcW w:w="3402" w:type="dxa"/>
            <w:gridSpan w:val="2"/>
            <w:tcBorders>
              <w:top w:val="nil"/>
              <w:bottom w:val="single" w:sz="2" w:space="0" w:color="auto"/>
            </w:tcBorders>
          </w:tcPr>
          <w:p w14:paraId="233D48D2" w14:textId="77777777" w:rsidR="008544E1" w:rsidRDefault="008544E1" w:rsidP="003F7C04">
            <w:pPr>
              <w:rPr>
                <w:lang w:val="en-US"/>
              </w:rPr>
            </w:pPr>
            <w:r>
              <w:rPr>
                <w:lang w:val="en-US"/>
              </w:rPr>
              <w:t>Banda LED Elmos LHR 4</w:t>
            </w:r>
          </w:p>
        </w:tc>
        <w:tc>
          <w:tcPr>
            <w:tcW w:w="2410" w:type="dxa"/>
            <w:tcBorders>
              <w:top w:val="nil"/>
              <w:bottom w:val="single" w:sz="2" w:space="0" w:color="auto"/>
            </w:tcBorders>
          </w:tcPr>
          <w:p w14:paraId="011F53C5" w14:textId="77777777" w:rsidR="008544E1" w:rsidRDefault="008544E1" w:rsidP="003F7C04">
            <w:pPr>
              <w:rPr>
                <w:lang w:val="en-US"/>
              </w:rPr>
            </w:pPr>
            <w:r>
              <w:rPr>
                <w:lang w:val="en-US"/>
              </w:rPr>
              <w:t>m</w:t>
            </w:r>
          </w:p>
        </w:tc>
        <w:tc>
          <w:tcPr>
            <w:tcW w:w="2551" w:type="dxa"/>
            <w:tcBorders>
              <w:top w:val="nil"/>
              <w:bottom w:val="single" w:sz="2" w:space="0" w:color="auto"/>
            </w:tcBorders>
          </w:tcPr>
          <w:p w14:paraId="29DD57E0" w14:textId="77777777" w:rsidR="008544E1" w:rsidRDefault="008544E1" w:rsidP="003F7C04">
            <w:pPr>
              <w:rPr>
                <w:lang w:val="en-US"/>
              </w:rPr>
            </w:pPr>
            <w:r>
              <w:rPr>
                <w:lang w:val="en-US"/>
              </w:rPr>
              <w:t>1,0000</w:t>
            </w:r>
          </w:p>
        </w:tc>
      </w:tr>
      <w:tr w:rsidR="008544E1" w14:paraId="25F5763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709EF" w14:textId="77777777" w:rsidR="008544E1" w:rsidRDefault="008544E1" w:rsidP="003F7C04">
            <w:pPr>
              <w:rPr>
                <w:lang w:val="en-US"/>
              </w:rPr>
            </w:pPr>
            <w:r>
              <w:rPr>
                <w:lang w:val="en-US"/>
              </w:rPr>
              <w:t>20</w:t>
            </w:r>
          </w:p>
        </w:tc>
        <w:tc>
          <w:tcPr>
            <w:tcW w:w="1276" w:type="dxa"/>
            <w:gridSpan w:val="2"/>
            <w:tcBorders>
              <w:top w:val="single" w:sz="4" w:space="0" w:color="auto"/>
              <w:bottom w:val="single" w:sz="4" w:space="0" w:color="auto"/>
            </w:tcBorders>
          </w:tcPr>
          <w:p w14:paraId="61D4C9DC" w14:textId="77777777" w:rsidR="008544E1" w:rsidRDefault="008544E1" w:rsidP="003F7C04">
            <w:pPr>
              <w:rPr>
                <w:lang w:val="en-US"/>
              </w:rPr>
            </w:pPr>
            <w:r>
              <w:rPr>
                <w:lang w:val="en-US"/>
              </w:rPr>
              <w:t>pret de piata</w:t>
            </w:r>
          </w:p>
          <w:p w14:paraId="3B50EFA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B078D7A" w14:textId="77777777" w:rsidR="008544E1" w:rsidRDefault="008544E1" w:rsidP="003F7C04">
            <w:pPr>
              <w:adjustRightInd w:val="0"/>
              <w:rPr>
                <w:rFonts w:ascii="Times New Roman CYR" w:hAnsi="Times New Roman CYR" w:cs="Times New Roman CYR"/>
                <w:sz w:val="16"/>
                <w:szCs w:val="16"/>
                <w:lang w:val="en-US"/>
              </w:rPr>
            </w:pPr>
            <w:r>
              <w:rPr>
                <w:lang w:val="en-US"/>
              </w:rPr>
              <w:t>Banda LED Horoz SMD 2835 7wt, 6400K</w:t>
            </w:r>
            <w:r>
              <w:rPr>
                <w:rFonts w:ascii="Times New Roman CYR" w:hAnsi="Times New Roman CYR" w:cs="Times New Roman CYR"/>
                <w:sz w:val="16"/>
                <w:szCs w:val="16"/>
                <w:lang w:val="en-US"/>
              </w:rPr>
              <w:t xml:space="preserve"> </w:t>
            </w:r>
          </w:p>
          <w:p w14:paraId="5BCB3BB0"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EBDBBE3"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6FDDAAFC" w14:textId="77777777" w:rsidR="008544E1" w:rsidRDefault="008544E1" w:rsidP="003F7C04">
            <w:pPr>
              <w:jc w:val="center"/>
              <w:rPr>
                <w:lang w:val="en-US"/>
              </w:rPr>
            </w:pPr>
            <w:r>
              <w:rPr>
                <w:lang w:val="en-US"/>
              </w:rPr>
              <w:t>35,0000</w:t>
            </w:r>
          </w:p>
        </w:tc>
      </w:tr>
      <w:tr w:rsidR="008544E1" w14:paraId="5471B80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5E331" w14:textId="77777777" w:rsidR="008544E1" w:rsidRDefault="008544E1" w:rsidP="003F7C04">
            <w:pPr>
              <w:rPr>
                <w:lang w:val="en-US"/>
              </w:rPr>
            </w:pPr>
          </w:p>
        </w:tc>
        <w:tc>
          <w:tcPr>
            <w:tcW w:w="1276" w:type="dxa"/>
            <w:gridSpan w:val="2"/>
            <w:tcBorders>
              <w:top w:val="nil"/>
              <w:bottom w:val="single" w:sz="2" w:space="0" w:color="auto"/>
            </w:tcBorders>
            <w:vAlign w:val="center"/>
          </w:tcPr>
          <w:p w14:paraId="46A9B142" w14:textId="77777777" w:rsidR="008544E1" w:rsidRDefault="008544E1" w:rsidP="003F7C04">
            <w:pPr>
              <w:jc w:val="center"/>
              <w:rPr>
                <w:sz w:val="16"/>
                <w:szCs w:val="16"/>
                <w:lang w:val="en-US"/>
              </w:rPr>
            </w:pPr>
            <w:r>
              <w:rPr>
                <w:sz w:val="16"/>
                <w:szCs w:val="16"/>
                <w:lang w:val="en-US"/>
              </w:rPr>
              <w:t>44590-40015531334</w:t>
            </w:r>
          </w:p>
        </w:tc>
        <w:tc>
          <w:tcPr>
            <w:tcW w:w="3402" w:type="dxa"/>
            <w:gridSpan w:val="2"/>
            <w:tcBorders>
              <w:top w:val="nil"/>
              <w:bottom w:val="single" w:sz="2" w:space="0" w:color="auto"/>
            </w:tcBorders>
          </w:tcPr>
          <w:p w14:paraId="7701FE60" w14:textId="77777777" w:rsidR="008544E1" w:rsidRDefault="008544E1" w:rsidP="003F7C04">
            <w:pPr>
              <w:rPr>
                <w:lang w:val="en-US"/>
              </w:rPr>
            </w:pPr>
            <w:r>
              <w:rPr>
                <w:lang w:val="en-US"/>
              </w:rPr>
              <w:t>Banda LED Horoz SMD 2835 7wt, 6400K</w:t>
            </w:r>
          </w:p>
        </w:tc>
        <w:tc>
          <w:tcPr>
            <w:tcW w:w="2410" w:type="dxa"/>
            <w:tcBorders>
              <w:top w:val="nil"/>
              <w:bottom w:val="single" w:sz="2" w:space="0" w:color="auto"/>
            </w:tcBorders>
          </w:tcPr>
          <w:p w14:paraId="22889B11" w14:textId="77777777" w:rsidR="008544E1" w:rsidRDefault="008544E1" w:rsidP="003F7C04">
            <w:pPr>
              <w:rPr>
                <w:lang w:val="en-US"/>
              </w:rPr>
            </w:pPr>
            <w:r>
              <w:rPr>
                <w:lang w:val="en-US"/>
              </w:rPr>
              <w:t>m</w:t>
            </w:r>
          </w:p>
        </w:tc>
        <w:tc>
          <w:tcPr>
            <w:tcW w:w="2551" w:type="dxa"/>
            <w:tcBorders>
              <w:top w:val="nil"/>
              <w:bottom w:val="single" w:sz="2" w:space="0" w:color="auto"/>
            </w:tcBorders>
          </w:tcPr>
          <w:p w14:paraId="6DB1AE1E" w14:textId="77777777" w:rsidR="008544E1" w:rsidRDefault="008544E1" w:rsidP="003F7C04">
            <w:pPr>
              <w:rPr>
                <w:lang w:val="en-US"/>
              </w:rPr>
            </w:pPr>
            <w:r>
              <w:rPr>
                <w:lang w:val="en-US"/>
              </w:rPr>
              <w:t>35,0000</w:t>
            </w:r>
          </w:p>
        </w:tc>
      </w:tr>
      <w:tr w:rsidR="008544E1" w14:paraId="33BCF7EB"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9AD933A" w14:textId="77777777" w:rsidR="008544E1" w:rsidRDefault="008544E1" w:rsidP="003F7C04">
            <w:pPr>
              <w:rPr>
                <w:sz w:val="8"/>
                <w:szCs w:val="8"/>
                <w:lang w:val="en-US"/>
              </w:rPr>
            </w:pPr>
          </w:p>
        </w:tc>
        <w:tc>
          <w:tcPr>
            <w:tcW w:w="1276" w:type="dxa"/>
            <w:gridSpan w:val="2"/>
            <w:tcBorders>
              <w:left w:val="nil"/>
              <w:bottom w:val="nil"/>
              <w:right w:val="nil"/>
            </w:tcBorders>
          </w:tcPr>
          <w:p w14:paraId="02F5D1C5" w14:textId="77777777" w:rsidR="008544E1" w:rsidRDefault="008544E1" w:rsidP="003F7C04">
            <w:pPr>
              <w:rPr>
                <w:sz w:val="8"/>
                <w:szCs w:val="8"/>
                <w:lang w:val="en-US"/>
              </w:rPr>
            </w:pPr>
          </w:p>
        </w:tc>
        <w:tc>
          <w:tcPr>
            <w:tcW w:w="3402" w:type="dxa"/>
            <w:gridSpan w:val="2"/>
            <w:tcBorders>
              <w:left w:val="nil"/>
              <w:bottom w:val="nil"/>
              <w:right w:val="nil"/>
            </w:tcBorders>
          </w:tcPr>
          <w:p w14:paraId="2B7D20CC" w14:textId="77777777" w:rsidR="008544E1" w:rsidRDefault="008544E1" w:rsidP="003F7C04">
            <w:pPr>
              <w:rPr>
                <w:sz w:val="8"/>
                <w:szCs w:val="8"/>
                <w:lang w:val="en-US"/>
              </w:rPr>
            </w:pPr>
          </w:p>
          <w:p w14:paraId="7A600EB8" w14:textId="77777777" w:rsidR="008544E1" w:rsidRDefault="008544E1" w:rsidP="003F7C04">
            <w:pPr>
              <w:rPr>
                <w:sz w:val="8"/>
                <w:szCs w:val="8"/>
                <w:lang w:val="en-US"/>
              </w:rPr>
            </w:pPr>
          </w:p>
          <w:p w14:paraId="5221AD2B" w14:textId="77777777" w:rsidR="008544E1" w:rsidRDefault="008544E1" w:rsidP="003F7C04">
            <w:pPr>
              <w:rPr>
                <w:sz w:val="8"/>
                <w:szCs w:val="8"/>
                <w:lang w:val="en-US"/>
              </w:rPr>
            </w:pPr>
          </w:p>
        </w:tc>
        <w:tc>
          <w:tcPr>
            <w:tcW w:w="2410" w:type="dxa"/>
            <w:tcBorders>
              <w:left w:val="nil"/>
              <w:bottom w:val="nil"/>
              <w:right w:val="nil"/>
            </w:tcBorders>
          </w:tcPr>
          <w:p w14:paraId="70FD1C11" w14:textId="77777777" w:rsidR="008544E1" w:rsidRDefault="008544E1" w:rsidP="003F7C04">
            <w:pPr>
              <w:rPr>
                <w:sz w:val="8"/>
                <w:szCs w:val="8"/>
                <w:lang w:val="en-US"/>
              </w:rPr>
            </w:pPr>
          </w:p>
        </w:tc>
        <w:tc>
          <w:tcPr>
            <w:tcW w:w="2551" w:type="dxa"/>
            <w:tcBorders>
              <w:left w:val="nil"/>
              <w:bottom w:val="nil"/>
              <w:right w:val="nil"/>
            </w:tcBorders>
          </w:tcPr>
          <w:p w14:paraId="392AA306" w14:textId="77777777" w:rsidR="008544E1" w:rsidRDefault="008544E1" w:rsidP="003F7C04">
            <w:pPr>
              <w:rPr>
                <w:sz w:val="8"/>
                <w:szCs w:val="8"/>
                <w:lang w:val="en-US"/>
              </w:rPr>
            </w:pPr>
          </w:p>
        </w:tc>
      </w:tr>
      <w:tr w:rsidR="008544E1" w:rsidRPr="00EB582C" w14:paraId="5BD989CA"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37FCAEF"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899277E"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68CB934"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0FA9F515"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062BDD68" w14:textId="77777777" w:rsidR="008544E1" w:rsidRPr="00EB582C" w:rsidRDefault="008544E1" w:rsidP="003F7C04">
            <w:pPr>
              <w:rPr>
                <w:lang w:val="en-US"/>
              </w:rPr>
            </w:pPr>
          </w:p>
        </w:tc>
      </w:tr>
      <w:tr w:rsidR="008544E1" w14:paraId="18003683"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387EE43"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0CC5F0C"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B673FFA"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30E33E2" w14:textId="77777777" w:rsidR="008544E1" w:rsidRDefault="008544E1" w:rsidP="003F7C04">
            <w:pPr>
              <w:rPr>
                <w:sz w:val="8"/>
                <w:szCs w:val="8"/>
                <w:lang w:val="en-US"/>
              </w:rPr>
            </w:pPr>
            <w:r>
              <w:rPr>
                <w:b/>
                <w:bCs/>
                <w:lang w:val="en-US"/>
              </w:rPr>
              <w:t xml:space="preserve">Total </w:t>
            </w:r>
            <w:r>
              <w:rPr>
                <w:b/>
                <w:bCs/>
                <w:sz w:val="22"/>
                <w:szCs w:val="22"/>
                <w:lang w:val="en-US"/>
              </w:rPr>
              <w:t>Echipament electric de iluminat  (de creat resursa)</w:t>
            </w:r>
          </w:p>
        </w:tc>
        <w:tc>
          <w:tcPr>
            <w:tcW w:w="2410" w:type="dxa"/>
            <w:tcBorders>
              <w:top w:val="single" w:sz="4" w:space="0" w:color="auto"/>
              <w:left w:val="nil"/>
              <w:bottom w:val="single" w:sz="4" w:space="0" w:color="auto"/>
              <w:right w:val="nil"/>
            </w:tcBorders>
          </w:tcPr>
          <w:p w14:paraId="62E94BAD"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2B091F3D" w14:textId="77777777" w:rsidR="008544E1" w:rsidRDefault="008544E1" w:rsidP="003F7C04">
            <w:pPr>
              <w:rPr>
                <w:lang w:val="en-US"/>
              </w:rPr>
            </w:pPr>
          </w:p>
        </w:tc>
      </w:tr>
      <w:tr w:rsidR="008544E1" w14:paraId="5971F12C" w14:textId="77777777" w:rsidTr="003F7C04">
        <w:tc>
          <w:tcPr>
            <w:tcW w:w="709" w:type="dxa"/>
            <w:tcBorders>
              <w:top w:val="nil"/>
              <w:left w:val="single" w:sz="6" w:space="0" w:color="auto"/>
              <w:bottom w:val="nil"/>
              <w:right w:val="nil"/>
            </w:tcBorders>
          </w:tcPr>
          <w:p w14:paraId="5B3800C7"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E82AD2F"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463AA436" w14:textId="77777777" w:rsidR="008544E1" w:rsidRPr="007F2714" w:rsidRDefault="008544E1" w:rsidP="003F7C04">
            <w:pPr>
              <w:rPr>
                <w:b/>
                <w:bCs/>
                <w:sz w:val="22"/>
                <w:szCs w:val="22"/>
                <w:lang w:val="en-US"/>
              </w:rPr>
            </w:pPr>
            <w:r w:rsidRPr="00B40365">
              <w:rPr>
                <w:b/>
                <w:bCs/>
                <w:sz w:val="22"/>
                <w:szCs w:val="22"/>
                <w:lang w:val="en-US"/>
              </w:rPr>
              <w:t>1.3. Cabluri</w:t>
            </w:r>
          </w:p>
          <w:p w14:paraId="52BA980A"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5B678B1A"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2E504B9F" w14:textId="77777777" w:rsidR="008544E1" w:rsidRDefault="008544E1" w:rsidP="003F7C04">
            <w:pPr>
              <w:rPr>
                <w:lang w:val="en-US"/>
              </w:rPr>
            </w:pPr>
          </w:p>
        </w:tc>
      </w:tr>
      <w:tr w:rsidR="008544E1" w14:paraId="76E1893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DF9BB" w14:textId="77777777" w:rsidR="008544E1" w:rsidRDefault="008544E1" w:rsidP="003F7C04">
            <w:pPr>
              <w:rPr>
                <w:lang w:val="en-US"/>
              </w:rPr>
            </w:pPr>
            <w:r>
              <w:rPr>
                <w:lang w:val="en-US"/>
              </w:rPr>
              <w:t>21</w:t>
            </w:r>
          </w:p>
        </w:tc>
        <w:tc>
          <w:tcPr>
            <w:tcW w:w="1276" w:type="dxa"/>
            <w:gridSpan w:val="2"/>
            <w:tcBorders>
              <w:top w:val="single" w:sz="4" w:space="0" w:color="auto"/>
              <w:bottom w:val="single" w:sz="4" w:space="0" w:color="auto"/>
            </w:tcBorders>
          </w:tcPr>
          <w:p w14:paraId="7BA23F1D" w14:textId="77777777" w:rsidR="008544E1" w:rsidRDefault="008544E1" w:rsidP="003F7C04">
            <w:pPr>
              <w:rPr>
                <w:lang w:val="en-US"/>
              </w:rPr>
            </w:pPr>
            <w:r>
              <w:rPr>
                <w:lang w:val="en-US"/>
              </w:rPr>
              <w:t>08-02-412-4</w:t>
            </w:r>
          </w:p>
          <w:p w14:paraId="1A5C46F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11BD6EF" w14:textId="77777777" w:rsidR="008544E1" w:rsidRDefault="008544E1" w:rsidP="003F7C04">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0411812B"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2E950924"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268C7E99" w14:textId="77777777" w:rsidR="008544E1" w:rsidRDefault="008544E1" w:rsidP="003F7C04">
            <w:pPr>
              <w:jc w:val="center"/>
              <w:rPr>
                <w:lang w:val="en-US"/>
              </w:rPr>
            </w:pPr>
            <w:r>
              <w:rPr>
                <w:lang w:val="en-US"/>
              </w:rPr>
              <w:t>0,2000</w:t>
            </w:r>
          </w:p>
        </w:tc>
      </w:tr>
      <w:tr w:rsidR="008544E1" w14:paraId="34953DE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A4126" w14:textId="77777777" w:rsidR="008544E1" w:rsidRDefault="008544E1" w:rsidP="003F7C04">
            <w:pPr>
              <w:rPr>
                <w:lang w:val="en-US"/>
              </w:rPr>
            </w:pPr>
          </w:p>
        </w:tc>
        <w:tc>
          <w:tcPr>
            <w:tcW w:w="1276" w:type="dxa"/>
            <w:gridSpan w:val="2"/>
            <w:tcBorders>
              <w:top w:val="nil"/>
              <w:bottom w:val="single" w:sz="2" w:space="0" w:color="auto"/>
            </w:tcBorders>
            <w:vAlign w:val="center"/>
          </w:tcPr>
          <w:p w14:paraId="328228F2"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46699319"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5B3CEEFC" w14:textId="77777777" w:rsidR="008544E1" w:rsidRDefault="008544E1" w:rsidP="003F7C04">
            <w:pPr>
              <w:rPr>
                <w:lang w:val="en-US"/>
              </w:rPr>
            </w:pPr>
            <w:r>
              <w:rPr>
                <w:lang w:val="en-US"/>
              </w:rPr>
              <w:t>h-om</w:t>
            </w:r>
          </w:p>
        </w:tc>
        <w:tc>
          <w:tcPr>
            <w:tcW w:w="2551" w:type="dxa"/>
            <w:tcBorders>
              <w:top w:val="nil"/>
              <w:bottom w:val="single" w:sz="2" w:space="0" w:color="auto"/>
            </w:tcBorders>
          </w:tcPr>
          <w:p w14:paraId="4BA92FA2" w14:textId="77777777" w:rsidR="008544E1" w:rsidRDefault="008544E1" w:rsidP="003F7C04">
            <w:pPr>
              <w:rPr>
                <w:lang w:val="en-US"/>
              </w:rPr>
            </w:pPr>
            <w:r>
              <w:rPr>
                <w:lang w:val="en-US"/>
              </w:rPr>
              <w:t>2,2400</w:t>
            </w:r>
          </w:p>
        </w:tc>
      </w:tr>
      <w:tr w:rsidR="008544E1" w14:paraId="525FF98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3CD62" w14:textId="77777777" w:rsidR="008544E1" w:rsidRDefault="008544E1" w:rsidP="003F7C04">
            <w:pPr>
              <w:rPr>
                <w:lang w:val="en-US"/>
              </w:rPr>
            </w:pPr>
          </w:p>
        </w:tc>
        <w:tc>
          <w:tcPr>
            <w:tcW w:w="1276" w:type="dxa"/>
            <w:gridSpan w:val="2"/>
            <w:tcBorders>
              <w:top w:val="nil"/>
              <w:bottom w:val="single" w:sz="2" w:space="0" w:color="auto"/>
            </w:tcBorders>
            <w:vAlign w:val="center"/>
          </w:tcPr>
          <w:p w14:paraId="619B10FA" w14:textId="77777777" w:rsidR="008544E1" w:rsidRDefault="008544E1" w:rsidP="003F7C04">
            <w:pPr>
              <w:jc w:val="center"/>
              <w:rPr>
                <w:sz w:val="16"/>
                <w:szCs w:val="16"/>
                <w:lang w:val="en-US"/>
              </w:rPr>
            </w:pPr>
            <w:r>
              <w:rPr>
                <w:sz w:val="16"/>
                <w:szCs w:val="16"/>
                <w:lang w:val="en-US"/>
              </w:rPr>
              <w:t>1011764</w:t>
            </w:r>
          </w:p>
        </w:tc>
        <w:tc>
          <w:tcPr>
            <w:tcW w:w="3402" w:type="dxa"/>
            <w:gridSpan w:val="2"/>
            <w:tcBorders>
              <w:top w:val="nil"/>
              <w:bottom w:val="single" w:sz="2" w:space="0" w:color="auto"/>
            </w:tcBorders>
          </w:tcPr>
          <w:p w14:paraId="14E721A3" w14:textId="77777777" w:rsidR="008544E1" w:rsidRDefault="008544E1" w:rsidP="003F7C04">
            <w:pPr>
              <w:rPr>
                <w:lang w:val="en-US"/>
              </w:rPr>
            </w:pPr>
            <w:r>
              <w:rPr>
                <w:lang w:val="en-US"/>
              </w:rPr>
              <w:t>Talc maruntit cat. I</w:t>
            </w:r>
          </w:p>
        </w:tc>
        <w:tc>
          <w:tcPr>
            <w:tcW w:w="2410" w:type="dxa"/>
            <w:tcBorders>
              <w:top w:val="nil"/>
              <w:bottom w:val="single" w:sz="2" w:space="0" w:color="auto"/>
            </w:tcBorders>
          </w:tcPr>
          <w:p w14:paraId="02022364" w14:textId="77777777" w:rsidR="008544E1" w:rsidRDefault="008544E1" w:rsidP="003F7C04">
            <w:pPr>
              <w:rPr>
                <w:lang w:val="en-US"/>
              </w:rPr>
            </w:pPr>
            <w:r>
              <w:rPr>
                <w:lang w:val="en-US"/>
              </w:rPr>
              <w:t>t</w:t>
            </w:r>
          </w:p>
        </w:tc>
        <w:tc>
          <w:tcPr>
            <w:tcW w:w="2551" w:type="dxa"/>
            <w:tcBorders>
              <w:top w:val="nil"/>
              <w:bottom w:val="single" w:sz="2" w:space="0" w:color="auto"/>
            </w:tcBorders>
          </w:tcPr>
          <w:p w14:paraId="27145725" w14:textId="77777777" w:rsidR="008544E1" w:rsidRDefault="008544E1" w:rsidP="003F7C04">
            <w:pPr>
              <w:rPr>
                <w:lang w:val="en-US"/>
              </w:rPr>
            </w:pPr>
            <w:r>
              <w:rPr>
                <w:lang w:val="en-US"/>
              </w:rPr>
              <w:t>0,0002</w:t>
            </w:r>
          </w:p>
        </w:tc>
      </w:tr>
      <w:tr w:rsidR="008544E1" w14:paraId="4A2C3DA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4FE78" w14:textId="77777777" w:rsidR="008544E1" w:rsidRDefault="008544E1" w:rsidP="003F7C04">
            <w:pPr>
              <w:rPr>
                <w:lang w:val="en-US"/>
              </w:rPr>
            </w:pPr>
          </w:p>
        </w:tc>
        <w:tc>
          <w:tcPr>
            <w:tcW w:w="1276" w:type="dxa"/>
            <w:gridSpan w:val="2"/>
            <w:tcBorders>
              <w:top w:val="nil"/>
              <w:bottom w:val="single" w:sz="2" w:space="0" w:color="auto"/>
            </w:tcBorders>
            <w:vAlign w:val="center"/>
          </w:tcPr>
          <w:p w14:paraId="3FD32B8B" w14:textId="77777777" w:rsidR="008544E1" w:rsidRDefault="008544E1" w:rsidP="003F7C04">
            <w:pPr>
              <w:jc w:val="center"/>
              <w:rPr>
                <w:sz w:val="16"/>
                <w:szCs w:val="16"/>
                <w:lang w:val="en-US"/>
              </w:rPr>
            </w:pPr>
            <w:r>
              <w:rPr>
                <w:sz w:val="16"/>
                <w:szCs w:val="16"/>
                <w:lang w:val="en-US"/>
              </w:rPr>
              <w:t>1019852</w:t>
            </w:r>
          </w:p>
        </w:tc>
        <w:tc>
          <w:tcPr>
            <w:tcW w:w="3402" w:type="dxa"/>
            <w:gridSpan w:val="2"/>
            <w:tcBorders>
              <w:top w:val="nil"/>
              <w:bottom w:val="single" w:sz="2" w:space="0" w:color="auto"/>
            </w:tcBorders>
          </w:tcPr>
          <w:p w14:paraId="233A4731" w14:textId="77777777" w:rsidR="008544E1" w:rsidRDefault="008544E1" w:rsidP="003F7C04">
            <w:pPr>
              <w:rPr>
                <w:lang w:val="en-US"/>
              </w:rPr>
            </w:pPr>
            <w:r>
              <w:rPr>
                <w:lang w:val="en-US"/>
              </w:rPr>
              <w:t>Vopsea</w:t>
            </w:r>
          </w:p>
        </w:tc>
        <w:tc>
          <w:tcPr>
            <w:tcW w:w="2410" w:type="dxa"/>
            <w:tcBorders>
              <w:top w:val="nil"/>
              <w:bottom w:val="single" w:sz="2" w:space="0" w:color="auto"/>
            </w:tcBorders>
          </w:tcPr>
          <w:p w14:paraId="0DC9F886" w14:textId="77777777" w:rsidR="008544E1" w:rsidRDefault="008544E1" w:rsidP="003F7C04">
            <w:pPr>
              <w:rPr>
                <w:lang w:val="en-US"/>
              </w:rPr>
            </w:pPr>
            <w:r>
              <w:rPr>
                <w:lang w:val="en-US"/>
              </w:rPr>
              <w:t>kg</w:t>
            </w:r>
          </w:p>
        </w:tc>
        <w:tc>
          <w:tcPr>
            <w:tcW w:w="2551" w:type="dxa"/>
            <w:tcBorders>
              <w:top w:val="nil"/>
              <w:bottom w:val="single" w:sz="2" w:space="0" w:color="auto"/>
            </w:tcBorders>
          </w:tcPr>
          <w:p w14:paraId="184FD85E" w14:textId="77777777" w:rsidR="008544E1" w:rsidRDefault="008544E1" w:rsidP="003F7C04">
            <w:pPr>
              <w:rPr>
                <w:lang w:val="en-US"/>
              </w:rPr>
            </w:pPr>
            <w:r>
              <w:rPr>
                <w:lang w:val="en-US"/>
              </w:rPr>
              <w:t>0,0040</w:t>
            </w:r>
          </w:p>
        </w:tc>
      </w:tr>
      <w:tr w:rsidR="008544E1" w14:paraId="7E0374E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60FA7" w14:textId="77777777" w:rsidR="008544E1" w:rsidRDefault="008544E1" w:rsidP="003F7C04">
            <w:pPr>
              <w:rPr>
                <w:lang w:val="en-US"/>
              </w:rPr>
            </w:pPr>
          </w:p>
        </w:tc>
        <w:tc>
          <w:tcPr>
            <w:tcW w:w="1276" w:type="dxa"/>
            <w:gridSpan w:val="2"/>
            <w:tcBorders>
              <w:top w:val="nil"/>
              <w:bottom w:val="single" w:sz="2" w:space="0" w:color="auto"/>
            </w:tcBorders>
            <w:vAlign w:val="center"/>
          </w:tcPr>
          <w:p w14:paraId="00D3474C" w14:textId="77777777" w:rsidR="008544E1" w:rsidRDefault="008544E1" w:rsidP="003F7C04">
            <w:pPr>
              <w:jc w:val="center"/>
              <w:rPr>
                <w:sz w:val="16"/>
                <w:szCs w:val="16"/>
                <w:lang w:val="en-US"/>
              </w:rPr>
            </w:pPr>
            <w:r>
              <w:rPr>
                <w:sz w:val="16"/>
                <w:szCs w:val="16"/>
                <w:lang w:val="en-US"/>
              </w:rPr>
              <w:t>5009041</w:t>
            </w:r>
          </w:p>
        </w:tc>
        <w:tc>
          <w:tcPr>
            <w:tcW w:w="3402" w:type="dxa"/>
            <w:gridSpan w:val="2"/>
            <w:tcBorders>
              <w:top w:val="nil"/>
              <w:bottom w:val="single" w:sz="2" w:space="0" w:color="auto"/>
            </w:tcBorders>
          </w:tcPr>
          <w:p w14:paraId="4462E8FB" w14:textId="77777777" w:rsidR="008544E1" w:rsidRDefault="008544E1" w:rsidP="003F7C04">
            <w:pPr>
              <w:rPr>
                <w:lang w:val="en-US"/>
              </w:rPr>
            </w:pPr>
            <w:r>
              <w:rPr>
                <w:lang w:val="en-US"/>
              </w:rPr>
              <w:t>Dispozitiv de stringere - ramificare</w:t>
            </w:r>
          </w:p>
        </w:tc>
        <w:tc>
          <w:tcPr>
            <w:tcW w:w="2410" w:type="dxa"/>
            <w:tcBorders>
              <w:top w:val="nil"/>
              <w:bottom w:val="single" w:sz="2" w:space="0" w:color="auto"/>
            </w:tcBorders>
          </w:tcPr>
          <w:p w14:paraId="2190ABC5"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461A678D" w14:textId="77777777" w:rsidR="008544E1" w:rsidRDefault="008544E1" w:rsidP="003F7C04">
            <w:pPr>
              <w:rPr>
                <w:lang w:val="en-US"/>
              </w:rPr>
            </w:pPr>
            <w:r>
              <w:rPr>
                <w:lang w:val="en-US"/>
              </w:rPr>
              <w:t>0,0620</w:t>
            </w:r>
          </w:p>
        </w:tc>
      </w:tr>
      <w:tr w:rsidR="008544E1" w14:paraId="35719E6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A86BE0" w14:textId="77777777" w:rsidR="008544E1" w:rsidRDefault="008544E1" w:rsidP="003F7C04">
            <w:pPr>
              <w:rPr>
                <w:lang w:val="en-US"/>
              </w:rPr>
            </w:pPr>
          </w:p>
        </w:tc>
        <w:tc>
          <w:tcPr>
            <w:tcW w:w="1276" w:type="dxa"/>
            <w:gridSpan w:val="2"/>
            <w:tcBorders>
              <w:top w:val="nil"/>
              <w:bottom w:val="single" w:sz="2" w:space="0" w:color="auto"/>
            </w:tcBorders>
            <w:vAlign w:val="center"/>
          </w:tcPr>
          <w:p w14:paraId="093F65CB" w14:textId="77777777" w:rsidR="008544E1" w:rsidRDefault="008544E1" w:rsidP="003F7C04">
            <w:pPr>
              <w:jc w:val="center"/>
              <w:rPr>
                <w:sz w:val="16"/>
                <w:szCs w:val="16"/>
                <w:lang w:val="en-US"/>
              </w:rPr>
            </w:pPr>
            <w:r>
              <w:rPr>
                <w:sz w:val="16"/>
                <w:szCs w:val="16"/>
                <w:lang w:val="en-US"/>
              </w:rPr>
              <w:t>5009056</w:t>
            </w:r>
          </w:p>
        </w:tc>
        <w:tc>
          <w:tcPr>
            <w:tcW w:w="3402" w:type="dxa"/>
            <w:gridSpan w:val="2"/>
            <w:tcBorders>
              <w:top w:val="nil"/>
              <w:bottom w:val="single" w:sz="2" w:space="0" w:color="auto"/>
            </w:tcBorders>
          </w:tcPr>
          <w:p w14:paraId="6030C20F" w14:textId="77777777" w:rsidR="008544E1" w:rsidRDefault="008544E1" w:rsidP="003F7C04">
            <w:pPr>
              <w:rPr>
                <w:lang w:val="en-US"/>
              </w:rPr>
            </w:pPr>
            <w:r>
              <w:rPr>
                <w:lang w:val="en-US"/>
              </w:rPr>
              <w:t>Capace de izolatie</w:t>
            </w:r>
          </w:p>
        </w:tc>
        <w:tc>
          <w:tcPr>
            <w:tcW w:w="2410" w:type="dxa"/>
            <w:tcBorders>
              <w:top w:val="nil"/>
              <w:bottom w:val="single" w:sz="2" w:space="0" w:color="auto"/>
            </w:tcBorders>
          </w:tcPr>
          <w:p w14:paraId="4991A4D2"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736CF14A" w14:textId="77777777" w:rsidR="008544E1" w:rsidRDefault="008544E1" w:rsidP="003F7C04">
            <w:pPr>
              <w:rPr>
                <w:lang w:val="en-US"/>
              </w:rPr>
            </w:pPr>
            <w:r>
              <w:rPr>
                <w:lang w:val="en-US"/>
              </w:rPr>
              <w:t>0,1600</w:t>
            </w:r>
          </w:p>
        </w:tc>
      </w:tr>
      <w:tr w:rsidR="008544E1" w14:paraId="3EE9259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63B91" w14:textId="77777777" w:rsidR="008544E1" w:rsidRDefault="008544E1" w:rsidP="003F7C04">
            <w:pPr>
              <w:rPr>
                <w:lang w:val="en-US"/>
              </w:rPr>
            </w:pPr>
          </w:p>
        </w:tc>
        <w:tc>
          <w:tcPr>
            <w:tcW w:w="1276" w:type="dxa"/>
            <w:gridSpan w:val="2"/>
            <w:tcBorders>
              <w:top w:val="nil"/>
              <w:bottom w:val="single" w:sz="2" w:space="0" w:color="auto"/>
            </w:tcBorders>
            <w:vAlign w:val="center"/>
          </w:tcPr>
          <w:p w14:paraId="4FB81054"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63573A82"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246C7ED2" w14:textId="77777777" w:rsidR="008544E1" w:rsidRDefault="008544E1" w:rsidP="003F7C04">
            <w:pPr>
              <w:rPr>
                <w:lang w:val="en-US"/>
              </w:rPr>
            </w:pPr>
            <w:r>
              <w:rPr>
                <w:lang w:val="en-US"/>
              </w:rPr>
              <w:t>buc</w:t>
            </w:r>
          </w:p>
        </w:tc>
        <w:tc>
          <w:tcPr>
            <w:tcW w:w="2551" w:type="dxa"/>
            <w:tcBorders>
              <w:top w:val="nil"/>
              <w:bottom w:val="single" w:sz="2" w:space="0" w:color="auto"/>
            </w:tcBorders>
          </w:tcPr>
          <w:p w14:paraId="7149FFD9" w14:textId="77777777" w:rsidR="008544E1" w:rsidRDefault="008544E1" w:rsidP="003F7C04">
            <w:pPr>
              <w:rPr>
                <w:lang w:val="en-US"/>
              </w:rPr>
            </w:pPr>
            <w:r>
              <w:rPr>
                <w:lang w:val="en-US"/>
              </w:rPr>
              <w:t>2,4400</w:t>
            </w:r>
          </w:p>
        </w:tc>
      </w:tr>
      <w:tr w:rsidR="008544E1" w14:paraId="6CEC01D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2D75D" w14:textId="77777777" w:rsidR="008544E1" w:rsidRDefault="008544E1" w:rsidP="003F7C04">
            <w:pPr>
              <w:rPr>
                <w:lang w:val="en-US"/>
              </w:rPr>
            </w:pPr>
          </w:p>
        </w:tc>
        <w:tc>
          <w:tcPr>
            <w:tcW w:w="1276" w:type="dxa"/>
            <w:gridSpan w:val="2"/>
            <w:tcBorders>
              <w:top w:val="nil"/>
              <w:bottom w:val="single" w:sz="2" w:space="0" w:color="auto"/>
            </w:tcBorders>
            <w:vAlign w:val="center"/>
          </w:tcPr>
          <w:p w14:paraId="321CBA4A" w14:textId="77777777" w:rsidR="008544E1" w:rsidRDefault="008544E1" w:rsidP="003F7C04">
            <w:pPr>
              <w:jc w:val="center"/>
              <w:rPr>
                <w:sz w:val="16"/>
                <w:szCs w:val="16"/>
                <w:lang w:val="en-US"/>
              </w:rPr>
            </w:pPr>
            <w:r>
              <w:rPr>
                <w:sz w:val="16"/>
                <w:szCs w:val="16"/>
                <w:lang w:val="en-US"/>
              </w:rPr>
              <w:t>5009140</w:t>
            </w:r>
          </w:p>
        </w:tc>
        <w:tc>
          <w:tcPr>
            <w:tcW w:w="3402" w:type="dxa"/>
            <w:gridSpan w:val="2"/>
            <w:tcBorders>
              <w:top w:val="nil"/>
              <w:bottom w:val="single" w:sz="2" w:space="0" w:color="auto"/>
            </w:tcBorders>
          </w:tcPr>
          <w:p w14:paraId="132388DE" w14:textId="77777777" w:rsidR="008544E1" w:rsidRDefault="008544E1" w:rsidP="003F7C04">
            <w:pPr>
              <w:rPr>
                <w:lang w:val="en-US"/>
              </w:rPr>
            </w:pPr>
            <w:r>
              <w:rPr>
                <w:lang w:val="en-US"/>
              </w:rPr>
              <w:t>Fise de conexiune</w:t>
            </w:r>
          </w:p>
        </w:tc>
        <w:tc>
          <w:tcPr>
            <w:tcW w:w="2410" w:type="dxa"/>
            <w:tcBorders>
              <w:top w:val="nil"/>
              <w:bottom w:val="single" w:sz="2" w:space="0" w:color="auto"/>
            </w:tcBorders>
          </w:tcPr>
          <w:p w14:paraId="55467A46"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BCDB02A" w14:textId="77777777" w:rsidR="008544E1" w:rsidRDefault="008544E1" w:rsidP="003F7C04">
            <w:pPr>
              <w:rPr>
                <w:lang w:val="en-US"/>
              </w:rPr>
            </w:pPr>
            <w:r>
              <w:rPr>
                <w:lang w:val="en-US"/>
              </w:rPr>
              <w:t>0,0100</w:t>
            </w:r>
          </w:p>
        </w:tc>
      </w:tr>
      <w:tr w:rsidR="008544E1" w14:paraId="78CE575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0F72FE" w14:textId="77777777" w:rsidR="008544E1" w:rsidRDefault="008544E1" w:rsidP="003F7C04">
            <w:pPr>
              <w:rPr>
                <w:lang w:val="en-US"/>
              </w:rPr>
            </w:pPr>
          </w:p>
        </w:tc>
        <w:tc>
          <w:tcPr>
            <w:tcW w:w="1276" w:type="dxa"/>
            <w:gridSpan w:val="2"/>
            <w:tcBorders>
              <w:top w:val="nil"/>
              <w:bottom w:val="single" w:sz="2" w:space="0" w:color="auto"/>
            </w:tcBorders>
            <w:vAlign w:val="center"/>
          </w:tcPr>
          <w:p w14:paraId="2CBB44AE" w14:textId="77777777" w:rsidR="008544E1" w:rsidRDefault="008544E1" w:rsidP="003F7C04">
            <w:pPr>
              <w:jc w:val="center"/>
              <w:rPr>
                <w:sz w:val="16"/>
                <w:szCs w:val="16"/>
                <w:lang w:val="en-US"/>
              </w:rPr>
            </w:pPr>
            <w:r>
              <w:rPr>
                <w:sz w:val="16"/>
                <w:szCs w:val="16"/>
                <w:lang w:val="en-US"/>
              </w:rPr>
              <w:t>5009500</w:t>
            </w:r>
          </w:p>
        </w:tc>
        <w:tc>
          <w:tcPr>
            <w:tcW w:w="3402" w:type="dxa"/>
            <w:gridSpan w:val="2"/>
            <w:tcBorders>
              <w:top w:val="nil"/>
              <w:bottom w:val="single" w:sz="2" w:space="0" w:color="auto"/>
            </w:tcBorders>
          </w:tcPr>
          <w:p w14:paraId="274688DA" w14:textId="77777777" w:rsidR="008544E1" w:rsidRDefault="008544E1" w:rsidP="003F7C04">
            <w:pPr>
              <w:rPr>
                <w:lang w:val="en-US"/>
              </w:rPr>
            </w:pPr>
            <w:r>
              <w:rPr>
                <w:lang w:val="en-US"/>
              </w:rPr>
              <w:t>Fise de marcare</w:t>
            </w:r>
          </w:p>
        </w:tc>
        <w:tc>
          <w:tcPr>
            <w:tcW w:w="2410" w:type="dxa"/>
            <w:tcBorders>
              <w:top w:val="nil"/>
              <w:bottom w:val="single" w:sz="2" w:space="0" w:color="auto"/>
            </w:tcBorders>
          </w:tcPr>
          <w:p w14:paraId="57FCCB2A"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180AFE66" w14:textId="77777777" w:rsidR="008544E1" w:rsidRDefault="008544E1" w:rsidP="003F7C04">
            <w:pPr>
              <w:rPr>
                <w:lang w:val="en-US"/>
              </w:rPr>
            </w:pPr>
            <w:r>
              <w:rPr>
                <w:lang w:val="en-US"/>
              </w:rPr>
              <w:t>0,0040</w:t>
            </w:r>
          </w:p>
        </w:tc>
      </w:tr>
      <w:tr w:rsidR="008544E1" w14:paraId="2AA92AC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A4921" w14:textId="77777777" w:rsidR="008544E1" w:rsidRDefault="008544E1" w:rsidP="003F7C04">
            <w:pPr>
              <w:rPr>
                <w:lang w:val="en-US"/>
              </w:rPr>
            </w:pPr>
          </w:p>
        </w:tc>
        <w:tc>
          <w:tcPr>
            <w:tcW w:w="1276" w:type="dxa"/>
            <w:gridSpan w:val="2"/>
            <w:tcBorders>
              <w:top w:val="nil"/>
              <w:bottom w:val="single" w:sz="2" w:space="0" w:color="auto"/>
            </w:tcBorders>
            <w:vAlign w:val="center"/>
          </w:tcPr>
          <w:p w14:paraId="02D42F43"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2125E0A1"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45273850" w14:textId="77777777" w:rsidR="008544E1" w:rsidRDefault="008544E1" w:rsidP="003F7C04">
            <w:pPr>
              <w:rPr>
                <w:lang w:val="en-US"/>
              </w:rPr>
            </w:pPr>
            <w:r>
              <w:rPr>
                <w:lang w:val="en-US"/>
              </w:rPr>
              <w:t>kg</w:t>
            </w:r>
          </w:p>
        </w:tc>
        <w:tc>
          <w:tcPr>
            <w:tcW w:w="2551" w:type="dxa"/>
            <w:tcBorders>
              <w:top w:val="nil"/>
              <w:bottom w:val="single" w:sz="2" w:space="0" w:color="auto"/>
            </w:tcBorders>
          </w:tcPr>
          <w:p w14:paraId="0CA82BE8" w14:textId="77777777" w:rsidR="008544E1" w:rsidRDefault="008544E1" w:rsidP="003F7C04">
            <w:pPr>
              <w:rPr>
                <w:lang w:val="en-US"/>
              </w:rPr>
            </w:pPr>
            <w:r>
              <w:rPr>
                <w:lang w:val="en-US"/>
              </w:rPr>
              <w:t>0,0640</w:t>
            </w:r>
          </w:p>
        </w:tc>
      </w:tr>
      <w:tr w:rsidR="008544E1" w14:paraId="7088B45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A5F9F" w14:textId="77777777" w:rsidR="008544E1" w:rsidRDefault="008544E1" w:rsidP="003F7C04">
            <w:pPr>
              <w:rPr>
                <w:lang w:val="en-US"/>
              </w:rPr>
            </w:pPr>
          </w:p>
        </w:tc>
        <w:tc>
          <w:tcPr>
            <w:tcW w:w="1276" w:type="dxa"/>
            <w:gridSpan w:val="2"/>
            <w:tcBorders>
              <w:top w:val="nil"/>
              <w:bottom w:val="single" w:sz="2" w:space="0" w:color="auto"/>
            </w:tcBorders>
            <w:vAlign w:val="center"/>
          </w:tcPr>
          <w:p w14:paraId="72931600" w14:textId="77777777" w:rsidR="008544E1" w:rsidRDefault="008544E1" w:rsidP="003F7C04">
            <w:pPr>
              <w:jc w:val="center"/>
              <w:rPr>
                <w:sz w:val="16"/>
                <w:szCs w:val="16"/>
                <w:lang w:val="en-US"/>
              </w:rPr>
            </w:pPr>
            <w:r>
              <w:rPr>
                <w:sz w:val="16"/>
                <w:szCs w:val="16"/>
                <w:lang w:val="en-US"/>
              </w:rPr>
              <w:t>021102</w:t>
            </w:r>
          </w:p>
        </w:tc>
        <w:tc>
          <w:tcPr>
            <w:tcW w:w="3402" w:type="dxa"/>
            <w:gridSpan w:val="2"/>
            <w:tcBorders>
              <w:top w:val="nil"/>
              <w:bottom w:val="single" w:sz="2" w:space="0" w:color="auto"/>
            </w:tcBorders>
          </w:tcPr>
          <w:p w14:paraId="0FBFE388" w14:textId="77777777" w:rsidR="008544E1" w:rsidRDefault="008544E1" w:rsidP="003F7C04">
            <w:pPr>
              <w:rPr>
                <w:lang w:val="en-US"/>
              </w:rPr>
            </w:pPr>
            <w:r>
              <w:rPr>
                <w:lang w:val="en-US"/>
              </w:rPr>
              <w:t>Macara pe sasiu auto la lucrari de montare a utilajului tehnologic (cu exceptia conductelor principale), 10 t</w:t>
            </w:r>
          </w:p>
        </w:tc>
        <w:tc>
          <w:tcPr>
            <w:tcW w:w="2410" w:type="dxa"/>
            <w:tcBorders>
              <w:top w:val="nil"/>
              <w:bottom w:val="single" w:sz="2" w:space="0" w:color="auto"/>
            </w:tcBorders>
          </w:tcPr>
          <w:p w14:paraId="4F8890AD" w14:textId="77777777" w:rsidR="008544E1" w:rsidRDefault="008544E1" w:rsidP="003F7C04">
            <w:pPr>
              <w:rPr>
                <w:lang w:val="en-US"/>
              </w:rPr>
            </w:pPr>
            <w:r>
              <w:rPr>
                <w:lang w:val="en-US"/>
              </w:rPr>
              <w:t>h-ut</w:t>
            </w:r>
          </w:p>
        </w:tc>
        <w:tc>
          <w:tcPr>
            <w:tcW w:w="2551" w:type="dxa"/>
            <w:tcBorders>
              <w:top w:val="nil"/>
              <w:bottom w:val="single" w:sz="2" w:space="0" w:color="auto"/>
            </w:tcBorders>
          </w:tcPr>
          <w:p w14:paraId="4523267F" w14:textId="77777777" w:rsidR="008544E1" w:rsidRDefault="008544E1" w:rsidP="003F7C04">
            <w:pPr>
              <w:rPr>
                <w:lang w:val="en-US"/>
              </w:rPr>
            </w:pPr>
            <w:r>
              <w:rPr>
                <w:lang w:val="en-US"/>
              </w:rPr>
              <w:t>0,0160</w:t>
            </w:r>
          </w:p>
        </w:tc>
      </w:tr>
      <w:tr w:rsidR="008544E1" w14:paraId="3FBCE09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A93FE" w14:textId="77777777" w:rsidR="008544E1" w:rsidRDefault="008544E1" w:rsidP="003F7C04">
            <w:pPr>
              <w:rPr>
                <w:lang w:val="en-US"/>
              </w:rPr>
            </w:pPr>
          </w:p>
        </w:tc>
        <w:tc>
          <w:tcPr>
            <w:tcW w:w="1276" w:type="dxa"/>
            <w:gridSpan w:val="2"/>
            <w:tcBorders>
              <w:top w:val="nil"/>
              <w:bottom w:val="single" w:sz="2" w:space="0" w:color="auto"/>
            </w:tcBorders>
            <w:vAlign w:val="center"/>
          </w:tcPr>
          <w:p w14:paraId="448C47D2" w14:textId="77777777" w:rsidR="008544E1" w:rsidRDefault="008544E1" w:rsidP="003F7C04">
            <w:pPr>
              <w:jc w:val="center"/>
              <w:rPr>
                <w:sz w:val="16"/>
                <w:szCs w:val="16"/>
                <w:lang w:val="en-US"/>
              </w:rPr>
            </w:pPr>
            <w:r>
              <w:rPr>
                <w:sz w:val="16"/>
                <w:szCs w:val="16"/>
                <w:lang w:val="en-US"/>
              </w:rPr>
              <w:t>400002</w:t>
            </w:r>
          </w:p>
        </w:tc>
        <w:tc>
          <w:tcPr>
            <w:tcW w:w="3402" w:type="dxa"/>
            <w:gridSpan w:val="2"/>
            <w:tcBorders>
              <w:top w:val="nil"/>
              <w:bottom w:val="single" w:sz="2" w:space="0" w:color="auto"/>
            </w:tcBorders>
          </w:tcPr>
          <w:p w14:paraId="54AC273E" w14:textId="77777777" w:rsidR="008544E1" w:rsidRDefault="008544E1" w:rsidP="003F7C04">
            <w:pPr>
              <w:rPr>
                <w:lang w:val="en-US"/>
              </w:rPr>
            </w:pPr>
            <w:r>
              <w:rPr>
                <w:lang w:val="en-US"/>
              </w:rPr>
              <w:t>Automobile cu bord, tonaj pina la 8 t</w:t>
            </w:r>
          </w:p>
        </w:tc>
        <w:tc>
          <w:tcPr>
            <w:tcW w:w="2410" w:type="dxa"/>
            <w:tcBorders>
              <w:top w:val="nil"/>
              <w:bottom w:val="single" w:sz="2" w:space="0" w:color="auto"/>
            </w:tcBorders>
          </w:tcPr>
          <w:p w14:paraId="6B6A5B33" w14:textId="77777777" w:rsidR="008544E1" w:rsidRDefault="008544E1" w:rsidP="003F7C04">
            <w:pPr>
              <w:rPr>
                <w:lang w:val="en-US"/>
              </w:rPr>
            </w:pPr>
            <w:r>
              <w:rPr>
                <w:lang w:val="en-US"/>
              </w:rPr>
              <w:t>h-ut</w:t>
            </w:r>
          </w:p>
        </w:tc>
        <w:tc>
          <w:tcPr>
            <w:tcW w:w="2551" w:type="dxa"/>
            <w:tcBorders>
              <w:top w:val="nil"/>
              <w:bottom w:val="single" w:sz="2" w:space="0" w:color="auto"/>
            </w:tcBorders>
          </w:tcPr>
          <w:p w14:paraId="6A39A005" w14:textId="77777777" w:rsidR="008544E1" w:rsidRDefault="008544E1" w:rsidP="003F7C04">
            <w:pPr>
              <w:rPr>
                <w:lang w:val="en-US"/>
              </w:rPr>
            </w:pPr>
            <w:r>
              <w:rPr>
                <w:lang w:val="en-US"/>
              </w:rPr>
              <w:t>0,0160</w:t>
            </w:r>
          </w:p>
        </w:tc>
      </w:tr>
      <w:tr w:rsidR="008544E1" w14:paraId="239AF02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1F074" w14:textId="77777777" w:rsidR="008544E1" w:rsidRDefault="008544E1" w:rsidP="003F7C04">
            <w:pPr>
              <w:rPr>
                <w:lang w:val="en-US"/>
              </w:rPr>
            </w:pPr>
            <w:r>
              <w:rPr>
                <w:lang w:val="en-US"/>
              </w:rPr>
              <w:t>22</w:t>
            </w:r>
          </w:p>
        </w:tc>
        <w:tc>
          <w:tcPr>
            <w:tcW w:w="1276" w:type="dxa"/>
            <w:gridSpan w:val="2"/>
            <w:tcBorders>
              <w:top w:val="single" w:sz="4" w:space="0" w:color="auto"/>
              <w:bottom w:val="single" w:sz="4" w:space="0" w:color="auto"/>
            </w:tcBorders>
          </w:tcPr>
          <w:p w14:paraId="017270EE" w14:textId="77777777" w:rsidR="008544E1" w:rsidRDefault="008544E1" w:rsidP="003F7C04">
            <w:pPr>
              <w:rPr>
                <w:lang w:val="en-US"/>
              </w:rPr>
            </w:pPr>
            <w:r>
              <w:rPr>
                <w:lang w:val="en-US"/>
              </w:rPr>
              <w:t>pret de piata</w:t>
            </w:r>
          </w:p>
          <w:p w14:paraId="1E63055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7CFF0BB" w14:textId="77777777" w:rsidR="008544E1" w:rsidRDefault="008544E1" w:rsidP="003F7C04">
            <w:pPr>
              <w:adjustRightInd w:val="0"/>
              <w:rPr>
                <w:rFonts w:ascii="Times New Roman CYR" w:hAnsi="Times New Roman CYR" w:cs="Times New Roman CYR"/>
                <w:sz w:val="16"/>
                <w:szCs w:val="16"/>
                <w:lang w:val="en-US"/>
              </w:rPr>
            </w:pPr>
            <w:r>
              <w:rPr>
                <w:lang w:val="en-US"/>
              </w:rPr>
              <w:t>Cablu VVG-LS-5*16,0</w:t>
            </w:r>
            <w:r>
              <w:rPr>
                <w:rFonts w:ascii="Times New Roman CYR" w:hAnsi="Times New Roman CYR" w:cs="Times New Roman CYR"/>
                <w:sz w:val="16"/>
                <w:szCs w:val="16"/>
                <w:lang w:val="en-US"/>
              </w:rPr>
              <w:t xml:space="preserve"> </w:t>
            </w:r>
          </w:p>
          <w:p w14:paraId="5F532863"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4413615"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24C48E7C" w14:textId="77777777" w:rsidR="008544E1" w:rsidRDefault="008544E1" w:rsidP="003F7C04">
            <w:pPr>
              <w:jc w:val="center"/>
              <w:rPr>
                <w:lang w:val="en-US"/>
              </w:rPr>
            </w:pPr>
            <w:r>
              <w:rPr>
                <w:lang w:val="en-US"/>
              </w:rPr>
              <w:t>20,0000</w:t>
            </w:r>
          </w:p>
        </w:tc>
      </w:tr>
      <w:tr w:rsidR="008544E1" w14:paraId="48B0718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FB0DF7" w14:textId="77777777" w:rsidR="008544E1" w:rsidRDefault="008544E1" w:rsidP="003F7C04">
            <w:pPr>
              <w:rPr>
                <w:lang w:val="en-US"/>
              </w:rPr>
            </w:pPr>
          </w:p>
        </w:tc>
        <w:tc>
          <w:tcPr>
            <w:tcW w:w="1276" w:type="dxa"/>
            <w:gridSpan w:val="2"/>
            <w:tcBorders>
              <w:top w:val="nil"/>
              <w:bottom w:val="single" w:sz="2" w:space="0" w:color="auto"/>
            </w:tcBorders>
            <w:vAlign w:val="center"/>
          </w:tcPr>
          <w:p w14:paraId="7F536663" w14:textId="77777777" w:rsidR="008544E1" w:rsidRDefault="008544E1" w:rsidP="003F7C04">
            <w:pPr>
              <w:jc w:val="center"/>
              <w:rPr>
                <w:sz w:val="16"/>
                <w:szCs w:val="16"/>
                <w:lang w:val="en-US"/>
              </w:rPr>
            </w:pPr>
            <w:r>
              <w:rPr>
                <w:sz w:val="16"/>
                <w:szCs w:val="16"/>
                <w:lang w:val="en-US"/>
              </w:rPr>
              <w:t>333554459440-3403301551</w:t>
            </w:r>
          </w:p>
        </w:tc>
        <w:tc>
          <w:tcPr>
            <w:tcW w:w="3402" w:type="dxa"/>
            <w:gridSpan w:val="2"/>
            <w:tcBorders>
              <w:top w:val="nil"/>
              <w:bottom w:val="single" w:sz="2" w:space="0" w:color="auto"/>
            </w:tcBorders>
          </w:tcPr>
          <w:p w14:paraId="3D8BE3DE" w14:textId="77777777" w:rsidR="008544E1" w:rsidRDefault="008544E1" w:rsidP="003F7C04">
            <w:pPr>
              <w:rPr>
                <w:lang w:val="en-US"/>
              </w:rPr>
            </w:pPr>
            <w:r>
              <w:rPr>
                <w:lang w:val="en-US"/>
              </w:rPr>
              <w:t>Cablu VVG-LS-5*16,0</w:t>
            </w:r>
          </w:p>
        </w:tc>
        <w:tc>
          <w:tcPr>
            <w:tcW w:w="2410" w:type="dxa"/>
            <w:tcBorders>
              <w:top w:val="nil"/>
              <w:bottom w:val="single" w:sz="2" w:space="0" w:color="auto"/>
            </w:tcBorders>
          </w:tcPr>
          <w:p w14:paraId="3AB197E3" w14:textId="77777777" w:rsidR="008544E1" w:rsidRDefault="008544E1" w:rsidP="003F7C04">
            <w:pPr>
              <w:rPr>
                <w:lang w:val="en-US"/>
              </w:rPr>
            </w:pPr>
            <w:r>
              <w:rPr>
                <w:lang w:val="en-US"/>
              </w:rPr>
              <w:t>m</w:t>
            </w:r>
          </w:p>
        </w:tc>
        <w:tc>
          <w:tcPr>
            <w:tcW w:w="2551" w:type="dxa"/>
            <w:tcBorders>
              <w:top w:val="nil"/>
              <w:bottom w:val="single" w:sz="2" w:space="0" w:color="auto"/>
            </w:tcBorders>
          </w:tcPr>
          <w:p w14:paraId="4A1CA9F1" w14:textId="77777777" w:rsidR="008544E1" w:rsidRDefault="008544E1" w:rsidP="003F7C04">
            <w:pPr>
              <w:rPr>
                <w:lang w:val="en-US"/>
              </w:rPr>
            </w:pPr>
            <w:r>
              <w:rPr>
                <w:lang w:val="en-US"/>
              </w:rPr>
              <w:t>20,0000</w:t>
            </w:r>
          </w:p>
        </w:tc>
      </w:tr>
      <w:tr w:rsidR="008544E1" w14:paraId="4FB50D7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FD588" w14:textId="77777777" w:rsidR="008544E1" w:rsidRDefault="008544E1" w:rsidP="003F7C04">
            <w:pPr>
              <w:rPr>
                <w:lang w:val="en-US"/>
              </w:rPr>
            </w:pPr>
            <w:r>
              <w:rPr>
                <w:lang w:val="en-US"/>
              </w:rPr>
              <w:t>23</w:t>
            </w:r>
          </w:p>
        </w:tc>
        <w:tc>
          <w:tcPr>
            <w:tcW w:w="1276" w:type="dxa"/>
            <w:gridSpan w:val="2"/>
            <w:tcBorders>
              <w:top w:val="single" w:sz="4" w:space="0" w:color="auto"/>
              <w:bottom w:val="single" w:sz="4" w:space="0" w:color="auto"/>
            </w:tcBorders>
          </w:tcPr>
          <w:p w14:paraId="78AF908E" w14:textId="77777777" w:rsidR="008544E1" w:rsidRDefault="008544E1" w:rsidP="003F7C04">
            <w:pPr>
              <w:rPr>
                <w:lang w:val="en-US"/>
              </w:rPr>
            </w:pPr>
            <w:r>
              <w:rPr>
                <w:lang w:val="en-US"/>
              </w:rPr>
              <w:t>08-02-412-3</w:t>
            </w:r>
          </w:p>
          <w:p w14:paraId="024982B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929368B" w14:textId="77777777" w:rsidR="008544E1" w:rsidRDefault="008544E1" w:rsidP="003F7C04">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p w14:paraId="1D1E60F2"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179E45B"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2C3A32A1" w14:textId="77777777" w:rsidR="008544E1" w:rsidRDefault="008544E1" w:rsidP="003F7C04">
            <w:pPr>
              <w:jc w:val="center"/>
              <w:rPr>
                <w:lang w:val="en-US"/>
              </w:rPr>
            </w:pPr>
            <w:r>
              <w:rPr>
                <w:lang w:val="en-US"/>
              </w:rPr>
              <w:t>0,2000</w:t>
            </w:r>
          </w:p>
        </w:tc>
      </w:tr>
      <w:tr w:rsidR="008544E1" w14:paraId="4DF2E55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2C3A1" w14:textId="77777777" w:rsidR="008544E1" w:rsidRDefault="008544E1" w:rsidP="003F7C04">
            <w:pPr>
              <w:rPr>
                <w:lang w:val="en-US"/>
              </w:rPr>
            </w:pPr>
          </w:p>
        </w:tc>
        <w:tc>
          <w:tcPr>
            <w:tcW w:w="1276" w:type="dxa"/>
            <w:gridSpan w:val="2"/>
            <w:tcBorders>
              <w:top w:val="nil"/>
              <w:bottom w:val="single" w:sz="2" w:space="0" w:color="auto"/>
            </w:tcBorders>
            <w:vAlign w:val="center"/>
          </w:tcPr>
          <w:p w14:paraId="03A7EE2E"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5C690365"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43B42BBB" w14:textId="77777777" w:rsidR="008544E1" w:rsidRDefault="008544E1" w:rsidP="003F7C04">
            <w:pPr>
              <w:rPr>
                <w:lang w:val="en-US"/>
              </w:rPr>
            </w:pPr>
            <w:r>
              <w:rPr>
                <w:lang w:val="en-US"/>
              </w:rPr>
              <w:t>h-om</w:t>
            </w:r>
          </w:p>
        </w:tc>
        <w:tc>
          <w:tcPr>
            <w:tcW w:w="2551" w:type="dxa"/>
            <w:tcBorders>
              <w:top w:val="nil"/>
              <w:bottom w:val="single" w:sz="2" w:space="0" w:color="auto"/>
            </w:tcBorders>
          </w:tcPr>
          <w:p w14:paraId="71FE904E" w14:textId="77777777" w:rsidR="008544E1" w:rsidRDefault="008544E1" w:rsidP="003F7C04">
            <w:pPr>
              <w:rPr>
                <w:lang w:val="en-US"/>
              </w:rPr>
            </w:pPr>
            <w:r>
              <w:rPr>
                <w:lang w:val="en-US"/>
              </w:rPr>
              <w:t>1,5720</w:t>
            </w:r>
          </w:p>
        </w:tc>
      </w:tr>
      <w:tr w:rsidR="008544E1" w14:paraId="78E21DC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50EBF" w14:textId="77777777" w:rsidR="008544E1" w:rsidRDefault="008544E1" w:rsidP="003F7C04">
            <w:pPr>
              <w:rPr>
                <w:lang w:val="en-US"/>
              </w:rPr>
            </w:pPr>
          </w:p>
        </w:tc>
        <w:tc>
          <w:tcPr>
            <w:tcW w:w="1276" w:type="dxa"/>
            <w:gridSpan w:val="2"/>
            <w:tcBorders>
              <w:top w:val="nil"/>
              <w:bottom w:val="single" w:sz="2" w:space="0" w:color="auto"/>
            </w:tcBorders>
            <w:vAlign w:val="center"/>
          </w:tcPr>
          <w:p w14:paraId="2C23B4EB" w14:textId="77777777" w:rsidR="008544E1" w:rsidRDefault="008544E1" w:rsidP="003F7C04">
            <w:pPr>
              <w:jc w:val="center"/>
              <w:rPr>
                <w:sz w:val="16"/>
                <w:szCs w:val="16"/>
                <w:lang w:val="en-US"/>
              </w:rPr>
            </w:pPr>
            <w:r>
              <w:rPr>
                <w:sz w:val="16"/>
                <w:szCs w:val="16"/>
                <w:lang w:val="en-US"/>
              </w:rPr>
              <w:t>1019852</w:t>
            </w:r>
          </w:p>
        </w:tc>
        <w:tc>
          <w:tcPr>
            <w:tcW w:w="3402" w:type="dxa"/>
            <w:gridSpan w:val="2"/>
            <w:tcBorders>
              <w:top w:val="nil"/>
              <w:bottom w:val="single" w:sz="2" w:space="0" w:color="auto"/>
            </w:tcBorders>
          </w:tcPr>
          <w:p w14:paraId="70E054D7" w14:textId="77777777" w:rsidR="008544E1" w:rsidRDefault="008544E1" w:rsidP="003F7C04">
            <w:pPr>
              <w:rPr>
                <w:lang w:val="en-US"/>
              </w:rPr>
            </w:pPr>
            <w:r>
              <w:rPr>
                <w:lang w:val="en-US"/>
              </w:rPr>
              <w:t>Vopsea</w:t>
            </w:r>
          </w:p>
        </w:tc>
        <w:tc>
          <w:tcPr>
            <w:tcW w:w="2410" w:type="dxa"/>
            <w:tcBorders>
              <w:top w:val="nil"/>
              <w:bottom w:val="single" w:sz="2" w:space="0" w:color="auto"/>
            </w:tcBorders>
          </w:tcPr>
          <w:p w14:paraId="6923A228" w14:textId="77777777" w:rsidR="008544E1" w:rsidRDefault="008544E1" w:rsidP="003F7C04">
            <w:pPr>
              <w:rPr>
                <w:lang w:val="en-US"/>
              </w:rPr>
            </w:pPr>
            <w:r>
              <w:rPr>
                <w:lang w:val="en-US"/>
              </w:rPr>
              <w:t>kg</w:t>
            </w:r>
          </w:p>
        </w:tc>
        <w:tc>
          <w:tcPr>
            <w:tcW w:w="2551" w:type="dxa"/>
            <w:tcBorders>
              <w:top w:val="nil"/>
              <w:bottom w:val="single" w:sz="2" w:space="0" w:color="auto"/>
            </w:tcBorders>
          </w:tcPr>
          <w:p w14:paraId="1710C1A9" w14:textId="77777777" w:rsidR="008544E1" w:rsidRDefault="008544E1" w:rsidP="003F7C04">
            <w:pPr>
              <w:rPr>
                <w:lang w:val="en-US"/>
              </w:rPr>
            </w:pPr>
            <w:r>
              <w:rPr>
                <w:lang w:val="en-US"/>
              </w:rPr>
              <w:t>0,0040</w:t>
            </w:r>
          </w:p>
        </w:tc>
      </w:tr>
      <w:tr w:rsidR="008544E1" w14:paraId="22F8C40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E1E29" w14:textId="77777777" w:rsidR="008544E1" w:rsidRDefault="008544E1" w:rsidP="003F7C04">
            <w:pPr>
              <w:rPr>
                <w:lang w:val="en-US"/>
              </w:rPr>
            </w:pPr>
          </w:p>
        </w:tc>
        <w:tc>
          <w:tcPr>
            <w:tcW w:w="1276" w:type="dxa"/>
            <w:gridSpan w:val="2"/>
            <w:tcBorders>
              <w:top w:val="nil"/>
              <w:bottom w:val="single" w:sz="2" w:space="0" w:color="auto"/>
            </w:tcBorders>
            <w:vAlign w:val="center"/>
          </w:tcPr>
          <w:p w14:paraId="6DF7D8E4" w14:textId="77777777" w:rsidR="008544E1" w:rsidRDefault="008544E1" w:rsidP="003F7C04">
            <w:pPr>
              <w:jc w:val="center"/>
              <w:rPr>
                <w:sz w:val="16"/>
                <w:szCs w:val="16"/>
                <w:lang w:val="en-US"/>
              </w:rPr>
            </w:pPr>
            <w:r>
              <w:rPr>
                <w:sz w:val="16"/>
                <w:szCs w:val="16"/>
                <w:lang w:val="en-US"/>
              </w:rPr>
              <w:t>5009041</w:t>
            </w:r>
          </w:p>
        </w:tc>
        <w:tc>
          <w:tcPr>
            <w:tcW w:w="3402" w:type="dxa"/>
            <w:gridSpan w:val="2"/>
            <w:tcBorders>
              <w:top w:val="nil"/>
              <w:bottom w:val="single" w:sz="2" w:space="0" w:color="auto"/>
            </w:tcBorders>
          </w:tcPr>
          <w:p w14:paraId="5848A667" w14:textId="77777777" w:rsidR="008544E1" w:rsidRDefault="008544E1" w:rsidP="003F7C04">
            <w:pPr>
              <w:rPr>
                <w:lang w:val="en-US"/>
              </w:rPr>
            </w:pPr>
            <w:r>
              <w:rPr>
                <w:lang w:val="en-US"/>
              </w:rPr>
              <w:t>Dispozitiv de stringere - ramificare</w:t>
            </w:r>
          </w:p>
        </w:tc>
        <w:tc>
          <w:tcPr>
            <w:tcW w:w="2410" w:type="dxa"/>
            <w:tcBorders>
              <w:top w:val="nil"/>
              <w:bottom w:val="single" w:sz="2" w:space="0" w:color="auto"/>
            </w:tcBorders>
          </w:tcPr>
          <w:p w14:paraId="762495C1"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7492133B" w14:textId="77777777" w:rsidR="008544E1" w:rsidRDefault="008544E1" w:rsidP="003F7C04">
            <w:pPr>
              <w:rPr>
                <w:lang w:val="en-US"/>
              </w:rPr>
            </w:pPr>
            <w:r>
              <w:rPr>
                <w:lang w:val="en-US"/>
              </w:rPr>
              <w:t>0,0620</w:t>
            </w:r>
          </w:p>
        </w:tc>
      </w:tr>
      <w:tr w:rsidR="008544E1" w14:paraId="05ED643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853BA7" w14:textId="77777777" w:rsidR="008544E1" w:rsidRDefault="008544E1" w:rsidP="003F7C04">
            <w:pPr>
              <w:rPr>
                <w:lang w:val="en-US"/>
              </w:rPr>
            </w:pPr>
          </w:p>
        </w:tc>
        <w:tc>
          <w:tcPr>
            <w:tcW w:w="1276" w:type="dxa"/>
            <w:gridSpan w:val="2"/>
            <w:tcBorders>
              <w:top w:val="nil"/>
              <w:bottom w:val="single" w:sz="2" w:space="0" w:color="auto"/>
            </w:tcBorders>
            <w:vAlign w:val="center"/>
          </w:tcPr>
          <w:p w14:paraId="5E4E39DA" w14:textId="77777777" w:rsidR="008544E1" w:rsidRDefault="008544E1" w:rsidP="003F7C04">
            <w:pPr>
              <w:jc w:val="center"/>
              <w:rPr>
                <w:sz w:val="16"/>
                <w:szCs w:val="16"/>
                <w:lang w:val="en-US"/>
              </w:rPr>
            </w:pPr>
            <w:r>
              <w:rPr>
                <w:sz w:val="16"/>
                <w:szCs w:val="16"/>
                <w:lang w:val="en-US"/>
              </w:rPr>
              <w:t>5009056</w:t>
            </w:r>
          </w:p>
        </w:tc>
        <w:tc>
          <w:tcPr>
            <w:tcW w:w="3402" w:type="dxa"/>
            <w:gridSpan w:val="2"/>
            <w:tcBorders>
              <w:top w:val="nil"/>
              <w:bottom w:val="single" w:sz="2" w:space="0" w:color="auto"/>
            </w:tcBorders>
          </w:tcPr>
          <w:p w14:paraId="7A0E4545" w14:textId="77777777" w:rsidR="008544E1" w:rsidRDefault="008544E1" w:rsidP="003F7C04">
            <w:pPr>
              <w:rPr>
                <w:lang w:val="en-US"/>
              </w:rPr>
            </w:pPr>
            <w:r>
              <w:rPr>
                <w:lang w:val="en-US"/>
              </w:rPr>
              <w:t>Capace de izolatie</w:t>
            </w:r>
          </w:p>
        </w:tc>
        <w:tc>
          <w:tcPr>
            <w:tcW w:w="2410" w:type="dxa"/>
            <w:tcBorders>
              <w:top w:val="nil"/>
              <w:bottom w:val="single" w:sz="2" w:space="0" w:color="auto"/>
            </w:tcBorders>
          </w:tcPr>
          <w:p w14:paraId="1084698C"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42D1CE8A" w14:textId="77777777" w:rsidR="008544E1" w:rsidRDefault="008544E1" w:rsidP="003F7C04">
            <w:pPr>
              <w:rPr>
                <w:lang w:val="en-US"/>
              </w:rPr>
            </w:pPr>
            <w:r>
              <w:rPr>
                <w:lang w:val="en-US"/>
              </w:rPr>
              <w:t>0,1600</w:t>
            </w:r>
          </w:p>
        </w:tc>
      </w:tr>
      <w:tr w:rsidR="008544E1" w14:paraId="30B93C4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298064" w14:textId="77777777" w:rsidR="008544E1" w:rsidRDefault="008544E1" w:rsidP="003F7C04">
            <w:pPr>
              <w:rPr>
                <w:lang w:val="en-US"/>
              </w:rPr>
            </w:pPr>
          </w:p>
        </w:tc>
        <w:tc>
          <w:tcPr>
            <w:tcW w:w="1276" w:type="dxa"/>
            <w:gridSpan w:val="2"/>
            <w:tcBorders>
              <w:top w:val="nil"/>
              <w:bottom w:val="single" w:sz="2" w:space="0" w:color="auto"/>
            </w:tcBorders>
            <w:vAlign w:val="center"/>
          </w:tcPr>
          <w:p w14:paraId="762F7F4D"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17339A4C"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31B309B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3C8761A1" w14:textId="77777777" w:rsidR="008544E1" w:rsidRDefault="008544E1" w:rsidP="003F7C04">
            <w:pPr>
              <w:rPr>
                <w:lang w:val="en-US"/>
              </w:rPr>
            </w:pPr>
            <w:r>
              <w:rPr>
                <w:lang w:val="en-US"/>
              </w:rPr>
              <w:t>2,4400</w:t>
            </w:r>
          </w:p>
        </w:tc>
      </w:tr>
      <w:tr w:rsidR="008544E1" w14:paraId="54DB39A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4A1AA7" w14:textId="77777777" w:rsidR="008544E1" w:rsidRDefault="008544E1" w:rsidP="003F7C04">
            <w:pPr>
              <w:rPr>
                <w:lang w:val="en-US"/>
              </w:rPr>
            </w:pPr>
          </w:p>
        </w:tc>
        <w:tc>
          <w:tcPr>
            <w:tcW w:w="1276" w:type="dxa"/>
            <w:gridSpan w:val="2"/>
            <w:tcBorders>
              <w:top w:val="nil"/>
              <w:bottom w:val="single" w:sz="2" w:space="0" w:color="auto"/>
            </w:tcBorders>
            <w:vAlign w:val="center"/>
          </w:tcPr>
          <w:p w14:paraId="2EED4E9D" w14:textId="77777777" w:rsidR="008544E1" w:rsidRDefault="008544E1" w:rsidP="003F7C04">
            <w:pPr>
              <w:jc w:val="center"/>
              <w:rPr>
                <w:sz w:val="16"/>
                <w:szCs w:val="16"/>
                <w:lang w:val="en-US"/>
              </w:rPr>
            </w:pPr>
            <w:r>
              <w:rPr>
                <w:sz w:val="16"/>
                <w:szCs w:val="16"/>
                <w:lang w:val="en-US"/>
              </w:rPr>
              <w:t>5009140</w:t>
            </w:r>
          </w:p>
        </w:tc>
        <w:tc>
          <w:tcPr>
            <w:tcW w:w="3402" w:type="dxa"/>
            <w:gridSpan w:val="2"/>
            <w:tcBorders>
              <w:top w:val="nil"/>
              <w:bottom w:val="single" w:sz="2" w:space="0" w:color="auto"/>
            </w:tcBorders>
          </w:tcPr>
          <w:p w14:paraId="60ED9D9F" w14:textId="77777777" w:rsidR="008544E1" w:rsidRDefault="008544E1" w:rsidP="003F7C04">
            <w:pPr>
              <w:rPr>
                <w:lang w:val="en-US"/>
              </w:rPr>
            </w:pPr>
            <w:r>
              <w:rPr>
                <w:lang w:val="en-US"/>
              </w:rPr>
              <w:t>Fise de conexiune</w:t>
            </w:r>
          </w:p>
        </w:tc>
        <w:tc>
          <w:tcPr>
            <w:tcW w:w="2410" w:type="dxa"/>
            <w:tcBorders>
              <w:top w:val="nil"/>
              <w:bottom w:val="single" w:sz="2" w:space="0" w:color="auto"/>
            </w:tcBorders>
          </w:tcPr>
          <w:p w14:paraId="16C4CCA2"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16EB1D99" w14:textId="77777777" w:rsidR="008544E1" w:rsidRDefault="008544E1" w:rsidP="003F7C04">
            <w:pPr>
              <w:rPr>
                <w:lang w:val="en-US"/>
              </w:rPr>
            </w:pPr>
            <w:r>
              <w:rPr>
                <w:lang w:val="en-US"/>
              </w:rPr>
              <w:t>0,0100</w:t>
            </w:r>
          </w:p>
        </w:tc>
      </w:tr>
      <w:tr w:rsidR="008544E1" w14:paraId="5959C40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F3838" w14:textId="77777777" w:rsidR="008544E1" w:rsidRDefault="008544E1" w:rsidP="003F7C04">
            <w:pPr>
              <w:rPr>
                <w:lang w:val="en-US"/>
              </w:rPr>
            </w:pPr>
          </w:p>
        </w:tc>
        <w:tc>
          <w:tcPr>
            <w:tcW w:w="1276" w:type="dxa"/>
            <w:gridSpan w:val="2"/>
            <w:tcBorders>
              <w:top w:val="nil"/>
              <w:bottom w:val="single" w:sz="2" w:space="0" w:color="auto"/>
            </w:tcBorders>
            <w:vAlign w:val="center"/>
          </w:tcPr>
          <w:p w14:paraId="095CAEEA" w14:textId="77777777" w:rsidR="008544E1" w:rsidRDefault="008544E1" w:rsidP="003F7C04">
            <w:pPr>
              <w:jc w:val="center"/>
              <w:rPr>
                <w:sz w:val="16"/>
                <w:szCs w:val="16"/>
                <w:lang w:val="en-US"/>
              </w:rPr>
            </w:pPr>
            <w:r>
              <w:rPr>
                <w:sz w:val="16"/>
                <w:szCs w:val="16"/>
                <w:lang w:val="en-US"/>
              </w:rPr>
              <w:t>5009500</w:t>
            </w:r>
          </w:p>
        </w:tc>
        <w:tc>
          <w:tcPr>
            <w:tcW w:w="3402" w:type="dxa"/>
            <w:gridSpan w:val="2"/>
            <w:tcBorders>
              <w:top w:val="nil"/>
              <w:bottom w:val="single" w:sz="2" w:space="0" w:color="auto"/>
            </w:tcBorders>
          </w:tcPr>
          <w:p w14:paraId="43AEF025" w14:textId="77777777" w:rsidR="008544E1" w:rsidRDefault="008544E1" w:rsidP="003F7C04">
            <w:pPr>
              <w:rPr>
                <w:lang w:val="en-US"/>
              </w:rPr>
            </w:pPr>
            <w:r>
              <w:rPr>
                <w:lang w:val="en-US"/>
              </w:rPr>
              <w:t>Fise de marcare</w:t>
            </w:r>
          </w:p>
        </w:tc>
        <w:tc>
          <w:tcPr>
            <w:tcW w:w="2410" w:type="dxa"/>
            <w:tcBorders>
              <w:top w:val="nil"/>
              <w:bottom w:val="single" w:sz="2" w:space="0" w:color="auto"/>
            </w:tcBorders>
          </w:tcPr>
          <w:p w14:paraId="293F8A91"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5B3AF53" w14:textId="77777777" w:rsidR="008544E1" w:rsidRDefault="008544E1" w:rsidP="003F7C04">
            <w:pPr>
              <w:rPr>
                <w:lang w:val="en-US"/>
              </w:rPr>
            </w:pPr>
            <w:r>
              <w:rPr>
                <w:lang w:val="en-US"/>
              </w:rPr>
              <w:t>0,0040</w:t>
            </w:r>
          </w:p>
        </w:tc>
      </w:tr>
      <w:tr w:rsidR="008544E1" w14:paraId="0720099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29902" w14:textId="77777777" w:rsidR="008544E1" w:rsidRDefault="008544E1" w:rsidP="003F7C04">
            <w:pPr>
              <w:rPr>
                <w:lang w:val="en-US"/>
              </w:rPr>
            </w:pPr>
          </w:p>
        </w:tc>
        <w:tc>
          <w:tcPr>
            <w:tcW w:w="1276" w:type="dxa"/>
            <w:gridSpan w:val="2"/>
            <w:tcBorders>
              <w:top w:val="nil"/>
              <w:bottom w:val="single" w:sz="2" w:space="0" w:color="auto"/>
            </w:tcBorders>
            <w:vAlign w:val="center"/>
          </w:tcPr>
          <w:p w14:paraId="3B74D8B7"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0CAAA90B"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0A23C631" w14:textId="77777777" w:rsidR="008544E1" w:rsidRDefault="008544E1" w:rsidP="003F7C04">
            <w:pPr>
              <w:rPr>
                <w:lang w:val="en-US"/>
              </w:rPr>
            </w:pPr>
            <w:r>
              <w:rPr>
                <w:lang w:val="en-US"/>
              </w:rPr>
              <w:t>kg</w:t>
            </w:r>
          </w:p>
        </w:tc>
        <w:tc>
          <w:tcPr>
            <w:tcW w:w="2551" w:type="dxa"/>
            <w:tcBorders>
              <w:top w:val="nil"/>
              <w:bottom w:val="single" w:sz="2" w:space="0" w:color="auto"/>
            </w:tcBorders>
          </w:tcPr>
          <w:p w14:paraId="19770C50" w14:textId="77777777" w:rsidR="008544E1" w:rsidRDefault="008544E1" w:rsidP="003F7C04">
            <w:pPr>
              <w:rPr>
                <w:lang w:val="en-US"/>
              </w:rPr>
            </w:pPr>
            <w:r>
              <w:rPr>
                <w:lang w:val="en-US"/>
              </w:rPr>
              <w:t>0,0640</w:t>
            </w:r>
          </w:p>
        </w:tc>
      </w:tr>
      <w:tr w:rsidR="008544E1" w14:paraId="2A45BC1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DC0D8" w14:textId="77777777" w:rsidR="008544E1" w:rsidRDefault="008544E1" w:rsidP="003F7C04">
            <w:pPr>
              <w:rPr>
                <w:lang w:val="en-US"/>
              </w:rPr>
            </w:pPr>
          </w:p>
        </w:tc>
        <w:tc>
          <w:tcPr>
            <w:tcW w:w="1276" w:type="dxa"/>
            <w:gridSpan w:val="2"/>
            <w:tcBorders>
              <w:top w:val="nil"/>
              <w:bottom w:val="single" w:sz="2" w:space="0" w:color="auto"/>
            </w:tcBorders>
            <w:vAlign w:val="center"/>
          </w:tcPr>
          <w:p w14:paraId="577C257D" w14:textId="77777777" w:rsidR="008544E1" w:rsidRDefault="008544E1" w:rsidP="003F7C04">
            <w:pPr>
              <w:jc w:val="center"/>
              <w:rPr>
                <w:sz w:val="16"/>
                <w:szCs w:val="16"/>
                <w:lang w:val="en-US"/>
              </w:rPr>
            </w:pPr>
            <w:r>
              <w:rPr>
                <w:sz w:val="16"/>
                <w:szCs w:val="16"/>
                <w:lang w:val="en-US"/>
              </w:rPr>
              <w:t>021102</w:t>
            </w:r>
          </w:p>
        </w:tc>
        <w:tc>
          <w:tcPr>
            <w:tcW w:w="3402" w:type="dxa"/>
            <w:gridSpan w:val="2"/>
            <w:tcBorders>
              <w:top w:val="nil"/>
              <w:bottom w:val="single" w:sz="2" w:space="0" w:color="auto"/>
            </w:tcBorders>
          </w:tcPr>
          <w:p w14:paraId="50B71289" w14:textId="77777777" w:rsidR="008544E1" w:rsidRDefault="008544E1" w:rsidP="003F7C04">
            <w:pPr>
              <w:rPr>
                <w:lang w:val="en-US"/>
              </w:rPr>
            </w:pPr>
            <w:r>
              <w:rPr>
                <w:lang w:val="en-US"/>
              </w:rPr>
              <w:t>Macara pe sasiu auto la lucrari de montare a utilajului tehnologic (cu exceptia conductelor principale), 10 t</w:t>
            </w:r>
          </w:p>
        </w:tc>
        <w:tc>
          <w:tcPr>
            <w:tcW w:w="2410" w:type="dxa"/>
            <w:tcBorders>
              <w:top w:val="nil"/>
              <w:bottom w:val="single" w:sz="2" w:space="0" w:color="auto"/>
            </w:tcBorders>
          </w:tcPr>
          <w:p w14:paraId="1A4F01B7" w14:textId="77777777" w:rsidR="008544E1" w:rsidRDefault="008544E1" w:rsidP="003F7C04">
            <w:pPr>
              <w:rPr>
                <w:lang w:val="en-US"/>
              </w:rPr>
            </w:pPr>
            <w:r>
              <w:rPr>
                <w:lang w:val="en-US"/>
              </w:rPr>
              <w:t>h-ut</w:t>
            </w:r>
          </w:p>
        </w:tc>
        <w:tc>
          <w:tcPr>
            <w:tcW w:w="2551" w:type="dxa"/>
            <w:tcBorders>
              <w:top w:val="nil"/>
              <w:bottom w:val="single" w:sz="2" w:space="0" w:color="auto"/>
            </w:tcBorders>
          </w:tcPr>
          <w:p w14:paraId="64018B31" w14:textId="77777777" w:rsidR="008544E1" w:rsidRDefault="008544E1" w:rsidP="003F7C04">
            <w:pPr>
              <w:rPr>
                <w:lang w:val="en-US"/>
              </w:rPr>
            </w:pPr>
            <w:r>
              <w:rPr>
                <w:lang w:val="en-US"/>
              </w:rPr>
              <w:t>0,0080</w:t>
            </w:r>
          </w:p>
        </w:tc>
      </w:tr>
      <w:tr w:rsidR="008544E1" w14:paraId="257292B6"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E2176" w14:textId="77777777" w:rsidR="008544E1" w:rsidRDefault="008544E1" w:rsidP="003F7C04">
            <w:pPr>
              <w:rPr>
                <w:lang w:val="en-US"/>
              </w:rPr>
            </w:pPr>
            <w:r>
              <w:rPr>
                <w:lang w:val="en-US"/>
              </w:rPr>
              <w:t>24</w:t>
            </w:r>
          </w:p>
        </w:tc>
        <w:tc>
          <w:tcPr>
            <w:tcW w:w="1276" w:type="dxa"/>
            <w:gridSpan w:val="2"/>
            <w:tcBorders>
              <w:top w:val="single" w:sz="4" w:space="0" w:color="auto"/>
              <w:bottom w:val="single" w:sz="4" w:space="0" w:color="auto"/>
            </w:tcBorders>
          </w:tcPr>
          <w:p w14:paraId="60669AE9" w14:textId="77777777" w:rsidR="008544E1" w:rsidRDefault="008544E1" w:rsidP="003F7C04">
            <w:pPr>
              <w:rPr>
                <w:lang w:val="en-US"/>
              </w:rPr>
            </w:pPr>
            <w:r>
              <w:rPr>
                <w:lang w:val="en-US"/>
              </w:rPr>
              <w:t>pret de piata</w:t>
            </w:r>
          </w:p>
          <w:p w14:paraId="5B51BDD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9EC380B" w14:textId="77777777" w:rsidR="008544E1" w:rsidRDefault="008544E1" w:rsidP="003F7C04">
            <w:pPr>
              <w:adjustRightInd w:val="0"/>
              <w:rPr>
                <w:rFonts w:ascii="Times New Roman CYR" w:hAnsi="Times New Roman CYR" w:cs="Times New Roman CYR"/>
                <w:sz w:val="16"/>
                <w:szCs w:val="16"/>
                <w:lang w:val="en-US"/>
              </w:rPr>
            </w:pPr>
            <w:r>
              <w:rPr>
                <w:lang w:val="en-US"/>
              </w:rPr>
              <w:t>Cablu VVG-LS-5*2,5</w:t>
            </w:r>
            <w:r>
              <w:rPr>
                <w:rFonts w:ascii="Times New Roman CYR" w:hAnsi="Times New Roman CYR" w:cs="Times New Roman CYR"/>
                <w:sz w:val="16"/>
                <w:szCs w:val="16"/>
                <w:lang w:val="en-US"/>
              </w:rPr>
              <w:t xml:space="preserve"> </w:t>
            </w:r>
          </w:p>
          <w:p w14:paraId="262EE985"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70C15FE4"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4588A018" w14:textId="77777777" w:rsidR="008544E1" w:rsidRDefault="008544E1" w:rsidP="003F7C04">
            <w:pPr>
              <w:jc w:val="center"/>
              <w:rPr>
                <w:lang w:val="en-US"/>
              </w:rPr>
            </w:pPr>
            <w:r>
              <w:rPr>
                <w:lang w:val="en-US"/>
              </w:rPr>
              <w:t>10,0000</w:t>
            </w:r>
          </w:p>
        </w:tc>
      </w:tr>
      <w:tr w:rsidR="008544E1" w14:paraId="798C088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3095D" w14:textId="77777777" w:rsidR="008544E1" w:rsidRDefault="008544E1" w:rsidP="003F7C04">
            <w:pPr>
              <w:rPr>
                <w:lang w:val="en-US"/>
              </w:rPr>
            </w:pPr>
          </w:p>
        </w:tc>
        <w:tc>
          <w:tcPr>
            <w:tcW w:w="1276" w:type="dxa"/>
            <w:gridSpan w:val="2"/>
            <w:tcBorders>
              <w:top w:val="nil"/>
              <w:bottom w:val="single" w:sz="2" w:space="0" w:color="auto"/>
            </w:tcBorders>
            <w:vAlign w:val="center"/>
          </w:tcPr>
          <w:p w14:paraId="533B05EF" w14:textId="77777777" w:rsidR="008544E1" w:rsidRDefault="008544E1" w:rsidP="003F7C04">
            <w:pPr>
              <w:jc w:val="center"/>
              <w:rPr>
                <w:sz w:val="16"/>
                <w:szCs w:val="16"/>
                <w:lang w:val="en-US"/>
              </w:rPr>
            </w:pPr>
            <w:r>
              <w:rPr>
                <w:sz w:val="16"/>
                <w:szCs w:val="16"/>
                <w:lang w:val="en-US"/>
              </w:rPr>
              <w:t>3335544590-340012</w:t>
            </w:r>
          </w:p>
        </w:tc>
        <w:tc>
          <w:tcPr>
            <w:tcW w:w="3402" w:type="dxa"/>
            <w:gridSpan w:val="2"/>
            <w:tcBorders>
              <w:top w:val="nil"/>
              <w:bottom w:val="single" w:sz="2" w:space="0" w:color="auto"/>
            </w:tcBorders>
          </w:tcPr>
          <w:p w14:paraId="1A5F70CD" w14:textId="77777777" w:rsidR="008544E1" w:rsidRDefault="008544E1" w:rsidP="003F7C04">
            <w:pPr>
              <w:rPr>
                <w:lang w:val="en-US"/>
              </w:rPr>
            </w:pPr>
            <w:r>
              <w:rPr>
                <w:lang w:val="en-US"/>
              </w:rPr>
              <w:t>Cablu VVG-LS-5*2,5</w:t>
            </w:r>
          </w:p>
        </w:tc>
        <w:tc>
          <w:tcPr>
            <w:tcW w:w="2410" w:type="dxa"/>
            <w:tcBorders>
              <w:top w:val="nil"/>
              <w:bottom w:val="single" w:sz="2" w:space="0" w:color="auto"/>
            </w:tcBorders>
          </w:tcPr>
          <w:p w14:paraId="5A772D2E" w14:textId="77777777" w:rsidR="008544E1" w:rsidRDefault="008544E1" w:rsidP="003F7C04">
            <w:pPr>
              <w:rPr>
                <w:lang w:val="en-US"/>
              </w:rPr>
            </w:pPr>
            <w:r>
              <w:rPr>
                <w:lang w:val="en-US"/>
              </w:rPr>
              <w:t>m</w:t>
            </w:r>
          </w:p>
        </w:tc>
        <w:tc>
          <w:tcPr>
            <w:tcW w:w="2551" w:type="dxa"/>
            <w:tcBorders>
              <w:top w:val="nil"/>
              <w:bottom w:val="single" w:sz="2" w:space="0" w:color="auto"/>
            </w:tcBorders>
          </w:tcPr>
          <w:p w14:paraId="290D2D35" w14:textId="77777777" w:rsidR="008544E1" w:rsidRDefault="008544E1" w:rsidP="003F7C04">
            <w:pPr>
              <w:rPr>
                <w:lang w:val="en-US"/>
              </w:rPr>
            </w:pPr>
            <w:r>
              <w:rPr>
                <w:lang w:val="en-US"/>
              </w:rPr>
              <w:t>10,0000</w:t>
            </w:r>
          </w:p>
        </w:tc>
      </w:tr>
      <w:tr w:rsidR="008544E1" w14:paraId="0298E23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FADFC" w14:textId="77777777" w:rsidR="008544E1" w:rsidRDefault="008544E1" w:rsidP="003F7C04">
            <w:pPr>
              <w:rPr>
                <w:lang w:val="en-US"/>
              </w:rPr>
            </w:pPr>
            <w:r>
              <w:rPr>
                <w:lang w:val="en-US"/>
              </w:rPr>
              <w:t>25</w:t>
            </w:r>
          </w:p>
        </w:tc>
        <w:tc>
          <w:tcPr>
            <w:tcW w:w="1276" w:type="dxa"/>
            <w:gridSpan w:val="2"/>
            <w:tcBorders>
              <w:top w:val="single" w:sz="4" w:space="0" w:color="auto"/>
              <w:bottom w:val="single" w:sz="4" w:space="0" w:color="auto"/>
            </w:tcBorders>
          </w:tcPr>
          <w:p w14:paraId="1C32641B" w14:textId="77777777" w:rsidR="008544E1" w:rsidRDefault="008544E1" w:rsidP="003F7C04">
            <w:pPr>
              <w:rPr>
                <w:lang w:val="en-US"/>
              </w:rPr>
            </w:pPr>
            <w:r>
              <w:rPr>
                <w:lang w:val="en-US"/>
              </w:rPr>
              <w:t>pret de piata</w:t>
            </w:r>
          </w:p>
          <w:p w14:paraId="5437253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29AAA48" w14:textId="77777777" w:rsidR="008544E1" w:rsidRDefault="008544E1" w:rsidP="003F7C04">
            <w:pPr>
              <w:adjustRightInd w:val="0"/>
              <w:rPr>
                <w:rFonts w:ascii="Times New Roman CYR" w:hAnsi="Times New Roman CYR" w:cs="Times New Roman CYR"/>
                <w:sz w:val="16"/>
                <w:szCs w:val="16"/>
                <w:lang w:val="en-US"/>
              </w:rPr>
            </w:pPr>
            <w:r>
              <w:rPr>
                <w:lang w:val="en-US"/>
              </w:rPr>
              <w:t>Cablu VVG-LS-5*1,5</w:t>
            </w:r>
            <w:r>
              <w:rPr>
                <w:rFonts w:ascii="Times New Roman CYR" w:hAnsi="Times New Roman CYR" w:cs="Times New Roman CYR"/>
                <w:sz w:val="16"/>
                <w:szCs w:val="16"/>
                <w:lang w:val="en-US"/>
              </w:rPr>
              <w:t xml:space="preserve"> </w:t>
            </w:r>
          </w:p>
          <w:p w14:paraId="6283720F"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7BB847C"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1FD67D7D" w14:textId="77777777" w:rsidR="008544E1" w:rsidRDefault="008544E1" w:rsidP="003F7C04">
            <w:pPr>
              <w:jc w:val="center"/>
              <w:rPr>
                <w:lang w:val="en-US"/>
              </w:rPr>
            </w:pPr>
            <w:r>
              <w:rPr>
                <w:lang w:val="en-US"/>
              </w:rPr>
              <w:t>10,0000</w:t>
            </w:r>
          </w:p>
        </w:tc>
      </w:tr>
      <w:tr w:rsidR="008544E1" w14:paraId="76CB50F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B9F4A" w14:textId="77777777" w:rsidR="008544E1" w:rsidRDefault="008544E1" w:rsidP="003F7C04">
            <w:pPr>
              <w:rPr>
                <w:lang w:val="en-US"/>
              </w:rPr>
            </w:pPr>
          </w:p>
        </w:tc>
        <w:tc>
          <w:tcPr>
            <w:tcW w:w="1276" w:type="dxa"/>
            <w:gridSpan w:val="2"/>
            <w:tcBorders>
              <w:top w:val="nil"/>
              <w:bottom w:val="single" w:sz="2" w:space="0" w:color="auto"/>
            </w:tcBorders>
            <w:vAlign w:val="center"/>
          </w:tcPr>
          <w:p w14:paraId="2A8ABA05" w14:textId="77777777" w:rsidR="008544E1" w:rsidRDefault="008544E1" w:rsidP="003F7C04">
            <w:pPr>
              <w:jc w:val="center"/>
              <w:rPr>
                <w:sz w:val="16"/>
                <w:szCs w:val="16"/>
                <w:lang w:val="en-US"/>
              </w:rPr>
            </w:pPr>
            <w:r>
              <w:rPr>
                <w:sz w:val="16"/>
                <w:szCs w:val="16"/>
                <w:lang w:val="en-US"/>
              </w:rPr>
              <w:t>3335544590-3400122</w:t>
            </w:r>
          </w:p>
        </w:tc>
        <w:tc>
          <w:tcPr>
            <w:tcW w:w="3402" w:type="dxa"/>
            <w:gridSpan w:val="2"/>
            <w:tcBorders>
              <w:top w:val="nil"/>
              <w:bottom w:val="single" w:sz="2" w:space="0" w:color="auto"/>
            </w:tcBorders>
          </w:tcPr>
          <w:p w14:paraId="270F1E05" w14:textId="77777777" w:rsidR="008544E1" w:rsidRDefault="008544E1" w:rsidP="003F7C04">
            <w:pPr>
              <w:rPr>
                <w:lang w:val="en-US"/>
              </w:rPr>
            </w:pPr>
            <w:r>
              <w:rPr>
                <w:lang w:val="en-US"/>
              </w:rPr>
              <w:t>Cablu VVG-LS-5*1,5</w:t>
            </w:r>
          </w:p>
        </w:tc>
        <w:tc>
          <w:tcPr>
            <w:tcW w:w="2410" w:type="dxa"/>
            <w:tcBorders>
              <w:top w:val="nil"/>
              <w:bottom w:val="single" w:sz="2" w:space="0" w:color="auto"/>
            </w:tcBorders>
          </w:tcPr>
          <w:p w14:paraId="09FF753E" w14:textId="77777777" w:rsidR="008544E1" w:rsidRDefault="008544E1" w:rsidP="003F7C04">
            <w:pPr>
              <w:rPr>
                <w:lang w:val="en-US"/>
              </w:rPr>
            </w:pPr>
            <w:r>
              <w:rPr>
                <w:lang w:val="en-US"/>
              </w:rPr>
              <w:t>m</w:t>
            </w:r>
          </w:p>
        </w:tc>
        <w:tc>
          <w:tcPr>
            <w:tcW w:w="2551" w:type="dxa"/>
            <w:tcBorders>
              <w:top w:val="nil"/>
              <w:bottom w:val="single" w:sz="2" w:space="0" w:color="auto"/>
            </w:tcBorders>
          </w:tcPr>
          <w:p w14:paraId="284193AE" w14:textId="77777777" w:rsidR="008544E1" w:rsidRDefault="008544E1" w:rsidP="003F7C04">
            <w:pPr>
              <w:rPr>
                <w:lang w:val="en-US"/>
              </w:rPr>
            </w:pPr>
            <w:r>
              <w:rPr>
                <w:lang w:val="en-US"/>
              </w:rPr>
              <w:t>10,0000</w:t>
            </w:r>
          </w:p>
        </w:tc>
      </w:tr>
      <w:tr w:rsidR="008544E1" w14:paraId="5AFA8DB1"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E6DB2" w14:textId="77777777" w:rsidR="008544E1" w:rsidRDefault="008544E1" w:rsidP="003F7C04">
            <w:pPr>
              <w:rPr>
                <w:lang w:val="en-US"/>
              </w:rPr>
            </w:pPr>
            <w:r>
              <w:rPr>
                <w:lang w:val="en-US"/>
              </w:rPr>
              <w:t>26</w:t>
            </w:r>
          </w:p>
        </w:tc>
        <w:tc>
          <w:tcPr>
            <w:tcW w:w="1276" w:type="dxa"/>
            <w:gridSpan w:val="2"/>
            <w:tcBorders>
              <w:top w:val="single" w:sz="4" w:space="0" w:color="auto"/>
              <w:bottom w:val="single" w:sz="4" w:space="0" w:color="auto"/>
            </w:tcBorders>
          </w:tcPr>
          <w:p w14:paraId="05F32EA4" w14:textId="77777777" w:rsidR="008544E1" w:rsidRDefault="008544E1" w:rsidP="003F7C04">
            <w:pPr>
              <w:rPr>
                <w:lang w:val="en-US"/>
              </w:rPr>
            </w:pPr>
            <w:r>
              <w:rPr>
                <w:lang w:val="en-US"/>
              </w:rPr>
              <w:t>08-02-412-2</w:t>
            </w:r>
          </w:p>
          <w:p w14:paraId="5D510F7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9CBF3F2" w14:textId="77777777" w:rsidR="008544E1" w:rsidRDefault="008544E1" w:rsidP="003F7C04">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705A53F7"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4542EC1"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3C927E0D" w14:textId="77777777" w:rsidR="008544E1" w:rsidRDefault="008544E1" w:rsidP="003F7C04">
            <w:pPr>
              <w:jc w:val="center"/>
              <w:rPr>
                <w:lang w:val="en-US"/>
              </w:rPr>
            </w:pPr>
            <w:r>
              <w:rPr>
                <w:lang w:val="en-US"/>
              </w:rPr>
              <w:t>7,1000</w:t>
            </w:r>
          </w:p>
        </w:tc>
      </w:tr>
      <w:tr w:rsidR="008544E1" w14:paraId="3831F82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A9864" w14:textId="77777777" w:rsidR="008544E1" w:rsidRDefault="008544E1" w:rsidP="003F7C04">
            <w:pPr>
              <w:rPr>
                <w:lang w:val="en-US"/>
              </w:rPr>
            </w:pPr>
          </w:p>
        </w:tc>
        <w:tc>
          <w:tcPr>
            <w:tcW w:w="1276" w:type="dxa"/>
            <w:gridSpan w:val="2"/>
            <w:tcBorders>
              <w:top w:val="nil"/>
              <w:bottom w:val="single" w:sz="2" w:space="0" w:color="auto"/>
            </w:tcBorders>
            <w:vAlign w:val="center"/>
          </w:tcPr>
          <w:p w14:paraId="6C550D0A"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5E23B3C"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2307375A" w14:textId="77777777" w:rsidR="008544E1" w:rsidRDefault="008544E1" w:rsidP="003F7C04">
            <w:pPr>
              <w:rPr>
                <w:lang w:val="en-US"/>
              </w:rPr>
            </w:pPr>
            <w:r>
              <w:rPr>
                <w:lang w:val="en-US"/>
              </w:rPr>
              <w:t>h-om</w:t>
            </w:r>
          </w:p>
        </w:tc>
        <w:tc>
          <w:tcPr>
            <w:tcW w:w="2551" w:type="dxa"/>
            <w:tcBorders>
              <w:top w:val="nil"/>
              <w:bottom w:val="single" w:sz="2" w:space="0" w:color="auto"/>
            </w:tcBorders>
          </w:tcPr>
          <w:p w14:paraId="66E34744" w14:textId="77777777" w:rsidR="008544E1" w:rsidRDefault="008544E1" w:rsidP="003F7C04">
            <w:pPr>
              <w:rPr>
                <w:lang w:val="en-US"/>
              </w:rPr>
            </w:pPr>
            <w:r>
              <w:rPr>
                <w:lang w:val="en-US"/>
              </w:rPr>
              <w:t>47,8540</w:t>
            </w:r>
          </w:p>
        </w:tc>
      </w:tr>
      <w:tr w:rsidR="008544E1" w14:paraId="7E27EA6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A0B6B" w14:textId="77777777" w:rsidR="008544E1" w:rsidRDefault="008544E1" w:rsidP="003F7C04">
            <w:pPr>
              <w:rPr>
                <w:lang w:val="en-US"/>
              </w:rPr>
            </w:pPr>
          </w:p>
        </w:tc>
        <w:tc>
          <w:tcPr>
            <w:tcW w:w="1276" w:type="dxa"/>
            <w:gridSpan w:val="2"/>
            <w:tcBorders>
              <w:top w:val="nil"/>
              <w:bottom w:val="single" w:sz="2" w:space="0" w:color="auto"/>
            </w:tcBorders>
            <w:vAlign w:val="center"/>
          </w:tcPr>
          <w:p w14:paraId="4C64EF7F" w14:textId="77777777" w:rsidR="008544E1" w:rsidRDefault="008544E1" w:rsidP="003F7C04">
            <w:pPr>
              <w:jc w:val="center"/>
              <w:rPr>
                <w:sz w:val="16"/>
                <w:szCs w:val="16"/>
                <w:lang w:val="en-US"/>
              </w:rPr>
            </w:pPr>
            <w:r>
              <w:rPr>
                <w:sz w:val="16"/>
                <w:szCs w:val="16"/>
                <w:lang w:val="en-US"/>
              </w:rPr>
              <w:t>1019852</w:t>
            </w:r>
          </w:p>
        </w:tc>
        <w:tc>
          <w:tcPr>
            <w:tcW w:w="3402" w:type="dxa"/>
            <w:gridSpan w:val="2"/>
            <w:tcBorders>
              <w:top w:val="nil"/>
              <w:bottom w:val="single" w:sz="2" w:space="0" w:color="auto"/>
            </w:tcBorders>
          </w:tcPr>
          <w:p w14:paraId="5744BD11" w14:textId="77777777" w:rsidR="008544E1" w:rsidRDefault="008544E1" w:rsidP="003F7C04">
            <w:pPr>
              <w:rPr>
                <w:lang w:val="en-US"/>
              </w:rPr>
            </w:pPr>
            <w:r>
              <w:rPr>
                <w:lang w:val="en-US"/>
              </w:rPr>
              <w:t>Vopsea</w:t>
            </w:r>
          </w:p>
        </w:tc>
        <w:tc>
          <w:tcPr>
            <w:tcW w:w="2410" w:type="dxa"/>
            <w:tcBorders>
              <w:top w:val="nil"/>
              <w:bottom w:val="single" w:sz="2" w:space="0" w:color="auto"/>
            </w:tcBorders>
          </w:tcPr>
          <w:p w14:paraId="03161E87" w14:textId="77777777" w:rsidR="008544E1" w:rsidRDefault="008544E1" w:rsidP="003F7C04">
            <w:pPr>
              <w:rPr>
                <w:lang w:val="en-US"/>
              </w:rPr>
            </w:pPr>
            <w:r>
              <w:rPr>
                <w:lang w:val="en-US"/>
              </w:rPr>
              <w:t>kg</w:t>
            </w:r>
          </w:p>
        </w:tc>
        <w:tc>
          <w:tcPr>
            <w:tcW w:w="2551" w:type="dxa"/>
            <w:tcBorders>
              <w:top w:val="nil"/>
              <w:bottom w:val="single" w:sz="2" w:space="0" w:color="auto"/>
            </w:tcBorders>
          </w:tcPr>
          <w:p w14:paraId="029DE35C" w14:textId="77777777" w:rsidR="008544E1" w:rsidRDefault="008544E1" w:rsidP="003F7C04">
            <w:pPr>
              <w:rPr>
                <w:lang w:val="en-US"/>
              </w:rPr>
            </w:pPr>
            <w:r>
              <w:rPr>
                <w:lang w:val="en-US"/>
              </w:rPr>
              <w:t>0,1420</w:t>
            </w:r>
          </w:p>
        </w:tc>
      </w:tr>
      <w:tr w:rsidR="008544E1" w14:paraId="5D36C48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797A6" w14:textId="77777777" w:rsidR="008544E1" w:rsidRDefault="008544E1" w:rsidP="003F7C04">
            <w:pPr>
              <w:rPr>
                <w:lang w:val="en-US"/>
              </w:rPr>
            </w:pPr>
          </w:p>
        </w:tc>
        <w:tc>
          <w:tcPr>
            <w:tcW w:w="1276" w:type="dxa"/>
            <w:gridSpan w:val="2"/>
            <w:tcBorders>
              <w:top w:val="nil"/>
              <w:bottom w:val="single" w:sz="2" w:space="0" w:color="auto"/>
            </w:tcBorders>
            <w:vAlign w:val="center"/>
          </w:tcPr>
          <w:p w14:paraId="27619CCA" w14:textId="77777777" w:rsidR="008544E1" w:rsidRDefault="008544E1" w:rsidP="003F7C04">
            <w:pPr>
              <w:jc w:val="center"/>
              <w:rPr>
                <w:sz w:val="16"/>
                <w:szCs w:val="16"/>
                <w:lang w:val="en-US"/>
              </w:rPr>
            </w:pPr>
            <w:r>
              <w:rPr>
                <w:sz w:val="16"/>
                <w:szCs w:val="16"/>
                <w:lang w:val="en-US"/>
              </w:rPr>
              <w:t>5009041</w:t>
            </w:r>
          </w:p>
        </w:tc>
        <w:tc>
          <w:tcPr>
            <w:tcW w:w="3402" w:type="dxa"/>
            <w:gridSpan w:val="2"/>
            <w:tcBorders>
              <w:top w:val="nil"/>
              <w:bottom w:val="single" w:sz="2" w:space="0" w:color="auto"/>
            </w:tcBorders>
          </w:tcPr>
          <w:p w14:paraId="66C8B0EC" w14:textId="77777777" w:rsidR="008544E1" w:rsidRDefault="008544E1" w:rsidP="003F7C04">
            <w:pPr>
              <w:rPr>
                <w:lang w:val="en-US"/>
              </w:rPr>
            </w:pPr>
            <w:r>
              <w:rPr>
                <w:lang w:val="en-US"/>
              </w:rPr>
              <w:t>Dispozitiv de stringere - ramificare</w:t>
            </w:r>
          </w:p>
        </w:tc>
        <w:tc>
          <w:tcPr>
            <w:tcW w:w="2410" w:type="dxa"/>
            <w:tcBorders>
              <w:top w:val="nil"/>
              <w:bottom w:val="single" w:sz="2" w:space="0" w:color="auto"/>
            </w:tcBorders>
          </w:tcPr>
          <w:p w14:paraId="3C3828C6"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51810201" w14:textId="77777777" w:rsidR="008544E1" w:rsidRDefault="008544E1" w:rsidP="003F7C04">
            <w:pPr>
              <w:rPr>
                <w:lang w:val="en-US"/>
              </w:rPr>
            </w:pPr>
            <w:r>
              <w:rPr>
                <w:lang w:val="en-US"/>
              </w:rPr>
              <w:t>2,2010</w:t>
            </w:r>
          </w:p>
        </w:tc>
      </w:tr>
      <w:tr w:rsidR="008544E1" w14:paraId="43A90CA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1EDCB8" w14:textId="77777777" w:rsidR="008544E1" w:rsidRDefault="008544E1" w:rsidP="003F7C04">
            <w:pPr>
              <w:rPr>
                <w:lang w:val="en-US"/>
              </w:rPr>
            </w:pPr>
          </w:p>
        </w:tc>
        <w:tc>
          <w:tcPr>
            <w:tcW w:w="1276" w:type="dxa"/>
            <w:gridSpan w:val="2"/>
            <w:tcBorders>
              <w:top w:val="nil"/>
              <w:bottom w:val="single" w:sz="2" w:space="0" w:color="auto"/>
            </w:tcBorders>
            <w:vAlign w:val="center"/>
          </w:tcPr>
          <w:p w14:paraId="5006389D" w14:textId="77777777" w:rsidR="008544E1" w:rsidRDefault="008544E1" w:rsidP="003F7C04">
            <w:pPr>
              <w:jc w:val="center"/>
              <w:rPr>
                <w:sz w:val="16"/>
                <w:szCs w:val="16"/>
                <w:lang w:val="en-US"/>
              </w:rPr>
            </w:pPr>
            <w:r>
              <w:rPr>
                <w:sz w:val="16"/>
                <w:szCs w:val="16"/>
                <w:lang w:val="en-US"/>
              </w:rPr>
              <w:t>5009056</w:t>
            </w:r>
          </w:p>
        </w:tc>
        <w:tc>
          <w:tcPr>
            <w:tcW w:w="3402" w:type="dxa"/>
            <w:gridSpan w:val="2"/>
            <w:tcBorders>
              <w:top w:val="nil"/>
              <w:bottom w:val="single" w:sz="2" w:space="0" w:color="auto"/>
            </w:tcBorders>
          </w:tcPr>
          <w:p w14:paraId="19B6BA9A" w14:textId="77777777" w:rsidR="008544E1" w:rsidRDefault="008544E1" w:rsidP="003F7C04">
            <w:pPr>
              <w:rPr>
                <w:lang w:val="en-US"/>
              </w:rPr>
            </w:pPr>
            <w:r>
              <w:rPr>
                <w:lang w:val="en-US"/>
              </w:rPr>
              <w:t>Capace de izolatie</w:t>
            </w:r>
          </w:p>
        </w:tc>
        <w:tc>
          <w:tcPr>
            <w:tcW w:w="2410" w:type="dxa"/>
            <w:tcBorders>
              <w:top w:val="nil"/>
              <w:bottom w:val="single" w:sz="2" w:space="0" w:color="auto"/>
            </w:tcBorders>
          </w:tcPr>
          <w:p w14:paraId="12215813"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243C983C" w14:textId="77777777" w:rsidR="008544E1" w:rsidRDefault="008544E1" w:rsidP="003F7C04">
            <w:pPr>
              <w:rPr>
                <w:lang w:val="en-US"/>
              </w:rPr>
            </w:pPr>
            <w:r>
              <w:rPr>
                <w:lang w:val="en-US"/>
              </w:rPr>
              <w:t>5,6800</w:t>
            </w:r>
          </w:p>
        </w:tc>
      </w:tr>
      <w:tr w:rsidR="008544E1" w14:paraId="6C7AF8F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6B70F" w14:textId="77777777" w:rsidR="008544E1" w:rsidRDefault="008544E1" w:rsidP="003F7C04">
            <w:pPr>
              <w:rPr>
                <w:lang w:val="en-US"/>
              </w:rPr>
            </w:pPr>
          </w:p>
        </w:tc>
        <w:tc>
          <w:tcPr>
            <w:tcW w:w="1276" w:type="dxa"/>
            <w:gridSpan w:val="2"/>
            <w:tcBorders>
              <w:top w:val="nil"/>
              <w:bottom w:val="single" w:sz="2" w:space="0" w:color="auto"/>
            </w:tcBorders>
            <w:vAlign w:val="center"/>
          </w:tcPr>
          <w:p w14:paraId="64B99F3A"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401E59AC"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67630103"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C2AAEA6" w14:textId="77777777" w:rsidR="008544E1" w:rsidRDefault="008544E1" w:rsidP="003F7C04">
            <w:pPr>
              <w:rPr>
                <w:lang w:val="en-US"/>
              </w:rPr>
            </w:pPr>
            <w:r>
              <w:rPr>
                <w:lang w:val="en-US"/>
              </w:rPr>
              <w:t>86,6200</w:t>
            </w:r>
          </w:p>
        </w:tc>
      </w:tr>
      <w:tr w:rsidR="008544E1" w14:paraId="7E48F1D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AEBDDA" w14:textId="77777777" w:rsidR="008544E1" w:rsidRDefault="008544E1" w:rsidP="003F7C04">
            <w:pPr>
              <w:rPr>
                <w:lang w:val="en-US"/>
              </w:rPr>
            </w:pPr>
          </w:p>
        </w:tc>
        <w:tc>
          <w:tcPr>
            <w:tcW w:w="1276" w:type="dxa"/>
            <w:gridSpan w:val="2"/>
            <w:tcBorders>
              <w:top w:val="nil"/>
              <w:bottom w:val="single" w:sz="2" w:space="0" w:color="auto"/>
            </w:tcBorders>
            <w:vAlign w:val="center"/>
          </w:tcPr>
          <w:p w14:paraId="7EB63A05" w14:textId="77777777" w:rsidR="008544E1" w:rsidRDefault="008544E1" w:rsidP="003F7C04">
            <w:pPr>
              <w:jc w:val="center"/>
              <w:rPr>
                <w:sz w:val="16"/>
                <w:szCs w:val="16"/>
                <w:lang w:val="en-US"/>
              </w:rPr>
            </w:pPr>
            <w:r>
              <w:rPr>
                <w:sz w:val="16"/>
                <w:szCs w:val="16"/>
                <w:lang w:val="en-US"/>
              </w:rPr>
              <w:t>5009140</w:t>
            </w:r>
          </w:p>
        </w:tc>
        <w:tc>
          <w:tcPr>
            <w:tcW w:w="3402" w:type="dxa"/>
            <w:gridSpan w:val="2"/>
            <w:tcBorders>
              <w:top w:val="nil"/>
              <w:bottom w:val="single" w:sz="2" w:space="0" w:color="auto"/>
            </w:tcBorders>
          </w:tcPr>
          <w:p w14:paraId="2FDCCC40" w14:textId="77777777" w:rsidR="008544E1" w:rsidRDefault="008544E1" w:rsidP="003F7C04">
            <w:pPr>
              <w:rPr>
                <w:lang w:val="en-US"/>
              </w:rPr>
            </w:pPr>
            <w:r>
              <w:rPr>
                <w:lang w:val="en-US"/>
              </w:rPr>
              <w:t>Fise de conexiune</w:t>
            </w:r>
          </w:p>
        </w:tc>
        <w:tc>
          <w:tcPr>
            <w:tcW w:w="2410" w:type="dxa"/>
            <w:tcBorders>
              <w:top w:val="nil"/>
              <w:bottom w:val="single" w:sz="2" w:space="0" w:color="auto"/>
            </w:tcBorders>
          </w:tcPr>
          <w:p w14:paraId="44948599"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10D609F7" w14:textId="77777777" w:rsidR="008544E1" w:rsidRDefault="008544E1" w:rsidP="003F7C04">
            <w:pPr>
              <w:rPr>
                <w:lang w:val="en-US"/>
              </w:rPr>
            </w:pPr>
            <w:r>
              <w:rPr>
                <w:lang w:val="en-US"/>
              </w:rPr>
              <w:t>0,3550</w:t>
            </w:r>
          </w:p>
        </w:tc>
      </w:tr>
      <w:tr w:rsidR="008544E1" w14:paraId="3838241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73A0C6" w14:textId="77777777" w:rsidR="008544E1" w:rsidRDefault="008544E1" w:rsidP="003F7C04">
            <w:pPr>
              <w:rPr>
                <w:lang w:val="en-US"/>
              </w:rPr>
            </w:pPr>
          </w:p>
        </w:tc>
        <w:tc>
          <w:tcPr>
            <w:tcW w:w="1276" w:type="dxa"/>
            <w:gridSpan w:val="2"/>
            <w:tcBorders>
              <w:top w:val="nil"/>
              <w:bottom w:val="single" w:sz="2" w:space="0" w:color="auto"/>
            </w:tcBorders>
            <w:vAlign w:val="center"/>
          </w:tcPr>
          <w:p w14:paraId="21EB9E94" w14:textId="77777777" w:rsidR="008544E1" w:rsidRDefault="008544E1" w:rsidP="003F7C04">
            <w:pPr>
              <w:jc w:val="center"/>
              <w:rPr>
                <w:sz w:val="16"/>
                <w:szCs w:val="16"/>
                <w:lang w:val="en-US"/>
              </w:rPr>
            </w:pPr>
            <w:r>
              <w:rPr>
                <w:sz w:val="16"/>
                <w:szCs w:val="16"/>
                <w:lang w:val="en-US"/>
              </w:rPr>
              <w:t>5009500</w:t>
            </w:r>
          </w:p>
        </w:tc>
        <w:tc>
          <w:tcPr>
            <w:tcW w:w="3402" w:type="dxa"/>
            <w:gridSpan w:val="2"/>
            <w:tcBorders>
              <w:top w:val="nil"/>
              <w:bottom w:val="single" w:sz="2" w:space="0" w:color="auto"/>
            </w:tcBorders>
          </w:tcPr>
          <w:p w14:paraId="672F54A7" w14:textId="77777777" w:rsidR="008544E1" w:rsidRDefault="008544E1" w:rsidP="003F7C04">
            <w:pPr>
              <w:rPr>
                <w:lang w:val="en-US"/>
              </w:rPr>
            </w:pPr>
            <w:r>
              <w:rPr>
                <w:lang w:val="en-US"/>
              </w:rPr>
              <w:t>Fise de marcare</w:t>
            </w:r>
          </w:p>
        </w:tc>
        <w:tc>
          <w:tcPr>
            <w:tcW w:w="2410" w:type="dxa"/>
            <w:tcBorders>
              <w:top w:val="nil"/>
              <w:bottom w:val="single" w:sz="2" w:space="0" w:color="auto"/>
            </w:tcBorders>
          </w:tcPr>
          <w:p w14:paraId="1DCF700C"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3A0A4CFC" w14:textId="77777777" w:rsidR="008544E1" w:rsidRDefault="008544E1" w:rsidP="003F7C04">
            <w:pPr>
              <w:rPr>
                <w:lang w:val="en-US"/>
              </w:rPr>
            </w:pPr>
            <w:r>
              <w:rPr>
                <w:lang w:val="en-US"/>
              </w:rPr>
              <w:t>0,1420</w:t>
            </w:r>
          </w:p>
        </w:tc>
      </w:tr>
      <w:tr w:rsidR="008544E1" w14:paraId="015AE73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CE015D" w14:textId="77777777" w:rsidR="008544E1" w:rsidRDefault="008544E1" w:rsidP="003F7C04">
            <w:pPr>
              <w:rPr>
                <w:lang w:val="en-US"/>
              </w:rPr>
            </w:pPr>
          </w:p>
        </w:tc>
        <w:tc>
          <w:tcPr>
            <w:tcW w:w="1276" w:type="dxa"/>
            <w:gridSpan w:val="2"/>
            <w:tcBorders>
              <w:top w:val="nil"/>
              <w:bottom w:val="single" w:sz="2" w:space="0" w:color="auto"/>
            </w:tcBorders>
            <w:vAlign w:val="center"/>
          </w:tcPr>
          <w:p w14:paraId="661739A7"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240BB8F3"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70C310BA" w14:textId="77777777" w:rsidR="008544E1" w:rsidRDefault="008544E1" w:rsidP="003F7C04">
            <w:pPr>
              <w:rPr>
                <w:lang w:val="en-US"/>
              </w:rPr>
            </w:pPr>
            <w:r>
              <w:rPr>
                <w:lang w:val="en-US"/>
              </w:rPr>
              <w:t>kg</w:t>
            </w:r>
          </w:p>
        </w:tc>
        <w:tc>
          <w:tcPr>
            <w:tcW w:w="2551" w:type="dxa"/>
            <w:tcBorders>
              <w:top w:val="nil"/>
              <w:bottom w:val="single" w:sz="2" w:space="0" w:color="auto"/>
            </w:tcBorders>
          </w:tcPr>
          <w:p w14:paraId="0665903B" w14:textId="77777777" w:rsidR="008544E1" w:rsidRDefault="008544E1" w:rsidP="003F7C04">
            <w:pPr>
              <w:rPr>
                <w:lang w:val="en-US"/>
              </w:rPr>
            </w:pPr>
            <w:r>
              <w:rPr>
                <w:lang w:val="en-US"/>
              </w:rPr>
              <w:t>1,1360</w:t>
            </w:r>
          </w:p>
        </w:tc>
      </w:tr>
      <w:tr w:rsidR="008544E1" w14:paraId="4B08C9A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4591C" w14:textId="77777777" w:rsidR="008544E1" w:rsidRDefault="008544E1" w:rsidP="003F7C04">
            <w:pPr>
              <w:rPr>
                <w:lang w:val="en-US"/>
              </w:rPr>
            </w:pPr>
            <w:r>
              <w:rPr>
                <w:lang w:val="en-US"/>
              </w:rPr>
              <w:t>27</w:t>
            </w:r>
          </w:p>
        </w:tc>
        <w:tc>
          <w:tcPr>
            <w:tcW w:w="1276" w:type="dxa"/>
            <w:gridSpan w:val="2"/>
            <w:tcBorders>
              <w:top w:val="single" w:sz="4" w:space="0" w:color="auto"/>
              <w:bottom w:val="single" w:sz="4" w:space="0" w:color="auto"/>
            </w:tcBorders>
          </w:tcPr>
          <w:p w14:paraId="7FBB48E2" w14:textId="77777777" w:rsidR="008544E1" w:rsidRDefault="008544E1" w:rsidP="003F7C04">
            <w:pPr>
              <w:rPr>
                <w:lang w:val="en-US"/>
              </w:rPr>
            </w:pPr>
            <w:r>
              <w:rPr>
                <w:lang w:val="en-US"/>
              </w:rPr>
              <w:t>pret de piata</w:t>
            </w:r>
          </w:p>
          <w:p w14:paraId="4EE7F6E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3F7FA9F" w14:textId="77777777" w:rsidR="008544E1" w:rsidRDefault="008544E1" w:rsidP="003F7C04">
            <w:pPr>
              <w:adjustRightInd w:val="0"/>
              <w:rPr>
                <w:rFonts w:ascii="Times New Roman CYR" w:hAnsi="Times New Roman CYR" w:cs="Times New Roman CYR"/>
                <w:sz w:val="16"/>
                <w:szCs w:val="16"/>
                <w:lang w:val="en-US"/>
              </w:rPr>
            </w:pPr>
            <w:r>
              <w:rPr>
                <w:lang w:val="en-US"/>
              </w:rPr>
              <w:t>Cablu VVG-LS-3*1,5</w:t>
            </w:r>
            <w:r>
              <w:rPr>
                <w:rFonts w:ascii="Times New Roman CYR" w:hAnsi="Times New Roman CYR" w:cs="Times New Roman CYR"/>
                <w:sz w:val="16"/>
                <w:szCs w:val="16"/>
                <w:lang w:val="en-US"/>
              </w:rPr>
              <w:t xml:space="preserve"> </w:t>
            </w:r>
          </w:p>
          <w:p w14:paraId="4B568585"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14D1E66"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16941C27" w14:textId="77777777" w:rsidR="008544E1" w:rsidRDefault="008544E1" w:rsidP="003F7C04">
            <w:pPr>
              <w:jc w:val="center"/>
              <w:rPr>
                <w:lang w:val="en-US"/>
              </w:rPr>
            </w:pPr>
            <w:r>
              <w:rPr>
                <w:lang w:val="en-US"/>
              </w:rPr>
              <w:t>280,0000</w:t>
            </w:r>
          </w:p>
        </w:tc>
      </w:tr>
      <w:tr w:rsidR="008544E1" w14:paraId="5D102C6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BE794" w14:textId="77777777" w:rsidR="008544E1" w:rsidRDefault="008544E1" w:rsidP="003F7C04">
            <w:pPr>
              <w:rPr>
                <w:lang w:val="en-US"/>
              </w:rPr>
            </w:pPr>
          </w:p>
        </w:tc>
        <w:tc>
          <w:tcPr>
            <w:tcW w:w="1276" w:type="dxa"/>
            <w:gridSpan w:val="2"/>
            <w:tcBorders>
              <w:top w:val="nil"/>
              <w:bottom w:val="single" w:sz="2" w:space="0" w:color="auto"/>
            </w:tcBorders>
            <w:vAlign w:val="center"/>
          </w:tcPr>
          <w:p w14:paraId="4E5FD42F" w14:textId="77777777" w:rsidR="008544E1" w:rsidRDefault="008544E1" w:rsidP="003F7C04">
            <w:pPr>
              <w:jc w:val="center"/>
              <w:rPr>
                <w:sz w:val="16"/>
                <w:szCs w:val="16"/>
                <w:lang w:val="en-US"/>
              </w:rPr>
            </w:pPr>
            <w:r>
              <w:rPr>
                <w:sz w:val="16"/>
                <w:szCs w:val="16"/>
                <w:lang w:val="en-US"/>
              </w:rPr>
              <w:t>44590-400155</w:t>
            </w:r>
          </w:p>
        </w:tc>
        <w:tc>
          <w:tcPr>
            <w:tcW w:w="3402" w:type="dxa"/>
            <w:gridSpan w:val="2"/>
            <w:tcBorders>
              <w:top w:val="nil"/>
              <w:bottom w:val="single" w:sz="2" w:space="0" w:color="auto"/>
            </w:tcBorders>
          </w:tcPr>
          <w:p w14:paraId="4D5BEA7C" w14:textId="77777777" w:rsidR="008544E1" w:rsidRDefault="008544E1" w:rsidP="003F7C04">
            <w:pPr>
              <w:rPr>
                <w:lang w:val="en-US"/>
              </w:rPr>
            </w:pPr>
            <w:r>
              <w:rPr>
                <w:lang w:val="en-US"/>
              </w:rPr>
              <w:t>Cablu VVGng-LS-3*1.5</w:t>
            </w:r>
          </w:p>
        </w:tc>
        <w:tc>
          <w:tcPr>
            <w:tcW w:w="2410" w:type="dxa"/>
            <w:tcBorders>
              <w:top w:val="nil"/>
              <w:bottom w:val="single" w:sz="2" w:space="0" w:color="auto"/>
            </w:tcBorders>
          </w:tcPr>
          <w:p w14:paraId="5A3F87F6" w14:textId="77777777" w:rsidR="008544E1" w:rsidRDefault="008544E1" w:rsidP="003F7C04">
            <w:pPr>
              <w:rPr>
                <w:lang w:val="en-US"/>
              </w:rPr>
            </w:pPr>
            <w:r>
              <w:rPr>
                <w:lang w:val="en-US"/>
              </w:rPr>
              <w:t>m</w:t>
            </w:r>
          </w:p>
        </w:tc>
        <w:tc>
          <w:tcPr>
            <w:tcW w:w="2551" w:type="dxa"/>
            <w:tcBorders>
              <w:top w:val="nil"/>
              <w:bottom w:val="single" w:sz="2" w:space="0" w:color="auto"/>
            </w:tcBorders>
          </w:tcPr>
          <w:p w14:paraId="524FDE4E" w14:textId="77777777" w:rsidR="008544E1" w:rsidRDefault="008544E1" w:rsidP="003F7C04">
            <w:pPr>
              <w:rPr>
                <w:lang w:val="en-US"/>
              </w:rPr>
            </w:pPr>
            <w:r>
              <w:rPr>
                <w:lang w:val="en-US"/>
              </w:rPr>
              <w:t>280,0000</w:t>
            </w:r>
          </w:p>
        </w:tc>
      </w:tr>
      <w:tr w:rsidR="008544E1" w14:paraId="11AB770A"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5467C" w14:textId="77777777" w:rsidR="008544E1" w:rsidRDefault="008544E1" w:rsidP="003F7C04">
            <w:pPr>
              <w:rPr>
                <w:lang w:val="en-US"/>
              </w:rPr>
            </w:pPr>
            <w:r>
              <w:rPr>
                <w:lang w:val="en-US"/>
              </w:rPr>
              <w:t>28</w:t>
            </w:r>
          </w:p>
        </w:tc>
        <w:tc>
          <w:tcPr>
            <w:tcW w:w="1276" w:type="dxa"/>
            <w:gridSpan w:val="2"/>
            <w:tcBorders>
              <w:top w:val="single" w:sz="4" w:space="0" w:color="auto"/>
              <w:bottom w:val="single" w:sz="4" w:space="0" w:color="auto"/>
            </w:tcBorders>
          </w:tcPr>
          <w:p w14:paraId="23EDEAAD" w14:textId="77777777" w:rsidR="008544E1" w:rsidRDefault="008544E1" w:rsidP="003F7C04">
            <w:pPr>
              <w:rPr>
                <w:lang w:val="en-US"/>
              </w:rPr>
            </w:pPr>
            <w:r>
              <w:rPr>
                <w:lang w:val="en-US"/>
              </w:rPr>
              <w:t>pret de piata</w:t>
            </w:r>
          </w:p>
          <w:p w14:paraId="7950AA5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6A3ADFD" w14:textId="77777777" w:rsidR="008544E1" w:rsidRDefault="008544E1" w:rsidP="003F7C04">
            <w:pPr>
              <w:adjustRightInd w:val="0"/>
              <w:rPr>
                <w:rFonts w:ascii="Times New Roman CYR" w:hAnsi="Times New Roman CYR" w:cs="Times New Roman CYR"/>
                <w:sz w:val="16"/>
                <w:szCs w:val="16"/>
                <w:lang w:val="en-US"/>
              </w:rPr>
            </w:pPr>
            <w:r>
              <w:rPr>
                <w:lang w:val="en-US"/>
              </w:rPr>
              <w:t>Cablu VVG-LS-3*2,5</w:t>
            </w:r>
            <w:r>
              <w:rPr>
                <w:rFonts w:ascii="Times New Roman CYR" w:hAnsi="Times New Roman CYR" w:cs="Times New Roman CYR"/>
                <w:sz w:val="16"/>
                <w:szCs w:val="16"/>
                <w:lang w:val="en-US"/>
              </w:rPr>
              <w:t xml:space="preserve"> </w:t>
            </w:r>
          </w:p>
          <w:p w14:paraId="7056896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2E2A4CA"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0BD8A7D6" w14:textId="77777777" w:rsidR="008544E1" w:rsidRDefault="008544E1" w:rsidP="003F7C04">
            <w:pPr>
              <w:jc w:val="center"/>
              <w:rPr>
                <w:lang w:val="en-US"/>
              </w:rPr>
            </w:pPr>
            <w:r>
              <w:rPr>
                <w:lang w:val="en-US"/>
              </w:rPr>
              <w:t>430,0000</w:t>
            </w:r>
          </w:p>
        </w:tc>
      </w:tr>
      <w:tr w:rsidR="008544E1" w14:paraId="5E36CBC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27A3E" w14:textId="77777777" w:rsidR="008544E1" w:rsidRDefault="008544E1" w:rsidP="003F7C04">
            <w:pPr>
              <w:rPr>
                <w:lang w:val="en-US"/>
              </w:rPr>
            </w:pPr>
          </w:p>
        </w:tc>
        <w:tc>
          <w:tcPr>
            <w:tcW w:w="1276" w:type="dxa"/>
            <w:gridSpan w:val="2"/>
            <w:tcBorders>
              <w:top w:val="nil"/>
              <w:bottom w:val="single" w:sz="2" w:space="0" w:color="auto"/>
            </w:tcBorders>
            <w:vAlign w:val="center"/>
          </w:tcPr>
          <w:p w14:paraId="4C18A4E4" w14:textId="77777777" w:rsidR="008544E1" w:rsidRDefault="008544E1" w:rsidP="003F7C04">
            <w:pPr>
              <w:jc w:val="center"/>
              <w:rPr>
                <w:sz w:val="16"/>
                <w:szCs w:val="16"/>
                <w:lang w:val="en-US"/>
              </w:rPr>
            </w:pPr>
            <w:r>
              <w:rPr>
                <w:sz w:val="16"/>
                <w:szCs w:val="16"/>
                <w:lang w:val="en-US"/>
              </w:rPr>
              <w:t>5544590-400155</w:t>
            </w:r>
          </w:p>
        </w:tc>
        <w:tc>
          <w:tcPr>
            <w:tcW w:w="3402" w:type="dxa"/>
            <w:gridSpan w:val="2"/>
            <w:tcBorders>
              <w:top w:val="nil"/>
              <w:bottom w:val="single" w:sz="2" w:space="0" w:color="auto"/>
            </w:tcBorders>
          </w:tcPr>
          <w:p w14:paraId="687AAF25" w14:textId="77777777" w:rsidR="008544E1" w:rsidRDefault="008544E1" w:rsidP="003F7C04">
            <w:pPr>
              <w:rPr>
                <w:lang w:val="en-US"/>
              </w:rPr>
            </w:pPr>
            <w:r>
              <w:rPr>
                <w:lang w:val="en-US"/>
              </w:rPr>
              <w:t>Cablu VVGng-LS-3*2.5</w:t>
            </w:r>
          </w:p>
        </w:tc>
        <w:tc>
          <w:tcPr>
            <w:tcW w:w="2410" w:type="dxa"/>
            <w:tcBorders>
              <w:top w:val="nil"/>
              <w:bottom w:val="single" w:sz="2" w:space="0" w:color="auto"/>
            </w:tcBorders>
          </w:tcPr>
          <w:p w14:paraId="459E02FF" w14:textId="77777777" w:rsidR="008544E1" w:rsidRDefault="008544E1" w:rsidP="003F7C04">
            <w:pPr>
              <w:rPr>
                <w:lang w:val="en-US"/>
              </w:rPr>
            </w:pPr>
            <w:r>
              <w:rPr>
                <w:lang w:val="en-US"/>
              </w:rPr>
              <w:t>m</w:t>
            </w:r>
          </w:p>
        </w:tc>
        <w:tc>
          <w:tcPr>
            <w:tcW w:w="2551" w:type="dxa"/>
            <w:tcBorders>
              <w:top w:val="nil"/>
              <w:bottom w:val="single" w:sz="2" w:space="0" w:color="auto"/>
            </w:tcBorders>
          </w:tcPr>
          <w:p w14:paraId="59E5C155" w14:textId="77777777" w:rsidR="008544E1" w:rsidRDefault="008544E1" w:rsidP="003F7C04">
            <w:pPr>
              <w:rPr>
                <w:lang w:val="en-US"/>
              </w:rPr>
            </w:pPr>
            <w:r>
              <w:rPr>
                <w:lang w:val="en-US"/>
              </w:rPr>
              <w:t>430,0000</w:t>
            </w:r>
          </w:p>
        </w:tc>
      </w:tr>
      <w:tr w:rsidR="008544E1" w14:paraId="249C1FF4"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42200" w14:textId="77777777" w:rsidR="008544E1" w:rsidRDefault="008544E1" w:rsidP="003F7C04">
            <w:pPr>
              <w:rPr>
                <w:lang w:val="en-US"/>
              </w:rPr>
            </w:pPr>
            <w:r>
              <w:rPr>
                <w:lang w:val="en-US"/>
              </w:rPr>
              <w:t>29</w:t>
            </w:r>
          </w:p>
        </w:tc>
        <w:tc>
          <w:tcPr>
            <w:tcW w:w="1276" w:type="dxa"/>
            <w:gridSpan w:val="2"/>
            <w:tcBorders>
              <w:top w:val="single" w:sz="4" w:space="0" w:color="auto"/>
              <w:bottom w:val="single" w:sz="4" w:space="0" w:color="auto"/>
            </w:tcBorders>
          </w:tcPr>
          <w:p w14:paraId="2609473F" w14:textId="77777777" w:rsidR="008544E1" w:rsidRDefault="008544E1" w:rsidP="003F7C04">
            <w:pPr>
              <w:rPr>
                <w:lang w:val="en-US"/>
              </w:rPr>
            </w:pPr>
            <w:r>
              <w:rPr>
                <w:lang w:val="en-US"/>
              </w:rPr>
              <w:t>08-02-412-2</w:t>
            </w:r>
          </w:p>
          <w:p w14:paraId="4CFF0F6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FFFDD1A" w14:textId="77777777" w:rsidR="008544E1" w:rsidRDefault="008544E1" w:rsidP="003F7C04">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45D22F19"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2B65A747"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75CF166C" w14:textId="77777777" w:rsidR="008544E1" w:rsidRDefault="008544E1" w:rsidP="003F7C04">
            <w:pPr>
              <w:jc w:val="center"/>
              <w:rPr>
                <w:lang w:val="en-US"/>
              </w:rPr>
            </w:pPr>
            <w:r>
              <w:rPr>
                <w:lang w:val="en-US"/>
              </w:rPr>
              <w:t>0,4000</w:t>
            </w:r>
          </w:p>
        </w:tc>
      </w:tr>
      <w:tr w:rsidR="008544E1" w14:paraId="2B44092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28AB7" w14:textId="77777777" w:rsidR="008544E1" w:rsidRDefault="008544E1" w:rsidP="003F7C04">
            <w:pPr>
              <w:rPr>
                <w:lang w:val="en-US"/>
              </w:rPr>
            </w:pPr>
          </w:p>
        </w:tc>
        <w:tc>
          <w:tcPr>
            <w:tcW w:w="1276" w:type="dxa"/>
            <w:gridSpan w:val="2"/>
            <w:tcBorders>
              <w:top w:val="nil"/>
              <w:bottom w:val="single" w:sz="2" w:space="0" w:color="auto"/>
            </w:tcBorders>
            <w:vAlign w:val="center"/>
          </w:tcPr>
          <w:p w14:paraId="6F10555C"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60A7A42E"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1A5258FF" w14:textId="77777777" w:rsidR="008544E1" w:rsidRDefault="008544E1" w:rsidP="003F7C04">
            <w:pPr>
              <w:rPr>
                <w:lang w:val="en-US"/>
              </w:rPr>
            </w:pPr>
            <w:r>
              <w:rPr>
                <w:lang w:val="en-US"/>
              </w:rPr>
              <w:t>h-om</w:t>
            </w:r>
          </w:p>
        </w:tc>
        <w:tc>
          <w:tcPr>
            <w:tcW w:w="2551" w:type="dxa"/>
            <w:tcBorders>
              <w:top w:val="nil"/>
              <w:bottom w:val="single" w:sz="2" w:space="0" w:color="auto"/>
            </w:tcBorders>
          </w:tcPr>
          <w:p w14:paraId="642CF1C5" w14:textId="77777777" w:rsidR="008544E1" w:rsidRDefault="008544E1" w:rsidP="003F7C04">
            <w:pPr>
              <w:rPr>
                <w:lang w:val="en-US"/>
              </w:rPr>
            </w:pPr>
            <w:r>
              <w:rPr>
                <w:lang w:val="en-US"/>
              </w:rPr>
              <w:t>2,6960</w:t>
            </w:r>
          </w:p>
        </w:tc>
      </w:tr>
      <w:tr w:rsidR="008544E1" w14:paraId="69FE29E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0F1CA" w14:textId="77777777" w:rsidR="008544E1" w:rsidRDefault="008544E1" w:rsidP="003F7C04">
            <w:pPr>
              <w:rPr>
                <w:lang w:val="en-US"/>
              </w:rPr>
            </w:pPr>
          </w:p>
        </w:tc>
        <w:tc>
          <w:tcPr>
            <w:tcW w:w="1276" w:type="dxa"/>
            <w:gridSpan w:val="2"/>
            <w:tcBorders>
              <w:top w:val="nil"/>
              <w:bottom w:val="single" w:sz="2" w:space="0" w:color="auto"/>
            </w:tcBorders>
            <w:vAlign w:val="center"/>
          </w:tcPr>
          <w:p w14:paraId="46E8C88B" w14:textId="77777777" w:rsidR="008544E1" w:rsidRDefault="008544E1" w:rsidP="003F7C04">
            <w:pPr>
              <w:jc w:val="center"/>
              <w:rPr>
                <w:sz w:val="16"/>
                <w:szCs w:val="16"/>
                <w:lang w:val="en-US"/>
              </w:rPr>
            </w:pPr>
            <w:r>
              <w:rPr>
                <w:sz w:val="16"/>
                <w:szCs w:val="16"/>
                <w:lang w:val="en-US"/>
              </w:rPr>
              <w:t>1019852</w:t>
            </w:r>
          </w:p>
        </w:tc>
        <w:tc>
          <w:tcPr>
            <w:tcW w:w="3402" w:type="dxa"/>
            <w:gridSpan w:val="2"/>
            <w:tcBorders>
              <w:top w:val="nil"/>
              <w:bottom w:val="single" w:sz="2" w:space="0" w:color="auto"/>
            </w:tcBorders>
          </w:tcPr>
          <w:p w14:paraId="6B626791" w14:textId="77777777" w:rsidR="008544E1" w:rsidRDefault="008544E1" w:rsidP="003F7C04">
            <w:pPr>
              <w:rPr>
                <w:lang w:val="en-US"/>
              </w:rPr>
            </w:pPr>
            <w:r>
              <w:rPr>
                <w:lang w:val="en-US"/>
              </w:rPr>
              <w:t>Vopsea</w:t>
            </w:r>
          </w:p>
        </w:tc>
        <w:tc>
          <w:tcPr>
            <w:tcW w:w="2410" w:type="dxa"/>
            <w:tcBorders>
              <w:top w:val="nil"/>
              <w:bottom w:val="single" w:sz="2" w:space="0" w:color="auto"/>
            </w:tcBorders>
          </w:tcPr>
          <w:p w14:paraId="392C152B" w14:textId="77777777" w:rsidR="008544E1" w:rsidRDefault="008544E1" w:rsidP="003F7C04">
            <w:pPr>
              <w:rPr>
                <w:lang w:val="en-US"/>
              </w:rPr>
            </w:pPr>
            <w:r>
              <w:rPr>
                <w:lang w:val="en-US"/>
              </w:rPr>
              <w:t>kg</w:t>
            </w:r>
          </w:p>
        </w:tc>
        <w:tc>
          <w:tcPr>
            <w:tcW w:w="2551" w:type="dxa"/>
            <w:tcBorders>
              <w:top w:val="nil"/>
              <w:bottom w:val="single" w:sz="2" w:space="0" w:color="auto"/>
            </w:tcBorders>
          </w:tcPr>
          <w:p w14:paraId="6B34F73F" w14:textId="77777777" w:rsidR="008544E1" w:rsidRDefault="008544E1" w:rsidP="003F7C04">
            <w:pPr>
              <w:rPr>
                <w:lang w:val="en-US"/>
              </w:rPr>
            </w:pPr>
            <w:r>
              <w:rPr>
                <w:lang w:val="en-US"/>
              </w:rPr>
              <w:t>0,0080</w:t>
            </w:r>
          </w:p>
        </w:tc>
      </w:tr>
      <w:tr w:rsidR="008544E1" w14:paraId="64DDC7D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AE3ED" w14:textId="77777777" w:rsidR="008544E1" w:rsidRDefault="008544E1" w:rsidP="003F7C04">
            <w:pPr>
              <w:rPr>
                <w:lang w:val="en-US"/>
              </w:rPr>
            </w:pPr>
          </w:p>
        </w:tc>
        <w:tc>
          <w:tcPr>
            <w:tcW w:w="1276" w:type="dxa"/>
            <w:gridSpan w:val="2"/>
            <w:tcBorders>
              <w:top w:val="nil"/>
              <w:bottom w:val="single" w:sz="2" w:space="0" w:color="auto"/>
            </w:tcBorders>
            <w:vAlign w:val="center"/>
          </w:tcPr>
          <w:p w14:paraId="0F26E6D9" w14:textId="77777777" w:rsidR="008544E1" w:rsidRDefault="008544E1" w:rsidP="003F7C04">
            <w:pPr>
              <w:jc w:val="center"/>
              <w:rPr>
                <w:sz w:val="16"/>
                <w:szCs w:val="16"/>
                <w:lang w:val="en-US"/>
              </w:rPr>
            </w:pPr>
            <w:r>
              <w:rPr>
                <w:sz w:val="16"/>
                <w:szCs w:val="16"/>
                <w:lang w:val="en-US"/>
              </w:rPr>
              <w:t>5009041</w:t>
            </w:r>
          </w:p>
        </w:tc>
        <w:tc>
          <w:tcPr>
            <w:tcW w:w="3402" w:type="dxa"/>
            <w:gridSpan w:val="2"/>
            <w:tcBorders>
              <w:top w:val="nil"/>
              <w:bottom w:val="single" w:sz="2" w:space="0" w:color="auto"/>
            </w:tcBorders>
          </w:tcPr>
          <w:p w14:paraId="6272CDF3" w14:textId="77777777" w:rsidR="008544E1" w:rsidRDefault="008544E1" w:rsidP="003F7C04">
            <w:pPr>
              <w:rPr>
                <w:lang w:val="en-US"/>
              </w:rPr>
            </w:pPr>
            <w:r>
              <w:rPr>
                <w:lang w:val="en-US"/>
              </w:rPr>
              <w:t>Dispozitiv de stringere - ramificare</w:t>
            </w:r>
          </w:p>
        </w:tc>
        <w:tc>
          <w:tcPr>
            <w:tcW w:w="2410" w:type="dxa"/>
            <w:tcBorders>
              <w:top w:val="nil"/>
              <w:bottom w:val="single" w:sz="2" w:space="0" w:color="auto"/>
            </w:tcBorders>
          </w:tcPr>
          <w:p w14:paraId="6953C92D"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4E59C4C0" w14:textId="77777777" w:rsidR="008544E1" w:rsidRDefault="008544E1" w:rsidP="003F7C04">
            <w:pPr>
              <w:rPr>
                <w:lang w:val="en-US"/>
              </w:rPr>
            </w:pPr>
            <w:r>
              <w:rPr>
                <w:lang w:val="en-US"/>
              </w:rPr>
              <w:t>0,1240</w:t>
            </w:r>
          </w:p>
        </w:tc>
      </w:tr>
      <w:tr w:rsidR="008544E1" w14:paraId="7566F3A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7CDD5" w14:textId="77777777" w:rsidR="008544E1" w:rsidRDefault="008544E1" w:rsidP="003F7C04">
            <w:pPr>
              <w:rPr>
                <w:lang w:val="en-US"/>
              </w:rPr>
            </w:pPr>
          </w:p>
        </w:tc>
        <w:tc>
          <w:tcPr>
            <w:tcW w:w="1276" w:type="dxa"/>
            <w:gridSpan w:val="2"/>
            <w:tcBorders>
              <w:top w:val="nil"/>
              <w:bottom w:val="single" w:sz="2" w:space="0" w:color="auto"/>
            </w:tcBorders>
            <w:vAlign w:val="center"/>
          </w:tcPr>
          <w:p w14:paraId="7CB03898" w14:textId="77777777" w:rsidR="008544E1" w:rsidRDefault="008544E1" w:rsidP="003F7C04">
            <w:pPr>
              <w:jc w:val="center"/>
              <w:rPr>
                <w:sz w:val="16"/>
                <w:szCs w:val="16"/>
                <w:lang w:val="en-US"/>
              </w:rPr>
            </w:pPr>
            <w:r>
              <w:rPr>
                <w:sz w:val="16"/>
                <w:szCs w:val="16"/>
                <w:lang w:val="en-US"/>
              </w:rPr>
              <w:t>5009056</w:t>
            </w:r>
          </w:p>
        </w:tc>
        <w:tc>
          <w:tcPr>
            <w:tcW w:w="3402" w:type="dxa"/>
            <w:gridSpan w:val="2"/>
            <w:tcBorders>
              <w:top w:val="nil"/>
              <w:bottom w:val="single" w:sz="2" w:space="0" w:color="auto"/>
            </w:tcBorders>
          </w:tcPr>
          <w:p w14:paraId="0F7825B8" w14:textId="77777777" w:rsidR="008544E1" w:rsidRDefault="008544E1" w:rsidP="003F7C04">
            <w:pPr>
              <w:rPr>
                <w:lang w:val="en-US"/>
              </w:rPr>
            </w:pPr>
            <w:r>
              <w:rPr>
                <w:lang w:val="en-US"/>
              </w:rPr>
              <w:t>Capace de izolatie</w:t>
            </w:r>
          </w:p>
        </w:tc>
        <w:tc>
          <w:tcPr>
            <w:tcW w:w="2410" w:type="dxa"/>
            <w:tcBorders>
              <w:top w:val="nil"/>
              <w:bottom w:val="single" w:sz="2" w:space="0" w:color="auto"/>
            </w:tcBorders>
          </w:tcPr>
          <w:p w14:paraId="0F4BB91F"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6709935B" w14:textId="77777777" w:rsidR="008544E1" w:rsidRDefault="008544E1" w:rsidP="003F7C04">
            <w:pPr>
              <w:rPr>
                <w:lang w:val="en-US"/>
              </w:rPr>
            </w:pPr>
            <w:r>
              <w:rPr>
                <w:lang w:val="en-US"/>
              </w:rPr>
              <w:t>0,3200</w:t>
            </w:r>
          </w:p>
        </w:tc>
      </w:tr>
      <w:tr w:rsidR="008544E1" w14:paraId="3E1A9DE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D6512" w14:textId="77777777" w:rsidR="008544E1" w:rsidRDefault="008544E1" w:rsidP="003F7C04">
            <w:pPr>
              <w:rPr>
                <w:lang w:val="en-US"/>
              </w:rPr>
            </w:pPr>
          </w:p>
        </w:tc>
        <w:tc>
          <w:tcPr>
            <w:tcW w:w="1276" w:type="dxa"/>
            <w:gridSpan w:val="2"/>
            <w:tcBorders>
              <w:top w:val="nil"/>
              <w:bottom w:val="single" w:sz="2" w:space="0" w:color="auto"/>
            </w:tcBorders>
            <w:vAlign w:val="center"/>
          </w:tcPr>
          <w:p w14:paraId="763B277F"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566729AC"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4EB6931C" w14:textId="77777777" w:rsidR="008544E1" w:rsidRDefault="008544E1" w:rsidP="003F7C04">
            <w:pPr>
              <w:rPr>
                <w:lang w:val="en-US"/>
              </w:rPr>
            </w:pPr>
            <w:r>
              <w:rPr>
                <w:lang w:val="en-US"/>
              </w:rPr>
              <w:t>buc</w:t>
            </w:r>
          </w:p>
        </w:tc>
        <w:tc>
          <w:tcPr>
            <w:tcW w:w="2551" w:type="dxa"/>
            <w:tcBorders>
              <w:top w:val="nil"/>
              <w:bottom w:val="single" w:sz="2" w:space="0" w:color="auto"/>
            </w:tcBorders>
          </w:tcPr>
          <w:p w14:paraId="4D367B07" w14:textId="77777777" w:rsidR="008544E1" w:rsidRDefault="008544E1" w:rsidP="003F7C04">
            <w:pPr>
              <w:rPr>
                <w:lang w:val="en-US"/>
              </w:rPr>
            </w:pPr>
            <w:r>
              <w:rPr>
                <w:lang w:val="en-US"/>
              </w:rPr>
              <w:t>4,8800</w:t>
            </w:r>
          </w:p>
        </w:tc>
      </w:tr>
      <w:tr w:rsidR="008544E1" w14:paraId="58F2DBE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295388" w14:textId="77777777" w:rsidR="008544E1" w:rsidRDefault="008544E1" w:rsidP="003F7C04">
            <w:pPr>
              <w:rPr>
                <w:lang w:val="en-US"/>
              </w:rPr>
            </w:pPr>
          </w:p>
        </w:tc>
        <w:tc>
          <w:tcPr>
            <w:tcW w:w="1276" w:type="dxa"/>
            <w:gridSpan w:val="2"/>
            <w:tcBorders>
              <w:top w:val="nil"/>
              <w:bottom w:val="single" w:sz="2" w:space="0" w:color="auto"/>
            </w:tcBorders>
            <w:vAlign w:val="center"/>
          </w:tcPr>
          <w:p w14:paraId="3276585B" w14:textId="77777777" w:rsidR="008544E1" w:rsidRDefault="008544E1" w:rsidP="003F7C04">
            <w:pPr>
              <w:jc w:val="center"/>
              <w:rPr>
                <w:sz w:val="16"/>
                <w:szCs w:val="16"/>
                <w:lang w:val="en-US"/>
              </w:rPr>
            </w:pPr>
            <w:r>
              <w:rPr>
                <w:sz w:val="16"/>
                <w:szCs w:val="16"/>
                <w:lang w:val="en-US"/>
              </w:rPr>
              <w:t>5009140</w:t>
            </w:r>
          </w:p>
        </w:tc>
        <w:tc>
          <w:tcPr>
            <w:tcW w:w="3402" w:type="dxa"/>
            <w:gridSpan w:val="2"/>
            <w:tcBorders>
              <w:top w:val="nil"/>
              <w:bottom w:val="single" w:sz="2" w:space="0" w:color="auto"/>
            </w:tcBorders>
          </w:tcPr>
          <w:p w14:paraId="01286DA2" w14:textId="77777777" w:rsidR="008544E1" w:rsidRDefault="008544E1" w:rsidP="003F7C04">
            <w:pPr>
              <w:rPr>
                <w:lang w:val="en-US"/>
              </w:rPr>
            </w:pPr>
            <w:r>
              <w:rPr>
                <w:lang w:val="en-US"/>
              </w:rPr>
              <w:t>Fise de conexiune</w:t>
            </w:r>
          </w:p>
        </w:tc>
        <w:tc>
          <w:tcPr>
            <w:tcW w:w="2410" w:type="dxa"/>
            <w:tcBorders>
              <w:top w:val="nil"/>
              <w:bottom w:val="single" w:sz="2" w:space="0" w:color="auto"/>
            </w:tcBorders>
          </w:tcPr>
          <w:p w14:paraId="070299C6"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9D20412" w14:textId="77777777" w:rsidR="008544E1" w:rsidRDefault="008544E1" w:rsidP="003F7C04">
            <w:pPr>
              <w:rPr>
                <w:lang w:val="en-US"/>
              </w:rPr>
            </w:pPr>
            <w:r>
              <w:rPr>
                <w:lang w:val="en-US"/>
              </w:rPr>
              <w:t>0,0200</w:t>
            </w:r>
          </w:p>
        </w:tc>
      </w:tr>
      <w:tr w:rsidR="008544E1" w14:paraId="669AEB4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BE9D3" w14:textId="77777777" w:rsidR="008544E1" w:rsidRDefault="008544E1" w:rsidP="003F7C04">
            <w:pPr>
              <w:rPr>
                <w:lang w:val="en-US"/>
              </w:rPr>
            </w:pPr>
          </w:p>
        </w:tc>
        <w:tc>
          <w:tcPr>
            <w:tcW w:w="1276" w:type="dxa"/>
            <w:gridSpan w:val="2"/>
            <w:tcBorders>
              <w:top w:val="nil"/>
              <w:bottom w:val="single" w:sz="2" w:space="0" w:color="auto"/>
            </w:tcBorders>
            <w:vAlign w:val="center"/>
          </w:tcPr>
          <w:p w14:paraId="30763A31" w14:textId="77777777" w:rsidR="008544E1" w:rsidRDefault="008544E1" w:rsidP="003F7C04">
            <w:pPr>
              <w:jc w:val="center"/>
              <w:rPr>
                <w:sz w:val="16"/>
                <w:szCs w:val="16"/>
                <w:lang w:val="en-US"/>
              </w:rPr>
            </w:pPr>
            <w:r>
              <w:rPr>
                <w:sz w:val="16"/>
                <w:szCs w:val="16"/>
                <w:lang w:val="en-US"/>
              </w:rPr>
              <w:t>5009500</w:t>
            </w:r>
          </w:p>
        </w:tc>
        <w:tc>
          <w:tcPr>
            <w:tcW w:w="3402" w:type="dxa"/>
            <w:gridSpan w:val="2"/>
            <w:tcBorders>
              <w:top w:val="nil"/>
              <w:bottom w:val="single" w:sz="2" w:space="0" w:color="auto"/>
            </w:tcBorders>
          </w:tcPr>
          <w:p w14:paraId="42A32B10" w14:textId="77777777" w:rsidR="008544E1" w:rsidRDefault="008544E1" w:rsidP="003F7C04">
            <w:pPr>
              <w:rPr>
                <w:lang w:val="en-US"/>
              </w:rPr>
            </w:pPr>
            <w:r>
              <w:rPr>
                <w:lang w:val="en-US"/>
              </w:rPr>
              <w:t>Fise de marcare</w:t>
            </w:r>
          </w:p>
        </w:tc>
        <w:tc>
          <w:tcPr>
            <w:tcW w:w="2410" w:type="dxa"/>
            <w:tcBorders>
              <w:top w:val="nil"/>
              <w:bottom w:val="single" w:sz="2" w:space="0" w:color="auto"/>
            </w:tcBorders>
          </w:tcPr>
          <w:p w14:paraId="08B7E6AC"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12191081" w14:textId="77777777" w:rsidR="008544E1" w:rsidRDefault="008544E1" w:rsidP="003F7C04">
            <w:pPr>
              <w:rPr>
                <w:lang w:val="en-US"/>
              </w:rPr>
            </w:pPr>
            <w:r>
              <w:rPr>
                <w:lang w:val="en-US"/>
              </w:rPr>
              <w:t>0,0080</w:t>
            </w:r>
          </w:p>
        </w:tc>
      </w:tr>
      <w:tr w:rsidR="008544E1" w14:paraId="5D6DBFD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1928E" w14:textId="77777777" w:rsidR="008544E1" w:rsidRDefault="008544E1" w:rsidP="003F7C04">
            <w:pPr>
              <w:rPr>
                <w:lang w:val="en-US"/>
              </w:rPr>
            </w:pPr>
          </w:p>
        </w:tc>
        <w:tc>
          <w:tcPr>
            <w:tcW w:w="1276" w:type="dxa"/>
            <w:gridSpan w:val="2"/>
            <w:tcBorders>
              <w:top w:val="nil"/>
              <w:bottom w:val="single" w:sz="2" w:space="0" w:color="auto"/>
            </w:tcBorders>
            <w:vAlign w:val="center"/>
          </w:tcPr>
          <w:p w14:paraId="4EA04A85"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7657B099"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1D1EC715" w14:textId="77777777" w:rsidR="008544E1" w:rsidRDefault="008544E1" w:rsidP="003F7C04">
            <w:pPr>
              <w:rPr>
                <w:lang w:val="en-US"/>
              </w:rPr>
            </w:pPr>
            <w:r>
              <w:rPr>
                <w:lang w:val="en-US"/>
              </w:rPr>
              <w:t>kg</w:t>
            </w:r>
          </w:p>
        </w:tc>
        <w:tc>
          <w:tcPr>
            <w:tcW w:w="2551" w:type="dxa"/>
            <w:tcBorders>
              <w:top w:val="nil"/>
              <w:bottom w:val="single" w:sz="2" w:space="0" w:color="auto"/>
            </w:tcBorders>
          </w:tcPr>
          <w:p w14:paraId="40C840E1" w14:textId="77777777" w:rsidR="008544E1" w:rsidRDefault="008544E1" w:rsidP="003F7C04">
            <w:pPr>
              <w:rPr>
                <w:lang w:val="en-US"/>
              </w:rPr>
            </w:pPr>
            <w:r>
              <w:rPr>
                <w:lang w:val="en-US"/>
              </w:rPr>
              <w:t>0,0640</w:t>
            </w:r>
          </w:p>
        </w:tc>
      </w:tr>
      <w:tr w:rsidR="008544E1" w14:paraId="1A04A2C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4AB16" w14:textId="77777777" w:rsidR="008544E1" w:rsidRDefault="008544E1" w:rsidP="003F7C04">
            <w:pPr>
              <w:rPr>
                <w:lang w:val="en-US"/>
              </w:rPr>
            </w:pPr>
            <w:r>
              <w:rPr>
                <w:lang w:val="en-US"/>
              </w:rPr>
              <w:t>30</w:t>
            </w:r>
          </w:p>
        </w:tc>
        <w:tc>
          <w:tcPr>
            <w:tcW w:w="1276" w:type="dxa"/>
            <w:gridSpan w:val="2"/>
            <w:tcBorders>
              <w:top w:val="single" w:sz="4" w:space="0" w:color="auto"/>
              <w:bottom w:val="single" w:sz="4" w:space="0" w:color="auto"/>
            </w:tcBorders>
          </w:tcPr>
          <w:p w14:paraId="6F0455FD" w14:textId="77777777" w:rsidR="008544E1" w:rsidRDefault="008544E1" w:rsidP="003F7C04">
            <w:pPr>
              <w:rPr>
                <w:lang w:val="en-US"/>
              </w:rPr>
            </w:pPr>
            <w:r>
              <w:rPr>
                <w:lang w:val="en-US"/>
              </w:rPr>
              <w:t>pret de piata</w:t>
            </w:r>
          </w:p>
          <w:p w14:paraId="1463B37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FE79226" w14:textId="77777777" w:rsidR="008544E1" w:rsidRDefault="008544E1" w:rsidP="003F7C04">
            <w:pPr>
              <w:adjustRightInd w:val="0"/>
              <w:rPr>
                <w:rFonts w:ascii="Times New Roman CYR" w:hAnsi="Times New Roman CYR" w:cs="Times New Roman CYR"/>
                <w:sz w:val="16"/>
                <w:szCs w:val="16"/>
                <w:lang w:val="en-US"/>
              </w:rPr>
            </w:pPr>
            <w:r>
              <w:rPr>
                <w:lang w:val="en-US"/>
              </w:rPr>
              <w:t>Cablu VVG-A-FRLS 3x1,5</w:t>
            </w:r>
            <w:r>
              <w:rPr>
                <w:rFonts w:ascii="Times New Roman CYR" w:hAnsi="Times New Roman CYR" w:cs="Times New Roman CYR"/>
                <w:sz w:val="16"/>
                <w:szCs w:val="16"/>
                <w:lang w:val="en-US"/>
              </w:rPr>
              <w:t xml:space="preserve"> </w:t>
            </w:r>
          </w:p>
          <w:p w14:paraId="01DE9A12"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3C944FB"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6B6843F9" w14:textId="77777777" w:rsidR="008544E1" w:rsidRDefault="008544E1" w:rsidP="003F7C04">
            <w:pPr>
              <w:jc w:val="center"/>
              <w:rPr>
                <w:lang w:val="en-US"/>
              </w:rPr>
            </w:pPr>
            <w:r>
              <w:rPr>
                <w:lang w:val="en-US"/>
              </w:rPr>
              <w:t>30,0000</w:t>
            </w:r>
          </w:p>
        </w:tc>
      </w:tr>
      <w:tr w:rsidR="008544E1" w14:paraId="15D5738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5F89F" w14:textId="77777777" w:rsidR="008544E1" w:rsidRDefault="008544E1" w:rsidP="003F7C04">
            <w:pPr>
              <w:rPr>
                <w:lang w:val="en-US"/>
              </w:rPr>
            </w:pPr>
          </w:p>
        </w:tc>
        <w:tc>
          <w:tcPr>
            <w:tcW w:w="1276" w:type="dxa"/>
            <w:gridSpan w:val="2"/>
            <w:tcBorders>
              <w:top w:val="nil"/>
              <w:bottom w:val="single" w:sz="2" w:space="0" w:color="auto"/>
            </w:tcBorders>
            <w:vAlign w:val="center"/>
          </w:tcPr>
          <w:p w14:paraId="177FD26B" w14:textId="77777777" w:rsidR="008544E1" w:rsidRDefault="008544E1" w:rsidP="003F7C04">
            <w:pPr>
              <w:jc w:val="center"/>
              <w:rPr>
                <w:sz w:val="16"/>
                <w:szCs w:val="16"/>
                <w:lang w:val="en-US"/>
              </w:rPr>
            </w:pPr>
            <w:r>
              <w:rPr>
                <w:sz w:val="16"/>
                <w:szCs w:val="16"/>
                <w:lang w:val="en-US"/>
              </w:rPr>
              <w:t>333554455594444330-3450330155</w:t>
            </w:r>
          </w:p>
        </w:tc>
        <w:tc>
          <w:tcPr>
            <w:tcW w:w="3402" w:type="dxa"/>
            <w:gridSpan w:val="2"/>
            <w:tcBorders>
              <w:top w:val="nil"/>
              <w:bottom w:val="single" w:sz="2" w:space="0" w:color="auto"/>
            </w:tcBorders>
          </w:tcPr>
          <w:p w14:paraId="1DB80081" w14:textId="77777777" w:rsidR="008544E1" w:rsidRDefault="008544E1" w:rsidP="003F7C04">
            <w:pPr>
              <w:rPr>
                <w:lang w:val="en-US"/>
              </w:rPr>
            </w:pPr>
            <w:r>
              <w:rPr>
                <w:lang w:val="en-US"/>
              </w:rPr>
              <w:t>Cablu VVG-A-FRLS 3x1,5</w:t>
            </w:r>
          </w:p>
        </w:tc>
        <w:tc>
          <w:tcPr>
            <w:tcW w:w="2410" w:type="dxa"/>
            <w:tcBorders>
              <w:top w:val="nil"/>
              <w:bottom w:val="single" w:sz="2" w:space="0" w:color="auto"/>
            </w:tcBorders>
          </w:tcPr>
          <w:p w14:paraId="36F82018" w14:textId="77777777" w:rsidR="008544E1" w:rsidRDefault="008544E1" w:rsidP="003F7C04">
            <w:pPr>
              <w:rPr>
                <w:lang w:val="en-US"/>
              </w:rPr>
            </w:pPr>
            <w:r>
              <w:rPr>
                <w:lang w:val="en-US"/>
              </w:rPr>
              <w:t>m</w:t>
            </w:r>
          </w:p>
        </w:tc>
        <w:tc>
          <w:tcPr>
            <w:tcW w:w="2551" w:type="dxa"/>
            <w:tcBorders>
              <w:top w:val="nil"/>
              <w:bottom w:val="single" w:sz="2" w:space="0" w:color="auto"/>
            </w:tcBorders>
          </w:tcPr>
          <w:p w14:paraId="67F3FA47" w14:textId="77777777" w:rsidR="008544E1" w:rsidRDefault="008544E1" w:rsidP="003F7C04">
            <w:pPr>
              <w:rPr>
                <w:lang w:val="en-US"/>
              </w:rPr>
            </w:pPr>
            <w:r>
              <w:rPr>
                <w:lang w:val="en-US"/>
              </w:rPr>
              <w:t>30,0000</w:t>
            </w:r>
          </w:p>
        </w:tc>
      </w:tr>
      <w:tr w:rsidR="008544E1" w14:paraId="0786827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BDAD94" w14:textId="77777777" w:rsidR="008544E1" w:rsidRDefault="008544E1" w:rsidP="003F7C04">
            <w:pPr>
              <w:rPr>
                <w:lang w:val="en-US"/>
              </w:rPr>
            </w:pPr>
            <w:r>
              <w:rPr>
                <w:lang w:val="en-US"/>
              </w:rPr>
              <w:t>31</w:t>
            </w:r>
          </w:p>
        </w:tc>
        <w:tc>
          <w:tcPr>
            <w:tcW w:w="1276" w:type="dxa"/>
            <w:gridSpan w:val="2"/>
            <w:tcBorders>
              <w:top w:val="single" w:sz="4" w:space="0" w:color="auto"/>
              <w:bottom w:val="single" w:sz="4" w:space="0" w:color="auto"/>
            </w:tcBorders>
          </w:tcPr>
          <w:p w14:paraId="5FB8CEB2" w14:textId="77777777" w:rsidR="008544E1" w:rsidRDefault="008544E1" w:rsidP="003F7C04">
            <w:pPr>
              <w:rPr>
                <w:lang w:val="en-US"/>
              </w:rPr>
            </w:pPr>
            <w:r>
              <w:rPr>
                <w:lang w:val="en-US"/>
              </w:rPr>
              <w:t>pret de piata</w:t>
            </w:r>
          </w:p>
          <w:p w14:paraId="4FDE6AE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2B779B5" w14:textId="77777777" w:rsidR="008544E1" w:rsidRDefault="008544E1" w:rsidP="003F7C04">
            <w:pPr>
              <w:adjustRightInd w:val="0"/>
              <w:rPr>
                <w:rFonts w:ascii="Times New Roman CYR" w:hAnsi="Times New Roman CYR" w:cs="Times New Roman CYR"/>
                <w:sz w:val="16"/>
                <w:szCs w:val="16"/>
                <w:lang w:val="en-US"/>
              </w:rPr>
            </w:pPr>
            <w:r>
              <w:rPr>
                <w:lang w:val="en-US"/>
              </w:rPr>
              <w:t>Cablu VVG-A-FRLS 2x1,5</w:t>
            </w:r>
            <w:r>
              <w:rPr>
                <w:rFonts w:ascii="Times New Roman CYR" w:hAnsi="Times New Roman CYR" w:cs="Times New Roman CYR"/>
                <w:sz w:val="16"/>
                <w:szCs w:val="16"/>
                <w:lang w:val="en-US"/>
              </w:rPr>
              <w:t xml:space="preserve"> </w:t>
            </w:r>
          </w:p>
          <w:p w14:paraId="73C4D62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158F90D"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2D5741DD" w14:textId="77777777" w:rsidR="008544E1" w:rsidRDefault="008544E1" w:rsidP="003F7C04">
            <w:pPr>
              <w:jc w:val="center"/>
              <w:rPr>
                <w:lang w:val="en-US"/>
              </w:rPr>
            </w:pPr>
            <w:r>
              <w:rPr>
                <w:lang w:val="en-US"/>
              </w:rPr>
              <w:t>10,0000</w:t>
            </w:r>
          </w:p>
        </w:tc>
      </w:tr>
      <w:tr w:rsidR="008544E1" w14:paraId="0392B1E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7FE80" w14:textId="77777777" w:rsidR="008544E1" w:rsidRDefault="008544E1" w:rsidP="003F7C04">
            <w:pPr>
              <w:rPr>
                <w:lang w:val="en-US"/>
              </w:rPr>
            </w:pPr>
          </w:p>
        </w:tc>
        <w:tc>
          <w:tcPr>
            <w:tcW w:w="1276" w:type="dxa"/>
            <w:gridSpan w:val="2"/>
            <w:tcBorders>
              <w:top w:val="nil"/>
              <w:bottom w:val="single" w:sz="2" w:space="0" w:color="auto"/>
            </w:tcBorders>
            <w:vAlign w:val="center"/>
          </w:tcPr>
          <w:p w14:paraId="3AFB4439" w14:textId="77777777" w:rsidR="008544E1" w:rsidRDefault="008544E1" w:rsidP="003F7C04">
            <w:pPr>
              <w:jc w:val="center"/>
              <w:rPr>
                <w:sz w:val="16"/>
                <w:szCs w:val="16"/>
                <w:lang w:val="en-US"/>
              </w:rPr>
            </w:pPr>
            <w:r>
              <w:rPr>
                <w:sz w:val="16"/>
                <w:szCs w:val="16"/>
                <w:lang w:val="en-US"/>
              </w:rPr>
              <w:t>33355445559444420-3450330155</w:t>
            </w:r>
          </w:p>
        </w:tc>
        <w:tc>
          <w:tcPr>
            <w:tcW w:w="3402" w:type="dxa"/>
            <w:gridSpan w:val="2"/>
            <w:tcBorders>
              <w:top w:val="nil"/>
              <w:bottom w:val="single" w:sz="2" w:space="0" w:color="auto"/>
            </w:tcBorders>
          </w:tcPr>
          <w:p w14:paraId="547522BC" w14:textId="77777777" w:rsidR="008544E1" w:rsidRDefault="008544E1" w:rsidP="003F7C04">
            <w:pPr>
              <w:rPr>
                <w:lang w:val="en-US"/>
              </w:rPr>
            </w:pPr>
            <w:r>
              <w:rPr>
                <w:lang w:val="en-US"/>
              </w:rPr>
              <w:t>Cablu VVG-A-FRLS 2x1,5</w:t>
            </w:r>
          </w:p>
        </w:tc>
        <w:tc>
          <w:tcPr>
            <w:tcW w:w="2410" w:type="dxa"/>
            <w:tcBorders>
              <w:top w:val="nil"/>
              <w:bottom w:val="single" w:sz="2" w:space="0" w:color="auto"/>
            </w:tcBorders>
          </w:tcPr>
          <w:p w14:paraId="2CC272F2" w14:textId="77777777" w:rsidR="008544E1" w:rsidRDefault="008544E1" w:rsidP="003F7C04">
            <w:pPr>
              <w:rPr>
                <w:lang w:val="en-US"/>
              </w:rPr>
            </w:pPr>
            <w:r>
              <w:rPr>
                <w:lang w:val="en-US"/>
              </w:rPr>
              <w:t>m</w:t>
            </w:r>
          </w:p>
        </w:tc>
        <w:tc>
          <w:tcPr>
            <w:tcW w:w="2551" w:type="dxa"/>
            <w:tcBorders>
              <w:top w:val="nil"/>
              <w:bottom w:val="single" w:sz="2" w:space="0" w:color="auto"/>
            </w:tcBorders>
          </w:tcPr>
          <w:p w14:paraId="3AC06FED" w14:textId="77777777" w:rsidR="008544E1" w:rsidRDefault="008544E1" w:rsidP="003F7C04">
            <w:pPr>
              <w:rPr>
                <w:lang w:val="en-US"/>
              </w:rPr>
            </w:pPr>
            <w:r>
              <w:rPr>
                <w:lang w:val="en-US"/>
              </w:rPr>
              <w:t>10,0000</w:t>
            </w:r>
          </w:p>
        </w:tc>
      </w:tr>
      <w:tr w:rsidR="008544E1" w14:paraId="3104A0A0"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DC0172E" w14:textId="77777777" w:rsidR="008544E1" w:rsidRDefault="008544E1" w:rsidP="003F7C04">
            <w:pPr>
              <w:rPr>
                <w:sz w:val="8"/>
                <w:szCs w:val="8"/>
                <w:lang w:val="en-US"/>
              </w:rPr>
            </w:pPr>
          </w:p>
        </w:tc>
        <w:tc>
          <w:tcPr>
            <w:tcW w:w="1276" w:type="dxa"/>
            <w:gridSpan w:val="2"/>
            <w:tcBorders>
              <w:left w:val="nil"/>
              <w:bottom w:val="nil"/>
              <w:right w:val="nil"/>
            </w:tcBorders>
          </w:tcPr>
          <w:p w14:paraId="3D4609E4" w14:textId="77777777" w:rsidR="008544E1" w:rsidRDefault="008544E1" w:rsidP="003F7C04">
            <w:pPr>
              <w:rPr>
                <w:sz w:val="8"/>
                <w:szCs w:val="8"/>
                <w:lang w:val="en-US"/>
              </w:rPr>
            </w:pPr>
          </w:p>
        </w:tc>
        <w:tc>
          <w:tcPr>
            <w:tcW w:w="3402" w:type="dxa"/>
            <w:gridSpan w:val="2"/>
            <w:tcBorders>
              <w:left w:val="nil"/>
              <w:bottom w:val="nil"/>
              <w:right w:val="nil"/>
            </w:tcBorders>
          </w:tcPr>
          <w:p w14:paraId="42F642EC" w14:textId="77777777" w:rsidR="008544E1" w:rsidRDefault="008544E1" w:rsidP="003F7C04">
            <w:pPr>
              <w:rPr>
                <w:sz w:val="8"/>
                <w:szCs w:val="8"/>
                <w:lang w:val="en-US"/>
              </w:rPr>
            </w:pPr>
          </w:p>
          <w:p w14:paraId="7C72426E" w14:textId="77777777" w:rsidR="008544E1" w:rsidRDefault="008544E1" w:rsidP="003F7C04">
            <w:pPr>
              <w:rPr>
                <w:sz w:val="8"/>
                <w:szCs w:val="8"/>
                <w:lang w:val="en-US"/>
              </w:rPr>
            </w:pPr>
          </w:p>
          <w:p w14:paraId="466B68FA" w14:textId="77777777" w:rsidR="008544E1" w:rsidRDefault="008544E1" w:rsidP="003F7C04">
            <w:pPr>
              <w:rPr>
                <w:sz w:val="8"/>
                <w:szCs w:val="8"/>
                <w:lang w:val="en-US"/>
              </w:rPr>
            </w:pPr>
          </w:p>
        </w:tc>
        <w:tc>
          <w:tcPr>
            <w:tcW w:w="2410" w:type="dxa"/>
            <w:tcBorders>
              <w:left w:val="nil"/>
              <w:bottom w:val="nil"/>
              <w:right w:val="nil"/>
            </w:tcBorders>
          </w:tcPr>
          <w:p w14:paraId="21A711C5" w14:textId="77777777" w:rsidR="008544E1" w:rsidRDefault="008544E1" w:rsidP="003F7C04">
            <w:pPr>
              <w:rPr>
                <w:sz w:val="8"/>
                <w:szCs w:val="8"/>
                <w:lang w:val="en-US"/>
              </w:rPr>
            </w:pPr>
          </w:p>
        </w:tc>
        <w:tc>
          <w:tcPr>
            <w:tcW w:w="2551" w:type="dxa"/>
            <w:tcBorders>
              <w:left w:val="nil"/>
              <w:bottom w:val="nil"/>
              <w:right w:val="nil"/>
            </w:tcBorders>
          </w:tcPr>
          <w:p w14:paraId="216168F7" w14:textId="77777777" w:rsidR="008544E1" w:rsidRDefault="008544E1" w:rsidP="003F7C04">
            <w:pPr>
              <w:rPr>
                <w:sz w:val="8"/>
                <w:szCs w:val="8"/>
                <w:lang w:val="en-US"/>
              </w:rPr>
            </w:pPr>
          </w:p>
        </w:tc>
      </w:tr>
      <w:tr w:rsidR="008544E1" w:rsidRPr="00EB582C" w14:paraId="5D4E494F"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992EC40"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47E09B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247DA11"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7985B289"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191F3559" w14:textId="77777777" w:rsidR="008544E1" w:rsidRPr="00EB582C" w:rsidRDefault="008544E1" w:rsidP="003F7C04">
            <w:pPr>
              <w:rPr>
                <w:lang w:val="en-US"/>
              </w:rPr>
            </w:pPr>
          </w:p>
        </w:tc>
      </w:tr>
      <w:tr w:rsidR="008544E1" w14:paraId="4A01F8C3"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F5F3B76"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2378D697"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DCD2596"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7227D750" w14:textId="77777777" w:rsidR="008544E1" w:rsidRDefault="008544E1" w:rsidP="003F7C04">
            <w:pPr>
              <w:rPr>
                <w:sz w:val="8"/>
                <w:szCs w:val="8"/>
                <w:lang w:val="en-US"/>
              </w:rPr>
            </w:pPr>
            <w:r>
              <w:rPr>
                <w:b/>
                <w:bCs/>
                <w:lang w:val="en-US"/>
              </w:rPr>
              <w:t xml:space="preserve">Total </w:t>
            </w:r>
            <w:r>
              <w:rPr>
                <w:b/>
                <w:bCs/>
                <w:sz w:val="22"/>
                <w:szCs w:val="22"/>
                <w:lang w:val="en-US"/>
              </w:rPr>
              <w:t>Cabluri</w:t>
            </w:r>
          </w:p>
        </w:tc>
        <w:tc>
          <w:tcPr>
            <w:tcW w:w="2410" w:type="dxa"/>
            <w:tcBorders>
              <w:top w:val="single" w:sz="4" w:space="0" w:color="auto"/>
              <w:left w:val="nil"/>
              <w:bottom w:val="single" w:sz="4" w:space="0" w:color="auto"/>
              <w:right w:val="nil"/>
            </w:tcBorders>
          </w:tcPr>
          <w:p w14:paraId="7D7C0096"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192F6352" w14:textId="77777777" w:rsidR="008544E1" w:rsidRDefault="008544E1" w:rsidP="003F7C04">
            <w:pPr>
              <w:rPr>
                <w:lang w:val="en-US"/>
              </w:rPr>
            </w:pPr>
          </w:p>
        </w:tc>
      </w:tr>
      <w:tr w:rsidR="008544E1" w14:paraId="242C7A1D" w14:textId="77777777" w:rsidTr="003F7C04">
        <w:tc>
          <w:tcPr>
            <w:tcW w:w="709" w:type="dxa"/>
            <w:tcBorders>
              <w:top w:val="nil"/>
              <w:left w:val="single" w:sz="6" w:space="0" w:color="auto"/>
              <w:bottom w:val="nil"/>
              <w:right w:val="nil"/>
            </w:tcBorders>
          </w:tcPr>
          <w:p w14:paraId="48B11E9D"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DF05BB4"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8FAED19" w14:textId="77777777" w:rsidR="008544E1" w:rsidRPr="007F2714" w:rsidRDefault="008544E1" w:rsidP="003F7C04">
            <w:pPr>
              <w:rPr>
                <w:b/>
                <w:bCs/>
                <w:sz w:val="22"/>
                <w:szCs w:val="22"/>
                <w:lang w:val="en-US"/>
              </w:rPr>
            </w:pPr>
            <w:r w:rsidRPr="00B40365">
              <w:rPr>
                <w:b/>
                <w:bCs/>
                <w:sz w:val="22"/>
                <w:szCs w:val="22"/>
                <w:lang w:val="en-US"/>
              </w:rPr>
              <w:t>1.4. Materiale auxiliare</w:t>
            </w:r>
          </w:p>
          <w:p w14:paraId="6D66905A"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12BCB659"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6CAC2C4D" w14:textId="77777777" w:rsidR="008544E1" w:rsidRDefault="008544E1" w:rsidP="003F7C04">
            <w:pPr>
              <w:rPr>
                <w:lang w:val="en-US"/>
              </w:rPr>
            </w:pPr>
          </w:p>
        </w:tc>
      </w:tr>
      <w:tr w:rsidR="008544E1" w14:paraId="1F0B6B6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572FD" w14:textId="77777777" w:rsidR="008544E1" w:rsidRDefault="008544E1" w:rsidP="003F7C04">
            <w:pPr>
              <w:rPr>
                <w:lang w:val="en-US"/>
              </w:rPr>
            </w:pPr>
            <w:r>
              <w:rPr>
                <w:lang w:val="en-US"/>
              </w:rPr>
              <w:t>32</w:t>
            </w:r>
          </w:p>
        </w:tc>
        <w:tc>
          <w:tcPr>
            <w:tcW w:w="1276" w:type="dxa"/>
            <w:gridSpan w:val="2"/>
            <w:tcBorders>
              <w:top w:val="single" w:sz="4" w:space="0" w:color="auto"/>
              <w:bottom w:val="single" w:sz="4" w:space="0" w:color="auto"/>
            </w:tcBorders>
          </w:tcPr>
          <w:p w14:paraId="3E29468D" w14:textId="77777777" w:rsidR="008544E1" w:rsidRDefault="008544E1" w:rsidP="003F7C04">
            <w:pPr>
              <w:rPr>
                <w:lang w:val="en-US"/>
              </w:rPr>
            </w:pPr>
            <w:r>
              <w:rPr>
                <w:lang w:val="en-US"/>
              </w:rPr>
              <w:t>pret de piata</w:t>
            </w:r>
          </w:p>
          <w:p w14:paraId="5084659D"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23B2270" w14:textId="77777777" w:rsidR="008544E1" w:rsidRDefault="008544E1" w:rsidP="003F7C04">
            <w:pPr>
              <w:adjustRightInd w:val="0"/>
              <w:rPr>
                <w:rFonts w:ascii="Times New Roman CYR" w:hAnsi="Times New Roman CYR" w:cs="Times New Roman CYR"/>
                <w:sz w:val="16"/>
                <w:szCs w:val="16"/>
                <w:lang w:val="en-US"/>
              </w:rPr>
            </w:pPr>
            <w:r>
              <w:rPr>
                <w:lang w:val="en-US"/>
              </w:rPr>
              <w:t>Otel rotund GOST2590-71 D20 mm</w:t>
            </w:r>
            <w:r>
              <w:rPr>
                <w:rFonts w:ascii="Times New Roman CYR" w:hAnsi="Times New Roman CYR" w:cs="Times New Roman CYR"/>
                <w:sz w:val="16"/>
                <w:szCs w:val="16"/>
                <w:lang w:val="en-US"/>
              </w:rPr>
              <w:t xml:space="preserve"> </w:t>
            </w:r>
          </w:p>
          <w:p w14:paraId="31A4D378"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B515F97" w14:textId="77777777" w:rsidR="008544E1" w:rsidRDefault="008544E1" w:rsidP="003F7C04">
            <w:pPr>
              <w:jc w:val="center"/>
              <w:rPr>
                <w:lang w:val="en-US"/>
              </w:rPr>
            </w:pPr>
            <w:r>
              <w:rPr>
                <w:lang w:val="en-US"/>
              </w:rPr>
              <w:t>m</w:t>
            </w:r>
          </w:p>
        </w:tc>
        <w:tc>
          <w:tcPr>
            <w:tcW w:w="2551" w:type="dxa"/>
            <w:tcBorders>
              <w:top w:val="single" w:sz="4" w:space="0" w:color="auto"/>
              <w:bottom w:val="single" w:sz="4" w:space="0" w:color="auto"/>
            </w:tcBorders>
            <w:vAlign w:val="center"/>
          </w:tcPr>
          <w:p w14:paraId="1BCCE8CB" w14:textId="77777777" w:rsidR="008544E1" w:rsidRDefault="008544E1" w:rsidP="003F7C04">
            <w:pPr>
              <w:jc w:val="center"/>
              <w:rPr>
                <w:lang w:val="en-US"/>
              </w:rPr>
            </w:pPr>
            <w:r>
              <w:rPr>
                <w:lang w:val="en-US"/>
              </w:rPr>
              <w:t>10,0000</w:t>
            </w:r>
          </w:p>
        </w:tc>
      </w:tr>
      <w:tr w:rsidR="008544E1" w14:paraId="70F5757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4C024" w14:textId="77777777" w:rsidR="008544E1" w:rsidRDefault="008544E1" w:rsidP="003F7C04">
            <w:pPr>
              <w:rPr>
                <w:lang w:val="en-US"/>
              </w:rPr>
            </w:pPr>
          </w:p>
        </w:tc>
        <w:tc>
          <w:tcPr>
            <w:tcW w:w="1276" w:type="dxa"/>
            <w:gridSpan w:val="2"/>
            <w:tcBorders>
              <w:top w:val="nil"/>
              <w:bottom w:val="single" w:sz="2" w:space="0" w:color="auto"/>
            </w:tcBorders>
            <w:vAlign w:val="center"/>
          </w:tcPr>
          <w:p w14:paraId="60EBD781" w14:textId="77777777" w:rsidR="008544E1" w:rsidRDefault="008544E1" w:rsidP="003F7C04">
            <w:pPr>
              <w:jc w:val="center"/>
              <w:rPr>
                <w:sz w:val="16"/>
                <w:szCs w:val="16"/>
                <w:lang w:val="en-US"/>
              </w:rPr>
            </w:pPr>
            <w:r>
              <w:rPr>
                <w:sz w:val="16"/>
                <w:szCs w:val="16"/>
                <w:lang w:val="en-US"/>
              </w:rPr>
              <w:t>24402422433212</w:t>
            </w:r>
          </w:p>
        </w:tc>
        <w:tc>
          <w:tcPr>
            <w:tcW w:w="3402" w:type="dxa"/>
            <w:gridSpan w:val="2"/>
            <w:tcBorders>
              <w:top w:val="nil"/>
              <w:bottom w:val="single" w:sz="2" w:space="0" w:color="auto"/>
            </w:tcBorders>
          </w:tcPr>
          <w:p w14:paraId="52B75311" w14:textId="77777777" w:rsidR="008544E1" w:rsidRDefault="008544E1" w:rsidP="003F7C04">
            <w:pPr>
              <w:rPr>
                <w:lang w:val="en-US"/>
              </w:rPr>
            </w:pPr>
            <w:r>
              <w:rPr>
                <w:lang w:val="en-US"/>
              </w:rPr>
              <w:t>Otel rotund GOST2590-71 D20 mm</w:t>
            </w:r>
          </w:p>
        </w:tc>
        <w:tc>
          <w:tcPr>
            <w:tcW w:w="2410" w:type="dxa"/>
            <w:tcBorders>
              <w:top w:val="nil"/>
              <w:bottom w:val="single" w:sz="2" w:space="0" w:color="auto"/>
            </w:tcBorders>
          </w:tcPr>
          <w:p w14:paraId="5DFA9FE5" w14:textId="77777777" w:rsidR="008544E1" w:rsidRDefault="008544E1" w:rsidP="003F7C04">
            <w:pPr>
              <w:rPr>
                <w:lang w:val="en-US"/>
              </w:rPr>
            </w:pPr>
            <w:r>
              <w:rPr>
                <w:lang w:val="en-US"/>
              </w:rPr>
              <w:t>m</w:t>
            </w:r>
          </w:p>
        </w:tc>
        <w:tc>
          <w:tcPr>
            <w:tcW w:w="2551" w:type="dxa"/>
            <w:tcBorders>
              <w:top w:val="nil"/>
              <w:bottom w:val="single" w:sz="2" w:space="0" w:color="auto"/>
            </w:tcBorders>
          </w:tcPr>
          <w:p w14:paraId="72D50388" w14:textId="77777777" w:rsidR="008544E1" w:rsidRDefault="008544E1" w:rsidP="003F7C04">
            <w:pPr>
              <w:rPr>
                <w:lang w:val="en-US"/>
              </w:rPr>
            </w:pPr>
            <w:r>
              <w:rPr>
                <w:lang w:val="en-US"/>
              </w:rPr>
              <w:t>10,0000</w:t>
            </w:r>
          </w:p>
        </w:tc>
      </w:tr>
      <w:tr w:rsidR="008544E1" w14:paraId="20E7921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80FDA" w14:textId="77777777" w:rsidR="008544E1" w:rsidRDefault="008544E1" w:rsidP="003F7C04">
            <w:pPr>
              <w:rPr>
                <w:lang w:val="en-US"/>
              </w:rPr>
            </w:pPr>
            <w:r>
              <w:rPr>
                <w:lang w:val="en-US"/>
              </w:rPr>
              <w:t>33</w:t>
            </w:r>
          </w:p>
        </w:tc>
        <w:tc>
          <w:tcPr>
            <w:tcW w:w="1276" w:type="dxa"/>
            <w:gridSpan w:val="2"/>
            <w:tcBorders>
              <w:top w:val="single" w:sz="4" w:space="0" w:color="auto"/>
              <w:bottom w:val="single" w:sz="4" w:space="0" w:color="auto"/>
            </w:tcBorders>
          </w:tcPr>
          <w:p w14:paraId="3174EBE6" w14:textId="77777777" w:rsidR="008544E1" w:rsidRDefault="008544E1" w:rsidP="003F7C04">
            <w:pPr>
              <w:rPr>
                <w:lang w:val="en-US"/>
              </w:rPr>
            </w:pPr>
            <w:r>
              <w:rPr>
                <w:lang w:val="en-US"/>
              </w:rPr>
              <w:t>08-02-472-2</w:t>
            </w:r>
          </w:p>
          <w:p w14:paraId="6D8A97E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8F1EEA6" w14:textId="77777777" w:rsidR="008544E1" w:rsidRDefault="008544E1" w:rsidP="003F7C04">
            <w:pPr>
              <w:adjustRightInd w:val="0"/>
              <w:rPr>
                <w:rFonts w:ascii="Times New Roman CYR" w:hAnsi="Times New Roman CYR" w:cs="Times New Roman CYR"/>
                <w:sz w:val="16"/>
                <w:szCs w:val="16"/>
                <w:lang w:val="en-US"/>
              </w:rPr>
            </w:pPr>
            <w:r>
              <w:rPr>
                <w:lang w:val="en-US"/>
              </w:rPr>
              <w:t>Platbanda din otel 40x4 mm</w:t>
            </w:r>
            <w:r>
              <w:rPr>
                <w:rFonts w:ascii="Times New Roman CYR" w:hAnsi="Times New Roman CYR" w:cs="Times New Roman CYR"/>
                <w:sz w:val="16"/>
                <w:szCs w:val="16"/>
                <w:lang w:val="en-US"/>
              </w:rPr>
              <w:t xml:space="preserve"> </w:t>
            </w:r>
          </w:p>
          <w:p w14:paraId="745D5B00"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C790337"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097D2455" w14:textId="77777777" w:rsidR="008544E1" w:rsidRDefault="008544E1" w:rsidP="003F7C04">
            <w:pPr>
              <w:jc w:val="center"/>
              <w:rPr>
                <w:lang w:val="en-US"/>
              </w:rPr>
            </w:pPr>
            <w:r>
              <w:rPr>
                <w:lang w:val="en-US"/>
              </w:rPr>
              <w:t>0,1500</w:t>
            </w:r>
          </w:p>
        </w:tc>
      </w:tr>
      <w:tr w:rsidR="008544E1" w14:paraId="2F5BAB4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B7110" w14:textId="77777777" w:rsidR="008544E1" w:rsidRDefault="008544E1" w:rsidP="003F7C04">
            <w:pPr>
              <w:rPr>
                <w:lang w:val="en-US"/>
              </w:rPr>
            </w:pPr>
          </w:p>
        </w:tc>
        <w:tc>
          <w:tcPr>
            <w:tcW w:w="1276" w:type="dxa"/>
            <w:gridSpan w:val="2"/>
            <w:tcBorders>
              <w:top w:val="nil"/>
              <w:bottom w:val="single" w:sz="2" w:space="0" w:color="auto"/>
            </w:tcBorders>
            <w:vAlign w:val="center"/>
          </w:tcPr>
          <w:p w14:paraId="738D5950"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0A83E7D"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2171EE98" w14:textId="77777777" w:rsidR="008544E1" w:rsidRDefault="008544E1" w:rsidP="003F7C04">
            <w:pPr>
              <w:rPr>
                <w:lang w:val="en-US"/>
              </w:rPr>
            </w:pPr>
            <w:r>
              <w:rPr>
                <w:lang w:val="en-US"/>
              </w:rPr>
              <w:t>h-om</w:t>
            </w:r>
          </w:p>
        </w:tc>
        <w:tc>
          <w:tcPr>
            <w:tcW w:w="2551" w:type="dxa"/>
            <w:tcBorders>
              <w:top w:val="nil"/>
              <w:bottom w:val="single" w:sz="2" w:space="0" w:color="auto"/>
            </w:tcBorders>
          </w:tcPr>
          <w:p w14:paraId="2ADB0500" w14:textId="77777777" w:rsidR="008544E1" w:rsidRDefault="008544E1" w:rsidP="003F7C04">
            <w:pPr>
              <w:rPr>
                <w:lang w:val="en-US"/>
              </w:rPr>
            </w:pPr>
            <w:r>
              <w:rPr>
                <w:lang w:val="en-US"/>
              </w:rPr>
              <w:t>2,4900</w:t>
            </w:r>
          </w:p>
        </w:tc>
      </w:tr>
      <w:tr w:rsidR="008544E1" w14:paraId="3057A24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70B00" w14:textId="77777777" w:rsidR="008544E1" w:rsidRDefault="008544E1" w:rsidP="003F7C04">
            <w:pPr>
              <w:rPr>
                <w:lang w:val="en-US"/>
              </w:rPr>
            </w:pPr>
          </w:p>
        </w:tc>
        <w:tc>
          <w:tcPr>
            <w:tcW w:w="1276" w:type="dxa"/>
            <w:gridSpan w:val="2"/>
            <w:tcBorders>
              <w:top w:val="nil"/>
              <w:bottom w:val="single" w:sz="2" w:space="0" w:color="auto"/>
            </w:tcBorders>
            <w:vAlign w:val="center"/>
          </w:tcPr>
          <w:p w14:paraId="70FDE606" w14:textId="77777777" w:rsidR="008544E1" w:rsidRDefault="008544E1" w:rsidP="003F7C04">
            <w:pPr>
              <w:jc w:val="center"/>
              <w:rPr>
                <w:sz w:val="16"/>
                <w:szCs w:val="16"/>
                <w:lang w:val="en-US"/>
              </w:rPr>
            </w:pPr>
            <w:r>
              <w:rPr>
                <w:sz w:val="16"/>
                <w:szCs w:val="16"/>
                <w:lang w:val="en-US"/>
              </w:rPr>
              <w:t>1011786</w:t>
            </w:r>
          </w:p>
        </w:tc>
        <w:tc>
          <w:tcPr>
            <w:tcW w:w="3402" w:type="dxa"/>
            <w:gridSpan w:val="2"/>
            <w:tcBorders>
              <w:top w:val="nil"/>
              <w:bottom w:val="single" w:sz="2" w:space="0" w:color="auto"/>
            </w:tcBorders>
          </w:tcPr>
          <w:p w14:paraId="576E6B17" w14:textId="77777777" w:rsidR="008544E1" w:rsidRDefault="008544E1" w:rsidP="003F7C04">
            <w:pPr>
              <w:rPr>
                <w:lang w:val="en-US"/>
              </w:rPr>
            </w:pPr>
            <w:r>
              <w:rPr>
                <w:lang w:val="en-US"/>
              </w:rPr>
              <w:t>Lac de bitum "БТ-123"</w:t>
            </w:r>
          </w:p>
        </w:tc>
        <w:tc>
          <w:tcPr>
            <w:tcW w:w="2410" w:type="dxa"/>
            <w:tcBorders>
              <w:top w:val="nil"/>
              <w:bottom w:val="single" w:sz="2" w:space="0" w:color="auto"/>
            </w:tcBorders>
          </w:tcPr>
          <w:p w14:paraId="420F3563" w14:textId="77777777" w:rsidR="008544E1" w:rsidRDefault="008544E1" w:rsidP="003F7C04">
            <w:pPr>
              <w:rPr>
                <w:lang w:val="en-US"/>
              </w:rPr>
            </w:pPr>
            <w:r>
              <w:rPr>
                <w:lang w:val="en-US"/>
              </w:rPr>
              <w:t>t</w:t>
            </w:r>
          </w:p>
        </w:tc>
        <w:tc>
          <w:tcPr>
            <w:tcW w:w="2551" w:type="dxa"/>
            <w:tcBorders>
              <w:top w:val="nil"/>
              <w:bottom w:val="single" w:sz="2" w:space="0" w:color="auto"/>
            </w:tcBorders>
          </w:tcPr>
          <w:p w14:paraId="5C7FDD3F" w14:textId="77777777" w:rsidR="008544E1" w:rsidRDefault="008544E1" w:rsidP="003F7C04">
            <w:pPr>
              <w:rPr>
                <w:lang w:val="en-US"/>
              </w:rPr>
            </w:pPr>
            <w:r>
              <w:rPr>
                <w:lang w:val="en-US"/>
              </w:rPr>
              <w:t>0,0006</w:t>
            </w:r>
          </w:p>
        </w:tc>
      </w:tr>
      <w:tr w:rsidR="008544E1" w14:paraId="49C3336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F8BF28" w14:textId="77777777" w:rsidR="008544E1" w:rsidRDefault="008544E1" w:rsidP="003F7C04">
            <w:pPr>
              <w:rPr>
                <w:lang w:val="en-US"/>
              </w:rPr>
            </w:pPr>
          </w:p>
        </w:tc>
        <w:tc>
          <w:tcPr>
            <w:tcW w:w="1276" w:type="dxa"/>
            <w:gridSpan w:val="2"/>
            <w:tcBorders>
              <w:top w:val="nil"/>
              <w:bottom w:val="single" w:sz="2" w:space="0" w:color="auto"/>
            </w:tcBorders>
            <w:vAlign w:val="center"/>
          </w:tcPr>
          <w:p w14:paraId="5DCA1AB3"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2D6F3592"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1E66F523" w14:textId="77777777" w:rsidR="008544E1" w:rsidRDefault="008544E1" w:rsidP="003F7C04">
            <w:pPr>
              <w:rPr>
                <w:lang w:val="en-US"/>
              </w:rPr>
            </w:pPr>
            <w:r>
              <w:rPr>
                <w:lang w:val="en-US"/>
              </w:rPr>
              <w:t>kg</w:t>
            </w:r>
          </w:p>
        </w:tc>
        <w:tc>
          <w:tcPr>
            <w:tcW w:w="2551" w:type="dxa"/>
            <w:tcBorders>
              <w:top w:val="nil"/>
              <w:bottom w:val="single" w:sz="2" w:space="0" w:color="auto"/>
            </w:tcBorders>
          </w:tcPr>
          <w:p w14:paraId="6ED7040C" w14:textId="77777777" w:rsidR="008544E1" w:rsidRDefault="008544E1" w:rsidP="003F7C04">
            <w:pPr>
              <w:rPr>
                <w:lang w:val="en-US"/>
              </w:rPr>
            </w:pPr>
            <w:r>
              <w:rPr>
                <w:lang w:val="en-US"/>
              </w:rPr>
              <w:t>0,1350</w:t>
            </w:r>
          </w:p>
        </w:tc>
      </w:tr>
      <w:tr w:rsidR="008544E1" w14:paraId="794B7E0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96BCD2" w14:textId="77777777" w:rsidR="008544E1" w:rsidRDefault="008544E1" w:rsidP="003F7C04">
            <w:pPr>
              <w:rPr>
                <w:lang w:val="en-US"/>
              </w:rPr>
            </w:pPr>
          </w:p>
        </w:tc>
        <w:tc>
          <w:tcPr>
            <w:tcW w:w="1276" w:type="dxa"/>
            <w:gridSpan w:val="2"/>
            <w:tcBorders>
              <w:top w:val="nil"/>
              <w:bottom w:val="single" w:sz="2" w:space="0" w:color="auto"/>
            </w:tcBorders>
            <w:vAlign w:val="center"/>
          </w:tcPr>
          <w:p w14:paraId="11D6A10E" w14:textId="77777777" w:rsidR="008544E1" w:rsidRDefault="008544E1" w:rsidP="003F7C04">
            <w:pPr>
              <w:jc w:val="center"/>
              <w:rPr>
                <w:sz w:val="16"/>
                <w:szCs w:val="16"/>
                <w:lang w:val="en-US"/>
              </w:rPr>
            </w:pPr>
            <w:r>
              <w:rPr>
                <w:sz w:val="16"/>
                <w:szCs w:val="16"/>
                <w:lang w:val="en-US"/>
              </w:rPr>
              <w:t>10133344</w:t>
            </w:r>
          </w:p>
        </w:tc>
        <w:tc>
          <w:tcPr>
            <w:tcW w:w="3402" w:type="dxa"/>
            <w:gridSpan w:val="2"/>
            <w:tcBorders>
              <w:top w:val="nil"/>
              <w:bottom w:val="single" w:sz="2" w:space="0" w:color="auto"/>
            </w:tcBorders>
          </w:tcPr>
          <w:p w14:paraId="71ED449D" w14:textId="77777777" w:rsidR="008544E1" w:rsidRDefault="008544E1" w:rsidP="003F7C04">
            <w:pPr>
              <w:rPr>
                <w:lang w:val="en-US"/>
              </w:rPr>
            </w:pPr>
            <w:r>
              <w:rPr>
                <w:lang w:val="en-US"/>
              </w:rPr>
              <w:t>Platbanda din otel 40x4 mm</w:t>
            </w:r>
          </w:p>
        </w:tc>
        <w:tc>
          <w:tcPr>
            <w:tcW w:w="2410" w:type="dxa"/>
            <w:tcBorders>
              <w:top w:val="nil"/>
              <w:bottom w:val="single" w:sz="2" w:space="0" w:color="auto"/>
            </w:tcBorders>
          </w:tcPr>
          <w:p w14:paraId="366E3385" w14:textId="77777777" w:rsidR="008544E1" w:rsidRDefault="008544E1" w:rsidP="003F7C04">
            <w:pPr>
              <w:rPr>
                <w:lang w:val="en-US"/>
              </w:rPr>
            </w:pPr>
            <w:r>
              <w:rPr>
                <w:lang w:val="en-US"/>
              </w:rPr>
              <w:t>t</w:t>
            </w:r>
          </w:p>
        </w:tc>
        <w:tc>
          <w:tcPr>
            <w:tcW w:w="2551" w:type="dxa"/>
            <w:tcBorders>
              <w:top w:val="nil"/>
              <w:bottom w:val="single" w:sz="2" w:space="0" w:color="auto"/>
            </w:tcBorders>
          </w:tcPr>
          <w:p w14:paraId="3CBB5227" w14:textId="77777777" w:rsidR="008544E1" w:rsidRDefault="008544E1" w:rsidP="003F7C04">
            <w:pPr>
              <w:rPr>
                <w:lang w:val="en-US"/>
              </w:rPr>
            </w:pPr>
            <w:r>
              <w:rPr>
                <w:lang w:val="en-US"/>
              </w:rPr>
              <w:t>0,0195</w:t>
            </w:r>
          </w:p>
        </w:tc>
      </w:tr>
      <w:tr w:rsidR="008544E1" w14:paraId="4EB86E61"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EC6E8" w14:textId="77777777" w:rsidR="008544E1" w:rsidRDefault="008544E1" w:rsidP="003F7C04">
            <w:pPr>
              <w:rPr>
                <w:lang w:val="en-US"/>
              </w:rPr>
            </w:pPr>
            <w:r>
              <w:rPr>
                <w:lang w:val="en-US"/>
              </w:rPr>
              <w:t>34</w:t>
            </w:r>
          </w:p>
        </w:tc>
        <w:tc>
          <w:tcPr>
            <w:tcW w:w="1276" w:type="dxa"/>
            <w:gridSpan w:val="2"/>
            <w:tcBorders>
              <w:top w:val="single" w:sz="4" w:space="0" w:color="auto"/>
              <w:bottom w:val="single" w:sz="4" w:space="0" w:color="auto"/>
            </w:tcBorders>
          </w:tcPr>
          <w:p w14:paraId="7D918F90" w14:textId="77777777" w:rsidR="008544E1" w:rsidRDefault="008544E1" w:rsidP="003F7C04">
            <w:pPr>
              <w:rPr>
                <w:lang w:val="en-US"/>
              </w:rPr>
            </w:pPr>
            <w:r>
              <w:rPr>
                <w:lang w:val="en-US"/>
              </w:rPr>
              <w:t>08-02-472-2</w:t>
            </w:r>
          </w:p>
          <w:p w14:paraId="543D8CF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567B2F" w14:textId="77777777" w:rsidR="008544E1" w:rsidRDefault="008544E1" w:rsidP="003F7C04">
            <w:pPr>
              <w:adjustRightInd w:val="0"/>
              <w:rPr>
                <w:rFonts w:ascii="Times New Roman CYR" w:hAnsi="Times New Roman CYR" w:cs="Times New Roman CYR"/>
                <w:sz w:val="16"/>
                <w:szCs w:val="16"/>
                <w:lang w:val="en-US"/>
              </w:rPr>
            </w:pPr>
            <w:r>
              <w:rPr>
                <w:lang w:val="en-US"/>
              </w:rPr>
              <w:t>Platbanda din otel 25x4 mm</w:t>
            </w:r>
            <w:r>
              <w:rPr>
                <w:rFonts w:ascii="Times New Roman CYR" w:hAnsi="Times New Roman CYR" w:cs="Times New Roman CYR"/>
                <w:sz w:val="16"/>
                <w:szCs w:val="16"/>
                <w:lang w:val="en-US"/>
              </w:rPr>
              <w:t xml:space="preserve"> </w:t>
            </w:r>
          </w:p>
          <w:p w14:paraId="08C09989"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FCEDFFB"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1E737767" w14:textId="77777777" w:rsidR="008544E1" w:rsidRDefault="008544E1" w:rsidP="003F7C04">
            <w:pPr>
              <w:jc w:val="center"/>
              <w:rPr>
                <w:lang w:val="en-US"/>
              </w:rPr>
            </w:pPr>
            <w:r>
              <w:rPr>
                <w:lang w:val="en-US"/>
              </w:rPr>
              <w:t>0,1000</w:t>
            </w:r>
          </w:p>
        </w:tc>
      </w:tr>
      <w:tr w:rsidR="008544E1" w14:paraId="31EC65B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F4F6A" w14:textId="77777777" w:rsidR="008544E1" w:rsidRDefault="008544E1" w:rsidP="003F7C04">
            <w:pPr>
              <w:rPr>
                <w:lang w:val="en-US"/>
              </w:rPr>
            </w:pPr>
          </w:p>
        </w:tc>
        <w:tc>
          <w:tcPr>
            <w:tcW w:w="1276" w:type="dxa"/>
            <w:gridSpan w:val="2"/>
            <w:tcBorders>
              <w:top w:val="nil"/>
              <w:bottom w:val="single" w:sz="2" w:space="0" w:color="auto"/>
            </w:tcBorders>
            <w:vAlign w:val="center"/>
          </w:tcPr>
          <w:p w14:paraId="0D4656A0"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5E75E5AE"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6BF92ED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51868D6D" w14:textId="77777777" w:rsidR="008544E1" w:rsidRDefault="008544E1" w:rsidP="003F7C04">
            <w:pPr>
              <w:rPr>
                <w:lang w:val="en-US"/>
              </w:rPr>
            </w:pPr>
            <w:r>
              <w:rPr>
                <w:lang w:val="en-US"/>
              </w:rPr>
              <w:t>1,6600</w:t>
            </w:r>
          </w:p>
        </w:tc>
      </w:tr>
      <w:tr w:rsidR="008544E1" w14:paraId="5409359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07E704" w14:textId="77777777" w:rsidR="008544E1" w:rsidRDefault="008544E1" w:rsidP="003F7C04">
            <w:pPr>
              <w:rPr>
                <w:lang w:val="en-US"/>
              </w:rPr>
            </w:pPr>
          </w:p>
        </w:tc>
        <w:tc>
          <w:tcPr>
            <w:tcW w:w="1276" w:type="dxa"/>
            <w:gridSpan w:val="2"/>
            <w:tcBorders>
              <w:top w:val="nil"/>
              <w:bottom w:val="single" w:sz="2" w:space="0" w:color="auto"/>
            </w:tcBorders>
            <w:vAlign w:val="center"/>
          </w:tcPr>
          <w:p w14:paraId="2B3658C0" w14:textId="77777777" w:rsidR="008544E1" w:rsidRDefault="008544E1" w:rsidP="003F7C04">
            <w:pPr>
              <w:jc w:val="center"/>
              <w:rPr>
                <w:sz w:val="16"/>
                <w:szCs w:val="16"/>
                <w:lang w:val="en-US"/>
              </w:rPr>
            </w:pPr>
            <w:r>
              <w:rPr>
                <w:sz w:val="16"/>
                <w:szCs w:val="16"/>
                <w:lang w:val="en-US"/>
              </w:rPr>
              <w:t>1011786</w:t>
            </w:r>
          </w:p>
        </w:tc>
        <w:tc>
          <w:tcPr>
            <w:tcW w:w="3402" w:type="dxa"/>
            <w:gridSpan w:val="2"/>
            <w:tcBorders>
              <w:top w:val="nil"/>
              <w:bottom w:val="single" w:sz="2" w:space="0" w:color="auto"/>
            </w:tcBorders>
          </w:tcPr>
          <w:p w14:paraId="5EF77E7D" w14:textId="77777777" w:rsidR="008544E1" w:rsidRDefault="008544E1" w:rsidP="003F7C04">
            <w:pPr>
              <w:rPr>
                <w:lang w:val="en-US"/>
              </w:rPr>
            </w:pPr>
            <w:r>
              <w:rPr>
                <w:lang w:val="en-US"/>
              </w:rPr>
              <w:t>Lac de bitum "БТ-123"</w:t>
            </w:r>
          </w:p>
        </w:tc>
        <w:tc>
          <w:tcPr>
            <w:tcW w:w="2410" w:type="dxa"/>
            <w:tcBorders>
              <w:top w:val="nil"/>
              <w:bottom w:val="single" w:sz="2" w:space="0" w:color="auto"/>
            </w:tcBorders>
          </w:tcPr>
          <w:p w14:paraId="57BC58DA" w14:textId="77777777" w:rsidR="008544E1" w:rsidRDefault="008544E1" w:rsidP="003F7C04">
            <w:pPr>
              <w:rPr>
                <w:lang w:val="en-US"/>
              </w:rPr>
            </w:pPr>
            <w:r>
              <w:rPr>
                <w:lang w:val="en-US"/>
              </w:rPr>
              <w:t>t</w:t>
            </w:r>
          </w:p>
        </w:tc>
        <w:tc>
          <w:tcPr>
            <w:tcW w:w="2551" w:type="dxa"/>
            <w:tcBorders>
              <w:top w:val="nil"/>
              <w:bottom w:val="single" w:sz="2" w:space="0" w:color="auto"/>
            </w:tcBorders>
          </w:tcPr>
          <w:p w14:paraId="6FA97C0F" w14:textId="77777777" w:rsidR="008544E1" w:rsidRDefault="008544E1" w:rsidP="003F7C04">
            <w:pPr>
              <w:rPr>
                <w:lang w:val="en-US"/>
              </w:rPr>
            </w:pPr>
            <w:r>
              <w:rPr>
                <w:lang w:val="en-US"/>
              </w:rPr>
              <w:t>0,0004</w:t>
            </w:r>
          </w:p>
        </w:tc>
      </w:tr>
      <w:tr w:rsidR="008544E1" w14:paraId="73571C0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AFD71" w14:textId="77777777" w:rsidR="008544E1" w:rsidRDefault="008544E1" w:rsidP="003F7C04">
            <w:pPr>
              <w:rPr>
                <w:lang w:val="en-US"/>
              </w:rPr>
            </w:pPr>
          </w:p>
        </w:tc>
        <w:tc>
          <w:tcPr>
            <w:tcW w:w="1276" w:type="dxa"/>
            <w:gridSpan w:val="2"/>
            <w:tcBorders>
              <w:top w:val="nil"/>
              <w:bottom w:val="single" w:sz="2" w:space="0" w:color="auto"/>
            </w:tcBorders>
            <w:vAlign w:val="center"/>
          </w:tcPr>
          <w:p w14:paraId="3DB98203"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10BD7C25"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50504B24" w14:textId="77777777" w:rsidR="008544E1" w:rsidRDefault="008544E1" w:rsidP="003F7C04">
            <w:pPr>
              <w:rPr>
                <w:lang w:val="en-US"/>
              </w:rPr>
            </w:pPr>
            <w:r>
              <w:rPr>
                <w:lang w:val="en-US"/>
              </w:rPr>
              <w:t>kg</w:t>
            </w:r>
          </w:p>
        </w:tc>
        <w:tc>
          <w:tcPr>
            <w:tcW w:w="2551" w:type="dxa"/>
            <w:tcBorders>
              <w:top w:val="nil"/>
              <w:bottom w:val="single" w:sz="2" w:space="0" w:color="auto"/>
            </w:tcBorders>
          </w:tcPr>
          <w:p w14:paraId="335F8AA8" w14:textId="77777777" w:rsidR="008544E1" w:rsidRDefault="008544E1" w:rsidP="003F7C04">
            <w:pPr>
              <w:rPr>
                <w:lang w:val="en-US"/>
              </w:rPr>
            </w:pPr>
            <w:r>
              <w:rPr>
                <w:lang w:val="en-US"/>
              </w:rPr>
              <w:t>0,0900</w:t>
            </w:r>
          </w:p>
        </w:tc>
      </w:tr>
      <w:tr w:rsidR="008544E1" w14:paraId="71BD6D1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C3ACC" w14:textId="77777777" w:rsidR="008544E1" w:rsidRDefault="008544E1" w:rsidP="003F7C04">
            <w:pPr>
              <w:rPr>
                <w:lang w:val="en-US"/>
              </w:rPr>
            </w:pPr>
          </w:p>
        </w:tc>
        <w:tc>
          <w:tcPr>
            <w:tcW w:w="1276" w:type="dxa"/>
            <w:gridSpan w:val="2"/>
            <w:tcBorders>
              <w:top w:val="nil"/>
              <w:bottom w:val="single" w:sz="2" w:space="0" w:color="auto"/>
            </w:tcBorders>
            <w:vAlign w:val="center"/>
          </w:tcPr>
          <w:p w14:paraId="6EC88BBC" w14:textId="77777777" w:rsidR="008544E1" w:rsidRDefault="008544E1" w:rsidP="003F7C04">
            <w:pPr>
              <w:jc w:val="center"/>
              <w:rPr>
                <w:sz w:val="16"/>
                <w:szCs w:val="16"/>
                <w:lang w:val="en-US"/>
              </w:rPr>
            </w:pPr>
            <w:r>
              <w:rPr>
                <w:sz w:val="16"/>
                <w:szCs w:val="16"/>
                <w:lang w:val="en-US"/>
              </w:rPr>
              <w:t>1013353344</w:t>
            </w:r>
          </w:p>
        </w:tc>
        <w:tc>
          <w:tcPr>
            <w:tcW w:w="3402" w:type="dxa"/>
            <w:gridSpan w:val="2"/>
            <w:tcBorders>
              <w:top w:val="nil"/>
              <w:bottom w:val="single" w:sz="2" w:space="0" w:color="auto"/>
            </w:tcBorders>
          </w:tcPr>
          <w:p w14:paraId="1EA58D3B" w14:textId="77777777" w:rsidR="008544E1" w:rsidRDefault="008544E1" w:rsidP="003F7C04">
            <w:pPr>
              <w:rPr>
                <w:lang w:val="en-US"/>
              </w:rPr>
            </w:pPr>
            <w:r>
              <w:rPr>
                <w:lang w:val="en-US"/>
              </w:rPr>
              <w:t>Platbanda din otel 25x4 mm</w:t>
            </w:r>
          </w:p>
        </w:tc>
        <w:tc>
          <w:tcPr>
            <w:tcW w:w="2410" w:type="dxa"/>
            <w:tcBorders>
              <w:top w:val="nil"/>
              <w:bottom w:val="single" w:sz="2" w:space="0" w:color="auto"/>
            </w:tcBorders>
          </w:tcPr>
          <w:p w14:paraId="5027D37E" w14:textId="77777777" w:rsidR="008544E1" w:rsidRDefault="008544E1" w:rsidP="003F7C04">
            <w:pPr>
              <w:rPr>
                <w:lang w:val="en-US"/>
              </w:rPr>
            </w:pPr>
            <w:r>
              <w:rPr>
                <w:lang w:val="en-US"/>
              </w:rPr>
              <w:t>t</w:t>
            </w:r>
          </w:p>
        </w:tc>
        <w:tc>
          <w:tcPr>
            <w:tcW w:w="2551" w:type="dxa"/>
            <w:tcBorders>
              <w:top w:val="nil"/>
              <w:bottom w:val="single" w:sz="2" w:space="0" w:color="auto"/>
            </w:tcBorders>
          </w:tcPr>
          <w:p w14:paraId="22E9786B" w14:textId="77777777" w:rsidR="008544E1" w:rsidRDefault="008544E1" w:rsidP="003F7C04">
            <w:pPr>
              <w:rPr>
                <w:lang w:val="en-US"/>
              </w:rPr>
            </w:pPr>
            <w:r>
              <w:rPr>
                <w:lang w:val="en-US"/>
              </w:rPr>
              <w:t>0,0130</w:t>
            </w:r>
          </w:p>
        </w:tc>
      </w:tr>
      <w:tr w:rsidR="008544E1" w14:paraId="36FC018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E4154" w14:textId="77777777" w:rsidR="008544E1" w:rsidRDefault="008544E1" w:rsidP="003F7C04">
            <w:pPr>
              <w:rPr>
                <w:lang w:val="en-US"/>
              </w:rPr>
            </w:pPr>
            <w:r>
              <w:rPr>
                <w:lang w:val="en-US"/>
              </w:rPr>
              <w:t>35</w:t>
            </w:r>
          </w:p>
        </w:tc>
        <w:tc>
          <w:tcPr>
            <w:tcW w:w="1276" w:type="dxa"/>
            <w:gridSpan w:val="2"/>
            <w:tcBorders>
              <w:top w:val="single" w:sz="4" w:space="0" w:color="auto"/>
              <w:bottom w:val="single" w:sz="4" w:space="0" w:color="auto"/>
            </w:tcBorders>
          </w:tcPr>
          <w:p w14:paraId="3CECFBAC" w14:textId="77777777" w:rsidR="008544E1" w:rsidRDefault="008544E1" w:rsidP="003F7C04">
            <w:pPr>
              <w:rPr>
                <w:lang w:val="en-US"/>
              </w:rPr>
            </w:pPr>
            <w:r>
              <w:rPr>
                <w:lang w:val="en-US"/>
              </w:rPr>
              <w:t>pret de piata</w:t>
            </w:r>
          </w:p>
          <w:p w14:paraId="6A7FCC4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3CB9A20" w14:textId="77777777" w:rsidR="008544E1" w:rsidRDefault="008544E1" w:rsidP="003F7C04">
            <w:pPr>
              <w:adjustRightInd w:val="0"/>
              <w:rPr>
                <w:rFonts w:ascii="Times New Roman CYR" w:hAnsi="Times New Roman CYR" w:cs="Times New Roman CYR"/>
                <w:sz w:val="16"/>
                <w:szCs w:val="16"/>
                <w:lang w:val="en-US"/>
              </w:rPr>
            </w:pPr>
            <w:r>
              <w:rPr>
                <w:lang w:val="en-US"/>
              </w:rPr>
              <w:t>Piese metalice material de fixare</w:t>
            </w:r>
            <w:r>
              <w:rPr>
                <w:rFonts w:ascii="Times New Roman CYR" w:hAnsi="Times New Roman CYR" w:cs="Times New Roman CYR"/>
                <w:sz w:val="16"/>
                <w:szCs w:val="16"/>
                <w:lang w:val="en-US"/>
              </w:rPr>
              <w:t xml:space="preserve"> </w:t>
            </w:r>
          </w:p>
          <w:p w14:paraId="74E4A686"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02D547E9" w14:textId="77777777" w:rsidR="008544E1" w:rsidRDefault="008544E1" w:rsidP="003F7C04">
            <w:pPr>
              <w:jc w:val="center"/>
              <w:rPr>
                <w:lang w:val="en-US"/>
              </w:rPr>
            </w:pPr>
            <w:r>
              <w:rPr>
                <w:lang w:val="en-US"/>
              </w:rPr>
              <w:t>kg</w:t>
            </w:r>
          </w:p>
        </w:tc>
        <w:tc>
          <w:tcPr>
            <w:tcW w:w="2551" w:type="dxa"/>
            <w:tcBorders>
              <w:top w:val="single" w:sz="4" w:space="0" w:color="auto"/>
              <w:bottom w:val="single" w:sz="4" w:space="0" w:color="auto"/>
            </w:tcBorders>
            <w:vAlign w:val="center"/>
          </w:tcPr>
          <w:p w14:paraId="4B347868" w14:textId="77777777" w:rsidR="008544E1" w:rsidRDefault="008544E1" w:rsidP="003F7C04">
            <w:pPr>
              <w:jc w:val="center"/>
              <w:rPr>
                <w:lang w:val="en-US"/>
              </w:rPr>
            </w:pPr>
            <w:r>
              <w:rPr>
                <w:lang w:val="en-US"/>
              </w:rPr>
              <w:t>100,0000</w:t>
            </w:r>
          </w:p>
        </w:tc>
      </w:tr>
      <w:tr w:rsidR="008544E1" w14:paraId="4CE020C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D471E9" w14:textId="77777777" w:rsidR="008544E1" w:rsidRDefault="008544E1" w:rsidP="003F7C04">
            <w:pPr>
              <w:rPr>
                <w:lang w:val="en-US"/>
              </w:rPr>
            </w:pPr>
          </w:p>
        </w:tc>
        <w:tc>
          <w:tcPr>
            <w:tcW w:w="1276" w:type="dxa"/>
            <w:gridSpan w:val="2"/>
            <w:tcBorders>
              <w:top w:val="nil"/>
              <w:bottom w:val="single" w:sz="2" w:space="0" w:color="auto"/>
            </w:tcBorders>
            <w:vAlign w:val="center"/>
          </w:tcPr>
          <w:p w14:paraId="7D22E2DD" w14:textId="77777777" w:rsidR="008544E1" w:rsidRDefault="008544E1" w:rsidP="003F7C04">
            <w:pPr>
              <w:jc w:val="center"/>
              <w:rPr>
                <w:sz w:val="16"/>
                <w:szCs w:val="16"/>
                <w:lang w:val="en-US"/>
              </w:rPr>
            </w:pPr>
            <w:r>
              <w:rPr>
                <w:sz w:val="16"/>
                <w:szCs w:val="16"/>
                <w:lang w:val="en-US"/>
              </w:rPr>
              <w:t>45433</w:t>
            </w:r>
          </w:p>
        </w:tc>
        <w:tc>
          <w:tcPr>
            <w:tcW w:w="3402" w:type="dxa"/>
            <w:gridSpan w:val="2"/>
            <w:tcBorders>
              <w:top w:val="nil"/>
              <w:bottom w:val="single" w:sz="2" w:space="0" w:color="auto"/>
            </w:tcBorders>
          </w:tcPr>
          <w:p w14:paraId="3E6635CA" w14:textId="77777777" w:rsidR="008544E1" w:rsidRDefault="008544E1" w:rsidP="003F7C04">
            <w:pPr>
              <w:rPr>
                <w:lang w:val="en-US"/>
              </w:rPr>
            </w:pPr>
            <w:r>
              <w:rPr>
                <w:lang w:val="en-US"/>
              </w:rPr>
              <w:t>Piese metalice material de fixare</w:t>
            </w:r>
          </w:p>
        </w:tc>
        <w:tc>
          <w:tcPr>
            <w:tcW w:w="2410" w:type="dxa"/>
            <w:tcBorders>
              <w:top w:val="nil"/>
              <w:bottom w:val="single" w:sz="2" w:space="0" w:color="auto"/>
            </w:tcBorders>
          </w:tcPr>
          <w:p w14:paraId="722A69CF" w14:textId="77777777" w:rsidR="008544E1" w:rsidRDefault="008544E1" w:rsidP="003F7C04">
            <w:pPr>
              <w:rPr>
                <w:lang w:val="en-US"/>
              </w:rPr>
            </w:pPr>
            <w:r>
              <w:rPr>
                <w:lang w:val="en-US"/>
              </w:rPr>
              <w:t>kg</w:t>
            </w:r>
          </w:p>
        </w:tc>
        <w:tc>
          <w:tcPr>
            <w:tcW w:w="2551" w:type="dxa"/>
            <w:tcBorders>
              <w:top w:val="nil"/>
              <w:bottom w:val="single" w:sz="2" w:space="0" w:color="auto"/>
            </w:tcBorders>
          </w:tcPr>
          <w:p w14:paraId="602A2BD3" w14:textId="77777777" w:rsidR="008544E1" w:rsidRDefault="008544E1" w:rsidP="003F7C04">
            <w:pPr>
              <w:rPr>
                <w:lang w:val="en-US"/>
              </w:rPr>
            </w:pPr>
            <w:r>
              <w:rPr>
                <w:lang w:val="en-US"/>
              </w:rPr>
              <w:t>100,0000</w:t>
            </w:r>
          </w:p>
        </w:tc>
      </w:tr>
      <w:tr w:rsidR="008544E1" w14:paraId="1499299A"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D567E69" w14:textId="77777777" w:rsidR="008544E1" w:rsidRDefault="008544E1" w:rsidP="003F7C04">
            <w:pPr>
              <w:rPr>
                <w:sz w:val="8"/>
                <w:szCs w:val="8"/>
                <w:lang w:val="en-US"/>
              </w:rPr>
            </w:pPr>
          </w:p>
        </w:tc>
        <w:tc>
          <w:tcPr>
            <w:tcW w:w="1276" w:type="dxa"/>
            <w:gridSpan w:val="2"/>
            <w:tcBorders>
              <w:left w:val="nil"/>
              <w:bottom w:val="nil"/>
              <w:right w:val="nil"/>
            </w:tcBorders>
          </w:tcPr>
          <w:p w14:paraId="0A3C4F40" w14:textId="77777777" w:rsidR="008544E1" w:rsidRDefault="008544E1" w:rsidP="003F7C04">
            <w:pPr>
              <w:rPr>
                <w:sz w:val="8"/>
                <w:szCs w:val="8"/>
                <w:lang w:val="en-US"/>
              </w:rPr>
            </w:pPr>
          </w:p>
        </w:tc>
        <w:tc>
          <w:tcPr>
            <w:tcW w:w="3402" w:type="dxa"/>
            <w:gridSpan w:val="2"/>
            <w:tcBorders>
              <w:left w:val="nil"/>
              <w:bottom w:val="nil"/>
              <w:right w:val="nil"/>
            </w:tcBorders>
          </w:tcPr>
          <w:p w14:paraId="46B8FA34" w14:textId="77777777" w:rsidR="008544E1" w:rsidRDefault="008544E1" w:rsidP="003F7C04">
            <w:pPr>
              <w:rPr>
                <w:sz w:val="8"/>
                <w:szCs w:val="8"/>
                <w:lang w:val="en-US"/>
              </w:rPr>
            </w:pPr>
          </w:p>
          <w:p w14:paraId="41638052" w14:textId="77777777" w:rsidR="008544E1" w:rsidRDefault="008544E1" w:rsidP="003F7C04">
            <w:pPr>
              <w:rPr>
                <w:sz w:val="8"/>
                <w:szCs w:val="8"/>
                <w:lang w:val="en-US"/>
              </w:rPr>
            </w:pPr>
          </w:p>
          <w:p w14:paraId="213EA50E" w14:textId="77777777" w:rsidR="008544E1" w:rsidRDefault="008544E1" w:rsidP="003F7C04">
            <w:pPr>
              <w:rPr>
                <w:sz w:val="8"/>
                <w:szCs w:val="8"/>
                <w:lang w:val="en-US"/>
              </w:rPr>
            </w:pPr>
          </w:p>
        </w:tc>
        <w:tc>
          <w:tcPr>
            <w:tcW w:w="2410" w:type="dxa"/>
            <w:tcBorders>
              <w:left w:val="nil"/>
              <w:bottom w:val="nil"/>
              <w:right w:val="nil"/>
            </w:tcBorders>
          </w:tcPr>
          <w:p w14:paraId="7B4EC6B3" w14:textId="77777777" w:rsidR="008544E1" w:rsidRDefault="008544E1" w:rsidP="003F7C04">
            <w:pPr>
              <w:rPr>
                <w:sz w:val="8"/>
                <w:szCs w:val="8"/>
                <w:lang w:val="en-US"/>
              </w:rPr>
            </w:pPr>
          </w:p>
        </w:tc>
        <w:tc>
          <w:tcPr>
            <w:tcW w:w="2551" w:type="dxa"/>
            <w:tcBorders>
              <w:left w:val="nil"/>
              <w:bottom w:val="nil"/>
              <w:right w:val="nil"/>
            </w:tcBorders>
          </w:tcPr>
          <w:p w14:paraId="1829BF36" w14:textId="77777777" w:rsidR="008544E1" w:rsidRDefault="008544E1" w:rsidP="003F7C04">
            <w:pPr>
              <w:rPr>
                <w:sz w:val="8"/>
                <w:szCs w:val="8"/>
                <w:lang w:val="en-US"/>
              </w:rPr>
            </w:pPr>
          </w:p>
        </w:tc>
      </w:tr>
      <w:tr w:rsidR="008544E1" w:rsidRPr="00EB582C" w14:paraId="5DD6FF52"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DDA826"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C88A448"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11315E7"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143C1E28"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615D92D6" w14:textId="77777777" w:rsidR="008544E1" w:rsidRPr="00EB582C" w:rsidRDefault="008544E1" w:rsidP="003F7C04">
            <w:pPr>
              <w:rPr>
                <w:lang w:val="en-US"/>
              </w:rPr>
            </w:pPr>
          </w:p>
        </w:tc>
      </w:tr>
      <w:tr w:rsidR="008544E1" w14:paraId="27D11DA2"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C0DD5FE"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59D725A6"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DCC29DF"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C6F1E51" w14:textId="77777777" w:rsidR="008544E1" w:rsidRDefault="008544E1" w:rsidP="003F7C04">
            <w:pPr>
              <w:rPr>
                <w:sz w:val="8"/>
                <w:szCs w:val="8"/>
                <w:lang w:val="en-US"/>
              </w:rPr>
            </w:pPr>
            <w:r>
              <w:rPr>
                <w:b/>
                <w:bCs/>
                <w:lang w:val="en-US"/>
              </w:rPr>
              <w:t xml:space="preserve">Total </w:t>
            </w:r>
            <w:r>
              <w:rPr>
                <w:b/>
                <w:bCs/>
                <w:sz w:val="22"/>
                <w:szCs w:val="22"/>
                <w:lang w:val="en-US"/>
              </w:rPr>
              <w:t>Materiale auxiliare</w:t>
            </w:r>
          </w:p>
        </w:tc>
        <w:tc>
          <w:tcPr>
            <w:tcW w:w="2410" w:type="dxa"/>
            <w:tcBorders>
              <w:top w:val="single" w:sz="4" w:space="0" w:color="auto"/>
              <w:left w:val="nil"/>
              <w:bottom w:val="single" w:sz="4" w:space="0" w:color="auto"/>
              <w:right w:val="nil"/>
            </w:tcBorders>
          </w:tcPr>
          <w:p w14:paraId="1DEAB5C9"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504CA7E0" w14:textId="77777777" w:rsidR="008544E1" w:rsidRDefault="008544E1" w:rsidP="003F7C04">
            <w:pPr>
              <w:rPr>
                <w:lang w:val="en-US"/>
              </w:rPr>
            </w:pPr>
          </w:p>
        </w:tc>
      </w:tr>
      <w:tr w:rsidR="008544E1" w14:paraId="1581D84F" w14:textId="77777777" w:rsidTr="003F7C04">
        <w:tc>
          <w:tcPr>
            <w:tcW w:w="709" w:type="dxa"/>
            <w:tcBorders>
              <w:top w:val="nil"/>
              <w:left w:val="single" w:sz="6" w:space="0" w:color="auto"/>
              <w:bottom w:val="nil"/>
              <w:right w:val="nil"/>
            </w:tcBorders>
          </w:tcPr>
          <w:p w14:paraId="1C6AA0DA"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1A98C3C"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2075A6C0" w14:textId="77777777" w:rsidR="008544E1" w:rsidRPr="007F2714" w:rsidRDefault="008544E1" w:rsidP="003F7C04">
            <w:pPr>
              <w:rPr>
                <w:b/>
                <w:bCs/>
                <w:sz w:val="22"/>
                <w:szCs w:val="22"/>
                <w:lang w:val="en-US"/>
              </w:rPr>
            </w:pPr>
            <w:r w:rsidRPr="00B40365">
              <w:rPr>
                <w:b/>
                <w:bCs/>
                <w:sz w:val="22"/>
                <w:szCs w:val="22"/>
                <w:lang w:val="en-US"/>
              </w:rPr>
              <w:t>1.5. Tevi (de creat resursa)</w:t>
            </w:r>
          </w:p>
          <w:p w14:paraId="5C8ADC21"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562BC9A9"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68E432E8" w14:textId="77777777" w:rsidR="008544E1" w:rsidRDefault="008544E1" w:rsidP="003F7C04">
            <w:pPr>
              <w:rPr>
                <w:lang w:val="en-US"/>
              </w:rPr>
            </w:pPr>
          </w:p>
        </w:tc>
      </w:tr>
      <w:tr w:rsidR="008544E1" w14:paraId="3439800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40300" w14:textId="77777777" w:rsidR="008544E1" w:rsidRDefault="008544E1" w:rsidP="003F7C04">
            <w:pPr>
              <w:rPr>
                <w:lang w:val="en-US"/>
              </w:rPr>
            </w:pPr>
            <w:r>
              <w:rPr>
                <w:lang w:val="en-US"/>
              </w:rPr>
              <w:t>36</w:t>
            </w:r>
          </w:p>
        </w:tc>
        <w:tc>
          <w:tcPr>
            <w:tcW w:w="1276" w:type="dxa"/>
            <w:gridSpan w:val="2"/>
            <w:tcBorders>
              <w:top w:val="single" w:sz="4" w:space="0" w:color="auto"/>
              <w:bottom w:val="single" w:sz="4" w:space="0" w:color="auto"/>
            </w:tcBorders>
          </w:tcPr>
          <w:p w14:paraId="7F03E898" w14:textId="77777777" w:rsidR="008544E1" w:rsidRDefault="008544E1" w:rsidP="003F7C04">
            <w:pPr>
              <w:rPr>
                <w:lang w:val="en-US"/>
              </w:rPr>
            </w:pPr>
            <w:r>
              <w:rPr>
                <w:lang w:val="en-US"/>
              </w:rPr>
              <w:t>08-02-409-1</w:t>
            </w:r>
          </w:p>
          <w:p w14:paraId="53FF080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9E2E0B5" w14:textId="77777777" w:rsidR="008544E1" w:rsidRDefault="008544E1" w:rsidP="003F7C04">
            <w:pPr>
              <w:adjustRightInd w:val="0"/>
              <w:rPr>
                <w:rFonts w:ascii="Times New Roman CYR" w:hAnsi="Times New Roman CYR" w:cs="Times New Roman CYR"/>
                <w:sz w:val="16"/>
                <w:szCs w:val="16"/>
                <w:lang w:val="en-US"/>
              </w:rPr>
            </w:pPr>
            <w:r>
              <w:rPr>
                <w:lang w:val="en-US"/>
              </w:rPr>
              <w:t>Teava flexibila spirala tip mediu 750N D25 mm, U=PVC cu proprietati de autostingere</w:t>
            </w:r>
            <w:r>
              <w:rPr>
                <w:rFonts w:ascii="Times New Roman CYR" w:hAnsi="Times New Roman CYR" w:cs="Times New Roman CYR"/>
                <w:sz w:val="16"/>
                <w:szCs w:val="16"/>
                <w:lang w:val="en-US"/>
              </w:rPr>
              <w:t xml:space="preserve"> </w:t>
            </w:r>
          </w:p>
          <w:p w14:paraId="0FD37180"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DB5E4C9"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0616D016" w14:textId="77777777" w:rsidR="008544E1" w:rsidRDefault="008544E1" w:rsidP="003F7C04">
            <w:pPr>
              <w:jc w:val="center"/>
              <w:rPr>
                <w:lang w:val="en-US"/>
              </w:rPr>
            </w:pPr>
            <w:r>
              <w:rPr>
                <w:lang w:val="en-US"/>
              </w:rPr>
              <w:t>2,0000</w:t>
            </w:r>
          </w:p>
        </w:tc>
      </w:tr>
      <w:tr w:rsidR="008544E1" w14:paraId="0535BEE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19AE9" w14:textId="77777777" w:rsidR="008544E1" w:rsidRDefault="008544E1" w:rsidP="003F7C04">
            <w:pPr>
              <w:rPr>
                <w:lang w:val="en-US"/>
              </w:rPr>
            </w:pPr>
          </w:p>
        </w:tc>
        <w:tc>
          <w:tcPr>
            <w:tcW w:w="1276" w:type="dxa"/>
            <w:gridSpan w:val="2"/>
            <w:tcBorders>
              <w:top w:val="nil"/>
              <w:bottom w:val="single" w:sz="2" w:space="0" w:color="auto"/>
            </w:tcBorders>
            <w:vAlign w:val="center"/>
          </w:tcPr>
          <w:p w14:paraId="7BD0949D"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0BE23F2D"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019E69CF" w14:textId="77777777" w:rsidR="008544E1" w:rsidRDefault="008544E1" w:rsidP="003F7C04">
            <w:pPr>
              <w:rPr>
                <w:lang w:val="en-US"/>
              </w:rPr>
            </w:pPr>
            <w:r>
              <w:rPr>
                <w:lang w:val="en-US"/>
              </w:rPr>
              <w:t>h-om</w:t>
            </w:r>
          </w:p>
        </w:tc>
        <w:tc>
          <w:tcPr>
            <w:tcW w:w="2551" w:type="dxa"/>
            <w:tcBorders>
              <w:top w:val="nil"/>
              <w:bottom w:val="single" w:sz="2" w:space="0" w:color="auto"/>
            </w:tcBorders>
          </w:tcPr>
          <w:p w14:paraId="354DD01D" w14:textId="77777777" w:rsidR="008544E1" w:rsidRDefault="008544E1" w:rsidP="003F7C04">
            <w:pPr>
              <w:rPr>
                <w:lang w:val="en-US"/>
              </w:rPr>
            </w:pPr>
            <w:r>
              <w:rPr>
                <w:lang w:val="en-US"/>
              </w:rPr>
              <w:t>47,6000</w:t>
            </w:r>
          </w:p>
        </w:tc>
      </w:tr>
      <w:tr w:rsidR="008544E1" w14:paraId="686A12F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A7FFE" w14:textId="77777777" w:rsidR="008544E1" w:rsidRDefault="008544E1" w:rsidP="003F7C04">
            <w:pPr>
              <w:rPr>
                <w:lang w:val="en-US"/>
              </w:rPr>
            </w:pPr>
          </w:p>
        </w:tc>
        <w:tc>
          <w:tcPr>
            <w:tcW w:w="1276" w:type="dxa"/>
            <w:gridSpan w:val="2"/>
            <w:tcBorders>
              <w:top w:val="nil"/>
              <w:bottom w:val="single" w:sz="2" w:space="0" w:color="auto"/>
            </w:tcBorders>
            <w:vAlign w:val="center"/>
          </w:tcPr>
          <w:p w14:paraId="343D3F6E" w14:textId="77777777" w:rsidR="008544E1" w:rsidRDefault="008544E1" w:rsidP="003F7C04">
            <w:pPr>
              <w:jc w:val="center"/>
              <w:rPr>
                <w:sz w:val="16"/>
                <w:szCs w:val="16"/>
                <w:lang w:val="en-US"/>
              </w:rPr>
            </w:pPr>
            <w:r>
              <w:rPr>
                <w:sz w:val="16"/>
                <w:szCs w:val="16"/>
                <w:lang w:val="en-US"/>
              </w:rPr>
              <w:t>23378503-8010</w:t>
            </w:r>
          </w:p>
        </w:tc>
        <w:tc>
          <w:tcPr>
            <w:tcW w:w="3402" w:type="dxa"/>
            <w:gridSpan w:val="2"/>
            <w:tcBorders>
              <w:top w:val="nil"/>
              <w:bottom w:val="single" w:sz="2" w:space="0" w:color="auto"/>
            </w:tcBorders>
          </w:tcPr>
          <w:p w14:paraId="2CB71C7B" w14:textId="77777777" w:rsidR="008544E1" w:rsidRDefault="008544E1" w:rsidP="003F7C04">
            <w:pPr>
              <w:rPr>
                <w:lang w:val="en-US"/>
              </w:rPr>
            </w:pPr>
            <w:r>
              <w:rPr>
                <w:lang w:val="en-US"/>
              </w:rPr>
              <w:t>Teava flexibila spirala tip mediu 750N D25 mm, U=PVC cu proprietati de autostingere</w:t>
            </w:r>
          </w:p>
        </w:tc>
        <w:tc>
          <w:tcPr>
            <w:tcW w:w="2410" w:type="dxa"/>
            <w:tcBorders>
              <w:top w:val="nil"/>
              <w:bottom w:val="single" w:sz="2" w:space="0" w:color="auto"/>
            </w:tcBorders>
          </w:tcPr>
          <w:p w14:paraId="07CC5309" w14:textId="77777777" w:rsidR="008544E1" w:rsidRDefault="008544E1" w:rsidP="003F7C04">
            <w:pPr>
              <w:rPr>
                <w:lang w:val="en-US"/>
              </w:rPr>
            </w:pPr>
            <w:r>
              <w:rPr>
                <w:lang w:val="en-US"/>
              </w:rPr>
              <w:t>m</w:t>
            </w:r>
          </w:p>
        </w:tc>
        <w:tc>
          <w:tcPr>
            <w:tcW w:w="2551" w:type="dxa"/>
            <w:tcBorders>
              <w:top w:val="nil"/>
              <w:bottom w:val="single" w:sz="2" w:space="0" w:color="auto"/>
            </w:tcBorders>
          </w:tcPr>
          <w:p w14:paraId="449A2429" w14:textId="77777777" w:rsidR="008544E1" w:rsidRDefault="008544E1" w:rsidP="003F7C04">
            <w:pPr>
              <w:rPr>
                <w:lang w:val="en-US"/>
              </w:rPr>
            </w:pPr>
            <w:r>
              <w:rPr>
                <w:lang w:val="en-US"/>
              </w:rPr>
              <w:t>200,0000</w:t>
            </w:r>
          </w:p>
        </w:tc>
      </w:tr>
      <w:tr w:rsidR="008544E1" w14:paraId="0A51DD2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62795" w14:textId="77777777" w:rsidR="008544E1" w:rsidRDefault="008544E1" w:rsidP="003F7C04">
            <w:pPr>
              <w:rPr>
                <w:lang w:val="en-US"/>
              </w:rPr>
            </w:pPr>
          </w:p>
        </w:tc>
        <w:tc>
          <w:tcPr>
            <w:tcW w:w="1276" w:type="dxa"/>
            <w:gridSpan w:val="2"/>
            <w:tcBorders>
              <w:top w:val="nil"/>
              <w:bottom w:val="single" w:sz="2" w:space="0" w:color="auto"/>
            </w:tcBorders>
            <w:vAlign w:val="center"/>
          </w:tcPr>
          <w:p w14:paraId="12094C29" w14:textId="77777777" w:rsidR="008544E1" w:rsidRDefault="008544E1" w:rsidP="003F7C04">
            <w:pPr>
              <w:jc w:val="center"/>
              <w:rPr>
                <w:sz w:val="16"/>
                <w:szCs w:val="16"/>
                <w:lang w:val="en-US"/>
              </w:rPr>
            </w:pPr>
            <w:r>
              <w:rPr>
                <w:sz w:val="16"/>
                <w:szCs w:val="16"/>
                <w:lang w:val="en-US"/>
              </w:rPr>
              <w:t>1010813</w:t>
            </w:r>
          </w:p>
        </w:tc>
        <w:tc>
          <w:tcPr>
            <w:tcW w:w="3402" w:type="dxa"/>
            <w:gridSpan w:val="2"/>
            <w:tcBorders>
              <w:top w:val="nil"/>
              <w:bottom w:val="single" w:sz="2" w:space="0" w:color="auto"/>
            </w:tcBorders>
          </w:tcPr>
          <w:p w14:paraId="09BB69E2" w14:textId="77777777" w:rsidR="008544E1" w:rsidRDefault="008544E1" w:rsidP="003F7C04">
            <w:pPr>
              <w:rPr>
                <w:lang w:val="en-US"/>
              </w:rPr>
            </w:pPr>
            <w:r>
              <w:rPr>
                <w:lang w:val="en-US"/>
              </w:rPr>
              <w:t>Sirma din otel cu carbon redus pentru diferite destinatii, zincata, diametru 3,0 mm</w:t>
            </w:r>
          </w:p>
        </w:tc>
        <w:tc>
          <w:tcPr>
            <w:tcW w:w="2410" w:type="dxa"/>
            <w:tcBorders>
              <w:top w:val="nil"/>
              <w:bottom w:val="single" w:sz="2" w:space="0" w:color="auto"/>
            </w:tcBorders>
          </w:tcPr>
          <w:p w14:paraId="75D9C449" w14:textId="77777777" w:rsidR="008544E1" w:rsidRDefault="008544E1" w:rsidP="003F7C04">
            <w:pPr>
              <w:rPr>
                <w:lang w:val="en-US"/>
              </w:rPr>
            </w:pPr>
            <w:r>
              <w:rPr>
                <w:lang w:val="en-US"/>
              </w:rPr>
              <w:t>t</w:t>
            </w:r>
          </w:p>
        </w:tc>
        <w:tc>
          <w:tcPr>
            <w:tcW w:w="2551" w:type="dxa"/>
            <w:tcBorders>
              <w:top w:val="nil"/>
              <w:bottom w:val="single" w:sz="2" w:space="0" w:color="auto"/>
            </w:tcBorders>
          </w:tcPr>
          <w:p w14:paraId="3E4C25C5" w14:textId="77777777" w:rsidR="008544E1" w:rsidRDefault="008544E1" w:rsidP="003F7C04">
            <w:pPr>
              <w:rPr>
                <w:lang w:val="en-US"/>
              </w:rPr>
            </w:pPr>
            <w:r>
              <w:rPr>
                <w:lang w:val="en-US"/>
              </w:rPr>
              <w:t>0,0042</w:t>
            </w:r>
          </w:p>
        </w:tc>
      </w:tr>
      <w:tr w:rsidR="008544E1" w14:paraId="282E6AD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DA179" w14:textId="77777777" w:rsidR="008544E1" w:rsidRDefault="008544E1" w:rsidP="003F7C04">
            <w:pPr>
              <w:rPr>
                <w:lang w:val="en-US"/>
              </w:rPr>
            </w:pPr>
          </w:p>
        </w:tc>
        <w:tc>
          <w:tcPr>
            <w:tcW w:w="1276" w:type="dxa"/>
            <w:gridSpan w:val="2"/>
            <w:tcBorders>
              <w:top w:val="nil"/>
              <w:bottom w:val="single" w:sz="2" w:space="0" w:color="auto"/>
            </w:tcBorders>
            <w:vAlign w:val="center"/>
          </w:tcPr>
          <w:p w14:paraId="174847F2"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4AFCD01A"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5FC85BD5" w14:textId="77777777" w:rsidR="008544E1" w:rsidRDefault="008544E1" w:rsidP="003F7C04">
            <w:pPr>
              <w:rPr>
                <w:lang w:val="en-US"/>
              </w:rPr>
            </w:pPr>
            <w:r>
              <w:rPr>
                <w:lang w:val="en-US"/>
              </w:rPr>
              <w:t>kg</w:t>
            </w:r>
          </w:p>
        </w:tc>
        <w:tc>
          <w:tcPr>
            <w:tcW w:w="2551" w:type="dxa"/>
            <w:tcBorders>
              <w:top w:val="nil"/>
              <w:bottom w:val="single" w:sz="2" w:space="0" w:color="auto"/>
            </w:tcBorders>
          </w:tcPr>
          <w:p w14:paraId="2477EF92" w14:textId="77777777" w:rsidR="008544E1" w:rsidRDefault="008544E1" w:rsidP="003F7C04">
            <w:pPr>
              <w:rPr>
                <w:lang w:val="en-US"/>
              </w:rPr>
            </w:pPr>
            <w:r>
              <w:rPr>
                <w:lang w:val="en-US"/>
              </w:rPr>
              <w:t>1,9200</w:t>
            </w:r>
          </w:p>
        </w:tc>
      </w:tr>
      <w:tr w:rsidR="008544E1" w14:paraId="6B9E4AC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47EF0" w14:textId="77777777" w:rsidR="008544E1" w:rsidRDefault="008544E1" w:rsidP="003F7C04">
            <w:pPr>
              <w:rPr>
                <w:lang w:val="en-US"/>
              </w:rPr>
            </w:pPr>
          </w:p>
        </w:tc>
        <w:tc>
          <w:tcPr>
            <w:tcW w:w="1276" w:type="dxa"/>
            <w:gridSpan w:val="2"/>
            <w:tcBorders>
              <w:top w:val="nil"/>
              <w:bottom w:val="single" w:sz="2" w:space="0" w:color="auto"/>
            </w:tcBorders>
            <w:vAlign w:val="center"/>
          </w:tcPr>
          <w:p w14:paraId="68467AB4"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72DE2A19"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5001F1B3"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75A23A2A" w14:textId="77777777" w:rsidR="008544E1" w:rsidRDefault="008544E1" w:rsidP="003F7C04">
            <w:pPr>
              <w:rPr>
                <w:lang w:val="en-US"/>
              </w:rPr>
            </w:pPr>
            <w:r>
              <w:rPr>
                <w:lang w:val="en-US"/>
              </w:rPr>
              <w:t>26,8000</w:t>
            </w:r>
          </w:p>
        </w:tc>
      </w:tr>
      <w:tr w:rsidR="008544E1" w14:paraId="50C67F7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889E4" w14:textId="77777777" w:rsidR="008544E1" w:rsidRDefault="008544E1" w:rsidP="003F7C04">
            <w:pPr>
              <w:rPr>
                <w:lang w:val="en-US"/>
              </w:rPr>
            </w:pPr>
          </w:p>
        </w:tc>
        <w:tc>
          <w:tcPr>
            <w:tcW w:w="1276" w:type="dxa"/>
            <w:gridSpan w:val="2"/>
            <w:tcBorders>
              <w:top w:val="nil"/>
              <w:bottom w:val="single" w:sz="2" w:space="0" w:color="auto"/>
            </w:tcBorders>
            <w:vAlign w:val="center"/>
          </w:tcPr>
          <w:p w14:paraId="06BECD91"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60E0F011"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3066A574"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6CE60E7B" w14:textId="77777777" w:rsidR="008544E1" w:rsidRDefault="008544E1" w:rsidP="003F7C04">
            <w:pPr>
              <w:rPr>
                <w:lang w:val="en-US"/>
              </w:rPr>
            </w:pPr>
            <w:r>
              <w:rPr>
                <w:lang w:val="en-US"/>
              </w:rPr>
              <w:t>26,8000</w:t>
            </w:r>
          </w:p>
        </w:tc>
      </w:tr>
      <w:tr w:rsidR="008544E1" w14:paraId="73ADAA4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5D385" w14:textId="77777777" w:rsidR="008544E1" w:rsidRDefault="008544E1" w:rsidP="003F7C04">
            <w:pPr>
              <w:rPr>
                <w:lang w:val="en-US"/>
              </w:rPr>
            </w:pPr>
          </w:p>
        </w:tc>
        <w:tc>
          <w:tcPr>
            <w:tcW w:w="1276" w:type="dxa"/>
            <w:gridSpan w:val="2"/>
            <w:tcBorders>
              <w:top w:val="nil"/>
              <w:bottom w:val="single" w:sz="2" w:space="0" w:color="auto"/>
            </w:tcBorders>
            <w:vAlign w:val="center"/>
          </w:tcPr>
          <w:p w14:paraId="626091D8" w14:textId="77777777" w:rsidR="008544E1" w:rsidRDefault="008544E1" w:rsidP="003F7C04">
            <w:pPr>
              <w:jc w:val="center"/>
              <w:rPr>
                <w:sz w:val="16"/>
                <w:szCs w:val="16"/>
                <w:lang w:val="en-US"/>
              </w:rPr>
            </w:pPr>
            <w:r>
              <w:rPr>
                <w:sz w:val="16"/>
                <w:szCs w:val="16"/>
                <w:lang w:val="en-US"/>
              </w:rPr>
              <w:t>5009031</w:t>
            </w:r>
          </w:p>
        </w:tc>
        <w:tc>
          <w:tcPr>
            <w:tcW w:w="3402" w:type="dxa"/>
            <w:gridSpan w:val="2"/>
            <w:tcBorders>
              <w:top w:val="nil"/>
              <w:bottom w:val="single" w:sz="2" w:space="0" w:color="auto"/>
            </w:tcBorders>
          </w:tcPr>
          <w:p w14:paraId="2DC80754" w14:textId="77777777" w:rsidR="008544E1" w:rsidRDefault="008544E1" w:rsidP="003F7C04">
            <w:pPr>
              <w:rPr>
                <w:lang w:val="en-US"/>
              </w:rPr>
            </w:pPr>
            <w:r>
              <w:rPr>
                <w:lang w:val="en-US"/>
              </w:rPr>
              <w:t>Scoabe</w:t>
            </w:r>
          </w:p>
        </w:tc>
        <w:tc>
          <w:tcPr>
            <w:tcW w:w="2410" w:type="dxa"/>
            <w:tcBorders>
              <w:top w:val="nil"/>
              <w:bottom w:val="single" w:sz="2" w:space="0" w:color="auto"/>
            </w:tcBorders>
          </w:tcPr>
          <w:p w14:paraId="6DCDDEA8"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0DE3B544" w14:textId="77777777" w:rsidR="008544E1" w:rsidRDefault="008544E1" w:rsidP="003F7C04">
            <w:pPr>
              <w:rPr>
                <w:lang w:val="en-US"/>
              </w:rPr>
            </w:pPr>
            <w:r>
              <w:rPr>
                <w:lang w:val="en-US"/>
              </w:rPr>
              <w:t>13,4000</w:t>
            </w:r>
          </w:p>
        </w:tc>
      </w:tr>
      <w:tr w:rsidR="008544E1" w14:paraId="45AB22D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A1E96" w14:textId="77777777" w:rsidR="008544E1" w:rsidRDefault="008544E1" w:rsidP="003F7C04">
            <w:pPr>
              <w:rPr>
                <w:lang w:val="en-US"/>
              </w:rPr>
            </w:pPr>
          </w:p>
        </w:tc>
        <w:tc>
          <w:tcPr>
            <w:tcW w:w="1276" w:type="dxa"/>
            <w:gridSpan w:val="2"/>
            <w:tcBorders>
              <w:top w:val="nil"/>
              <w:bottom w:val="single" w:sz="2" w:space="0" w:color="auto"/>
            </w:tcBorders>
            <w:vAlign w:val="center"/>
          </w:tcPr>
          <w:p w14:paraId="4A2454B5"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6ED27307"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1A93B421"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F720EB6" w14:textId="77777777" w:rsidR="008544E1" w:rsidRDefault="008544E1" w:rsidP="003F7C04">
            <w:pPr>
              <w:rPr>
                <w:lang w:val="en-US"/>
              </w:rPr>
            </w:pPr>
            <w:r>
              <w:rPr>
                <w:lang w:val="en-US"/>
              </w:rPr>
              <w:t>36,0000</w:t>
            </w:r>
          </w:p>
        </w:tc>
      </w:tr>
      <w:tr w:rsidR="008544E1" w14:paraId="3FFFF5D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4CAA7" w14:textId="77777777" w:rsidR="008544E1" w:rsidRDefault="008544E1" w:rsidP="003F7C04">
            <w:pPr>
              <w:rPr>
                <w:lang w:val="en-US"/>
              </w:rPr>
            </w:pPr>
          </w:p>
        </w:tc>
        <w:tc>
          <w:tcPr>
            <w:tcW w:w="1276" w:type="dxa"/>
            <w:gridSpan w:val="2"/>
            <w:tcBorders>
              <w:top w:val="nil"/>
              <w:bottom w:val="single" w:sz="2" w:space="0" w:color="auto"/>
            </w:tcBorders>
            <w:vAlign w:val="center"/>
          </w:tcPr>
          <w:p w14:paraId="22BF511F" w14:textId="77777777" w:rsidR="008544E1" w:rsidRDefault="008544E1" w:rsidP="003F7C04">
            <w:pPr>
              <w:jc w:val="center"/>
              <w:rPr>
                <w:sz w:val="16"/>
                <w:szCs w:val="16"/>
                <w:lang w:val="en-US"/>
              </w:rPr>
            </w:pPr>
            <w:r>
              <w:rPr>
                <w:sz w:val="16"/>
                <w:szCs w:val="16"/>
                <w:lang w:val="en-US"/>
              </w:rPr>
              <w:t>331451</w:t>
            </w:r>
          </w:p>
        </w:tc>
        <w:tc>
          <w:tcPr>
            <w:tcW w:w="3402" w:type="dxa"/>
            <w:gridSpan w:val="2"/>
            <w:tcBorders>
              <w:top w:val="nil"/>
              <w:bottom w:val="single" w:sz="2" w:space="0" w:color="auto"/>
            </w:tcBorders>
          </w:tcPr>
          <w:p w14:paraId="2097CDAF" w14:textId="77777777" w:rsidR="008544E1" w:rsidRDefault="008544E1" w:rsidP="003F7C04">
            <w:pPr>
              <w:rPr>
                <w:lang w:val="en-US"/>
              </w:rPr>
            </w:pPr>
            <w:r>
              <w:rPr>
                <w:lang w:val="en-US"/>
              </w:rPr>
              <w:t>Perforatoare electrice</w:t>
            </w:r>
          </w:p>
        </w:tc>
        <w:tc>
          <w:tcPr>
            <w:tcW w:w="2410" w:type="dxa"/>
            <w:tcBorders>
              <w:top w:val="nil"/>
              <w:bottom w:val="single" w:sz="2" w:space="0" w:color="auto"/>
            </w:tcBorders>
          </w:tcPr>
          <w:p w14:paraId="7ABA679F" w14:textId="77777777" w:rsidR="008544E1" w:rsidRDefault="008544E1" w:rsidP="003F7C04">
            <w:pPr>
              <w:rPr>
                <w:lang w:val="en-US"/>
              </w:rPr>
            </w:pPr>
            <w:r>
              <w:rPr>
                <w:lang w:val="en-US"/>
              </w:rPr>
              <w:t>h-ut</w:t>
            </w:r>
          </w:p>
        </w:tc>
        <w:tc>
          <w:tcPr>
            <w:tcW w:w="2551" w:type="dxa"/>
            <w:tcBorders>
              <w:top w:val="nil"/>
              <w:bottom w:val="single" w:sz="2" w:space="0" w:color="auto"/>
            </w:tcBorders>
          </w:tcPr>
          <w:p w14:paraId="5C262FAD" w14:textId="77777777" w:rsidR="008544E1" w:rsidRDefault="008544E1" w:rsidP="003F7C04">
            <w:pPr>
              <w:rPr>
                <w:lang w:val="en-US"/>
              </w:rPr>
            </w:pPr>
            <w:r>
              <w:rPr>
                <w:lang w:val="en-US"/>
              </w:rPr>
              <w:t>9,6800</w:t>
            </w:r>
          </w:p>
        </w:tc>
      </w:tr>
      <w:tr w:rsidR="008544E1" w14:paraId="5792C01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7D5FB" w14:textId="77777777" w:rsidR="008544E1" w:rsidRDefault="008544E1" w:rsidP="003F7C04">
            <w:pPr>
              <w:rPr>
                <w:lang w:val="en-US"/>
              </w:rPr>
            </w:pPr>
            <w:r>
              <w:rPr>
                <w:lang w:val="en-US"/>
              </w:rPr>
              <w:t>37</w:t>
            </w:r>
          </w:p>
        </w:tc>
        <w:tc>
          <w:tcPr>
            <w:tcW w:w="1276" w:type="dxa"/>
            <w:gridSpan w:val="2"/>
            <w:tcBorders>
              <w:top w:val="single" w:sz="4" w:space="0" w:color="auto"/>
              <w:bottom w:val="single" w:sz="4" w:space="0" w:color="auto"/>
            </w:tcBorders>
          </w:tcPr>
          <w:p w14:paraId="4B28EEF3" w14:textId="77777777" w:rsidR="008544E1" w:rsidRDefault="008544E1" w:rsidP="003F7C04">
            <w:pPr>
              <w:rPr>
                <w:lang w:val="en-US"/>
              </w:rPr>
            </w:pPr>
            <w:r>
              <w:rPr>
                <w:lang w:val="en-US"/>
              </w:rPr>
              <w:t>08-02-409-1</w:t>
            </w:r>
          </w:p>
          <w:p w14:paraId="7C63C846"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B072A21" w14:textId="77777777" w:rsidR="008544E1" w:rsidRDefault="008544E1" w:rsidP="003F7C04">
            <w:pPr>
              <w:adjustRightInd w:val="0"/>
              <w:rPr>
                <w:rFonts w:ascii="Times New Roman CYR" w:hAnsi="Times New Roman CYR" w:cs="Times New Roman CYR"/>
                <w:sz w:val="16"/>
                <w:szCs w:val="16"/>
                <w:lang w:val="en-US"/>
              </w:rPr>
            </w:pPr>
            <w:r>
              <w:rPr>
                <w:lang w:val="en-US"/>
              </w:rPr>
              <w:t>Teava flexibila spirala tip mediu 750N D32 mm, U=PVC cu proprietati de autostingere</w:t>
            </w:r>
            <w:r>
              <w:rPr>
                <w:rFonts w:ascii="Times New Roman CYR" w:hAnsi="Times New Roman CYR" w:cs="Times New Roman CYR"/>
                <w:sz w:val="16"/>
                <w:szCs w:val="16"/>
                <w:lang w:val="en-US"/>
              </w:rPr>
              <w:t xml:space="preserve"> </w:t>
            </w:r>
          </w:p>
          <w:p w14:paraId="7CE801D6"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B9B6461"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4366BDF9" w14:textId="77777777" w:rsidR="008544E1" w:rsidRDefault="008544E1" w:rsidP="003F7C04">
            <w:pPr>
              <w:jc w:val="center"/>
              <w:rPr>
                <w:lang w:val="en-US"/>
              </w:rPr>
            </w:pPr>
            <w:r>
              <w:rPr>
                <w:lang w:val="en-US"/>
              </w:rPr>
              <w:t>0,2000</w:t>
            </w:r>
          </w:p>
        </w:tc>
      </w:tr>
      <w:tr w:rsidR="008544E1" w14:paraId="4693432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0FD64" w14:textId="77777777" w:rsidR="008544E1" w:rsidRDefault="008544E1" w:rsidP="003F7C04">
            <w:pPr>
              <w:rPr>
                <w:lang w:val="en-US"/>
              </w:rPr>
            </w:pPr>
          </w:p>
        </w:tc>
        <w:tc>
          <w:tcPr>
            <w:tcW w:w="1276" w:type="dxa"/>
            <w:gridSpan w:val="2"/>
            <w:tcBorders>
              <w:top w:val="nil"/>
              <w:bottom w:val="single" w:sz="2" w:space="0" w:color="auto"/>
            </w:tcBorders>
            <w:vAlign w:val="center"/>
          </w:tcPr>
          <w:p w14:paraId="5965AB89"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2C72882E"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40DF0548" w14:textId="77777777" w:rsidR="008544E1" w:rsidRDefault="008544E1" w:rsidP="003F7C04">
            <w:pPr>
              <w:rPr>
                <w:lang w:val="en-US"/>
              </w:rPr>
            </w:pPr>
            <w:r>
              <w:rPr>
                <w:lang w:val="en-US"/>
              </w:rPr>
              <w:t>h-om</w:t>
            </w:r>
          </w:p>
        </w:tc>
        <w:tc>
          <w:tcPr>
            <w:tcW w:w="2551" w:type="dxa"/>
            <w:tcBorders>
              <w:top w:val="nil"/>
              <w:bottom w:val="single" w:sz="2" w:space="0" w:color="auto"/>
            </w:tcBorders>
          </w:tcPr>
          <w:p w14:paraId="46DA7A51" w14:textId="77777777" w:rsidR="008544E1" w:rsidRDefault="008544E1" w:rsidP="003F7C04">
            <w:pPr>
              <w:rPr>
                <w:lang w:val="en-US"/>
              </w:rPr>
            </w:pPr>
            <w:r>
              <w:rPr>
                <w:lang w:val="en-US"/>
              </w:rPr>
              <w:t>4,7600</w:t>
            </w:r>
          </w:p>
        </w:tc>
      </w:tr>
      <w:tr w:rsidR="008544E1" w14:paraId="3BCF6CD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30A54" w14:textId="77777777" w:rsidR="008544E1" w:rsidRDefault="008544E1" w:rsidP="003F7C04">
            <w:pPr>
              <w:rPr>
                <w:lang w:val="en-US"/>
              </w:rPr>
            </w:pPr>
          </w:p>
        </w:tc>
        <w:tc>
          <w:tcPr>
            <w:tcW w:w="1276" w:type="dxa"/>
            <w:gridSpan w:val="2"/>
            <w:tcBorders>
              <w:top w:val="nil"/>
              <w:bottom w:val="single" w:sz="2" w:space="0" w:color="auto"/>
            </w:tcBorders>
            <w:vAlign w:val="center"/>
          </w:tcPr>
          <w:p w14:paraId="302FFAFA" w14:textId="77777777" w:rsidR="008544E1" w:rsidRDefault="008544E1" w:rsidP="003F7C04">
            <w:pPr>
              <w:jc w:val="center"/>
              <w:rPr>
                <w:sz w:val="16"/>
                <w:szCs w:val="16"/>
                <w:lang w:val="en-US"/>
              </w:rPr>
            </w:pPr>
            <w:r>
              <w:rPr>
                <w:sz w:val="16"/>
                <w:szCs w:val="16"/>
                <w:lang w:val="en-US"/>
              </w:rPr>
              <w:t>323378503-8010</w:t>
            </w:r>
          </w:p>
        </w:tc>
        <w:tc>
          <w:tcPr>
            <w:tcW w:w="3402" w:type="dxa"/>
            <w:gridSpan w:val="2"/>
            <w:tcBorders>
              <w:top w:val="nil"/>
              <w:bottom w:val="single" w:sz="2" w:space="0" w:color="auto"/>
            </w:tcBorders>
          </w:tcPr>
          <w:p w14:paraId="3BBC2715" w14:textId="77777777" w:rsidR="008544E1" w:rsidRDefault="008544E1" w:rsidP="003F7C04">
            <w:pPr>
              <w:rPr>
                <w:lang w:val="en-US"/>
              </w:rPr>
            </w:pPr>
            <w:r>
              <w:rPr>
                <w:lang w:val="en-US"/>
              </w:rPr>
              <w:t>Teava flexibila spirala tip mediu 750N D32 mm, U=PVC cu proprietati de autostingere</w:t>
            </w:r>
          </w:p>
        </w:tc>
        <w:tc>
          <w:tcPr>
            <w:tcW w:w="2410" w:type="dxa"/>
            <w:tcBorders>
              <w:top w:val="nil"/>
              <w:bottom w:val="single" w:sz="2" w:space="0" w:color="auto"/>
            </w:tcBorders>
          </w:tcPr>
          <w:p w14:paraId="3C341770" w14:textId="77777777" w:rsidR="008544E1" w:rsidRDefault="008544E1" w:rsidP="003F7C04">
            <w:pPr>
              <w:rPr>
                <w:lang w:val="en-US"/>
              </w:rPr>
            </w:pPr>
            <w:r>
              <w:rPr>
                <w:lang w:val="en-US"/>
              </w:rPr>
              <w:t>m</w:t>
            </w:r>
          </w:p>
        </w:tc>
        <w:tc>
          <w:tcPr>
            <w:tcW w:w="2551" w:type="dxa"/>
            <w:tcBorders>
              <w:top w:val="nil"/>
              <w:bottom w:val="single" w:sz="2" w:space="0" w:color="auto"/>
            </w:tcBorders>
          </w:tcPr>
          <w:p w14:paraId="3573F01E" w14:textId="77777777" w:rsidR="008544E1" w:rsidRDefault="008544E1" w:rsidP="003F7C04">
            <w:pPr>
              <w:rPr>
                <w:lang w:val="en-US"/>
              </w:rPr>
            </w:pPr>
            <w:r>
              <w:rPr>
                <w:lang w:val="en-US"/>
              </w:rPr>
              <w:t>20,0000</w:t>
            </w:r>
          </w:p>
        </w:tc>
      </w:tr>
      <w:tr w:rsidR="008544E1" w14:paraId="6E3AB93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03C72" w14:textId="77777777" w:rsidR="008544E1" w:rsidRDefault="008544E1" w:rsidP="003F7C04">
            <w:pPr>
              <w:rPr>
                <w:lang w:val="en-US"/>
              </w:rPr>
            </w:pPr>
          </w:p>
        </w:tc>
        <w:tc>
          <w:tcPr>
            <w:tcW w:w="1276" w:type="dxa"/>
            <w:gridSpan w:val="2"/>
            <w:tcBorders>
              <w:top w:val="nil"/>
              <w:bottom w:val="single" w:sz="2" w:space="0" w:color="auto"/>
            </w:tcBorders>
            <w:vAlign w:val="center"/>
          </w:tcPr>
          <w:p w14:paraId="7B6B92F0" w14:textId="77777777" w:rsidR="008544E1" w:rsidRDefault="008544E1" w:rsidP="003F7C04">
            <w:pPr>
              <w:jc w:val="center"/>
              <w:rPr>
                <w:sz w:val="16"/>
                <w:szCs w:val="16"/>
                <w:lang w:val="en-US"/>
              </w:rPr>
            </w:pPr>
            <w:r>
              <w:rPr>
                <w:sz w:val="16"/>
                <w:szCs w:val="16"/>
                <w:lang w:val="en-US"/>
              </w:rPr>
              <w:t>1010813</w:t>
            </w:r>
          </w:p>
        </w:tc>
        <w:tc>
          <w:tcPr>
            <w:tcW w:w="3402" w:type="dxa"/>
            <w:gridSpan w:val="2"/>
            <w:tcBorders>
              <w:top w:val="nil"/>
              <w:bottom w:val="single" w:sz="2" w:space="0" w:color="auto"/>
            </w:tcBorders>
          </w:tcPr>
          <w:p w14:paraId="68F103DC" w14:textId="77777777" w:rsidR="008544E1" w:rsidRDefault="008544E1" w:rsidP="003F7C04">
            <w:pPr>
              <w:rPr>
                <w:lang w:val="en-US"/>
              </w:rPr>
            </w:pPr>
            <w:r>
              <w:rPr>
                <w:lang w:val="en-US"/>
              </w:rPr>
              <w:t>Sirma din otel cu carbon redus pentru diferite destinatii, zincata, diametru 3,0 mm</w:t>
            </w:r>
          </w:p>
        </w:tc>
        <w:tc>
          <w:tcPr>
            <w:tcW w:w="2410" w:type="dxa"/>
            <w:tcBorders>
              <w:top w:val="nil"/>
              <w:bottom w:val="single" w:sz="2" w:space="0" w:color="auto"/>
            </w:tcBorders>
          </w:tcPr>
          <w:p w14:paraId="012E06BD" w14:textId="77777777" w:rsidR="008544E1" w:rsidRDefault="008544E1" w:rsidP="003F7C04">
            <w:pPr>
              <w:rPr>
                <w:lang w:val="en-US"/>
              </w:rPr>
            </w:pPr>
            <w:r>
              <w:rPr>
                <w:lang w:val="en-US"/>
              </w:rPr>
              <w:t>t</w:t>
            </w:r>
          </w:p>
        </w:tc>
        <w:tc>
          <w:tcPr>
            <w:tcW w:w="2551" w:type="dxa"/>
            <w:tcBorders>
              <w:top w:val="nil"/>
              <w:bottom w:val="single" w:sz="2" w:space="0" w:color="auto"/>
            </w:tcBorders>
          </w:tcPr>
          <w:p w14:paraId="5DC51EC8" w14:textId="77777777" w:rsidR="008544E1" w:rsidRDefault="008544E1" w:rsidP="003F7C04">
            <w:pPr>
              <w:rPr>
                <w:lang w:val="en-US"/>
              </w:rPr>
            </w:pPr>
            <w:r>
              <w:rPr>
                <w:lang w:val="en-US"/>
              </w:rPr>
              <w:t>0,0004</w:t>
            </w:r>
          </w:p>
        </w:tc>
      </w:tr>
      <w:tr w:rsidR="008544E1" w14:paraId="4E02721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17BFA" w14:textId="77777777" w:rsidR="008544E1" w:rsidRDefault="008544E1" w:rsidP="003F7C04">
            <w:pPr>
              <w:rPr>
                <w:lang w:val="en-US"/>
              </w:rPr>
            </w:pPr>
          </w:p>
        </w:tc>
        <w:tc>
          <w:tcPr>
            <w:tcW w:w="1276" w:type="dxa"/>
            <w:gridSpan w:val="2"/>
            <w:tcBorders>
              <w:top w:val="nil"/>
              <w:bottom w:val="single" w:sz="2" w:space="0" w:color="auto"/>
            </w:tcBorders>
            <w:vAlign w:val="center"/>
          </w:tcPr>
          <w:p w14:paraId="2E5E1AC9"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6B365940"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1F0AC9FD" w14:textId="77777777" w:rsidR="008544E1" w:rsidRDefault="008544E1" w:rsidP="003F7C04">
            <w:pPr>
              <w:rPr>
                <w:lang w:val="en-US"/>
              </w:rPr>
            </w:pPr>
            <w:r>
              <w:rPr>
                <w:lang w:val="en-US"/>
              </w:rPr>
              <w:t>kg</w:t>
            </w:r>
          </w:p>
        </w:tc>
        <w:tc>
          <w:tcPr>
            <w:tcW w:w="2551" w:type="dxa"/>
            <w:tcBorders>
              <w:top w:val="nil"/>
              <w:bottom w:val="single" w:sz="2" w:space="0" w:color="auto"/>
            </w:tcBorders>
          </w:tcPr>
          <w:p w14:paraId="7BF3AB60" w14:textId="77777777" w:rsidR="008544E1" w:rsidRDefault="008544E1" w:rsidP="003F7C04">
            <w:pPr>
              <w:rPr>
                <w:lang w:val="en-US"/>
              </w:rPr>
            </w:pPr>
            <w:r>
              <w:rPr>
                <w:lang w:val="en-US"/>
              </w:rPr>
              <w:t>0,1920</w:t>
            </w:r>
          </w:p>
        </w:tc>
      </w:tr>
      <w:tr w:rsidR="008544E1" w14:paraId="00AEA11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0C6A2" w14:textId="77777777" w:rsidR="008544E1" w:rsidRDefault="008544E1" w:rsidP="003F7C04">
            <w:pPr>
              <w:rPr>
                <w:lang w:val="en-US"/>
              </w:rPr>
            </w:pPr>
          </w:p>
        </w:tc>
        <w:tc>
          <w:tcPr>
            <w:tcW w:w="1276" w:type="dxa"/>
            <w:gridSpan w:val="2"/>
            <w:tcBorders>
              <w:top w:val="nil"/>
              <w:bottom w:val="single" w:sz="2" w:space="0" w:color="auto"/>
            </w:tcBorders>
            <w:vAlign w:val="center"/>
          </w:tcPr>
          <w:p w14:paraId="2031179C"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16637E96"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01FBFBD7"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3AF91530" w14:textId="77777777" w:rsidR="008544E1" w:rsidRDefault="008544E1" w:rsidP="003F7C04">
            <w:pPr>
              <w:rPr>
                <w:lang w:val="en-US"/>
              </w:rPr>
            </w:pPr>
            <w:r>
              <w:rPr>
                <w:lang w:val="en-US"/>
              </w:rPr>
              <w:t>2,6800</w:t>
            </w:r>
          </w:p>
        </w:tc>
      </w:tr>
      <w:tr w:rsidR="008544E1" w14:paraId="65EE9F3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67BBBD" w14:textId="77777777" w:rsidR="008544E1" w:rsidRDefault="008544E1" w:rsidP="003F7C04">
            <w:pPr>
              <w:rPr>
                <w:lang w:val="en-US"/>
              </w:rPr>
            </w:pPr>
          </w:p>
        </w:tc>
        <w:tc>
          <w:tcPr>
            <w:tcW w:w="1276" w:type="dxa"/>
            <w:gridSpan w:val="2"/>
            <w:tcBorders>
              <w:top w:val="nil"/>
              <w:bottom w:val="single" w:sz="2" w:space="0" w:color="auto"/>
            </w:tcBorders>
            <w:vAlign w:val="center"/>
          </w:tcPr>
          <w:p w14:paraId="149A1236"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75B96AAB"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653E2625"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1C4A3562" w14:textId="77777777" w:rsidR="008544E1" w:rsidRDefault="008544E1" w:rsidP="003F7C04">
            <w:pPr>
              <w:rPr>
                <w:lang w:val="en-US"/>
              </w:rPr>
            </w:pPr>
            <w:r>
              <w:rPr>
                <w:lang w:val="en-US"/>
              </w:rPr>
              <w:t>2,6800</w:t>
            </w:r>
          </w:p>
        </w:tc>
      </w:tr>
      <w:tr w:rsidR="008544E1" w14:paraId="7390842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E8D59" w14:textId="77777777" w:rsidR="008544E1" w:rsidRDefault="008544E1" w:rsidP="003F7C04">
            <w:pPr>
              <w:rPr>
                <w:lang w:val="en-US"/>
              </w:rPr>
            </w:pPr>
          </w:p>
        </w:tc>
        <w:tc>
          <w:tcPr>
            <w:tcW w:w="1276" w:type="dxa"/>
            <w:gridSpan w:val="2"/>
            <w:tcBorders>
              <w:top w:val="nil"/>
              <w:bottom w:val="single" w:sz="2" w:space="0" w:color="auto"/>
            </w:tcBorders>
            <w:vAlign w:val="center"/>
          </w:tcPr>
          <w:p w14:paraId="5C6141AF" w14:textId="77777777" w:rsidR="008544E1" w:rsidRDefault="008544E1" w:rsidP="003F7C04">
            <w:pPr>
              <w:jc w:val="center"/>
              <w:rPr>
                <w:sz w:val="16"/>
                <w:szCs w:val="16"/>
                <w:lang w:val="en-US"/>
              </w:rPr>
            </w:pPr>
            <w:r>
              <w:rPr>
                <w:sz w:val="16"/>
                <w:szCs w:val="16"/>
                <w:lang w:val="en-US"/>
              </w:rPr>
              <w:t>5009031</w:t>
            </w:r>
          </w:p>
        </w:tc>
        <w:tc>
          <w:tcPr>
            <w:tcW w:w="3402" w:type="dxa"/>
            <w:gridSpan w:val="2"/>
            <w:tcBorders>
              <w:top w:val="nil"/>
              <w:bottom w:val="single" w:sz="2" w:space="0" w:color="auto"/>
            </w:tcBorders>
          </w:tcPr>
          <w:p w14:paraId="1A21B2D0" w14:textId="77777777" w:rsidR="008544E1" w:rsidRDefault="008544E1" w:rsidP="003F7C04">
            <w:pPr>
              <w:rPr>
                <w:lang w:val="en-US"/>
              </w:rPr>
            </w:pPr>
            <w:r>
              <w:rPr>
                <w:lang w:val="en-US"/>
              </w:rPr>
              <w:t>Scoabe</w:t>
            </w:r>
          </w:p>
        </w:tc>
        <w:tc>
          <w:tcPr>
            <w:tcW w:w="2410" w:type="dxa"/>
            <w:tcBorders>
              <w:top w:val="nil"/>
              <w:bottom w:val="single" w:sz="2" w:space="0" w:color="auto"/>
            </w:tcBorders>
          </w:tcPr>
          <w:p w14:paraId="19D5A00B"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33698E9A" w14:textId="77777777" w:rsidR="008544E1" w:rsidRDefault="008544E1" w:rsidP="003F7C04">
            <w:pPr>
              <w:rPr>
                <w:lang w:val="en-US"/>
              </w:rPr>
            </w:pPr>
            <w:r>
              <w:rPr>
                <w:lang w:val="en-US"/>
              </w:rPr>
              <w:t>1,3400</w:t>
            </w:r>
          </w:p>
        </w:tc>
      </w:tr>
      <w:tr w:rsidR="008544E1" w14:paraId="7178CF0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AE70C" w14:textId="77777777" w:rsidR="008544E1" w:rsidRDefault="008544E1" w:rsidP="003F7C04">
            <w:pPr>
              <w:rPr>
                <w:lang w:val="en-US"/>
              </w:rPr>
            </w:pPr>
          </w:p>
        </w:tc>
        <w:tc>
          <w:tcPr>
            <w:tcW w:w="1276" w:type="dxa"/>
            <w:gridSpan w:val="2"/>
            <w:tcBorders>
              <w:top w:val="nil"/>
              <w:bottom w:val="single" w:sz="2" w:space="0" w:color="auto"/>
            </w:tcBorders>
            <w:vAlign w:val="center"/>
          </w:tcPr>
          <w:p w14:paraId="2AEE7C38"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1A20476A"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63606387" w14:textId="77777777" w:rsidR="008544E1" w:rsidRDefault="008544E1" w:rsidP="003F7C04">
            <w:pPr>
              <w:rPr>
                <w:lang w:val="en-US"/>
              </w:rPr>
            </w:pPr>
            <w:r>
              <w:rPr>
                <w:lang w:val="en-US"/>
              </w:rPr>
              <w:t>buc</w:t>
            </w:r>
          </w:p>
        </w:tc>
        <w:tc>
          <w:tcPr>
            <w:tcW w:w="2551" w:type="dxa"/>
            <w:tcBorders>
              <w:top w:val="nil"/>
              <w:bottom w:val="single" w:sz="2" w:space="0" w:color="auto"/>
            </w:tcBorders>
          </w:tcPr>
          <w:p w14:paraId="03D730D3" w14:textId="77777777" w:rsidR="008544E1" w:rsidRDefault="008544E1" w:rsidP="003F7C04">
            <w:pPr>
              <w:rPr>
                <w:lang w:val="en-US"/>
              </w:rPr>
            </w:pPr>
            <w:r>
              <w:rPr>
                <w:lang w:val="en-US"/>
              </w:rPr>
              <w:t>3,6000</w:t>
            </w:r>
          </w:p>
        </w:tc>
      </w:tr>
      <w:tr w:rsidR="008544E1" w14:paraId="44B096C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AA76B" w14:textId="77777777" w:rsidR="008544E1" w:rsidRDefault="008544E1" w:rsidP="003F7C04">
            <w:pPr>
              <w:rPr>
                <w:lang w:val="en-US"/>
              </w:rPr>
            </w:pPr>
          </w:p>
        </w:tc>
        <w:tc>
          <w:tcPr>
            <w:tcW w:w="1276" w:type="dxa"/>
            <w:gridSpan w:val="2"/>
            <w:tcBorders>
              <w:top w:val="nil"/>
              <w:bottom w:val="single" w:sz="2" w:space="0" w:color="auto"/>
            </w:tcBorders>
            <w:vAlign w:val="center"/>
          </w:tcPr>
          <w:p w14:paraId="27E57B21" w14:textId="77777777" w:rsidR="008544E1" w:rsidRDefault="008544E1" w:rsidP="003F7C04">
            <w:pPr>
              <w:jc w:val="center"/>
              <w:rPr>
                <w:sz w:val="16"/>
                <w:szCs w:val="16"/>
                <w:lang w:val="en-US"/>
              </w:rPr>
            </w:pPr>
            <w:r>
              <w:rPr>
                <w:sz w:val="16"/>
                <w:szCs w:val="16"/>
                <w:lang w:val="en-US"/>
              </w:rPr>
              <w:t>331451</w:t>
            </w:r>
          </w:p>
        </w:tc>
        <w:tc>
          <w:tcPr>
            <w:tcW w:w="3402" w:type="dxa"/>
            <w:gridSpan w:val="2"/>
            <w:tcBorders>
              <w:top w:val="nil"/>
              <w:bottom w:val="single" w:sz="2" w:space="0" w:color="auto"/>
            </w:tcBorders>
          </w:tcPr>
          <w:p w14:paraId="29B170DD" w14:textId="77777777" w:rsidR="008544E1" w:rsidRDefault="008544E1" w:rsidP="003F7C04">
            <w:pPr>
              <w:rPr>
                <w:lang w:val="en-US"/>
              </w:rPr>
            </w:pPr>
            <w:r>
              <w:rPr>
                <w:lang w:val="en-US"/>
              </w:rPr>
              <w:t>Perforatoare electrice</w:t>
            </w:r>
          </w:p>
        </w:tc>
        <w:tc>
          <w:tcPr>
            <w:tcW w:w="2410" w:type="dxa"/>
            <w:tcBorders>
              <w:top w:val="nil"/>
              <w:bottom w:val="single" w:sz="2" w:space="0" w:color="auto"/>
            </w:tcBorders>
          </w:tcPr>
          <w:p w14:paraId="174399E4" w14:textId="77777777" w:rsidR="008544E1" w:rsidRDefault="008544E1" w:rsidP="003F7C04">
            <w:pPr>
              <w:rPr>
                <w:lang w:val="en-US"/>
              </w:rPr>
            </w:pPr>
            <w:r>
              <w:rPr>
                <w:lang w:val="en-US"/>
              </w:rPr>
              <w:t>h-ut</w:t>
            </w:r>
          </w:p>
        </w:tc>
        <w:tc>
          <w:tcPr>
            <w:tcW w:w="2551" w:type="dxa"/>
            <w:tcBorders>
              <w:top w:val="nil"/>
              <w:bottom w:val="single" w:sz="2" w:space="0" w:color="auto"/>
            </w:tcBorders>
          </w:tcPr>
          <w:p w14:paraId="17737DDF" w14:textId="77777777" w:rsidR="008544E1" w:rsidRDefault="008544E1" w:rsidP="003F7C04">
            <w:pPr>
              <w:rPr>
                <w:lang w:val="en-US"/>
              </w:rPr>
            </w:pPr>
            <w:r>
              <w:rPr>
                <w:lang w:val="en-US"/>
              </w:rPr>
              <w:t>0,9680</w:t>
            </w:r>
          </w:p>
        </w:tc>
      </w:tr>
      <w:tr w:rsidR="008544E1" w14:paraId="3ADD90C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4FDB3" w14:textId="77777777" w:rsidR="008544E1" w:rsidRDefault="008544E1" w:rsidP="003F7C04">
            <w:pPr>
              <w:rPr>
                <w:lang w:val="en-US"/>
              </w:rPr>
            </w:pPr>
            <w:r>
              <w:rPr>
                <w:lang w:val="en-US"/>
              </w:rPr>
              <w:t>38</w:t>
            </w:r>
          </w:p>
        </w:tc>
        <w:tc>
          <w:tcPr>
            <w:tcW w:w="1276" w:type="dxa"/>
            <w:gridSpan w:val="2"/>
            <w:tcBorders>
              <w:top w:val="single" w:sz="4" w:space="0" w:color="auto"/>
              <w:bottom w:val="single" w:sz="4" w:space="0" w:color="auto"/>
            </w:tcBorders>
          </w:tcPr>
          <w:p w14:paraId="7FD598B6" w14:textId="77777777" w:rsidR="008544E1" w:rsidRDefault="008544E1" w:rsidP="003F7C04">
            <w:pPr>
              <w:rPr>
                <w:lang w:val="en-US"/>
              </w:rPr>
            </w:pPr>
            <w:r>
              <w:rPr>
                <w:lang w:val="en-US"/>
              </w:rPr>
              <w:t>08-02-409-1</w:t>
            </w:r>
          </w:p>
          <w:p w14:paraId="4050726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941D606" w14:textId="77777777" w:rsidR="008544E1" w:rsidRDefault="008544E1" w:rsidP="003F7C04">
            <w:pPr>
              <w:adjustRightInd w:val="0"/>
              <w:rPr>
                <w:rFonts w:ascii="Times New Roman CYR" w:hAnsi="Times New Roman CYR" w:cs="Times New Roman CYR"/>
                <w:sz w:val="16"/>
                <w:szCs w:val="16"/>
                <w:lang w:val="en-US"/>
              </w:rPr>
            </w:pPr>
            <w:r>
              <w:rPr>
                <w:lang w:val="en-US"/>
              </w:rPr>
              <w:t>Teava flexibila spirala tip mediu 750N D16 mm, U=PVC cu proprietati de autostingere</w:t>
            </w:r>
            <w:r>
              <w:rPr>
                <w:rFonts w:ascii="Times New Roman CYR" w:hAnsi="Times New Roman CYR" w:cs="Times New Roman CYR"/>
                <w:sz w:val="16"/>
                <w:szCs w:val="16"/>
                <w:lang w:val="en-US"/>
              </w:rPr>
              <w:t xml:space="preserve"> </w:t>
            </w:r>
          </w:p>
          <w:p w14:paraId="1DBC80A5"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39FF2F6"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0A38A9FA" w14:textId="77777777" w:rsidR="008544E1" w:rsidRDefault="008544E1" w:rsidP="003F7C04">
            <w:pPr>
              <w:jc w:val="center"/>
              <w:rPr>
                <w:lang w:val="en-US"/>
              </w:rPr>
            </w:pPr>
            <w:r>
              <w:rPr>
                <w:lang w:val="en-US"/>
              </w:rPr>
              <w:t>2,0000</w:t>
            </w:r>
          </w:p>
        </w:tc>
      </w:tr>
      <w:tr w:rsidR="008544E1" w14:paraId="0FFEE0C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8A5B1" w14:textId="77777777" w:rsidR="008544E1" w:rsidRDefault="008544E1" w:rsidP="003F7C04">
            <w:pPr>
              <w:rPr>
                <w:lang w:val="en-US"/>
              </w:rPr>
            </w:pPr>
          </w:p>
        </w:tc>
        <w:tc>
          <w:tcPr>
            <w:tcW w:w="1276" w:type="dxa"/>
            <w:gridSpan w:val="2"/>
            <w:tcBorders>
              <w:top w:val="nil"/>
              <w:bottom w:val="single" w:sz="2" w:space="0" w:color="auto"/>
            </w:tcBorders>
            <w:vAlign w:val="center"/>
          </w:tcPr>
          <w:p w14:paraId="23C9715C"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020EAC25"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07EEB321" w14:textId="77777777" w:rsidR="008544E1" w:rsidRDefault="008544E1" w:rsidP="003F7C04">
            <w:pPr>
              <w:rPr>
                <w:lang w:val="en-US"/>
              </w:rPr>
            </w:pPr>
            <w:r>
              <w:rPr>
                <w:lang w:val="en-US"/>
              </w:rPr>
              <w:t>h-om</w:t>
            </w:r>
          </w:p>
        </w:tc>
        <w:tc>
          <w:tcPr>
            <w:tcW w:w="2551" w:type="dxa"/>
            <w:tcBorders>
              <w:top w:val="nil"/>
              <w:bottom w:val="single" w:sz="2" w:space="0" w:color="auto"/>
            </w:tcBorders>
          </w:tcPr>
          <w:p w14:paraId="6B5AA87E" w14:textId="77777777" w:rsidR="008544E1" w:rsidRDefault="008544E1" w:rsidP="003F7C04">
            <w:pPr>
              <w:rPr>
                <w:lang w:val="en-US"/>
              </w:rPr>
            </w:pPr>
            <w:r>
              <w:rPr>
                <w:lang w:val="en-US"/>
              </w:rPr>
              <w:t>47,6000</w:t>
            </w:r>
          </w:p>
        </w:tc>
      </w:tr>
      <w:tr w:rsidR="008544E1" w14:paraId="45B97FA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1018A" w14:textId="77777777" w:rsidR="008544E1" w:rsidRDefault="008544E1" w:rsidP="003F7C04">
            <w:pPr>
              <w:rPr>
                <w:lang w:val="en-US"/>
              </w:rPr>
            </w:pPr>
          </w:p>
        </w:tc>
        <w:tc>
          <w:tcPr>
            <w:tcW w:w="1276" w:type="dxa"/>
            <w:gridSpan w:val="2"/>
            <w:tcBorders>
              <w:top w:val="nil"/>
              <w:bottom w:val="single" w:sz="2" w:space="0" w:color="auto"/>
            </w:tcBorders>
            <w:vAlign w:val="center"/>
          </w:tcPr>
          <w:p w14:paraId="01A4D22B" w14:textId="77777777" w:rsidR="008544E1" w:rsidRDefault="008544E1" w:rsidP="003F7C04">
            <w:pPr>
              <w:jc w:val="center"/>
              <w:rPr>
                <w:sz w:val="16"/>
                <w:szCs w:val="16"/>
                <w:lang w:val="en-US"/>
              </w:rPr>
            </w:pPr>
            <w:r>
              <w:rPr>
                <w:sz w:val="16"/>
                <w:szCs w:val="16"/>
                <w:lang w:val="en-US"/>
              </w:rPr>
              <w:t>3378503-8044</w:t>
            </w:r>
          </w:p>
        </w:tc>
        <w:tc>
          <w:tcPr>
            <w:tcW w:w="3402" w:type="dxa"/>
            <w:gridSpan w:val="2"/>
            <w:tcBorders>
              <w:top w:val="nil"/>
              <w:bottom w:val="single" w:sz="2" w:space="0" w:color="auto"/>
            </w:tcBorders>
          </w:tcPr>
          <w:p w14:paraId="2B1F7697" w14:textId="77777777" w:rsidR="008544E1" w:rsidRDefault="008544E1" w:rsidP="003F7C04">
            <w:pPr>
              <w:rPr>
                <w:lang w:val="en-US"/>
              </w:rPr>
            </w:pPr>
            <w:r>
              <w:rPr>
                <w:lang w:val="en-US"/>
              </w:rPr>
              <w:t>Teava flexibila spirala tip mediu 750N D16 mm, U=PVC cu proprietati de autostingere</w:t>
            </w:r>
          </w:p>
        </w:tc>
        <w:tc>
          <w:tcPr>
            <w:tcW w:w="2410" w:type="dxa"/>
            <w:tcBorders>
              <w:top w:val="nil"/>
              <w:bottom w:val="single" w:sz="2" w:space="0" w:color="auto"/>
            </w:tcBorders>
          </w:tcPr>
          <w:p w14:paraId="711556D2" w14:textId="77777777" w:rsidR="008544E1" w:rsidRDefault="008544E1" w:rsidP="003F7C04">
            <w:pPr>
              <w:rPr>
                <w:lang w:val="en-US"/>
              </w:rPr>
            </w:pPr>
            <w:r>
              <w:rPr>
                <w:lang w:val="en-US"/>
              </w:rPr>
              <w:t>m</w:t>
            </w:r>
          </w:p>
        </w:tc>
        <w:tc>
          <w:tcPr>
            <w:tcW w:w="2551" w:type="dxa"/>
            <w:tcBorders>
              <w:top w:val="nil"/>
              <w:bottom w:val="single" w:sz="2" w:space="0" w:color="auto"/>
            </w:tcBorders>
          </w:tcPr>
          <w:p w14:paraId="5AB0A512" w14:textId="77777777" w:rsidR="008544E1" w:rsidRDefault="008544E1" w:rsidP="003F7C04">
            <w:pPr>
              <w:rPr>
                <w:lang w:val="en-US"/>
              </w:rPr>
            </w:pPr>
            <w:r>
              <w:rPr>
                <w:lang w:val="en-US"/>
              </w:rPr>
              <w:t>200,0000</w:t>
            </w:r>
          </w:p>
        </w:tc>
      </w:tr>
      <w:tr w:rsidR="008544E1" w14:paraId="0FEEEB8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20007" w14:textId="77777777" w:rsidR="008544E1" w:rsidRDefault="008544E1" w:rsidP="003F7C04">
            <w:pPr>
              <w:rPr>
                <w:lang w:val="en-US"/>
              </w:rPr>
            </w:pPr>
          </w:p>
        </w:tc>
        <w:tc>
          <w:tcPr>
            <w:tcW w:w="1276" w:type="dxa"/>
            <w:gridSpan w:val="2"/>
            <w:tcBorders>
              <w:top w:val="nil"/>
              <w:bottom w:val="single" w:sz="2" w:space="0" w:color="auto"/>
            </w:tcBorders>
            <w:vAlign w:val="center"/>
          </w:tcPr>
          <w:p w14:paraId="62A803C1" w14:textId="77777777" w:rsidR="008544E1" w:rsidRDefault="008544E1" w:rsidP="003F7C04">
            <w:pPr>
              <w:jc w:val="center"/>
              <w:rPr>
                <w:sz w:val="16"/>
                <w:szCs w:val="16"/>
                <w:lang w:val="en-US"/>
              </w:rPr>
            </w:pPr>
            <w:r>
              <w:rPr>
                <w:sz w:val="16"/>
                <w:szCs w:val="16"/>
                <w:lang w:val="en-US"/>
              </w:rPr>
              <w:t>1010813</w:t>
            </w:r>
          </w:p>
        </w:tc>
        <w:tc>
          <w:tcPr>
            <w:tcW w:w="3402" w:type="dxa"/>
            <w:gridSpan w:val="2"/>
            <w:tcBorders>
              <w:top w:val="nil"/>
              <w:bottom w:val="single" w:sz="2" w:space="0" w:color="auto"/>
            </w:tcBorders>
          </w:tcPr>
          <w:p w14:paraId="62A4DCA7" w14:textId="77777777" w:rsidR="008544E1" w:rsidRDefault="008544E1" w:rsidP="003F7C04">
            <w:pPr>
              <w:rPr>
                <w:lang w:val="en-US"/>
              </w:rPr>
            </w:pPr>
            <w:r>
              <w:rPr>
                <w:lang w:val="en-US"/>
              </w:rPr>
              <w:t>Sirma din otel cu carbon redus pentru diferite destinatii, zincata, diametru 3,0 mm</w:t>
            </w:r>
          </w:p>
        </w:tc>
        <w:tc>
          <w:tcPr>
            <w:tcW w:w="2410" w:type="dxa"/>
            <w:tcBorders>
              <w:top w:val="nil"/>
              <w:bottom w:val="single" w:sz="2" w:space="0" w:color="auto"/>
            </w:tcBorders>
          </w:tcPr>
          <w:p w14:paraId="69B1CED4" w14:textId="77777777" w:rsidR="008544E1" w:rsidRDefault="008544E1" w:rsidP="003F7C04">
            <w:pPr>
              <w:rPr>
                <w:lang w:val="en-US"/>
              </w:rPr>
            </w:pPr>
            <w:r>
              <w:rPr>
                <w:lang w:val="en-US"/>
              </w:rPr>
              <w:t>t</w:t>
            </w:r>
          </w:p>
        </w:tc>
        <w:tc>
          <w:tcPr>
            <w:tcW w:w="2551" w:type="dxa"/>
            <w:tcBorders>
              <w:top w:val="nil"/>
              <w:bottom w:val="single" w:sz="2" w:space="0" w:color="auto"/>
            </w:tcBorders>
          </w:tcPr>
          <w:p w14:paraId="655884E3" w14:textId="77777777" w:rsidR="008544E1" w:rsidRDefault="008544E1" w:rsidP="003F7C04">
            <w:pPr>
              <w:rPr>
                <w:lang w:val="en-US"/>
              </w:rPr>
            </w:pPr>
            <w:r>
              <w:rPr>
                <w:lang w:val="en-US"/>
              </w:rPr>
              <w:t>0,0042</w:t>
            </w:r>
          </w:p>
        </w:tc>
      </w:tr>
      <w:tr w:rsidR="008544E1" w14:paraId="35DBE5E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CF806C" w14:textId="77777777" w:rsidR="008544E1" w:rsidRDefault="008544E1" w:rsidP="003F7C04">
            <w:pPr>
              <w:rPr>
                <w:lang w:val="en-US"/>
              </w:rPr>
            </w:pPr>
          </w:p>
        </w:tc>
        <w:tc>
          <w:tcPr>
            <w:tcW w:w="1276" w:type="dxa"/>
            <w:gridSpan w:val="2"/>
            <w:tcBorders>
              <w:top w:val="nil"/>
              <w:bottom w:val="single" w:sz="2" w:space="0" w:color="auto"/>
            </w:tcBorders>
            <w:vAlign w:val="center"/>
          </w:tcPr>
          <w:p w14:paraId="427EA745"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0FE3DB76"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3366E5BB" w14:textId="77777777" w:rsidR="008544E1" w:rsidRDefault="008544E1" w:rsidP="003F7C04">
            <w:pPr>
              <w:rPr>
                <w:lang w:val="en-US"/>
              </w:rPr>
            </w:pPr>
            <w:r>
              <w:rPr>
                <w:lang w:val="en-US"/>
              </w:rPr>
              <w:t>kg</w:t>
            </w:r>
          </w:p>
        </w:tc>
        <w:tc>
          <w:tcPr>
            <w:tcW w:w="2551" w:type="dxa"/>
            <w:tcBorders>
              <w:top w:val="nil"/>
              <w:bottom w:val="single" w:sz="2" w:space="0" w:color="auto"/>
            </w:tcBorders>
          </w:tcPr>
          <w:p w14:paraId="0D8802B1" w14:textId="77777777" w:rsidR="008544E1" w:rsidRDefault="008544E1" w:rsidP="003F7C04">
            <w:pPr>
              <w:rPr>
                <w:lang w:val="en-US"/>
              </w:rPr>
            </w:pPr>
            <w:r>
              <w:rPr>
                <w:lang w:val="en-US"/>
              </w:rPr>
              <w:t>1,9200</w:t>
            </w:r>
          </w:p>
        </w:tc>
      </w:tr>
      <w:tr w:rsidR="008544E1" w14:paraId="6CC3AA1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1022E4" w14:textId="77777777" w:rsidR="008544E1" w:rsidRDefault="008544E1" w:rsidP="003F7C04">
            <w:pPr>
              <w:rPr>
                <w:lang w:val="en-US"/>
              </w:rPr>
            </w:pPr>
          </w:p>
        </w:tc>
        <w:tc>
          <w:tcPr>
            <w:tcW w:w="1276" w:type="dxa"/>
            <w:gridSpan w:val="2"/>
            <w:tcBorders>
              <w:top w:val="nil"/>
              <w:bottom w:val="single" w:sz="2" w:space="0" w:color="auto"/>
            </w:tcBorders>
            <w:vAlign w:val="center"/>
          </w:tcPr>
          <w:p w14:paraId="1617595A"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18CB80FA"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521FC1E6"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275E6E8C" w14:textId="77777777" w:rsidR="008544E1" w:rsidRDefault="008544E1" w:rsidP="003F7C04">
            <w:pPr>
              <w:rPr>
                <w:lang w:val="en-US"/>
              </w:rPr>
            </w:pPr>
            <w:r>
              <w:rPr>
                <w:lang w:val="en-US"/>
              </w:rPr>
              <w:t>26,8000</w:t>
            </w:r>
          </w:p>
        </w:tc>
      </w:tr>
      <w:tr w:rsidR="008544E1" w14:paraId="350097E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619EF5" w14:textId="77777777" w:rsidR="008544E1" w:rsidRDefault="008544E1" w:rsidP="003F7C04">
            <w:pPr>
              <w:rPr>
                <w:lang w:val="en-US"/>
              </w:rPr>
            </w:pPr>
          </w:p>
        </w:tc>
        <w:tc>
          <w:tcPr>
            <w:tcW w:w="1276" w:type="dxa"/>
            <w:gridSpan w:val="2"/>
            <w:tcBorders>
              <w:top w:val="nil"/>
              <w:bottom w:val="single" w:sz="2" w:space="0" w:color="auto"/>
            </w:tcBorders>
            <w:vAlign w:val="center"/>
          </w:tcPr>
          <w:p w14:paraId="211BEC0E"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473BA0C3"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55934436"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0DACB0A0" w14:textId="77777777" w:rsidR="008544E1" w:rsidRDefault="008544E1" w:rsidP="003F7C04">
            <w:pPr>
              <w:rPr>
                <w:lang w:val="en-US"/>
              </w:rPr>
            </w:pPr>
            <w:r>
              <w:rPr>
                <w:lang w:val="en-US"/>
              </w:rPr>
              <w:t>26,8000</w:t>
            </w:r>
          </w:p>
        </w:tc>
      </w:tr>
      <w:tr w:rsidR="008544E1" w14:paraId="6B14D0B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07871" w14:textId="77777777" w:rsidR="008544E1" w:rsidRDefault="008544E1" w:rsidP="003F7C04">
            <w:pPr>
              <w:rPr>
                <w:lang w:val="en-US"/>
              </w:rPr>
            </w:pPr>
          </w:p>
        </w:tc>
        <w:tc>
          <w:tcPr>
            <w:tcW w:w="1276" w:type="dxa"/>
            <w:gridSpan w:val="2"/>
            <w:tcBorders>
              <w:top w:val="nil"/>
              <w:bottom w:val="single" w:sz="2" w:space="0" w:color="auto"/>
            </w:tcBorders>
            <w:vAlign w:val="center"/>
          </w:tcPr>
          <w:p w14:paraId="42A98D19" w14:textId="77777777" w:rsidR="008544E1" w:rsidRDefault="008544E1" w:rsidP="003F7C04">
            <w:pPr>
              <w:jc w:val="center"/>
              <w:rPr>
                <w:sz w:val="16"/>
                <w:szCs w:val="16"/>
                <w:lang w:val="en-US"/>
              </w:rPr>
            </w:pPr>
            <w:r>
              <w:rPr>
                <w:sz w:val="16"/>
                <w:szCs w:val="16"/>
                <w:lang w:val="en-US"/>
              </w:rPr>
              <w:t>5009031</w:t>
            </w:r>
          </w:p>
        </w:tc>
        <w:tc>
          <w:tcPr>
            <w:tcW w:w="3402" w:type="dxa"/>
            <w:gridSpan w:val="2"/>
            <w:tcBorders>
              <w:top w:val="nil"/>
              <w:bottom w:val="single" w:sz="2" w:space="0" w:color="auto"/>
            </w:tcBorders>
          </w:tcPr>
          <w:p w14:paraId="7D96D045" w14:textId="77777777" w:rsidR="008544E1" w:rsidRDefault="008544E1" w:rsidP="003F7C04">
            <w:pPr>
              <w:rPr>
                <w:lang w:val="en-US"/>
              </w:rPr>
            </w:pPr>
            <w:r>
              <w:rPr>
                <w:lang w:val="en-US"/>
              </w:rPr>
              <w:t>Scoabe</w:t>
            </w:r>
          </w:p>
        </w:tc>
        <w:tc>
          <w:tcPr>
            <w:tcW w:w="2410" w:type="dxa"/>
            <w:tcBorders>
              <w:top w:val="nil"/>
              <w:bottom w:val="single" w:sz="2" w:space="0" w:color="auto"/>
            </w:tcBorders>
          </w:tcPr>
          <w:p w14:paraId="1DC0DF41"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0B418194" w14:textId="77777777" w:rsidR="008544E1" w:rsidRDefault="008544E1" w:rsidP="003F7C04">
            <w:pPr>
              <w:rPr>
                <w:lang w:val="en-US"/>
              </w:rPr>
            </w:pPr>
            <w:r>
              <w:rPr>
                <w:lang w:val="en-US"/>
              </w:rPr>
              <w:t>13,4000</w:t>
            </w:r>
          </w:p>
        </w:tc>
      </w:tr>
      <w:tr w:rsidR="008544E1" w14:paraId="014839F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92241" w14:textId="77777777" w:rsidR="008544E1" w:rsidRDefault="008544E1" w:rsidP="003F7C04">
            <w:pPr>
              <w:rPr>
                <w:lang w:val="en-US"/>
              </w:rPr>
            </w:pPr>
          </w:p>
        </w:tc>
        <w:tc>
          <w:tcPr>
            <w:tcW w:w="1276" w:type="dxa"/>
            <w:gridSpan w:val="2"/>
            <w:tcBorders>
              <w:top w:val="nil"/>
              <w:bottom w:val="single" w:sz="2" w:space="0" w:color="auto"/>
            </w:tcBorders>
            <w:vAlign w:val="center"/>
          </w:tcPr>
          <w:p w14:paraId="45C3DC9F"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05F3A4C5"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6F04C758"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5607A80" w14:textId="77777777" w:rsidR="008544E1" w:rsidRDefault="008544E1" w:rsidP="003F7C04">
            <w:pPr>
              <w:rPr>
                <w:lang w:val="en-US"/>
              </w:rPr>
            </w:pPr>
            <w:r>
              <w:rPr>
                <w:lang w:val="en-US"/>
              </w:rPr>
              <w:t>36,0000</w:t>
            </w:r>
          </w:p>
        </w:tc>
      </w:tr>
      <w:tr w:rsidR="008544E1" w14:paraId="1E15370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E4C525" w14:textId="77777777" w:rsidR="008544E1" w:rsidRDefault="008544E1" w:rsidP="003F7C04">
            <w:pPr>
              <w:rPr>
                <w:lang w:val="en-US"/>
              </w:rPr>
            </w:pPr>
          </w:p>
        </w:tc>
        <w:tc>
          <w:tcPr>
            <w:tcW w:w="1276" w:type="dxa"/>
            <w:gridSpan w:val="2"/>
            <w:tcBorders>
              <w:top w:val="nil"/>
              <w:bottom w:val="single" w:sz="2" w:space="0" w:color="auto"/>
            </w:tcBorders>
            <w:vAlign w:val="center"/>
          </w:tcPr>
          <w:p w14:paraId="456C056B" w14:textId="77777777" w:rsidR="008544E1" w:rsidRDefault="008544E1" w:rsidP="003F7C04">
            <w:pPr>
              <w:jc w:val="center"/>
              <w:rPr>
                <w:sz w:val="16"/>
                <w:szCs w:val="16"/>
                <w:lang w:val="en-US"/>
              </w:rPr>
            </w:pPr>
            <w:r>
              <w:rPr>
                <w:sz w:val="16"/>
                <w:szCs w:val="16"/>
                <w:lang w:val="en-US"/>
              </w:rPr>
              <w:t>331451</w:t>
            </w:r>
          </w:p>
        </w:tc>
        <w:tc>
          <w:tcPr>
            <w:tcW w:w="3402" w:type="dxa"/>
            <w:gridSpan w:val="2"/>
            <w:tcBorders>
              <w:top w:val="nil"/>
              <w:bottom w:val="single" w:sz="2" w:space="0" w:color="auto"/>
            </w:tcBorders>
          </w:tcPr>
          <w:p w14:paraId="5C18AB2B" w14:textId="77777777" w:rsidR="008544E1" w:rsidRDefault="008544E1" w:rsidP="003F7C04">
            <w:pPr>
              <w:rPr>
                <w:lang w:val="en-US"/>
              </w:rPr>
            </w:pPr>
            <w:r>
              <w:rPr>
                <w:lang w:val="en-US"/>
              </w:rPr>
              <w:t>Perforatoare electrice</w:t>
            </w:r>
          </w:p>
        </w:tc>
        <w:tc>
          <w:tcPr>
            <w:tcW w:w="2410" w:type="dxa"/>
            <w:tcBorders>
              <w:top w:val="nil"/>
              <w:bottom w:val="single" w:sz="2" w:space="0" w:color="auto"/>
            </w:tcBorders>
          </w:tcPr>
          <w:p w14:paraId="396B6D88" w14:textId="77777777" w:rsidR="008544E1" w:rsidRDefault="008544E1" w:rsidP="003F7C04">
            <w:pPr>
              <w:rPr>
                <w:lang w:val="en-US"/>
              </w:rPr>
            </w:pPr>
            <w:r>
              <w:rPr>
                <w:lang w:val="en-US"/>
              </w:rPr>
              <w:t>h-ut</w:t>
            </w:r>
          </w:p>
        </w:tc>
        <w:tc>
          <w:tcPr>
            <w:tcW w:w="2551" w:type="dxa"/>
            <w:tcBorders>
              <w:top w:val="nil"/>
              <w:bottom w:val="single" w:sz="2" w:space="0" w:color="auto"/>
            </w:tcBorders>
          </w:tcPr>
          <w:p w14:paraId="6955DD3C" w14:textId="77777777" w:rsidR="008544E1" w:rsidRDefault="008544E1" w:rsidP="003F7C04">
            <w:pPr>
              <w:rPr>
                <w:lang w:val="en-US"/>
              </w:rPr>
            </w:pPr>
            <w:r>
              <w:rPr>
                <w:lang w:val="en-US"/>
              </w:rPr>
              <w:t>9,6800</w:t>
            </w:r>
          </w:p>
        </w:tc>
      </w:tr>
      <w:tr w:rsidR="008544E1" w14:paraId="3709387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D5838" w14:textId="77777777" w:rsidR="008544E1" w:rsidRDefault="008544E1" w:rsidP="003F7C04">
            <w:pPr>
              <w:rPr>
                <w:lang w:val="en-US"/>
              </w:rPr>
            </w:pPr>
            <w:r>
              <w:rPr>
                <w:lang w:val="en-US"/>
              </w:rPr>
              <w:t>39</w:t>
            </w:r>
          </w:p>
        </w:tc>
        <w:tc>
          <w:tcPr>
            <w:tcW w:w="1276" w:type="dxa"/>
            <w:gridSpan w:val="2"/>
            <w:tcBorders>
              <w:top w:val="single" w:sz="4" w:space="0" w:color="auto"/>
              <w:bottom w:val="single" w:sz="4" w:space="0" w:color="auto"/>
            </w:tcBorders>
          </w:tcPr>
          <w:p w14:paraId="625E3129" w14:textId="77777777" w:rsidR="008544E1" w:rsidRDefault="008544E1" w:rsidP="003F7C04">
            <w:pPr>
              <w:rPr>
                <w:lang w:val="en-US"/>
              </w:rPr>
            </w:pPr>
            <w:r>
              <w:rPr>
                <w:lang w:val="en-US"/>
              </w:rPr>
              <w:t>08-02-411-1</w:t>
            </w:r>
          </w:p>
          <w:p w14:paraId="5290E36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B71141B" w14:textId="77777777" w:rsidR="008544E1" w:rsidRDefault="008544E1" w:rsidP="003F7C04">
            <w:pPr>
              <w:adjustRightInd w:val="0"/>
              <w:rPr>
                <w:rFonts w:ascii="Times New Roman CYR" w:hAnsi="Times New Roman CYR" w:cs="Times New Roman CYR"/>
                <w:sz w:val="16"/>
                <w:szCs w:val="16"/>
                <w:lang w:val="en-US"/>
              </w:rPr>
            </w:pPr>
            <w:r>
              <w:rPr>
                <w:lang w:val="en-US"/>
              </w:rPr>
              <w:t>Furtun metalic, diametrul exterior D25 mm</w:t>
            </w:r>
            <w:r>
              <w:rPr>
                <w:rFonts w:ascii="Times New Roman CYR" w:hAnsi="Times New Roman CYR" w:cs="Times New Roman CYR"/>
                <w:sz w:val="16"/>
                <w:szCs w:val="16"/>
                <w:lang w:val="en-US"/>
              </w:rPr>
              <w:t xml:space="preserve"> </w:t>
            </w:r>
          </w:p>
          <w:p w14:paraId="5C1D04EE"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0531658"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6E8D1FC8" w14:textId="77777777" w:rsidR="008544E1" w:rsidRDefault="008544E1" w:rsidP="003F7C04">
            <w:pPr>
              <w:jc w:val="center"/>
              <w:rPr>
                <w:lang w:val="en-US"/>
              </w:rPr>
            </w:pPr>
            <w:r>
              <w:rPr>
                <w:lang w:val="en-US"/>
              </w:rPr>
              <w:t>0,2000</w:t>
            </w:r>
          </w:p>
        </w:tc>
      </w:tr>
      <w:tr w:rsidR="008544E1" w14:paraId="58AE69E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8DE8F" w14:textId="77777777" w:rsidR="008544E1" w:rsidRDefault="008544E1" w:rsidP="003F7C04">
            <w:pPr>
              <w:rPr>
                <w:lang w:val="en-US"/>
              </w:rPr>
            </w:pPr>
          </w:p>
        </w:tc>
        <w:tc>
          <w:tcPr>
            <w:tcW w:w="1276" w:type="dxa"/>
            <w:gridSpan w:val="2"/>
            <w:tcBorders>
              <w:top w:val="nil"/>
              <w:bottom w:val="single" w:sz="2" w:space="0" w:color="auto"/>
            </w:tcBorders>
            <w:vAlign w:val="center"/>
          </w:tcPr>
          <w:p w14:paraId="700F1B44"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0E9601B5"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2BCC35ED" w14:textId="77777777" w:rsidR="008544E1" w:rsidRDefault="008544E1" w:rsidP="003F7C04">
            <w:pPr>
              <w:rPr>
                <w:lang w:val="en-US"/>
              </w:rPr>
            </w:pPr>
            <w:r>
              <w:rPr>
                <w:lang w:val="en-US"/>
              </w:rPr>
              <w:t>h-om</w:t>
            </w:r>
          </w:p>
        </w:tc>
        <w:tc>
          <w:tcPr>
            <w:tcW w:w="2551" w:type="dxa"/>
            <w:tcBorders>
              <w:top w:val="nil"/>
              <w:bottom w:val="single" w:sz="2" w:space="0" w:color="auto"/>
            </w:tcBorders>
          </w:tcPr>
          <w:p w14:paraId="543D8F47" w14:textId="77777777" w:rsidR="008544E1" w:rsidRDefault="008544E1" w:rsidP="003F7C04">
            <w:pPr>
              <w:rPr>
                <w:lang w:val="en-US"/>
              </w:rPr>
            </w:pPr>
            <w:r>
              <w:rPr>
                <w:lang w:val="en-US"/>
              </w:rPr>
              <w:t>6,9400</w:t>
            </w:r>
          </w:p>
        </w:tc>
      </w:tr>
      <w:tr w:rsidR="008544E1" w14:paraId="673E1A2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21142A" w14:textId="77777777" w:rsidR="008544E1" w:rsidRDefault="008544E1" w:rsidP="003F7C04">
            <w:pPr>
              <w:rPr>
                <w:lang w:val="en-US"/>
              </w:rPr>
            </w:pPr>
          </w:p>
        </w:tc>
        <w:tc>
          <w:tcPr>
            <w:tcW w:w="1276" w:type="dxa"/>
            <w:gridSpan w:val="2"/>
            <w:tcBorders>
              <w:top w:val="nil"/>
              <w:bottom w:val="single" w:sz="2" w:space="0" w:color="auto"/>
            </w:tcBorders>
            <w:vAlign w:val="center"/>
          </w:tcPr>
          <w:p w14:paraId="2E0F5BE9" w14:textId="77777777" w:rsidR="008544E1" w:rsidRDefault="008544E1" w:rsidP="003F7C04">
            <w:pPr>
              <w:jc w:val="center"/>
              <w:rPr>
                <w:sz w:val="16"/>
                <w:szCs w:val="16"/>
                <w:lang w:val="en-US"/>
              </w:rPr>
            </w:pPr>
            <w:r>
              <w:rPr>
                <w:sz w:val="16"/>
                <w:szCs w:val="16"/>
                <w:lang w:val="en-US"/>
              </w:rPr>
              <w:t>49344</w:t>
            </w:r>
          </w:p>
        </w:tc>
        <w:tc>
          <w:tcPr>
            <w:tcW w:w="3402" w:type="dxa"/>
            <w:gridSpan w:val="2"/>
            <w:tcBorders>
              <w:top w:val="nil"/>
              <w:bottom w:val="single" w:sz="2" w:space="0" w:color="auto"/>
            </w:tcBorders>
          </w:tcPr>
          <w:p w14:paraId="1E45CC85" w14:textId="77777777" w:rsidR="008544E1" w:rsidRDefault="008544E1" w:rsidP="003F7C04">
            <w:pPr>
              <w:rPr>
                <w:lang w:val="en-US"/>
              </w:rPr>
            </w:pPr>
            <w:r>
              <w:rPr>
                <w:lang w:val="en-US"/>
              </w:rPr>
              <w:t>Furtun metalic d25 mm</w:t>
            </w:r>
          </w:p>
        </w:tc>
        <w:tc>
          <w:tcPr>
            <w:tcW w:w="2410" w:type="dxa"/>
            <w:tcBorders>
              <w:top w:val="nil"/>
              <w:bottom w:val="single" w:sz="2" w:space="0" w:color="auto"/>
            </w:tcBorders>
          </w:tcPr>
          <w:p w14:paraId="76C3B9BE" w14:textId="77777777" w:rsidR="008544E1" w:rsidRDefault="008544E1" w:rsidP="003F7C04">
            <w:pPr>
              <w:rPr>
                <w:lang w:val="en-US"/>
              </w:rPr>
            </w:pPr>
            <w:r>
              <w:rPr>
                <w:lang w:val="en-US"/>
              </w:rPr>
              <w:t>m</w:t>
            </w:r>
          </w:p>
        </w:tc>
        <w:tc>
          <w:tcPr>
            <w:tcW w:w="2551" w:type="dxa"/>
            <w:tcBorders>
              <w:top w:val="nil"/>
              <w:bottom w:val="single" w:sz="2" w:space="0" w:color="auto"/>
            </w:tcBorders>
          </w:tcPr>
          <w:p w14:paraId="4DB9AD67" w14:textId="77777777" w:rsidR="008544E1" w:rsidRDefault="008544E1" w:rsidP="003F7C04">
            <w:pPr>
              <w:rPr>
                <w:lang w:val="en-US"/>
              </w:rPr>
            </w:pPr>
            <w:r>
              <w:rPr>
                <w:lang w:val="en-US"/>
              </w:rPr>
              <w:t>20,0000</w:t>
            </w:r>
          </w:p>
        </w:tc>
      </w:tr>
      <w:tr w:rsidR="008544E1" w14:paraId="3442F00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7E9D9D" w14:textId="77777777" w:rsidR="008544E1" w:rsidRDefault="008544E1" w:rsidP="003F7C04">
            <w:pPr>
              <w:rPr>
                <w:lang w:val="en-US"/>
              </w:rPr>
            </w:pPr>
          </w:p>
        </w:tc>
        <w:tc>
          <w:tcPr>
            <w:tcW w:w="1276" w:type="dxa"/>
            <w:gridSpan w:val="2"/>
            <w:tcBorders>
              <w:top w:val="nil"/>
              <w:bottom w:val="single" w:sz="2" w:space="0" w:color="auto"/>
            </w:tcBorders>
            <w:vAlign w:val="center"/>
          </w:tcPr>
          <w:p w14:paraId="18718081" w14:textId="77777777" w:rsidR="008544E1" w:rsidRDefault="008544E1" w:rsidP="003F7C04">
            <w:pPr>
              <w:jc w:val="center"/>
              <w:rPr>
                <w:sz w:val="16"/>
                <w:szCs w:val="16"/>
                <w:lang w:val="en-US"/>
              </w:rPr>
            </w:pPr>
            <w:r>
              <w:rPr>
                <w:sz w:val="16"/>
                <w:szCs w:val="16"/>
                <w:lang w:val="en-US"/>
              </w:rPr>
              <w:t>1010115</w:t>
            </w:r>
          </w:p>
        </w:tc>
        <w:tc>
          <w:tcPr>
            <w:tcW w:w="3402" w:type="dxa"/>
            <w:gridSpan w:val="2"/>
            <w:tcBorders>
              <w:top w:val="nil"/>
              <w:bottom w:val="single" w:sz="2" w:space="0" w:color="auto"/>
            </w:tcBorders>
          </w:tcPr>
          <w:p w14:paraId="555BA0FD" w14:textId="77777777" w:rsidR="008544E1" w:rsidRDefault="008544E1" w:rsidP="003F7C04">
            <w:pPr>
              <w:rPr>
                <w:lang w:val="en-US"/>
              </w:rPr>
            </w:pPr>
            <w:r>
              <w:rPr>
                <w:lang w:val="en-US"/>
              </w:rPr>
              <w:t>Suruburi cu cap semirotunt, lungime 50 mm</w:t>
            </w:r>
          </w:p>
        </w:tc>
        <w:tc>
          <w:tcPr>
            <w:tcW w:w="2410" w:type="dxa"/>
            <w:tcBorders>
              <w:top w:val="nil"/>
              <w:bottom w:val="single" w:sz="2" w:space="0" w:color="auto"/>
            </w:tcBorders>
          </w:tcPr>
          <w:p w14:paraId="373BF8BB" w14:textId="77777777" w:rsidR="008544E1" w:rsidRDefault="008544E1" w:rsidP="003F7C04">
            <w:pPr>
              <w:rPr>
                <w:lang w:val="en-US"/>
              </w:rPr>
            </w:pPr>
            <w:r>
              <w:rPr>
                <w:lang w:val="en-US"/>
              </w:rPr>
              <w:t>t</w:t>
            </w:r>
          </w:p>
        </w:tc>
        <w:tc>
          <w:tcPr>
            <w:tcW w:w="2551" w:type="dxa"/>
            <w:tcBorders>
              <w:top w:val="nil"/>
              <w:bottom w:val="single" w:sz="2" w:space="0" w:color="auto"/>
            </w:tcBorders>
          </w:tcPr>
          <w:p w14:paraId="12C1EA37" w14:textId="77777777" w:rsidR="008544E1" w:rsidRDefault="008544E1" w:rsidP="003F7C04">
            <w:pPr>
              <w:rPr>
                <w:lang w:val="en-US"/>
              </w:rPr>
            </w:pPr>
            <w:r>
              <w:rPr>
                <w:lang w:val="en-US"/>
              </w:rPr>
              <w:t>0,0004</w:t>
            </w:r>
          </w:p>
        </w:tc>
      </w:tr>
      <w:tr w:rsidR="008544E1" w14:paraId="463A579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E6721" w14:textId="77777777" w:rsidR="008544E1" w:rsidRDefault="008544E1" w:rsidP="003F7C04">
            <w:pPr>
              <w:rPr>
                <w:lang w:val="en-US"/>
              </w:rPr>
            </w:pPr>
          </w:p>
        </w:tc>
        <w:tc>
          <w:tcPr>
            <w:tcW w:w="1276" w:type="dxa"/>
            <w:gridSpan w:val="2"/>
            <w:tcBorders>
              <w:top w:val="nil"/>
              <w:bottom w:val="single" w:sz="2" w:space="0" w:color="auto"/>
            </w:tcBorders>
            <w:vAlign w:val="center"/>
          </w:tcPr>
          <w:p w14:paraId="68C70DC4" w14:textId="77777777" w:rsidR="008544E1" w:rsidRDefault="008544E1" w:rsidP="003F7C04">
            <w:pPr>
              <w:jc w:val="center"/>
              <w:rPr>
                <w:sz w:val="16"/>
                <w:szCs w:val="16"/>
                <w:lang w:val="en-US"/>
              </w:rPr>
            </w:pPr>
            <w:r>
              <w:rPr>
                <w:sz w:val="16"/>
                <w:szCs w:val="16"/>
                <w:lang w:val="en-US"/>
              </w:rPr>
              <w:t>1010813</w:t>
            </w:r>
          </w:p>
        </w:tc>
        <w:tc>
          <w:tcPr>
            <w:tcW w:w="3402" w:type="dxa"/>
            <w:gridSpan w:val="2"/>
            <w:tcBorders>
              <w:top w:val="nil"/>
              <w:bottom w:val="single" w:sz="2" w:space="0" w:color="auto"/>
            </w:tcBorders>
          </w:tcPr>
          <w:p w14:paraId="3767FB8F" w14:textId="77777777" w:rsidR="008544E1" w:rsidRDefault="008544E1" w:rsidP="003F7C04">
            <w:pPr>
              <w:rPr>
                <w:lang w:val="en-US"/>
              </w:rPr>
            </w:pPr>
            <w:r>
              <w:rPr>
                <w:lang w:val="en-US"/>
              </w:rPr>
              <w:t>Sirma din otel cu carbon redus pentru diferite destinatii, zincata, diametru 3,0 mm</w:t>
            </w:r>
          </w:p>
        </w:tc>
        <w:tc>
          <w:tcPr>
            <w:tcW w:w="2410" w:type="dxa"/>
            <w:tcBorders>
              <w:top w:val="nil"/>
              <w:bottom w:val="single" w:sz="2" w:space="0" w:color="auto"/>
            </w:tcBorders>
          </w:tcPr>
          <w:p w14:paraId="2B2A713F" w14:textId="77777777" w:rsidR="008544E1" w:rsidRDefault="008544E1" w:rsidP="003F7C04">
            <w:pPr>
              <w:rPr>
                <w:lang w:val="en-US"/>
              </w:rPr>
            </w:pPr>
            <w:r>
              <w:rPr>
                <w:lang w:val="en-US"/>
              </w:rPr>
              <w:t>t</w:t>
            </w:r>
          </w:p>
        </w:tc>
        <w:tc>
          <w:tcPr>
            <w:tcW w:w="2551" w:type="dxa"/>
            <w:tcBorders>
              <w:top w:val="nil"/>
              <w:bottom w:val="single" w:sz="2" w:space="0" w:color="auto"/>
            </w:tcBorders>
          </w:tcPr>
          <w:p w14:paraId="16473EA1" w14:textId="77777777" w:rsidR="008544E1" w:rsidRDefault="008544E1" w:rsidP="003F7C04">
            <w:pPr>
              <w:rPr>
                <w:lang w:val="en-US"/>
              </w:rPr>
            </w:pPr>
            <w:r>
              <w:rPr>
                <w:lang w:val="en-US"/>
              </w:rPr>
              <w:t>0,0006</w:t>
            </w:r>
          </w:p>
        </w:tc>
      </w:tr>
      <w:tr w:rsidR="008544E1" w14:paraId="1F597C9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E2E8A" w14:textId="77777777" w:rsidR="008544E1" w:rsidRDefault="008544E1" w:rsidP="003F7C04">
            <w:pPr>
              <w:rPr>
                <w:lang w:val="en-US"/>
              </w:rPr>
            </w:pPr>
          </w:p>
        </w:tc>
        <w:tc>
          <w:tcPr>
            <w:tcW w:w="1276" w:type="dxa"/>
            <w:gridSpan w:val="2"/>
            <w:tcBorders>
              <w:top w:val="nil"/>
              <w:bottom w:val="single" w:sz="2" w:space="0" w:color="auto"/>
            </w:tcBorders>
            <w:vAlign w:val="center"/>
          </w:tcPr>
          <w:p w14:paraId="378C4E4F" w14:textId="77777777" w:rsidR="008544E1" w:rsidRDefault="008544E1" w:rsidP="003F7C04">
            <w:pPr>
              <w:jc w:val="center"/>
              <w:rPr>
                <w:sz w:val="16"/>
                <w:szCs w:val="16"/>
                <w:lang w:val="en-US"/>
              </w:rPr>
            </w:pPr>
            <w:r>
              <w:rPr>
                <w:sz w:val="16"/>
                <w:szCs w:val="16"/>
                <w:lang w:val="en-US"/>
              </w:rPr>
              <w:t>1011755</w:t>
            </w:r>
          </w:p>
        </w:tc>
        <w:tc>
          <w:tcPr>
            <w:tcW w:w="3402" w:type="dxa"/>
            <w:gridSpan w:val="2"/>
            <w:tcBorders>
              <w:top w:val="nil"/>
              <w:bottom w:val="single" w:sz="2" w:space="0" w:color="auto"/>
            </w:tcBorders>
          </w:tcPr>
          <w:p w14:paraId="1CA4EEF0" w14:textId="77777777" w:rsidR="008544E1" w:rsidRDefault="008544E1" w:rsidP="003F7C04">
            <w:pPr>
              <w:rPr>
                <w:lang w:val="en-US"/>
              </w:rPr>
            </w:pPr>
            <w:r>
              <w:rPr>
                <w:lang w:val="en-US"/>
              </w:rPr>
              <w:t xml:space="preserve">Otel fisie calmat, marca </w:t>
            </w:r>
            <w:r>
              <w:rPr>
                <w:lang w:val="en-US"/>
              </w:rPr>
              <w:lastRenderedPageBreak/>
              <w:t>"Ст3сп", latime 50-200 mm, grosime 4-5 mm</w:t>
            </w:r>
          </w:p>
        </w:tc>
        <w:tc>
          <w:tcPr>
            <w:tcW w:w="2410" w:type="dxa"/>
            <w:tcBorders>
              <w:top w:val="nil"/>
              <w:bottom w:val="single" w:sz="2" w:space="0" w:color="auto"/>
            </w:tcBorders>
          </w:tcPr>
          <w:p w14:paraId="7E6F368A" w14:textId="77777777" w:rsidR="008544E1" w:rsidRDefault="008544E1" w:rsidP="003F7C04">
            <w:pPr>
              <w:rPr>
                <w:lang w:val="en-US"/>
              </w:rPr>
            </w:pPr>
            <w:r>
              <w:rPr>
                <w:lang w:val="en-US"/>
              </w:rPr>
              <w:lastRenderedPageBreak/>
              <w:t>t</w:t>
            </w:r>
          </w:p>
        </w:tc>
        <w:tc>
          <w:tcPr>
            <w:tcW w:w="2551" w:type="dxa"/>
            <w:tcBorders>
              <w:top w:val="nil"/>
              <w:bottom w:val="single" w:sz="2" w:space="0" w:color="auto"/>
            </w:tcBorders>
          </w:tcPr>
          <w:p w14:paraId="0B8C45AC" w14:textId="77777777" w:rsidR="008544E1" w:rsidRDefault="008544E1" w:rsidP="003F7C04">
            <w:pPr>
              <w:rPr>
                <w:lang w:val="en-US"/>
              </w:rPr>
            </w:pPr>
            <w:r>
              <w:rPr>
                <w:lang w:val="en-US"/>
              </w:rPr>
              <w:t>0,0103</w:t>
            </w:r>
          </w:p>
        </w:tc>
      </w:tr>
      <w:tr w:rsidR="008544E1" w14:paraId="66BA3C7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CE9DF" w14:textId="77777777" w:rsidR="008544E1" w:rsidRDefault="008544E1" w:rsidP="003F7C04">
            <w:pPr>
              <w:rPr>
                <w:lang w:val="en-US"/>
              </w:rPr>
            </w:pPr>
          </w:p>
        </w:tc>
        <w:tc>
          <w:tcPr>
            <w:tcW w:w="1276" w:type="dxa"/>
            <w:gridSpan w:val="2"/>
            <w:tcBorders>
              <w:top w:val="nil"/>
              <w:bottom w:val="single" w:sz="2" w:space="0" w:color="auto"/>
            </w:tcBorders>
            <w:vAlign w:val="center"/>
          </w:tcPr>
          <w:p w14:paraId="5574DB04"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7F02FB78"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307634B0" w14:textId="77777777" w:rsidR="008544E1" w:rsidRDefault="008544E1" w:rsidP="003F7C04">
            <w:pPr>
              <w:rPr>
                <w:lang w:val="en-US"/>
              </w:rPr>
            </w:pPr>
            <w:r>
              <w:rPr>
                <w:lang w:val="en-US"/>
              </w:rPr>
              <w:t>kg</w:t>
            </w:r>
          </w:p>
        </w:tc>
        <w:tc>
          <w:tcPr>
            <w:tcW w:w="2551" w:type="dxa"/>
            <w:tcBorders>
              <w:top w:val="nil"/>
              <w:bottom w:val="single" w:sz="2" w:space="0" w:color="auto"/>
            </w:tcBorders>
          </w:tcPr>
          <w:p w14:paraId="41D014C9" w14:textId="77777777" w:rsidR="008544E1" w:rsidRDefault="008544E1" w:rsidP="003F7C04">
            <w:pPr>
              <w:rPr>
                <w:lang w:val="en-US"/>
              </w:rPr>
            </w:pPr>
            <w:r>
              <w:rPr>
                <w:lang w:val="en-US"/>
              </w:rPr>
              <w:t>0,2100</w:t>
            </w:r>
          </w:p>
        </w:tc>
      </w:tr>
      <w:tr w:rsidR="008544E1" w14:paraId="0C59F90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F363E" w14:textId="77777777" w:rsidR="008544E1" w:rsidRDefault="008544E1" w:rsidP="003F7C04">
            <w:pPr>
              <w:rPr>
                <w:lang w:val="en-US"/>
              </w:rPr>
            </w:pPr>
          </w:p>
        </w:tc>
        <w:tc>
          <w:tcPr>
            <w:tcW w:w="1276" w:type="dxa"/>
            <w:gridSpan w:val="2"/>
            <w:tcBorders>
              <w:top w:val="nil"/>
              <w:bottom w:val="single" w:sz="2" w:space="0" w:color="auto"/>
            </w:tcBorders>
            <w:vAlign w:val="center"/>
          </w:tcPr>
          <w:p w14:paraId="09C0B029"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4032BAE2"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75384D76"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0C008E26" w14:textId="77777777" w:rsidR="008544E1" w:rsidRDefault="008544E1" w:rsidP="003F7C04">
            <w:pPr>
              <w:rPr>
                <w:lang w:val="en-US"/>
              </w:rPr>
            </w:pPr>
            <w:r>
              <w:rPr>
                <w:lang w:val="en-US"/>
              </w:rPr>
              <w:t>4,3600</w:t>
            </w:r>
          </w:p>
        </w:tc>
      </w:tr>
      <w:tr w:rsidR="008544E1" w14:paraId="6E5627A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38EB5" w14:textId="77777777" w:rsidR="008544E1" w:rsidRDefault="008544E1" w:rsidP="003F7C04">
            <w:pPr>
              <w:rPr>
                <w:lang w:val="en-US"/>
              </w:rPr>
            </w:pPr>
          </w:p>
        </w:tc>
        <w:tc>
          <w:tcPr>
            <w:tcW w:w="1276" w:type="dxa"/>
            <w:gridSpan w:val="2"/>
            <w:tcBorders>
              <w:top w:val="nil"/>
              <w:bottom w:val="single" w:sz="2" w:space="0" w:color="auto"/>
            </w:tcBorders>
            <w:vAlign w:val="center"/>
          </w:tcPr>
          <w:p w14:paraId="6D7697AF"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79A5FDFF"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700E0F5A"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666FE94D" w14:textId="77777777" w:rsidR="008544E1" w:rsidRDefault="008544E1" w:rsidP="003F7C04">
            <w:pPr>
              <w:rPr>
                <w:lang w:val="en-US"/>
              </w:rPr>
            </w:pPr>
            <w:r>
              <w:rPr>
                <w:lang w:val="en-US"/>
              </w:rPr>
              <w:t>4,3600</w:t>
            </w:r>
          </w:p>
        </w:tc>
      </w:tr>
      <w:tr w:rsidR="008544E1" w14:paraId="5366232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D2FF3" w14:textId="77777777" w:rsidR="008544E1" w:rsidRDefault="008544E1" w:rsidP="003F7C04">
            <w:pPr>
              <w:rPr>
                <w:lang w:val="en-US"/>
              </w:rPr>
            </w:pPr>
          </w:p>
        </w:tc>
        <w:tc>
          <w:tcPr>
            <w:tcW w:w="1276" w:type="dxa"/>
            <w:gridSpan w:val="2"/>
            <w:tcBorders>
              <w:top w:val="nil"/>
              <w:bottom w:val="single" w:sz="2" w:space="0" w:color="auto"/>
            </w:tcBorders>
            <w:vAlign w:val="center"/>
          </w:tcPr>
          <w:p w14:paraId="1865734B" w14:textId="77777777" w:rsidR="008544E1" w:rsidRDefault="008544E1" w:rsidP="003F7C04">
            <w:pPr>
              <w:jc w:val="center"/>
              <w:rPr>
                <w:sz w:val="16"/>
                <w:szCs w:val="16"/>
                <w:lang w:val="en-US"/>
              </w:rPr>
            </w:pPr>
            <w:r>
              <w:rPr>
                <w:sz w:val="16"/>
                <w:szCs w:val="16"/>
                <w:lang w:val="en-US"/>
              </w:rPr>
              <w:t>1039160</w:t>
            </w:r>
          </w:p>
        </w:tc>
        <w:tc>
          <w:tcPr>
            <w:tcW w:w="3402" w:type="dxa"/>
            <w:gridSpan w:val="2"/>
            <w:tcBorders>
              <w:top w:val="nil"/>
              <w:bottom w:val="single" w:sz="2" w:space="0" w:color="auto"/>
            </w:tcBorders>
          </w:tcPr>
          <w:p w14:paraId="0704BB06" w14:textId="77777777" w:rsidR="008544E1" w:rsidRDefault="008544E1" w:rsidP="003F7C04">
            <w:pPr>
              <w:rPr>
                <w:lang w:val="en-US"/>
              </w:rPr>
            </w:pPr>
            <w:r>
              <w:rPr>
                <w:lang w:val="en-US"/>
              </w:rPr>
              <w:t>Mansoane de cuplare</w:t>
            </w:r>
          </w:p>
        </w:tc>
        <w:tc>
          <w:tcPr>
            <w:tcW w:w="2410" w:type="dxa"/>
            <w:tcBorders>
              <w:top w:val="nil"/>
              <w:bottom w:val="single" w:sz="2" w:space="0" w:color="auto"/>
            </w:tcBorders>
          </w:tcPr>
          <w:p w14:paraId="5B87803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784D9550" w14:textId="77777777" w:rsidR="008544E1" w:rsidRDefault="008544E1" w:rsidP="003F7C04">
            <w:pPr>
              <w:rPr>
                <w:lang w:val="en-US"/>
              </w:rPr>
            </w:pPr>
            <w:r>
              <w:rPr>
                <w:lang w:val="en-US"/>
              </w:rPr>
              <w:t>2,0000</w:t>
            </w:r>
          </w:p>
        </w:tc>
      </w:tr>
      <w:tr w:rsidR="008544E1" w14:paraId="72FC06E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5EBFF9" w14:textId="77777777" w:rsidR="008544E1" w:rsidRDefault="008544E1" w:rsidP="003F7C04">
            <w:pPr>
              <w:rPr>
                <w:lang w:val="en-US"/>
              </w:rPr>
            </w:pPr>
          </w:p>
        </w:tc>
        <w:tc>
          <w:tcPr>
            <w:tcW w:w="1276" w:type="dxa"/>
            <w:gridSpan w:val="2"/>
            <w:tcBorders>
              <w:top w:val="nil"/>
              <w:bottom w:val="single" w:sz="2" w:space="0" w:color="auto"/>
            </w:tcBorders>
            <w:vAlign w:val="center"/>
          </w:tcPr>
          <w:p w14:paraId="1DF76729" w14:textId="77777777" w:rsidR="008544E1" w:rsidRDefault="008544E1" w:rsidP="003F7C04">
            <w:pPr>
              <w:jc w:val="center"/>
              <w:rPr>
                <w:sz w:val="16"/>
                <w:szCs w:val="16"/>
                <w:lang w:val="en-US"/>
              </w:rPr>
            </w:pPr>
            <w:r>
              <w:rPr>
                <w:sz w:val="16"/>
                <w:szCs w:val="16"/>
                <w:lang w:val="en-US"/>
              </w:rPr>
              <w:t>5009031</w:t>
            </w:r>
          </w:p>
        </w:tc>
        <w:tc>
          <w:tcPr>
            <w:tcW w:w="3402" w:type="dxa"/>
            <w:gridSpan w:val="2"/>
            <w:tcBorders>
              <w:top w:val="nil"/>
              <w:bottom w:val="single" w:sz="2" w:space="0" w:color="auto"/>
            </w:tcBorders>
          </w:tcPr>
          <w:p w14:paraId="373D501C" w14:textId="77777777" w:rsidR="008544E1" w:rsidRDefault="008544E1" w:rsidP="003F7C04">
            <w:pPr>
              <w:rPr>
                <w:lang w:val="en-US"/>
              </w:rPr>
            </w:pPr>
            <w:r>
              <w:rPr>
                <w:lang w:val="en-US"/>
              </w:rPr>
              <w:t>Scoabe</w:t>
            </w:r>
          </w:p>
        </w:tc>
        <w:tc>
          <w:tcPr>
            <w:tcW w:w="2410" w:type="dxa"/>
            <w:tcBorders>
              <w:top w:val="nil"/>
              <w:bottom w:val="single" w:sz="2" w:space="0" w:color="auto"/>
            </w:tcBorders>
          </w:tcPr>
          <w:p w14:paraId="46370F33"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494EE6E0" w14:textId="77777777" w:rsidR="008544E1" w:rsidRDefault="008544E1" w:rsidP="003F7C04">
            <w:pPr>
              <w:rPr>
                <w:lang w:val="en-US"/>
              </w:rPr>
            </w:pPr>
            <w:r>
              <w:rPr>
                <w:lang w:val="en-US"/>
              </w:rPr>
              <w:t>5,0000</w:t>
            </w:r>
          </w:p>
        </w:tc>
      </w:tr>
      <w:tr w:rsidR="008544E1" w14:paraId="70F4426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28CFC" w14:textId="77777777" w:rsidR="008544E1" w:rsidRDefault="008544E1" w:rsidP="003F7C04">
            <w:pPr>
              <w:rPr>
                <w:lang w:val="en-US"/>
              </w:rPr>
            </w:pPr>
          </w:p>
        </w:tc>
        <w:tc>
          <w:tcPr>
            <w:tcW w:w="1276" w:type="dxa"/>
            <w:gridSpan w:val="2"/>
            <w:tcBorders>
              <w:top w:val="nil"/>
              <w:bottom w:val="single" w:sz="2" w:space="0" w:color="auto"/>
            </w:tcBorders>
            <w:vAlign w:val="center"/>
          </w:tcPr>
          <w:p w14:paraId="7C07861F"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47B146A7"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76F04404" w14:textId="77777777" w:rsidR="008544E1" w:rsidRDefault="008544E1" w:rsidP="003F7C04">
            <w:pPr>
              <w:rPr>
                <w:lang w:val="en-US"/>
              </w:rPr>
            </w:pPr>
            <w:r>
              <w:rPr>
                <w:lang w:val="en-US"/>
              </w:rPr>
              <w:t>buc</w:t>
            </w:r>
          </w:p>
        </w:tc>
        <w:tc>
          <w:tcPr>
            <w:tcW w:w="2551" w:type="dxa"/>
            <w:tcBorders>
              <w:top w:val="nil"/>
              <w:bottom w:val="single" w:sz="2" w:space="0" w:color="auto"/>
            </w:tcBorders>
          </w:tcPr>
          <w:p w14:paraId="7A6E3500" w14:textId="77777777" w:rsidR="008544E1" w:rsidRDefault="008544E1" w:rsidP="003F7C04">
            <w:pPr>
              <w:rPr>
                <w:lang w:val="en-US"/>
              </w:rPr>
            </w:pPr>
            <w:r>
              <w:rPr>
                <w:lang w:val="en-US"/>
              </w:rPr>
              <w:t>2,0000</w:t>
            </w:r>
          </w:p>
        </w:tc>
      </w:tr>
      <w:tr w:rsidR="008544E1" w14:paraId="78FEC31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A43791" w14:textId="77777777" w:rsidR="008544E1" w:rsidRDefault="008544E1" w:rsidP="003F7C04">
            <w:pPr>
              <w:rPr>
                <w:lang w:val="en-US"/>
              </w:rPr>
            </w:pPr>
          </w:p>
        </w:tc>
        <w:tc>
          <w:tcPr>
            <w:tcW w:w="1276" w:type="dxa"/>
            <w:gridSpan w:val="2"/>
            <w:tcBorders>
              <w:top w:val="nil"/>
              <w:bottom w:val="single" w:sz="2" w:space="0" w:color="auto"/>
            </w:tcBorders>
            <w:vAlign w:val="center"/>
          </w:tcPr>
          <w:p w14:paraId="67F4A0E5" w14:textId="77777777" w:rsidR="008544E1" w:rsidRDefault="008544E1" w:rsidP="003F7C04">
            <w:pPr>
              <w:jc w:val="center"/>
              <w:rPr>
                <w:sz w:val="16"/>
                <w:szCs w:val="16"/>
                <w:lang w:val="en-US"/>
              </w:rPr>
            </w:pPr>
            <w:r>
              <w:rPr>
                <w:sz w:val="16"/>
                <w:szCs w:val="16"/>
                <w:lang w:val="en-US"/>
              </w:rPr>
              <w:t>5009070</w:t>
            </w:r>
          </w:p>
        </w:tc>
        <w:tc>
          <w:tcPr>
            <w:tcW w:w="3402" w:type="dxa"/>
            <w:gridSpan w:val="2"/>
            <w:tcBorders>
              <w:top w:val="nil"/>
              <w:bottom w:val="single" w:sz="2" w:space="0" w:color="auto"/>
            </w:tcBorders>
          </w:tcPr>
          <w:p w14:paraId="2ECD6E9F" w14:textId="77777777" w:rsidR="008544E1" w:rsidRDefault="008544E1" w:rsidP="003F7C04">
            <w:pPr>
              <w:rPr>
                <w:lang w:val="en-US"/>
              </w:rPr>
            </w:pPr>
            <w:r>
              <w:rPr>
                <w:lang w:val="en-US"/>
              </w:rPr>
              <w:t>Racordari</w:t>
            </w:r>
          </w:p>
        </w:tc>
        <w:tc>
          <w:tcPr>
            <w:tcW w:w="2410" w:type="dxa"/>
            <w:tcBorders>
              <w:top w:val="nil"/>
              <w:bottom w:val="single" w:sz="2" w:space="0" w:color="auto"/>
            </w:tcBorders>
          </w:tcPr>
          <w:p w14:paraId="1A19A627"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6507D838" w14:textId="77777777" w:rsidR="008544E1" w:rsidRDefault="008544E1" w:rsidP="003F7C04">
            <w:pPr>
              <w:rPr>
                <w:lang w:val="en-US"/>
              </w:rPr>
            </w:pPr>
            <w:r>
              <w:rPr>
                <w:lang w:val="en-US"/>
              </w:rPr>
              <w:t>0,2000</w:t>
            </w:r>
          </w:p>
        </w:tc>
      </w:tr>
      <w:tr w:rsidR="008544E1" w14:paraId="4A56CC2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E6480" w14:textId="77777777" w:rsidR="008544E1" w:rsidRDefault="008544E1" w:rsidP="003F7C04">
            <w:pPr>
              <w:rPr>
                <w:lang w:val="en-US"/>
              </w:rPr>
            </w:pPr>
          </w:p>
        </w:tc>
        <w:tc>
          <w:tcPr>
            <w:tcW w:w="1276" w:type="dxa"/>
            <w:gridSpan w:val="2"/>
            <w:tcBorders>
              <w:top w:val="nil"/>
              <w:bottom w:val="single" w:sz="2" w:space="0" w:color="auto"/>
            </w:tcBorders>
            <w:vAlign w:val="center"/>
          </w:tcPr>
          <w:p w14:paraId="51B2701F" w14:textId="77777777" w:rsidR="008544E1" w:rsidRDefault="008544E1" w:rsidP="003F7C04">
            <w:pPr>
              <w:jc w:val="center"/>
              <w:rPr>
                <w:sz w:val="16"/>
                <w:szCs w:val="16"/>
                <w:lang w:val="en-US"/>
              </w:rPr>
            </w:pPr>
            <w:r>
              <w:rPr>
                <w:sz w:val="16"/>
                <w:szCs w:val="16"/>
                <w:lang w:val="en-US"/>
              </w:rPr>
              <w:t>5009081</w:t>
            </w:r>
          </w:p>
        </w:tc>
        <w:tc>
          <w:tcPr>
            <w:tcW w:w="3402" w:type="dxa"/>
            <w:gridSpan w:val="2"/>
            <w:tcBorders>
              <w:top w:val="nil"/>
              <w:bottom w:val="single" w:sz="2" w:space="0" w:color="auto"/>
            </w:tcBorders>
          </w:tcPr>
          <w:p w14:paraId="45842523" w14:textId="77777777" w:rsidR="008544E1" w:rsidRDefault="008544E1" w:rsidP="003F7C04">
            <w:pPr>
              <w:rPr>
                <w:lang w:val="en-US"/>
              </w:rPr>
            </w:pPr>
            <w:r>
              <w:rPr>
                <w:lang w:val="en-US"/>
              </w:rPr>
              <w:t>Punti de conexiune flexibile, tip "ПГС-50"</w:t>
            </w:r>
          </w:p>
        </w:tc>
        <w:tc>
          <w:tcPr>
            <w:tcW w:w="2410" w:type="dxa"/>
            <w:tcBorders>
              <w:top w:val="nil"/>
              <w:bottom w:val="single" w:sz="2" w:space="0" w:color="auto"/>
            </w:tcBorders>
          </w:tcPr>
          <w:p w14:paraId="79917B5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D34B6D4" w14:textId="77777777" w:rsidR="008544E1" w:rsidRDefault="008544E1" w:rsidP="003F7C04">
            <w:pPr>
              <w:rPr>
                <w:lang w:val="en-US"/>
              </w:rPr>
            </w:pPr>
            <w:r>
              <w:rPr>
                <w:lang w:val="en-US"/>
              </w:rPr>
              <w:t>1,0000</w:t>
            </w:r>
          </w:p>
        </w:tc>
      </w:tr>
      <w:tr w:rsidR="008544E1" w14:paraId="2159D95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254D8" w14:textId="77777777" w:rsidR="008544E1" w:rsidRDefault="008544E1" w:rsidP="003F7C04">
            <w:pPr>
              <w:rPr>
                <w:lang w:val="en-US"/>
              </w:rPr>
            </w:pPr>
          </w:p>
        </w:tc>
        <w:tc>
          <w:tcPr>
            <w:tcW w:w="1276" w:type="dxa"/>
            <w:gridSpan w:val="2"/>
            <w:tcBorders>
              <w:top w:val="nil"/>
              <w:bottom w:val="single" w:sz="2" w:space="0" w:color="auto"/>
            </w:tcBorders>
            <w:vAlign w:val="center"/>
          </w:tcPr>
          <w:p w14:paraId="4BDDE585" w14:textId="77777777" w:rsidR="008544E1" w:rsidRDefault="008544E1" w:rsidP="003F7C04">
            <w:pPr>
              <w:jc w:val="center"/>
              <w:rPr>
                <w:sz w:val="16"/>
                <w:szCs w:val="16"/>
                <w:lang w:val="en-US"/>
              </w:rPr>
            </w:pPr>
            <w:r>
              <w:rPr>
                <w:sz w:val="16"/>
                <w:szCs w:val="16"/>
                <w:lang w:val="en-US"/>
              </w:rPr>
              <w:t>021102</w:t>
            </w:r>
          </w:p>
        </w:tc>
        <w:tc>
          <w:tcPr>
            <w:tcW w:w="3402" w:type="dxa"/>
            <w:gridSpan w:val="2"/>
            <w:tcBorders>
              <w:top w:val="nil"/>
              <w:bottom w:val="single" w:sz="2" w:space="0" w:color="auto"/>
            </w:tcBorders>
          </w:tcPr>
          <w:p w14:paraId="1ABAED52" w14:textId="77777777" w:rsidR="008544E1" w:rsidRDefault="008544E1" w:rsidP="003F7C04">
            <w:pPr>
              <w:rPr>
                <w:lang w:val="en-US"/>
              </w:rPr>
            </w:pPr>
            <w:r>
              <w:rPr>
                <w:lang w:val="en-US"/>
              </w:rPr>
              <w:t>Macara pe sasiu auto la lucrari de montare a utilajului tehnologic (cu exceptia conductelor principale), 10 t</w:t>
            </w:r>
          </w:p>
        </w:tc>
        <w:tc>
          <w:tcPr>
            <w:tcW w:w="2410" w:type="dxa"/>
            <w:tcBorders>
              <w:top w:val="nil"/>
              <w:bottom w:val="single" w:sz="2" w:space="0" w:color="auto"/>
            </w:tcBorders>
          </w:tcPr>
          <w:p w14:paraId="102F19A4" w14:textId="77777777" w:rsidR="008544E1" w:rsidRDefault="008544E1" w:rsidP="003F7C04">
            <w:pPr>
              <w:rPr>
                <w:lang w:val="en-US"/>
              </w:rPr>
            </w:pPr>
            <w:r>
              <w:rPr>
                <w:lang w:val="en-US"/>
              </w:rPr>
              <w:t>h-ut</w:t>
            </w:r>
          </w:p>
        </w:tc>
        <w:tc>
          <w:tcPr>
            <w:tcW w:w="2551" w:type="dxa"/>
            <w:tcBorders>
              <w:top w:val="nil"/>
              <w:bottom w:val="single" w:sz="2" w:space="0" w:color="auto"/>
            </w:tcBorders>
          </w:tcPr>
          <w:p w14:paraId="79F75A8D" w14:textId="77777777" w:rsidR="008544E1" w:rsidRDefault="008544E1" w:rsidP="003F7C04">
            <w:pPr>
              <w:rPr>
                <w:lang w:val="en-US"/>
              </w:rPr>
            </w:pPr>
            <w:r>
              <w:rPr>
                <w:lang w:val="en-US"/>
              </w:rPr>
              <w:t>0,0440</w:t>
            </w:r>
          </w:p>
        </w:tc>
      </w:tr>
      <w:tr w:rsidR="008544E1" w14:paraId="29360FF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F3E435" w14:textId="77777777" w:rsidR="008544E1" w:rsidRDefault="008544E1" w:rsidP="003F7C04">
            <w:pPr>
              <w:rPr>
                <w:lang w:val="en-US"/>
              </w:rPr>
            </w:pPr>
          </w:p>
        </w:tc>
        <w:tc>
          <w:tcPr>
            <w:tcW w:w="1276" w:type="dxa"/>
            <w:gridSpan w:val="2"/>
            <w:tcBorders>
              <w:top w:val="nil"/>
              <w:bottom w:val="single" w:sz="2" w:space="0" w:color="auto"/>
            </w:tcBorders>
            <w:vAlign w:val="center"/>
          </w:tcPr>
          <w:p w14:paraId="3D86738F" w14:textId="77777777" w:rsidR="008544E1" w:rsidRDefault="008544E1" w:rsidP="003F7C04">
            <w:pPr>
              <w:jc w:val="center"/>
              <w:rPr>
                <w:sz w:val="16"/>
                <w:szCs w:val="16"/>
                <w:lang w:val="en-US"/>
              </w:rPr>
            </w:pPr>
            <w:r>
              <w:rPr>
                <w:sz w:val="16"/>
                <w:szCs w:val="16"/>
                <w:lang w:val="en-US"/>
              </w:rPr>
              <w:t>040502</w:t>
            </w:r>
          </w:p>
        </w:tc>
        <w:tc>
          <w:tcPr>
            <w:tcW w:w="3402" w:type="dxa"/>
            <w:gridSpan w:val="2"/>
            <w:tcBorders>
              <w:top w:val="nil"/>
              <w:bottom w:val="single" w:sz="2" w:space="0" w:color="auto"/>
            </w:tcBorders>
          </w:tcPr>
          <w:p w14:paraId="6A0C1887" w14:textId="77777777" w:rsidR="008544E1" w:rsidRDefault="008544E1" w:rsidP="003F7C04">
            <w:pPr>
              <w:rPr>
                <w:lang w:val="en-US"/>
              </w:rPr>
            </w:pPr>
            <w:r>
              <w:rPr>
                <w:lang w:val="en-US"/>
              </w:rPr>
              <w:t>Instalatii pentru sudare manuala cu arc electric (de curent continuu)</w:t>
            </w:r>
          </w:p>
        </w:tc>
        <w:tc>
          <w:tcPr>
            <w:tcW w:w="2410" w:type="dxa"/>
            <w:tcBorders>
              <w:top w:val="nil"/>
              <w:bottom w:val="single" w:sz="2" w:space="0" w:color="auto"/>
            </w:tcBorders>
          </w:tcPr>
          <w:p w14:paraId="6D15DC3D" w14:textId="77777777" w:rsidR="008544E1" w:rsidRDefault="008544E1" w:rsidP="003F7C04">
            <w:pPr>
              <w:rPr>
                <w:lang w:val="en-US"/>
              </w:rPr>
            </w:pPr>
            <w:r>
              <w:rPr>
                <w:lang w:val="en-US"/>
              </w:rPr>
              <w:t>h-ut</w:t>
            </w:r>
          </w:p>
        </w:tc>
        <w:tc>
          <w:tcPr>
            <w:tcW w:w="2551" w:type="dxa"/>
            <w:tcBorders>
              <w:top w:val="nil"/>
              <w:bottom w:val="single" w:sz="2" w:space="0" w:color="auto"/>
            </w:tcBorders>
          </w:tcPr>
          <w:p w14:paraId="7AAF1142" w14:textId="77777777" w:rsidR="008544E1" w:rsidRDefault="008544E1" w:rsidP="003F7C04">
            <w:pPr>
              <w:rPr>
                <w:lang w:val="en-US"/>
              </w:rPr>
            </w:pPr>
            <w:r>
              <w:rPr>
                <w:lang w:val="en-US"/>
              </w:rPr>
              <w:t>3,5800</w:t>
            </w:r>
          </w:p>
        </w:tc>
      </w:tr>
      <w:tr w:rsidR="008544E1" w14:paraId="3A599FE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FE588" w14:textId="77777777" w:rsidR="008544E1" w:rsidRDefault="008544E1" w:rsidP="003F7C04">
            <w:pPr>
              <w:rPr>
                <w:lang w:val="en-US"/>
              </w:rPr>
            </w:pPr>
          </w:p>
        </w:tc>
        <w:tc>
          <w:tcPr>
            <w:tcW w:w="1276" w:type="dxa"/>
            <w:gridSpan w:val="2"/>
            <w:tcBorders>
              <w:top w:val="nil"/>
              <w:bottom w:val="single" w:sz="2" w:space="0" w:color="auto"/>
            </w:tcBorders>
            <w:vAlign w:val="center"/>
          </w:tcPr>
          <w:p w14:paraId="6EE5419C" w14:textId="77777777" w:rsidR="008544E1" w:rsidRDefault="008544E1" w:rsidP="003F7C04">
            <w:pPr>
              <w:jc w:val="center"/>
              <w:rPr>
                <w:sz w:val="16"/>
                <w:szCs w:val="16"/>
                <w:lang w:val="en-US"/>
              </w:rPr>
            </w:pPr>
            <w:r>
              <w:rPr>
                <w:sz w:val="16"/>
                <w:szCs w:val="16"/>
                <w:lang w:val="en-US"/>
              </w:rPr>
              <w:t>331451</w:t>
            </w:r>
          </w:p>
        </w:tc>
        <w:tc>
          <w:tcPr>
            <w:tcW w:w="3402" w:type="dxa"/>
            <w:gridSpan w:val="2"/>
            <w:tcBorders>
              <w:top w:val="nil"/>
              <w:bottom w:val="single" w:sz="2" w:space="0" w:color="auto"/>
            </w:tcBorders>
          </w:tcPr>
          <w:p w14:paraId="6C12E825" w14:textId="77777777" w:rsidR="008544E1" w:rsidRDefault="008544E1" w:rsidP="003F7C04">
            <w:pPr>
              <w:rPr>
                <w:lang w:val="en-US"/>
              </w:rPr>
            </w:pPr>
            <w:r>
              <w:rPr>
                <w:lang w:val="en-US"/>
              </w:rPr>
              <w:t>Perforatoare electrice</w:t>
            </w:r>
          </w:p>
        </w:tc>
        <w:tc>
          <w:tcPr>
            <w:tcW w:w="2410" w:type="dxa"/>
            <w:tcBorders>
              <w:top w:val="nil"/>
              <w:bottom w:val="single" w:sz="2" w:space="0" w:color="auto"/>
            </w:tcBorders>
          </w:tcPr>
          <w:p w14:paraId="2C60B1A1" w14:textId="77777777" w:rsidR="008544E1" w:rsidRDefault="008544E1" w:rsidP="003F7C04">
            <w:pPr>
              <w:rPr>
                <w:lang w:val="en-US"/>
              </w:rPr>
            </w:pPr>
            <w:r>
              <w:rPr>
                <w:lang w:val="en-US"/>
              </w:rPr>
              <w:t>h-ut</w:t>
            </w:r>
          </w:p>
        </w:tc>
        <w:tc>
          <w:tcPr>
            <w:tcW w:w="2551" w:type="dxa"/>
            <w:tcBorders>
              <w:top w:val="nil"/>
              <w:bottom w:val="single" w:sz="2" w:space="0" w:color="auto"/>
            </w:tcBorders>
          </w:tcPr>
          <w:p w14:paraId="148B2D68" w14:textId="77777777" w:rsidR="008544E1" w:rsidRDefault="008544E1" w:rsidP="003F7C04">
            <w:pPr>
              <w:rPr>
                <w:lang w:val="en-US"/>
              </w:rPr>
            </w:pPr>
            <w:r>
              <w:rPr>
                <w:lang w:val="en-US"/>
              </w:rPr>
              <w:t>0,8880</w:t>
            </w:r>
          </w:p>
        </w:tc>
      </w:tr>
      <w:tr w:rsidR="008544E1" w14:paraId="2F303BE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5973A9" w14:textId="77777777" w:rsidR="008544E1" w:rsidRDefault="008544E1" w:rsidP="003F7C04">
            <w:pPr>
              <w:rPr>
                <w:lang w:val="en-US"/>
              </w:rPr>
            </w:pPr>
          </w:p>
        </w:tc>
        <w:tc>
          <w:tcPr>
            <w:tcW w:w="1276" w:type="dxa"/>
            <w:gridSpan w:val="2"/>
            <w:tcBorders>
              <w:top w:val="nil"/>
              <w:bottom w:val="single" w:sz="2" w:space="0" w:color="auto"/>
            </w:tcBorders>
            <w:vAlign w:val="center"/>
          </w:tcPr>
          <w:p w14:paraId="51B6DA15" w14:textId="77777777" w:rsidR="008544E1" w:rsidRDefault="008544E1" w:rsidP="003F7C04">
            <w:pPr>
              <w:jc w:val="center"/>
              <w:rPr>
                <w:sz w:val="16"/>
                <w:szCs w:val="16"/>
                <w:lang w:val="en-US"/>
              </w:rPr>
            </w:pPr>
            <w:r>
              <w:rPr>
                <w:sz w:val="16"/>
                <w:szCs w:val="16"/>
                <w:lang w:val="en-US"/>
              </w:rPr>
              <w:t>400002</w:t>
            </w:r>
          </w:p>
        </w:tc>
        <w:tc>
          <w:tcPr>
            <w:tcW w:w="3402" w:type="dxa"/>
            <w:gridSpan w:val="2"/>
            <w:tcBorders>
              <w:top w:val="nil"/>
              <w:bottom w:val="single" w:sz="2" w:space="0" w:color="auto"/>
            </w:tcBorders>
          </w:tcPr>
          <w:p w14:paraId="6ED9409A" w14:textId="77777777" w:rsidR="008544E1" w:rsidRDefault="008544E1" w:rsidP="003F7C04">
            <w:pPr>
              <w:rPr>
                <w:lang w:val="en-US"/>
              </w:rPr>
            </w:pPr>
            <w:r>
              <w:rPr>
                <w:lang w:val="en-US"/>
              </w:rPr>
              <w:t>Automobile cu bord, tonaj pina la 8 t</w:t>
            </w:r>
          </w:p>
        </w:tc>
        <w:tc>
          <w:tcPr>
            <w:tcW w:w="2410" w:type="dxa"/>
            <w:tcBorders>
              <w:top w:val="nil"/>
              <w:bottom w:val="single" w:sz="2" w:space="0" w:color="auto"/>
            </w:tcBorders>
          </w:tcPr>
          <w:p w14:paraId="1F904025" w14:textId="77777777" w:rsidR="008544E1" w:rsidRDefault="008544E1" w:rsidP="003F7C04">
            <w:pPr>
              <w:rPr>
                <w:lang w:val="en-US"/>
              </w:rPr>
            </w:pPr>
            <w:r>
              <w:rPr>
                <w:lang w:val="en-US"/>
              </w:rPr>
              <w:t>h-ut</w:t>
            </w:r>
          </w:p>
        </w:tc>
        <w:tc>
          <w:tcPr>
            <w:tcW w:w="2551" w:type="dxa"/>
            <w:tcBorders>
              <w:top w:val="nil"/>
              <w:bottom w:val="single" w:sz="2" w:space="0" w:color="auto"/>
            </w:tcBorders>
          </w:tcPr>
          <w:p w14:paraId="7BF98A01" w14:textId="77777777" w:rsidR="008544E1" w:rsidRDefault="008544E1" w:rsidP="003F7C04">
            <w:pPr>
              <w:rPr>
                <w:lang w:val="en-US"/>
              </w:rPr>
            </w:pPr>
            <w:r>
              <w:rPr>
                <w:lang w:val="en-US"/>
              </w:rPr>
              <w:t>0,0440</w:t>
            </w:r>
          </w:p>
        </w:tc>
      </w:tr>
      <w:tr w:rsidR="008544E1" w14:paraId="22D765A2"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876EA5A" w14:textId="77777777" w:rsidR="008544E1" w:rsidRDefault="008544E1" w:rsidP="003F7C04">
            <w:pPr>
              <w:rPr>
                <w:sz w:val="8"/>
                <w:szCs w:val="8"/>
                <w:lang w:val="en-US"/>
              </w:rPr>
            </w:pPr>
          </w:p>
        </w:tc>
        <w:tc>
          <w:tcPr>
            <w:tcW w:w="1276" w:type="dxa"/>
            <w:gridSpan w:val="2"/>
            <w:tcBorders>
              <w:left w:val="nil"/>
              <w:bottom w:val="nil"/>
              <w:right w:val="nil"/>
            </w:tcBorders>
          </w:tcPr>
          <w:p w14:paraId="35096BF1" w14:textId="77777777" w:rsidR="008544E1" w:rsidRDefault="008544E1" w:rsidP="003F7C04">
            <w:pPr>
              <w:rPr>
                <w:sz w:val="8"/>
                <w:szCs w:val="8"/>
                <w:lang w:val="en-US"/>
              </w:rPr>
            </w:pPr>
          </w:p>
        </w:tc>
        <w:tc>
          <w:tcPr>
            <w:tcW w:w="3402" w:type="dxa"/>
            <w:gridSpan w:val="2"/>
            <w:tcBorders>
              <w:left w:val="nil"/>
              <w:bottom w:val="nil"/>
              <w:right w:val="nil"/>
            </w:tcBorders>
          </w:tcPr>
          <w:p w14:paraId="457ECFF2" w14:textId="77777777" w:rsidR="008544E1" w:rsidRDefault="008544E1" w:rsidP="003F7C04">
            <w:pPr>
              <w:rPr>
                <w:sz w:val="8"/>
                <w:szCs w:val="8"/>
                <w:lang w:val="en-US"/>
              </w:rPr>
            </w:pPr>
          </w:p>
          <w:p w14:paraId="2CFC5720" w14:textId="77777777" w:rsidR="008544E1" w:rsidRDefault="008544E1" w:rsidP="003F7C04">
            <w:pPr>
              <w:rPr>
                <w:sz w:val="8"/>
                <w:szCs w:val="8"/>
                <w:lang w:val="en-US"/>
              </w:rPr>
            </w:pPr>
          </w:p>
          <w:p w14:paraId="67A722CA" w14:textId="77777777" w:rsidR="008544E1" w:rsidRDefault="008544E1" w:rsidP="003F7C04">
            <w:pPr>
              <w:rPr>
                <w:sz w:val="8"/>
                <w:szCs w:val="8"/>
                <w:lang w:val="en-US"/>
              </w:rPr>
            </w:pPr>
          </w:p>
        </w:tc>
        <w:tc>
          <w:tcPr>
            <w:tcW w:w="2410" w:type="dxa"/>
            <w:tcBorders>
              <w:left w:val="nil"/>
              <w:bottom w:val="nil"/>
              <w:right w:val="nil"/>
            </w:tcBorders>
          </w:tcPr>
          <w:p w14:paraId="11EE9A1E" w14:textId="77777777" w:rsidR="008544E1" w:rsidRDefault="008544E1" w:rsidP="003F7C04">
            <w:pPr>
              <w:rPr>
                <w:sz w:val="8"/>
                <w:szCs w:val="8"/>
                <w:lang w:val="en-US"/>
              </w:rPr>
            </w:pPr>
          </w:p>
        </w:tc>
        <w:tc>
          <w:tcPr>
            <w:tcW w:w="2551" w:type="dxa"/>
            <w:tcBorders>
              <w:left w:val="nil"/>
              <w:bottom w:val="nil"/>
              <w:right w:val="nil"/>
            </w:tcBorders>
          </w:tcPr>
          <w:p w14:paraId="099B389C" w14:textId="77777777" w:rsidR="008544E1" w:rsidRDefault="008544E1" w:rsidP="003F7C04">
            <w:pPr>
              <w:rPr>
                <w:sz w:val="8"/>
                <w:szCs w:val="8"/>
                <w:lang w:val="en-US"/>
              </w:rPr>
            </w:pPr>
          </w:p>
        </w:tc>
      </w:tr>
      <w:tr w:rsidR="008544E1" w:rsidRPr="00EB582C" w14:paraId="3E6C2A85"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62AABA"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03C883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D42C6B4"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25CDB29F"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5F4A3F53" w14:textId="77777777" w:rsidR="008544E1" w:rsidRPr="00EB582C" w:rsidRDefault="008544E1" w:rsidP="003F7C04">
            <w:pPr>
              <w:rPr>
                <w:lang w:val="en-US"/>
              </w:rPr>
            </w:pPr>
          </w:p>
        </w:tc>
      </w:tr>
      <w:tr w:rsidR="008544E1" w14:paraId="5AACF5C7"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6A80236"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0669BFEA"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1F435DF"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30C378E4" w14:textId="77777777" w:rsidR="008544E1" w:rsidRDefault="008544E1" w:rsidP="003F7C04">
            <w:pPr>
              <w:rPr>
                <w:sz w:val="8"/>
                <w:szCs w:val="8"/>
                <w:lang w:val="en-US"/>
              </w:rPr>
            </w:pPr>
            <w:r>
              <w:rPr>
                <w:b/>
                <w:bCs/>
                <w:lang w:val="en-US"/>
              </w:rPr>
              <w:t xml:space="preserve">Total </w:t>
            </w:r>
            <w:r>
              <w:rPr>
                <w:b/>
                <w:bCs/>
                <w:sz w:val="22"/>
                <w:szCs w:val="22"/>
                <w:lang w:val="en-US"/>
              </w:rPr>
              <w:t>Tevi (de creat resursa)</w:t>
            </w:r>
          </w:p>
        </w:tc>
        <w:tc>
          <w:tcPr>
            <w:tcW w:w="2410" w:type="dxa"/>
            <w:tcBorders>
              <w:top w:val="single" w:sz="4" w:space="0" w:color="auto"/>
              <w:left w:val="nil"/>
              <w:bottom w:val="single" w:sz="4" w:space="0" w:color="auto"/>
              <w:right w:val="nil"/>
            </w:tcBorders>
          </w:tcPr>
          <w:p w14:paraId="5601843D"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133B07F5" w14:textId="77777777" w:rsidR="008544E1" w:rsidRDefault="008544E1" w:rsidP="003F7C04">
            <w:pPr>
              <w:rPr>
                <w:lang w:val="en-US"/>
              </w:rPr>
            </w:pPr>
          </w:p>
        </w:tc>
      </w:tr>
      <w:tr w:rsidR="008544E1" w14:paraId="469FF930" w14:textId="77777777" w:rsidTr="003F7C04">
        <w:tc>
          <w:tcPr>
            <w:tcW w:w="709" w:type="dxa"/>
            <w:tcBorders>
              <w:top w:val="nil"/>
              <w:left w:val="single" w:sz="6" w:space="0" w:color="auto"/>
              <w:bottom w:val="nil"/>
              <w:right w:val="nil"/>
            </w:tcBorders>
          </w:tcPr>
          <w:p w14:paraId="385DC0D7"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FBBC102"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60E85FD0" w14:textId="77777777" w:rsidR="008544E1" w:rsidRPr="007F2714" w:rsidRDefault="008544E1" w:rsidP="003F7C04">
            <w:pPr>
              <w:rPr>
                <w:b/>
                <w:bCs/>
                <w:sz w:val="22"/>
                <w:szCs w:val="22"/>
                <w:lang w:val="en-US"/>
              </w:rPr>
            </w:pPr>
            <w:r w:rsidRPr="00B40365">
              <w:rPr>
                <w:b/>
                <w:bCs/>
                <w:sz w:val="22"/>
                <w:szCs w:val="22"/>
                <w:lang w:val="en-US"/>
              </w:rPr>
              <w:t>1.6. Articole electrice de instalare (de creat resursa)</w:t>
            </w:r>
          </w:p>
          <w:p w14:paraId="4DB09297"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09F49781"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0764F1E1" w14:textId="77777777" w:rsidR="008544E1" w:rsidRDefault="008544E1" w:rsidP="003F7C04">
            <w:pPr>
              <w:rPr>
                <w:lang w:val="en-US"/>
              </w:rPr>
            </w:pPr>
          </w:p>
        </w:tc>
      </w:tr>
      <w:tr w:rsidR="008544E1" w14:paraId="75CD38AA"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785FA" w14:textId="77777777" w:rsidR="008544E1" w:rsidRDefault="008544E1" w:rsidP="003F7C04">
            <w:pPr>
              <w:rPr>
                <w:lang w:val="en-US"/>
              </w:rPr>
            </w:pPr>
            <w:r>
              <w:rPr>
                <w:lang w:val="en-US"/>
              </w:rPr>
              <w:t>40</w:t>
            </w:r>
          </w:p>
        </w:tc>
        <w:tc>
          <w:tcPr>
            <w:tcW w:w="1276" w:type="dxa"/>
            <w:gridSpan w:val="2"/>
            <w:tcBorders>
              <w:top w:val="single" w:sz="4" w:space="0" w:color="auto"/>
              <w:bottom w:val="single" w:sz="4" w:space="0" w:color="auto"/>
            </w:tcBorders>
          </w:tcPr>
          <w:p w14:paraId="414B6BA3" w14:textId="77777777" w:rsidR="008544E1" w:rsidRDefault="008544E1" w:rsidP="003F7C04">
            <w:pPr>
              <w:rPr>
                <w:lang w:val="en-US"/>
              </w:rPr>
            </w:pPr>
            <w:r>
              <w:rPr>
                <w:lang w:val="en-US"/>
              </w:rPr>
              <w:t>08-03-591-2</w:t>
            </w:r>
          </w:p>
          <w:p w14:paraId="056D1F5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6571B66" w14:textId="77777777" w:rsidR="008544E1" w:rsidRDefault="008544E1" w:rsidP="003F7C04">
            <w:pPr>
              <w:adjustRightInd w:val="0"/>
              <w:rPr>
                <w:rFonts w:ascii="Times New Roman CYR" w:hAnsi="Times New Roman CYR" w:cs="Times New Roman CYR"/>
                <w:sz w:val="16"/>
                <w:szCs w:val="16"/>
                <w:lang w:val="en-US"/>
              </w:rPr>
            </w:pPr>
            <w:r>
              <w:rPr>
                <w:lang w:val="en-US"/>
              </w:rPr>
              <w:t>Intreruptor monopolar 10A/230V  IP20</w:t>
            </w:r>
            <w:r>
              <w:rPr>
                <w:rFonts w:ascii="Times New Roman CYR" w:hAnsi="Times New Roman CYR" w:cs="Times New Roman CYR"/>
                <w:sz w:val="16"/>
                <w:szCs w:val="16"/>
                <w:lang w:val="en-US"/>
              </w:rPr>
              <w:t xml:space="preserve"> </w:t>
            </w:r>
          </w:p>
          <w:p w14:paraId="16C30202"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5230B40F"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3178792B" w14:textId="77777777" w:rsidR="008544E1" w:rsidRDefault="008544E1" w:rsidP="003F7C04">
            <w:pPr>
              <w:jc w:val="center"/>
              <w:rPr>
                <w:lang w:val="en-US"/>
              </w:rPr>
            </w:pPr>
            <w:r>
              <w:rPr>
                <w:lang w:val="en-US"/>
              </w:rPr>
              <w:t>0,0800</w:t>
            </w:r>
          </w:p>
        </w:tc>
      </w:tr>
      <w:tr w:rsidR="008544E1" w14:paraId="5FECA63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3CDFD" w14:textId="77777777" w:rsidR="008544E1" w:rsidRDefault="008544E1" w:rsidP="003F7C04">
            <w:pPr>
              <w:rPr>
                <w:lang w:val="en-US"/>
              </w:rPr>
            </w:pPr>
          </w:p>
        </w:tc>
        <w:tc>
          <w:tcPr>
            <w:tcW w:w="1276" w:type="dxa"/>
            <w:gridSpan w:val="2"/>
            <w:tcBorders>
              <w:top w:val="nil"/>
              <w:bottom w:val="single" w:sz="2" w:space="0" w:color="auto"/>
            </w:tcBorders>
            <w:vAlign w:val="center"/>
          </w:tcPr>
          <w:p w14:paraId="7602430A"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4FD2D88F"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66CABE96" w14:textId="77777777" w:rsidR="008544E1" w:rsidRDefault="008544E1" w:rsidP="003F7C04">
            <w:pPr>
              <w:rPr>
                <w:lang w:val="en-US"/>
              </w:rPr>
            </w:pPr>
            <w:r>
              <w:rPr>
                <w:lang w:val="en-US"/>
              </w:rPr>
              <w:t>h-om</w:t>
            </w:r>
          </w:p>
        </w:tc>
        <w:tc>
          <w:tcPr>
            <w:tcW w:w="2551" w:type="dxa"/>
            <w:tcBorders>
              <w:top w:val="nil"/>
              <w:bottom w:val="single" w:sz="2" w:space="0" w:color="auto"/>
            </w:tcBorders>
          </w:tcPr>
          <w:p w14:paraId="0AFE7C21" w14:textId="77777777" w:rsidR="008544E1" w:rsidRDefault="008544E1" w:rsidP="003F7C04">
            <w:pPr>
              <w:rPr>
                <w:lang w:val="en-US"/>
              </w:rPr>
            </w:pPr>
            <w:r>
              <w:rPr>
                <w:lang w:val="en-US"/>
              </w:rPr>
              <w:t>2,5760</w:t>
            </w:r>
          </w:p>
        </w:tc>
      </w:tr>
      <w:tr w:rsidR="008544E1" w14:paraId="463D91F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B1C74E" w14:textId="77777777" w:rsidR="008544E1" w:rsidRDefault="008544E1" w:rsidP="003F7C04">
            <w:pPr>
              <w:rPr>
                <w:lang w:val="en-US"/>
              </w:rPr>
            </w:pPr>
          </w:p>
        </w:tc>
        <w:tc>
          <w:tcPr>
            <w:tcW w:w="1276" w:type="dxa"/>
            <w:gridSpan w:val="2"/>
            <w:tcBorders>
              <w:top w:val="nil"/>
              <w:bottom w:val="single" w:sz="2" w:space="0" w:color="auto"/>
            </w:tcBorders>
            <w:vAlign w:val="center"/>
          </w:tcPr>
          <w:p w14:paraId="0337B2B6" w14:textId="77777777" w:rsidR="008544E1" w:rsidRDefault="008544E1" w:rsidP="003F7C04">
            <w:pPr>
              <w:jc w:val="center"/>
              <w:rPr>
                <w:sz w:val="16"/>
                <w:szCs w:val="16"/>
                <w:lang w:val="en-US"/>
              </w:rPr>
            </w:pPr>
            <w:r>
              <w:rPr>
                <w:sz w:val="16"/>
                <w:szCs w:val="16"/>
                <w:lang w:val="en-US"/>
              </w:rPr>
              <w:t>540-40525</w:t>
            </w:r>
          </w:p>
        </w:tc>
        <w:tc>
          <w:tcPr>
            <w:tcW w:w="3402" w:type="dxa"/>
            <w:gridSpan w:val="2"/>
            <w:tcBorders>
              <w:top w:val="nil"/>
              <w:bottom w:val="single" w:sz="2" w:space="0" w:color="auto"/>
            </w:tcBorders>
          </w:tcPr>
          <w:p w14:paraId="0ACFAC83" w14:textId="77777777" w:rsidR="008544E1" w:rsidRDefault="008544E1" w:rsidP="003F7C04">
            <w:pPr>
              <w:rPr>
                <w:lang w:val="en-US"/>
              </w:rPr>
            </w:pPr>
            <w:r>
              <w:rPr>
                <w:lang w:val="en-US"/>
              </w:rPr>
              <w:t>Intreruptor monopolar10A/230V  IP20</w:t>
            </w:r>
          </w:p>
        </w:tc>
        <w:tc>
          <w:tcPr>
            <w:tcW w:w="2410" w:type="dxa"/>
            <w:tcBorders>
              <w:top w:val="nil"/>
              <w:bottom w:val="single" w:sz="2" w:space="0" w:color="auto"/>
            </w:tcBorders>
          </w:tcPr>
          <w:p w14:paraId="5C19E08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67C68733" w14:textId="77777777" w:rsidR="008544E1" w:rsidRDefault="008544E1" w:rsidP="003F7C04">
            <w:pPr>
              <w:rPr>
                <w:lang w:val="en-US"/>
              </w:rPr>
            </w:pPr>
            <w:r>
              <w:rPr>
                <w:lang w:val="en-US"/>
              </w:rPr>
              <w:t>8,0000</w:t>
            </w:r>
          </w:p>
        </w:tc>
      </w:tr>
      <w:tr w:rsidR="008544E1" w14:paraId="179A243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63DF3" w14:textId="77777777" w:rsidR="008544E1" w:rsidRDefault="008544E1" w:rsidP="003F7C04">
            <w:pPr>
              <w:rPr>
                <w:lang w:val="en-US"/>
              </w:rPr>
            </w:pPr>
          </w:p>
        </w:tc>
        <w:tc>
          <w:tcPr>
            <w:tcW w:w="1276" w:type="dxa"/>
            <w:gridSpan w:val="2"/>
            <w:tcBorders>
              <w:top w:val="nil"/>
              <w:bottom w:val="single" w:sz="2" w:space="0" w:color="auto"/>
            </w:tcBorders>
            <w:vAlign w:val="center"/>
          </w:tcPr>
          <w:p w14:paraId="47535F1B"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647461C1"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5FD705DF"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7093745" w14:textId="77777777" w:rsidR="008544E1" w:rsidRDefault="008544E1" w:rsidP="003F7C04">
            <w:pPr>
              <w:rPr>
                <w:lang w:val="en-US"/>
              </w:rPr>
            </w:pPr>
            <w:r>
              <w:rPr>
                <w:lang w:val="en-US"/>
              </w:rPr>
              <w:t>8,1600</w:t>
            </w:r>
          </w:p>
        </w:tc>
      </w:tr>
      <w:tr w:rsidR="008544E1" w14:paraId="579A160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B2247" w14:textId="77777777" w:rsidR="008544E1" w:rsidRDefault="008544E1" w:rsidP="003F7C04">
            <w:pPr>
              <w:rPr>
                <w:lang w:val="en-US"/>
              </w:rPr>
            </w:pPr>
            <w:r>
              <w:rPr>
                <w:lang w:val="en-US"/>
              </w:rPr>
              <w:t>41</w:t>
            </w:r>
          </w:p>
        </w:tc>
        <w:tc>
          <w:tcPr>
            <w:tcW w:w="1276" w:type="dxa"/>
            <w:gridSpan w:val="2"/>
            <w:tcBorders>
              <w:top w:val="single" w:sz="4" w:space="0" w:color="auto"/>
              <w:bottom w:val="single" w:sz="4" w:space="0" w:color="auto"/>
            </w:tcBorders>
          </w:tcPr>
          <w:p w14:paraId="1C0EB34B" w14:textId="77777777" w:rsidR="008544E1" w:rsidRDefault="008544E1" w:rsidP="003F7C04">
            <w:pPr>
              <w:rPr>
                <w:lang w:val="en-US"/>
              </w:rPr>
            </w:pPr>
            <w:r>
              <w:rPr>
                <w:lang w:val="en-US"/>
              </w:rPr>
              <w:t>08-03-591-2</w:t>
            </w:r>
          </w:p>
          <w:p w14:paraId="7B01123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325D818" w14:textId="77777777" w:rsidR="008544E1" w:rsidRDefault="008544E1" w:rsidP="003F7C04">
            <w:pPr>
              <w:adjustRightInd w:val="0"/>
              <w:rPr>
                <w:rFonts w:ascii="Times New Roman CYR" w:hAnsi="Times New Roman CYR" w:cs="Times New Roman CYR"/>
                <w:sz w:val="16"/>
                <w:szCs w:val="16"/>
                <w:lang w:val="en-US"/>
              </w:rPr>
            </w:pPr>
            <w:r>
              <w:rPr>
                <w:lang w:val="en-US"/>
              </w:rPr>
              <w:t>Intreruptor monopolar cap scara 10A/230V  IP20</w:t>
            </w:r>
            <w:r>
              <w:rPr>
                <w:rFonts w:ascii="Times New Roman CYR" w:hAnsi="Times New Roman CYR" w:cs="Times New Roman CYR"/>
                <w:sz w:val="16"/>
                <w:szCs w:val="16"/>
                <w:lang w:val="en-US"/>
              </w:rPr>
              <w:t xml:space="preserve"> </w:t>
            </w:r>
          </w:p>
          <w:p w14:paraId="0DE00F6D"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7BC8211"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45D6AC3A" w14:textId="77777777" w:rsidR="008544E1" w:rsidRDefault="008544E1" w:rsidP="003F7C04">
            <w:pPr>
              <w:jc w:val="center"/>
              <w:rPr>
                <w:lang w:val="en-US"/>
              </w:rPr>
            </w:pPr>
            <w:r>
              <w:rPr>
                <w:lang w:val="en-US"/>
              </w:rPr>
              <w:t>0,0100</w:t>
            </w:r>
          </w:p>
        </w:tc>
      </w:tr>
      <w:tr w:rsidR="008544E1" w14:paraId="40E7A43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4C9031" w14:textId="77777777" w:rsidR="008544E1" w:rsidRDefault="008544E1" w:rsidP="003F7C04">
            <w:pPr>
              <w:rPr>
                <w:lang w:val="en-US"/>
              </w:rPr>
            </w:pPr>
          </w:p>
        </w:tc>
        <w:tc>
          <w:tcPr>
            <w:tcW w:w="1276" w:type="dxa"/>
            <w:gridSpan w:val="2"/>
            <w:tcBorders>
              <w:top w:val="nil"/>
              <w:bottom w:val="single" w:sz="2" w:space="0" w:color="auto"/>
            </w:tcBorders>
            <w:vAlign w:val="center"/>
          </w:tcPr>
          <w:p w14:paraId="0D448CBC"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9D7AF1D"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0265A276" w14:textId="77777777" w:rsidR="008544E1" w:rsidRDefault="008544E1" w:rsidP="003F7C04">
            <w:pPr>
              <w:rPr>
                <w:lang w:val="en-US"/>
              </w:rPr>
            </w:pPr>
            <w:r>
              <w:rPr>
                <w:lang w:val="en-US"/>
              </w:rPr>
              <w:t>h-om</w:t>
            </w:r>
          </w:p>
        </w:tc>
        <w:tc>
          <w:tcPr>
            <w:tcW w:w="2551" w:type="dxa"/>
            <w:tcBorders>
              <w:top w:val="nil"/>
              <w:bottom w:val="single" w:sz="2" w:space="0" w:color="auto"/>
            </w:tcBorders>
          </w:tcPr>
          <w:p w14:paraId="101641D1" w14:textId="77777777" w:rsidR="008544E1" w:rsidRDefault="008544E1" w:rsidP="003F7C04">
            <w:pPr>
              <w:rPr>
                <w:lang w:val="en-US"/>
              </w:rPr>
            </w:pPr>
            <w:r>
              <w:rPr>
                <w:lang w:val="en-US"/>
              </w:rPr>
              <w:t>0,3220</w:t>
            </w:r>
          </w:p>
        </w:tc>
      </w:tr>
      <w:tr w:rsidR="008544E1" w14:paraId="067CD44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32EFE" w14:textId="77777777" w:rsidR="008544E1" w:rsidRDefault="008544E1" w:rsidP="003F7C04">
            <w:pPr>
              <w:rPr>
                <w:lang w:val="en-US"/>
              </w:rPr>
            </w:pPr>
          </w:p>
        </w:tc>
        <w:tc>
          <w:tcPr>
            <w:tcW w:w="1276" w:type="dxa"/>
            <w:gridSpan w:val="2"/>
            <w:tcBorders>
              <w:top w:val="nil"/>
              <w:bottom w:val="single" w:sz="2" w:space="0" w:color="auto"/>
            </w:tcBorders>
            <w:vAlign w:val="center"/>
          </w:tcPr>
          <w:p w14:paraId="567E806B" w14:textId="77777777" w:rsidR="008544E1" w:rsidRDefault="008544E1" w:rsidP="003F7C04">
            <w:pPr>
              <w:jc w:val="center"/>
              <w:rPr>
                <w:sz w:val="16"/>
                <w:szCs w:val="16"/>
                <w:lang w:val="en-US"/>
              </w:rPr>
            </w:pPr>
            <w:r>
              <w:rPr>
                <w:sz w:val="16"/>
                <w:szCs w:val="16"/>
                <w:lang w:val="en-US"/>
              </w:rPr>
              <w:t>540-403525</w:t>
            </w:r>
          </w:p>
        </w:tc>
        <w:tc>
          <w:tcPr>
            <w:tcW w:w="3402" w:type="dxa"/>
            <w:gridSpan w:val="2"/>
            <w:tcBorders>
              <w:top w:val="nil"/>
              <w:bottom w:val="single" w:sz="2" w:space="0" w:color="auto"/>
            </w:tcBorders>
          </w:tcPr>
          <w:p w14:paraId="4E1160E9" w14:textId="77777777" w:rsidR="008544E1" w:rsidRDefault="008544E1" w:rsidP="003F7C04">
            <w:pPr>
              <w:rPr>
                <w:lang w:val="en-US"/>
              </w:rPr>
            </w:pPr>
            <w:r>
              <w:rPr>
                <w:lang w:val="en-US"/>
              </w:rPr>
              <w:t>Intreruptor monopolar cap scara 10A/230V  IP20</w:t>
            </w:r>
          </w:p>
        </w:tc>
        <w:tc>
          <w:tcPr>
            <w:tcW w:w="2410" w:type="dxa"/>
            <w:tcBorders>
              <w:top w:val="nil"/>
              <w:bottom w:val="single" w:sz="2" w:space="0" w:color="auto"/>
            </w:tcBorders>
          </w:tcPr>
          <w:p w14:paraId="0BBFB4E5"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48B7E65" w14:textId="77777777" w:rsidR="008544E1" w:rsidRDefault="008544E1" w:rsidP="003F7C04">
            <w:pPr>
              <w:rPr>
                <w:lang w:val="en-US"/>
              </w:rPr>
            </w:pPr>
            <w:r>
              <w:rPr>
                <w:lang w:val="en-US"/>
              </w:rPr>
              <w:t>1,0000</w:t>
            </w:r>
          </w:p>
        </w:tc>
      </w:tr>
      <w:tr w:rsidR="008544E1" w14:paraId="03CD766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8EE6D" w14:textId="77777777" w:rsidR="008544E1" w:rsidRDefault="008544E1" w:rsidP="003F7C04">
            <w:pPr>
              <w:rPr>
                <w:lang w:val="en-US"/>
              </w:rPr>
            </w:pPr>
          </w:p>
        </w:tc>
        <w:tc>
          <w:tcPr>
            <w:tcW w:w="1276" w:type="dxa"/>
            <w:gridSpan w:val="2"/>
            <w:tcBorders>
              <w:top w:val="nil"/>
              <w:bottom w:val="single" w:sz="2" w:space="0" w:color="auto"/>
            </w:tcBorders>
            <w:vAlign w:val="center"/>
          </w:tcPr>
          <w:p w14:paraId="6C0FB9BD"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32558877"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1660FA0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1639164" w14:textId="77777777" w:rsidR="008544E1" w:rsidRDefault="008544E1" w:rsidP="003F7C04">
            <w:pPr>
              <w:rPr>
                <w:lang w:val="en-US"/>
              </w:rPr>
            </w:pPr>
            <w:r>
              <w:rPr>
                <w:lang w:val="en-US"/>
              </w:rPr>
              <w:t>1,0200</w:t>
            </w:r>
          </w:p>
        </w:tc>
      </w:tr>
      <w:tr w:rsidR="008544E1" w14:paraId="229F33B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53046" w14:textId="77777777" w:rsidR="008544E1" w:rsidRDefault="008544E1" w:rsidP="003F7C04">
            <w:pPr>
              <w:rPr>
                <w:lang w:val="en-US"/>
              </w:rPr>
            </w:pPr>
            <w:r>
              <w:rPr>
                <w:lang w:val="en-US"/>
              </w:rPr>
              <w:t>42</w:t>
            </w:r>
          </w:p>
        </w:tc>
        <w:tc>
          <w:tcPr>
            <w:tcW w:w="1276" w:type="dxa"/>
            <w:gridSpan w:val="2"/>
            <w:tcBorders>
              <w:top w:val="single" w:sz="4" w:space="0" w:color="auto"/>
              <w:bottom w:val="single" w:sz="4" w:space="0" w:color="auto"/>
            </w:tcBorders>
          </w:tcPr>
          <w:p w14:paraId="0559F73A" w14:textId="77777777" w:rsidR="008544E1" w:rsidRDefault="008544E1" w:rsidP="003F7C04">
            <w:pPr>
              <w:rPr>
                <w:lang w:val="en-US"/>
              </w:rPr>
            </w:pPr>
            <w:r>
              <w:rPr>
                <w:lang w:val="en-US"/>
              </w:rPr>
              <w:t>08-03-591-5</w:t>
            </w:r>
          </w:p>
          <w:p w14:paraId="676E210B"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6F68CF3" w14:textId="77777777" w:rsidR="008544E1" w:rsidRDefault="008544E1" w:rsidP="003F7C04">
            <w:pPr>
              <w:adjustRightInd w:val="0"/>
              <w:rPr>
                <w:rFonts w:ascii="Times New Roman CYR" w:hAnsi="Times New Roman CYR" w:cs="Times New Roman CYR"/>
                <w:sz w:val="16"/>
                <w:szCs w:val="16"/>
                <w:lang w:val="en-US"/>
              </w:rPr>
            </w:pPr>
            <w:r>
              <w:rPr>
                <w:lang w:val="en-US"/>
              </w:rPr>
              <w:t>Intreruptor cu doua clape 10A/230V IP20</w:t>
            </w:r>
            <w:r>
              <w:rPr>
                <w:rFonts w:ascii="Times New Roman CYR" w:hAnsi="Times New Roman CYR" w:cs="Times New Roman CYR"/>
                <w:sz w:val="16"/>
                <w:szCs w:val="16"/>
                <w:lang w:val="en-US"/>
              </w:rPr>
              <w:t xml:space="preserve"> </w:t>
            </w:r>
          </w:p>
          <w:p w14:paraId="3B89F39C"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6537D64"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3BFE3760" w14:textId="77777777" w:rsidR="008544E1" w:rsidRDefault="008544E1" w:rsidP="003F7C04">
            <w:pPr>
              <w:jc w:val="center"/>
              <w:rPr>
                <w:lang w:val="en-US"/>
              </w:rPr>
            </w:pPr>
            <w:r>
              <w:rPr>
                <w:lang w:val="en-US"/>
              </w:rPr>
              <w:t>0,0100</w:t>
            </w:r>
          </w:p>
        </w:tc>
      </w:tr>
      <w:tr w:rsidR="008544E1" w14:paraId="356B60E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0E002" w14:textId="77777777" w:rsidR="008544E1" w:rsidRDefault="008544E1" w:rsidP="003F7C04">
            <w:pPr>
              <w:rPr>
                <w:lang w:val="en-US"/>
              </w:rPr>
            </w:pPr>
          </w:p>
        </w:tc>
        <w:tc>
          <w:tcPr>
            <w:tcW w:w="1276" w:type="dxa"/>
            <w:gridSpan w:val="2"/>
            <w:tcBorders>
              <w:top w:val="nil"/>
              <w:bottom w:val="single" w:sz="2" w:space="0" w:color="auto"/>
            </w:tcBorders>
            <w:vAlign w:val="center"/>
          </w:tcPr>
          <w:p w14:paraId="60EE7A5A"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37D8AF6E"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0ECED58C" w14:textId="77777777" w:rsidR="008544E1" w:rsidRDefault="008544E1" w:rsidP="003F7C04">
            <w:pPr>
              <w:rPr>
                <w:lang w:val="en-US"/>
              </w:rPr>
            </w:pPr>
            <w:r>
              <w:rPr>
                <w:lang w:val="en-US"/>
              </w:rPr>
              <w:t>h-om</w:t>
            </w:r>
          </w:p>
        </w:tc>
        <w:tc>
          <w:tcPr>
            <w:tcW w:w="2551" w:type="dxa"/>
            <w:tcBorders>
              <w:top w:val="nil"/>
              <w:bottom w:val="single" w:sz="2" w:space="0" w:color="auto"/>
            </w:tcBorders>
          </w:tcPr>
          <w:p w14:paraId="2FE31362" w14:textId="77777777" w:rsidR="008544E1" w:rsidRDefault="008544E1" w:rsidP="003F7C04">
            <w:pPr>
              <w:rPr>
                <w:lang w:val="en-US"/>
              </w:rPr>
            </w:pPr>
            <w:r>
              <w:rPr>
                <w:lang w:val="en-US"/>
              </w:rPr>
              <w:t>0,3280</w:t>
            </w:r>
          </w:p>
        </w:tc>
      </w:tr>
      <w:tr w:rsidR="008544E1" w14:paraId="263313C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26B7E" w14:textId="77777777" w:rsidR="008544E1" w:rsidRDefault="008544E1" w:rsidP="003F7C04">
            <w:pPr>
              <w:rPr>
                <w:lang w:val="en-US"/>
              </w:rPr>
            </w:pPr>
          </w:p>
        </w:tc>
        <w:tc>
          <w:tcPr>
            <w:tcW w:w="1276" w:type="dxa"/>
            <w:gridSpan w:val="2"/>
            <w:tcBorders>
              <w:top w:val="nil"/>
              <w:bottom w:val="single" w:sz="2" w:space="0" w:color="auto"/>
            </w:tcBorders>
            <w:vAlign w:val="center"/>
          </w:tcPr>
          <w:p w14:paraId="0792A33C" w14:textId="77777777" w:rsidR="008544E1" w:rsidRDefault="008544E1" w:rsidP="003F7C04">
            <w:pPr>
              <w:jc w:val="center"/>
              <w:rPr>
                <w:sz w:val="16"/>
                <w:szCs w:val="16"/>
                <w:lang w:val="en-US"/>
              </w:rPr>
            </w:pPr>
            <w:r>
              <w:rPr>
                <w:sz w:val="16"/>
                <w:szCs w:val="16"/>
                <w:lang w:val="en-US"/>
              </w:rPr>
              <w:t>540-4026</w:t>
            </w:r>
          </w:p>
        </w:tc>
        <w:tc>
          <w:tcPr>
            <w:tcW w:w="3402" w:type="dxa"/>
            <w:gridSpan w:val="2"/>
            <w:tcBorders>
              <w:top w:val="nil"/>
              <w:bottom w:val="single" w:sz="2" w:space="0" w:color="auto"/>
            </w:tcBorders>
          </w:tcPr>
          <w:p w14:paraId="1F8CDBFD" w14:textId="77777777" w:rsidR="008544E1" w:rsidRDefault="008544E1" w:rsidP="003F7C04">
            <w:pPr>
              <w:rPr>
                <w:lang w:val="en-US"/>
              </w:rPr>
            </w:pPr>
            <w:r>
              <w:rPr>
                <w:lang w:val="en-US"/>
              </w:rPr>
              <w:t>Intreruptor cu doua clape 10A/230V IP20</w:t>
            </w:r>
          </w:p>
        </w:tc>
        <w:tc>
          <w:tcPr>
            <w:tcW w:w="2410" w:type="dxa"/>
            <w:tcBorders>
              <w:top w:val="nil"/>
              <w:bottom w:val="single" w:sz="2" w:space="0" w:color="auto"/>
            </w:tcBorders>
          </w:tcPr>
          <w:p w14:paraId="79E02C4F"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810C3C5" w14:textId="77777777" w:rsidR="008544E1" w:rsidRDefault="008544E1" w:rsidP="003F7C04">
            <w:pPr>
              <w:rPr>
                <w:lang w:val="en-US"/>
              </w:rPr>
            </w:pPr>
            <w:r>
              <w:rPr>
                <w:lang w:val="en-US"/>
              </w:rPr>
              <w:t>1,0000</w:t>
            </w:r>
          </w:p>
        </w:tc>
      </w:tr>
      <w:tr w:rsidR="008544E1" w14:paraId="079D110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B0134" w14:textId="77777777" w:rsidR="008544E1" w:rsidRDefault="008544E1" w:rsidP="003F7C04">
            <w:pPr>
              <w:rPr>
                <w:lang w:val="en-US"/>
              </w:rPr>
            </w:pPr>
          </w:p>
        </w:tc>
        <w:tc>
          <w:tcPr>
            <w:tcW w:w="1276" w:type="dxa"/>
            <w:gridSpan w:val="2"/>
            <w:tcBorders>
              <w:top w:val="nil"/>
              <w:bottom w:val="single" w:sz="2" w:space="0" w:color="auto"/>
            </w:tcBorders>
            <w:vAlign w:val="center"/>
          </w:tcPr>
          <w:p w14:paraId="3FB9F30B" w14:textId="77777777" w:rsidR="008544E1" w:rsidRDefault="008544E1" w:rsidP="003F7C04">
            <w:pPr>
              <w:jc w:val="center"/>
              <w:rPr>
                <w:sz w:val="16"/>
                <w:szCs w:val="16"/>
                <w:lang w:val="en-US"/>
              </w:rPr>
            </w:pPr>
            <w:r>
              <w:rPr>
                <w:sz w:val="16"/>
                <w:szCs w:val="16"/>
                <w:lang w:val="en-US"/>
              </w:rPr>
              <w:t>5009061</w:t>
            </w:r>
          </w:p>
        </w:tc>
        <w:tc>
          <w:tcPr>
            <w:tcW w:w="3402" w:type="dxa"/>
            <w:gridSpan w:val="2"/>
            <w:tcBorders>
              <w:top w:val="nil"/>
              <w:bottom w:val="single" w:sz="2" w:space="0" w:color="auto"/>
            </w:tcBorders>
          </w:tcPr>
          <w:p w14:paraId="5BADCDF4" w14:textId="77777777" w:rsidR="008544E1" w:rsidRDefault="008544E1" w:rsidP="003F7C04">
            <w:pPr>
              <w:rPr>
                <w:lang w:val="en-US"/>
              </w:rPr>
            </w:pPr>
            <w:r>
              <w:rPr>
                <w:lang w:val="en-US"/>
              </w:rPr>
              <w:t>Fisa de izolatie</w:t>
            </w:r>
          </w:p>
        </w:tc>
        <w:tc>
          <w:tcPr>
            <w:tcW w:w="2410" w:type="dxa"/>
            <w:tcBorders>
              <w:top w:val="nil"/>
              <w:bottom w:val="single" w:sz="2" w:space="0" w:color="auto"/>
            </w:tcBorders>
          </w:tcPr>
          <w:p w14:paraId="35C2E521"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0DCF483" w14:textId="77777777" w:rsidR="008544E1" w:rsidRDefault="008544E1" w:rsidP="003F7C04">
            <w:pPr>
              <w:rPr>
                <w:lang w:val="en-US"/>
              </w:rPr>
            </w:pPr>
            <w:r>
              <w:rPr>
                <w:lang w:val="en-US"/>
              </w:rPr>
              <w:t>1,0200</w:t>
            </w:r>
          </w:p>
        </w:tc>
      </w:tr>
      <w:tr w:rsidR="008544E1" w14:paraId="43F1FF6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3A977" w14:textId="77777777" w:rsidR="008544E1" w:rsidRDefault="008544E1" w:rsidP="003F7C04">
            <w:pPr>
              <w:rPr>
                <w:lang w:val="en-US"/>
              </w:rPr>
            </w:pPr>
            <w:r>
              <w:rPr>
                <w:lang w:val="en-US"/>
              </w:rPr>
              <w:t>43</w:t>
            </w:r>
          </w:p>
        </w:tc>
        <w:tc>
          <w:tcPr>
            <w:tcW w:w="1276" w:type="dxa"/>
            <w:gridSpan w:val="2"/>
            <w:tcBorders>
              <w:top w:val="single" w:sz="4" w:space="0" w:color="auto"/>
              <w:bottom w:val="single" w:sz="4" w:space="0" w:color="auto"/>
            </w:tcBorders>
          </w:tcPr>
          <w:p w14:paraId="34A9053C" w14:textId="77777777" w:rsidR="008544E1" w:rsidRDefault="008544E1" w:rsidP="003F7C04">
            <w:pPr>
              <w:rPr>
                <w:lang w:val="en-US"/>
              </w:rPr>
            </w:pPr>
            <w:r>
              <w:rPr>
                <w:lang w:val="en-US"/>
              </w:rPr>
              <w:t>08-03-591-8</w:t>
            </w:r>
          </w:p>
          <w:p w14:paraId="533AA1D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B5EB2A9"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Priza 2P+PE, In=16A IP-20</w:t>
            </w:r>
            <w:r>
              <w:rPr>
                <w:rFonts w:ascii="Times New Roman CYR" w:hAnsi="Times New Roman CYR" w:cs="Times New Roman CYR"/>
                <w:sz w:val="16"/>
                <w:szCs w:val="16"/>
                <w:lang w:val="en-US"/>
              </w:rPr>
              <w:t xml:space="preserve"> </w:t>
            </w:r>
          </w:p>
          <w:p w14:paraId="4AF8A7CE"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04A5C55"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7FC50231" w14:textId="77777777" w:rsidR="008544E1" w:rsidRDefault="008544E1" w:rsidP="003F7C04">
            <w:pPr>
              <w:jc w:val="center"/>
              <w:rPr>
                <w:lang w:val="en-US"/>
              </w:rPr>
            </w:pPr>
            <w:r>
              <w:rPr>
                <w:lang w:val="en-US"/>
              </w:rPr>
              <w:t>0,1400</w:t>
            </w:r>
          </w:p>
        </w:tc>
      </w:tr>
      <w:tr w:rsidR="008544E1" w14:paraId="2FE8B70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E0A22F" w14:textId="77777777" w:rsidR="008544E1" w:rsidRDefault="008544E1" w:rsidP="003F7C04">
            <w:pPr>
              <w:rPr>
                <w:lang w:val="en-US"/>
              </w:rPr>
            </w:pPr>
          </w:p>
        </w:tc>
        <w:tc>
          <w:tcPr>
            <w:tcW w:w="1276" w:type="dxa"/>
            <w:gridSpan w:val="2"/>
            <w:tcBorders>
              <w:top w:val="nil"/>
              <w:bottom w:val="single" w:sz="2" w:space="0" w:color="auto"/>
            </w:tcBorders>
            <w:vAlign w:val="center"/>
          </w:tcPr>
          <w:p w14:paraId="05BAB7A6"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67241539"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6E4F1534" w14:textId="77777777" w:rsidR="008544E1" w:rsidRDefault="008544E1" w:rsidP="003F7C04">
            <w:pPr>
              <w:rPr>
                <w:lang w:val="en-US"/>
              </w:rPr>
            </w:pPr>
            <w:r>
              <w:rPr>
                <w:lang w:val="en-US"/>
              </w:rPr>
              <w:t>h-om</w:t>
            </w:r>
          </w:p>
        </w:tc>
        <w:tc>
          <w:tcPr>
            <w:tcW w:w="2551" w:type="dxa"/>
            <w:tcBorders>
              <w:top w:val="nil"/>
              <w:bottom w:val="single" w:sz="2" w:space="0" w:color="auto"/>
            </w:tcBorders>
          </w:tcPr>
          <w:p w14:paraId="6AED6280" w14:textId="77777777" w:rsidR="008544E1" w:rsidRDefault="008544E1" w:rsidP="003F7C04">
            <w:pPr>
              <w:rPr>
                <w:lang w:val="en-US"/>
              </w:rPr>
            </w:pPr>
            <w:r>
              <w:rPr>
                <w:lang w:val="en-US"/>
              </w:rPr>
              <w:t>6,0480</w:t>
            </w:r>
          </w:p>
        </w:tc>
      </w:tr>
      <w:tr w:rsidR="008544E1" w14:paraId="036A004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C211A9" w14:textId="77777777" w:rsidR="008544E1" w:rsidRDefault="008544E1" w:rsidP="003F7C04">
            <w:pPr>
              <w:rPr>
                <w:lang w:val="en-US"/>
              </w:rPr>
            </w:pPr>
          </w:p>
        </w:tc>
        <w:tc>
          <w:tcPr>
            <w:tcW w:w="1276" w:type="dxa"/>
            <w:gridSpan w:val="2"/>
            <w:tcBorders>
              <w:top w:val="nil"/>
              <w:bottom w:val="single" w:sz="2" w:space="0" w:color="auto"/>
            </w:tcBorders>
            <w:vAlign w:val="center"/>
          </w:tcPr>
          <w:p w14:paraId="692C47E0" w14:textId="77777777" w:rsidR="008544E1" w:rsidRDefault="008544E1" w:rsidP="003F7C04">
            <w:pPr>
              <w:jc w:val="center"/>
              <w:rPr>
                <w:sz w:val="16"/>
                <w:szCs w:val="16"/>
                <w:lang w:val="en-US"/>
              </w:rPr>
            </w:pPr>
            <w:r>
              <w:rPr>
                <w:sz w:val="16"/>
                <w:szCs w:val="16"/>
                <w:lang w:val="en-US"/>
              </w:rPr>
              <w:t>540-4003</w:t>
            </w:r>
          </w:p>
        </w:tc>
        <w:tc>
          <w:tcPr>
            <w:tcW w:w="3402" w:type="dxa"/>
            <w:gridSpan w:val="2"/>
            <w:tcBorders>
              <w:top w:val="nil"/>
              <w:bottom w:val="single" w:sz="2" w:space="0" w:color="auto"/>
            </w:tcBorders>
          </w:tcPr>
          <w:p w14:paraId="62CE4127" w14:textId="77777777" w:rsidR="008544E1" w:rsidRDefault="008544E1" w:rsidP="003F7C04">
            <w:pPr>
              <w:rPr>
                <w:lang w:val="en-US"/>
              </w:rPr>
            </w:pPr>
            <w:r>
              <w:rPr>
                <w:lang w:val="en-US"/>
              </w:rPr>
              <w:t>Priza 2P+PE, In=16A IP-20</w:t>
            </w:r>
          </w:p>
        </w:tc>
        <w:tc>
          <w:tcPr>
            <w:tcW w:w="2410" w:type="dxa"/>
            <w:tcBorders>
              <w:top w:val="nil"/>
              <w:bottom w:val="single" w:sz="2" w:space="0" w:color="auto"/>
            </w:tcBorders>
          </w:tcPr>
          <w:p w14:paraId="1DA65AC6"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1F51D19" w14:textId="77777777" w:rsidR="008544E1" w:rsidRDefault="008544E1" w:rsidP="003F7C04">
            <w:pPr>
              <w:rPr>
                <w:lang w:val="en-US"/>
              </w:rPr>
            </w:pPr>
            <w:r>
              <w:rPr>
                <w:lang w:val="en-US"/>
              </w:rPr>
              <w:t>14,0000</w:t>
            </w:r>
          </w:p>
        </w:tc>
      </w:tr>
      <w:tr w:rsidR="008544E1" w14:paraId="0CF712F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9867A" w14:textId="77777777" w:rsidR="008544E1" w:rsidRDefault="008544E1" w:rsidP="003F7C04">
            <w:pPr>
              <w:rPr>
                <w:lang w:val="en-US"/>
              </w:rPr>
            </w:pPr>
          </w:p>
        </w:tc>
        <w:tc>
          <w:tcPr>
            <w:tcW w:w="1276" w:type="dxa"/>
            <w:gridSpan w:val="2"/>
            <w:tcBorders>
              <w:top w:val="nil"/>
              <w:bottom w:val="single" w:sz="2" w:space="0" w:color="auto"/>
            </w:tcBorders>
            <w:vAlign w:val="center"/>
          </w:tcPr>
          <w:p w14:paraId="60C8B243"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0E6B9A2C"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510637B1"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7693537E" w14:textId="77777777" w:rsidR="008544E1" w:rsidRDefault="008544E1" w:rsidP="003F7C04">
            <w:pPr>
              <w:rPr>
                <w:lang w:val="en-US"/>
              </w:rPr>
            </w:pPr>
            <w:r>
              <w:rPr>
                <w:lang w:val="en-US"/>
              </w:rPr>
              <w:t>0,1428</w:t>
            </w:r>
          </w:p>
        </w:tc>
      </w:tr>
      <w:tr w:rsidR="008544E1" w14:paraId="01807D9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E7F4A" w14:textId="77777777" w:rsidR="008544E1" w:rsidRDefault="008544E1" w:rsidP="003F7C04">
            <w:pPr>
              <w:rPr>
                <w:lang w:val="en-US"/>
              </w:rPr>
            </w:pPr>
          </w:p>
        </w:tc>
        <w:tc>
          <w:tcPr>
            <w:tcW w:w="1276" w:type="dxa"/>
            <w:gridSpan w:val="2"/>
            <w:tcBorders>
              <w:top w:val="nil"/>
              <w:bottom w:val="single" w:sz="2" w:space="0" w:color="auto"/>
            </w:tcBorders>
            <w:vAlign w:val="center"/>
          </w:tcPr>
          <w:p w14:paraId="44862E9F"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6AB76399"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1874DC9F" w14:textId="77777777" w:rsidR="008544E1" w:rsidRDefault="008544E1" w:rsidP="003F7C04">
            <w:pPr>
              <w:rPr>
                <w:lang w:val="en-US"/>
              </w:rPr>
            </w:pPr>
            <w:r>
              <w:rPr>
                <w:lang w:val="en-US"/>
              </w:rPr>
              <w:t>kg</w:t>
            </w:r>
          </w:p>
        </w:tc>
        <w:tc>
          <w:tcPr>
            <w:tcW w:w="2551" w:type="dxa"/>
            <w:tcBorders>
              <w:top w:val="nil"/>
              <w:bottom w:val="single" w:sz="2" w:space="0" w:color="auto"/>
            </w:tcBorders>
          </w:tcPr>
          <w:p w14:paraId="564072C9" w14:textId="77777777" w:rsidR="008544E1" w:rsidRDefault="008544E1" w:rsidP="003F7C04">
            <w:pPr>
              <w:rPr>
                <w:lang w:val="en-US"/>
              </w:rPr>
            </w:pPr>
            <w:r>
              <w:rPr>
                <w:lang w:val="en-US"/>
              </w:rPr>
              <w:t>0,0154</w:t>
            </w:r>
          </w:p>
        </w:tc>
      </w:tr>
      <w:tr w:rsidR="008544E1" w14:paraId="6A8755E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5F956D" w14:textId="77777777" w:rsidR="008544E1" w:rsidRDefault="008544E1" w:rsidP="003F7C04">
            <w:pPr>
              <w:rPr>
                <w:lang w:val="en-US"/>
              </w:rPr>
            </w:pPr>
          </w:p>
        </w:tc>
        <w:tc>
          <w:tcPr>
            <w:tcW w:w="1276" w:type="dxa"/>
            <w:gridSpan w:val="2"/>
            <w:tcBorders>
              <w:top w:val="nil"/>
              <w:bottom w:val="single" w:sz="2" w:space="0" w:color="auto"/>
            </w:tcBorders>
            <w:vAlign w:val="center"/>
          </w:tcPr>
          <w:p w14:paraId="22F44294"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0FAAEDC0"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2B6FAB41" w14:textId="77777777" w:rsidR="008544E1" w:rsidRDefault="008544E1" w:rsidP="003F7C04">
            <w:pPr>
              <w:rPr>
                <w:lang w:val="en-US"/>
              </w:rPr>
            </w:pPr>
            <w:r>
              <w:rPr>
                <w:lang w:val="en-US"/>
              </w:rPr>
              <w:t>h-ut</w:t>
            </w:r>
          </w:p>
        </w:tc>
        <w:tc>
          <w:tcPr>
            <w:tcW w:w="2551" w:type="dxa"/>
            <w:tcBorders>
              <w:top w:val="nil"/>
              <w:bottom w:val="single" w:sz="2" w:space="0" w:color="auto"/>
            </w:tcBorders>
          </w:tcPr>
          <w:p w14:paraId="7609A18B" w14:textId="77777777" w:rsidR="008544E1" w:rsidRDefault="008544E1" w:rsidP="003F7C04">
            <w:pPr>
              <w:rPr>
                <w:lang w:val="en-US"/>
              </w:rPr>
            </w:pPr>
            <w:r>
              <w:rPr>
                <w:lang w:val="en-US"/>
              </w:rPr>
              <w:t>0,8960</w:t>
            </w:r>
          </w:p>
        </w:tc>
      </w:tr>
      <w:tr w:rsidR="008544E1" w14:paraId="5451F6F8"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70A88" w14:textId="77777777" w:rsidR="008544E1" w:rsidRDefault="008544E1" w:rsidP="003F7C04">
            <w:pPr>
              <w:rPr>
                <w:lang w:val="en-US"/>
              </w:rPr>
            </w:pPr>
            <w:r>
              <w:rPr>
                <w:lang w:val="en-US"/>
              </w:rPr>
              <w:t>44</w:t>
            </w:r>
          </w:p>
        </w:tc>
        <w:tc>
          <w:tcPr>
            <w:tcW w:w="1276" w:type="dxa"/>
            <w:gridSpan w:val="2"/>
            <w:tcBorders>
              <w:top w:val="single" w:sz="4" w:space="0" w:color="auto"/>
              <w:bottom w:val="single" w:sz="4" w:space="0" w:color="auto"/>
            </w:tcBorders>
          </w:tcPr>
          <w:p w14:paraId="745BE329" w14:textId="77777777" w:rsidR="008544E1" w:rsidRDefault="008544E1" w:rsidP="003F7C04">
            <w:pPr>
              <w:rPr>
                <w:lang w:val="en-US"/>
              </w:rPr>
            </w:pPr>
            <w:r>
              <w:rPr>
                <w:lang w:val="en-US"/>
              </w:rPr>
              <w:t>08-03-591-8</w:t>
            </w:r>
          </w:p>
          <w:p w14:paraId="0426A15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90873C6" w14:textId="77777777" w:rsidR="008544E1" w:rsidRDefault="008544E1" w:rsidP="003F7C04">
            <w:pPr>
              <w:adjustRightInd w:val="0"/>
              <w:rPr>
                <w:rFonts w:ascii="Times New Roman CYR" w:hAnsi="Times New Roman CYR" w:cs="Times New Roman CYR"/>
                <w:sz w:val="16"/>
                <w:szCs w:val="16"/>
                <w:lang w:val="en-US"/>
              </w:rPr>
            </w:pPr>
            <w:r>
              <w:rPr>
                <w:lang w:val="en-US"/>
              </w:rPr>
              <w:t>Priza 2P+PE cu 2 locuri, In=16A IP-20</w:t>
            </w:r>
            <w:r>
              <w:rPr>
                <w:rFonts w:ascii="Times New Roman CYR" w:hAnsi="Times New Roman CYR" w:cs="Times New Roman CYR"/>
                <w:sz w:val="16"/>
                <w:szCs w:val="16"/>
                <w:lang w:val="en-US"/>
              </w:rPr>
              <w:t xml:space="preserve"> </w:t>
            </w:r>
          </w:p>
          <w:p w14:paraId="344E65B9"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EA1282C"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478F0224" w14:textId="77777777" w:rsidR="008544E1" w:rsidRDefault="008544E1" w:rsidP="003F7C04">
            <w:pPr>
              <w:jc w:val="center"/>
              <w:rPr>
                <w:lang w:val="en-US"/>
              </w:rPr>
            </w:pPr>
            <w:r>
              <w:rPr>
                <w:lang w:val="en-US"/>
              </w:rPr>
              <w:t>0,0300</w:t>
            </w:r>
          </w:p>
        </w:tc>
      </w:tr>
      <w:tr w:rsidR="008544E1" w14:paraId="180EC32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C6467" w14:textId="77777777" w:rsidR="008544E1" w:rsidRDefault="008544E1" w:rsidP="003F7C04">
            <w:pPr>
              <w:rPr>
                <w:lang w:val="en-US"/>
              </w:rPr>
            </w:pPr>
          </w:p>
        </w:tc>
        <w:tc>
          <w:tcPr>
            <w:tcW w:w="1276" w:type="dxa"/>
            <w:gridSpan w:val="2"/>
            <w:tcBorders>
              <w:top w:val="nil"/>
              <w:bottom w:val="single" w:sz="2" w:space="0" w:color="auto"/>
            </w:tcBorders>
            <w:vAlign w:val="center"/>
          </w:tcPr>
          <w:p w14:paraId="2A24BB3B"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5E2F8AEB"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60F133F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20632EFF" w14:textId="77777777" w:rsidR="008544E1" w:rsidRDefault="008544E1" w:rsidP="003F7C04">
            <w:pPr>
              <w:rPr>
                <w:lang w:val="en-US"/>
              </w:rPr>
            </w:pPr>
            <w:r>
              <w:rPr>
                <w:lang w:val="en-US"/>
              </w:rPr>
              <w:t>1,2960</w:t>
            </w:r>
          </w:p>
        </w:tc>
      </w:tr>
      <w:tr w:rsidR="008544E1" w14:paraId="3458835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28DB0" w14:textId="77777777" w:rsidR="008544E1" w:rsidRDefault="008544E1" w:rsidP="003F7C04">
            <w:pPr>
              <w:rPr>
                <w:lang w:val="en-US"/>
              </w:rPr>
            </w:pPr>
          </w:p>
        </w:tc>
        <w:tc>
          <w:tcPr>
            <w:tcW w:w="1276" w:type="dxa"/>
            <w:gridSpan w:val="2"/>
            <w:tcBorders>
              <w:top w:val="nil"/>
              <w:bottom w:val="single" w:sz="2" w:space="0" w:color="auto"/>
            </w:tcBorders>
            <w:vAlign w:val="center"/>
          </w:tcPr>
          <w:p w14:paraId="24E2417A" w14:textId="77777777" w:rsidR="008544E1" w:rsidRDefault="008544E1" w:rsidP="003F7C04">
            <w:pPr>
              <w:jc w:val="center"/>
              <w:rPr>
                <w:sz w:val="16"/>
                <w:szCs w:val="16"/>
                <w:lang w:val="en-US"/>
              </w:rPr>
            </w:pPr>
            <w:r>
              <w:rPr>
                <w:sz w:val="16"/>
                <w:szCs w:val="16"/>
                <w:lang w:val="en-US"/>
              </w:rPr>
              <w:t>540-400003</w:t>
            </w:r>
          </w:p>
        </w:tc>
        <w:tc>
          <w:tcPr>
            <w:tcW w:w="3402" w:type="dxa"/>
            <w:gridSpan w:val="2"/>
            <w:tcBorders>
              <w:top w:val="nil"/>
              <w:bottom w:val="single" w:sz="2" w:space="0" w:color="auto"/>
            </w:tcBorders>
          </w:tcPr>
          <w:p w14:paraId="16F6A310" w14:textId="77777777" w:rsidR="008544E1" w:rsidRDefault="008544E1" w:rsidP="003F7C04">
            <w:pPr>
              <w:rPr>
                <w:lang w:val="en-US"/>
              </w:rPr>
            </w:pPr>
            <w:r>
              <w:rPr>
                <w:lang w:val="en-US"/>
              </w:rPr>
              <w:t>Priza 2P+PE cu 2 locuri, In=16A IP-20</w:t>
            </w:r>
          </w:p>
        </w:tc>
        <w:tc>
          <w:tcPr>
            <w:tcW w:w="2410" w:type="dxa"/>
            <w:tcBorders>
              <w:top w:val="nil"/>
              <w:bottom w:val="single" w:sz="2" w:space="0" w:color="auto"/>
            </w:tcBorders>
          </w:tcPr>
          <w:p w14:paraId="0EDA6A11" w14:textId="77777777" w:rsidR="008544E1" w:rsidRDefault="008544E1" w:rsidP="003F7C04">
            <w:pPr>
              <w:rPr>
                <w:lang w:val="en-US"/>
              </w:rPr>
            </w:pPr>
            <w:r>
              <w:rPr>
                <w:lang w:val="en-US"/>
              </w:rPr>
              <w:t>buc</w:t>
            </w:r>
          </w:p>
        </w:tc>
        <w:tc>
          <w:tcPr>
            <w:tcW w:w="2551" w:type="dxa"/>
            <w:tcBorders>
              <w:top w:val="nil"/>
              <w:bottom w:val="single" w:sz="2" w:space="0" w:color="auto"/>
            </w:tcBorders>
          </w:tcPr>
          <w:p w14:paraId="6C23CC10" w14:textId="77777777" w:rsidR="008544E1" w:rsidRDefault="008544E1" w:rsidP="003F7C04">
            <w:pPr>
              <w:rPr>
                <w:lang w:val="en-US"/>
              </w:rPr>
            </w:pPr>
            <w:r>
              <w:rPr>
                <w:lang w:val="en-US"/>
              </w:rPr>
              <w:t>3,0000</w:t>
            </w:r>
          </w:p>
        </w:tc>
      </w:tr>
      <w:tr w:rsidR="008544E1" w14:paraId="5E0AC05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462DF" w14:textId="77777777" w:rsidR="008544E1" w:rsidRDefault="008544E1" w:rsidP="003F7C04">
            <w:pPr>
              <w:rPr>
                <w:lang w:val="en-US"/>
              </w:rPr>
            </w:pPr>
          </w:p>
        </w:tc>
        <w:tc>
          <w:tcPr>
            <w:tcW w:w="1276" w:type="dxa"/>
            <w:gridSpan w:val="2"/>
            <w:tcBorders>
              <w:top w:val="nil"/>
              <w:bottom w:val="single" w:sz="2" w:space="0" w:color="auto"/>
            </w:tcBorders>
            <w:vAlign w:val="center"/>
          </w:tcPr>
          <w:p w14:paraId="1D41E7EB"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046AF339"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160184D0"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5350CE64" w14:textId="77777777" w:rsidR="008544E1" w:rsidRDefault="008544E1" w:rsidP="003F7C04">
            <w:pPr>
              <w:rPr>
                <w:lang w:val="en-US"/>
              </w:rPr>
            </w:pPr>
            <w:r>
              <w:rPr>
                <w:lang w:val="en-US"/>
              </w:rPr>
              <w:t>0,0306</w:t>
            </w:r>
          </w:p>
        </w:tc>
      </w:tr>
      <w:tr w:rsidR="008544E1" w14:paraId="11E5B1F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80FC81" w14:textId="77777777" w:rsidR="008544E1" w:rsidRDefault="008544E1" w:rsidP="003F7C04">
            <w:pPr>
              <w:rPr>
                <w:lang w:val="en-US"/>
              </w:rPr>
            </w:pPr>
          </w:p>
        </w:tc>
        <w:tc>
          <w:tcPr>
            <w:tcW w:w="1276" w:type="dxa"/>
            <w:gridSpan w:val="2"/>
            <w:tcBorders>
              <w:top w:val="nil"/>
              <w:bottom w:val="single" w:sz="2" w:space="0" w:color="auto"/>
            </w:tcBorders>
            <w:vAlign w:val="center"/>
          </w:tcPr>
          <w:p w14:paraId="3863BE3A"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658576FB"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4C327910" w14:textId="77777777" w:rsidR="008544E1" w:rsidRDefault="008544E1" w:rsidP="003F7C04">
            <w:pPr>
              <w:rPr>
                <w:lang w:val="en-US"/>
              </w:rPr>
            </w:pPr>
            <w:r>
              <w:rPr>
                <w:lang w:val="en-US"/>
              </w:rPr>
              <w:t>kg</w:t>
            </w:r>
          </w:p>
        </w:tc>
        <w:tc>
          <w:tcPr>
            <w:tcW w:w="2551" w:type="dxa"/>
            <w:tcBorders>
              <w:top w:val="nil"/>
              <w:bottom w:val="single" w:sz="2" w:space="0" w:color="auto"/>
            </w:tcBorders>
          </w:tcPr>
          <w:p w14:paraId="475B3AA5" w14:textId="77777777" w:rsidR="008544E1" w:rsidRDefault="008544E1" w:rsidP="003F7C04">
            <w:pPr>
              <w:rPr>
                <w:lang w:val="en-US"/>
              </w:rPr>
            </w:pPr>
            <w:r>
              <w:rPr>
                <w:lang w:val="en-US"/>
              </w:rPr>
              <w:t>0,0033</w:t>
            </w:r>
          </w:p>
        </w:tc>
      </w:tr>
      <w:tr w:rsidR="008544E1" w14:paraId="611111F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A4640" w14:textId="77777777" w:rsidR="008544E1" w:rsidRDefault="008544E1" w:rsidP="003F7C04">
            <w:pPr>
              <w:rPr>
                <w:lang w:val="en-US"/>
              </w:rPr>
            </w:pPr>
          </w:p>
        </w:tc>
        <w:tc>
          <w:tcPr>
            <w:tcW w:w="1276" w:type="dxa"/>
            <w:gridSpan w:val="2"/>
            <w:tcBorders>
              <w:top w:val="nil"/>
              <w:bottom w:val="single" w:sz="2" w:space="0" w:color="auto"/>
            </w:tcBorders>
            <w:vAlign w:val="center"/>
          </w:tcPr>
          <w:p w14:paraId="3D95CB15"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369CC98F"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37ED4020" w14:textId="77777777" w:rsidR="008544E1" w:rsidRDefault="008544E1" w:rsidP="003F7C04">
            <w:pPr>
              <w:rPr>
                <w:lang w:val="en-US"/>
              </w:rPr>
            </w:pPr>
            <w:r>
              <w:rPr>
                <w:lang w:val="en-US"/>
              </w:rPr>
              <w:t>h-ut</w:t>
            </w:r>
          </w:p>
        </w:tc>
        <w:tc>
          <w:tcPr>
            <w:tcW w:w="2551" w:type="dxa"/>
            <w:tcBorders>
              <w:top w:val="nil"/>
              <w:bottom w:val="single" w:sz="2" w:space="0" w:color="auto"/>
            </w:tcBorders>
          </w:tcPr>
          <w:p w14:paraId="23C1E8EA" w14:textId="77777777" w:rsidR="008544E1" w:rsidRDefault="008544E1" w:rsidP="003F7C04">
            <w:pPr>
              <w:rPr>
                <w:lang w:val="en-US"/>
              </w:rPr>
            </w:pPr>
            <w:r>
              <w:rPr>
                <w:lang w:val="en-US"/>
              </w:rPr>
              <w:t>0,1920</w:t>
            </w:r>
          </w:p>
        </w:tc>
      </w:tr>
      <w:tr w:rsidR="008544E1" w14:paraId="29E5C5A7"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A9947" w14:textId="77777777" w:rsidR="008544E1" w:rsidRDefault="008544E1" w:rsidP="003F7C04">
            <w:pPr>
              <w:rPr>
                <w:lang w:val="en-US"/>
              </w:rPr>
            </w:pPr>
            <w:r>
              <w:rPr>
                <w:lang w:val="en-US"/>
              </w:rPr>
              <w:t>45</w:t>
            </w:r>
          </w:p>
        </w:tc>
        <w:tc>
          <w:tcPr>
            <w:tcW w:w="1276" w:type="dxa"/>
            <w:gridSpan w:val="2"/>
            <w:tcBorders>
              <w:top w:val="single" w:sz="4" w:space="0" w:color="auto"/>
              <w:bottom w:val="single" w:sz="4" w:space="0" w:color="auto"/>
            </w:tcBorders>
          </w:tcPr>
          <w:p w14:paraId="51071840" w14:textId="77777777" w:rsidR="008544E1" w:rsidRDefault="008544E1" w:rsidP="003F7C04">
            <w:pPr>
              <w:rPr>
                <w:lang w:val="en-US"/>
              </w:rPr>
            </w:pPr>
            <w:r>
              <w:rPr>
                <w:lang w:val="en-US"/>
              </w:rPr>
              <w:t>08-03-591-8</w:t>
            </w:r>
          </w:p>
          <w:p w14:paraId="183A38D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CA2CDDF" w14:textId="77777777" w:rsidR="008544E1" w:rsidRDefault="008544E1" w:rsidP="003F7C04">
            <w:pPr>
              <w:adjustRightInd w:val="0"/>
              <w:rPr>
                <w:rFonts w:ascii="Times New Roman CYR" w:hAnsi="Times New Roman CYR" w:cs="Times New Roman CYR"/>
                <w:sz w:val="16"/>
                <w:szCs w:val="16"/>
                <w:lang w:val="en-US"/>
              </w:rPr>
            </w:pPr>
            <w:r>
              <w:rPr>
                <w:lang w:val="en-US"/>
              </w:rPr>
              <w:t>Bloc de priza cu 6 locuri, dimensiuni 45x45 mm</w:t>
            </w:r>
            <w:r>
              <w:rPr>
                <w:rFonts w:ascii="Times New Roman CYR" w:hAnsi="Times New Roman CYR" w:cs="Times New Roman CYR"/>
                <w:sz w:val="16"/>
                <w:szCs w:val="16"/>
                <w:lang w:val="en-US"/>
              </w:rPr>
              <w:t xml:space="preserve"> </w:t>
            </w:r>
          </w:p>
          <w:p w14:paraId="5CC0A7F8"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5F8CBA1"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14A8C6F8" w14:textId="77777777" w:rsidR="008544E1" w:rsidRDefault="008544E1" w:rsidP="003F7C04">
            <w:pPr>
              <w:jc w:val="center"/>
              <w:rPr>
                <w:lang w:val="en-US"/>
              </w:rPr>
            </w:pPr>
            <w:r>
              <w:rPr>
                <w:lang w:val="en-US"/>
              </w:rPr>
              <w:t>0,0200</w:t>
            </w:r>
          </w:p>
        </w:tc>
      </w:tr>
      <w:tr w:rsidR="008544E1" w14:paraId="1EB5DDB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C5BED" w14:textId="77777777" w:rsidR="008544E1" w:rsidRDefault="008544E1" w:rsidP="003F7C04">
            <w:pPr>
              <w:rPr>
                <w:lang w:val="en-US"/>
              </w:rPr>
            </w:pPr>
          </w:p>
        </w:tc>
        <w:tc>
          <w:tcPr>
            <w:tcW w:w="1276" w:type="dxa"/>
            <w:gridSpan w:val="2"/>
            <w:tcBorders>
              <w:top w:val="nil"/>
              <w:bottom w:val="single" w:sz="2" w:space="0" w:color="auto"/>
            </w:tcBorders>
            <w:vAlign w:val="center"/>
          </w:tcPr>
          <w:p w14:paraId="16BF7F26"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4B7D8595"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297A887C" w14:textId="77777777" w:rsidR="008544E1" w:rsidRDefault="008544E1" w:rsidP="003F7C04">
            <w:pPr>
              <w:rPr>
                <w:lang w:val="en-US"/>
              </w:rPr>
            </w:pPr>
            <w:r>
              <w:rPr>
                <w:lang w:val="en-US"/>
              </w:rPr>
              <w:t>h-om</w:t>
            </w:r>
          </w:p>
        </w:tc>
        <w:tc>
          <w:tcPr>
            <w:tcW w:w="2551" w:type="dxa"/>
            <w:tcBorders>
              <w:top w:val="nil"/>
              <w:bottom w:val="single" w:sz="2" w:space="0" w:color="auto"/>
            </w:tcBorders>
          </w:tcPr>
          <w:p w14:paraId="5CD2D157" w14:textId="77777777" w:rsidR="008544E1" w:rsidRDefault="008544E1" w:rsidP="003F7C04">
            <w:pPr>
              <w:rPr>
                <w:lang w:val="en-US"/>
              </w:rPr>
            </w:pPr>
            <w:r>
              <w:rPr>
                <w:lang w:val="en-US"/>
              </w:rPr>
              <w:t>0,8640</w:t>
            </w:r>
          </w:p>
        </w:tc>
      </w:tr>
      <w:tr w:rsidR="008544E1" w14:paraId="2183DEB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074032" w14:textId="77777777" w:rsidR="008544E1" w:rsidRDefault="008544E1" w:rsidP="003F7C04">
            <w:pPr>
              <w:rPr>
                <w:lang w:val="en-US"/>
              </w:rPr>
            </w:pPr>
          </w:p>
        </w:tc>
        <w:tc>
          <w:tcPr>
            <w:tcW w:w="1276" w:type="dxa"/>
            <w:gridSpan w:val="2"/>
            <w:tcBorders>
              <w:top w:val="nil"/>
              <w:bottom w:val="single" w:sz="2" w:space="0" w:color="auto"/>
            </w:tcBorders>
            <w:vAlign w:val="center"/>
          </w:tcPr>
          <w:p w14:paraId="2B369708" w14:textId="77777777" w:rsidR="008544E1" w:rsidRDefault="008544E1" w:rsidP="003F7C04">
            <w:pPr>
              <w:jc w:val="center"/>
              <w:rPr>
                <w:sz w:val="16"/>
                <w:szCs w:val="16"/>
                <w:lang w:val="en-US"/>
              </w:rPr>
            </w:pPr>
            <w:r>
              <w:rPr>
                <w:sz w:val="16"/>
                <w:szCs w:val="16"/>
                <w:lang w:val="en-US"/>
              </w:rPr>
              <w:t>540-400312222</w:t>
            </w:r>
          </w:p>
        </w:tc>
        <w:tc>
          <w:tcPr>
            <w:tcW w:w="3402" w:type="dxa"/>
            <w:gridSpan w:val="2"/>
            <w:tcBorders>
              <w:top w:val="nil"/>
              <w:bottom w:val="single" w:sz="2" w:space="0" w:color="auto"/>
            </w:tcBorders>
          </w:tcPr>
          <w:p w14:paraId="684CD1B7" w14:textId="77777777" w:rsidR="008544E1" w:rsidRDefault="008544E1" w:rsidP="003F7C04">
            <w:pPr>
              <w:rPr>
                <w:lang w:val="en-US"/>
              </w:rPr>
            </w:pPr>
            <w:r>
              <w:rPr>
                <w:lang w:val="en-US"/>
              </w:rPr>
              <w:t>Bloc de priza cu 6 locuri, dimensiuni 45x45 mm</w:t>
            </w:r>
          </w:p>
        </w:tc>
        <w:tc>
          <w:tcPr>
            <w:tcW w:w="2410" w:type="dxa"/>
            <w:tcBorders>
              <w:top w:val="nil"/>
              <w:bottom w:val="single" w:sz="2" w:space="0" w:color="auto"/>
            </w:tcBorders>
          </w:tcPr>
          <w:p w14:paraId="66164214" w14:textId="77777777" w:rsidR="008544E1" w:rsidRDefault="008544E1" w:rsidP="003F7C04">
            <w:pPr>
              <w:rPr>
                <w:lang w:val="en-US"/>
              </w:rPr>
            </w:pPr>
            <w:r>
              <w:rPr>
                <w:lang w:val="en-US"/>
              </w:rPr>
              <w:t>buc</w:t>
            </w:r>
          </w:p>
        </w:tc>
        <w:tc>
          <w:tcPr>
            <w:tcW w:w="2551" w:type="dxa"/>
            <w:tcBorders>
              <w:top w:val="nil"/>
              <w:bottom w:val="single" w:sz="2" w:space="0" w:color="auto"/>
            </w:tcBorders>
          </w:tcPr>
          <w:p w14:paraId="7EF1E8FB" w14:textId="77777777" w:rsidR="008544E1" w:rsidRDefault="008544E1" w:rsidP="003F7C04">
            <w:pPr>
              <w:rPr>
                <w:lang w:val="en-US"/>
              </w:rPr>
            </w:pPr>
            <w:r>
              <w:rPr>
                <w:lang w:val="en-US"/>
              </w:rPr>
              <w:t>2,0000</w:t>
            </w:r>
          </w:p>
        </w:tc>
      </w:tr>
      <w:tr w:rsidR="008544E1" w14:paraId="7319970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04044C" w14:textId="77777777" w:rsidR="008544E1" w:rsidRDefault="008544E1" w:rsidP="003F7C04">
            <w:pPr>
              <w:rPr>
                <w:lang w:val="en-US"/>
              </w:rPr>
            </w:pPr>
          </w:p>
        </w:tc>
        <w:tc>
          <w:tcPr>
            <w:tcW w:w="1276" w:type="dxa"/>
            <w:gridSpan w:val="2"/>
            <w:tcBorders>
              <w:top w:val="nil"/>
              <w:bottom w:val="single" w:sz="2" w:space="0" w:color="auto"/>
            </w:tcBorders>
            <w:vAlign w:val="center"/>
          </w:tcPr>
          <w:p w14:paraId="4425AE14"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74940044"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6CDB2A16"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2EEA71B9" w14:textId="77777777" w:rsidR="008544E1" w:rsidRDefault="008544E1" w:rsidP="003F7C04">
            <w:pPr>
              <w:rPr>
                <w:lang w:val="en-US"/>
              </w:rPr>
            </w:pPr>
            <w:r>
              <w:rPr>
                <w:lang w:val="en-US"/>
              </w:rPr>
              <w:t>0,0204</w:t>
            </w:r>
          </w:p>
        </w:tc>
      </w:tr>
      <w:tr w:rsidR="008544E1" w14:paraId="4D21059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C4CD8D" w14:textId="77777777" w:rsidR="008544E1" w:rsidRDefault="008544E1" w:rsidP="003F7C04">
            <w:pPr>
              <w:rPr>
                <w:lang w:val="en-US"/>
              </w:rPr>
            </w:pPr>
          </w:p>
        </w:tc>
        <w:tc>
          <w:tcPr>
            <w:tcW w:w="1276" w:type="dxa"/>
            <w:gridSpan w:val="2"/>
            <w:tcBorders>
              <w:top w:val="nil"/>
              <w:bottom w:val="single" w:sz="2" w:space="0" w:color="auto"/>
            </w:tcBorders>
            <w:vAlign w:val="center"/>
          </w:tcPr>
          <w:p w14:paraId="140E6F92"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08DAE33F"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504CABFF" w14:textId="77777777" w:rsidR="008544E1" w:rsidRDefault="008544E1" w:rsidP="003F7C04">
            <w:pPr>
              <w:rPr>
                <w:lang w:val="en-US"/>
              </w:rPr>
            </w:pPr>
            <w:r>
              <w:rPr>
                <w:lang w:val="en-US"/>
              </w:rPr>
              <w:t>kg</w:t>
            </w:r>
          </w:p>
        </w:tc>
        <w:tc>
          <w:tcPr>
            <w:tcW w:w="2551" w:type="dxa"/>
            <w:tcBorders>
              <w:top w:val="nil"/>
              <w:bottom w:val="single" w:sz="2" w:space="0" w:color="auto"/>
            </w:tcBorders>
          </w:tcPr>
          <w:p w14:paraId="286F33C0" w14:textId="77777777" w:rsidR="008544E1" w:rsidRDefault="008544E1" w:rsidP="003F7C04">
            <w:pPr>
              <w:rPr>
                <w:lang w:val="en-US"/>
              </w:rPr>
            </w:pPr>
            <w:r>
              <w:rPr>
                <w:lang w:val="en-US"/>
              </w:rPr>
              <w:t>0,0022</w:t>
            </w:r>
          </w:p>
        </w:tc>
      </w:tr>
      <w:tr w:rsidR="008544E1" w14:paraId="783618E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E1796F" w14:textId="77777777" w:rsidR="008544E1" w:rsidRDefault="008544E1" w:rsidP="003F7C04">
            <w:pPr>
              <w:rPr>
                <w:lang w:val="en-US"/>
              </w:rPr>
            </w:pPr>
          </w:p>
        </w:tc>
        <w:tc>
          <w:tcPr>
            <w:tcW w:w="1276" w:type="dxa"/>
            <w:gridSpan w:val="2"/>
            <w:tcBorders>
              <w:top w:val="nil"/>
              <w:bottom w:val="single" w:sz="2" w:space="0" w:color="auto"/>
            </w:tcBorders>
            <w:vAlign w:val="center"/>
          </w:tcPr>
          <w:p w14:paraId="12FC548B"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75441B54"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50D9669E" w14:textId="77777777" w:rsidR="008544E1" w:rsidRDefault="008544E1" w:rsidP="003F7C04">
            <w:pPr>
              <w:rPr>
                <w:lang w:val="en-US"/>
              </w:rPr>
            </w:pPr>
            <w:r>
              <w:rPr>
                <w:lang w:val="en-US"/>
              </w:rPr>
              <w:t>h-ut</w:t>
            </w:r>
          </w:p>
        </w:tc>
        <w:tc>
          <w:tcPr>
            <w:tcW w:w="2551" w:type="dxa"/>
            <w:tcBorders>
              <w:top w:val="nil"/>
              <w:bottom w:val="single" w:sz="2" w:space="0" w:color="auto"/>
            </w:tcBorders>
          </w:tcPr>
          <w:p w14:paraId="3F42940A" w14:textId="77777777" w:rsidR="008544E1" w:rsidRDefault="008544E1" w:rsidP="003F7C04">
            <w:pPr>
              <w:rPr>
                <w:lang w:val="en-US"/>
              </w:rPr>
            </w:pPr>
            <w:r>
              <w:rPr>
                <w:lang w:val="en-US"/>
              </w:rPr>
              <w:t>0,1280</w:t>
            </w:r>
          </w:p>
        </w:tc>
      </w:tr>
      <w:tr w:rsidR="008544E1" w14:paraId="43F4640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62484" w14:textId="77777777" w:rsidR="008544E1" w:rsidRDefault="008544E1" w:rsidP="003F7C04">
            <w:pPr>
              <w:rPr>
                <w:lang w:val="en-US"/>
              </w:rPr>
            </w:pPr>
            <w:r>
              <w:rPr>
                <w:lang w:val="en-US"/>
              </w:rPr>
              <w:t>46</w:t>
            </w:r>
          </w:p>
        </w:tc>
        <w:tc>
          <w:tcPr>
            <w:tcW w:w="1276" w:type="dxa"/>
            <w:gridSpan w:val="2"/>
            <w:tcBorders>
              <w:top w:val="single" w:sz="4" w:space="0" w:color="auto"/>
              <w:bottom w:val="single" w:sz="4" w:space="0" w:color="auto"/>
            </w:tcBorders>
          </w:tcPr>
          <w:p w14:paraId="3F93CA9F" w14:textId="77777777" w:rsidR="008544E1" w:rsidRDefault="008544E1" w:rsidP="003F7C04">
            <w:pPr>
              <w:rPr>
                <w:lang w:val="en-US"/>
              </w:rPr>
            </w:pPr>
            <w:r>
              <w:rPr>
                <w:lang w:val="en-US"/>
              </w:rPr>
              <w:t>08-03-591-8</w:t>
            </w:r>
          </w:p>
          <w:p w14:paraId="23D11A7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7F125DE" w14:textId="77777777" w:rsidR="008544E1" w:rsidRDefault="008544E1" w:rsidP="003F7C04">
            <w:pPr>
              <w:adjustRightInd w:val="0"/>
              <w:rPr>
                <w:rFonts w:ascii="Times New Roman CYR" w:hAnsi="Times New Roman CYR" w:cs="Times New Roman CYR"/>
                <w:sz w:val="16"/>
                <w:szCs w:val="16"/>
                <w:lang w:val="en-US"/>
              </w:rPr>
            </w:pPr>
            <w:r>
              <w:rPr>
                <w:lang w:val="en-US"/>
              </w:rPr>
              <w:t>Bloc de priza cu 6 locuri, dimensiuni 45x45 mm (dintre care 4 2P+PE si 2 RJ45)</w:t>
            </w:r>
            <w:r>
              <w:rPr>
                <w:rFonts w:ascii="Times New Roman CYR" w:hAnsi="Times New Roman CYR" w:cs="Times New Roman CYR"/>
                <w:sz w:val="16"/>
                <w:szCs w:val="16"/>
                <w:lang w:val="en-US"/>
              </w:rPr>
              <w:t xml:space="preserve"> </w:t>
            </w:r>
          </w:p>
          <w:p w14:paraId="694678EF"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F9A4702" w14:textId="77777777" w:rsidR="008544E1" w:rsidRDefault="008544E1" w:rsidP="003F7C04">
            <w:pPr>
              <w:jc w:val="center"/>
              <w:rPr>
                <w:lang w:val="en-US"/>
              </w:rPr>
            </w:pPr>
            <w:r>
              <w:rPr>
                <w:lang w:val="en-US"/>
              </w:rPr>
              <w:t>100 buc</w:t>
            </w:r>
          </w:p>
        </w:tc>
        <w:tc>
          <w:tcPr>
            <w:tcW w:w="2551" w:type="dxa"/>
            <w:tcBorders>
              <w:top w:val="single" w:sz="4" w:space="0" w:color="auto"/>
              <w:bottom w:val="single" w:sz="4" w:space="0" w:color="auto"/>
            </w:tcBorders>
            <w:vAlign w:val="center"/>
          </w:tcPr>
          <w:p w14:paraId="6CA2FDED" w14:textId="77777777" w:rsidR="008544E1" w:rsidRDefault="008544E1" w:rsidP="003F7C04">
            <w:pPr>
              <w:jc w:val="center"/>
              <w:rPr>
                <w:lang w:val="en-US"/>
              </w:rPr>
            </w:pPr>
            <w:r>
              <w:rPr>
                <w:lang w:val="en-US"/>
              </w:rPr>
              <w:t>0,0200</w:t>
            </w:r>
          </w:p>
        </w:tc>
      </w:tr>
      <w:tr w:rsidR="008544E1" w14:paraId="36DA7485"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D84C2" w14:textId="77777777" w:rsidR="008544E1" w:rsidRDefault="008544E1" w:rsidP="003F7C04">
            <w:pPr>
              <w:rPr>
                <w:lang w:val="en-US"/>
              </w:rPr>
            </w:pPr>
          </w:p>
        </w:tc>
        <w:tc>
          <w:tcPr>
            <w:tcW w:w="1276" w:type="dxa"/>
            <w:gridSpan w:val="2"/>
            <w:tcBorders>
              <w:top w:val="nil"/>
              <w:bottom w:val="single" w:sz="2" w:space="0" w:color="auto"/>
            </w:tcBorders>
            <w:vAlign w:val="center"/>
          </w:tcPr>
          <w:p w14:paraId="48CACCC2"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271E16DB"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485F8402" w14:textId="77777777" w:rsidR="008544E1" w:rsidRDefault="008544E1" w:rsidP="003F7C04">
            <w:pPr>
              <w:rPr>
                <w:lang w:val="en-US"/>
              </w:rPr>
            </w:pPr>
            <w:r>
              <w:rPr>
                <w:lang w:val="en-US"/>
              </w:rPr>
              <w:t>h-om</w:t>
            </w:r>
          </w:p>
        </w:tc>
        <w:tc>
          <w:tcPr>
            <w:tcW w:w="2551" w:type="dxa"/>
            <w:tcBorders>
              <w:top w:val="nil"/>
              <w:bottom w:val="single" w:sz="2" w:space="0" w:color="auto"/>
            </w:tcBorders>
          </w:tcPr>
          <w:p w14:paraId="13582043" w14:textId="77777777" w:rsidR="008544E1" w:rsidRDefault="008544E1" w:rsidP="003F7C04">
            <w:pPr>
              <w:rPr>
                <w:lang w:val="en-US"/>
              </w:rPr>
            </w:pPr>
            <w:r>
              <w:rPr>
                <w:lang w:val="en-US"/>
              </w:rPr>
              <w:t>0,8640</w:t>
            </w:r>
          </w:p>
        </w:tc>
      </w:tr>
      <w:tr w:rsidR="008544E1" w14:paraId="6A84707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4E569" w14:textId="77777777" w:rsidR="008544E1" w:rsidRDefault="008544E1" w:rsidP="003F7C04">
            <w:pPr>
              <w:rPr>
                <w:lang w:val="en-US"/>
              </w:rPr>
            </w:pPr>
          </w:p>
        </w:tc>
        <w:tc>
          <w:tcPr>
            <w:tcW w:w="1276" w:type="dxa"/>
            <w:gridSpan w:val="2"/>
            <w:tcBorders>
              <w:top w:val="nil"/>
              <w:bottom w:val="single" w:sz="2" w:space="0" w:color="auto"/>
            </w:tcBorders>
            <w:vAlign w:val="center"/>
          </w:tcPr>
          <w:p w14:paraId="37D1D7D8" w14:textId="77777777" w:rsidR="008544E1" w:rsidRDefault="008544E1" w:rsidP="003F7C04">
            <w:pPr>
              <w:jc w:val="center"/>
              <w:rPr>
                <w:sz w:val="16"/>
                <w:szCs w:val="16"/>
                <w:lang w:val="en-US"/>
              </w:rPr>
            </w:pPr>
            <w:r>
              <w:rPr>
                <w:sz w:val="16"/>
                <w:szCs w:val="16"/>
                <w:lang w:val="en-US"/>
              </w:rPr>
              <w:t>540-4003212222</w:t>
            </w:r>
          </w:p>
        </w:tc>
        <w:tc>
          <w:tcPr>
            <w:tcW w:w="3402" w:type="dxa"/>
            <w:gridSpan w:val="2"/>
            <w:tcBorders>
              <w:top w:val="nil"/>
              <w:bottom w:val="single" w:sz="2" w:space="0" w:color="auto"/>
            </w:tcBorders>
          </w:tcPr>
          <w:p w14:paraId="08524620" w14:textId="77777777" w:rsidR="008544E1" w:rsidRDefault="008544E1" w:rsidP="003F7C04">
            <w:pPr>
              <w:rPr>
                <w:lang w:val="en-US"/>
              </w:rPr>
            </w:pPr>
            <w:r>
              <w:rPr>
                <w:lang w:val="en-US"/>
              </w:rPr>
              <w:t>Bloc de priza cu 6 locuri, dimensiuni 45x45 mm (dintre care 4 2P+PE si 2 RJ45)</w:t>
            </w:r>
          </w:p>
        </w:tc>
        <w:tc>
          <w:tcPr>
            <w:tcW w:w="2410" w:type="dxa"/>
            <w:tcBorders>
              <w:top w:val="nil"/>
              <w:bottom w:val="single" w:sz="2" w:space="0" w:color="auto"/>
            </w:tcBorders>
          </w:tcPr>
          <w:p w14:paraId="5758E622" w14:textId="77777777" w:rsidR="008544E1" w:rsidRDefault="008544E1" w:rsidP="003F7C04">
            <w:pPr>
              <w:rPr>
                <w:lang w:val="en-US"/>
              </w:rPr>
            </w:pPr>
            <w:r>
              <w:rPr>
                <w:lang w:val="en-US"/>
              </w:rPr>
              <w:t>buc</w:t>
            </w:r>
          </w:p>
        </w:tc>
        <w:tc>
          <w:tcPr>
            <w:tcW w:w="2551" w:type="dxa"/>
            <w:tcBorders>
              <w:top w:val="nil"/>
              <w:bottom w:val="single" w:sz="2" w:space="0" w:color="auto"/>
            </w:tcBorders>
          </w:tcPr>
          <w:p w14:paraId="08817C26" w14:textId="77777777" w:rsidR="008544E1" w:rsidRDefault="008544E1" w:rsidP="003F7C04">
            <w:pPr>
              <w:rPr>
                <w:lang w:val="en-US"/>
              </w:rPr>
            </w:pPr>
            <w:r>
              <w:rPr>
                <w:lang w:val="en-US"/>
              </w:rPr>
              <w:t>2,0000</w:t>
            </w:r>
          </w:p>
        </w:tc>
      </w:tr>
      <w:tr w:rsidR="008544E1" w14:paraId="143240B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DB0A3F" w14:textId="77777777" w:rsidR="008544E1" w:rsidRDefault="008544E1" w:rsidP="003F7C04">
            <w:pPr>
              <w:rPr>
                <w:lang w:val="en-US"/>
              </w:rPr>
            </w:pPr>
          </w:p>
        </w:tc>
        <w:tc>
          <w:tcPr>
            <w:tcW w:w="1276" w:type="dxa"/>
            <w:gridSpan w:val="2"/>
            <w:tcBorders>
              <w:top w:val="nil"/>
              <w:bottom w:val="single" w:sz="2" w:space="0" w:color="auto"/>
            </w:tcBorders>
            <w:vAlign w:val="center"/>
          </w:tcPr>
          <w:p w14:paraId="6F25199B"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7D543FEC"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2425413D"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4444886B" w14:textId="77777777" w:rsidR="008544E1" w:rsidRDefault="008544E1" w:rsidP="003F7C04">
            <w:pPr>
              <w:rPr>
                <w:lang w:val="en-US"/>
              </w:rPr>
            </w:pPr>
            <w:r>
              <w:rPr>
                <w:lang w:val="en-US"/>
              </w:rPr>
              <w:t>0,0204</w:t>
            </w:r>
          </w:p>
        </w:tc>
      </w:tr>
      <w:tr w:rsidR="008544E1" w14:paraId="683C1F3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EAAAFD" w14:textId="77777777" w:rsidR="008544E1" w:rsidRDefault="008544E1" w:rsidP="003F7C04">
            <w:pPr>
              <w:rPr>
                <w:lang w:val="en-US"/>
              </w:rPr>
            </w:pPr>
          </w:p>
        </w:tc>
        <w:tc>
          <w:tcPr>
            <w:tcW w:w="1276" w:type="dxa"/>
            <w:gridSpan w:val="2"/>
            <w:tcBorders>
              <w:top w:val="nil"/>
              <w:bottom w:val="single" w:sz="2" w:space="0" w:color="auto"/>
            </w:tcBorders>
            <w:vAlign w:val="center"/>
          </w:tcPr>
          <w:p w14:paraId="53AE9050" w14:textId="77777777" w:rsidR="008544E1" w:rsidRDefault="008544E1" w:rsidP="003F7C04">
            <w:pPr>
              <w:jc w:val="center"/>
              <w:rPr>
                <w:sz w:val="16"/>
                <w:szCs w:val="16"/>
                <w:lang w:val="en-US"/>
              </w:rPr>
            </w:pPr>
            <w:r>
              <w:rPr>
                <w:sz w:val="16"/>
                <w:szCs w:val="16"/>
                <w:lang w:val="en-US"/>
              </w:rPr>
              <w:t>5440089</w:t>
            </w:r>
          </w:p>
        </w:tc>
        <w:tc>
          <w:tcPr>
            <w:tcW w:w="3402" w:type="dxa"/>
            <w:gridSpan w:val="2"/>
            <w:tcBorders>
              <w:top w:val="nil"/>
              <w:bottom w:val="single" w:sz="2" w:space="0" w:color="auto"/>
            </w:tcBorders>
          </w:tcPr>
          <w:p w14:paraId="6AE3362F" w14:textId="77777777" w:rsidR="008544E1" w:rsidRDefault="008544E1" w:rsidP="003F7C04">
            <w:pPr>
              <w:rPr>
                <w:lang w:val="en-US"/>
              </w:rPr>
            </w:pPr>
            <w:r>
              <w:rPr>
                <w:lang w:val="en-US"/>
              </w:rPr>
              <w:t xml:space="preserve">Banda adeziva izolatoare pe compound policasin, marca "ЛСЭПЛ", latime 20-30 mm, grosime de la 0,14 pina la 0,19 mm inclusiv </w:t>
            </w:r>
          </w:p>
        </w:tc>
        <w:tc>
          <w:tcPr>
            <w:tcW w:w="2410" w:type="dxa"/>
            <w:tcBorders>
              <w:top w:val="nil"/>
              <w:bottom w:val="single" w:sz="2" w:space="0" w:color="auto"/>
            </w:tcBorders>
          </w:tcPr>
          <w:p w14:paraId="29A2A336" w14:textId="77777777" w:rsidR="008544E1" w:rsidRDefault="008544E1" w:rsidP="003F7C04">
            <w:pPr>
              <w:rPr>
                <w:lang w:val="en-US"/>
              </w:rPr>
            </w:pPr>
            <w:r>
              <w:rPr>
                <w:lang w:val="en-US"/>
              </w:rPr>
              <w:t>kg</w:t>
            </w:r>
          </w:p>
        </w:tc>
        <w:tc>
          <w:tcPr>
            <w:tcW w:w="2551" w:type="dxa"/>
            <w:tcBorders>
              <w:top w:val="nil"/>
              <w:bottom w:val="single" w:sz="2" w:space="0" w:color="auto"/>
            </w:tcBorders>
          </w:tcPr>
          <w:p w14:paraId="5F5C0517" w14:textId="77777777" w:rsidR="008544E1" w:rsidRDefault="008544E1" w:rsidP="003F7C04">
            <w:pPr>
              <w:rPr>
                <w:lang w:val="en-US"/>
              </w:rPr>
            </w:pPr>
            <w:r>
              <w:rPr>
                <w:lang w:val="en-US"/>
              </w:rPr>
              <w:t>0,0022</w:t>
            </w:r>
          </w:p>
        </w:tc>
      </w:tr>
      <w:tr w:rsidR="008544E1" w14:paraId="1DDB303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867558" w14:textId="77777777" w:rsidR="008544E1" w:rsidRDefault="008544E1" w:rsidP="003F7C04">
            <w:pPr>
              <w:rPr>
                <w:lang w:val="en-US"/>
              </w:rPr>
            </w:pPr>
          </w:p>
        </w:tc>
        <w:tc>
          <w:tcPr>
            <w:tcW w:w="1276" w:type="dxa"/>
            <w:gridSpan w:val="2"/>
            <w:tcBorders>
              <w:top w:val="nil"/>
              <w:bottom w:val="single" w:sz="2" w:space="0" w:color="auto"/>
            </w:tcBorders>
            <w:vAlign w:val="center"/>
          </w:tcPr>
          <w:p w14:paraId="72508E2D" w14:textId="77777777" w:rsidR="008544E1" w:rsidRDefault="008544E1" w:rsidP="003F7C04">
            <w:pPr>
              <w:jc w:val="center"/>
              <w:rPr>
                <w:sz w:val="16"/>
                <w:szCs w:val="16"/>
                <w:lang w:val="en-US"/>
              </w:rPr>
            </w:pPr>
            <w:r>
              <w:rPr>
                <w:sz w:val="16"/>
                <w:szCs w:val="16"/>
                <w:lang w:val="en-US"/>
              </w:rPr>
              <w:t>330206</w:t>
            </w:r>
          </w:p>
        </w:tc>
        <w:tc>
          <w:tcPr>
            <w:tcW w:w="3402" w:type="dxa"/>
            <w:gridSpan w:val="2"/>
            <w:tcBorders>
              <w:top w:val="nil"/>
              <w:bottom w:val="single" w:sz="2" w:space="0" w:color="auto"/>
            </w:tcBorders>
          </w:tcPr>
          <w:p w14:paraId="176B530E" w14:textId="77777777" w:rsidR="008544E1" w:rsidRDefault="008544E1" w:rsidP="003F7C04">
            <w:pPr>
              <w:rPr>
                <w:lang w:val="en-US"/>
              </w:rPr>
            </w:pPr>
            <w:r>
              <w:rPr>
                <w:lang w:val="en-US"/>
              </w:rPr>
              <w:t>Masini de gaurit electrice</w:t>
            </w:r>
          </w:p>
        </w:tc>
        <w:tc>
          <w:tcPr>
            <w:tcW w:w="2410" w:type="dxa"/>
            <w:tcBorders>
              <w:top w:val="nil"/>
              <w:bottom w:val="single" w:sz="2" w:space="0" w:color="auto"/>
            </w:tcBorders>
          </w:tcPr>
          <w:p w14:paraId="0B5DF98F" w14:textId="77777777" w:rsidR="008544E1" w:rsidRDefault="008544E1" w:rsidP="003F7C04">
            <w:pPr>
              <w:rPr>
                <w:lang w:val="en-US"/>
              </w:rPr>
            </w:pPr>
            <w:r>
              <w:rPr>
                <w:lang w:val="en-US"/>
              </w:rPr>
              <w:t>h-ut</w:t>
            </w:r>
          </w:p>
        </w:tc>
        <w:tc>
          <w:tcPr>
            <w:tcW w:w="2551" w:type="dxa"/>
            <w:tcBorders>
              <w:top w:val="nil"/>
              <w:bottom w:val="single" w:sz="2" w:space="0" w:color="auto"/>
            </w:tcBorders>
          </w:tcPr>
          <w:p w14:paraId="2F3BA2A4" w14:textId="77777777" w:rsidR="008544E1" w:rsidRDefault="008544E1" w:rsidP="003F7C04">
            <w:pPr>
              <w:rPr>
                <w:lang w:val="en-US"/>
              </w:rPr>
            </w:pPr>
            <w:r>
              <w:rPr>
                <w:lang w:val="en-US"/>
              </w:rPr>
              <w:t>0,1280</w:t>
            </w:r>
          </w:p>
        </w:tc>
      </w:tr>
      <w:tr w:rsidR="008544E1" w14:paraId="3BB5575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48DA1" w14:textId="77777777" w:rsidR="008544E1" w:rsidRDefault="008544E1" w:rsidP="003F7C04">
            <w:pPr>
              <w:rPr>
                <w:lang w:val="en-US"/>
              </w:rPr>
            </w:pPr>
            <w:r>
              <w:rPr>
                <w:lang w:val="en-US"/>
              </w:rPr>
              <w:lastRenderedPageBreak/>
              <w:t>47</w:t>
            </w:r>
          </w:p>
        </w:tc>
        <w:tc>
          <w:tcPr>
            <w:tcW w:w="1276" w:type="dxa"/>
            <w:gridSpan w:val="2"/>
            <w:tcBorders>
              <w:top w:val="single" w:sz="4" w:space="0" w:color="auto"/>
              <w:bottom w:val="single" w:sz="4" w:space="0" w:color="auto"/>
            </w:tcBorders>
          </w:tcPr>
          <w:p w14:paraId="014A64C9" w14:textId="77777777" w:rsidR="008544E1" w:rsidRDefault="008544E1" w:rsidP="003F7C04">
            <w:pPr>
              <w:rPr>
                <w:lang w:val="en-US"/>
              </w:rPr>
            </w:pPr>
            <w:r>
              <w:rPr>
                <w:lang w:val="en-US"/>
              </w:rPr>
              <w:t>2451089</w:t>
            </w:r>
          </w:p>
          <w:p w14:paraId="1E0919E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E33BD89" w14:textId="77777777" w:rsidR="008544E1" w:rsidRDefault="008544E1" w:rsidP="003F7C04">
            <w:pPr>
              <w:adjustRightInd w:val="0"/>
              <w:rPr>
                <w:rFonts w:ascii="Times New Roman CYR" w:hAnsi="Times New Roman CYR" w:cs="Times New Roman CYR"/>
                <w:sz w:val="16"/>
                <w:szCs w:val="16"/>
                <w:lang w:val="en-US"/>
              </w:rPr>
            </w:pPr>
            <w:r>
              <w:rPr>
                <w:lang w:val="en-US"/>
              </w:rPr>
              <w:t>Cutie pentru intreruptor si priza</w:t>
            </w:r>
            <w:r>
              <w:rPr>
                <w:rFonts w:ascii="Times New Roman CYR" w:hAnsi="Times New Roman CYR" w:cs="Times New Roman CYR"/>
                <w:sz w:val="16"/>
                <w:szCs w:val="16"/>
                <w:lang w:val="en-US"/>
              </w:rPr>
              <w:t xml:space="preserve"> </w:t>
            </w:r>
          </w:p>
          <w:p w14:paraId="01FB1776"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8BFCE34"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11566D8C" w14:textId="77777777" w:rsidR="008544E1" w:rsidRDefault="008544E1" w:rsidP="003F7C04">
            <w:pPr>
              <w:jc w:val="center"/>
              <w:rPr>
                <w:lang w:val="en-US"/>
              </w:rPr>
            </w:pPr>
            <w:r>
              <w:rPr>
                <w:lang w:val="en-US"/>
              </w:rPr>
              <w:t>36,0000</w:t>
            </w:r>
          </w:p>
        </w:tc>
      </w:tr>
      <w:tr w:rsidR="008544E1" w14:paraId="458380B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E5A43D" w14:textId="77777777" w:rsidR="008544E1" w:rsidRDefault="008544E1" w:rsidP="003F7C04">
            <w:pPr>
              <w:rPr>
                <w:lang w:val="en-US"/>
              </w:rPr>
            </w:pPr>
          </w:p>
        </w:tc>
        <w:tc>
          <w:tcPr>
            <w:tcW w:w="1276" w:type="dxa"/>
            <w:gridSpan w:val="2"/>
            <w:tcBorders>
              <w:top w:val="nil"/>
              <w:bottom w:val="single" w:sz="2" w:space="0" w:color="auto"/>
            </w:tcBorders>
            <w:vAlign w:val="center"/>
          </w:tcPr>
          <w:p w14:paraId="22DA9200" w14:textId="77777777" w:rsidR="008544E1" w:rsidRDefault="008544E1" w:rsidP="003F7C04">
            <w:pPr>
              <w:jc w:val="center"/>
              <w:rPr>
                <w:sz w:val="16"/>
                <w:szCs w:val="16"/>
                <w:lang w:val="en-US"/>
              </w:rPr>
            </w:pPr>
            <w:r>
              <w:rPr>
                <w:sz w:val="16"/>
                <w:szCs w:val="16"/>
                <w:lang w:val="en-US"/>
              </w:rPr>
              <w:t>2451089</w:t>
            </w:r>
          </w:p>
        </w:tc>
        <w:tc>
          <w:tcPr>
            <w:tcW w:w="3402" w:type="dxa"/>
            <w:gridSpan w:val="2"/>
            <w:tcBorders>
              <w:top w:val="nil"/>
              <w:bottom w:val="single" w:sz="2" w:space="0" w:color="auto"/>
            </w:tcBorders>
          </w:tcPr>
          <w:p w14:paraId="361FDBAC" w14:textId="77777777" w:rsidR="008544E1" w:rsidRDefault="008544E1" w:rsidP="003F7C04">
            <w:pPr>
              <w:rPr>
                <w:lang w:val="en-US"/>
              </w:rPr>
            </w:pPr>
            <w:r>
              <w:rPr>
                <w:lang w:val="en-US"/>
              </w:rPr>
              <w:t>Cutie pentru intreruptor si priza</w:t>
            </w:r>
          </w:p>
        </w:tc>
        <w:tc>
          <w:tcPr>
            <w:tcW w:w="2410" w:type="dxa"/>
            <w:tcBorders>
              <w:top w:val="nil"/>
              <w:bottom w:val="single" w:sz="2" w:space="0" w:color="auto"/>
            </w:tcBorders>
          </w:tcPr>
          <w:p w14:paraId="7F3B2EDF"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C82159A" w14:textId="77777777" w:rsidR="008544E1" w:rsidRDefault="008544E1" w:rsidP="003F7C04">
            <w:pPr>
              <w:rPr>
                <w:lang w:val="en-US"/>
              </w:rPr>
            </w:pPr>
            <w:r>
              <w:rPr>
                <w:lang w:val="en-US"/>
              </w:rPr>
              <w:t>36,0000</w:t>
            </w:r>
          </w:p>
        </w:tc>
      </w:tr>
      <w:tr w:rsidR="008544E1" w14:paraId="3CE966D8"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ED1F01" w14:textId="77777777" w:rsidR="008544E1" w:rsidRDefault="008544E1" w:rsidP="003F7C04">
            <w:pPr>
              <w:rPr>
                <w:sz w:val="8"/>
                <w:szCs w:val="8"/>
                <w:lang w:val="en-US"/>
              </w:rPr>
            </w:pPr>
          </w:p>
        </w:tc>
        <w:tc>
          <w:tcPr>
            <w:tcW w:w="1276" w:type="dxa"/>
            <w:gridSpan w:val="2"/>
            <w:tcBorders>
              <w:left w:val="nil"/>
              <w:bottom w:val="nil"/>
              <w:right w:val="nil"/>
            </w:tcBorders>
          </w:tcPr>
          <w:p w14:paraId="03CB4A40" w14:textId="77777777" w:rsidR="008544E1" w:rsidRDefault="008544E1" w:rsidP="003F7C04">
            <w:pPr>
              <w:rPr>
                <w:sz w:val="8"/>
                <w:szCs w:val="8"/>
                <w:lang w:val="en-US"/>
              </w:rPr>
            </w:pPr>
          </w:p>
        </w:tc>
        <w:tc>
          <w:tcPr>
            <w:tcW w:w="3402" w:type="dxa"/>
            <w:gridSpan w:val="2"/>
            <w:tcBorders>
              <w:left w:val="nil"/>
              <w:bottom w:val="nil"/>
              <w:right w:val="nil"/>
            </w:tcBorders>
          </w:tcPr>
          <w:p w14:paraId="28EC2768" w14:textId="77777777" w:rsidR="008544E1" w:rsidRDefault="008544E1" w:rsidP="003F7C04">
            <w:pPr>
              <w:rPr>
                <w:sz w:val="8"/>
                <w:szCs w:val="8"/>
                <w:lang w:val="en-US"/>
              </w:rPr>
            </w:pPr>
          </w:p>
          <w:p w14:paraId="06B0966E" w14:textId="77777777" w:rsidR="008544E1" w:rsidRDefault="008544E1" w:rsidP="003F7C04">
            <w:pPr>
              <w:rPr>
                <w:sz w:val="8"/>
                <w:szCs w:val="8"/>
                <w:lang w:val="en-US"/>
              </w:rPr>
            </w:pPr>
          </w:p>
          <w:p w14:paraId="3F879EAD" w14:textId="77777777" w:rsidR="008544E1" w:rsidRDefault="008544E1" w:rsidP="003F7C04">
            <w:pPr>
              <w:rPr>
                <w:sz w:val="8"/>
                <w:szCs w:val="8"/>
                <w:lang w:val="en-US"/>
              </w:rPr>
            </w:pPr>
          </w:p>
        </w:tc>
        <w:tc>
          <w:tcPr>
            <w:tcW w:w="2410" w:type="dxa"/>
            <w:tcBorders>
              <w:left w:val="nil"/>
              <w:bottom w:val="nil"/>
              <w:right w:val="nil"/>
            </w:tcBorders>
          </w:tcPr>
          <w:p w14:paraId="50DF2CD6" w14:textId="77777777" w:rsidR="008544E1" w:rsidRDefault="008544E1" w:rsidP="003F7C04">
            <w:pPr>
              <w:rPr>
                <w:sz w:val="8"/>
                <w:szCs w:val="8"/>
                <w:lang w:val="en-US"/>
              </w:rPr>
            </w:pPr>
          </w:p>
        </w:tc>
        <w:tc>
          <w:tcPr>
            <w:tcW w:w="2551" w:type="dxa"/>
            <w:tcBorders>
              <w:left w:val="nil"/>
              <w:bottom w:val="nil"/>
              <w:right w:val="nil"/>
            </w:tcBorders>
          </w:tcPr>
          <w:p w14:paraId="1CC7ED5A" w14:textId="77777777" w:rsidR="008544E1" w:rsidRDefault="008544E1" w:rsidP="003F7C04">
            <w:pPr>
              <w:rPr>
                <w:sz w:val="8"/>
                <w:szCs w:val="8"/>
                <w:lang w:val="en-US"/>
              </w:rPr>
            </w:pPr>
          </w:p>
        </w:tc>
      </w:tr>
      <w:tr w:rsidR="008544E1" w:rsidRPr="00EB582C" w14:paraId="22042AB6"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1B3B71"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CC4491F"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13619C1"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5386E5BE"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792881B0" w14:textId="77777777" w:rsidR="008544E1" w:rsidRPr="00EB582C" w:rsidRDefault="008544E1" w:rsidP="003F7C04">
            <w:pPr>
              <w:rPr>
                <w:lang w:val="en-US"/>
              </w:rPr>
            </w:pPr>
          </w:p>
        </w:tc>
      </w:tr>
      <w:tr w:rsidR="008544E1" w14:paraId="232BE26F"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4E73FA4"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068140E9"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7A3E551"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5A11084" w14:textId="77777777" w:rsidR="008544E1" w:rsidRDefault="008544E1" w:rsidP="003F7C04">
            <w:pPr>
              <w:rPr>
                <w:sz w:val="8"/>
                <w:szCs w:val="8"/>
                <w:lang w:val="en-US"/>
              </w:rPr>
            </w:pPr>
            <w:r>
              <w:rPr>
                <w:b/>
                <w:bCs/>
                <w:lang w:val="en-US"/>
              </w:rPr>
              <w:t xml:space="preserve">Total </w:t>
            </w:r>
            <w:r>
              <w:rPr>
                <w:b/>
                <w:bCs/>
                <w:sz w:val="22"/>
                <w:szCs w:val="22"/>
                <w:lang w:val="en-US"/>
              </w:rPr>
              <w:t>Articole electrice de instalare (de creat resursa)</w:t>
            </w:r>
          </w:p>
        </w:tc>
        <w:tc>
          <w:tcPr>
            <w:tcW w:w="2410" w:type="dxa"/>
            <w:tcBorders>
              <w:top w:val="single" w:sz="4" w:space="0" w:color="auto"/>
              <w:left w:val="nil"/>
              <w:bottom w:val="single" w:sz="4" w:space="0" w:color="auto"/>
              <w:right w:val="nil"/>
            </w:tcBorders>
          </w:tcPr>
          <w:p w14:paraId="1F038BB8"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6613DDAB" w14:textId="77777777" w:rsidR="008544E1" w:rsidRDefault="008544E1" w:rsidP="003F7C04">
            <w:pPr>
              <w:rPr>
                <w:lang w:val="en-US"/>
              </w:rPr>
            </w:pPr>
          </w:p>
        </w:tc>
      </w:tr>
      <w:tr w:rsidR="008544E1" w14:paraId="4468C94A" w14:textId="77777777" w:rsidTr="003F7C04">
        <w:tc>
          <w:tcPr>
            <w:tcW w:w="709" w:type="dxa"/>
            <w:tcBorders>
              <w:top w:val="nil"/>
              <w:left w:val="single" w:sz="6" w:space="0" w:color="auto"/>
              <w:bottom w:val="nil"/>
              <w:right w:val="nil"/>
            </w:tcBorders>
          </w:tcPr>
          <w:p w14:paraId="659A72B8"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12FF819"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584DCF91" w14:textId="77777777" w:rsidR="008544E1" w:rsidRPr="007F2714" w:rsidRDefault="008544E1" w:rsidP="003F7C04">
            <w:pPr>
              <w:rPr>
                <w:b/>
                <w:bCs/>
                <w:sz w:val="22"/>
                <w:szCs w:val="22"/>
                <w:lang w:val="en-US"/>
              </w:rPr>
            </w:pPr>
            <w:r w:rsidRPr="00B40365">
              <w:rPr>
                <w:b/>
                <w:bCs/>
                <w:sz w:val="22"/>
                <w:szCs w:val="22"/>
                <w:lang w:val="en-US"/>
              </w:rPr>
              <w:t>1.7. Jgheaburi metalice perforate (de creat resursa)</w:t>
            </w:r>
          </w:p>
          <w:p w14:paraId="3C20CA83"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5105DF74"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695A3324" w14:textId="77777777" w:rsidR="008544E1" w:rsidRDefault="008544E1" w:rsidP="003F7C04">
            <w:pPr>
              <w:rPr>
                <w:lang w:val="en-US"/>
              </w:rPr>
            </w:pPr>
          </w:p>
        </w:tc>
      </w:tr>
      <w:tr w:rsidR="008544E1" w14:paraId="07C67768"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EF43A" w14:textId="77777777" w:rsidR="008544E1" w:rsidRDefault="008544E1" w:rsidP="003F7C04">
            <w:pPr>
              <w:rPr>
                <w:lang w:val="en-US"/>
              </w:rPr>
            </w:pPr>
            <w:r>
              <w:rPr>
                <w:lang w:val="en-US"/>
              </w:rPr>
              <w:t>48</w:t>
            </w:r>
          </w:p>
        </w:tc>
        <w:tc>
          <w:tcPr>
            <w:tcW w:w="1276" w:type="dxa"/>
            <w:gridSpan w:val="2"/>
            <w:tcBorders>
              <w:top w:val="single" w:sz="4" w:space="0" w:color="auto"/>
              <w:bottom w:val="single" w:sz="4" w:space="0" w:color="auto"/>
            </w:tcBorders>
          </w:tcPr>
          <w:p w14:paraId="09EC0E78" w14:textId="77777777" w:rsidR="008544E1" w:rsidRDefault="008544E1" w:rsidP="003F7C04">
            <w:pPr>
              <w:rPr>
                <w:lang w:val="en-US"/>
              </w:rPr>
            </w:pPr>
            <w:r>
              <w:rPr>
                <w:lang w:val="en-US"/>
              </w:rPr>
              <w:t>08-02-396-6</w:t>
            </w:r>
          </w:p>
          <w:p w14:paraId="3FF3CA5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6A56328" w14:textId="77777777" w:rsidR="008544E1" w:rsidRDefault="008544E1" w:rsidP="003F7C04">
            <w:pPr>
              <w:adjustRightInd w:val="0"/>
              <w:rPr>
                <w:rFonts w:ascii="Times New Roman CYR" w:hAnsi="Times New Roman CYR" w:cs="Times New Roman CYR"/>
                <w:sz w:val="16"/>
                <w:szCs w:val="16"/>
                <w:lang w:val="en-US"/>
              </w:rPr>
            </w:pPr>
            <w:r>
              <w:rPr>
                <w:lang w:val="en-US"/>
              </w:rPr>
              <w:t>Jgheab metalic perforat 100x50x3000 m cu capac</w:t>
            </w:r>
            <w:r>
              <w:rPr>
                <w:rFonts w:ascii="Times New Roman CYR" w:hAnsi="Times New Roman CYR" w:cs="Times New Roman CYR"/>
                <w:sz w:val="16"/>
                <w:szCs w:val="16"/>
                <w:lang w:val="en-US"/>
              </w:rPr>
              <w:t xml:space="preserve"> </w:t>
            </w:r>
          </w:p>
          <w:p w14:paraId="11D9A2A4"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5412E64"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109D90BE" w14:textId="77777777" w:rsidR="008544E1" w:rsidRDefault="008544E1" w:rsidP="003F7C04">
            <w:pPr>
              <w:jc w:val="center"/>
              <w:rPr>
                <w:lang w:val="en-US"/>
              </w:rPr>
            </w:pPr>
            <w:r>
              <w:rPr>
                <w:lang w:val="en-US"/>
              </w:rPr>
              <w:t>0,0600</w:t>
            </w:r>
          </w:p>
        </w:tc>
      </w:tr>
      <w:tr w:rsidR="008544E1" w14:paraId="305A263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F94F7" w14:textId="77777777" w:rsidR="008544E1" w:rsidRDefault="008544E1" w:rsidP="003F7C04">
            <w:pPr>
              <w:rPr>
                <w:lang w:val="en-US"/>
              </w:rPr>
            </w:pPr>
          </w:p>
        </w:tc>
        <w:tc>
          <w:tcPr>
            <w:tcW w:w="1276" w:type="dxa"/>
            <w:gridSpan w:val="2"/>
            <w:tcBorders>
              <w:top w:val="nil"/>
              <w:bottom w:val="single" w:sz="2" w:space="0" w:color="auto"/>
            </w:tcBorders>
            <w:vAlign w:val="center"/>
          </w:tcPr>
          <w:p w14:paraId="1362ACD0"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4B8C5C50"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62BE3E1B" w14:textId="77777777" w:rsidR="008544E1" w:rsidRDefault="008544E1" w:rsidP="003F7C04">
            <w:pPr>
              <w:rPr>
                <w:lang w:val="en-US"/>
              </w:rPr>
            </w:pPr>
            <w:r>
              <w:rPr>
                <w:lang w:val="en-US"/>
              </w:rPr>
              <w:t>h-om</w:t>
            </w:r>
          </w:p>
        </w:tc>
        <w:tc>
          <w:tcPr>
            <w:tcW w:w="2551" w:type="dxa"/>
            <w:tcBorders>
              <w:top w:val="nil"/>
              <w:bottom w:val="single" w:sz="2" w:space="0" w:color="auto"/>
            </w:tcBorders>
          </w:tcPr>
          <w:p w14:paraId="376171DE" w14:textId="77777777" w:rsidR="008544E1" w:rsidRDefault="008544E1" w:rsidP="003F7C04">
            <w:pPr>
              <w:rPr>
                <w:lang w:val="en-US"/>
              </w:rPr>
            </w:pPr>
            <w:r>
              <w:rPr>
                <w:lang w:val="en-US"/>
              </w:rPr>
              <w:t>1,7640</w:t>
            </w:r>
          </w:p>
        </w:tc>
      </w:tr>
      <w:tr w:rsidR="008544E1" w14:paraId="343B4CA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79F523" w14:textId="77777777" w:rsidR="008544E1" w:rsidRDefault="008544E1" w:rsidP="003F7C04">
            <w:pPr>
              <w:rPr>
                <w:lang w:val="en-US"/>
              </w:rPr>
            </w:pPr>
          </w:p>
        </w:tc>
        <w:tc>
          <w:tcPr>
            <w:tcW w:w="1276" w:type="dxa"/>
            <w:gridSpan w:val="2"/>
            <w:tcBorders>
              <w:top w:val="nil"/>
              <w:bottom w:val="single" w:sz="2" w:space="0" w:color="auto"/>
            </w:tcBorders>
            <w:vAlign w:val="center"/>
          </w:tcPr>
          <w:p w14:paraId="1ABE06AD"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0712CEDA"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779636EA" w14:textId="77777777" w:rsidR="008544E1" w:rsidRDefault="008544E1" w:rsidP="003F7C04">
            <w:pPr>
              <w:rPr>
                <w:lang w:val="en-US"/>
              </w:rPr>
            </w:pPr>
            <w:r>
              <w:rPr>
                <w:lang w:val="en-US"/>
              </w:rPr>
              <w:t>kg</w:t>
            </w:r>
          </w:p>
        </w:tc>
        <w:tc>
          <w:tcPr>
            <w:tcW w:w="2551" w:type="dxa"/>
            <w:tcBorders>
              <w:top w:val="nil"/>
              <w:bottom w:val="single" w:sz="2" w:space="0" w:color="auto"/>
            </w:tcBorders>
          </w:tcPr>
          <w:p w14:paraId="58C5B846" w14:textId="77777777" w:rsidR="008544E1" w:rsidRDefault="008544E1" w:rsidP="003F7C04">
            <w:pPr>
              <w:rPr>
                <w:lang w:val="en-US"/>
              </w:rPr>
            </w:pPr>
            <w:r>
              <w:rPr>
                <w:lang w:val="en-US"/>
              </w:rPr>
              <w:t>0,4104</w:t>
            </w:r>
          </w:p>
        </w:tc>
      </w:tr>
      <w:tr w:rsidR="008544E1" w14:paraId="5EA1F288"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F8090A" w14:textId="77777777" w:rsidR="008544E1" w:rsidRDefault="008544E1" w:rsidP="003F7C04">
            <w:pPr>
              <w:rPr>
                <w:lang w:val="en-US"/>
              </w:rPr>
            </w:pPr>
          </w:p>
        </w:tc>
        <w:tc>
          <w:tcPr>
            <w:tcW w:w="1276" w:type="dxa"/>
            <w:gridSpan w:val="2"/>
            <w:tcBorders>
              <w:top w:val="nil"/>
              <w:bottom w:val="single" w:sz="2" w:space="0" w:color="auto"/>
            </w:tcBorders>
            <w:vAlign w:val="center"/>
          </w:tcPr>
          <w:p w14:paraId="037FC032"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56FCDF6E"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3E1471AD"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3159D736" w14:textId="77777777" w:rsidR="008544E1" w:rsidRDefault="008544E1" w:rsidP="003F7C04">
            <w:pPr>
              <w:rPr>
                <w:lang w:val="en-US"/>
              </w:rPr>
            </w:pPr>
            <w:r>
              <w:rPr>
                <w:lang w:val="en-US"/>
              </w:rPr>
              <w:t>0,7500</w:t>
            </w:r>
          </w:p>
        </w:tc>
      </w:tr>
      <w:tr w:rsidR="008544E1" w14:paraId="6E829A3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222ED" w14:textId="77777777" w:rsidR="008544E1" w:rsidRDefault="008544E1" w:rsidP="003F7C04">
            <w:pPr>
              <w:rPr>
                <w:lang w:val="en-US"/>
              </w:rPr>
            </w:pPr>
          </w:p>
        </w:tc>
        <w:tc>
          <w:tcPr>
            <w:tcW w:w="1276" w:type="dxa"/>
            <w:gridSpan w:val="2"/>
            <w:tcBorders>
              <w:top w:val="nil"/>
              <w:bottom w:val="single" w:sz="2" w:space="0" w:color="auto"/>
            </w:tcBorders>
            <w:vAlign w:val="center"/>
          </w:tcPr>
          <w:p w14:paraId="4F629791"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145D7BBB"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6160778B"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4CD6FBB1" w14:textId="77777777" w:rsidR="008544E1" w:rsidRDefault="008544E1" w:rsidP="003F7C04">
            <w:pPr>
              <w:rPr>
                <w:lang w:val="en-US"/>
              </w:rPr>
            </w:pPr>
            <w:r>
              <w:rPr>
                <w:lang w:val="en-US"/>
              </w:rPr>
              <w:t>0,0240</w:t>
            </w:r>
          </w:p>
        </w:tc>
      </w:tr>
      <w:tr w:rsidR="008544E1" w14:paraId="4DD5085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3969D" w14:textId="77777777" w:rsidR="008544E1" w:rsidRDefault="008544E1" w:rsidP="003F7C04">
            <w:pPr>
              <w:rPr>
                <w:lang w:val="en-US"/>
              </w:rPr>
            </w:pPr>
          </w:p>
        </w:tc>
        <w:tc>
          <w:tcPr>
            <w:tcW w:w="1276" w:type="dxa"/>
            <w:gridSpan w:val="2"/>
            <w:tcBorders>
              <w:top w:val="nil"/>
              <w:bottom w:val="single" w:sz="2" w:space="0" w:color="auto"/>
            </w:tcBorders>
            <w:vAlign w:val="center"/>
          </w:tcPr>
          <w:p w14:paraId="3E95BC1C"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115E450F"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688BFD7B"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5D8837E4" w14:textId="77777777" w:rsidR="008544E1" w:rsidRDefault="008544E1" w:rsidP="003F7C04">
            <w:pPr>
              <w:rPr>
                <w:lang w:val="en-US"/>
              </w:rPr>
            </w:pPr>
            <w:r>
              <w:rPr>
                <w:lang w:val="en-US"/>
              </w:rPr>
              <w:t>0,7500</w:t>
            </w:r>
          </w:p>
        </w:tc>
      </w:tr>
      <w:tr w:rsidR="008544E1" w14:paraId="1AAE4B2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E85CC" w14:textId="77777777" w:rsidR="008544E1" w:rsidRDefault="008544E1" w:rsidP="003F7C04">
            <w:pPr>
              <w:rPr>
                <w:lang w:val="en-US"/>
              </w:rPr>
            </w:pPr>
          </w:p>
        </w:tc>
        <w:tc>
          <w:tcPr>
            <w:tcW w:w="1276" w:type="dxa"/>
            <w:gridSpan w:val="2"/>
            <w:tcBorders>
              <w:top w:val="nil"/>
              <w:bottom w:val="single" w:sz="2" w:space="0" w:color="auto"/>
            </w:tcBorders>
            <w:vAlign w:val="center"/>
          </w:tcPr>
          <w:p w14:paraId="424F8474" w14:textId="77777777" w:rsidR="008544E1" w:rsidRDefault="008544E1" w:rsidP="003F7C04">
            <w:pPr>
              <w:jc w:val="center"/>
              <w:rPr>
                <w:sz w:val="16"/>
                <w:szCs w:val="16"/>
                <w:lang w:val="en-US"/>
              </w:rPr>
            </w:pPr>
            <w:r>
              <w:rPr>
                <w:sz w:val="16"/>
                <w:szCs w:val="16"/>
                <w:lang w:val="en-US"/>
              </w:rPr>
              <w:t>441242434434222</w:t>
            </w:r>
          </w:p>
        </w:tc>
        <w:tc>
          <w:tcPr>
            <w:tcW w:w="3402" w:type="dxa"/>
            <w:gridSpan w:val="2"/>
            <w:tcBorders>
              <w:top w:val="nil"/>
              <w:bottom w:val="single" w:sz="2" w:space="0" w:color="auto"/>
            </w:tcBorders>
          </w:tcPr>
          <w:p w14:paraId="7F992975" w14:textId="77777777" w:rsidR="008544E1" w:rsidRDefault="008544E1" w:rsidP="003F7C04">
            <w:pPr>
              <w:rPr>
                <w:lang w:val="en-US"/>
              </w:rPr>
            </w:pPr>
            <w:r>
              <w:rPr>
                <w:lang w:val="en-US"/>
              </w:rPr>
              <w:t>Jgheab metalic perforat 100x50x3000 m cu capac</w:t>
            </w:r>
          </w:p>
        </w:tc>
        <w:tc>
          <w:tcPr>
            <w:tcW w:w="2410" w:type="dxa"/>
            <w:tcBorders>
              <w:top w:val="nil"/>
              <w:bottom w:val="single" w:sz="2" w:space="0" w:color="auto"/>
            </w:tcBorders>
          </w:tcPr>
          <w:p w14:paraId="31D87892" w14:textId="77777777" w:rsidR="008544E1" w:rsidRDefault="008544E1" w:rsidP="003F7C04">
            <w:pPr>
              <w:rPr>
                <w:lang w:val="en-US"/>
              </w:rPr>
            </w:pPr>
            <w:r>
              <w:rPr>
                <w:lang w:val="en-US"/>
              </w:rPr>
              <w:t>m</w:t>
            </w:r>
          </w:p>
        </w:tc>
        <w:tc>
          <w:tcPr>
            <w:tcW w:w="2551" w:type="dxa"/>
            <w:tcBorders>
              <w:top w:val="nil"/>
              <w:bottom w:val="single" w:sz="2" w:space="0" w:color="auto"/>
            </w:tcBorders>
          </w:tcPr>
          <w:p w14:paraId="589657AC" w14:textId="77777777" w:rsidR="008544E1" w:rsidRDefault="008544E1" w:rsidP="003F7C04">
            <w:pPr>
              <w:rPr>
                <w:lang w:val="en-US"/>
              </w:rPr>
            </w:pPr>
            <w:r>
              <w:rPr>
                <w:lang w:val="en-US"/>
              </w:rPr>
              <w:t>6,0000</w:t>
            </w:r>
          </w:p>
        </w:tc>
      </w:tr>
      <w:tr w:rsidR="008544E1" w14:paraId="7FB1235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5358A" w14:textId="77777777" w:rsidR="008544E1" w:rsidRDefault="008544E1" w:rsidP="003F7C04">
            <w:pPr>
              <w:rPr>
                <w:lang w:val="en-US"/>
              </w:rPr>
            </w:pPr>
            <w:r>
              <w:rPr>
                <w:lang w:val="en-US"/>
              </w:rPr>
              <w:t>49</w:t>
            </w:r>
          </w:p>
        </w:tc>
        <w:tc>
          <w:tcPr>
            <w:tcW w:w="1276" w:type="dxa"/>
            <w:gridSpan w:val="2"/>
            <w:tcBorders>
              <w:top w:val="single" w:sz="4" w:space="0" w:color="auto"/>
              <w:bottom w:val="single" w:sz="4" w:space="0" w:color="auto"/>
            </w:tcBorders>
          </w:tcPr>
          <w:p w14:paraId="3063AEF9" w14:textId="77777777" w:rsidR="008544E1" w:rsidRDefault="008544E1" w:rsidP="003F7C04">
            <w:pPr>
              <w:rPr>
                <w:lang w:val="en-US"/>
              </w:rPr>
            </w:pPr>
            <w:r>
              <w:rPr>
                <w:lang w:val="en-US"/>
              </w:rPr>
              <w:t>08-02-396-6</w:t>
            </w:r>
          </w:p>
          <w:p w14:paraId="7B3C570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4E2A551" w14:textId="77777777" w:rsidR="008544E1" w:rsidRDefault="008544E1" w:rsidP="003F7C04">
            <w:pPr>
              <w:adjustRightInd w:val="0"/>
              <w:rPr>
                <w:rFonts w:ascii="Times New Roman CYR" w:hAnsi="Times New Roman CYR" w:cs="Times New Roman CYR"/>
                <w:sz w:val="16"/>
                <w:szCs w:val="16"/>
                <w:lang w:val="en-US"/>
              </w:rPr>
            </w:pPr>
            <w:r>
              <w:rPr>
                <w:lang w:val="en-US"/>
              </w:rPr>
              <w:t>Jgheab metalic perforat 80x50x3000 m cu capac</w:t>
            </w:r>
            <w:r>
              <w:rPr>
                <w:rFonts w:ascii="Times New Roman CYR" w:hAnsi="Times New Roman CYR" w:cs="Times New Roman CYR"/>
                <w:sz w:val="16"/>
                <w:szCs w:val="16"/>
                <w:lang w:val="en-US"/>
              </w:rPr>
              <w:t xml:space="preserve"> </w:t>
            </w:r>
          </w:p>
          <w:p w14:paraId="15ECFA42"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F4963AF"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7D8202C4" w14:textId="77777777" w:rsidR="008544E1" w:rsidRDefault="008544E1" w:rsidP="003F7C04">
            <w:pPr>
              <w:jc w:val="center"/>
              <w:rPr>
                <w:lang w:val="en-US"/>
              </w:rPr>
            </w:pPr>
            <w:r>
              <w:rPr>
                <w:lang w:val="en-US"/>
              </w:rPr>
              <w:t>0,1200</w:t>
            </w:r>
          </w:p>
        </w:tc>
      </w:tr>
      <w:tr w:rsidR="008544E1" w14:paraId="1433AF5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6CB41" w14:textId="77777777" w:rsidR="008544E1" w:rsidRDefault="008544E1" w:rsidP="003F7C04">
            <w:pPr>
              <w:rPr>
                <w:lang w:val="en-US"/>
              </w:rPr>
            </w:pPr>
          </w:p>
        </w:tc>
        <w:tc>
          <w:tcPr>
            <w:tcW w:w="1276" w:type="dxa"/>
            <w:gridSpan w:val="2"/>
            <w:tcBorders>
              <w:top w:val="nil"/>
              <w:bottom w:val="single" w:sz="2" w:space="0" w:color="auto"/>
            </w:tcBorders>
            <w:vAlign w:val="center"/>
          </w:tcPr>
          <w:p w14:paraId="1ED04B11"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37DC8579"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21F93293" w14:textId="77777777" w:rsidR="008544E1" w:rsidRDefault="008544E1" w:rsidP="003F7C04">
            <w:pPr>
              <w:rPr>
                <w:lang w:val="en-US"/>
              </w:rPr>
            </w:pPr>
            <w:r>
              <w:rPr>
                <w:lang w:val="en-US"/>
              </w:rPr>
              <w:t>h-om</w:t>
            </w:r>
          </w:p>
        </w:tc>
        <w:tc>
          <w:tcPr>
            <w:tcW w:w="2551" w:type="dxa"/>
            <w:tcBorders>
              <w:top w:val="nil"/>
              <w:bottom w:val="single" w:sz="2" w:space="0" w:color="auto"/>
            </w:tcBorders>
          </w:tcPr>
          <w:p w14:paraId="7015ED0B" w14:textId="77777777" w:rsidR="008544E1" w:rsidRDefault="008544E1" w:rsidP="003F7C04">
            <w:pPr>
              <w:rPr>
                <w:lang w:val="en-US"/>
              </w:rPr>
            </w:pPr>
            <w:r>
              <w:rPr>
                <w:lang w:val="en-US"/>
              </w:rPr>
              <w:t>3,5280</w:t>
            </w:r>
          </w:p>
        </w:tc>
      </w:tr>
      <w:tr w:rsidR="008544E1" w14:paraId="04F0466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974B2" w14:textId="77777777" w:rsidR="008544E1" w:rsidRDefault="008544E1" w:rsidP="003F7C04">
            <w:pPr>
              <w:rPr>
                <w:lang w:val="en-US"/>
              </w:rPr>
            </w:pPr>
          </w:p>
        </w:tc>
        <w:tc>
          <w:tcPr>
            <w:tcW w:w="1276" w:type="dxa"/>
            <w:gridSpan w:val="2"/>
            <w:tcBorders>
              <w:top w:val="nil"/>
              <w:bottom w:val="single" w:sz="2" w:space="0" w:color="auto"/>
            </w:tcBorders>
            <w:vAlign w:val="center"/>
          </w:tcPr>
          <w:p w14:paraId="3A5E81F8"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56ACCE80"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3E7AE250" w14:textId="77777777" w:rsidR="008544E1" w:rsidRDefault="008544E1" w:rsidP="003F7C04">
            <w:pPr>
              <w:rPr>
                <w:lang w:val="en-US"/>
              </w:rPr>
            </w:pPr>
            <w:r>
              <w:rPr>
                <w:lang w:val="en-US"/>
              </w:rPr>
              <w:t>kg</w:t>
            </w:r>
          </w:p>
        </w:tc>
        <w:tc>
          <w:tcPr>
            <w:tcW w:w="2551" w:type="dxa"/>
            <w:tcBorders>
              <w:top w:val="nil"/>
              <w:bottom w:val="single" w:sz="2" w:space="0" w:color="auto"/>
            </w:tcBorders>
          </w:tcPr>
          <w:p w14:paraId="0B48DA6D" w14:textId="77777777" w:rsidR="008544E1" w:rsidRDefault="008544E1" w:rsidP="003F7C04">
            <w:pPr>
              <w:rPr>
                <w:lang w:val="en-US"/>
              </w:rPr>
            </w:pPr>
            <w:r>
              <w:rPr>
                <w:lang w:val="en-US"/>
              </w:rPr>
              <w:t>0,8208</w:t>
            </w:r>
          </w:p>
        </w:tc>
      </w:tr>
      <w:tr w:rsidR="008544E1" w14:paraId="4564948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9260D" w14:textId="77777777" w:rsidR="008544E1" w:rsidRDefault="008544E1" w:rsidP="003F7C04">
            <w:pPr>
              <w:rPr>
                <w:lang w:val="en-US"/>
              </w:rPr>
            </w:pPr>
          </w:p>
        </w:tc>
        <w:tc>
          <w:tcPr>
            <w:tcW w:w="1276" w:type="dxa"/>
            <w:gridSpan w:val="2"/>
            <w:tcBorders>
              <w:top w:val="nil"/>
              <w:bottom w:val="single" w:sz="2" w:space="0" w:color="auto"/>
            </w:tcBorders>
            <w:vAlign w:val="center"/>
          </w:tcPr>
          <w:p w14:paraId="0FC56B49"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23B18997"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6CF836ED"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09601078" w14:textId="77777777" w:rsidR="008544E1" w:rsidRDefault="008544E1" w:rsidP="003F7C04">
            <w:pPr>
              <w:rPr>
                <w:lang w:val="en-US"/>
              </w:rPr>
            </w:pPr>
            <w:r>
              <w:rPr>
                <w:lang w:val="en-US"/>
              </w:rPr>
              <w:t>1,5000</w:t>
            </w:r>
          </w:p>
        </w:tc>
      </w:tr>
      <w:tr w:rsidR="008544E1" w14:paraId="776D9D0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1C239" w14:textId="77777777" w:rsidR="008544E1" w:rsidRDefault="008544E1" w:rsidP="003F7C04">
            <w:pPr>
              <w:rPr>
                <w:lang w:val="en-US"/>
              </w:rPr>
            </w:pPr>
          </w:p>
        </w:tc>
        <w:tc>
          <w:tcPr>
            <w:tcW w:w="1276" w:type="dxa"/>
            <w:gridSpan w:val="2"/>
            <w:tcBorders>
              <w:top w:val="nil"/>
              <w:bottom w:val="single" w:sz="2" w:space="0" w:color="auto"/>
            </w:tcBorders>
            <w:vAlign w:val="center"/>
          </w:tcPr>
          <w:p w14:paraId="5EA4E8BC"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778160F1"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3970E5ED"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3B318FFC" w14:textId="77777777" w:rsidR="008544E1" w:rsidRDefault="008544E1" w:rsidP="003F7C04">
            <w:pPr>
              <w:rPr>
                <w:lang w:val="en-US"/>
              </w:rPr>
            </w:pPr>
            <w:r>
              <w:rPr>
                <w:lang w:val="en-US"/>
              </w:rPr>
              <w:t>0,0480</w:t>
            </w:r>
          </w:p>
        </w:tc>
      </w:tr>
      <w:tr w:rsidR="008544E1" w14:paraId="6626172A"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2EC1C8" w14:textId="77777777" w:rsidR="008544E1" w:rsidRDefault="008544E1" w:rsidP="003F7C04">
            <w:pPr>
              <w:rPr>
                <w:lang w:val="en-US"/>
              </w:rPr>
            </w:pPr>
          </w:p>
        </w:tc>
        <w:tc>
          <w:tcPr>
            <w:tcW w:w="1276" w:type="dxa"/>
            <w:gridSpan w:val="2"/>
            <w:tcBorders>
              <w:top w:val="nil"/>
              <w:bottom w:val="single" w:sz="2" w:space="0" w:color="auto"/>
            </w:tcBorders>
            <w:vAlign w:val="center"/>
          </w:tcPr>
          <w:p w14:paraId="73CCE933"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171B37AD"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0A339BED"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78F18FC9" w14:textId="77777777" w:rsidR="008544E1" w:rsidRDefault="008544E1" w:rsidP="003F7C04">
            <w:pPr>
              <w:rPr>
                <w:lang w:val="en-US"/>
              </w:rPr>
            </w:pPr>
            <w:r>
              <w:rPr>
                <w:lang w:val="en-US"/>
              </w:rPr>
              <w:t>1,5000</w:t>
            </w:r>
          </w:p>
        </w:tc>
      </w:tr>
      <w:tr w:rsidR="008544E1" w14:paraId="7BB5ECE9"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39DEB" w14:textId="77777777" w:rsidR="008544E1" w:rsidRDefault="008544E1" w:rsidP="003F7C04">
            <w:pPr>
              <w:rPr>
                <w:lang w:val="en-US"/>
              </w:rPr>
            </w:pPr>
          </w:p>
        </w:tc>
        <w:tc>
          <w:tcPr>
            <w:tcW w:w="1276" w:type="dxa"/>
            <w:gridSpan w:val="2"/>
            <w:tcBorders>
              <w:top w:val="nil"/>
              <w:bottom w:val="single" w:sz="2" w:space="0" w:color="auto"/>
            </w:tcBorders>
            <w:vAlign w:val="center"/>
          </w:tcPr>
          <w:p w14:paraId="48DE1D48" w14:textId="77777777" w:rsidR="008544E1" w:rsidRDefault="008544E1" w:rsidP="003F7C04">
            <w:pPr>
              <w:jc w:val="center"/>
              <w:rPr>
                <w:sz w:val="16"/>
                <w:szCs w:val="16"/>
                <w:lang w:val="en-US"/>
              </w:rPr>
            </w:pPr>
            <w:r>
              <w:rPr>
                <w:sz w:val="16"/>
                <w:szCs w:val="16"/>
                <w:lang w:val="en-US"/>
              </w:rPr>
              <w:t>4412424344342221</w:t>
            </w:r>
          </w:p>
        </w:tc>
        <w:tc>
          <w:tcPr>
            <w:tcW w:w="3402" w:type="dxa"/>
            <w:gridSpan w:val="2"/>
            <w:tcBorders>
              <w:top w:val="nil"/>
              <w:bottom w:val="single" w:sz="2" w:space="0" w:color="auto"/>
            </w:tcBorders>
          </w:tcPr>
          <w:p w14:paraId="0C1635FD" w14:textId="77777777" w:rsidR="008544E1" w:rsidRDefault="008544E1" w:rsidP="003F7C04">
            <w:pPr>
              <w:rPr>
                <w:lang w:val="en-US"/>
              </w:rPr>
            </w:pPr>
            <w:r>
              <w:rPr>
                <w:lang w:val="en-US"/>
              </w:rPr>
              <w:t>Jgheab metalic perforat 80x50x3000 m cu capac</w:t>
            </w:r>
          </w:p>
        </w:tc>
        <w:tc>
          <w:tcPr>
            <w:tcW w:w="2410" w:type="dxa"/>
            <w:tcBorders>
              <w:top w:val="nil"/>
              <w:bottom w:val="single" w:sz="2" w:space="0" w:color="auto"/>
            </w:tcBorders>
          </w:tcPr>
          <w:p w14:paraId="4B21F4CA" w14:textId="77777777" w:rsidR="008544E1" w:rsidRDefault="008544E1" w:rsidP="003F7C04">
            <w:pPr>
              <w:rPr>
                <w:lang w:val="en-US"/>
              </w:rPr>
            </w:pPr>
            <w:r>
              <w:rPr>
                <w:lang w:val="en-US"/>
              </w:rPr>
              <w:t>m</w:t>
            </w:r>
          </w:p>
        </w:tc>
        <w:tc>
          <w:tcPr>
            <w:tcW w:w="2551" w:type="dxa"/>
            <w:tcBorders>
              <w:top w:val="nil"/>
              <w:bottom w:val="single" w:sz="2" w:space="0" w:color="auto"/>
            </w:tcBorders>
          </w:tcPr>
          <w:p w14:paraId="70B8C6F7" w14:textId="77777777" w:rsidR="008544E1" w:rsidRDefault="008544E1" w:rsidP="003F7C04">
            <w:pPr>
              <w:rPr>
                <w:lang w:val="en-US"/>
              </w:rPr>
            </w:pPr>
            <w:r>
              <w:rPr>
                <w:lang w:val="en-US"/>
              </w:rPr>
              <w:t>12,0000</w:t>
            </w:r>
          </w:p>
        </w:tc>
      </w:tr>
      <w:tr w:rsidR="008544E1" w14:paraId="67752F6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E982A" w14:textId="77777777" w:rsidR="008544E1" w:rsidRDefault="008544E1" w:rsidP="003F7C04">
            <w:pPr>
              <w:rPr>
                <w:lang w:val="en-US"/>
              </w:rPr>
            </w:pPr>
            <w:r>
              <w:rPr>
                <w:lang w:val="en-US"/>
              </w:rPr>
              <w:t>50</w:t>
            </w:r>
          </w:p>
        </w:tc>
        <w:tc>
          <w:tcPr>
            <w:tcW w:w="1276" w:type="dxa"/>
            <w:gridSpan w:val="2"/>
            <w:tcBorders>
              <w:top w:val="single" w:sz="4" w:space="0" w:color="auto"/>
              <w:bottom w:val="single" w:sz="4" w:space="0" w:color="auto"/>
            </w:tcBorders>
          </w:tcPr>
          <w:p w14:paraId="1B303DEE" w14:textId="77777777" w:rsidR="008544E1" w:rsidRDefault="008544E1" w:rsidP="003F7C04">
            <w:pPr>
              <w:rPr>
                <w:lang w:val="en-US"/>
              </w:rPr>
            </w:pPr>
            <w:r>
              <w:rPr>
                <w:lang w:val="en-US"/>
              </w:rPr>
              <w:t>08-02-396-6</w:t>
            </w:r>
          </w:p>
          <w:p w14:paraId="24C48F8E"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3C407FD" w14:textId="77777777" w:rsidR="008544E1" w:rsidRDefault="008544E1" w:rsidP="003F7C04">
            <w:pPr>
              <w:adjustRightInd w:val="0"/>
              <w:rPr>
                <w:rFonts w:ascii="Times New Roman CYR" w:hAnsi="Times New Roman CYR" w:cs="Times New Roman CYR"/>
                <w:sz w:val="16"/>
                <w:szCs w:val="16"/>
                <w:lang w:val="en-US"/>
              </w:rPr>
            </w:pPr>
            <w:r>
              <w:rPr>
                <w:lang w:val="en-US"/>
              </w:rPr>
              <w:t>Jgheab metalic perforat 50x50x3000 m cu capac</w:t>
            </w:r>
            <w:r>
              <w:rPr>
                <w:rFonts w:ascii="Times New Roman CYR" w:hAnsi="Times New Roman CYR" w:cs="Times New Roman CYR"/>
                <w:sz w:val="16"/>
                <w:szCs w:val="16"/>
                <w:lang w:val="en-US"/>
              </w:rPr>
              <w:t xml:space="preserve"> </w:t>
            </w:r>
          </w:p>
          <w:p w14:paraId="327340BD"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0A87659C" w14:textId="77777777" w:rsidR="008544E1" w:rsidRDefault="008544E1" w:rsidP="003F7C04">
            <w:pPr>
              <w:jc w:val="center"/>
              <w:rPr>
                <w:lang w:val="en-US"/>
              </w:rPr>
            </w:pPr>
            <w:r>
              <w:rPr>
                <w:lang w:val="en-US"/>
              </w:rPr>
              <w:t>100 m</w:t>
            </w:r>
          </w:p>
        </w:tc>
        <w:tc>
          <w:tcPr>
            <w:tcW w:w="2551" w:type="dxa"/>
            <w:tcBorders>
              <w:top w:val="single" w:sz="4" w:space="0" w:color="auto"/>
              <w:bottom w:val="single" w:sz="4" w:space="0" w:color="auto"/>
            </w:tcBorders>
            <w:vAlign w:val="center"/>
          </w:tcPr>
          <w:p w14:paraId="0751C813" w14:textId="77777777" w:rsidR="008544E1" w:rsidRDefault="008544E1" w:rsidP="003F7C04">
            <w:pPr>
              <w:jc w:val="center"/>
              <w:rPr>
                <w:lang w:val="en-US"/>
              </w:rPr>
            </w:pPr>
            <w:r>
              <w:rPr>
                <w:lang w:val="en-US"/>
              </w:rPr>
              <w:t>0,3000</w:t>
            </w:r>
          </w:p>
        </w:tc>
      </w:tr>
      <w:tr w:rsidR="008544E1" w14:paraId="47DF6B8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A98773" w14:textId="77777777" w:rsidR="008544E1" w:rsidRDefault="008544E1" w:rsidP="003F7C04">
            <w:pPr>
              <w:rPr>
                <w:lang w:val="en-US"/>
              </w:rPr>
            </w:pPr>
          </w:p>
        </w:tc>
        <w:tc>
          <w:tcPr>
            <w:tcW w:w="1276" w:type="dxa"/>
            <w:gridSpan w:val="2"/>
            <w:tcBorders>
              <w:top w:val="nil"/>
              <w:bottom w:val="single" w:sz="2" w:space="0" w:color="auto"/>
            </w:tcBorders>
            <w:vAlign w:val="center"/>
          </w:tcPr>
          <w:p w14:paraId="23BDFD41"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4AA95C1D" w14:textId="77777777" w:rsidR="008544E1" w:rsidRDefault="008544E1" w:rsidP="003F7C04">
            <w:pPr>
              <w:rPr>
                <w:lang w:val="en-US"/>
              </w:rPr>
            </w:pPr>
            <w:r>
              <w:rPr>
                <w:lang w:val="en-US"/>
              </w:rPr>
              <w:t>Muncitor</w:t>
            </w:r>
          </w:p>
        </w:tc>
        <w:tc>
          <w:tcPr>
            <w:tcW w:w="2410" w:type="dxa"/>
            <w:tcBorders>
              <w:top w:val="nil"/>
              <w:bottom w:val="single" w:sz="2" w:space="0" w:color="auto"/>
            </w:tcBorders>
          </w:tcPr>
          <w:p w14:paraId="5E3F9289" w14:textId="77777777" w:rsidR="008544E1" w:rsidRDefault="008544E1" w:rsidP="003F7C04">
            <w:pPr>
              <w:rPr>
                <w:lang w:val="en-US"/>
              </w:rPr>
            </w:pPr>
            <w:r>
              <w:rPr>
                <w:lang w:val="en-US"/>
              </w:rPr>
              <w:t>h-om</w:t>
            </w:r>
          </w:p>
        </w:tc>
        <w:tc>
          <w:tcPr>
            <w:tcW w:w="2551" w:type="dxa"/>
            <w:tcBorders>
              <w:top w:val="nil"/>
              <w:bottom w:val="single" w:sz="2" w:space="0" w:color="auto"/>
            </w:tcBorders>
          </w:tcPr>
          <w:p w14:paraId="47E56EFB" w14:textId="77777777" w:rsidR="008544E1" w:rsidRDefault="008544E1" w:rsidP="003F7C04">
            <w:pPr>
              <w:rPr>
                <w:lang w:val="en-US"/>
              </w:rPr>
            </w:pPr>
            <w:r>
              <w:rPr>
                <w:lang w:val="en-US"/>
              </w:rPr>
              <w:t>8,8200</w:t>
            </w:r>
          </w:p>
        </w:tc>
      </w:tr>
      <w:tr w:rsidR="008544E1" w14:paraId="07B88AB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CD370" w14:textId="77777777" w:rsidR="008544E1" w:rsidRDefault="008544E1" w:rsidP="003F7C04">
            <w:pPr>
              <w:rPr>
                <w:lang w:val="en-US"/>
              </w:rPr>
            </w:pPr>
          </w:p>
        </w:tc>
        <w:tc>
          <w:tcPr>
            <w:tcW w:w="1276" w:type="dxa"/>
            <w:gridSpan w:val="2"/>
            <w:tcBorders>
              <w:top w:val="nil"/>
              <w:bottom w:val="single" w:sz="2" w:space="0" w:color="auto"/>
            </w:tcBorders>
            <w:vAlign w:val="center"/>
          </w:tcPr>
          <w:p w14:paraId="0FB84EC6" w14:textId="77777777" w:rsidR="008544E1" w:rsidRDefault="008544E1" w:rsidP="003F7C04">
            <w:pPr>
              <w:jc w:val="center"/>
              <w:rPr>
                <w:sz w:val="16"/>
                <w:szCs w:val="16"/>
                <w:lang w:val="en-US"/>
              </w:rPr>
            </w:pPr>
            <w:r>
              <w:rPr>
                <w:sz w:val="16"/>
                <w:szCs w:val="16"/>
                <w:lang w:val="en-US"/>
              </w:rPr>
              <w:t>1011924</w:t>
            </w:r>
          </w:p>
        </w:tc>
        <w:tc>
          <w:tcPr>
            <w:tcW w:w="3402" w:type="dxa"/>
            <w:gridSpan w:val="2"/>
            <w:tcBorders>
              <w:top w:val="nil"/>
              <w:bottom w:val="single" w:sz="2" w:space="0" w:color="auto"/>
            </w:tcBorders>
          </w:tcPr>
          <w:p w14:paraId="2CB2C8AA" w14:textId="77777777" w:rsidR="008544E1" w:rsidRDefault="008544E1" w:rsidP="003F7C04">
            <w:pPr>
              <w:rPr>
                <w:lang w:val="en-US"/>
              </w:rPr>
            </w:pPr>
            <w:r>
              <w:rPr>
                <w:lang w:val="en-US"/>
              </w:rPr>
              <w:t xml:space="preserve">Electrozi Э42А, diametru 4 mm </w:t>
            </w:r>
          </w:p>
        </w:tc>
        <w:tc>
          <w:tcPr>
            <w:tcW w:w="2410" w:type="dxa"/>
            <w:tcBorders>
              <w:top w:val="nil"/>
              <w:bottom w:val="single" w:sz="2" w:space="0" w:color="auto"/>
            </w:tcBorders>
          </w:tcPr>
          <w:p w14:paraId="61C8E737" w14:textId="77777777" w:rsidR="008544E1" w:rsidRDefault="008544E1" w:rsidP="003F7C04">
            <w:pPr>
              <w:rPr>
                <w:lang w:val="en-US"/>
              </w:rPr>
            </w:pPr>
            <w:r>
              <w:rPr>
                <w:lang w:val="en-US"/>
              </w:rPr>
              <w:t>kg</w:t>
            </w:r>
          </w:p>
        </w:tc>
        <w:tc>
          <w:tcPr>
            <w:tcW w:w="2551" w:type="dxa"/>
            <w:tcBorders>
              <w:top w:val="nil"/>
              <w:bottom w:val="single" w:sz="2" w:space="0" w:color="auto"/>
            </w:tcBorders>
          </w:tcPr>
          <w:p w14:paraId="735B116D" w14:textId="77777777" w:rsidR="008544E1" w:rsidRDefault="008544E1" w:rsidP="003F7C04">
            <w:pPr>
              <w:rPr>
                <w:lang w:val="en-US"/>
              </w:rPr>
            </w:pPr>
            <w:r>
              <w:rPr>
                <w:lang w:val="en-US"/>
              </w:rPr>
              <w:t>2,0520</w:t>
            </w:r>
          </w:p>
        </w:tc>
      </w:tr>
      <w:tr w:rsidR="008544E1" w14:paraId="669D318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F7683" w14:textId="77777777" w:rsidR="008544E1" w:rsidRDefault="008544E1" w:rsidP="003F7C04">
            <w:pPr>
              <w:rPr>
                <w:lang w:val="en-US"/>
              </w:rPr>
            </w:pPr>
          </w:p>
        </w:tc>
        <w:tc>
          <w:tcPr>
            <w:tcW w:w="1276" w:type="dxa"/>
            <w:gridSpan w:val="2"/>
            <w:tcBorders>
              <w:top w:val="nil"/>
              <w:bottom w:val="single" w:sz="2" w:space="0" w:color="auto"/>
            </w:tcBorders>
            <w:vAlign w:val="center"/>
          </w:tcPr>
          <w:p w14:paraId="5F62511C" w14:textId="77777777" w:rsidR="008544E1" w:rsidRDefault="008544E1" w:rsidP="003F7C04">
            <w:pPr>
              <w:jc w:val="center"/>
              <w:rPr>
                <w:sz w:val="16"/>
                <w:szCs w:val="16"/>
                <w:lang w:val="en-US"/>
              </w:rPr>
            </w:pPr>
            <w:r>
              <w:rPr>
                <w:sz w:val="16"/>
                <w:szCs w:val="16"/>
                <w:lang w:val="en-US"/>
              </w:rPr>
              <w:t>1019100</w:t>
            </w:r>
          </w:p>
        </w:tc>
        <w:tc>
          <w:tcPr>
            <w:tcW w:w="3402" w:type="dxa"/>
            <w:gridSpan w:val="2"/>
            <w:tcBorders>
              <w:top w:val="nil"/>
              <w:bottom w:val="single" w:sz="2" w:space="0" w:color="auto"/>
            </w:tcBorders>
          </w:tcPr>
          <w:p w14:paraId="59CE90FD" w14:textId="77777777" w:rsidR="008544E1" w:rsidRDefault="008544E1" w:rsidP="003F7C04">
            <w:pPr>
              <w:rPr>
                <w:lang w:val="en-US"/>
              </w:rPr>
            </w:pPr>
            <w:r>
              <w:rPr>
                <w:lang w:val="en-US"/>
              </w:rPr>
              <w:t>Cartus pentru impuscat</w:t>
            </w:r>
          </w:p>
        </w:tc>
        <w:tc>
          <w:tcPr>
            <w:tcW w:w="2410" w:type="dxa"/>
            <w:tcBorders>
              <w:top w:val="nil"/>
              <w:bottom w:val="single" w:sz="2" w:space="0" w:color="auto"/>
            </w:tcBorders>
          </w:tcPr>
          <w:p w14:paraId="649D1060"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788A243D" w14:textId="77777777" w:rsidR="008544E1" w:rsidRDefault="008544E1" w:rsidP="003F7C04">
            <w:pPr>
              <w:rPr>
                <w:lang w:val="en-US"/>
              </w:rPr>
            </w:pPr>
            <w:r>
              <w:rPr>
                <w:lang w:val="en-US"/>
              </w:rPr>
              <w:t>3,7500</w:t>
            </w:r>
          </w:p>
        </w:tc>
      </w:tr>
      <w:tr w:rsidR="008544E1" w14:paraId="12E9CB4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82853A" w14:textId="77777777" w:rsidR="008544E1" w:rsidRDefault="008544E1" w:rsidP="003F7C04">
            <w:pPr>
              <w:rPr>
                <w:lang w:val="en-US"/>
              </w:rPr>
            </w:pPr>
          </w:p>
        </w:tc>
        <w:tc>
          <w:tcPr>
            <w:tcW w:w="1276" w:type="dxa"/>
            <w:gridSpan w:val="2"/>
            <w:tcBorders>
              <w:top w:val="nil"/>
              <w:bottom w:val="single" w:sz="2" w:space="0" w:color="auto"/>
            </w:tcBorders>
            <w:vAlign w:val="center"/>
          </w:tcPr>
          <w:p w14:paraId="253DD2D8" w14:textId="77777777" w:rsidR="008544E1" w:rsidRDefault="008544E1" w:rsidP="003F7C04">
            <w:pPr>
              <w:jc w:val="center"/>
              <w:rPr>
                <w:sz w:val="16"/>
                <w:szCs w:val="16"/>
                <w:lang w:val="en-US"/>
              </w:rPr>
            </w:pPr>
            <w:r>
              <w:rPr>
                <w:sz w:val="16"/>
                <w:szCs w:val="16"/>
                <w:lang w:val="en-US"/>
              </w:rPr>
              <w:t>1019103</w:t>
            </w:r>
          </w:p>
        </w:tc>
        <w:tc>
          <w:tcPr>
            <w:tcW w:w="3402" w:type="dxa"/>
            <w:gridSpan w:val="2"/>
            <w:tcBorders>
              <w:top w:val="nil"/>
              <w:bottom w:val="single" w:sz="2" w:space="0" w:color="auto"/>
            </w:tcBorders>
          </w:tcPr>
          <w:p w14:paraId="4FCE7AF7" w14:textId="77777777" w:rsidR="008544E1" w:rsidRDefault="008544E1" w:rsidP="003F7C04">
            <w:pPr>
              <w:rPr>
                <w:lang w:val="en-US"/>
              </w:rPr>
            </w:pPr>
            <w:r>
              <w:rPr>
                <w:lang w:val="en-US"/>
              </w:rPr>
              <w:t>Dibluri de distantare</w:t>
            </w:r>
          </w:p>
        </w:tc>
        <w:tc>
          <w:tcPr>
            <w:tcW w:w="2410" w:type="dxa"/>
            <w:tcBorders>
              <w:top w:val="nil"/>
              <w:bottom w:val="single" w:sz="2" w:space="0" w:color="auto"/>
            </w:tcBorders>
          </w:tcPr>
          <w:p w14:paraId="3F502F0C" w14:textId="77777777" w:rsidR="008544E1" w:rsidRDefault="008544E1" w:rsidP="003F7C04">
            <w:pPr>
              <w:rPr>
                <w:lang w:val="en-US"/>
              </w:rPr>
            </w:pPr>
            <w:r>
              <w:rPr>
                <w:lang w:val="en-US"/>
              </w:rPr>
              <w:t>100 buc</w:t>
            </w:r>
          </w:p>
        </w:tc>
        <w:tc>
          <w:tcPr>
            <w:tcW w:w="2551" w:type="dxa"/>
            <w:tcBorders>
              <w:top w:val="nil"/>
              <w:bottom w:val="single" w:sz="2" w:space="0" w:color="auto"/>
            </w:tcBorders>
          </w:tcPr>
          <w:p w14:paraId="0229A69F" w14:textId="77777777" w:rsidR="008544E1" w:rsidRDefault="008544E1" w:rsidP="003F7C04">
            <w:pPr>
              <w:rPr>
                <w:lang w:val="en-US"/>
              </w:rPr>
            </w:pPr>
            <w:r>
              <w:rPr>
                <w:lang w:val="en-US"/>
              </w:rPr>
              <w:t>0,1200</w:t>
            </w:r>
          </w:p>
        </w:tc>
      </w:tr>
      <w:tr w:rsidR="008544E1" w14:paraId="67B5DCF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280809" w14:textId="77777777" w:rsidR="008544E1" w:rsidRDefault="008544E1" w:rsidP="003F7C04">
            <w:pPr>
              <w:rPr>
                <w:lang w:val="en-US"/>
              </w:rPr>
            </w:pPr>
          </w:p>
        </w:tc>
        <w:tc>
          <w:tcPr>
            <w:tcW w:w="1276" w:type="dxa"/>
            <w:gridSpan w:val="2"/>
            <w:tcBorders>
              <w:top w:val="nil"/>
              <w:bottom w:val="single" w:sz="2" w:space="0" w:color="auto"/>
            </w:tcBorders>
            <w:vAlign w:val="center"/>
          </w:tcPr>
          <w:p w14:paraId="50C91650" w14:textId="77777777" w:rsidR="008544E1" w:rsidRDefault="008544E1" w:rsidP="003F7C04">
            <w:pPr>
              <w:jc w:val="center"/>
              <w:rPr>
                <w:sz w:val="16"/>
                <w:szCs w:val="16"/>
                <w:lang w:val="en-US"/>
              </w:rPr>
            </w:pPr>
            <w:r>
              <w:rPr>
                <w:sz w:val="16"/>
                <w:szCs w:val="16"/>
                <w:lang w:val="en-US"/>
              </w:rPr>
              <w:t>1019109</w:t>
            </w:r>
          </w:p>
        </w:tc>
        <w:tc>
          <w:tcPr>
            <w:tcW w:w="3402" w:type="dxa"/>
            <w:gridSpan w:val="2"/>
            <w:tcBorders>
              <w:top w:val="nil"/>
              <w:bottom w:val="single" w:sz="2" w:space="0" w:color="auto"/>
            </w:tcBorders>
          </w:tcPr>
          <w:p w14:paraId="4D69DB1F" w14:textId="77777777" w:rsidR="008544E1" w:rsidRDefault="008544E1" w:rsidP="003F7C04">
            <w:pPr>
              <w:rPr>
                <w:lang w:val="en-US"/>
              </w:rPr>
            </w:pPr>
            <w:r>
              <w:rPr>
                <w:lang w:val="en-US"/>
              </w:rPr>
              <w:t>Dibluri pentru conexiune</w:t>
            </w:r>
          </w:p>
        </w:tc>
        <w:tc>
          <w:tcPr>
            <w:tcW w:w="2410" w:type="dxa"/>
            <w:tcBorders>
              <w:top w:val="nil"/>
              <w:bottom w:val="single" w:sz="2" w:space="0" w:color="auto"/>
            </w:tcBorders>
          </w:tcPr>
          <w:p w14:paraId="710808DA" w14:textId="77777777" w:rsidR="008544E1" w:rsidRDefault="008544E1" w:rsidP="003F7C04">
            <w:pPr>
              <w:rPr>
                <w:lang w:val="en-US"/>
              </w:rPr>
            </w:pPr>
            <w:r>
              <w:rPr>
                <w:lang w:val="en-US"/>
              </w:rPr>
              <w:t>10 buc</w:t>
            </w:r>
          </w:p>
        </w:tc>
        <w:tc>
          <w:tcPr>
            <w:tcW w:w="2551" w:type="dxa"/>
            <w:tcBorders>
              <w:top w:val="nil"/>
              <w:bottom w:val="single" w:sz="2" w:space="0" w:color="auto"/>
            </w:tcBorders>
          </w:tcPr>
          <w:p w14:paraId="5C48962B" w14:textId="77777777" w:rsidR="008544E1" w:rsidRDefault="008544E1" w:rsidP="003F7C04">
            <w:pPr>
              <w:rPr>
                <w:lang w:val="en-US"/>
              </w:rPr>
            </w:pPr>
            <w:r>
              <w:rPr>
                <w:lang w:val="en-US"/>
              </w:rPr>
              <w:t>3,7500</w:t>
            </w:r>
          </w:p>
        </w:tc>
      </w:tr>
      <w:tr w:rsidR="008544E1" w14:paraId="33A4BCE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9E3EA" w14:textId="77777777" w:rsidR="008544E1" w:rsidRDefault="008544E1" w:rsidP="003F7C04">
            <w:pPr>
              <w:rPr>
                <w:lang w:val="en-US"/>
              </w:rPr>
            </w:pPr>
          </w:p>
        </w:tc>
        <w:tc>
          <w:tcPr>
            <w:tcW w:w="1276" w:type="dxa"/>
            <w:gridSpan w:val="2"/>
            <w:tcBorders>
              <w:top w:val="nil"/>
              <w:bottom w:val="single" w:sz="2" w:space="0" w:color="auto"/>
            </w:tcBorders>
            <w:vAlign w:val="center"/>
          </w:tcPr>
          <w:p w14:paraId="15D96419" w14:textId="77777777" w:rsidR="008544E1" w:rsidRDefault="008544E1" w:rsidP="003F7C04">
            <w:pPr>
              <w:jc w:val="center"/>
              <w:rPr>
                <w:sz w:val="16"/>
                <w:szCs w:val="16"/>
                <w:lang w:val="en-US"/>
              </w:rPr>
            </w:pPr>
            <w:r>
              <w:rPr>
                <w:sz w:val="16"/>
                <w:szCs w:val="16"/>
                <w:lang w:val="en-US"/>
              </w:rPr>
              <w:t>44124243444342221</w:t>
            </w:r>
          </w:p>
        </w:tc>
        <w:tc>
          <w:tcPr>
            <w:tcW w:w="3402" w:type="dxa"/>
            <w:gridSpan w:val="2"/>
            <w:tcBorders>
              <w:top w:val="nil"/>
              <w:bottom w:val="single" w:sz="2" w:space="0" w:color="auto"/>
            </w:tcBorders>
          </w:tcPr>
          <w:p w14:paraId="4FE1CFA0" w14:textId="77777777" w:rsidR="008544E1" w:rsidRDefault="008544E1" w:rsidP="003F7C04">
            <w:pPr>
              <w:rPr>
                <w:lang w:val="en-US"/>
              </w:rPr>
            </w:pPr>
            <w:r>
              <w:rPr>
                <w:lang w:val="en-US"/>
              </w:rPr>
              <w:t>Jgheab metalic perforat 50x50x3000 m cu capac</w:t>
            </w:r>
          </w:p>
        </w:tc>
        <w:tc>
          <w:tcPr>
            <w:tcW w:w="2410" w:type="dxa"/>
            <w:tcBorders>
              <w:top w:val="nil"/>
              <w:bottom w:val="single" w:sz="2" w:space="0" w:color="auto"/>
            </w:tcBorders>
          </w:tcPr>
          <w:p w14:paraId="24E6FDF9" w14:textId="77777777" w:rsidR="008544E1" w:rsidRDefault="008544E1" w:rsidP="003F7C04">
            <w:pPr>
              <w:rPr>
                <w:lang w:val="en-US"/>
              </w:rPr>
            </w:pPr>
            <w:r>
              <w:rPr>
                <w:lang w:val="en-US"/>
              </w:rPr>
              <w:t>m</w:t>
            </w:r>
          </w:p>
        </w:tc>
        <w:tc>
          <w:tcPr>
            <w:tcW w:w="2551" w:type="dxa"/>
            <w:tcBorders>
              <w:top w:val="nil"/>
              <w:bottom w:val="single" w:sz="2" w:space="0" w:color="auto"/>
            </w:tcBorders>
          </w:tcPr>
          <w:p w14:paraId="4CAA12EC" w14:textId="77777777" w:rsidR="008544E1" w:rsidRDefault="008544E1" w:rsidP="003F7C04">
            <w:pPr>
              <w:rPr>
                <w:lang w:val="en-US"/>
              </w:rPr>
            </w:pPr>
            <w:r>
              <w:rPr>
                <w:lang w:val="en-US"/>
              </w:rPr>
              <w:t>30,0000</w:t>
            </w:r>
          </w:p>
        </w:tc>
      </w:tr>
      <w:tr w:rsidR="008544E1" w14:paraId="1E97E28F"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1F0BE17" w14:textId="77777777" w:rsidR="008544E1" w:rsidRDefault="008544E1" w:rsidP="003F7C04">
            <w:pPr>
              <w:rPr>
                <w:sz w:val="8"/>
                <w:szCs w:val="8"/>
                <w:lang w:val="en-US"/>
              </w:rPr>
            </w:pPr>
          </w:p>
        </w:tc>
        <w:tc>
          <w:tcPr>
            <w:tcW w:w="1276" w:type="dxa"/>
            <w:gridSpan w:val="2"/>
            <w:tcBorders>
              <w:left w:val="nil"/>
              <w:bottom w:val="nil"/>
              <w:right w:val="nil"/>
            </w:tcBorders>
          </w:tcPr>
          <w:p w14:paraId="1BB96B13" w14:textId="77777777" w:rsidR="008544E1" w:rsidRDefault="008544E1" w:rsidP="003F7C04">
            <w:pPr>
              <w:rPr>
                <w:sz w:val="8"/>
                <w:szCs w:val="8"/>
                <w:lang w:val="en-US"/>
              </w:rPr>
            </w:pPr>
          </w:p>
        </w:tc>
        <w:tc>
          <w:tcPr>
            <w:tcW w:w="3402" w:type="dxa"/>
            <w:gridSpan w:val="2"/>
            <w:tcBorders>
              <w:left w:val="nil"/>
              <w:bottom w:val="nil"/>
              <w:right w:val="nil"/>
            </w:tcBorders>
          </w:tcPr>
          <w:p w14:paraId="334D6EE7" w14:textId="77777777" w:rsidR="008544E1" w:rsidRDefault="008544E1" w:rsidP="003F7C04">
            <w:pPr>
              <w:rPr>
                <w:sz w:val="8"/>
                <w:szCs w:val="8"/>
                <w:lang w:val="en-US"/>
              </w:rPr>
            </w:pPr>
          </w:p>
          <w:p w14:paraId="3CA453D5" w14:textId="77777777" w:rsidR="008544E1" w:rsidRDefault="008544E1" w:rsidP="003F7C04">
            <w:pPr>
              <w:rPr>
                <w:sz w:val="8"/>
                <w:szCs w:val="8"/>
                <w:lang w:val="en-US"/>
              </w:rPr>
            </w:pPr>
          </w:p>
          <w:p w14:paraId="0730E9E6" w14:textId="77777777" w:rsidR="008544E1" w:rsidRDefault="008544E1" w:rsidP="003F7C04">
            <w:pPr>
              <w:rPr>
                <w:sz w:val="8"/>
                <w:szCs w:val="8"/>
                <w:lang w:val="en-US"/>
              </w:rPr>
            </w:pPr>
          </w:p>
        </w:tc>
        <w:tc>
          <w:tcPr>
            <w:tcW w:w="2410" w:type="dxa"/>
            <w:tcBorders>
              <w:left w:val="nil"/>
              <w:bottom w:val="nil"/>
              <w:right w:val="nil"/>
            </w:tcBorders>
          </w:tcPr>
          <w:p w14:paraId="7A89D605" w14:textId="77777777" w:rsidR="008544E1" w:rsidRDefault="008544E1" w:rsidP="003F7C04">
            <w:pPr>
              <w:rPr>
                <w:sz w:val="8"/>
                <w:szCs w:val="8"/>
                <w:lang w:val="en-US"/>
              </w:rPr>
            </w:pPr>
          </w:p>
        </w:tc>
        <w:tc>
          <w:tcPr>
            <w:tcW w:w="2551" w:type="dxa"/>
            <w:tcBorders>
              <w:left w:val="nil"/>
              <w:bottom w:val="nil"/>
              <w:right w:val="nil"/>
            </w:tcBorders>
          </w:tcPr>
          <w:p w14:paraId="14E48A3C" w14:textId="77777777" w:rsidR="008544E1" w:rsidRDefault="008544E1" w:rsidP="003F7C04">
            <w:pPr>
              <w:rPr>
                <w:sz w:val="8"/>
                <w:szCs w:val="8"/>
                <w:lang w:val="en-US"/>
              </w:rPr>
            </w:pPr>
          </w:p>
        </w:tc>
      </w:tr>
      <w:tr w:rsidR="008544E1" w:rsidRPr="00EB582C" w14:paraId="2436A998"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3DB5BB8"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15A7E88"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7B4F556"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14349420"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402345B9" w14:textId="77777777" w:rsidR="008544E1" w:rsidRPr="00EB582C" w:rsidRDefault="008544E1" w:rsidP="003F7C04">
            <w:pPr>
              <w:rPr>
                <w:lang w:val="en-US"/>
              </w:rPr>
            </w:pPr>
          </w:p>
        </w:tc>
      </w:tr>
      <w:tr w:rsidR="008544E1" w14:paraId="41D9BC97"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014E876"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1D26D235"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55AFED6"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3EEF51CD" w14:textId="77777777" w:rsidR="008544E1" w:rsidRDefault="008544E1" w:rsidP="003F7C04">
            <w:pPr>
              <w:rPr>
                <w:sz w:val="8"/>
                <w:szCs w:val="8"/>
                <w:lang w:val="en-US"/>
              </w:rPr>
            </w:pPr>
            <w:r>
              <w:rPr>
                <w:b/>
                <w:bCs/>
                <w:lang w:val="en-US"/>
              </w:rPr>
              <w:t xml:space="preserve">Total </w:t>
            </w:r>
            <w:r>
              <w:rPr>
                <w:b/>
                <w:bCs/>
                <w:sz w:val="22"/>
                <w:szCs w:val="22"/>
                <w:lang w:val="en-US"/>
              </w:rPr>
              <w:t>Jgheaburi metalice perforate (de creat resursa)</w:t>
            </w:r>
          </w:p>
        </w:tc>
        <w:tc>
          <w:tcPr>
            <w:tcW w:w="2410" w:type="dxa"/>
            <w:tcBorders>
              <w:top w:val="single" w:sz="4" w:space="0" w:color="auto"/>
              <w:left w:val="nil"/>
              <w:bottom w:val="single" w:sz="4" w:space="0" w:color="auto"/>
              <w:right w:val="nil"/>
            </w:tcBorders>
          </w:tcPr>
          <w:p w14:paraId="7E21FB43"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78B138B7" w14:textId="77777777" w:rsidR="008544E1" w:rsidRDefault="008544E1" w:rsidP="003F7C04">
            <w:pPr>
              <w:rPr>
                <w:lang w:val="en-US"/>
              </w:rPr>
            </w:pPr>
          </w:p>
        </w:tc>
      </w:tr>
      <w:tr w:rsidR="008544E1" w14:paraId="26C36D6D" w14:textId="77777777" w:rsidTr="003F7C04">
        <w:tc>
          <w:tcPr>
            <w:tcW w:w="709" w:type="dxa"/>
            <w:tcBorders>
              <w:top w:val="nil"/>
              <w:left w:val="single" w:sz="6" w:space="0" w:color="auto"/>
              <w:bottom w:val="nil"/>
              <w:right w:val="nil"/>
            </w:tcBorders>
          </w:tcPr>
          <w:p w14:paraId="5924CD49"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3E460F4"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B685F03" w14:textId="77777777" w:rsidR="008544E1" w:rsidRPr="007F2714" w:rsidRDefault="008544E1" w:rsidP="003F7C04">
            <w:pPr>
              <w:rPr>
                <w:b/>
                <w:bCs/>
                <w:sz w:val="22"/>
                <w:szCs w:val="22"/>
                <w:lang w:val="en-US"/>
              </w:rPr>
            </w:pPr>
            <w:r w:rsidRPr="00B40365">
              <w:rPr>
                <w:b/>
                <w:bCs/>
                <w:sz w:val="22"/>
                <w:szCs w:val="22"/>
                <w:lang w:val="en-US"/>
              </w:rPr>
              <w:t>1.8. Demontari</w:t>
            </w:r>
          </w:p>
          <w:p w14:paraId="0E11BF00"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59D90C5C"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76BC0973" w14:textId="77777777" w:rsidR="008544E1" w:rsidRDefault="008544E1" w:rsidP="003F7C04">
            <w:pPr>
              <w:rPr>
                <w:lang w:val="en-US"/>
              </w:rPr>
            </w:pPr>
          </w:p>
        </w:tc>
      </w:tr>
      <w:tr w:rsidR="008544E1" w14:paraId="3F847AA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9B0C3" w14:textId="77777777" w:rsidR="008544E1" w:rsidRDefault="008544E1" w:rsidP="003F7C04">
            <w:pPr>
              <w:rPr>
                <w:lang w:val="en-US"/>
              </w:rPr>
            </w:pPr>
            <w:r>
              <w:rPr>
                <w:lang w:val="en-US"/>
              </w:rPr>
              <w:t>51</w:t>
            </w:r>
          </w:p>
        </w:tc>
        <w:tc>
          <w:tcPr>
            <w:tcW w:w="1276" w:type="dxa"/>
            <w:gridSpan w:val="2"/>
            <w:tcBorders>
              <w:top w:val="single" w:sz="4" w:space="0" w:color="auto"/>
              <w:bottom w:val="single" w:sz="4" w:space="0" w:color="auto"/>
            </w:tcBorders>
          </w:tcPr>
          <w:p w14:paraId="500EEB3A" w14:textId="77777777" w:rsidR="008544E1" w:rsidRDefault="008544E1" w:rsidP="003F7C04">
            <w:pPr>
              <w:rPr>
                <w:lang w:val="en-US"/>
              </w:rPr>
            </w:pPr>
            <w:r>
              <w:rPr>
                <w:lang w:val="en-US"/>
              </w:rPr>
              <w:t>RpEF23A</w:t>
            </w:r>
          </w:p>
          <w:p w14:paraId="6762E75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852A5B6" w14:textId="77777777" w:rsidR="008544E1" w:rsidRDefault="008544E1" w:rsidP="003F7C04">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75AC2988"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8C22E41" w14:textId="77777777" w:rsidR="008544E1" w:rsidRDefault="008544E1" w:rsidP="003F7C04">
            <w:pPr>
              <w:jc w:val="center"/>
              <w:rPr>
                <w:lang w:val="en-US"/>
              </w:rPr>
            </w:pPr>
            <w:r>
              <w:rPr>
                <w:lang w:val="en-US"/>
              </w:rPr>
              <w:lastRenderedPageBreak/>
              <w:t>buc</w:t>
            </w:r>
          </w:p>
        </w:tc>
        <w:tc>
          <w:tcPr>
            <w:tcW w:w="2551" w:type="dxa"/>
            <w:tcBorders>
              <w:top w:val="single" w:sz="4" w:space="0" w:color="auto"/>
              <w:bottom w:val="single" w:sz="4" w:space="0" w:color="auto"/>
            </w:tcBorders>
            <w:vAlign w:val="center"/>
          </w:tcPr>
          <w:p w14:paraId="7C756A85" w14:textId="77777777" w:rsidR="008544E1" w:rsidRDefault="008544E1" w:rsidP="003F7C04">
            <w:pPr>
              <w:jc w:val="center"/>
              <w:rPr>
                <w:lang w:val="en-US"/>
              </w:rPr>
            </w:pPr>
            <w:r>
              <w:rPr>
                <w:lang w:val="en-US"/>
              </w:rPr>
              <w:t>12,0000</w:t>
            </w:r>
          </w:p>
        </w:tc>
      </w:tr>
      <w:tr w:rsidR="008544E1" w14:paraId="6504EFE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617EAE" w14:textId="77777777" w:rsidR="008544E1" w:rsidRDefault="008544E1" w:rsidP="003F7C04">
            <w:pPr>
              <w:rPr>
                <w:lang w:val="en-US"/>
              </w:rPr>
            </w:pPr>
          </w:p>
        </w:tc>
        <w:tc>
          <w:tcPr>
            <w:tcW w:w="1276" w:type="dxa"/>
            <w:gridSpan w:val="2"/>
            <w:tcBorders>
              <w:top w:val="nil"/>
              <w:bottom w:val="single" w:sz="2" w:space="0" w:color="auto"/>
            </w:tcBorders>
            <w:vAlign w:val="center"/>
          </w:tcPr>
          <w:p w14:paraId="2F45AD48" w14:textId="77777777" w:rsidR="008544E1" w:rsidRDefault="008544E1" w:rsidP="003F7C04">
            <w:pPr>
              <w:jc w:val="center"/>
              <w:rPr>
                <w:sz w:val="16"/>
                <w:szCs w:val="16"/>
                <w:lang w:val="en-US"/>
              </w:rPr>
            </w:pPr>
            <w:r>
              <w:rPr>
                <w:sz w:val="16"/>
                <w:szCs w:val="16"/>
                <w:lang w:val="en-US"/>
              </w:rPr>
              <w:t>7137010011520</w:t>
            </w:r>
          </w:p>
        </w:tc>
        <w:tc>
          <w:tcPr>
            <w:tcW w:w="3402" w:type="dxa"/>
            <w:gridSpan w:val="2"/>
            <w:tcBorders>
              <w:top w:val="nil"/>
              <w:bottom w:val="single" w:sz="2" w:space="0" w:color="auto"/>
            </w:tcBorders>
          </w:tcPr>
          <w:p w14:paraId="1F15755B" w14:textId="77777777" w:rsidR="008544E1" w:rsidRDefault="008544E1" w:rsidP="003F7C04">
            <w:pPr>
              <w:rPr>
                <w:lang w:val="en-US"/>
              </w:rPr>
            </w:pPr>
            <w:r>
              <w:rPr>
                <w:lang w:val="en-US"/>
              </w:rPr>
              <w:t>Electrician in constructii</w:t>
            </w:r>
          </w:p>
        </w:tc>
        <w:tc>
          <w:tcPr>
            <w:tcW w:w="2410" w:type="dxa"/>
            <w:tcBorders>
              <w:top w:val="nil"/>
              <w:bottom w:val="single" w:sz="2" w:space="0" w:color="auto"/>
            </w:tcBorders>
          </w:tcPr>
          <w:p w14:paraId="1543E181" w14:textId="77777777" w:rsidR="008544E1" w:rsidRDefault="008544E1" w:rsidP="003F7C04">
            <w:pPr>
              <w:rPr>
                <w:lang w:val="en-US"/>
              </w:rPr>
            </w:pPr>
            <w:r>
              <w:rPr>
                <w:lang w:val="en-US"/>
              </w:rPr>
              <w:t>h-om</w:t>
            </w:r>
          </w:p>
        </w:tc>
        <w:tc>
          <w:tcPr>
            <w:tcW w:w="2551" w:type="dxa"/>
            <w:tcBorders>
              <w:top w:val="nil"/>
              <w:bottom w:val="single" w:sz="2" w:space="0" w:color="auto"/>
            </w:tcBorders>
          </w:tcPr>
          <w:p w14:paraId="682EC33D" w14:textId="77777777" w:rsidR="008544E1" w:rsidRDefault="008544E1" w:rsidP="003F7C04">
            <w:pPr>
              <w:rPr>
                <w:lang w:val="en-US"/>
              </w:rPr>
            </w:pPr>
            <w:r>
              <w:rPr>
                <w:lang w:val="en-US"/>
              </w:rPr>
              <w:t>2,6400</w:t>
            </w:r>
          </w:p>
        </w:tc>
      </w:tr>
      <w:tr w:rsidR="008544E1" w14:paraId="2F5964B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4243F" w14:textId="77777777" w:rsidR="008544E1" w:rsidRDefault="008544E1" w:rsidP="003F7C04">
            <w:pPr>
              <w:rPr>
                <w:lang w:val="en-US"/>
              </w:rPr>
            </w:pPr>
            <w:r>
              <w:rPr>
                <w:lang w:val="en-US"/>
              </w:rPr>
              <w:t>52</w:t>
            </w:r>
          </w:p>
        </w:tc>
        <w:tc>
          <w:tcPr>
            <w:tcW w:w="1276" w:type="dxa"/>
            <w:gridSpan w:val="2"/>
            <w:tcBorders>
              <w:top w:val="single" w:sz="4" w:space="0" w:color="auto"/>
              <w:bottom w:val="single" w:sz="4" w:space="0" w:color="auto"/>
            </w:tcBorders>
          </w:tcPr>
          <w:p w14:paraId="479F489F" w14:textId="77777777" w:rsidR="008544E1" w:rsidRDefault="008544E1" w:rsidP="003F7C04">
            <w:pPr>
              <w:rPr>
                <w:lang w:val="en-US"/>
              </w:rPr>
            </w:pPr>
            <w:r>
              <w:rPr>
                <w:lang w:val="en-US"/>
              </w:rPr>
              <w:t>RpEE24A</w:t>
            </w:r>
          </w:p>
          <w:p w14:paraId="44B1DD6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687392A" w14:textId="77777777" w:rsidR="008544E1" w:rsidRDefault="008544E1" w:rsidP="003F7C04">
            <w:pPr>
              <w:adjustRightInd w:val="0"/>
              <w:rPr>
                <w:rFonts w:ascii="Times New Roman CYR" w:hAnsi="Times New Roman CYR" w:cs="Times New Roman CYR"/>
                <w:sz w:val="16"/>
                <w:szCs w:val="16"/>
                <w:lang w:val="en-US"/>
              </w:rPr>
            </w:pPr>
            <w:r>
              <w:rPr>
                <w:lang w:val="en-US"/>
              </w:rPr>
              <w:t>Demontarea prizelor</w:t>
            </w:r>
            <w:r>
              <w:rPr>
                <w:rFonts w:ascii="Times New Roman CYR" w:hAnsi="Times New Roman CYR" w:cs="Times New Roman CYR"/>
                <w:sz w:val="16"/>
                <w:szCs w:val="16"/>
                <w:lang w:val="en-US"/>
              </w:rPr>
              <w:t xml:space="preserve"> </w:t>
            </w:r>
          </w:p>
          <w:p w14:paraId="3CA8F96B"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39754CC5"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640F05AB" w14:textId="77777777" w:rsidR="008544E1" w:rsidRDefault="008544E1" w:rsidP="003F7C04">
            <w:pPr>
              <w:jc w:val="center"/>
              <w:rPr>
                <w:lang w:val="en-US"/>
              </w:rPr>
            </w:pPr>
            <w:r>
              <w:rPr>
                <w:lang w:val="en-US"/>
              </w:rPr>
              <w:t>9,0000</w:t>
            </w:r>
          </w:p>
        </w:tc>
      </w:tr>
      <w:tr w:rsidR="008544E1" w14:paraId="36236F6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A648E" w14:textId="77777777" w:rsidR="008544E1" w:rsidRDefault="008544E1" w:rsidP="003F7C04">
            <w:pPr>
              <w:rPr>
                <w:lang w:val="en-US"/>
              </w:rPr>
            </w:pPr>
          </w:p>
        </w:tc>
        <w:tc>
          <w:tcPr>
            <w:tcW w:w="1276" w:type="dxa"/>
            <w:gridSpan w:val="2"/>
            <w:tcBorders>
              <w:top w:val="nil"/>
              <w:bottom w:val="single" w:sz="2" w:space="0" w:color="auto"/>
            </w:tcBorders>
            <w:vAlign w:val="center"/>
          </w:tcPr>
          <w:p w14:paraId="59705069" w14:textId="77777777" w:rsidR="008544E1" w:rsidRDefault="008544E1" w:rsidP="003F7C04">
            <w:pPr>
              <w:jc w:val="center"/>
              <w:rPr>
                <w:sz w:val="16"/>
                <w:szCs w:val="16"/>
                <w:lang w:val="en-US"/>
              </w:rPr>
            </w:pPr>
            <w:r>
              <w:rPr>
                <w:sz w:val="16"/>
                <w:szCs w:val="16"/>
                <w:lang w:val="en-US"/>
              </w:rPr>
              <w:t>7137010011520</w:t>
            </w:r>
          </w:p>
        </w:tc>
        <w:tc>
          <w:tcPr>
            <w:tcW w:w="3402" w:type="dxa"/>
            <w:gridSpan w:val="2"/>
            <w:tcBorders>
              <w:top w:val="nil"/>
              <w:bottom w:val="single" w:sz="2" w:space="0" w:color="auto"/>
            </w:tcBorders>
          </w:tcPr>
          <w:p w14:paraId="44C9A828" w14:textId="77777777" w:rsidR="008544E1" w:rsidRDefault="008544E1" w:rsidP="003F7C04">
            <w:pPr>
              <w:rPr>
                <w:lang w:val="en-US"/>
              </w:rPr>
            </w:pPr>
            <w:r>
              <w:rPr>
                <w:lang w:val="en-US"/>
              </w:rPr>
              <w:t>Electrician in constructii</w:t>
            </w:r>
          </w:p>
        </w:tc>
        <w:tc>
          <w:tcPr>
            <w:tcW w:w="2410" w:type="dxa"/>
            <w:tcBorders>
              <w:top w:val="nil"/>
              <w:bottom w:val="single" w:sz="2" w:space="0" w:color="auto"/>
            </w:tcBorders>
          </w:tcPr>
          <w:p w14:paraId="0744E279" w14:textId="77777777" w:rsidR="008544E1" w:rsidRDefault="008544E1" w:rsidP="003F7C04">
            <w:pPr>
              <w:rPr>
                <w:lang w:val="en-US"/>
              </w:rPr>
            </w:pPr>
            <w:r>
              <w:rPr>
                <w:lang w:val="en-US"/>
              </w:rPr>
              <w:t>h-om</w:t>
            </w:r>
          </w:p>
        </w:tc>
        <w:tc>
          <w:tcPr>
            <w:tcW w:w="2551" w:type="dxa"/>
            <w:tcBorders>
              <w:top w:val="nil"/>
              <w:bottom w:val="single" w:sz="2" w:space="0" w:color="auto"/>
            </w:tcBorders>
          </w:tcPr>
          <w:p w14:paraId="78B0EA8F" w14:textId="77777777" w:rsidR="008544E1" w:rsidRDefault="008544E1" w:rsidP="003F7C04">
            <w:pPr>
              <w:rPr>
                <w:lang w:val="en-US"/>
              </w:rPr>
            </w:pPr>
            <w:r>
              <w:rPr>
                <w:lang w:val="en-US"/>
              </w:rPr>
              <w:t>0,5400</w:t>
            </w:r>
          </w:p>
        </w:tc>
      </w:tr>
      <w:tr w:rsidR="008544E1" w14:paraId="6EF2E7E5"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59B36" w14:textId="77777777" w:rsidR="008544E1" w:rsidRDefault="008544E1" w:rsidP="003F7C04">
            <w:pPr>
              <w:rPr>
                <w:lang w:val="en-US"/>
              </w:rPr>
            </w:pPr>
            <w:r>
              <w:rPr>
                <w:lang w:val="en-US"/>
              </w:rPr>
              <w:t>53</w:t>
            </w:r>
          </w:p>
        </w:tc>
        <w:tc>
          <w:tcPr>
            <w:tcW w:w="1276" w:type="dxa"/>
            <w:gridSpan w:val="2"/>
            <w:tcBorders>
              <w:top w:val="single" w:sz="4" w:space="0" w:color="auto"/>
              <w:bottom w:val="single" w:sz="4" w:space="0" w:color="auto"/>
            </w:tcBorders>
          </w:tcPr>
          <w:p w14:paraId="22D02376" w14:textId="77777777" w:rsidR="008544E1" w:rsidRDefault="008544E1" w:rsidP="003F7C04">
            <w:pPr>
              <w:rPr>
                <w:lang w:val="en-US"/>
              </w:rPr>
            </w:pPr>
            <w:r>
              <w:rPr>
                <w:lang w:val="en-US"/>
              </w:rPr>
              <w:t>RpEE24A</w:t>
            </w:r>
          </w:p>
          <w:p w14:paraId="25ED2C3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6C6760E" w14:textId="77777777" w:rsidR="008544E1" w:rsidRDefault="008544E1" w:rsidP="003F7C04">
            <w:pPr>
              <w:adjustRightInd w:val="0"/>
              <w:rPr>
                <w:rFonts w:ascii="Times New Roman CYR" w:hAnsi="Times New Roman CYR" w:cs="Times New Roman CYR"/>
                <w:sz w:val="16"/>
                <w:szCs w:val="16"/>
                <w:lang w:val="en-US"/>
              </w:rPr>
            </w:pPr>
            <w:r>
              <w:rPr>
                <w:lang w:val="en-US"/>
              </w:rPr>
              <w:t>Demontarea intrerupatoarelor</w:t>
            </w:r>
            <w:r>
              <w:rPr>
                <w:rFonts w:ascii="Times New Roman CYR" w:hAnsi="Times New Roman CYR" w:cs="Times New Roman CYR"/>
                <w:sz w:val="16"/>
                <w:szCs w:val="16"/>
                <w:lang w:val="en-US"/>
              </w:rPr>
              <w:t xml:space="preserve"> </w:t>
            </w:r>
          </w:p>
          <w:p w14:paraId="56ABA76A"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2426D6B"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196C6888" w14:textId="77777777" w:rsidR="008544E1" w:rsidRDefault="008544E1" w:rsidP="003F7C04">
            <w:pPr>
              <w:jc w:val="center"/>
              <w:rPr>
                <w:lang w:val="en-US"/>
              </w:rPr>
            </w:pPr>
            <w:r>
              <w:rPr>
                <w:lang w:val="en-US"/>
              </w:rPr>
              <w:t>9,0000</w:t>
            </w:r>
          </w:p>
        </w:tc>
      </w:tr>
      <w:tr w:rsidR="008544E1" w14:paraId="6543B89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728C2" w14:textId="77777777" w:rsidR="008544E1" w:rsidRDefault="008544E1" w:rsidP="003F7C04">
            <w:pPr>
              <w:rPr>
                <w:lang w:val="en-US"/>
              </w:rPr>
            </w:pPr>
          </w:p>
        </w:tc>
        <w:tc>
          <w:tcPr>
            <w:tcW w:w="1276" w:type="dxa"/>
            <w:gridSpan w:val="2"/>
            <w:tcBorders>
              <w:top w:val="nil"/>
              <w:bottom w:val="single" w:sz="2" w:space="0" w:color="auto"/>
            </w:tcBorders>
            <w:vAlign w:val="center"/>
          </w:tcPr>
          <w:p w14:paraId="48A3A252" w14:textId="77777777" w:rsidR="008544E1" w:rsidRDefault="008544E1" w:rsidP="003F7C04">
            <w:pPr>
              <w:jc w:val="center"/>
              <w:rPr>
                <w:sz w:val="16"/>
                <w:szCs w:val="16"/>
                <w:lang w:val="en-US"/>
              </w:rPr>
            </w:pPr>
            <w:r>
              <w:rPr>
                <w:sz w:val="16"/>
                <w:szCs w:val="16"/>
                <w:lang w:val="en-US"/>
              </w:rPr>
              <w:t>7137010011520</w:t>
            </w:r>
          </w:p>
        </w:tc>
        <w:tc>
          <w:tcPr>
            <w:tcW w:w="3402" w:type="dxa"/>
            <w:gridSpan w:val="2"/>
            <w:tcBorders>
              <w:top w:val="nil"/>
              <w:bottom w:val="single" w:sz="2" w:space="0" w:color="auto"/>
            </w:tcBorders>
          </w:tcPr>
          <w:p w14:paraId="489709C4" w14:textId="77777777" w:rsidR="008544E1" w:rsidRDefault="008544E1" w:rsidP="003F7C04">
            <w:pPr>
              <w:rPr>
                <w:lang w:val="en-US"/>
              </w:rPr>
            </w:pPr>
            <w:r>
              <w:rPr>
                <w:lang w:val="en-US"/>
              </w:rPr>
              <w:t>Electrician in constructii</w:t>
            </w:r>
          </w:p>
        </w:tc>
        <w:tc>
          <w:tcPr>
            <w:tcW w:w="2410" w:type="dxa"/>
            <w:tcBorders>
              <w:top w:val="nil"/>
              <w:bottom w:val="single" w:sz="2" w:space="0" w:color="auto"/>
            </w:tcBorders>
          </w:tcPr>
          <w:p w14:paraId="655E8635" w14:textId="77777777" w:rsidR="008544E1" w:rsidRDefault="008544E1" w:rsidP="003F7C04">
            <w:pPr>
              <w:rPr>
                <w:lang w:val="en-US"/>
              </w:rPr>
            </w:pPr>
            <w:r>
              <w:rPr>
                <w:lang w:val="en-US"/>
              </w:rPr>
              <w:t>h-om</w:t>
            </w:r>
          </w:p>
        </w:tc>
        <w:tc>
          <w:tcPr>
            <w:tcW w:w="2551" w:type="dxa"/>
            <w:tcBorders>
              <w:top w:val="nil"/>
              <w:bottom w:val="single" w:sz="2" w:space="0" w:color="auto"/>
            </w:tcBorders>
          </w:tcPr>
          <w:p w14:paraId="764F8F92" w14:textId="77777777" w:rsidR="008544E1" w:rsidRDefault="008544E1" w:rsidP="003F7C04">
            <w:pPr>
              <w:rPr>
                <w:lang w:val="en-US"/>
              </w:rPr>
            </w:pPr>
            <w:r>
              <w:rPr>
                <w:lang w:val="en-US"/>
              </w:rPr>
              <w:t>0,5400</w:t>
            </w:r>
          </w:p>
        </w:tc>
      </w:tr>
      <w:tr w:rsidR="008544E1" w14:paraId="2D5A33AE"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20D7010" w14:textId="77777777" w:rsidR="008544E1" w:rsidRDefault="008544E1" w:rsidP="003F7C04">
            <w:pPr>
              <w:rPr>
                <w:sz w:val="8"/>
                <w:szCs w:val="8"/>
                <w:lang w:val="en-US"/>
              </w:rPr>
            </w:pPr>
          </w:p>
        </w:tc>
        <w:tc>
          <w:tcPr>
            <w:tcW w:w="1276" w:type="dxa"/>
            <w:gridSpan w:val="2"/>
            <w:tcBorders>
              <w:left w:val="nil"/>
              <w:bottom w:val="nil"/>
              <w:right w:val="nil"/>
            </w:tcBorders>
          </w:tcPr>
          <w:p w14:paraId="089115A5" w14:textId="77777777" w:rsidR="008544E1" w:rsidRDefault="008544E1" w:rsidP="003F7C04">
            <w:pPr>
              <w:rPr>
                <w:sz w:val="8"/>
                <w:szCs w:val="8"/>
                <w:lang w:val="en-US"/>
              </w:rPr>
            </w:pPr>
          </w:p>
        </w:tc>
        <w:tc>
          <w:tcPr>
            <w:tcW w:w="3402" w:type="dxa"/>
            <w:gridSpan w:val="2"/>
            <w:tcBorders>
              <w:left w:val="nil"/>
              <w:bottom w:val="nil"/>
              <w:right w:val="nil"/>
            </w:tcBorders>
          </w:tcPr>
          <w:p w14:paraId="40F809EC" w14:textId="77777777" w:rsidR="008544E1" w:rsidRDefault="008544E1" w:rsidP="003F7C04">
            <w:pPr>
              <w:rPr>
                <w:sz w:val="8"/>
                <w:szCs w:val="8"/>
                <w:lang w:val="en-US"/>
              </w:rPr>
            </w:pPr>
          </w:p>
          <w:p w14:paraId="06A1784E" w14:textId="77777777" w:rsidR="008544E1" w:rsidRDefault="008544E1" w:rsidP="003F7C04">
            <w:pPr>
              <w:rPr>
                <w:sz w:val="8"/>
                <w:szCs w:val="8"/>
                <w:lang w:val="en-US"/>
              </w:rPr>
            </w:pPr>
          </w:p>
          <w:p w14:paraId="7B910C71" w14:textId="77777777" w:rsidR="008544E1" w:rsidRDefault="008544E1" w:rsidP="003F7C04">
            <w:pPr>
              <w:rPr>
                <w:sz w:val="8"/>
                <w:szCs w:val="8"/>
                <w:lang w:val="en-US"/>
              </w:rPr>
            </w:pPr>
          </w:p>
        </w:tc>
        <w:tc>
          <w:tcPr>
            <w:tcW w:w="2410" w:type="dxa"/>
            <w:tcBorders>
              <w:left w:val="nil"/>
              <w:bottom w:val="nil"/>
              <w:right w:val="nil"/>
            </w:tcBorders>
          </w:tcPr>
          <w:p w14:paraId="06974F87" w14:textId="77777777" w:rsidR="008544E1" w:rsidRDefault="008544E1" w:rsidP="003F7C04">
            <w:pPr>
              <w:rPr>
                <w:sz w:val="8"/>
                <w:szCs w:val="8"/>
                <w:lang w:val="en-US"/>
              </w:rPr>
            </w:pPr>
          </w:p>
        </w:tc>
        <w:tc>
          <w:tcPr>
            <w:tcW w:w="2551" w:type="dxa"/>
            <w:tcBorders>
              <w:left w:val="nil"/>
              <w:bottom w:val="nil"/>
              <w:right w:val="nil"/>
            </w:tcBorders>
          </w:tcPr>
          <w:p w14:paraId="75D2A6E9" w14:textId="77777777" w:rsidR="008544E1" w:rsidRDefault="008544E1" w:rsidP="003F7C04">
            <w:pPr>
              <w:rPr>
                <w:sz w:val="8"/>
                <w:szCs w:val="8"/>
                <w:lang w:val="en-US"/>
              </w:rPr>
            </w:pPr>
          </w:p>
        </w:tc>
      </w:tr>
      <w:tr w:rsidR="008544E1" w:rsidRPr="00EB582C" w14:paraId="35A3AAE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87D5793"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B95998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353015C8"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10C05A9F"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3E614BBF" w14:textId="77777777" w:rsidR="008544E1" w:rsidRPr="00EB582C" w:rsidRDefault="008544E1" w:rsidP="003F7C04">
            <w:pPr>
              <w:rPr>
                <w:lang w:val="en-US"/>
              </w:rPr>
            </w:pPr>
          </w:p>
        </w:tc>
      </w:tr>
      <w:tr w:rsidR="008544E1" w14:paraId="7C51F3D9"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2DFB1C3"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3AB363E0"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0F0B60A5"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42874C5E" w14:textId="77777777" w:rsidR="008544E1" w:rsidRDefault="008544E1" w:rsidP="003F7C04">
            <w:pPr>
              <w:rPr>
                <w:sz w:val="8"/>
                <w:szCs w:val="8"/>
                <w:lang w:val="en-US"/>
              </w:rPr>
            </w:pPr>
            <w:r>
              <w:rPr>
                <w:b/>
                <w:bCs/>
                <w:lang w:val="en-US"/>
              </w:rPr>
              <w:t xml:space="preserve">Total </w:t>
            </w:r>
            <w:r>
              <w:rPr>
                <w:b/>
                <w:bCs/>
                <w:sz w:val="22"/>
                <w:szCs w:val="22"/>
                <w:lang w:val="en-US"/>
              </w:rPr>
              <w:t>Demontari</w:t>
            </w:r>
          </w:p>
        </w:tc>
        <w:tc>
          <w:tcPr>
            <w:tcW w:w="2410" w:type="dxa"/>
            <w:tcBorders>
              <w:top w:val="single" w:sz="4" w:space="0" w:color="auto"/>
              <w:left w:val="nil"/>
              <w:bottom w:val="single" w:sz="4" w:space="0" w:color="auto"/>
              <w:right w:val="nil"/>
            </w:tcBorders>
          </w:tcPr>
          <w:p w14:paraId="5B89955A"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48338A6B" w14:textId="77777777" w:rsidR="008544E1" w:rsidRDefault="008544E1" w:rsidP="003F7C04">
            <w:pPr>
              <w:rPr>
                <w:lang w:val="en-US"/>
              </w:rPr>
            </w:pPr>
          </w:p>
        </w:tc>
      </w:tr>
      <w:tr w:rsidR="008544E1" w14:paraId="58B4556F"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F04C8E3" w14:textId="77777777" w:rsidR="008544E1" w:rsidRDefault="008544E1" w:rsidP="003F7C04">
            <w:pPr>
              <w:rPr>
                <w:sz w:val="8"/>
                <w:szCs w:val="8"/>
                <w:lang w:val="en-US"/>
              </w:rPr>
            </w:pPr>
            <w:r>
              <w:rPr>
                <w:lang w:val="en-US"/>
              </w:rPr>
              <w:t xml:space="preserve"> </w:t>
            </w:r>
          </w:p>
        </w:tc>
        <w:tc>
          <w:tcPr>
            <w:tcW w:w="1276" w:type="dxa"/>
            <w:gridSpan w:val="2"/>
            <w:tcBorders>
              <w:left w:val="nil"/>
              <w:bottom w:val="nil"/>
              <w:right w:val="nil"/>
            </w:tcBorders>
          </w:tcPr>
          <w:p w14:paraId="259B8C73" w14:textId="77777777" w:rsidR="008544E1" w:rsidRDefault="008544E1" w:rsidP="003F7C04">
            <w:pPr>
              <w:rPr>
                <w:sz w:val="8"/>
                <w:szCs w:val="8"/>
                <w:lang w:val="en-US"/>
              </w:rPr>
            </w:pPr>
          </w:p>
        </w:tc>
        <w:tc>
          <w:tcPr>
            <w:tcW w:w="3402" w:type="dxa"/>
            <w:gridSpan w:val="2"/>
            <w:tcBorders>
              <w:left w:val="nil"/>
              <w:bottom w:val="nil"/>
              <w:right w:val="nil"/>
            </w:tcBorders>
          </w:tcPr>
          <w:p w14:paraId="5B67E57A" w14:textId="77777777" w:rsidR="008544E1" w:rsidRDefault="008544E1" w:rsidP="003F7C04">
            <w:pPr>
              <w:rPr>
                <w:sz w:val="8"/>
                <w:szCs w:val="8"/>
                <w:lang w:val="en-US"/>
              </w:rPr>
            </w:pPr>
          </w:p>
          <w:p w14:paraId="3BDB6106" w14:textId="77777777" w:rsidR="008544E1" w:rsidRDefault="008544E1" w:rsidP="003F7C04">
            <w:pPr>
              <w:rPr>
                <w:sz w:val="8"/>
                <w:szCs w:val="8"/>
                <w:lang w:val="en-US"/>
              </w:rPr>
            </w:pPr>
          </w:p>
          <w:p w14:paraId="6A25E5A4" w14:textId="77777777" w:rsidR="008544E1" w:rsidRDefault="008544E1" w:rsidP="003F7C04">
            <w:pPr>
              <w:rPr>
                <w:sz w:val="8"/>
                <w:szCs w:val="8"/>
                <w:lang w:val="en-US"/>
              </w:rPr>
            </w:pPr>
          </w:p>
        </w:tc>
        <w:tc>
          <w:tcPr>
            <w:tcW w:w="2410" w:type="dxa"/>
            <w:tcBorders>
              <w:left w:val="nil"/>
              <w:bottom w:val="nil"/>
              <w:right w:val="nil"/>
            </w:tcBorders>
          </w:tcPr>
          <w:p w14:paraId="4AE7A2D6" w14:textId="77777777" w:rsidR="008544E1" w:rsidRDefault="008544E1" w:rsidP="003F7C04">
            <w:pPr>
              <w:rPr>
                <w:sz w:val="8"/>
                <w:szCs w:val="8"/>
                <w:lang w:val="en-US"/>
              </w:rPr>
            </w:pPr>
          </w:p>
        </w:tc>
        <w:tc>
          <w:tcPr>
            <w:tcW w:w="2551" w:type="dxa"/>
            <w:tcBorders>
              <w:left w:val="nil"/>
              <w:bottom w:val="nil"/>
              <w:right w:val="nil"/>
            </w:tcBorders>
          </w:tcPr>
          <w:p w14:paraId="335ED8EA" w14:textId="77777777" w:rsidR="008544E1" w:rsidRDefault="008544E1" w:rsidP="003F7C04">
            <w:pPr>
              <w:rPr>
                <w:sz w:val="8"/>
                <w:szCs w:val="8"/>
                <w:lang w:val="en-US"/>
              </w:rPr>
            </w:pPr>
          </w:p>
        </w:tc>
      </w:tr>
      <w:tr w:rsidR="008544E1" w:rsidRPr="00EB582C" w14:paraId="1CFBA3CB"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93E67A8"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A1B53D4"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556B9D8B"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1C87B9CF"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1DF00BA6" w14:textId="77777777" w:rsidR="008544E1" w:rsidRPr="00EB582C" w:rsidRDefault="008544E1" w:rsidP="003F7C04">
            <w:pPr>
              <w:rPr>
                <w:lang w:val="en-US"/>
              </w:rPr>
            </w:pPr>
          </w:p>
        </w:tc>
      </w:tr>
      <w:tr w:rsidR="008544E1" w:rsidRPr="00EB582C" w14:paraId="2CF540D7"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C756F8"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06605917"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39467789" w14:textId="77777777" w:rsidR="008544E1" w:rsidRDefault="008544E1" w:rsidP="003F7C04">
            <w:pPr>
              <w:rPr>
                <w:lang w:val="en-US"/>
              </w:rPr>
            </w:pPr>
            <w:r>
              <w:rPr>
                <w:lang w:val="en-US"/>
              </w:rPr>
              <w:t>CAS</w:t>
            </w:r>
          </w:p>
        </w:tc>
        <w:tc>
          <w:tcPr>
            <w:tcW w:w="2410" w:type="dxa"/>
            <w:tcBorders>
              <w:top w:val="single" w:sz="4" w:space="0" w:color="auto"/>
              <w:left w:val="nil"/>
              <w:bottom w:val="single" w:sz="4" w:space="0" w:color="auto"/>
              <w:right w:val="nil"/>
            </w:tcBorders>
          </w:tcPr>
          <w:p w14:paraId="5F6494BD"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30AB0BED" w14:textId="77777777" w:rsidR="008544E1" w:rsidRPr="00EB582C" w:rsidRDefault="008544E1" w:rsidP="003F7C04">
            <w:pPr>
              <w:rPr>
                <w:lang w:val="en-US"/>
              </w:rPr>
            </w:pPr>
          </w:p>
        </w:tc>
      </w:tr>
      <w:tr w:rsidR="008544E1" w:rsidRPr="00EB582C" w14:paraId="2896A1D7"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C5455B"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6029850"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C9A103F" w14:textId="77777777" w:rsidR="008544E1" w:rsidRDefault="008544E1" w:rsidP="003F7C04">
            <w:pPr>
              <w:rPr>
                <w:lang w:val="en-US"/>
              </w:rPr>
            </w:pPr>
            <w:r>
              <w:rPr>
                <w:lang w:val="en-US"/>
              </w:rPr>
              <w:t>Transportarea materialelor</w:t>
            </w:r>
          </w:p>
        </w:tc>
        <w:tc>
          <w:tcPr>
            <w:tcW w:w="2410" w:type="dxa"/>
            <w:tcBorders>
              <w:top w:val="single" w:sz="4" w:space="0" w:color="auto"/>
              <w:left w:val="nil"/>
              <w:bottom w:val="single" w:sz="4" w:space="0" w:color="auto"/>
              <w:right w:val="nil"/>
            </w:tcBorders>
          </w:tcPr>
          <w:p w14:paraId="6D6E4342"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3A173D47" w14:textId="77777777" w:rsidR="008544E1" w:rsidRPr="00EB582C" w:rsidRDefault="008544E1" w:rsidP="003F7C04">
            <w:pPr>
              <w:rPr>
                <w:lang w:val="en-US"/>
              </w:rPr>
            </w:pPr>
          </w:p>
        </w:tc>
      </w:tr>
      <w:tr w:rsidR="008544E1" w:rsidRPr="00EB582C" w14:paraId="6EE9C40C"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5CB6ECD"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58668311"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6FBEFFC9" w14:textId="77777777" w:rsidR="008544E1" w:rsidRDefault="008544E1" w:rsidP="003F7C04">
            <w:pPr>
              <w:rPr>
                <w:lang w:val="en-US"/>
              </w:rPr>
            </w:pPr>
            <w:r>
              <w:rPr>
                <w:lang w:val="en-US"/>
              </w:rPr>
              <w:t>Cheltuieli de depozitare</w:t>
            </w:r>
          </w:p>
        </w:tc>
        <w:tc>
          <w:tcPr>
            <w:tcW w:w="2410" w:type="dxa"/>
            <w:tcBorders>
              <w:top w:val="single" w:sz="4" w:space="0" w:color="auto"/>
              <w:left w:val="nil"/>
              <w:bottom w:val="single" w:sz="4" w:space="0" w:color="auto"/>
              <w:right w:val="nil"/>
            </w:tcBorders>
          </w:tcPr>
          <w:p w14:paraId="0D67AF58"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5DBE770B" w14:textId="77777777" w:rsidR="008544E1" w:rsidRPr="00EB582C" w:rsidRDefault="008544E1" w:rsidP="003F7C04">
            <w:pPr>
              <w:rPr>
                <w:lang w:val="en-US"/>
              </w:rPr>
            </w:pPr>
          </w:p>
        </w:tc>
      </w:tr>
      <w:tr w:rsidR="008544E1" w:rsidRPr="00EB582C" w14:paraId="2B3B5183"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9130582"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09C71D87"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36C47A97" w14:textId="77777777" w:rsidR="008544E1" w:rsidRDefault="008544E1" w:rsidP="003F7C04">
            <w:pPr>
              <w:rPr>
                <w:lang w:val="en-US"/>
              </w:rPr>
            </w:pPr>
            <w:r>
              <w:rPr>
                <w:lang w:val="en-US"/>
              </w:rPr>
              <w:t>Cheltuieli de regie</w:t>
            </w:r>
          </w:p>
        </w:tc>
        <w:tc>
          <w:tcPr>
            <w:tcW w:w="2410" w:type="dxa"/>
            <w:tcBorders>
              <w:top w:val="single" w:sz="4" w:space="0" w:color="auto"/>
              <w:left w:val="nil"/>
              <w:bottom w:val="single" w:sz="4" w:space="0" w:color="auto"/>
              <w:right w:val="nil"/>
            </w:tcBorders>
          </w:tcPr>
          <w:p w14:paraId="2A9FD5B0"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50D58AD1" w14:textId="77777777" w:rsidR="008544E1" w:rsidRPr="00EB582C" w:rsidRDefault="008544E1" w:rsidP="003F7C04">
            <w:pPr>
              <w:rPr>
                <w:lang w:val="en-US"/>
              </w:rPr>
            </w:pPr>
          </w:p>
        </w:tc>
      </w:tr>
      <w:tr w:rsidR="008544E1" w:rsidRPr="00EB582C" w14:paraId="113E1BC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DB2E369"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2CAFE4B"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08A8A90" w14:textId="77777777" w:rsidR="008544E1" w:rsidRDefault="008544E1" w:rsidP="003F7C04">
            <w:pPr>
              <w:rPr>
                <w:lang w:val="en-US"/>
              </w:rPr>
            </w:pPr>
            <w:r>
              <w:rPr>
                <w:lang w:val="en-US"/>
              </w:rPr>
              <w:t>Beneficiu de deviz</w:t>
            </w:r>
          </w:p>
        </w:tc>
        <w:tc>
          <w:tcPr>
            <w:tcW w:w="2410" w:type="dxa"/>
            <w:tcBorders>
              <w:top w:val="single" w:sz="4" w:space="0" w:color="auto"/>
              <w:left w:val="nil"/>
              <w:bottom w:val="single" w:sz="4" w:space="0" w:color="auto"/>
              <w:right w:val="nil"/>
            </w:tcBorders>
          </w:tcPr>
          <w:p w14:paraId="0DF2B851"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3395B499" w14:textId="77777777" w:rsidR="008544E1" w:rsidRPr="00EB582C" w:rsidRDefault="008544E1" w:rsidP="003F7C04">
            <w:pPr>
              <w:rPr>
                <w:lang w:val="en-US"/>
              </w:rPr>
            </w:pPr>
          </w:p>
        </w:tc>
      </w:tr>
      <w:tr w:rsidR="008544E1" w14:paraId="2DA3E457"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6BBDAF0"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3FCAED86"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706FA54"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11BE61C1" w14:textId="77777777" w:rsidR="008544E1" w:rsidRDefault="008544E1" w:rsidP="003F7C04">
            <w:pPr>
              <w:rPr>
                <w:sz w:val="8"/>
                <w:szCs w:val="8"/>
                <w:lang w:val="en-US"/>
              </w:rPr>
            </w:pPr>
            <w:r>
              <w:rPr>
                <w:b/>
                <w:bCs/>
                <w:lang w:val="en-US"/>
              </w:rPr>
              <w:t xml:space="preserve">Total </w:t>
            </w:r>
            <w:r>
              <w:rPr>
                <w:b/>
                <w:bCs/>
                <w:sz w:val="22"/>
                <w:szCs w:val="22"/>
                <w:lang w:val="en-US"/>
              </w:rPr>
              <w:t>Lucrari de montare</w:t>
            </w:r>
          </w:p>
        </w:tc>
        <w:tc>
          <w:tcPr>
            <w:tcW w:w="2410" w:type="dxa"/>
            <w:tcBorders>
              <w:top w:val="single" w:sz="4" w:space="0" w:color="auto"/>
              <w:left w:val="nil"/>
              <w:bottom w:val="single" w:sz="4" w:space="0" w:color="auto"/>
              <w:right w:val="nil"/>
            </w:tcBorders>
          </w:tcPr>
          <w:p w14:paraId="4FB8D88B"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01582584" w14:textId="77777777" w:rsidR="008544E1" w:rsidRDefault="008544E1" w:rsidP="003F7C04">
            <w:pPr>
              <w:rPr>
                <w:lang w:val="en-US"/>
              </w:rPr>
            </w:pPr>
          </w:p>
        </w:tc>
      </w:tr>
      <w:tr w:rsidR="008544E1" w14:paraId="006686C7" w14:textId="77777777" w:rsidTr="003F7C04">
        <w:tc>
          <w:tcPr>
            <w:tcW w:w="709" w:type="dxa"/>
            <w:tcBorders>
              <w:top w:val="nil"/>
              <w:left w:val="single" w:sz="6" w:space="0" w:color="auto"/>
              <w:bottom w:val="nil"/>
              <w:right w:val="nil"/>
            </w:tcBorders>
          </w:tcPr>
          <w:p w14:paraId="037B979B"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773C48D"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6F482FFF" w14:textId="77777777" w:rsidR="008544E1" w:rsidRPr="007F2714" w:rsidRDefault="008544E1" w:rsidP="003F7C04">
            <w:pPr>
              <w:rPr>
                <w:b/>
                <w:bCs/>
                <w:sz w:val="22"/>
                <w:szCs w:val="22"/>
                <w:lang w:val="en-US"/>
              </w:rPr>
            </w:pPr>
            <w:r w:rsidRPr="00B40365">
              <w:rPr>
                <w:b/>
                <w:bCs/>
                <w:sz w:val="22"/>
                <w:szCs w:val="22"/>
                <w:lang w:val="en-US"/>
              </w:rPr>
              <w:t>2. Utilaj</w:t>
            </w:r>
          </w:p>
          <w:p w14:paraId="3F6638D5"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4F9F0C22"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23A15C81" w14:textId="77777777" w:rsidR="008544E1" w:rsidRDefault="008544E1" w:rsidP="003F7C04">
            <w:pPr>
              <w:rPr>
                <w:lang w:val="en-US"/>
              </w:rPr>
            </w:pPr>
          </w:p>
        </w:tc>
      </w:tr>
      <w:tr w:rsidR="008544E1" w14:paraId="3B13FAB7" w14:textId="77777777" w:rsidTr="003F7C04">
        <w:tc>
          <w:tcPr>
            <w:tcW w:w="709" w:type="dxa"/>
            <w:tcBorders>
              <w:top w:val="nil"/>
              <w:left w:val="single" w:sz="6" w:space="0" w:color="auto"/>
              <w:bottom w:val="nil"/>
              <w:right w:val="nil"/>
            </w:tcBorders>
          </w:tcPr>
          <w:p w14:paraId="784D1F76"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41BCE14A"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061B99A5" w14:textId="77777777" w:rsidR="008544E1" w:rsidRPr="007F2714" w:rsidRDefault="008544E1" w:rsidP="003F7C04">
            <w:pPr>
              <w:rPr>
                <w:b/>
                <w:bCs/>
                <w:sz w:val="22"/>
                <w:szCs w:val="22"/>
                <w:lang w:val="en-US"/>
              </w:rPr>
            </w:pPr>
            <w:r w:rsidRPr="00B40365">
              <w:rPr>
                <w:b/>
                <w:bCs/>
                <w:sz w:val="22"/>
                <w:szCs w:val="22"/>
                <w:lang w:val="en-US"/>
              </w:rPr>
              <w:t xml:space="preserve">2.1. Panou de distributie din metal 24 module IP31 </w:t>
            </w:r>
          </w:p>
          <w:p w14:paraId="6BE20689" w14:textId="77777777" w:rsidR="008544E1" w:rsidRPr="00B40365" w:rsidRDefault="008544E1" w:rsidP="003F7C04">
            <w:pPr>
              <w:rPr>
                <w:lang w:val="en-US"/>
              </w:rPr>
            </w:pPr>
          </w:p>
        </w:tc>
        <w:tc>
          <w:tcPr>
            <w:tcW w:w="2410" w:type="dxa"/>
            <w:tcBorders>
              <w:top w:val="nil"/>
              <w:left w:val="single" w:sz="6" w:space="0" w:color="auto"/>
              <w:bottom w:val="nil"/>
              <w:right w:val="nil"/>
            </w:tcBorders>
          </w:tcPr>
          <w:p w14:paraId="5921AD6E" w14:textId="77777777" w:rsidR="008544E1" w:rsidRDefault="008544E1" w:rsidP="003F7C04">
            <w:pPr>
              <w:rPr>
                <w:b/>
                <w:bCs/>
                <w:sz w:val="22"/>
                <w:szCs w:val="22"/>
                <w:lang w:val="en-US"/>
              </w:rPr>
            </w:pPr>
          </w:p>
        </w:tc>
        <w:tc>
          <w:tcPr>
            <w:tcW w:w="2551" w:type="dxa"/>
            <w:tcBorders>
              <w:top w:val="nil"/>
              <w:left w:val="single" w:sz="6" w:space="0" w:color="auto"/>
              <w:bottom w:val="nil"/>
              <w:right w:val="nil"/>
            </w:tcBorders>
          </w:tcPr>
          <w:p w14:paraId="7C0731F2" w14:textId="77777777" w:rsidR="008544E1" w:rsidRDefault="008544E1" w:rsidP="003F7C04">
            <w:pPr>
              <w:rPr>
                <w:lang w:val="en-US"/>
              </w:rPr>
            </w:pPr>
          </w:p>
        </w:tc>
      </w:tr>
      <w:tr w:rsidR="008544E1" w14:paraId="250E327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6043E" w14:textId="77777777" w:rsidR="008544E1" w:rsidRDefault="008544E1" w:rsidP="003F7C04">
            <w:pPr>
              <w:rPr>
                <w:lang w:val="en-US"/>
              </w:rPr>
            </w:pPr>
            <w:r>
              <w:rPr>
                <w:lang w:val="en-US"/>
              </w:rPr>
              <w:t>54</w:t>
            </w:r>
          </w:p>
        </w:tc>
        <w:tc>
          <w:tcPr>
            <w:tcW w:w="1276" w:type="dxa"/>
            <w:gridSpan w:val="2"/>
            <w:tcBorders>
              <w:top w:val="single" w:sz="4" w:space="0" w:color="auto"/>
              <w:bottom w:val="single" w:sz="4" w:space="0" w:color="auto"/>
            </w:tcBorders>
          </w:tcPr>
          <w:p w14:paraId="185D761F" w14:textId="77777777" w:rsidR="008544E1" w:rsidRDefault="008544E1" w:rsidP="003F7C04">
            <w:pPr>
              <w:rPr>
                <w:lang w:val="en-US"/>
              </w:rPr>
            </w:pPr>
            <w:r>
              <w:rPr>
                <w:lang w:val="en-US"/>
              </w:rPr>
              <w:t>pret de piata</w:t>
            </w:r>
          </w:p>
          <w:p w14:paraId="5489548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37DCEDD" w14:textId="77777777" w:rsidR="008544E1" w:rsidRDefault="008544E1" w:rsidP="003F7C04">
            <w:pPr>
              <w:adjustRightInd w:val="0"/>
              <w:rPr>
                <w:rFonts w:ascii="Times New Roman CYR" w:hAnsi="Times New Roman CYR" w:cs="Times New Roman CYR"/>
                <w:sz w:val="16"/>
                <w:szCs w:val="16"/>
                <w:lang w:val="en-US"/>
              </w:rPr>
            </w:pPr>
            <w:r>
              <w:rPr>
                <w:lang w:val="en-US"/>
              </w:rPr>
              <w:t>Panou de distributie din metal, aplicabil/24 module/IP-31</w:t>
            </w:r>
            <w:r>
              <w:rPr>
                <w:rFonts w:ascii="Times New Roman CYR" w:hAnsi="Times New Roman CYR" w:cs="Times New Roman CYR"/>
                <w:sz w:val="16"/>
                <w:szCs w:val="16"/>
                <w:lang w:val="en-US"/>
              </w:rPr>
              <w:t xml:space="preserve"> </w:t>
            </w:r>
          </w:p>
          <w:p w14:paraId="7C75B0C0"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A0AA5FE"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158EDF03" w14:textId="77777777" w:rsidR="008544E1" w:rsidRDefault="008544E1" w:rsidP="003F7C04">
            <w:pPr>
              <w:jc w:val="center"/>
              <w:rPr>
                <w:lang w:val="en-US"/>
              </w:rPr>
            </w:pPr>
            <w:r>
              <w:rPr>
                <w:lang w:val="en-US"/>
              </w:rPr>
              <w:t>2,0000</w:t>
            </w:r>
          </w:p>
        </w:tc>
      </w:tr>
      <w:tr w:rsidR="008544E1" w14:paraId="153BA3AE"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381F6" w14:textId="77777777" w:rsidR="008544E1" w:rsidRDefault="008544E1" w:rsidP="003F7C04">
            <w:pPr>
              <w:rPr>
                <w:lang w:val="en-US"/>
              </w:rPr>
            </w:pPr>
          </w:p>
        </w:tc>
        <w:tc>
          <w:tcPr>
            <w:tcW w:w="1276" w:type="dxa"/>
            <w:gridSpan w:val="2"/>
            <w:tcBorders>
              <w:top w:val="nil"/>
              <w:bottom w:val="single" w:sz="2" w:space="0" w:color="auto"/>
            </w:tcBorders>
            <w:vAlign w:val="center"/>
          </w:tcPr>
          <w:p w14:paraId="7D8D75B5" w14:textId="77777777" w:rsidR="008544E1" w:rsidRDefault="008544E1" w:rsidP="003F7C04">
            <w:pPr>
              <w:jc w:val="center"/>
              <w:rPr>
                <w:sz w:val="16"/>
                <w:szCs w:val="16"/>
                <w:lang w:val="en-US"/>
              </w:rPr>
            </w:pPr>
            <w:r>
              <w:rPr>
                <w:sz w:val="16"/>
                <w:szCs w:val="16"/>
                <w:lang w:val="en-US"/>
              </w:rPr>
              <w:t>54455333344622</w:t>
            </w:r>
          </w:p>
        </w:tc>
        <w:tc>
          <w:tcPr>
            <w:tcW w:w="3402" w:type="dxa"/>
            <w:gridSpan w:val="2"/>
            <w:tcBorders>
              <w:top w:val="nil"/>
              <w:bottom w:val="single" w:sz="2" w:space="0" w:color="auto"/>
            </w:tcBorders>
          </w:tcPr>
          <w:p w14:paraId="36E99B90" w14:textId="77777777" w:rsidR="008544E1" w:rsidRDefault="008544E1" w:rsidP="003F7C04">
            <w:pPr>
              <w:rPr>
                <w:lang w:val="en-US"/>
              </w:rPr>
            </w:pPr>
            <w:r>
              <w:rPr>
                <w:lang w:val="en-US"/>
              </w:rPr>
              <w:t>Panou de distributie din metal, aplicabil/24 module/IP-31</w:t>
            </w:r>
          </w:p>
        </w:tc>
        <w:tc>
          <w:tcPr>
            <w:tcW w:w="2410" w:type="dxa"/>
            <w:tcBorders>
              <w:top w:val="nil"/>
              <w:bottom w:val="single" w:sz="2" w:space="0" w:color="auto"/>
            </w:tcBorders>
          </w:tcPr>
          <w:p w14:paraId="3B01B21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4B18E5FB" w14:textId="77777777" w:rsidR="008544E1" w:rsidRDefault="008544E1" w:rsidP="003F7C04">
            <w:pPr>
              <w:rPr>
                <w:lang w:val="en-US"/>
              </w:rPr>
            </w:pPr>
            <w:r>
              <w:rPr>
                <w:lang w:val="en-US"/>
              </w:rPr>
              <w:t>2,0000</w:t>
            </w:r>
          </w:p>
        </w:tc>
      </w:tr>
      <w:tr w:rsidR="008544E1" w14:paraId="3D5E6FED"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3075B" w14:textId="77777777" w:rsidR="008544E1" w:rsidRDefault="008544E1" w:rsidP="003F7C04">
            <w:pPr>
              <w:rPr>
                <w:lang w:val="en-US"/>
              </w:rPr>
            </w:pPr>
            <w:r>
              <w:rPr>
                <w:lang w:val="en-US"/>
              </w:rPr>
              <w:t>55</w:t>
            </w:r>
          </w:p>
        </w:tc>
        <w:tc>
          <w:tcPr>
            <w:tcW w:w="1276" w:type="dxa"/>
            <w:gridSpan w:val="2"/>
            <w:tcBorders>
              <w:top w:val="single" w:sz="4" w:space="0" w:color="auto"/>
              <w:bottom w:val="single" w:sz="4" w:space="0" w:color="auto"/>
            </w:tcBorders>
          </w:tcPr>
          <w:p w14:paraId="0B3DE9EE" w14:textId="77777777" w:rsidR="008544E1" w:rsidRDefault="008544E1" w:rsidP="003F7C04">
            <w:pPr>
              <w:rPr>
                <w:lang w:val="en-US"/>
              </w:rPr>
            </w:pPr>
            <w:r>
              <w:rPr>
                <w:lang w:val="en-US"/>
              </w:rPr>
              <w:t>pret de piata</w:t>
            </w:r>
          </w:p>
          <w:p w14:paraId="614407F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9F21A33" w14:textId="77777777" w:rsidR="008544E1" w:rsidRDefault="008544E1" w:rsidP="003F7C04">
            <w:pPr>
              <w:adjustRightInd w:val="0"/>
              <w:rPr>
                <w:rFonts w:ascii="Times New Roman CYR" w:hAnsi="Times New Roman CYR" w:cs="Times New Roman CYR"/>
                <w:sz w:val="16"/>
                <w:szCs w:val="16"/>
                <w:lang w:val="en-US"/>
              </w:rPr>
            </w:pPr>
            <w:r>
              <w:rPr>
                <w:lang w:val="en-US"/>
              </w:rPr>
              <w:t>Intrerupator ВН32-3P/63A</w:t>
            </w:r>
            <w:r>
              <w:rPr>
                <w:rFonts w:ascii="Times New Roman CYR" w:hAnsi="Times New Roman CYR" w:cs="Times New Roman CYR"/>
                <w:sz w:val="16"/>
                <w:szCs w:val="16"/>
                <w:lang w:val="en-US"/>
              </w:rPr>
              <w:t xml:space="preserve"> </w:t>
            </w:r>
          </w:p>
          <w:p w14:paraId="27E3C1FD"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6795C7DF"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7821A25B" w14:textId="77777777" w:rsidR="008544E1" w:rsidRDefault="008544E1" w:rsidP="003F7C04">
            <w:pPr>
              <w:jc w:val="center"/>
              <w:rPr>
                <w:lang w:val="en-US"/>
              </w:rPr>
            </w:pPr>
            <w:r>
              <w:rPr>
                <w:lang w:val="en-US"/>
              </w:rPr>
              <w:t>1,0000</w:t>
            </w:r>
          </w:p>
        </w:tc>
      </w:tr>
      <w:tr w:rsidR="008544E1" w14:paraId="1B9B5B34"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89C1B" w14:textId="77777777" w:rsidR="008544E1" w:rsidRDefault="008544E1" w:rsidP="003F7C04">
            <w:pPr>
              <w:rPr>
                <w:lang w:val="en-US"/>
              </w:rPr>
            </w:pPr>
          </w:p>
        </w:tc>
        <w:tc>
          <w:tcPr>
            <w:tcW w:w="1276" w:type="dxa"/>
            <w:gridSpan w:val="2"/>
            <w:tcBorders>
              <w:top w:val="nil"/>
              <w:bottom w:val="single" w:sz="2" w:space="0" w:color="auto"/>
            </w:tcBorders>
            <w:vAlign w:val="center"/>
          </w:tcPr>
          <w:p w14:paraId="5E899CCF" w14:textId="77777777" w:rsidR="008544E1" w:rsidRDefault="008544E1" w:rsidP="003F7C04">
            <w:pPr>
              <w:jc w:val="center"/>
              <w:rPr>
                <w:sz w:val="16"/>
                <w:szCs w:val="16"/>
                <w:lang w:val="en-US"/>
              </w:rPr>
            </w:pPr>
            <w:r>
              <w:rPr>
                <w:sz w:val="16"/>
                <w:szCs w:val="16"/>
                <w:lang w:val="en-US"/>
              </w:rPr>
              <w:t>42209344494333</w:t>
            </w:r>
          </w:p>
        </w:tc>
        <w:tc>
          <w:tcPr>
            <w:tcW w:w="3402" w:type="dxa"/>
            <w:gridSpan w:val="2"/>
            <w:tcBorders>
              <w:top w:val="nil"/>
              <w:bottom w:val="single" w:sz="2" w:space="0" w:color="auto"/>
            </w:tcBorders>
          </w:tcPr>
          <w:p w14:paraId="6051ABB5" w14:textId="77777777" w:rsidR="008544E1" w:rsidRDefault="008544E1" w:rsidP="003F7C04">
            <w:pPr>
              <w:rPr>
                <w:lang w:val="en-US"/>
              </w:rPr>
            </w:pPr>
            <w:r>
              <w:rPr>
                <w:lang w:val="en-US"/>
              </w:rPr>
              <w:t>Intrerupator ВН32-3P/63A</w:t>
            </w:r>
          </w:p>
        </w:tc>
        <w:tc>
          <w:tcPr>
            <w:tcW w:w="2410" w:type="dxa"/>
            <w:tcBorders>
              <w:top w:val="nil"/>
              <w:bottom w:val="single" w:sz="2" w:space="0" w:color="auto"/>
            </w:tcBorders>
          </w:tcPr>
          <w:p w14:paraId="383517EB" w14:textId="77777777" w:rsidR="008544E1" w:rsidRDefault="008544E1" w:rsidP="003F7C04">
            <w:pPr>
              <w:rPr>
                <w:lang w:val="en-US"/>
              </w:rPr>
            </w:pPr>
            <w:r>
              <w:rPr>
                <w:lang w:val="en-US"/>
              </w:rPr>
              <w:t>buc</w:t>
            </w:r>
          </w:p>
        </w:tc>
        <w:tc>
          <w:tcPr>
            <w:tcW w:w="2551" w:type="dxa"/>
            <w:tcBorders>
              <w:top w:val="nil"/>
              <w:bottom w:val="single" w:sz="2" w:space="0" w:color="auto"/>
            </w:tcBorders>
          </w:tcPr>
          <w:p w14:paraId="67E3720D" w14:textId="77777777" w:rsidR="008544E1" w:rsidRDefault="008544E1" w:rsidP="003F7C04">
            <w:pPr>
              <w:rPr>
                <w:lang w:val="en-US"/>
              </w:rPr>
            </w:pPr>
            <w:r>
              <w:rPr>
                <w:lang w:val="en-US"/>
              </w:rPr>
              <w:t>1,0000</w:t>
            </w:r>
          </w:p>
        </w:tc>
      </w:tr>
      <w:tr w:rsidR="008544E1" w14:paraId="3234882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06A4BF" w14:textId="77777777" w:rsidR="008544E1" w:rsidRDefault="008544E1" w:rsidP="003F7C04">
            <w:pPr>
              <w:rPr>
                <w:lang w:val="en-US"/>
              </w:rPr>
            </w:pPr>
            <w:r>
              <w:rPr>
                <w:lang w:val="en-US"/>
              </w:rPr>
              <w:t>56</w:t>
            </w:r>
          </w:p>
        </w:tc>
        <w:tc>
          <w:tcPr>
            <w:tcW w:w="1276" w:type="dxa"/>
            <w:gridSpan w:val="2"/>
            <w:tcBorders>
              <w:top w:val="single" w:sz="4" w:space="0" w:color="auto"/>
              <w:bottom w:val="single" w:sz="4" w:space="0" w:color="auto"/>
            </w:tcBorders>
          </w:tcPr>
          <w:p w14:paraId="43EAF878" w14:textId="77777777" w:rsidR="008544E1" w:rsidRDefault="008544E1" w:rsidP="003F7C04">
            <w:pPr>
              <w:rPr>
                <w:lang w:val="en-US"/>
              </w:rPr>
            </w:pPr>
            <w:r>
              <w:rPr>
                <w:lang w:val="en-US"/>
              </w:rPr>
              <w:t>pret de piata</w:t>
            </w:r>
          </w:p>
          <w:p w14:paraId="284AFF9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603B2DB3" w14:textId="77777777" w:rsidR="008544E1" w:rsidRDefault="008544E1" w:rsidP="003F7C04">
            <w:pPr>
              <w:adjustRightInd w:val="0"/>
              <w:rPr>
                <w:rFonts w:ascii="Times New Roman CYR" w:hAnsi="Times New Roman CYR" w:cs="Times New Roman CYR"/>
                <w:sz w:val="16"/>
                <w:szCs w:val="16"/>
                <w:lang w:val="en-US"/>
              </w:rPr>
            </w:pPr>
            <w:r>
              <w:rPr>
                <w:lang w:val="en-US"/>
              </w:rPr>
              <w:t>Automat BA 47-29 3P/C50/4,5 kA</w:t>
            </w:r>
            <w:r>
              <w:rPr>
                <w:rFonts w:ascii="Times New Roman CYR" w:hAnsi="Times New Roman CYR" w:cs="Times New Roman CYR"/>
                <w:sz w:val="16"/>
                <w:szCs w:val="16"/>
                <w:lang w:val="en-US"/>
              </w:rPr>
              <w:t xml:space="preserve"> </w:t>
            </w:r>
          </w:p>
          <w:p w14:paraId="59550591"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2DC367D7"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3C73669E" w14:textId="77777777" w:rsidR="008544E1" w:rsidRDefault="008544E1" w:rsidP="003F7C04">
            <w:pPr>
              <w:jc w:val="center"/>
              <w:rPr>
                <w:lang w:val="en-US"/>
              </w:rPr>
            </w:pPr>
            <w:r>
              <w:rPr>
                <w:lang w:val="en-US"/>
              </w:rPr>
              <w:t>1,0000</w:t>
            </w:r>
          </w:p>
        </w:tc>
      </w:tr>
      <w:tr w:rsidR="008544E1" w14:paraId="4DB8E72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570D77" w14:textId="77777777" w:rsidR="008544E1" w:rsidRDefault="008544E1" w:rsidP="003F7C04">
            <w:pPr>
              <w:rPr>
                <w:lang w:val="en-US"/>
              </w:rPr>
            </w:pPr>
          </w:p>
        </w:tc>
        <w:tc>
          <w:tcPr>
            <w:tcW w:w="1276" w:type="dxa"/>
            <w:gridSpan w:val="2"/>
            <w:tcBorders>
              <w:top w:val="nil"/>
              <w:bottom w:val="single" w:sz="2" w:space="0" w:color="auto"/>
            </w:tcBorders>
            <w:vAlign w:val="center"/>
          </w:tcPr>
          <w:p w14:paraId="3AAC5FE7" w14:textId="77777777" w:rsidR="008544E1" w:rsidRDefault="008544E1" w:rsidP="003F7C04">
            <w:pPr>
              <w:jc w:val="center"/>
              <w:rPr>
                <w:sz w:val="16"/>
                <w:szCs w:val="16"/>
                <w:lang w:val="en-US"/>
              </w:rPr>
            </w:pPr>
            <w:r>
              <w:rPr>
                <w:sz w:val="16"/>
                <w:szCs w:val="16"/>
                <w:lang w:val="en-US"/>
              </w:rPr>
              <w:t>41029944421313444551</w:t>
            </w:r>
          </w:p>
        </w:tc>
        <w:tc>
          <w:tcPr>
            <w:tcW w:w="3402" w:type="dxa"/>
            <w:gridSpan w:val="2"/>
            <w:tcBorders>
              <w:top w:val="nil"/>
              <w:bottom w:val="single" w:sz="2" w:space="0" w:color="auto"/>
            </w:tcBorders>
          </w:tcPr>
          <w:p w14:paraId="01E7FA50" w14:textId="77777777" w:rsidR="008544E1" w:rsidRDefault="008544E1" w:rsidP="003F7C04">
            <w:pPr>
              <w:rPr>
                <w:lang w:val="en-US"/>
              </w:rPr>
            </w:pPr>
            <w:r>
              <w:rPr>
                <w:lang w:val="en-US"/>
              </w:rPr>
              <w:t>Automat BA 47-29 3P/C50/4,5 kA</w:t>
            </w:r>
          </w:p>
        </w:tc>
        <w:tc>
          <w:tcPr>
            <w:tcW w:w="2410" w:type="dxa"/>
            <w:tcBorders>
              <w:top w:val="nil"/>
              <w:bottom w:val="single" w:sz="2" w:space="0" w:color="auto"/>
            </w:tcBorders>
          </w:tcPr>
          <w:p w14:paraId="3B7A76ED" w14:textId="77777777" w:rsidR="008544E1" w:rsidRDefault="008544E1" w:rsidP="003F7C04">
            <w:pPr>
              <w:rPr>
                <w:lang w:val="en-US"/>
              </w:rPr>
            </w:pPr>
            <w:r>
              <w:rPr>
                <w:lang w:val="en-US"/>
              </w:rPr>
              <w:t>buc</w:t>
            </w:r>
          </w:p>
        </w:tc>
        <w:tc>
          <w:tcPr>
            <w:tcW w:w="2551" w:type="dxa"/>
            <w:tcBorders>
              <w:top w:val="nil"/>
              <w:bottom w:val="single" w:sz="2" w:space="0" w:color="auto"/>
            </w:tcBorders>
          </w:tcPr>
          <w:p w14:paraId="64312DDA" w14:textId="77777777" w:rsidR="008544E1" w:rsidRDefault="008544E1" w:rsidP="003F7C04">
            <w:pPr>
              <w:rPr>
                <w:lang w:val="en-US"/>
              </w:rPr>
            </w:pPr>
            <w:r>
              <w:rPr>
                <w:lang w:val="en-US"/>
              </w:rPr>
              <w:t>1,0000</w:t>
            </w:r>
          </w:p>
        </w:tc>
      </w:tr>
      <w:tr w:rsidR="008544E1" w14:paraId="2F0C836C"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9812A" w14:textId="77777777" w:rsidR="008544E1" w:rsidRDefault="008544E1" w:rsidP="003F7C04">
            <w:pPr>
              <w:rPr>
                <w:lang w:val="en-US"/>
              </w:rPr>
            </w:pPr>
            <w:r>
              <w:rPr>
                <w:lang w:val="en-US"/>
              </w:rPr>
              <w:t>57</w:t>
            </w:r>
          </w:p>
        </w:tc>
        <w:tc>
          <w:tcPr>
            <w:tcW w:w="1276" w:type="dxa"/>
            <w:gridSpan w:val="2"/>
            <w:tcBorders>
              <w:top w:val="single" w:sz="4" w:space="0" w:color="auto"/>
              <w:bottom w:val="single" w:sz="4" w:space="0" w:color="auto"/>
            </w:tcBorders>
          </w:tcPr>
          <w:p w14:paraId="3B2CFD9A" w14:textId="77777777" w:rsidR="008544E1" w:rsidRDefault="008544E1" w:rsidP="003F7C04">
            <w:pPr>
              <w:rPr>
                <w:lang w:val="en-US"/>
              </w:rPr>
            </w:pPr>
            <w:r>
              <w:rPr>
                <w:lang w:val="en-US"/>
              </w:rPr>
              <w:t>pret de piata</w:t>
            </w:r>
          </w:p>
          <w:p w14:paraId="4809D283"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BDDD610" w14:textId="77777777" w:rsidR="008544E1" w:rsidRDefault="008544E1" w:rsidP="003F7C04">
            <w:pPr>
              <w:adjustRightInd w:val="0"/>
              <w:rPr>
                <w:rFonts w:ascii="Times New Roman CYR" w:hAnsi="Times New Roman CYR" w:cs="Times New Roman CYR"/>
                <w:sz w:val="16"/>
                <w:szCs w:val="16"/>
                <w:lang w:val="en-US"/>
              </w:rPr>
            </w:pPr>
            <w:r>
              <w:rPr>
                <w:lang w:val="en-US"/>
              </w:rPr>
              <w:t>Automat BA 47-29 3P/C25/4,5 kA</w:t>
            </w:r>
            <w:r>
              <w:rPr>
                <w:rFonts w:ascii="Times New Roman CYR" w:hAnsi="Times New Roman CYR" w:cs="Times New Roman CYR"/>
                <w:sz w:val="16"/>
                <w:szCs w:val="16"/>
                <w:lang w:val="en-US"/>
              </w:rPr>
              <w:t xml:space="preserve"> </w:t>
            </w:r>
          </w:p>
          <w:p w14:paraId="486A01EC"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25D899F8"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019793C4" w14:textId="77777777" w:rsidR="008544E1" w:rsidRDefault="008544E1" w:rsidP="003F7C04">
            <w:pPr>
              <w:jc w:val="center"/>
              <w:rPr>
                <w:lang w:val="en-US"/>
              </w:rPr>
            </w:pPr>
            <w:r>
              <w:rPr>
                <w:lang w:val="en-US"/>
              </w:rPr>
              <w:t>1,0000</w:t>
            </w:r>
          </w:p>
        </w:tc>
      </w:tr>
      <w:tr w:rsidR="008544E1" w14:paraId="4049016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A8913" w14:textId="77777777" w:rsidR="008544E1" w:rsidRDefault="008544E1" w:rsidP="003F7C04">
            <w:pPr>
              <w:rPr>
                <w:lang w:val="en-US"/>
              </w:rPr>
            </w:pPr>
          </w:p>
        </w:tc>
        <w:tc>
          <w:tcPr>
            <w:tcW w:w="1276" w:type="dxa"/>
            <w:gridSpan w:val="2"/>
            <w:tcBorders>
              <w:top w:val="nil"/>
              <w:bottom w:val="single" w:sz="2" w:space="0" w:color="auto"/>
            </w:tcBorders>
            <w:vAlign w:val="center"/>
          </w:tcPr>
          <w:p w14:paraId="2B095DC8" w14:textId="77777777" w:rsidR="008544E1" w:rsidRDefault="008544E1" w:rsidP="003F7C04">
            <w:pPr>
              <w:jc w:val="center"/>
              <w:rPr>
                <w:sz w:val="16"/>
                <w:szCs w:val="16"/>
                <w:lang w:val="en-US"/>
              </w:rPr>
            </w:pPr>
            <w:r>
              <w:rPr>
                <w:sz w:val="16"/>
                <w:szCs w:val="16"/>
                <w:lang w:val="en-US"/>
              </w:rPr>
              <w:t>410299444213133444551</w:t>
            </w:r>
          </w:p>
        </w:tc>
        <w:tc>
          <w:tcPr>
            <w:tcW w:w="3402" w:type="dxa"/>
            <w:gridSpan w:val="2"/>
            <w:tcBorders>
              <w:top w:val="nil"/>
              <w:bottom w:val="single" w:sz="2" w:space="0" w:color="auto"/>
            </w:tcBorders>
          </w:tcPr>
          <w:p w14:paraId="215F8282" w14:textId="77777777" w:rsidR="008544E1" w:rsidRDefault="008544E1" w:rsidP="003F7C04">
            <w:pPr>
              <w:rPr>
                <w:lang w:val="en-US"/>
              </w:rPr>
            </w:pPr>
            <w:r>
              <w:rPr>
                <w:lang w:val="en-US"/>
              </w:rPr>
              <w:t>Automat BA 47-29 3P/C25/4,5 kA</w:t>
            </w:r>
          </w:p>
        </w:tc>
        <w:tc>
          <w:tcPr>
            <w:tcW w:w="2410" w:type="dxa"/>
            <w:tcBorders>
              <w:top w:val="nil"/>
              <w:bottom w:val="single" w:sz="2" w:space="0" w:color="auto"/>
            </w:tcBorders>
          </w:tcPr>
          <w:p w14:paraId="681E83F0" w14:textId="77777777" w:rsidR="008544E1" w:rsidRDefault="008544E1" w:rsidP="003F7C04">
            <w:pPr>
              <w:rPr>
                <w:lang w:val="en-US"/>
              </w:rPr>
            </w:pPr>
            <w:r>
              <w:rPr>
                <w:lang w:val="en-US"/>
              </w:rPr>
              <w:t>buc</w:t>
            </w:r>
          </w:p>
        </w:tc>
        <w:tc>
          <w:tcPr>
            <w:tcW w:w="2551" w:type="dxa"/>
            <w:tcBorders>
              <w:top w:val="nil"/>
              <w:bottom w:val="single" w:sz="2" w:space="0" w:color="auto"/>
            </w:tcBorders>
          </w:tcPr>
          <w:p w14:paraId="75B8740D" w14:textId="77777777" w:rsidR="008544E1" w:rsidRDefault="008544E1" w:rsidP="003F7C04">
            <w:pPr>
              <w:rPr>
                <w:lang w:val="en-US"/>
              </w:rPr>
            </w:pPr>
            <w:r>
              <w:rPr>
                <w:lang w:val="en-US"/>
              </w:rPr>
              <w:t>1,0000</w:t>
            </w:r>
          </w:p>
        </w:tc>
      </w:tr>
      <w:tr w:rsidR="008544E1" w14:paraId="1768F28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858E3" w14:textId="77777777" w:rsidR="008544E1" w:rsidRDefault="008544E1" w:rsidP="003F7C04">
            <w:pPr>
              <w:rPr>
                <w:lang w:val="en-US"/>
              </w:rPr>
            </w:pPr>
            <w:r>
              <w:rPr>
                <w:lang w:val="en-US"/>
              </w:rPr>
              <w:t>58</w:t>
            </w:r>
          </w:p>
        </w:tc>
        <w:tc>
          <w:tcPr>
            <w:tcW w:w="1276" w:type="dxa"/>
            <w:gridSpan w:val="2"/>
            <w:tcBorders>
              <w:top w:val="single" w:sz="4" w:space="0" w:color="auto"/>
              <w:bottom w:val="single" w:sz="4" w:space="0" w:color="auto"/>
            </w:tcBorders>
          </w:tcPr>
          <w:p w14:paraId="6006CF55" w14:textId="77777777" w:rsidR="008544E1" w:rsidRDefault="008544E1" w:rsidP="003F7C04">
            <w:pPr>
              <w:rPr>
                <w:lang w:val="en-US"/>
              </w:rPr>
            </w:pPr>
            <w:r>
              <w:rPr>
                <w:lang w:val="en-US"/>
              </w:rPr>
              <w:t>pret de piata</w:t>
            </w:r>
          </w:p>
          <w:p w14:paraId="004CEC0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207EE49" w14:textId="77777777" w:rsidR="008544E1" w:rsidRDefault="008544E1" w:rsidP="003F7C04">
            <w:pPr>
              <w:adjustRightInd w:val="0"/>
              <w:rPr>
                <w:rFonts w:ascii="Times New Roman CYR" w:hAnsi="Times New Roman CYR" w:cs="Times New Roman CYR"/>
                <w:sz w:val="16"/>
                <w:szCs w:val="16"/>
                <w:lang w:val="en-US"/>
              </w:rPr>
            </w:pPr>
            <w:r>
              <w:rPr>
                <w:lang w:val="en-US"/>
              </w:rPr>
              <w:t>Automat BA 47-29 1P/C25/4,5 kA</w:t>
            </w:r>
            <w:r>
              <w:rPr>
                <w:rFonts w:ascii="Times New Roman CYR" w:hAnsi="Times New Roman CYR" w:cs="Times New Roman CYR"/>
                <w:sz w:val="16"/>
                <w:szCs w:val="16"/>
                <w:lang w:val="en-US"/>
              </w:rPr>
              <w:t xml:space="preserve"> </w:t>
            </w:r>
          </w:p>
          <w:p w14:paraId="254D3845"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E747773"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75173C15" w14:textId="77777777" w:rsidR="008544E1" w:rsidRDefault="008544E1" w:rsidP="003F7C04">
            <w:pPr>
              <w:jc w:val="center"/>
              <w:rPr>
                <w:lang w:val="en-US"/>
              </w:rPr>
            </w:pPr>
            <w:r>
              <w:rPr>
                <w:lang w:val="en-US"/>
              </w:rPr>
              <w:t>1,0000</w:t>
            </w:r>
          </w:p>
        </w:tc>
      </w:tr>
      <w:tr w:rsidR="008544E1" w14:paraId="6CF3776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2C28E3" w14:textId="77777777" w:rsidR="008544E1" w:rsidRDefault="008544E1" w:rsidP="003F7C04">
            <w:pPr>
              <w:rPr>
                <w:lang w:val="en-US"/>
              </w:rPr>
            </w:pPr>
          </w:p>
        </w:tc>
        <w:tc>
          <w:tcPr>
            <w:tcW w:w="1276" w:type="dxa"/>
            <w:gridSpan w:val="2"/>
            <w:tcBorders>
              <w:top w:val="nil"/>
              <w:bottom w:val="single" w:sz="2" w:space="0" w:color="auto"/>
            </w:tcBorders>
            <w:vAlign w:val="center"/>
          </w:tcPr>
          <w:p w14:paraId="29296721" w14:textId="77777777" w:rsidR="008544E1" w:rsidRDefault="008544E1" w:rsidP="003F7C04">
            <w:pPr>
              <w:jc w:val="center"/>
              <w:rPr>
                <w:sz w:val="16"/>
                <w:szCs w:val="16"/>
                <w:lang w:val="en-US"/>
              </w:rPr>
            </w:pPr>
            <w:r>
              <w:rPr>
                <w:sz w:val="16"/>
                <w:szCs w:val="16"/>
                <w:lang w:val="en-US"/>
              </w:rPr>
              <w:t>4102994442131323444551</w:t>
            </w:r>
          </w:p>
        </w:tc>
        <w:tc>
          <w:tcPr>
            <w:tcW w:w="3402" w:type="dxa"/>
            <w:gridSpan w:val="2"/>
            <w:tcBorders>
              <w:top w:val="nil"/>
              <w:bottom w:val="single" w:sz="2" w:space="0" w:color="auto"/>
            </w:tcBorders>
          </w:tcPr>
          <w:p w14:paraId="34662E96" w14:textId="77777777" w:rsidR="008544E1" w:rsidRDefault="008544E1" w:rsidP="003F7C04">
            <w:pPr>
              <w:rPr>
                <w:lang w:val="en-US"/>
              </w:rPr>
            </w:pPr>
            <w:r>
              <w:rPr>
                <w:lang w:val="en-US"/>
              </w:rPr>
              <w:t>Automat BA 47-29 1P/C25/4,5 kA</w:t>
            </w:r>
          </w:p>
        </w:tc>
        <w:tc>
          <w:tcPr>
            <w:tcW w:w="2410" w:type="dxa"/>
            <w:tcBorders>
              <w:top w:val="nil"/>
              <w:bottom w:val="single" w:sz="2" w:space="0" w:color="auto"/>
            </w:tcBorders>
          </w:tcPr>
          <w:p w14:paraId="4F1602EA"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A7A9D5B" w14:textId="77777777" w:rsidR="008544E1" w:rsidRDefault="008544E1" w:rsidP="003F7C04">
            <w:pPr>
              <w:rPr>
                <w:lang w:val="en-US"/>
              </w:rPr>
            </w:pPr>
            <w:r>
              <w:rPr>
                <w:lang w:val="en-US"/>
              </w:rPr>
              <w:t>1,0000</w:t>
            </w:r>
          </w:p>
        </w:tc>
      </w:tr>
      <w:tr w:rsidR="008544E1" w14:paraId="702D8B3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9D330" w14:textId="77777777" w:rsidR="008544E1" w:rsidRDefault="008544E1" w:rsidP="003F7C04">
            <w:pPr>
              <w:rPr>
                <w:lang w:val="en-US"/>
              </w:rPr>
            </w:pPr>
            <w:r>
              <w:rPr>
                <w:lang w:val="en-US"/>
              </w:rPr>
              <w:t>59</w:t>
            </w:r>
          </w:p>
        </w:tc>
        <w:tc>
          <w:tcPr>
            <w:tcW w:w="1276" w:type="dxa"/>
            <w:gridSpan w:val="2"/>
            <w:tcBorders>
              <w:top w:val="single" w:sz="4" w:space="0" w:color="auto"/>
              <w:bottom w:val="single" w:sz="4" w:space="0" w:color="auto"/>
            </w:tcBorders>
          </w:tcPr>
          <w:p w14:paraId="6C67A7A2" w14:textId="77777777" w:rsidR="008544E1" w:rsidRDefault="008544E1" w:rsidP="003F7C04">
            <w:pPr>
              <w:rPr>
                <w:lang w:val="en-US"/>
              </w:rPr>
            </w:pPr>
            <w:r>
              <w:rPr>
                <w:lang w:val="en-US"/>
              </w:rPr>
              <w:t xml:space="preserve">pret de </w:t>
            </w:r>
            <w:r>
              <w:rPr>
                <w:lang w:val="en-US"/>
              </w:rPr>
              <w:lastRenderedPageBreak/>
              <w:t>piata</w:t>
            </w:r>
          </w:p>
          <w:p w14:paraId="5F96F1D4"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3CC83525" w14:textId="77777777" w:rsidR="008544E1" w:rsidRDefault="008544E1" w:rsidP="003F7C04">
            <w:pPr>
              <w:adjustRightInd w:val="0"/>
              <w:rPr>
                <w:rFonts w:ascii="Times New Roman CYR" w:hAnsi="Times New Roman CYR" w:cs="Times New Roman CYR"/>
                <w:sz w:val="16"/>
                <w:szCs w:val="16"/>
                <w:lang w:val="en-US"/>
              </w:rPr>
            </w:pPr>
            <w:r>
              <w:rPr>
                <w:lang w:val="en-US"/>
              </w:rPr>
              <w:lastRenderedPageBreak/>
              <w:t xml:space="preserve">Automat BA 47-29 1P/C16/4,5 </w:t>
            </w:r>
            <w:r>
              <w:rPr>
                <w:lang w:val="en-US"/>
              </w:rPr>
              <w:lastRenderedPageBreak/>
              <w:t>kA</w:t>
            </w:r>
            <w:r>
              <w:rPr>
                <w:rFonts w:ascii="Times New Roman CYR" w:hAnsi="Times New Roman CYR" w:cs="Times New Roman CYR"/>
                <w:sz w:val="16"/>
                <w:szCs w:val="16"/>
                <w:lang w:val="en-US"/>
              </w:rPr>
              <w:t xml:space="preserve"> </w:t>
            </w:r>
          </w:p>
          <w:p w14:paraId="67ABB231"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40DFF544" w14:textId="77777777" w:rsidR="008544E1" w:rsidRDefault="008544E1" w:rsidP="003F7C04">
            <w:pPr>
              <w:jc w:val="center"/>
              <w:rPr>
                <w:lang w:val="en-US"/>
              </w:rPr>
            </w:pPr>
            <w:r>
              <w:rPr>
                <w:lang w:val="en-US"/>
              </w:rPr>
              <w:lastRenderedPageBreak/>
              <w:t>buc</w:t>
            </w:r>
          </w:p>
        </w:tc>
        <w:tc>
          <w:tcPr>
            <w:tcW w:w="2551" w:type="dxa"/>
            <w:tcBorders>
              <w:top w:val="single" w:sz="4" w:space="0" w:color="auto"/>
              <w:bottom w:val="single" w:sz="4" w:space="0" w:color="auto"/>
            </w:tcBorders>
            <w:vAlign w:val="center"/>
          </w:tcPr>
          <w:p w14:paraId="6AD10805" w14:textId="77777777" w:rsidR="008544E1" w:rsidRDefault="008544E1" w:rsidP="003F7C04">
            <w:pPr>
              <w:jc w:val="center"/>
              <w:rPr>
                <w:lang w:val="en-US"/>
              </w:rPr>
            </w:pPr>
            <w:r>
              <w:rPr>
                <w:lang w:val="en-US"/>
              </w:rPr>
              <w:t>3,0000</w:t>
            </w:r>
          </w:p>
        </w:tc>
      </w:tr>
      <w:tr w:rsidR="008544E1" w14:paraId="2F4C5FB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3CB3A" w14:textId="77777777" w:rsidR="008544E1" w:rsidRDefault="008544E1" w:rsidP="003F7C04">
            <w:pPr>
              <w:rPr>
                <w:lang w:val="en-US"/>
              </w:rPr>
            </w:pPr>
          </w:p>
        </w:tc>
        <w:tc>
          <w:tcPr>
            <w:tcW w:w="1276" w:type="dxa"/>
            <w:gridSpan w:val="2"/>
            <w:tcBorders>
              <w:top w:val="nil"/>
              <w:bottom w:val="single" w:sz="2" w:space="0" w:color="auto"/>
            </w:tcBorders>
            <w:vAlign w:val="center"/>
          </w:tcPr>
          <w:p w14:paraId="29D833BB" w14:textId="77777777" w:rsidR="008544E1" w:rsidRDefault="008544E1" w:rsidP="003F7C04">
            <w:pPr>
              <w:jc w:val="center"/>
              <w:rPr>
                <w:sz w:val="16"/>
                <w:szCs w:val="16"/>
                <w:lang w:val="en-US"/>
              </w:rPr>
            </w:pPr>
            <w:r>
              <w:rPr>
                <w:sz w:val="16"/>
                <w:szCs w:val="16"/>
                <w:lang w:val="en-US"/>
              </w:rPr>
              <w:t>41029944421313234344551</w:t>
            </w:r>
          </w:p>
        </w:tc>
        <w:tc>
          <w:tcPr>
            <w:tcW w:w="3402" w:type="dxa"/>
            <w:gridSpan w:val="2"/>
            <w:tcBorders>
              <w:top w:val="nil"/>
              <w:bottom w:val="single" w:sz="2" w:space="0" w:color="auto"/>
            </w:tcBorders>
          </w:tcPr>
          <w:p w14:paraId="66456798" w14:textId="77777777" w:rsidR="008544E1" w:rsidRDefault="008544E1" w:rsidP="003F7C04">
            <w:pPr>
              <w:rPr>
                <w:lang w:val="en-US"/>
              </w:rPr>
            </w:pPr>
            <w:r>
              <w:rPr>
                <w:lang w:val="en-US"/>
              </w:rPr>
              <w:t>Automat BA 47-29 1P/C16/4,5 kA</w:t>
            </w:r>
          </w:p>
        </w:tc>
        <w:tc>
          <w:tcPr>
            <w:tcW w:w="2410" w:type="dxa"/>
            <w:tcBorders>
              <w:top w:val="nil"/>
              <w:bottom w:val="single" w:sz="2" w:space="0" w:color="auto"/>
            </w:tcBorders>
          </w:tcPr>
          <w:p w14:paraId="0FA42A2F"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7F2F922" w14:textId="77777777" w:rsidR="008544E1" w:rsidRDefault="008544E1" w:rsidP="003F7C04">
            <w:pPr>
              <w:rPr>
                <w:lang w:val="en-US"/>
              </w:rPr>
            </w:pPr>
            <w:r>
              <w:rPr>
                <w:lang w:val="en-US"/>
              </w:rPr>
              <w:t>3,0000</w:t>
            </w:r>
          </w:p>
        </w:tc>
      </w:tr>
      <w:tr w:rsidR="008544E1" w14:paraId="1B9FA4C9"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02168" w14:textId="77777777" w:rsidR="008544E1" w:rsidRDefault="008544E1" w:rsidP="003F7C04">
            <w:pPr>
              <w:rPr>
                <w:lang w:val="en-US"/>
              </w:rPr>
            </w:pPr>
            <w:r>
              <w:rPr>
                <w:lang w:val="en-US"/>
              </w:rPr>
              <w:t>60</w:t>
            </w:r>
          </w:p>
        </w:tc>
        <w:tc>
          <w:tcPr>
            <w:tcW w:w="1276" w:type="dxa"/>
            <w:gridSpan w:val="2"/>
            <w:tcBorders>
              <w:top w:val="single" w:sz="4" w:space="0" w:color="auto"/>
              <w:bottom w:val="single" w:sz="4" w:space="0" w:color="auto"/>
            </w:tcBorders>
          </w:tcPr>
          <w:p w14:paraId="400E6248" w14:textId="77777777" w:rsidR="008544E1" w:rsidRDefault="008544E1" w:rsidP="003F7C04">
            <w:pPr>
              <w:rPr>
                <w:lang w:val="en-US"/>
              </w:rPr>
            </w:pPr>
            <w:r>
              <w:rPr>
                <w:lang w:val="en-US"/>
              </w:rPr>
              <w:t>pret de piata</w:t>
            </w:r>
          </w:p>
          <w:p w14:paraId="02DD334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B0523CD" w14:textId="77777777" w:rsidR="008544E1" w:rsidRDefault="008544E1" w:rsidP="003F7C04">
            <w:pPr>
              <w:adjustRightInd w:val="0"/>
              <w:rPr>
                <w:rFonts w:ascii="Times New Roman CYR" w:hAnsi="Times New Roman CYR" w:cs="Times New Roman CYR"/>
                <w:sz w:val="16"/>
                <w:szCs w:val="16"/>
                <w:lang w:val="en-US"/>
              </w:rPr>
            </w:pPr>
            <w:r>
              <w:rPr>
                <w:lang w:val="en-US"/>
              </w:rPr>
              <w:t>Automat BA 47-29 3P/C10/4,5 kA</w:t>
            </w:r>
            <w:r>
              <w:rPr>
                <w:rFonts w:ascii="Times New Roman CYR" w:hAnsi="Times New Roman CYR" w:cs="Times New Roman CYR"/>
                <w:sz w:val="16"/>
                <w:szCs w:val="16"/>
                <w:lang w:val="en-US"/>
              </w:rPr>
              <w:t xml:space="preserve"> </w:t>
            </w:r>
          </w:p>
          <w:p w14:paraId="0F3B56BB"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727AF3A9"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71E28F48" w14:textId="77777777" w:rsidR="008544E1" w:rsidRDefault="008544E1" w:rsidP="003F7C04">
            <w:pPr>
              <w:jc w:val="center"/>
              <w:rPr>
                <w:lang w:val="en-US"/>
              </w:rPr>
            </w:pPr>
            <w:r>
              <w:rPr>
                <w:lang w:val="en-US"/>
              </w:rPr>
              <w:t>2,0000</w:t>
            </w:r>
          </w:p>
        </w:tc>
      </w:tr>
      <w:tr w:rsidR="008544E1" w14:paraId="6EE3568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816E96" w14:textId="77777777" w:rsidR="008544E1" w:rsidRDefault="008544E1" w:rsidP="003F7C04">
            <w:pPr>
              <w:rPr>
                <w:lang w:val="en-US"/>
              </w:rPr>
            </w:pPr>
          </w:p>
        </w:tc>
        <w:tc>
          <w:tcPr>
            <w:tcW w:w="1276" w:type="dxa"/>
            <w:gridSpan w:val="2"/>
            <w:tcBorders>
              <w:top w:val="nil"/>
              <w:bottom w:val="single" w:sz="2" w:space="0" w:color="auto"/>
            </w:tcBorders>
            <w:vAlign w:val="center"/>
          </w:tcPr>
          <w:p w14:paraId="3E7C59D7" w14:textId="77777777" w:rsidR="008544E1" w:rsidRDefault="008544E1" w:rsidP="003F7C04">
            <w:pPr>
              <w:jc w:val="center"/>
              <w:rPr>
                <w:sz w:val="16"/>
                <w:szCs w:val="16"/>
                <w:lang w:val="en-US"/>
              </w:rPr>
            </w:pPr>
            <w:r>
              <w:rPr>
                <w:sz w:val="16"/>
                <w:szCs w:val="16"/>
                <w:lang w:val="en-US"/>
              </w:rPr>
              <w:t>410299444213132304344551</w:t>
            </w:r>
          </w:p>
        </w:tc>
        <w:tc>
          <w:tcPr>
            <w:tcW w:w="3402" w:type="dxa"/>
            <w:gridSpan w:val="2"/>
            <w:tcBorders>
              <w:top w:val="nil"/>
              <w:bottom w:val="single" w:sz="2" w:space="0" w:color="auto"/>
            </w:tcBorders>
          </w:tcPr>
          <w:p w14:paraId="438F75C8" w14:textId="77777777" w:rsidR="008544E1" w:rsidRDefault="008544E1" w:rsidP="003F7C04">
            <w:pPr>
              <w:rPr>
                <w:lang w:val="en-US"/>
              </w:rPr>
            </w:pPr>
            <w:r>
              <w:rPr>
                <w:lang w:val="en-US"/>
              </w:rPr>
              <w:t>Automat BA 47-29 3P/C10/4,5 kA</w:t>
            </w:r>
          </w:p>
        </w:tc>
        <w:tc>
          <w:tcPr>
            <w:tcW w:w="2410" w:type="dxa"/>
            <w:tcBorders>
              <w:top w:val="nil"/>
              <w:bottom w:val="single" w:sz="2" w:space="0" w:color="auto"/>
            </w:tcBorders>
          </w:tcPr>
          <w:p w14:paraId="71A649FA" w14:textId="77777777" w:rsidR="008544E1" w:rsidRDefault="008544E1" w:rsidP="003F7C04">
            <w:pPr>
              <w:rPr>
                <w:lang w:val="en-US"/>
              </w:rPr>
            </w:pPr>
            <w:r>
              <w:rPr>
                <w:lang w:val="en-US"/>
              </w:rPr>
              <w:t>buc</w:t>
            </w:r>
          </w:p>
        </w:tc>
        <w:tc>
          <w:tcPr>
            <w:tcW w:w="2551" w:type="dxa"/>
            <w:tcBorders>
              <w:top w:val="nil"/>
              <w:bottom w:val="single" w:sz="2" w:space="0" w:color="auto"/>
            </w:tcBorders>
          </w:tcPr>
          <w:p w14:paraId="1370F13C" w14:textId="77777777" w:rsidR="008544E1" w:rsidRDefault="008544E1" w:rsidP="003F7C04">
            <w:pPr>
              <w:rPr>
                <w:lang w:val="en-US"/>
              </w:rPr>
            </w:pPr>
            <w:r>
              <w:rPr>
                <w:lang w:val="en-US"/>
              </w:rPr>
              <w:t>2,0000</w:t>
            </w:r>
          </w:p>
        </w:tc>
      </w:tr>
      <w:tr w:rsidR="008544E1" w14:paraId="53925541"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C2B34" w14:textId="77777777" w:rsidR="008544E1" w:rsidRDefault="008544E1" w:rsidP="003F7C04">
            <w:pPr>
              <w:rPr>
                <w:lang w:val="en-US"/>
              </w:rPr>
            </w:pPr>
            <w:r>
              <w:rPr>
                <w:lang w:val="en-US"/>
              </w:rPr>
              <w:t>61</w:t>
            </w:r>
          </w:p>
        </w:tc>
        <w:tc>
          <w:tcPr>
            <w:tcW w:w="1276" w:type="dxa"/>
            <w:gridSpan w:val="2"/>
            <w:tcBorders>
              <w:top w:val="single" w:sz="4" w:space="0" w:color="auto"/>
              <w:bottom w:val="single" w:sz="4" w:space="0" w:color="auto"/>
            </w:tcBorders>
          </w:tcPr>
          <w:p w14:paraId="10922490" w14:textId="77777777" w:rsidR="008544E1" w:rsidRDefault="008544E1" w:rsidP="003F7C04">
            <w:pPr>
              <w:rPr>
                <w:lang w:val="en-US"/>
              </w:rPr>
            </w:pPr>
            <w:r>
              <w:rPr>
                <w:lang w:val="en-US"/>
              </w:rPr>
              <w:t>pret de piata</w:t>
            </w:r>
          </w:p>
          <w:p w14:paraId="5191646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1C5B72E" w14:textId="77777777" w:rsidR="008544E1" w:rsidRDefault="008544E1" w:rsidP="003F7C04">
            <w:pPr>
              <w:adjustRightInd w:val="0"/>
              <w:rPr>
                <w:rFonts w:ascii="Times New Roman CYR" w:hAnsi="Times New Roman CYR" w:cs="Times New Roman CYR"/>
                <w:sz w:val="16"/>
                <w:szCs w:val="16"/>
                <w:lang w:val="en-US"/>
              </w:rPr>
            </w:pPr>
            <w:r>
              <w:rPr>
                <w:lang w:val="en-US"/>
              </w:rPr>
              <w:t>Automat BA 47-29 1P/B10/4,5 kA</w:t>
            </w:r>
            <w:r>
              <w:rPr>
                <w:rFonts w:ascii="Times New Roman CYR" w:hAnsi="Times New Roman CYR" w:cs="Times New Roman CYR"/>
                <w:sz w:val="16"/>
                <w:szCs w:val="16"/>
                <w:lang w:val="en-US"/>
              </w:rPr>
              <w:t xml:space="preserve"> </w:t>
            </w:r>
          </w:p>
          <w:p w14:paraId="291151E7"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87FDDDE"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7C6F440B" w14:textId="77777777" w:rsidR="008544E1" w:rsidRDefault="008544E1" w:rsidP="003F7C04">
            <w:pPr>
              <w:jc w:val="center"/>
              <w:rPr>
                <w:lang w:val="en-US"/>
              </w:rPr>
            </w:pPr>
            <w:r>
              <w:rPr>
                <w:lang w:val="en-US"/>
              </w:rPr>
              <w:t>7,0000</w:t>
            </w:r>
          </w:p>
        </w:tc>
      </w:tr>
      <w:tr w:rsidR="008544E1" w14:paraId="4BF2FFF0"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D70D0" w14:textId="77777777" w:rsidR="008544E1" w:rsidRDefault="008544E1" w:rsidP="003F7C04">
            <w:pPr>
              <w:rPr>
                <w:lang w:val="en-US"/>
              </w:rPr>
            </w:pPr>
          </w:p>
        </w:tc>
        <w:tc>
          <w:tcPr>
            <w:tcW w:w="1276" w:type="dxa"/>
            <w:gridSpan w:val="2"/>
            <w:tcBorders>
              <w:top w:val="nil"/>
              <w:bottom w:val="single" w:sz="2" w:space="0" w:color="auto"/>
            </w:tcBorders>
            <w:vAlign w:val="center"/>
          </w:tcPr>
          <w:p w14:paraId="5D3D9901" w14:textId="77777777" w:rsidR="008544E1" w:rsidRDefault="008544E1" w:rsidP="003F7C04">
            <w:pPr>
              <w:jc w:val="center"/>
              <w:rPr>
                <w:sz w:val="16"/>
                <w:szCs w:val="16"/>
                <w:lang w:val="en-US"/>
              </w:rPr>
            </w:pPr>
            <w:r>
              <w:rPr>
                <w:sz w:val="16"/>
                <w:szCs w:val="16"/>
                <w:lang w:val="en-US"/>
              </w:rPr>
              <w:t>4102994442133132304344551</w:t>
            </w:r>
          </w:p>
        </w:tc>
        <w:tc>
          <w:tcPr>
            <w:tcW w:w="3402" w:type="dxa"/>
            <w:gridSpan w:val="2"/>
            <w:tcBorders>
              <w:top w:val="nil"/>
              <w:bottom w:val="single" w:sz="2" w:space="0" w:color="auto"/>
            </w:tcBorders>
          </w:tcPr>
          <w:p w14:paraId="1F23931B" w14:textId="77777777" w:rsidR="008544E1" w:rsidRDefault="008544E1" w:rsidP="003F7C04">
            <w:pPr>
              <w:rPr>
                <w:lang w:val="en-US"/>
              </w:rPr>
            </w:pPr>
            <w:r>
              <w:rPr>
                <w:lang w:val="en-US"/>
              </w:rPr>
              <w:t>Automat BA 47-29 1P/B10/4,5 kA</w:t>
            </w:r>
          </w:p>
        </w:tc>
        <w:tc>
          <w:tcPr>
            <w:tcW w:w="2410" w:type="dxa"/>
            <w:tcBorders>
              <w:top w:val="nil"/>
              <w:bottom w:val="single" w:sz="2" w:space="0" w:color="auto"/>
            </w:tcBorders>
          </w:tcPr>
          <w:p w14:paraId="32CF412F" w14:textId="77777777" w:rsidR="008544E1" w:rsidRDefault="008544E1" w:rsidP="003F7C04">
            <w:pPr>
              <w:rPr>
                <w:lang w:val="en-US"/>
              </w:rPr>
            </w:pPr>
            <w:r>
              <w:rPr>
                <w:lang w:val="en-US"/>
              </w:rPr>
              <w:t>buc</w:t>
            </w:r>
          </w:p>
        </w:tc>
        <w:tc>
          <w:tcPr>
            <w:tcW w:w="2551" w:type="dxa"/>
            <w:tcBorders>
              <w:top w:val="nil"/>
              <w:bottom w:val="single" w:sz="2" w:space="0" w:color="auto"/>
            </w:tcBorders>
          </w:tcPr>
          <w:p w14:paraId="540481C3" w14:textId="77777777" w:rsidR="008544E1" w:rsidRDefault="008544E1" w:rsidP="003F7C04">
            <w:pPr>
              <w:rPr>
                <w:lang w:val="en-US"/>
              </w:rPr>
            </w:pPr>
            <w:r>
              <w:rPr>
                <w:lang w:val="en-US"/>
              </w:rPr>
              <w:t>7,0000</w:t>
            </w:r>
          </w:p>
        </w:tc>
      </w:tr>
      <w:tr w:rsidR="008544E1" w14:paraId="384B1B0F"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17BD2" w14:textId="77777777" w:rsidR="008544E1" w:rsidRDefault="008544E1" w:rsidP="003F7C04">
            <w:pPr>
              <w:rPr>
                <w:lang w:val="en-US"/>
              </w:rPr>
            </w:pPr>
            <w:r>
              <w:rPr>
                <w:lang w:val="en-US"/>
              </w:rPr>
              <w:t>62</w:t>
            </w:r>
          </w:p>
        </w:tc>
        <w:tc>
          <w:tcPr>
            <w:tcW w:w="1276" w:type="dxa"/>
            <w:gridSpan w:val="2"/>
            <w:tcBorders>
              <w:top w:val="single" w:sz="4" w:space="0" w:color="auto"/>
              <w:bottom w:val="single" w:sz="4" w:space="0" w:color="auto"/>
            </w:tcBorders>
          </w:tcPr>
          <w:p w14:paraId="0507F4C5" w14:textId="77777777" w:rsidR="008544E1" w:rsidRDefault="008544E1" w:rsidP="003F7C04">
            <w:pPr>
              <w:rPr>
                <w:lang w:val="en-US"/>
              </w:rPr>
            </w:pPr>
            <w:r>
              <w:rPr>
                <w:lang w:val="en-US"/>
              </w:rPr>
              <w:t>pret de piata</w:t>
            </w:r>
          </w:p>
          <w:p w14:paraId="1D45D600"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B2F8CD4" w14:textId="77777777" w:rsidR="008544E1" w:rsidRDefault="008544E1" w:rsidP="003F7C04">
            <w:pPr>
              <w:adjustRightInd w:val="0"/>
              <w:rPr>
                <w:rFonts w:ascii="Times New Roman CYR" w:hAnsi="Times New Roman CYR" w:cs="Times New Roman CYR"/>
                <w:sz w:val="16"/>
                <w:szCs w:val="16"/>
                <w:lang w:val="en-US"/>
              </w:rPr>
            </w:pPr>
            <w:r>
              <w:rPr>
                <w:lang w:val="en-US"/>
              </w:rPr>
              <w:t>Declansator independent PH47</w:t>
            </w:r>
            <w:r>
              <w:rPr>
                <w:rFonts w:ascii="Times New Roman CYR" w:hAnsi="Times New Roman CYR" w:cs="Times New Roman CYR"/>
                <w:sz w:val="16"/>
                <w:szCs w:val="16"/>
                <w:lang w:val="en-US"/>
              </w:rPr>
              <w:t xml:space="preserve"> </w:t>
            </w:r>
          </w:p>
          <w:p w14:paraId="0A3A57CB"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7B46B1C0"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621E1CFE" w14:textId="77777777" w:rsidR="008544E1" w:rsidRDefault="008544E1" w:rsidP="003F7C04">
            <w:pPr>
              <w:jc w:val="center"/>
              <w:rPr>
                <w:lang w:val="en-US"/>
              </w:rPr>
            </w:pPr>
            <w:r>
              <w:rPr>
                <w:lang w:val="en-US"/>
              </w:rPr>
              <w:t>1,0000</w:t>
            </w:r>
          </w:p>
        </w:tc>
      </w:tr>
      <w:tr w:rsidR="008544E1" w14:paraId="5E171F0D"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9DFAC" w14:textId="77777777" w:rsidR="008544E1" w:rsidRDefault="008544E1" w:rsidP="003F7C04">
            <w:pPr>
              <w:rPr>
                <w:lang w:val="en-US"/>
              </w:rPr>
            </w:pPr>
          </w:p>
        </w:tc>
        <w:tc>
          <w:tcPr>
            <w:tcW w:w="1276" w:type="dxa"/>
            <w:gridSpan w:val="2"/>
            <w:tcBorders>
              <w:top w:val="nil"/>
              <w:bottom w:val="single" w:sz="2" w:space="0" w:color="auto"/>
            </w:tcBorders>
            <w:vAlign w:val="center"/>
          </w:tcPr>
          <w:p w14:paraId="76E69F6D" w14:textId="77777777" w:rsidR="008544E1" w:rsidRDefault="008544E1" w:rsidP="003F7C04">
            <w:pPr>
              <w:jc w:val="center"/>
              <w:rPr>
                <w:sz w:val="16"/>
                <w:szCs w:val="16"/>
                <w:lang w:val="en-US"/>
              </w:rPr>
            </w:pPr>
            <w:r>
              <w:rPr>
                <w:sz w:val="16"/>
                <w:szCs w:val="16"/>
                <w:lang w:val="en-US"/>
              </w:rPr>
              <w:t>4102994442131444551311220</w:t>
            </w:r>
          </w:p>
        </w:tc>
        <w:tc>
          <w:tcPr>
            <w:tcW w:w="3402" w:type="dxa"/>
            <w:gridSpan w:val="2"/>
            <w:tcBorders>
              <w:top w:val="nil"/>
              <w:bottom w:val="single" w:sz="2" w:space="0" w:color="auto"/>
            </w:tcBorders>
          </w:tcPr>
          <w:p w14:paraId="087EFF8E" w14:textId="77777777" w:rsidR="008544E1" w:rsidRDefault="008544E1" w:rsidP="003F7C04">
            <w:pPr>
              <w:rPr>
                <w:lang w:val="en-US"/>
              </w:rPr>
            </w:pPr>
            <w:r>
              <w:rPr>
                <w:lang w:val="en-US"/>
              </w:rPr>
              <w:t>Declansator independent PH47</w:t>
            </w:r>
          </w:p>
        </w:tc>
        <w:tc>
          <w:tcPr>
            <w:tcW w:w="2410" w:type="dxa"/>
            <w:tcBorders>
              <w:top w:val="nil"/>
              <w:bottom w:val="single" w:sz="2" w:space="0" w:color="auto"/>
            </w:tcBorders>
          </w:tcPr>
          <w:p w14:paraId="0B1E8DE1" w14:textId="77777777" w:rsidR="008544E1" w:rsidRDefault="008544E1" w:rsidP="003F7C04">
            <w:pPr>
              <w:rPr>
                <w:lang w:val="en-US"/>
              </w:rPr>
            </w:pPr>
            <w:r>
              <w:rPr>
                <w:lang w:val="en-US"/>
              </w:rPr>
              <w:t>buc</w:t>
            </w:r>
          </w:p>
        </w:tc>
        <w:tc>
          <w:tcPr>
            <w:tcW w:w="2551" w:type="dxa"/>
            <w:tcBorders>
              <w:top w:val="nil"/>
              <w:bottom w:val="single" w:sz="2" w:space="0" w:color="auto"/>
            </w:tcBorders>
          </w:tcPr>
          <w:p w14:paraId="2E35B96C" w14:textId="77777777" w:rsidR="008544E1" w:rsidRDefault="008544E1" w:rsidP="003F7C04">
            <w:pPr>
              <w:rPr>
                <w:lang w:val="en-US"/>
              </w:rPr>
            </w:pPr>
            <w:r>
              <w:rPr>
                <w:lang w:val="en-US"/>
              </w:rPr>
              <w:t>1,0000</w:t>
            </w:r>
          </w:p>
        </w:tc>
      </w:tr>
      <w:tr w:rsidR="008544E1" w14:paraId="326B15F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F261E" w14:textId="77777777" w:rsidR="008544E1" w:rsidRDefault="008544E1" w:rsidP="003F7C04">
            <w:pPr>
              <w:rPr>
                <w:lang w:val="en-US"/>
              </w:rPr>
            </w:pPr>
            <w:r>
              <w:rPr>
                <w:lang w:val="en-US"/>
              </w:rPr>
              <w:t>63</w:t>
            </w:r>
          </w:p>
        </w:tc>
        <w:tc>
          <w:tcPr>
            <w:tcW w:w="1276" w:type="dxa"/>
            <w:gridSpan w:val="2"/>
            <w:tcBorders>
              <w:top w:val="single" w:sz="4" w:space="0" w:color="auto"/>
              <w:bottom w:val="single" w:sz="4" w:space="0" w:color="auto"/>
            </w:tcBorders>
          </w:tcPr>
          <w:p w14:paraId="3836120F" w14:textId="77777777" w:rsidR="008544E1" w:rsidRDefault="008544E1" w:rsidP="003F7C04">
            <w:pPr>
              <w:rPr>
                <w:lang w:val="en-US"/>
              </w:rPr>
            </w:pPr>
            <w:r>
              <w:rPr>
                <w:lang w:val="en-US"/>
              </w:rPr>
              <w:t>pret de piata</w:t>
            </w:r>
          </w:p>
          <w:p w14:paraId="0D5F960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70B5672" w14:textId="77777777" w:rsidR="008544E1" w:rsidRDefault="008544E1" w:rsidP="003F7C04">
            <w:pPr>
              <w:adjustRightInd w:val="0"/>
              <w:rPr>
                <w:rFonts w:ascii="Times New Roman CYR" w:hAnsi="Times New Roman CYR" w:cs="Times New Roman CYR"/>
                <w:sz w:val="16"/>
                <w:szCs w:val="16"/>
                <w:lang w:val="en-US"/>
              </w:rPr>
            </w:pPr>
            <w:r>
              <w:rPr>
                <w:lang w:val="en-US"/>
              </w:rPr>
              <w:t>Intrerupator automat diferential AВDТ32/2P/16/30mA</w:t>
            </w:r>
            <w:r>
              <w:rPr>
                <w:rFonts w:ascii="Times New Roman CYR" w:hAnsi="Times New Roman CYR" w:cs="Times New Roman CYR"/>
                <w:sz w:val="16"/>
                <w:szCs w:val="16"/>
                <w:lang w:val="en-US"/>
              </w:rPr>
              <w:t xml:space="preserve"> </w:t>
            </w:r>
          </w:p>
          <w:p w14:paraId="79002D53" w14:textId="77777777" w:rsidR="008544E1" w:rsidRDefault="008544E1" w:rsidP="003F7C04">
            <w:pPr>
              <w:rPr>
                <w:lang w:val="en-US"/>
              </w:rPr>
            </w:pPr>
          </w:p>
        </w:tc>
        <w:tc>
          <w:tcPr>
            <w:tcW w:w="2410" w:type="dxa"/>
            <w:tcBorders>
              <w:top w:val="single" w:sz="4" w:space="0" w:color="auto"/>
              <w:bottom w:val="single" w:sz="4" w:space="0" w:color="auto"/>
            </w:tcBorders>
            <w:vAlign w:val="center"/>
          </w:tcPr>
          <w:p w14:paraId="16D7C829" w14:textId="77777777" w:rsidR="008544E1" w:rsidRDefault="008544E1" w:rsidP="003F7C04">
            <w:pPr>
              <w:jc w:val="center"/>
              <w:rPr>
                <w:lang w:val="en-US"/>
              </w:rPr>
            </w:pPr>
            <w:r>
              <w:rPr>
                <w:lang w:val="en-US"/>
              </w:rPr>
              <w:t>buc</w:t>
            </w:r>
          </w:p>
        </w:tc>
        <w:tc>
          <w:tcPr>
            <w:tcW w:w="2551" w:type="dxa"/>
            <w:tcBorders>
              <w:top w:val="single" w:sz="4" w:space="0" w:color="auto"/>
              <w:bottom w:val="single" w:sz="4" w:space="0" w:color="auto"/>
            </w:tcBorders>
            <w:vAlign w:val="center"/>
          </w:tcPr>
          <w:p w14:paraId="6F267BDF" w14:textId="77777777" w:rsidR="008544E1" w:rsidRDefault="008544E1" w:rsidP="003F7C04">
            <w:pPr>
              <w:jc w:val="center"/>
              <w:rPr>
                <w:lang w:val="en-US"/>
              </w:rPr>
            </w:pPr>
            <w:r>
              <w:rPr>
                <w:lang w:val="en-US"/>
              </w:rPr>
              <w:t>6,0000</w:t>
            </w:r>
          </w:p>
        </w:tc>
      </w:tr>
      <w:tr w:rsidR="008544E1" w14:paraId="395604B3"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5A92C" w14:textId="77777777" w:rsidR="008544E1" w:rsidRDefault="008544E1" w:rsidP="003F7C04">
            <w:pPr>
              <w:rPr>
                <w:lang w:val="en-US"/>
              </w:rPr>
            </w:pPr>
          </w:p>
        </w:tc>
        <w:tc>
          <w:tcPr>
            <w:tcW w:w="1276" w:type="dxa"/>
            <w:gridSpan w:val="2"/>
            <w:tcBorders>
              <w:top w:val="nil"/>
              <w:bottom w:val="single" w:sz="2" w:space="0" w:color="auto"/>
            </w:tcBorders>
            <w:vAlign w:val="center"/>
          </w:tcPr>
          <w:p w14:paraId="12A7E909" w14:textId="77777777" w:rsidR="008544E1" w:rsidRDefault="008544E1" w:rsidP="003F7C04">
            <w:pPr>
              <w:jc w:val="center"/>
              <w:rPr>
                <w:sz w:val="16"/>
                <w:szCs w:val="16"/>
                <w:lang w:val="en-US"/>
              </w:rPr>
            </w:pPr>
            <w:r>
              <w:rPr>
                <w:sz w:val="16"/>
                <w:szCs w:val="16"/>
                <w:lang w:val="en-US"/>
              </w:rPr>
              <w:t>442230009434778291212</w:t>
            </w:r>
          </w:p>
        </w:tc>
        <w:tc>
          <w:tcPr>
            <w:tcW w:w="3402" w:type="dxa"/>
            <w:gridSpan w:val="2"/>
            <w:tcBorders>
              <w:top w:val="nil"/>
              <w:bottom w:val="single" w:sz="2" w:space="0" w:color="auto"/>
            </w:tcBorders>
          </w:tcPr>
          <w:p w14:paraId="4EA3AEE6" w14:textId="77777777" w:rsidR="008544E1" w:rsidRDefault="008544E1" w:rsidP="003F7C04">
            <w:pPr>
              <w:rPr>
                <w:lang w:val="en-US"/>
              </w:rPr>
            </w:pPr>
            <w:r>
              <w:rPr>
                <w:lang w:val="en-US"/>
              </w:rPr>
              <w:t>Intrerupator automat diferential AВDТ32/2P/16/30mA</w:t>
            </w:r>
          </w:p>
        </w:tc>
        <w:tc>
          <w:tcPr>
            <w:tcW w:w="2410" w:type="dxa"/>
            <w:tcBorders>
              <w:top w:val="nil"/>
              <w:bottom w:val="single" w:sz="2" w:space="0" w:color="auto"/>
            </w:tcBorders>
          </w:tcPr>
          <w:p w14:paraId="787982F8" w14:textId="77777777" w:rsidR="008544E1" w:rsidRDefault="008544E1" w:rsidP="003F7C04">
            <w:pPr>
              <w:rPr>
                <w:lang w:val="en-US"/>
              </w:rPr>
            </w:pPr>
            <w:r>
              <w:rPr>
                <w:lang w:val="en-US"/>
              </w:rPr>
              <w:t>buc</w:t>
            </w:r>
          </w:p>
        </w:tc>
        <w:tc>
          <w:tcPr>
            <w:tcW w:w="2551" w:type="dxa"/>
            <w:tcBorders>
              <w:top w:val="nil"/>
              <w:bottom w:val="single" w:sz="2" w:space="0" w:color="auto"/>
            </w:tcBorders>
          </w:tcPr>
          <w:p w14:paraId="68A266FE" w14:textId="77777777" w:rsidR="008544E1" w:rsidRDefault="008544E1" w:rsidP="003F7C04">
            <w:pPr>
              <w:rPr>
                <w:lang w:val="en-US"/>
              </w:rPr>
            </w:pPr>
            <w:r>
              <w:rPr>
                <w:lang w:val="en-US"/>
              </w:rPr>
              <w:t>6,0000</w:t>
            </w:r>
          </w:p>
        </w:tc>
      </w:tr>
      <w:tr w:rsidR="008544E1" w14:paraId="488014B3"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3FF2C7B" w14:textId="77777777" w:rsidR="008544E1" w:rsidRDefault="008544E1" w:rsidP="003F7C04">
            <w:pPr>
              <w:rPr>
                <w:sz w:val="8"/>
                <w:szCs w:val="8"/>
                <w:lang w:val="en-US"/>
              </w:rPr>
            </w:pPr>
          </w:p>
        </w:tc>
        <w:tc>
          <w:tcPr>
            <w:tcW w:w="1276" w:type="dxa"/>
            <w:gridSpan w:val="2"/>
            <w:tcBorders>
              <w:left w:val="nil"/>
              <w:bottom w:val="nil"/>
              <w:right w:val="nil"/>
            </w:tcBorders>
          </w:tcPr>
          <w:p w14:paraId="5F5A4246" w14:textId="77777777" w:rsidR="008544E1" w:rsidRDefault="008544E1" w:rsidP="003F7C04">
            <w:pPr>
              <w:rPr>
                <w:sz w:val="8"/>
                <w:szCs w:val="8"/>
                <w:lang w:val="en-US"/>
              </w:rPr>
            </w:pPr>
          </w:p>
        </w:tc>
        <w:tc>
          <w:tcPr>
            <w:tcW w:w="3402" w:type="dxa"/>
            <w:gridSpan w:val="2"/>
            <w:tcBorders>
              <w:left w:val="nil"/>
              <w:bottom w:val="nil"/>
              <w:right w:val="nil"/>
            </w:tcBorders>
          </w:tcPr>
          <w:p w14:paraId="24AD5E3C" w14:textId="77777777" w:rsidR="008544E1" w:rsidRDefault="008544E1" w:rsidP="003F7C04">
            <w:pPr>
              <w:rPr>
                <w:sz w:val="8"/>
                <w:szCs w:val="8"/>
                <w:lang w:val="en-US"/>
              </w:rPr>
            </w:pPr>
          </w:p>
          <w:p w14:paraId="2A04DF5E" w14:textId="77777777" w:rsidR="008544E1" w:rsidRDefault="008544E1" w:rsidP="003F7C04">
            <w:pPr>
              <w:rPr>
                <w:sz w:val="8"/>
                <w:szCs w:val="8"/>
                <w:lang w:val="en-US"/>
              </w:rPr>
            </w:pPr>
          </w:p>
          <w:p w14:paraId="17F9DC23" w14:textId="77777777" w:rsidR="008544E1" w:rsidRDefault="008544E1" w:rsidP="003F7C04">
            <w:pPr>
              <w:rPr>
                <w:sz w:val="8"/>
                <w:szCs w:val="8"/>
                <w:lang w:val="en-US"/>
              </w:rPr>
            </w:pPr>
          </w:p>
        </w:tc>
        <w:tc>
          <w:tcPr>
            <w:tcW w:w="2410" w:type="dxa"/>
            <w:tcBorders>
              <w:left w:val="nil"/>
              <w:bottom w:val="nil"/>
              <w:right w:val="nil"/>
            </w:tcBorders>
          </w:tcPr>
          <w:p w14:paraId="677EED06" w14:textId="77777777" w:rsidR="008544E1" w:rsidRDefault="008544E1" w:rsidP="003F7C04">
            <w:pPr>
              <w:rPr>
                <w:sz w:val="8"/>
                <w:szCs w:val="8"/>
                <w:lang w:val="en-US"/>
              </w:rPr>
            </w:pPr>
          </w:p>
        </w:tc>
        <w:tc>
          <w:tcPr>
            <w:tcW w:w="2551" w:type="dxa"/>
            <w:tcBorders>
              <w:left w:val="nil"/>
              <w:bottom w:val="nil"/>
              <w:right w:val="nil"/>
            </w:tcBorders>
          </w:tcPr>
          <w:p w14:paraId="0B57F5DF" w14:textId="77777777" w:rsidR="008544E1" w:rsidRDefault="008544E1" w:rsidP="003F7C04">
            <w:pPr>
              <w:rPr>
                <w:sz w:val="8"/>
                <w:szCs w:val="8"/>
                <w:lang w:val="en-US"/>
              </w:rPr>
            </w:pPr>
          </w:p>
        </w:tc>
      </w:tr>
      <w:tr w:rsidR="008544E1" w:rsidRPr="00EB582C" w14:paraId="197CE56B"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4A6E2B4"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153FEC3"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E6163EB"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0943097D"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6BCFAF17" w14:textId="77777777" w:rsidR="008544E1" w:rsidRPr="00EB582C" w:rsidRDefault="008544E1" w:rsidP="003F7C04">
            <w:pPr>
              <w:rPr>
                <w:lang w:val="en-US"/>
              </w:rPr>
            </w:pPr>
          </w:p>
        </w:tc>
      </w:tr>
      <w:tr w:rsidR="008544E1" w14:paraId="614D7B6F"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779E840"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4ACFC9CC"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07D7C31"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0912188E" w14:textId="77777777" w:rsidR="008544E1" w:rsidRDefault="008544E1" w:rsidP="003F7C04">
            <w:pPr>
              <w:rPr>
                <w:sz w:val="8"/>
                <w:szCs w:val="8"/>
                <w:lang w:val="en-US"/>
              </w:rPr>
            </w:pPr>
            <w:r>
              <w:rPr>
                <w:b/>
                <w:bCs/>
                <w:lang w:val="en-US"/>
              </w:rPr>
              <w:t xml:space="preserve">Total </w:t>
            </w:r>
            <w:r>
              <w:rPr>
                <w:b/>
                <w:bCs/>
                <w:sz w:val="22"/>
                <w:szCs w:val="22"/>
                <w:lang w:val="en-US"/>
              </w:rPr>
              <w:t xml:space="preserve">Panou de distributie din metal 24 module IP31 </w:t>
            </w:r>
          </w:p>
        </w:tc>
        <w:tc>
          <w:tcPr>
            <w:tcW w:w="2410" w:type="dxa"/>
            <w:tcBorders>
              <w:top w:val="single" w:sz="4" w:space="0" w:color="auto"/>
              <w:left w:val="nil"/>
              <w:bottom w:val="single" w:sz="4" w:space="0" w:color="auto"/>
              <w:right w:val="nil"/>
            </w:tcBorders>
          </w:tcPr>
          <w:p w14:paraId="1644AE45"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63DE46C2" w14:textId="77777777" w:rsidR="008544E1" w:rsidRDefault="008544E1" w:rsidP="003F7C04">
            <w:pPr>
              <w:rPr>
                <w:lang w:val="en-US"/>
              </w:rPr>
            </w:pPr>
          </w:p>
        </w:tc>
      </w:tr>
      <w:tr w:rsidR="008544E1" w14:paraId="71D8EEE9"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4852DEF" w14:textId="77777777" w:rsidR="008544E1" w:rsidRDefault="008544E1" w:rsidP="003F7C04">
            <w:pPr>
              <w:rPr>
                <w:sz w:val="8"/>
                <w:szCs w:val="8"/>
                <w:lang w:val="en-US"/>
              </w:rPr>
            </w:pPr>
            <w:r>
              <w:rPr>
                <w:lang w:val="en-US"/>
              </w:rPr>
              <w:t xml:space="preserve"> </w:t>
            </w:r>
          </w:p>
        </w:tc>
        <w:tc>
          <w:tcPr>
            <w:tcW w:w="1276" w:type="dxa"/>
            <w:gridSpan w:val="2"/>
            <w:tcBorders>
              <w:left w:val="nil"/>
              <w:bottom w:val="nil"/>
              <w:right w:val="nil"/>
            </w:tcBorders>
          </w:tcPr>
          <w:p w14:paraId="34401725" w14:textId="77777777" w:rsidR="008544E1" w:rsidRDefault="008544E1" w:rsidP="003F7C04">
            <w:pPr>
              <w:rPr>
                <w:sz w:val="8"/>
                <w:szCs w:val="8"/>
                <w:lang w:val="en-US"/>
              </w:rPr>
            </w:pPr>
          </w:p>
        </w:tc>
        <w:tc>
          <w:tcPr>
            <w:tcW w:w="3402" w:type="dxa"/>
            <w:gridSpan w:val="2"/>
            <w:tcBorders>
              <w:left w:val="nil"/>
              <w:bottom w:val="nil"/>
              <w:right w:val="nil"/>
            </w:tcBorders>
          </w:tcPr>
          <w:p w14:paraId="19C4C0E2" w14:textId="77777777" w:rsidR="008544E1" w:rsidRDefault="008544E1" w:rsidP="003F7C04">
            <w:pPr>
              <w:rPr>
                <w:sz w:val="8"/>
                <w:szCs w:val="8"/>
                <w:lang w:val="en-US"/>
              </w:rPr>
            </w:pPr>
          </w:p>
          <w:p w14:paraId="2C285ACC" w14:textId="77777777" w:rsidR="008544E1" w:rsidRDefault="008544E1" w:rsidP="003F7C04">
            <w:pPr>
              <w:rPr>
                <w:sz w:val="8"/>
                <w:szCs w:val="8"/>
                <w:lang w:val="en-US"/>
              </w:rPr>
            </w:pPr>
          </w:p>
          <w:p w14:paraId="232FFC88" w14:textId="77777777" w:rsidR="008544E1" w:rsidRDefault="008544E1" w:rsidP="003F7C04">
            <w:pPr>
              <w:rPr>
                <w:sz w:val="8"/>
                <w:szCs w:val="8"/>
                <w:lang w:val="en-US"/>
              </w:rPr>
            </w:pPr>
          </w:p>
        </w:tc>
        <w:tc>
          <w:tcPr>
            <w:tcW w:w="2410" w:type="dxa"/>
            <w:tcBorders>
              <w:left w:val="nil"/>
              <w:bottom w:val="nil"/>
              <w:right w:val="nil"/>
            </w:tcBorders>
          </w:tcPr>
          <w:p w14:paraId="02F7BEA2" w14:textId="77777777" w:rsidR="008544E1" w:rsidRDefault="008544E1" w:rsidP="003F7C04">
            <w:pPr>
              <w:rPr>
                <w:sz w:val="8"/>
                <w:szCs w:val="8"/>
                <w:lang w:val="en-US"/>
              </w:rPr>
            </w:pPr>
          </w:p>
        </w:tc>
        <w:tc>
          <w:tcPr>
            <w:tcW w:w="2551" w:type="dxa"/>
            <w:tcBorders>
              <w:left w:val="nil"/>
              <w:bottom w:val="nil"/>
              <w:right w:val="nil"/>
            </w:tcBorders>
          </w:tcPr>
          <w:p w14:paraId="7558FC6E" w14:textId="77777777" w:rsidR="008544E1" w:rsidRDefault="008544E1" w:rsidP="003F7C04">
            <w:pPr>
              <w:rPr>
                <w:sz w:val="8"/>
                <w:szCs w:val="8"/>
                <w:lang w:val="en-US"/>
              </w:rPr>
            </w:pPr>
          </w:p>
        </w:tc>
      </w:tr>
      <w:tr w:rsidR="008544E1" w:rsidRPr="00EB582C" w14:paraId="71D156D8"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526798"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65CEAF1"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25ADE649" w14:textId="77777777" w:rsidR="008544E1" w:rsidRDefault="008544E1" w:rsidP="003F7C04">
            <w:pPr>
              <w:rPr>
                <w:lang w:val="en-US"/>
              </w:rPr>
            </w:pPr>
            <w:r>
              <w:rPr>
                <w:lang w:val="en-US"/>
              </w:rPr>
              <w:t>Total</w:t>
            </w:r>
          </w:p>
        </w:tc>
        <w:tc>
          <w:tcPr>
            <w:tcW w:w="2410" w:type="dxa"/>
            <w:tcBorders>
              <w:top w:val="single" w:sz="4" w:space="0" w:color="auto"/>
              <w:left w:val="nil"/>
              <w:bottom w:val="single" w:sz="4" w:space="0" w:color="auto"/>
              <w:right w:val="nil"/>
            </w:tcBorders>
          </w:tcPr>
          <w:p w14:paraId="1B6843FB"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0A04B646" w14:textId="77777777" w:rsidR="008544E1" w:rsidRPr="00EB582C" w:rsidRDefault="008544E1" w:rsidP="003F7C04">
            <w:pPr>
              <w:rPr>
                <w:lang w:val="en-US"/>
              </w:rPr>
            </w:pPr>
          </w:p>
        </w:tc>
      </w:tr>
      <w:tr w:rsidR="008544E1" w:rsidRPr="00EB582C" w14:paraId="2E7FCD47"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6FD9E40"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4AACA171"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5BBA3BA0" w14:textId="77777777" w:rsidR="008544E1" w:rsidRDefault="008544E1" w:rsidP="003F7C04">
            <w:pPr>
              <w:rPr>
                <w:lang w:val="en-US"/>
              </w:rPr>
            </w:pPr>
            <w:r>
              <w:rPr>
                <w:lang w:val="en-US"/>
              </w:rPr>
              <w:t>Cheltuieli de achizitionare-depozitare</w:t>
            </w:r>
          </w:p>
        </w:tc>
        <w:tc>
          <w:tcPr>
            <w:tcW w:w="2410" w:type="dxa"/>
            <w:tcBorders>
              <w:top w:val="single" w:sz="4" w:space="0" w:color="auto"/>
              <w:left w:val="nil"/>
              <w:bottom w:val="single" w:sz="4" w:space="0" w:color="auto"/>
              <w:right w:val="nil"/>
            </w:tcBorders>
          </w:tcPr>
          <w:p w14:paraId="128E3F39" w14:textId="77777777" w:rsidR="008544E1" w:rsidRPr="00EB582C" w:rsidRDefault="008544E1" w:rsidP="003F7C04">
            <w:pPr>
              <w:rPr>
                <w:lang w:val="en-US"/>
              </w:rPr>
            </w:pPr>
          </w:p>
        </w:tc>
        <w:tc>
          <w:tcPr>
            <w:tcW w:w="2551" w:type="dxa"/>
            <w:tcBorders>
              <w:top w:val="single" w:sz="4" w:space="0" w:color="auto"/>
              <w:left w:val="nil"/>
              <w:bottom w:val="single" w:sz="4" w:space="0" w:color="auto"/>
              <w:right w:val="nil"/>
            </w:tcBorders>
          </w:tcPr>
          <w:p w14:paraId="761C15DE" w14:textId="77777777" w:rsidR="008544E1" w:rsidRPr="00EB582C" w:rsidRDefault="008544E1" w:rsidP="003F7C04">
            <w:pPr>
              <w:rPr>
                <w:lang w:val="en-US"/>
              </w:rPr>
            </w:pPr>
          </w:p>
        </w:tc>
      </w:tr>
      <w:tr w:rsidR="008544E1" w14:paraId="559D2E67"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7F2D85C"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3A632AC6"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096CB065"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29B7CA97" w14:textId="77777777" w:rsidR="008544E1" w:rsidRDefault="008544E1" w:rsidP="003F7C04">
            <w:pPr>
              <w:rPr>
                <w:sz w:val="8"/>
                <w:szCs w:val="8"/>
                <w:lang w:val="en-US"/>
              </w:rPr>
            </w:pPr>
            <w:r>
              <w:rPr>
                <w:b/>
                <w:bCs/>
                <w:lang w:val="en-US"/>
              </w:rPr>
              <w:t xml:space="preserve">Total </w:t>
            </w:r>
            <w:r>
              <w:rPr>
                <w:b/>
                <w:bCs/>
                <w:sz w:val="22"/>
                <w:szCs w:val="22"/>
                <w:lang w:val="en-US"/>
              </w:rPr>
              <w:t>Utilaj</w:t>
            </w:r>
          </w:p>
        </w:tc>
        <w:tc>
          <w:tcPr>
            <w:tcW w:w="2410" w:type="dxa"/>
            <w:tcBorders>
              <w:top w:val="single" w:sz="4" w:space="0" w:color="auto"/>
              <w:left w:val="nil"/>
              <w:bottom w:val="single" w:sz="4" w:space="0" w:color="auto"/>
              <w:right w:val="nil"/>
            </w:tcBorders>
          </w:tcPr>
          <w:p w14:paraId="0AE3C9AB" w14:textId="77777777" w:rsidR="008544E1" w:rsidRDefault="008544E1" w:rsidP="003F7C04">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5FBC4B2F" w14:textId="77777777" w:rsidR="008544E1" w:rsidRDefault="008544E1" w:rsidP="003F7C04">
            <w:pPr>
              <w:rPr>
                <w:lang w:val="en-US"/>
              </w:rPr>
            </w:pPr>
          </w:p>
        </w:tc>
      </w:tr>
    </w:tbl>
    <w:p w14:paraId="0A0A0794" w14:textId="77777777" w:rsidR="008544E1" w:rsidRDefault="008544E1" w:rsidP="008544E1">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8544E1" w:rsidRPr="00EB582C" w14:paraId="01565629" w14:textId="77777777" w:rsidTr="003F7C04">
        <w:trPr>
          <w:cantSplit/>
          <w:trHeight w:val="394"/>
        </w:trPr>
        <w:tc>
          <w:tcPr>
            <w:tcW w:w="709" w:type="dxa"/>
            <w:tcBorders>
              <w:top w:val="single" w:sz="4" w:space="0" w:color="auto"/>
              <w:bottom w:val="single" w:sz="4" w:space="0" w:color="auto"/>
              <w:right w:val="nil"/>
            </w:tcBorders>
          </w:tcPr>
          <w:p w14:paraId="3DD16A4B"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25E79B8F" w14:textId="77777777" w:rsidR="008544E1" w:rsidRDefault="008544E1" w:rsidP="003F7C04">
            <w:pPr>
              <w:rPr>
                <w:lang w:val="en-US"/>
              </w:rPr>
            </w:pPr>
            <w:r>
              <w:rPr>
                <w:lang w:val="en-US"/>
              </w:rPr>
              <w:t>Total</w:t>
            </w:r>
          </w:p>
        </w:tc>
        <w:tc>
          <w:tcPr>
            <w:tcW w:w="1134" w:type="dxa"/>
            <w:tcBorders>
              <w:top w:val="single" w:sz="4" w:space="0" w:color="auto"/>
              <w:left w:val="nil"/>
              <w:bottom w:val="single" w:sz="4" w:space="0" w:color="auto"/>
              <w:right w:val="nil"/>
            </w:tcBorders>
          </w:tcPr>
          <w:p w14:paraId="41478E66"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712EA389"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2544BFB9"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597BE6E9" w14:textId="77777777" w:rsidR="008544E1" w:rsidRPr="00EB582C" w:rsidRDefault="008544E1" w:rsidP="003F7C04">
            <w:pPr>
              <w:jc w:val="center"/>
              <w:rPr>
                <w:lang w:val="en-US"/>
              </w:rPr>
            </w:pPr>
          </w:p>
        </w:tc>
      </w:tr>
      <w:tr w:rsidR="008544E1" w:rsidRPr="00EB582C" w14:paraId="079A0645" w14:textId="77777777" w:rsidTr="003F7C04">
        <w:trPr>
          <w:cantSplit/>
          <w:trHeight w:val="394"/>
        </w:trPr>
        <w:tc>
          <w:tcPr>
            <w:tcW w:w="709" w:type="dxa"/>
            <w:tcBorders>
              <w:top w:val="single" w:sz="4" w:space="0" w:color="auto"/>
              <w:bottom w:val="single" w:sz="4" w:space="0" w:color="auto"/>
              <w:right w:val="nil"/>
            </w:tcBorders>
          </w:tcPr>
          <w:p w14:paraId="68340A61"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2F7F20E1" w14:textId="77777777" w:rsidR="008544E1" w:rsidRDefault="008544E1" w:rsidP="003F7C04">
            <w:pPr>
              <w:rPr>
                <w:lang w:val="en-US"/>
              </w:rPr>
            </w:pPr>
            <w:r>
              <w:rPr>
                <w:lang w:val="en-US"/>
              </w:rPr>
              <w:t>TVA</w:t>
            </w:r>
          </w:p>
        </w:tc>
        <w:tc>
          <w:tcPr>
            <w:tcW w:w="1134" w:type="dxa"/>
            <w:tcBorders>
              <w:top w:val="single" w:sz="4" w:space="0" w:color="auto"/>
              <w:left w:val="nil"/>
              <w:bottom w:val="single" w:sz="4" w:space="0" w:color="auto"/>
              <w:right w:val="nil"/>
            </w:tcBorders>
          </w:tcPr>
          <w:p w14:paraId="3B1D1D6C"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66FE8F39"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4EC9797D"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22468CF3" w14:textId="77777777" w:rsidR="008544E1" w:rsidRPr="00EB582C" w:rsidRDefault="008544E1" w:rsidP="003F7C04">
            <w:pPr>
              <w:jc w:val="center"/>
              <w:rPr>
                <w:lang w:val="en-US"/>
              </w:rPr>
            </w:pPr>
          </w:p>
        </w:tc>
      </w:tr>
    </w:tbl>
    <w:p w14:paraId="3AEF3D30" w14:textId="77777777" w:rsidR="008544E1" w:rsidRDefault="008544E1" w:rsidP="008544E1">
      <w:pPr>
        <w:rPr>
          <w:lang w:val="en-US"/>
        </w:rPr>
      </w:pPr>
    </w:p>
    <w:p w14:paraId="070B3627" w14:textId="77777777" w:rsidR="008544E1" w:rsidRDefault="008544E1" w:rsidP="008544E1">
      <w:pPr>
        <w:rPr>
          <w:lang w:val="en-US"/>
        </w:rPr>
      </w:pPr>
    </w:p>
    <w:p w14:paraId="5429363B" w14:textId="77777777" w:rsidR="008544E1" w:rsidRPr="00A34DBF" w:rsidRDefault="008544E1" w:rsidP="008544E1">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w:t>
      </w:r>
      <w:r>
        <w:rPr>
          <w:b/>
          <w:bCs/>
          <w:sz w:val="32"/>
          <w:szCs w:val="32"/>
          <w:lang w:val="en-US"/>
        </w:rPr>
        <w:t>4</w:t>
      </w:r>
    </w:p>
    <w:p w14:paraId="4C125AE3" w14:textId="77777777" w:rsidR="008544E1" w:rsidRDefault="008544E1" w:rsidP="008544E1">
      <w:pPr>
        <w:jc w:val="center"/>
        <w:rPr>
          <w:b/>
          <w:lang w:val="ro-MD"/>
        </w:rPr>
      </w:pPr>
      <w:r>
        <w:rPr>
          <w:b/>
          <w:lang w:val="en-US"/>
        </w:rPr>
        <w:t>Telecomunica</w:t>
      </w:r>
      <w:r>
        <w:rPr>
          <w:b/>
          <w:lang w:val="ro-MD"/>
        </w:rPr>
        <w:t>ții și semnalizare (TS)</w:t>
      </w:r>
    </w:p>
    <w:p w14:paraId="77358E0E" w14:textId="77777777" w:rsidR="008544E1" w:rsidRPr="00DD3884" w:rsidRDefault="008544E1" w:rsidP="008544E1">
      <w:pPr>
        <w:rPr>
          <w:lang w:val="ro-MD"/>
        </w:rPr>
      </w:pPr>
    </w:p>
    <w:p w14:paraId="5C9795E3" w14:textId="77777777" w:rsidR="008544E1" w:rsidRDefault="008544E1" w:rsidP="008544E1">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2126"/>
        <w:gridCol w:w="2693"/>
      </w:tblGrid>
      <w:tr w:rsidR="008544E1" w:rsidRPr="00884147" w14:paraId="752D7DD9" w14:textId="77777777" w:rsidTr="003F7C04">
        <w:trPr>
          <w:cantSplit/>
          <w:trHeight w:val="1246"/>
        </w:trPr>
        <w:tc>
          <w:tcPr>
            <w:tcW w:w="709" w:type="dxa"/>
            <w:tcBorders>
              <w:top w:val="single" w:sz="4" w:space="0" w:color="auto"/>
              <w:bottom w:val="single" w:sz="4" w:space="0" w:color="auto"/>
            </w:tcBorders>
            <w:shd w:val="pct5" w:color="auto" w:fill="auto"/>
          </w:tcPr>
          <w:p w14:paraId="3E5E0766" w14:textId="77777777" w:rsidR="008544E1" w:rsidRDefault="008544E1" w:rsidP="003F7C04">
            <w:pPr>
              <w:ind w:right="-108"/>
              <w:jc w:val="center"/>
              <w:rPr>
                <w:sz w:val="22"/>
                <w:szCs w:val="22"/>
                <w:lang w:val="en-US"/>
              </w:rPr>
            </w:pPr>
            <w:r>
              <w:rPr>
                <w:sz w:val="22"/>
                <w:szCs w:val="22"/>
                <w:lang w:val="en-US"/>
              </w:rPr>
              <w:t>№</w:t>
            </w:r>
          </w:p>
          <w:p w14:paraId="384E970B" w14:textId="77777777" w:rsidR="008544E1" w:rsidRDefault="008544E1" w:rsidP="003F7C04">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A05434F" w14:textId="77777777" w:rsidR="008544E1" w:rsidRDefault="008544E1" w:rsidP="003F7C0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76F3FE05" w14:textId="77777777" w:rsidR="008544E1" w:rsidRDefault="008544E1" w:rsidP="003F7C04">
            <w:pPr>
              <w:jc w:val="center"/>
              <w:rPr>
                <w:sz w:val="22"/>
                <w:szCs w:val="22"/>
              </w:rPr>
            </w:pPr>
          </w:p>
          <w:p w14:paraId="0964FB3C" w14:textId="77777777" w:rsidR="008544E1" w:rsidRDefault="008544E1" w:rsidP="003F7C04">
            <w:pPr>
              <w:jc w:val="center"/>
              <w:rPr>
                <w:sz w:val="22"/>
                <w:szCs w:val="22"/>
                <w:lang w:val="en-US"/>
              </w:rPr>
            </w:pPr>
            <w:r>
              <w:rPr>
                <w:sz w:val="22"/>
                <w:szCs w:val="22"/>
              </w:rPr>
              <w:t xml:space="preserve">Denumire lucrări       </w:t>
            </w:r>
          </w:p>
        </w:tc>
        <w:tc>
          <w:tcPr>
            <w:tcW w:w="2126" w:type="dxa"/>
            <w:tcBorders>
              <w:top w:val="single" w:sz="4" w:space="0" w:color="auto"/>
              <w:bottom w:val="single" w:sz="4" w:space="0" w:color="auto"/>
            </w:tcBorders>
            <w:shd w:val="pct5" w:color="auto" w:fill="auto"/>
          </w:tcPr>
          <w:p w14:paraId="0206D231" w14:textId="77777777" w:rsidR="008544E1" w:rsidRDefault="008544E1" w:rsidP="003F7C04">
            <w:pPr>
              <w:ind w:left="-108" w:right="-108"/>
              <w:jc w:val="center"/>
              <w:rPr>
                <w:sz w:val="22"/>
                <w:szCs w:val="22"/>
              </w:rPr>
            </w:pPr>
          </w:p>
          <w:p w14:paraId="5ABA476A" w14:textId="77777777" w:rsidR="008544E1" w:rsidRDefault="008544E1" w:rsidP="003F7C04">
            <w:pPr>
              <w:ind w:left="-108" w:right="-108"/>
              <w:jc w:val="center"/>
              <w:rPr>
                <w:sz w:val="22"/>
                <w:szCs w:val="22"/>
                <w:lang w:val="en-US"/>
              </w:rPr>
            </w:pPr>
            <w:r>
              <w:rPr>
                <w:sz w:val="22"/>
                <w:szCs w:val="22"/>
              </w:rPr>
              <w:t>U.M.</w:t>
            </w:r>
            <w:r>
              <w:rPr>
                <w:sz w:val="22"/>
                <w:szCs w:val="22"/>
                <w:lang w:val="en-US"/>
              </w:rPr>
              <w:t xml:space="preserve"> </w:t>
            </w:r>
          </w:p>
        </w:tc>
        <w:tc>
          <w:tcPr>
            <w:tcW w:w="2693" w:type="dxa"/>
            <w:tcBorders>
              <w:top w:val="single" w:sz="4" w:space="0" w:color="auto"/>
              <w:bottom w:val="single" w:sz="4" w:space="0" w:color="auto"/>
            </w:tcBorders>
            <w:shd w:val="pct5" w:color="auto" w:fill="auto"/>
          </w:tcPr>
          <w:p w14:paraId="37528E65" w14:textId="77777777" w:rsidR="008544E1" w:rsidRDefault="008544E1" w:rsidP="003F7C04">
            <w:pPr>
              <w:ind w:left="-108" w:right="-108"/>
              <w:jc w:val="center"/>
              <w:rPr>
                <w:sz w:val="22"/>
                <w:szCs w:val="22"/>
                <w:lang w:val="en-US"/>
              </w:rPr>
            </w:pPr>
            <w:r>
              <w:rPr>
                <w:sz w:val="22"/>
                <w:szCs w:val="22"/>
              </w:rPr>
              <w:t>Cantitate conform datelor din proiect</w:t>
            </w:r>
          </w:p>
        </w:tc>
      </w:tr>
    </w:tbl>
    <w:p w14:paraId="6D41E0C5" w14:textId="77777777" w:rsidR="008544E1" w:rsidRDefault="008544E1" w:rsidP="008544E1">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2126"/>
        <w:gridCol w:w="2693"/>
      </w:tblGrid>
      <w:tr w:rsidR="008544E1" w14:paraId="3D6C18F8" w14:textId="77777777" w:rsidTr="003F7C0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358D7FC" w14:textId="77777777" w:rsidR="008544E1" w:rsidRDefault="008544E1" w:rsidP="003F7C04">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262A01C" w14:textId="77777777" w:rsidR="008544E1" w:rsidRDefault="008544E1" w:rsidP="003F7C04">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2CA5298A" w14:textId="77777777" w:rsidR="008544E1" w:rsidRDefault="008544E1" w:rsidP="003F7C04">
            <w:pPr>
              <w:jc w:val="center"/>
              <w:rPr>
                <w:sz w:val="22"/>
                <w:szCs w:val="22"/>
                <w:lang w:val="en-US"/>
              </w:rPr>
            </w:pPr>
            <w:r>
              <w:rPr>
                <w:sz w:val="22"/>
                <w:szCs w:val="22"/>
                <w:lang w:val="en-US"/>
              </w:rPr>
              <w:t>3</w:t>
            </w:r>
          </w:p>
        </w:tc>
        <w:tc>
          <w:tcPr>
            <w:tcW w:w="2126" w:type="dxa"/>
            <w:tcBorders>
              <w:top w:val="single" w:sz="6" w:space="0" w:color="auto"/>
              <w:left w:val="single" w:sz="6" w:space="0" w:color="auto"/>
              <w:bottom w:val="double" w:sz="6" w:space="0" w:color="auto"/>
              <w:right w:val="nil"/>
            </w:tcBorders>
            <w:shd w:val="pct5" w:color="auto" w:fill="auto"/>
          </w:tcPr>
          <w:p w14:paraId="57376507" w14:textId="77777777" w:rsidR="008544E1" w:rsidRDefault="008544E1" w:rsidP="003F7C04">
            <w:pPr>
              <w:ind w:left="-108" w:right="-108"/>
              <w:jc w:val="center"/>
              <w:rPr>
                <w:sz w:val="22"/>
                <w:szCs w:val="22"/>
                <w:lang w:val="en-US"/>
              </w:rPr>
            </w:pPr>
            <w:r>
              <w:rPr>
                <w:sz w:val="22"/>
                <w:szCs w:val="22"/>
                <w:lang w:val="en-US"/>
              </w:rPr>
              <w:t>4</w:t>
            </w:r>
          </w:p>
        </w:tc>
        <w:tc>
          <w:tcPr>
            <w:tcW w:w="2693" w:type="dxa"/>
            <w:tcBorders>
              <w:top w:val="single" w:sz="6" w:space="0" w:color="auto"/>
              <w:left w:val="single" w:sz="6" w:space="0" w:color="auto"/>
              <w:bottom w:val="double" w:sz="6" w:space="0" w:color="auto"/>
              <w:right w:val="nil"/>
            </w:tcBorders>
            <w:shd w:val="pct5" w:color="auto" w:fill="auto"/>
          </w:tcPr>
          <w:p w14:paraId="032BABD7" w14:textId="77777777" w:rsidR="008544E1" w:rsidRDefault="008544E1" w:rsidP="003F7C04">
            <w:pPr>
              <w:ind w:left="-108" w:right="-108"/>
              <w:jc w:val="center"/>
              <w:rPr>
                <w:sz w:val="22"/>
                <w:szCs w:val="22"/>
                <w:lang w:val="en-US"/>
              </w:rPr>
            </w:pPr>
            <w:r>
              <w:rPr>
                <w:sz w:val="22"/>
                <w:szCs w:val="22"/>
                <w:lang w:val="en-US"/>
              </w:rPr>
              <w:t>5</w:t>
            </w:r>
          </w:p>
        </w:tc>
      </w:tr>
      <w:tr w:rsidR="008544E1" w14:paraId="00F4F425" w14:textId="77777777" w:rsidTr="003F7C04">
        <w:tc>
          <w:tcPr>
            <w:tcW w:w="709" w:type="dxa"/>
            <w:tcBorders>
              <w:top w:val="nil"/>
              <w:left w:val="single" w:sz="6" w:space="0" w:color="auto"/>
              <w:bottom w:val="nil"/>
              <w:right w:val="nil"/>
            </w:tcBorders>
          </w:tcPr>
          <w:p w14:paraId="7706AEF8" w14:textId="77777777" w:rsidR="008544E1" w:rsidRDefault="008544E1" w:rsidP="003F7C04">
            <w:pPr>
              <w:jc w:val="center"/>
              <w:rPr>
                <w:lang w:val="en-US"/>
              </w:rPr>
            </w:pPr>
          </w:p>
        </w:tc>
        <w:tc>
          <w:tcPr>
            <w:tcW w:w="1276" w:type="dxa"/>
            <w:gridSpan w:val="2"/>
            <w:tcBorders>
              <w:top w:val="nil"/>
              <w:left w:val="single" w:sz="6" w:space="0" w:color="auto"/>
              <w:bottom w:val="nil"/>
              <w:right w:val="nil"/>
            </w:tcBorders>
          </w:tcPr>
          <w:p w14:paraId="56735EDF"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230B77BE" w14:textId="77777777" w:rsidR="008544E1" w:rsidRPr="007F2714" w:rsidRDefault="008544E1" w:rsidP="003F7C04">
            <w:pPr>
              <w:rPr>
                <w:b/>
                <w:bCs/>
                <w:sz w:val="22"/>
                <w:szCs w:val="22"/>
                <w:lang w:val="en-US"/>
              </w:rPr>
            </w:pPr>
            <w:r w:rsidRPr="00B40365">
              <w:rPr>
                <w:b/>
                <w:bCs/>
                <w:sz w:val="22"/>
                <w:szCs w:val="22"/>
                <w:lang w:val="en-US"/>
              </w:rPr>
              <w:t>1. Lucrari de montaj SCS</w:t>
            </w:r>
          </w:p>
          <w:p w14:paraId="09FD68A0" w14:textId="77777777" w:rsidR="008544E1" w:rsidRPr="00B40365" w:rsidRDefault="008544E1" w:rsidP="003F7C04">
            <w:pPr>
              <w:rPr>
                <w:lang w:val="en-US"/>
              </w:rPr>
            </w:pPr>
          </w:p>
        </w:tc>
        <w:tc>
          <w:tcPr>
            <w:tcW w:w="2126" w:type="dxa"/>
            <w:tcBorders>
              <w:top w:val="nil"/>
              <w:left w:val="single" w:sz="6" w:space="0" w:color="auto"/>
              <w:bottom w:val="nil"/>
              <w:right w:val="nil"/>
            </w:tcBorders>
          </w:tcPr>
          <w:p w14:paraId="59A3893B" w14:textId="77777777" w:rsidR="008544E1" w:rsidRDefault="008544E1" w:rsidP="003F7C04">
            <w:pPr>
              <w:rPr>
                <w:b/>
                <w:bCs/>
                <w:sz w:val="22"/>
                <w:szCs w:val="22"/>
                <w:lang w:val="en-US"/>
              </w:rPr>
            </w:pPr>
          </w:p>
        </w:tc>
        <w:tc>
          <w:tcPr>
            <w:tcW w:w="2693" w:type="dxa"/>
            <w:tcBorders>
              <w:top w:val="nil"/>
              <w:left w:val="single" w:sz="6" w:space="0" w:color="auto"/>
              <w:bottom w:val="nil"/>
              <w:right w:val="nil"/>
            </w:tcBorders>
          </w:tcPr>
          <w:p w14:paraId="71D484BB" w14:textId="77777777" w:rsidR="008544E1" w:rsidRDefault="008544E1" w:rsidP="003F7C04">
            <w:pPr>
              <w:rPr>
                <w:lang w:val="en-US"/>
              </w:rPr>
            </w:pPr>
          </w:p>
        </w:tc>
      </w:tr>
      <w:tr w:rsidR="008544E1" w14:paraId="64C6C67E"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6ECCF" w14:textId="77777777" w:rsidR="008544E1" w:rsidRDefault="008544E1" w:rsidP="003F7C04">
            <w:pPr>
              <w:rPr>
                <w:lang w:val="en-US"/>
              </w:rPr>
            </w:pPr>
            <w:r>
              <w:rPr>
                <w:lang w:val="en-US"/>
              </w:rPr>
              <w:lastRenderedPageBreak/>
              <w:t>1</w:t>
            </w:r>
          </w:p>
        </w:tc>
        <w:tc>
          <w:tcPr>
            <w:tcW w:w="1276" w:type="dxa"/>
            <w:gridSpan w:val="2"/>
            <w:tcBorders>
              <w:top w:val="single" w:sz="4" w:space="0" w:color="auto"/>
              <w:bottom w:val="single" w:sz="4" w:space="0" w:color="auto"/>
            </w:tcBorders>
          </w:tcPr>
          <w:p w14:paraId="4BF791F9" w14:textId="77777777" w:rsidR="008544E1" w:rsidRDefault="008544E1" w:rsidP="003F7C04">
            <w:pPr>
              <w:rPr>
                <w:lang w:val="en-US"/>
              </w:rPr>
            </w:pPr>
            <w:r>
              <w:rPr>
                <w:lang w:val="en-US"/>
              </w:rPr>
              <w:t>08-02-410-2</w:t>
            </w:r>
          </w:p>
          <w:p w14:paraId="73A7DB6A"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0999692C" w14:textId="77777777" w:rsidR="008544E1" w:rsidRDefault="008544E1" w:rsidP="003F7C04">
            <w:pPr>
              <w:adjustRightInd w:val="0"/>
              <w:rPr>
                <w:rFonts w:ascii="Times New Roman CYR" w:hAnsi="Times New Roman CYR" w:cs="Times New Roman CYR"/>
                <w:sz w:val="16"/>
                <w:szCs w:val="16"/>
                <w:lang w:val="en-US"/>
              </w:rPr>
            </w:pPr>
            <w:r>
              <w:rPr>
                <w:lang w:val="en-US"/>
              </w:rPr>
              <w:t>Teava din polietilena, pe suportul pardoselii, diametru pina la 50 mm ()</w:t>
            </w:r>
            <w:r>
              <w:rPr>
                <w:rFonts w:ascii="Times New Roman CYR" w:hAnsi="Times New Roman CYR" w:cs="Times New Roman CYR"/>
                <w:sz w:val="16"/>
                <w:szCs w:val="16"/>
                <w:lang w:val="en-US"/>
              </w:rPr>
              <w:t xml:space="preserve"> </w:t>
            </w:r>
          </w:p>
          <w:p w14:paraId="5D64739B"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71B3EB1B"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1E4F56EF" w14:textId="77777777" w:rsidR="008544E1" w:rsidRDefault="008544E1" w:rsidP="003F7C04">
            <w:pPr>
              <w:jc w:val="center"/>
              <w:rPr>
                <w:lang w:val="en-US"/>
              </w:rPr>
            </w:pPr>
            <w:r>
              <w:rPr>
                <w:lang w:val="en-US"/>
              </w:rPr>
              <w:t>56,0000</w:t>
            </w:r>
          </w:p>
        </w:tc>
      </w:tr>
      <w:tr w:rsidR="008544E1" w14:paraId="3BA59A91"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B9CE67" w14:textId="77777777" w:rsidR="008544E1" w:rsidRDefault="008544E1" w:rsidP="003F7C04">
            <w:pPr>
              <w:rPr>
                <w:lang w:val="en-US"/>
              </w:rPr>
            </w:pPr>
          </w:p>
        </w:tc>
        <w:tc>
          <w:tcPr>
            <w:tcW w:w="1276" w:type="dxa"/>
            <w:gridSpan w:val="2"/>
            <w:tcBorders>
              <w:top w:val="nil"/>
              <w:bottom w:val="single" w:sz="2" w:space="0" w:color="auto"/>
            </w:tcBorders>
            <w:vAlign w:val="center"/>
          </w:tcPr>
          <w:p w14:paraId="4B301E35"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003BA76" w14:textId="77777777" w:rsidR="008544E1" w:rsidRDefault="008544E1" w:rsidP="003F7C04">
            <w:pPr>
              <w:rPr>
                <w:lang w:val="en-US"/>
              </w:rPr>
            </w:pPr>
            <w:r>
              <w:rPr>
                <w:lang w:val="en-US"/>
              </w:rPr>
              <w:t>Muncitor</w:t>
            </w:r>
          </w:p>
        </w:tc>
        <w:tc>
          <w:tcPr>
            <w:tcW w:w="2126" w:type="dxa"/>
            <w:tcBorders>
              <w:top w:val="nil"/>
              <w:bottom w:val="single" w:sz="2" w:space="0" w:color="auto"/>
            </w:tcBorders>
          </w:tcPr>
          <w:p w14:paraId="7A150739" w14:textId="77777777" w:rsidR="008544E1" w:rsidRDefault="008544E1" w:rsidP="003F7C04">
            <w:pPr>
              <w:rPr>
                <w:lang w:val="en-US"/>
              </w:rPr>
            </w:pPr>
            <w:r>
              <w:rPr>
                <w:lang w:val="en-US"/>
              </w:rPr>
              <w:t>h-om</w:t>
            </w:r>
          </w:p>
        </w:tc>
        <w:tc>
          <w:tcPr>
            <w:tcW w:w="2693" w:type="dxa"/>
            <w:tcBorders>
              <w:top w:val="nil"/>
              <w:bottom w:val="single" w:sz="2" w:space="0" w:color="auto"/>
            </w:tcBorders>
          </w:tcPr>
          <w:p w14:paraId="13C3050E" w14:textId="77777777" w:rsidR="008544E1" w:rsidRDefault="008544E1" w:rsidP="003F7C04">
            <w:pPr>
              <w:rPr>
                <w:lang w:val="en-US"/>
              </w:rPr>
            </w:pPr>
            <w:r>
              <w:rPr>
                <w:lang w:val="en-US"/>
              </w:rPr>
              <w:t>58,2400</w:t>
            </w:r>
          </w:p>
        </w:tc>
      </w:tr>
      <w:tr w:rsidR="008544E1" w14:paraId="6F9944FF"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77428" w14:textId="77777777" w:rsidR="008544E1" w:rsidRDefault="008544E1" w:rsidP="003F7C04">
            <w:pPr>
              <w:rPr>
                <w:lang w:val="en-US"/>
              </w:rPr>
            </w:pPr>
          </w:p>
        </w:tc>
        <w:tc>
          <w:tcPr>
            <w:tcW w:w="1276" w:type="dxa"/>
            <w:gridSpan w:val="2"/>
            <w:tcBorders>
              <w:top w:val="nil"/>
              <w:bottom w:val="single" w:sz="2" w:space="0" w:color="auto"/>
            </w:tcBorders>
            <w:vAlign w:val="center"/>
          </w:tcPr>
          <w:p w14:paraId="13A00750" w14:textId="77777777" w:rsidR="008544E1" w:rsidRDefault="008544E1" w:rsidP="003F7C04">
            <w:pPr>
              <w:jc w:val="center"/>
              <w:rPr>
                <w:sz w:val="16"/>
                <w:szCs w:val="16"/>
                <w:lang w:val="en-US"/>
              </w:rPr>
            </w:pPr>
            <w:r>
              <w:rPr>
                <w:sz w:val="16"/>
                <w:szCs w:val="16"/>
                <w:lang w:val="en-US"/>
              </w:rPr>
              <w:t>331451</w:t>
            </w:r>
          </w:p>
        </w:tc>
        <w:tc>
          <w:tcPr>
            <w:tcW w:w="3402" w:type="dxa"/>
            <w:gridSpan w:val="2"/>
            <w:tcBorders>
              <w:top w:val="nil"/>
              <w:bottom w:val="single" w:sz="2" w:space="0" w:color="auto"/>
            </w:tcBorders>
          </w:tcPr>
          <w:p w14:paraId="7D45474C" w14:textId="77777777" w:rsidR="008544E1" w:rsidRDefault="008544E1" w:rsidP="003F7C04">
            <w:pPr>
              <w:rPr>
                <w:lang w:val="en-US"/>
              </w:rPr>
            </w:pPr>
            <w:r>
              <w:rPr>
                <w:lang w:val="en-US"/>
              </w:rPr>
              <w:t>Perforatoare electrice</w:t>
            </w:r>
          </w:p>
        </w:tc>
        <w:tc>
          <w:tcPr>
            <w:tcW w:w="2126" w:type="dxa"/>
            <w:tcBorders>
              <w:top w:val="nil"/>
              <w:bottom w:val="single" w:sz="2" w:space="0" w:color="auto"/>
            </w:tcBorders>
          </w:tcPr>
          <w:p w14:paraId="65CD3A80" w14:textId="77777777" w:rsidR="008544E1" w:rsidRDefault="008544E1" w:rsidP="003F7C04">
            <w:pPr>
              <w:rPr>
                <w:lang w:val="en-US"/>
              </w:rPr>
            </w:pPr>
            <w:r>
              <w:rPr>
                <w:lang w:val="en-US"/>
              </w:rPr>
              <w:t>h-ut</w:t>
            </w:r>
          </w:p>
        </w:tc>
        <w:tc>
          <w:tcPr>
            <w:tcW w:w="2693" w:type="dxa"/>
            <w:tcBorders>
              <w:top w:val="nil"/>
              <w:bottom w:val="single" w:sz="2" w:space="0" w:color="auto"/>
            </w:tcBorders>
          </w:tcPr>
          <w:p w14:paraId="0D4A1F23" w14:textId="77777777" w:rsidR="008544E1" w:rsidRDefault="008544E1" w:rsidP="003F7C04">
            <w:pPr>
              <w:rPr>
                <w:lang w:val="en-US"/>
              </w:rPr>
            </w:pPr>
            <w:r>
              <w:rPr>
                <w:lang w:val="en-US"/>
              </w:rPr>
              <w:t>2,8000</w:t>
            </w:r>
          </w:p>
        </w:tc>
      </w:tr>
      <w:tr w:rsidR="008544E1" w14:paraId="5EF8979B"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8EF2F" w14:textId="77777777" w:rsidR="008544E1" w:rsidRDefault="008544E1" w:rsidP="003F7C04">
            <w:pPr>
              <w:rPr>
                <w:lang w:val="en-US"/>
              </w:rPr>
            </w:pPr>
            <w:r>
              <w:rPr>
                <w:lang w:val="en-US"/>
              </w:rPr>
              <w:t>2</w:t>
            </w:r>
          </w:p>
        </w:tc>
        <w:tc>
          <w:tcPr>
            <w:tcW w:w="1276" w:type="dxa"/>
            <w:gridSpan w:val="2"/>
            <w:tcBorders>
              <w:top w:val="single" w:sz="4" w:space="0" w:color="auto"/>
              <w:bottom w:val="single" w:sz="4" w:space="0" w:color="auto"/>
            </w:tcBorders>
          </w:tcPr>
          <w:p w14:paraId="19FCC45B" w14:textId="77777777" w:rsidR="008544E1" w:rsidRDefault="008544E1" w:rsidP="003F7C04">
            <w:pPr>
              <w:rPr>
                <w:lang w:val="en-US"/>
              </w:rPr>
            </w:pPr>
            <w:r>
              <w:rPr>
                <w:lang w:val="en-US"/>
              </w:rPr>
              <w:t>Pret de piata</w:t>
            </w:r>
          </w:p>
          <w:p w14:paraId="11058837"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1C475F74" w14:textId="77777777" w:rsidR="008544E1" w:rsidRDefault="008544E1" w:rsidP="003F7C04">
            <w:pPr>
              <w:adjustRightInd w:val="0"/>
              <w:rPr>
                <w:rFonts w:ascii="Times New Roman CYR" w:hAnsi="Times New Roman CYR" w:cs="Times New Roman CYR"/>
                <w:sz w:val="16"/>
                <w:szCs w:val="16"/>
                <w:lang w:val="en-US"/>
              </w:rPr>
            </w:pPr>
            <w:r>
              <w:rPr>
                <w:lang w:val="en-US"/>
              </w:rPr>
              <w:t>Teava 125H 32mm x 3m PVC alb (Трубка 125Н 32ммх3м ПВХ)</w:t>
            </w:r>
            <w:r>
              <w:rPr>
                <w:rFonts w:ascii="Times New Roman CYR" w:hAnsi="Times New Roman CYR" w:cs="Times New Roman CYR"/>
                <w:sz w:val="16"/>
                <w:szCs w:val="16"/>
                <w:lang w:val="en-US"/>
              </w:rPr>
              <w:t xml:space="preserve"> </w:t>
            </w:r>
          </w:p>
          <w:p w14:paraId="7925A4D4"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343141FE"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60BD732E" w14:textId="77777777" w:rsidR="008544E1" w:rsidRDefault="008544E1" w:rsidP="003F7C04">
            <w:pPr>
              <w:jc w:val="center"/>
              <w:rPr>
                <w:lang w:val="en-US"/>
              </w:rPr>
            </w:pPr>
            <w:r>
              <w:rPr>
                <w:lang w:val="en-US"/>
              </w:rPr>
              <w:t>56,0000</w:t>
            </w:r>
          </w:p>
        </w:tc>
      </w:tr>
      <w:tr w:rsidR="008544E1" w14:paraId="39D584A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D04BB" w14:textId="77777777" w:rsidR="008544E1" w:rsidRDefault="008544E1" w:rsidP="003F7C04">
            <w:pPr>
              <w:rPr>
                <w:lang w:val="en-US"/>
              </w:rPr>
            </w:pPr>
          </w:p>
        </w:tc>
        <w:tc>
          <w:tcPr>
            <w:tcW w:w="1276" w:type="dxa"/>
            <w:gridSpan w:val="2"/>
            <w:tcBorders>
              <w:top w:val="nil"/>
              <w:bottom w:val="single" w:sz="2" w:space="0" w:color="auto"/>
            </w:tcBorders>
            <w:vAlign w:val="center"/>
          </w:tcPr>
          <w:p w14:paraId="170B313C" w14:textId="77777777" w:rsidR="008544E1" w:rsidRDefault="008544E1" w:rsidP="003F7C04">
            <w:pPr>
              <w:jc w:val="center"/>
              <w:rPr>
                <w:sz w:val="16"/>
                <w:szCs w:val="16"/>
                <w:lang w:val="en-US"/>
              </w:rPr>
            </w:pPr>
            <w:r>
              <w:rPr>
                <w:sz w:val="16"/>
                <w:szCs w:val="16"/>
                <w:lang w:val="en-US"/>
              </w:rPr>
              <w:t>5309001</w:t>
            </w:r>
          </w:p>
        </w:tc>
        <w:tc>
          <w:tcPr>
            <w:tcW w:w="3402" w:type="dxa"/>
            <w:gridSpan w:val="2"/>
            <w:tcBorders>
              <w:top w:val="nil"/>
              <w:bottom w:val="single" w:sz="2" w:space="0" w:color="auto"/>
            </w:tcBorders>
          </w:tcPr>
          <w:p w14:paraId="236C803A" w14:textId="77777777" w:rsidR="008544E1" w:rsidRDefault="008544E1" w:rsidP="003F7C04">
            <w:pPr>
              <w:rPr>
                <w:lang w:val="en-US"/>
              </w:rPr>
            </w:pPr>
            <w:r>
              <w:rPr>
                <w:lang w:val="en-US"/>
              </w:rPr>
              <w:t>Teava 125H 32mm x 3m PVC alb (Трубка 125Н 32ммх3м ПВХ)</w:t>
            </w:r>
          </w:p>
        </w:tc>
        <w:tc>
          <w:tcPr>
            <w:tcW w:w="2126" w:type="dxa"/>
            <w:tcBorders>
              <w:top w:val="nil"/>
              <w:bottom w:val="single" w:sz="2" w:space="0" w:color="auto"/>
            </w:tcBorders>
          </w:tcPr>
          <w:p w14:paraId="147FE8BF" w14:textId="77777777" w:rsidR="008544E1" w:rsidRDefault="008544E1" w:rsidP="003F7C04">
            <w:pPr>
              <w:rPr>
                <w:lang w:val="en-US"/>
              </w:rPr>
            </w:pPr>
            <w:r>
              <w:rPr>
                <w:lang w:val="en-US"/>
              </w:rPr>
              <w:t>buc</w:t>
            </w:r>
          </w:p>
        </w:tc>
        <w:tc>
          <w:tcPr>
            <w:tcW w:w="2693" w:type="dxa"/>
            <w:tcBorders>
              <w:top w:val="nil"/>
              <w:bottom w:val="single" w:sz="2" w:space="0" w:color="auto"/>
            </w:tcBorders>
          </w:tcPr>
          <w:p w14:paraId="0A10994B" w14:textId="77777777" w:rsidR="008544E1" w:rsidRDefault="008544E1" w:rsidP="003F7C04">
            <w:pPr>
              <w:rPr>
                <w:lang w:val="en-US"/>
              </w:rPr>
            </w:pPr>
            <w:r>
              <w:rPr>
                <w:lang w:val="en-US"/>
              </w:rPr>
              <w:t>56,0000</w:t>
            </w:r>
          </w:p>
        </w:tc>
      </w:tr>
      <w:tr w:rsidR="008544E1" w14:paraId="08B0B4E2"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F9DB0" w14:textId="77777777" w:rsidR="008544E1" w:rsidRDefault="008544E1" w:rsidP="003F7C04">
            <w:pPr>
              <w:rPr>
                <w:lang w:val="en-US"/>
              </w:rPr>
            </w:pPr>
            <w:r>
              <w:rPr>
                <w:lang w:val="en-US"/>
              </w:rPr>
              <w:t>3</w:t>
            </w:r>
          </w:p>
        </w:tc>
        <w:tc>
          <w:tcPr>
            <w:tcW w:w="1276" w:type="dxa"/>
            <w:gridSpan w:val="2"/>
            <w:tcBorders>
              <w:top w:val="single" w:sz="4" w:space="0" w:color="auto"/>
              <w:bottom w:val="single" w:sz="4" w:space="0" w:color="auto"/>
            </w:tcBorders>
          </w:tcPr>
          <w:p w14:paraId="3C6155A9" w14:textId="77777777" w:rsidR="008544E1" w:rsidRDefault="008544E1" w:rsidP="003F7C04">
            <w:pPr>
              <w:rPr>
                <w:lang w:val="en-US"/>
              </w:rPr>
            </w:pPr>
            <w:r>
              <w:rPr>
                <w:lang w:val="en-US"/>
              </w:rPr>
              <w:t>Pret de piata</w:t>
            </w:r>
          </w:p>
          <w:p w14:paraId="7D1FFD5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F482291" w14:textId="77777777" w:rsidR="008544E1" w:rsidRDefault="008544E1" w:rsidP="003F7C04">
            <w:pPr>
              <w:adjustRightInd w:val="0"/>
              <w:rPr>
                <w:rFonts w:ascii="Times New Roman CYR" w:hAnsi="Times New Roman CYR" w:cs="Times New Roman CYR"/>
                <w:sz w:val="16"/>
                <w:szCs w:val="16"/>
                <w:lang w:val="en-US"/>
              </w:rPr>
            </w:pPr>
            <w:r>
              <w:rPr>
                <w:lang w:val="en-US"/>
              </w:rPr>
              <w:t>Clipsa pentru teava/tub gofrat 860.1332G 32 mm PVC (Клипса для трубы 32мм ПВХ)</w:t>
            </w:r>
            <w:r>
              <w:rPr>
                <w:rFonts w:ascii="Times New Roman CYR" w:hAnsi="Times New Roman CYR" w:cs="Times New Roman CYR"/>
                <w:sz w:val="16"/>
                <w:szCs w:val="16"/>
                <w:lang w:val="en-US"/>
              </w:rPr>
              <w:t xml:space="preserve"> </w:t>
            </w:r>
          </w:p>
          <w:p w14:paraId="1D62F4A9"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7850C504"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4DA3318C" w14:textId="77777777" w:rsidR="008544E1" w:rsidRDefault="008544E1" w:rsidP="003F7C04">
            <w:pPr>
              <w:jc w:val="center"/>
              <w:rPr>
                <w:lang w:val="en-US"/>
              </w:rPr>
            </w:pPr>
            <w:r>
              <w:rPr>
                <w:lang w:val="en-US"/>
              </w:rPr>
              <w:t>350,0000</w:t>
            </w:r>
          </w:p>
        </w:tc>
      </w:tr>
      <w:tr w:rsidR="008544E1" w14:paraId="34C9043B"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80097" w14:textId="77777777" w:rsidR="008544E1" w:rsidRDefault="008544E1" w:rsidP="003F7C04">
            <w:pPr>
              <w:rPr>
                <w:lang w:val="en-US"/>
              </w:rPr>
            </w:pPr>
          </w:p>
        </w:tc>
        <w:tc>
          <w:tcPr>
            <w:tcW w:w="1276" w:type="dxa"/>
            <w:gridSpan w:val="2"/>
            <w:tcBorders>
              <w:top w:val="nil"/>
              <w:bottom w:val="single" w:sz="2" w:space="0" w:color="auto"/>
            </w:tcBorders>
            <w:vAlign w:val="center"/>
          </w:tcPr>
          <w:p w14:paraId="79DB8D6C" w14:textId="77777777" w:rsidR="008544E1" w:rsidRDefault="008544E1" w:rsidP="003F7C04">
            <w:pPr>
              <w:jc w:val="center"/>
              <w:rPr>
                <w:sz w:val="16"/>
                <w:szCs w:val="16"/>
                <w:lang w:val="en-US"/>
              </w:rPr>
            </w:pPr>
            <w:r>
              <w:rPr>
                <w:sz w:val="16"/>
                <w:szCs w:val="16"/>
                <w:lang w:val="en-US"/>
              </w:rPr>
              <w:t>860.1332G</w:t>
            </w:r>
          </w:p>
        </w:tc>
        <w:tc>
          <w:tcPr>
            <w:tcW w:w="3402" w:type="dxa"/>
            <w:gridSpan w:val="2"/>
            <w:tcBorders>
              <w:top w:val="nil"/>
              <w:bottom w:val="single" w:sz="2" w:space="0" w:color="auto"/>
            </w:tcBorders>
          </w:tcPr>
          <w:p w14:paraId="76CD7014" w14:textId="77777777" w:rsidR="008544E1" w:rsidRDefault="008544E1" w:rsidP="003F7C04">
            <w:pPr>
              <w:rPr>
                <w:lang w:val="en-US"/>
              </w:rPr>
            </w:pPr>
            <w:r>
              <w:rPr>
                <w:lang w:val="en-US"/>
              </w:rPr>
              <w:t>Clipsa pentru teava/tub gofrat 32 mm PVC (Клипса для трубы 32мм ПВХ)</w:t>
            </w:r>
          </w:p>
        </w:tc>
        <w:tc>
          <w:tcPr>
            <w:tcW w:w="2126" w:type="dxa"/>
            <w:tcBorders>
              <w:top w:val="nil"/>
              <w:bottom w:val="single" w:sz="2" w:space="0" w:color="auto"/>
            </w:tcBorders>
          </w:tcPr>
          <w:p w14:paraId="4251953E" w14:textId="77777777" w:rsidR="008544E1" w:rsidRDefault="008544E1" w:rsidP="003F7C04">
            <w:pPr>
              <w:rPr>
                <w:lang w:val="en-US"/>
              </w:rPr>
            </w:pPr>
            <w:r>
              <w:rPr>
                <w:lang w:val="en-US"/>
              </w:rPr>
              <w:t>buc</w:t>
            </w:r>
          </w:p>
        </w:tc>
        <w:tc>
          <w:tcPr>
            <w:tcW w:w="2693" w:type="dxa"/>
            <w:tcBorders>
              <w:top w:val="nil"/>
              <w:bottom w:val="single" w:sz="2" w:space="0" w:color="auto"/>
            </w:tcBorders>
          </w:tcPr>
          <w:p w14:paraId="4ED74D9B" w14:textId="77777777" w:rsidR="008544E1" w:rsidRDefault="008544E1" w:rsidP="003F7C04">
            <w:pPr>
              <w:rPr>
                <w:lang w:val="en-US"/>
              </w:rPr>
            </w:pPr>
            <w:r>
              <w:rPr>
                <w:lang w:val="en-US"/>
              </w:rPr>
              <w:t>350,0000</w:t>
            </w:r>
          </w:p>
        </w:tc>
      </w:tr>
      <w:tr w:rsidR="008544E1" w14:paraId="111E9A96"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42BDE" w14:textId="77777777" w:rsidR="008544E1" w:rsidRDefault="008544E1" w:rsidP="003F7C04">
            <w:pPr>
              <w:rPr>
                <w:lang w:val="en-US"/>
              </w:rPr>
            </w:pPr>
            <w:r>
              <w:rPr>
                <w:lang w:val="en-US"/>
              </w:rPr>
              <w:t>4</w:t>
            </w:r>
          </w:p>
        </w:tc>
        <w:tc>
          <w:tcPr>
            <w:tcW w:w="1276" w:type="dxa"/>
            <w:gridSpan w:val="2"/>
            <w:tcBorders>
              <w:top w:val="single" w:sz="4" w:space="0" w:color="auto"/>
              <w:bottom w:val="single" w:sz="4" w:space="0" w:color="auto"/>
            </w:tcBorders>
          </w:tcPr>
          <w:p w14:paraId="0103B4BA" w14:textId="77777777" w:rsidR="008544E1" w:rsidRDefault="008544E1" w:rsidP="003F7C04">
            <w:pPr>
              <w:rPr>
                <w:lang w:val="en-US"/>
              </w:rPr>
            </w:pPr>
            <w:r>
              <w:rPr>
                <w:lang w:val="en-US"/>
              </w:rPr>
              <w:t>Pret de piata</w:t>
            </w:r>
          </w:p>
          <w:p w14:paraId="0638E538"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FBE37D0" w14:textId="77777777" w:rsidR="008544E1" w:rsidRPr="00763BDD" w:rsidRDefault="008544E1" w:rsidP="003F7C04">
            <w:pPr>
              <w:adjustRightInd w:val="0"/>
              <w:rPr>
                <w:rFonts w:ascii="Times New Roman CYR" w:hAnsi="Times New Roman CYR" w:cs="Times New Roman CYR"/>
                <w:sz w:val="16"/>
                <w:szCs w:val="16"/>
              </w:rPr>
            </w:pPr>
            <w:r>
              <w:rPr>
                <w:lang w:val="en-US"/>
              </w:rPr>
              <w:t>Mufa</w:t>
            </w:r>
            <w:r w:rsidRPr="00763BDD">
              <w:t xml:space="preserve"> </w:t>
            </w:r>
            <w:r>
              <w:rPr>
                <w:lang w:val="en-US"/>
              </w:rPr>
              <w:t>PVC</w:t>
            </w:r>
            <w:r w:rsidRPr="00763BDD">
              <w:t xml:space="preserve"> </w:t>
            </w:r>
            <w:r>
              <w:rPr>
                <w:lang w:val="en-US"/>
              </w:rPr>
              <w:t>DN</w:t>
            </w:r>
            <w:r w:rsidRPr="00763BDD">
              <w:t xml:space="preserve">32 (Муфта соединительная </w:t>
            </w:r>
            <w:r>
              <w:rPr>
                <w:lang w:val="en-US"/>
              </w:rPr>
              <w:t>DN</w:t>
            </w:r>
            <w:r w:rsidRPr="00763BDD">
              <w:t>32 для трубы ПВХ)</w:t>
            </w:r>
            <w:r w:rsidRPr="00763BDD">
              <w:rPr>
                <w:rFonts w:ascii="Times New Roman CYR" w:hAnsi="Times New Roman CYR" w:cs="Times New Roman CYR"/>
                <w:sz w:val="16"/>
                <w:szCs w:val="16"/>
              </w:rPr>
              <w:t xml:space="preserve"> </w:t>
            </w:r>
          </w:p>
          <w:p w14:paraId="4F6FFAD0" w14:textId="77777777" w:rsidR="008544E1" w:rsidRPr="00763BDD" w:rsidRDefault="008544E1" w:rsidP="003F7C04"/>
        </w:tc>
        <w:tc>
          <w:tcPr>
            <w:tcW w:w="2126" w:type="dxa"/>
            <w:tcBorders>
              <w:top w:val="single" w:sz="4" w:space="0" w:color="auto"/>
              <w:bottom w:val="single" w:sz="4" w:space="0" w:color="auto"/>
            </w:tcBorders>
            <w:vAlign w:val="center"/>
          </w:tcPr>
          <w:p w14:paraId="15F5ECC2"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1688973C" w14:textId="77777777" w:rsidR="008544E1" w:rsidRDefault="008544E1" w:rsidP="003F7C04">
            <w:pPr>
              <w:jc w:val="center"/>
              <w:rPr>
                <w:lang w:val="en-US"/>
              </w:rPr>
            </w:pPr>
            <w:r>
              <w:rPr>
                <w:lang w:val="en-US"/>
              </w:rPr>
              <w:t>17,0000</w:t>
            </w:r>
          </w:p>
        </w:tc>
      </w:tr>
      <w:tr w:rsidR="008544E1" w14:paraId="26A0F89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D3266" w14:textId="77777777" w:rsidR="008544E1" w:rsidRDefault="008544E1" w:rsidP="003F7C04">
            <w:pPr>
              <w:rPr>
                <w:lang w:val="en-US"/>
              </w:rPr>
            </w:pPr>
          </w:p>
        </w:tc>
        <w:tc>
          <w:tcPr>
            <w:tcW w:w="1276" w:type="dxa"/>
            <w:gridSpan w:val="2"/>
            <w:tcBorders>
              <w:top w:val="nil"/>
              <w:bottom w:val="single" w:sz="2" w:space="0" w:color="auto"/>
            </w:tcBorders>
            <w:vAlign w:val="center"/>
          </w:tcPr>
          <w:p w14:paraId="21235EF4" w14:textId="77777777" w:rsidR="008544E1" w:rsidRDefault="008544E1" w:rsidP="003F7C04">
            <w:pPr>
              <w:jc w:val="center"/>
              <w:rPr>
                <w:sz w:val="16"/>
                <w:szCs w:val="16"/>
                <w:lang w:val="en-US"/>
              </w:rPr>
            </w:pPr>
            <w:r>
              <w:rPr>
                <w:sz w:val="16"/>
                <w:szCs w:val="16"/>
                <w:lang w:val="en-US"/>
              </w:rPr>
              <w:t>28092</w:t>
            </w:r>
          </w:p>
        </w:tc>
        <w:tc>
          <w:tcPr>
            <w:tcW w:w="3402" w:type="dxa"/>
            <w:gridSpan w:val="2"/>
            <w:tcBorders>
              <w:top w:val="nil"/>
              <w:bottom w:val="single" w:sz="2" w:space="0" w:color="auto"/>
            </w:tcBorders>
          </w:tcPr>
          <w:p w14:paraId="64FE7FB2" w14:textId="77777777" w:rsidR="008544E1" w:rsidRPr="00763BDD" w:rsidRDefault="008544E1" w:rsidP="003F7C04">
            <w:r>
              <w:rPr>
                <w:lang w:val="en-US"/>
              </w:rPr>
              <w:t>Mufa</w:t>
            </w:r>
            <w:r w:rsidRPr="00763BDD">
              <w:t xml:space="preserve"> </w:t>
            </w:r>
            <w:r>
              <w:rPr>
                <w:lang w:val="en-US"/>
              </w:rPr>
              <w:t>PVC</w:t>
            </w:r>
            <w:r w:rsidRPr="00763BDD">
              <w:t xml:space="preserve"> </w:t>
            </w:r>
            <w:r>
              <w:rPr>
                <w:lang w:val="en-US"/>
              </w:rPr>
              <w:t>DN</w:t>
            </w:r>
            <w:r w:rsidRPr="00763BDD">
              <w:t xml:space="preserve">32 (Муфта соединительная </w:t>
            </w:r>
            <w:r>
              <w:rPr>
                <w:lang w:val="en-US"/>
              </w:rPr>
              <w:t>DN</w:t>
            </w:r>
            <w:r w:rsidRPr="00763BDD">
              <w:t>32 для трубы ПВХ)</w:t>
            </w:r>
          </w:p>
        </w:tc>
        <w:tc>
          <w:tcPr>
            <w:tcW w:w="2126" w:type="dxa"/>
            <w:tcBorders>
              <w:top w:val="nil"/>
              <w:bottom w:val="single" w:sz="2" w:space="0" w:color="auto"/>
            </w:tcBorders>
          </w:tcPr>
          <w:p w14:paraId="1275AD54" w14:textId="77777777" w:rsidR="008544E1" w:rsidRDefault="008544E1" w:rsidP="003F7C04">
            <w:pPr>
              <w:rPr>
                <w:lang w:val="en-US"/>
              </w:rPr>
            </w:pPr>
            <w:r>
              <w:rPr>
                <w:lang w:val="en-US"/>
              </w:rPr>
              <w:t>buc</w:t>
            </w:r>
          </w:p>
        </w:tc>
        <w:tc>
          <w:tcPr>
            <w:tcW w:w="2693" w:type="dxa"/>
            <w:tcBorders>
              <w:top w:val="nil"/>
              <w:bottom w:val="single" w:sz="2" w:space="0" w:color="auto"/>
            </w:tcBorders>
          </w:tcPr>
          <w:p w14:paraId="478724F0" w14:textId="77777777" w:rsidR="008544E1" w:rsidRDefault="008544E1" w:rsidP="003F7C04">
            <w:pPr>
              <w:rPr>
                <w:lang w:val="en-US"/>
              </w:rPr>
            </w:pPr>
            <w:r>
              <w:rPr>
                <w:lang w:val="en-US"/>
              </w:rPr>
              <w:t>17,0000</w:t>
            </w:r>
          </w:p>
        </w:tc>
      </w:tr>
      <w:tr w:rsidR="008544E1" w14:paraId="37E468F4"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D4D77" w14:textId="77777777" w:rsidR="008544E1" w:rsidRDefault="008544E1" w:rsidP="003F7C04">
            <w:pPr>
              <w:rPr>
                <w:lang w:val="en-US"/>
              </w:rPr>
            </w:pPr>
            <w:r>
              <w:rPr>
                <w:lang w:val="en-US"/>
              </w:rPr>
              <w:t>5</w:t>
            </w:r>
          </w:p>
        </w:tc>
        <w:tc>
          <w:tcPr>
            <w:tcW w:w="1276" w:type="dxa"/>
            <w:gridSpan w:val="2"/>
            <w:tcBorders>
              <w:top w:val="single" w:sz="4" w:space="0" w:color="auto"/>
              <w:bottom w:val="single" w:sz="4" w:space="0" w:color="auto"/>
            </w:tcBorders>
          </w:tcPr>
          <w:p w14:paraId="64417FD5" w14:textId="77777777" w:rsidR="008544E1" w:rsidRDefault="008544E1" w:rsidP="003F7C04">
            <w:pPr>
              <w:rPr>
                <w:lang w:val="en-US"/>
              </w:rPr>
            </w:pPr>
            <w:r>
              <w:rPr>
                <w:lang w:val="en-US"/>
              </w:rPr>
              <w:t>Pret de piata</w:t>
            </w:r>
          </w:p>
          <w:p w14:paraId="3FD1F1A9"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430ADB8" w14:textId="77777777" w:rsidR="008544E1" w:rsidRPr="00763BDD" w:rsidRDefault="008544E1" w:rsidP="003F7C04">
            <w:pPr>
              <w:adjustRightInd w:val="0"/>
              <w:rPr>
                <w:rFonts w:ascii="Times New Roman CYR" w:hAnsi="Times New Roman CYR" w:cs="Times New Roman CYR"/>
                <w:sz w:val="16"/>
                <w:szCs w:val="16"/>
              </w:rPr>
            </w:pPr>
            <w:r>
              <w:rPr>
                <w:lang w:val="en-US"/>
              </w:rPr>
              <w:t>Cot</w:t>
            </w:r>
            <w:r w:rsidRPr="00763BDD">
              <w:t xml:space="preserve"> </w:t>
            </w:r>
            <w:r>
              <w:rPr>
                <w:lang w:val="en-US"/>
              </w:rPr>
              <w:t>dn</w:t>
            </w:r>
            <w:r w:rsidRPr="00763BDD">
              <w:t xml:space="preserve"> 32</w:t>
            </w:r>
            <w:r>
              <w:rPr>
                <w:lang w:val="en-US"/>
              </w:rPr>
              <w:t>x</w:t>
            </w:r>
            <w:r w:rsidRPr="00763BDD">
              <w:t>90 (Угольник диаметр 32 х 90 градусов)</w:t>
            </w:r>
            <w:r w:rsidRPr="00763BDD">
              <w:rPr>
                <w:rFonts w:ascii="Times New Roman CYR" w:hAnsi="Times New Roman CYR" w:cs="Times New Roman CYR"/>
                <w:sz w:val="16"/>
                <w:szCs w:val="16"/>
              </w:rPr>
              <w:t xml:space="preserve"> </w:t>
            </w:r>
          </w:p>
          <w:p w14:paraId="0A855712" w14:textId="77777777" w:rsidR="008544E1" w:rsidRPr="00763BDD" w:rsidRDefault="008544E1" w:rsidP="003F7C04"/>
        </w:tc>
        <w:tc>
          <w:tcPr>
            <w:tcW w:w="2126" w:type="dxa"/>
            <w:tcBorders>
              <w:top w:val="single" w:sz="4" w:space="0" w:color="auto"/>
              <w:bottom w:val="single" w:sz="4" w:space="0" w:color="auto"/>
            </w:tcBorders>
            <w:vAlign w:val="center"/>
          </w:tcPr>
          <w:p w14:paraId="3869FE51"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554E4CC8" w14:textId="77777777" w:rsidR="008544E1" w:rsidRDefault="008544E1" w:rsidP="003F7C04">
            <w:pPr>
              <w:jc w:val="center"/>
              <w:rPr>
                <w:lang w:val="en-US"/>
              </w:rPr>
            </w:pPr>
            <w:r>
              <w:rPr>
                <w:lang w:val="en-US"/>
              </w:rPr>
              <w:t>27,0000</w:t>
            </w:r>
          </w:p>
        </w:tc>
      </w:tr>
      <w:tr w:rsidR="008544E1" w14:paraId="42E7571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B1961" w14:textId="77777777" w:rsidR="008544E1" w:rsidRDefault="008544E1" w:rsidP="003F7C04">
            <w:pPr>
              <w:rPr>
                <w:lang w:val="en-US"/>
              </w:rPr>
            </w:pPr>
          </w:p>
        </w:tc>
        <w:tc>
          <w:tcPr>
            <w:tcW w:w="1276" w:type="dxa"/>
            <w:gridSpan w:val="2"/>
            <w:tcBorders>
              <w:top w:val="nil"/>
              <w:bottom w:val="single" w:sz="2" w:space="0" w:color="auto"/>
            </w:tcBorders>
            <w:vAlign w:val="center"/>
          </w:tcPr>
          <w:p w14:paraId="692975AD" w14:textId="77777777" w:rsidR="008544E1" w:rsidRDefault="008544E1" w:rsidP="003F7C04">
            <w:pPr>
              <w:jc w:val="center"/>
              <w:rPr>
                <w:sz w:val="16"/>
                <w:szCs w:val="16"/>
                <w:lang w:val="en-US"/>
              </w:rPr>
            </w:pPr>
            <w:r>
              <w:rPr>
                <w:sz w:val="16"/>
                <w:szCs w:val="16"/>
                <w:lang w:val="en-US"/>
              </w:rPr>
              <w:t>25232</w:t>
            </w:r>
          </w:p>
        </w:tc>
        <w:tc>
          <w:tcPr>
            <w:tcW w:w="3402" w:type="dxa"/>
            <w:gridSpan w:val="2"/>
            <w:tcBorders>
              <w:top w:val="nil"/>
              <w:bottom w:val="single" w:sz="2" w:space="0" w:color="auto"/>
            </w:tcBorders>
          </w:tcPr>
          <w:p w14:paraId="76946D13" w14:textId="77777777" w:rsidR="008544E1" w:rsidRPr="00763BDD" w:rsidRDefault="008544E1" w:rsidP="003F7C04">
            <w:r>
              <w:rPr>
                <w:lang w:val="en-US"/>
              </w:rPr>
              <w:t>Cot</w:t>
            </w:r>
            <w:r w:rsidRPr="00763BDD">
              <w:t xml:space="preserve"> </w:t>
            </w:r>
            <w:r>
              <w:rPr>
                <w:lang w:val="en-US"/>
              </w:rPr>
              <w:t>dn</w:t>
            </w:r>
            <w:r w:rsidRPr="00763BDD">
              <w:t xml:space="preserve"> 32</w:t>
            </w:r>
            <w:r>
              <w:rPr>
                <w:lang w:val="en-US"/>
              </w:rPr>
              <w:t>x</w:t>
            </w:r>
            <w:r w:rsidRPr="00763BDD">
              <w:t xml:space="preserve">90 (Угольник диаметр 32 х 90 градусов) </w:t>
            </w:r>
          </w:p>
        </w:tc>
        <w:tc>
          <w:tcPr>
            <w:tcW w:w="2126" w:type="dxa"/>
            <w:tcBorders>
              <w:top w:val="nil"/>
              <w:bottom w:val="single" w:sz="2" w:space="0" w:color="auto"/>
            </w:tcBorders>
          </w:tcPr>
          <w:p w14:paraId="37295C14" w14:textId="77777777" w:rsidR="008544E1" w:rsidRDefault="008544E1" w:rsidP="003F7C04">
            <w:pPr>
              <w:rPr>
                <w:lang w:val="en-US"/>
              </w:rPr>
            </w:pPr>
            <w:r>
              <w:rPr>
                <w:lang w:val="en-US"/>
              </w:rPr>
              <w:t>buc</w:t>
            </w:r>
          </w:p>
        </w:tc>
        <w:tc>
          <w:tcPr>
            <w:tcW w:w="2693" w:type="dxa"/>
            <w:tcBorders>
              <w:top w:val="nil"/>
              <w:bottom w:val="single" w:sz="2" w:space="0" w:color="auto"/>
            </w:tcBorders>
          </w:tcPr>
          <w:p w14:paraId="48BE2D94" w14:textId="77777777" w:rsidR="008544E1" w:rsidRDefault="008544E1" w:rsidP="003F7C04">
            <w:pPr>
              <w:rPr>
                <w:lang w:val="en-US"/>
              </w:rPr>
            </w:pPr>
            <w:r>
              <w:rPr>
                <w:lang w:val="en-US"/>
              </w:rPr>
              <w:t>27,0000</w:t>
            </w:r>
          </w:p>
        </w:tc>
      </w:tr>
      <w:tr w:rsidR="008544E1" w14:paraId="6E24B778"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4DC68" w14:textId="77777777" w:rsidR="008544E1" w:rsidRDefault="008544E1" w:rsidP="003F7C04">
            <w:pPr>
              <w:rPr>
                <w:lang w:val="en-US"/>
              </w:rPr>
            </w:pPr>
            <w:r>
              <w:rPr>
                <w:lang w:val="en-US"/>
              </w:rPr>
              <w:t>6</w:t>
            </w:r>
          </w:p>
        </w:tc>
        <w:tc>
          <w:tcPr>
            <w:tcW w:w="1276" w:type="dxa"/>
            <w:gridSpan w:val="2"/>
            <w:tcBorders>
              <w:top w:val="single" w:sz="4" w:space="0" w:color="auto"/>
              <w:bottom w:val="single" w:sz="4" w:space="0" w:color="auto"/>
            </w:tcBorders>
          </w:tcPr>
          <w:p w14:paraId="15884D76" w14:textId="77777777" w:rsidR="008544E1" w:rsidRDefault="008544E1" w:rsidP="003F7C04">
            <w:pPr>
              <w:rPr>
                <w:lang w:val="en-US"/>
              </w:rPr>
            </w:pPr>
            <w:r>
              <w:rPr>
                <w:lang w:val="en-US"/>
              </w:rPr>
              <w:t>Pret de piata</w:t>
            </w:r>
          </w:p>
          <w:p w14:paraId="29106CE1"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762DB260" w14:textId="77777777" w:rsidR="008544E1" w:rsidRDefault="008544E1" w:rsidP="003F7C04">
            <w:pPr>
              <w:adjustRightInd w:val="0"/>
              <w:rPr>
                <w:rFonts w:ascii="Times New Roman CYR" w:hAnsi="Times New Roman CYR" w:cs="Times New Roman CYR"/>
                <w:sz w:val="16"/>
                <w:szCs w:val="16"/>
                <w:lang w:val="en-US"/>
              </w:rPr>
            </w:pPr>
            <w:r>
              <w:rPr>
                <w:lang w:val="en-US"/>
              </w:rPr>
              <w:t>Diblu si surub SMK 6x40 (Шуруп с дюбелем SMK 6х40)</w:t>
            </w:r>
            <w:r>
              <w:rPr>
                <w:rFonts w:ascii="Times New Roman CYR" w:hAnsi="Times New Roman CYR" w:cs="Times New Roman CYR"/>
                <w:sz w:val="16"/>
                <w:szCs w:val="16"/>
                <w:lang w:val="en-US"/>
              </w:rPr>
              <w:t xml:space="preserve"> </w:t>
            </w:r>
          </w:p>
          <w:p w14:paraId="52210762"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582513D7"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217705C2" w14:textId="77777777" w:rsidR="008544E1" w:rsidRDefault="008544E1" w:rsidP="003F7C04">
            <w:pPr>
              <w:jc w:val="center"/>
              <w:rPr>
                <w:lang w:val="en-US"/>
              </w:rPr>
            </w:pPr>
            <w:r>
              <w:rPr>
                <w:lang w:val="en-US"/>
              </w:rPr>
              <w:t>350,0000</w:t>
            </w:r>
          </w:p>
        </w:tc>
      </w:tr>
      <w:tr w:rsidR="008544E1" w14:paraId="2DFDC91C"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F6830" w14:textId="77777777" w:rsidR="008544E1" w:rsidRDefault="008544E1" w:rsidP="003F7C04">
            <w:pPr>
              <w:rPr>
                <w:lang w:val="en-US"/>
              </w:rPr>
            </w:pPr>
          </w:p>
        </w:tc>
        <w:tc>
          <w:tcPr>
            <w:tcW w:w="1276" w:type="dxa"/>
            <w:gridSpan w:val="2"/>
            <w:tcBorders>
              <w:top w:val="nil"/>
              <w:bottom w:val="single" w:sz="2" w:space="0" w:color="auto"/>
            </w:tcBorders>
            <w:vAlign w:val="center"/>
          </w:tcPr>
          <w:p w14:paraId="2B6CBB00" w14:textId="77777777" w:rsidR="008544E1" w:rsidRDefault="008544E1" w:rsidP="003F7C04">
            <w:pPr>
              <w:jc w:val="center"/>
              <w:rPr>
                <w:sz w:val="16"/>
                <w:szCs w:val="16"/>
                <w:lang w:val="en-US"/>
              </w:rPr>
            </w:pPr>
            <w:r>
              <w:rPr>
                <w:sz w:val="16"/>
                <w:szCs w:val="16"/>
                <w:lang w:val="en-US"/>
              </w:rPr>
              <w:t>Surdib 6x40</w:t>
            </w:r>
          </w:p>
        </w:tc>
        <w:tc>
          <w:tcPr>
            <w:tcW w:w="3402" w:type="dxa"/>
            <w:gridSpan w:val="2"/>
            <w:tcBorders>
              <w:top w:val="nil"/>
              <w:bottom w:val="single" w:sz="2" w:space="0" w:color="auto"/>
            </w:tcBorders>
          </w:tcPr>
          <w:p w14:paraId="054EC65F" w14:textId="77777777" w:rsidR="008544E1" w:rsidRDefault="008544E1" w:rsidP="003F7C04">
            <w:pPr>
              <w:rPr>
                <w:lang w:val="en-US"/>
              </w:rPr>
            </w:pPr>
            <w:r>
              <w:rPr>
                <w:lang w:val="en-US"/>
              </w:rPr>
              <w:t>Diblu si surub SMK 6x40 (Шуруп с дюбелем SMK 6х40)</w:t>
            </w:r>
          </w:p>
        </w:tc>
        <w:tc>
          <w:tcPr>
            <w:tcW w:w="2126" w:type="dxa"/>
            <w:tcBorders>
              <w:top w:val="nil"/>
              <w:bottom w:val="single" w:sz="2" w:space="0" w:color="auto"/>
            </w:tcBorders>
          </w:tcPr>
          <w:p w14:paraId="3A1CD60C" w14:textId="77777777" w:rsidR="008544E1" w:rsidRDefault="008544E1" w:rsidP="003F7C04">
            <w:pPr>
              <w:rPr>
                <w:lang w:val="en-US"/>
              </w:rPr>
            </w:pPr>
            <w:r>
              <w:rPr>
                <w:lang w:val="en-US"/>
              </w:rPr>
              <w:t>buc</w:t>
            </w:r>
          </w:p>
        </w:tc>
        <w:tc>
          <w:tcPr>
            <w:tcW w:w="2693" w:type="dxa"/>
            <w:tcBorders>
              <w:top w:val="nil"/>
              <w:bottom w:val="single" w:sz="2" w:space="0" w:color="auto"/>
            </w:tcBorders>
          </w:tcPr>
          <w:p w14:paraId="7F4C5249" w14:textId="77777777" w:rsidR="008544E1" w:rsidRDefault="008544E1" w:rsidP="003F7C04">
            <w:pPr>
              <w:rPr>
                <w:lang w:val="en-US"/>
              </w:rPr>
            </w:pPr>
            <w:r>
              <w:rPr>
                <w:lang w:val="en-US"/>
              </w:rPr>
              <w:t>350,0000</w:t>
            </w:r>
          </w:p>
        </w:tc>
      </w:tr>
      <w:tr w:rsidR="008544E1" w14:paraId="699B7718"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9041F" w14:textId="77777777" w:rsidR="008544E1" w:rsidRDefault="008544E1" w:rsidP="003F7C04">
            <w:pPr>
              <w:rPr>
                <w:lang w:val="en-US"/>
              </w:rPr>
            </w:pPr>
            <w:r>
              <w:rPr>
                <w:lang w:val="en-US"/>
              </w:rPr>
              <w:t>7</w:t>
            </w:r>
          </w:p>
        </w:tc>
        <w:tc>
          <w:tcPr>
            <w:tcW w:w="1276" w:type="dxa"/>
            <w:gridSpan w:val="2"/>
            <w:tcBorders>
              <w:top w:val="single" w:sz="4" w:space="0" w:color="auto"/>
              <w:bottom w:val="single" w:sz="4" w:space="0" w:color="auto"/>
            </w:tcBorders>
          </w:tcPr>
          <w:p w14:paraId="66C00801" w14:textId="77777777" w:rsidR="008544E1" w:rsidRDefault="008544E1" w:rsidP="003F7C04">
            <w:pPr>
              <w:rPr>
                <w:lang w:val="en-US"/>
              </w:rPr>
            </w:pPr>
            <w:r>
              <w:rPr>
                <w:lang w:val="en-US"/>
              </w:rPr>
              <w:t>08-01-087-3</w:t>
            </w:r>
          </w:p>
          <w:p w14:paraId="6FFFFA2F"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4A2DC586" w14:textId="77777777" w:rsidR="008544E1" w:rsidRDefault="008544E1" w:rsidP="003F7C04">
            <w:pPr>
              <w:adjustRightInd w:val="0"/>
              <w:rPr>
                <w:rFonts w:ascii="Times New Roman CYR" w:hAnsi="Times New Roman CYR" w:cs="Times New Roman CYR"/>
                <w:sz w:val="16"/>
                <w:szCs w:val="16"/>
                <w:lang w:val="en-US"/>
              </w:rPr>
            </w:pPr>
            <w:r>
              <w:rPr>
                <w:lang w:val="en-US"/>
              </w:rPr>
              <w:t>Constructii metalice sub utilaj (Instalarea trapa de podea)</w:t>
            </w:r>
            <w:r>
              <w:rPr>
                <w:rFonts w:ascii="Times New Roman CYR" w:hAnsi="Times New Roman CYR" w:cs="Times New Roman CYR"/>
                <w:sz w:val="16"/>
                <w:szCs w:val="16"/>
                <w:lang w:val="en-US"/>
              </w:rPr>
              <w:t xml:space="preserve"> </w:t>
            </w:r>
          </w:p>
          <w:p w14:paraId="58FF879C"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5E025505"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1A84897E" w14:textId="77777777" w:rsidR="008544E1" w:rsidRDefault="008544E1" w:rsidP="003F7C04">
            <w:pPr>
              <w:jc w:val="center"/>
              <w:rPr>
                <w:lang w:val="en-US"/>
              </w:rPr>
            </w:pPr>
            <w:r>
              <w:rPr>
                <w:lang w:val="en-US"/>
              </w:rPr>
              <w:t>9,0000</w:t>
            </w:r>
          </w:p>
        </w:tc>
      </w:tr>
      <w:tr w:rsidR="008544E1" w14:paraId="32C7D3F6"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4C923" w14:textId="77777777" w:rsidR="008544E1" w:rsidRDefault="008544E1" w:rsidP="003F7C04">
            <w:pPr>
              <w:rPr>
                <w:lang w:val="en-US"/>
              </w:rPr>
            </w:pPr>
          </w:p>
        </w:tc>
        <w:tc>
          <w:tcPr>
            <w:tcW w:w="1276" w:type="dxa"/>
            <w:gridSpan w:val="2"/>
            <w:tcBorders>
              <w:top w:val="nil"/>
              <w:bottom w:val="single" w:sz="2" w:space="0" w:color="auto"/>
            </w:tcBorders>
            <w:vAlign w:val="center"/>
          </w:tcPr>
          <w:p w14:paraId="6014E907" w14:textId="77777777" w:rsidR="008544E1" w:rsidRDefault="008544E1" w:rsidP="003F7C04">
            <w:pPr>
              <w:jc w:val="center"/>
              <w:rPr>
                <w:sz w:val="16"/>
                <w:szCs w:val="16"/>
                <w:lang w:val="en-US"/>
              </w:rPr>
            </w:pPr>
            <w:r>
              <w:rPr>
                <w:sz w:val="16"/>
                <w:szCs w:val="16"/>
                <w:lang w:val="en-US"/>
              </w:rPr>
              <w:t>1</w:t>
            </w:r>
          </w:p>
        </w:tc>
        <w:tc>
          <w:tcPr>
            <w:tcW w:w="3402" w:type="dxa"/>
            <w:gridSpan w:val="2"/>
            <w:tcBorders>
              <w:top w:val="nil"/>
              <w:bottom w:val="single" w:sz="2" w:space="0" w:color="auto"/>
            </w:tcBorders>
          </w:tcPr>
          <w:p w14:paraId="1D3C9CEB" w14:textId="77777777" w:rsidR="008544E1" w:rsidRDefault="008544E1" w:rsidP="003F7C04">
            <w:pPr>
              <w:rPr>
                <w:lang w:val="en-US"/>
              </w:rPr>
            </w:pPr>
            <w:r>
              <w:rPr>
                <w:lang w:val="en-US"/>
              </w:rPr>
              <w:t>Muncitor</w:t>
            </w:r>
          </w:p>
        </w:tc>
        <w:tc>
          <w:tcPr>
            <w:tcW w:w="2126" w:type="dxa"/>
            <w:tcBorders>
              <w:top w:val="nil"/>
              <w:bottom w:val="single" w:sz="2" w:space="0" w:color="auto"/>
            </w:tcBorders>
          </w:tcPr>
          <w:p w14:paraId="395CA203" w14:textId="77777777" w:rsidR="008544E1" w:rsidRDefault="008544E1" w:rsidP="003F7C04">
            <w:pPr>
              <w:rPr>
                <w:lang w:val="en-US"/>
              </w:rPr>
            </w:pPr>
            <w:r>
              <w:rPr>
                <w:lang w:val="en-US"/>
              </w:rPr>
              <w:t>h-om</w:t>
            </w:r>
          </w:p>
        </w:tc>
        <w:tc>
          <w:tcPr>
            <w:tcW w:w="2693" w:type="dxa"/>
            <w:tcBorders>
              <w:top w:val="nil"/>
              <w:bottom w:val="single" w:sz="2" w:space="0" w:color="auto"/>
            </w:tcBorders>
          </w:tcPr>
          <w:p w14:paraId="31C0213C" w14:textId="77777777" w:rsidR="008544E1" w:rsidRDefault="008544E1" w:rsidP="003F7C04">
            <w:pPr>
              <w:rPr>
                <w:lang w:val="en-US"/>
              </w:rPr>
            </w:pPr>
            <w:r>
              <w:rPr>
                <w:lang w:val="en-US"/>
              </w:rPr>
              <w:t>9,0000</w:t>
            </w:r>
          </w:p>
        </w:tc>
      </w:tr>
      <w:tr w:rsidR="008544E1" w14:paraId="35D13C85"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71B640D" w14:textId="77777777" w:rsidR="008544E1" w:rsidRDefault="008544E1" w:rsidP="003F7C04">
            <w:pPr>
              <w:rPr>
                <w:sz w:val="8"/>
                <w:szCs w:val="8"/>
                <w:lang w:val="en-US"/>
              </w:rPr>
            </w:pPr>
          </w:p>
        </w:tc>
        <w:tc>
          <w:tcPr>
            <w:tcW w:w="1276" w:type="dxa"/>
            <w:gridSpan w:val="2"/>
            <w:tcBorders>
              <w:left w:val="nil"/>
              <w:bottom w:val="nil"/>
              <w:right w:val="nil"/>
            </w:tcBorders>
          </w:tcPr>
          <w:p w14:paraId="30DA1ED7" w14:textId="77777777" w:rsidR="008544E1" w:rsidRDefault="008544E1" w:rsidP="003F7C04">
            <w:pPr>
              <w:rPr>
                <w:sz w:val="8"/>
                <w:szCs w:val="8"/>
                <w:lang w:val="en-US"/>
              </w:rPr>
            </w:pPr>
          </w:p>
        </w:tc>
        <w:tc>
          <w:tcPr>
            <w:tcW w:w="3402" w:type="dxa"/>
            <w:gridSpan w:val="2"/>
            <w:tcBorders>
              <w:left w:val="nil"/>
              <w:bottom w:val="nil"/>
              <w:right w:val="nil"/>
            </w:tcBorders>
          </w:tcPr>
          <w:p w14:paraId="3ADDE8F6" w14:textId="77777777" w:rsidR="008544E1" w:rsidRDefault="008544E1" w:rsidP="003F7C04">
            <w:pPr>
              <w:rPr>
                <w:sz w:val="8"/>
                <w:szCs w:val="8"/>
                <w:lang w:val="en-US"/>
              </w:rPr>
            </w:pPr>
          </w:p>
          <w:p w14:paraId="6E3EEA73" w14:textId="77777777" w:rsidR="008544E1" w:rsidRDefault="008544E1" w:rsidP="003F7C04">
            <w:pPr>
              <w:rPr>
                <w:sz w:val="8"/>
                <w:szCs w:val="8"/>
                <w:lang w:val="en-US"/>
              </w:rPr>
            </w:pPr>
          </w:p>
          <w:p w14:paraId="7EB529BF" w14:textId="77777777" w:rsidR="008544E1" w:rsidRDefault="008544E1" w:rsidP="003F7C04">
            <w:pPr>
              <w:rPr>
                <w:sz w:val="8"/>
                <w:szCs w:val="8"/>
                <w:lang w:val="en-US"/>
              </w:rPr>
            </w:pPr>
          </w:p>
        </w:tc>
        <w:tc>
          <w:tcPr>
            <w:tcW w:w="2126" w:type="dxa"/>
            <w:tcBorders>
              <w:left w:val="nil"/>
              <w:bottom w:val="nil"/>
              <w:right w:val="nil"/>
            </w:tcBorders>
          </w:tcPr>
          <w:p w14:paraId="070F7ADA" w14:textId="77777777" w:rsidR="008544E1" w:rsidRDefault="008544E1" w:rsidP="003F7C04">
            <w:pPr>
              <w:rPr>
                <w:sz w:val="8"/>
                <w:szCs w:val="8"/>
                <w:lang w:val="en-US"/>
              </w:rPr>
            </w:pPr>
          </w:p>
        </w:tc>
        <w:tc>
          <w:tcPr>
            <w:tcW w:w="2693" w:type="dxa"/>
            <w:tcBorders>
              <w:left w:val="nil"/>
              <w:bottom w:val="nil"/>
              <w:right w:val="nil"/>
            </w:tcBorders>
          </w:tcPr>
          <w:p w14:paraId="77E8B769" w14:textId="77777777" w:rsidR="008544E1" w:rsidRDefault="008544E1" w:rsidP="003F7C04">
            <w:pPr>
              <w:rPr>
                <w:sz w:val="8"/>
                <w:szCs w:val="8"/>
                <w:lang w:val="en-US"/>
              </w:rPr>
            </w:pPr>
          </w:p>
        </w:tc>
      </w:tr>
      <w:tr w:rsidR="008544E1" w:rsidRPr="00EB582C" w14:paraId="440E8AAB"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70B7A15"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E574135"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046D7655" w14:textId="77777777" w:rsidR="008544E1" w:rsidRDefault="008544E1" w:rsidP="003F7C04">
            <w:pPr>
              <w:rPr>
                <w:lang w:val="en-US"/>
              </w:rPr>
            </w:pPr>
            <w:r>
              <w:rPr>
                <w:lang w:val="en-US"/>
              </w:rPr>
              <w:t>Total</w:t>
            </w:r>
          </w:p>
        </w:tc>
        <w:tc>
          <w:tcPr>
            <w:tcW w:w="2126" w:type="dxa"/>
            <w:tcBorders>
              <w:top w:val="single" w:sz="4" w:space="0" w:color="auto"/>
              <w:left w:val="nil"/>
              <w:bottom w:val="single" w:sz="4" w:space="0" w:color="auto"/>
              <w:right w:val="nil"/>
            </w:tcBorders>
          </w:tcPr>
          <w:p w14:paraId="766159D1"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0FBF96F2" w14:textId="77777777" w:rsidR="008544E1" w:rsidRPr="00EB582C" w:rsidRDefault="008544E1" w:rsidP="003F7C04">
            <w:pPr>
              <w:rPr>
                <w:lang w:val="en-US"/>
              </w:rPr>
            </w:pPr>
          </w:p>
        </w:tc>
      </w:tr>
      <w:tr w:rsidR="008544E1" w:rsidRPr="00EB582C" w14:paraId="4BE33B1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EAAA45"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51930556"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040A038" w14:textId="77777777" w:rsidR="008544E1" w:rsidRDefault="008544E1" w:rsidP="003F7C04">
            <w:pPr>
              <w:rPr>
                <w:lang w:val="en-US"/>
              </w:rPr>
            </w:pPr>
            <w:r>
              <w:rPr>
                <w:lang w:val="en-US"/>
              </w:rPr>
              <w:t>CAS</w:t>
            </w:r>
          </w:p>
        </w:tc>
        <w:tc>
          <w:tcPr>
            <w:tcW w:w="2126" w:type="dxa"/>
            <w:tcBorders>
              <w:top w:val="single" w:sz="4" w:space="0" w:color="auto"/>
              <w:left w:val="nil"/>
              <w:bottom w:val="single" w:sz="4" w:space="0" w:color="auto"/>
              <w:right w:val="nil"/>
            </w:tcBorders>
          </w:tcPr>
          <w:p w14:paraId="1A4F2E02"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6AA4B5E6" w14:textId="77777777" w:rsidR="008544E1" w:rsidRPr="00EB582C" w:rsidRDefault="008544E1" w:rsidP="003F7C04">
            <w:pPr>
              <w:rPr>
                <w:lang w:val="en-US"/>
              </w:rPr>
            </w:pPr>
          </w:p>
        </w:tc>
      </w:tr>
      <w:tr w:rsidR="008544E1" w:rsidRPr="00EB582C" w14:paraId="2F6E780E"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75E5823"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296829CE"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C189DAD" w14:textId="77777777" w:rsidR="008544E1" w:rsidRDefault="008544E1" w:rsidP="003F7C04">
            <w:pPr>
              <w:rPr>
                <w:lang w:val="en-US"/>
              </w:rPr>
            </w:pPr>
            <w:r>
              <w:rPr>
                <w:lang w:val="en-US"/>
              </w:rPr>
              <w:t>Transportarea mtaerialelor</w:t>
            </w:r>
          </w:p>
        </w:tc>
        <w:tc>
          <w:tcPr>
            <w:tcW w:w="2126" w:type="dxa"/>
            <w:tcBorders>
              <w:top w:val="single" w:sz="4" w:space="0" w:color="auto"/>
              <w:left w:val="nil"/>
              <w:bottom w:val="single" w:sz="4" w:space="0" w:color="auto"/>
              <w:right w:val="nil"/>
            </w:tcBorders>
          </w:tcPr>
          <w:p w14:paraId="7765C784"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16A412B5" w14:textId="77777777" w:rsidR="008544E1" w:rsidRPr="00EB582C" w:rsidRDefault="008544E1" w:rsidP="003F7C04">
            <w:pPr>
              <w:rPr>
                <w:lang w:val="en-US"/>
              </w:rPr>
            </w:pPr>
          </w:p>
        </w:tc>
      </w:tr>
      <w:tr w:rsidR="008544E1" w:rsidRPr="00EB582C" w14:paraId="68929E15"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0083CF"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7ACD640D"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34844E58" w14:textId="77777777" w:rsidR="008544E1" w:rsidRDefault="008544E1" w:rsidP="003F7C04">
            <w:pPr>
              <w:rPr>
                <w:lang w:val="en-US"/>
              </w:rPr>
            </w:pPr>
            <w:r>
              <w:rPr>
                <w:lang w:val="en-US"/>
              </w:rPr>
              <w:t>Total</w:t>
            </w:r>
          </w:p>
        </w:tc>
        <w:tc>
          <w:tcPr>
            <w:tcW w:w="2126" w:type="dxa"/>
            <w:tcBorders>
              <w:top w:val="single" w:sz="4" w:space="0" w:color="auto"/>
              <w:left w:val="nil"/>
              <w:bottom w:val="single" w:sz="4" w:space="0" w:color="auto"/>
              <w:right w:val="nil"/>
            </w:tcBorders>
          </w:tcPr>
          <w:p w14:paraId="52BE571E"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6B20E8DF" w14:textId="77777777" w:rsidR="008544E1" w:rsidRPr="00EB582C" w:rsidRDefault="008544E1" w:rsidP="003F7C04">
            <w:pPr>
              <w:rPr>
                <w:lang w:val="en-US"/>
              </w:rPr>
            </w:pPr>
          </w:p>
        </w:tc>
      </w:tr>
      <w:tr w:rsidR="008544E1" w:rsidRPr="00EB582C" w14:paraId="36E0CFF8"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C77B32"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0ECE18C4"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1398C463" w14:textId="77777777" w:rsidR="008544E1" w:rsidRDefault="008544E1" w:rsidP="003F7C04">
            <w:pPr>
              <w:rPr>
                <w:lang w:val="en-US"/>
              </w:rPr>
            </w:pPr>
            <w:r>
              <w:rPr>
                <w:lang w:val="en-US"/>
              </w:rPr>
              <w:t>Cheltuieli de regie</w:t>
            </w:r>
          </w:p>
        </w:tc>
        <w:tc>
          <w:tcPr>
            <w:tcW w:w="2126" w:type="dxa"/>
            <w:tcBorders>
              <w:top w:val="single" w:sz="4" w:space="0" w:color="auto"/>
              <w:left w:val="nil"/>
              <w:bottom w:val="single" w:sz="4" w:space="0" w:color="auto"/>
              <w:right w:val="nil"/>
            </w:tcBorders>
          </w:tcPr>
          <w:p w14:paraId="66B2D1BE"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752566AC" w14:textId="77777777" w:rsidR="008544E1" w:rsidRPr="00EB582C" w:rsidRDefault="008544E1" w:rsidP="003F7C04">
            <w:pPr>
              <w:rPr>
                <w:lang w:val="en-US"/>
              </w:rPr>
            </w:pPr>
          </w:p>
        </w:tc>
      </w:tr>
      <w:tr w:rsidR="008544E1" w:rsidRPr="00EB582C" w14:paraId="29EB83B4"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9971DC1"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55D6BF3"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C032643" w14:textId="77777777" w:rsidR="008544E1" w:rsidRDefault="008544E1" w:rsidP="003F7C04">
            <w:pPr>
              <w:rPr>
                <w:lang w:val="en-US"/>
              </w:rPr>
            </w:pPr>
            <w:r>
              <w:rPr>
                <w:lang w:val="en-US"/>
              </w:rPr>
              <w:t>Total</w:t>
            </w:r>
          </w:p>
        </w:tc>
        <w:tc>
          <w:tcPr>
            <w:tcW w:w="2126" w:type="dxa"/>
            <w:tcBorders>
              <w:top w:val="single" w:sz="4" w:space="0" w:color="auto"/>
              <w:left w:val="nil"/>
              <w:bottom w:val="single" w:sz="4" w:space="0" w:color="auto"/>
              <w:right w:val="nil"/>
            </w:tcBorders>
          </w:tcPr>
          <w:p w14:paraId="2FDFC224"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3627A4D6" w14:textId="77777777" w:rsidR="008544E1" w:rsidRPr="00EB582C" w:rsidRDefault="008544E1" w:rsidP="003F7C04">
            <w:pPr>
              <w:rPr>
                <w:lang w:val="en-US"/>
              </w:rPr>
            </w:pPr>
          </w:p>
        </w:tc>
      </w:tr>
      <w:tr w:rsidR="008544E1" w:rsidRPr="00EB582C" w14:paraId="115F9609"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2861B0"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673879D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7CA75CA9" w14:textId="77777777" w:rsidR="008544E1" w:rsidRDefault="008544E1" w:rsidP="003F7C04">
            <w:pPr>
              <w:rPr>
                <w:lang w:val="en-US"/>
              </w:rPr>
            </w:pPr>
            <w:r>
              <w:rPr>
                <w:lang w:val="en-US"/>
              </w:rPr>
              <w:t>Benificiu de deviz</w:t>
            </w:r>
          </w:p>
        </w:tc>
        <w:tc>
          <w:tcPr>
            <w:tcW w:w="2126" w:type="dxa"/>
            <w:tcBorders>
              <w:top w:val="single" w:sz="4" w:space="0" w:color="auto"/>
              <w:left w:val="nil"/>
              <w:bottom w:val="single" w:sz="4" w:space="0" w:color="auto"/>
              <w:right w:val="nil"/>
            </w:tcBorders>
          </w:tcPr>
          <w:p w14:paraId="3B9AAFA3"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3850DDF3" w14:textId="77777777" w:rsidR="008544E1" w:rsidRPr="00EB582C" w:rsidRDefault="008544E1" w:rsidP="003F7C04">
            <w:pPr>
              <w:rPr>
                <w:lang w:val="en-US"/>
              </w:rPr>
            </w:pPr>
          </w:p>
        </w:tc>
      </w:tr>
      <w:tr w:rsidR="008544E1" w14:paraId="049C64B8"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B0B9A2F"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2726B86B"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137DB551"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8A1B319" w14:textId="77777777" w:rsidR="008544E1" w:rsidRDefault="008544E1" w:rsidP="003F7C04">
            <w:pPr>
              <w:rPr>
                <w:sz w:val="8"/>
                <w:szCs w:val="8"/>
                <w:lang w:val="en-US"/>
              </w:rPr>
            </w:pPr>
            <w:r>
              <w:rPr>
                <w:b/>
                <w:bCs/>
                <w:lang w:val="en-US"/>
              </w:rPr>
              <w:t xml:space="preserve">Total </w:t>
            </w:r>
            <w:r>
              <w:rPr>
                <w:b/>
                <w:bCs/>
                <w:sz w:val="22"/>
                <w:szCs w:val="22"/>
                <w:lang w:val="en-US"/>
              </w:rPr>
              <w:t>Lucrari de montaj SCS</w:t>
            </w:r>
          </w:p>
        </w:tc>
        <w:tc>
          <w:tcPr>
            <w:tcW w:w="2126" w:type="dxa"/>
            <w:tcBorders>
              <w:top w:val="single" w:sz="4" w:space="0" w:color="auto"/>
              <w:left w:val="nil"/>
              <w:bottom w:val="single" w:sz="4" w:space="0" w:color="auto"/>
              <w:right w:val="nil"/>
            </w:tcBorders>
          </w:tcPr>
          <w:p w14:paraId="4E60BBA5" w14:textId="77777777" w:rsidR="008544E1" w:rsidRDefault="008544E1" w:rsidP="003F7C04">
            <w:pPr>
              <w:rPr>
                <w:lang w:val="en-US"/>
              </w:rPr>
            </w:pPr>
            <w:r>
              <w:rPr>
                <w:b/>
                <w:bCs/>
                <w:lang w:val="en-US"/>
              </w:rPr>
              <w:t xml:space="preserve">            </w:t>
            </w:r>
          </w:p>
        </w:tc>
        <w:tc>
          <w:tcPr>
            <w:tcW w:w="2693" w:type="dxa"/>
            <w:tcBorders>
              <w:top w:val="single" w:sz="4" w:space="0" w:color="auto"/>
              <w:left w:val="nil"/>
              <w:bottom w:val="single" w:sz="4" w:space="0" w:color="auto"/>
              <w:right w:val="nil"/>
            </w:tcBorders>
          </w:tcPr>
          <w:p w14:paraId="700B828E" w14:textId="77777777" w:rsidR="008544E1" w:rsidRDefault="008544E1" w:rsidP="003F7C04">
            <w:pPr>
              <w:rPr>
                <w:lang w:val="en-US"/>
              </w:rPr>
            </w:pPr>
          </w:p>
        </w:tc>
      </w:tr>
      <w:tr w:rsidR="008544E1" w14:paraId="0A6881B5" w14:textId="77777777" w:rsidTr="003F7C04">
        <w:tc>
          <w:tcPr>
            <w:tcW w:w="709" w:type="dxa"/>
            <w:tcBorders>
              <w:top w:val="nil"/>
              <w:left w:val="single" w:sz="6" w:space="0" w:color="auto"/>
              <w:bottom w:val="nil"/>
              <w:right w:val="nil"/>
            </w:tcBorders>
          </w:tcPr>
          <w:p w14:paraId="7ED0A64E" w14:textId="77777777" w:rsidR="008544E1" w:rsidRDefault="008544E1" w:rsidP="003F7C0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588F8C5" w14:textId="77777777" w:rsidR="008544E1" w:rsidRDefault="008544E1" w:rsidP="003F7C04">
            <w:pPr>
              <w:rPr>
                <w:lang w:val="en-US"/>
              </w:rPr>
            </w:pPr>
          </w:p>
        </w:tc>
        <w:tc>
          <w:tcPr>
            <w:tcW w:w="3402" w:type="dxa"/>
            <w:gridSpan w:val="2"/>
            <w:tcBorders>
              <w:top w:val="nil"/>
              <w:left w:val="single" w:sz="6" w:space="0" w:color="auto"/>
              <w:bottom w:val="nil"/>
              <w:right w:val="single" w:sz="6" w:space="0" w:color="auto"/>
            </w:tcBorders>
          </w:tcPr>
          <w:p w14:paraId="12BC6FEA" w14:textId="77777777" w:rsidR="008544E1" w:rsidRPr="007F2714" w:rsidRDefault="008544E1" w:rsidP="003F7C04">
            <w:pPr>
              <w:rPr>
                <w:b/>
                <w:bCs/>
                <w:sz w:val="22"/>
                <w:szCs w:val="22"/>
                <w:lang w:val="en-US"/>
              </w:rPr>
            </w:pPr>
            <w:r w:rsidRPr="00B40365">
              <w:rPr>
                <w:b/>
                <w:bCs/>
                <w:sz w:val="22"/>
                <w:szCs w:val="22"/>
                <w:lang w:val="en-US"/>
              </w:rPr>
              <w:t>2. Utilaj</w:t>
            </w:r>
          </w:p>
          <w:p w14:paraId="621E2F62" w14:textId="77777777" w:rsidR="008544E1" w:rsidRPr="00B40365" w:rsidRDefault="008544E1" w:rsidP="003F7C04">
            <w:pPr>
              <w:rPr>
                <w:lang w:val="en-US"/>
              </w:rPr>
            </w:pPr>
          </w:p>
        </w:tc>
        <w:tc>
          <w:tcPr>
            <w:tcW w:w="2126" w:type="dxa"/>
            <w:tcBorders>
              <w:top w:val="nil"/>
              <w:left w:val="single" w:sz="6" w:space="0" w:color="auto"/>
              <w:bottom w:val="nil"/>
              <w:right w:val="nil"/>
            </w:tcBorders>
          </w:tcPr>
          <w:p w14:paraId="3B0CB877" w14:textId="77777777" w:rsidR="008544E1" w:rsidRDefault="008544E1" w:rsidP="003F7C04">
            <w:pPr>
              <w:rPr>
                <w:b/>
                <w:bCs/>
                <w:sz w:val="22"/>
                <w:szCs w:val="22"/>
                <w:lang w:val="en-US"/>
              </w:rPr>
            </w:pPr>
          </w:p>
        </w:tc>
        <w:tc>
          <w:tcPr>
            <w:tcW w:w="2693" w:type="dxa"/>
            <w:tcBorders>
              <w:top w:val="nil"/>
              <w:left w:val="single" w:sz="6" w:space="0" w:color="auto"/>
              <w:bottom w:val="nil"/>
              <w:right w:val="nil"/>
            </w:tcBorders>
          </w:tcPr>
          <w:p w14:paraId="720D7C5A" w14:textId="77777777" w:rsidR="008544E1" w:rsidRDefault="008544E1" w:rsidP="003F7C04">
            <w:pPr>
              <w:rPr>
                <w:lang w:val="en-US"/>
              </w:rPr>
            </w:pPr>
          </w:p>
        </w:tc>
      </w:tr>
      <w:tr w:rsidR="008544E1" w14:paraId="4E1B44C6"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4BDB7" w14:textId="77777777" w:rsidR="008544E1" w:rsidRDefault="008544E1" w:rsidP="003F7C04">
            <w:pPr>
              <w:rPr>
                <w:lang w:val="en-US"/>
              </w:rPr>
            </w:pPr>
            <w:r>
              <w:rPr>
                <w:lang w:val="en-US"/>
              </w:rPr>
              <w:t>8</w:t>
            </w:r>
          </w:p>
        </w:tc>
        <w:tc>
          <w:tcPr>
            <w:tcW w:w="1276" w:type="dxa"/>
            <w:gridSpan w:val="2"/>
            <w:tcBorders>
              <w:top w:val="single" w:sz="4" w:space="0" w:color="auto"/>
              <w:bottom w:val="single" w:sz="4" w:space="0" w:color="auto"/>
            </w:tcBorders>
          </w:tcPr>
          <w:p w14:paraId="762F01D3" w14:textId="77777777" w:rsidR="008544E1" w:rsidRDefault="008544E1" w:rsidP="003F7C04">
            <w:pPr>
              <w:rPr>
                <w:lang w:val="en-US"/>
              </w:rPr>
            </w:pPr>
            <w:r>
              <w:rPr>
                <w:lang w:val="en-US"/>
              </w:rPr>
              <w:t>Pret de piata</w:t>
            </w:r>
          </w:p>
          <w:p w14:paraId="0465EE85"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557C2953" w14:textId="77777777" w:rsidR="008544E1" w:rsidRDefault="008544E1" w:rsidP="003F7C04">
            <w:pPr>
              <w:adjustRightInd w:val="0"/>
              <w:rPr>
                <w:rFonts w:ascii="Times New Roman CYR" w:hAnsi="Times New Roman CYR" w:cs="Times New Roman CYR"/>
                <w:sz w:val="16"/>
                <w:szCs w:val="16"/>
                <w:lang w:val="en-US"/>
              </w:rPr>
            </w:pPr>
            <w:r>
              <w:rPr>
                <w:lang w:val="en-US"/>
              </w:rPr>
              <w:t>Box trapa de podea 50х50</w:t>
            </w:r>
            <w:r>
              <w:rPr>
                <w:rFonts w:ascii="Times New Roman CYR" w:hAnsi="Times New Roman CYR" w:cs="Times New Roman CYR"/>
                <w:sz w:val="16"/>
                <w:szCs w:val="16"/>
                <w:lang w:val="en-US"/>
              </w:rPr>
              <w:t xml:space="preserve"> </w:t>
            </w:r>
          </w:p>
          <w:p w14:paraId="174A3A29"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15A5E4AE"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18429A04" w14:textId="77777777" w:rsidR="008544E1" w:rsidRDefault="008544E1" w:rsidP="003F7C04">
            <w:pPr>
              <w:jc w:val="center"/>
              <w:rPr>
                <w:lang w:val="en-US"/>
              </w:rPr>
            </w:pPr>
            <w:r>
              <w:rPr>
                <w:lang w:val="en-US"/>
              </w:rPr>
              <w:t>4,0000</w:t>
            </w:r>
          </w:p>
        </w:tc>
      </w:tr>
      <w:tr w:rsidR="008544E1" w14:paraId="2622ED52"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A380D" w14:textId="77777777" w:rsidR="008544E1" w:rsidRDefault="008544E1" w:rsidP="003F7C04">
            <w:pPr>
              <w:rPr>
                <w:lang w:val="en-US"/>
              </w:rPr>
            </w:pPr>
          </w:p>
        </w:tc>
        <w:tc>
          <w:tcPr>
            <w:tcW w:w="1276" w:type="dxa"/>
            <w:gridSpan w:val="2"/>
            <w:tcBorders>
              <w:top w:val="nil"/>
              <w:bottom w:val="single" w:sz="2" w:space="0" w:color="auto"/>
            </w:tcBorders>
            <w:vAlign w:val="center"/>
          </w:tcPr>
          <w:p w14:paraId="79B4EF36" w14:textId="77777777" w:rsidR="008544E1" w:rsidRDefault="008544E1" w:rsidP="003F7C04">
            <w:pPr>
              <w:jc w:val="center"/>
              <w:rPr>
                <w:sz w:val="16"/>
                <w:szCs w:val="16"/>
                <w:lang w:val="en-US"/>
              </w:rPr>
            </w:pPr>
            <w:r>
              <w:rPr>
                <w:sz w:val="16"/>
                <w:szCs w:val="16"/>
                <w:lang w:val="en-US"/>
              </w:rPr>
              <w:t>D5050</w:t>
            </w:r>
          </w:p>
        </w:tc>
        <w:tc>
          <w:tcPr>
            <w:tcW w:w="3402" w:type="dxa"/>
            <w:gridSpan w:val="2"/>
            <w:tcBorders>
              <w:top w:val="nil"/>
              <w:bottom w:val="single" w:sz="2" w:space="0" w:color="auto"/>
            </w:tcBorders>
          </w:tcPr>
          <w:p w14:paraId="2D49D611" w14:textId="77777777" w:rsidR="008544E1" w:rsidRPr="00763BDD" w:rsidRDefault="008544E1" w:rsidP="003F7C04">
            <w:r>
              <w:rPr>
                <w:lang w:val="en-US"/>
              </w:rPr>
              <w:t>Trapa</w:t>
            </w:r>
            <w:r w:rsidRPr="00763BDD">
              <w:t xml:space="preserve"> </w:t>
            </w:r>
            <w:r>
              <w:rPr>
                <w:lang w:val="en-US"/>
              </w:rPr>
              <w:t>de</w:t>
            </w:r>
            <w:r w:rsidRPr="00763BDD">
              <w:t xml:space="preserve"> </w:t>
            </w:r>
            <w:r>
              <w:rPr>
                <w:lang w:val="en-US"/>
              </w:rPr>
              <w:t>revizie</w:t>
            </w:r>
            <w:r w:rsidRPr="00763BDD">
              <w:t xml:space="preserve"> 500</w:t>
            </w:r>
            <w:r>
              <w:rPr>
                <w:lang w:val="en-US"/>
              </w:rPr>
              <w:t>x</w:t>
            </w:r>
            <w:r w:rsidRPr="00763BDD">
              <w:t>500 (Люк напольный (ревизионный) 500х500)</w:t>
            </w:r>
          </w:p>
        </w:tc>
        <w:tc>
          <w:tcPr>
            <w:tcW w:w="2126" w:type="dxa"/>
            <w:tcBorders>
              <w:top w:val="nil"/>
              <w:bottom w:val="single" w:sz="2" w:space="0" w:color="auto"/>
            </w:tcBorders>
          </w:tcPr>
          <w:p w14:paraId="04A60FF0" w14:textId="77777777" w:rsidR="008544E1" w:rsidRDefault="008544E1" w:rsidP="003F7C04">
            <w:pPr>
              <w:rPr>
                <w:lang w:val="en-US"/>
              </w:rPr>
            </w:pPr>
            <w:r>
              <w:rPr>
                <w:lang w:val="en-US"/>
              </w:rPr>
              <w:t>buc</w:t>
            </w:r>
          </w:p>
        </w:tc>
        <w:tc>
          <w:tcPr>
            <w:tcW w:w="2693" w:type="dxa"/>
            <w:tcBorders>
              <w:top w:val="nil"/>
              <w:bottom w:val="single" w:sz="2" w:space="0" w:color="auto"/>
            </w:tcBorders>
          </w:tcPr>
          <w:p w14:paraId="71BE21C8" w14:textId="77777777" w:rsidR="008544E1" w:rsidRDefault="008544E1" w:rsidP="003F7C04">
            <w:pPr>
              <w:rPr>
                <w:lang w:val="en-US"/>
              </w:rPr>
            </w:pPr>
            <w:r>
              <w:rPr>
                <w:lang w:val="en-US"/>
              </w:rPr>
              <w:t>4,0000</w:t>
            </w:r>
          </w:p>
        </w:tc>
      </w:tr>
      <w:tr w:rsidR="008544E1" w14:paraId="78A65BC0" w14:textId="77777777" w:rsidTr="003F7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7196A" w14:textId="77777777" w:rsidR="008544E1" w:rsidRDefault="008544E1" w:rsidP="003F7C04">
            <w:pPr>
              <w:rPr>
                <w:lang w:val="en-US"/>
              </w:rPr>
            </w:pPr>
            <w:r>
              <w:rPr>
                <w:lang w:val="en-US"/>
              </w:rPr>
              <w:t>9</w:t>
            </w:r>
          </w:p>
        </w:tc>
        <w:tc>
          <w:tcPr>
            <w:tcW w:w="1276" w:type="dxa"/>
            <w:gridSpan w:val="2"/>
            <w:tcBorders>
              <w:top w:val="single" w:sz="4" w:space="0" w:color="auto"/>
              <w:bottom w:val="single" w:sz="4" w:space="0" w:color="auto"/>
            </w:tcBorders>
          </w:tcPr>
          <w:p w14:paraId="3696BAF2" w14:textId="77777777" w:rsidR="008544E1" w:rsidRDefault="008544E1" w:rsidP="003F7C04">
            <w:pPr>
              <w:rPr>
                <w:lang w:val="en-US"/>
              </w:rPr>
            </w:pPr>
            <w:r>
              <w:rPr>
                <w:lang w:val="en-US"/>
              </w:rPr>
              <w:t>Pret de piata</w:t>
            </w:r>
          </w:p>
          <w:p w14:paraId="4F8E9BAC" w14:textId="77777777" w:rsidR="008544E1" w:rsidRDefault="008544E1" w:rsidP="003F7C04">
            <w:pPr>
              <w:rPr>
                <w:lang w:val="en-US"/>
              </w:rPr>
            </w:pPr>
          </w:p>
        </w:tc>
        <w:tc>
          <w:tcPr>
            <w:tcW w:w="3402" w:type="dxa"/>
            <w:gridSpan w:val="2"/>
            <w:tcBorders>
              <w:top w:val="single" w:sz="4" w:space="0" w:color="auto"/>
              <w:bottom w:val="single" w:sz="4" w:space="0" w:color="auto"/>
            </w:tcBorders>
          </w:tcPr>
          <w:p w14:paraId="2CF6F372" w14:textId="77777777" w:rsidR="008544E1" w:rsidRDefault="008544E1" w:rsidP="003F7C04">
            <w:pPr>
              <w:adjustRightInd w:val="0"/>
              <w:rPr>
                <w:rFonts w:ascii="Times New Roman CYR" w:hAnsi="Times New Roman CYR" w:cs="Times New Roman CYR"/>
                <w:sz w:val="16"/>
                <w:szCs w:val="16"/>
                <w:lang w:val="en-US"/>
              </w:rPr>
            </w:pPr>
            <w:r>
              <w:rPr>
                <w:lang w:val="en-US"/>
              </w:rPr>
              <w:t>Box trapa de podea 40x40</w:t>
            </w:r>
            <w:r>
              <w:rPr>
                <w:rFonts w:ascii="Times New Roman CYR" w:hAnsi="Times New Roman CYR" w:cs="Times New Roman CYR"/>
                <w:sz w:val="16"/>
                <w:szCs w:val="16"/>
                <w:lang w:val="en-US"/>
              </w:rPr>
              <w:t xml:space="preserve"> </w:t>
            </w:r>
          </w:p>
          <w:p w14:paraId="18E62DB7" w14:textId="77777777" w:rsidR="008544E1" w:rsidRDefault="008544E1" w:rsidP="003F7C04">
            <w:pPr>
              <w:rPr>
                <w:lang w:val="en-US"/>
              </w:rPr>
            </w:pPr>
          </w:p>
        </w:tc>
        <w:tc>
          <w:tcPr>
            <w:tcW w:w="2126" w:type="dxa"/>
            <w:tcBorders>
              <w:top w:val="single" w:sz="4" w:space="0" w:color="auto"/>
              <w:bottom w:val="single" w:sz="4" w:space="0" w:color="auto"/>
            </w:tcBorders>
            <w:vAlign w:val="center"/>
          </w:tcPr>
          <w:p w14:paraId="51747C07" w14:textId="77777777" w:rsidR="008544E1" w:rsidRDefault="008544E1" w:rsidP="003F7C04">
            <w:pPr>
              <w:jc w:val="center"/>
              <w:rPr>
                <w:lang w:val="en-US"/>
              </w:rPr>
            </w:pPr>
            <w:r>
              <w:rPr>
                <w:lang w:val="en-US"/>
              </w:rPr>
              <w:t>buc</w:t>
            </w:r>
          </w:p>
        </w:tc>
        <w:tc>
          <w:tcPr>
            <w:tcW w:w="2693" w:type="dxa"/>
            <w:tcBorders>
              <w:top w:val="single" w:sz="4" w:space="0" w:color="auto"/>
              <w:bottom w:val="single" w:sz="4" w:space="0" w:color="auto"/>
            </w:tcBorders>
            <w:vAlign w:val="center"/>
          </w:tcPr>
          <w:p w14:paraId="7CC6FB5F" w14:textId="77777777" w:rsidR="008544E1" w:rsidRDefault="008544E1" w:rsidP="003F7C04">
            <w:pPr>
              <w:jc w:val="center"/>
              <w:rPr>
                <w:lang w:val="en-US"/>
              </w:rPr>
            </w:pPr>
            <w:r>
              <w:rPr>
                <w:lang w:val="en-US"/>
              </w:rPr>
              <w:t>5,0000</w:t>
            </w:r>
          </w:p>
        </w:tc>
      </w:tr>
      <w:tr w:rsidR="008544E1" w14:paraId="24D4B967" w14:textId="77777777" w:rsidTr="003F7C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1AD8DA" w14:textId="77777777" w:rsidR="008544E1" w:rsidRDefault="008544E1" w:rsidP="003F7C04">
            <w:pPr>
              <w:rPr>
                <w:lang w:val="en-US"/>
              </w:rPr>
            </w:pPr>
          </w:p>
        </w:tc>
        <w:tc>
          <w:tcPr>
            <w:tcW w:w="1276" w:type="dxa"/>
            <w:gridSpan w:val="2"/>
            <w:tcBorders>
              <w:top w:val="nil"/>
              <w:bottom w:val="single" w:sz="2" w:space="0" w:color="auto"/>
            </w:tcBorders>
            <w:vAlign w:val="center"/>
          </w:tcPr>
          <w:p w14:paraId="1DFDDFAA" w14:textId="77777777" w:rsidR="008544E1" w:rsidRDefault="008544E1" w:rsidP="003F7C04">
            <w:pPr>
              <w:jc w:val="center"/>
              <w:rPr>
                <w:sz w:val="16"/>
                <w:szCs w:val="16"/>
                <w:lang w:val="en-US"/>
              </w:rPr>
            </w:pPr>
            <w:r>
              <w:rPr>
                <w:sz w:val="16"/>
                <w:szCs w:val="16"/>
                <w:lang w:val="en-US"/>
              </w:rPr>
              <w:t>D4040</w:t>
            </w:r>
          </w:p>
        </w:tc>
        <w:tc>
          <w:tcPr>
            <w:tcW w:w="3402" w:type="dxa"/>
            <w:gridSpan w:val="2"/>
            <w:tcBorders>
              <w:top w:val="nil"/>
              <w:bottom w:val="single" w:sz="2" w:space="0" w:color="auto"/>
            </w:tcBorders>
          </w:tcPr>
          <w:p w14:paraId="2F7A46A3" w14:textId="77777777" w:rsidR="008544E1" w:rsidRPr="00763BDD" w:rsidRDefault="008544E1" w:rsidP="003F7C04">
            <w:r>
              <w:rPr>
                <w:lang w:val="en-US"/>
              </w:rPr>
              <w:t>Trapa</w:t>
            </w:r>
            <w:r w:rsidRPr="00763BDD">
              <w:t xml:space="preserve"> </w:t>
            </w:r>
            <w:r>
              <w:rPr>
                <w:lang w:val="en-US"/>
              </w:rPr>
              <w:t>de</w:t>
            </w:r>
            <w:r w:rsidRPr="00763BDD">
              <w:t xml:space="preserve"> </w:t>
            </w:r>
            <w:r>
              <w:rPr>
                <w:lang w:val="en-US"/>
              </w:rPr>
              <w:t>podea</w:t>
            </w:r>
            <w:r w:rsidRPr="00763BDD">
              <w:t xml:space="preserve"> 400</w:t>
            </w:r>
            <w:r>
              <w:rPr>
                <w:lang w:val="en-US"/>
              </w:rPr>
              <w:t>x</w:t>
            </w:r>
            <w:r w:rsidRPr="00763BDD">
              <w:t>400 (Люк напольный (ревизионный) 400</w:t>
            </w:r>
            <w:r>
              <w:rPr>
                <w:lang w:val="en-US"/>
              </w:rPr>
              <w:t>x</w:t>
            </w:r>
            <w:r w:rsidRPr="00763BDD">
              <w:t>400)</w:t>
            </w:r>
          </w:p>
        </w:tc>
        <w:tc>
          <w:tcPr>
            <w:tcW w:w="2126" w:type="dxa"/>
            <w:tcBorders>
              <w:top w:val="nil"/>
              <w:bottom w:val="single" w:sz="2" w:space="0" w:color="auto"/>
            </w:tcBorders>
          </w:tcPr>
          <w:p w14:paraId="00F4B8CE" w14:textId="77777777" w:rsidR="008544E1" w:rsidRDefault="008544E1" w:rsidP="003F7C04">
            <w:pPr>
              <w:rPr>
                <w:lang w:val="en-US"/>
              </w:rPr>
            </w:pPr>
            <w:r>
              <w:rPr>
                <w:lang w:val="en-US"/>
              </w:rPr>
              <w:t>buc</w:t>
            </w:r>
          </w:p>
        </w:tc>
        <w:tc>
          <w:tcPr>
            <w:tcW w:w="2693" w:type="dxa"/>
            <w:tcBorders>
              <w:top w:val="nil"/>
              <w:bottom w:val="single" w:sz="2" w:space="0" w:color="auto"/>
            </w:tcBorders>
          </w:tcPr>
          <w:p w14:paraId="4762654B" w14:textId="77777777" w:rsidR="008544E1" w:rsidRDefault="008544E1" w:rsidP="003F7C04">
            <w:pPr>
              <w:rPr>
                <w:lang w:val="en-US"/>
              </w:rPr>
            </w:pPr>
            <w:r>
              <w:rPr>
                <w:lang w:val="en-US"/>
              </w:rPr>
              <w:t>5,0000</w:t>
            </w:r>
          </w:p>
        </w:tc>
      </w:tr>
      <w:tr w:rsidR="008544E1" w14:paraId="0F939320" w14:textId="77777777" w:rsidTr="003F7C0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FD96A7B" w14:textId="77777777" w:rsidR="008544E1" w:rsidRDefault="008544E1" w:rsidP="003F7C04">
            <w:pPr>
              <w:rPr>
                <w:sz w:val="8"/>
                <w:szCs w:val="8"/>
                <w:lang w:val="en-US"/>
              </w:rPr>
            </w:pPr>
          </w:p>
        </w:tc>
        <w:tc>
          <w:tcPr>
            <w:tcW w:w="1276" w:type="dxa"/>
            <w:gridSpan w:val="2"/>
            <w:tcBorders>
              <w:left w:val="nil"/>
              <w:bottom w:val="nil"/>
              <w:right w:val="nil"/>
            </w:tcBorders>
          </w:tcPr>
          <w:p w14:paraId="22D69DCB" w14:textId="77777777" w:rsidR="008544E1" w:rsidRDefault="008544E1" w:rsidP="003F7C04">
            <w:pPr>
              <w:rPr>
                <w:sz w:val="8"/>
                <w:szCs w:val="8"/>
                <w:lang w:val="en-US"/>
              </w:rPr>
            </w:pPr>
          </w:p>
        </w:tc>
        <w:tc>
          <w:tcPr>
            <w:tcW w:w="3402" w:type="dxa"/>
            <w:gridSpan w:val="2"/>
            <w:tcBorders>
              <w:left w:val="nil"/>
              <w:bottom w:val="nil"/>
              <w:right w:val="nil"/>
            </w:tcBorders>
          </w:tcPr>
          <w:p w14:paraId="1E703590" w14:textId="77777777" w:rsidR="008544E1" w:rsidRDefault="008544E1" w:rsidP="003F7C04">
            <w:pPr>
              <w:rPr>
                <w:sz w:val="8"/>
                <w:szCs w:val="8"/>
                <w:lang w:val="en-US"/>
              </w:rPr>
            </w:pPr>
          </w:p>
          <w:p w14:paraId="51C38D5C" w14:textId="77777777" w:rsidR="008544E1" w:rsidRDefault="008544E1" w:rsidP="003F7C04">
            <w:pPr>
              <w:rPr>
                <w:sz w:val="8"/>
                <w:szCs w:val="8"/>
                <w:lang w:val="en-US"/>
              </w:rPr>
            </w:pPr>
          </w:p>
          <w:p w14:paraId="5612D72A" w14:textId="77777777" w:rsidR="008544E1" w:rsidRDefault="008544E1" w:rsidP="003F7C04">
            <w:pPr>
              <w:rPr>
                <w:sz w:val="8"/>
                <w:szCs w:val="8"/>
                <w:lang w:val="en-US"/>
              </w:rPr>
            </w:pPr>
          </w:p>
        </w:tc>
        <w:tc>
          <w:tcPr>
            <w:tcW w:w="2126" w:type="dxa"/>
            <w:tcBorders>
              <w:left w:val="nil"/>
              <w:bottom w:val="nil"/>
              <w:right w:val="nil"/>
            </w:tcBorders>
          </w:tcPr>
          <w:p w14:paraId="2BD550CF" w14:textId="77777777" w:rsidR="008544E1" w:rsidRDefault="008544E1" w:rsidP="003F7C04">
            <w:pPr>
              <w:rPr>
                <w:sz w:val="8"/>
                <w:szCs w:val="8"/>
                <w:lang w:val="en-US"/>
              </w:rPr>
            </w:pPr>
          </w:p>
        </w:tc>
        <w:tc>
          <w:tcPr>
            <w:tcW w:w="2693" w:type="dxa"/>
            <w:tcBorders>
              <w:left w:val="nil"/>
              <w:bottom w:val="nil"/>
              <w:right w:val="nil"/>
            </w:tcBorders>
          </w:tcPr>
          <w:p w14:paraId="3189D3EA" w14:textId="77777777" w:rsidR="008544E1" w:rsidRDefault="008544E1" w:rsidP="003F7C04">
            <w:pPr>
              <w:rPr>
                <w:sz w:val="8"/>
                <w:szCs w:val="8"/>
                <w:lang w:val="en-US"/>
              </w:rPr>
            </w:pPr>
          </w:p>
        </w:tc>
      </w:tr>
      <w:tr w:rsidR="008544E1" w:rsidRPr="00EB582C" w14:paraId="75DA590F"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7FE14F" w14:textId="77777777" w:rsidR="008544E1" w:rsidRDefault="008544E1" w:rsidP="003F7C0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3F34D64"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07ECF04A" w14:textId="77777777" w:rsidR="008544E1" w:rsidRDefault="008544E1" w:rsidP="003F7C04">
            <w:pPr>
              <w:rPr>
                <w:lang w:val="en-US"/>
              </w:rPr>
            </w:pPr>
            <w:r>
              <w:rPr>
                <w:lang w:val="en-US"/>
              </w:rPr>
              <w:t>Total</w:t>
            </w:r>
          </w:p>
        </w:tc>
        <w:tc>
          <w:tcPr>
            <w:tcW w:w="2126" w:type="dxa"/>
            <w:tcBorders>
              <w:top w:val="single" w:sz="4" w:space="0" w:color="auto"/>
              <w:left w:val="nil"/>
              <w:bottom w:val="single" w:sz="4" w:space="0" w:color="auto"/>
              <w:right w:val="nil"/>
            </w:tcBorders>
          </w:tcPr>
          <w:p w14:paraId="27CAFD22"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315DC84F" w14:textId="77777777" w:rsidR="008544E1" w:rsidRPr="00EB582C" w:rsidRDefault="008544E1" w:rsidP="003F7C04">
            <w:pPr>
              <w:rPr>
                <w:lang w:val="en-US"/>
              </w:rPr>
            </w:pPr>
          </w:p>
        </w:tc>
      </w:tr>
      <w:tr w:rsidR="008544E1" w:rsidRPr="00EB582C" w14:paraId="71F9E62B" w14:textId="77777777" w:rsidTr="003F7C0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9796E6"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5684D889" w14:textId="77777777" w:rsidR="008544E1" w:rsidRDefault="008544E1" w:rsidP="003F7C04">
            <w:pPr>
              <w:rPr>
                <w:lang w:val="en-US"/>
              </w:rPr>
            </w:pPr>
          </w:p>
        </w:tc>
        <w:tc>
          <w:tcPr>
            <w:tcW w:w="3402" w:type="dxa"/>
            <w:gridSpan w:val="2"/>
            <w:tcBorders>
              <w:top w:val="single" w:sz="4" w:space="0" w:color="auto"/>
              <w:left w:val="nil"/>
              <w:bottom w:val="single" w:sz="4" w:space="0" w:color="auto"/>
              <w:right w:val="nil"/>
            </w:tcBorders>
          </w:tcPr>
          <w:p w14:paraId="4173D796" w14:textId="77777777" w:rsidR="008544E1" w:rsidRDefault="008544E1" w:rsidP="003F7C04">
            <w:pPr>
              <w:rPr>
                <w:lang w:val="en-US"/>
              </w:rPr>
            </w:pPr>
            <w:r>
              <w:rPr>
                <w:lang w:val="en-US"/>
              </w:rPr>
              <w:t>Cheltuieli de achizitionare-depozitare</w:t>
            </w:r>
          </w:p>
        </w:tc>
        <w:tc>
          <w:tcPr>
            <w:tcW w:w="2126" w:type="dxa"/>
            <w:tcBorders>
              <w:top w:val="single" w:sz="4" w:space="0" w:color="auto"/>
              <w:left w:val="nil"/>
              <w:bottom w:val="single" w:sz="4" w:space="0" w:color="auto"/>
              <w:right w:val="nil"/>
            </w:tcBorders>
          </w:tcPr>
          <w:p w14:paraId="14226AD7" w14:textId="77777777" w:rsidR="008544E1" w:rsidRPr="00EB582C" w:rsidRDefault="008544E1" w:rsidP="003F7C04">
            <w:pPr>
              <w:rPr>
                <w:lang w:val="en-US"/>
              </w:rPr>
            </w:pPr>
          </w:p>
        </w:tc>
        <w:tc>
          <w:tcPr>
            <w:tcW w:w="2693" w:type="dxa"/>
            <w:tcBorders>
              <w:top w:val="single" w:sz="4" w:space="0" w:color="auto"/>
              <w:left w:val="nil"/>
              <w:bottom w:val="single" w:sz="4" w:space="0" w:color="auto"/>
              <w:right w:val="nil"/>
            </w:tcBorders>
          </w:tcPr>
          <w:p w14:paraId="07696950" w14:textId="77777777" w:rsidR="008544E1" w:rsidRPr="00EB582C" w:rsidRDefault="008544E1" w:rsidP="003F7C04">
            <w:pPr>
              <w:rPr>
                <w:lang w:val="en-US"/>
              </w:rPr>
            </w:pPr>
          </w:p>
        </w:tc>
      </w:tr>
      <w:tr w:rsidR="008544E1" w14:paraId="42EC3CA8" w14:textId="77777777" w:rsidTr="003F7C0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B000419" w14:textId="77777777" w:rsidR="008544E1" w:rsidRDefault="008544E1" w:rsidP="003F7C04">
            <w:pPr>
              <w:rPr>
                <w:lang w:val="en-US"/>
              </w:rPr>
            </w:pPr>
          </w:p>
        </w:tc>
        <w:tc>
          <w:tcPr>
            <w:tcW w:w="709" w:type="dxa"/>
            <w:tcBorders>
              <w:top w:val="single" w:sz="4" w:space="0" w:color="auto"/>
              <w:left w:val="nil"/>
              <w:bottom w:val="single" w:sz="4" w:space="0" w:color="auto"/>
              <w:right w:val="nil"/>
            </w:tcBorders>
          </w:tcPr>
          <w:p w14:paraId="6AA9EBF3" w14:textId="77777777" w:rsidR="008544E1" w:rsidRDefault="008544E1" w:rsidP="003F7C04">
            <w:pPr>
              <w:rPr>
                <w:lang w:val="en-US"/>
              </w:rPr>
            </w:pPr>
          </w:p>
        </w:tc>
        <w:tc>
          <w:tcPr>
            <w:tcW w:w="1276" w:type="dxa"/>
            <w:gridSpan w:val="2"/>
            <w:tcBorders>
              <w:top w:val="single" w:sz="4" w:space="0" w:color="auto"/>
              <w:left w:val="nil"/>
              <w:bottom w:val="single" w:sz="4" w:space="0" w:color="auto"/>
              <w:right w:val="nil"/>
            </w:tcBorders>
          </w:tcPr>
          <w:p w14:paraId="13CDC450" w14:textId="77777777" w:rsidR="008544E1" w:rsidRDefault="008544E1" w:rsidP="003F7C04">
            <w:pPr>
              <w:rPr>
                <w:lang w:val="en-US"/>
              </w:rPr>
            </w:pPr>
          </w:p>
        </w:tc>
        <w:tc>
          <w:tcPr>
            <w:tcW w:w="2693" w:type="dxa"/>
            <w:tcBorders>
              <w:top w:val="single" w:sz="4" w:space="0" w:color="auto"/>
              <w:left w:val="nil"/>
              <w:bottom w:val="single" w:sz="4" w:space="0" w:color="auto"/>
              <w:right w:val="nil"/>
            </w:tcBorders>
          </w:tcPr>
          <w:p w14:paraId="57F0EE47" w14:textId="77777777" w:rsidR="008544E1" w:rsidRDefault="008544E1" w:rsidP="003F7C04">
            <w:pPr>
              <w:rPr>
                <w:sz w:val="8"/>
                <w:szCs w:val="8"/>
                <w:lang w:val="en-US"/>
              </w:rPr>
            </w:pPr>
            <w:r>
              <w:rPr>
                <w:b/>
                <w:bCs/>
                <w:lang w:val="en-US"/>
              </w:rPr>
              <w:t xml:space="preserve">Total </w:t>
            </w:r>
            <w:r>
              <w:rPr>
                <w:b/>
                <w:bCs/>
                <w:sz w:val="22"/>
                <w:szCs w:val="22"/>
                <w:lang w:val="en-US"/>
              </w:rPr>
              <w:t>Utilaj</w:t>
            </w:r>
          </w:p>
        </w:tc>
        <w:tc>
          <w:tcPr>
            <w:tcW w:w="2126" w:type="dxa"/>
            <w:tcBorders>
              <w:top w:val="single" w:sz="4" w:space="0" w:color="auto"/>
              <w:left w:val="nil"/>
              <w:bottom w:val="single" w:sz="4" w:space="0" w:color="auto"/>
              <w:right w:val="nil"/>
            </w:tcBorders>
          </w:tcPr>
          <w:p w14:paraId="50F202FE" w14:textId="77777777" w:rsidR="008544E1" w:rsidRDefault="008544E1" w:rsidP="003F7C04">
            <w:pPr>
              <w:rPr>
                <w:lang w:val="en-US"/>
              </w:rPr>
            </w:pPr>
            <w:r>
              <w:rPr>
                <w:b/>
                <w:bCs/>
                <w:lang w:val="en-US"/>
              </w:rPr>
              <w:t xml:space="preserve">            </w:t>
            </w:r>
          </w:p>
        </w:tc>
        <w:tc>
          <w:tcPr>
            <w:tcW w:w="2693" w:type="dxa"/>
            <w:tcBorders>
              <w:top w:val="single" w:sz="4" w:space="0" w:color="auto"/>
              <w:left w:val="nil"/>
              <w:bottom w:val="single" w:sz="4" w:space="0" w:color="auto"/>
              <w:right w:val="nil"/>
            </w:tcBorders>
          </w:tcPr>
          <w:p w14:paraId="6F69A502" w14:textId="77777777" w:rsidR="008544E1" w:rsidRDefault="008544E1" w:rsidP="003F7C04">
            <w:pPr>
              <w:rPr>
                <w:lang w:val="en-US"/>
              </w:rPr>
            </w:pPr>
          </w:p>
        </w:tc>
      </w:tr>
    </w:tbl>
    <w:p w14:paraId="7BDFC77A" w14:textId="77777777" w:rsidR="008544E1" w:rsidRDefault="008544E1" w:rsidP="008544E1">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8544E1" w:rsidRPr="00EB582C" w14:paraId="29A66DF7" w14:textId="77777777" w:rsidTr="003F7C04">
        <w:trPr>
          <w:cantSplit/>
          <w:trHeight w:val="394"/>
        </w:trPr>
        <w:tc>
          <w:tcPr>
            <w:tcW w:w="709" w:type="dxa"/>
            <w:tcBorders>
              <w:top w:val="single" w:sz="4" w:space="0" w:color="auto"/>
              <w:bottom w:val="single" w:sz="4" w:space="0" w:color="auto"/>
              <w:right w:val="nil"/>
            </w:tcBorders>
          </w:tcPr>
          <w:p w14:paraId="52F49A57"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0CD1E1BC" w14:textId="77777777" w:rsidR="008544E1" w:rsidRDefault="008544E1" w:rsidP="003F7C04">
            <w:pPr>
              <w:rPr>
                <w:lang w:val="en-US"/>
              </w:rPr>
            </w:pPr>
            <w:r>
              <w:rPr>
                <w:lang w:val="en-US"/>
              </w:rPr>
              <w:t>Total</w:t>
            </w:r>
          </w:p>
        </w:tc>
        <w:tc>
          <w:tcPr>
            <w:tcW w:w="1134" w:type="dxa"/>
            <w:tcBorders>
              <w:top w:val="single" w:sz="4" w:space="0" w:color="auto"/>
              <w:left w:val="nil"/>
              <w:bottom w:val="single" w:sz="4" w:space="0" w:color="auto"/>
              <w:right w:val="nil"/>
            </w:tcBorders>
          </w:tcPr>
          <w:p w14:paraId="6ACDB2E0"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70542373"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66E0D827"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5AD1473A" w14:textId="77777777" w:rsidR="008544E1" w:rsidRPr="00EB582C" w:rsidRDefault="008544E1" w:rsidP="003F7C04">
            <w:pPr>
              <w:jc w:val="center"/>
              <w:rPr>
                <w:lang w:val="en-US"/>
              </w:rPr>
            </w:pPr>
          </w:p>
        </w:tc>
      </w:tr>
      <w:tr w:rsidR="008544E1" w:rsidRPr="00EB582C" w14:paraId="670E775A" w14:textId="77777777" w:rsidTr="003F7C04">
        <w:trPr>
          <w:cantSplit/>
          <w:trHeight w:val="394"/>
        </w:trPr>
        <w:tc>
          <w:tcPr>
            <w:tcW w:w="709" w:type="dxa"/>
            <w:tcBorders>
              <w:top w:val="single" w:sz="4" w:space="0" w:color="auto"/>
              <w:bottom w:val="single" w:sz="4" w:space="0" w:color="auto"/>
              <w:right w:val="nil"/>
            </w:tcBorders>
          </w:tcPr>
          <w:p w14:paraId="70D553CD" w14:textId="77777777" w:rsidR="008544E1" w:rsidRDefault="008544E1" w:rsidP="003F7C04">
            <w:pPr>
              <w:rPr>
                <w:lang w:val="en-US"/>
              </w:rPr>
            </w:pPr>
          </w:p>
        </w:tc>
        <w:tc>
          <w:tcPr>
            <w:tcW w:w="4678" w:type="dxa"/>
            <w:tcBorders>
              <w:top w:val="single" w:sz="4" w:space="0" w:color="auto"/>
              <w:left w:val="nil"/>
              <w:bottom w:val="single" w:sz="4" w:space="0" w:color="auto"/>
              <w:right w:val="nil"/>
            </w:tcBorders>
          </w:tcPr>
          <w:p w14:paraId="42FCCCB8" w14:textId="77777777" w:rsidR="008544E1" w:rsidRDefault="008544E1" w:rsidP="003F7C04">
            <w:pPr>
              <w:rPr>
                <w:lang w:val="en-US"/>
              </w:rPr>
            </w:pPr>
            <w:r>
              <w:rPr>
                <w:lang w:val="en-US"/>
              </w:rPr>
              <w:t>TVA</w:t>
            </w:r>
          </w:p>
        </w:tc>
        <w:tc>
          <w:tcPr>
            <w:tcW w:w="1134" w:type="dxa"/>
            <w:tcBorders>
              <w:top w:val="single" w:sz="4" w:space="0" w:color="auto"/>
              <w:left w:val="nil"/>
              <w:bottom w:val="single" w:sz="4" w:space="0" w:color="auto"/>
              <w:right w:val="nil"/>
            </w:tcBorders>
          </w:tcPr>
          <w:p w14:paraId="77468263" w14:textId="77777777" w:rsidR="008544E1" w:rsidRPr="00EB582C" w:rsidRDefault="008544E1" w:rsidP="003F7C04">
            <w:pPr>
              <w:rPr>
                <w:lang w:val="en-US"/>
              </w:rPr>
            </w:pPr>
          </w:p>
        </w:tc>
        <w:tc>
          <w:tcPr>
            <w:tcW w:w="1134" w:type="dxa"/>
            <w:tcBorders>
              <w:top w:val="single" w:sz="4" w:space="0" w:color="auto"/>
              <w:left w:val="nil"/>
              <w:bottom w:val="single" w:sz="4" w:space="0" w:color="auto"/>
              <w:right w:val="nil"/>
            </w:tcBorders>
          </w:tcPr>
          <w:p w14:paraId="6704FE1B" w14:textId="77777777" w:rsidR="008544E1" w:rsidRPr="00EB582C" w:rsidRDefault="008544E1" w:rsidP="003F7C04">
            <w:pPr>
              <w:rPr>
                <w:lang w:val="en-US"/>
              </w:rPr>
            </w:pPr>
          </w:p>
        </w:tc>
        <w:tc>
          <w:tcPr>
            <w:tcW w:w="1417" w:type="dxa"/>
            <w:tcBorders>
              <w:top w:val="single" w:sz="4" w:space="0" w:color="auto"/>
              <w:left w:val="nil"/>
              <w:bottom w:val="single" w:sz="4" w:space="0" w:color="auto"/>
              <w:right w:val="nil"/>
            </w:tcBorders>
          </w:tcPr>
          <w:p w14:paraId="4595529C" w14:textId="77777777" w:rsidR="008544E1" w:rsidRPr="00EB582C" w:rsidRDefault="008544E1" w:rsidP="003F7C04">
            <w:pPr>
              <w:rPr>
                <w:lang w:val="en-US"/>
              </w:rPr>
            </w:pPr>
          </w:p>
        </w:tc>
        <w:tc>
          <w:tcPr>
            <w:tcW w:w="1420" w:type="dxa"/>
            <w:tcBorders>
              <w:top w:val="single" w:sz="4" w:space="0" w:color="auto"/>
              <w:left w:val="nil"/>
              <w:bottom w:val="single" w:sz="4" w:space="0" w:color="auto"/>
            </w:tcBorders>
            <w:vAlign w:val="center"/>
          </w:tcPr>
          <w:p w14:paraId="0C8F0DBB" w14:textId="77777777" w:rsidR="008544E1" w:rsidRPr="00EB582C" w:rsidRDefault="008544E1" w:rsidP="003F7C04">
            <w:pPr>
              <w:jc w:val="center"/>
              <w:rPr>
                <w:lang w:val="en-US"/>
              </w:rPr>
            </w:pPr>
          </w:p>
        </w:tc>
      </w:tr>
    </w:tbl>
    <w:p w14:paraId="07FA8763" w14:textId="77777777" w:rsidR="00742122" w:rsidRPr="007F265B" w:rsidRDefault="00742122" w:rsidP="009E1D2A">
      <w:pPr>
        <w:widowControl w:val="0"/>
        <w:suppressAutoHyphens/>
        <w:autoSpaceDE w:val="0"/>
        <w:jc w:val="center"/>
        <w:rPr>
          <w:b/>
          <w:noProof w:val="0"/>
          <w:color w:val="FF0000"/>
          <w:lang w:eastAsia="ru-RU" w:bidi="ru-RU"/>
        </w:rPr>
      </w:pPr>
    </w:p>
    <w:p w14:paraId="0433DF2B" w14:textId="77777777" w:rsidR="00797156" w:rsidRDefault="00797156" w:rsidP="00797156">
      <w:pPr>
        <w:rPr>
          <w:sz w:val="2"/>
          <w:szCs w:val="2"/>
          <w:lang w:val="en-US"/>
        </w:rPr>
      </w:pPr>
    </w:p>
    <w:p w14:paraId="62A11E03" w14:textId="77777777" w:rsidR="00797156" w:rsidRPr="00F618BB" w:rsidRDefault="00797156" w:rsidP="00797156">
      <w:pPr>
        <w:rPr>
          <w:sz w:val="6"/>
          <w:szCs w:val="6"/>
          <w:lang w:val="ro-MD"/>
        </w:rPr>
      </w:pPr>
      <w:r>
        <w:t xml:space="preserve"> </w:t>
      </w:r>
    </w:p>
    <w:p w14:paraId="5A094C41" w14:textId="77777777" w:rsidR="00797156" w:rsidRPr="00F618BB" w:rsidRDefault="00797156" w:rsidP="00797156">
      <w:pPr>
        <w:rPr>
          <w:sz w:val="22"/>
          <w:szCs w:val="22"/>
          <w:lang w:val="ro-MD"/>
        </w:rPr>
      </w:pPr>
    </w:p>
    <w:p w14:paraId="31BF3A6C" w14:textId="77777777" w:rsidR="00797156" w:rsidRDefault="00797156" w:rsidP="00797156">
      <w:pPr>
        <w:rPr>
          <w:sz w:val="22"/>
          <w:szCs w:val="22"/>
        </w:rPr>
      </w:pPr>
    </w:p>
    <w:p w14:paraId="45110EC9" w14:textId="77777777" w:rsidR="00797156" w:rsidRDefault="00797156" w:rsidP="00797156">
      <w:pPr>
        <w:jc w:val="center"/>
        <w:rPr>
          <w:lang w:val="en-US"/>
        </w:rPr>
      </w:pPr>
    </w:p>
    <w:p w14:paraId="3F5361A7" w14:textId="77777777" w:rsidR="00797156" w:rsidRDefault="00797156" w:rsidP="00797156">
      <w:pPr>
        <w:rPr>
          <w:sz w:val="2"/>
          <w:szCs w:val="2"/>
          <w:lang w:val="en-US"/>
        </w:rPr>
      </w:pPr>
    </w:p>
    <w:p w14:paraId="3128A8AC" w14:textId="77777777" w:rsidR="00742122" w:rsidRPr="007F265B" w:rsidRDefault="00742122" w:rsidP="009E1D2A">
      <w:pPr>
        <w:widowControl w:val="0"/>
        <w:suppressAutoHyphens/>
        <w:autoSpaceDE w:val="0"/>
        <w:jc w:val="center"/>
        <w:rPr>
          <w:b/>
          <w:noProof w:val="0"/>
          <w:color w:val="FF0000"/>
          <w:lang w:eastAsia="ru-RU" w:bidi="ru-RU"/>
        </w:rPr>
      </w:pPr>
    </w:p>
    <w:p w14:paraId="50C99C09" w14:textId="77777777" w:rsidR="00742122" w:rsidRPr="007F265B" w:rsidRDefault="00742122" w:rsidP="00742122">
      <w:pPr>
        <w:rPr>
          <w:color w:val="FF0000"/>
          <w:sz w:val="2"/>
          <w:szCs w:val="2"/>
          <w:lang w:val="en-US" w:bidi="ru-RU"/>
        </w:rPr>
      </w:pPr>
    </w:p>
    <w:p w14:paraId="54CAFF24" w14:textId="77777777" w:rsidR="00742122" w:rsidRPr="007F265B" w:rsidRDefault="00742122" w:rsidP="00742122">
      <w:pPr>
        <w:ind w:right="-142"/>
        <w:rPr>
          <w:color w:val="FF0000"/>
          <w:sz w:val="6"/>
          <w:szCs w:val="6"/>
          <w:lang w:val="en-US" w:bidi="ru-RU"/>
        </w:rPr>
      </w:pPr>
      <w:r w:rsidRPr="007F265B">
        <w:rPr>
          <w:color w:val="FF0000"/>
          <w:lang w:val="en-US"/>
        </w:rPr>
        <w:t xml:space="preserve"> </w:t>
      </w:r>
    </w:p>
    <w:p w14:paraId="7FDBA1CD" w14:textId="77777777" w:rsidR="00742122" w:rsidRPr="007F265B" w:rsidRDefault="00742122" w:rsidP="009E1D2A">
      <w:pPr>
        <w:widowControl w:val="0"/>
        <w:suppressAutoHyphens/>
        <w:autoSpaceDE w:val="0"/>
        <w:jc w:val="center"/>
        <w:rPr>
          <w:b/>
          <w:noProof w:val="0"/>
          <w:color w:val="FF0000"/>
          <w:lang w:eastAsia="ru-RU" w:bidi="ru-RU"/>
        </w:rPr>
      </w:pPr>
    </w:p>
    <w:p w14:paraId="6BC8EFAE" w14:textId="77777777" w:rsidR="009E1D2A" w:rsidRPr="007F265B" w:rsidRDefault="009E1D2A" w:rsidP="009E1D2A">
      <w:pPr>
        <w:widowControl w:val="0"/>
        <w:suppressAutoHyphens/>
        <w:autoSpaceDE w:val="0"/>
        <w:rPr>
          <w:noProof w:val="0"/>
          <w:color w:val="FF0000"/>
          <w:sz w:val="6"/>
          <w:szCs w:val="6"/>
          <w:lang w:val="en-US" w:eastAsia="ru-RU" w:bidi="ru-RU"/>
        </w:rPr>
      </w:pPr>
    </w:p>
    <w:p w14:paraId="2D6CAF2D" w14:textId="4CED45B2" w:rsidR="003A4B17" w:rsidRPr="007F265B" w:rsidRDefault="009E1D2A" w:rsidP="009E1D2A">
      <w:pPr>
        <w:widowControl w:val="0"/>
        <w:suppressAutoHyphens/>
        <w:autoSpaceDE w:val="0"/>
        <w:spacing w:line="200" w:lineRule="atLeast"/>
        <w:rPr>
          <w:noProof w:val="0"/>
          <w:color w:val="FF0000"/>
          <w:lang w:val="en-US" w:eastAsia="ru-RU" w:bidi="ru-RU"/>
        </w:rPr>
      </w:pPr>
      <w:r w:rsidRPr="007F265B">
        <w:rPr>
          <w:noProof w:val="0"/>
          <w:color w:val="FF0000"/>
          <w:lang w:val="en-US" w:eastAsia="ru-RU" w:bidi="ru-RU"/>
        </w:rPr>
        <w:tab/>
      </w:r>
      <w:r w:rsidR="0003591A" w:rsidRPr="007F265B">
        <w:rPr>
          <w:color w:val="FF0000"/>
        </w:rPr>
        <w:t>    </w:t>
      </w:r>
    </w:p>
    <w:p w14:paraId="44605003" w14:textId="6F6512E3" w:rsidR="00850DBC" w:rsidRPr="00797156" w:rsidRDefault="0003591A" w:rsidP="003A4B17">
      <w:pPr>
        <w:tabs>
          <w:tab w:val="left" w:pos="567"/>
        </w:tabs>
        <w:jc w:val="both"/>
      </w:pPr>
      <w:r w:rsidRPr="00797156">
        <w:t> </w:t>
      </w:r>
      <w:r w:rsidRPr="00797156">
        <w:rPr>
          <w:bCs/>
        </w:rPr>
        <w:t>Data</w:t>
      </w:r>
      <w:r w:rsidR="0019071C" w:rsidRPr="00797156">
        <w:rPr>
          <w:bCs/>
        </w:rPr>
        <w:t xml:space="preserve"> </w:t>
      </w:r>
      <w:r w:rsidRPr="00797156">
        <w:t>„____"__________________</w:t>
      </w:r>
      <w:r w:rsidR="003A4B17" w:rsidRPr="00797156">
        <w:t xml:space="preserve">                                    </w:t>
      </w:r>
      <w:r w:rsidRPr="00797156">
        <w:t xml:space="preserve">     ____________________________  </w:t>
      </w:r>
    </w:p>
    <w:p w14:paraId="3DEA5BA8" w14:textId="2E05C66F" w:rsidR="00850DBC" w:rsidRPr="00797156" w:rsidRDefault="00EF3D50" w:rsidP="00EF3D50">
      <w:pPr>
        <w:pStyle w:val="a8"/>
        <w:tabs>
          <w:tab w:val="left" w:pos="567"/>
        </w:tabs>
        <w:jc w:val="center"/>
        <w:rPr>
          <w:rFonts w:ascii="Times New Roman" w:hAnsi="Times New Roman"/>
          <w:sz w:val="20"/>
        </w:rPr>
      </w:pPr>
      <w:r w:rsidRPr="00797156">
        <w:rPr>
          <w:rFonts w:ascii="Times New Roman" w:hAnsi="Times New Roman"/>
          <w:sz w:val="20"/>
        </w:rPr>
        <w:t xml:space="preserve">                                                                                                                              </w:t>
      </w:r>
      <w:r w:rsidR="0003591A" w:rsidRPr="00797156">
        <w:rPr>
          <w:rFonts w:ascii="Times New Roman" w:hAnsi="Times New Roman"/>
          <w:sz w:val="20"/>
        </w:rPr>
        <w:t>(semnătura autorizată)</w:t>
      </w:r>
    </w:p>
    <w:p w14:paraId="2258319A" w14:textId="77777777" w:rsidR="00AA7E9A" w:rsidRPr="00797156" w:rsidRDefault="00AA7E9A" w:rsidP="009E2657">
      <w:pPr>
        <w:pStyle w:val="a8"/>
        <w:tabs>
          <w:tab w:val="left" w:pos="567"/>
        </w:tabs>
        <w:rPr>
          <w:rFonts w:ascii="Times New Roman" w:hAnsi="Times New Roman"/>
          <w:szCs w:val="24"/>
        </w:rPr>
      </w:pPr>
    </w:p>
    <w:p w14:paraId="40CD3295" w14:textId="036027EB" w:rsidR="001F6E5A" w:rsidRPr="001B44CC" w:rsidRDefault="00AA7E9A" w:rsidP="00B0194C">
      <w:pPr>
        <w:pStyle w:val="a8"/>
        <w:tabs>
          <w:tab w:val="left" w:pos="567"/>
        </w:tabs>
        <w:jc w:val="both"/>
      </w:pPr>
      <w:r w:rsidRPr="00797156">
        <w:rPr>
          <w:rFonts w:ascii="Times New Roman" w:hAnsi="Times New Roman"/>
          <w:i/>
          <w:sz w:val="20"/>
        </w:rPr>
        <w:t xml:space="preserve">Notă: Autoritatea contractantă trebuie să atașeze la caietul de sarcini, Formularul de deviz nr. 1 – </w:t>
      </w:r>
      <w:r w:rsidR="006D4EE2" w:rsidRPr="00797156">
        <w:rPr>
          <w:rFonts w:ascii="Times New Roman" w:hAnsi="Times New Roman"/>
          <w:i/>
          <w:sz w:val="20"/>
        </w:rPr>
        <w:t>L</w:t>
      </w:r>
      <w:r w:rsidRPr="00797156">
        <w:rPr>
          <w:rFonts w:ascii="Times New Roman" w:hAnsi="Times New Roman"/>
          <w:i/>
          <w:sz w:val="20"/>
        </w:rPr>
        <w:t>ista cu cantitățile de lucrări, descifrat</w:t>
      </w:r>
      <w:r w:rsidR="0019071C" w:rsidRPr="00797156">
        <w:rPr>
          <w:rFonts w:ascii="Times New Roman" w:hAnsi="Times New Roman"/>
          <w:i/>
          <w:sz w:val="20"/>
        </w:rPr>
        <w:t xml:space="preserve"> </w:t>
      </w:r>
      <w:r w:rsidR="00BA63BB" w:rsidRPr="00797156">
        <w:rPr>
          <w:rFonts w:ascii="Times New Roman" w:hAnsi="Times New Roman"/>
          <w:i/>
          <w:sz w:val="20"/>
        </w:rPr>
        <w:t>(publicarea descifrată a consumului de resurse</w:t>
      </w:r>
      <w:r w:rsidR="00742122" w:rsidRPr="00797156">
        <w:rPr>
          <w:rFonts w:ascii="Times New Roman" w:hAnsi="Times New Roman"/>
          <w:i/>
          <w:sz w:val="20"/>
        </w:rPr>
        <w:t xml:space="preserve"> aferent fiecărei norme de deviz</w:t>
      </w:r>
      <w:r w:rsidR="00B0194C">
        <w:rPr>
          <w:rFonts w:ascii="Times New Roman" w:hAnsi="Times New Roman"/>
          <w:i/>
          <w:sz w:val="20"/>
        </w:rPr>
        <w:t>.</w:t>
      </w: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CFE008" w14:textId="77777777" w:rsidR="00307798" w:rsidRDefault="00307798" w:rsidP="00A20ACF">
      <w:r>
        <w:separator/>
      </w:r>
    </w:p>
  </w:endnote>
  <w:endnote w:type="continuationSeparator" w:id="0">
    <w:p w14:paraId="5A820992" w14:textId="77777777" w:rsidR="00307798" w:rsidRDefault="003077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ED745" w14:textId="77777777" w:rsidR="00307798" w:rsidRDefault="0030779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07AD4298" w:rsidR="00307798" w:rsidRDefault="00307798">
        <w:pPr>
          <w:pStyle w:val="a4"/>
          <w:jc w:val="right"/>
        </w:pPr>
        <w:r>
          <w:fldChar w:fldCharType="begin"/>
        </w:r>
        <w:r>
          <w:instrText xml:space="preserve"> PAGE   \* MERGEFORMAT </w:instrText>
        </w:r>
        <w:r>
          <w:fldChar w:fldCharType="separate"/>
        </w:r>
        <w:r w:rsidR="00076323">
          <w:t>7</w:t>
        </w:r>
        <w:r w:rsidR="00076323">
          <w:t>4</w:t>
        </w:r>
        <w:r>
          <w:fldChar w:fldCharType="end"/>
        </w:r>
      </w:p>
    </w:sdtContent>
  </w:sdt>
  <w:p w14:paraId="075618FA" w14:textId="77777777" w:rsidR="00307798" w:rsidRDefault="003077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84C8A" w14:textId="77777777" w:rsidR="00307798" w:rsidRDefault="00307798" w:rsidP="00A20ACF">
      <w:r>
        <w:separator/>
      </w:r>
    </w:p>
  </w:footnote>
  <w:footnote w:type="continuationSeparator" w:id="0">
    <w:p w14:paraId="772BD50B" w14:textId="77777777" w:rsidR="00307798" w:rsidRDefault="003077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3BE3818"/>
    <w:multiLevelType w:val="hybridMultilevel"/>
    <w:tmpl w:val="7286D8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62639185">
    <w:abstractNumId w:val="23"/>
  </w:num>
  <w:num w:numId="2" w16cid:durableId="1975598463">
    <w:abstractNumId w:val="28"/>
  </w:num>
  <w:num w:numId="3" w16cid:durableId="1099452058">
    <w:abstractNumId w:val="20"/>
  </w:num>
  <w:num w:numId="4" w16cid:durableId="643044938">
    <w:abstractNumId w:val="19"/>
  </w:num>
  <w:num w:numId="5" w16cid:durableId="1746952223">
    <w:abstractNumId w:val="10"/>
  </w:num>
  <w:num w:numId="6" w16cid:durableId="795416705">
    <w:abstractNumId w:val="6"/>
  </w:num>
  <w:num w:numId="7" w16cid:durableId="1912736720">
    <w:abstractNumId w:val="18"/>
  </w:num>
  <w:num w:numId="8" w16cid:durableId="997881755">
    <w:abstractNumId w:val="8"/>
  </w:num>
  <w:num w:numId="9" w16cid:durableId="1103377780">
    <w:abstractNumId w:val="14"/>
  </w:num>
  <w:num w:numId="10" w16cid:durableId="1575895160">
    <w:abstractNumId w:val="15"/>
  </w:num>
  <w:num w:numId="11" w16cid:durableId="2016492756">
    <w:abstractNumId w:val="26"/>
  </w:num>
  <w:num w:numId="12" w16cid:durableId="1322346211">
    <w:abstractNumId w:val="17"/>
  </w:num>
  <w:num w:numId="13" w16cid:durableId="1383559798">
    <w:abstractNumId w:val="5"/>
  </w:num>
  <w:num w:numId="14" w16cid:durableId="885337230">
    <w:abstractNumId w:val="16"/>
  </w:num>
  <w:num w:numId="15" w16cid:durableId="259263897">
    <w:abstractNumId w:val="21"/>
  </w:num>
  <w:num w:numId="16" w16cid:durableId="1111049990">
    <w:abstractNumId w:val="13"/>
  </w:num>
  <w:num w:numId="17" w16cid:durableId="1387755848">
    <w:abstractNumId w:val="3"/>
  </w:num>
  <w:num w:numId="18" w16cid:durableId="215241654">
    <w:abstractNumId w:val="0"/>
  </w:num>
  <w:num w:numId="19" w16cid:durableId="678121178">
    <w:abstractNumId w:val="2"/>
  </w:num>
  <w:num w:numId="20" w16cid:durableId="1724672959">
    <w:abstractNumId w:val="4"/>
  </w:num>
  <w:num w:numId="21" w16cid:durableId="1467550779">
    <w:abstractNumId w:val="1"/>
  </w:num>
  <w:num w:numId="22" w16cid:durableId="1077632982">
    <w:abstractNumId w:val="25"/>
  </w:num>
  <w:num w:numId="23" w16cid:durableId="1739472719">
    <w:abstractNumId w:val="27"/>
  </w:num>
  <w:num w:numId="24" w16cid:durableId="218979865">
    <w:abstractNumId w:val="22"/>
  </w:num>
  <w:num w:numId="25" w16cid:durableId="2058506729">
    <w:abstractNumId w:val="7"/>
  </w:num>
  <w:num w:numId="26" w16cid:durableId="2401391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710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0062445">
    <w:abstractNumId w:val="24"/>
  </w:num>
  <w:num w:numId="29" w16cid:durableId="1720856150">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0F0"/>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066B"/>
    <w:rsid w:val="00064810"/>
    <w:rsid w:val="00065C50"/>
    <w:rsid w:val="000673B5"/>
    <w:rsid w:val="00070491"/>
    <w:rsid w:val="0007146B"/>
    <w:rsid w:val="00071859"/>
    <w:rsid w:val="00072088"/>
    <w:rsid w:val="00072940"/>
    <w:rsid w:val="00073EB7"/>
    <w:rsid w:val="00073FF9"/>
    <w:rsid w:val="00074305"/>
    <w:rsid w:val="0007456F"/>
    <w:rsid w:val="00076323"/>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491C"/>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3F3"/>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87B29"/>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23C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13B"/>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0D23"/>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156"/>
    <w:rsid w:val="007A1DFA"/>
    <w:rsid w:val="007A2F41"/>
    <w:rsid w:val="007A3336"/>
    <w:rsid w:val="007A3517"/>
    <w:rsid w:val="007A3B63"/>
    <w:rsid w:val="007A3EAB"/>
    <w:rsid w:val="007A410B"/>
    <w:rsid w:val="007A4929"/>
    <w:rsid w:val="007A6D74"/>
    <w:rsid w:val="007A75D0"/>
    <w:rsid w:val="007B1E26"/>
    <w:rsid w:val="007B392A"/>
    <w:rsid w:val="007B53EA"/>
    <w:rsid w:val="007B66A1"/>
    <w:rsid w:val="007C193B"/>
    <w:rsid w:val="007C3806"/>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265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4E1"/>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5F8"/>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194C"/>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90"/>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244F"/>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1D1D"/>
    <w:rsid w:val="00CE32F1"/>
    <w:rsid w:val="00CE3D8F"/>
    <w:rsid w:val="00CE5D4B"/>
    <w:rsid w:val="00CE6337"/>
    <w:rsid w:val="00CE7128"/>
    <w:rsid w:val="00CF09D7"/>
    <w:rsid w:val="00CF2F07"/>
    <w:rsid w:val="00CF330E"/>
    <w:rsid w:val="00CF39BF"/>
    <w:rsid w:val="00CF5083"/>
    <w:rsid w:val="00CF551F"/>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77FB8"/>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902"/>
    <w:rsid w:val="00E474B3"/>
    <w:rsid w:val="00E503F9"/>
    <w:rsid w:val="00E53234"/>
    <w:rsid w:val="00E577E4"/>
    <w:rsid w:val="00E57AFE"/>
    <w:rsid w:val="00E6009A"/>
    <w:rsid w:val="00E6012E"/>
    <w:rsid w:val="00E614FD"/>
    <w:rsid w:val="00E706C1"/>
    <w:rsid w:val="00E70D6A"/>
    <w:rsid w:val="00E7180A"/>
    <w:rsid w:val="00E71F7B"/>
    <w:rsid w:val="00E73079"/>
    <w:rsid w:val="00E74EA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28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2DAB"/>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82940C9-B068-4403-B315-1C6364592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38FA1-A7A3-4AA5-A9A0-737A980EF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74</Pages>
  <Words>18016</Words>
  <Characters>102696</Characters>
  <Application>Microsoft Office Word</Application>
  <DocSecurity>0</DocSecurity>
  <Lines>855</Lines>
  <Paragraphs>240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255</cp:revision>
  <cp:lastPrinted>2022-02-15T13:03:00Z</cp:lastPrinted>
  <dcterms:created xsi:type="dcterms:W3CDTF">2021-06-14T10:00:00Z</dcterms:created>
  <dcterms:modified xsi:type="dcterms:W3CDTF">2024-05-16T11:34:00Z</dcterms:modified>
</cp:coreProperties>
</file>