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50D1A" w14:textId="77777777" w:rsidR="00AE53C3" w:rsidRDefault="00AE53C3" w:rsidP="00A20ACF">
      <w:r>
        <w:separator/>
      </w:r>
    </w:p>
  </w:endnote>
  <w:endnote w:type="continuationSeparator" w:id="0">
    <w:p w14:paraId="38D94BB5" w14:textId="77777777" w:rsidR="00AE53C3" w:rsidRDefault="00AE53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9E489" w14:textId="77777777" w:rsidR="00AE53C3" w:rsidRDefault="00AE53C3" w:rsidP="00A20ACF">
      <w:r>
        <w:separator/>
      </w:r>
    </w:p>
  </w:footnote>
  <w:footnote w:type="continuationSeparator" w:id="0">
    <w:p w14:paraId="239382CF" w14:textId="77777777" w:rsidR="00AE53C3" w:rsidRDefault="00AE53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17086220">
    <w:abstractNumId w:val="35"/>
  </w:num>
  <w:num w:numId="2" w16cid:durableId="373310772">
    <w:abstractNumId w:val="43"/>
  </w:num>
  <w:num w:numId="3" w16cid:durableId="97725890">
    <w:abstractNumId w:val="32"/>
  </w:num>
  <w:num w:numId="4" w16cid:durableId="1565095174">
    <w:abstractNumId w:val="31"/>
  </w:num>
  <w:num w:numId="5" w16cid:durableId="255290184">
    <w:abstractNumId w:val="15"/>
  </w:num>
  <w:num w:numId="6" w16cid:durableId="328145941">
    <w:abstractNumId w:val="18"/>
  </w:num>
  <w:num w:numId="7" w16cid:durableId="1634171883">
    <w:abstractNumId w:val="16"/>
  </w:num>
  <w:num w:numId="8" w16cid:durableId="1622497288">
    <w:abstractNumId w:val="9"/>
  </w:num>
  <w:num w:numId="9" w16cid:durableId="1899516692">
    <w:abstractNumId w:val="30"/>
  </w:num>
  <w:num w:numId="10" w16cid:durableId="2066101997">
    <w:abstractNumId w:val="13"/>
  </w:num>
  <w:num w:numId="11" w16cid:durableId="1162503294">
    <w:abstractNumId w:val="22"/>
  </w:num>
  <w:num w:numId="12" w16cid:durableId="2032947382">
    <w:abstractNumId w:val="23"/>
  </w:num>
  <w:num w:numId="13" w16cid:durableId="1701198548">
    <w:abstractNumId w:val="38"/>
  </w:num>
  <w:num w:numId="14" w16cid:durableId="1163398574">
    <w:abstractNumId w:val="29"/>
  </w:num>
  <w:num w:numId="15" w16cid:durableId="969290536">
    <w:abstractNumId w:val="8"/>
  </w:num>
  <w:num w:numId="16" w16cid:durableId="557059759">
    <w:abstractNumId w:val="24"/>
  </w:num>
  <w:num w:numId="17" w16cid:durableId="1958833598">
    <w:abstractNumId w:val="25"/>
  </w:num>
  <w:num w:numId="18" w16cid:durableId="1293100625">
    <w:abstractNumId w:val="36"/>
  </w:num>
  <w:num w:numId="19" w16cid:durableId="593897014">
    <w:abstractNumId w:val="11"/>
  </w:num>
  <w:num w:numId="20" w16cid:durableId="416170798">
    <w:abstractNumId w:val="40"/>
  </w:num>
  <w:num w:numId="21" w16cid:durableId="162280571">
    <w:abstractNumId w:val="34"/>
  </w:num>
  <w:num w:numId="22" w16cid:durableId="1840466757">
    <w:abstractNumId w:val="12"/>
  </w:num>
  <w:num w:numId="23" w16cid:durableId="1480465806">
    <w:abstractNumId w:val="33"/>
  </w:num>
  <w:num w:numId="24" w16cid:durableId="1122919768">
    <w:abstractNumId w:val="19"/>
  </w:num>
  <w:num w:numId="25" w16cid:durableId="461970190">
    <w:abstractNumId w:val="27"/>
  </w:num>
  <w:num w:numId="26" w16cid:durableId="1507400334">
    <w:abstractNumId w:val="21"/>
  </w:num>
  <w:num w:numId="27" w16cid:durableId="349338369">
    <w:abstractNumId w:val="39"/>
  </w:num>
  <w:num w:numId="28" w16cid:durableId="1841508361">
    <w:abstractNumId w:val="14"/>
  </w:num>
  <w:num w:numId="29" w16cid:durableId="1937441249">
    <w:abstractNumId w:val="10"/>
  </w:num>
  <w:num w:numId="30" w16cid:durableId="1767382947">
    <w:abstractNumId w:val="20"/>
  </w:num>
  <w:num w:numId="31" w16cid:durableId="995261328">
    <w:abstractNumId w:val="7"/>
  </w:num>
  <w:num w:numId="32" w16cid:durableId="1309633259">
    <w:abstractNumId w:val="5"/>
  </w:num>
  <w:num w:numId="33" w16cid:durableId="1965187554">
    <w:abstractNumId w:val="3"/>
  </w:num>
  <w:num w:numId="34" w16cid:durableId="894201785">
    <w:abstractNumId w:val="0"/>
  </w:num>
  <w:num w:numId="35" w16cid:durableId="1169758882">
    <w:abstractNumId w:val="2"/>
  </w:num>
  <w:num w:numId="36" w16cid:durableId="1138761267">
    <w:abstractNumId w:val="4"/>
  </w:num>
  <w:num w:numId="37" w16cid:durableId="1462843551">
    <w:abstractNumId w:val="1"/>
  </w:num>
  <w:num w:numId="38" w16cid:durableId="242036071">
    <w:abstractNumId w:val="28"/>
  </w:num>
  <w:num w:numId="39" w16cid:durableId="3072434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890983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571629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40427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8406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58749183">
    <w:abstractNumId w:val="43"/>
  </w:num>
  <w:num w:numId="45" w16cid:durableId="473834619">
    <w:abstractNumId w:val="37"/>
  </w:num>
  <w:num w:numId="46" w16cid:durableId="642126564">
    <w:abstractNumId w:val="6"/>
  </w:num>
  <w:num w:numId="47" w16cid:durableId="1597521657">
    <w:abstractNumId w:val="42"/>
  </w:num>
  <w:num w:numId="48" w16cid:durableId="153304189">
    <w:abstractNumId w:val="26"/>
  </w:num>
  <w:num w:numId="49" w16cid:durableId="2072649100">
    <w:abstractNumId w:val="17"/>
  </w:num>
  <w:num w:numId="50" w16cid:durableId="1352684298">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6BD"/>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93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53C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24254</Words>
  <Characters>140674</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Arm Arm</cp:lastModifiedBy>
  <cp:revision>2</cp:revision>
  <cp:lastPrinted>2021-06-01T11:52:00Z</cp:lastPrinted>
  <dcterms:created xsi:type="dcterms:W3CDTF">2026-05-06T10:34:00Z</dcterms:created>
  <dcterms:modified xsi:type="dcterms:W3CDTF">2026-05-06T10:34:00Z</dcterms:modified>
</cp:coreProperties>
</file>