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5832B7">
      <w:pPr>
        <w:pStyle w:val="a"/>
        <w:numPr>
          <w:ilvl w:val="0"/>
          <w:numId w:val="36"/>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5832B7">
      <w:pPr>
        <w:pStyle w:val="a"/>
        <w:numPr>
          <w:ilvl w:val="0"/>
          <w:numId w:val="36"/>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5832B7">
      <w:pPr>
        <w:pStyle w:val="a"/>
        <w:numPr>
          <w:ilvl w:val="0"/>
          <w:numId w:val="17"/>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5832B7">
      <w:pPr>
        <w:pStyle w:val="a"/>
        <w:numPr>
          <w:ilvl w:val="0"/>
          <w:numId w:val="17"/>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5832B7">
      <w:pPr>
        <w:pStyle w:val="a"/>
        <w:numPr>
          <w:ilvl w:val="0"/>
          <w:numId w:val="17"/>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5832B7">
      <w:pPr>
        <w:pStyle w:val="a"/>
        <w:numPr>
          <w:ilvl w:val="0"/>
          <w:numId w:val="18"/>
        </w:numPr>
        <w:tabs>
          <w:tab w:val="clear" w:pos="1134"/>
          <w:tab w:val="left" w:pos="0"/>
          <w:tab w:val="left" w:pos="284"/>
        </w:tabs>
        <w:ind w:left="0" w:firstLine="0"/>
        <w:rPr>
          <w:sz w:val="22"/>
          <w:szCs w:val="22"/>
        </w:rPr>
      </w:pPr>
      <w:r w:rsidRPr="00635F32">
        <w:rPr>
          <w:sz w:val="22"/>
          <w:szCs w:val="22"/>
        </w:rPr>
        <w:lastRenderedPageBreak/>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9735A2" w:rsidP="005832B7">
      <w:pPr>
        <w:pStyle w:val="a"/>
        <w:numPr>
          <w:ilvl w:val="0"/>
          <w:numId w:val="18"/>
        </w:numPr>
        <w:tabs>
          <w:tab w:val="clear" w:pos="1134"/>
          <w:tab w:val="left" w:pos="-284"/>
          <w:tab w:val="left" w:pos="284"/>
        </w:tabs>
        <w:ind w:left="-284" w:firstLine="284"/>
        <w:rPr>
          <w:sz w:val="22"/>
          <w:szCs w:val="22"/>
        </w:rPr>
      </w:pPr>
      <w:hyperlink r:id="rId9"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5832B7">
      <w:pPr>
        <w:pStyle w:val="a"/>
        <w:numPr>
          <w:ilvl w:val="0"/>
          <w:numId w:val="17"/>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5832B7">
      <w:pPr>
        <w:pStyle w:val="a"/>
        <w:numPr>
          <w:ilvl w:val="0"/>
          <w:numId w:val="17"/>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1</w:t>
      </w:r>
      <w:r w:rsidR="00113B5E" w:rsidRPr="00635F32">
        <w:rPr>
          <w:b/>
          <w:sz w:val="22"/>
          <w:szCs w:val="22"/>
        </w:rPr>
        <w:t>9</w:t>
      </w:r>
      <w:r w:rsidRPr="00635F32">
        <w:rPr>
          <w:b/>
          <w:sz w:val="22"/>
          <w:szCs w:val="22"/>
        </w:rPr>
        <w:t xml:space="preserve">. </w:t>
      </w:r>
      <w:r w:rsidRPr="00635F32">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lastRenderedPageBreak/>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lastRenderedPageBreak/>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lastRenderedPageBreak/>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xml:space="preserve">, și depun ofertele în mod electronic, folosind </w:t>
      </w:r>
      <w:r w:rsidR="004344C6" w:rsidRPr="00635F32">
        <w:rPr>
          <w:color w:val="000000" w:themeColor="text1"/>
          <w:sz w:val="22"/>
          <w:szCs w:val="22"/>
        </w:rPr>
        <w:lastRenderedPageBreak/>
        <w:t>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10"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w:t>
      </w:r>
      <w:r w:rsidR="00F75F0C" w:rsidRPr="00635F32">
        <w:rPr>
          <w:sz w:val="22"/>
          <w:szCs w:val="22"/>
        </w:rPr>
        <w:lastRenderedPageBreak/>
        <w:t>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1"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2"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lastRenderedPageBreak/>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5832B7">
      <w:pPr>
        <w:numPr>
          <w:ilvl w:val="0"/>
          <w:numId w:val="22"/>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635F32" w:rsidRPr="00F81D91" w:rsidRDefault="00635F32" w:rsidP="00635F32">
            <w:pPr>
              <w:ind w:right="-1"/>
              <w:jc w:val="both"/>
              <w:rPr>
                <w:rFonts w:eastAsia="Cambria"/>
                <w:sz w:val="24"/>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635F32" w:rsidRPr="00F81D91" w:rsidRDefault="00635F32" w:rsidP="00635F32">
            <w:pPr>
              <w:ind w:right="-1"/>
              <w:jc w:val="both"/>
              <w:rPr>
                <w:rFonts w:eastAsia="Cambria"/>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635F32" w:rsidRPr="00F81D91" w:rsidRDefault="00635F32" w:rsidP="00635F32">
            <w:pPr>
              <w:ind w:right="-1"/>
              <w:jc w:val="both"/>
              <w:rPr>
                <w:rFonts w:eastAsia="Cambria"/>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635F32" w:rsidRPr="00F81D91" w:rsidRDefault="00635F32" w:rsidP="00635F32">
            <w:pPr>
              <w:ind w:right="-1"/>
              <w:jc w:val="both"/>
              <w:rPr>
                <w:rFonts w:eastAsia="Cambria"/>
                <w:sz w:val="24"/>
                <w:szCs w:val="24"/>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635F32" w:rsidRPr="00F81D91" w:rsidRDefault="00635F32" w:rsidP="00635F32">
            <w:pPr>
              <w:ind w:right="-1"/>
              <w:jc w:val="both"/>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635F32" w:rsidRPr="00F81D91" w:rsidRDefault="00635F32" w:rsidP="00635F32">
            <w:pPr>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635F32" w:rsidRPr="00F81D91" w:rsidRDefault="00635F32" w:rsidP="00923F87">
            <w:pPr>
              <w:rPr>
                <w:rFonts w:eastAsia="Cambria"/>
                <w:i/>
              </w:rPr>
            </w:pPr>
          </w:p>
        </w:tc>
      </w:tr>
      <w:tr w:rsidR="00635F32" w:rsidRPr="00635F32" w:rsidTr="00615E49">
        <w:tc>
          <w:tcPr>
            <w:tcW w:w="5949"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635F32" w:rsidRPr="00635F32" w:rsidRDefault="00635F32" w:rsidP="00635F32">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635F32" w:rsidRPr="00F702D2" w:rsidRDefault="00635F32" w:rsidP="00635F32">
            <w:pPr>
              <w:ind w:right="-1"/>
              <w:jc w:val="both"/>
              <w:rPr>
                <w:rFonts w:eastAsia="Cambria"/>
                <w:sz w:val="24"/>
                <w:szCs w:val="24"/>
              </w:rPr>
            </w:pPr>
          </w:p>
        </w:tc>
      </w:tr>
      <w:tr w:rsidR="00615E49" w:rsidRPr="00635F32" w:rsidTr="00615E49">
        <w:tc>
          <w:tcPr>
            <w:tcW w:w="5949"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615E49" w:rsidRPr="00635F32" w:rsidRDefault="00615E49" w:rsidP="00615E49">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5832B7">
      <w:pPr>
        <w:numPr>
          <w:ilvl w:val="0"/>
          <w:numId w:val="22"/>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635F32" w:rsidRPr="00635F32" w:rsidTr="001A07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635F32" w:rsidRDefault="00635F32" w:rsidP="00635F32">
            <w:pPr>
              <w:spacing w:line="276" w:lineRule="auto"/>
              <w:jc w:val="center"/>
              <w:rPr>
                <w:rFonts w:eastAsia="Calibri"/>
                <w:noProof w:val="0"/>
              </w:rPr>
            </w:pPr>
            <w:r w:rsidRPr="00635F32">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CD0F9F" w:rsidRDefault="00635F32" w:rsidP="00635F32">
            <w:pPr>
              <w:spacing w:line="276" w:lineRule="auto"/>
            </w:pP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both"/>
              <w:rPr>
                <w:color w:val="FF0000"/>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276" w:lineRule="auto"/>
              <w:jc w:val="cente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35F32" w:rsidRPr="00DD4A1A" w:rsidRDefault="00635F32" w:rsidP="00635F32">
            <w:pPr>
              <w:spacing w:line="360" w:lineRule="auto"/>
              <w:jc w:val="both"/>
              <w:rPr>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35F32" w:rsidRPr="00C96801" w:rsidRDefault="00635F32" w:rsidP="00635F32">
            <w:pPr>
              <w:spacing w:line="276" w:lineRule="auto"/>
              <w:jc w:val="center"/>
            </w:pPr>
          </w:p>
        </w:tc>
      </w:tr>
      <w:tr w:rsidR="00615E49" w:rsidRPr="00635F32" w:rsidTr="001A07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rPr>
                <w:rFonts w:eastAsia="Calibri"/>
                <w:noProof w:val="0"/>
              </w:rPr>
            </w:pP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Denumire lotul 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center"/>
              <w:rPr>
                <w:rFonts w:eastAsia="Calibri"/>
                <w:noProof w:val="0"/>
              </w:rP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35F32" w:rsidRDefault="00615E49" w:rsidP="00615E49">
            <w:pPr>
              <w:spacing w:line="276" w:lineRule="auto"/>
              <w:jc w:val="center"/>
              <w:rPr>
                <w:rFonts w:eastAsia="Calibri"/>
                <w:noProof w:val="0"/>
              </w:rPr>
            </w:pPr>
          </w:p>
        </w:tc>
      </w:tr>
    </w:tbl>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635F32" w:rsidRDefault="0013658C" w:rsidP="00615E49">
            <w:pPr>
              <w:spacing w:line="276" w:lineRule="auto"/>
              <w:contextualSpacing/>
              <w:jc w:val="both"/>
              <w:rPr>
                <w:rFonts w:eastAsia="Calibri"/>
                <w:noProof w:val="0"/>
                <w:sz w:val="20"/>
                <w:szCs w:val="20"/>
              </w:rPr>
            </w:pPr>
            <w:r>
              <w:rPr>
                <w:rFonts w:eastAsia="Calibri"/>
                <w:i/>
                <w:iCs/>
                <w:noProof w:val="0"/>
                <w:sz w:val="18"/>
                <w:szCs w:val="18"/>
              </w:rPr>
              <w:t>Cel mai mic pret</w:t>
            </w:r>
          </w:p>
          <w:p w:rsidR="00615E49" w:rsidRPr="00635F32" w:rsidRDefault="00615E49" w:rsidP="00615E49">
            <w:pPr>
              <w:spacing w:line="276" w:lineRule="auto"/>
              <w:contextualSpacing/>
              <w:jc w:val="both"/>
              <w:rPr>
                <w:rFonts w:eastAsia="Calibri"/>
                <w:noProof w:val="0"/>
                <w:sz w:val="20"/>
                <w:szCs w:val="20"/>
              </w:rPr>
            </w:pP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 xml:space="preserve">Data estimată pentru publicarea anunțului de participare pentru </w:t>
            </w:r>
            <w:r w:rsidRPr="00635F32">
              <w:rPr>
                <w:rFonts w:eastAsia="Calibri"/>
                <w:noProof w:val="0"/>
                <w:sz w:val="20"/>
                <w:szCs w:val="20"/>
              </w:rPr>
              <w:lastRenderedPageBreak/>
              <w:t>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lastRenderedPageBreak/>
              <w:t>Tehnici și instrumente specifice de atribuire utilizate</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3"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E21E2E" w:rsidRDefault="00E21E2E" w:rsidP="00923F87">
      <w:pPr>
        <w:jc w:val="right"/>
        <w:rPr>
          <w:sz w:val="22"/>
          <w:szCs w:val="22"/>
        </w:rPr>
      </w:pPr>
    </w:p>
    <w:p w:rsidR="00E21E2E" w:rsidRDefault="00E21E2E" w:rsidP="00923F87">
      <w:pPr>
        <w:jc w:val="right"/>
        <w:rPr>
          <w:sz w:val="22"/>
          <w:szCs w:val="22"/>
        </w:rPr>
      </w:pPr>
    </w:p>
    <w:p w:rsidR="00923F87" w:rsidRPr="00EF0265" w:rsidRDefault="00923F87" w:rsidP="00923F87">
      <w:pPr>
        <w:jc w:val="right"/>
        <w:rPr>
          <w:noProof w:val="0"/>
          <w:sz w:val="20"/>
          <w:szCs w:val="20"/>
          <w:lang w:val="en-US"/>
        </w:rPr>
      </w:pPr>
      <w:r w:rsidRPr="00EF0265">
        <w:rPr>
          <w:sz w:val="22"/>
          <w:szCs w:val="22"/>
        </w:rPr>
        <w:t>Anexa nr. 2</w:t>
      </w:r>
    </w:p>
    <w:p w:rsidR="00923F87" w:rsidRPr="00EF0265" w:rsidRDefault="00923F87" w:rsidP="00923F87">
      <w:pPr>
        <w:jc w:val="right"/>
        <w:rPr>
          <w:sz w:val="22"/>
          <w:szCs w:val="22"/>
        </w:rPr>
      </w:pPr>
      <w:r w:rsidRPr="00EF0265">
        <w:rPr>
          <w:sz w:val="22"/>
          <w:szCs w:val="22"/>
        </w:rPr>
        <w:t>la Documentația standard nr. 69</w:t>
      </w:r>
    </w:p>
    <w:p w:rsidR="00923F87" w:rsidRPr="00EF0265" w:rsidRDefault="00923F87" w:rsidP="00923F87">
      <w:pPr>
        <w:jc w:val="right"/>
        <w:rPr>
          <w:sz w:val="22"/>
          <w:szCs w:val="22"/>
        </w:rPr>
      </w:pPr>
      <w:r w:rsidRPr="00EF0265">
        <w:rPr>
          <w:sz w:val="22"/>
          <w:szCs w:val="22"/>
        </w:rPr>
        <w:t>din 7 mai  2021</w:t>
      </w:r>
    </w:p>
    <w:p w:rsidR="00170B64" w:rsidRPr="00AB20B2" w:rsidRDefault="00170B64" w:rsidP="00170B64">
      <w:pPr>
        <w:rPr>
          <w:lang w:val="fr-FR"/>
        </w:rPr>
      </w:pPr>
    </w:p>
    <w:p w:rsidR="00170B64" w:rsidRPr="00AB20B2" w:rsidRDefault="00170B64" w:rsidP="00170B64">
      <w:pPr>
        <w:jc w:val="right"/>
        <w:rPr>
          <w:lang w:val="fr-FR"/>
        </w:rPr>
      </w:pPr>
    </w:p>
    <w:p w:rsidR="00170B64" w:rsidRPr="00AB20B2" w:rsidRDefault="00170B64" w:rsidP="00170B64">
      <w:pPr>
        <w:spacing w:before="120"/>
        <w:jc w:val="center"/>
        <w:outlineLvl w:val="0"/>
        <w:rPr>
          <w:b/>
          <w:sz w:val="28"/>
          <w:szCs w:val="28"/>
          <w:lang w:val="fr-FR" w:eastAsia="ru-RU"/>
        </w:rPr>
      </w:pPr>
      <w:bookmarkStart w:id="43" w:name="_Hlk98855030"/>
      <w:r w:rsidRPr="00AB20B2">
        <w:rPr>
          <w:b/>
          <w:sz w:val="28"/>
          <w:szCs w:val="28"/>
          <w:lang w:val="fr-FR" w:eastAsia="ru-RU"/>
        </w:rPr>
        <w:t>ANUNȚ DE PARTICIPARE</w:t>
      </w:r>
    </w:p>
    <w:p w:rsidR="00170B64" w:rsidRPr="00AB20B2" w:rsidRDefault="00170B64" w:rsidP="00170B64">
      <w:pPr>
        <w:rPr>
          <w:sz w:val="20"/>
          <w:szCs w:val="20"/>
          <w:lang w:val="fr-FR" w:eastAsia="ru-RU"/>
        </w:rPr>
      </w:pPr>
    </w:p>
    <w:p w:rsidR="001D521F" w:rsidRDefault="00170B64" w:rsidP="001D521F">
      <w:pPr>
        <w:ind w:right="567"/>
        <w:rPr>
          <w:b/>
          <w:bCs/>
          <w:sz w:val="28"/>
          <w:szCs w:val="28"/>
          <w:lang w:val="en-US"/>
        </w:rPr>
      </w:pPr>
      <w:r w:rsidRPr="00AB20B2">
        <w:rPr>
          <w:b/>
          <w:lang w:val="fr-FR" w:eastAsia="ru-RU"/>
        </w:rPr>
        <w:t xml:space="preserve">privind achiziționarea </w:t>
      </w:r>
      <w:r>
        <w:rPr>
          <w:b/>
          <w:shd w:val="clear" w:color="auto" w:fill="FFFFFF" w:themeFill="background1"/>
          <w:lang w:val="fr-FR" w:eastAsia="ru-RU"/>
        </w:rPr>
        <w:t xml:space="preserve">de </w:t>
      </w:r>
      <w:r w:rsidR="001D521F">
        <w:rPr>
          <w:b/>
          <w:bCs/>
          <w:sz w:val="28"/>
          <w:szCs w:val="28"/>
          <w:u w:val="single"/>
          <w:lang w:val="en-US"/>
        </w:rPr>
        <w:t>Termoizolarea  peretilor exteriori la IP Gimnaziul Sturzovca,  s. Struzovca, r-nul Glodeni</w:t>
      </w:r>
    </w:p>
    <w:p w:rsidR="00170B64" w:rsidRPr="00AB20B2" w:rsidRDefault="00170B64" w:rsidP="00170B64">
      <w:pPr>
        <w:shd w:val="clear" w:color="auto" w:fill="FFFFFF" w:themeFill="background1"/>
        <w:spacing w:before="120"/>
        <w:rPr>
          <w:b/>
          <w:lang w:val="fr-FR" w:eastAsia="ru-RU"/>
        </w:rPr>
      </w:pPr>
      <w:r w:rsidRPr="00AB20B2">
        <w:rPr>
          <w:sz w:val="20"/>
          <w:lang w:val="fr-FR" w:eastAsia="ru-RU"/>
        </w:rPr>
        <w:t xml:space="preserve">                                                          (se indică obiectul achiziției)</w:t>
      </w:r>
      <w:r w:rsidRPr="00AB20B2">
        <w:rPr>
          <w:b/>
          <w:lang w:val="fr-FR" w:eastAsia="ru-RU"/>
        </w:rPr>
        <w:br/>
        <w:t xml:space="preserve">prin procedura de achiziție </w:t>
      </w:r>
      <w:r>
        <w:rPr>
          <w:b/>
          <w:lang w:val="fr-FR" w:eastAsia="ru-RU"/>
        </w:rPr>
        <w:t>COP</w:t>
      </w:r>
      <w:r w:rsidRPr="00AB20B2">
        <w:rPr>
          <w:b/>
          <w:lang w:val="fr-FR" w:eastAsia="ru-RU"/>
        </w:rPr>
        <w:br/>
      </w:r>
      <w:r w:rsidRPr="00AB20B2">
        <w:rPr>
          <w:sz w:val="20"/>
          <w:lang w:val="fr-FR" w:eastAsia="ru-RU"/>
        </w:rPr>
        <w:t xml:space="preserve">                                                          (tipul procedurii de achiziție)</w:t>
      </w:r>
    </w:p>
    <w:p w:rsidR="00170B64" w:rsidRPr="007E4A4A" w:rsidRDefault="00170B64" w:rsidP="00170B64">
      <w:pPr>
        <w:tabs>
          <w:tab w:val="left" w:pos="284"/>
          <w:tab w:val="right" w:pos="9531"/>
        </w:tabs>
        <w:spacing w:before="120"/>
        <w:rPr>
          <w:b/>
          <w:highlight w:val="yellow"/>
          <w:lang w:val="fr-FR"/>
        </w:rPr>
      </w:pPr>
      <w:r w:rsidRPr="007E4A4A">
        <w:rPr>
          <w:b/>
          <w:highlight w:val="yellow"/>
          <w:lang w:val="fr-FR"/>
        </w:rPr>
        <w:t>*Procedura a fost inclusă în planul de achiziții pub</w:t>
      </w:r>
      <w:r>
        <w:rPr>
          <w:b/>
          <w:highlight w:val="yellow"/>
          <w:lang w:val="fr-FR"/>
        </w:rPr>
        <w:t>lice a autorității contractante</w:t>
      </w:r>
      <w:r w:rsidRPr="007E4A4A">
        <w:rPr>
          <w:b/>
          <w:highlight w:val="yellow"/>
          <w:lang w:val="fr-FR"/>
        </w:rPr>
        <w:t xml:space="preserve">: </w:t>
      </w:r>
    </w:p>
    <w:p w:rsidR="00170B64" w:rsidRPr="007E4A4A" w:rsidRDefault="00170B64" w:rsidP="00170B64">
      <w:pPr>
        <w:shd w:val="clear" w:color="auto" w:fill="FFFFFF" w:themeFill="background1"/>
        <w:tabs>
          <w:tab w:val="left" w:pos="284"/>
          <w:tab w:val="right" w:pos="426"/>
        </w:tabs>
        <w:spacing w:before="120"/>
        <w:jc w:val="both"/>
        <w:rPr>
          <w:b/>
          <w:highlight w:val="yellow"/>
          <w:lang w:val="fr-FR"/>
        </w:rPr>
      </w:pPr>
      <w:r w:rsidRPr="007E4A4A">
        <w:rPr>
          <w:b/>
          <w:highlight w:val="yellow"/>
          <w:lang w:val="fr-FR"/>
        </w:rPr>
        <w:t>Link-ul către planul de achiziții publice publicat:</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AB20B2">
        <w:rPr>
          <w:b/>
          <w:lang w:val="fr-FR" w:eastAsia="ru-RU"/>
        </w:rPr>
        <w:t xml:space="preserve">Denumirea autorității contractante: </w:t>
      </w:r>
      <w:r>
        <w:rPr>
          <w:b/>
          <w:lang w:val="fr-FR" w:eastAsia="ru-RU"/>
        </w:rPr>
        <w:t>IP Gimnaziul Sturzovca, rl Glodeni</w:t>
      </w:r>
    </w:p>
    <w:p w:rsidR="00170B64" w:rsidRPr="00285363"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eastAsia="ru-RU"/>
        </w:rPr>
      </w:pPr>
      <w:r w:rsidRPr="00285363">
        <w:rPr>
          <w:b/>
          <w:lang w:eastAsia="ru-RU"/>
        </w:rPr>
        <w:t xml:space="preserve">IDNO: </w:t>
      </w:r>
      <w:r>
        <w:rPr>
          <w:b/>
          <w:shd w:val="clear" w:color="auto" w:fill="FFFFFF" w:themeFill="background1"/>
          <w:lang w:eastAsia="ru-RU"/>
        </w:rPr>
        <w:t>1016620000653</w:t>
      </w:r>
    </w:p>
    <w:p w:rsidR="00170B64" w:rsidRPr="00285363"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eastAsia="ru-RU"/>
        </w:rPr>
      </w:pPr>
      <w:r w:rsidRPr="00285363">
        <w:rPr>
          <w:b/>
          <w:lang w:eastAsia="ru-RU"/>
        </w:rPr>
        <w:t xml:space="preserve">Adresa: </w:t>
      </w:r>
      <w:r>
        <w:rPr>
          <w:b/>
          <w:shd w:val="clear" w:color="auto" w:fill="FFFFFF" w:themeFill="background1"/>
          <w:lang w:eastAsia="ru-RU"/>
        </w:rPr>
        <w:t>s.Sturzovca</w:t>
      </w:r>
      <w:r w:rsidRPr="00285363">
        <w:rPr>
          <w:b/>
          <w:shd w:val="clear" w:color="auto" w:fill="FFFFFF" w:themeFill="background1"/>
          <w:lang w:eastAsia="ru-RU"/>
        </w:rPr>
        <w:t>, raionul Glodeni</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AB20B2">
        <w:rPr>
          <w:b/>
          <w:lang w:val="fr-FR" w:eastAsia="ru-RU"/>
        </w:rPr>
        <w:t xml:space="preserve">Numărul de telefon/fax: </w:t>
      </w:r>
      <w:r>
        <w:rPr>
          <w:b/>
          <w:shd w:val="clear" w:color="auto" w:fill="FFFFFF" w:themeFill="background1"/>
          <w:lang w:val="fr-FR" w:eastAsia="ru-RU"/>
        </w:rPr>
        <w:t>024945247</w:t>
      </w:r>
      <w:r w:rsidRPr="00AB20B2">
        <w:rPr>
          <w:b/>
          <w:shd w:val="clear" w:color="auto" w:fill="FFFFFF" w:themeFill="background1"/>
          <w:lang w:val="fr-FR" w:eastAsia="ru-RU"/>
        </w:rPr>
        <w:t>, mob. 06</w:t>
      </w:r>
      <w:r>
        <w:rPr>
          <w:b/>
          <w:shd w:val="clear" w:color="auto" w:fill="FFFFFF" w:themeFill="background1"/>
          <w:lang w:val="fr-FR" w:eastAsia="ru-RU"/>
        </w:rPr>
        <w:t>0865958</w:t>
      </w:r>
    </w:p>
    <w:p w:rsidR="00170B64" w:rsidRPr="007E4A4A" w:rsidRDefault="00170B64" w:rsidP="00170B64">
      <w:pPr>
        <w:numPr>
          <w:ilvl w:val="0"/>
          <w:numId w:val="23"/>
        </w:numPr>
        <w:shd w:val="clear" w:color="auto" w:fill="FFFFFF" w:themeFill="background1"/>
        <w:tabs>
          <w:tab w:val="left" w:pos="284"/>
          <w:tab w:val="right" w:pos="9531"/>
        </w:tabs>
        <w:spacing w:before="120" w:after="160" w:line="259" w:lineRule="auto"/>
        <w:ind w:left="284" w:hanging="284"/>
        <w:rPr>
          <w:b/>
          <w:lang w:val="fr-FR" w:eastAsia="ru-RU"/>
        </w:rPr>
      </w:pPr>
      <w:r w:rsidRPr="007E4A4A">
        <w:rPr>
          <w:b/>
          <w:lang w:val="fr-FR" w:eastAsia="ru-RU"/>
        </w:rPr>
        <w:t xml:space="preserve">Adresa de e-mail și pagina web oficială a autorității contractante: </w:t>
      </w:r>
      <w:r>
        <w:t>plesca.natalia@glodeni.edu.md</w:t>
      </w:r>
      <w:r w:rsidRPr="007E4A4A">
        <w:rPr>
          <w:b/>
          <w:shd w:val="clear" w:color="auto" w:fill="FFFFFF" w:themeFill="background1"/>
          <w:lang w:val="fr-FR" w:eastAsia="ru-RU"/>
        </w:rPr>
        <w:t xml:space="preserve"> </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8" w:hanging="288"/>
        <w:rPr>
          <w:b/>
          <w:lang w:val="fr-FR" w:eastAsia="ru-RU"/>
        </w:rPr>
      </w:pPr>
      <w:r w:rsidRPr="00AB20B2">
        <w:rPr>
          <w:b/>
          <w:lang w:val="fr-FR" w:eastAsia="ru-RU"/>
        </w:rPr>
        <w:t xml:space="preserve">Adresa de e-mail sau pagina web oficială de la care se va putea obține accesul la documentația de atribuire: </w:t>
      </w:r>
      <w:r w:rsidRPr="00AB20B2">
        <w:rPr>
          <w:b/>
          <w:i/>
          <w:lang w:val="fr-FR" w:eastAsia="ru-RU"/>
        </w:rPr>
        <w:t>documentația de atribuire este anexată în cadrul procedurii în SIA RSAP</w:t>
      </w:r>
    </w:p>
    <w:p w:rsidR="00170B64" w:rsidRPr="00AB20B2" w:rsidRDefault="00170B64" w:rsidP="00170B64">
      <w:pPr>
        <w:numPr>
          <w:ilvl w:val="0"/>
          <w:numId w:val="23"/>
        </w:numPr>
        <w:shd w:val="clear" w:color="auto" w:fill="FFFFFF" w:themeFill="background1"/>
        <w:tabs>
          <w:tab w:val="left" w:pos="284"/>
          <w:tab w:val="right" w:pos="9531"/>
        </w:tabs>
        <w:spacing w:before="120" w:after="160" w:line="259" w:lineRule="auto"/>
        <w:ind w:left="288" w:hanging="288"/>
        <w:rPr>
          <w:b/>
          <w:lang w:val="fr-FR" w:eastAsia="ru-RU"/>
        </w:rPr>
      </w:pPr>
      <w:r w:rsidRPr="00AB20B2">
        <w:rPr>
          <w:b/>
          <w:lang w:val="fr-FR" w:eastAsia="ru-RU"/>
        </w:rPr>
        <w:t>Tipul autorității contractante și obiectul principal de activitate (dacă este cazul, mențiunea că autoritatea contractantă este o autoritate centrală de achiziție sau că achiziția implică o altă formă de achiziți</w:t>
      </w:r>
      <w:r>
        <w:rPr>
          <w:b/>
          <w:lang w:val="fr-FR" w:eastAsia="ru-RU"/>
        </w:rPr>
        <w:t>e comună): Instituție Publică</w:t>
      </w:r>
    </w:p>
    <w:p w:rsidR="00170B64" w:rsidRPr="00AB20B2" w:rsidRDefault="00170B64" w:rsidP="00170B64">
      <w:pPr>
        <w:numPr>
          <w:ilvl w:val="0"/>
          <w:numId w:val="23"/>
        </w:numPr>
        <w:shd w:val="clear" w:color="auto" w:fill="FFFFFF" w:themeFill="background1"/>
        <w:tabs>
          <w:tab w:val="left" w:pos="284"/>
          <w:tab w:val="right" w:pos="426"/>
        </w:tabs>
        <w:spacing w:before="120" w:after="160" w:line="259" w:lineRule="auto"/>
        <w:ind w:left="284" w:hanging="284"/>
        <w:rPr>
          <w:b/>
          <w:lang w:val="fr-FR" w:eastAsia="ru-RU"/>
        </w:rPr>
      </w:pPr>
      <w:r w:rsidRPr="00AB20B2">
        <w:rPr>
          <w:b/>
          <w:lang w:val="fr-F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450"/>
        <w:gridCol w:w="1112"/>
        <w:gridCol w:w="2393"/>
        <w:gridCol w:w="990"/>
        <w:gridCol w:w="1170"/>
        <w:gridCol w:w="1980"/>
        <w:gridCol w:w="1980"/>
      </w:tblGrid>
      <w:tr w:rsidR="00170B64" w:rsidRPr="002E42F4" w:rsidTr="00170B64">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Nr. d/o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b/>
                <w:sz w:val="20"/>
                <w:szCs w:val="20"/>
                <w:lang w:val="fr-FR" w:eastAsia="ru-RU"/>
              </w:rPr>
            </w:pPr>
            <w:r w:rsidRPr="00AB20B2">
              <w:rPr>
                <w:b/>
                <w:sz w:val="20"/>
                <w:szCs w:val="20"/>
                <w:lang w:val="fr-F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b/>
                <w:sz w:val="20"/>
                <w:szCs w:val="20"/>
                <w:lang w:eastAsia="ru-RU"/>
              </w:rPr>
            </w:pPr>
            <w:r w:rsidRPr="00285363">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AB20B2" w:rsidRDefault="00170B64" w:rsidP="00170B64">
            <w:pPr>
              <w:shd w:val="clear" w:color="auto" w:fill="FFFFFF" w:themeFill="background1"/>
              <w:spacing w:before="120"/>
              <w:jc w:val="center"/>
              <w:rPr>
                <w:b/>
                <w:sz w:val="20"/>
                <w:szCs w:val="20"/>
                <w:lang w:val="fr-FR" w:eastAsia="ru-RU"/>
              </w:rPr>
            </w:pPr>
            <w:r w:rsidRPr="00AB20B2">
              <w:rPr>
                <w:b/>
                <w:sz w:val="20"/>
                <w:szCs w:val="20"/>
                <w:lang w:val="fr-FR" w:eastAsia="ru-RU"/>
              </w:rPr>
              <w:t>Valoarea estimată</w:t>
            </w:r>
            <w:r w:rsidRPr="00AB20B2">
              <w:rPr>
                <w:b/>
                <w:sz w:val="20"/>
                <w:szCs w:val="20"/>
                <w:lang w:val="fr-FR" w:eastAsia="ru-RU"/>
              </w:rPr>
              <w:br/>
              <w:t>(se va indica pentru fiecare lot în parte)</w:t>
            </w:r>
          </w:p>
        </w:tc>
      </w:tr>
      <w:tr w:rsidR="00170B64" w:rsidRPr="00285363" w:rsidTr="00170B64">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sz w:val="20"/>
                <w:szCs w:val="20"/>
                <w:lang w:val="fr-FR" w:eastAsia="ru-RU"/>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AB20B2" w:rsidRDefault="00170B64" w:rsidP="00170B64">
            <w:pPr>
              <w:shd w:val="clear" w:color="auto" w:fill="FFFFFF" w:themeFill="background1"/>
              <w:spacing w:before="120"/>
              <w:jc w:val="center"/>
              <w:rPr>
                <w:sz w:val="20"/>
                <w:szCs w:val="20"/>
                <w:lang w:val="fr-FR"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170B64" w:rsidP="00170B64">
            <w:pPr>
              <w:shd w:val="clear" w:color="auto" w:fill="FFFFFF" w:themeFill="background1"/>
              <w:spacing w:before="120"/>
              <w:jc w:val="center"/>
              <w:rPr>
                <w:sz w:val="20"/>
                <w:szCs w:val="20"/>
                <w:lang w:eastAsia="ru-RU"/>
              </w:rPr>
            </w:pPr>
          </w:p>
        </w:tc>
      </w:tr>
      <w:tr w:rsidR="00170B64" w:rsidRPr="00285363" w:rsidTr="00170B64">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1.</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521F" w:rsidRPr="001D521F" w:rsidRDefault="001D521F" w:rsidP="001D521F">
            <w:pPr>
              <w:ind w:right="567"/>
              <w:rPr>
                <w:bCs/>
                <w:lang w:val="en-US"/>
              </w:rPr>
            </w:pPr>
            <w:r w:rsidRPr="001D521F">
              <w:rPr>
                <w:bCs/>
                <w:sz w:val="22"/>
                <w:szCs w:val="22"/>
                <w:u w:val="single"/>
                <w:lang w:val="en-US"/>
              </w:rPr>
              <w:t>Termoizolarea  peretilor exteriori la IP Gimnaziul Sturzovca,  s. Struzovca, r-nul Glodeni</w:t>
            </w:r>
          </w:p>
          <w:p w:rsidR="00170B64" w:rsidRPr="001D521F" w:rsidRDefault="00170B64" w:rsidP="00170B64">
            <w:pPr>
              <w:shd w:val="clear" w:color="auto" w:fill="FFFFFF" w:themeFill="background1"/>
              <w:spacing w:before="120"/>
              <w:jc w:val="both"/>
              <w:rPr>
                <w:b/>
                <w:i/>
                <w:shd w:val="clear" w:color="auto" w:fill="FFFFFF" w:themeFill="background1"/>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6D6E85" w:rsidP="00170B64">
            <w:pPr>
              <w:shd w:val="clear" w:color="auto" w:fill="FFFFFF" w:themeFill="background1"/>
              <w:spacing w:before="120"/>
              <w:jc w:val="center"/>
              <w:rPr>
                <w:sz w:val="20"/>
                <w:szCs w:val="20"/>
                <w:lang w:eastAsia="ru-RU"/>
              </w:rPr>
            </w:pPr>
            <w:r>
              <w:rPr>
                <w:sz w:val="20"/>
                <w:szCs w:val="20"/>
                <w:lang w:eastAsia="ru-RU"/>
              </w:rPr>
              <w:t>822166</w:t>
            </w:r>
            <w:r w:rsidR="00170B64">
              <w:rPr>
                <w:sz w:val="20"/>
                <w:szCs w:val="20"/>
                <w:lang w:eastAsia="ru-RU"/>
              </w:rPr>
              <w:t>,00 lei</w:t>
            </w:r>
          </w:p>
        </w:tc>
      </w:tr>
      <w:tr w:rsidR="00170B64" w:rsidRPr="00285363" w:rsidTr="00170B6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70B64" w:rsidRPr="00285363" w:rsidRDefault="00170B64" w:rsidP="00170B64">
            <w:pPr>
              <w:shd w:val="clear" w:color="auto" w:fill="FFFFFF" w:themeFill="background1"/>
              <w:spacing w:before="120"/>
              <w:jc w:val="center"/>
              <w:rPr>
                <w:sz w:val="20"/>
                <w:szCs w:val="20"/>
                <w:lang w:eastAsia="ru-RU"/>
              </w:rPr>
            </w:pPr>
            <w:r w:rsidRPr="00285363">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70B64" w:rsidRPr="00285363" w:rsidRDefault="006D6E85" w:rsidP="00170B64">
            <w:pPr>
              <w:shd w:val="clear" w:color="auto" w:fill="FFFFFF" w:themeFill="background1"/>
              <w:spacing w:before="120"/>
              <w:jc w:val="center"/>
              <w:rPr>
                <w:sz w:val="20"/>
                <w:szCs w:val="20"/>
                <w:lang w:eastAsia="ru-RU"/>
              </w:rPr>
            </w:pPr>
            <w:r>
              <w:rPr>
                <w:sz w:val="20"/>
                <w:szCs w:val="20"/>
                <w:lang w:eastAsia="ru-RU"/>
              </w:rPr>
              <w:t>822166</w:t>
            </w:r>
            <w:r w:rsidR="00170B64">
              <w:rPr>
                <w:sz w:val="20"/>
                <w:szCs w:val="20"/>
                <w:lang w:eastAsia="ru-RU"/>
              </w:rPr>
              <w:t xml:space="preserve">,00  lei </w:t>
            </w:r>
          </w:p>
        </w:tc>
      </w:tr>
    </w:tbl>
    <w:p w:rsidR="00170B64" w:rsidRPr="00285363" w:rsidRDefault="00170B64" w:rsidP="00170B64">
      <w:pPr>
        <w:numPr>
          <w:ilvl w:val="0"/>
          <w:numId w:val="23"/>
        </w:numPr>
        <w:shd w:val="clear" w:color="auto" w:fill="FFFFFF" w:themeFill="background1"/>
        <w:tabs>
          <w:tab w:val="right" w:pos="426"/>
        </w:tabs>
        <w:spacing w:before="120" w:after="160" w:line="259" w:lineRule="auto"/>
        <w:ind w:left="360"/>
        <w:rPr>
          <w:b/>
          <w:lang w:eastAsia="ru-RU"/>
        </w:rPr>
      </w:pPr>
      <w:r w:rsidRPr="00285363">
        <w:rPr>
          <w:b/>
          <w:lang w:eastAsia="ru-RU"/>
        </w:rPr>
        <w:t>În cazul procedurilor de preselecție se indică numărul minim al candidaţilor şi, dacă este cazul, numărul maxim al acestora. Nu se aplică.</w:t>
      </w:r>
    </w:p>
    <w:p w:rsidR="00170B64" w:rsidRPr="00285363" w:rsidRDefault="00170B64" w:rsidP="00170B64">
      <w:pPr>
        <w:numPr>
          <w:ilvl w:val="0"/>
          <w:numId w:val="23"/>
        </w:numPr>
        <w:shd w:val="clear" w:color="auto" w:fill="FFFFFF" w:themeFill="background1"/>
        <w:tabs>
          <w:tab w:val="right" w:pos="426"/>
        </w:tabs>
        <w:spacing w:line="259" w:lineRule="auto"/>
        <w:ind w:left="357"/>
        <w:rPr>
          <w:b/>
          <w:lang w:eastAsia="ru-RU"/>
        </w:rPr>
      </w:pPr>
      <w:r w:rsidRPr="00285363">
        <w:rPr>
          <w:b/>
          <w:lang w:eastAsia="ru-RU"/>
        </w:rPr>
        <w:lastRenderedPageBreak/>
        <w:t xml:space="preserve">În cazul în care contractul este împărțit pe loturi, un operator economic poate depune </w:t>
      </w:r>
    </w:p>
    <w:p w:rsidR="00170B64" w:rsidRPr="00C45C72" w:rsidRDefault="00170B64" w:rsidP="00170B64">
      <w:pPr>
        <w:shd w:val="clear" w:color="auto" w:fill="FFFFFF" w:themeFill="background1"/>
        <w:tabs>
          <w:tab w:val="right" w:pos="426"/>
        </w:tabs>
        <w:ind w:left="357"/>
        <w:rPr>
          <w:b/>
          <w:lang w:eastAsia="ru-RU"/>
        </w:rPr>
      </w:pPr>
      <w:r w:rsidRPr="00285363">
        <w:rPr>
          <w:b/>
          <w:lang w:eastAsia="ru-RU"/>
        </w:rPr>
        <w:t>oferta (se va selecta):</w:t>
      </w:r>
    </w:p>
    <w:p w:rsidR="00170B64" w:rsidRPr="00285363" w:rsidRDefault="00170B64" w:rsidP="00170B64">
      <w:pPr>
        <w:numPr>
          <w:ilvl w:val="0"/>
          <w:numId w:val="24"/>
        </w:numPr>
        <w:shd w:val="clear" w:color="auto" w:fill="FFFFFF" w:themeFill="background1"/>
        <w:tabs>
          <w:tab w:val="right" w:pos="426"/>
        </w:tabs>
        <w:spacing w:line="259" w:lineRule="auto"/>
        <w:ind w:left="360"/>
        <w:rPr>
          <w:lang w:eastAsia="ru-RU"/>
        </w:rPr>
      </w:pPr>
      <w:r w:rsidRPr="00285363">
        <w:rPr>
          <w:lang w:eastAsia="ru-RU"/>
        </w:rPr>
        <w:t>Pentru toate loturile;</w:t>
      </w:r>
    </w:p>
    <w:p w:rsidR="00170B64" w:rsidRPr="00C45C72" w:rsidRDefault="00170B64" w:rsidP="00170B64">
      <w:pPr>
        <w:numPr>
          <w:ilvl w:val="0"/>
          <w:numId w:val="23"/>
        </w:numPr>
        <w:shd w:val="clear" w:color="auto" w:fill="FFFFFF" w:themeFill="background1"/>
        <w:tabs>
          <w:tab w:val="right" w:pos="426"/>
        </w:tabs>
        <w:spacing w:line="259" w:lineRule="auto"/>
        <w:ind w:left="360"/>
        <w:rPr>
          <w:b/>
          <w:i/>
          <w:iCs/>
          <w:lang w:eastAsia="ru-RU"/>
        </w:rPr>
      </w:pPr>
      <w:r w:rsidRPr="00285363">
        <w:rPr>
          <w:b/>
          <w:lang w:eastAsia="ru-RU"/>
        </w:rPr>
        <w:t xml:space="preserve">Admiterea sau interzicerea ofertelor alternative: </w:t>
      </w:r>
      <w:r w:rsidRPr="00285363">
        <w:rPr>
          <w:b/>
          <w:i/>
          <w:iCs/>
          <w:lang w:eastAsia="ru-RU"/>
        </w:rPr>
        <w:t>Nu se admite</w:t>
      </w:r>
    </w:p>
    <w:p w:rsidR="00170B64" w:rsidRDefault="00170B64" w:rsidP="00170B64">
      <w:pPr>
        <w:shd w:val="clear" w:color="auto" w:fill="FFFFFF" w:themeFill="background1"/>
        <w:tabs>
          <w:tab w:val="right" w:pos="426"/>
        </w:tabs>
        <w:spacing w:line="259" w:lineRule="auto"/>
        <w:ind w:left="720"/>
        <w:rPr>
          <w:sz w:val="20"/>
          <w:lang w:val="fr-FR" w:eastAsia="ru-RU"/>
        </w:rPr>
      </w:pPr>
      <w:r>
        <w:rPr>
          <w:b/>
          <w:lang w:eastAsia="ru-RU"/>
        </w:rPr>
        <w:t xml:space="preserve">                          </w:t>
      </w:r>
      <w:r w:rsidRPr="00C45C72">
        <w:rPr>
          <w:i/>
          <w:iCs/>
          <w:sz w:val="20"/>
          <w:lang w:val="fr-FR" w:eastAsia="ru-RU"/>
        </w:rPr>
        <w:t>(indicați</w:t>
      </w:r>
      <w:r w:rsidRPr="00C45C72">
        <w:rPr>
          <w:sz w:val="20"/>
          <w:lang w:val="fr-FR" w:eastAsia="ru-RU"/>
        </w:rPr>
        <w:t xml:space="preserve"> se admite sau nu se admite)</w:t>
      </w:r>
    </w:p>
    <w:p w:rsidR="00FB0960" w:rsidRPr="00C45C72" w:rsidRDefault="00FB0960" w:rsidP="00170B64">
      <w:pPr>
        <w:shd w:val="clear" w:color="auto" w:fill="FFFFFF" w:themeFill="background1"/>
        <w:tabs>
          <w:tab w:val="right" w:pos="426"/>
        </w:tabs>
        <w:spacing w:line="259" w:lineRule="auto"/>
        <w:ind w:left="720"/>
        <w:rPr>
          <w:b/>
          <w:i/>
          <w:iCs/>
          <w:lang w:eastAsia="ru-RU"/>
        </w:rPr>
      </w:pPr>
    </w:p>
    <w:p w:rsidR="00170B64" w:rsidRPr="00AB20B2" w:rsidRDefault="00170B64" w:rsidP="00170B64">
      <w:pPr>
        <w:numPr>
          <w:ilvl w:val="0"/>
          <w:numId w:val="23"/>
        </w:numPr>
        <w:shd w:val="clear" w:color="auto" w:fill="FFFFFF" w:themeFill="background1"/>
        <w:tabs>
          <w:tab w:val="left" w:pos="0"/>
          <w:tab w:val="left" w:pos="284"/>
          <w:tab w:val="left" w:pos="426"/>
        </w:tabs>
        <w:spacing w:line="259" w:lineRule="auto"/>
        <w:ind w:left="284" w:hanging="284"/>
        <w:rPr>
          <w:b/>
          <w:i/>
          <w:iCs/>
          <w:lang w:val="fr-FR" w:eastAsia="ru-RU"/>
        </w:rPr>
      </w:pPr>
      <w:r w:rsidRPr="00AB20B2">
        <w:rPr>
          <w:b/>
          <w:lang w:val="fr-FR" w:eastAsia="ru-RU"/>
        </w:rPr>
        <w:t>Termenii și condițiile de prestare/executare solicitați</w:t>
      </w:r>
      <w:r w:rsidRPr="00CA5D3B">
        <w:rPr>
          <w:b/>
          <w:lang w:val="fr-FR" w:eastAsia="ru-RU"/>
        </w:rPr>
        <w:t xml:space="preserve">: </w:t>
      </w:r>
      <w:r>
        <w:rPr>
          <w:b/>
          <w:i/>
          <w:iCs/>
          <w:lang w:val="fr-FR" w:eastAsia="ru-RU"/>
        </w:rPr>
        <w:t xml:space="preserve">până la </w:t>
      </w:r>
      <w:r w:rsidR="0013658C">
        <w:rPr>
          <w:b/>
          <w:i/>
          <w:iCs/>
          <w:lang w:val="fr-FR" w:eastAsia="ru-RU"/>
        </w:rPr>
        <w:t>31 octombrie</w:t>
      </w:r>
      <w:r w:rsidR="00647CCA">
        <w:rPr>
          <w:b/>
          <w:i/>
          <w:iCs/>
          <w:lang w:val="fr-FR" w:eastAsia="ru-RU"/>
        </w:rPr>
        <w:t xml:space="preserve"> 2026</w:t>
      </w:r>
    </w:p>
    <w:p w:rsidR="00170B64" w:rsidRPr="00AB20B2" w:rsidRDefault="00170B64" w:rsidP="00170B64">
      <w:pPr>
        <w:numPr>
          <w:ilvl w:val="0"/>
          <w:numId w:val="23"/>
        </w:numPr>
        <w:shd w:val="clear" w:color="auto" w:fill="FFFFFF" w:themeFill="background1"/>
        <w:tabs>
          <w:tab w:val="left" w:pos="0"/>
          <w:tab w:val="left" w:pos="284"/>
          <w:tab w:val="left" w:pos="426"/>
        </w:tabs>
        <w:spacing w:before="120" w:after="160" w:line="259" w:lineRule="auto"/>
        <w:ind w:left="284" w:hanging="284"/>
        <w:rPr>
          <w:b/>
          <w:lang w:val="fr-FR" w:eastAsia="ru-RU"/>
        </w:rPr>
      </w:pPr>
      <w:r w:rsidRPr="00AB20B2">
        <w:rPr>
          <w:b/>
          <w:lang w:val="fr-FR" w:eastAsia="ru-RU"/>
        </w:rPr>
        <w:t>Termenul de valabilitate a contractului:</w:t>
      </w:r>
      <w:r w:rsidR="00FB0960">
        <w:rPr>
          <w:b/>
          <w:lang w:val="fr-FR" w:eastAsia="ru-RU"/>
        </w:rPr>
        <w:t xml:space="preserve"> </w:t>
      </w:r>
      <w:r w:rsidR="0013658C">
        <w:rPr>
          <w:b/>
          <w:lang w:val="fr-FR" w:eastAsia="ru-RU"/>
        </w:rPr>
        <w:t>31.12</w:t>
      </w:r>
      <w:r w:rsidRPr="00AB20B2">
        <w:rPr>
          <w:b/>
          <w:lang w:val="fr-FR" w:eastAsia="ru-RU"/>
        </w:rPr>
        <w:t>.202</w:t>
      </w:r>
      <w:r w:rsidR="00647CCA">
        <w:rPr>
          <w:b/>
          <w:lang w:val="fr-FR" w:eastAsia="ru-RU"/>
        </w:rPr>
        <w:t>6</w:t>
      </w:r>
    </w:p>
    <w:p w:rsidR="00170B64" w:rsidRPr="00C45C72" w:rsidRDefault="00170B64" w:rsidP="00170B64">
      <w:pPr>
        <w:numPr>
          <w:ilvl w:val="0"/>
          <w:numId w:val="23"/>
        </w:numPr>
        <w:tabs>
          <w:tab w:val="right" w:pos="426"/>
        </w:tabs>
        <w:spacing w:before="120" w:after="160" w:line="259" w:lineRule="auto"/>
        <w:ind w:left="360"/>
        <w:rPr>
          <w:b/>
          <w:lang w:val="fr-FR" w:eastAsia="ru-RU"/>
        </w:rPr>
      </w:pPr>
      <w:r w:rsidRPr="00AB20B2">
        <w:rPr>
          <w:b/>
          <w:lang w:val="fr-FR" w:eastAsia="ru-RU"/>
        </w:rPr>
        <w:t xml:space="preserve">Contract de achiziție rezervat atelierelor protejate sau că acesta poate fi executat numai în cadrul unor programe de angajare protejată (după caz): </w:t>
      </w:r>
      <w:r>
        <w:rPr>
          <w:sz w:val="20"/>
          <w:lang w:eastAsia="ru-RU"/>
        </w:rPr>
        <w:t>nu</w:t>
      </w:r>
    </w:p>
    <w:p w:rsidR="00170B64" w:rsidRPr="00AB20B2" w:rsidRDefault="00170B64" w:rsidP="00170B64">
      <w:pPr>
        <w:numPr>
          <w:ilvl w:val="0"/>
          <w:numId w:val="23"/>
        </w:numPr>
        <w:shd w:val="clear" w:color="auto" w:fill="FFFFFF" w:themeFill="background1"/>
        <w:tabs>
          <w:tab w:val="right" w:pos="426"/>
        </w:tabs>
        <w:spacing w:line="259" w:lineRule="auto"/>
        <w:ind w:left="360"/>
        <w:rPr>
          <w:b/>
          <w:lang w:val="fr-FR" w:eastAsia="ru-RU"/>
        </w:rPr>
      </w:pPr>
      <w:r w:rsidRPr="00AB20B2">
        <w:rPr>
          <w:b/>
          <w:lang w:val="fr-FR" w:eastAsia="ru-RU"/>
        </w:rPr>
        <w:t>Prestarea serviciului este rezervată unei anumite profesii în temeiul unor legi sau al unor acte administrative (după caz): nu se aplică</w:t>
      </w:r>
    </w:p>
    <w:p w:rsidR="00170B64" w:rsidRPr="00285363" w:rsidRDefault="00170B64" w:rsidP="00170B64">
      <w:pPr>
        <w:shd w:val="clear" w:color="auto" w:fill="FFFFFF" w:themeFill="background1"/>
        <w:tabs>
          <w:tab w:val="right" w:pos="426"/>
        </w:tabs>
        <w:contextualSpacing/>
        <w:jc w:val="center"/>
        <w:rPr>
          <w:sz w:val="20"/>
          <w:lang w:eastAsia="ru-RU"/>
        </w:rPr>
      </w:pPr>
      <w:r w:rsidRPr="00285363">
        <w:rPr>
          <w:sz w:val="20"/>
          <w:lang w:eastAsia="ru-RU"/>
        </w:rPr>
        <w:t>(se menționează respectivele legi și acte administrative)</w:t>
      </w:r>
    </w:p>
    <w:p w:rsidR="00170B64" w:rsidRPr="00922739" w:rsidRDefault="00170B64" w:rsidP="00170B64">
      <w:pPr>
        <w:numPr>
          <w:ilvl w:val="0"/>
          <w:numId w:val="23"/>
        </w:numPr>
        <w:shd w:val="clear" w:color="auto" w:fill="FFFFFF" w:themeFill="background1"/>
        <w:tabs>
          <w:tab w:val="right" w:pos="426"/>
        </w:tabs>
        <w:spacing w:line="259" w:lineRule="auto"/>
        <w:ind w:left="360"/>
        <w:rPr>
          <w:b/>
          <w:lang w:eastAsia="ru-RU"/>
        </w:rPr>
      </w:pPr>
      <w:r w:rsidRPr="00285363">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eastAsia="ru-RU"/>
        </w:rPr>
        <w:t xml:space="preserve"> </w:t>
      </w:r>
      <w:r w:rsidRPr="00285363">
        <w:rPr>
          <w:b/>
          <w:lang w:eastAsia="ru-RU"/>
        </w:rPr>
        <w:t>informațiile solicitate (DUAE, documentație):</w:t>
      </w:r>
      <w:bookmarkEnd w:id="43"/>
    </w:p>
    <w:tbl>
      <w:tblPr>
        <w:tblStyle w:val="Grigliatabella2"/>
        <w:tblW w:w="0" w:type="auto"/>
        <w:tblLook w:val="04A0" w:firstRow="1" w:lastRow="0" w:firstColumn="1" w:lastColumn="0" w:noHBand="0" w:noVBand="1"/>
      </w:tblPr>
      <w:tblGrid>
        <w:gridCol w:w="817"/>
        <w:gridCol w:w="3402"/>
        <w:gridCol w:w="3785"/>
        <w:gridCol w:w="1567"/>
      </w:tblGrid>
      <w:tr w:rsidR="00170B64" w:rsidRPr="00FD128F" w:rsidTr="00170B64">
        <w:tc>
          <w:tcPr>
            <w:tcW w:w="817" w:type="dxa"/>
            <w:shd w:val="clear" w:color="auto" w:fill="auto"/>
          </w:tcPr>
          <w:p w:rsidR="00170B64" w:rsidRPr="00FD128F" w:rsidRDefault="00170B64" w:rsidP="00170B64">
            <w:pPr>
              <w:shd w:val="clear" w:color="auto" w:fill="FFFFFF" w:themeFill="background1"/>
              <w:tabs>
                <w:tab w:val="left" w:pos="612"/>
              </w:tabs>
              <w:spacing w:before="120" w:after="120"/>
              <w:rPr>
                <w:b/>
                <w:iCs/>
                <w:sz w:val="20"/>
                <w:szCs w:val="20"/>
                <w:lang w:eastAsia="ru-RU"/>
              </w:rPr>
            </w:pPr>
            <w:r w:rsidRPr="00FD128F">
              <w:rPr>
                <w:b/>
                <w:iCs/>
                <w:sz w:val="20"/>
                <w:szCs w:val="20"/>
                <w:lang w:eastAsia="ru-RU"/>
              </w:rPr>
              <w:t>Nr. d/o</w:t>
            </w:r>
          </w:p>
        </w:tc>
        <w:tc>
          <w:tcPr>
            <w:tcW w:w="3402" w:type="dxa"/>
            <w:shd w:val="clear" w:color="auto" w:fill="auto"/>
          </w:tcPr>
          <w:p w:rsidR="00170B64" w:rsidRPr="00FD128F" w:rsidRDefault="00170B64" w:rsidP="00170B64">
            <w:pPr>
              <w:shd w:val="clear" w:color="auto" w:fill="FFFFFF" w:themeFill="background1"/>
              <w:tabs>
                <w:tab w:val="left" w:pos="612"/>
              </w:tabs>
              <w:spacing w:before="120" w:after="120"/>
              <w:jc w:val="center"/>
              <w:rPr>
                <w:b/>
                <w:iCs/>
                <w:sz w:val="20"/>
                <w:szCs w:val="20"/>
                <w:lang w:eastAsia="ru-RU"/>
              </w:rPr>
            </w:pPr>
            <w:r w:rsidRPr="00FD128F">
              <w:rPr>
                <w:b/>
                <w:iCs/>
                <w:sz w:val="20"/>
                <w:szCs w:val="20"/>
                <w:lang w:eastAsia="ru-RU"/>
              </w:rPr>
              <w:t>Descrierea criteriului/cerinței</w:t>
            </w:r>
          </w:p>
        </w:tc>
        <w:tc>
          <w:tcPr>
            <w:tcW w:w="3785" w:type="dxa"/>
            <w:shd w:val="clear" w:color="auto" w:fill="auto"/>
          </w:tcPr>
          <w:p w:rsidR="00170B64" w:rsidRPr="00FD128F" w:rsidRDefault="00170B64" w:rsidP="00170B64">
            <w:pPr>
              <w:shd w:val="clear" w:color="auto" w:fill="FFFFFF" w:themeFill="background1"/>
              <w:tabs>
                <w:tab w:val="left" w:pos="612"/>
              </w:tabs>
              <w:spacing w:before="120" w:after="120"/>
              <w:rPr>
                <w:b/>
                <w:iCs/>
                <w:sz w:val="20"/>
                <w:szCs w:val="20"/>
                <w:lang w:eastAsia="ru-RU"/>
              </w:rPr>
            </w:pPr>
            <w:r w:rsidRPr="00FD128F">
              <w:rPr>
                <w:b/>
                <w:iCs/>
                <w:sz w:val="20"/>
                <w:szCs w:val="20"/>
                <w:lang w:eastAsia="ru-RU"/>
              </w:rPr>
              <w:t>Mod de demonstrare a îndeplinirii criteriului/cerinței:</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jc w:val="center"/>
              <w:rPr>
                <w:b/>
                <w:iCs/>
                <w:sz w:val="20"/>
                <w:szCs w:val="20"/>
                <w:lang w:eastAsia="ru-RU"/>
              </w:rPr>
            </w:pPr>
            <w:r w:rsidRPr="00FD128F">
              <w:rPr>
                <w:b/>
                <w:iCs/>
                <w:sz w:val="20"/>
                <w:szCs w:val="20"/>
                <w:lang w:eastAsia="ru-RU"/>
              </w:rPr>
              <w:t>Nivelul minim/</w:t>
            </w:r>
            <w:r w:rsidRPr="00FD128F">
              <w:rPr>
                <w:b/>
                <w:iCs/>
                <w:sz w:val="20"/>
                <w:szCs w:val="20"/>
                <w:lang w:eastAsia="ru-RU"/>
              </w:rPr>
              <w:br/>
              <w:t>Obligativitatea</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jc w:val="center"/>
              <w:rPr>
                <w:b/>
                <w:iCs/>
                <w:color w:val="FF0000"/>
                <w:szCs w:val="20"/>
                <w:u w:val="single"/>
                <w:lang w:eastAsia="ru-RU"/>
              </w:rPr>
            </w:pPr>
            <w:r w:rsidRPr="00FD128F">
              <w:rPr>
                <w:b/>
                <w:iCs/>
                <w:color w:val="FF0000"/>
                <w:szCs w:val="20"/>
                <w:u w:val="single"/>
                <w:lang w:eastAsia="ru-RU"/>
              </w:rPr>
              <w:t>Obligatoriu!</w:t>
            </w:r>
          </w:p>
          <w:p w:rsidR="00170B64" w:rsidRPr="00FD128F" w:rsidRDefault="00170B64" w:rsidP="00170B64">
            <w:pPr>
              <w:shd w:val="clear" w:color="auto" w:fill="FFFFFF" w:themeFill="background1"/>
              <w:tabs>
                <w:tab w:val="left" w:pos="612"/>
              </w:tabs>
              <w:jc w:val="center"/>
              <w:rPr>
                <w:b/>
                <w:iCs/>
                <w:sz w:val="20"/>
                <w:szCs w:val="20"/>
                <w:lang w:eastAsia="ru-RU"/>
              </w:rPr>
            </w:pPr>
            <w:r w:rsidRPr="00FD128F">
              <w:rPr>
                <w:b/>
                <w:iCs/>
                <w:szCs w:val="20"/>
                <w:lang w:eastAsia="ru-RU"/>
              </w:rPr>
              <w:t>Toate documentele ofertei să fie semnate electronic de către ofertant</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en-US"/>
              </w:rPr>
              <w:t>Documentul Unic de Achiziții European</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rPr>
                <w:iCs/>
                <w:lang w:eastAsia="en-US"/>
              </w:rPr>
            </w:pPr>
            <w:r w:rsidRPr="00FD128F">
              <w:rPr>
                <w:iCs/>
                <w:lang w:eastAsia="en-US"/>
              </w:rPr>
              <w:t>Formularul standard al Documentului Unic de Achiziții European</w:t>
            </w:r>
          </w:p>
        </w:tc>
        <w:tc>
          <w:tcPr>
            <w:tcW w:w="3785" w:type="dxa"/>
            <w:shd w:val="clear" w:color="auto" w:fill="auto"/>
          </w:tcPr>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 xml:space="preserve">DUAE, conform formularului aprobat prin Ordinul Ministrului de finanțe nr.72 din 11.06.2020, </w:t>
            </w:r>
            <w:r w:rsidRPr="00FD128F">
              <w:rPr>
                <w:i/>
                <w:iCs/>
                <w:lang w:eastAsia="en-US"/>
              </w:rPr>
              <w:t>prezemntarea oricărui alt formular DUAE, este temei de descalificare de la procedura de achiziție publică.</w:t>
            </w:r>
          </w:p>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Oferta Financiară</w:t>
            </w:r>
          </w:p>
        </w:tc>
      </w:tr>
      <w:tr w:rsidR="00170B64" w:rsidRPr="00FD128F" w:rsidTr="00170B64">
        <w:trPr>
          <w:trHeight w:val="471"/>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en-US"/>
              </w:rPr>
            </w:pPr>
            <w:r w:rsidRPr="00FD128F">
              <w:rPr>
                <w:iCs/>
                <w:lang w:eastAsia="en-US"/>
              </w:rPr>
              <w:t xml:space="preserve">Oferta cu anexă </w:t>
            </w:r>
          </w:p>
        </w:tc>
        <w:tc>
          <w:tcPr>
            <w:tcW w:w="3785" w:type="dxa"/>
            <w:shd w:val="clear" w:color="auto" w:fill="auto"/>
          </w:tcPr>
          <w:p w:rsidR="00170B64" w:rsidRDefault="00170B64" w:rsidP="00170B64">
            <w:pPr>
              <w:jc w:val="both"/>
              <w:rPr>
                <w:iCs/>
                <w:lang w:eastAsia="en-US"/>
              </w:rPr>
            </w:pPr>
            <w:r>
              <w:rPr>
                <w:iCs/>
                <w:lang w:eastAsia="en-US"/>
              </w:rPr>
              <w:t>Formularul ofertei.</w:t>
            </w:r>
          </w:p>
          <w:p w:rsidR="00170B64" w:rsidRPr="00FD128F" w:rsidRDefault="00170B64" w:rsidP="00170B64">
            <w:pPr>
              <w:jc w:val="both"/>
              <w:rPr>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after="120"/>
              <w:rPr>
                <w:iCs/>
                <w:lang w:eastAsia="ru-RU"/>
              </w:rPr>
            </w:pPr>
            <w:r w:rsidRPr="00FD128F">
              <w:rPr>
                <w:iCs/>
                <w:lang w:eastAsia="ru-RU"/>
              </w:rPr>
              <w:t>Obligatoriu.</w:t>
            </w:r>
          </w:p>
        </w:tc>
      </w:tr>
      <w:tr w:rsidR="00170B64" w:rsidRPr="00FD128F" w:rsidTr="00170B64">
        <w:trPr>
          <w:trHeight w:val="471"/>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Cerere de participare</w:t>
            </w:r>
          </w:p>
          <w:p w:rsidR="00170B64" w:rsidRPr="00FD128F" w:rsidRDefault="00170B64" w:rsidP="00170B64">
            <w:pPr>
              <w:shd w:val="clear" w:color="auto" w:fill="FFFFFF" w:themeFill="background1"/>
              <w:tabs>
                <w:tab w:val="left" w:pos="612"/>
              </w:tabs>
              <w:spacing w:after="120"/>
              <w:jc w:val="both"/>
              <w:rPr>
                <w:iCs/>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hAnsi="Baltica RR"/>
                <w:szCs w:val="20"/>
                <w:lang w:eastAsia="en-US"/>
              </w:rPr>
              <w:t xml:space="preserve">Anexa nr. 7 </w:t>
            </w:r>
            <w:r w:rsidRPr="00FD128F">
              <w:rPr>
                <w:lang w:eastAsia="en-US"/>
              </w:rPr>
              <w:t>la Documentația standard lucrări</w:t>
            </w:r>
          </w:p>
          <w:p w:rsidR="00170B64" w:rsidRPr="00FD128F" w:rsidRDefault="00170B64" w:rsidP="00170B64">
            <w:pPr>
              <w:jc w:val="both"/>
              <w:rPr>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after="120"/>
              <w:contextualSpacing/>
              <w:rPr>
                <w:iCs/>
                <w:lang w:eastAsia="ru-RU"/>
              </w:rPr>
            </w:pPr>
          </w:p>
        </w:tc>
        <w:tc>
          <w:tcPr>
            <w:tcW w:w="3402" w:type="dxa"/>
            <w:shd w:val="clear" w:color="auto" w:fill="auto"/>
          </w:tcPr>
          <w:p w:rsidR="00170B64" w:rsidRPr="00FD128F" w:rsidRDefault="00170B64" w:rsidP="00170B64">
            <w:pPr>
              <w:keepNext/>
              <w:keepLines/>
              <w:tabs>
                <w:tab w:val="left" w:pos="567"/>
              </w:tabs>
              <w:jc w:val="both"/>
              <w:outlineLvl w:val="1"/>
              <w:rPr>
                <w:rFonts w:eastAsiaTheme="majorEastAsia"/>
                <w:bCs/>
                <w:lang w:eastAsia="en-US"/>
              </w:rPr>
            </w:pPr>
            <w:r w:rsidRPr="00FD128F">
              <w:rPr>
                <w:rFonts w:eastAsiaTheme="majorEastAsia"/>
                <w:bCs/>
                <w:lang w:eastAsia="en-US"/>
              </w:rPr>
              <w:t xml:space="preserve">Declaraţie privind valabilitatea ofertei, </w:t>
            </w:r>
            <w:r w:rsidRPr="00FD128F">
              <w:rPr>
                <w:rFonts w:eastAsiaTheme="majorEastAsia"/>
                <w:bCs/>
                <w:i/>
                <w:lang w:eastAsia="en-US"/>
              </w:rPr>
              <w:t>termen de valabilitate al ofertei solicitat-60 zile</w:t>
            </w:r>
          </w:p>
        </w:tc>
        <w:tc>
          <w:tcPr>
            <w:tcW w:w="3785" w:type="dxa"/>
            <w:shd w:val="clear" w:color="auto" w:fill="auto"/>
          </w:tcPr>
          <w:p w:rsidR="00170B64" w:rsidRPr="00FD128F" w:rsidRDefault="00170B64" w:rsidP="00170B64">
            <w:pPr>
              <w:jc w:val="both"/>
              <w:rPr>
                <w:lang w:eastAsia="en-US"/>
              </w:rPr>
            </w:pPr>
            <w:r w:rsidRPr="00FD128F">
              <w:rPr>
                <w:lang w:eastAsia="en-US"/>
              </w:rPr>
              <w:t>Anexa nr. 8 la Documentația standard lucrări</w:t>
            </w:r>
          </w:p>
          <w:p w:rsidR="00170B64" w:rsidRPr="00FD128F" w:rsidRDefault="00170B64" w:rsidP="00170B64">
            <w:pPr>
              <w:tabs>
                <w:tab w:val="left" w:pos="567"/>
              </w:tabs>
              <w:jc w:val="both"/>
              <w:rPr>
                <w:lang w:val="pl-PL" w:eastAsia="en-US"/>
              </w:rPr>
            </w:pP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rPr>
          <w:trHeight w:val="729"/>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color w:val="000000"/>
                <w:lang w:eastAsia="en-US"/>
              </w:rPr>
              <w:t>Devizul de cheltuieli</w:t>
            </w:r>
          </w:p>
        </w:tc>
        <w:tc>
          <w:tcPr>
            <w:tcW w:w="3785" w:type="dxa"/>
            <w:shd w:val="clear" w:color="auto" w:fill="auto"/>
          </w:tcPr>
          <w:p w:rsidR="00170B64" w:rsidRPr="00A96DC8" w:rsidRDefault="00170B64" w:rsidP="00170B64">
            <w:pPr>
              <w:widowControl w:val="0"/>
              <w:contextualSpacing/>
              <w:jc w:val="both"/>
              <w:rPr>
                <w:bCs/>
              </w:rPr>
            </w:pPr>
            <w:r w:rsidRPr="00A96DC8">
              <w:rPr>
                <w:bCs/>
              </w:rPr>
              <w:t>Original scanat, conform F7, F5, F3, confirmat prin semnătură electronică</w:t>
            </w:r>
          </w:p>
          <w:p w:rsidR="00170B64" w:rsidRPr="00A96DC8" w:rsidRDefault="00170B64" w:rsidP="00170B64">
            <w:pPr>
              <w:widowControl w:val="0"/>
              <w:contextualSpacing/>
              <w:jc w:val="both"/>
              <w:rPr>
                <w:bCs/>
              </w:rPr>
            </w:pPr>
            <w:r w:rsidRPr="00A96DC8">
              <w:rPr>
                <w:bCs/>
              </w:rPr>
              <w:t>întocmite conform corespunzător CPL.01.01-2012</w:t>
            </w:r>
          </w:p>
          <w:p w:rsidR="00170B64" w:rsidRPr="00A96DC8" w:rsidRDefault="00170B64" w:rsidP="00170B64">
            <w:pPr>
              <w:widowControl w:val="0"/>
              <w:contextualSpacing/>
              <w:jc w:val="both"/>
              <w:rPr>
                <w:bCs/>
              </w:rPr>
            </w:pPr>
            <w:r w:rsidRPr="00A96DC8">
              <w:rPr>
                <w:bCs/>
              </w:rPr>
              <w:t>Este interzisă modificarea formularelor de deviz prin majorare sau micșorare a resurselor sau excluderea totală a acestora.</w:t>
            </w:r>
          </w:p>
          <w:p w:rsidR="00170B64" w:rsidRPr="00A96DC8" w:rsidRDefault="00170B64" w:rsidP="00170B64">
            <w:pPr>
              <w:widowControl w:val="0"/>
              <w:contextualSpacing/>
              <w:jc w:val="both"/>
              <w:rPr>
                <w:bCs/>
              </w:rPr>
            </w:pPr>
            <w:r w:rsidRPr="00A96DC8">
              <w:rPr>
                <w:bCs/>
              </w:rPr>
              <w:t>Cifrele indicate în devize la valoarea de deviz lei, pe unitate de măsură inclusiv salariu și total inclusiv salariu, obligatoriu vor fi cu două semne după virgulă.</w:t>
            </w:r>
          </w:p>
          <w:p w:rsidR="00170B64" w:rsidRPr="00A96DC8" w:rsidRDefault="00170B64" w:rsidP="00170B64">
            <w:pPr>
              <w:widowControl w:val="0"/>
              <w:contextualSpacing/>
              <w:jc w:val="both"/>
              <w:rPr>
                <w:bCs/>
              </w:rPr>
            </w:pPr>
            <w:r w:rsidRPr="00A96DC8">
              <w:rPr>
                <w:bCs/>
              </w:rPr>
              <w:t>În cazul apariției unor întrebări pot fi solicitate clarificări de la autoritatea contractantă.</w:t>
            </w:r>
          </w:p>
          <w:p w:rsidR="00170B64" w:rsidRPr="00A96DC8" w:rsidRDefault="00170B64" w:rsidP="00170B64">
            <w:pPr>
              <w:tabs>
                <w:tab w:val="left" w:pos="612"/>
              </w:tabs>
              <w:spacing w:after="120"/>
              <w:jc w:val="both"/>
              <w:rPr>
                <w:bCs/>
              </w:rPr>
            </w:pPr>
            <w:r w:rsidRPr="00A96DC8">
              <w:rPr>
                <w:bCs/>
              </w:rPr>
              <w:lastRenderedPageBreak/>
              <w:t>Devizele vor prevedea TVA</w:t>
            </w:r>
          </w:p>
          <w:p w:rsidR="00170B64" w:rsidRPr="00FD128F" w:rsidRDefault="00170B64" w:rsidP="00170B64">
            <w:pPr>
              <w:tabs>
                <w:tab w:val="left" w:pos="612"/>
              </w:tabs>
              <w:spacing w:after="120"/>
              <w:jc w:val="both"/>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lastRenderedPageBreak/>
              <w:t>Obligatoriu.</w:t>
            </w:r>
          </w:p>
        </w:tc>
      </w:tr>
      <w:tr w:rsidR="00170B64" w:rsidRPr="00FD128F" w:rsidTr="00170B64">
        <w:trPr>
          <w:trHeight w:val="729"/>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rPr>
                <w:color w:val="000000"/>
              </w:rPr>
            </w:pPr>
            <w:r>
              <w:rPr>
                <w:color w:val="000000"/>
              </w:rPr>
              <w:t>Declarație privind garanția lucrărilor, min 5 ani</w:t>
            </w:r>
          </w:p>
        </w:tc>
        <w:tc>
          <w:tcPr>
            <w:tcW w:w="3785" w:type="dxa"/>
            <w:shd w:val="clear" w:color="auto" w:fill="auto"/>
          </w:tcPr>
          <w:p w:rsidR="00170B64" w:rsidRPr="00FD128F" w:rsidRDefault="00170B64" w:rsidP="00170B64">
            <w:pPr>
              <w:tabs>
                <w:tab w:val="left" w:pos="612"/>
              </w:tabs>
              <w:spacing w:after="120"/>
              <w:jc w:val="both"/>
              <w:rPr>
                <w:color w:val="00000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jc w:val="center"/>
              <w:rPr>
                <w:b/>
                <w:iCs/>
                <w:lang w:eastAsia="ru-RU"/>
              </w:rPr>
            </w:pPr>
            <w:r w:rsidRPr="00FD128F">
              <w:rPr>
                <w:b/>
                <w:iCs/>
                <w:lang w:eastAsia="ru-RU"/>
              </w:rPr>
              <w:t>Demonstrarea capacității de exercitare a activității profesionale</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jc w:val="both"/>
              <w:rPr>
                <w:iCs/>
                <w:lang w:eastAsia="ru-RU"/>
              </w:rPr>
            </w:pPr>
            <w:r w:rsidRPr="00FD128F">
              <w:rPr>
                <w:color w:val="000000"/>
                <w:lang w:eastAsia="en-US"/>
              </w:rPr>
              <w:t>Certificat/decizie de înregistrare a întreprinderii/ Extras din Registrul de Stat al persoanelor juridice</w:t>
            </w:r>
          </w:p>
        </w:tc>
        <w:tc>
          <w:tcPr>
            <w:tcW w:w="3785"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B77364" w:rsidRDefault="00170B64" w:rsidP="00170B64">
            <w:pPr>
              <w:tabs>
                <w:tab w:val="left" w:pos="567"/>
              </w:tabs>
              <w:jc w:val="both"/>
              <w:rPr>
                <w:lang w:eastAsia="en-US"/>
              </w:rPr>
            </w:pPr>
            <w:r w:rsidRPr="00B77364">
              <w:rPr>
                <w:lang w:eastAsia="en-US"/>
              </w:rPr>
              <w:t xml:space="preserve">Avizul Inspectoratului Național pentru Supraveghere Tehnică, </w:t>
            </w:r>
            <w:r w:rsidRPr="00B77364">
              <w:rPr>
                <w:i/>
                <w:lang w:eastAsia="en-US"/>
              </w:rPr>
              <w:t>valabil la ziua desfășurării concursului</w:t>
            </w:r>
          </w:p>
        </w:tc>
        <w:tc>
          <w:tcPr>
            <w:tcW w:w="3785" w:type="dxa"/>
            <w:shd w:val="clear" w:color="auto" w:fill="auto"/>
          </w:tcPr>
          <w:p w:rsidR="00170B64" w:rsidRPr="00B77364" w:rsidRDefault="00170B64" w:rsidP="00170B64">
            <w:pPr>
              <w:tabs>
                <w:tab w:val="left" w:pos="567"/>
              </w:tabs>
              <w:jc w:val="both"/>
              <w:rPr>
                <w:lang w:eastAsia="en-US"/>
              </w:rPr>
            </w:pPr>
            <w:r w:rsidRPr="00B77364">
              <w:rPr>
                <w:rFonts w:ascii="Baltica RR" w:eastAsia="PMingLiU" w:hAnsi="Baltica RR"/>
                <w:szCs w:val="20"/>
                <w:lang w:eastAsia="en-US"/>
              </w:rPr>
              <w:t xml:space="preserve">Anexa nr.22. </w:t>
            </w:r>
            <w:r w:rsidRPr="00B77364">
              <w:rPr>
                <w:lang w:eastAsia="en-US"/>
              </w:rPr>
              <w:t>la Documentația standard lucrări</w:t>
            </w:r>
          </w:p>
          <w:p w:rsidR="00170B64" w:rsidRPr="00B77364" w:rsidRDefault="00170B64" w:rsidP="00170B64">
            <w:pPr>
              <w:shd w:val="clear" w:color="auto" w:fill="FFFFFF" w:themeFill="background1"/>
              <w:tabs>
                <w:tab w:val="left" w:pos="612"/>
              </w:tabs>
              <w:jc w:val="both"/>
              <w:rPr>
                <w:rFonts w:eastAsia="PMingLiU"/>
                <w:lang w:eastAsia="en-US"/>
              </w:rPr>
            </w:pPr>
            <w:r w:rsidRPr="00B77364">
              <w:rPr>
                <w:iCs/>
                <w:lang w:eastAsia="en-US"/>
              </w:rPr>
              <w:t>Semnat electronic</w:t>
            </w:r>
          </w:p>
          <w:p w:rsidR="00170B64" w:rsidRPr="00B77364" w:rsidRDefault="00170B64" w:rsidP="00170B64">
            <w:pPr>
              <w:shd w:val="clear" w:color="auto" w:fill="FFFFFF" w:themeFill="background1"/>
              <w:tabs>
                <w:tab w:val="left" w:pos="612"/>
              </w:tabs>
              <w:jc w:val="both"/>
              <w:rPr>
                <w:rFonts w:eastAsia="PMingLiU"/>
                <w:lang w:eastAsia="en-US"/>
              </w:rPr>
            </w:pPr>
          </w:p>
        </w:tc>
        <w:tc>
          <w:tcPr>
            <w:tcW w:w="1567" w:type="dxa"/>
            <w:shd w:val="clear" w:color="auto" w:fill="auto"/>
          </w:tcPr>
          <w:p w:rsidR="00170B64" w:rsidRPr="00B77364" w:rsidRDefault="00170B64" w:rsidP="00170B64">
            <w:pPr>
              <w:shd w:val="clear" w:color="auto" w:fill="FFFFFF" w:themeFill="background1"/>
              <w:tabs>
                <w:tab w:val="left" w:pos="612"/>
              </w:tabs>
              <w:spacing w:before="120" w:after="120"/>
              <w:rPr>
                <w:iCs/>
                <w:lang w:eastAsia="ru-RU"/>
              </w:rPr>
            </w:pPr>
            <w:r w:rsidRPr="00B77364">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Demonstrarea capacității economice și financiare</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t xml:space="preserve">Ultimul raport financiar </w:t>
            </w:r>
          </w:p>
        </w:tc>
        <w:tc>
          <w:tcPr>
            <w:tcW w:w="3785"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1"/>
              <w:rPr>
                <w:rFonts w:eastAsia="PMingLiU"/>
                <w:bCs/>
                <w:iCs/>
                <w:lang w:eastAsia="en-US"/>
              </w:rPr>
            </w:pPr>
            <w:r w:rsidRPr="00FD128F">
              <w:rPr>
                <w:lang w:eastAsia="en-US"/>
              </w:rPr>
              <w:t xml:space="preserve">Certificat privind lipsa sau existența  restanțelor la bugetul public național, eliberat de către  Serviciul Fiscal de Stat </w:t>
            </w:r>
          </w:p>
        </w:tc>
        <w:tc>
          <w:tcPr>
            <w:tcW w:w="3785" w:type="dxa"/>
            <w:shd w:val="clear" w:color="auto" w:fill="auto"/>
          </w:tcPr>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Certificat valabil la ziua desfășurării concursului.</w:t>
            </w:r>
          </w:p>
          <w:p w:rsidR="00170B64" w:rsidRPr="00FD128F" w:rsidRDefault="00170B64" w:rsidP="00170B64">
            <w:pPr>
              <w:shd w:val="clear" w:color="auto" w:fill="FFFFFF" w:themeFill="background1"/>
              <w:tabs>
                <w:tab w:val="left" w:pos="612"/>
              </w:tabs>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keepNext/>
              <w:jc w:val="both"/>
              <w:outlineLvl w:val="1"/>
            </w:pPr>
            <w:r>
              <w:t xml:space="preserve">Declarație privind experiența similara, executarea în ultimii 5 ani, a cel putin a unui contract ce au avut ca obiect execuția unor lucrări similar cu cele ce fac obiectul contractului ce urmează a fi atribuit, cel puțin egal cu 75% din valoarea contractului </w:t>
            </w:r>
          </w:p>
          <w:p w:rsidR="00170B64" w:rsidRDefault="00170B64" w:rsidP="00170B64">
            <w:pPr>
              <w:keepNext/>
              <w:jc w:val="both"/>
              <w:outlineLvl w:val="1"/>
            </w:pPr>
          </w:p>
          <w:p w:rsidR="00170B64" w:rsidRDefault="00170B64" w:rsidP="00170B64">
            <w:pPr>
              <w:keepNext/>
              <w:jc w:val="center"/>
              <w:outlineLvl w:val="1"/>
            </w:pPr>
            <w:r>
              <w:t>Sau</w:t>
            </w:r>
          </w:p>
          <w:p w:rsidR="00170B64" w:rsidRDefault="00170B64" w:rsidP="00170B64">
            <w:pPr>
              <w:keepNext/>
              <w:jc w:val="both"/>
              <w:outlineLvl w:val="1"/>
            </w:pPr>
          </w:p>
          <w:p w:rsidR="00170B64" w:rsidRPr="00FD128F" w:rsidRDefault="00170B64" w:rsidP="00170B64">
            <w:pPr>
              <w:keepNext/>
              <w:jc w:val="both"/>
              <w:outlineLvl w:val="1"/>
              <w:rPr>
                <w:rFonts w:eastAsia="PMingLiU"/>
                <w:bCs/>
                <w:iCs/>
                <w:lang w:eastAsia="en-US"/>
              </w:rPr>
            </w:pPr>
            <w:r w:rsidRPr="00FD128F">
              <w:rPr>
                <w:rFonts w:eastAsia="PMingLiU"/>
                <w:bCs/>
                <w:iCs/>
                <w:lang w:eastAsia="en-US"/>
              </w:rPr>
              <w:t xml:space="preserve">Declarație privind lista principalelor lucrări executate în </w:t>
            </w:r>
            <w:r>
              <w:rPr>
                <w:rFonts w:eastAsia="PMingLiU"/>
                <w:bCs/>
                <w:iCs/>
                <w:lang w:eastAsia="en-US"/>
              </w:rPr>
              <w:t>ultimul an de  activitate</w:t>
            </w:r>
          </w:p>
        </w:tc>
        <w:tc>
          <w:tcPr>
            <w:tcW w:w="3785" w:type="dxa"/>
            <w:shd w:val="clear" w:color="auto" w:fill="auto"/>
          </w:tcPr>
          <w:p w:rsidR="00170B64" w:rsidRDefault="00170B64" w:rsidP="00170B64">
            <w:pPr>
              <w:tabs>
                <w:tab w:val="left" w:pos="567"/>
              </w:tabs>
              <w:jc w:val="both"/>
            </w:pPr>
            <w:r w:rsidRPr="00FD128F">
              <w:rPr>
                <w:lang w:eastAsia="en-US"/>
              </w:rPr>
              <w:t xml:space="preserve">Conform Documentației </w:t>
            </w:r>
            <w:r>
              <w:rPr>
                <w:lang w:eastAsia="en-US"/>
              </w:rPr>
              <w:t>standard lucrări (anexa nr.12 sau nr.13)</w:t>
            </w:r>
          </w:p>
          <w:p w:rsidR="00170B64" w:rsidRDefault="00170B64" w:rsidP="00170B64">
            <w:pPr>
              <w:tabs>
                <w:tab w:val="left" w:pos="567"/>
              </w:tabs>
              <w:jc w:val="both"/>
            </w:pPr>
          </w:p>
          <w:p w:rsidR="00170B64" w:rsidRDefault="00170B64" w:rsidP="00170B64">
            <w:pPr>
              <w:tabs>
                <w:tab w:val="left" w:pos="567"/>
              </w:tabs>
              <w:jc w:val="both"/>
            </w:pPr>
            <w:r>
              <w:t>prezentarea listei lucrărilor similare executate</w:t>
            </w:r>
          </w:p>
          <w:p w:rsidR="00170B64" w:rsidRDefault="00170B64" w:rsidP="00170B64">
            <w:pPr>
              <w:tabs>
                <w:tab w:val="left" w:pos="567"/>
              </w:tabs>
              <w:jc w:val="both"/>
            </w:pPr>
            <w:r>
              <w:t>în ultimii 5 ani, în care să se conțină cel puțin un contract de lucrări similare a cărei valoare să nu fie mai</w:t>
            </w:r>
          </w:p>
          <w:p w:rsidR="00170B64" w:rsidRDefault="00170B64" w:rsidP="00170B64">
            <w:pPr>
              <w:tabs>
                <w:tab w:val="left" w:pos="567"/>
              </w:tabs>
              <w:jc w:val="both"/>
            </w:pPr>
            <w:r>
              <w:t>mică de 75% din valoarea viitorului contract sau valoarea cumulată a tuturor contractelor executate în</w:t>
            </w:r>
          </w:p>
          <w:p w:rsidR="00170B64" w:rsidRDefault="00170B64" w:rsidP="00170B64">
            <w:pPr>
              <w:tabs>
                <w:tab w:val="left" w:pos="567"/>
              </w:tabs>
              <w:jc w:val="both"/>
            </w:pPr>
            <w:r>
              <w:t>ultimul an de activitate să fie egală cu sau mai mare decât valoarea viitorului contract, iar modalitatea de</w:t>
            </w:r>
          </w:p>
          <w:p w:rsidR="00170B64" w:rsidRDefault="00170B64" w:rsidP="00170B64">
            <w:pPr>
              <w:tabs>
                <w:tab w:val="left" w:pos="567"/>
              </w:tabs>
              <w:jc w:val="both"/>
            </w:pPr>
            <w:r>
              <w:t>demonstrare se va indica prin prezentarea anexei nr. 12 sau anexei nr. 13 din Documentația standard pentru</w:t>
            </w:r>
          </w:p>
          <w:p w:rsidR="00170B64" w:rsidRDefault="00170B64" w:rsidP="00170B64">
            <w:pPr>
              <w:tabs>
                <w:tab w:val="left" w:pos="567"/>
              </w:tabs>
              <w:jc w:val="both"/>
            </w:pPr>
            <w:r>
              <w:t>realizarea achizițiilor publice de lucrări, aprobată prin Ordinul Ministrului Finanțelor nr. 69/2021, cu anexarea</w:t>
            </w:r>
          </w:p>
          <w:p w:rsidR="00170B64" w:rsidRPr="0083694C" w:rsidRDefault="00170B64" w:rsidP="00170B64">
            <w:pPr>
              <w:tabs>
                <w:tab w:val="left" w:pos="567"/>
              </w:tabs>
              <w:jc w:val="both"/>
            </w:pPr>
            <w:r>
              <w:t>copiilor contractelor și a proceselor verbale la terminarea lucrărilor.</w:t>
            </w:r>
          </w:p>
          <w:p w:rsidR="00170B64" w:rsidRPr="00FD128F" w:rsidRDefault="00170B64" w:rsidP="00170B64">
            <w:pPr>
              <w:tabs>
                <w:tab w:val="left" w:pos="567"/>
              </w:tabs>
              <w:rPr>
                <w:rFonts w:ascii="Baltica RR" w:hAnsi="Baltica RR"/>
                <w:iCs/>
                <w:szCs w:val="20"/>
                <w:lang w:eastAsia="en-US"/>
              </w:rPr>
            </w:pPr>
          </w:p>
        </w:tc>
        <w:tc>
          <w:tcPr>
            <w:tcW w:w="1567"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jc w:val="both"/>
              <w:outlineLvl w:val="1"/>
              <w:rPr>
                <w:rFonts w:eastAsia="PMingLiU"/>
                <w:bCs/>
                <w:iCs/>
                <w:lang w:eastAsia="en-US"/>
              </w:rPr>
            </w:pPr>
            <w:r w:rsidRPr="00FD128F">
              <w:rPr>
                <w:lang w:eastAsia="en-US"/>
              </w:rPr>
              <w:t xml:space="preserve">Disponibilitate de bani lichizi sau capital circulant, de resurse creditare sau alte mijloace financiare </w:t>
            </w:r>
          </w:p>
        </w:tc>
        <w:tc>
          <w:tcPr>
            <w:tcW w:w="3785" w:type="dxa"/>
            <w:shd w:val="clear" w:color="auto" w:fill="auto"/>
          </w:tcPr>
          <w:p w:rsidR="00170B64" w:rsidRDefault="00170B64" w:rsidP="00170B64">
            <w:pPr>
              <w:shd w:val="clear" w:color="auto" w:fill="FFFFFF" w:themeFill="background1"/>
              <w:tabs>
                <w:tab w:val="left" w:pos="612"/>
              </w:tabs>
              <w:jc w:val="both"/>
              <w:rPr>
                <w:rFonts w:eastAsia="PMingLiU"/>
                <w:lang w:eastAsia="en-US"/>
              </w:rPr>
            </w:pPr>
            <w:r w:rsidRPr="00B728B1">
              <w:rPr>
                <w:rFonts w:eastAsia="PMingLiU"/>
                <w:lang w:eastAsia="en-US"/>
              </w:rPr>
              <w:t>Disponibilitatea de bani lichizi nu</w:t>
            </w:r>
            <w:r>
              <w:rPr>
                <w:rFonts w:eastAsia="PMingLiU"/>
                <w:lang w:eastAsia="en-US"/>
              </w:rPr>
              <w:t xml:space="preserve"> </w:t>
            </w:r>
            <w:r w:rsidRPr="00B728B1">
              <w:rPr>
                <w:rFonts w:eastAsia="PMingLiU"/>
                <w:lang w:eastAsia="en-US"/>
              </w:rPr>
              <w:t>va depăși suma necesară pentru finanțarea contractului până la momentul recepționării primei plăți de către</w:t>
            </w:r>
            <w:r>
              <w:rPr>
                <w:rFonts w:eastAsia="PMingLiU"/>
                <w:lang w:eastAsia="en-US"/>
              </w:rPr>
              <w:t xml:space="preserve"> </w:t>
            </w:r>
            <w:r w:rsidRPr="00B728B1">
              <w:rPr>
                <w:rFonts w:eastAsia="PMingLiU"/>
                <w:lang w:eastAsia="en-US"/>
              </w:rPr>
              <w:t>ofertant conform contractului și grafi</w:t>
            </w:r>
            <w:r>
              <w:rPr>
                <w:rFonts w:eastAsia="PMingLiU"/>
                <w:lang w:eastAsia="en-US"/>
              </w:rPr>
              <w:t>cului de execuție a lucrărilor</w:t>
            </w:r>
          </w:p>
          <w:p w:rsidR="00170B64" w:rsidRDefault="00170B64" w:rsidP="00170B64">
            <w:pPr>
              <w:shd w:val="clear" w:color="auto" w:fill="FFFFFF" w:themeFill="background1"/>
              <w:tabs>
                <w:tab w:val="left" w:pos="612"/>
              </w:tabs>
              <w:jc w:val="both"/>
              <w:rPr>
                <w:rFonts w:eastAsia="PMingLiU"/>
                <w:lang w:eastAsia="en-US"/>
              </w:rPr>
            </w:pPr>
          </w:p>
          <w:p w:rsidR="00170B64" w:rsidRPr="00FD128F" w:rsidRDefault="00170B64" w:rsidP="00170B64">
            <w:pPr>
              <w:shd w:val="clear" w:color="auto" w:fill="FFFFFF" w:themeFill="background1"/>
              <w:tabs>
                <w:tab w:val="left" w:pos="612"/>
              </w:tabs>
              <w:jc w:val="both"/>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color w:val="000000" w:themeColor="text1"/>
                <w:lang w:eastAsia="en-US"/>
              </w:rPr>
            </w:pPr>
            <w:r w:rsidRPr="00FD128F">
              <w:rPr>
                <w:color w:val="000000" w:themeColor="text1"/>
                <w:lang w:eastAsia="en-US"/>
              </w:rPr>
              <w:t>Declarație privind cifra  de afaceri pe ultimii 3 ani (cifra medie anuală min.</w:t>
            </w:r>
            <w:r w:rsidRPr="001D78B5">
              <w:rPr>
                <w:lang w:eastAsia="en-US"/>
              </w:rPr>
              <w:t xml:space="preserve"> </w:t>
            </w:r>
            <w:r>
              <w:rPr>
                <w:lang w:eastAsia="en-US"/>
              </w:rPr>
              <w:t xml:space="preserve">2000000 </w:t>
            </w:r>
            <w:r w:rsidRPr="00FD128F">
              <w:rPr>
                <w:color w:val="000000" w:themeColor="text1"/>
                <w:lang w:eastAsia="en-US"/>
              </w:rPr>
              <w:t>lei).</w:t>
            </w:r>
          </w:p>
        </w:tc>
        <w:tc>
          <w:tcPr>
            <w:tcW w:w="3785" w:type="dxa"/>
            <w:shd w:val="clear" w:color="auto" w:fill="auto"/>
          </w:tcPr>
          <w:p w:rsidR="00170B64" w:rsidRPr="00FD128F" w:rsidRDefault="00170B64" w:rsidP="00170B64">
            <w:pPr>
              <w:shd w:val="clear" w:color="auto" w:fill="FFFFFF" w:themeFill="background1"/>
              <w:tabs>
                <w:tab w:val="left" w:pos="612"/>
              </w:tabs>
              <w:jc w:val="both"/>
              <w:rPr>
                <w:rFonts w:eastAsia="PMingLiU"/>
                <w:lang w:eastAsia="en-US"/>
              </w:rPr>
            </w:pPr>
            <w:r>
              <w:rPr>
                <w:rFonts w:eastAsia="PMingLiU"/>
                <w:lang w:eastAsia="en-US"/>
              </w:rPr>
              <w:t>Declarație privind cifra</w:t>
            </w:r>
            <w:r w:rsidRPr="00FD128F">
              <w:rPr>
                <w:rFonts w:eastAsia="PMingLiU"/>
                <w:lang w:eastAsia="en-US"/>
              </w:rPr>
              <w:t xml:space="preserve"> de afaceri medie anuală luînd în calcul ultimii 3 ani de activitate.</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tabs>
                <w:tab w:val="left" w:pos="567"/>
              </w:tabs>
              <w:jc w:val="both"/>
              <w:rPr>
                <w:lang w:eastAsia="en-US"/>
              </w:rPr>
            </w:pPr>
            <w:r w:rsidRPr="00FD128F">
              <w:rPr>
                <w:lang w:eastAsia="en-US"/>
              </w:rPr>
              <w:t xml:space="preserve">Lichiditate generală </w:t>
            </w:r>
          </w:p>
          <w:p w:rsidR="00170B64" w:rsidRPr="00FD128F" w:rsidRDefault="00170B64" w:rsidP="00170B64">
            <w:pPr>
              <w:tabs>
                <w:tab w:val="left" w:pos="567"/>
              </w:tabs>
              <w:jc w:val="both"/>
              <w:rPr>
                <w:lang w:eastAsia="en-US"/>
              </w:rPr>
            </w:pPr>
            <w:r w:rsidRPr="00FD128F">
              <w:rPr>
                <w:rFonts w:eastAsia="PMingLiU"/>
                <w:lang w:eastAsia="en-US"/>
              </w:rPr>
              <w:t>(min. 100%)</w:t>
            </w:r>
          </w:p>
        </w:tc>
        <w:tc>
          <w:tcPr>
            <w:tcW w:w="3785" w:type="dxa"/>
            <w:shd w:val="clear" w:color="auto" w:fill="auto"/>
          </w:tcPr>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t>Demonstrarea capacității tehnice și/sau profesională</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1"/>
              <w:rPr>
                <w:rFonts w:eastAsia="PMingLiU"/>
                <w:bCs/>
                <w:iCs/>
                <w:lang w:eastAsia="en-US"/>
              </w:rPr>
            </w:pPr>
            <w:r w:rsidRPr="00FD128F">
              <w:rPr>
                <w:rFonts w:eastAsia="PMingLiU"/>
                <w:lang w:eastAsia="en-US"/>
              </w:rPr>
              <w:t xml:space="preserve">Declarație privind dotările specifice, utilajul şi echipamentul necesar </w:t>
            </w:r>
            <w:r w:rsidRPr="00FD128F">
              <w:rPr>
                <w:rFonts w:eastAsia="PMingLiU"/>
                <w:bCs/>
                <w:spacing w:val="-2"/>
                <w:lang w:eastAsia="en-US"/>
              </w:rPr>
              <w:t xml:space="preserve">pentru </w:t>
            </w:r>
            <w:r w:rsidRPr="00FD128F">
              <w:rPr>
                <w:rFonts w:eastAsia="PMingLiU"/>
                <w:lang w:eastAsia="en-US"/>
              </w:rPr>
              <w:t>îndeplinirea corespunzătoare a contractului conform procesului tehnologic a lucrărilor</w:t>
            </w:r>
          </w:p>
        </w:tc>
        <w:tc>
          <w:tcPr>
            <w:tcW w:w="3785" w:type="dxa"/>
            <w:shd w:val="clear" w:color="auto" w:fill="auto"/>
          </w:tcPr>
          <w:p w:rsidR="00170B64" w:rsidRPr="00FD128F" w:rsidRDefault="00170B64" w:rsidP="00170B64">
            <w:pPr>
              <w:tabs>
                <w:tab w:val="left" w:pos="567"/>
              </w:tabs>
              <w:jc w:val="both"/>
              <w:rPr>
                <w:lang w:eastAsia="en-US"/>
              </w:rPr>
            </w:pPr>
            <w:r w:rsidRPr="00FD128F">
              <w:rPr>
                <w:lang w:eastAsia="en-US"/>
              </w:rPr>
              <w:t>Conform Documentației standard lucrări (anexa nr.14)</w:t>
            </w:r>
          </w:p>
          <w:p w:rsidR="00170B64" w:rsidRPr="00FD128F" w:rsidRDefault="00170B64" w:rsidP="00170B64">
            <w:pPr>
              <w:shd w:val="clear" w:color="auto" w:fill="FFFFFF" w:themeFill="background1"/>
              <w:tabs>
                <w:tab w:val="left" w:pos="612"/>
              </w:tabs>
              <w:spacing w:before="120" w:after="120"/>
              <w:jc w:val="both"/>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83694C" w:rsidRDefault="00170B64" w:rsidP="00170B64">
            <w:pPr>
              <w:keepNext/>
              <w:spacing w:after="60"/>
              <w:jc w:val="both"/>
              <w:outlineLvl w:val="1"/>
              <w:rPr>
                <w:rFonts w:eastAsia="PMingLiU"/>
                <w:bCs/>
                <w:iCs/>
                <w:lang w:eastAsia="en-US"/>
              </w:rPr>
            </w:pPr>
            <w:r w:rsidRPr="0083694C">
              <w:rPr>
                <w:rFonts w:eastAsia="PMingLiU"/>
                <w:lang w:eastAsia="en-US"/>
              </w:rPr>
              <w:t>Declarație privind personalul de specialitate propus pentru implementarea contractului</w:t>
            </w:r>
          </w:p>
        </w:tc>
        <w:tc>
          <w:tcPr>
            <w:tcW w:w="3785" w:type="dxa"/>
            <w:shd w:val="clear" w:color="auto" w:fill="auto"/>
          </w:tcPr>
          <w:p w:rsidR="00170B64" w:rsidRPr="0083694C" w:rsidRDefault="00170B64" w:rsidP="00170B64">
            <w:pPr>
              <w:tabs>
                <w:tab w:val="left" w:pos="567"/>
              </w:tabs>
              <w:jc w:val="both"/>
              <w:rPr>
                <w:lang w:eastAsia="en-US"/>
              </w:rPr>
            </w:pPr>
            <w:r w:rsidRPr="0083694C">
              <w:rPr>
                <w:lang w:eastAsia="en-US"/>
              </w:rPr>
              <w:t xml:space="preserve">Conform Documentației standard lucrări (anexa nr.15). </w:t>
            </w:r>
          </w:p>
          <w:p w:rsidR="00170B64" w:rsidRPr="0083694C" w:rsidRDefault="00170B64" w:rsidP="00170B64">
            <w:pPr>
              <w:tabs>
                <w:tab w:val="left" w:pos="567"/>
              </w:tabs>
              <w:jc w:val="both"/>
              <w:rPr>
                <w:lang w:eastAsia="ro-RO" w:bidi="ro-RO"/>
              </w:rPr>
            </w:pPr>
            <w:r w:rsidRPr="0083694C">
              <w:rPr>
                <w:lang w:eastAsia="ro-RO" w:bidi="ro-RO"/>
              </w:rPr>
              <w:t>Lista specialiștilor în domeniu, care vor fi implicați în executarea contractului.</w:t>
            </w:r>
          </w:p>
          <w:p w:rsidR="00170B64" w:rsidRPr="0083694C" w:rsidRDefault="00170B64" w:rsidP="00170B64">
            <w:pPr>
              <w:tabs>
                <w:tab w:val="left" w:pos="567"/>
              </w:tabs>
              <w:jc w:val="both"/>
            </w:pPr>
          </w:p>
          <w:p w:rsidR="00170B64" w:rsidRPr="0083694C" w:rsidRDefault="00170B64" w:rsidP="00170B64">
            <w:pPr>
              <w:tabs>
                <w:tab w:val="left" w:pos="567"/>
              </w:tabs>
              <w:jc w:val="both"/>
              <w:rPr>
                <w:iCs/>
                <w:lang w:eastAsia="en-US"/>
              </w:rPr>
            </w:pPr>
            <w:r w:rsidRPr="0083694C">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shd w:val="clear" w:color="auto" w:fill="FFFFFF" w:themeFill="background1"/>
              <w:tabs>
                <w:tab w:val="left" w:pos="612"/>
              </w:tabs>
              <w:spacing w:after="120"/>
              <w:jc w:val="both"/>
              <w:rPr>
                <w:i/>
              </w:rPr>
            </w:pPr>
            <w:r>
              <w:t xml:space="preserve">Certificat de atestare tehnico-profesională a responsabilului tehnic (conform Codului Urbanistic al RM și cu luarea în considerare a ultimilor modificări) în domeniul: </w:t>
            </w:r>
          </w:p>
          <w:p w:rsidR="00170B64" w:rsidRPr="00FD128F" w:rsidRDefault="00170B64" w:rsidP="00170B64">
            <w:pPr>
              <w:shd w:val="clear" w:color="auto" w:fill="FFFFFF" w:themeFill="background1"/>
              <w:tabs>
                <w:tab w:val="left" w:pos="612"/>
              </w:tabs>
              <w:spacing w:after="120"/>
              <w:jc w:val="both"/>
              <w:rPr>
                <w:iCs/>
                <w:lang w:eastAsia="ru-RU"/>
              </w:rPr>
            </w:pPr>
            <w:r>
              <w:rPr>
                <w:i/>
              </w:rPr>
              <w:t>Construcții civile</w:t>
            </w:r>
          </w:p>
        </w:tc>
        <w:tc>
          <w:tcPr>
            <w:tcW w:w="3785" w:type="dxa"/>
            <w:shd w:val="clear" w:color="auto" w:fill="auto"/>
          </w:tcPr>
          <w:p w:rsidR="00170B64" w:rsidRPr="00D86D37" w:rsidRDefault="00170B64" w:rsidP="00170B64">
            <w:pPr>
              <w:shd w:val="clear" w:color="auto" w:fill="FFFFFF" w:themeFill="background1"/>
              <w:tabs>
                <w:tab w:val="left" w:pos="612"/>
              </w:tabs>
              <w:jc w:val="both"/>
              <w:rPr>
                <w:iCs/>
                <w:lang w:eastAsia="en-US"/>
              </w:rPr>
            </w:pPr>
            <w:r w:rsidRPr="00D86D37">
              <w:rPr>
                <w:iCs/>
                <w:lang w:eastAsia="en-US"/>
              </w:rPr>
              <w:t>Operatorul economic  va demonstra că în cadrul entității este angajat responsabil tehnic atestat, a cărui vechime în acest domeniu de activitate  nu este mai mică de 3 ani pentru domeniu.</w:t>
            </w:r>
          </w:p>
          <w:p w:rsidR="00170B64" w:rsidRPr="00D86D37" w:rsidRDefault="00170B64" w:rsidP="00170B64">
            <w:pPr>
              <w:shd w:val="clear" w:color="auto" w:fill="FFFFFF" w:themeFill="background1"/>
              <w:tabs>
                <w:tab w:val="left" w:pos="612"/>
              </w:tabs>
              <w:jc w:val="both"/>
              <w:rPr>
                <w:iCs/>
                <w:lang w:eastAsia="en-US"/>
              </w:rPr>
            </w:pPr>
          </w:p>
          <w:p w:rsidR="00170B64" w:rsidRPr="00D86D37" w:rsidRDefault="00170B64" w:rsidP="00170B64">
            <w:pPr>
              <w:shd w:val="clear" w:color="auto" w:fill="FFFFFF" w:themeFill="background1"/>
              <w:tabs>
                <w:tab w:val="left" w:pos="612"/>
              </w:tabs>
              <w:jc w:val="both"/>
              <w:rPr>
                <w:iCs/>
                <w:lang w:eastAsia="en-US"/>
              </w:rPr>
            </w:pPr>
            <w:r w:rsidRPr="00D86D37">
              <w:rPr>
                <w:iCs/>
                <w:lang w:eastAsia="en-US"/>
              </w:rPr>
              <w:t>Se va prezenta certificatul de atestare tehnico-profesională valabile perioada executării lucrărilor.</w:t>
            </w:r>
          </w:p>
          <w:p w:rsidR="00170B64" w:rsidRPr="00D86D37" w:rsidRDefault="00170B64" w:rsidP="00170B64">
            <w:pPr>
              <w:shd w:val="clear" w:color="auto" w:fill="FFFFFF" w:themeFill="background1"/>
              <w:tabs>
                <w:tab w:val="left" w:pos="612"/>
              </w:tabs>
              <w:jc w:val="both"/>
              <w:rPr>
                <w:iCs/>
                <w:lang w:eastAsia="en-US"/>
              </w:rPr>
            </w:pPr>
          </w:p>
          <w:p w:rsidR="00170B64" w:rsidRPr="00D86D37" w:rsidRDefault="00170B64" w:rsidP="00170B64">
            <w:pPr>
              <w:shd w:val="clear" w:color="auto" w:fill="FFFFFF" w:themeFill="background1"/>
              <w:tabs>
                <w:tab w:val="left" w:pos="612"/>
              </w:tabs>
              <w:jc w:val="both"/>
              <w:rPr>
                <w:rFonts w:eastAsia="PMingLiU"/>
                <w:bCs/>
                <w:iCs/>
                <w:lang w:eastAsia="en-US"/>
              </w:rPr>
            </w:pPr>
            <w:r w:rsidRPr="00D86D37">
              <w:rPr>
                <w:iCs/>
                <w:lang w:eastAsia="en-US"/>
              </w:rPr>
              <w:t>Semnat electronic</w:t>
            </w:r>
          </w:p>
        </w:tc>
        <w:tc>
          <w:tcPr>
            <w:tcW w:w="1567" w:type="dxa"/>
            <w:shd w:val="clear" w:color="auto" w:fill="auto"/>
          </w:tcPr>
          <w:p w:rsidR="00170B64" w:rsidRPr="00D86D37" w:rsidRDefault="00170B64" w:rsidP="00170B64">
            <w:pPr>
              <w:shd w:val="clear" w:color="auto" w:fill="FFFFFF" w:themeFill="background1"/>
              <w:tabs>
                <w:tab w:val="left" w:pos="612"/>
              </w:tabs>
              <w:spacing w:before="120" w:after="120"/>
              <w:rPr>
                <w:iCs/>
                <w:lang w:eastAsia="ru-RU"/>
              </w:rPr>
            </w:pPr>
            <w:r w:rsidRPr="00D86D37">
              <w:rPr>
                <w:iCs/>
                <w:lang w:eastAsia="ru-RU"/>
              </w:rPr>
              <w:t>Obligatoriu.</w:t>
            </w:r>
          </w:p>
        </w:tc>
      </w:tr>
      <w:tr w:rsidR="00170B64" w:rsidRPr="00FD128F" w:rsidTr="00170B64">
        <w:trPr>
          <w:trHeight w:val="1523"/>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Informații privind subcontractanții</w:t>
            </w:r>
          </w:p>
          <w:p w:rsidR="00170B64" w:rsidRPr="00FD128F" w:rsidRDefault="00170B64" w:rsidP="00170B64">
            <w:pPr>
              <w:jc w:val="both"/>
              <w:rPr>
                <w:rFonts w:eastAsia="SimSun"/>
                <w:bCs/>
                <w:i/>
                <w:iCs/>
                <w:lang w:eastAsia="en-US"/>
              </w:rPr>
            </w:pPr>
            <w:r w:rsidRPr="00FD128F">
              <w:rPr>
                <w:rFonts w:eastAsia="SimSun"/>
                <w:bCs/>
                <w:iCs/>
                <w:lang w:eastAsia="en-US"/>
              </w:rPr>
              <w:t xml:space="preserve">Lista subcontractorilor  și partea/părţile din contract care sunt îndeplinite de aceştia </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nr.16</w:t>
            </w:r>
            <w:r w:rsidRPr="00FD128F">
              <w:rPr>
                <w:lang w:eastAsia="en-US"/>
              </w:rPr>
              <w:t xml:space="preserve"> la Documentația standard lucrări</w:t>
            </w:r>
          </w:p>
          <w:p w:rsidR="00170B64" w:rsidRPr="00FD128F" w:rsidRDefault="00170B64" w:rsidP="00170B64">
            <w:pPr>
              <w:jc w:val="both"/>
              <w:rPr>
                <w:rFonts w:eastAsia="SimSun"/>
                <w:bCs/>
                <w:iCs/>
                <w:lang w:eastAsia="en-US"/>
              </w:rPr>
            </w:pPr>
            <w:r w:rsidRPr="00FD128F">
              <w:rPr>
                <w:rFonts w:eastAsia="SimSun"/>
                <w:bCs/>
                <w:iCs/>
                <w:lang w:eastAsia="en-US"/>
              </w:rPr>
              <w:t xml:space="preserve">Va fi prezentat contractul  de subcontractare. </w:t>
            </w:r>
          </w:p>
          <w:p w:rsidR="00170B64" w:rsidRPr="00FD128F" w:rsidRDefault="00170B64" w:rsidP="00170B64">
            <w:pPr>
              <w:jc w:val="both"/>
              <w:rPr>
                <w:rFonts w:eastAsia="SimSun"/>
                <w:bCs/>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Informaţii privind asocierea.</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 xml:space="preserve">Anexa nr.17 </w:t>
            </w:r>
            <w:r w:rsidRPr="00FD128F">
              <w:rPr>
                <w:lang w:eastAsia="en-US"/>
              </w:rPr>
              <w:t>la Documentația standard lucrări</w:t>
            </w:r>
          </w:p>
          <w:p w:rsidR="00170B64" w:rsidRPr="00FD128F" w:rsidRDefault="00170B64" w:rsidP="00170B64">
            <w:pPr>
              <w:shd w:val="clear" w:color="auto" w:fill="FFFFFF" w:themeFill="background1"/>
              <w:tabs>
                <w:tab w:val="left" w:pos="612"/>
              </w:tabs>
              <w:jc w:val="both"/>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jc w:val="both"/>
              <w:rPr>
                <w:lang w:eastAsia="en-US"/>
              </w:rPr>
            </w:pPr>
            <w:r w:rsidRPr="00FD128F">
              <w:rPr>
                <w:lang w:eastAsia="en-US"/>
              </w:rPr>
              <w:t xml:space="preserve">Angajament privind susţinerea financiară </w:t>
            </w:r>
            <w:r w:rsidRPr="00FD128F">
              <w:rPr>
                <w:spacing w:val="-1"/>
                <w:lang w:eastAsia="en-US"/>
              </w:rPr>
              <w:t>a ofertantului/candidatului</w:t>
            </w:r>
          </w:p>
        </w:tc>
        <w:tc>
          <w:tcPr>
            <w:tcW w:w="3785" w:type="dxa"/>
            <w:shd w:val="clear" w:color="auto" w:fill="auto"/>
          </w:tcPr>
          <w:p w:rsidR="00170B64" w:rsidRPr="00486234" w:rsidRDefault="00170B64" w:rsidP="00170B64">
            <w:pPr>
              <w:shd w:val="clear" w:color="auto" w:fill="FFFFFF" w:themeFill="background1"/>
              <w:tabs>
                <w:tab w:val="left" w:pos="612"/>
              </w:tabs>
              <w:jc w:val="both"/>
              <w:rPr>
                <w:iCs/>
                <w:lang w:eastAsia="en-US"/>
              </w:rPr>
            </w:pPr>
            <w:r w:rsidRPr="00FD128F">
              <w:rPr>
                <w:iCs/>
                <w:lang w:eastAsia="en-US"/>
              </w:rPr>
              <w:t>Anexa nr.18</w:t>
            </w:r>
            <w:r>
              <w:rPr>
                <w:iCs/>
                <w:lang w:eastAsia="en-US"/>
              </w:rPr>
              <w:t xml:space="preserve"> </w:t>
            </w:r>
            <w:r w:rsidRPr="00FD128F">
              <w:rPr>
                <w:lang w:eastAsia="en-US"/>
              </w:rPr>
              <w:t>la Documentația standard lucrări</w:t>
            </w:r>
          </w:p>
          <w:p w:rsidR="00170B64" w:rsidRPr="00FD128F" w:rsidRDefault="00170B64" w:rsidP="00170B64">
            <w:pPr>
              <w:shd w:val="clear" w:color="auto" w:fill="FFFFFF" w:themeFill="background1"/>
              <w:tabs>
                <w:tab w:val="left" w:pos="612"/>
              </w:tabs>
              <w:rPr>
                <w:iCs/>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jc w:val="both"/>
              <w:rPr>
                <w:lang w:eastAsia="en-US"/>
              </w:rPr>
            </w:pPr>
            <w:r w:rsidRPr="00FD128F">
              <w:rPr>
                <w:lang w:eastAsia="en-US"/>
              </w:rPr>
              <w:t>Angajament privind susţinerea tehnică și profesională a ofertantului/candidatului</w:t>
            </w: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nr.19</w:t>
            </w:r>
            <w:r w:rsidRPr="00FD128F">
              <w:rPr>
                <w:lang w:eastAsia="en-US"/>
              </w:rPr>
              <w:t xml:space="preserve"> la Documentația standard lucrări, </w:t>
            </w:r>
            <w:r w:rsidRPr="00FD128F">
              <w:rPr>
                <w:i/>
                <w:lang w:eastAsia="en-US"/>
              </w:rPr>
              <w:t>va fi prezentat la contractul de arendă a utilajului și echipamentului necesar pentru îndeplinirea corespunzătoare a contractului.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0"/>
              <w:rPr>
                <w:bCs/>
                <w:kern w:val="32"/>
                <w:lang w:eastAsia="en-US"/>
              </w:rPr>
            </w:pPr>
            <w:r w:rsidRPr="00FD128F">
              <w:rPr>
                <w:bCs/>
                <w:kern w:val="32"/>
                <w:lang w:eastAsia="en-US"/>
              </w:rPr>
              <w:t xml:space="preserve">Declaraţie terţ susţinător tehnic </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 xml:space="preserve">Anexa nr.20 </w:t>
            </w:r>
            <w:r w:rsidRPr="00FD128F">
              <w:rPr>
                <w:lang w:eastAsia="en-US"/>
              </w:rPr>
              <w:t>la Documentația standard lucrări</w:t>
            </w:r>
          </w:p>
          <w:p w:rsidR="00170B64" w:rsidRPr="00FD128F" w:rsidRDefault="00170B64" w:rsidP="00170B64">
            <w:pPr>
              <w:shd w:val="clear" w:color="auto" w:fill="FFFFFF" w:themeFill="background1"/>
              <w:tabs>
                <w:tab w:val="left" w:pos="612"/>
              </w:tabs>
              <w:spacing w:after="120"/>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keepNext/>
              <w:spacing w:after="60"/>
              <w:jc w:val="both"/>
              <w:outlineLvl w:val="0"/>
              <w:rPr>
                <w:bCs/>
                <w:kern w:val="32"/>
                <w:lang w:eastAsia="en-US"/>
              </w:rPr>
            </w:pPr>
            <w:r w:rsidRPr="00FD128F">
              <w:rPr>
                <w:bCs/>
                <w:kern w:val="32"/>
                <w:lang w:eastAsia="en-US"/>
              </w:rPr>
              <w:t>Declaraţie terţ susţinător profesional</w:t>
            </w:r>
          </w:p>
          <w:p w:rsidR="00170B64" w:rsidRPr="00FD128F" w:rsidRDefault="00170B64" w:rsidP="00170B64">
            <w:pPr>
              <w:tabs>
                <w:tab w:val="left" w:pos="567"/>
              </w:tabs>
              <w:jc w:val="both"/>
              <w:rPr>
                <w:lang w:eastAsia="en-US"/>
              </w:rPr>
            </w:pP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eastAsia="PMingLiU" w:hAnsi="Baltica RR"/>
                <w:szCs w:val="20"/>
                <w:lang w:eastAsia="en-US"/>
              </w:rPr>
              <w:t>Anexa nr.21</w:t>
            </w:r>
            <w:r w:rsidRPr="00FD128F">
              <w:rPr>
                <w:lang w:eastAsia="en-US"/>
              </w:rPr>
              <w:t xml:space="preserve"> la Documentația standard lucrări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rPr>
                <w:lang w:eastAsia="en-US"/>
              </w:rPr>
            </w:pPr>
            <w:r w:rsidRPr="00FD128F">
              <w:rPr>
                <w:lang w:eastAsia="en-US"/>
              </w:rPr>
              <w:t>Grafic de executarea lucrărilo</w:t>
            </w:r>
            <w:r>
              <w:rPr>
                <w:lang w:eastAsia="en-US"/>
              </w:rPr>
              <w:t>r</w:t>
            </w:r>
            <w:r w:rsidRPr="00FD128F">
              <w:rPr>
                <w:lang w:eastAsia="en-US"/>
              </w:rPr>
              <w:t xml:space="preserve"> </w:t>
            </w:r>
          </w:p>
        </w:tc>
        <w:tc>
          <w:tcPr>
            <w:tcW w:w="3785" w:type="dxa"/>
            <w:shd w:val="clear" w:color="auto" w:fill="auto"/>
          </w:tcPr>
          <w:p w:rsidR="00170B64" w:rsidRPr="00FD128F" w:rsidRDefault="00170B64" w:rsidP="00170B64">
            <w:pPr>
              <w:tabs>
                <w:tab w:val="left" w:pos="567"/>
              </w:tabs>
              <w:jc w:val="both"/>
              <w:rPr>
                <w:lang w:eastAsia="en-US"/>
              </w:rPr>
            </w:pPr>
            <w:r w:rsidRPr="00FD128F">
              <w:rPr>
                <w:rFonts w:ascii="Baltica RR" w:hAnsi="Baltica RR"/>
                <w:iCs/>
                <w:szCs w:val="20"/>
                <w:lang w:eastAsia="en-US"/>
              </w:rPr>
              <w:t xml:space="preserve"> </w:t>
            </w:r>
            <w:r w:rsidRPr="00FD128F">
              <w:rPr>
                <w:rFonts w:ascii="Baltica RR" w:hAnsi="Baltica RR"/>
                <w:iCs/>
                <w:szCs w:val="20"/>
                <w:lang w:val="pl-PL" w:eastAsia="en-US"/>
              </w:rPr>
              <w:t>Anexa nr.10</w:t>
            </w:r>
            <w:r w:rsidRPr="00FD128F">
              <w:rPr>
                <w:lang w:eastAsia="en-US"/>
              </w:rPr>
              <w:t xml:space="preserve"> la Documentația standard lucrări</w:t>
            </w:r>
          </w:p>
          <w:p w:rsidR="00170B64" w:rsidRPr="00FD128F" w:rsidRDefault="00170B64" w:rsidP="00170B64">
            <w:pPr>
              <w:shd w:val="clear" w:color="auto" w:fill="FFFFFF" w:themeFill="background1"/>
              <w:tabs>
                <w:tab w:val="left" w:pos="612"/>
              </w:tabs>
              <w:rPr>
                <w:rFonts w:eastAsia="PMingLiU"/>
                <w:lang w:eastAsia="en-US"/>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14001:2015</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45001:2018</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tabs>
                <w:tab w:val="left" w:pos="567"/>
              </w:tabs>
              <w:jc w:val="both"/>
            </w:pPr>
            <w:r>
              <w:t>Certificat ISO 9001:2015</w:t>
            </w:r>
          </w:p>
        </w:tc>
        <w:tc>
          <w:tcPr>
            <w:tcW w:w="3785" w:type="dxa"/>
            <w:shd w:val="clear" w:color="auto" w:fill="auto"/>
          </w:tcPr>
          <w:p w:rsidR="00170B64" w:rsidRPr="00FD128F" w:rsidRDefault="00170B64" w:rsidP="00170B64">
            <w:pPr>
              <w:tabs>
                <w:tab w:val="left" w:pos="567"/>
              </w:tabs>
              <w:jc w:val="both"/>
              <w:rPr>
                <w:rFonts w:ascii="Baltica RR" w:hAnsi="Baltica RR"/>
                <w:iCs/>
                <w:szCs w:val="20"/>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Pr>
                <w:iCs/>
                <w:lang w:eastAsia="ru-RU"/>
              </w:rPr>
              <w:t>Preferențial</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Default="00170B64" w:rsidP="00170B64">
            <w:pPr>
              <w:tabs>
                <w:tab w:val="left" w:pos="567"/>
              </w:tabs>
              <w:jc w:val="both"/>
            </w:pPr>
            <w:r>
              <w:t xml:space="preserve">Manualul calității </w:t>
            </w:r>
          </w:p>
        </w:tc>
        <w:tc>
          <w:tcPr>
            <w:tcW w:w="3785" w:type="dxa"/>
            <w:shd w:val="clear" w:color="auto" w:fill="auto"/>
          </w:tcPr>
          <w:p w:rsidR="00170B64" w:rsidRDefault="00170B64" w:rsidP="00170B64">
            <w:pPr>
              <w:tabs>
                <w:tab w:val="left" w:pos="567"/>
              </w:tabs>
              <w:jc w:val="both"/>
            </w:pPr>
            <w:r>
              <w:t xml:space="preserve">Manualul calității </w:t>
            </w:r>
          </w:p>
          <w:p w:rsidR="00170B64" w:rsidRPr="00FD128F" w:rsidRDefault="00170B64" w:rsidP="00170B64">
            <w:pPr>
              <w:tabs>
                <w:tab w:val="left" w:pos="567"/>
              </w:tabs>
              <w:jc w:val="both"/>
              <w:rPr>
                <w:iCs/>
              </w:rPr>
            </w:pPr>
            <w:r>
              <w:t>Semnat electronic</w:t>
            </w:r>
          </w:p>
        </w:tc>
        <w:tc>
          <w:tcPr>
            <w:tcW w:w="1567" w:type="dxa"/>
            <w:shd w:val="clear" w:color="auto" w:fill="auto"/>
          </w:tcPr>
          <w:p w:rsidR="00170B64"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c>
          <w:tcPr>
            <w:tcW w:w="9571" w:type="dxa"/>
            <w:gridSpan w:val="4"/>
            <w:shd w:val="clear" w:color="auto" w:fill="auto"/>
          </w:tcPr>
          <w:p w:rsidR="00170B64" w:rsidRPr="00FD128F" w:rsidRDefault="00170B64" w:rsidP="00170B64">
            <w:pPr>
              <w:shd w:val="clear" w:color="auto" w:fill="FFFFFF" w:themeFill="background1"/>
              <w:tabs>
                <w:tab w:val="left" w:pos="612"/>
              </w:tabs>
              <w:spacing w:before="120" w:after="120"/>
              <w:jc w:val="center"/>
              <w:rPr>
                <w:b/>
                <w:iCs/>
                <w:lang w:eastAsia="ru-RU"/>
              </w:rPr>
            </w:pPr>
            <w:r w:rsidRPr="00FD128F">
              <w:rPr>
                <w:b/>
                <w:iCs/>
                <w:lang w:eastAsia="ru-RU"/>
              </w:rPr>
              <w:lastRenderedPageBreak/>
              <w:t>Alte cerințe obligatorii</w:t>
            </w:r>
          </w:p>
        </w:tc>
      </w:tr>
      <w:tr w:rsidR="00170B64" w:rsidRPr="00FD128F" w:rsidTr="00170B64">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spacing w:before="120" w:after="120"/>
              <w:contextualSpacing/>
              <w:rPr>
                <w:iCs/>
                <w:lang w:eastAsia="ru-RU"/>
              </w:rPr>
            </w:pPr>
          </w:p>
        </w:tc>
        <w:tc>
          <w:tcPr>
            <w:tcW w:w="3402" w:type="dxa"/>
            <w:shd w:val="clear" w:color="auto" w:fill="auto"/>
          </w:tcPr>
          <w:p w:rsidR="00170B64" w:rsidRPr="00FD128F" w:rsidRDefault="00170B64" w:rsidP="00170B64">
            <w:pPr>
              <w:shd w:val="clear" w:color="auto" w:fill="FFFFFF" w:themeFill="background1"/>
              <w:tabs>
                <w:tab w:val="left" w:pos="612"/>
              </w:tabs>
              <w:spacing w:after="120"/>
              <w:jc w:val="both"/>
              <w:rPr>
                <w:iCs/>
                <w:lang w:eastAsia="ru-RU"/>
              </w:rPr>
            </w:pPr>
            <w:r w:rsidRPr="00FD128F">
              <w:rPr>
                <w:iCs/>
                <w:lang w:eastAsia="ru-RU"/>
              </w:rPr>
              <w:t>Informaţii generale despre ofertant</w:t>
            </w:r>
          </w:p>
        </w:tc>
        <w:tc>
          <w:tcPr>
            <w:tcW w:w="3785"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en-US"/>
              </w:rPr>
              <w:t>Semnat electronic</w:t>
            </w:r>
          </w:p>
        </w:tc>
        <w:tc>
          <w:tcPr>
            <w:tcW w:w="1567" w:type="dxa"/>
            <w:shd w:val="clear" w:color="auto" w:fill="auto"/>
          </w:tcPr>
          <w:p w:rsidR="00170B64" w:rsidRPr="00FD128F" w:rsidRDefault="00170B64" w:rsidP="00170B64">
            <w:pPr>
              <w:shd w:val="clear" w:color="auto" w:fill="FFFFFF" w:themeFill="background1"/>
              <w:tabs>
                <w:tab w:val="left" w:pos="612"/>
              </w:tabs>
              <w:spacing w:before="120" w:after="120"/>
              <w:rPr>
                <w:iCs/>
                <w:lang w:eastAsia="ru-RU"/>
              </w:rPr>
            </w:pPr>
            <w:r w:rsidRPr="00FD128F">
              <w:rPr>
                <w:iCs/>
                <w:lang w:eastAsia="ru-RU"/>
              </w:rPr>
              <w:t>Obligatoriu.</w:t>
            </w:r>
          </w:p>
        </w:tc>
      </w:tr>
      <w:tr w:rsidR="00170B64" w:rsidRPr="00FD128F" w:rsidTr="00170B64">
        <w:trPr>
          <w:trHeight w:val="850"/>
        </w:trPr>
        <w:tc>
          <w:tcPr>
            <w:tcW w:w="817" w:type="dxa"/>
            <w:shd w:val="clear" w:color="auto" w:fill="auto"/>
          </w:tcPr>
          <w:p w:rsidR="00170B64" w:rsidRPr="00FD128F" w:rsidRDefault="00170B64" w:rsidP="00170B64">
            <w:pPr>
              <w:numPr>
                <w:ilvl w:val="0"/>
                <w:numId w:val="43"/>
              </w:numPr>
              <w:shd w:val="clear" w:color="auto" w:fill="FFFFFF" w:themeFill="background1"/>
              <w:tabs>
                <w:tab w:val="left" w:pos="612"/>
              </w:tabs>
              <w:contextualSpacing/>
              <w:rPr>
                <w:iCs/>
                <w:lang w:eastAsia="ru-RU"/>
              </w:rPr>
            </w:pPr>
          </w:p>
        </w:tc>
        <w:tc>
          <w:tcPr>
            <w:tcW w:w="3402" w:type="dxa"/>
            <w:shd w:val="clear" w:color="auto" w:fill="auto"/>
          </w:tcPr>
          <w:p w:rsidR="00170B64" w:rsidRPr="00C532DF" w:rsidRDefault="00170B64" w:rsidP="00170B64">
            <w:pPr>
              <w:keepNext/>
              <w:spacing w:line="240" w:lineRule="exact"/>
              <w:jc w:val="both"/>
              <w:outlineLvl w:val="0"/>
              <w:rPr>
                <w:rFonts w:eastAsia="Calibri"/>
                <w:lang w:eastAsia="ro-RO"/>
              </w:rPr>
            </w:pPr>
            <w:r w:rsidRPr="00C532DF">
              <w:rPr>
                <w:rFonts w:eastAsia="Calibri"/>
                <w:lang w:eastAsia="ro-RO"/>
              </w:rPr>
              <w:t>Declaraţie</w:t>
            </w:r>
            <w:r>
              <w:rPr>
                <w:rFonts w:eastAsia="Calibri"/>
                <w:lang w:eastAsia="ro-RO"/>
              </w:rPr>
              <w:t xml:space="preserve"> </w:t>
            </w:r>
            <w:r w:rsidRPr="00C532DF">
              <w:rPr>
                <w:rFonts w:eastAsia="PMingLiU"/>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785" w:type="dxa"/>
            <w:shd w:val="clear" w:color="auto" w:fill="auto"/>
          </w:tcPr>
          <w:p w:rsidR="00170B64" w:rsidRPr="00C532DF" w:rsidRDefault="00170B64" w:rsidP="00170B64">
            <w:pPr>
              <w:jc w:val="both"/>
            </w:pPr>
            <w:r w:rsidRPr="00C532DF">
              <w:t xml:space="preserve">Declarație, aprobat prin Ordinul Ministrului Finanțelor nr. 145 din 24 noiembrie 2020   </w:t>
            </w:r>
          </w:p>
          <w:p w:rsidR="00170B64" w:rsidRPr="00C532DF" w:rsidRDefault="00170B64" w:rsidP="00170B64">
            <w:pPr>
              <w:jc w:val="both"/>
            </w:pPr>
          </w:p>
          <w:p w:rsidR="00170B64" w:rsidRPr="00C532DF" w:rsidRDefault="00170B64" w:rsidP="00170B64">
            <w:pPr>
              <w:jc w:val="both"/>
            </w:pPr>
            <w:r w:rsidRPr="00C532DF">
              <w:rPr>
                <w:iCs/>
                <w:lang w:eastAsia="en-US"/>
              </w:rPr>
              <w:t>Semnat electronic</w:t>
            </w:r>
            <w:r w:rsidRPr="00C532DF">
              <w:t xml:space="preserve">       </w:t>
            </w:r>
          </w:p>
          <w:p w:rsidR="00170B64" w:rsidRPr="00C532DF" w:rsidRDefault="00170B64" w:rsidP="00170B64">
            <w:pPr>
              <w:shd w:val="clear" w:color="auto" w:fill="FFFFFF" w:themeFill="background1"/>
              <w:tabs>
                <w:tab w:val="left" w:pos="612"/>
              </w:tabs>
              <w:rPr>
                <w:iCs/>
              </w:rPr>
            </w:pPr>
          </w:p>
        </w:tc>
        <w:tc>
          <w:tcPr>
            <w:tcW w:w="1567" w:type="dxa"/>
            <w:shd w:val="clear" w:color="auto" w:fill="auto"/>
          </w:tcPr>
          <w:p w:rsidR="00170B64" w:rsidRPr="00FD128F" w:rsidRDefault="00170B64" w:rsidP="00170B64">
            <w:pPr>
              <w:shd w:val="clear" w:color="auto" w:fill="FFFFFF" w:themeFill="background1"/>
              <w:tabs>
                <w:tab w:val="left" w:pos="612"/>
              </w:tabs>
              <w:rPr>
                <w:iCs/>
                <w:lang w:eastAsia="ru-RU"/>
              </w:rPr>
            </w:pPr>
            <w:r w:rsidRPr="00FD128F">
              <w:rPr>
                <w:iCs/>
                <w:lang w:eastAsia="ru-RU"/>
              </w:rPr>
              <w:t>Obligatoriu.</w:t>
            </w:r>
          </w:p>
        </w:tc>
      </w:tr>
    </w:tbl>
    <w:p w:rsidR="00170B64" w:rsidRDefault="00170B64" w:rsidP="00170B64">
      <w:pPr>
        <w:shd w:val="clear" w:color="auto" w:fill="FFFFFF" w:themeFill="background1"/>
        <w:tabs>
          <w:tab w:val="right" w:pos="426"/>
        </w:tabs>
        <w:ind w:left="360"/>
        <w:jc w:val="both"/>
        <w:rPr>
          <w:b/>
          <w:lang w:val="fr-FR" w:eastAsia="ru-RU"/>
        </w:rPr>
      </w:pPr>
    </w:p>
    <w:p w:rsidR="00170B64" w:rsidRPr="00922739" w:rsidRDefault="00170B64" w:rsidP="00170B64">
      <w:pPr>
        <w:shd w:val="clear" w:color="auto" w:fill="FFFFFF" w:themeFill="background1"/>
        <w:tabs>
          <w:tab w:val="right" w:pos="426"/>
        </w:tabs>
        <w:jc w:val="both"/>
        <w:rPr>
          <w:b/>
          <w:lang w:val="fr-FR" w:eastAsia="ru-RU"/>
        </w:rPr>
      </w:pPr>
    </w:p>
    <w:p w:rsidR="00170B64" w:rsidRPr="00D86D37" w:rsidRDefault="00170B64" w:rsidP="00170B64">
      <w:pPr>
        <w:numPr>
          <w:ilvl w:val="0"/>
          <w:numId w:val="23"/>
        </w:numPr>
        <w:shd w:val="clear" w:color="auto" w:fill="FFFFFF" w:themeFill="background1"/>
        <w:tabs>
          <w:tab w:val="right" w:pos="426"/>
        </w:tabs>
        <w:ind w:left="360"/>
        <w:jc w:val="both"/>
        <w:rPr>
          <w:b/>
          <w:i/>
          <w:lang w:val="fr-FR" w:eastAsia="ru-RU"/>
        </w:rPr>
      </w:pPr>
      <w:r w:rsidRPr="00574CC9">
        <w:rPr>
          <w:b/>
          <w:lang w:val="fr-FR" w:eastAsia="ru-RU"/>
        </w:rPr>
        <w:t>Ga</w:t>
      </w:r>
      <w:r>
        <w:rPr>
          <w:b/>
          <w:lang w:val="fr-FR" w:eastAsia="ru-RU"/>
        </w:rPr>
        <w:t>ranția pentru ofertă, după caz : Nu</w:t>
      </w:r>
    </w:p>
    <w:p w:rsidR="00170B64" w:rsidRPr="003C03B7" w:rsidRDefault="00170B64" w:rsidP="00170B64">
      <w:pPr>
        <w:numPr>
          <w:ilvl w:val="0"/>
          <w:numId w:val="23"/>
        </w:numPr>
        <w:shd w:val="clear" w:color="auto" w:fill="FFFFFF" w:themeFill="background1"/>
        <w:tabs>
          <w:tab w:val="right" w:pos="426"/>
        </w:tabs>
        <w:spacing w:before="120"/>
        <w:ind w:left="360"/>
        <w:jc w:val="both"/>
        <w:rPr>
          <w:i/>
          <w:color w:val="FF0000"/>
          <w:lang w:val="fr-FR" w:eastAsia="ru-RU"/>
        </w:rPr>
      </w:pPr>
      <w:r w:rsidRPr="003C03B7">
        <w:rPr>
          <w:b/>
          <w:lang w:val="fr-FR" w:eastAsia="ru-RU"/>
        </w:rPr>
        <w:t>Termenul de garanție a lucrărilor sau serviciilor de proiectare și de lucrărilor:</w:t>
      </w:r>
      <w:r w:rsidRPr="003C03B7">
        <w:rPr>
          <w:b/>
          <w:i/>
          <w:iCs/>
          <w:lang w:val="fr-FR" w:eastAsia="ru-RU"/>
        </w:rPr>
        <w:t xml:space="preserve"> </w:t>
      </w:r>
      <w:r>
        <w:rPr>
          <w:i/>
          <w:iCs/>
          <w:lang w:val="fr-FR" w:eastAsia="ru-RU"/>
        </w:rPr>
        <w:t>min.5 ani</w:t>
      </w:r>
    </w:p>
    <w:p w:rsidR="00170B64" w:rsidRDefault="00170B64" w:rsidP="00170B64">
      <w:pPr>
        <w:numPr>
          <w:ilvl w:val="0"/>
          <w:numId w:val="23"/>
        </w:numPr>
        <w:shd w:val="clear" w:color="auto" w:fill="FFFFFF" w:themeFill="background1"/>
        <w:tabs>
          <w:tab w:val="right" w:pos="426"/>
        </w:tabs>
        <w:spacing w:before="120"/>
        <w:ind w:left="360"/>
        <w:jc w:val="both"/>
        <w:rPr>
          <w:b/>
          <w:lang w:val="fr-FR" w:eastAsia="ru-RU"/>
        </w:rPr>
      </w:pPr>
      <w:r w:rsidRPr="003C03B7">
        <w:rPr>
          <w:b/>
          <w:lang w:val="fr-FR" w:eastAsia="ru-RU"/>
        </w:rPr>
        <w:t>Garanția de bună exe</w:t>
      </w:r>
      <w:r>
        <w:rPr>
          <w:b/>
          <w:lang w:val="fr-FR" w:eastAsia="ru-RU"/>
        </w:rPr>
        <w:t>cuție a contractului, după caz: Nu se aplică</w:t>
      </w:r>
    </w:p>
    <w:p w:rsidR="00170B64" w:rsidRPr="003C03B7" w:rsidRDefault="00170B64" w:rsidP="00170B64">
      <w:pPr>
        <w:numPr>
          <w:ilvl w:val="0"/>
          <w:numId w:val="23"/>
        </w:numPr>
        <w:shd w:val="clear" w:color="auto" w:fill="FFFFFF" w:themeFill="background1"/>
        <w:tabs>
          <w:tab w:val="right" w:pos="426"/>
        </w:tabs>
        <w:ind w:left="360"/>
        <w:jc w:val="both"/>
        <w:rPr>
          <w:i/>
          <w:lang w:val="fr-FR" w:eastAsia="ru-RU"/>
        </w:rPr>
      </w:pPr>
      <w:r w:rsidRPr="003C03B7">
        <w:rPr>
          <w:b/>
          <w:lang w:val="fr-FR" w:eastAsia="ru-RU"/>
        </w:rPr>
        <w:t xml:space="preserve">Tehnici și instrumente specifice de atribuire (dacă este cazul specificați dacă se va utiliza acordul-cadru, sistemul dinamic de achiziție sau licitația electronică): </w:t>
      </w:r>
    </w:p>
    <w:p w:rsidR="00170B64" w:rsidRPr="00415A7C" w:rsidRDefault="00170B64" w:rsidP="00170B64">
      <w:pPr>
        <w:shd w:val="clear" w:color="auto" w:fill="FFFFFF" w:themeFill="background1"/>
        <w:tabs>
          <w:tab w:val="right" w:pos="426"/>
        </w:tabs>
        <w:ind w:left="360"/>
        <w:jc w:val="both"/>
        <w:rPr>
          <w:i/>
          <w:lang w:eastAsia="ru-RU"/>
        </w:rPr>
      </w:pPr>
      <w:r w:rsidRPr="00415A7C">
        <w:rPr>
          <w:i/>
          <w:lang w:eastAsia="ru-RU"/>
        </w:rPr>
        <w:t>Nu se aplică</w:t>
      </w:r>
    </w:p>
    <w:p w:rsidR="00170B64" w:rsidRPr="003C03B7" w:rsidRDefault="00170B64" w:rsidP="00170B64">
      <w:pPr>
        <w:numPr>
          <w:ilvl w:val="0"/>
          <w:numId w:val="23"/>
        </w:numPr>
        <w:shd w:val="clear" w:color="auto" w:fill="FFFFFF" w:themeFill="background1"/>
        <w:tabs>
          <w:tab w:val="right" w:pos="426"/>
        </w:tabs>
        <w:spacing w:before="120"/>
        <w:ind w:left="0" w:firstLine="0"/>
        <w:jc w:val="both"/>
        <w:rPr>
          <w:rFonts w:eastAsia="PMingLiU"/>
          <w:sz w:val="22"/>
          <w:szCs w:val="22"/>
          <w:lang w:val="fr-FR"/>
        </w:rPr>
      </w:pPr>
      <w:r w:rsidRPr="003C03B7">
        <w:rPr>
          <w:b/>
          <w:lang w:val="fr-FR" w:eastAsia="ru-RU"/>
        </w:rPr>
        <w:t>Condiții speciale de care depinde îndeplinirea contractului (</w:t>
      </w:r>
      <w:r w:rsidRPr="003C03B7">
        <w:rPr>
          <w:lang w:val="fr-FR" w:eastAsia="ru-RU"/>
        </w:rPr>
        <w:t>indicați după caz</w:t>
      </w:r>
      <w:r w:rsidRPr="003C03B7">
        <w:rPr>
          <w:b/>
          <w:lang w:val="fr-FR" w:eastAsia="ru-RU"/>
        </w:rPr>
        <w:t>):</w:t>
      </w:r>
      <w:bookmarkStart w:id="44" w:name="_Hlk71621175"/>
      <w:r w:rsidRPr="003C03B7">
        <w:rPr>
          <w:b/>
          <w:lang w:val="fr-FR" w:eastAsia="ru-RU"/>
        </w:rPr>
        <w:t xml:space="preserve">  </w:t>
      </w:r>
    </w:p>
    <w:p w:rsidR="00170B64" w:rsidRPr="00602508" w:rsidRDefault="00170B64" w:rsidP="00170B64">
      <w:pPr>
        <w:shd w:val="clear" w:color="auto" w:fill="FFFFFF" w:themeFill="background1"/>
        <w:tabs>
          <w:tab w:val="right" w:pos="426"/>
        </w:tabs>
        <w:spacing w:before="120"/>
        <w:jc w:val="both"/>
        <w:rPr>
          <w:rFonts w:eastAsia="PMingLiU"/>
          <w:sz w:val="22"/>
          <w:szCs w:val="22"/>
        </w:rPr>
      </w:pPr>
      <w:r w:rsidRPr="003C03B7">
        <w:rPr>
          <w:b/>
          <w:lang w:val="fr-FR" w:eastAsia="ru-RU"/>
        </w:rPr>
        <w:t xml:space="preserve">       </w:t>
      </w:r>
      <w:r w:rsidRPr="00415A7C">
        <w:rPr>
          <w:i/>
          <w:lang w:eastAsia="ru-RU"/>
        </w:rPr>
        <w:t>Nu se aplică</w:t>
      </w:r>
    </w:p>
    <w:p w:rsidR="00170B64" w:rsidRPr="003C03B7" w:rsidRDefault="00170B64" w:rsidP="00170B64">
      <w:pPr>
        <w:numPr>
          <w:ilvl w:val="0"/>
          <w:numId w:val="23"/>
        </w:numPr>
        <w:tabs>
          <w:tab w:val="right" w:pos="426"/>
        </w:tabs>
        <w:spacing w:before="120"/>
        <w:ind w:left="0" w:firstLine="0"/>
        <w:jc w:val="both"/>
        <w:rPr>
          <w:b/>
          <w:lang w:val="fr-FR" w:eastAsia="ru-RU"/>
        </w:rPr>
      </w:pPr>
      <w:r w:rsidRPr="003C03B7">
        <w:rPr>
          <w:b/>
          <w:lang w:val="fr-FR" w:eastAsia="ru-RU"/>
        </w:rPr>
        <w:t>Ofertele se prezintă în valuta</w:t>
      </w:r>
      <w:bookmarkEnd w:id="44"/>
      <w:r w:rsidRPr="003C03B7">
        <w:rPr>
          <w:b/>
          <w:lang w:val="fr-FR" w:eastAsia="ru-RU"/>
        </w:rPr>
        <w:t xml:space="preserve"> </w:t>
      </w:r>
      <w:r w:rsidRPr="003C03B7">
        <w:rPr>
          <w:b/>
          <w:i/>
          <w:lang w:val="fr-FR" w:eastAsia="ru-RU"/>
        </w:rPr>
        <w:t>MDL</w:t>
      </w:r>
      <w:r w:rsidRPr="003C03B7">
        <w:rPr>
          <w:b/>
          <w:lang w:val="fr-FR" w:eastAsia="ru-RU"/>
        </w:rPr>
        <w:t>.</w:t>
      </w:r>
    </w:p>
    <w:p w:rsidR="00170B64" w:rsidRPr="003C03B7" w:rsidRDefault="00170B64" w:rsidP="00170B64">
      <w:pPr>
        <w:numPr>
          <w:ilvl w:val="0"/>
          <w:numId w:val="23"/>
        </w:numPr>
        <w:tabs>
          <w:tab w:val="right" w:pos="426"/>
        </w:tabs>
        <w:ind w:left="0" w:firstLine="0"/>
        <w:jc w:val="both"/>
        <w:rPr>
          <w:i/>
          <w:u w:val="single"/>
          <w:lang w:val="fr-FR" w:eastAsia="ru-RU"/>
        </w:rPr>
      </w:pPr>
      <w:r w:rsidRPr="003C03B7">
        <w:rPr>
          <w:b/>
          <w:lang w:val="fr-FR" w:eastAsia="ru-RU"/>
        </w:rPr>
        <w:t xml:space="preserve">Criteriul de evaluare aplicat pentru atribuirea contractului: </w:t>
      </w:r>
      <w:r>
        <w:rPr>
          <w:i/>
          <w:color w:val="333333"/>
          <w:shd w:val="clear" w:color="auto" w:fill="FFFFFF"/>
          <w:lang w:val="fr-FR"/>
        </w:rPr>
        <w:t>prețul cel mai scăzut</w:t>
      </w:r>
      <w:r w:rsidRPr="003C03B7">
        <w:rPr>
          <w:i/>
          <w:color w:val="333333"/>
          <w:shd w:val="clear" w:color="auto" w:fill="FFFFFF"/>
          <w:lang w:val="fr-FR"/>
        </w:rPr>
        <w:t>;</w:t>
      </w:r>
    </w:p>
    <w:p w:rsidR="00170B64" w:rsidRDefault="00170B64" w:rsidP="00170B64">
      <w:pPr>
        <w:numPr>
          <w:ilvl w:val="0"/>
          <w:numId w:val="23"/>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nu se aplică</w:t>
      </w:r>
    </w:p>
    <w:p w:rsidR="00170B64" w:rsidRDefault="00170B64" w:rsidP="00170B64">
      <w:pPr>
        <w:shd w:val="clear" w:color="auto" w:fill="FFFFFF" w:themeFill="background1"/>
        <w:tabs>
          <w:tab w:val="right" w:pos="426"/>
        </w:tabs>
        <w:rPr>
          <w:b/>
          <w:lang w:eastAsia="ru-RU"/>
        </w:rPr>
      </w:pPr>
    </w:p>
    <w:p w:rsidR="00170B64" w:rsidRPr="003C03B7" w:rsidRDefault="00170B64" w:rsidP="00170B64">
      <w:pPr>
        <w:numPr>
          <w:ilvl w:val="0"/>
          <w:numId w:val="23"/>
        </w:numPr>
        <w:shd w:val="clear" w:color="auto" w:fill="FFFFFF" w:themeFill="background1"/>
        <w:tabs>
          <w:tab w:val="right" w:pos="426"/>
        </w:tabs>
        <w:ind w:left="0" w:firstLine="0"/>
        <w:rPr>
          <w:b/>
          <w:lang w:val="fr-FR" w:eastAsia="ru-RU"/>
        </w:rPr>
      </w:pPr>
      <w:r w:rsidRPr="003C03B7">
        <w:rPr>
          <w:b/>
          <w:lang w:val="fr-FR" w:eastAsia="ru-RU"/>
        </w:rPr>
        <w:t>Termenul limită de depunere/deschidere a ofertelor:</w:t>
      </w:r>
    </w:p>
    <w:p w:rsidR="00170B64" w:rsidRPr="003C03B7" w:rsidRDefault="00170B64" w:rsidP="00170B64">
      <w:pPr>
        <w:numPr>
          <w:ilvl w:val="0"/>
          <w:numId w:val="25"/>
        </w:numPr>
        <w:shd w:val="clear" w:color="auto" w:fill="FFFFFF" w:themeFill="background1"/>
        <w:tabs>
          <w:tab w:val="right" w:pos="426"/>
        </w:tabs>
        <w:rPr>
          <w:b/>
          <w:lang w:val="fr-FR" w:eastAsia="ru-RU"/>
        </w:rPr>
      </w:pPr>
      <w:r w:rsidRPr="003C03B7">
        <w:rPr>
          <w:b/>
          <w:lang w:val="fr-FR" w:eastAsia="ru-RU"/>
        </w:rPr>
        <w:t xml:space="preserve">conform SIA RSAP /până la: </w:t>
      </w:r>
      <w:r w:rsidRPr="003C03B7">
        <w:rPr>
          <w:b/>
          <w:i/>
          <w:lang w:val="fr-FR" w:eastAsia="ru-RU"/>
        </w:rPr>
        <w:t>[ora exactă]</w:t>
      </w:r>
      <w:r w:rsidRPr="003C03B7">
        <w:rPr>
          <w:b/>
          <w:lang w:val="fr-FR" w:eastAsia="ru-RU"/>
        </w:rPr>
        <w:t xml:space="preserve">informația  </w:t>
      </w:r>
      <w:r w:rsidRPr="003C03B7">
        <w:rPr>
          <w:b/>
          <w:lang w:val="fr-FR"/>
        </w:rPr>
        <w:t>o găsiți în SIA RSAP</w:t>
      </w:r>
    </w:p>
    <w:p w:rsidR="00170B64" w:rsidRPr="00FF430B" w:rsidRDefault="00170B64" w:rsidP="00170B64">
      <w:pPr>
        <w:numPr>
          <w:ilvl w:val="0"/>
          <w:numId w:val="25"/>
        </w:numPr>
        <w:shd w:val="clear" w:color="auto" w:fill="FFFFFF" w:themeFill="background1"/>
        <w:tabs>
          <w:tab w:val="right" w:pos="426"/>
        </w:tabs>
        <w:rPr>
          <w:b/>
          <w:lang w:eastAsia="ru-RU"/>
        </w:rPr>
      </w:pPr>
      <w:r w:rsidRPr="00FF430B">
        <w:rPr>
          <w:b/>
          <w:lang w:eastAsia="ru-RU"/>
        </w:rPr>
        <w:t xml:space="preserve">pe: </w:t>
      </w:r>
      <w:r w:rsidRPr="00FF430B">
        <w:rPr>
          <w:b/>
          <w:i/>
          <w:lang w:eastAsia="ru-RU"/>
        </w:rPr>
        <w:t>[data]</w:t>
      </w:r>
      <w:r w:rsidRPr="002C23F8">
        <w:rPr>
          <w:b/>
          <w:lang w:eastAsia="ru-RU"/>
        </w:rPr>
        <w:t xml:space="preserve">informația  </w:t>
      </w:r>
      <w:r>
        <w:rPr>
          <w:b/>
        </w:rPr>
        <w:t>o găsiți în SIA RSAP</w:t>
      </w:r>
    </w:p>
    <w:p w:rsidR="00170B64" w:rsidRPr="003C03B7" w:rsidRDefault="00170B64" w:rsidP="00170B64">
      <w:pPr>
        <w:numPr>
          <w:ilvl w:val="0"/>
          <w:numId w:val="23"/>
        </w:numPr>
        <w:shd w:val="clear" w:color="auto" w:fill="FFFFFF" w:themeFill="background1"/>
        <w:tabs>
          <w:tab w:val="right" w:pos="426"/>
        </w:tabs>
        <w:ind w:left="0" w:firstLine="0"/>
        <w:rPr>
          <w:b/>
          <w:lang w:val="fr-FR" w:eastAsia="ru-RU"/>
        </w:rPr>
      </w:pPr>
      <w:r w:rsidRPr="003C03B7">
        <w:rPr>
          <w:b/>
          <w:lang w:val="fr-FR" w:eastAsia="ru-RU"/>
        </w:rPr>
        <w:t xml:space="preserve">Adresa la care trebuie transmise ofertele sau cererile de participare: </w:t>
      </w:r>
    </w:p>
    <w:p w:rsidR="00170B64" w:rsidRPr="00FF430B" w:rsidRDefault="00170B64" w:rsidP="00170B64">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170B64" w:rsidRPr="003C03B7" w:rsidRDefault="00170B64" w:rsidP="00170B64">
      <w:pPr>
        <w:numPr>
          <w:ilvl w:val="0"/>
          <w:numId w:val="23"/>
        </w:numPr>
        <w:tabs>
          <w:tab w:val="right" w:pos="426"/>
        </w:tabs>
        <w:spacing w:before="120"/>
        <w:ind w:left="0" w:firstLine="0"/>
        <w:rPr>
          <w:b/>
          <w:lang w:val="fr-FR" w:eastAsia="ru-RU"/>
        </w:rPr>
      </w:pPr>
      <w:r w:rsidRPr="003C03B7">
        <w:rPr>
          <w:b/>
          <w:lang w:val="fr-FR" w:eastAsia="ru-RU"/>
        </w:rPr>
        <w:t xml:space="preserve">Termenul de valabilitate a ofertelor: </w:t>
      </w:r>
      <w:r w:rsidRPr="003C03B7">
        <w:rPr>
          <w:i/>
          <w:lang w:val="fr-FR" w:eastAsia="ru-RU"/>
        </w:rPr>
        <w:t>60 zile</w:t>
      </w:r>
    </w:p>
    <w:p w:rsidR="00170B64" w:rsidRPr="0033664E" w:rsidRDefault="00170B64" w:rsidP="00170B64">
      <w:pPr>
        <w:numPr>
          <w:ilvl w:val="0"/>
          <w:numId w:val="23"/>
        </w:numPr>
        <w:shd w:val="clear" w:color="auto" w:fill="FFFFFF" w:themeFill="background1"/>
        <w:tabs>
          <w:tab w:val="right" w:pos="426"/>
        </w:tabs>
        <w:spacing w:before="120"/>
        <w:ind w:left="0" w:firstLine="0"/>
        <w:rPr>
          <w:b/>
        </w:rPr>
      </w:pPr>
      <w:r w:rsidRPr="00FF430B">
        <w:rPr>
          <w:b/>
          <w:lang w:eastAsia="ru-RU"/>
        </w:rPr>
        <w:t>Locul deschiderii ofertelor</w:t>
      </w:r>
      <w:r w:rsidRPr="002C23F8">
        <w:rPr>
          <w:b/>
          <w:shd w:val="clear" w:color="auto" w:fill="FFFFFF" w:themeFill="background1"/>
          <w:lang w:eastAsia="ru-RU"/>
        </w:rPr>
        <w:t xml:space="preserve">: </w:t>
      </w:r>
      <w:r w:rsidRPr="002C23F8">
        <w:rPr>
          <w:b/>
          <w:shd w:val="clear" w:color="auto" w:fill="FFFFFF" w:themeFill="background1"/>
        </w:rPr>
        <w:t>SIA RSAP</w:t>
      </w:r>
    </w:p>
    <w:p w:rsidR="00170B64" w:rsidRPr="00FF430B" w:rsidRDefault="00170B64" w:rsidP="00170B64">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170B64" w:rsidRPr="00FF430B" w:rsidRDefault="00170B64" w:rsidP="00170B64">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170B64" w:rsidRPr="003C03B7" w:rsidRDefault="00170B64" w:rsidP="00170B64">
      <w:pPr>
        <w:numPr>
          <w:ilvl w:val="0"/>
          <w:numId w:val="23"/>
        </w:numPr>
        <w:shd w:val="clear" w:color="auto" w:fill="FFFFFF" w:themeFill="background1"/>
        <w:tabs>
          <w:tab w:val="right" w:pos="426"/>
        </w:tabs>
        <w:spacing w:before="120"/>
        <w:ind w:left="450" w:hanging="450"/>
        <w:rPr>
          <w:b/>
          <w:i/>
          <w:lang w:val="fr-FR" w:eastAsia="ru-RU"/>
        </w:rPr>
      </w:pPr>
      <w:r w:rsidRPr="003C03B7">
        <w:rPr>
          <w:b/>
          <w:lang w:val="fr-FR" w:eastAsia="ru-RU"/>
        </w:rPr>
        <w:t xml:space="preserve">Limba sau limbile în care trebuie redactate ofertele sau cererile de participare: </w:t>
      </w:r>
      <w:r w:rsidRPr="003C03B7">
        <w:rPr>
          <w:b/>
          <w:i/>
          <w:lang w:val="fr-FR" w:eastAsia="ru-RU"/>
        </w:rPr>
        <w:t>Limba română.</w:t>
      </w:r>
    </w:p>
    <w:p w:rsidR="00170B64" w:rsidRPr="003C03B7" w:rsidRDefault="00170B64" w:rsidP="00170B64">
      <w:pPr>
        <w:numPr>
          <w:ilvl w:val="0"/>
          <w:numId w:val="23"/>
        </w:numPr>
        <w:shd w:val="clear" w:color="auto" w:fill="FFFFFF" w:themeFill="background1"/>
        <w:tabs>
          <w:tab w:val="right" w:pos="426"/>
        </w:tabs>
        <w:spacing w:before="120"/>
        <w:ind w:left="360"/>
        <w:rPr>
          <w:b/>
          <w:lang w:val="fr-FR" w:eastAsia="ru-RU"/>
        </w:rPr>
      </w:pPr>
      <w:r w:rsidRPr="003C03B7">
        <w:rPr>
          <w:b/>
          <w:lang w:val="fr-FR" w:eastAsia="ru-RU"/>
        </w:rPr>
        <w:t>Respectivul contract se referă la un proiect și/sau program finanțat din fonduri ale Uniunii Europene:</w:t>
      </w:r>
      <w:r>
        <w:rPr>
          <w:b/>
          <w:lang w:val="fr-FR" w:eastAsia="ru-RU"/>
        </w:rPr>
        <w:t> </w:t>
      </w:r>
    </w:p>
    <w:p w:rsidR="00170B64" w:rsidRPr="003C03B7" w:rsidRDefault="00170B64" w:rsidP="00170B64">
      <w:pPr>
        <w:shd w:val="clear" w:color="auto" w:fill="FFFFFF" w:themeFill="background1"/>
        <w:tabs>
          <w:tab w:val="right" w:pos="426"/>
        </w:tabs>
        <w:contextualSpacing/>
        <w:rPr>
          <w:sz w:val="20"/>
          <w:lang w:val="fr-FR" w:eastAsia="ru-RU"/>
        </w:rPr>
      </w:pPr>
      <w:r w:rsidRPr="003C03B7">
        <w:rPr>
          <w:sz w:val="20"/>
          <w:lang w:val="fr-FR" w:eastAsia="ru-RU"/>
        </w:rPr>
        <w:t xml:space="preserve">       (se specifică denumirea proiectului și/sau programului)</w:t>
      </w:r>
    </w:p>
    <w:p w:rsidR="00170B64" w:rsidRPr="003C03B7" w:rsidRDefault="00170B64" w:rsidP="00170B64">
      <w:pPr>
        <w:numPr>
          <w:ilvl w:val="0"/>
          <w:numId w:val="23"/>
        </w:numPr>
        <w:shd w:val="clear" w:color="auto" w:fill="FFFFFF" w:themeFill="background1"/>
        <w:tabs>
          <w:tab w:val="right" w:pos="426"/>
        </w:tabs>
        <w:spacing w:before="120"/>
        <w:ind w:left="0" w:firstLine="0"/>
        <w:rPr>
          <w:b/>
          <w:lang w:val="fr-FR" w:eastAsia="ru-RU"/>
        </w:rPr>
      </w:pPr>
      <w:r w:rsidRPr="003C03B7">
        <w:rPr>
          <w:b/>
          <w:lang w:val="fr-FR" w:eastAsia="ru-RU"/>
        </w:rPr>
        <w:t xml:space="preserve">Denumirea și adresa organismului competent de soluționare a contestațiilor: </w:t>
      </w:r>
    </w:p>
    <w:p w:rsidR="00170B64" w:rsidRPr="003C03B7" w:rsidRDefault="00170B64" w:rsidP="00170B64">
      <w:pPr>
        <w:shd w:val="clear" w:color="auto" w:fill="FFFFFF" w:themeFill="background1"/>
        <w:tabs>
          <w:tab w:val="right" w:pos="426"/>
        </w:tabs>
        <w:ind w:left="450"/>
        <w:rPr>
          <w:b/>
          <w:i/>
          <w:lang w:val="fr-FR" w:eastAsia="ru-RU"/>
        </w:rPr>
      </w:pPr>
      <w:r w:rsidRPr="003C03B7">
        <w:rPr>
          <w:b/>
          <w:i/>
          <w:lang w:val="fr-FR" w:eastAsia="ru-RU"/>
        </w:rPr>
        <w:t>Agenția Națională pentru Soluționarea Contestațiilor</w:t>
      </w:r>
    </w:p>
    <w:p w:rsidR="00170B64" w:rsidRPr="003C03B7" w:rsidRDefault="00170B64" w:rsidP="00170B64">
      <w:pPr>
        <w:shd w:val="clear" w:color="auto" w:fill="FFFFFF" w:themeFill="background1"/>
        <w:tabs>
          <w:tab w:val="right" w:pos="426"/>
        </w:tabs>
        <w:ind w:left="450"/>
        <w:rPr>
          <w:b/>
          <w:i/>
          <w:lang w:val="fr-FR" w:eastAsia="ru-RU"/>
        </w:rPr>
      </w:pPr>
      <w:r w:rsidRPr="003C03B7">
        <w:rPr>
          <w:b/>
          <w:i/>
          <w:lang w:val="fr-FR" w:eastAsia="ru-RU"/>
        </w:rPr>
        <w:t>Adresa: mun. Chișinău, bd. Ștefan cel Mare și Sfânt nr.124 (et.4), MD 2001;</w:t>
      </w:r>
    </w:p>
    <w:p w:rsidR="00170B64" w:rsidRPr="00FF430B" w:rsidRDefault="00170B64" w:rsidP="00170B64">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șireferința (referințele) publicărilor anterioare în Jurnalul Oficial al Uniunii Europene privind contractul (contractele) la care se referă anunțul respectiv (dacă este caz</w:t>
      </w:r>
      <w:r>
        <w:rPr>
          <w:b/>
          <w:lang w:eastAsia="ru-RU"/>
        </w:rPr>
        <w:t xml:space="preserve">ul): </w:t>
      </w:r>
      <w:r w:rsidRPr="00415A7C">
        <w:rPr>
          <w:i/>
          <w:lang w:eastAsia="ru-RU"/>
        </w:rPr>
        <w:t>Nu se aplică.</w:t>
      </w:r>
    </w:p>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w:t>
      </w:r>
      <w:r w:rsidRPr="00415A7C">
        <w:rPr>
          <w:i/>
          <w:shd w:val="clear" w:color="auto" w:fill="FFFFFF" w:themeFill="background1"/>
          <w:lang w:eastAsia="ru-RU"/>
        </w:rPr>
        <w:t>Nu se aplică.</w:t>
      </w:r>
    </w:p>
    <w:p w:rsidR="00170B64" w:rsidRPr="003C03B7" w:rsidRDefault="00170B64" w:rsidP="00170B64">
      <w:pPr>
        <w:numPr>
          <w:ilvl w:val="0"/>
          <w:numId w:val="23"/>
        </w:numPr>
        <w:shd w:val="clear" w:color="auto" w:fill="FFFFFF" w:themeFill="background1"/>
        <w:tabs>
          <w:tab w:val="right" w:pos="426"/>
        </w:tabs>
        <w:spacing w:before="120"/>
        <w:ind w:left="360"/>
        <w:rPr>
          <w:b/>
          <w:lang w:val="fr-FR" w:eastAsia="ru-RU"/>
        </w:rPr>
      </w:pPr>
      <w:r w:rsidRPr="003C03B7">
        <w:rPr>
          <w:b/>
          <w:lang w:val="fr-FR" w:eastAsia="ru-RU"/>
        </w:rPr>
        <w:lastRenderedPageBreak/>
        <w:t xml:space="preserve">Data publicării anunțului de intenție sau, după caz, precizarea că nu a fost publicat un astfel de </w:t>
      </w:r>
      <w:r w:rsidRPr="003C03B7">
        <w:rPr>
          <w:b/>
          <w:shd w:val="clear" w:color="auto" w:fill="FFFFFF" w:themeFill="background1"/>
          <w:lang w:val="fr-FR" w:eastAsia="ru-RU"/>
        </w:rPr>
        <w:t xml:space="preserve">anunţ: </w:t>
      </w:r>
      <w:r>
        <w:rPr>
          <w:i/>
          <w:shd w:val="clear" w:color="auto" w:fill="FFFFFF" w:themeFill="background1"/>
          <w:lang w:val="fr-FR" w:eastAsia="ru-RU"/>
        </w:rPr>
        <w:t>-</w:t>
      </w:r>
    </w:p>
    <w:p w:rsidR="00170B64" w:rsidRPr="00FF430B" w:rsidRDefault="00170B64" w:rsidP="00170B64">
      <w:pPr>
        <w:numPr>
          <w:ilvl w:val="0"/>
          <w:numId w:val="23"/>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0013658C">
        <w:rPr>
          <w:i/>
          <w:shd w:val="clear" w:color="auto" w:fill="FFFFFF" w:themeFill="background1"/>
          <w:lang w:eastAsia="ru-RU"/>
        </w:rPr>
        <w:t>26</w:t>
      </w:r>
      <w:bookmarkStart w:id="45" w:name="_GoBack"/>
      <w:bookmarkEnd w:id="45"/>
      <w:r w:rsidRPr="00415A7C">
        <w:rPr>
          <w:i/>
          <w:shd w:val="clear" w:color="auto" w:fill="FFFFFF" w:themeFill="background1"/>
          <w:lang w:eastAsia="ru-RU"/>
        </w:rPr>
        <w:t>.</w:t>
      </w:r>
      <w:r>
        <w:rPr>
          <w:i/>
          <w:shd w:val="clear" w:color="auto" w:fill="FFFFFF" w:themeFill="background1"/>
          <w:lang w:eastAsia="ru-RU"/>
        </w:rPr>
        <w:t>0</w:t>
      </w:r>
      <w:r w:rsidR="00647CCA">
        <w:rPr>
          <w:i/>
          <w:shd w:val="clear" w:color="auto" w:fill="FFFFFF" w:themeFill="background1"/>
          <w:lang w:eastAsia="ru-RU"/>
        </w:rPr>
        <w:t>3</w:t>
      </w:r>
      <w:r>
        <w:rPr>
          <w:i/>
          <w:shd w:val="clear" w:color="auto" w:fill="FFFFFF" w:themeFill="background1"/>
          <w:lang w:eastAsia="ru-RU"/>
        </w:rPr>
        <w:t>.</w:t>
      </w:r>
      <w:r w:rsidRPr="00415A7C">
        <w:rPr>
          <w:i/>
          <w:shd w:val="clear" w:color="auto" w:fill="FFFFFF" w:themeFill="background1"/>
          <w:lang w:eastAsia="ru-RU"/>
        </w:rPr>
        <w:t>202</w:t>
      </w:r>
      <w:r w:rsidR="00647CCA">
        <w:rPr>
          <w:i/>
          <w:shd w:val="clear" w:color="auto" w:fill="FFFFFF" w:themeFill="background1"/>
          <w:lang w:eastAsia="ru-RU"/>
        </w:rPr>
        <w:t>6</w:t>
      </w:r>
    </w:p>
    <w:p w:rsidR="00170B64" w:rsidRPr="003C03B7" w:rsidRDefault="00170B64" w:rsidP="00170B64">
      <w:pPr>
        <w:numPr>
          <w:ilvl w:val="0"/>
          <w:numId w:val="23"/>
        </w:numPr>
        <w:shd w:val="clear" w:color="auto" w:fill="FFFFFF" w:themeFill="background1"/>
        <w:tabs>
          <w:tab w:val="right" w:pos="426"/>
        </w:tabs>
        <w:spacing w:before="120"/>
        <w:ind w:left="0" w:firstLine="0"/>
        <w:rPr>
          <w:b/>
          <w:lang w:val="fr-FR" w:eastAsia="ru-RU"/>
        </w:rPr>
      </w:pPr>
      <w:r w:rsidRPr="003C03B7">
        <w:rPr>
          <w:b/>
          <w:lang w:val="fr-FR"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70B64" w:rsidRPr="002E42F4"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b/>
                <w:lang w:eastAsia="ru-RU"/>
              </w:rPr>
            </w:pPr>
            <w:r w:rsidRPr="00FF430B">
              <w:rPr>
                <w:b/>
                <w:lang w:eastAsia="ru-RU"/>
              </w:rPr>
              <w:t>Denumirea instrumentului electronic</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b/>
                <w:lang w:eastAsia="ru-RU"/>
              </w:rPr>
            </w:pPr>
            <w:r w:rsidRPr="00FF430B">
              <w:rPr>
                <w:b/>
                <w:lang w:eastAsia="ru-RU"/>
              </w:rPr>
              <w:t>Se va utiliza/accepta sau nu</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depunerea electronică a ofertelor sau a cererilor de participare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sistemul de comenzi electronice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Nu se acceptă</w:t>
            </w:r>
          </w:p>
        </w:tc>
      </w:tr>
      <w:tr w:rsidR="00170B64" w:rsidRPr="00EC30C2" w:rsidTr="00170B64">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facturarea electronică</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r w:rsidR="00170B64" w:rsidRPr="00EC30C2" w:rsidTr="00170B64">
        <w:trPr>
          <w:trHeight w:val="77"/>
        </w:trPr>
        <w:tc>
          <w:tcPr>
            <w:tcW w:w="5274"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rsidRPr="00FF430B">
              <w:rPr>
                <w:lang w:eastAsia="ru-RU"/>
              </w:rPr>
              <w:t>plățile electronice</w:t>
            </w:r>
          </w:p>
        </w:tc>
        <w:tc>
          <w:tcPr>
            <w:tcW w:w="3767" w:type="dxa"/>
            <w:shd w:val="clear" w:color="auto" w:fill="FFFFFF" w:themeFill="background1"/>
          </w:tcPr>
          <w:p w:rsidR="00170B64" w:rsidRPr="00FF430B" w:rsidRDefault="00170B64" w:rsidP="00170B64">
            <w:pPr>
              <w:shd w:val="clear" w:color="auto" w:fill="FFFFFF" w:themeFill="background1"/>
              <w:tabs>
                <w:tab w:val="right" w:pos="426"/>
              </w:tabs>
              <w:rPr>
                <w:lang w:eastAsia="ru-RU"/>
              </w:rPr>
            </w:pPr>
            <w:r>
              <w:t>Se acceptă</w:t>
            </w:r>
          </w:p>
        </w:tc>
      </w:tr>
    </w:tbl>
    <w:p w:rsidR="00170B64" w:rsidRPr="00FF430B" w:rsidRDefault="00170B64" w:rsidP="00170B64">
      <w:pPr>
        <w:numPr>
          <w:ilvl w:val="0"/>
          <w:numId w:val="23"/>
        </w:numPr>
        <w:shd w:val="clear" w:color="auto" w:fill="FFFFFF" w:themeFill="background1"/>
        <w:tabs>
          <w:tab w:val="right" w:pos="426"/>
        </w:tabs>
        <w:spacing w:before="120"/>
        <w:ind w:left="360"/>
        <w:rPr>
          <w:b/>
          <w:lang w:eastAsia="ru-RU"/>
        </w:rPr>
      </w:pPr>
      <w:r w:rsidRPr="00FF430B">
        <w:rPr>
          <w:b/>
          <w:lang w:eastAsia="ru-RU"/>
        </w:rPr>
        <w:t>Contractul intră sub incidența Acordului privind achizițiile guvernamentale al Organizației Mondiale a Comerțului (numai în cazul anunțurilor transmise spre publicare în Jurnalu</w:t>
      </w:r>
      <w:r>
        <w:rPr>
          <w:b/>
          <w:lang w:eastAsia="ru-RU"/>
        </w:rPr>
        <w:t>l Oficial al Uniunii Europene):</w:t>
      </w:r>
      <w:r w:rsidRPr="00415A7C">
        <w:rPr>
          <w:i/>
          <w:lang w:eastAsia="ru-RU"/>
        </w:rPr>
        <w:t xml:space="preserve"> Nu</w:t>
      </w:r>
    </w:p>
    <w:p w:rsidR="00170B64" w:rsidRDefault="00170B64" w:rsidP="00170B64">
      <w:pPr>
        <w:shd w:val="clear" w:color="auto" w:fill="FFFFFF" w:themeFill="background1"/>
        <w:tabs>
          <w:tab w:val="right" w:pos="426"/>
        </w:tabs>
        <w:contextualSpacing/>
        <w:rPr>
          <w:sz w:val="20"/>
          <w:lang w:val="fr-FR" w:eastAsia="ru-RU"/>
        </w:rPr>
      </w:pPr>
      <w:r>
        <w:rPr>
          <w:sz w:val="20"/>
          <w:lang w:eastAsia="ru-RU"/>
        </w:rPr>
        <w:t xml:space="preserve">                                                                                          </w:t>
      </w:r>
      <w:r w:rsidRPr="00574CC9">
        <w:rPr>
          <w:sz w:val="20"/>
          <w:lang w:val="fr-FR" w:eastAsia="ru-RU"/>
        </w:rPr>
        <w:t>(se specifică da sau nu)</w:t>
      </w:r>
    </w:p>
    <w:p w:rsidR="00170B64" w:rsidRDefault="00170B64" w:rsidP="00170B64">
      <w:pPr>
        <w:shd w:val="clear" w:color="auto" w:fill="FFFFFF" w:themeFill="background1"/>
        <w:tabs>
          <w:tab w:val="right" w:pos="426"/>
        </w:tabs>
        <w:contextualSpacing/>
        <w:rPr>
          <w:sz w:val="20"/>
          <w:lang w:val="fr-FR" w:eastAsia="ru-RU"/>
        </w:rPr>
      </w:pPr>
    </w:p>
    <w:p w:rsidR="00170B64" w:rsidRPr="00574CC9" w:rsidRDefault="00170B64" w:rsidP="00170B64">
      <w:pPr>
        <w:shd w:val="clear" w:color="auto" w:fill="FFFFFF" w:themeFill="background1"/>
        <w:tabs>
          <w:tab w:val="right" w:pos="426"/>
        </w:tabs>
        <w:contextualSpacing/>
        <w:rPr>
          <w:sz w:val="20"/>
          <w:lang w:val="fr-FR" w:eastAsia="ru-RU"/>
        </w:rPr>
      </w:pPr>
    </w:p>
    <w:p w:rsidR="00170B64" w:rsidRPr="00AB20B2" w:rsidRDefault="00170B64" w:rsidP="00170B64">
      <w:pPr>
        <w:tabs>
          <w:tab w:val="decimal" w:pos="8364"/>
        </w:tabs>
        <w:spacing w:line="276" w:lineRule="auto"/>
        <w:ind w:right="-144"/>
        <w:jc w:val="center"/>
        <w:rPr>
          <w:b/>
          <w:bCs/>
          <w:color w:val="000000"/>
          <w:lang w:val="fr-FR"/>
        </w:rPr>
      </w:pPr>
    </w:p>
    <w:p w:rsidR="00170B64" w:rsidRPr="00574CC9" w:rsidRDefault="00170B64" w:rsidP="00170B64">
      <w:pPr>
        <w:pStyle w:val="a"/>
        <w:numPr>
          <w:ilvl w:val="0"/>
          <w:numId w:val="23"/>
        </w:numPr>
        <w:tabs>
          <w:tab w:val="clear" w:pos="1134"/>
          <w:tab w:val="decimal" w:pos="8364"/>
        </w:tabs>
        <w:spacing w:line="276" w:lineRule="auto"/>
        <w:ind w:left="360" w:right="-144"/>
        <w:contextualSpacing/>
        <w:jc w:val="left"/>
        <w:rPr>
          <w:b/>
          <w:bCs/>
          <w:noProof/>
          <w:color w:val="000000"/>
          <w:lang w:val="fr-FR"/>
        </w:rPr>
      </w:pPr>
      <w:r w:rsidRPr="00574CC9">
        <w:rPr>
          <w:lang w:val="fr-FR"/>
        </w:rPr>
        <w:t xml:space="preserve"> </w:t>
      </w:r>
      <w:r w:rsidRPr="00574CC9">
        <w:rPr>
          <w:b/>
          <w:bCs/>
          <w:lang w:val="fr-FR"/>
        </w:rPr>
        <w:t xml:space="preserve">Conducătorul grupului de lucru: </w:t>
      </w:r>
      <w:r>
        <w:rPr>
          <w:b/>
          <w:bCs/>
          <w:lang w:val="fr-FR"/>
        </w:rPr>
        <w:t>Pleșca Natalia________________________-</w:t>
      </w:r>
    </w:p>
    <w:p w:rsidR="00170B64" w:rsidRPr="00574CC9" w:rsidRDefault="00170B64" w:rsidP="00170B64">
      <w:pPr>
        <w:tabs>
          <w:tab w:val="left" w:pos="360"/>
          <w:tab w:val="left" w:pos="567"/>
        </w:tabs>
        <w:outlineLvl w:val="2"/>
        <w:rPr>
          <w:rFonts w:eastAsia="PMingLiU"/>
          <w:b/>
          <w:bCs/>
          <w:lang w:val="fr-FR" w:eastAsia="zh-CN"/>
        </w:rPr>
      </w:pPr>
    </w:p>
    <w:p w:rsidR="00170B64" w:rsidRPr="00285363" w:rsidRDefault="00170B64" w:rsidP="00170B64">
      <w:pPr>
        <w:tabs>
          <w:tab w:val="left" w:pos="360"/>
          <w:tab w:val="left" w:pos="567"/>
        </w:tabs>
        <w:jc w:val="center"/>
        <w:outlineLvl w:val="2"/>
        <w:rPr>
          <w:rFonts w:eastAsia="PMingLiU"/>
          <w:b/>
          <w:lang w:eastAsia="zh-CN"/>
        </w:rPr>
      </w:pPr>
    </w:p>
    <w:p w:rsidR="00170B64" w:rsidRPr="00AB20B2" w:rsidRDefault="00170B64" w:rsidP="00170B64">
      <w:pPr>
        <w:spacing w:after="160" w:line="259" w:lineRule="auto"/>
        <w:rPr>
          <w:rFonts w:asciiTheme="minorHAnsi" w:eastAsiaTheme="minorHAnsi" w:hAnsiTheme="minorHAnsi" w:cstheme="minorBidi"/>
          <w:sz w:val="22"/>
          <w:szCs w:val="22"/>
          <w:lang w:val="fr-FR"/>
        </w:rPr>
      </w:pPr>
    </w:p>
    <w:p w:rsidR="00170B64" w:rsidRPr="00AB20B2" w:rsidRDefault="00170B64" w:rsidP="00170B64">
      <w:pPr>
        <w:rPr>
          <w:lang w:val="fr-FR"/>
        </w:rPr>
      </w:pPr>
    </w:p>
    <w:p w:rsidR="00170B64" w:rsidRPr="00AB20B2" w:rsidRDefault="00170B64" w:rsidP="00170B64">
      <w:pPr>
        <w:rPr>
          <w:lang w:val="fr-FR"/>
        </w:rPr>
      </w:pPr>
    </w:p>
    <w:p w:rsidR="00170B64" w:rsidRPr="00AB20B2" w:rsidRDefault="00170B64" w:rsidP="00170B64">
      <w:pPr>
        <w:rPr>
          <w:lang w:val="fr-FR"/>
        </w:rPr>
      </w:pPr>
    </w:p>
    <w:p w:rsidR="00170B64" w:rsidRPr="00C45C72" w:rsidRDefault="00170B64" w:rsidP="00170B64">
      <w:pPr>
        <w:rPr>
          <w:lang w:val="fr-FR"/>
        </w:rPr>
      </w:pPr>
    </w:p>
    <w:p w:rsidR="00A17C00" w:rsidRPr="00170B64" w:rsidRDefault="00A17C00" w:rsidP="00A17C00">
      <w:pPr>
        <w:shd w:val="clear" w:color="auto" w:fill="FFFFFF" w:themeFill="background1"/>
        <w:tabs>
          <w:tab w:val="left" w:pos="284"/>
          <w:tab w:val="left" w:pos="426"/>
          <w:tab w:val="decimal" w:pos="8364"/>
        </w:tabs>
        <w:spacing w:line="276" w:lineRule="auto"/>
        <w:ind w:left="-284" w:right="-144" w:firstLine="284"/>
        <w:rPr>
          <w:b/>
          <w:bCs/>
          <w:color w:val="000000"/>
          <w:lang w:val="fr-FR"/>
        </w:rPr>
      </w:pP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2425CC" w:rsidRDefault="002425CC"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lastRenderedPageBreak/>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170B64" w:rsidRPr="00635F32" w:rsidRDefault="00170B64"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lastRenderedPageBreak/>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5832B7">
      <w:pPr>
        <w:numPr>
          <w:ilvl w:val="0"/>
          <w:numId w:val="26"/>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mbria"/>
                <w:noProof w:val="0"/>
                <w:sz w:val="20"/>
                <w:szCs w:val="20"/>
              </w:rPr>
              <w:t>Localitate</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IDNO</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Adresa</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E-mail</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1C439F" w:rsidP="009D62FF">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9D62FF" w:rsidRPr="00635F32" w:rsidRDefault="009D62FF" w:rsidP="009D62FF">
            <w:pPr>
              <w:ind w:right="-1"/>
              <w:jc w:val="both"/>
              <w:rPr>
                <w:rFonts w:eastAsia="Cambria"/>
                <w:noProof w:val="0"/>
                <w:sz w:val="20"/>
                <w:szCs w:val="20"/>
              </w:rPr>
            </w:pP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9D62FF" w:rsidRPr="00635F32" w:rsidRDefault="009D62FF" w:rsidP="009D62FF">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9D62FF" w:rsidRPr="00635F32" w:rsidRDefault="009D62FF" w:rsidP="009D62FF">
            <w:pPr>
              <w:ind w:right="-1"/>
              <w:jc w:val="both"/>
              <w:rPr>
                <w:rFonts w:eastAsia="Cambria"/>
                <w:noProof w:val="0"/>
                <w:sz w:val="20"/>
                <w:szCs w:val="20"/>
              </w:rPr>
            </w:pPr>
          </w:p>
        </w:tc>
      </w:tr>
    </w:tbl>
    <w:p w:rsidR="009D62FF" w:rsidRPr="00635F32" w:rsidRDefault="009D62FF" w:rsidP="005832B7">
      <w:pPr>
        <w:numPr>
          <w:ilvl w:val="0"/>
          <w:numId w:val="26"/>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lastRenderedPageBreak/>
              <w:t>Tipul procedurii de atribuire aplicate</w:t>
            </w:r>
          </w:p>
        </w:tc>
        <w:tc>
          <w:tcPr>
            <w:tcW w:w="5570" w:type="dxa"/>
          </w:tcPr>
          <w:p w:rsidR="009D62FF" w:rsidRPr="00635F32" w:rsidRDefault="00170B64" w:rsidP="009D62FF">
            <w:pPr>
              <w:spacing w:after="160" w:line="259" w:lineRule="auto"/>
              <w:ind w:right="-1"/>
              <w:jc w:val="both"/>
              <w:rPr>
                <w:noProof w:val="0"/>
                <w:sz w:val="20"/>
                <w:szCs w:val="20"/>
                <w:lang w:eastAsia="ro-RO"/>
              </w:rPr>
            </w:pPr>
            <w:r>
              <w:rPr>
                <w:noProof w:val="0"/>
                <w:sz w:val="20"/>
                <w:szCs w:val="20"/>
                <w:lang w:eastAsia="ro-RO"/>
              </w:rPr>
              <w:t>cop</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675B76" w:rsidP="009D62FF">
            <w:pPr>
              <w:spacing w:after="160" w:line="259" w:lineRule="auto"/>
              <w:ind w:right="-1"/>
              <w:jc w:val="both"/>
              <w:rPr>
                <w:noProof w:val="0"/>
                <w:sz w:val="20"/>
                <w:szCs w:val="20"/>
                <w:lang w:eastAsia="ro-RO"/>
              </w:rPr>
            </w:pPr>
            <w:r>
              <w:rPr>
                <w:noProof w:val="0"/>
                <w:sz w:val="20"/>
                <w:szCs w:val="20"/>
                <w:lang w:eastAsia="ro-RO"/>
              </w:rPr>
              <w:t>Prețul cel mai scăzut</w:t>
            </w:r>
          </w:p>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5832B7">
      <w:pPr>
        <w:numPr>
          <w:ilvl w:val="0"/>
          <w:numId w:val="26"/>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5832B7">
      <w:pPr>
        <w:numPr>
          <w:ilvl w:val="0"/>
          <w:numId w:val="26"/>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lastRenderedPageBreak/>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4"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15"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lastRenderedPageBreak/>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6"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7" w:name="_Toc449692096"/>
      <w:bookmarkEnd w:id="46"/>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635F32" w:rsidRDefault="00211C74" w:rsidP="00211C74">
      <w:pPr>
        <w:shd w:val="clear" w:color="auto" w:fill="FFFFFF" w:themeFill="background1"/>
        <w:spacing w:before="120"/>
        <w:rPr>
          <w:b/>
          <w:noProof w:val="0"/>
          <w:sz w:val="22"/>
          <w:szCs w:val="22"/>
          <w:lang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923F87" w:rsidRPr="00923F87">
        <w:rPr>
          <w:b/>
          <w:i/>
          <w:szCs w:val="28"/>
        </w:rPr>
        <w:t>Lucrări de reparație capitală a</w:t>
      </w:r>
      <w:r w:rsidR="00923F87" w:rsidRPr="00923F87">
        <w:rPr>
          <w:b/>
          <w:i/>
          <w:sz w:val="22"/>
        </w:rPr>
        <w:t xml:space="preserve"> </w:t>
      </w:r>
      <w:r w:rsidR="00923F87" w:rsidRPr="00923F87">
        <w:rPr>
          <w:b/>
          <w:bCs/>
          <w:i/>
          <w:szCs w:val="32"/>
          <w:lang w:val="en-US"/>
        </w:rPr>
        <w:t>unui sector de drum L226 R15-Fundurii Noi,r-ul Glodeni,km0+00-km2+77,km5+37</w:t>
      </w:r>
      <w:r w:rsidR="00923F87" w:rsidRPr="00923F87">
        <w:rPr>
          <w:b/>
          <w:bCs/>
          <w:sz w:val="22"/>
          <w:szCs w:val="32"/>
          <w:lang w:val="en-US"/>
        </w:rPr>
        <w:t>-</w:t>
      </w:r>
      <w:r w:rsidR="00923F87" w:rsidRPr="00923F87">
        <w:rPr>
          <w:b/>
          <w:bCs/>
          <w:i/>
          <w:szCs w:val="32"/>
          <w:lang w:val="en-US"/>
        </w:rPr>
        <w:t>km6+70</w:t>
      </w:r>
      <w:r w:rsidRPr="00923F87">
        <w:rPr>
          <w:b/>
          <w:noProof w:val="0"/>
          <w:sz w:val="20"/>
          <w:szCs w:val="22"/>
          <w:lang w:eastAsia="ru-RU"/>
        </w:rPr>
        <w:br/>
      </w:r>
      <w:r w:rsidRPr="00635F32">
        <w:rPr>
          <w:b/>
          <w:noProof w:val="0"/>
          <w:sz w:val="22"/>
          <w:szCs w:val="22"/>
          <w:lang w:eastAsia="ru-RU"/>
        </w:rPr>
        <w:t>prin procedura de achiziție</w:t>
      </w:r>
      <w:r w:rsidR="002425CC" w:rsidRPr="00635F32">
        <w:rPr>
          <w:b/>
          <w:noProof w:val="0"/>
          <w:sz w:val="22"/>
          <w:szCs w:val="22"/>
          <w:lang w:eastAsia="ru-RU"/>
        </w:rPr>
        <w:t xml:space="preserve"> </w:t>
      </w:r>
      <w:r w:rsidR="00326194" w:rsidRPr="00635F32">
        <w:rPr>
          <w:b/>
          <w:noProof w:val="0"/>
          <w:sz w:val="22"/>
          <w:szCs w:val="22"/>
          <w:u w:val="single"/>
          <w:lang w:eastAsia="ru-RU"/>
        </w:rPr>
        <w:t>Licitatie Deschisă</w:t>
      </w:r>
      <w:r w:rsidR="002927B7" w:rsidRPr="00635F32">
        <w:rPr>
          <w:b/>
          <w:noProof w:val="0"/>
          <w:sz w:val="22"/>
          <w:szCs w:val="22"/>
          <w:u w:val="single"/>
          <w:lang w:eastAsia="ru-RU"/>
        </w:rPr>
        <w:t>,</w:t>
      </w:r>
      <w:r w:rsidRPr="00635F32">
        <w:rPr>
          <w:b/>
          <w:noProof w:val="0"/>
          <w:sz w:val="22"/>
          <w:szCs w:val="22"/>
          <w:lang w:eastAsia="ru-RU"/>
        </w:rPr>
        <w:br/>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lastRenderedPageBreak/>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7"/>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8"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8"/>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lastRenderedPageBreak/>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9"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lastRenderedPageBreak/>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9"/>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50"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lastRenderedPageBreak/>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50"/>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51"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51"/>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2" w:name="_Toc449632664"/>
      <w:bookmarkStart w:id="53" w:name="_Toc449633156"/>
      <w:bookmarkStart w:id="54" w:name="_Toc449692111"/>
      <w:r w:rsidRPr="00635F32">
        <w:rPr>
          <w:rFonts w:eastAsia="PMingLiU"/>
          <w:b/>
          <w:bCs/>
          <w:iCs/>
          <w:sz w:val="22"/>
          <w:szCs w:val="22"/>
          <w:lang w:eastAsia="zh-CN"/>
        </w:rPr>
        <w:t>DECLARAŢIE</w:t>
      </w:r>
      <w:bookmarkEnd w:id="52"/>
      <w:bookmarkEnd w:id="53"/>
      <w:bookmarkEnd w:id="54"/>
    </w:p>
    <w:p w:rsidR="00AA1372" w:rsidRPr="00635F32" w:rsidRDefault="00A227F2" w:rsidP="00284ED0">
      <w:pPr>
        <w:tabs>
          <w:tab w:val="left" w:pos="720"/>
        </w:tabs>
        <w:jc w:val="center"/>
        <w:outlineLvl w:val="1"/>
        <w:rPr>
          <w:rFonts w:eastAsia="PMingLiU"/>
          <w:b/>
          <w:sz w:val="22"/>
          <w:szCs w:val="22"/>
          <w:lang w:eastAsia="zh-CN"/>
        </w:rPr>
      </w:pPr>
      <w:bookmarkStart w:id="55" w:name="_Toc449632665"/>
      <w:bookmarkStart w:id="56" w:name="_Toc449633157"/>
      <w:bookmarkStart w:id="57"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5"/>
      <w:bookmarkEnd w:id="56"/>
      <w:bookmarkEnd w:id="57"/>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8"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8"/>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9"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9"/>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lastRenderedPageBreak/>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60"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60"/>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lastRenderedPageBreak/>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w:t>
      </w:r>
      <w:r w:rsidRPr="00635F32">
        <w:rPr>
          <w:rFonts w:eastAsia="Calibri"/>
          <w:sz w:val="22"/>
          <w:szCs w:val="22"/>
        </w:rPr>
        <w:lastRenderedPageBreak/>
        <w:t>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 xml:space="preserve">i/sau </w:t>
            </w:r>
            <w:r w:rsidRPr="00635F32">
              <w:rPr>
                <w:rFonts w:eastAsia="PMingLiU"/>
                <w:sz w:val="22"/>
                <w:szCs w:val="22"/>
                <w:lang w:eastAsia="zh-CN"/>
              </w:rPr>
              <w:lastRenderedPageBreak/>
              <w:t>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5832B7">
            <w:pPr>
              <w:pStyle w:val="a"/>
              <w:numPr>
                <w:ilvl w:val="0"/>
                <w:numId w:val="21"/>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61" w:name="_Toc449692118"/>
      <w:bookmarkStart w:id="62" w:name="_Toc390252621"/>
      <w:r w:rsidRPr="00635F32">
        <w:rPr>
          <w:rFonts w:ascii="Times New Roman" w:hAnsi="Times New Roman" w:cs="Times New Roman"/>
          <w:bCs w:val="0"/>
          <w:color w:val="auto"/>
          <w:sz w:val="22"/>
          <w:szCs w:val="22"/>
        </w:rPr>
        <w:t>CAIET DE SARCINI</w:t>
      </w:r>
      <w:bookmarkEnd w:id="61"/>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2"/>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1D521F" w:rsidRDefault="0003591A" w:rsidP="001D521F">
      <w:pPr>
        <w:ind w:right="567"/>
        <w:rPr>
          <w:b/>
          <w:bCs/>
          <w:sz w:val="28"/>
          <w:szCs w:val="28"/>
          <w:lang w:val="en-US"/>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1D521F" w:rsidRPr="001D521F">
        <w:rPr>
          <w:b/>
          <w:bCs/>
          <w:u w:val="single"/>
          <w:lang w:val="en-US"/>
        </w:rPr>
        <w:t>Termoizolarea  peretilor exteriori la IP Gimnaziul Sturzovca,  s. Struzovca, r-nul Glodeni</w:t>
      </w:r>
    </w:p>
    <w:p w:rsidR="00233538" w:rsidRPr="00923F87" w:rsidRDefault="00170B64" w:rsidP="001D521F">
      <w:pPr>
        <w:shd w:val="clear" w:color="auto" w:fill="FFFFFF" w:themeFill="background1"/>
        <w:spacing w:before="120"/>
        <w:rPr>
          <w:sz w:val="18"/>
          <w:szCs w:val="22"/>
        </w:rPr>
      </w:pPr>
      <w:r w:rsidRPr="00923F87">
        <w:rPr>
          <w:i/>
          <w:sz w:val="18"/>
          <w:szCs w:val="22"/>
        </w:rPr>
        <w:t xml:space="preserve"> </w:t>
      </w:r>
      <w:r w:rsidR="0003591A" w:rsidRPr="00923F87">
        <w:rPr>
          <w:i/>
          <w:sz w:val="18"/>
          <w:szCs w:val="22"/>
        </w:rPr>
        <w:t>(denumirea, adresa)</w:t>
      </w:r>
    </w:p>
    <w:p w:rsidR="00170B64" w:rsidRPr="00AB6887" w:rsidRDefault="00445C38" w:rsidP="00170B64">
      <w:pPr>
        <w:shd w:val="clear" w:color="auto" w:fill="FFFFFF" w:themeFill="background1"/>
        <w:spacing w:before="120"/>
        <w:rPr>
          <w:b/>
          <w:u w:val="single"/>
          <w:shd w:val="clear" w:color="auto" w:fill="FFFFFF" w:themeFill="background1"/>
          <w:lang w:val="fr-FR" w:eastAsia="ru-RU"/>
        </w:rPr>
      </w:pPr>
      <w:r w:rsidRPr="00635F32">
        <w:rPr>
          <w:sz w:val="22"/>
          <w:szCs w:val="22"/>
        </w:rPr>
        <w:t xml:space="preserve">Autoritatea contractantă </w:t>
      </w:r>
      <w:r w:rsidR="00170B64" w:rsidRPr="00170B64">
        <w:rPr>
          <w:b/>
          <w:sz w:val="22"/>
          <w:shd w:val="clear" w:color="auto" w:fill="FFFFFF" w:themeFill="background1"/>
          <w:lang w:val="fr-FR" w:eastAsia="ru-RU"/>
        </w:rPr>
        <w:t>IP Gimnaziul Sturzovca, rl Glodeni</w:t>
      </w:r>
    </w:p>
    <w:p w:rsidR="00233538" w:rsidRPr="00635F32" w:rsidRDefault="00170B64" w:rsidP="00170B64">
      <w:pPr>
        <w:ind w:firstLine="709"/>
        <w:jc w:val="both"/>
        <w:rPr>
          <w:i/>
          <w:sz w:val="22"/>
          <w:szCs w:val="22"/>
        </w:rPr>
      </w:pPr>
      <w:r w:rsidRPr="00635F32">
        <w:rPr>
          <w:i/>
          <w:sz w:val="22"/>
          <w:szCs w:val="22"/>
        </w:rPr>
        <w:t xml:space="preserve"> </w:t>
      </w:r>
      <w:r w:rsidR="0003591A"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170B64" w:rsidRPr="00AB6887" w:rsidRDefault="0003591A" w:rsidP="00170B64">
      <w:pPr>
        <w:shd w:val="clear" w:color="auto" w:fill="FFFFFF" w:themeFill="background1"/>
        <w:spacing w:before="120"/>
        <w:rPr>
          <w:b/>
          <w:u w:val="single"/>
          <w:shd w:val="clear" w:color="auto" w:fill="FFFFFF" w:themeFill="background1"/>
          <w:lang w:val="fr-FR" w:eastAsia="ru-RU"/>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170B64" w:rsidRPr="00170B64">
        <w:rPr>
          <w:b/>
          <w:sz w:val="22"/>
          <w:shd w:val="clear" w:color="auto" w:fill="FFFFFF" w:themeFill="background1"/>
          <w:lang w:val="fr-FR" w:eastAsia="ru-RU"/>
        </w:rPr>
        <w:t>Lucrări de termoizolare a pereților exteriori la IP Gimnaziul Sturzovca, rl Glodeni</w:t>
      </w:r>
    </w:p>
    <w:p w:rsidR="00233538" w:rsidRPr="00170B64" w:rsidRDefault="00233538" w:rsidP="00A93B5D">
      <w:pPr>
        <w:ind w:firstLine="709"/>
        <w:rPr>
          <w:sz w:val="22"/>
          <w:szCs w:val="22"/>
          <w:lang w:val="fr-FR"/>
        </w:rPr>
      </w:pPr>
    </w:p>
    <w:p w:rsidR="00233538" w:rsidRPr="00635F32" w:rsidRDefault="0003591A" w:rsidP="00196AB4">
      <w:pPr>
        <w:ind w:firstLine="709"/>
        <w:jc w:val="both"/>
        <w:rPr>
          <w:b/>
          <w:sz w:val="22"/>
          <w:szCs w:val="22"/>
        </w:rPr>
      </w:pP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lastRenderedPageBreak/>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233538" w:rsidRPr="00635F32" w:rsidRDefault="0003591A" w:rsidP="00196AB4">
      <w:pPr>
        <w:ind w:firstLine="709"/>
        <w:jc w:val="both"/>
        <w:rPr>
          <w:sz w:val="22"/>
          <w:szCs w:val="22"/>
        </w:rPr>
      </w:pPr>
      <w:r w:rsidRPr="00635F32">
        <w:rPr>
          <w:sz w:val="22"/>
          <w:szCs w:val="22"/>
        </w:rPr>
        <w:t> </w:t>
      </w:r>
    </w:p>
    <w:p w:rsidR="0019071C" w:rsidRPr="00635F32" w:rsidRDefault="0019071C" w:rsidP="00196AB4">
      <w:pPr>
        <w:ind w:firstLine="709"/>
        <w:jc w:val="both"/>
        <w:rPr>
          <w:bCs/>
          <w:sz w:val="22"/>
          <w:szCs w:val="22"/>
        </w:rPr>
      </w:pPr>
    </w:p>
    <w:p w:rsidR="0019071C" w:rsidRPr="00635F32" w:rsidRDefault="0019071C" w:rsidP="00196AB4">
      <w:pPr>
        <w:ind w:firstLine="709"/>
        <w:jc w:val="both"/>
        <w:rPr>
          <w:bCs/>
          <w:sz w:val="22"/>
          <w:szCs w:val="22"/>
        </w:rPr>
      </w:pP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635F32" w:rsidRDefault="0003591A" w:rsidP="00196AB4">
      <w:pPr>
        <w:ind w:firstLine="709"/>
        <w:jc w:val="both"/>
        <w:rPr>
          <w:sz w:val="22"/>
          <w:szCs w:val="22"/>
        </w:rPr>
      </w:pPr>
      <w:r w:rsidRPr="00635F32">
        <w:rPr>
          <w:sz w:val="22"/>
          <w:szCs w:val="22"/>
        </w:rPr>
        <w:t> </w:t>
      </w:r>
      <w:r w:rsidRPr="00635F32">
        <w:rPr>
          <w:bCs/>
          <w:sz w:val="22"/>
          <w:szCs w:val="22"/>
        </w:rPr>
        <w:t>Data</w:t>
      </w:r>
      <w:r w:rsidR="00445C38" w:rsidRPr="00635F32">
        <w:rPr>
          <w:sz w:val="22"/>
          <w:szCs w:val="22"/>
        </w:rPr>
        <w:t xml:space="preserve"> "</w:t>
      </w:r>
      <w:r w:rsidR="00170B64">
        <w:rPr>
          <w:sz w:val="22"/>
          <w:szCs w:val="22"/>
        </w:rPr>
        <w:t>25</w:t>
      </w:r>
      <w:r w:rsidR="00445C38" w:rsidRPr="00635F32">
        <w:rPr>
          <w:sz w:val="22"/>
          <w:szCs w:val="22"/>
        </w:rPr>
        <w:t>"</w:t>
      </w:r>
      <w:r w:rsidR="00635F32">
        <w:rPr>
          <w:sz w:val="22"/>
          <w:szCs w:val="22"/>
        </w:rPr>
        <w:t xml:space="preserve"> </w:t>
      </w:r>
      <w:r w:rsidR="00647CCA">
        <w:rPr>
          <w:sz w:val="22"/>
          <w:szCs w:val="22"/>
        </w:rPr>
        <w:t>martie</w:t>
      </w:r>
      <w:r w:rsidR="00923F87">
        <w:rPr>
          <w:sz w:val="22"/>
          <w:szCs w:val="22"/>
        </w:rPr>
        <w:t xml:space="preserve"> </w:t>
      </w:r>
      <w:r w:rsidR="00445C38" w:rsidRPr="00635F32">
        <w:rPr>
          <w:sz w:val="22"/>
          <w:szCs w:val="22"/>
        </w:rPr>
        <w:t>202</w:t>
      </w:r>
      <w:r w:rsidR="00647CCA">
        <w:rPr>
          <w:sz w:val="22"/>
          <w:szCs w:val="22"/>
        </w:rPr>
        <w:t>6</w:t>
      </w:r>
    </w:p>
    <w:p w:rsidR="00F6496F" w:rsidRPr="00635F32" w:rsidRDefault="00F6496F" w:rsidP="00196AB4">
      <w:pPr>
        <w:jc w:val="both"/>
        <w:rPr>
          <w:sz w:val="22"/>
          <w:szCs w:val="22"/>
        </w:rPr>
      </w:pPr>
    </w:p>
    <w:p w:rsidR="000E4D7D" w:rsidRDefault="000E4D7D" w:rsidP="00196AB4">
      <w:pPr>
        <w:jc w:val="both"/>
        <w:rPr>
          <w:b/>
          <w:sz w:val="22"/>
          <w:szCs w:val="22"/>
        </w:rPr>
      </w:pPr>
    </w:p>
    <w:p w:rsidR="00923F87" w:rsidRDefault="00923F87" w:rsidP="00196AB4">
      <w:pPr>
        <w:jc w:val="both"/>
        <w:rPr>
          <w:b/>
          <w:sz w:val="22"/>
          <w:szCs w:val="22"/>
        </w:rPr>
      </w:pPr>
    </w:p>
    <w:p w:rsidR="00923F87" w:rsidRDefault="00923F87" w:rsidP="00196AB4">
      <w:pPr>
        <w:jc w:val="both"/>
        <w:rPr>
          <w:b/>
          <w:sz w:val="22"/>
          <w:szCs w:val="22"/>
        </w:rPr>
      </w:pPr>
    </w:p>
    <w:p w:rsidR="00923F87" w:rsidRDefault="00923F87" w:rsidP="00196AB4">
      <w:pPr>
        <w:jc w:val="both"/>
        <w:rPr>
          <w:b/>
          <w:sz w:val="22"/>
          <w:szCs w:val="22"/>
        </w:rPr>
      </w:pPr>
    </w:p>
    <w:p w:rsidR="00923F87" w:rsidRPr="00635F32" w:rsidRDefault="00923F87" w:rsidP="00196AB4">
      <w:pPr>
        <w:jc w:val="both"/>
        <w:rPr>
          <w:b/>
          <w:sz w:val="22"/>
          <w:szCs w:val="22"/>
        </w:rPr>
      </w:pPr>
    </w:p>
    <w:p w:rsidR="000E4D7D" w:rsidRPr="00635F32" w:rsidRDefault="000E4D7D"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E71F7B" w:rsidRPr="00635F32" w:rsidRDefault="00DE0593" w:rsidP="009E2657">
      <w:pPr>
        <w:tabs>
          <w:tab w:val="left" w:pos="567"/>
        </w:tabs>
        <w:jc w:val="both"/>
        <w:rPr>
          <w:sz w:val="22"/>
          <w:szCs w:val="22"/>
        </w:rPr>
      </w:pPr>
      <w:r w:rsidRPr="00635F32">
        <w:rPr>
          <w:sz w:val="22"/>
          <w:szCs w:val="22"/>
        </w:rPr>
        <w:t>Obiectul:</w:t>
      </w:r>
      <w:r w:rsidRPr="00635F32">
        <w:rPr>
          <w:b/>
          <w:i/>
          <w:noProof w:val="0"/>
          <w:sz w:val="22"/>
          <w:szCs w:val="22"/>
          <w:lang w:eastAsia="ru-RU"/>
        </w:rPr>
        <w:t xml:space="preserve"> </w:t>
      </w:r>
      <w:r w:rsidR="00170B64" w:rsidRPr="00170B64">
        <w:rPr>
          <w:b/>
          <w:sz w:val="22"/>
          <w:shd w:val="clear" w:color="auto" w:fill="FFFFFF" w:themeFill="background1"/>
          <w:lang w:val="fr-FR" w:eastAsia="ru-RU"/>
        </w:rPr>
        <w:t>Lucrări de termoizolare a pereților exteriori la IP Gimnaziul Sturzovca, rl Glodeni</w:t>
      </w:r>
      <w:r w:rsidR="00170B64" w:rsidRPr="00635F32">
        <w:rPr>
          <w:sz w:val="22"/>
          <w:szCs w:val="22"/>
        </w:rPr>
        <w:t xml:space="preserve"> </w:t>
      </w:r>
      <w:r w:rsidRPr="00635F32">
        <w:rPr>
          <w:sz w:val="22"/>
          <w:szCs w:val="22"/>
        </w:rPr>
        <w:t xml:space="preserve">Autoritatea contractantă </w:t>
      </w:r>
      <w:r w:rsidR="00170B64" w:rsidRPr="00170B64">
        <w:rPr>
          <w:b/>
          <w:sz w:val="22"/>
          <w:shd w:val="clear" w:color="auto" w:fill="FFFFFF" w:themeFill="background1"/>
          <w:lang w:val="fr-FR" w:eastAsia="ru-RU"/>
        </w:rPr>
        <w:t>IP Gimnaziul Sturzovca, rl Glodeni</w:t>
      </w:r>
    </w:p>
    <w:p w:rsidR="00E71F7B" w:rsidRPr="00635F32" w:rsidRDefault="00DE0593" w:rsidP="00DE0593">
      <w:pPr>
        <w:tabs>
          <w:tab w:val="left" w:pos="567"/>
        </w:tabs>
        <w:rPr>
          <w:i/>
          <w:sz w:val="22"/>
          <w:szCs w:val="22"/>
        </w:rPr>
      </w:pPr>
      <w:r w:rsidRPr="00635F32">
        <w:rPr>
          <w:i/>
          <w:sz w:val="22"/>
          <w:szCs w:val="22"/>
        </w:rPr>
        <w:lastRenderedPageBreak/>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00170B64">
        <w:rPr>
          <w:bCs/>
          <w:sz w:val="22"/>
          <w:szCs w:val="22"/>
        </w:rPr>
        <w:t xml:space="preserve"> </w:t>
      </w:r>
      <w:r w:rsidRPr="00635F32">
        <w:rPr>
          <w:sz w:val="22"/>
          <w:szCs w:val="22"/>
        </w:rPr>
        <w:t>„</w:t>
      </w:r>
      <w:r w:rsidR="006D6E85">
        <w:rPr>
          <w:sz w:val="22"/>
          <w:szCs w:val="22"/>
        </w:rPr>
        <w:t>31</w:t>
      </w:r>
      <w:r w:rsidRPr="00635F32">
        <w:rPr>
          <w:sz w:val="22"/>
          <w:szCs w:val="22"/>
        </w:rPr>
        <w:t>"</w:t>
      </w:r>
      <w:r w:rsidR="00A93B5D" w:rsidRPr="00635F32">
        <w:rPr>
          <w:sz w:val="22"/>
          <w:szCs w:val="22"/>
        </w:rPr>
        <w:t xml:space="preserve"> </w:t>
      </w:r>
      <w:r w:rsidR="006D6E85">
        <w:rPr>
          <w:sz w:val="22"/>
          <w:szCs w:val="22"/>
        </w:rPr>
        <w:t>martie</w:t>
      </w:r>
      <w:r w:rsidR="00170B64">
        <w:rPr>
          <w:sz w:val="22"/>
          <w:szCs w:val="22"/>
        </w:rPr>
        <w:t xml:space="preserve"> </w:t>
      </w:r>
      <w:r w:rsidR="00A93B5D" w:rsidRPr="00635F32">
        <w:rPr>
          <w:sz w:val="22"/>
          <w:szCs w:val="22"/>
        </w:rPr>
        <w:t>202</w:t>
      </w:r>
      <w:r w:rsidR="006D6E85">
        <w:rPr>
          <w:sz w:val="22"/>
          <w:szCs w:val="22"/>
        </w:rPr>
        <w:t>6</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16"/>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0C5DFB" w:rsidRPr="00635F32" w:rsidRDefault="000C5DFB" w:rsidP="00635F32">
      <w:pPr>
        <w:jc w:val="right"/>
        <w:rPr>
          <w:noProof w:val="0"/>
          <w:sz w:val="20"/>
          <w:szCs w:val="20"/>
        </w:rPr>
      </w:pPr>
      <w:r w:rsidRPr="00635F32">
        <w:rPr>
          <w:noProof w:val="0"/>
          <w:sz w:val="22"/>
          <w:szCs w:val="22"/>
        </w:rPr>
        <w:lastRenderedPageBreak/>
        <w:t>Anexa nr.</w:t>
      </w:r>
      <w:r w:rsidR="00D8130E" w:rsidRPr="00635F32">
        <w:rPr>
          <w:noProof w:val="0"/>
          <w:sz w:val="22"/>
          <w:szCs w:val="22"/>
        </w:rPr>
        <w:t>25</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196AB4">
      <w:pPr>
        <w:pStyle w:val="a"/>
        <w:numPr>
          <w:ilvl w:val="0"/>
          <w:numId w:val="0"/>
        </w:numPr>
        <w:ind w:right="-1"/>
        <w:rPr>
          <w:i/>
          <w:sz w:val="22"/>
          <w:szCs w:val="22"/>
        </w:rPr>
      </w:pPr>
    </w:p>
    <w:p w:rsidR="002D6E71" w:rsidRPr="00635F32" w:rsidRDefault="002D6E71" w:rsidP="007B392A">
      <w:pPr>
        <w:jc w:val="center"/>
        <w:rPr>
          <w:b/>
          <w:noProof w:val="0"/>
          <w:sz w:val="22"/>
          <w:szCs w:val="22"/>
        </w:rPr>
      </w:pPr>
    </w:p>
    <w:p w:rsidR="007B392A" w:rsidRPr="00635F32" w:rsidRDefault="007B392A" w:rsidP="007B392A">
      <w:pPr>
        <w:jc w:val="center"/>
        <w:rPr>
          <w:b/>
          <w:noProof w:val="0"/>
          <w:sz w:val="22"/>
          <w:szCs w:val="22"/>
        </w:rPr>
      </w:pPr>
      <w:r w:rsidRPr="00635F32">
        <w:rPr>
          <w:b/>
          <w:noProof w:val="0"/>
          <w:sz w:val="22"/>
          <w:szCs w:val="22"/>
        </w:rPr>
        <w:t xml:space="preserve">CONTRACT </w:t>
      </w:r>
      <w:r w:rsidR="00F94BAD" w:rsidRPr="00635F32">
        <w:rPr>
          <w:b/>
          <w:noProof w:val="0"/>
          <w:sz w:val="22"/>
          <w:szCs w:val="22"/>
        </w:rPr>
        <w:t>–</w:t>
      </w:r>
      <w:r w:rsidRPr="00635F32">
        <w:rPr>
          <w:b/>
          <w:noProof w:val="0"/>
          <w:sz w:val="22"/>
          <w:szCs w:val="22"/>
        </w:rPr>
        <w:t xml:space="preserve"> MODEL</w:t>
      </w:r>
    </w:p>
    <w:p w:rsidR="00806E2B" w:rsidRPr="00635F32" w:rsidRDefault="00806E2B" w:rsidP="00196AB4">
      <w:pPr>
        <w:pStyle w:val="a"/>
        <w:numPr>
          <w:ilvl w:val="0"/>
          <w:numId w:val="0"/>
        </w:numPr>
        <w:ind w:right="-1"/>
        <w:rPr>
          <w:sz w:val="22"/>
          <w:szCs w:val="22"/>
        </w:rPr>
      </w:pPr>
    </w:p>
    <w:p w:rsidR="00806E2B" w:rsidRPr="00635F32" w:rsidRDefault="00806E2B" w:rsidP="00196AB4">
      <w:pPr>
        <w:pStyle w:val="a"/>
        <w:numPr>
          <w:ilvl w:val="0"/>
          <w:numId w:val="0"/>
        </w:numPr>
        <w:ind w:right="-1"/>
        <w:rPr>
          <w:i/>
          <w:sz w:val="22"/>
          <w:szCs w:val="22"/>
        </w:rPr>
      </w:pPr>
    </w:p>
    <w:tbl>
      <w:tblPr>
        <w:tblW w:w="9748" w:type="dxa"/>
        <w:tblInd w:w="-426" w:type="dxa"/>
        <w:tblLayout w:type="fixed"/>
        <w:tblLook w:val="04A0" w:firstRow="1" w:lastRow="0" w:firstColumn="1" w:lastColumn="0" w:noHBand="0" w:noVBand="1"/>
      </w:tblPr>
      <w:tblGrid>
        <w:gridCol w:w="9748"/>
      </w:tblGrid>
      <w:tr w:rsidR="00A20ACF" w:rsidRPr="00635F32" w:rsidTr="00283820">
        <w:trPr>
          <w:trHeight w:val="697"/>
        </w:trPr>
        <w:tc>
          <w:tcPr>
            <w:tcW w:w="9748" w:type="dxa"/>
            <w:vAlign w:val="center"/>
          </w:tcPr>
          <w:p w:rsidR="00460653" w:rsidRPr="00635F32" w:rsidRDefault="00460653" w:rsidP="00112F50">
            <w:pPr>
              <w:jc w:val="center"/>
              <w:rPr>
                <w:b/>
                <w:u w:val="single"/>
              </w:rPr>
            </w:pPr>
            <w:r w:rsidRPr="00635F32">
              <w:rPr>
                <w:b/>
                <w:caps/>
              </w:rPr>
              <w:t>Contract</w:t>
            </w:r>
            <w:r w:rsidRPr="00635F32">
              <w:rPr>
                <w:b/>
              </w:rPr>
              <w:t xml:space="preserve"> DE ANTREPRIZĂ Nr.</w:t>
            </w:r>
          </w:p>
          <w:p w:rsidR="00460653" w:rsidRPr="00635F32" w:rsidRDefault="00460653" w:rsidP="00112F50">
            <w:pPr>
              <w:jc w:val="center"/>
              <w:rPr>
                <w:b/>
                <w:sz w:val="20"/>
                <w:szCs w:val="20"/>
              </w:rPr>
            </w:pPr>
            <w:r w:rsidRPr="00635F32">
              <w:rPr>
                <w:b/>
                <w:sz w:val="20"/>
                <w:szCs w:val="20"/>
              </w:rPr>
              <w:t>privind achiziţia prin</w:t>
            </w:r>
            <w:r w:rsidR="00E54BD7" w:rsidRPr="00635F32">
              <w:rPr>
                <w:b/>
                <w:sz w:val="20"/>
                <w:szCs w:val="20"/>
              </w:rPr>
              <w:softHyphen/>
            </w:r>
            <w:r w:rsidR="00E54BD7" w:rsidRPr="00635F32">
              <w:rPr>
                <w:b/>
                <w:sz w:val="20"/>
                <w:szCs w:val="20"/>
              </w:rPr>
              <w:softHyphen/>
            </w:r>
            <w:r w:rsidR="00E54BD7" w:rsidRPr="00635F32">
              <w:rPr>
                <w:b/>
                <w:sz w:val="20"/>
                <w:szCs w:val="20"/>
              </w:rPr>
              <w:softHyphen/>
              <w:t xml:space="preserve"> </w:t>
            </w:r>
            <w:r w:rsidR="00170B64">
              <w:rPr>
                <w:b/>
                <w:sz w:val="20"/>
                <w:szCs w:val="20"/>
              </w:rPr>
              <w:t>COP</w:t>
            </w:r>
          </w:p>
          <w:p w:rsidR="00460653" w:rsidRPr="00635F32" w:rsidRDefault="00460653" w:rsidP="00196AB4">
            <w:pPr>
              <w:jc w:val="both"/>
              <w:rPr>
                <w:b/>
                <w:i/>
                <w:sz w:val="20"/>
                <w:szCs w:val="20"/>
              </w:rPr>
            </w:pPr>
          </w:p>
          <w:p w:rsidR="00460653" w:rsidRPr="00635F32" w:rsidRDefault="007D5C2B" w:rsidP="00F26535">
            <w:pPr>
              <w:tabs>
                <w:tab w:val="center" w:pos="-6663"/>
                <w:tab w:val="left" w:pos="567"/>
                <w:tab w:val="right" w:pos="10206"/>
              </w:tabs>
              <w:rPr>
                <w:sz w:val="20"/>
                <w:szCs w:val="20"/>
              </w:rPr>
            </w:pPr>
            <w:r w:rsidRPr="00635F32">
              <w:rPr>
                <w:sz w:val="20"/>
                <w:szCs w:val="20"/>
              </w:rPr>
              <w:t>„</w:t>
            </w:r>
            <w:r w:rsidR="007B392A" w:rsidRPr="00635F32">
              <w:rPr>
                <w:sz w:val="20"/>
                <w:szCs w:val="20"/>
              </w:rPr>
              <w:t xml:space="preserve">___”_________20__                                    </w:t>
            </w:r>
            <w:r w:rsidR="00A93B5D" w:rsidRPr="00635F32">
              <w:rPr>
                <w:sz w:val="20"/>
                <w:szCs w:val="20"/>
              </w:rPr>
              <w:t xml:space="preserve">                                                           </w:t>
            </w:r>
            <w:r w:rsidR="007B392A" w:rsidRPr="00635F32">
              <w:rPr>
                <w:sz w:val="20"/>
                <w:szCs w:val="20"/>
              </w:rPr>
              <w:t xml:space="preserve">   </w:t>
            </w:r>
            <w:r w:rsidR="00170B64">
              <w:rPr>
                <w:sz w:val="20"/>
                <w:szCs w:val="20"/>
              </w:rPr>
              <w:t xml:space="preserve">             </w:t>
            </w:r>
            <w:r w:rsidR="00170B64">
              <w:rPr>
                <w:sz w:val="20"/>
                <w:szCs w:val="20"/>
                <w:u w:val="single"/>
              </w:rPr>
              <w:t xml:space="preserve">s.Sturzovca,  rl </w:t>
            </w:r>
            <w:r w:rsidR="00A93B5D" w:rsidRPr="00635F32">
              <w:rPr>
                <w:sz w:val="20"/>
                <w:szCs w:val="20"/>
                <w:u w:val="single"/>
              </w:rPr>
              <w:t>Glodeni</w:t>
            </w:r>
          </w:p>
          <w:p w:rsidR="00460653" w:rsidRPr="00635F32" w:rsidRDefault="00A93B5D" w:rsidP="00DE0593">
            <w:pPr>
              <w:jc w:val="center"/>
              <w:rPr>
                <w:sz w:val="20"/>
                <w:szCs w:val="20"/>
              </w:rPr>
            </w:pPr>
            <w:r w:rsidRPr="00635F32">
              <w:rPr>
                <w:sz w:val="18"/>
                <w:szCs w:val="18"/>
              </w:rPr>
              <w:t xml:space="preserve">                                                                                                                                                            </w:t>
            </w:r>
            <w:r w:rsidR="00460653" w:rsidRPr="00635F32">
              <w:rPr>
                <w:sz w:val="18"/>
                <w:szCs w:val="18"/>
              </w:rPr>
              <w:t xml:space="preserve"> (municipiu, oraş)</w:t>
            </w:r>
          </w:p>
          <w:p w:rsidR="004B0051" w:rsidRPr="00635F32" w:rsidRDefault="00792182" w:rsidP="0019071C">
            <w:pPr>
              <w:pStyle w:val="a"/>
              <w:numPr>
                <w:ilvl w:val="3"/>
                <w:numId w:val="3"/>
              </w:numPr>
              <w:rPr>
                <w:b/>
                <w:kern w:val="28"/>
                <w:sz w:val="20"/>
                <w:szCs w:val="20"/>
              </w:rPr>
            </w:pPr>
            <w:r w:rsidRPr="00635F32">
              <w:rPr>
                <w:b/>
                <w:kern w:val="28"/>
                <w:sz w:val="20"/>
                <w:szCs w:val="20"/>
              </w:rPr>
              <w:t>PARTEA GENERALĂ</w:t>
            </w:r>
          </w:p>
          <w:p w:rsidR="004B0051" w:rsidRPr="00635F32" w:rsidRDefault="00590EDE" w:rsidP="004B0051">
            <w:pPr>
              <w:pStyle w:val="a"/>
              <w:numPr>
                <w:ilvl w:val="0"/>
                <w:numId w:val="0"/>
              </w:numPr>
              <w:ind w:left="3240"/>
              <w:rPr>
                <w:kern w:val="28"/>
                <w:sz w:val="18"/>
                <w:szCs w:val="18"/>
              </w:rPr>
            </w:pPr>
            <w:r w:rsidRPr="00635F32">
              <w:rPr>
                <w:kern w:val="28"/>
                <w:sz w:val="18"/>
                <w:szCs w:val="18"/>
              </w:rPr>
              <w:t xml:space="preserve"> (</w:t>
            </w:r>
            <w:r w:rsidR="004B0051" w:rsidRPr="00635F32">
              <w:rPr>
                <w:kern w:val="28"/>
                <w:sz w:val="18"/>
                <w:szCs w:val="18"/>
              </w:rPr>
              <w:t>OBLIGATORI</w:t>
            </w:r>
            <w:r w:rsidR="0060188C" w:rsidRPr="00635F32">
              <w:rPr>
                <w:kern w:val="28"/>
                <w:sz w:val="18"/>
                <w:szCs w:val="18"/>
              </w:rPr>
              <w:t>U</w:t>
            </w:r>
            <w:r w:rsidR="004B0051" w:rsidRPr="00635F32">
              <w:rPr>
                <w:kern w:val="28"/>
                <w:sz w:val="18"/>
                <w:szCs w:val="18"/>
              </w:rPr>
              <w:t>)</w:t>
            </w:r>
          </w:p>
          <w:p w:rsidR="004B0051" w:rsidRPr="00635F32" w:rsidRDefault="004B0051" w:rsidP="004B0051">
            <w:pPr>
              <w:rPr>
                <w:b/>
                <w:kern w:val="28"/>
                <w:sz w:val="20"/>
                <w:szCs w:val="20"/>
              </w:rPr>
            </w:pPr>
          </w:p>
          <w:p w:rsidR="00460653" w:rsidRPr="00635F32" w:rsidRDefault="00460653" w:rsidP="004B0051">
            <w:pPr>
              <w:rPr>
                <w:b/>
                <w:kern w:val="28"/>
                <w:sz w:val="20"/>
                <w:szCs w:val="20"/>
              </w:rPr>
            </w:pPr>
            <w:r w:rsidRPr="00635F32">
              <w:rPr>
                <w:b/>
                <w:kern w:val="28"/>
                <w:sz w:val="20"/>
                <w:szCs w:val="20"/>
              </w:rPr>
              <w:t>PĂRŢILE CONTRACTANTE</w:t>
            </w:r>
          </w:p>
          <w:p w:rsidR="004B0051" w:rsidRPr="00635F32" w:rsidRDefault="004B0051" w:rsidP="004B0051">
            <w:pPr>
              <w:rPr>
                <w:b/>
                <w:kern w:val="28"/>
                <w:sz w:val="20"/>
                <w:szCs w:val="20"/>
              </w:rPr>
            </w:pPr>
          </w:p>
          <w:p w:rsidR="00460653" w:rsidRPr="00635F32" w:rsidRDefault="00460653" w:rsidP="00A93B5D">
            <w:pPr>
              <w:pStyle w:val="af2"/>
              <w:tabs>
                <w:tab w:val="left" w:pos="567"/>
                <w:tab w:val="right" w:pos="9531"/>
              </w:tabs>
              <w:ind w:firstLine="568"/>
              <w:rPr>
                <w:sz w:val="20"/>
                <w:szCs w:val="20"/>
                <w:lang w:val="en-US"/>
              </w:rPr>
            </w:pPr>
            <w:r w:rsidRPr="00635F32">
              <w:rPr>
                <w:sz w:val="20"/>
                <w:szCs w:val="20"/>
                <w:lang w:val="en-US"/>
              </w:rPr>
              <w:t>Prezentul contract este încheiat în urma procedurii de achiziție nr. ________________ din data______________</w:t>
            </w:r>
            <w:r w:rsidR="00E54BD7" w:rsidRPr="00635F32">
              <w:rPr>
                <w:sz w:val="20"/>
                <w:szCs w:val="20"/>
                <w:lang w:val="en-US"/>
              </w:rPr>
              <w:t>_____, într</w:t>
            </w:r>
            <w:r w:rsidR="00170B64">
              <w:rPr>
                <w:sz w:val="20"/>
                <w:szCs w:val="20"/>
                <w:lang w:val="en-US"/>
              </w:rPr>
              <w:t>e IP Gimnziul Sturzovca, telefon: 024945247</w:t>
            </w:r>
            <w:r w:rsidR="00E54BD7" w:rsidRPr="00635F32">
              <w:rPr>
                <w:sz w:val="20"/>
                <w:szCs w:val="20"/>
                <w:lang w:val="en-US"/>
              </w:rPr>
              <w:t xml:space="preserve"> </w:t>
            </w:r>
            <w:r w:rsidRPr="00635F32">
              <w:rPr>
                <w:sz w:val="20"/>
                <w:szCs w:val="20"/>
                <w:lang w:val="en-US"/>
              </w:rPr>
              <w:t>, fax: _____________,</w:t>
            </w:r>
          </w:p>
          <w:p w:rsidR="00460653" w:rsidRPr="00635F32" w:rsidRDefault="009157BF" w:rsidP="00385C85">
            <w:pPr>
              <w:pStyle w:val="af2"/>
              <w:tabs>
                <w:tab w:val="left" w:pos="567"/>
                <w:tab w:val="right" w:pos="9531"/>
              </w:tabs>
              <w:ind w:firstLine="0"/>
              <w:rPr>
                <w:sz w:val="20"/>
                <w:szCs w:val="20"/>
                <w:lang w:val="en-US"/>
              </w:rPr>
            </w:pPr>
            <w:r w:rsidRPr="00635F32">
              <w:rPr>
                <w:sz w:val="20"/>
                <w:szCs w:val="20"/>
                <w:lang w:val="en-US"/>
              </w:rPr>
              <w:t>IDNO</w:t>
            </w:r>
            <w:r w:rsidR="00E54BD7" w:rsidRPr="00635F32">
              <w:rPr>
                <w:sz w:val="20"/>
                <w:szCs w:val="20"/>
                <w:lang w:val="en-US"/>
              </w:rPr>
              <w:t>10</w:t>
            </w:r>
            <w:r w:rsidR="00170B64">
              <w:rPr>
                <w:sz w:val="20"/>
                <w:szCs w:val="20"/>
                <w:lang w:val="en-US"/>
              </w:rPr>
              <w:t xml:space="preserve">16620000653 </w:t>
            </w:r>
            <w:r w:rsidR="00B51B6E" w:rsidRPr="00635F32">
              <w:rPr>
                <w:sz w:val="20"/>
                <w:szCs w:val="20"/>
                <w:lang w:val="en-US"/>
              </w:rPr>
              <w:t xml:space="preserve"> reprezentat prin</w:t>
            </w:r>
            <w:r w:rsidR="00460653" w:rsidRPr="00635F32">
              <w:rPr>
                <w:sz w:val="20"/>
                <w:szCs w:val="20"/>
                <w:lang w:val="en-US"/>
              </w:rPr>
              <w:t xml:space="preserve">,    </w:t>
            </w:r>
          </w:p>
          <w:p w:rsidR="00460653" w:rsidRPr="00635F32" w:rsidRDefault="00460653" w:rsidP="00385C85">
            <w:pPr>
              <w:pStyle w:val="af2"/>
              <w:tabs>
                <w:tab w:val="left" w:pos="567"/>
              </w:tabs>
              <w:ind w:firstLine="0"/>
              <w:rPr>
                <w:sz w:val="18"/>
                <w:szCs w:val="18"/>
                <w:lang w:val="en-US"/>
              </w:rPr>
            </w:pPr>
            <w:r w:rsidRPr="00635F32">
              <w:rPr>
                <w:sz w:val="18"/>
                <w:szCs w:val="18"/>
                <w:lang w:val="en-US"/>
              </w:rPr>
              <w:t xml:space="preserve"> </w:t>
            </w:r>
            <w:r w:rsidR="00A93B5D" w:rsidRPr="00635F32">
              <w:rPr>
                <w:sz w:val="18"/>
                <w:szCs w:val="18"/>
                <w:lang w:val="en-US"/>
              </w:rPr>
              <w:t xml:space="preserve">                                                                                                           </w:t>
            </w:r>
            <w:r w:rsidRPr="00635F32">
              <w:rPr>
                <w:sz w:val="18"/>
                <w:szCs w:val="18"/>
                <w:lang w:val="en-US"/>
              </w:rPr>
              <w:t>(numele, prenumele şi</w:t>
            </w:r>
            <w:r w:rsidR="00A93B5D" w:rsidRPr="00635F32">
              <w:rPr>
                <w:sz w:val="18"/>
                <w:szCs w:val="18"/>
                <w:lang w:val="en-US"/>
              </w:rPr>
              <w:t xml:space="preserve"> </w:t>
            </w:r>
            <w:r w:rsidRPr="00635F32">
              <w:rPr>
                <w:sz w:val="18"/>
                <w:szCs w:val="18"/>
                <w:lang w:val="en-US"/>
              </w:rPr>
              <w:t xml:space="preserve">funcţia conducătorului) </w:t>
            </w:r>
          </w:p>
          <w:p w:rsidR="00460653" w:rsidRPr="00635F32" w:rsidRDefault="00460653" w:rsidP="00385C85">
            <w:pPr>
              <w:tabs>
                <w:tab w:val="left" w:pos="567"/>
                <w:tab w:val="right" w:pos="9531"/>
              </w:tabs>
              <w:jc w:val="both"/>
              <w:rPr>
                <w:sz w:val="20"/>
                <w:szCs w:val="20"/>
              </w:rPr>
            </w:pPr>
            <w:r w:rsidRPr="00635F32">
              <w:rPr>
                <w:sz w:val="20"/>
                <w:szCs w:val="20"/>
              </w:rPr>
              <w:t>în calitate de</w:t>
            </w:r>
            <w:r w:rsidR="00B51B6E" w:rsidRPr="00635F32">
              <w:rPr>
                <w:sz w:val="20"/>
                <w:szCs w:val="20"/>
              </w:rPr>
              <w:t xml:space="preserve"> Beneficiar, pe de o parte, şi</w:t>
            </w:r>
            <w:r w:rsidRPr="00635F32">
              <w:rPr>
                <w:sz w:val="20"/>
                <w:szCs w:val="20"/>
              </w:rPr>
              <w:t xml:space="preserve">______________________________________________, </w:t>
            </w:r>
          </w:p>
          <w:p w:rsidR="00460653" w:rsidRPr="00635F32" w:rsidRDefault="00460653" w:rsidP="00385C85">
            <w:pPr>
              <w:tabs>
                <w:tab w:val="left" w:pos="567"/>
                <w:tab w:val="right" w:pos="10205"/>
              </w:tabs>
              <w:jc w:val="both"/>
              <w:rPr>
                <w:sz w:val="18"/>
                <w:szCs w:val="18"/>
              </w:rPr>
            </w:pPr>
            <w:r w:rsidRPr="00635F32">
              <w:rPr>
                <w:sz w:val="18"/>
                <w:szCs w:val="18"/>
              </w:rPr>
              <w:t xml:space="preserve"> </w:t>
            </w:r>
            <w:r w:rsidR="00A93B5D" w:rsidRPr="00635F32">
              <w:rPr>
                <w:sz w:val="18"/>
                <w:szCs w:val="18"/>
              </w:rPr>
              <w:t xml:space="preserve">                                                                               </w:t>
            </w:r>
            <w:r w:rsidRPr="00635F32">
              <w:rPr>
                <w:sz w:val="18"/>
                <w:szCs w:val="18"/>
              </w:rPr>
              <w:t xml:space="preserve">(denumirea operatorului economic) </w:t>
            </w:r>
          </w:p>
          <w:p w:rsidR="00460653" w:rsidRPr="00635F32" w:rsidRDefault="00CD0EA7" w:rsidP="00385C85">
            <w:pPr>
              <w:tabs>
                <w:tab w:val="left" w:pos="567"/>
                <w:tab w:val="right" w:pos="9531"/>
              </w:tabs>
              <w:jc w:val="both"/>
              <w:rPr>
                <w:sz w:val="20"/>
                <w:szCs w:val="20"/>
              </w:rPr>
            </w:pPr>
            <w:r w:rsidRPr="00635F32">
              <w:rPr>
                <w:sz w:val="20"/>
                <w:szCs w:val="20"/>
              </w:rPr>
              <w:t xml:space="preserve">cu sediul în </w:t>
            </w:r>
            <w:r w:rsidR="00460653" w:rsidRPr="00635F32">
              <w:rPr>
                <w:sz w:val="20"/>
                <w:szCs w:val="20"/>
              </w:rPr>
              <w:t>_________________________________</w:t>
            </w:r>
            <w:r w:rsidRPr="00635F32">
              <w:rPr>
                <w:sz w:val="20"/>
                <w:szCs w:val="20"/>
              </w:rPr>
              <w:t>str.</w:t>
            </w:r>
            <w:r w:rsidR="00460653" w:rsidRPr="00635F32">
              <w:rPr>
                <w:sz w:val="20"/>
                <w:szCs w:val="20"/>
              </w:rPr>
              <w:t>_________________________</w:t>
            </w:r>
            <w:r w:rsidR="00385C85" w:rsidRPr="00635F32">
              <w:rPr>
                <w:sz w:val="20"/>
                <w:szCs w:val="20"/>
              </w:rPr>
              <w:t>______</w:t>
            </w:r>
            <w:r w:rsidR="00460653" w:rsidRPr="00635F32">
              <w:rPr>
                <w:sz w:val="20"/>
                <w:szCs w:val="20"/>
              </w:rPr>
              <w:t>__,</w:t>
            </w:r>
          </w:p>
          <w:p w:rsidR="00460653" w:rsidRPr="00635F32" w:rsidRDefault="00460653" w:rsidP="00385C85">
            <w:pPr>
              <w:tabs>
                <w:tab w:val="left" w:pos="567"/>
                <w:tab w:val="right" w:pos="10205"/>
              </w:tabs>
              <w:jc w:val="both"/>
              <w:rPr>
                <w:sz w:val="18"/>
                <w:szCs w:val="18"/>
              </w:rPr>
            </w:pPr>
            <w:r w:rsidRPr="00635F32">
              <w:rPr>
                <w:sz w:val="18"/>
                <w:szCs w:val="18"/>
              </w:rPr>
              <w:t xml:space="preserve">(localitatea) </w:t>
            </w:r>
          </w:p>
          <w:p w:rsidR="00CD0EA7" w:rsidRPr="00635F32" w:rsidRDefault="00460653" w:rsidP="00385C85">
            <w:pPr>
              <w:pStyle w:val="af2"/>
              <w:tabs>
                <w:tab w:val="left" w:pos="567"/>
              </w:tabs>
              <w:ind w:firstLine="0"/>
              <w:rPr>
                <w:sz w:val="18"/>
                <w:szCs w:val="18"/>
                <w:lang w:val="en-US"/>
              </w:rPr>
            </w:pPr>
            <w:r w:rsidRPr="00635F32">
              <w:rPr>
                <w:sz w:val="20"/>
                <w:szCs w:val="20"/>
                <w:lang w:val="en-US"/>
              </w:rPr>
              <w:t>telefon: ______________, fax: _____________,</w:t>
            </w:r>
            <w:r w:rsidR="009157BF" w:rsidRPr="00635F32">
              <w:rPr>
                <w:sz w:val="20"/>
                <w:szCs w:val="20"/>
                <w:lang w:val="en-US"/>
              </w:rPr>
              <w:t>IDNO</w:t>
            </w:r>
            <w:r w:rsidRPr="00635F32">
              <w:rPr>
                <w:sz w:val="20"/>
                <w:szCs w:val="20"/>
                <w:lang w:val="en-US"/>
              </w:rPr>
              <w:t xml:space="preserve"> autorizat pentru activitatea în construcţii: autorizaţia nr. _______ </w:t>
            </w:r>
            <w:r w:rsidR="0016369C" w:rsidRPr="00635F32">
              <w:rPr>
                <w:sz w:val="20"/>
                <w:szCs w:val="20"/>
                <w:lang w:val="en-US"/>
              </w:rPr>
              <w:t>din „</w:t>
            </w:r>
            <w:r w:rsidRPr="00635F32">
              <w:rPr>
                <w:sz w:val="20"/>
                <w:szCs w:val="20"/>
                <w:lang w:val="en-US"/>
              </w:rPr>
              <w:t>__”______________20__, eliberată de __________________,pe un termen de ____</w:t>
            </w:r>
            <w:r w:rsidR="0016369C" w:rsidRPr="00635F32">
              <w:rPr>
                <w:sz w:val="20"/>
                <w:szCs w:val="20"/>
                <w:lang w:val="en-US"/>
              </w:rPr>
              <w:t xml:space="preserve"> ani, pentru genurile de </w:t>
            </w:r>
            <w:r w:rsidRPr="00635F32">
              <w:rPr>
                <w:sz w:val="20"/>
                <w:szCs w:val="20"/>
                <w:lang w:val="en-US"/>
              </w:rPr>
              <w:t>activitate___________________________________,</w:t>
            </w:r>
            <w:r w:rsidR="00CD0EA7" w:rsidRPr="00635F32">
              <w:rPr>
                <w:sz w:val="20"/>
                <w:szCs w:val="20"/>
                <w:lang w:val="en-US"/>
              </w:rPr>
              <w:t xml:space="preserve"> reprezentat prin </w:t>
            </w:r>
            <w:r w:rsidRPr="00635F32">
              <w:rPr>
                <w:sz w:val="20"/>
                <w:szCs w:val="20"/>
                <w:lang w:val="en-US"/>
              </w:rPr>
              <w:t>__________________</w:t>
            </w:r>
            <w:r w:rsidR="00CD0EA7" w:rsidRPr="00635F32">
              <w:rPr>
                <w:sz w:val="20"/>
                <w:szCs w:val="20"/>
                <w:lang w:val="en-US"/>
              </w:rPr>
              <w:t>__________________</w:t>
            </w:r>
            <w:r w:rsidRPr="00635F32">
              <w:rPr>
                <w:sz w:val="20"/>
                <w:szCs w:val="20"/>
                <w:lang w:val="en-US"/>
              </w:rPr>
              <w:t>_, în calitate</w:t>
            </w:r>
            <w:r w:rsidR="00CD0EA7" w:rsidRPr="00635F32">
              <w:rPr>
                <w:sz w:val="20"/>
                <w:szCs w:val="20"/>
                <w:lang w:val="en-US"/>
              </w:rPr>
              <w:t xml:space="preserve"> de Antreprenor, pe de altă parte.</w:t>
            </w:r>
          </w:p>
          <w:p w:rsidR="001A5517" w:rsidRPr="00635F32" w:rsidRDefault="00460653" w:rsidP="00385C85">
            <w:pPr>
              <w:pStyle w:val="af2"/>
              <w:tabs>
                <w:tab w:val="left" w:pos="567"/>
              </w:tabs>
              <w:ind w:firstLine="0"/>
              <w:rPr>
                <w:sz w:val="18"/>
                <w:szCs w:val="18"/>
                <w:lang w:val="en-US"/>
              </w:rPr>
            </w:pPr>
            <w:r w:rsidRPr="00635F32">
              <w:rPr>
                <w:sz w:val="18"/>
                <w:szCs w:val="18"/>
                <w:lang w:val="en-US"/>
              </w:rPr>
              <w:t xml:space="preserve"> (numele şifuncţia conducătorului)</w:t>
            </w:r>
          </w:p>
          <w:p w:rsidR="001A5517" w:rsidRPr="00635F32" w:rsidRDefault="001A5517" w:rsidP="00196AB4">
            <w:pPr>
              <w:pStyle w:val="a"/>
              <w:numPr>
                <w:ilvl w:val="0"/>
                <w:numId w:val="0"/>
              </w:numPr>
              <w:tabs>
                <w:tab w:val="clear" w:pos="1134"/>
                <w:tab w:val="left" w:pos="3705"/>
              </w:tabs>
              <w:spacing w:after="200" w:line="276" w:lineRule="auto"/>
              <w:contextualSpacing/>
              <w:rPr>
                <w:sz w:val="20"/>
                <w:szCs w:val="20"/>
              </w:rPr>
            </w:pPr>
          </w:p>
          <w:p w:rsidR="00460653" w:rsidRPr="00635F32" w:rsidRDefault="00A156C0" w:rsidP="00196AB4">
            <w:pPr>
              <w:tabs>
                <w:tab w:val="left" w:pos="3705"/>
              </w:tabs>
              <w:spacing w:after="200" w:line="276" w:lineRule="auto"/>
              <w:contextualSpacing/>
              <w:rPr>
                <w:sz w:val="20"/>
                <w:szCs w:val="20"/>
              </w:rPr>
            </w:pPr>
            <w:r w:rsidRPr="00635F32">
              <w:rPr>
                <w:b/>
                <w:sz w:val="20"/>
                <w:szCs w:val="20"/>
              </w:rPr>
              <w:t xml:space="preserve">1. </w:t>
            </w:r>
            <w:r w:rsidR="00460653" w:rsidRPr="00635F32">
              <w:rPr>
                <w:b/>
                <w:sz w:val="20"/>
                <w:szCs w:val="20"/>
              </w:rPr>
              <w:t>OBIECTUL CONTRACTULUI</w:t>
            </w:r>
          </w:p>
          <w:p w:rsidR="00460653" w:rsidRPr="00635F32" w:rsidRDefault="00A156C0" w:rsidP="00684D44">
            <w:pPr>
              <w:spacing w:line="276" w:lineRule="auto"/>
              <w:contextualSpacing/>
              <w:jc w:val="both"/>
              <w:rPr>
                <w:sz w:val="20"/>
                <w:szCs w:val="20"/>
              </w:rPr>
            </w:pPr>
            <w:r w:rsidRPr="00635F32">
              <w:rPr>
                <w:sz w:val="20"/>
                <w:szCs w:val="20"/>
              </w:rPr>
              <w:t xml:space="preserve">1.1. </w:t>
            </w:r>
            <w:r w:rsidR="00460653" w:rsidRPr="00635F32">
              <w:rPr>
                <w:sz w:val="20"/>
                <w:szCs w:val="20"/>
              </w:rPr>
              <w:t xml:space="preserve">Antreprenorul se obligă să execute </w:t>
            </w:r>
            <w:r w:rsidR="00A17C00" w:rsidRPr="00EE6355">
              <w:rPr>
                <w:b/>
                <w:i/>
              </w:rPr>
              <w:t xml:space="preserve">Lucrări </w:t>
            </w:r>
            <w:r w:rsidR="00A17C00">
              <w:rPr>
                <w:b/>
                <w:i/>
              </w:rPr>
              <w:t>de reparați</w:t>
            </w:r>
            <w:r w:rsidR="00A17C00">
              <w:rPr>
                <w:b/>
                <w:i/>
                <w:lang w:val="ro-MO"/>
              </w:rPr>
              <w:t>i</w:t>
            </w:r>
            <w:r w:rsidR="00A17C00">
              <w:rPr>
                <w:b/>
                <w:i/>
              </w:rPr>
              <w:t xml:space="preserve"> capital</w:t>
            </w:r>
            <w:r w:rsidR="00A17C00">
              <w:rPr>
                <w:b/>
                <w:i/>
                <w:lang w:val="ro-MO"/>
              </w:rPr>
              <w:t>e</w:t>
            </w:r>
            <w:r w:rsidR="00A17C00">
              <w:rPr>
                <w:b/>
                <w:i/>
              </w:rPr>
              <w:t xml:space="preserve"> a drumu</w:t>
            </w:r>
            <w:r w:rsidR="00A17C00">
              <w:rPr>
                <w:b/>
                <w:i/>
                <w:lang w:val="ro-MO"/>
              </w:rPr>
              <w:t>rilor de interes raional</w:t>
            </w:r>
            <w:r w:rsidR="00A17C00">
              <w:rPr>
                <w:b/>
                <w:i/>
              </w:rPr>
              <w:t>, raionul Glodeni</w:t>
            </w:r>
            <w:r w:rsidR="00A17C00">
              <w:rPr>
                <w:sz w:val="20"/>
                <w:szCs w:val="20"/>
              </w:rPr>
              <w:t xml:space="preserve"> </w:t>
            </w:r>
            <w:r w:rsidR="00675B76">
              <w:rPr>
                <w:sz w:val="20"/>
                <w:szCs w:val="20"/>
              </w:rPr>
              <w:t>î</w:t>
            </w:r>
            <w:r w:rsidR="00460653" w:rsidRPr="00635F32">
              <w:rPr>
                <w:sz w:val="20"/>
                <w:szCs w:val="20"/>
              </w:rPr>
              <w:t xml:space="preserve">n conformitate cu </w:t>
            </w:r>
            <w:r w:rsidR="00A101F6" w:rsidRPr="00635F32">
              <w:rPr>
                <w:sz w:val="20"/>
                <w:szCs w:val="20"/>
              </w:rPr>
              <w:t xml:space="preserve">prevederile proiectului tehnic, </w:t>
            </w:r>
            <w:r w:rsidR="00460653" w:rsidRPr="00635F32">
              <w:rPr>
                <w:sz w:val="20"/>
                <w:szCs w:val="20"/>
              </w:rPr>
              <w:t xml:space="preserve">cu detaliile de execuţie, precum şi </w:t>
            </w:r>
            <w:r w:rsidR="009157BF" w:rsidRPr="00635F32">
              <w:rPr>
                <w:sz w:val="20"/>
                <w:szCs w:val="20"/>
              </w:rPr>
              <w:t>cu normativele</w:t>
            </w:r>
            <w:r w:rsidR="00460653" w:rsidRPr="00635F32">
              <w:rPr>
                <w:sz w:val="20"/>
                <w:szCs w:val="20"/>
              </w:rPr>
              <w:t xml:space="preserve">, </w:t>
            </w:r>
            <w:r w:rsidR="009157BF" w:rsidRPr="00635F32">
              <w:rPr>
                <w:sz w:val="20"/>
                <w:szCs w:val="20"/>
              </w:rPr>
              <w:t>standardele</w:t>
            </w:r>
            <w:r w:rsidR="00460653" w:rsidRPr="00635F32">
              <w:rPr>
                <w:sz w:val="20"/>
                <w:szCs w:val="20"/>
              </w:rPr>
              <w:t>şi</w:t>
            </w:r>
            <w:r w:rsidR="009157BF" w:rsidRPr="00635F32">
              <w:rPr>
                <w:sz w:val="20"/>
                <w:szCs w:val="20"/>
              </w:rPr>
              <w:t>prescripţiile</w:t>
            </w:r>
            <w:r w:rsidR="00460653" w:rsidRPr="00635F32">
              <w:rPr>
                <w:sz w:val="20"/>
                <w:szCs w:val="20"/>
              </w:rPr>
              <w:t>tehnice.</w:t>
            </w:r>
          </w:p>
          <w:p w:rsidR="00460653" w:rsidRPr="00635F32" w:rsidRDefault="00460653" w:rsidP="00196AB4">
            <w:pPr>
              <w:jc w:val="both"/>
              <w:rPr>
                <w:sz w:val="20"/>
                <w:szCs w:val="20"/>
              </w:rPr>
            </w:pPr>
          </w:p>
          <w:p w:rsidR="00460653" w:rsidRPr="00635F32" w:rsidRDefault="00A156C0" w:rsidP="00196AB4">
            <w:pPr>
              <w:tabs>
                <w:tab w:val="left" w:pos="3585"/>
              </w:tabs>
              <w:spacing w:line="276" w:lineRule="auto"/>
              <w:contextualSpacing/>
              <w:rPr>
                <w:sz w:val="20"/>
                <w:szCs w:val="20"/>
              </w:rPr>
            </w:pPr>
            <w:r w:rsidRPr="00635F32">
              <w:rPr>
                <w:b/>
                <w:sz w:val="20"/>
                <w:szCs w:val="20"/>
              </w:rPr>
              <w:t xml:space="preserve">2. </w:t>
            </w:r>
            <w:r w:rsidR="00460653" w:rsidRPr="00635F32">
              <w:rPr>
                <w:b/>
                <w:sz w:val="20"/>
                <w:szCs w:val="20"/>
              </w:rPr>
              <w:t>PERIOADA DE EXECUŢIE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2.1. </w:t>
            </w:r>
            <w:r w:rsidR="00460653" w:rsidRPr="00635F32">
              <w:rPr>
                <w:sz w:val="20"/>
                <w:szCs w:val="20"/>
                <w:lang w:val="en-US"/>
              </w:rPr>
              <w:t xml:space="preserve">Durata de execuţie a lucrărilor contractate este de </w:t>
            </w:r>
            <w:r w:rsidR="00A93B5D" w:rsidRPr="00635F32">
              <w:rPr>
                <w:b/>
                <w:sz w:val="20"/>
                <w:szCs w:val="20"/>
                <w:lang w:val="ro-RO"/>
              </w:rPr>
              <w:t>____________</w:t>
            </w:r>
            <w:r w:rsidR="00460653" w:rsidRPr="00635F32">
              <w:rPr>
                <w:sz w:val="20"/>
                <w:szCs w:val="20"/>
                <w:lang w:val="en-US"/>
              </w:rPr>
              <w:t>primirea ordinului de începere a execuţieişi asigurării lucrului ritmic de către beneficiar</w:t>
            </w:r>
            <w:r w:rsidR="005D4B79" w:rsidRPr="00635F32">
              <w:rPr>
                <w:sz w:val="20"/>
                <w:szCs w:val="20"/>
                <w:lang w:val="en-US"/>
              </w:rPr>
              <w:t>-</w:t>
            </w:r>
            <w:r w:rsidR="00460653" w:rsidRPr="00635F32">
              <w:rPr>
                <w:sz w:val="20"/>
                <w:szCs w:val="20"/>
                <w:lang w:val="en-US"/>
              </w:rPr>
              <w:t>ordonatorul de credite.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2.2. </w:t>
            </w:r>
            <w:r w:rsidR="00460653" w:rsidRPr="00635F32">
              <w:rPr>
                <w:sz w:val="20"/>
                <w:szCs w:val="20"/>
                <w:lang w:val="en-US"/>
              </w:rPr>
              <w:t xml:space="preserve">Graficul de execuţie a lucrărilor se va efectua conform specificaţiei din anexa </w:t>
            </w:r>
            <w:r w:rsidR="009157BF" w:rsidRPr="00635F32">
              <w:rPr>
                <w:sz w:val="20"/>
                <w:szCs w:val="20"/>
                <w:lang w:val="en-US"/>
              </w:rPr>
              <w:t xml:space="preserve">la </w:t>
            </w:r>
            <w:r w:rsidR="00460653" w:rsidRPr="00635F32">
              <w:rPr>
                <w:sz w:val="20"/>
                <w:szCs w:val="20"/>
                <w:lang w:val="en-US"/>
              </w:rPr>
              <w:t xml:space="preserve">prezentul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2.3. </w:t>
            </w:r>
            <w:r w:rsidR="00460653" w:rsidRPr="00635F32">
              <w:rPr>
                <w:sz w:val="20"/>
                <w:szCs w:val="20"/>
                <w:lang w:val="en-US"/>
              </w:rPr>
              <w:t xml:space="preserve">Perioada de execuţie poate fi prelungită </w:t>
            </w:r>
            <w:r w:rsidR="00EB65F6" w:rsidRPr="00635F32">
              <w:rPr>
                <w:sz w:val="20"/>
                <w:szCs w:val="20"/>
                <w:lang w:val="en-US"/>
              </w:rPr>
              <w:t xml:space="preserve">sau suspendată </w:t>
            </w:r>
            <w:r w:rsidR="00460653" w:rsidRPr="00635F32">
              <w:rPr>
                <w:sz w:val="20"/>
                <w:szCs w:val="20"/>
                <w:lang w:val="en-US"/>
              </w:rPr>
              <w:t>dacă constrângerea activităţii se datorează următoarelor cauze:</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generate de Beneficiar;</w:t>
            </w:r>
          </w:p>
          <w:p w:rsidR="00460653" w:rsidRPr="00635F32" w:rsidRDefault="001B1B6D" w:rsidP="002F556B">
            <w:pPr>
              <w:numPr>
                <w:ilvl w:val="0"/>
                <w:numId w:val="9"/>
              </w:numPr>
              <w:tabs>
                <w:tab w:val="left" w:pos="1276"/>
              </w:tabs>
              <w:spacing w:line="276" w:lineRule="auto"/>
              <w:ind w:left="0" w:hanging="425"/>
              <w:jc w:val="both"/>
              <w:rPr>
                <w:sz w:val="20"/>
                <w:szCs w:val="20"/>
              </w:rPr>
            </w:pPr>
            <w:r w:rsidRPr="00635F32">
              <w:rPr>
                <w:sz w:val="20"/>
                <w:szCs w:val="20"/>
              </w:rPr>
              <w:t>datorită impedimentului care justifică neexecutarea obligației</w:t>
            </w:r>
            <w:r w:rsidR="00460653" w:rsidRPr="00635F32">
              <w:rPr>
                <w:sz w:val="20"/>
                <w:szCs w:val="20"/>
              </w:rPr>
              <w:t xml:space="preserve"> sau altei situaţii extreme neimputabile şi imprevizibile pentru Antreprenor;</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 xml:space="preserve">influenţei factorilor climatici, </w:t>
            </w:r>
            <w:r w:rsidR="00E3793E" w:rsidRPr="00635F32">
              <w:rPr>
                <w:sz w:val="20"/>
                <w:szCs w:val="20"/>
              </w:rPr>
              <w:t>care duc la imposibilitatea executării lucrărilor stabilite conform caietului de sarcini, or executarea lor în asemenea codiții climaterice se va răsfrânge asupra calității lucrărilor</w:t>
            </w:r>
            <w:r w:rsidRPr="00635F32">
              <w:rPr>
                <w:sz w:val="20"/>
                <w:szCs w:val="20"/>
              </w:rPr>
              <w:t>;</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calamităţilor naturale recunoscute de autoritatea legală.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2.4. </w:t>
            </w:r>
            <w:r w:rsidR="00460653" w:rsidRPr="00635F32">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2.5. </w:t>
            </w:r>
            <w:r w:rsidR="00460653" w:rsidRPr="00635F32">
              <w:rPr>
                <w:sz w:val="20"/>
                <w:szCs w:val="20"/>
                <w:lang w:val="en-US"/>
              </w:rPr>
              <w:t xml:space="preserve">La terminarea lucrărilor, Antreprenorul </w:t>
            </w:r>
            <w:r w:rsidR="00183D79" w:rsidRPr="00635F32">
              <w:rPr>
                <w:sz w:val="20"/>
                <w:szCs w:val="20"/>
                <w:lang w:val="en-US"/>
              </w:rPr>
              <w:t>va notifica Beneficiarul că su</w:t>
            </w:r>
            <w:r w:rsidR="00460653" w:rsidRPr="00635F32">
              <w:rPr>
                <w:sz w:val="20"/>
                <w:szCs w:val="20"/>
                <w:lang w:val="en-US"/>
              </w:rPr>
              <w:t>nt îndeplinite condiţiile de recepţie, solicitând convocarea comisiei. În baza acestei notificări, Beneficiarul va convoca comisia de  recepţie pentru terminarea lucrărilor.</w:t>
            </w:r>
          </w:p>
          <w:p w:rsidR="007A2F41" w:rsidRPr="00635F32" w:rsidRDefault="00A156C0" w:rsidP="00684D44">
            <w:pPr>
              <w:spacing w:after="200" w:line="276" w:lineRule="auto"/>
              <w:contextualSpacing/>
              <w:jc w:val="both"/>
              <w:rPr>
                <w:sz w:val="20"/>
                <w:szCs w:val="20"/>
              </w:rPr>
            </w:pPr>
            <w:r w:rsidRPr="00635F32">
              <w:rPr>
                <w:sz w:val="20"/>
                <w:szCs w:val="20"/>
              </w:rPr>
              <w:lastRenderedPageBreak/>
              <w:t xml:space="preserve">2.6. </w:t>
            </w:r>
            <w:r w:rsidR="00460653" w:rsidRPr="00635F32">
              <w:rPr>
                <w:sz w:val="20"/>
                <w:szCs w:val="20"/>
              </w:rPr>
              <w:t>În baza documentelor de confirmare a execuţieişi a constatărilor efectuate pe teren,</w:t>
            </w:r>
            <w:r w:rsidR="00183D79" w:rsidRPr="00635F32">
              <w:rPr>
                <w:sz w:val="20"/>
                <w:szCs w:val="20"/>
              </w:rPr>
              <w:t xml:space="preserve"> Beneficiarul va aprecia dacă su</w:t>
            </w:r>
            <w:r w:rsidR="00460653" w:rsidRPr="00635F32">
              <w:rPr>
                <w:sz w:val="20"/>
                <w:szCs w:val="20"/>
              </w:rPr>
              <w:t>nt întrunite condiţiile pentru anunţarea comisiei de recepţie. În cazul în care se constată că s</w:t>
            </w:r>
            <w:r w:rsidR="00183D79" w:rsidRPr="00635F32">
              <w:rPr>
                <w:sz w:val="20"/>
                <w:szCs w:val="20"/>
              </w:rPr>
              <w:t>u</w:t>
            </w:r>
            <w:r w:rsidR="00460653" w:rsidRPr="00635F32">
              <w:rPr>
                <w:sz w:val="20"/>
                <w:szCs w:val="20"/>
              </w:rPr>
              <w:t>nt lipsuri şideficienţe</w:t>
            </w:r>
            <w:r w:rsidRPr="00635F32">
              <w:rPr>
                <w:sz w:val="20"/>
                <w:szCs w:val="20"/>
              </w:rPr>
              <w:t>,</w:t>
            </w:r>
            <w:r w:rsidR="00460653" w:rsidRPr="00635F32">
              <w:rPr>
                <w:sz w:val="20"/>
                <w:szCs w:val="20"/>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635F32">
              <w:rPr>
                <w:sz w:val="20"/>
                <w:szCs w:val="20"/>
              </w:rPr>
              <w:t>clauzele</w:t>
            </w:r>
            <w:r w:rsidR="00460653" w:rsidRPr="00635F32">
              <w:rPr>
                <w:sz w:val="20"/>
                <w:szCs w:val="20"/>
              </w:rPr>
              <w:t xml:space="preserve"> din contract. În funcţie de constatările făcute</w:t>
            </w:r>
            <w:r w:rsidRPr="00635F32">
              <w:rPr>
                <w:sz w:val="20"/>
                <w:szCs w:val="20"/>
              </w:rPr>
              <w:t>,</w:t>
            </w:r>
            <w:r w:rsidR="00460653" w:rsidRPr="00635F32">
              <w:rPr>
                <w:sz w:val="20"/>
                <w:szCs w:val="20"/>
              </w:rPr>
              <w:t xml:space="preserve"> Beneficiarul va aproba sau va respinge recepţia. Recepţia poate fi făcută şi pentru părţi de construcţie distincte fizic şifuncţional.</w:t>
            </w:r>
          </w:p>
          <w:p w:rsidR="009E4204" w:rsidRPr="00635F32" w:rsidRDefault="009E4204" w:rsidP="009E4204">
            <w:pPr>
              <w:shd w:val="clear" w:color="auto" w:fill="FFFFFF" w:themeFill="background1"/>
              <w:tabs>
                <w:tab w:val="right" w:pos="0"/>
              </w:tabs>
              <w:spacing w:before="120"/>
              <w:rPr>
                <w:b/>
                <w:noProof w:val="0"/>
                <w:sz w:val="20"/>
                <w:szCs w:val="20"/>
                <w:lang w:eastAsia="ru-RU"/>
              </w:rPr>
            </w:pPr>
            <w:r w:rsidRPr="00635F32">
              <w:rPr>
                <w:sz w:val="20"/>
                <w:szCs w:val="20"/>
              </w:rPr>
              <w:t>2.7.</w:t>
            </w:r>
            <w:r w:rsidR="002F6A1E" w:rsidRPr="00635F32">
              <w:rPr>
                <w:sz w:val="20"/>
                <w:szCs w:val="20"/>
              </w:rPr>
              <w:t>Se</w:t>
            </w:r>
            <w:r w:rsidRPr="00635F32">
              <w:rPr>
                <w:sz w:val="20"/>
                <w:szCs w:val="20"/>
              </w:rPr>
              <w:t xml:space="preserve"> indică t</w:t>
            </w:r>
            <w:r w:rsidRPr="00635F32">
              <w:rPr>
                <w:noProof w:val="0"/>
                <w:sz w:val="20"/>
                <w:szCs w:val="20"/>
                <w:lang w:eastAsia="ru-RU"/>
              </w:rPr>
              <w:t>ermenul de garanție a lucrărilor</w:t>
            </w:r>
            <w:r w:rsidRPr="00635F32">
              <w:rPr>
                <w:b/>
                <w:noProof w:val="0"/>
                <w:sz w:val="20"/>
                <w:szCs w:val="20"/>
                <w:lang w:eastAsia="ru-RU"/>
              </w:rPr>
              <w:t>___________________.</w:t>
            </w:r>
          </w:p>
          <w:p w:rsidR="007A2F41" w:rsidRPr="00635F32" w:rsidRDefault="007A2F41" w:rsidP="00196AB4">
            <w:pPr>
              <w:pStyle w:val="a"/>
              <w:numPr>
                <w:ilvl w:val="0"/>
                <w:numId w:val="0"/>
              </w:numPr>
              <w:rPr>
                <w:sz w:val="20"/>
                <w:szCs w:val="20"/>
              </w:rPr>
            </w:pPr>
          </w:p>
          <w:p w:rsidR="00460653" w:rsidRPr="00635F32" w:rsidRDefault="00A156C0" w:rsidP="00196AB4">
            <w:pPr>
              <w:tabs>
                <w:tab w:val="left" w:pos="3645"/>
              </w:tabs>
              <w:spacing w:line="276" w:lineRule="auto"/>
              <w:contextualSpacing/>
              <w:rPr>
                <w:sz w:val="20"/>
                <w:szCs w:val="20"/>
              </w:rPr>
            </w:pPr>
            <w:r w:rsidRPr="00635F32">
              <w:rPr>
                <w:b/>
                <w:sz w:val="20"/>
                <w:szCs w:val="20"/>
              </w:rPr>
              <w:t xml:space="preserve">3. </w:t>
            </w:r>
            <w:r w:rsidR="00460653" w:rsidRPr="00635F32">
              <w:rPr>
                <w:b/>
                <w:sz w:val="20"/>
                <w:szCs w:val="20"/>
              </w:rPr>
              <w:t>VALOAREA LUCRĂRILOR ŞI MODALITĂŢILE DE PLATĂ</w:t>
            </w:r>
          </w:p>
          <w:p w:rsidR="007A2F41" w:rsidRPr="00635F32" w:rsidRDefault="00E503F9" w:rsidP="00196AB4">
            <w:pPr>
              <w:jc w:val="both"/>
              <w:rPr>
                <w:sz w:val="20"/>
                <w:szCs w:val="20"/>
              </w:rPr>
            </w:pPr>
            <w:r w:rsidRPr="00635F32">
              <w:rPr>
                <w:sz w:val="20"/>
                <w:szCs w:val="20"/>
              </w:rPr>
              <w:t>3.1</w:t>
            </w:r>
            <w:r w:rsidR="00A156C0" w:rsidRPr="00635F32">
              <w:rPr>
                <w:sz w:val="20"/>
                <w:szCs w:val="20"/>
              </w:rPr>
              <w:t>.</w:t>
            </w:r>
            <w:r w:rsidR="00460653" w:rsidRPr="00635F32">
              <w:rPr>
                <w:sz w:val="20"/>
                <w:szCs w:val="20"/>
              </w:rPr>
              <w:t>Valoarea lucrărilor</w:t>
            </w:r>
            <w:r w:rsidR="009E719D" w:rsidRPr="00635F32">
              <w:rPr>
                <w:sz w:val="20"/>
                <w:szCs w:val="20"/>
              </w:rPr>
              <w:t>,</w:t>
            </w:r>
            <w:r w:rsidR="00460653" w:rsidRPr="00635F32">
              <w:rPr>
                <w:sz w:val="20"/>
                <w:szCs w:val="20"/>
              </w:rPr>
              <w:t xml:space="preserve"> ce reprezintă obiectul prezentului contract</w:t>
            </w:r>
            <w:r w:rsidR="009E719D" w:rsidRPr="00635F32">
              <w:rPr>
                <w:sz w:val="20"/>
                <w:szCs w:val="20"/>
              </w:rPr>
              <w:t>,</w:t>
            </w:r>
            <w:r w:rsidR="00460653" w:rsidRPr="00635F32">
              <w:rPr>
                <w:sz w:val="20"/>
                <w:szCs w:val="20"/>
              </w:rPr>
              <w:t xml:space="preserve"> este de</w:t>
            </w:r>
            <w:r w:rsidR="00A101F6" w:rsidRPr="00635F32">
              <w:rPr>
                <w:sz w:val="20"/>
                <w:szCs w:val="20"/>
              </w:rPr>
              <w:t>__________________</w:t>
            </w:r>
            <w:r w:rsidR="007A2F41" w:rsidRPr="00635F32">
              <w:rPr>
                <w:sz w:val="20"/>
                <w:szCs w:val="20"/>
              </w:rPr>
              <w:t>_______lei</w:t>
            </w:r>
            <w:r w:rsidR="00EF19D7" w:rsidRPr="00635F32">
              <w:rPr>
                <w:sz w:val="20"/>
                <w:szCs w:val="20"/>
              </w:rPr>
              <w:t xml:space="preserve"> </w:t>
            </w:r>
            <w:r w:rsidR="007A2F41" w:rsidRPr="00635F32">
              <w:rPr>
                <w:sz w:val="20"/>
                <w:szCs w:val="20"/>
              </w:rPr>
              <w:t>MD, inclusiv __________ TVA lei MD</w:t>
            </w:r>
            <w:r w:rsidR="007A2F41" w:rsidRPr="00635F32">
              <w:rPr>
                <w:sz w:val="18"/>
                <w:szCs w:val="18"/>
              </w:rPr>
              <w:t xml:space="preserve">.                                              </w:t>
            </w:r>
            <w:r w:rsidR="007A2F41" w:rsidRPr="00635F32">
              <w:rPr>
                <w:i/>
                <w:sz w:val="18"/>
                <w:szCs w:val="18"/>
              </w:rPr>
              <w:t>(suma cu cifre şi litere)   (suma cu cifre şi litere)</w:t>
            </w:r>
          </w:p>
          <w:p w:rsidR="00995AF6" w:rsidRPr="00635F32" w:rsidRDefault="00E503F9" w:rsidP="00196AB4">
            <w:pPr>
              <w:pStyle w:val="af2"/>
              <w:tabs>
                <w:tab w:val="left" w:pos="321"/>
              </w:tabs>
              <w:spacing w:line="276" w:lineRule="auto"/>
              <w:ind w:firstLine="0"/>
              <w:rPr>
                <w:sz w:val="20"/>
                <w:szCs w:val="20"/>
                <w:lang w:val="en-US"/>
              </w:rPr>
            </w:pPr>
            <w:r w:rsidRPr="00635F32">
              <w:rPr>
                <w:sz w:val="20"/>
                <w:szCs w:val="20"/>
                <w:lang w:val="en-US"/>
              </w:rPr>
              <w:t>3.2</w:t>
            </w:r>
            <w:r w:rsidR="00A156C0" w:rsidRPr="00635F32">
              <w:rPr>
                <w:sz w:val="20"/>
                <w:szCs w:val="20"/>
                <w:lang w:val="en-US"/>
              </w:rPr>
              <w:t>.</w:t>
            </w:r>
            <w:r w:rsidR="00460653" w:rsidRPr="00635F32">
              <w:rPr>
                <w:sz w:val="20"/>
                <w:szCs w:val="20"/>
                <w:lang w:val="en-US"/>
              </w:rPr>
              <w:t xml:space="preserve">Achitările vor fi efectuate prin transfer în baza facturilor fiscale, după primirea proceselor </w:t>
            </w:r>
            <w:r w:rsidR="00A156C0" w:rsidRPr="00635F32">
              <w:rPr>
                <w:sz w:val="20"/>
                <w:szCs w:val="20"/>
                <w:lang w:val="en-US"/>
              </w:rPr>
              <w:t>–</w:t>
            </w:r>
            <w:r w:rsidR="00460653" w:rsidRPr="00635F32">
              <w:rPr>
                <w:sz w:val="20"/>
                <w:szCs w:val="20"/>
                <w:lang w:val="en-US"/>
              </w:rPr>
              <w:t xml:space="preserve"> verbale de recepţie a lucrărilor executate, semnate şi</w:t>
            </w:r>
            <w:r w:rsidR="00995AF6" w:rsidRPr="00635F32">
              <w:rPr>
                <w:sz w:val="20"/>
                <w:szCs w:val="20"/>
                <w:lang w:val="en-US"/>
              </w:rPr>
              <w:t xml:space="preserve"> acceptate de către Beneficiar.</w:t>
            </w:r>
          </w:p>
          <w:p w:rsidR="00A946E0" w:rsidRPr="00635F32" w:rsidRDefault="00A156C0" w:rsidP="00196AB4">
            <w:pPr>
              <w:pStyle w:val="af2"/>
              <w:tabs>
                <w:tab w:val="left" w:pos="37"/>
              </w:tabs>
              <w:spacing w:line="276" w:lineRule="auto"/>
              <w:ind w:firstLine="0"/>
              <w:rPr>
                <w:sz w:val="20"/>
                <w:szCs w:val="20"/>
                <w:lang w:val="en-US"/>
              </w:rPr>
            </w:pPr>
            <w:r w:rsidRPr="00635F32">
              <w:rPr>
                <w:sz w:val="20"/>
                <w:szCs w:val="20"/>
                <w:lang w:val="en-US"/>
              </w:rPr>
              <w:t xml:space="preserve">3.3. </w:t>
            </w:r>
            <w:r w:rsidR="00460653" w:rsidRPr="00635F32">
              <w:rPr>
                <w:sz w:val="20"/>
                <w:szCs w:val="20"/>
                <w:lang w:val="en-US"/>
              </w:rPr>
              <w:t>Beneficiarul va verifica procesele</w:t>
            </w:r>
            <w:r w:rsidR="009E719D" w:rsidRPr="00635F32">
              <w:rPr>
                <w:sz w:val="20"/>
                <w:szCs w:val="20"/>
                <w:lang w:val="en-US"/>
              </w:rPr>
              <w:t>-</w:t>
            </w:r>
            <w:r w:rsidR="00460653" w:rsidRPr="00635F32">
              <w:rPr>
                <w:sz w:val="20"/>
                <w:szCs w:val="20"/>
                <w:lang w:val="en-US"/>
              </w:rPr>
              <w:t xml:space="preserve">verbale de recepție a lucrărilor executate în termen de </w:t>
            </w:r>
            <w:r w:rsidR="00684D44" w:rsidRPr="00635F32">
              <w:rPr>
                <w:sz w:val="20"/>
                <w:szCs w:val="20"/>
                <w:lang w:val="en-US"/>
              </w:rPr>
              <w:t>…..</w:t>
            </w:r>
            <w:r w:rsidR="00460653" w:rsidRPr="00635F32">
              <w:rPr>
                <w:sz w:val="20"/>
                <w:szCs w:val="20"/>
                <w:lang w:val="en-US"/>
              </w:rPr>
              <w:t xml:space="preserve"> zile calendaristice de la primirea acestora de la Antreprenor.</w:t>
            </w:r>
          </w:p>
          <w:p w:rsidR="00A946E0"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3.4</w:t>
            </w:r>
            <w:r w:rsidR="00A156C0" w:rsidRPr="00635F32">
              <w:rPr>
                <w:sz w:val="20"/>
                <w:szCs w:val="20"/>
                <w:lang w:val="en-US"/>
              </w:rPr>
              <w:t xml:space="preserve">. </w:t>
            </w:r>
            <w:r w:rsidR="00460653" w:rsidRPr="00635F32">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35F32">
              <w:rPr>
                <w:sz w:val="20"/>
                <w:szCs w:val="20"/>
                <w:lang w:val="en-US"/>
              </w:rPr>
              <w:t>u su</w:t>
            </w:r>
            <w:r w:rsidR="00460653" w:rsidRPr="00635F32">
              <w:rPr>
                <w:sz w:val="20"/>
                <w:szCs w:val="20"/>
                <w:lang w:val="en-US"/>
              </w:rPr>
              <w:t xml:space="preserve">nt în litigiu va fi plătită imediat. </w:t>
            </w:r>
          </w:p>
          <w:p w:rsidR="00E503F9"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3.5</w:t>
            </w:r>
            <w:r w:rsidR="00A156C0" w:rsidRPr="00635F32">
              <w:rPr>
                <w:sz w:val="20"/>
                <w:szCs w:val="20"/>
                <w:lang w:val="en-US"/>
              </w:rPr>
              <w:t>.</w:t>
            </w:r>
            <w:r w:rsidR="00460653" w:rsidRPr="00635F32">
              <w:rPr>
                <w:sz w:val="20"/>
                <w:szCs w:val="20"/>
                <w:lang w:val="en-US"/>
              </w:rPr>
              <w:t xml:space="preserve">Lucrările nu </w:t>
            </w:r>
            <w:r w:rsidR="00183D79" w:rsidRPr="00635F32">
              <w:rPr>
                <w:sz w:val="20"/>
                <w:szCs w:val="20"/>
                <w:lang w:val="en-US"/>
              </w:rPr>
              <w:t>vor fi considerate finalizate pâ</w:t>
            </w:r>
            <w:r w:rsidR="00460653" w:rsidRPr="00635F32">
              <w:rPr>
                <w:sz w:val="20"/>
                <w:szCs w:val="20"/>
                <w:lang w:val="en-US"/>
              </w:rPr>
              <w:t>nă</w:t>
            </w:r>
            <w:r w:rsidR="00183D79" w:rsidRPr="00635F32">
              <w:rPr>
                <w:sz w:val="20"/>
                <w:szCs w:val="20"/>
                <w:lang w:val="en-US"/>
              </w:rPr>
              <w:t xml:space="preserve"> câ</w:t>
            </w:r>
            <w:r w:rsidR="00460653" w:rsidRPr="00635F32">
              <w:rPr>
                <w:sz w:val="20"/>
                <w:szCs w:val="20"/>
                <w:lang w:val="en-US"/>
              </w:rPr>
              <w:t xml:space="preserve">nd procesul-verbal de recepţie la terminarea lucrărilor  nu va fi semnat de comisia de recepţie, care confirmă că lucrările au fost executate </w:t>
            </w:r>
            <w:r w:rsidR="00A946E0" w:rsidRPr="00635F32">
              <w:rPr>
                <w:sz w:val="20"/>
                <w:szCs w:val="20"/>
                <w:lang w:val="en-US"/>
              </w:rPr>
              <w:t>conform contractului.</w:t>
            </w:r>
          </w:p>
          <w:p w:rsidR="00267805" w:rsidRPr="00635F32" w:rsidRDefault="00316769" w:rsidP="00A101F6">
            <w:pPr>
              <w:pStyle w:val="af2"/>
              <w:tabs>
                <w:tab w:val="left" w:pos="37"/>
              </w:tabs>
              <w:spacing w:line="276" w:lineRule="auto"/>
              <w:ind w:firstLine="0"/>
              <w:rPr>
                <w:sz w:val="20"/>
                <w:szCs w:val="20"/>
                <w:lang w:val="en-US"/>
              </w:rPr>
            </w:pPr>
            <w:r w:rsidRPr="00635F32">
              <w:rPr>
                <w:sz w:val="20"/>
                <w:szCs w:val="20"/>
                <w:lang w:val="en-US"/>
              </w:rPr>
              <w:t>3.6</w:t>
            </w:r>
            <w:r w:rsidR="00A227F2" w:rsidRPr="00635F32">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635F32">
              <w:rPr>
                <w:sz w:val="20"/>
                <w:szCs w:val="20"/>
                <w:lang w:val="en-US"/>
              </w:rPr>
              <w:t>În cazul recepţiei cu obiecţii,garanţia se va restitui în cel mult 15 zile după înlăturarea acestora.</w:t>
            </w:r>
          </w:p>
          <w:p w:rsidR="00A156C0" w:rsidRPr="00635F32" w:rsidRDefault="00A156C0" w:rsidP="00196AB4">
            <w:pPr>
              <w:pStyle w:val="af2"/>
              <w:tabs>
                <w:tab w:val="left" w:pos="37"/>
              </w:tabs>
              <w:spacing w:line="276" w:lineRule="auto"/>
              <w:ind w:firstLine="0"/>
              <w:rPr>
                <w:sz w:val="20"/>
                <w:szCs w:val="20"/>
                <w:lang w:val="en-US"/>
              </w:rPr>
            </w:pPr>
          </w:p>
          <w:p w:rsidR="00371806" w:rsidRPr="00635F32" w:rsidRDefault="00A156C0" w:rsidP="00371806">
            <w:pPr>
              <w:tabs>
                <w:tab w:val="left" w:pos="2625"/>
              </w:tabs>
              <w:spacing w:after="200" w:line="276" w:lineRule="auto"/>
              <w:contextualSpacing/>
              <w:rPr>
                <w:b/>
                <w:sz w:val="20"/>
                <w:szCs w:val="20"/>
              </w:rPr>
            </w:pPr>
            <w:r w:rsidRPr="00635F32">
              <w:rPr>
                <w:b/>
                <w:sz w:val="20"/>
                <w:szCs w:val="20"/>
              </w:rPr>
              <w:t xml:space="preserve">4. </w:t>
            </w:r>
            <w:r w:rsidR="00460653" w:rsidRPr="00635F32">
              <w:rPr>
                <w:b/>
                <w:sz w:val="20"/>
                <w:szCs w:val="20"/>
              </w:rPr>
              <w:t>DREPTURILE ŞI OBLIGAŢIUNILE ANTREPRENORULUI ŞI ALE BENEFICIARULUI</w:t>
            </w:r>
          </w:p>
          <w:p w:rsidR="00371806" w:rsidRPr="00635F32" w:rsidRDefault="00A156C0" w:rsidP="005D4B79">
            <w:pPr>
              <w:tabs>
                <w:tab w:val="left" w:pos="2625"/>
              </w:tabs>
              <w:spacing w:after="200" w:line="276" w:lineRule="auto"/>
              <w:contextualSpacing/>
              <w:jc w:val="both"/>
              <w:rPr>
                <w:sz w:val="20"/>
                <w:szCs w:val="20"/>
              </w:rPr>
            </w:pPr>
            <w:r w:rsidRPr="00635F32">
              <w:rPr>
                <w:sz w:val="20"/>
                <w:szCs w:val="20"/>
              </w:rPr>
              <w:t xml:space="preserve">4.1. </w:t>
            </w:r>
            <w:r w:rsidR="00460653" w:rsidRPr="00635F32">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635F32" w:rsidRDefault="00A156C0" w:rsidP="005D4B79">
            <w:pPr>
              <w:tabs>
                <w:tab w:val="left" w:pos="2625"/>
              </w:tabs>
              <w:spacing w:line="276" w:lineRule="auto"/>
              <w:contextualSpacing/>
              <w:jc w:val="both"/>
              <w:rPr>
                <w:sz w:val="20"/>
                <w:szCs w:val="20"/>
              </w:rPr>
            </w:pPr>
            <w:r w:rsidRPr="00635F32">
              <w:rPr>
                <w:sz w:val="20"/>
                <w:szCs w:val="20"/>
              </w:rPr>
              <w:t xml:space="preserve">4.2. </w:t>
            </w:r>
            <w:r w:rsidR="00460653" w:rsidRPr="00635F32">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35F32">
              <w:rPr>
                <w:sz w:val="20"/>
                <w:szCs w:val="20"/>
              </w:rPr>
              <w:t>din domeniul</w:t>
            </w:r>
            <w:r w:rsidR="00460653" w:rsidRPr="00635F32">
              <w:rPr>
                <w:sz w:val="20"/>
                <w:szCs w:val="20"/>
              </w:rPr>
              <w:t xml:space="preserve"> construcţii</w:t>
            </w:r>
            <w:r w:rsidR="00E364D5" w:rsidRPr="00635F32">
              <w:rPr>
                <w:sz w:val="20"/>
                <w:szCs w:val="20"/>
              </w:rPr>
              <w:t>lor</w:t>
            </w:r>
            <w:r w:rsidR="00460653" w:rsidRPr="00635F32">
              <w:rPr>
                <w:sz w:val="20"/>
                <w:szCs w:val="20"/>
              </w:rPr>
              <w:t xml:space="preserve">. </w:t>
            </w:r>
          </w:p>
          <w:p w:rsidR="00460653" w:rsidRPr="00635F32" w:rsidRDefault="00A101F6" w:rsidP="00371806">
            <w:pPr>
              <w:pStyle w:val="af2"/>
              <w:tabs>
                <w:tab w:val="left" w:pos="567"/>
              </w:tabs>
              <w:spacing w:line="276" w:lineRule="auto"/>
              <w:ind w:firstLine="0"/>
              <w:rPr>
                <w:sz w:val="20"/>
                <w:szCs w:val="20"/>
                <w:lang w:val="en-US"/>
              </w:rPr>
            </w:pPr>
            <w:r w:rsidRPr="00635F32">
              <w:rPr>
                <w:sz w:val="20"/>
                <w:szCs w:val="20"/>
                <w:lang w:val="en-US"/>
              </w:rPr>
              <w:t xml:space="preserve">4.3. </w:t>
            </w:r>
            <w:r w:rsidR="00D7570D" w:rsidRPr="00635F32">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4.4. </w:t>
            </w:r>
            <w:r w:rsidR="00460653" w:rsidRPr="00635F32">
              <w:rPr>
                <w:sz w:val="20"/>
                <w:szCs w:val="20"/>
                <w:lang w:val="en-US"/>
              </w:rPr>
              <w:t xml:space="preserve">Documentaţia pusă la dispoziţia Antreprenorului se repartizează astfel: </w:t>
            </w:r>
          </w:p>
          <w:p w:rsidR="00460653" w:rsidRPr="00635F32" w:rsidRDefault="00460653" w:rsidP="002F556B">
            <w:pPr>
              <w:numPr>
                <w:ilvl w:val="0"/>
                <w:numId w:val="10"/>
              </w:numPr>
              <w:tabs>
                <w:tab w:val="left" w:pos="1276"/>
              </w:tabs>
              <w:spacing w:line="276" w:lineRule="auto"/>
              <w:ind w:left="0" w:hanging="283"/>
              <w:jc w:val="both"/>
              <w:rPr>
                <w:sz w:val="20"/>
                <w:szCs w:val="20"/>
              </w:rPr>
            </w:pPr>
            <w:r w:rsidRPr="00635F32">
              <w:rPr>
                <w:sz w:val="20"/>
                <w:szCs w:val="20"/>
              </w:rPr>
              <w:t>un exemplar rămân</w:t>
            </w:r>
            <w:r w:rsidR="00C16E1E" w:rsidRPr="00635F32">
              <w:rPr>
                <w:sz w:val="20"/>
                <w:szCs w:val="20"/>
              </w:rPr>
              <w:t>e</w:t>
            </w:r>
            <w:r w:rsidRPr="00635F32">
              <w:rPr>
                <w:sz w:val="20"/>
                <w:szCs w:val="20"/>
              </w:rPr>
              <w:t xml:space="preserve"> la dispoziţia Antreprenorului, iaraltul va fi ţinut de către acesta la dispoziţie pentru consultare </w:t>
            </w:r>
            <w:r w:rsidR="00EA64B0" w:rsidRPr="00635F32">
              <w:rPr>
                <w:sz w:val="20"/>
                <w:szCs w:val="20"/>
              </w:rPr>
              <w:t>de către Agenția pentru Supravegherea Tehnică</w:t>
            </w:r>
            <w:r w:rsidRPr="00635F32">
              <w:rPr>
                <w:sz w:val="20"/>
                <w:szCs w:val="20"/>
              </w:rPr>
              <w:t xml:space="preserve">, precum şi de către alte persoane autorizate, inclusiv responsabilul tehnic atestat. </w:t>
            </w:r>
          </w:p>
          <w:p w:rsidR="00460653" w:rsidRPr="00635F32" w:rsidRDefault="00A101F6" w:rsidP="00196AB4">
            <w:pPr>
              <w:pStyle w:val="af2"/>
              <w:tabs>
                <w:tab w:val="left" w:pos="567"/>
              </w:tabs>
              <w:spacing w:line="276" w:lineRule="auto"/>
              <w:ind w:firstLine="0"/>
              <w:rPr>
                <w:sz w:val="20"/>
                <w:szCs w:val="20"/>
                <w:lang w:val="ro-RO"/>
              </w:rPr>
            </w:pPr>
            <w:r w:rsidRPr="00635F32">
              <w:rPr>
                <w:sz w:val="20"/>
                <w:szCs w:val="20"/>
                <w:lang w:val="ro-RO"/>
              </w:rPr>
              <w:t xml:space="preserve">4.5. </w:t>
            </w:r>
            <w:r w:rsidR="00460653" w:rsidRPr="00635F32">
              <w:rPr>
                <w:sz w:val="20"/>
                <w:szCs w:val="20"/>
                <w:lang w:val="ro-RO"/>
              </w:rPr>
              <w:t>Desenele, calculele, verificările calculelor, caietele de măsurări (ataşamentele) şi alte documente, pe care Beneficiarul sau Antreprenorul trebuie să le întocmească şis</w:t>
            </w:r>
            <w:r w:rsidR="00183D79" w:rsidRPr="00635F32">
              <w:rPr>
                <w:sz w:val="20"/>
                <w:szCs w:val="20"/>
                <w:lang w:val="ro-RO"/>
              </w:rPr>
              <w:t>u</w:t>
            </w:r>
            <w:r w:rsidR="00460653" w:rsidRPr="00635F32">
              <w:rPr>
                <w:sz w:val="20"/>
                <w:szCs w:val="20"/>
                <w:lang w:val="ro-RO"/>
              </w:rPr>
              <w:t xml:space="preserve">nt cerute de subantreprenorul proiectant, vor fi puse la dispoziţia acestuia de către Antreprenor.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4.6. </w:t>
            </w:r>
            <w:r w:rsidR="00460653" w:rsidRPr="00635F32">
              <w:rPr>
                <w:sz w:val="20"/>
                <w:szCs w:val="20"/>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4.7. </w:t>
            </w:r>
            <w:r w:rsidR="00460653" w:rsidRPr="00635F32">
              <w:rPr>
                <w:sz w:val="20"/>
                <w:szCs w:val="20"/>
                <w:lang w:val="en-US"/>
              </w:rPr>
              <w:t>Dacă Beneficiarul nu emite în timp util dispoziţii suplimentare care să conţinăinstrucţiuni sau aprobări, ordine, directive, sau detalii, Antreprenorul va notifica Beneficiarul prin scrisori, de c</w:t>
            </w:r>
            <w:r w:rsidR="00183D79" w:rsidRPr="00635F32">
              <w:rPr>
                <w:sz w:val="20"/>
                <w:szCs w:val="20"/>
                <w:lang w:val="en-US"/>
              </w:rPr>
              <w:t>â</w:t>
            </w:r>
            <w:r w:rsidR="00460653" w:rsidRPr="00635F32">
              <w:rPr>
                <w:sz w:val="20"/>
                <w:szCs w:val="20"/>
                <w:lang w:val="en-US"/>
              </w:rPr>
              <w:t>te ori este posibil, că acestea pot să provoace înt</w:t>
            </w:r>
            <w:r w:rsidR="00183D79" w:rsidRPr="00635F32">
              <w:rPr>
                <w:sz w:val="20"/>
                <w:szCs w:val="20"/>
                <w:lang w:val="en-US"/>
              </w:rPr>
              <w:t>â</w:t>
            </w:r>
            <w:r w:rsidR="00460653" w:rsidRPr="00635F32">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4.8. </w:t>
            </w:r>
            <w:r w:rsidR="00460653" w:rsidRPr="00635F32">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4.9. </w:t>
            </w:r>
            <w:r w:rsidR="00460653" w:rsidRPr="00635F32">
              <w:rPr>
                <w:sz w:val="20"/>
                <w:szCs w:val="20"/>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w:t>
            </w:r>
            <w:r w:rsidR="00460653" w:rsidRPr="00635F32">
              <w:rPr>
                <w:sz w:val="20"/>
                <w:szCs w:val="20"/>
                <w:lang w:val="en-US"/>
              </w:rPr>
              <w:lastRenderedPageBreak/>
              <w:t xml:space="preserve">pentru toate operaţiunile executate pe şantierşi pentru procedeele de execuţie utilizate.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4.10. </w:t>
            </w:r>
            <w:r w:rsidR="00460653" w:rsidRPr="00635F32">
              <w:rPr>
                <w:sz w:val="20"/>
                <w:szCs w:val="20"/>
                <w:lang w:val="en-US"/>
              </w:rPr>
              <w:t xml:space="preserve">Antreprenorul, prin </w:t>
            </w:r>
            <w:r w:rsidR="002F6A1E" w:rsidRPr="00635F32">
              <w:rPr>
                <w:sz w:val="20"/>
                <w:szCs w:val="20"/>
                <w:lang w:val="en-US"/>
              </w:rPr>
              <w:t xml:space="preserve">atribuirea </w:t>
            </w:r>
            <w:r w:rsidR="00460653" w:rsidRPr="00635F32">
              <w:rPr>
                <w:sz w:val="20"/>
                <w:szCs w:val="20"/>
                <w:lang w:val="en-US"/>
              </w:rPr>
              <w:t>ofertei în favoarea sa, se angajează să</w:t>
            </w:r>
            <w:r w:rsidR="00BC46B3" w:rsidRPr="00635F32">
              <w:rPr>
                <w:sz w:val="20"/>
                <w:szCs w:val="20"/>
                <w:lang w:val="en-US"/>
              </w:rPr>
              <w:t xml:space="preserve"> prezinte</w:t>
            </w:r>
            <w:r w:rsidR="00F06A87" w:rsidRPr="00635F32">
              <w:rPr>
                <w:sz w:val="20"/>
                <w:szCs w:val="20"/>
                <w:lang w:val="en-US"/>
              </w:rPr>
              <w:t xml:space="preserve"> </w:t>
            </w:r>
            <w:r w:rsidR="00EA64B0" w:rsidRPr="00635F32">
              <w:rPr>
                <w:sz w:val="20"/>
                <w:szCs w:val="20"/>
                <w:lang w:val="en-US"/>
              </w:rPr>
              <w:t xml:space="preserve">garanţia de bună execuţie </w:t>
            </w:r>
            <w:r w:rsidR="002425CC" w:rsidRPr="00635F32">
              <w:rPr>
                <w:sz w:val="20"/>
                <w:szCs w:val="20"/>
                <w:lang w:val="en-US"/>
              </w:rPr>
              <w:t>a contractului, în cuantum de 10</w:t>
            </w:r>
            <w:r w:rsidR="00EA64B0" w:rsidRPr="00635F32">
              <w:rPr>
                <w:sz w:val="20"/>
                <w:szCs w:val="20"/>
                <w:lang w:val="en-US"/>
              </w:rPr>
              <w:t>% din valoarea contractului atribuit.</w:t>
            </w:r>
          </w:p>
          <w:p w:rsidR="00267805" w:rsidRPr="00635F32" w:rsidRDefault="00A156C0" w:rsidP="00684D44">
            <w:pPr>
              <w:pStyle w:val="af2"/>
              <w:tabs>
                <w:tab w:val="left" w:pos="567"/>
              </w:tabs>
              <w:spacing w:line="276" w:lineRule="auto"/>
              <w:ind w:firstLine="0"/>
              <w:rPr>
                <w:sz w:val="20"/>
                <w:szCs w:val="20"/>
                <w:lang w:val="en-US"/>
              </w:rPr>
            </w:pPr>
            <w:r w:rsidRPr="00635F32">
              <w:rPr>
                <w:sz w:val="20"/>
                <w:szCs w:val="20"/>
                <w:lang w:val="en-US"/>
              </w:rPr>
              <w:t>4.11.</w:t>
            </w:r>
            <w:r w:rsidR="00A109E6" w:rsidRPr="00635F32">
              <w:rPr>
                <w:sz w:val="20"/>
                <w:szCs w:val="20"/>
                <w:lang w:val="en-US"/>
              </w:rPr>
              <w:t xml:space="preserve"> Autoritatea contractantă eliberează/restituieg</w:t>
            </w:r>
            <w:r w:rsidR="00460653" w:rsidRPr="00635F32">
              <w:rPr>
                <w:sz w:val="20"/>
                <w:szCs w:val="20"/>
                <w:lang w:val="en-US"/>
              </w:rPr>
              <w:t>aranţia de bună execuţie Antreprenorului după semnarea procesului-verbal de recepţie finală</w:t>
            </w:r>
            <w:r w:rsidR="00A109E6" w:rsidRPr="00635F32">
              <w:rPr>
                <w:sz w:val="20"/>
                <w:szCs w:val="20"/>
                <w:lang w:val="en-US"/>
              </w:rPr>
              <w:t>/ procesului-verbal la terminarea lucrărilor</w:t>
            </w:r>
            <w:r w:rsidR="00460653" w:rsidRPr="00635F32">
              <w:rPr>
                <w:sz w:val="20"/>
                <w:szCs w:val="20"/>
                <w:lang w:val="en-US"/>
              </w:rPr>
              <w:t xml:space="preserve"> în cel mult 15 zile</w:t>
            </w:r>
            <w:r w:rsidR="00E838F8" w:rsidRPr="00635F32">
              <w:rPr>
                <w:sz w:val="20"/>
                <w:szCs w:val="20"/>
                <w:lang w:val="en-US"/>
              </w:rPr>
              <w:t>.</w:t>
            </w:r>
            <w:r w:rsidR="00EB65F6" w:rsidRPr="00635F32">
              <w:rPr>
                <w:sz w:val="20"/>
                <w:szCs w:val="20"/>
                <w:lang w:val="en-US"/>
              </w:rPr>
              <w:t>În cazul recepţiei cu obiecţii,garanţia se va restitui în cel mult 15 zile după înlăturarea acestora.</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4.12.</w:t>
            </w:r>
            <w:r w:rsidR="00460653" w:rsidRPr="00635F32">
              <w:rPr>
                <w:sz w:val="20"/>
                <w:szCs w:val="20"/>
                <w:lang w:val="en-US"/>
              </w:rPr>
              <w:t>Antreprenorul trebuie să constituie garanţia de bună execuţie după primirea scris</w:t>
            </w:r>
            <w:r w:rsidR="00404C0D" w:rsidRPr="00635F32">
              <w:rPr>
                <w:sz w:val="20"/>
                <w:szCs w:val="20"/>
                <w:lang w:val="en-US"/>
              </w:rPr>
              <w:t>orii de acceptare, dar nu mai târ</w:t>
            </w:r>
            <w:r w:rsidR="00460653" w:rsidRPr="00635F32">
              <w:rPr>
                <w:sz w:val="20"/>
                <w:szCs w:val="20"/>
                <w:lang w:val="en-US"/>
              </w:rPr>
              <w:t>ziu de dat</w:t>
            </w:r>
            <w:r w:rsidR="00404C0D" w:rsidRPr="00635F32">
              <w:rPr>
                <w:sz w:val="20"/>
                <w:szCs w:val="20"/>
                <w:lang w:val="en-US"/>
              </w:rPr>
              <w:t>a încheierii contractului. Atât</w:t>
            </w:r>
            <w:r w:rsidR="00460653" w:rsidRPr="00635F32">
              <w:rPr>
                <w:sz w:val="20"/>
                <w:szCs w:val="20"/>
                <w:lang w:val="en-US"/>
              </w:rPr>
              <w:t xml:space="preserve"> timp c</w:t>
            </w:r>
            <w:r w:rsidR="00404C0D" w:rsidRPr="00635F32">
              <w:rPr>
                <w:sz w:val="20"/>
                <w:szCs w:val="20"/>
                <w:lang w:val="en-US"/>
              </w:rPr>
              <w:t>â</w:t>
            </w:r>
            <w:r w:rsidR="00460653" w:rsidRPr="00635F32">
              <w:rPr>
                <w:sz w:val="20"/>
                <w:szCs w:val="20"/>
                <w:lang w:val="en-US"/>
              </w:rPr>
              <w:t>t el nu şi-a îndeplinit această obligaţiune, Beneficiarul poate să reţină garanţia</w:t>
            </w:r>
            <w:r w:rsidR="00E364D5" w:rsidRPr="00635F32">
              <w:rPr>
                <w:sz w:val="20"/>
                <w:szCs w:val="20"/>
                <w:lang w:val="en-US"/>
              </w:rPr>
              <w:t>Antreprenorului</w:t>
            </w:r>
            <w:r w:rsidR="00460653" w:rsidRPr="00635F32">
              <w:rPr>
                <w:sz w:val="20"/>
                <w:szCs w:val="20"/>
                <w:lang w:val="en-US"/>
              </w:rPr>
              <w:t xml:space="preserve"> pentru ofertă.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3</w:t>
            </w:r>
            <w:r w:rsidRPr="00635F32">
              <w:rPr>
                <w:sz w:val="20"/>
                <w:szCs w:val="20"/>
                <w:lang w:val="en-US"/>
              </w:rPr>
              <w:t xml:space="preserve">. </w:t>
            </w:r>
            <w:r w:rsidR="00460653" w:rsidRPr="00635F32">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4</w:t>
            </w:r>
            <w:r w:rsidRPr="00635F32">
              <w:rPr>
                <w:sz w:val="20"/>
                <w:szCs w:val="20"/>
                <w:lang w:val="en-US"/>
              </w:rPr>
              <w:t xml:space="preserve">. </w:t>
            </w:r>
            <w:r w:rsidR="00460653" w:rsidRPr="00635F32">
              <w:rPr>
                <w:sz w:val="20"/>
                <w:szCs w:val="20"/>
                <w:lang w:val="en-US"/>
              </w:rPr>
              <w:t>La lucrările la care se fac încercări, se consideră calitatea probei îndeplinită at</w:t>
            </w:r>
            <w:r w:rsidR="00E171D4" w:rsidRPr="00635F32">
              <w:rPr>
                <w:sz w:val="20"/>
                <w:szCs w:val="20"/>
                <w:lang w:val="en-US"/>
              </w:rPr>
              <w:t>â</w:t>
            </w:r>
            <w:r w:rsidR="00460653" w:rsidRPr="00635F32">
              <w:rPr>
                <w:sz w:val="20"/>
                <w:szCs w:val="20"/>
                <w:lang w:val="en-US"/>
              </w:rPr>
              <w:t>ta timp c</w:t>
            </w:r>
            <w:r w:rsidR="00E171D4" w:rsidRPr="00635F32">
              <w:rPr>
                <w:sz w:val="20"/>
                <w:szCs w:val="20"/>
                <w:lang w:val="en-US"/>
              </w:rPr>
              <w:t>â</w:t>
            </w:r>
            <w:r w:rsidR="00460653" w:rsidRPr="00635F32">
              <w:rPr>
                <w:sz w:val="20"/>
                <w:szCs w:val="20"/>
                <w:lang w:val="en-US"/>
              </w:rPr>
              <w:t xml:space="preserve">t rezultatele se înscriu în limitele admise prin reglementările tehnice.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603AB4" w:rsidRPr="00635F32">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040EA0" w:rsidRPr="00635F32">
              <w:rPr>
                <w:sz w:val="20"/>
                <w:szCs w:val="20"/>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7</w:t>
            </w:r>
            <w:r w:rsidRPr="00635F32">
              <w:rPr>
                <w:sz w:val="20"/>
                <w:szCs w:val="20"/>
                <w:lang w:val="en-US"/>
              </w:rPr>
              <w:t xml:space="preserve">. </w:t>
            </w:r>
            <w:r w:rsidR="00460653" w:rsidRPr="00635F32">
              <w:rPr>
                <w:sz w:val="20"/>
                <w:szCs w:val="20"/>
                <w:lang w:val="en-US"/>
              </w:rPr>
              <w:t>Dacă Antreprenorul consideră că dispoziţiile Beneficiarului s</w:t>
            </w:r>
            <w:r w:rsidR="00183D79" w:rsidRPr="00635F32">
              <w:rPr>
                <w:sz w:val="20"/>
                <w:szCs w:val="20"/>
                <w:lang w:val="en-US"/>
              </w:rPr>
              <w:t>u</w:t>
            </w:r>
            <w:r w:rsidR="00460653" w:rsidRPr="00635F32">
              <w:rPr>
                <w:sz w:val="20"/>
                <w:szCs w:val="20"/>
                <w:lang w:val="en-US"/>
              </w:rPr>
              <w:t xml:space="preserve">nt nejustificate sau inoportune, el poate </w:t>
            </w:r>
            <w:r w:rsidR="00E171D4" w:rsidRPr="00635F32">
              <w:rPr>
                <w:sz w:val="20"/>
                <w:szCs w:val="20"/>
                <w:lang w:val="en-US"/>
              </w:rPr>
              <w:t>înainta</w:t>
            </w:r>
            <w:r w:rsidR="00460653" w:rsidRPr="00635F32">
              <w:rPr>
                <w:sz w:val="20"/>
                <w:szCs w:val="20"/>
                <w:lang w:val="en-US"/>
              </w:rPr>
              <w:t xml:space="preserve">obiecţii, dar acestea nu îl </w:t>
            </w:r>
            <w:r w:rsidR="00E171D4" w:rsidRPr="00635F32">
              <w:rPr>
                <w:sz w:val="20"/>
                <w:szCs w:val="20"/>
                <w:lang w:val="en-US"/>
              </w:rPr>
              <w:t>scutește</w:t>
            </w:r>
            <w:r w:rsidR="00460653" w:rsidRPr="00635F32">
              <w:rPr>
                <w:sz w:val="20"/>
                <w:szCs w:val="20"/>
                <w:lang w:val="en-US"/>
              </w:rPr>
              <w:t xml:space="preserve">de </w:t>
            </w:r>
            <w:r w:rsidR="00E364D5" w:rsidRPr="00635F32">
              <w:rPr>
                <w:sz w:val="20"/>
                <w:szCs w:val="20"/>
                <w:lang w:val="en-US"/>
              </w:rPr>
              <w:t xml:space="preserve">obligația de </w:t>
            </w:r>
            <w:r w:rsidR="00460653" w:rsidRPr="00635F32">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8</w:t>
            </w:r>
            <w:r w:rsidRPr="00635F32">
              <w:rPr>
                <w:sz w:val="20"/>
                <w:szCs w:val="20"/>
                <w:lang w:val="en-US"/>
              </w:rPr>
              <w:t xml:space="preserve">. </w:t>
            </w:r>
            <w:r w:rsidR="00460653" w:rsidRPr="00635F32">
              <w:rPr>
                <w:sz w:val="20"/>
                <w:szCs w:val="20"/>
                <w:lang w:val="en-US"/>
              </w:rPr>
              <w:t>Trasarea axelor principale, bornelor de referinţă, căilor de circulaţieşi limitelor terenului pus la dispoziţia Antreprenorului, precum şi materializarea cotelor de nivel în i</w:t>
            </w:r>
            <w:r w:rsidR="00183D79" w:rsidRPr="00635F32">
              <w:rPr>
                <w:sz w:val="20"/>
                <w:szCs w:val="20"/>
                <w:lang w:val="en-US"/>
              </w:rPr>
              <w:t>mediata apropiere a terenului, su</w:t>
            </w:r>
            <w:r w:rsidR="00460653" w:rsidRPr="00635F32">
              <w:rPr>
                <w:sz w:val="20"/>
                <w:szCs w:val="20"/>
                <w:lang w:val="en-US"/>
              </w:rPr>
              <w:t xml:space="preserve">ntobligaţiuni ale Antreprenorului.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893327" w:rsidRPr="00635F32">
              <w:rPr>
                <w:sz w:val="20"/>
                <w:szCs w:val="20"/>
                <w:lang w:val="en-US"/>
              </w:rPr>
              <w:t>19</w:t>
            </w:r>
            <w:r w:rsidRPr="00635F32">
              <w:rPr>
                <w:sz w:val="20"/>
                <w:szCs w:val="20"/>
                <w:lang w:val="en-US"/>
              </w:rPr>
              <w:t xml:space="preserve">. </w:t>
            </w:r>
            <w:r w:rsidR="00460653" w:rsidRPr="00635F32">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0</w:t>
            </w:r>
            <w:r w:rsidRPr="00635F32">
              <w:rPr>
                <w:sz w:val="20"/>
                <w:szCs w:val="20"/>
                <w:lang w:val="en-US"/>
              </w:rPr>
              <w:t xml:space="preserve">. </w:t>
            </w:r>
            <w:r w:rsidR="00460653" w:rsidRPr="00635F32">
              <w:rPr>
                <w:sz w:val="20"/>
                <w:szCs w:val="20"/>
                <w:lang w:val="en-US"/>
              </w:rPr>
              <w:t>Ridicările de teren, trasările şi cotele de nivel, precum şi alte documente puse la dispoziţia Antreprenorului de către Beneficiar pentru executarea contractului s</w:t>
            </w:r>
            <w:r w:rsidR="00E10C0A" w:rsidRPr="00635F32">
              <w:rPr>
                <w:sz w:val="20"/>
                <w:szCs w:val="20"/>
                <w:lang w:val="en-US"/>
              </w:rPr>
              <w:t>u</w:t>
            </w:r>
            <w:r w:rsidR="00460653" w:rsidRPr="00635F32">
              <w:rPr>
                <w:sz w:val="20"/>
                <w:szCs w:val="20"/>
                <w:lang w:val="en-US"/>
              </w:rPr>
              <w:t xml:space="preserve">nt hotărâtoare. Antreprenorul este obligat să verifice documentele primite şi să înştiinţeze Beneficiarul cu privire la erorile şiinexactităţile constatate sau presupuse.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1</w:t>
            </w:r>
            <w:r w:rsidRPr="00635F32">
              <w:rPr>
                <w:sz w:val="20"/>
                <w:szCs w:val="20"/>
                <w:lang w:val="en-US"/>
              </w:rPr>
              <w:t xml:space="preserve">. </w:t>
            </w:r>
            <w:r w:rsidR="00460653" w:rsidRPr="00635F32">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35F32">
              <w:rPr>
                <w:sz w:val="20"/>
                <w:szCs w:val="20"/>
                <w:lang w:val="en-US"/>
              </w:rPr>
              <w:t>prevederilor legale și obligațiunilor contractuale și profesionale</w:t>
            </w:r>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2</w:t>
            </w:r>
            <w:r w:rsidRPr="00635F32">
              <w:rPr>
                <w:sz w:val="20"/>
                <w:szCs w:val="20"/>
                <w:lang w:val="en-US"/>
              </w:rPr>
              <w:t xml:space="preserve">. </w:t>
            </w:r>
            <w:r w:rsidR="00460653" w:rsidRPr="00635F32">
              <w:rPr>
                <w:sz w:val="20"/>
                <w:szCs w:val="20"/>
                <w:lang w:val="en-US"/>
              </w:rPr>
              <w:t xml:space="preserve">Pe parcursul executării lucrărilor, Beneficiarul are dreptul să dispună în scris: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îndepărtarea de pe şant</w:t>
            </w:r>
            <w:r w:rsidR="00183D79" w:rsidRPr="00635F32">
              <w:rPr>
                <w:sz w:val="20"/>
                <w:szCs w:val="20"/>
              </w:rPr>
              <w:t>ier a oricăror materiale care su</w:t>
            </w:r>
            <w:r w:rsidRPr="00635F32">
              <w:rPr>
                <w:sz w:val="20"/>
                <w:szCs w:val="20"/>
              </w:rPr>
              <w:t xml:space="preserve">nt calitativ necorespunzătoare;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înlocuirea materialelor necorespunzătoare calitativ cu altele 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îndepărtarea sau refacerea oricărei lucrări sau părţi de lucrare necorespunzătoare din punct    de vedere calitativ. </w:t>
            </w:r>
          </w:p>
          <w:p w:rsidR="00460653" w:rsidRPr="00635F32" w:rsidRDefault="00A156C0"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3</w:t>
            </w:r>
            <w:r w:rsidRPr="00635F32">
              <w:rPr>
                <w:sz w:val="20"/>
                <w:szCs w:val="20"/>
                <w:lang w:val="ro-RO"/>
              </w:rPr>
              <w:t xml:space="preserve">. </w:t>
            </w:r>
            <w:r w:rsidR="00460653" w:rsidRPr="00635F32">
              <w:rPr>
                <w:sz w:val="20"/>
                <w:szCs w:val="20"/>
                <w:lang w:val="ro-RO"/>
              </w:rPr>
              <w:t xml:space="preserve">În cazul neexecutării de către Antreprenor a dispoziţiilor din punctul 2.1., Beneficiarul poate opri lucrările, </w:t>
            </w:r>
            <w:r w:rsidR="00F53F69" w:rsidRPr="00635F32">
              <w:rPr>
                <w:sz w:val="20"/>
                <w:szCs w:val="20"/>
                <w:lang w:val="ro-RO"/>
              </w:rPr>
              <w:t xml:space="preserve">prin </w:t>
            </w:r>
            <w:r w:rsidR="00E364D5" w:rsidRPr="00635F32">
              <w:rPr>
                <w:sz w:val="20"/>
                <w:szCs w:val="20"/>
                <w:lang w:val="ro-RO"/>
              </w:rPr>
              <w:t xml:space="preserve">rezoluțiunea </w:t>
            </w:r>
            <w:r w:rsidR="00F53F69" w:rsidRPr="00635F32">
              <w:rPr>
                <w:sz w:val="20"/>
                <w:szCs w:val="20"/>
                <w:lang w:val="ro-RO"/>
              </w:rPr>
              <w:t>contractului</w:t>
            </w:r>
            <w:r w:rsidR="00460653" w:rsidRPr="00635F32">
              <w:rPr>
                <w:sz w:val="20"/>
                <w:szCs w:val="20"/>
                <w:lang w:val="ro-RO"/>
              </w:rPr>
              <w:t xml:space="preserve">, în condiţiile legii, </w:t>
            </w:r>
            <w:r w:rsidR="00F53F69" w:rsidRPr="00635F32">
              <w:rPr>
                <w:sz w:val="20"/>
                <w:szCs w:val="20"/>
                <w:lang w:val="ro-RO"/>
              </w:rPr>
              <w:t>totodată A</w:t>
            </w:r>
            <w:r w:rsidR="00316769" w:rsidRPr="00635F32">
              <w:rPr>
                <w:sz w:val="20"/>
                <w:szCs w:val="20"/>
                <w:lang w:val="ro-RO"/>
              </w:rPr>
              <w:t xml:space="preserve">ntreprenorul </w:t>
            </w:r>
            <w:r w:rsidR="00460653" w:rsidRPr="00635F32">
              <w:rPr>
                <w:sz w:val="20"/>
                <w:szCs w:val="20"/>
                <w:lang w:val="ro-RO"/>
              </w:rPr>
              <w:t>compense</w:t>
            </w:r>
            <w:r w:rsidR="00316769" w:rsidRPr="00635F32">
              <w:rPr>
                <w:sz w:val="20"/>
                <w:szCs w:val="20"/>
                <w:lang w:val="ro-RO"/>
              </w:rPr>
              <w:t>ază</w:t>
            </w:r>
            <w:r w:rsidR="00460653" w:rsidRPr="00635F32">
              <w:rPr>
                <w:sz w:val="20"/>
                <w:szCs w:val="20"/>
                <w:lang w:val="ro-RO"/>
              </w:rPr>
              <w:t xml:space="preserve"> cheltuielile aferente suportate de Beneficiar în legătură cu faptul neexecutării.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4</w:t>
            </w:r>
            <w:r w:rsidRPr="00635F32">
              <w:rPr>
                <w:sz w:val="20"/>
                <w:szCs w:val="20"/>
                <w:lang w:val="ro-RO"/>
              </w:rPr>
              <w:t xml:space="preserve">. </w:t>
            </w:r>
            <w:r w:rsidR="00460653" w:rsidRPr="00635F32">
              <w:rPr>
                <w:sz w:val="20"/>
                <w:szCs w:val="20"/>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5</w:t>
            </w:r>
            <w:r w:rsidRPr="00635F32">
              <w:rPr>
                <w:sz w:val="20"/>
                <w:szCs w:val="20"/>
                <w:lang w:val="ro-RO"/>
              </w:rPr>
              <w:t xml:space="preserve">. </w:t>
            </w:r>
            <w:r w:rsidR="00460653" w:rsidRPr="00635F32">
              <w:rPr>
                <w:sz w:val="20"/>
                <w:szCs w:val="20"/>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635F32">
              <w:rPr>
                <w:sz w:val="20"/>
                <w:szCs w:val="20"/>
                <w:lang w:val="ro-RO"/>
              </w:rPr>
              <w:t>u</w:t>
            </w:r>
            <w:r w:rsidR="00460653" w:rsidRPr="00635F32">
              <w:rPr>
                <w:sz w:val="20"/>
                <w:szCs w:val="20"/>
                <w:lang w:val="ro-RO"/>
              </w:rPr>
              <w:t xml:space="preserve">nt necesare, iar la terminarea lucrărilor, Antreprenorul va evacua de pe şantier toate utilajele de construcţie, surplusurile de materiale, deşeurileşi lucrările provizorii. </w:t>
            </w:r>
          </w:p>
          <w:p w:rsidR="00B96242" w:rsidRPr="00635F32" w:rsidRDefault="00BE5A1E" w:rsidP="00196AB4">
            <w:pPr>
              <w:pStyle w:val="af2"/>
              <w:tabs>
                <w:tab w:val="left" w:pos="426"/>
                <w:tab w:val="left" w:pos="3645"/>
              </w:tabs>
              <w:spacing w:line="276" w:lineRule="auto"/>
              <w:ind w:firstLine="0"/>
              <w:rPr>
                <w:sz w:val="20"/>
                <w:szCs w:val="20"/>
                <w:lang w:val="ro-RO"/>
              </w:rPr>
            </w:pPr>
            <w:r w:rsidRPr="00635F32">
              <w:rPr>
                <w:sz w:val="20"/>
                <w:szCs w:val="20"/>
                <w:lang w:val="ro-RO"/>
              </w:rPr>
              <w:t>4.2</w:t>
            </w:r>
            <w:r w:rsidR="00893327" w:rsidRPr="00635F32">
              <w:rPr>
                <w:sz w:val="20"/>
                <w:szCs w:val="20"/>
                <w:lang w:val="ro-RO"/>
              </w:rPr>
              <w:t>6</w:t>
            </w:r>
            <w:r w:rsidRPr="00635F32">
              <w:rPr>
                <w:sz w:val="20"/>
                <w:szCs w:val="20"/>
                <w:lang w:val="ro-RO"/>
              </w:rPr>
              <w:t xml:space="preserve">. </w:t>
            </w:r>
            <w:r w:rsidR="00460653" w:rsidRPr="00635F32">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w:t>
            </w:r>
            <w:r w:rsidR="00460653" w:rsidRPr="00635F32">
              <w:rPr>
                <w:sz w:val="20"/>
                <w:szCs w:val="20"/>
                <w:lang w:val="ro-RO"/>
              </w:rPr>
              <w:lastRenderedPageBreak/>
              <w:t xml:space="preserve">execuţia lucrărilor. </w:t>
            </w:r>
          </w:p>
          <w:p w:rsidR="00460653" w:rsidRPr="00635F32" w:rsidRDefault="00460653" w:rsidP="00196AB4">
            <w:pPr>
              <w:pStyle w:val="af2"/>
              <w:tabs>
                <w:tab w:val="left" w:pos="426"/>
                <w:tab w:val="left" w:pos="3645"/>
              </w:tabs>
              <w:spacing w:line="276" w:lineRule="auto"/>
              <w:ind w:firstLine="0"/>
              <w:rPr>
                <w:sz w:val="20"/>
                <w:szCs w:val="20"/>
                <w:lang w:val="ro-RO"/>
              </w:rPr>
            </w:pPr>
          </w:p>
          <w:p w:rsidR="00BE5A1E" w:rsidRPr="00635F32" w:rsidRDefault="00BE5A1E" w:rsidP="00196AB4">
            <w:pPr>
              <w:tabs>
                <w:tab w:val="left" w:pos="3225"/>
              </w:tabs>
              <w:spacing w:after="200" w:line="276" w:lineRule="auto"/>
              <w:contextualSpacing/>
              <w:rPr>
                <w:sz w:val="20"/>
                <w:szCs w:val="20"/>
              </w:rPr>
            </w:pPr>
            <w:r w:rsidRPr="00635F32">
              <w:rPr>
                <w:b/>
                <w:sz w:val="20"/>
                <w:szCs w:val="20"/>
              </w:rPr>
              <w:t xml:space="preserve">5. </w:t>
            </w:r>
            <w:r w:rsidR="005B666D" w:rsidRPr="00635F32">
              <w:rPr>
                <w:b/>
                <w:sz w:val="20"/>
                <w:szCs w:val="20"/>
              </w:rPr>
              <w:t>AJUSTAREA VALORII CONTRACTULUI</w:t>
            </w:r>
          </w:p>
          <w:p w:rsidR="005B666D" w:rsidRPr="00635F32" w:rsidRDefault="00BE5A1E" w:rsidP="00684D44">
            <w:pPr>
              <w:tabs>
                <w:tab w:val="left" w:pos="3225"/>
              </w:tabs>
              <w:spacing w:after="200" w:line="276" w:lineRule="auto"/>
              <w:contextualSpacing/>
              <w:jc w:val="both"/>
              <w:rPr>
                <w:sz w:val="20"/>
                <w:szCs w:val="20"/>
              </w:rPr>
            </w:pPr>
            <w:r w:rsidRPr="00635F32">
              <w:rPr>
                <w:sz w:val="20"/>
                <w:szCs w:val="20"/>
              </w:rPr>
              <w:t xml:space="preserve">5.1. </w:t>
            </w:r>
            <w:r w:rsidR="00183D79" w:rsidRPr="00635F32">
              <w:rPr>
                <w:sz w:val="20"/>
                <w:szCs w:val="20"/>
              </w:rPr>
              <w:t>Pentru cazurile câ</w:t>
            </w:r>
            <w:r w:rsidR="005B666D" w:rsidRPr="00635F32">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35F32" w:rsidRDefault="005B666D" w:rsidP="00196AB4">
            <w:pPr>
              <w:pStyle w:val="a"/>
              <w:numPr>
                <w:ilvl w:val="0"/>
                <w:numId w:val="0"/>
              </w:numPr>
              <w:tabs>
                <w:tab w:val="left" w:pos="1755"/>
              </w:tabs>
              <w:rPr>
                <w:sz w:val="20"/>
                <w:szCs w:val="20"/>
              </w:rPr>
            </w:pPr>
          </w:p>
          <w:p w:rsidR="005B666D" w:rsidRPr="00635F32" w:rsidRDefault="00BE5A1E" w:rsidP="00196AB4">
            <w:pPr>
              <w:tabs>
                <w:tab w:val="left" w:pos="4365"/>
              </w:tabs>
              <w:spacing w:line="276" w:lineRule="auto"/>
              <w:contextualSpacing/>
              <w:rPr>
                <w:sz w:val="20"/>
                <w:szCs w:val="20"/>
              </w:rPr>
            </w:pPr>
            <w:r w:rsidRPr="00635F32">
              <w:rPr>
                <w:b/>
                <w:sz w:val="20"/>
                <w:szCs w:val="20"/>
              </w:rPr>
              <w:t xml:space="preserve">6. </w:t>
            </w:r>
            <w:r w:rsidR="005B666D" w:rsidRPr="00635F32">
              <w:rPr>
                <w:b/>
                <w:sz w:val="20"/>
                <w:szCs w:val="20"/>
              </w:rPr>
              <w:t xml:space="preserve">ANTREPRENORUL ŞI SUBANTREPRENORII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6.1. </w:t>
            </w:r>
            <w:r w:rsidR="005B666D" w:rsidRPr="00635F32">
              <w:rPr>
                <w:sz w:val="20"/>
                <w:szCs w:val="20"/>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6.2. </w:t>
            </w:r>
            <w:r w:rsidR="005B666D" w:rsidRPr="00635F32">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6.3. </w:t>
            </w:r>
            <w:r w:rsidR="005B666D" w:rsidRPr="00635F32">
              <w:rPr>
                <w:sz w:val="20"/>
                <w:szCs w:val="20"/>
                <w:lang w:val="en-US"/>
              </w:rPr>
              <w:t xml:space="preserve">Pe parcursul execuţiei lucrărilor, Antreprenorul este obligat să comunice, la cererea Beneficiarului, datele de </w:t>
            </w:r>
            <w:r w:rsidR="00E364D5" w:rsidRPr="00635F32">
              <w:rPr>
                <w:sz w:val="20"/>
                <w:szCs w:val="20"/>
                <w:lang w:val="en-US"/>
              </w:rPr>
              <w:t>identificare</w:t>
            </w:r>
            <w:r w:rsidR="005B666D" w:rsidRPr="00635F32">
              <w:rPr>
                <w:sz w:val="20"/>
                <w:szCs w:val="20"/>
                <w:lang w:val="en-US"/>
              </w:rPr>
              <w:t xml:space="preserve">ale subantreprenorilor. </w:t>
            </w:r>
          </w:p>
          <w:p w:rsidR="005B666D" w:rsidRPr="00635F32" w:rsidRDefault="00BE5A1E" w:rsidP="00196AB4">
            <w:pPr>
              <w:pStyle w:val="af2"/>
              <w:tabs>
                <w:tab w:val="left" w:pos="142"/>
                <w:tab w:val="left" w:pos="284"/>
              </w:tabs>
              <w:spacing w:line="276" w:lineRule="auto"/>
              <w:ind w:firstLine="0"/>
              <w:rPr>
                <w:sz w:val="20"/>
                <w:szCs w:val="20"/>
                <w:lang w:val="en-US"/>
              </w:rPr>
            </w:pPr>
            <w:r w:rsidRPr="00635F32">
              <w:rPr>
                <w:sz w:val="20"/>
                <w:szCs w:val="20"/>
                <w:lang w:val="en-US"/>
              </w:rPr>
              <w:t xml:space="preserve">6.4. </w:t>
            </w:r>
            <w:r w:rsidR="005B666D" w:rsidRPr="00635F32">
              <w:rPr>
                <w:sz w:val="20"/>
                <w:szCs w:val="20"/>
                <w:lang w:val="en-US"/>
              </w:rPr>
              <w:t>Angajarea forţei de muncă pe bază de a</w:t>
            </w:r>
            <w:r w:rsidR="003D06D0" w:rsidRPr="00635F32">
              <w:rPr>
                <w:sz w:val="20"/>
                <w:szCs w:val="20"/>
                <w:lang w:val="en-US"/>
              </w:rPr>
              <w:t>cord nu este considerată</w:t>
            </w:r>
            <w:r w:rsidR="005B666D" w:rsidRPr="00635F32">
              <w:rPr>
                <w:sz w:val="20"/>
                <w:szCs w:val="20"/>
                <w:lang w:val="en-US"/>
              </w:rPr>
              <w:t xml:space="preserve"> obiectul unei subcontractări.</w:t>
            </w:r>
          </w:p>
          <w:p w:rsidR="00684D44" w:rsidRPr="00635F32" w:rsidRDefault="00684D44" w:rsidP="00196AB4">
            <w:pPr>
              <w:pStyle w:val="af2"/>
              <w:tabs>
                <w:tab w:val="left" w:pos="142"/>
                <w:tab w:val="left" w:pos="284"/>
              </w:tabs>
              <w:spacing w:line="276" w:lineRule="auto"/>
              <w:ind w:firstLine="0"/>
              <w:rPr>
                <w:sz w:val="20"/>
                <w:szCs w:val="20"/>
                <w:lang w:val="en-US"/>
              </w:rPr>
            </w:pPr>
          </w:p>
          <w:p w:rsidR="00BE5A1E" w:rsidRPr="00635F32" w:rsidRDefault="00BE5A1E" w:rsidP="00196AB4">
            <w:pPr>
              <w:tabs>
                <w:tab w:val="left" w:pos="3645"/>
              </w:tabs>
              <w:spacing w:after="200" w:line="276" w:lineRule="auto"/>
              <w:contextualSpacing/>
              <w:rPr>
                <w:sz w:val="20"/>
                <w:szCs w:val="20"/>
              </w:rPr>
            </w:pPr>
            <w:r w:rsidRPr="00635F32">
              <w:rPr>
                <w:b/>
                <w:sz w:val="20"/>
                <w:szCs w:val="20"/>
              </w:rPr>
              <w:t xml:space="preserve">7. </w:t>
            </w:r>
            <w:r w:rsidR="00460653" w:rsidRPr="00635F32">
              <w:rPr>
                <w:b/>
                <w:sz w:val="20"/>
                <w:szCs w:val="20"/>
              </w:rPr>
              <w:t>FORŢA DE MUNCĂ</w:t>
            </w:r>
          </w:p>
          <w:p w:rsidR="00460653" w:rsidRPr="00635F32" w:rsidRDefault="00BE5A1E" w:rsidP="00A101F6">
            <w:pPr>
              <w:tabs>
                <w:tab w:val="left" w:pos="3645"/>
              </w:tabs>
              <w:spacing w:after="200" w:line="276" w:lineRule="auto"/>
              <w:contextualSpacing/>
              <w:jc w:val="both"/>
              <w:rPr>
                <w:sz w:val="20"/>
                <w:szCs w:val="20"/>
              </w:rPr>
            </w:pPr>
            <w:r w:rsidRPr="00635F32">
              <w:rPr>
                <w:sz w:val="20"/>
                <w:szCs w:val="20"/>
              </w:rPr>
              <w:t xml:space="preserve">7.1. </w:t>
            </w:r>
            <w:r w:rsidR="00460653" w:rsidRPr="00635F32">
              <w:rPr>
                <w:sz w:val="20"/>
                <w:szCs w:val="20"/>
              </w:rPr>
              <w:t xml:space="preserve">Antreprenorul şi subantreprenorii vor îndeplini toate formalităţile necesare angajării întregii forţe de muncă pentru </w:t>
            </w:r>
            <w:r w:rsidR="00E364D5" w:rsidRPr="00635F32">
              <w:rPr>
                <w:sz w:val="20"/>
                <w:szCs w:val="20"/>
              </w:rPr>
              <w:t>executarea</w:t>
            </w:r>
            <w:r w:rsidR="00460653" w:rsidRPr="00635F32">
              <w:rPr>
                <w:sz w:val="20"/>
                <w:szCs w:val="20"/>
              </w:rPr>
              <w:t>lucrărilor contractate în conformitate cu prevederile legislaţiei</w:t>
            </w:r>
            <w:r w:rsidR="0001066E" w:rsidRPr="00635F32">
              <w:rPr>
                <w:sz w:val="20"/>
                <w:szCs w:val="20"/>
              </w:rPr>
              <w:t>.</w:t>
            </w:r>
          </w:p>
          <w:p w:rsidR="00460653" w:rsidRPr="00635F32" w:rsidRDefault="00460653" w:rsidP="00196AB4">
            <w:pPr>
              <w:tabs>
                <w:tab w:val="left" w:pos="2385"/>
              </w:tabs>
              <w:jc w:val="both"/>
              <w:rPr>
                <w:sz w:val="20"/>
                <w:szCs w:val="20"/>
              </w:rPr>
            </w:pPr>
          </w:p>
          <w:p w:rsidR="00460653" w:rsidRPr="00635F32" w:rsidRDefault="00BE5A1E" w:rsidP="00196AB4">
            <w:pPr>
              <w:tabs>
                <w:tab w:val="left" w:pos="4275"/>
              </w:tabs>
              <w:spacing w:line="276" w:lineRule="auto"/>
              <w:contextualSpacing/>
              <w:rPr>
                <w:sz w:val="20"/>
                <w:szCs w:val="20"/>
              </w:rPr>
            </w:pPr>
            <w:r w:rsidRPr="00635F32">
              <w:rPr>
                <w:b/>
                <w:sz w:val="20"/>
                <w:szCs w:val="20"/>
              </w:rPr>
              <w:t xml:space="preserve">8. </w:t>
            </w:r>
            <w:r w:rsidR="00A101F6" w:rsidRPr="00635F32">
              <w:rPr>
                <w:b/>
                <w:sz w:val="20"/>
                <w:szCs w:val="20"/>
              </w:rPr>
              <w:t xml:space="preserve">MATERIALELE ŞI </w:t>
            </w:r>
            <w:r w:rsidR="00460653" w:rsidRPr="00635F32">
              <w:rPr>
                <w:b/>
                <w:sz w:val="20"/>
                <w:szCs w:val="20"/>
              </w:rPr>
              <w:t>EXECUŢIA LUCRĂRILOR PROPRIU-ZISE</w:t>
            </w:r>
          </w:p>
          <w:p w:rsidR="00460653" w:rsidRPr="00635F32" w:rsidRDefault="00BE5A1E" w:rsidP="00196AB4">
            <w:pPr>
              <w:pStyle w:val="af2"/>
              <w:tabs>
                <w:tab w:val="left" w:pos="0"/>
              </w:tabs>
              <w:spacing w:line="276" w:lineRule="auto"/>
              <w:ind w:firstLine="0"/>
              <w:rPr>
                <w:sz w:val="20"/>
                <w:szCs w:val="20"/>
                <w:lang w:val="en-US"/>
              </w:rPr>
            </w:pPr>
            <w:r w:rsidRPr="00635F32">
              <w:rPr>
                <w:sz w:val="20"/>
                <w:szCs w:val="20"/>
                <w:lang w:val="en-US"/>
              </w:rPr>
              <w:t xml:space="preserve">8.1. </w:t>
            </w:r>
            <w:r w:rsidR="00460653" w:rsidRPr="00635F32">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35F32" w:rsidRDefault="00BE5A1E" w:rsidP="00196AB4">
            <w:pPr>
              <w:pStyle w:val="af2"/>
              <w:tabs>
                <w:tab w:val="left" w:pos="284"/>
              </w:tabs>
              <w:spacing w:line="276" w:lineRule="auto"/>
              <w:ind w:firstLine="0"/>
              <w:rPr>
                <w:sz w:val="20"/>
                <w:szCs w:val="20"/>
                <w:lang w:val="en-US"/>
              </w:rPr>
            </w:pPr>
            <w:r w:rsidRPr="00635F32">
              <w:rPr>
                <w:sz w:val="20"/>
                <w:szCs w:val="20"/>
                <w:lang w:val="en-US"/>
              </w:rPr>
              <w:t>8.2</w:t>
            </w:r>
            <w:r w:rsidR="00D05A94" w:rsidRPr="00635F32">
              <w:rPr>
                <w:sz w:val="20"/>
                <w:szCs w:val="20"/>
                <w:lang w:val="en-US"/>
              </w:rPr>
              <w:t>.</w:t>
            </w:r>
            <w:r w:rsidR="00460653" w:rsidRPr="00635F32">
              <w:rPr>
                <w:sz w:val="20"/>
                <w:szCs w:val="20"/>
                <w:lang w:val="en-US"/>
              </w:rPr>
              <w:t xml:space="preserve">Costul probelor şi încercărilor va fi suportat de Antreprenor, dacă acesta este prevăzut îndocumentaţie, în caz contrar cheltuielile vor fi suportate de Beneficiar. </w:t>
            </w:r>
          </w:p>
          <w:p w:rsidR="00460653" w:rsidRPr="00635F32" w:rsidRDefault="00BE5A1E" w:rsidP="00196AB4">
            <w:pPr>
              <w:pStyle w:val="af2"/>
              <w:tabs>
                <w:tab w:val="left" w:pos="284"/>
              </w:tabs>
              <w:spacing w:line="276" w:lineRule="auto"/>
              <w:ind w:firstLine="0"/>
              <w:rPr>
                <w:sz w:val="20"/>
                <w:szCs w:val="20"/>
              </w:rPr>
            </w:pPr>
            <w:r w:rsidRPr="00635F32">
              <w:rPr>
                <w:sz w:val="20"/>
                <w:szCs w:val="20"/>
                <w:lang w:val="en-US"/>
              </w:rPr>
              <w:t xml:space="preserve">8.3. </w:t>
            </w:r>
            <w:r w:rsidR="00460653" w:rsidRPr="00635F32">
              <w:rPr>
                <w:sz w:val="20"/>
                <w:szCs w:val="20"/>
                <w:lang w:val="en-US"/>
              </w:rPr>
              <w:t>Probele neprevăzute şi comandate de Beneficiar pentru verificarea unor lucrări sau materiale puse înoperă vor fi suportate de Antreprenor, dacă s</w:t>
            </w:r>
            <w:r w:rsidR="003D06D0" w:rsidRPr="00635F32">
              <w:rPr>
                <w:sz w:val="20"/>
                <w:szCs w:val="20"/>
                <w:lang w:val="en-US"/>
              </w:rPr>
              <w:t>e dovedeşte că materialele nu su</w:t>
            </w:r>
            <w:r w:rsidR="00460653" w:rsidRPr="00635F32">
              <w:rPr>
                <w:sz w:val="20"/>
                <w:szCs w:val="20"/>
                <w:lang w:val="en-US"/>
              </w:rPr>
              <w:t xml:space="preserve">nt corespunzător calitative sau manopera nu este în conformitate cu prevederile contractului. </w:t>
            </w:r>
            <w:r w:rsidR="00460653" w:rsidRPr="00635F32">
              <w:rPr>
                <w:sz w:val="20"/>
                <w:szCs w:val="20"/>
              </w:rPr>
              <w:t xml:space="preserve">În caz contrar, Beneficiarul va suporta aceste cheltuieli.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8.4. </w:t>
            </w:r>
            <w:r w:rsidR="00460653" w:rsidRPr="00635F32">
              <w:rPr>
                <w:sz w:val="20"/>
                <w:szCs w:val="20"/>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8.5. </w:t>
            </w:r>
            <w:r w:rsidR="00460653" w:rsidRPr="00635F32">
              <w:rPr>
                <w:sz w:val="20"/>
                <w:szCs w:val="20"/>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35F32">
              <w:rPr>
                <w:sz w:val="20"/>
                <w:szCs w:val="20"/>
                <w:lang w:val="en-US"/>
              </w:rPr>
              <w:t>a</w:t>
            </w:r>
            <w:r w:rsidR="00460653" w:rsidRPr="00635F32">
              <w:rPr>
                <w:sz w:val="20"/>
                <w:szCs w:val="20"/>
                <w:lang w:val="en-US"/>
              </w:rPr>
              <w:t xml:space="preserve"> anunţaresponsabilul tehnic</w:t>
            </w:r>
            <w:r w:rsidR="00183D79" w:rsidRPr="00635F32">
              <w:rPr>
                <w:sz w:val="20"/>
                <w:szCs w:val="20"/>
                <w:lang w:val="en-US"/>
              </w:rPr>
              <w:t>atestat, proiectantul ori de câ</w:t>
            </w:r>
            <w:r w:rsidR="00460653" w:rsidRPr="00635F32">
              <w:rPr>
                <w:sz w:val="20"/>
                <w:szCs w:val="20"/>
                <w:lang w:val="en-US"/>
              </w:rPr>
              <w:t xml:space="preserve">te ori astfel de lucrări, </w:t>
            </w:r>
            <w:r w:rsidR="00183D79" w:rsidRPr="00635F32">
              <w:rPr>
                <w:sz w:val="20"/>
                <w:szCs w:val="20"/>
                <w:lang w:val="en-US"/>
              </w:rPr>
              <w:t>inclusiv fundaţiile clădirii, su</w:t>
            </w:r>
            <w:r w:rsidR="00460653" w:rsidRPr="00635F32">
              <w:rPr>
                <w:sz w:val="20"/>
                <w:szCs w:val="20"/>
                <w:lang w:val="en-US"/>
              </w:rPr>
              <w:t xml:space="preserve">nt gata pentru a fi examinate. Responsabilul tehnic atestat şi proiectantul vor participa la examinarea şi măsurarea lucrărilor.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8.6. </w:t>
            </w:r>
            <w:r w:rsidR="00460653" w:rsidRPr="00635F32">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35F32">
              <w:rPr>
                <w:sz w:val="20"/>
                <w:szCs w:val="20"/>
                <w:lang w:val="en-US"/>
              </w:rPr>
              <w:t xml:space="preserve"> fi suportate de Beneficiar,</w:t>
            </w:r>
            <w:r w:rsidR="00460653" w:rsidRPr="00635F32">
              <w:rPr>
                <w:sz w:val="20"/>
                <w:szCs w:val="20"/>
                <w:lang w:val="en-US"/>
              </w:rPr>
              <w:t xml:space="preserve"> în caz contrar, de Antreprenor.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8.7. </w:t>
            </w:r>
            <w:r w:rsidR="00460653" w:rsidRPr="00635F32">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8.8. </w:t>
            </w:r>
            <w:r w:rsidR="00460653" w:rsidRPr="00635F32">
              <w:rPr>
                <w:sz w:val="20"/>
                <w:szCs w:val="20"/>
                <w:lang w:val="en-US"/>
              </w:rPr>
              <w:t>Lucrările executate de Antreprenor în afara celor prevăzute în contract sau fără dis</w:t>
            </w:r>
            <w:r w:rsidR="00183D79" w:rsidRPr="00635F32">
              <w:rPr>
                <w:sz w:val="20"/>
                <w:szCs w:val="20"/>
                <w:lang w:val="en-US"/>
              </w:rPr>
              <w:t>poziţia Beneficiarului, precum ș</w:t>
            </w:r>
            <w:r w:rsidR="00460653" w:rsidRPr="00635F32">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35F32" w:rsidRDefault="00D05A94" w:rsidP="005832B7">
            <w:pPr>
              <w:pStyle w:val="af2"/>
              <w:numPr>
                <w:ilvl w:val="1"/>
                <w:numId w:val="16"/>
              </w:numPr>
              <w:tabs>
                <w:tab w:val="left" w:pos="284"/>
                <w:tab w:val="left" w:pos="426"/>
              </w:tabs>
              <w:spacing w:line="276" w:lineRule="auto"/>
              <w:ind w:left="0" w:hanging="425"/>
              <w:rPr>
                <w:sz w:val="20"/>
                <w:szCs w:val="20"/>
                <w:lang w:val="en-US"/>
              </w:rPr>
            </w:pPr>
            <w:r w:rsidRPr="00635F32">
              <w:rPr>
                <w:sz w:val="20"/>
                <w:szCs w:val="20"/>
                <w:lang w:val="en-US"/>
              </w:rPr>
              <w:t xml:space="preserve">8.9. </w:t>
            </w:r>
            <w:r w:rsidR="00460653" w:rsidRPr="00635F32">
              <w:rPr>
                <w:sz w:val="20"/>
                <w:szCs w:val="20"/>
                <w:lang w:val="en-US"/>
              </w:rPr>
              <w:t xml:space="preserve">Lucrările încep după </w:t>
            </w:r>
            <w:r w:rsidR="00684D44" w:rsidRPr="00635F32">
              <w:rPr>
                <w:sz w:val="20"/>
                <w:szCs w:val="20"/>
                <w:lang w:val="en-US"/>
              </w:rPr>
              <w:t>…..</w:t>
            </w:r>
            <w:r w:rsidR="00460653" w:rsidRPr="00635F32">
              <w:rPr>
                <w:sz w:val="20"/>
                <w:szCs w:val="20"/>
                <w:lang w:val="en-US"/>
              </w:rPr>
              <w:t xml:space="preserve"> zile de la semnarea şi înregistrarea contractului în modul corespunzător şi primirea ordinului de execuţie.</w:t>
            </w:r>
          </w:p>
          <w:p w:rsidR="00460653" w:rsidRPr="00635F32" w:rsidRDefault="00460653" w:rsidP="00196AB4">
            <w:pPr>
              <w:pStyle w:val="af2"/>
              <w:tabs>
                <w:tab w:val="left" w:pos="284"/>
                <w:tab w:val="left" w:pos="426"/>
              </w:tabs>
              <w:spacing w:line="276" w:lineRule="auto"/>
              <w:ind w:firstLine="0"/>
              <w:rPr>
                <w:sz w:val="20"/>
                <w:szCs w:val="20"/>
                <w:lang w:val="en-US"/>
              </w:rPr>
            </w:pPr>
          </w:p>
          <w:p w:rsidR="00460653" w:rsidRPr="00635F32" w:rsidRDefault="00D83EE1" w:rsidP="005832B7">
            <w:pPr>
              <w:pStyle w:val="a"/>
              <w:numPr>
                <w:ilvl w:val="0"/>
                <w:numId w:val="16"/>
              </w:numPr>
              <w:tabs>
                <w:tab w:val="clear" w:pos="1134"/>
                <w:tab w:val="left" w:pos="3255"/>
              </w:tabs>
              <w:spacing w:line="276" w:lineRule="auto"/>
              <w:ind w:left="0"/>
              <w:contextualSpacing/>
              <w:rPr>
                <w:sz w:val="20"/>
                <w:szCs w:val="20"/>
              </w:rPr>
            </w:pPr>
            <w:r w:rsidRPr="00635F32">
              <w:rPr>
                <w:b/>
                <w:sz w:val="20"/>
                <w:szCs w:val="20"/>
              </w:rPr>
              <w:t xml:space="preserve">9. </w:t>
            </w:r>
            <w:r w:rsidR="00460653" w:rsidRPr="00635F32">
              <w:rPr>
                <w:b/>
                <w:sz w:val="20"/>
                <w:szCs w:val="20"/>
              </w:rPr>
              <w:t>PERIOADA DE GARANŢIE ŞI REMEDIERI ÎN PERIOADA DE GARANŢIE</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9.1. </w:t>
            </w:r>
            <w:r w:rsidR="00460653" w:rsidRPr="00635F32">
              <w:rPr>
                <w:sz w:val="20"/>
                <w:szCs w:val="20"/>
                <w:lang w:val="en-US"/>
              </w:rPr>
              <w:t xml:space="preserve">Perioada de garanţie pentru lucrărieste de  </w:t>
            </w:r>
            <w:r w:rsidR="00D379F6" w:rsidRPr="00635F32">
              <w:rPr>
                <w:b/>
                <w:sz w:val="20"/>
                <w:szCs w:val="20"/>
                <w:lang w:val="en-US"/>
              </w:rPr>
              <w:t>___</w:t>
            </w:r>
            <w:r w:rsidR="00460653" w:rsidRPr="00635F32">
              <w:rPr>
                <w:sz w:val="20"/>
                <w:szCs w:val="20"/>
                <w:lang w:val="en-US"/>
              </w:rPr>
              <w:t xml:space="preserve"> ani.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9.2. </w:t>
            </w:r>
            <w:r w:rsidR="00460653" w:rsidRPr="00635F32">
              <w:rPr>
                <w:sz w:val="20"/>
                <w:szCs w:val="20"/>
                <w:lang w:val="en-US"/>
              </w:rPr>
              <w:t xml:space="preserve">Perioada de garanţie </w:t>
            </w:r>
            <w:r w:rsidRPr="00635F32">
              <w:rPr>
                <w:sz w:val="20"/>
                <w:szCs w:val="20"/>
                <w:lang w:val="en-US"/>
              </w:rPr>
              <w:t>începe</w:t>
            </w:r>
            <w:r w:rsidR="00460653" w:rsidRPr="00635F32">
              <w:rPr>
                <w:sz w:val="20"/>
                <w:szCs w:val="20"/>
                <w:lang w:val="en-US"/>
              </w:rPr>
              <w:t xml:space="preserve"> de la data recepţiei la terminarea lucrărilor şip</w:t>
            </w:r>
            <w:r w:rsidRPr="00635F32">
              <w:rPr>
                <w:sz w:val="20"/>
                <w:szCs w:val="20"/>
                <w:lang w:val="en-US"/>
              </w:rPr>
              <w:t>â</w:t>
            </w:r>
            <w:r w:rsidR="00460653" w:rsidRPr="00635F32">
              <w:rPr>
                <w:sz w:val="20"/>
                <w:szCs w:val="20"/>
                <w:lang w:val="en-US"/>
              </w:rPr>
              <w:t xml:space="preserve">nă la expirarea </w:t>
            </w:r>
            <w:r w:rsidR="00D379F6" w:rsidRPr="00635F32">
              <w:rPr>
                <w:sz w:val="20"/>
                <w:szCs w:val="20"/>
                <w:lang w:val="en-US"/>
              </w:rPr>
              <w:t xml:space="preserve">termenului prevăzut la </w:t>
            </w:r>
            <w:r w:rsidR="00D379F6" w:rsidRPr="00635F32">
              <w:rPr>
                <w:sz w:val="20"/>
                <w:szCs w:val="20"/>
                <w:lang w:val="en-US"/>
              </w:rPr>
              <w:lastRenderedPageBreak/>
              <w:t>punctul 9</w:t>
            </w:r>
            <w:r w:rsidR="00460653" w:rsidRPr="00635F32">
              <w:rPr>
                <w:sz w:val="20"/>
                <w:szCs w:val="20"/>
                <w:lang w:val="en-US"/>
              </w:rPr>
              <w:t xml:space="preserve">.1 din prezentul </w:t>
            </w:r>
            <w:r w:rsidR="0001066E" w:rsidRPr="00635F32">
              <w:rPr>
                <w:sz w:val="20"/>
                <w:szCs w:val="20"/>
                <w:lang w:val="en-US"/>
              </w:rPr>
              <w:t>capitol</w:t>
            </w:r>
            <w:r w:rsidR="00460653" w:rsidRPr="00635F32">
              <w:rPr>
                <w:sz w:val="20"/>
                <w:szCs w:val="20"/>
                <w:lang w:val="en-US"/>
              </w:rPr>
              <w:t xml:space="preserve">.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9.3. </w:t>
            </w:r>
            <w:r w:rsidR="00460653" w:rsidRPr="00635F32">
              <w:rPr>
                <w:sz w:val="20"/>
                <w:szCs w:val="20"/>
                <w:lang w:val="en-US"/>
              </w:rPr>
              <w:t xml:space="preserve">Antreprenorul are obligaţia ca în perioada de garanţie să înlăture toate defecţiunile ce ţin de nerespectarea clauzelor contractului </w:t>
            </w:r>
            <w:r w:rsidRPr="00635F32">
              <w:rPr>
                <w:sz w:val="20"/>
                <w:szCs w:val="20"/>
                <w:lang w:val="en-US"/>
              </w:rPr>
              <w:t xml:space="preserve">din cont propriu, </w:t>
            </w:r>
            <w:r w:rsidR="00460653" w:rsidRPr="00635F32">
              <w:rPr>
                <w:sz w:val="20"/>
                <w:szCs w:val="20"/>
                <w:lang w:val="en-US"/>
              </w:rPr>
              <w:t xml:space="preserve">în urma unei notificări transmise de către Beneficiar. </w:t>
            </w:r>
          </w:p>
          <w:p w:rsidR="00460653" w:rsidRPr="00635F32" w:rsidRDefault="00460653" w:rsidP="00196AB4">
            <w:pPr>
              <w:pStyle w:val="af2"/>
              <w:tabs>
                <w:tab w:val="left" w:pos="567"/>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80"/>
              </w:tabs>
              <w:spacing w:line="276" w:lineRule="auto"/>
              <w:ind w:left="0"/>
              <w:contextualSpacing/>
              <w:rPr>
                <w:sz w:val="20"/>
                <w:szCs w:val="20"/>
              </w:rPr>
            </w:pPr>
            <w:r w:rsidRPr="00635F32">
              <w:rPr>
                <w:b/>
                <w:sz w:val="20"/>
                <w:szCs w:val="20"/>
              </w:rPr>
              <w:t xml:space="preserve">10. </w:t>
            </w:r>
            <w:r w:rsidR="00460653" w:rsidRPr="00635F32">
              <w:rPr>
                <w:b/>
                <w:sz w:val="20"/>
                <w:szCs w:val="20"/>
              </w:rPr>
              <w:t>RĂSPUNDEREA PĂRŢILOR</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10.1. </w:t>
            </w:r>
            <w:r w:rsidR="00460653" w:rsidRPr="00635F32">
              <w:rPr>
                <w:sz w:val="20"/>
                <w:szCs w:val="20"/>
                <w:lang w:val="en-US"/>
              </w:rPr>
              <w:t>Părţile  poartă răspundere pentru neexecutarea sau executarea necorespunzătoare a obligaţiilor  prevăzute de prezentul contract în conformitate cu legislaţia  Republicii Moldova.</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10.2. </w:t>
            </w:r>
            <w:r w:rsidR="00460653" w:rsidRPr="00635F32">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10.3. </w:t>
            </w:r>
            <w:r w:rsidR="00460653" w:rsidRPr="00635F32">
              <w:rPr>
                <w:sz w:val="20"/>
                <w:szCs w:val="20"/>
                <w:lang w:val="en-US"/>
              </w:rPr>
              <w:t>Membrii asocierii își păstrează individualitatea ca subiecți de drept, însă sunt obligați să răspundă solidar față de autoritate</w:t>
            </w:r>
            <w:r w:rsidRPr="00635F32">
              <w:rPr>
                <w:sz w:val="20"/>
                <w:szCs w:val="20"/>
                <w:lang w:val="en-US"/>
              </w:rPr>
              <w:t>a</w:t>
            </w:r>
            <w:r w:rsidR="00460653" w:rsidRPr="00635F32">
              <w:rPr>
                <w:sz w:val="20"/>
                <w:szCs w:val="20"/>
                <w:lang w:val="en-US"/>
              </w:rPr>
              <w:t xml:space="preserve"> contractantă pentru modul de îndeplinire a obligațiilor contractuale.</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10.4. </w:t>
            </w:r>
            <w:r w:rsidR="00460653" w:rsidRPr="00635F32">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10.5. </w:t>
            </w:r>
            <w:r w:rsidR="00460653" w:rsidRPr="00635F32">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10.6. </w:t>
            </w:r>
            <w:r w:rsidR="00460653" w:rsidRPr="00635F32">
              <w:rPr>
                <w:sz w:val="20"/>
                <w:szCs w:val="20"/>
                <w:lang w:val="en-US"/>
              </w:rPr>
              <w:t>Antreprenorul trebuie să asigure lucrările executate şi dotările pe care le are la dispoziţie împotriva degradări</w:t>
            </w:r>
            <w:r w:rsidR="00183D79" w:rsidRPr="00635F32">
              <w:rPr>
                <w:sz w:val="20"/>
                <w:szCs w:val="20"/>
                <w:lang w:val="en-US"/>
              </w:rPr>
              <w:t>i şi furturilor pâ</w:t>
            </w:r>
            <w:r w:rsidR="00460653" w:rsidRPr="00635F32">
              <w:rPr>
                <w:sz w:val="20"/>
                <w:szCs w:val="20"/>
                <w:lang w:val="en-US"/>
              </w:rPr>
              <w:t xml:space="preserve">nă la predarea lucrărilor către Beneficiar. El trebuie să ia măsuri de protecţie contra degradării lucrării datorită acţiunilor atmosferice şi a apei şi să îndepărteze zăpada şigheaţa.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10.7. </w:t>
            </w:r>
            <w:r w:rsidR="00460653" w:rsidRPr="00635F32">
              <w:rPr>
                <w:sz w:val="20"/>
                <w:szCs w:val="20"/>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10.8. </w:t>
            </w:r>
            <w:r w:rsidR="00460653" w:rsidRPr="00635F32">
              <w:rPr>
                <w:sz w:val="20"/>
                <w:szCs w:val="20"/>
                <w:lang w:val="en-US"/>
              </w:rPr>
              <w:t>Dacă motivele const</w:t>
            </w:r>
            <w:r w:rsidR="00183D79" w:rsidRPr="00635F32">
              <w:rPr>
                <w:sz w:val="20"/>
                <w:szCs w:val="20"/>
                <w:lang w:val="en-US"/>
              </w:rPr>
              <w:t>rângerii sau ale întreruperii su</w:t>
            </w:r>
            <w:r w:rsidR="00460653" w:rsidRPr="00635F32">
              <w:rPr>
                <w:sz w:val="20"/>
                <w:szCs w:val="20"/>
                <w:lang w:val="en-US"/>
              </w:rPr>
              <w:t xml:space="preserve">nt imputabile uneia dintre părţile contractante, atunci cealaltă parte poate emite pretenţii privind despăgubirea pentru daunele intervenite şi care pot fi dovedite.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10.9. </w:t>
            </w:r>
            <w:r w:rsidR="00460653" w:rsidRPr="00635F32">
              <w:rPr>
                <w:sz w:val="20"/>
                <w:szCs w:val="20"/>
                <w:lang w:val="en-US"/>
              </w:rPr>
              <w:t>Dacă întârzierea în execu</w:t>
            </w:r>
            <w:r w:rsidR="0001066E" w:rsidRPr="00635F32">
              <w:rPr>
                <w:sz w:val="20"/>
                <w:szCs w:val="20"/>
                <w:lang w:val="en-US"/>
              </w:rPr>
              <w:t xml:space="preserve">ţia lucrărilor este </w:t>
            </w:r>
            <w:r w:rsidR="001278C6" w:rsidRPr="00635F32">
              <w:rPr>
                <w:sz w:val="20"/>
                <w:szCs w:val="20"/>
                <w:lang w:val="en-US"/>
              </w:rPr>
              <w:t>din</w:t>
            </w:r>
            <w:r w:rsidR="0001066E" w:rsidRPr="00635F32">
              <w:rPr>
                <w:sz w:val="20"/>
                <w:szCs w:val="20"/>
                <w:lang w:val="en-US"/>
              </w:rPr>
              <w:t xml:space="preserve"> culpa uneia</w:t>
            </w:r>
            <w:r w:rsidR="00460653" w:rsidRPr="00635F32">
              <w:rPr>
                <w:sz w:val="20"/>
                <w:szCs w:val="20"/>
                <w:lang w:val="en-US"/>
              </w:rPr>
              <w:t xml:space="preserve"> din</w:t>
            </w:r>
            <w:r w:rsidR="0001066E" w:rsidRPr="00635F32">
              <w:rPr>
                <w:sz w:val="20"/>
                <w:szCs w:val="20"/>
                <w:lang w:val="en-US"/>
              </w:rPr>
              <w:t>tre</w:t>
            </w:r>
            <w:r w:rsidR="00460653" w:rsidRPr="00635F32">
              <w:rPr>
                <w:sz w:val="20"/>
                <w:szCs w:val="20"/>
                <w:lang w:val="en-US"/>
              </w:rPr>
              <w:t xml:space="preserve"> părţi</w:t>
            </w:r>
            <w:r w:rsidR="0001066E" w:rsidRPr="00635F32">
              <w:rPr>
                <w:sz w:val="20"/>
                <w:szCs w:val="20"/>
                <w:lang w:val="en-US"/>
              </w:rPr>
              <w:t>le contractante</w:t>
            </w:r>
            <w:r w:rsidR="00460653" w:rsidRPr="00635F32">
              <w:rPr>
                <w:sz w:val="20"/>
                <w:szCs w:val="20"/>
                <w:lang w:val="en-US"/>
              </w:rPr>
              <w:t>, partea culpabilă va plăti celeilalte părţi penalizări</w:t>
            </w:r>
            <w:r w:rsidR="0001066E" w:rsidRPr="00635F32">
              <w:rPr>
                <w:sz w:val="20"/>
                <w:szCs w:val="20"/>
                <w:lang w:val="en-US"/>
              </w:rPr>
              <w:t xml:space="preserve"> şi/sau despăgubiri în cuantum de la 0,01% până la 0,1%</w:t>
            </w:r>
            <w:r w:rsidR="00460653" w:rsidRPr="00635F32">
              <w:rPr>
                <w:sz w:val="20"/>
                <w:szCs w:val="20"/>
                <w:lang w:val="en-US"/>
              </w:rPr>
              <w:t xml:space="preserve"> din valoarea lucrărilor </w:t>
            </w:r>
            <w:r w:rsidR="00D74B95" w:rsidRPr="00635F32">
              <w:rPr>
                <w:sz w:val="20"/>
                <w:szCs w:val="20"/>
                <w:lang w:val="en-US"/>
              </w:rPr>
              <w:t>rămase</w:t>
            </w:r>
            <w:r w:rsidR="00460653" w:rsidRPr="00635F32">
              <w:rPr>
                <w:sz w:val="20"/>
                <w:szCs w:val="20"/>
                <w:lang w:val="en-US"/>
              </w:rPr>
              <w:t xml:space="preserve">de executat/neonorate pentru fiecare zi de întârziere. Penalizarea devine operantă în momentul în care partea </w:t>
            </w:r>
            <w:r w:rsidR="00BB2CB2" w:rsidRPr="00635F32">
              <w:rPr>
                <w:sz w:val="20"/>
                <w:szCs w:val="20"/>
                <w:lang w:val="en-US"/>
              </w:rPr>
              <w:t>î</w:t>
            </w:r>
            <w:r w:rsidR="00460653" w:rsidRPr="00635F32">
              <w:rPr>
                <w:sz w:val="20"/>
                <w:szCs w:val="20"/>
                <w:lang w:val="en-US"/>
              </w:rPr>
              <w:t xml:space="preserve">nculpă a intrat în întârziere. </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10.10. </w:t>
            </w:r>
            <w:r w:rsidR="00460653" w:rsidRPr="00635F32">
              <w:rPr>
                <w:sz w:val="20"/>
                <w:szCs w:val="20"/>
                <w:lang w:val="en-US"/>
              </w:rPr>
              <w:t>Beneficiarul nu va fi responsabil pentru nici un fel de daune</w:t>
            </w:r>
            <w:r w:rsidR="00C33344" w:rsidRPr="00635F32">
              <w:rPr>
                <w:sz w:val="20"/>
                <w:szCs w:val="20"/>
                <w:lang w:val="en-US"/>
              </w:rPr>
              <w:t>-</w:t>
            </w:r>
            <w:r w:rsidR="00460653" w:rsidRPr="00635F32">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35F32">
              <w:rPr>
                <w:sz w:val="20"/>
                <w:szCs w:val="20"/>
                <w:lang w:val="en-US"/>
              </w:rPr>
              <w:t>î</w:t>
            </w:r>
            <w:r w:rsidR="00460653" w:rsidRPr="00635F32">
              <w:rPr>
                <w:sz w:val="20"/>
                <w:szCs w:val="20"/>
                <w:lang w:val="en-US"/>
              </w:rPr>
              <w:t>nd din vina Beneficiarului, a agenţilor sau a angajaţilor acestora.</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10.11. </w:t>
            </w:r>
            <w:r w:rsidR="00460653" w:rsidRPr="00635F32">
              <w:rPr>
                <w:sz w:val="20"/>
                <w:szCs w:val="20"/>
                <w:lang w:val="en-US"/>
              </w:rPr>
              <w:t>Antreprenorul şi subantreprenorii răspund soli</w:t>
            </w:r>
            <w:r w:rsidR="00DA1062" w:rsidRPr="00635F32">
              <w:rPr>
                <w:sz w:val="20"/>
                <w:szCs w:val="20"/>
                <w:lang w:val="en-US"/>
              </w:rPr>
              <w:t>dar pentru neexecutarea obligaț</w:t>
            </w:r>
            <w:r w:rsidR="00460653" w:rsidRPr="00635F32">
              <w:rPr>
                <w:sz w:val="20"/>
                <w:szCs w:val="20"/>
                <w:lang w:val="en-US"/>
              </w:rPr>
              <w:t>iil</w:t>
            </w:r>
            <w:r w:rsidR="00BB2CB2" w:rsidRPr="00635F32">
              <w:rPr>
                <w:sz w:val="20"/>
                <w:szCs w:val="20"/>
                <w:lang w:val="en-US"/>
              </w:rPr>
              <w:t>or</w:t>
            </w:r>
            <w:r w:rsidR="00460653" w:rsidRPr="00635F32">
              <w:rPr>
                <w:sz w:val="20"/>
                <w:szCs w:val="20"/>
                <w:lang w:val="en-US"/>
              </w:rPr>
              <w:t xml:space="preserve"> contractuale.</w:t>
            </w:r>
          </w:p>
          <w:p w:rsidR="00460653" w:rsidRPr="00635F32" w:rsidRDefault="00460653" w:rsidP="00196AB4">
            <w:pPr>
              <w:pStyle w:val="af2"/>
              <w:tabs>
                <w:tab w:val="left" w:pos="567"/>
                <w:tab w:val="left" w:pos="1890"/>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65"/>
              </w:tabs>
              <w:spacing w:line="276" w:lineRule="auto"/>
              <w:ind w:left="0"/>
              <w:contextualSpacing/>
              <w:rPr>
                <w:sz w:val="20"/>
                <w:szCs w:val="20"/>
              </w:rPr>
            </w:pPr>
            <w:r w:rsidRPr="00635F32">
              <w:rPr>
                <w:b/>
                <w:sz w:val="20"/>
                <w:szCs w:val="20"/>
              </w:rPr>
              <w:t xml:space="preserve">11. </w:t>
            </w:r>
            <w:r w:rsidR="00460653" w:rsidRPr="00635F32">
              <w:rPr>
                <w:b/>
                <w:sz w:val="20"/>
                <w:szCs w:val="20"/>
              </w:rPr>
              <w:t>SOLUŢIONAREA LITIGIILOR</w:t>
            </w:r>
          </w:p>
          <w:p w:rsidR="00460653" w:rsidRPr="00635F32" w:rsidRDefault="00D53233" w:rsidP="005832B7">
            <w:pPr>
              <w:pStyle w:val="a"/>
              <w:numPr>
                <w:ilvl w:val="1"/>
                <w:numId w:val="16"/>
              </w:numPr>
              <w:tabs>
                <w:tab w:val="clear" w:pos="1134"/>
                <w:tab w:val="left" w:pos="567"/>
              </w:tabs>
              <w:spacing w:line="276" w:lineRule="auto"/>
              <w:ind w:left="0" w:hanging="567"/>
              <w:contextualSpacing/>
              <w:rPr>
                <w:sz w:val="20"/>
                <w:szCs w:val="20"/>
              </w:rPr>
            </w:pPr>
            <w:r w:rsidRPr="00635F32">
              <w:rPr>
                <w:sz w:val="20"/>
                <w:szCs w:val="20"/>
              </w:rPr>
              <w:t xml:space="preserve">11.1. </w:t>
            </w:r>
            <w:r w:rsidR="00460653" w:rsidRPr="00635F32">
              <w:rPr>
                <w:sz w:val="20"/>
                <w:szCs w:val="20"/>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35F32">
              <w:rPr>
                <w:sz w:val="20"/>
                <w:szCs w:val="20"/>
              </w:rPr>
              <w:t xml:space="preserve">le suportă </w:t>
            </w:r>
            <w:r w:rsidR="00460653" w:rsidRPr="00635F32">
              <w:rPr>
                <w:sz w:val="20"/>
                <w:szCs w:val="20"/>
              </w:rPr>
              <w:t xml:space="preserve"> partea a cărei culpă a fost dovedită.</w:t>
            </w:r>
          </w:p>
          <w:p w:rsidR="00460653" w:rsidRPr="00635F32" w:rsidRDefault="00460653" w:rsidP="00196AB4">
            <w:pPr>
              <w:tabs>
                <w:tab w:val="left" w:pos="567"/>
              </w:tabs>
              <w:jc w:val="both"/>
              <w:rPr>
                <w:sz w:val="20"/>
                <w:szCs w:val="20"/>
              </w:rPr>
            </w:pPr>
          </w:p>
          <w:p w:rsidR="00460653" w:rsidRPr="00635F32" w:rsidRDefault="00D53233" w:rsidP="005832B7">
            <w:pPr>
              <w:pStyle w:val="a"/>
              <w:numPr>
                <w:ilvl w:val="0"/>
                <w:numId w:val="16"/>
              </w:numPr>
              <w:tabs>
                <w:tab w:val="clear" w:pos="1134"/>
                <w:tab w:val="left" w:pos="3825"/>
              </w:tabs>
              <w:spacing w:line="276" w:lineRule="auto"/>
              <w:ind w:left="0"/>
              <w:contextualSpacing/>
              <w:rPr>
                <w:sz w:val="20"/>
                <w:szCs w:val="20"/>
              </w:rPr>
            </w:pPr>
            <w:r w:rsidRPr="00635F32">
              <w:rPr>
                <w:b/>
                <w:sz w:val="20"/>
                <w:szCs w:val="20"/>
              </w:rPr>
              <w:t xml:space="preserve">12. </w:t>
            </w:r>
            <w:r w:rsidR="009958BD" w:rsidRPr="00635F32">
              <w:rPr>
                <w:b/>
                <w:sz w:val="20"/>
                <w:szCs w:val="20"/>
              </w:rPr>
              <w:t>REZOLUȚIUNEA</w:t>
            </w:r>
            <w:r w:rsidR="00460653" w:rsidRPr="00635F32">
              <w:rPr>
                <w:b/>
                <w:sz w:val="20"/>
                <w:szCs w:val="20"/>
              </w:rPr>
              <w:t>CONTRACTULUI</w:t>
            </w:r>
          </w:p>
          <w:p w:rsidR="00460653" w:rsidRPr="00635F32" w:rsidRDefault="00D53233" w:rsidP="00D53233">
            <w:pPr>
              <w:pStyle w:val="af2"/>
              <w:tabs>
                <w:tab w:val="left" w:pos="567"/>
              </w:tabs>
              <w:spacing w:line="276" w:lineRule="auto"/>
              <w:ind w:firstLine="0"/>
              <w:rPr>
                <w:sz w:val="20"/>
                <w:szCs w:val="20"/>
                <w:lang w:val="en-US"/>
              </w:rPr>
            </w:pPr>
            <w:r w:rsidRPr="00635F32">
              <w:rPr>
                <w:sz w:val="20"/>
                <w:szCs w:val="20"/>
                <w:lang w:val="en-US"/>
              </w:rPr>
              <w:t xml:space="preserve">12.1. </w:t>
            </w:r>
            <w:r w:rsidR="00460653" w:rsidRPr="00635F32">
              <w:rPr>
                <w:sz w:val="20"/>
                <w:szCs w:val="20"/>
                <w:lang w:val="en-US"/>
              </w:rPr>
              <w:t xml:space="preserve">Antreprenorul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a) </w:t>
            </w:r>
            <w:r w:rsidR="00460653" w:rsidRPr="00635F32">
              <w:rPr>
                <w:sz w:val="20"/>
                <w:szCs w:val="20"/>
              </w:rPr>
              <w:t xml:space="preserve">Beneficiarul nu-şi îndeplineşte o obligaţie care este în sarcina sa şi prin aceasta pune Antreprenorul în situaţia de a nu putea executa lucrarea;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b) </w:t>
            </w:r>
            <w:r w:rsidR="00460653" w:rsidRPr="00635F32">
              <w:rPr>
                <w:sz w:val="20"/>
                <w:szCs w:val="20"/>
              </w:rPr>
              <w:t xml:space="preserve">Beneficiarul nu onorează o plată scadentă mai mult de 3 luni;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c) </w:t>
            </w:r>
            <w:r w:rsidR="00460653" w:rsidRPr="00635F32">
              <w:rPr>
                <w:sz w:val="20"/>
                <w:szCs w:val="20"/>
              </w:rPr>
              <w:t>Beneficiarul notifică antreprenorul că din motive neprevăzute şi dator</w:t>
            </w:r>
            <w:r w:rsidR="0001066E" w:rsidRPr="00635F32">
              <w:rPr>
                <w:sz w:val="20"/>
                <w:szCs w:val="20"/>
              </w:rPr>
              <w:t>ită unor conjuncturi economice</w:t>
            </w:r>
            <w:r w:rsidR="00460653" w:rsidRPr="00635F32">
              <w:rPr>
                <w:sz w:val="20"/>
                <w:szCs w:val="20"/>
              </w:rPr>
              <w:t xml:space="preserv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 xml:space="preserve">itate de a </w:t>
            </w:r>
            <w:r w:rsidR="00460653" w:rsidRPr="00635F32">
              <w:rPr>
                <w:sz w:val="20"/>
                <w:szCs w:val="20"/>
              </w:rPr>
              <w:t>continu</w:t>
            </w:r>
            <w:r w:rsidR="0001066E" w:rsidRPr="00635F32">
              <w:rPr>
                <w:sz w:val="20"/>
                <w:szCs w:val="20"/>
              </w:rPr>
              <w:t>a</w:t>
            </w:r>
            <w:r w:rsidR="00460653" w:rsidRPr="00635F32">
              <w:rPr>
                <w:sz w:val="20"/>
                <w:szCs w:val="20"/>
              </w:rPr>
              <w:t xml:space="preserve"> îndeplinirea obligaţiunilor contractuale.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12.2. </w:t>
            </w:r>
            <w:r w:rsidR="00460653" w:rsidRPr="00635F32">
              <w:rPr>
                <w:sz w:val="20"/>
                <w:szCs w:val="20"/>
                <w:lang w:val="en-US"/>
              </w:rPr>
              <w:t xml:space="preserve">Beneficiarul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a)</w:t>
            </w:r>
            <w:r w:rsidR="00460653" w:rsidRPr="00635F32">
              <w:rPr>
                <w:sz w:val="20"/>
                <w:szCs w:val="20"/>
              </w:rPr>
              <w:t>Antreprenorul se află în incapacitate de plată, lichidare</w:t>
            </w:r>
            <w:r w:rsidR="0001066E" w:rsidRPr="00635F32">
              <w:rPr>
                <w:sz w:val="20"/>
                <w:szCs w:val="20"/>
              </w:rPr>
              <w:t xml:space="preserve"> sau bunurile acestuia sunt</w:t>
            </w:r>
            <w:r w:rsidR="00BB2CB2" w:rsidRPr="00635F32">
              <w:rPr>
                <w:sz w:val="20"/>
                <w:szCs w:val="20"/>
              </w:rPr>
              <w:t>sub</w:t>
            </w:r>
            <w:r w:rsidR="00460653" w:rsidRPr="00635F32">
              <w:rPr>
                <w:sz w:val="20"/>
                <w:szCs w:val="20"/>
              </w:rPr>
              <w:t>sechestru;</w:t>
            </w:r>
          </w:p>
          <w:p w:rsidR="00460653" w:rsidRPr="00635F32" w:rsidRDefault="00A101F6" w:rsidP="002F556B">
            <w:pPr>
              <w:pStyle w:val="a"/>
              <w:numPr>
                <w:ilvl w:val="0"/>
                <w:numId w:val="14"/>
              </w:numPr>
              <w:tabs>
                <w:tab w:val="clear" w:pos="1134"/>
                <w:tab w:val="left" w:pos="1276"/>
              </w:tabs>
              <w:ind w:left="0"/>
              <w:contextualSpacing/>
              <w:rPr>
                <w:sz w:val="20"/>
                <w:szCs w:val="20"/>
              </w:rPr>
            </w:pPr>
            <w:r w:rsidRPr="00635F32">
              <w:rPr>
                <w:sz w:val="20"/>
                <w:szCs w:val="20"/>
              </w:rPr>
              <w:t xml:space="preserve">b) </w:t>
            </w:r>
            <w:r w:rsidR="00460653" w:rsidRPr="00635F32">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c) </w:t>
            </w:r>
            <w:r w:rsidR="00460653" w:rsidRPr="00635F32">
              <w:rPr>
                <w:sz w:val="20"/>
                <w:szCs w:val="20"/>
              </w:rPr>
              <w:t xml:space="preserve">Antreprenorul nu a îndepărtat materialele necorespunzătoare de pe şantier sau nu a refăcut o lucrare în termenul </w:t>
            </w:r>
            <w:r w:rsidR="00460653" w:rsidRPr="00635F32">
              <w:rPr>
                <w:sz w:val="20"/>
                <w:szCs w:val="20"/>
              </w:rPr>
              <w:lastRenderedPageBreak/>
              <w:t xml:space="preserve">stabilit </w:t>
            </w:r>
            <w:r w:rsidR="001873A6" w:rsidRPr="00635F32">
              <w:rPr>
                <w:sz w:val="20"/>
                <w:szCs w:val="20"/>
              </w:rPr>
              <w:t>de către beneficiar</w:t>
            </w:r>
            <w:r w:rsidR="00460653" w:rsidRPr="00635F32">
              <w:rPr>
                <w:sz w:val="20"/>
                <w:szCs w:val="20"/>
              </w:rPr>
              <w:t>;</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d) </w:t>
            </w:r>
            <w:r w:rsidR="00460653" w:rsidRPr="00635F32">
              <w:rPr>
                <w:sz w:val="20"/>
                <w:szCs w:val="20"/>
              </w:rPr>
              <w:t>Beneficiarul notifică antreprenorul că din motive neprevăzute şi datorită unor conjuncturi economice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itate</w:t>
            </w:r>
            <w:r w:rsidR="00892A6D" w:rsidRPr="00635F32">
              <w:rPr>
                <w:sz w:val="20"/>
                <w:szCs w:val="20"/>
              </w:rPr>
              <w:t xml:space="preserve"> de a </w:t>
            </w:r>
            <w:r w:rsidR="00460653" w:rsidRPr="00635F32">
              <w:rPr>
                <w:sz w:val="20"/>
                <w:szCs w:val="20"/>
              </w:rPr>
              <w:t>continu</w:t>
            </w:r>
            <w:r w:rsidR="00892A6D" w:rsidRPr="00635F32">
              <w:rPr>
                <w:sz w:val="20"/>
                <w:szCs w:val="20"/>
              </w:rPr>
              <w:t>a</w:t>
            </w:r>
            <w:r w:rsidR="00460653" w:rsidRPr="00635F32">
              <w:rPr>
                <w:sz w:val="20"/>
                <w:szCs w:val="20"/>
              </w:rPr>
              <w:t xml:space="preserve"> îndeplinirea obligaţiunilor contractuale.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12.3. </w:t>
            </w:r>
            <w:r w:rsidR="00460653" w:rsidRPr="00635F32">
              <w:rPr>
                <w:sz w:val="20"/>
                <w:szCs w:val="20"/>
                <w:lang w:val="en-US"/>
              </w:rPr>
              <w:t xml:space="preserve">Contractul se consideră </w:t>
            </w:r>
            <w:r w:rsidR="00BB2CB2" w:rsidRPr="00635F32">
              <w:rPr>
                <w:sz w:val="20"/>
                <w:szCs w:val="20"/>
                <w:lang w:val="en-US"/>
              </w:rPr>
              <w:t>rezolvit</w:t>
            </w:r>
            <w:r w:rsidR="00460653" w:rsidRPr="00635F32">
              <w:rPr>
                <w:sz w:val="20"/>
                <w:szCs w:val="20"/>
                <w:lang w:val="en-US"/>
              </w:rPr>
              <w:t>, dacă partea contractantă va comunica în scris cele</w:t>
            </w:r>
            <w:r w:rsidRPr="00635F32">
              <w:rPr>
                <w:sz w:val="20"/>
                <w:szCs w:val="20"/>
                <w:lang w:val="en-US"/>
              </w:rPr>
              <w:t>i</w:t>
            </w:r>
            <w:r w:rsidR="00460653" w:rsidRPr="00635F32">
              <w:rPr>
                <w:sz w:val="20"/>
                <w:szCs w:val="20"/>
                <w:lang w:val="en-US"/>
              </w:rPr>
              <w:t>lalte părţi contractante în termen de 15 zile motivele indicate la punctele 1</w:t>
            </w:r>
            <w:r w:rsidR="00D379F6" w:rsidRPr="00635F32">
              <w:rPr>
                <w:sz w:val="20"/>
                <w:szCs w:val="20"/>
                <w:lang w:val="en-US"/>
              </w:rPr>
              <w:t>2</w:t>
            </w:r>
            <w:r w:rsidR="00460653" w:rsidRPr="00635F32">
              <w:rPr>
                <w:sz w:val="20"/>
                <w:szCs w:val="20"/>
                <w:lang w:val="en-US"/>
              </w:rPr>
              <w:t>.1 şi 1</w:t>
            </w:r>
            <w:r w:rsidR="00D379F6" w:rsidRPr="00635F32">
              <w:rPr>
                <w:sz w:val="20"/>
                <w:szCs w:val="20"/>
                <w:lang w:val="en-US"/>
              </w:rPr>
              <w:t>2</w:t>
            </w:r>
            <w:r w:rsidR="00460653" w:rsidRPr="00635F32">
              <w:rPr>
                <w:sz w:val="20"/>
                <w:szCs w:val="20"/>
                <w:lang w:val="en-US"/>
              </w:rPr>
              <w:t xml:space="preserve">.2 din prezentul contract.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12.4. </w:t>
            </w:r>
            <w:r w:rsidR="00460653" w:rsidRPr="00635F32">
              <w:rPr>
                <w:sz w:val="20"/>
                <w:szCs w:val="20"/>
                <w:lang w:val="en-US"/>
              </w:rPr>
              <w:t xml:space="preserve">Beneficiarul, în caz de </w:t>
            </w:r>
            <w:r w:rsidR="00BB2CB2" w:rsidRPr="00635F32">
              <w:rPr>
                <w:sz w:val="20"/>
                <w:szCs w:val="20"/>
                <w:lang w:val="en-US"/>
              </w:rPr>
              <w:t>rezoluțiune</w:t>
            </w:r>
            <w:r w:rsidR="00460653" w:rsidRPr="00635F32">
              <w:rPr>
                <w:sz w:val="20"/>
                <w:szCs w:val="20"/>
                <w:lang w:val="en-US"/>
              </w:rPr>
              <w:t>a contractului, va convoca comisia de recepţie care va efectua recepţia cantitativă şi calitativ</w:t>
            </w:r>
            <w:r w:rsidR="00D74B95" w:rsidRPr="00635F32">
              <w:rPr>
                <w:sz w:val="20"/>
                <w:szCs w:val="20"/>
                <w:lang w:val="en-US"/>
              </w:rPr>
              <w:t>ă</w:t>
            </w:r>
            <w:r w:rsidR="00460653" w:rsidRPr="00635F32">
              <w:rPr>
                <w:sz w:val="20"/>
                <w:szCs w:val="20"/>
                <w:lang w:val="en-US"/>
              </w:rPr>
              <w:t xml:space="preserve"> a lucrărilor executate</w:t>
            </w:r>
            <w:r w:rsidR="00D74B95" w:rsidRPr="00635F32">
              <w:rPr>
                <w:sz w:val="20"/>
                <w:szCs w:val="20"/>
                <w:lang w:val="en-US"/>
              </w:rPr>
              <w:t xml:space="preserve">,în maximum 15 zile de la data </w:t>
            </w:r>
            <w:r w:rsidR="00BB2CB2" w:rsidRPr="00635F32">
              <w:rPr>
                <w:sz w:val="20"/>
                <w:szCs w:val="20"/>
                <w:lang w:val="en-US"/>
              </w:rPr>
              <w:t>rezoluțiunii</w:t>
            </w:r>
            <w:r w:rsidR="00D74B95" w:rsidRPr="00635F32">
              <w:rPr>
                <w:sz w:val="20"/>
                <w:szCs w:val="20"/>
                <w:lang w:val="en-US"/>
              </w:rPr>
              <w:t>contractului.</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12.5. </w:t>
            </w:r>
            <w:r w:rsidR="00460653" w:rsidRPr="00635F32">
              <w:rPr>
                <w:sz w:val="20"/>
                <w:szCs w:val="20"/>
                <w:lang w:val="en-US"/>
              </w:rPr>
              <w:t xml:space="preserve">În cazul </w:t>
            </w:r>
            <w:r w:rsidR="00BB2CB2" w:rsidRPr="00635F32">
              <w:rPr>
                <w:sz w:val="20"/>
                <w:szCs w:val="20"/>
                <w:lang w:val="en-US"/>
              </w:rPr>
              <w:t>rezoluțiunii</w:t>
            </w:r>
            <w:r w:rsidR="00460653" w:rsidRPr="00635F32">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35F32">
              <w:rPr>
                <w:sz w:val="20"/>
                <w:szCs w:val="20"/>
                <w:lang w:val="en-US"/>
              </w:rPr>
              <w:t>rezolvit</w:t>
            </w:r>
            <w:r w:rsidR="00460653" w:rsidRPr="00635F32">
              <w:rPr>
                <w:sz w:val="20"/>
                <w:szCs w:val="20"/>
                <w:lang w:val="en-US"/>
              </w:rPr>
              <w:t xml:space="preserve">contractul.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12.6. </w:t>
            </w:r>
            <w:r w:rsidR="00460653" w:rsidRPr="00635F32">
              <w:rPr>
                <w:sz w:val="20"/>
                <w:szCs w:val="20"/>
                <w:lang w:val="en-US"/>
              </w:rPr>
              <w:t>După rez</w:t>
            </w:r>
            <w:r w:rsidR="00892A6D" w:rsidRPr="00635F32">
              <w:rPr>
                <w:sz w:val="20"/>
                <w:szCs w:val="20"/>
                <w:lang w:val="en-US"/>
              </w:rPr>
              <w:t>oluțiunea</w:t>
            </w:r>
            <w:r w:rsidR="00460653" w:rsidRPr="00635F32">
              <w:rPr>
                <w:sz w:val="20"/>
                <w:szCs w:val="20"/>
                <w:lang w:val="en-US"/>
              </w:rPr>
              <w:t xml:space="preserve"> contractului, Beneficiarul poate continua execuţia lucrărilor cu respectarea prevederilor legale. </w:t>
            </w:r>
          </w:p>
          <w:p w:rsidR="00E22640" w:rsidRPr="00635F32" w:rsidRDefault="00E22640" w:rsidP="00E22640">
            <w:pPr>
              <w:pStyle w:val="af2"/>
              <w:tabs>
                <w:tab w:val="left" w:pos="567"/>
                <w:tab w:val="left" w:pos="2070"/>
              </w:tabs>
              <w:ind w:firstLine="0"/>
              <w:rPr>
                <w:sz w:val="20"/>
                <w:szCs w:val="20"/>
                <w:lang w:val="en-US"/>
              </w:rPr>
            </w:pPr>
            <w:r w:rsidRPr="00635F32">
              <w:rPr>
                <w:sz w:val="20"/>
                <w:szCs w:val="20"/>
                <w:lang w:val="en-US"/>
              </w:rPr>
              <w:t>12.7. Cazuri specifice de încetare a contractului de achiziţii publice:</w:t>
            </w:r>
          </w:p>
          <w:p w:rsidR="00E22640" w:rsidRPr="00635F32" w:rsidRDefault="00F168DC" w:rsidP="00E22640">
            <w:pPr>
              <w:pStyle w:val="af2"/>
              <w:tabs>
                <w:tab w:val="left" w:pos="567"/>
                <w:tab w:val="left" w:pos="2070"/>
              </w:tabs>
              <w:ind w:firstLine="284"/>
              <w:rPr>
                <w:sz w:val="20"/>
                <w:szCs w:val="20"/>
                <w:lang w:val="en-US"/>
              </w:rPr>
            </w:pPr>
            <w:r w:rsidRPr="00635F32">
              <w:rPr>
                <w:sz w:val="20"/>
                <w:szCs w:val="20"/>
                <w:lang w:val="en-US"/>
              </w:rPr>
              <w:t>Beneficiarul</w:t>
            </w:r>
            <w:r w:rsidR="00E22640" w:rsidRPr="00635F32">
              <w:rPr>
                <w:sz w:val="20"/>
                <w:szCs w:val="20"/>
                <w:lang w:val="en-US"/>
              </w:rPr>
              <w:t xml:space="preserve"> are dreptul de a </w:t>
            </w:r>
            <w:r w:rsidR="0060188C" w:rsidRPr="00635F32">
              <w:rPr>
                <w:sz w:val="20"/>
                <w:szCs w:val="20"/>
                <w:lang w:val="en-US"/>
              </w:rPr>
              <w:t>rezolvi</w:t>
            </w:r>
            <w:r w:rsidR="00E22640" w:rsidRPr="00635F32">
              <w:rPr>
                <w:sz w:val="20"/>
                <w:szCs w:val="20"/>
                <w:lang w:val="en-US"/>
              </w:rPr>
              <w:t>unilateral un contract de achiziţii publice în perioada de valabilitate a acestuia în una dintre următoarele situaţii:</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a) contractantul se afla, la momentul atribuirii lui, în una dintre situaţiile care ar fi determinat excluderea sa din proce</w:t>
            </w:r>
            <w:r w:rsidR="00C33344" w:rsidRPr="00635F32">
              <w:rPr>
                <w:sz w:val="20"/>
                <w:szCs w:val="20"/>
                <w:lang w:val="en-US"/>
              </w:rPr>
              <w:t>dura de atribuire potrivit art.</w:t>
            </w:r>
            <w:r w:rsidRPr="00635F32">
              <w:rPr>
                <w:sz w:val="20"/>
                <w:szCs w:val="20"/>
                <w:lang w:val="en-US"/>
              </w:rPr>
              <w:t>19</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b) contractul a făcut obiectul unei modificări substanțiale care necesita o nouă procedură de achiziție publică în conformitate cu art. 76</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c) contractul nu ar fi trebuit să fie atribui</w:t>
            </w:r>
            <w:r w:rsidR="00C33344" w:rsidRPr="00635F32">
              <w:rPr>
                <w:sz w:val="20"/>
                <w:szCs w:val="20"/>
                <w:lang w:val="en-US"/>
              </w:rPr>
              <w:t>t contractantului respectiv, avâ</w:t>
            </w:r>
            <w:r w:rsidRPr="00635F32">
              <w:rPr>
                <w:sz w:val="20"/>
                <w:szCs w:val="20"/>
                <w:lang w:val="en-US"/>
              </w:rPr>
              <w:t xml:space="preserve">nd în vedere o încălcare gravă a obligaţiilor ce rezultă din </w:t>
            </w:r>
            <w:r w:rsidR="00802287" w:rsidRPr="00635F32">
              <w:rPr>
                <w:sz w:val="20"/>
                <w:szCs w:val="20"/>
                <w:lang w:val="en-US"/>
              </w:rPr>
              <w:t xml:space="preserve">Legea </w:t>
            </w:r>
            <w:r w:rsidR="0060188C" w:rsidRPr="00635F32">
              <w:rPr>
                <w:sz w:val="20"/>
                <w:szCs w:val="20"/>
                <w:lang w:val="en-US"/>
              </w:rPr>
              <w:t>nr.</w:t>
            </w:r>
            <w:r w:rsidR="00802287" w:rsidRPr="00635F32">
              <w:rPr>
                <w:sz w:val="20"/>
                <w:szCs w:val="20"/>
                <w:lang w:val="en-US"/>
              </w:rPr>
              <w:t>131/2015 priviind achizițiile publice</w:t>
            </w:r>
            <w:r w:rsidRPr="00635F32">
              <w:rPr>
                <w:sz w:val="20"/>
                <w:szCs w:val="20"/>
                <w:lang w:val="en-US"/>
              </w:rPr>
              <w:t xml:space="preserve"> și/sau tratatele internaţionale la care Republica Moldova este parte, care a fost constatată printr-o decizie a unei instanțe judecătorești naționale sau, după caz, internaționale.</w:t>
            </w:r>
          </w:p>
          <w:p w:rsidR="00E22640" w:rsidRPr="00635F32" w:rsidRDefault="00E22640" w:rsidP="00802287">
            <w:pPr>
              <w:pStyle w:val="af2"/>
              <w:tabs>
                <w:tab w:val="left" w:pos="567"/>
                <w:tab w:val="left" w:pos="2070"/>
              </w:tabs>
              <w:ind w:firstLine="0"/>
              <w:rPr>
                <w:sz w:val="20"/>
                <w:szCs w:val="20"/>
                <w:lang w:val="en-US"/>
              </w:rPr>
            </w:pPr>
          </w:p>
          <w:p w:rsidR="00460653" w:rsidRPr="00635F32" w:rsidRDefault="007323B6" w:rsidP="005832B7">
            <w:pPr>
              <w:pStyle w:val="a"/>
              <w:numPr>
                <w:ilvl w:val="0"/>
                <w:numId w:val="16"/>
              </w:numPr>
              <w:tabs>
                <w:tab w:val="clear" w:pos="1134"/>
                <w:tab w:val="left" w:pos="3705"/>
              </w:tabs>
              <w:ind w:left="0"/>
              <w:contextualSpacing/>
              <w:rPr>
                <w:sz w:val="20"/>
                <w:szCs w:val="20"/>
              </w:rPr>
            </w:pPr>
            <w:r w:rsidRPr="00635F32">
              <w:rPr>
                <w:b/>
                <w:sz w:val="20"/>
                <w:szCs w:val="20"/>
              </w:rPr>
              <w:t xml:space="preserve">13. </w:t>
            </w:r>
            <w:r w:rsidR="00460653" w:rsidRPr="00635F32">
              <w:rPr>
                <w:b/>
                <w:sz w:val="20"/>
                <w:szCs w:val="20"/>
              </w:rPr>
              <w:t>DISPOZIŢII FINALE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13.1. </w:t>
            </w:r>
            <w:r w:rsidR="00460653" w:rsidRPr="00635F32">
              <w:rPr>
                <w:sz w:val="20"/>
                <w:szCs w:val="20"/>
                <w:lang w:val="en-US"/>
              </w:rPr>
              <w:t xml:space="preserve">Următoarele documente vor fi citite şi vor fi interpretate ca fiind parte integrantă a prezentului contract: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a) </w:t>
            </w:r>
            <w:r w:rsidR="00460653" w:rsidRPr="00635F32">
              <w:rPr>
                <w:sz w:val="20"/>
                <w:szCs w:val="20"/>
              </w:rPr>
              <w:t>Caietul de sarcini;</w:t>
            </w:r>
          </w:p>
          <w:p w:rsidR="00D379F6"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b) </w:t>
            </w:r>
            <w:r w:rsidR="00460653" w:rsidRPr="00635F32">
              <w:rPr>
                <w:sz w:val="20"/>
                <w:szCs w:val="20"/>
              </w:rPr>
              <w:t>Propunerea tehnică</w:t>
            </w:r>
            <w:r w:rsidR="00D379F6" w:rsidRPr="00635F32">
              <w:rPr>
                <w:sz w:val="20"/>
                <w:szCs w:val="20"/>
              </w:rPr>
              <w:t>;</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c) </w:t>
            </w:r>
            <w:r w:rsidR="00D74B95" w:rsidRPr="00635F32">
              <w:rPr>
                <w:sz w:val="20"/>
                <w:szCs w:val="20"/>
              </w:rPr>
              <w:t>Propunerea</w:t>
            </w:r>
            <w:r w:rsidR="00460653" w:rsidRPr="00635F32">
              <w:rPr>
                <w:sz w:val="20"/>
                <w:szCs w:val="20"/>
              </w:rPr>
              <w:t>financiară;</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d) </w:t>
            </w:r>
            <w:r w:rsidR="00460653" w:rsidRPr="00635F32">
              <w:rPr>
                <w:sz w:val="20"/>
                <w:szCs w:val="20"/>
              </w:rPr>
              <w:t xml:space="preserve">Graficul de </w:t>
            </w:r>
            <w:r w:rsidR="00D74B95" w:rsidRPr="00635F32">
              <w:rPr>
                <w:sz w:val="20"/>
                <w:szCs w:val="20"/>
              </w:rPr>
              <w:t>execu</w:t>
            </w:r>
            <w:r w:rsidR="00071859" w:rsidRPr="00635F32">
              <w:rPr>
                <w:sz w:val="20"/>
                <w:szCs w:val="20"/>
              </w:rPr>
              <w:t xml:space="preserve">tare a lucrărilor </w:t>
            </w:r>
            <w:r w:rsidR="00460653" w:rsidRPr="00635F32">
              <w:rPr>
                <w:sz w:val="20"/>
                <w:szCs w:val="20"/>
              </w:rPr>
              <w:t xml:space="preserve">;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e) </w:t>
            </w:r>
            <w:r w:rsidR="00460653" w:rsidRPr="00635F32">
              <w:rPr>
                <w:sz w:val="20"/>
                <w:szCs w:val="20"/>
              </w:rPr>
              <w:t>Garanția de bună execuție.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13.2. </w:t>
            </w:r>
            <w:r w:rsidR="00460653" w:rsidRPr="00635F32">
              <w:rPr>
                <w:sz w:val="20"/>
                <w:szCs w:val="20"/>
                <w:lang w:val="en-US"/>
              </w:rPr>
              <w:t>Documentele contractului vor fi întocmite în limba română.</w:t>
            </w:r>
          </w:p>
          <w:p w:rsidR="00D379F6"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13.</w:t>
            </w:r>
            <w:r w:rsidR="001873A6" w:rsidRPr="00635F32">
              <w:rPr>
                <w:sz w:val="20"/>
                <w:szCs w:val="20"/>
                <w:lang w:val="en-US"/>
              </w:rPr>
              <w:t>3</w:t>
            </w:r>
            <w:r w:rsidRPr="00635F32">
              <w:rPr>
                <w:sz w:val="20"/>
                <w:szCs w:val="20"/>
                <w:lang w:val="en-US"/>
              </w:rPr>
              <w:t xml:space="preserve">. </w:t>
            </w:r>
            <w:r w:rsidR="00D379F6" w:rsidRPr="00635F32">
              <w:rPr>
                <w:sz w:val="20"/>
                <w:szCs w:val="20"/>
                <w:lang w:val="en-US"/>
              </w:rPr>
              <w:t>Prezentul Contract reprezintă acordul de voinţă al părţilorşi se consideră semnat la data aplicării ultimei semnături de către una dintre părți.</w:t>
            </w:r>
          </w:p>
          <w:p w:rsidR="00EF19D7" w:rsidRPr="00635F32" w:rsidRDefault="007323B6" w:rsidP="00DE0593">
            <w:pPr>
              <w:pStyle w:val="af2"/>
              <w:numPr>
                <w:ilvl w:val="1"/>
                <w:numId w:val="16"/>
              </w:numPr>
              <w:tabs>
                <w:tab w:val="left" w:pos="567"/>
                <w:tab w:val="left" w:pos="4005"/>
              </w:tabs>
              <w:ind w:left="0" w:hanging="567"/>
              <w:contextualSpacing/>
              <w:rPr>
                <w:sz w:val="20"/>
                <w:szCs w:val="20"/>
                <w:lang w:val="en-US"/>
              </w:rPr>
            </w:pPr>
            <w:r w:rsidRPr="00635F32">
              <w:rPr>
                <w:sz w:val="20"/>
                <w:szCs w:val="20"/>
                <w:lang w:val="en-US"/>
              </w:rPr>
              <w:t>13.</w:t>
            </w:r>
            <w:r w:rsidR="001873A6" w:rsidRPr="00635F32">
              <w:rPr>
                <w:sz w:val="20"/>
                <w:szCs w:val="20"/>
                <w:lang w:val="en-US"/>
              </w:rPr>
              <w:t>4</w:t>
            </w:r>
            <w:r w:rsidRPr="00635F32">
              <w:rPr>
                <w:sz w:val="20"/>
                <w:szCs w:val="20"/>
                <w:lang w:val="en-US"/>
              </w:rPr>
              <w:t xml:space="preserve">. </w:t>
            </w:r>
            <w:r w:rsidR="00D379F6" w:rsidRPr="00635F32">
              <w:rPr>
                <w:sz w:val="20"/>
                <w:szCs w:val="20"/>
                <w:lang w:val="en-US"/>
              </w:rPr>
              <w:t xml:space="preserve">Pentru confirmarea celor menţionate, </w:t>
            </w:r>
            <w:r w:rsidR="009D3792" w:rsidRPr="00635F32">
              <w:rPr>
                <w:sz w:val="20"/>
                <w:szCs w:val="20"/>
                <w:lang w:val="en-US"/>
              </w:rPr>
              <w:t>p</w:t>
            </w:r>
            <w:r w:rsidR="00D379F6" w:rsidRPr="00635F32">
              <w:rPr>
                <w:sz w:val="20"/>
                <w:szCs w:val="20"/>
                <w:lang w:val="en-US"/>
              </w:rPr>
              <w:t xml:space="preserve">ărţile au semnat prezentul Contract în conformitate cu legislaţia Republicii Moldova, la data şi anul indicate, </w:t>
            </w:r>
            <w:r w:rsidR="00460653" w:rsidRPr="00635F32">
              <w:rPr>
                <w:sz w:val="20"/>
                <w:szCs w:val="20"/>
                <w:lang w:val="en-US"/>
              </w:rPr>
              <w:t xml:space="preserve">fiind valabil până la </w:t>
            </w:r>
            <w:r w:rsidR="00923F87">
              <w:rPr>
                <w:sz w:val="20"/>
                <w:szCs w:val="20"/>
                <w:lang w:val="en-US"/>
              </w:rPr>
              <w:t>31.12.2025</w:t>
            </w:r>
          </w:p>
          <w:p w:rsidR="00877B36" w:rsidRPr="00635F32" w:rsidRDefault="00877B36" w:rsidP="00877B36">
            <w:pPr>
              <w:tabs>
                <w:tab w:val="left" w:pos="2295"/>
              </w:tabs>
              <w:jc w:val="both"/>
              <w:rPr>
                <w:sz w:val="20"/>
                <w:szCs w:val="20"/>
              </w:rPr>
            </w:pPr>
          </w:p>
          <w:p w:rsidR="00877B36" w:rsidRPr="00635F32" w:rsidRDefault="00877B36" w:rsidP="00877B36">
            <w:pPr>
              <w:pStyle w:val="a"/>
              <w:numPr>
                <w:ilvl w:val="3"/>
                <w:numId w:val="3"/>
              </w:numPr>
              <w:tabs>
                <w:tab w:val="left" w:pos="2295"/>
              </w:tabs>
              <w:rPr>
                <w:sz w:val="20"/>
                <w:szCs w:val="20"/>
              </w:rPr>
            </w:pPr>
            <w:r w:rsidRPr="00635F32">
              <w:rPr>
                <w:b/>
                <w:sz w:val="20"/>
                <w:szCs w:val="20"/>
              </w:rPr>
              <w:t xml:space="preserve">PARTEA CE ȚINE DE CONDIȚIILE </w:t>
            </w:r>
          </w:p>
          <w:p w:rsidR="00EF19D7" w:rsidRPr="00635F32" w:rsidRDefault="00877B36" w:rsidP="00DE0593">
            <w:pPr>
              <w:pStyle w:val="a"/>
              <w:numPr>
                <w:ilvl w:val="0"/>
                <w:numId w:val="0"/>
              </w:numPr>
              <w:tabs>
                <w:tab w:val="left" w:pos="2295"/>
              </w:tabs>
              <w:ind w:left="3240"/>
              <w:rPr>
                <w:sz w:val="20"/>
                <w:szCs w:val="20"/>
              </w:rPr>
            </w:pPr>
            <w:r w:rsidRPr="00635F32">
              <w:rPr>
                <w:b/>
                <w:sz w:val="20"/>
                <w:szCs w:val="20"/>
              </w:rPr>
              <w:t>SPECIALE A CONTRACTULUI</w:t>
            </w:r>
          </w:p>
          <w:p w:rsidR="00EF19D7" w:rsidRPr="00635F32" w:rsidRDefault="00877B36" w:rsidP="00DE0593">
            <w:pPr>
              <w:jc w:val="center"/>
              <w:rPr>
                <w:sz w:val="20"/>
                <w:szCs w:val="20"/>
              </w:rPr>
            </w:pPr>
            <w:r w:rsidRPr="00635F32">
              <w:rPr>
                <w:sz w:val="20"/>
                <w:szCs w:val="20"/>
              </w:rPr>
              <w:t xml:space="preserve">             (</w:t>
            </w:r>
            <w:r w:rsidRPr="00635F32">
              <w:rPr>
                <w:sz w:val="18"/>
                <w:szCs w:val="18"/>
              </w:rPr>
              <w:t>LA NECESITATE</w:t>
            </w:r>
            <w:r w:rsidR="00EF19D7" w:rsidRPr="00635F32">
              <w:rPr>
                <w:sz w:val="18"/>
                <w:szCs w:val="18"/>
              </w:rPr>
              <w:t>)</w:t>
            </w:r>
          </w:p>
          <w:p w:rsidR="00EF19D7" w:rsidRPr="00635F32" w:rsidRDefault="00EF19D7" w:rsidP="00DE0593">
            <w:pPr>
              <w:tabs>
                <w:tab w:val="left" w:pos="567"/>
                <w:tab w:val="left" w:pos="4005"/>
              </w:tabs>
              <w:rPr>
                <w:sz w:val="20"/>
                <w:szCs w:val="20"/>
              </w:rPr>
            </w:pPr>
          </w:p>
          <w:p w:rsidR="00460653" w:rsidRPr="00635F32" w:rsidRDefault="00460653" w:rsidP="005832B7">
            <w:pPr>
              <w:pStyle w:val="a"/>
              <w:numPr>
                <w:ilvl w:val="0"/>
                <w:numId w:val="16"/>
              </w:numPr>
              <w:tabs>
                <w:tab w:val="clear" w:pos="1134"/>
              </w:tabs>
              <w:spacing w:line="276" w:lineRule="auto"/>
              <w:ind w:left="0"/>
              <w:contextualSpacing/>
              <w:jc w:val="center"/>
              <w:rPr>
                <w:sz w:val="20"/>
                <w:szCs w:val="20"/>
                <w:lang w:val="ro-RO"/>
              </w:rPr>
            </w:pPr>
            <w:r w:rsidRPr="00635F32">
              <w:rPr>
                <w:b/>
                <w:sz w:val="20"/>
                <w:szCs w:val="20"/>
                <w:lang w:val="ro-RO"/>
              </w:rPr>
              <w:t>RECHIZITELE JURIDICE, POŞTALE ŞI DE PLĂŢI ALE PĂRŢILOR</w:t>
            </w:r>
          </w:p>
          <w:p w:rsidR="00460653" w:rsidRPr="00635F32" w:rsidRDefault="00460653" w:rsidP="00196AB4">
            <w:pPr>
              <w:tabs>
                <w:tab w:val="left" w:pos="2685"/>
              </w:tabs>
              <w:jc w:val="both"/>
              <w:rPr>
                <w:sz w:val="20"/>
                <w:szCs w:val="20"/>
              </w:rPr>
            </w:pPr>
            <w:r w:rsidRPr="00635F3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635F32" w:rsidTr="00A77C4F">
              <w:trPr>
                <w:jc w:val="center"/>
              </w:trPr>
              <w:tc>
                <w:tcPr>
                  <w:tcW w:w="5163" w:type="dxa"/>
                  <w:tcBorders>
                    <w:top w:val="nil"/>
                    <w:left w:val="nil"/>
                    <w:bottom w:val="nil"/>
                    <w:right w:val="nil"/>
                  </w:tcBorders>
                </w:tcPr>
                <w:p w:rsidR="00460653" w:rsidRPr="00635F32" w:rsidRDefault="00460653" w:rsidP="00633782">
                  <w:pPr>
                    <w:tabs>
                      <w:tab w:val="left" w:pos="3295"/>
                    </w:tabs>
                    <w:jc w:val="center"/>
                    <w:rPr>
                      <w:b/>
                      <w:sz w:val="20"/>
                      <w:szCs w:val="20"/>
                    </w:rPr>
                  </w:pPr>
                  <w:r w:rsidRPr="00635F32">
                    <w:rPr>
                      <w:b/>
                      <w:iCs/>
                      <w:sz w:val="20"/>
                      <w:szCs w:val="20"/>
                    </w:rPr>
                    <w:t>ANTREPRENORUL</w:t>
                  </w:r>
                </w:p>
              </w:tc>
              <w:tc>
                <w:tcPr>
                  <w:tcW w:w="4927" w:type="dxa"/>
                  <w:tcBorders>
                    <w:top w:val="nil"/>
                    <w:left w:val="nil"/>
                    <w:bottom w:val="nil"/>
                    <w:right w:val="nil"/>
                  </w:tcBorders>
                </w:tcPr>
                <w:p w:rsidR="00460653" w:rsidRPr="00635F32" w:rsidRDefault="00460653" w:rsidP="00633782">
                  <w:pPr>
                    <w:tabs>
                      <w:tab w:val="left" w:pos="3295"/>
                    </w:tabs>
                    <w:jc w:val="center"/>
                    <w:rPr>
                      <w:sz w:val="20"/>
                      <w:szCs w:val="20"/>
                    </w:rPr>
                  </w:pPr>
                  <w:r w:rsidRPr="00635F32">
                    <w:rPr>
                      <w:b/>
                      <w:iCs/>
                      <w:sz w:val="20"/>
                      <w:szCs w:val="20"/>
                    </w:rPr>
                    <w:t>BENEFICIARUL</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Adresa poştală:</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Adresa poştală:</w:t>
                  </w:r>
                  <w:r w:rsidR="00E54BD7" w:rsidRPr="00635F32">
                    <w:rPr>
                      <w:sz w:val="20"/>
                      <w:szCs w:val="20"/>
                      <w:lang w:val="pl-PL"/>
                    </w:rPr>
                    <w:t xml:space="preserve"> </w:t>
                  </w:r>
                  <w:r w:rsidR="00E21E2E">
                    <w:rPr>
                      <w:sz w:val="20"/>
                      <w:szCs w:val="20"/>
                      <w:lang w:val="pl-PL"/>
                    </w:rPr>
                    <w:t>s.Sturzovca, rl Glodeni</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Telefon:</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Telefon:</w:t>
                  </w:r>
                  <w:r w:rsidR="00E54BD7" w:rsidRPr="00635F32">
                    <w:rPr>
                      <w:sz w:val="20"/>
                      <w:szCs w:val="20"/>
                    </w:rPr>
                    <w:t xml:space="preserve"> (0249)2</w:t>
                  </w:r>
                  <w:r w:rsidR="00E21E2E">
                    <w:rPr>
                      <w:sz w:val="20"/>
                      <w:szCs w:val="20"/>
                    </w:rPr>
                    <w:t>45247</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 fiscal:</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Cod fiscal:</w:t>
                  </w:r>
                  <w:r w:rsidR="00E54BD7" w:rsidRPr="00635F32">
                    <w:rPr>
                      <w:sz w:val="20"/>
                      <w:szCs w:val="20"/>
                    </w:rPr>
                    <w:t xml:space="preserve"> 100</w:t>
                  </w:r>
                  <w:r w:rsidR="00E21E2E">
                    <w:rPr>
                      <w:sz w:val="20"/>
                      <w:szCs w:val="20"/>
                    </w:rPr>
                    <w:t>16620000653</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Banca:</w:t>
                  </w:r>
                </w:p>
              </w:tc>
              <w:tc>
                <w:tcPr>
                  <w:tcW w:w="4927" w:type="dxa"/>
                  <w:tcBorders>
                    <w:top w:val="nil"/>
                    <w:left w:val="nil"/>
                    <w:bottom w:val="nil"/>
                    <w:right w:val="nil"/>
                  </w:tcBorders>
                  <w:vAlign w:val="center"/>
                </w:tcPr>
                <w:p w:rsidR="00E54BD7" w:rsidRPr="00635F32" w:rsidRDefault="00EF19D7" w:rsidP="00E54BD7">
                  <w:pPr>
                    <w:tabs>
                      <w:tab w:val="left" w:pos="4680"/>
                    </w:tabs>
                    <w:ind w:right="141" w:hanging="12"/>
                    <w:rPr>
                      <w:sz w:val="20"/>
                      <w:szCs w:val="20"/>
                      <w:lang w:val="en-US"/>
                    </w:rPr>
                  </w:pPr>
                  <w:r w:rsidRPr="00635F32">
                    <w:rPr>
                      <w:sz w:val="20"/>
                      <w:szCs w:val="20"/>
                    </w:rPr>
                    <w:t xml:space="preserve">          </w:t>
                  </w:r>
                  <w:r w:rsidR="00D76BD0" w:rsidRPr="00635F32">
                    <w:rPr>
                      <w:sz w:val="20"/>
                      <w:szCs w:val="20"/>
                    </w:rPr>
                    <w:t>Banca:</w:t>
                  </w:r>
                  <w:r w:rsidR="00E54BD7" w:rsidRPr="00635F32">
                    <w:rPr>
                      <w:sz w:val="20"/>
                      <w:szCs w:val="20"/>
                      <w:lang w:val="en-US"/>
                    </w:rPr>
                    <w:t xml:space="preserve"> Ministerul Finanţelor</w:t>
                  </w:r>
                </w:p>
                <w:p w:rsidR="00D76BD0" w:rsidRPr="00635F32" w:rsidRDefault="00E54BD7" w:rsidP="00E54BD7">
                  <w:pPr>
                    <w:tabs>
                      <w:tab w:val="left" w:pos="1134"/>
                      <w:tab w:val="left" w:pos="4680"/>
                      <w:tab w:val="left" w:pos="7020"/>
                    </w:tabs>
                    <w:suppressAutoHyphens/>
                    <w:ind w:firstLine="567"/>
                    <w:jc w:val="both"/>
                    <w:rPr>
                      <w:sz w:val="20"/>
                      <w:szCs w:val="20"/>
                    </w:rPr>
                  </w:pPr>
                  <w:r w:rsidRPr="00635F32">
                    <w:rPr>
                      <w:sz w:val="20"/>
                      <w:szCs w:val="20"/>
                      <w:lang w:val="en-US"/>
                    </w:rPr>
                    <w:t>Trezoreria de Stat</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r w:rsidR="00E54BD7" w:rsidRPr="00635F32">
                    <w:rPr>
                      <w:sz w:val="20"/>
                      <w:szCs w:val="20"/>
                    </w:rPr>
                    <w:t xml:space="preserve"> TREZMD2X</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IBAN</w:t>
                  </w:r>
                </w:p>
              </w:tc>
              <w:tc>
                <w:tcPr>
                  <w:tcW w:w="4927" w:type="dxa"/>
                  <w:tcBorders>
                    <w:top w:val="nil"/>
                    <w:left w:val="nil"/>
                    <w:bottom w:val="nil"/>
                    <w:right w:val="nil"/>
                  </w:tcBorders>
                  <w:vAlign w:val="center"/>
                </w:tcPr>
                <w:p w:rsidR="00D76BD0" w:rsidRPr="00635F32" w:rsidRDefault="00D76BD0" w:rsidP="00E21E2E">
                  <w:pPr>
                    <w:tabs>
                      <w:tab w:val="left" w:pos="1134"/>
                      <w:tab w:val="left" w:pos="4680"/>
                      <w:tab w:val="left" w:pos="7020"/>
                    </w:tabs>
                    <w:suppressAutoHyphens/>
                    <w:ind w:firstLine="567"/>
                    <w:jc w:val="both"/>
                    <w:rPr>
                      <w:sz w:val="20"/>
                      <w:szCs w:val="20"/>
                    </w:rPr>
                  </w:pPr>
                  <w:r w:rsidRPr="00635F32">
                    <w:rPr>
                      <w:sz w:val="20"/>
                      <w:szCs w:val="20"/>
                    </w:rPr>
                    <w:t>IBAN</w:t>
                  </w:r>
                  <w:r w:rsidR="00E54BD7" w:rsidRPr="00635F32">
                    <w:rPr>
                      <w:sz w:val="20"/>
                      <w:szCs w:val="20"/>
                    </w:rPr>
                    <w:t xml:space="preserve"> </w:t>
                  </w:r>
                  <w:r w:rsidR="00E21E2E">
                    <w:rPr>
                      <w:sz w:val="20"/>
                      <w:szCs w:val="20"/>
                    </w:rPr>
                    <w:t>MD72</w:t>
                  </w:r>
                  <w:r w:rsidR="005D603F" w:rsidRPr="00635F32">
                    <w:rPr>
                      <w:sz w:val="20"/>
                      <w:szCs w:val="20"/>
                    </w:rPr>
                    <w:t>TRPDAM</w:t>
                  </w:r>
                  <w:r w:rsidR="00E21E2E">
                    <w:rPr>
                      <w:sz w:val="20"/>
                      <w:szCs w:val="20"/>
                    </w:rPr>
                    <w:t>311120A15032AB</w:t>
                  </w:r>
                </w:p>
              </w:tc>
            </w:tr>
            <w:tr w:rsidR="00D76BD0" w:rsidRPr="00635F32" w:rsidTr="00240751">
              <w:trPr>
                <w:trHeight w:val="713"/>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635F32" w:rsidRDefault="00D76BD0" w:rsidP="00EF19D7">
                  <w:pPr>
                    <w:tabs>
                      <w:tab w:val="left" w:pos="1134"/>
                      <w:tab w:val="left" w:pos="4680"/>
                      <w:tab w:val="left" w:pos="7020"/>
                    </w:tabs>
                    <w:suppressAutoHyphens/>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p w:rsidR="00D76BD0" w:rsidRPr="00635F32" w:rsidRDefault="00D76BD0" w:rsidP="00196AB4">
                  <w:pPr>
                    <w:tabs>
                      <w:tab w:val="left" w:pos="1134"/>
                      <w:tab w:val="left" w:pos="4680"/>
                      <w:tab w:val="left" w:pos="7020"/>
                    </w:tabs>
                    <w:suppressAutoHyphens/>
                    <w:ind w:firstLine="567"/>
                    <w:jc w:val="both"/>
                    <w:rPr>
                      <w:sz w:val="20"/>
                      <w:szCs w:val="20"/>
                    </w:rPr>
                  </w:pPr>
                </w:p>
              </w:tc>
            </w:tr>
          </w:tbl>
          <w:p w:rsidR="00460653" w:rsidRPr="00635F32" w:rsidRDefault="00460653" w:rsidP="002B4D12">
            <w:pPr>
              <w:pStyle w:val="a"/>
              <w:numPr>
                <w:ilvl w:val="0"/>
                <w:numId w:val="0"/>
              </w:numPr>
              <w:tabs>
                <w:tab w:val="clear" w:pos="1134"/>
                <w:tab w:val="left" w:pos="2685"/>
              </w:tabs>
              <w:spacing w:line="276" w:lineRule="auto"/>
              <w:contextualSpacing/>
              <w:jc w:val="center"/>
              <w:rPr>
                <w:sz w:val="20"/>
                <w:szCs w:val="20"/>
                <w:lang w:val="ro-RO"/>
              </w:rPr>
            </w:pPr>
            <w:r w:rsidRPr="00635F3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635F32" w:rsidTr="00021BB8">
              <w:trPr>
                <w:trHeight w:val="357"/>
                <w:jc w:val="center"/>
              </w:trPr>
              <w:tc>
                <w:tcPr>
                  <w:tcW w:w="5188" w:type="dxa"/>
                  <w:vAlign w:val="center"/>
                </w:tcPr>
                <w:p w:rsidR="00460653" w:rsidRPr="00635F32" w:rsidRDefault="00460653" w:rsidP="00633782">
                  <w:pPr>
                    <w:jc w:val="center"/>
                    <w:rPr>
                      <w:b/>
                      <w:sz w:val="20"/>
                      <w:szCs w:val="20"/>
                    </w:rPr>
                  </w:pPr>
                  <w:r w:rsidRPr="00635F32">
                    <w:rPr>
                      <w:b/>
                      <w:sz w:val="20"/>
                      <w:szCs w:val="20"/>
                    </w:rPr>
                    <w:t>ANTREPRENOR</w:t>
                  </w:r>
                </w:p>
              </w:tc>
              <w:tc>
                <w:tcPr>
                  <w:tcW w:w="4559" w:type="dxa"/>
                  <w:vAlign w:val="center"/>
                </w:tcPr>
                <w:p w:rsidR="00460653" w:rsidRPr="00635F32" w:rsidRDefault="00460653" w:rsidP="00633782">
                  <w:pPr>
                    <w:jc w:val="center"/>
                    <w:rPr>
                      <w:b/>
                      <w:sz w:val="20"/>
                      <w:szCs w:val="20"/>
                    </w:rPr>
                  </w:pPr>
                  <w:r w:rsidRPr="00635F32">
                    <w:rPr>
                      <w:b/>
                      <w:sz w:val="20"/>
                      <w:szCs w:val="20"/>
                    </w:rPr>
                    <w:t>BENEFICIAR</w:t>
                  </w:r>
                </w:p>
              </w:tc>
            </w:tr>
            <w:tr w:rsidR="00460653" w:rsidRPr="00635F32" w:rsidTr="00021BB8">
              <w:trPr>
                <w:trHeight w:val="357"/>
                <w:jc w:val="center"/>
              </w:trPr>
              <w:tc>
                <w:tcPr>
                  <w:tcW w:w="5188" w:type="dxa"/>
                  <w:vAlign w:val="center"/>
                </w:tcPr>
                <w:p w:rsidR="00B96242" w:rsidRPr="00635F32" w:rsidRDefault="00B96242" w:rsidP="00196AB4">
                  <w:pPr>
                    <w:jc w:val="both"/>
                    <w:rPr>
                      <w:b/>
                      <w:sz w:val="20"/>
                      <w:szCs w:val="20"/>
                    </w:rPr>
                  </w:pPr>
                </w:p>
                <w:p w:rsidR="00B96242" w:rsidRPr="00635F32" w:rsidRDefault="00B96242" w:rsidP="00196AB4">
                  <w:pPr>
                    <w:jc w:val="both"/>
                    <w:rPr>
                      <w:b/>
                      <w:sz w:val="20"/>
                      <w:szCs w:val="20"/>
                    </w:rPr>
                  </w:pPr>
                </w:p>
                <w:p w:rsidR="00460653" w:rsidRPr="00635F32" w:rsidRDefault="00460653" w:rsidP="003E7B03">
                  <w:pPr>
                    <w:jc w:val="both"/>
                    <w:rPr>
                      <w:b/>
                      <w:sz w:val="20"/>
                      <w:szCs w:val="20"/>
                    </w:rPr>
                  </w:pPr>
                </w:p>
              </w:tc>
              <w:tc>
                <w:tcPr>
                  <w:tcW w:w="4559" w:type="dxa"/>
                  <w:vAlign w:val="center"/>
                </w:tcPr>
                <w:p w:rsidR="00460653" w:rsidRPr="00635F32" w:rsidRDefault="00460653" w:rsidP="00196AB4">
                  <w:pPr>
                    <w:jc w:val="both"/>
                    <w:rPr>
                      <w:b/>
                      <w:sz w:val="20"/>
                      <w:szCs w:val="20"/>
                    </w:rPr>
                  </w:pPr>
                </w:p>
                <w:p w:rsidR="00460653" w:rsidRPr="00635F32" w:rsidRDefault="00460653" w:rsidP="00196AB4">
                  <w:pPr>
                    <w:jc w:val="both"/>
                    <w:rPr>
                      <w:b/>
                      <w:sz w:val="20"/>
                      <w:szCs w:val="20"/>
                    </w:rPr>
                  </w:pPr>
                </w:p>
                <w:p w:rsidR="00460653" w:rsidRPr="00635F32" w:rsidRDefault="00460653" w:rsidP="003E7B03">
                  <w:pPr>
                    <w:jc w:val="both"/>
                    <w:rPr>
                      <w:b/>
                      <w:sz w:val="20"/>
                      <w:szCs w:val="20"/>
                    </w:rPr>
                  </w:pPr>
                </w:p>
              </w:tc>
            </w:tr>
          </w:tbl>
          <w:p w:rsidR="00F7186F" w:rsidRPr="00635F32" w:rsidRDefault="00F7186F" w:rsidP="00196AB4">
            <w:pPr>
              <w:tabs>
                <w:tab w:val="left" w:pos="2295"/>
              </w:tabs>
              <w:jc w:val="both"/>
              <w:rPr>
                <w:sz w:val="20"/>
                <w:szCs w:val="20"/>
              </w:rPr>
            </w:pPr>
          </w:p>
          <w:p w:rsidR="00FA66D8" w:rsidRPr="00635F32" w:rsidRDefault="00FA66D8" w:rsidP="00196AB4">
            <w:pPr>
              <w:tabs>
                <w:tab w:val="left" w:pos="2295"/>
              </w:tabs>
              <w:jc w:val="both"/>
              <w:rPr>
                <w:sz w:val="20"/>
                <w:szCs w:val="20"/>
              </w:rPr>
            </w:pPr>
          </w:p>
          <w:p w:rsidR="00385C85" w:rsidRPr="00635F32" w:rsidRDefault="00385C85" w:rsidP="00196AB4">
            <w:pPr>
              <w:tabs>
                <w:tab w:val="left" w:pos="2295"/>
              </w:tabs>
              <w:jc w:val="both"/>
              <w:rPr>
                <w:sz w:val="20"/>
                <w:szCs w:val="20"/>
              </w:rPr>
            </w:pPr>
          </w:p>
          <w:p w:rsidR="00EF19D7" w:rsidRPr="00635F32" w:rsidRDefault="00EF19D7" w:rsidP="00DE0593">
            <w:pPr>
              <w:tabs>
                <w:tab w:val="left" w:pos="2295"/>
              </w:tabs>
              <w:jc w:val="both"/>
              <w:rPr>
                <w:sz w:val="20"/>
                <w:szCs w:val="20"/>
              </w:rPr>
            </w:pPr>
          </w:p>
          <w:p w:rsidR="007E709D" w:rsidRPr="00635F32" w:rsidRDefault="007E709D" w:rsidP="004D7C86">
            <w:pPr>
              <w:tabs>
                <w:tab w:val="left" w:pos="2295"/>
              </w:tabs>
              <w:jc w:val="right"/>
              <w:rPr>
                <w:sz w:val="20"/>
                <w:szCs w:val="20"/>
              </w:rPr>
            </w:pPr>
            <w:r w:rsidRPr="00635F32">
              <w:rPr>
                <w:sz w:val="20"/>
                <w:szCs w:val="20"/>
              </w:rPr>
              <w:t xml:space="preserve">Anexa nr. </w:t>
            </w:r>
            <w:r w:rsidR="004D7C86" w:rsidRPr="00635F32">
              <w:rPr>
                <w:sz w:val="20"/>
                <w:szCs w:val="20"/>
              </w:rPr>
              <w:t>1</w:t>
            </w:r>
          </w:p>
          <w:p w:rsidR="007E709D" w:rsidRPr="00635F32" w:rsidRDefault="00C33344" w:rsidP="004D7C86">
            <w:pPr>
              <w:tabs>
                <w:tab w:val="left" w:pos="2295"/>
              </w:tabs>
              <w:jc w:val="right"/>
              <w:rPr>
                <w:sz w:val="20"/>
                <w:szCs w:val="20"/>
              </w:rPr>
            </w:pPr>
            <w:r w:rsidRPr="00635F32">
              <w:rPr>
                <w:sz w:val="20"/>
                <w:szCs w:val="20"/>
              </w:rPr>
              <w:t>l</w:t>
            </w:r>
            <w:r w:rsidR="00892A6D" w:rsidRPr="00635F32">
              <w:rPr>
                <w:sz w:val="20"/>
                <w:szCs w:val="20"/>
              </w:rPr>
              <w:t>a C</w:t>
            </w:r>
            <w:r w:rsidR="007E709D" w:rsidRPr="00635F32">
              <w:rPr>
                <w:sz w:val="20"/>
                <w:szCs w:val="20"/>
              </w:rPr>
              <w:t>ontractul nr. ___________</w:t>
            </w:r>
          </w:p>
          <w:p w:rsidR="007E709D" w:rsidRPr="00635F32" w:rsidRDefault="007E709D" w:rsidP="004D7C86">
            <w:pPr>
              <w:tabs>
                <w:tab w:val="left" w:pos="2295"/>
              </w:tabs>
              <w:jc w:val="right"/>
              <w:rPr>
                <w:sz w:val="20"/>
                <w:szCs w:val="20"/>
              </w:rPr>
            </w:pPr>
            <w:r w:rsidRPr="00635F32">
              <w:rPr>
                <w:sz w:val="20"/>
                <w:szCs w:val="20"/>
              </w:rPr>
              <w:t>Din „____”  _____ 20_______</w:t>
            </w:r>
          </w:p>
          <w:p w:rsidR="004D7C86" w:rsidRPr="00635F32" w:rsidRDefault="004D7C86" w:rsidP="007E709D">
            <w:pPr>
              <w:tabs>
                <w:tab w:val="left" w:pos="2295"/>
              </w:tabs>
              <w:jc w:val="both"/>
              <w:rPr>
                <w:sz w:val="20"/>
                <w:szCs w:val="20"/>
              </w:rPr>
            </w:pPr>
          </w:p>
          <w:p w:rsidR="007E709D" w:rsidRPr="00635F32" w:rsidRDefault="007E709D" w:rsidP="007E709D">
            <w:pPr>
              <w:tabs>
                <w:tab w:val="left" w:pos="2295"/>
              </w:tabs>
              <w:jc w:val="both"/>
              <w:rPr>
                <w:sz w:val="20"/>
                <w:szCs w:val="20"/>
              </w:rPr>
            </w:pPr>
          </w:p>
          <w:p w:rsidR="007E709D" w:rsidRPr="00635F32" w:rsidRDefault="007E709D" w:rsidP="007E709D">
            <w:pPr>
              <w:tabs>
                <w:tab w:val="left" w:pos="2295"/>
              </w:tabs>
              <w:jc w:val="both"/>
              <w:rPr>
                <w:b/>
                <w:sz w:val="20"/>
                <w:szCs w:val="20"/>
              </w:rPr>
            </w:pPr>
            <w:r w:rsidRPr="00635F32">
              <w:rPr>
                <w:b/>
                <w:sz w:val="20"/>
                <w:szCs w:val="20"/>
              </w:rPr>
              <w:t>SPECIFICAŢII TEHNICE</w:t>
            </w:r>
          </w:p>
          <w:p w:rsidR="007E709D" w:rsidRPr="00635F32" w:rsidRDefault="007E709D" w:rsidP="007E709D">
            <w:pPr>
              <w:tabs>
                <w:tab w:val="left" w:pos="2295"/>
              </w:tabs>
              <w:jc w:val="both"/>
              <w:rPr>
                <w:sz w:val="20"/>
                <w:szCs w:val="20"/>
              </w:rPr>
            </w:pPr>
          </w:p>
          <w:tbl>
            <w:tblPr>
              <w:tblW w:w="8923" w:type="dxa"/>
              <w:tblLayout w:type="fixed"/>
              <w:tblCellMar>
                <w:top w:w="15" w:type="dxa"/>
                <w:left w:w="15" w:type="dxa"/>
                <w:bottom w:w="15" w:type="dxa"/>
                <w:right w:w="15" w:type="dxa"/>
              </w:tblCellMar>
              <w:tblLook w:val="04A0" w:firstRow="1" w:lastRow="0" w:firstColumn="1" w:lastColumn="0" w:noHBand="0" w:noVBand="1"/>
            </w:tblPr>
            <w:tblGrid>
              <w:gridCol w:w="317"/>
              <w:gridCol w:w="1944"/>
              <w:gridCol w:w="992"/>
              <w:gridCol w:w="218"/>
              <w:gridCol w:w="1625"/>
              <w:gridCol w:w="2268"/>
              <w:gridCol w:w="1559"/>
            </w:tblGrid>
            <w:tr w:rsidR="007E709D" w:rsidRPr="00635F32" w:rsidTr="001E69BD">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E13118">
                  <w:pPr>
                    <w:jc w:val="center"/>
                    <w:rPr>
                      <w:b/>
                      <w:bCs/>
                      <w:noProof w:val="0"/>
                      <w:sz w:val="20"/>
                      <w:szCs w:val="20"/>
                    </w:rPr>
                  </w:pPr>
                  <w:r w:rsidRPr="00635F32">
                    <w:rPr>
                      <w:b/>
                      <w:bCs/>
                      <w:noProof w:val="0"/>
                      <w:sz w:val="20"/>
                      <w:szCs w:val="2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635F32" w:rsidRDefault="007E709D" w:rsidP="004D7C86">
                  <w:pPr>
                    <w:jc w:val="center"/>
                    <w:rPr>
                      <w:b/>
                      <w:sz w:val="20"/>
                      <w:szCs w:val="20"/>
                    </w:rPr>
                  </w:pPr>
                  <w:r w:rsidRPr="00635F32">
                    <w:rPr>
                      <w:b/>
                      <w:sz w:val="20"/>
                      <w:szCs w:val="20"/>
                    </w:rPr>
                    <w:t>Specificarea tehnică deplină solicitată de către autoritatea contractantă</w:t>
                  </w:r>
                </w:p>
                <w:p w:rsidR="007E709D" w:rsidRPr="00635F32" w:rsidRDefault="007E709D" w:rsidP="004D7C86">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center"/>
                    <w:rPr>
                      <w:b/>
                      <w:sz w:val="20"/>
                      <w:szCs w:val="20"/>
                    </w:rPr>
                  </w:pPr>
                  <w:r w:rsidRPr="00635F32">
                    <w:rPr>
                      <w:b/>
                      <w:bCs/>
                      <w:noProof w:val="0"/>
                      <w:sz w:val="20"/>
                      <w:szCs w:val="20"/>
                    </w:rPr>
                    <w:t xml:space="preserve">Specificarea tehnică </w:t>
                  </w:r>
                  <w:r w:rsidRPr="00635F32">
                    <w:rPr>
                      <w:b/>
                      <w:sz w:val="20"/>
                      <w:szCs w:val="20"/>
                    </w:rPr>
                    <w:t>deplină propusă de către ofertant</w:t>
                  </w:r>
                </w:p>
                <w:p w:rsidR="007E709D" w:rsidRPr="00635F32" w:rsidRDefault="007E709D" w:rsidP="004D7C86">
                  <w:pPr>
                    <w:jc w:val="both"/>
                    <w:rPr>
                      <w:b/>
                      <w:bCs/>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635F32" w:rsidRDefault="007E709D" w:rsidP="001E69BD">
                  <w:pPr>
                    <w:tabs>
                      <w:tab w:val="left" w:pos="1086"/>
                    </w:tabs>
                    <w:ind w:right="377"/>
                    <w:jc w:val="center"/>
                    <w:rPr>
                      <w:b/>
                      <w:bCs/>
                      <w:noProof w:val="0"/>
                      <w:sz w:val="20"/>
                      <w:szCs w:val="20"/>
                    </w:rPr>
                  </w:pPr>
                  <w:r w:rsidRPr="00635F32">
                    <w:rPr>
                      <w:b/>
                      <w:bCs/>
                      <w:noProof w:val="0"/>
                      <w:sz w:val="20"/>
                      <w:szCs w:val="20"/>
                    </w:rPr>
                    <w:t>Standarde de</w:t>
                  </w:r>
                </w:p>
                <w:p w:rsidR="007E709D" w:rsidRPr="00635F32" w:rsidRDefault="007E709D" w:rsidP="001E69BD">
                  <w:pPr>
                    <w:tabs>
                      <w:tab w:val="left" w:pos="1086"/>
                    </w:tabs>
                    <w:ind w:right="377"/>
                    <w:jc w:val="center"/>
                    <w:rPr>
                      <w:b/>
                      <w:bCs/>
                      <w:noProof w:val="0"/>
                      <w:sz w:val="20"/>
                      <w:szCs w:val="20"/>
                    </w:rPr>
                  </w:pPr>
                  <w:r w:rsidRPr="00635F32">
                    <w:rPr>
                      <w:b/>
                      <w:bCs/>
                      <w:noProof w:val="0"/>
                      <w:sz w:val="20"/>
                      <w:szCs w:val="20"/>
                    </w:rPr>
                    <w:t>referinţă</w:t>
                  </w:r>
                </w:p>
              </w:tc>
            </w:tr>
            <w:tr w:rsidR="007E709D" w:rsidRPr="00635F32" w:rsidTr="001E69BD">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noProof w:val="0"/>
                      <w:sz w:val="20"/>
                      <w:szCs w:val="2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923F87" w:rsidRDefault="00FB0960" w:rsidP="00923F87">
                  <w:pPr>
                    <w:jc w:val="both"/>
                    <w:rPr>
                      <w:noProof w:val="0"/>
                    </w:rPr>
                  </w:pPr>
                  <w:r w:rsidRPr="00550E79">
                    <w:rPr>
                      <w:i/>
                      <w:sz w:val="22"/>
                      <w:shd w:val="clear" w:color="auto" w:fill="FFFFFF" w:themeFill="background1"/>
                      <w:lang w:val="fr-FR" w:eastAsia="ru-RU"/>
                    </w:rPr>
                    <w:t>Lucrări de termoizolare a pereților exteriori la IP Gimnaziul Sturzovca, rl Glodeni</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35F32" w:rsidRDefault="005D603F" w:rsidP="004D7C86">
                  <w:pPr>
                    <w:jc w:val="both"/>
                    <w:rPr>
                      <w:noProof w:val="0"/>
                      <w:sz w:val="20"/>
                      <w:szCs w:val="20"/>
                    </w:rPr>
                  </w:pPr>
                  <w:r w:rsidRPr="00635F32">
                    <w:rPr>
                      <w:noProof w:val="0"/>
                      <w:sz w:val="18"/>
                      <w:szCs w:val="18"/>
                      <w:lang w:eastAsia="ru-RU"/>
                    </w:rPr>
                    <w:t>45233142-6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EF19D7" w:rsidP="001A0701">
                  <w:pPr>
                    <w:jc w:val="both"/>
                    <w:rPr>
                      <w:noProof w:val="0"/>
                      <w:sz w:val="20"/>
                      <w:szCs w:val="20"/>
                    </w:rPr>
                  </w:pPr>
                  <w:r w:rsidRPr="00635F32">
                    <w:rPr>
                      <w:noProof w:val="0"/>
                      <w:sz w:val="20"/>
                      <w:szCs w:val="20"/>
                    </w:rPr>
                    <w:t xml:space="preserve">Conform </w:t>
                  </w:r>
                  <w:r w:rsidR="008D4694" w:rsidRPr="00635F32">
                    <w:rPr>
                      <w:noProof w:val="0"/>
                      <w:sz w:val="20"/>
                      <w:szCs w:val="20"/>
                    </w:rPr>
                    <w:t xml:space="preserve">caietului de sarcini anexat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EF19D7" w:rsidP="001A0701">
                  <w:pPr>
                    <w:jc w:val="both"/>
                    <w:rPr>
                      <w:noProof w:val="0"/>
                      <w:sz w:val="20"/>
                      <w:szCs w:val="20"/>
                    </w:rPr>
                  </w:pPr>
                  <w:r w:rsidRPr="00635F32">
                    <w:rPr>
                      <w:noProof w:val="0"/>
                      <w:sz w:val="20"/>
                      <w:szCs w:val="20"/>
                    </w:rPr>
                    <w:t xml:space="preserve">Conform caietului de sarcini anexat </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r w:rsidRPr="00635F32">
                    <w:rPr>
                      <w:b/>
                      <w:bCs/>
                      <w:noProof w:val="0"/>
                      <w:sz w:val="20"/>
                      <w:szCs w:val="2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635F32" w:rsidRDefault="007E709D" w:rsidP="004D7C86">
                  <w:pPr>
                    <w:jc w:val="both"/>
                    <w:rPr>
                      <w:noProof w:val="0"/>
                      <w:sz w:val="20"/>
                      <w:szCs w:val="2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635F32" w:rsidRDefault="007E709D" w:rsidP="004D7C86">
                  <w:pPr>
                    <w:jc w:val="both"/>
                    <w:rPr>
                      <w:noProof w:val="0"/>
                      <w:sz w:val="20"/>
                      <w:szCs w:val="20"/>
                    </w:rPr>
                  </w:pPr>
                </w:p>
              </w:tc>
            </w:tr>
            <w:tr w:rsidR="007E709D" w:rsidRPr="00635F32" w:rsidTr="001E69BD">
              <w:trPr>
                <w:trHeight w:val="563"/>
              </w:trPr>
              <w:tc>
                <w:tcPr>
                  <w:tcW w:w="2261" w:type="dxa"/>
                  <w:gridSpan w:val="2"/>
                  <w:tcBorders>
                    <w:top w:val="single" w:sz="6" w:space="0" w:color="000000"/>
                    <w:left w:val="nil"/>
                    <w:bottom w:val="nil"/>
                    <w:right w:val="nil"/>
                  </w:tcBorders>
                </w:tcPr>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p w:rsidR="007E709D" w:rsidRPr="00635F32" w:rsidRDefault="007E709D" w:rsidP="004D7C86">
                  <w:pPr>
                    <w:jc w:val="both"/>
                    <w:rPr>
                      <w:noProof w:val="0"/>
                      <w:sz w:val="20"/>
                      <w:szCs w:val="2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635F32" w:rsidRDefault="007E709D" w:rsidP="00DE0593">
                  <w:pPr>
                    <w:jc w:val="both"/>
                    <w:rPr>
                      <w:noProof w:val="0"/>
                      <w:sz w:val="20"/>
                      <w:szCs w:val="20"/>
                    </w:rPr>
                  </w:pPr>
                  <w:r w:rsidRPr="00635F32">
                    <w:rPr>
                      <w:noProof w:val="0"/>
                      <w:sz w:val="20"/>
                      <w:szCs w:val="20"/>
                    </w:rPr>
                    <w:t> </w:t>
                  </w:r>
                </w:p>
                <w:p w:rsidR="004D7C86" w:rsidRPr="00635F32" w:rsidRDefault="004D7C86" w:rsidP="004D7C86">
                  <w:pPr>
                    <w:jc w:val="center"/>
                    <w:rPr>
                      <w:b/>
                      <w:bCs/>
                      <w:noProof w:val="0"/>
                      <w:sz w:val="20"/>
                      <w:szCs w:val="20"/>
                    </w:rPr>
                  </w:pPr>
                </w:p>
                <w:p w:rsidR="007E709D" w:rsidRPr="00635F32" w:rsidRDefault="007E709D" w:rsidP="007E709D">
                  <w:pPr>
                    <w:rPr>
                      <w:b/>
                      <w:bCs/>
                      <w:noProof w:val="0"/>
                      <w:sz w:val="20"/>
                      <w:szCs w:val="20"/>
                    </w:rPr>
                  </w:pPr>
                  <w:r w:rsidRPr="00635F32">
                    <w:rPr>
                      <w:b/>
                      <w:bCs/>
                      <w:noProof w:val="0"/>
                      <w:sz w:val="20"/>
                      <w:szCs w:val="20"/>
                    </w:rPr>
                    <w:t xml:space="preserve">                 SEMNĂTURILE PĂRŢILOR</w:t>
                  </w:r>
                </w:p>
                <w:p w:rsidR="004D7C86" w:rsidRPr="00635F32" w:rsidRDefault="004D7C86" w:rsidP="007E709D">
                  <w:pPr>
                    <w:rPr>
                      <w:noProof w:val="0"/>
                      <w:sz w:val="20"/>
                      <w:szCs w:val="20"/>
                    </w:rPr>
                  </w:pPr>
                </w:p>
              </w:tc>
            </w:tr>
            <w:tr w:rsidR="007E709D" w:rsidRPr="00635F32" w:rsidTr="001E69BD">
              <w:trPr>
                <w:trHeight w:val="451"/>
              </w:trPr>
              <w:tc>
                <w:tcPr>
                  <w:tcW w:w="3471" w:type="dxa"/>
                  <w:gridSpan w:val="4"/>
                  <w:tcBorders>
                    <w:top w:val="nil"/>
                    <w:left w:val="nil"/>
                    <w:bottom w:val="nil"/>
                    <w:right w:val="nil"/>
                  </w:tcBorders>
                  <w:tcMar>
                    <w:top w:w="24" w:type="dxa"/>
                    <w:left w:w="48" w:type="dxa"/>
                    <w:bottom w:w="24" w:type="dxa"/>
                    <w:right w:w="48" w:type="dxa"/>
                  </w:tcMar>
                  <w:hideMark/>
                </w:tcPr>
                <w:p w:rsidR="007E709D" w:rsidRPr="00635F32" w:rsidRDefault="006A7C1C" w:rsidP="001223E6">
                  <w:pPr>
                    <w:jc w:val="center"/>
                    <w:rPr>
                      <w:noProof w:val="0"/>
                      <w:sz w:val="20"/>
                      <w:szCs w:val="20"/>
                    </w:rPr>
                  </w:pPr>
                  <w:r w:rsidRPr="00635F32">
                    <w:rPr>
                      <w:b/>
                      <w:bCs/>
                      <w:noProof w:val="0"/>
                      <w:sz w:val="20"/>
                      <w:szCs w:val="20"/>
                    </w:rPr>
                    <w:t>ANTREPRENORUL</w:t>
                  </w:r>
                </w:p>
                <w:p w:rsidR="007E709D" w:rsidRPr="00635F32" w:rsidRDefault="007E709D" w:rsidP="004D7C86">
                  <w:pPr>
                    <w:ind w:firstLine="567"/>
                    <w:jc w:val="both"/>
                    <w:rPr>
                      <w:noProof w:val="0"/>
                      <w:sz w:val="20"/>
                      <w:szCs w:val="20"/>
                    </w:rPr>
                  </w:pPr>
                  <w:r w:rsidRPr="00635F32">
                    <w:rPr>
                      <w:noProof w:val="0"/>
                      <w:sz w:val="20"/>
                      <w:szCs w:val="20"/>
                    </w:rPr>
                    <w:t> </w:t>
                  </w:r>
                </w:p>
                <w:p w:rsidR="00753976" w:rsidRPr="00635F32" w:rsidRDefault="00753976" w:rsidP="00240751">
                  <w:pPr>
                    <w:ind w:firstLine="567"/>
                    <w:rPr>
                      <w:noProof w:val="0"/>
                      <w:sz w:val="20"/>
                      <w:szCs w:val="20"/>
                    </w:rPr>
                  </w:pPr>
                </w:p>
                <w:p w:rsidR="007E709D" w:rsidRPr="00635F32" w:rsidRDefault="007E709D" w:rsidP="00240751">
                  <w:pPr>
                    <w:ind w:firstLine="567"/>
                    <w:rPr>
                      <w:noProof w:val="0"/>
                      <w:sz w:val="20"/>
                      <w:szCs w:val="20"/>
                    </w:rPr>
                  </w:pPr>
                </w:p>
              </w:tc>
              <w:tc>
                <w:tcPr>
                  <w:tcW w:w="1625" w:type="dxa"/>
                  <w:tcBorders>
                    <w:top w:val="nil"/>
                    <w:left w:val="nil"/>
                    <w:bottom w:val="nil"/>
                    <w:right w:val="nil"/>
                  </w:tcBorders>
                </w:tcPr>
                <w:p w:rsidR="007E709D" w:rsidRPr="00635F32" w:rsidRDefault="007E709D" w:rsidP="004D7C86">
                  <w:pPr>
                    <w:jc w:val="both"/>
                    <w:rPr>
                      <w:b/>
                      <w:bCs/>
                      <w:noProof w:val="0"/>
                      <w:sz w:val="20"/>
                      <w:szCs w:val="2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Pr="00635F32" w:rsidRDefault="006A7C1C" w:rsidP="007E709D">
                  <w:pPr>
                    <w:rPr>
                      <w:noProof w:val="0"/>
                      <w:sz w:val="20"/>
                      <w:szCs w:val="20"/>
                    </w:rPr>
                  </w:pPr>
                  <w:r w:rsidRPr="00635F32">
                    <w:rPr>
                      <w:b/>
                      <w:bCs/>
                      <w:noProof w:val="0"/>
                      <w:sz w:val="20"/>
                      <w:szCs w:val="20"/>
                    </w:rPr>
                    <w:t xml:space="preserve"> BENEFICIAR</w:t>
                  </w:r>
                </w:p>
                <w:p w:rsidR="007E709D" w:rsidRPr="00635F32" w:rsidRDefault="007E709D" w:rsidP="004D7C86">
                  <w:pPr>
                    <w:ind w:firstLine="567"/>
                    <w:jc w:val="both"/>
                    <w:rPr>
                      <w:noProof w:val="0"/>
                      <w:sz w:val="20"/>
                      <w:szCs w:val="20"/>
                    </w:rPr>
                  </w:pPr>
                  <w:r w:rsidRPr="00635F32">
                    <w:rPr>
                      <w:noProof w:val="0"/>
                      <w:sz w:val="20"/>
                      <w:szCs w:val="20"/>
                    </w:rPr>
                    <w:t> </w:t>
                  </w:r>
                </w:p>
                <w:p w:rsidR="007E709D" w:rsidRPr="00635F32" w:rsidRDefault="007E709D" w:rsidP="007E709D">
                  <w:pPr>
                    <w:rPr>
                      <w:noProof w:val="0"/>
                      <w:sz w:val="20"/>
                      <w:szCs w:val="20"/>
                    </w:rPr>
                  </w:pPr>
                </w:p>
                <w:p w:rsidR="007E709D" w:rsidRPr="00635F32" w:rsidRDefault="007E709D" w:rsidP="003E7B03">
                  <w:pPr>
                    <w:jc w:val="both"/>
                    <w:rPr>
                      <w:noProof w:val="0"/>
                      <w:sz w:val="20"/>
                      <w:szCs w:val="20"/>
                    </w:rPr>
                  </w:pPr>
                </w:p>
              </w:tc>
            </w:tr>
          </w:tbl>
          <w:p w:rsidR="00DE0593" w:rsidRPr="00635F32" w:rsidRDefault="00DE0593" w:rsidP="00635F32">
            <w:pPr>
              <w:rPr>
                <w:noProof w:val="0"/>
                <w:sz w:val="20"/>
                <w:szCs w:val="20"/>
              </w:rPr>
            </w:pPr>
          </w:p>
          <w:p w:rsidR="008D4694" w:rsidRPr="00635F32" w:rsidRDefault="008D4694" w:rsidP="00F06A87">
            <w:pPr>
              <w:rPr>
                <w:noProof w:val="0"/>
                <w:sz w:val="20"/>
                <w:szCs w:val="20"/>
              </w:rPr>
            </w:pPr>
          </w:p>
          <w:p w:rsidR="00F06A87" w:rsidRPr="00635F32" w:rsidRDefault="00F06A87" w:rsidP="00F06A87">
            <w:pPr>
              <w:rPr>
                <w:noProof w:val="0"/>
                <w:sz w:val="20"/>
                <w:szCs w:val="20"/>
              </w:rPr>
            </w:pPr>
          </w:p>
          <w:p w:rsidR="008D4694" w:rsidRPr="00635F32" w:rsidRDefault="008D4694" w:rsidP="004D7C86">
            <w:pPr>
              <w:jc w:val="right"/>
              <w:rPr>
                <w:noProof w:val="0"/>
                <w:sz w:val="20"/>
                <w:szCs w:val="20"/>
              </w:rPr>
            </w:pPr>
          </w:p>
          <w:p w:rsidR="008D4694" w:rsidRPr="00635F32" w:rsidRDefault="008D4694"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FB0960" w:rsidRDefault="00FB0960" w:rsidP="004D7C86">
            <w:pPr>
              <w:jc w:val="right"/>
              <w:rPr>
                <w:noProof w:val="0"/>
                <w:sz w:val="20"/>
                <w:szCs w:val="20"/>
              </w:rPr>
            </w:pPr>
          </w:p>
          <w:p w:rsidR="00FB0960" w:rsidRDefault="00FB0960"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803E7E" w:rsidRPr="00635F32" w:rsidRDefault="00803E7E" w:rsidP="004D7C86">
            <w:pPr>
              <w:jc w:val="right"/>
              <w:rPr>
                <w:noProof w:val="0"/>
                <w:sz w:val="20"/>
                <w:szCs w:val="20"/>
              </w:rPr>
            </w:pPr>
            <w:r w:rsidRPr="00635F32">
              <w:rPr>
                <w:noProof w:val="0"/>
                <w:sz w:val="20"/>
                <w:szCs w:val="20"/>
              </w:rPr>
              <w:t>Anexa nr.</w:t>
            </w:r>
            <w:r w:rsidR="004D7C86" w:rsidRPr="00635F32">
              <w:rPr>
                <w:noProof w:val="0"/>
                <w:sz w:val="20"/>
                <w:szCs w:val="20"/>
              </w:rPr>
              <w:t>2</w:t>
            </w:r>
          </w:p>
          <w:p w:rsidR="00803E7E" w:rsidRPr="00635F32" w:rsidRDefault="00803E7E" w:rsidP="004D7C86">
            <w:pPr>
              <w:jc w:val="right"/>
              <w:rPr>
                <w:noProof w:val="0"/>
                <w:sz w:val="20"/>
                <w:szCs w:val="20"/>
              </w:rPr>
            </w:pPr>
            <w:r w:rsidRPr="00635F32">
              <w:rPr>
                <w:noProof w:val="0"/>
                <w:sz w:val="20"/>
                <w:szCs w:val="20"/>
              </w:rPr>
              <w:t xml:space="preserve">la </w:t>
            </w:r>
            <w:r w:rsidR="00892A6D" w:rsidRPr="00635F32">
              <w:rPr>
                <w:noProof w:val="0"/>
                <w:sz w:val="20"/>
                <w:szCs w:val="20"/>
              </w:rPr>
              <w:t>C</w:t>
            </w:r>
            <w:r w:rsidRPr="00635F32">
              <w:rPr>
                <w:noProof w:val="0"/>
                <w:sz w:val="20"/>
                <w:szCs w:val="20"/>
              </w:rPr>
              <w:t>ontractul nr.__________</w:t>
            </w:r>
          </w:p>
          <w:p w:rsidR="00803E7E" w:rsidRPr="00635F32" w:rsidRDefault="00803E7E" w:rsidP="004D7C86">
            <w:pPr>
              <w:jc w:val="right"/>
              <w:rPr>
                <w:noProof w:val="0"/>
                <w:sz w:val="20"/>
                <w:szCs w:val="20"/>
              </w:rPr>
            </w:pPr>
            <w:r w:rsidRPr="00635F32">
              <w:rPr>
                <w:noProof w:val="0"/>
                <w:sz w:val="20"/>
                <w:szCs w:val="20"/>
              </w:rPr>
              <w:t>din “____” ________ 20___</w:t>
            </w:r>
          </w:p>
          <w:p w:rsidR="004D7C86" w:rsidRPr="00635F32" w:rsidRDefault="004D7C86" w:rsidP="006A7C1C">
            <w:pPr>
              <w:keepNext/>
              <w:keepLines/>
              <w:spacing w:before="200"/>
              <w:jc w:val="both"/>
              <w:outlineLvl w:val="2"/>
              <w:rPr>
                <w:noProof w:val="0"/>
                <w:sz w:val="20"/>
                <w:szCs w:val="20"/>
              </w:rPr>
            </w:pPr>
          </w:p>
          <w:p w:rsidR="006A7C1C" w:rsidRPr="00635F32" w:rsidRDefault="006A7C1C" w:rsidP="006A7C1C">
            <w:pPr>
              <w:keepNext/>
              <w:keepLines/>
              <w:spacing w:before="200"/>
              <w:jc w:val="both"/>
              <w:outlineLvl w:val="2"/>
              <w:rPr>
                <w:noProof w:val="0"/>
                <w:sz w:val="20"/>
                <w:szCs w:val="20"/>
              </w:rPr>
            </w:pPr>
          </w:p>
          <w:p w:rsidR="00803E7E" w:rsidRPr="00635F32" w:rsidRDefault="00803E7E" w:rsidP="00DE0593">
            <w:pPr>
              <w:jc w:val="both"/>
              <w:rPr>
                <w:b/>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ind w:right="-176"/>
                    <w:jc w:val="both"/>
                    <w:rPr>
                      <w:b/>
                      <w:bCs/>
                      <w:noProof w:val="0"/>
                      <w:sz w:val="20"/>
                      <w:szCs w:val="20"/>
                    </w:rPr>
                  </w:pPr>
                  <w:r w:rsidRPr="00635F32">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Denumirea</w:t>
                  </w:r>
                </w:p>
                <w:p w:rsidR="00E13118"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lucrărilor</w:t>
                  </w:r>
                </w:p>
                <w:p w:rsidR="00803E7E" w:rsidRPr="00635F32" w:rsidRDefault="00803E7E" w:rsidP="004D7C86">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Preţ</w:t>
                  </w:r>
                  <w:r w:rsidR="00892A6D" w:rsidRPr="00635F32">
                    <w:rPr>
                      <w:b/>
                      <w:bCs/>
                      <w:noProof w:val="0"/>
                      <w:sz w:val="20"/>
                      <w:szCs w:val="20"/>
                    </w:rPr>
                    <w:t>ul</w:t>
                  </w:r>
                  <w:r w:rsidRPr="00635F32">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Suma</w:t>
                  </w:r>
                  <w:r w:rsidR="0060188C" w:rsidRPr="00635F32">
                    <w:rPr>
                      <w:b/>
                      <w:bCs/>
                      <w:noProof w:val="0"/>
                      <w:sz w:val="20"/>
                      <w:szCs w:val="20"/>
                    </w:rPr>
                    <w:t>l</w:t>
                  </w:r>
                  <w:r w:rsidRPr="00635F32">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635F32" w:rsidRDefault="00EA64B0" w:rsidP="00E13118">
                  <w:pPr>
                    <w:jc w:val="center"/>
                    <w:rPr>
                      <w:b/>
                      <w:bCs/>
                      <w:noProof w:val="0"/>
                      <w:sz w:val="20"/>
                      <w:szCs w:val="20"/>
                    </w:rPr>
                  </w:pPr>
                  <w:r w:rsidRPr="00635F32">
                    <w:rPr>
                      <w:b/>
                      <w:bCs/>
                      <w:noProof w:val="0"/>
                      <w:sz w:val="20"/>
                      <w:szCs w:val="20"/>
                    </w:rPr>
                    <w:t>Termenii de executare</w:t>
                  </w:r>
                </w:p>
                <w:p w:rsidR="00803E7E" w:rsidRPr="00635F32" w:rsidRDefault="00803E7E" w:rsidP="003E7B03">
                  <w:pPr>
                    <w:tabs>
                      <w:tab w:val="left" w:pos="1134"/>
                    </w:tabs>
                    <w:ind w:left="720"/>
                    <w:outlineLvl w:val="0"/>
                    <w:rPr>
                      <w:b/>
                      <w:bCs/>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D521F" w:rsidRDefault="00FB0960" w:rsidP="004D7C86">
                  <w:pPr>
                    <w:keepNext/>
                    <w:keepLines/>
                    <w:spacing w:before="200"/>
                    <w:jc w:val="both"/>
                    <w:outlineLvl w:val="2"/>
                    <w:rPr>
                      <w:noProof w:val="0"/>
                      <w:sz w:val="20"/>
                      <w:szCs w:val="20"/>
                      <w:lang w:val="en-US"/>
                    </w:rPr>
                  </w:pPr>
                  <w:r w:rsidRPr="00550E79">
                    <w:rPr>
                      <w:i/>
                      <w:sz w:val="22"/>
                      <w:shd w:val="clear" w:color="auto" w:fill="FFFFFF" w:themeFill="background1"/>
                      <w:lang w:val="fr-FR" w:eastAsia="ru-RU"/>
                    </w:rPr>
                    <w:t>Lucrări de termoizolare a pereților exteriori la IP Gimnaziul Sturzovca, rl Glodeni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5D603F" w:rsidP="004D7C86">
                  <w:pPr>
                    <w:keepNext/>
                    <w:keepLines/>
                    <w:spacing w:before="200"/>
                    <w:jc w:val="both"/>
                    <w:outlineLvl w:val="2"/>
                    <w:rPr>
                      <w:noProof w:val="0"/>
                      <w:sz w:val="20"/>
                      <w:szCs w:val="20"/>
                    </w:rPr>
                  </w:pPr>
                  <w:r w:rsidRPr="00635F32">
                    <w:rPr>
                      <w:noProof w:val="0"/>
                      <w:sz w:val="18"/>
                      <w:szCs w:val="18"/>
                      <w:lang w:eastAsia="ru-RU"/>
                    </w:rPr>
                    <w:t>45233142-6</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635F32" w:rsidRDefault="00EF19D7" w:rsidP="004D7C86">
                  <w:pPr>
                    <w:keepNext/>
                    <w:keepLines/>
                    <w:spacing w:before="200"/>
                    <w:jc w:val="both"/>
                    <w:outlineLvl w:val="2"/>
                    <w:rPr>
                      <w:noProof w:val="0"/>
                      <w:sz w:val="20"/>
                      <w:szCs w:val="20"/>
                    </w:rPr>
                  </w:pPr>
                  <w:r w:rsidRPr="00635F32">
                    <w:rPr>
                      <w:noProof w:val="0"/>
                      <w:sz w:val="20"/>
                      <w:szCs w:val="2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 </w:t>
                  </w:r>
                </w:p>
                <w:p w:rsidR="00803E7E" w:rsidRPr="00635F32" w:rsidRDefault="00803E7E" w:rsidP="004D7C86">
                  <w:pPr>
                    <w:keepNext/>
                    <w:keepLines/>
                    <w:spacing w:before="200"/>
                    <w:jc w:val="both"/>
                    <w:outlineLvl w:val="2"/>
                    <w:rPr>
                      <w:noProof w:val="0"/>
                      <w:sz w:val="20"/>
                      <w:szCs w:val="20"/>
                    </w:rPr>
                  </w:pPr>
                </w:p>
                <w:p w:rsidR="00803E7E" w:rsidRPr="00635F32" w:rsidRDefault="00EA64B0" w:rsidP="004D7C86">
                  <w:pPr>
                    <w:jc w:val="center"/>
                    <w:rPr>
                      <w:b/>
                      <w:bCs/>
                      <w:noProof w:val="0"/>
                      <w:sz w:val="20"/>
                      <w:szCs w:val="20"/>
                    </w:rPr>
                  </w:pPr>
                  <w:r w:rsidRPr="00635F32">
                    <w:rPr>
                      <w:b/>
                      <w:bCs/>
                      <w:noProof w:val="0"/>
                      <w:sz w:val="20"/>
                      <w:szCs w:val="20"/>
                    </w:rPr>
                    <w:t>SEMNĂTURILE PĂRŢILOR</w:t>
                  </w:r>
                </w:p>
                <w:p w:rsidR="006A7C1C" w:rsidRPr="00635F32" w:rsidRDefault="006A7C1C" w:rsidP="004D7C86">
                  <w:pPr>
                    <w:jc w:val="center"/>
                    <w:rPr>
                      <w:noProof w:val="0"/>
                      <w:sz w:val="20"/>
                      <w:szCs w:val="20"/>
                    </w:rPr>
                  </w:pPr>
                </w:p>
              </w:tc>
            </w:tr>
            <w:tr w:rsidR="00803E7E" w:rsidRPr="00635F3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635F32" w:rsidRDefault="00EA64B0" w:rsidP="00E13118">
                  <w:pPr>
                    <w:jc w:val="center"/>
                    <w:rPr>
                      <w:noProof w:val="0"/>
                      <w:sz w:val="20"/>
                      <w:szCs w:val="20"/>
                    </w:rPr>
                  </w:pPr>
                  <w:r w:rsidRPr="00635F32">
                    <w:rPr>
                      <w:b/>
                      <w:bCs/>
                      <w:noProof w:val="0"/>
                      <w:sz w:val="20"/>
                      <w:szCs w:val="20"/>
                    </w:rPr>
                    <w:t>ANTREPRENOR</w:t>
                  </w:r>
                </w:p>
                <w:p w:rsidR="00371806" w:rsidRPr="00635F32" w:rsidRDefault="00371806" w:rsidP="00B262BA">
                  <w:pPr>
                    <w:tabs>
                      <w:tab w:val="left" w:pos="1134"/>
                    </w:tabs>
                    <w:ind w:left="720"/>
                    <w:outlineLvl w:val="0"/>
                    <w:rPr>
                      <w:noProof w:val="0"/>
                      <w:sz w:val="20"/>
                      <w:szCs w:val="20"/>
                    </w:rPr>
                  </w:pPr>
                </w:p>
                <w:p w:rsidR="00803E7E" w:rsidRPr="00635F32" w:rsidRDefault="00803E7E" w:rsidP="00240751">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635F32" w:rsidRDefault="00EA64B0" w:rsidP="00803E7E">
                  <w:pPr>
                    <w:jc w:val="center"/>
                    <w:rPr>
                      <w:noProof w:val="0"/>
                      <w:sz w:val="20"/>
                      <w:szCs w:val="20"/>
                    </w:rPr>
                  </w:pPr>
                  <w:r w:rsidRPr="00635F32">
                    <w:rPr>
                      <w:b/>
                      <w:bCs/>
                      <w:noProof w:val="0"/>
                      <w:sz w:val="20"/>
                      <w:szCs w:val="20"/>
                    </w:rPr>
                    <w:t>BENEFICIAR</w:t>
                  </w:r>
                </w:p>
                <w:p w:rsidR="00240751" w:rsidRPr="00635F32" w:rsidRDefault="00EA64B0" w:rsidP="00240751">
                  <w:pPr>
                    <w:ind w:firstLine="567"/>
                    <w:jc w:val="both"/>
                    <w:rPr>
                      <w:noProof w:val="0"/>
                      <w:sz w:val="20"/>
                      <w:szCs w:val="20"/>
                    </w:rPr>
                  </w:pPr>
                  <w:r w:rsidRPr="00635F32">
                    <w:rPr>
                      <w:noProof w:val="0"/>
                      <w:sz w:val="20"/>
                      <w:szCs w:val="20"/>
                    </w:rPr>
                    <w:t> </w:t>
                  </w:r>
                </w:p>
                <w:p w:rsidR="00240751" w:rsidRPr="00635F32" w:rsidRDefault="00240751" w:rsidP="00240751">
                  <w:pPr>
                    <w:keepNext/>
                    <w:keepLines/>
                    <w:spacing w:before="200"/>
                    <w:ind w:firstLine="567"/>
                    <w:jc w:val="both"/>
                    <w:outlineLvl w:val="2"/>
                    <w:rPr>
                      <w:noProof w:val="0"/>
                      <w:sz w:val="20"/>
                      <w:szCs w:val="20"/>
                    </w:rPr>
                  </w:pPr>
                </w:p>
                <w:p w:rsidR="00803E7E" w:rsidRPr="00635F32" w:rsidRDefault="00803E7E" w:rsidP="003E7B03">
                  <w:pPr>
                    <w:ind w:firstLine="567"/>
                    <w:jc w:val="both"/>
                    <w:rPr>
                      <w:noProof w:val="0"/>
                      <w:sz w:val="20"/>
                      <w:szCs w:val="20"/>
                    </w:rPr>
                  </w:pPr>
                </w:p>
              </w:tc>
            </w:tr>
          </w:tbl>
          <w:p w:rsidR="006A7C1C" w:rsidRPr="00635F32" w:rsidRDefault="006A7C1C" w:rsidP="00196AB4">
            <w:pPr>
              <w:tabs>
                <w:tab w:val="left" w:pos="2295"/>
              </w:tabs>
              <w:jc w:val="both"/>
              <w:rPr>
                <w:sz w:val="20"/>
                <w:szCs w:val="20"/>
              </w:rPr>
            </w:pPr>
          </w:p>
          <w:p w:rsidR="00C6170E" w:rsidRPr="00635F32" w:rsidRDefault="00C6170E" w:rsidP="007D2982">
            <w:pPr>
              <w:autoSpaceDE w:val="0"/>
              <w:autoSpaceDN w:val="0"/>
              <w:adjustRightInd w:val="0"/>
              <w:ind w:right="23"/>
              <w:jc w:val="center"/>
              <w:rPr>
                <w:b/>
                <w:bCs/>
                <w:sz w:val="20"/>
                <w:szCs w:val="20"/>
              </w:rPr>
            </w:pPr>
          </w:p>
          <w:p w:rsidR="001F7AEE" w:rsidRDefault="001F7AEE"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Default="00923F87" w:rsidP="00EF19D7">
            <w:pPr>
              <w:autoSpaceDE w:val="0"/>
              <w:autoSpaceDN w:val="0"/>
              <w:adjustRightInd w:val="0"/>
              <w:ind w:right="23"/>
              <w:rPr>
                <w:b/>
                <w:bCs/>
                <w:sz w:val="20"/>
                <w:szCs w:val="20"/>
              </w:rPr>
            </w:pPr>
          </w:p>
          <w:p w:rsidR="00923F87" w:rsidRPr="00635F32" w:rsidRDefault="00923F87" w:rsidP="00EF19D7">
            <w:pPr>
              <w:autoSpaceDE w:val="0"/>
              <w:autoSpaceDN w:val="0"/>
              <w:adjustRightInd w:val="0"/>
              <w:ind w:right="23"/>
              <w:rPr>
                <w:b/>
                <w:bCs/>
                <w:sz w:val="20"/>
                <w:szCs w:val="20"/>
              </w:rPr>
            </w:pPr>
          </w:p>
          <w:p w:rsidR="000C5DFB" w:rsidRPr="00635F32" w:rsidRDefault="000C5DFB" w:rsidP="000C5DFB">
            <w:pPr>
              <w:jc w:val="right"/>
              <w:rPr>
                <w:noProof w:val="0"/>
                <w:sz w:val="20"/>
                <w:szCs w:val="20"/>
              </w:rPr>
            </w:pPr>
            <w:r w:rsidRPr="00635F32">
              <w:rPr>
                <w:noProof w:val="0"/>
                <w:sz w:val="20"/>
                <w:szCs w:val="20"/>
              </w:rPr>
              <w:t>Anexa nr.2</w:t>
            </w:r>
            <w:r w:rsidR="00D8130E" w:rsidRPr="00635F32">
              <w:rPr>
                <w:noProof w:val="0"/>
                <w:sz w:val="20"/>
                <w:szCs w:val="20"/>
              </w:rPr>
              <w:t>7</w:t>
            </w:r>
          </w:p>
          <w:p w:rsidR="000C5DFB" w:rsidRPr="00635F32" w:rsidRDefault="000C5DFB" w:rsidP="000C5DFB">
            <w:pPr>
              <w:jc w:val="right"/>
              <w:rPr>
                <w:noProof w:val="0"/>
                <w:sz w:val="20"/>
                <w:szCs w:val="20"/>
              </w:rPr>
            </w:pPr>
            <w:r w:rsidRPr="00635F32">
              <w:rPr>
                <w:noProof w:val="0"/>
                <w:sz w:val="20"/>
                <w:szCs w:val="20"/>
              </w:rPr>
              <w:t xml:space="preserve">la </w:t>
            </w:r>
            <w:r w:rsidR="00AB7AE2" w:rsidRPr="00635F32">
              <w:rPr>
                <w:noProof w:val="0"/>
                <w:sz w:val="20"/>
                <w:szCs w:val="20"/>
              </w:rPr>
              <w:t>D</w:t>
            </w:r>
            <w:r w:rsidRPr="00635F32">
              <w:rPr>
                <w:noProof w:val="0"/>
                <w:sz w:val="20"/>
                <w:szCs w:val="20"/>
              </w:rPr>
              <w:t>ocumentația standard nr._____</w:t>
            </w:r>
          </w:p>
          <w:p w:rsidR="000C5DFB" w:rsidRPr="00635F32" w:rsidRDefault="000C5DFB" w:rsidP="000C5DFB">
            <w:pPr>
              <w:jc w:val="right"/>
              <w:rPr>
                <w:noProof w:val="0"/>
                <w:sz w:val="20"/>
                <w:szCs w:val="20"/>
              </w:rPr>
            </w:pPr>
            <w:r w:rsidRPr="00635F32">
              <w:rPr>
                <w:noProof w:val="0"/>
                <w:sz w:val="20"/>
                <w:szCs w:val="20"/>
              </w:rPr>
              <w:t>din “____” ________ 20___</w:t>
            </w:r>
          </w:p>
          <w:p w:rsidR="004D7C86" w:rsidRPr="00635F32" w:rsidRDefault="004D7C86" w:rsidP="000C5DFB">
            <w:pPr>
              <w:autoSpaceDE w:val="0"/>
              <w:autoSpaceDN w:val="0"/>
              <w:adjustRightInd w:val="0"/>
              <w:ind w:right="23"/>
              <w:jc w:val="right"/>
              <w:rPr>
                <w:b/>
                <w:bCs/>
                <w:sz w:val="20"/>
                <w:szCs w:val="20"/>
              </w:rPr>
            </w:pPr>
          </w:p>
          <w:p w:rsidR="00C6170E" w:rsidRPr="00635F32" w:rsidRDefault="00C6170E" w:rsidP="007D2982">
            <w:pPr>
              <w:autoSpaceDE w:val="0"/>
              <w:autoSpaceDN w:val="0"/>
              <w:adjustRightInd w:val="0"/>
              <w:ind w:right="23"/>
              <w:jc w:val="center"/>
              <w:rPr>
                <w:b/>
                <w:bCs/>
                <w:sz w:val="20"/>
                <w:szCs w:val="20"/>
              </w:rPr>
            </w:pPr>
          </w:p>
          <w:p w:rsidR="00F94BAD" w:rsidRPr="00635F32" w:rsidRDefault="00F94BAD" w:rsidP="007D2982">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635F32" w:rsidTr="00411C62">
              <w:tc>
                <w:tcPr>
                  <w:tcW w:w="9640" w:type="dxa"/>
                  <w:gridSpan w:val="2"/>
                </w:tcPr>
                <w:p w:rsidR="00F94BAD" w:rsidRPr="00635F32" w:rsidRDefault="00F94BAD" w:rsidP="00F94BAD">
                  <w:pPr>
                    <w:jc w:val="center"/>
                    <w:rPr>
                      <w:b/>
                      <w:sz w:val="20"/>
                      <w:szCs w:val="20"/>
                    </w:rPr>
                  </w:pPr>
                  <w:r w:rsidRPr="00635F32">
                    <w:rPr>
                      <w:b/>
                      <w:caps/>
                      <w:sz w:val="20"/>
                      <w:szCs w:val="20"/>
                    </w:rPr>
                    <w:t>ACORD ADIȚIONAL</w:t>
                  </w:r>
                  <w:r w:rsidRPr="00635F32">
                    <w:rPr>
                      <w:b/>
                      <w:sz w:val="20"/>
                      <w:szCs w:val="20"/>
                    </w:rPr>
                    <w:t xml:space="preserve"> Nr.______</w:t>
                  </w:r>
                </w:p>
                <w:p w:rsidR="00F94BAD" w:rsidRPr="00635F32" w:rsidRDefault="00F94BAD" w:rsidP="00F94BAD">
                  <w:pPr>
                    <w:jc w:val="center"/>
                    <w:rPr>
                      <w:b/>
                      <w:sz w:val="20"/>
                      <w:szCs w:val="20"/>
                    </w:rPr>
                  </w:pPr>
                </w:p>
                <w:p w:rsidR="00F94BAD" w:rsidRPr="00635F32" w:rsidRDefault="00F94BAD" w:rsidP="00F94BAD">
                  <w:pPr>
                    <w:jc w:val="center"/>
                    <w:rPr>
                      <w:sz w:val="20"/>
                      <w:szCs w:val="20"/>
                    </w:rPr>
                  </w:pPr>
                  <w:r w:rsidRPr="00635F32">
                    <w:rPr>
                      <w:sz w:val="20"/>
                      <w:szCs w:val="20"/>
                    </w:rPr>
                    <w:t xml:space="preserve">la contractul </w:t>
                  </w:r>
                  <w:r w:rsidR="006A7C1C" w:rsidRPr="00635F32">
                    <w:rPr>
                      <w:sz w:val="20"/>
                      <w:szCs w:val="20"/>
                    </w:rPr>
                    <w:t>n</w:t>
                  </w:r>
                  <w:r w:rsidRPr="00635F32">
                    <w:rPr>
                      <w:sz w:val="20"/>
                      <w:szCs w:val="20"/>
                    </w:rPr>
                    <w:t>r.</w:t>
                  </w:r>
                  <w:r w:rsidRPr="00635F32">
                    <w:rPr>
                      <w:rFonts w:eastAsia="Calibri"/>
                      <w:sz w:val="20"/>
                      <w:szCs w:val="20"/>
                    </w:rPr>
                    <w:t>________</w:t>
                  </w:r>
                  <w:r w:rsidRPr="00635F32">
                    <w:rPr>
                      <w:sz w:val="20"/>
                      <w:szCs w:val="20"/>
                    </w:rPr>
                    <w:t>din ”__„_________ 20___</w:t>
                  </w:r>
                </w:p>
                <w:p w:rsidR="00F94BAD" w:rsidRPr="00635F32" w:rsidRDefault="00F94BAD" w:rsidP="00F94BAD">
                  <w:pPr>
                    <w:rPr>
                      <w:sz w:val="20"/>
                      <w:szCs w:val="20"/>
                    </w:rPr>
                  </w:pPr>
                </w:p>
              </w:tc>
            </w:tr>
            <w:tr w:rsidR="00F94BAD" w:rsidRPr="00635F32" w:rsidTr="00411C62">
              <w:tc>
                <w:tcPr>
                  <w:tcW w:w="9640" w:type="dxa"/>
                  <w:gridSpan w:val="2"/>
                </w:tcPr>
                <w:p w:rsidR="00F94BAD" w:rsidRPr="00635F32" w:rsidRDefault="00F94BAD" w:rsidP="0067769C">
                  <w:pPr>
                    <w:pStyle w:val="ad"/>
                    <w:rPr>
                      <w:sz w:val="22"/>
                      <w:szCs w:val="22"/>
                    </w:rPr>
                  </w:pPr>
                  <w:r w:rsidRPr="00635F32">
                    <w:rPr>
                      <w:sz w:val="22"/>
                      <w:szCs w:val="22"/>
                    </w:rPr>
                    <w:t>Prezentul acord este semnat astăzi ”___„ ________ 20__, între_____________, înpersoana___________________</w:t>
                  </w:r>
                  <w:r w:rsidRPr="00635F32">
                    <w:rPr>
                      <w:rFonts w:eastAsia="Calibri"/>
                      <w:sz w:val="22"/>
                      <w:szCs w:val="22"/>
                      <w:lang w:eastAsia="en-US"/>
                    </w:rPr>
                    <w:t>și</w:t>
                  </w:r>
                  <w:r w:rsidRPr="00635F32">
                    <w:rPr>
                      <w:sz w:val="22"/>
                      <w:szCs w:val="22"/>
                    </w:rPr>
                    <w:t>_____</w:t>
                  </w:r>
                  <w:r w:rsidR="004A5F0C" w:rsidRPr="00635F32">
                    <w:rPr>
                      <w:sz w:val="22"/>
                      <w:szCs w:val="22"/>
                    </w:rPr>
                    <w:t>_________________</w:t>
                  </w:r>
                  <w:r w:rsidRPr="00635F32">
                    <w:rPr>
                      <w:sz w:val="22"/>
                      <w:szCs w:val="22"/>
                    </w:rPr>
                    <w:t>__,în</w:t>
                  </w:r>
                  <w:r w:rsidR="004A5F0C" w:rsidRPr="00635F32">
                    <w:rPr>
                      <w:sz w:val="22"/>
                      <w:szCs w:val="22"/>
                    </w:rPr>
                    <w:t xml:space="preserve"> persoana_________</w:t>
                  </w:r>
                  <w:r w:rsidRPr="00635F32">
                    <w:rPr>
                      <w:sz w:val="22"/>
                      <w:szCs w:val="22"/>
                    </w:rPr>
                    <w:t xml:space="preserve">____,în scopul modificării Contractului </w:t>
                  </w:r>
                  <w:r w:rsidR="0077604C" w:rsidRPr="00635F32">
                    <w:rPr>
                      <w:sz w:val="22"/>
                      <w:szCs w:val="22"/>
                    </w:rPr>
                    <w:t>n</w:t>
                  </w:r>
                  <w:r w:rsidRPr="00635F32">
                    <w:rPr>
                      <w:sz w:val="22"/>
                      <w:szCs w:val="22"/>
                    </w:rPr>
                    <w:t>r. __________din ”____”___________ 20___(</w:t>
                  </w:r>
                  <w:r w:rsidR="00AB7AE2" w:rsidRPr="00635F32">
                    <w:rPr>
                      <w:sz w:val="22"/>
                      <w:szCs w:val="22"/>
                    </w:rPr>
                    <w:t>de</w:t>
                  </w:r>
                  <w:r w:rsidRPr="00635F32">
                    <w:rPr>
                      <w:sz w:val="22"/>
                      <w:szCs w:val="22"/>
                    </w:rPr>
                    <w:t>numit în continuare Contract), semnat în urma desfășurării procedurii de achiziție publică nr. ________ din ”____” _____________20___ .</w:t>
                  </w:r>
                </w:p>
                <w:p w:rsidR="00F94BAD" w:rsidRPr="00635F32" w:rsidRDefault="00F94BAD" w:rsidP="00F94BAD">
                  <w:pPr>
                    <w:pStyle w:val="ad"/>
                    <w:ind w:firstLine="0"/>
                    <w:rPr>
                      <w:sz w:val="22"/>
                      <w:szCs w:val="22"/>
                    </w:rPr>
                  </w:pPr>
                </w:p>
                <w:p w:rsidR="00F94BAD" w:rsidRPr="00635F32" w:rsidRDefault="00F94BAD" w:rsidP="00411C62">
                  <w:pPr>
                    <w:pStyle w:val="ad"/>
                    <w:ind w:right="34" w:firstLine="0"/>
                    <w:rPr>
                      <w:color w:val="FF0000"/>
                      <w:sz w:val="22"/>
                      <w:szCs w:val="22"/>
                      <w:u w:val="single"/>
                    </w:rPr>
                  </w:pPr>
                  <w:r w:rsidRPr="00635F32">
                    <w:rPr>
                      <w:sz w:val="22"/>
                      <w:szCs w:val="22"/>
                    </w:rPr>
                    <w:t>Prezentul acord se încheie ca urmare a deciziei grupului de lucru pentru achiziții nr._____ din ______________  20____.</w:t>
                  </w:r>
                </w:p>
                <w:p w:rsidR="00F94BAD" w:rsidRPr="00635F32" w:rsidRDefault="00F94BAD" w:rsidP="00F94BAD">
                  <w:pPr>
                    <w:pStyle w:val="ad"/>
                    <w:ind w:firstLine="0"/>
                    <w:rPr>
                      <w:sz w:val="22"/>
                      <w:szCs w:val="22"/>
                    </w:rPr>
                  </w:pPr>
                </w:p>
                <w:p w:rsidR="00F94BAD" w:rsidRPr="00635F32" w:rsidRDefault="00F94BAD" w:rsidP="00F94BAD">
                  <w:pPr>
                    <w:pStyle w:val="ad"/>
                    <w:ind w:firstLine="0"/>
                    <w:rPr>
                      <w:sz w:val="22"/>
                      <w:szCs w:val="22"/>
                    </w:rPr>
                  </w:pPr>
                  <w:r w:rsidRPr="00635F32">
                    <w:rPr>
                      <w:sz w:val="22"/>
                      <w:szCs w:val="22"/>
                    </w:rPr>
                    <w:t>Orice modificare aplicată prin prezentul acord este obligatorie pentru fiecare parte din Contract, celelalte prevederi nemodificate rămânînd obligatorii în continuare.</w:t>
                  </w:r>
                </w:p>
                <w:p w:rsidR="00F94BAD" w:rsidRPr="00635F32" w:rsidRDefault="00F94BAD" w:rsidP="00F94BAD">
                  <w:pPr>
                    <w:pStyle w:val="af2"/>
                    <w:tabs>
                      <w:tab w:val="right" w:pos="10205"/>
                    </w:tabs>
                    <w:ind w:firstLine="0"/>
                    <w:jc w:val="left"/>
                    <w:rPr>
                      <w:sz w:val="20"/>
                      <w:szCs w:val="20"/>
                      <w:lang w:val="en-US"/>
                    </w:rPr>
                  </w:pPr>
                </w:p>
                <w:p w:rsidR="00F94BAD" w:rsidRPr="00635F32" w:rsidRDefault="00F94BAD" w:rsidP="00F94BAD">
                  <w:pPr>
                    <w:pStyle w:val="ad"/>
                    <w:ind w:right="-1" w:firstLine="0"/>
                    <w:rPr>
                      <w:sz w:val="22"/>
                      <w:szCs w:val="22"/>
                    </w:rPr>
                  </w:pPr>
                  <w:r w:rsidRPr="00635F32">
                    <w:rPr>
                      <w:sz w:val="22"/>
                      <w:szCs w:val="22"/>
                    </w:rPr>
                    <w:t>Prin prezentul acord, în Contract se aplică următoarele modificări:</w:t>
                  </w:r>
                </w:p>
                <w:p w:rsidR="00F94BAD" w:rsidRPr="00635F32" w:rsidRDefault="00F94BAD" w:rsidP="00F94BAD">
                  <w:pPr>
                    <w:pStyle w:val="a"/>
                    <w:ind w:left="743"/>
                    <w:rPr>
                      <w:sz w:val="20"/>
                      <w:szCs w:val="20"/>
                    </w:rPr>
                  </w:pPr>
                  <w:r w:rsidRPr="00635F32">
                    <w:rPr>
                      <w:sz w:val="20"/>
                      <w:szCs w:val="20"/>
                    </w:rPr>
                    <w:t>_________________________________________</w:t>
                  </w:r>
                  <w:r w:rsidR="00AB7AE2" w:rsidRPr="00635F32">
                    <w:rPr>
                      <w:sz w:val="20"/>
                      <w:szCs w:val="20"/>
                    </w:rPr>
                    <w:t>_______________________________</w:t>
                  </w:r>
                </w:p>
                <w:p w:rsidR="00F94BAD" w:rsidRPr="00635F32" w:rsidRDefault="00F94BAD" w:rsidP="00F94BAD">
                  <w:pPr>
                    <w:tabs>
                      <w:tab w:val="right" w:pos="10205"/>
                    </w:tabs>
                    <w:ind w:left="1134" w:right="-1"/>
                    <w:rPr>
                      <w:sz w:val="20"/>
                      <w:szCs w:val="20"/>
                    </w:rPr>
                  </w:pPr>
                </w:p>
                <w:p w:rsidR="00F94BAD" w:rsidRPr="00635F32" w:rsidRDefault="00F94BAD" w:rsidP="00635F32">
                  <w:pPr>
                    <w:ind w:right="-1" w:firstLine="567"/>
                    <w:jc w:val="both"/>
                    <w:rPr>
                      <w:sz w:val="20"/>
                      <w:szCs w:val="20"/>
                    </w:rPr>
                  </w:pPr>
                  <w:r w:rsidRPr="00635F32">
                    <w:rPr>
                      <w:sz w:val="20"/>
                      <w:szCs w:val="20"/>
                    </w:rPr>
                    <w:t>Prezentul acord se consideră încheiat la data semnării lui şi intră în vigoare</w:t>
                  </w:r>
                  <w:r w:rsidR="002217B0" w:rsidRPr="00635F32">
                    <w:rPr>
                      <w:sz w:val="20"/>
                      <w:szCs w:val="20"/>
                    </w:rPr>
                    <w:t xml:space="preserve"> după înregistrarea la</w:t>
                  </w:r>
                  <w:r w:rsidRPr="00635F32">
                    <w:rPr>
                      <w:sz w:val="20"/>
                      <w:szCs w:val="20"/>
                    </w:rPr>
                    <w:t xml:space="preserve"> una din trezoreriile regionale ale Ministerului Finanțelor.</w:t>
                  </w:r>
                </w:p>
                <w:p w:rsidR="00F94BAD" w:rsidRPr="00635F32" w:rsidRDefault="00F94BAD" w:rsidP="00F94BAD">
                  <w:pPr>
                    <w:rPr>
                      <w:sz w:val="20"/>
                      <w:szCs w:val="20"/>
                    </w:rPr>
                  </w:pPr>
                </w:p>
              </w:tc>
            </w:tr>
            <w:tr w:rsidR="00F94BAD" w:rsidRPr="00635F32" w:rsidTr="00411C62">
              <w:trPr>
                <w:trHeight w:val="357"/>
              </w:trPr>
              <w:tc>
                <w:tcPr>
                  <w:tcW w:w="5179" w:type="dxa"/>
                  <w:vAlign w:val="center"/>
                </w:tcPr>
                <w:p w:rsidR="00F94BAD" w:rsidRPr="00635F32" w:rsidRDefault="00F94BAD" w:rsidP="00635F32">
                  <w:pPr>
                    <w:rPr>
                      <w:b/>
                      <w:sz w:val="20"/>
                      <w:szCs w:val="20"/>
                    </w:rPr>
                  </w:pPr>
                </w:p>
              </w:tc>
              <w:tc>
                <w:tcPr>
                  <w:tcW w:w="4461" w:type="dxa"/>
                  <w:vAlign w:val="center"/>
                </w:tcPr>
                <w:p w:rsidR="00F94BAD" w:rsidRPr="00635F32" w:rsidRDefault="00F94BAD" w:rsidP="00635F32">
                  <w:pPr>
                    <w:rPr>
                      <w:noProof w:val="0"/>
                      <w:sz w:val="20"/>
                      <w:szCs w:val="20"/>
                    </w:rPr>
                  </w:pPr>
                </w:p>
              </w:tc>
            </w:tr>
            <w:tr w:rsidR="00F94BAD" w:rsidRPr="00635F3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635F32" w:rsidRDefault="00F94BAD" w:rsidP="0067769C">
                  <w:pPr>
                    <w:rPr>
                      <w:sz w:val="20"/>
                      <w:szCs w:val="20"/>
                    </w:rPr>
                  </w:pPr>
                </w:p>
              </w:tc>
              <w:tc>
                <w:tcPr>
                  <w:tcW w:w="4461" w:type="dxa"/>
                  <w:tcBorders>
                    <w:top w:val="nil"/>
                    <w:left w:val="nil"/>
                    <w:bottom w:val="nil"/>
                    <w:right w:val="nil"/>
                  </w:tcBorders>
                  <w:vAlign w:val="center"/>
                </w:tcPr>
                <w:p w:rsidR="00F94BAD" w:rsidRPr="00635F32" w:rsidRDefault="00F94BAD" w:rsidP="0067769C">
                  <w:pPr>
                    <w:rPr>
                      <w:sz w:val="20"/>
                      <w:szCs w:val="20"/>
                    </w:rPr>
                  </w:pPr>
                </w:p>
              </w:tc>
            </w:tr>
          </w:tbl>
          <w:p w:rsidR="002217B0" w:rsidRPr="00635F32" w:rsidRDefault="002217B0" w:rsidP="00635F32">
            <w:pPr>
              <w:autoSpaceDE w:val="0"/>
              <w:autoSpaceDN w:val="0"/>
              <w:adjustRightInd w:val="0"/>
              <w:ind w:right="23"/>
              <w:rPr>
                <w:b/>
                <w:color w:val="000000"/>
                <w:w w:val="90"/>
                <w:sz w:val="20"/>
                <w:szCs w:val="20"/>
              </w:rPr>
            </w:pPr>
          </w:p>
          <w:p w:rsidR="00EF19D7" w:rsidRPr="00635F32" w:rsidRDefault="00EF19D7" w:rsidP="00F06A87">
            <w:pPr>
              <w:autoSpaceDE w:val="0"/>
              <w:autoSpaceDN w:val="0"/>
              <w:adjustRightInd w:val="0"/>
              <w:ind w:right="23"/>
              <w:rPr>
                <w:b/>
                <w:color w:val="000000"/>
                <w:w w:val="90"/>
                <w:sz w:val="20"/>
                <w:szCs w:val="20"/>
              </w:rPr>
            </w:pPr>
          </w:p>
          <w:p w:rsidR="00EF19D7" w:rsidRPr="00635F32" w:rsidRDefault="00EF19D7" w:rsidP="007D2982">
            <w:pPr>
              <w:autoSpaceDE w:val="0"/>
              <w:autoSpaceDN w:val="0"/>
              <w:adjustRightInd w:val="0"/>
              <w:ind w:right="23"/>
              <w:jc w:val="center"/>
              <w:rPr>
                <w:b/>
                <w:color w:val="000000"/>
                <w:w w:val="90"/>
                <w:sz w:val="20"/>
                <w:szCs w:val="20"/>
              </w:rPr>
            </w:pPr>
          </w:p>
          <w:p w:rsidR="00C20F59" w:rsidRPr="00635F32" w:rsidRDefault="00C20F59" w:rsidP="00CD31E8">
            <w:pPr>
              <w:jc w:val="both"/>
              <w:rPr>
                <w:sz w:val="20"/>
                <w:szCs w:val="20"/>
              </w:rPr>
            </w:pPr>
            <w:r w:rsidRPr="00635F32">
              <w:rPr>
                <w:sz w:val="20"/>
                <w:szCs w:val="20"/>
              </w:rPr>
              <w:t>.</w:t>
            </w:r>
          </w:p>
          <w:p w:rsidR="00C20F59" w:rsidRPr="00635F32" w:rsidRDefault="00C20F59" w:rsidP="00196AB4">
            <w:pPr>
              <w:jc w:val="both"/>
              <w:rPr>
                <w:sz w:val="20"/>
                <w:szCs w:val="20"/>
              </w:rPr>
            </w:pPr>
          </w:p>
          <w:p w:rsidR="00233538" w:rsidRPr="00635F32" w:rsidRDefault="00233538" w:rsidP="00196AB4">
            <w:pPr>
              <w:jc w:val="both"/>
              <w:rPr>
                <w:sz w:val="20"/>
                <w:szCs w:val="20"/>
              </w:rPr>
            </w:pPr>
          </w:p>
        </w:tc>
      </w:tr>
    </w:tbl>
    <w:p w:rsidR="008D4694" w:rsidRPr="00635F32" w:rsidRDefault="008D4694" w:rsidP="008D4694">
      <w:pPr>
        <w:jc w:val="both"/>
        <w:rPr>
          <w:sz w:val="22"/>
          <w:szCs w:val="22"/>
        </w:rPr>
      </w:pPr>
    </w:p>
    <w:sectPr w:rsidR="008D4694" w:rsidRPr="00635F32"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5A2" w:rsidRDefault="009735A2" w:rsidP="00A20ACF">
      <w:r>
        <w:separator/>
      </w:r>
    </w:p>
  </w:endnote>
  <w:endnote w:type="continuationSeparator" w:id="0">
    <w:p w:rsidR="009735A2" w:rsidRDefault="009735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B64" w:rsidRDefault="00170B6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170B64" w:rsidRDefault="002E7B20">
        <w:pPr>
          <w:pStyle w:val="a4"/>
          <w:jc w:val="right"/>
        </w:pPr>
        <w:r>
          <w:fldChar w:fldCharType="begin"/>
        </w:r>
        <w:r>
          <w:instrText xml:space="preserve"> PAGE   \* MERGEFORMAT </w:instrText>
        </w:r>
        <w:r>
          <w:fldChar w:fldCharType="separate"/>
        </w:r>
        <w:r w:rsidR="0013658C">
          <w:t>45</w:t>
        </w:r>
        <w:r>
          <w:fldChar w:fldCharType="end"/>
        </w:r>
      </w:p>
    </w:sdtContent>
  </w:sdt>
  <w:p w:rsidR="00170B64" w:rsidRDefault="00170B6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5A2" w:rsidRDefault="009735A2" w:rsidP="00A20ACF">
      <w:r>
        <w:separator/>
      </w:r>
    </w:p>
  </w:footnote>
  <w:footnote w:type="continuationSeparator" w:id="0">
    <w:p w:rsidR="009735A2" w:rsidRDefault="009735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75662CC4"/>
    <w:lvl w:ilvl="0" w:tplc="A8B00020">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67211C"/>
    <w:multiLevelType w:val="hybridMultilevel"/>
    <w:tmpl w:val="DED65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37A0621"/>
    <w:multiLevelType w:val="hybridMultilevel"/>
    <w:tmpl w:val="A8683DD6"/>
    <w:lvl w:ilvl="0" w:tplc="0409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9D24FBB"/>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2"/>
  </w:num>
  <w:num w:numId="12">
    <w:abstractNumId w:val="23"/>
  </w:num>
  <w:num w:numId="13">
    <w:abstractNumId w:val="37"/>
  </w:num>
  <w:num w:numId="14">
    <w:abstractNumId w:val="27"/>
  </w:num>
  <w:num w:numId="15">
    <w:abstractNumId w:val="7"/>
  </w:num>
  <w:num w:numId="16">
    <w:abstractNumId w:val="24"/>
  </w:num>
  <w:num w:numId="17">
    <w:abstractNumId w:val="10"/>
  </w:num>
  <w:num w:numId="18">
    <w:abstractNumId w:val="39"/>
  </w:num>
  <w:num w:numId="19">
    <w:abstractNumId w:val="32"/>
  </w:num>
  <w:num w:numId="20">
    <w:abstractNumId w:val="11"/>
  </w:num>
  <w:num w:numId="21">
    <w:abstractNumId w:val="31"/>
  </w:num>
  <w:num w:numId="22">
    <w:abstractNumId w:val="19"/>
  </w:num>
  <w:num w:numId="23">
    <w:abstractNumId w:val="25"/>
  </w:num>
  <w:num w:numId="24">
    <w:abstractNumId w:val="21"/>
  </w:num>
  <w:num w:numId="25">
    <w:abstractNumId w:val="38"/>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6"/>
  </w:num>
  <w:num w:numId="37">
    <w:abstractNumId w:val="40"/>
  </w:num>
  <w:num w:numId="38">
    <w:abstractNumId w:val="33"/>
  </w:num>
  <w:num w:numId="39">
    <w:abstractNumId w:val="5"/>
  </w:num>
  <w:num w:numId="40">
    <w:abstractNumId w:val="18"/>
  </w:num>
  <w:num w:numId="41">
    <w:abstractNumId w:val="35"/>
  </w:num>
  <w:num w:numId="42">
    <w:abstractNumId w:val="26"/>
  </w:num>
  <w:num w:numId="43">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58F"/>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10C"/>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8C"/>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0B64"/>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21F"/>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46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E7B20"/>
    <w:rsid w:val="002F03E2"/>
    <w:rsid w:val="002F069B"/>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238"/>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2FD4"/>
    <w:rsid w:val="00453E2A"/>
    <w:rsid w:val="00453E79"/>
    <w:rsid w:val="00455A94"/>
    <w:rsid w:val="004576E2"/>
    <w:rsid w:val="00460653"/>
    <w:rsid w:val="00461DAC"/>
    <w:rsid w:val="0046298E"/>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CCA"/>
    <w:rsid w:val="00647E26"/>
    <w:rsid w:val="0065033C"/>
    <w:rsid w:val="006504AB"/>
    <w:rsid w:val="00650958"/>
    <w:rsid w:val="00650E1C"/>
    <w:rsid w:val="006514A0"/>
    <w:rsid w:val="00651EB9"/>
    <w:rsid w:val="006526E7"/>
    <w:rsid w:val="006537B3"/>
    <w:rsid w:val="00653E70"/>
    <w:rsid w:val="00657833"/>
    <w:rsid w:val="00660586"/>
    <w:rsid w:val="006620F8"/>
    <w:rsid w:val="006636C7"/>
    <w:rsid w:val="006638BF"/>
    <w:rsid w:val="00666A9B"/>
    <w:rsid w:val="00667B1F"/>
    <w:rsid w:val="00667C91"/>
    <w:rsid w:val="00673164"/>
    <w:rsid w:val="0067392B"/>
    <w:rsid w:val="00674E63"/>
    <w:rsid w:val="006755A1"/>
    <w:rsid w:val="00675B76"/>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E85"/>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10E"/>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D37"/>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0E0E"/>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A2"/>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18D"/>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1E2E"/>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3C0F"/>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0960"/>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848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282749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992756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001162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6B3E2-18F0-48A4-9F7C-80EB0FDA7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48</Pages>
  <Words>21813</Words>
  <Characters>124335</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School</cp:lastModifiedBy>
  <cp:revision>13</cp:revision>
  <cp:lastPrinted>2024-04-30T07:57:00Z</cp:lastPrinted>
  <dcterms:created xsi:type="dcterms:W3CDTF">2025-02-28T07:01:00Z</dcterms:created>
  <dcterms:modified xsi:type="dcterms:W3CDTF">2026-03-26T11:55:00Z</dcterms:modified>
</cp:coreProperties>
</file>