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216" w:rsidRPr="00FF430B" w:rsidRDefault="00A91216"/>
    <w:p w:rsidR="00D925B0" w:rsidRPr="00FF430B" w:rsidRDefault="00D925B0" w:rsidP="00D925B0">
      <w:pPr>
        <w:rPr>
          <w:b/>
          <w:noProof w:val="0"/>
          <w:sz w:val="28"/>
          <w:szCs w:val="28"/>
          <w:lang w:eastAsia="ru-RU"/>
        </w:rPr>
      </w:pPr>
    </w:p>
    <w:p w:rsidR="00BE362C" w:rsidRPr="00FF430B" w:rsidRDefault="00BE362C" w:rsidP="009C7F19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</w:t>
      </w:r>
    </w:p>
    <w:p w:rsidR="00982AB8" w:rsidRPr="00460D31" w:rsidRDefault="00982AB8" w:rsidP="00982AB8">
      <w:pPr>
        <w:spacing w:before="120"/>
        <w:jc w:val="center"/>
      </w:pPr>
      <w:r w:rsidRPr="00460D31">
        <w:t xml:space="preserve">privind achiziționarea </w:t>
      </w:r>
    </w:p>
    <w:p w:rsidR="00982AB8" w:rsidRPr="00460D31" w:rsidRDefault="00982AB8" w:rsidP="00982AB8">
      <w:pPr>
        <w:jc w:val="center"/>
        <w:rPr>
          <w:b/>
          <w:bCs/>
          <w:lang w:val="ro-MO"/>
        </w:rPr>
      </w:pPr>
      <w:r w:rsidRPr="00460D31">
        <w:rPr>
          <w:b/>
          <w:bCs/>
          <w:lang w:val="ro-MO"/>
        </w:rPr>
        <w:t>Reparația capitală a  acoperișului clădirii IMSP CS  Anenii Noi,  2021</w:t>
      </w:r>
    </w:p>
    <w:p w:rsidR="00982AB8" w:rsidRPr="00460D31" w:rsidRDefault="00982AB8" w:rsidP="00982AB8">
      <w:pPr>
        <w:jc w:val="center"/>
        <w:rPr>
          <w:b/>
          <w:lang w:val="ro-MO"/>
        </w:rPr>
      </w:pPr>
      <w:r w:rsidRPr="00460D31">
        <w:rPr>
          <w:b/>
          <w:lang w:val="ro-MO"/>
        </w:rPr>
        <w:t xml:space="preserve"> prin procedura de achiziție – COP </w:t>
      </w:r>
    </w:p>
    <w:p w:rsidR="00982AB8" w:rsidRPr="00460D31" w:rsidRDefault="00982AB8" w:rsidP="00982AB8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</w:pPr>
      <w:r w:rsidRPr="00460D31">
        <w:t>Denumirea autorității</w:t>
      </w:r>
      <w:bookmarkStart w:id="0" w:name="_GoBack"/>
      <w:bookmarkEnd w:id="0"/>
      <w:r w:rsidRPr="00460D31">
        <w:t xml:space="preserve"> contractante: </w:t>
      </w:r>
      <w:r w:rsidRPr="00460D31">
        <w:rPr>
          <w:b/>
        </w:rPr>
        <w:t>Consiliul raional Anenii Noi</w:t>
      </w:r>
    </w:p>
    <w:p w:rsidR="00982AB8" w:rsidRPr="00460D31" w:rsidRDefault="00982AB8" w:rsidP="00982AB8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</w:pPr>
      <w:r w:rsidRPr="00460D31">
        <w:t>IDNO: 1007601006966</w:t>
      </w:r>
    </w:p>
    <w:p w:rsidR="00982AB8" w:rsidRPr="00460D31" w:rsidRDefault="00982AB8" w:rsidP="00982AB8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</w:pPr>
      <w:r w:rsidRPr="00460D31">
        <w:t>Adresa:  or. Anenii Noi Piața 31 August,4,</w:t>
      </w:r>
    </w:p>
    <w:p w:rsidR="00982AB8" w:rsidRPr="00460D31" w:rsidRDefault="00982AB8" w:rsidP="00982AB8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</w:pPr>
      <w:r w:rsidRPr="00460D31">
        <w:t xml:space="preserve">Numărul de telefon/fax: </w:t>
      </w:r>
      <w:r w:rsidRPr="00460D31">
        <w:rPr>
          <w:lang w:val="en-US"/>
        </w:rPr>
        <w:t>0265 2 36 26</w:t>
      </w:r>
    </w:p>
    <w:p w:rsidR="00982AB8" w:rsidRPr="00460D31" w:rsidRDefault="00982AB8" w:rsidP="00982AB8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</w:pPr>
      <w:r w:rsidRPr="00460D31">
        <w:t>Adresa de e-mail și de internet a autorității contractante:</w:t>
      </w:r>
      <w:r w:rsidR="004422A8">
        <w:t xml:space="preserve"> </w:t>
      </w:r>
      <w:r w:rsidRPr="00460D31">
        <w:t>slivinscaial@mail.ru ,www anenii-noi</w:t>
      </w:r>
      <w:r w:rsidRPr="00460D31">
        <w:rPr>
          <w:i/>
          <w:lang w:val="en-US"/>
        </w:rPr>
        <w:t>.md</w:t>
      </w:r>
    </w:p>
    <w:p w:rsidR="00982AB8" w:rsidRPr="00460D31" w:rsidRDefault="00982AB8" w:rsidP="00982AB8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</w:pPr>
      <w:r w:rsidRPr="00460D31">
        <w:t xml:space="preserve">Adresa de e-mail sau de internet de la care se va putea obține accesul la documentația de atribuire: </w:t>
      </w:r>
      <w:r w:rsidRPr="00460D31">
        <w:rPr>
          <w:i/>
        </w:rPr>
        <w:t>documentația de atribuire este anexată în cadrul procedurii în SIA RSAP</w:t>
      </w:r>
      <w:r w:rsidRPr="00460D31">
        <w:t xml:space="preserve"> </w:t>
      </w:r>
    </w:p>
    <w:p w:rsidR="00982AB8" w:rsidRPr="00460D31" w:rsidRDefault="00982AB8" w:rsidP="00982AB8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</w:pPr>
      <w:r w:rsidRPr="00460D31">
        <w:t>Tipul autorității contractante și obiectul principal de activitate (dacă este cazul, mențiunea că autoritatea contractantă este o autoritate centrală de achiziție sau că achiziția implică o altă formă de achiziție comună): Nu se aplică</w:t>
      </w:r>
      <w:r w:rsidRPr="00460D31">
        <w:rPr>
          <w:shd w:val="clear" w:color="auto" w:fill="FFFF00"/>
        </w:rPr>
        <w:t xml:space="preserve"> </w:t>
      </w:r>
    </w:p>
    <w:p w:rsidR="00982AB8" w:rsidRDefault="00982AB8" w:rsidP="00982AB8">
      <w:pPr>
        <w:numPr>
          <w:ilvl w:val="0"/>
          <w:numId w:val="3"/>
        </w:numPr>
        <w:tabs>
          <w:tab w:val="left" w:pos="284"/>
          <w:tab w:val="right" w:pos="426"/>
        </w:tabs>
        <w:ind w:left="284" w:hanging="284"/>
      </w:pPr>
      <w:r w:rsidRPr="00460D31">
        <w:t>Cumpărătorul invită operatorii economici interesați, care îi pot satisface necesitățile, să participe la procedura de achiziție privind executarea următoarelor lucrări:</w:t>
      </w:r>
    </w:p>
    <w:p w:rsidR="00715F4A" w:rsidRDefault="00715F4A" w:rsidP="00982AB8">
      <w:pPr>
        <w:numPr>
          <w:ilvl w:val="0"/>
          <w:numId w:val="3"/>
        </w:numPr>
        <w:tabs>
          <w:tab w:val="left" w:pos="284"/>
          <w:tab w:val="right" w:pos="426"/>
        </w:tabs>
        <w:ind w:left="284" w:hanging="284"/>
      </w:pPr>
    </w:p>
    <w:tbl>
      <w:tblPr>
        <w:tblW w:w="10652" w:type="dxa"/>
        <w:tblInd w:w="-176" w:type="dxa"/>
        <w:shd w:val="clear" w:color="auto" w:fill="EEECE1"/>
        <w:tblLayout w:type="fixed"/>
        <w:tblLook w:val="04A0"/>
      </w:tblPr>
      <w:tblGrid>
        <w:gridCol w:w="582"/>
        <w:gridCol w:w="5109"/>
        <w:gridCol w:w="871"/>
        <w:gridCol w:w="1172"/>
        <w:gridCol w:w="1605"/>
        <w:gridCol w:w="1313"/>
      </w:tblGrid>
      <w:tr w:rsidR="00982AB8" w:rsidRPr="00460D31" w:rsidTr="00C16E38">
        <w:trPr>
          <w:trHeight w:val="992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982AB8" w:rsidRPr="00460D31" w:rsidRDefault="00982AB8" w:rsidP="00C16E38">
            <w:pPr>
              <w:jc w:val="center"/>
            </w:pPr>
            <w:r w:rsidRPr="00460D31">
              <w:t>Nr. d/o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982AB8" w:rsidRPr="00460D31" w:rsidRDefault="00982AB8" w:rsidP="00C16E38">
            <w:pPr>
              <w:jc w:val="center"/>
            </w:pPr>
            <w:r w:rsidRPr="00460D31">
              <w:t>Denumirea bunurilor/serviciilor/lucrărilor solicitate</w:t>
            </w:r>
          </w:p>
          <w:p w:rsidR="00982AB8" w:rsidRPr="00460D31" w:rsidRDefault="00982AB8" w:rsidP="00C16E38">
            <w:pPr>
              <w:jc w:val="center"/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982AB8" w:rsidRPr="00460D31" w:rsidRDefault="00982AB8" w:rsidP="00C16E38">
            <w:pPr>
              <w:jc w:val="center"/>
            </w:pPr>
            <w:r w:rsidRPr="00460D31">
              <w:t>U/M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982AB8" w:rsidRPr="00460D31" w:rsidRDefault="00982AB8" w:rsidP="00C16E38">
            <w:pPr>
              <w:jc w:val="center"/>
            </w:pPr>
            <w:r w:rsidRPr="00460D31">
              <w:t>Canti</w:t>
            </w:r>
          </w:p>
          <w:p w:rsidR="00982AB8" w:rsidRPr="00460D31" w:rsidRDefault="00982AB8" w:rsidP="00C16E38">
            <w:pPr>
              <w:jc w:val="center"/>
            </w:pPr>
            <w:r w:rsidRPr="00460D31">
              <w:t>tate</w:t>
            </w:r>
          </w:p>
          <w:p w:rsidR="00982AB8" w:rsidRPr="00460D31" w:rsidRDefault="00982AB8" w:rsidP="00C16E38">
            <w:pPr>
              <w:jc w:val="center"/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982AB8" w:rsidRPr="00460D31" w:rsidRDefault="00982AB8" w:rsidP="00C16E38">
            <w:pPr>
              <w:jc w:val="center"/>
            </w:pPr>
            <w:r w:rsidRPr="00460D31">
              <w:t xml:space="preserve">Specificarea tehnică </w:t>
            </w:r>
          </w:p>
          <w:p w:rsidR="00982AB8" w:rsidRPr="00460D31" w:rsidRDefault="00982AB8" w:rsidP="00C16E38">
            <w:pPr>
              <w:jc w:val="center"/>
            </w:pP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982AB8" w:rsidRPr="00460D31" w:rsidRDefault="00982AB8" w:rsidP="00C16E38">
            <w:pPr>
              <w:jc w:val="center"/>
            </w:pPr>
            <w:r w:rsidRPr="00460D31">
              <w:t>Valoarea estimată</w:t>
            </w:r>
          </w:p>
          <w:p w:rsidR="00982AB8" w:rsidRPr="00460D31" w:rsidRDefault="00982AB8" w:rsidP="00C16E38">
            <w:pPr>
              <w:jc w:val="center"/>
            </w:pPr>
            <w:r w:rsidRPr="00460D31">
              <w:t xml:space="preserve">Fără TVA </w:t>
            </w:r>
          </w:p>
        </w:tc>
      </w:tr>
      <w:tr w:rsidR="00982AB8" w:rsidRPr="00460D31" w:rsidTr="00C16E38">
        <w:trPr>
          <w:trHeight w:val="79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982AB8" w:rsidRPr="00460D31" w:rsidRDefault="00982AB8" w:rsidP="00C16E38"/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982AB8" w:rsidRPr="00460D31" w:rsidRDefault="00982AB8" w:rsidP="00C16E38">
            <w:pPr>
              <w:jc w:val="center"/>
              <w:rPr>
                <w:b/>
                <w:bCs/>
                <w:lang w:val="ro-MO"/>
              </w:rPr>
            </w:pPr>
            <w:r w:rsidRPr="00460D31">
              <w:rPr>
                <w:b/>
                <w:bCs/>
                <w:lang w:val="ro-MO"/>
              </w:rPr>
              <w:t>Reparația capitală a  acoperișului clădirii IMSP CS  Anenii Noi,  2021</w:t>
            </w:r>
          </w:p>
          <w:p w:rsidR="00982AB8" w:rsidRPr="00460D31" w:rsidRDefault="00982AB8" w:rsidP="00C16E38">
            <w:r w:rsidRPr="00460D31">
              <w:rPr>
                <w:lang w:val="en-US"/>
              </w:rPr>
              <w:t xml:space="preserve">  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982AB8" w:rsidRPr="00460D31" w:rsidRDefault="00982AB8" w:rsidP="00C16E38">
            <w:r w:rsidRPr="00460D31">
              <w:t>lot</w:t>
            </w:r>
          </w:p>
          <w:p w:rsidR="00982AB8" w:rsidRPr="00460D31" w:rsidRDefault="00982AB8" w:rsidP="00C16E38"/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982AB8" w:rsidRPr="00460D31" w:rsidRDefault="00982AB8" w:rsidP="00C16E38">
            <w:r w:rsidRPr="00460D31">
              <w:t>1</w:t>
            </w:r>
          </w:p>
          <w:p w:rsidR="00982AB8" w:rsidRPr="00460D31" w:rsidRDefault="00982AB8" w:rsidP="00C16E38"/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982AB8" w:rsidRDefault="00982AB8" w:rsidP="00C16E38">
            <w:r w:rsidRPr="00460D31">
              <w:t>Conform caietului de sarcini</w:t>
            </w:r>
          </w:p>
          <w:p w:rsidR="00715F4A" w:rsidRPr="00460D31" w:rsidRDefault="00715F4A" w:rsidP="00C16E38"/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:rsidR="00982AB8" w:rsidRPr="00460D31" w:rsidRDefault="00982AB8" w:rsidP="00C16E38">
            <w:pPr>
              <w:jc w:val="center"/>
            </w:pPr>
            <w:r w:rsidRPr="00460D31">
              <w:t>1 3</w:t>
            </w:r>
            <w:r>
              <w:t>00</w:t>
            </w:r>
            <w:r w:rsidRPr="00460D31">
              <w:t xml:space="preserve"> 000</w:t>
            </w:r>
          </w:p>
        </w:tc>
      </w:tr>
    </w:tbl>
    <w:p w:rsidR="004C499F" w:rsidRPr="00FF430B" w:rsidRDefault="00816026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procedurilor </w:t>
      </w:r>
      <w:r w:rsidR="00631A2C" w:rsidRPr="00FF430B">
        <w:rPr>
          <w:b/>
          <w:noProof w:val="0"/>
          <w:lang w:eastAsia="ru-RU"/>
        </w:rPr>
        <w:t>de</w:t>
      </w:r>
      <w:r w:rsidRPr="00FF430B">
        <w:rPr>
          <w:b/>
          <w:noProof w:val="0"/>
          <w:lang w:eastAsia="ru-RU"/>
        </w:rPr>
        <w:t xml:space="preserve"> preselecție se indică numărul minim al candidaţilor şi, dacă este cazul, numărul maxim al acestora.</w:t>
      </w:r>
      <w:r w:rsidR="009C7F19" w:rsidRPr="009C7F19">
        <w:rPr>
          <w:i/>
        </w:rPr>
        <w:t>nu se aplică</w:t>
      </w:r>
    </w:p>
    <w:p w:rsidR="004C499F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în care contractul este împărțit pe loturi</w:t>
      </w:r>
      <w:r w:rsidR="001C439F" w:rsidRPr="00FF430B">
        <w:rPr>
          <w:b/>
          <w:noProof w:val="0"/>
          <w:lang w:eastAsia="ru-RU"/>
        </w:rPr>
        <w:t>,</w:t>
      </w:r>
      <w:r w:rsidRPr="00FF430B">
        <w:rPr>
          <w:b/>
          <w:noProof w:val="0"/>
          <w:lang w:eastAsia="ru-RU"/>
        </w:rPr>
        <w:t xml:space="preserve"> un operator economic poate depune </w:t>
      </w:r>
    </w:p>
    <w:p w:rsidR="00BE362C" w:rsidRPr="00FF430B" w:rsidRDefault="00BE362C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oferta (se va selecta):</w:t>
      </w:r>
    </w:p>
    <w:p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Pentru un singur lot;</w:t>
      </w:r>
    </w:p>
    <w:p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Pentru mai multe loturi;</w:t>
      </w:r>
    </w:p>
    <w:p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Pentru toate loturile;</w:t>
      </w:r>
    </w:p>
    <w:p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 xml:space="preserve">Alte limitări privind numărul de loturi care pot </w:t>
      </w:r>
      <w:r w:rsidR="009C7F19">
        <w:rPr>
          <w:noProof w:val="0"/>
          <w:lang w:eastAsia="ru-RU"/>
        </w:rPr>
        <w:t>fi atribuite aceluiași ofertant -</w:t>
      </w:r>
    </w:p>
    <w:p w:rsidR="009C7F19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="009C7F19" w:rsidRPr="009C7F19">
        <w:rPr>
          <w:i/>
        </w:rPr>
        <w:t>nu vor fi acceptate</w:t>
      </w:r>
    </w:p>
    <w:p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</w:t>
      </w:r>
      <w:r w:rsidR="00093AE5" w:rsidRPr="00FF430B">
        <w:rPr>
          <w:b/>
          <w:noProof w:val="0"/>
          <w:lang w:eastAsia="ru-RU"/>
        </w:rPr>
        <w:t xml:space="preserve">ermenii și condițiile de </w:t>
      </w:r>
      <w:r w:rsidRPr="00FF430B">
        <w:rPr>
          <w:b/>
          <w:noProof w:val="0"/>
          <w:lang w:eastAsia="ru-RU"/>
        </w:rPr>
        <w:t xml:space="preserve">prestare/executare solicitați: </w:t>
      </w:r>
      <w:r w:rsidR="009C7F19" w:rsidRPr="009C7F19">
        <w:rPr>
          <w:i/>
        </w:rPr>
        <w:t>15decembrie 2021</w:t>
      </w:r>
    </w:p>
    <w:p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 w:rsidR="001A1A16" w:rsidRPr="00FF430B">
        <w:rPr>
          <w:b/>
          <w:noProof w:val="0"/>
          <w:lang w:eastAsia="ru-RU"/>
        </w:rPr>
        <w:t>:</w:t>
      </w:r>
      <w:r w:rsidR="009C7F19" w:rsidRPr="009C7F19">
        <w:rPr>
          <w:i/>
        </w:rPr>
        <w:t>pînă la recepția finală a lucrărilor</w:t>
      </w:r>
    </w:p>
    <w:p w:rsidR="009C7F19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9C7F19" w:rsidRPr="009C7F19">
        <w:rPr>
          <w:i/>
        </w:rPr>
        <w:t>nu se aplică</w:t>
      </w:r>
    </w:p>
    <w:p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FF430B">
        <w:rPr>
          <w:b/>
          <w:noProof w:val="0"/>
          <w:lang w:eastAsia="ru-RU"/>
        </w:rPr>
        <w:t xml:space="preserve">Prestarea serviciului este rezervată unei anumite profesii în temeiul unor </w:t>
      </w:r>
      <w:r w:rsidR="00A57290" w:rsidRPr="00FF430B">
        <w:rPr>
          <w:b/>
          <w:noProof w:val="0"/>
          <w:lang w:eastAsia="ru-RU"/>
        </w:rPr>
        <w:t>legi</w:t>
      </w:r>
      <w:r w:rsidRPr="00FF430B">
        <w:rPr>
          <w:b/>
          <w:noProof w:val="0"/>
          <w:lang w:eastAsia="ru-RU"/>
        </w:rPr>
        <w:t xml:space="preserve">sau al unor acte administrative (după caz): </w:t>
      </w:r>
      <w:r w:rsidR="009C7F19" w:rsidRPr="009C7F19">
        <w:rPr>
          <w:i/>
        </w:rPr>
        <w:t>nu se aplică</w:t>
      </w:r>
    </w:p>
    <w:p w:rsidR="00BE362C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noProof w:val="0"/>
          <w:lang w:eastAsia="ru-RU"/>
        </w:rPr>
        <w:t>/</w:t>
      </w:r>
      <w:r w:rsidR="00602562" w:rsidRPr="00FF430B">
        <w:rPr>
          <w:b/>
          <w:noProof w:val="0"/>
          <w:lang w:eastAsia="ru-RU"/>
        </w:rPr>
        <w:t xml:space="preserve">de </w:t>
      </w:r>
      <w:r w:rsidR="00292856" w:rsidRPr="00FF430B">
        <w:rPr>
          <w:b/>
          <w:noProof w:val="0"/>
          <w:lang w:eastAsia="ru-RU"/>
        </w:rPr>
        <w:t>preselecție</w:t>
      </w:r>
      <w:r w:rsidRPr="00FF430B">
        <w:rPr>
          <w:b/>
          <w:noProof w:val="0"/>
          <w:lang w:eastAsia="ru-RU"/>
        </w:rPr>
        <w:t xml:space="preserve">; nivelul minim (nivelurile minime) al (ale) cerințelor eventual impuse; se menționeazăinformațiile solicitate (DUAE, documentație): </w:t>
      </w:r>
    </w:p>
    <w:p w:rsidR="00982AB8" w:rsidRDefault="00982AB8" w:rsidP="00982AB8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:rsidR="004422A8" w:rsidRDefault="004422A8" w:rsidP="00982AB8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:rsidR="004422A8" w:rsidRDefault="004422A8" w:rsidP="00982AB8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:rsidR="004422A8" w:rsidRDefault="004422A8" w:rsidP="00982AB8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:rsidR="00076F26" w:rsidRPr="00FF430B" w:rsidRDefault="00076F26" w:rsidP="00982AB8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tbl>
      <w:tblPr>
        <w:tblStyle w:val="Grigliatabella2"/>
        <w:tblW w:w="0" w:type="auto"/>
        <w:tblLook w:val="04A0"/>
      </w:tblPr>
      <w:tblGrid>
        <w:gridCol w:w="575"/>
        <w:gridCol w:w="3767"/>
        <w:gridCol w:w="3526"/>
        <w:gridCol w:w="1750"/>
      </w:tblGrid>
      <w:tr w:rsidR="00BE362C" w:rsidRPr="00EC30C2" w:rsidTr="001568F3">
        <w:tc>
          <w:tcPr>
            <w:tcW w:w="575" w:type="dxa"/>
            <w:shd w:val="clear" w:color="auto" w:fill="auto"/>
          </w:tcPr>
          <w:p w:rsidR="00BE362C" w:rsidRPr="00715F4A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4"/>
                <w:szCs w:val="24"/>
                <w:lang w:eastAsia="ru-RU"/>
              </w:rPr>
            </w:pPr>
            <w:r w:rsidRPr="00715F4A">
              <w:rPr>
                <w:b/>
                <w:iCs/>
                <w:noProof w:val="0"/>
                <w:sz w:val="24"/>
                <w:szCs w:val="24"/>
                <w:lang w:eastAsia="ru-RU"/>
              </w:rPr>
              <w:t>Nr. d/o</w:t>
            </w:r>
          </w:p>
        </w:tc>
        <w:tc>
          <w:tcPr>
            <w:tcW w:w="3767" w:type="dxa"/>
            <w:shd w:val="clear" w:color="auto" w:fill="auto"/>
          </w:tcPr>
          <w:p w:rsidR="00BE362C" w:rsidRPr="00715F4A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4"/>
                <w:szCs w:val="24"/>
                <w:lang w:eastAsia="ru-RU"/>
              </w:rPr>
            </w:pPr>
            <w:r w:rsidRPr="00715F4A">
              <w:rPr>
                <w:b/>
                <w:iCs/>
                <w:noProof w:val="0"/>
                <w:sz w:val="24"/>
                <w:szCs w:val="24"/>
                <w:lang w:eastAsia="ru-RU"/>
              </w:rPr>
              <w:t>Descrierea criteriului/cerinței</w:t>
            </w:r>
          </w:p>
        </w:tc>
        <w:tc>
          <w:tcPr>
            <w:tcW w:w="3526" w:type="dxa"/>
            <w:shd w:val="clear" w:color="auto" w:fill="auto"/>
          </w:tcPr>
          <w:p w:rsidR="00BE362C" w:rsidRPr="00715F4A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4"/>
                <w:szCs w:val="24"/>
                <w:lang w:eastAsia="ru-RU"/>
              </w:rPr>
            </w:pPr>
            <w:r w:rsidRPr="00715F4A">
              <w:rPr>
                <w:b/>
                <w:iCs/>
                <w:noProof w:val="0"/>
                <w:sz w:val="24"/>
                <w:szCs w:val="24"/>
                <w:lang w:eastAsia="ru-RU"/>
              </w:rPr>
              <w:t>Mod de demonstrare a îndeplinirii criteriului/cerinței:</w:t>
            </w:r>
          </w:p>
        </w:tc>
        <w:tc>
          <w:tcPr>
            <w:tcW w:w="1618" w:type="dxa"/>
            <w:shd w:val="clear" w:color="auto" w:fill="auto"/>
          </w:tcPr>
          <w:p w:rsidR="00BE362C" w:rsidRPr="00715F4A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4"/>
                <w:szCs w:val="24"/>
                <w:lang w:eastAsia="ru-RU"/>
              </w:rPr>
            </w:pPr>
            <w:r w:rsidRPr="00715F4A">
              <w:rPr>
                <w:b/>
                <w:iCs/>
                <w:noProof w:val="0"/>
                <w:sz w:val="24"/>
                <w:szCs w:val="24"/>
                <w:lang w:eastAsia="ru-RU"/>
              </w:rPr>
              <w:t>Nivelul minim/</w:t>
            </w:r>
            <w:r w:rsidRPr="00715F4A">
              <w:rPr>
                <w:b/>
                <w:iCs/>
                <w:noProof w:val="0"/>
                <w:sz w:val="24"/>
                <w:szCs w:val="24"/>
                <w:lang w:eastAsia="ru-RU"/>
              </w:rPr>
              <w:br/>
              <w:t>Obligativitatea</w:t>
            </w:r>
          </w:p>
        </w:tc>
      </w:tr>
      <w:tr w:rsidR="00BE362C" w:rsidRPr="00EC30C2" w:rsidTr="001568F3">
        <w:tc>
          <w:tcPr>
            <w:tcW w:w="575" w:type="dxa"/>
            <w:shd w:val="clear" w:color="auto" w:fill="auto"/>
          </w:tcPr>
          <w:p w:rsidR="00BE362C" w:rsidRPr="00FF430B" w:rsidRDefault="00CB4247" w:rsidP="001568F3">
            <w:pPr>
              <w:pStyle w:val="aff2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3767" w:type="dxa"/>
            <w:shd w:val="clear" w:color="auto" w:fill="auto"/>
          </w:tcPr>
          <w:p w:rsidR="00BE362C" w:rsidRPr="001568F3" w:rsidRDefault="001568F3" w:rsidP="001568F3">
            <w:pPr>
              <w:pStyle w:val="aff2"/>
            </w:pPr>
            <w:r w:rsidRPr="00FF430B">
              <w:t>Propunerea tehnică;</w:t>
            </w:r>
          </w:p>
        </w:tc>
        <w:tc>
          <w:tcPr>
            <w:tcW w:w="3526" w:type="dxa"/>
            <w:shd w:val="clear" w:color="auto" w:fill="auto"/>
          </w:tcPr>
          <w:p w:rsidR="00BE362C" w:rsidRPr="00FF430B" w:rsidRDefault="00CE7DFC" w:rsidP="001568F3">
            <w:pPr>
              <w:pStyle w:val="aff2"/>
              <w:rPr>
                <w:lang w:eastAsia="ru-RU"/>
              </w:rPr>
            </w:pPr>
            <w:r>
              <w:rPr>
                <w:lang w:eastAsia="ru-RU"/>
              </w:rPr>
              <w:t>Conform prevederilor documentației standard pentru realizarea achizițiilor publice de lucrări</w:t>
            </w:r>
          </w:p>
        </w:tc>
        <w:tc>
          <w:tcPr>
            <w:tcW w:w="1618" w:type="dxa"/>
            <w:shd w:val="clear" w:color="auto" w:fill="auto"/>
          </w:tcPr>
          <w:p w:rsidR="00BE362C" w:rsidRPr="00FF430B" w:rsidRDefault="00A907C4" w:rsidP="001568F3">
            <w:pPr>
              <w:pStyle w:val="aff2"/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A907C4" w:rsidRPr="00EC30C2" w:rsidTr="001568F3">
        <w:tc>
          <w:tcPr>
            <w:tcW w:w="575" w:type="dxa"/>
            <w:shd w:val="clear" w:color="auto" w:fill="auto"/>
          </w:tcPr>
          <w:p w:rsidR="00A907C4" w:rsidRPr="00FF430B" w:rsidRDefault="00CB4247" w:rsidP="00A907C4">
            <w:pPr>
              <w:pStyle w:val="aff2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3767" w:type="dxa"/>
            <w:shd w:val="clear" w:color="auto" w:fill="auto"/>
          </w:tcPr>
          <w:p w:rsidR="00A907C4" w:rsidRPr="001568F3" w:rsidRDefault="00A907C4" w:rsidP="00A907C4">
            <w:pPr>
              <w:pStyle w:val="aff2"/>
            </w:pPr>
            <w:r w:rsidRPr="00FF430B">
              <w:t>Propunerea financiară;</w:t>
            </w:r>
          </w:p>
        </w:tc>
        <w:tc>
          <w:tcPr>
            <w:tcW w:w="3526" w:type="dxa"/>
            <w:shd w:val="clear" w:color="auto" w:fill="auto"/>
          </w:tcPr>
          <w:p w:rsidR="00A907C4" w:rsidRPr="00FF430B" w:rsidRDefault="00CE7DFC" w:rsidP="00A907C4">
            <w:pPr>
              <w:pStyle w:val="aff2"/>
              <w:rPr>
                <w:lang w:eastAsia="ru-RU"/>
              </w:rPr>
            </w:pPr>
            <w:r>
              <w:rPr>
                <w:lang w:eastAsia="ru-RU"/>
              </w:rPr>
              <w:t>Conform prevederilor documentației standard pentru realizarea achizițiilor publice de lucrări</w:t>
            </w:r>
          </w:p>
        </w:tc>
        <w:tc>
          <w:tcPr>
            <w:tcW w:w="1618" w:type="dxa"/>
            <w:shd w:val="clear" w:color="auto" w:fill="auto"/>
          </w:tcPr>
          <w:p w:rsidR="00A907C4" w:rsidRPr="00FF430B" w:rsidRDefault="00A907C4" w:rsidP="00A907C4">
            <w:pPr>
              <w:pStyle w:val="aff2"/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A907C4" w:rsidRPr="00EC30C2" w:rsidTr="001568F3">
        <w:trPr>
          <w:trHeight w:val="171"/>
        </w:trPr>
        <w:tc>
          <w:tcPr>
            <w:tcW w:w="575" w:type="dxa"/>
            <w:shd w:val="clear" w:color="auto" w:fill="auto"/>
          </w:tcPr>
          <w:p w:rsidR="00A907C4" w:rsidRPr="00FF430B" w:rsidRDefault="00CB4247" w:rsidP="00A907C4">
            <w:pPr>
              <w:pStyle w:val="aff2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3767" w:type="dxa"/>
            <w:shd w:val="clear" w:color="auto" w:fill="auto"/>
          </w:tcPr>
          <w:p w:rsidR="00A907C4" w:rsidRPr="001568F3" w:rsidRDefault="00A907C4" w:rsidP="00A907C4">
            <w:pPr>
              <w:pStyle w:val="aff2"/>
              <w:rPr>
                <w:color w:val="000000" w:themeColor="text1"/>
              </w:rPr>
            </w:pPr>
            <w:r w:rsidRPr="00FF430B">
              <w:rPr>
                <w:color w:val="000000" w:themeColor="text1"/>
              </w:rPr>
              <w:t>DUAE;</w:t>
            </w:r>
          </w:p>
        </w:tc>
        <w:tc>
          <w:tcPr>
            <w:tcW w:w="3526" w:type="dxa"/>
            <w:shd w:val="clear" w:color="auto" w:fill="auto"/>
          </w:tcPr>
          <w:p w:rsidR="00A907C4" w:rsidRPr="00FF430B" w:rsidRDefault="00CE7DFC" w:rsidP="00CE7DFC">
            <w:pPr>
              <w:pStyle w:val="aff2"/>
              <w:rPr>
                <w:lang w:eastAsia="ru-RU"/>
              </w:rPr>
            </w:pPr>
            <w:r>
              <w:rPr>
                <w:lang w:eastAsia="ru-RU"/>
              </w:rPr>
              <w:t>Conform Ordinului ministerului finanțelor nr.72/2020</w:t>
            </w:r>
          </w:p>
        </w:tc>
        <w:tc>
          <w:tcPr>
            <w:tcW w:w="1618" w:type="dxa"/>
            <w:shd w:val="clear" w:color="auto" w:fill="auto"/>
          </w:tcPr>
          <w:p w:rsidR="00A907C4" w:rsidRPr="00FF430B" w:rsidRDefault="00A907C4" w:rsidP="00A907C4">
            <w:pPr>
              <w:pStyle w:val="aff2"/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A907C4" w:rsidRPr="00EC30C2" w:rsidTr="001568F3">
        <w:trPr>
          <w:trHeight w:val="207"/>
        </w:trPr>
        <w:tc>
          <w:tcPr>
            <w:tcW w:w="575" w:type="dxa"/>
            <w:shd w:val="clear" w:color="auto" w:fill="auto"/>
          </w:tcPr>
          <w:p w:rsidR="00A907C4" w:rsidRPr="00FF430B" w:rsidRDefault="00CB4247" w:rsidP="00A907C4">
            <w:pPr>
              <w:pStyle w:val="aff2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3767" w:type="dxa"/>
            <w:shd w:val="clear" w:color="auto" w:fill="auto"/>
          </w:tcPr>
          <w:p w:rsidR="00A907C4" w:rsidRPr="00FF430B" w:rsidRDefault="00A907C4" w:rsidP="00A907C4">
            <w:pPr>
              <w:pStyle w:val="aff2"/>
              <w:rPr>
                <w:lang w:eastAsia="ru-RU"/>
              </w:rPr>
            </w:pPr>
            <w:r>
              <w:rPr>
                <w:color w:val="000000" w:themeColor="text1"/>
              </w:rPr>
              <w:t>Garanția pentru ofertă</w:t>
            </w:r>
          </w:p>
        </w:tc>
        <w:tc>
          <w:tcPr>
            <w:tcW w:w="3526" w:type="dxa"/>
            <w:shd w:val="clear" w:color="auto" w:fill="auto"/>
          </w:tcPr>
          <w:p w:rsidR="00C109F1" w:rsidRDefault="00C109F1" w:rsidP="00C109F1">
            <w:pPr>
              <w:tabs>
                <w:tab w:val="left" w:pos="454"/>
              </w:tabs>
              <w:suppressAutoHyphens/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Documentația standard </w:t>
            </w:r>
          </w:p>
          <w:p w:rsidR="004422A8" w:rsidRPr="00FF430B" w:rsidRDefault="00A907C4" w:rsidP="004422A8">
            <w:pPr>
              <w:tabs>
                <w:tab w:val="left" w:pos="454"/>
              </w:tabs>
              <w:suppressAutoHyphens/>
              <w:jc w:val="both"/>
              <w:rPr>
                <w:lang w:eastAsia="ru-RU"/>
              </w:rPr>
            </w:pPr>
            <w:r w:rsidRPr="00596FEF">
              <w:t xml:space="preserve">(anexa nr. </w:t>
            </w:r>
            <w:r>
              <w:t xml:space="preserve">9) </w:t>
            </w:r>
          </w:p>
          <w:p w:rsidR="00A907C4" w:rsidRPr="00FF430B" w:rsidRDefault="00A907C4" w:rsidP="00A907C4">
            <w:pPr>
              <w:pStyle w:val="aff2"/>
              <w:rPr>
                <w:lang w:eastAsia="ru-RU"/>
              </w:rPr>
            </w:pPr>
          </w:p>
        </w:tc>
        <w:tc>
          <w:tcPr>
            <w:tcW w:w="1618" w:type="dxa"/>
            <w:shd w:val="clear" w:color="auto" w:fill="auto"/>
          </w:tcPr>
          <w:p w:rsidR="00A907C4" w:rsidRPr="00FF430B" w:rsidRDefault="00A907C4" w:rsidP="00A907C4">
            <w:pPr>
              <w:pStyle w:val="aff2"/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A907C4" w:rsidRPr="00EC30C2" w:rsidTr="001568F3">
        <w:tc>
          <w:tcPr>
            <w:tcW w:w="575" w:type="dxa"/>
            <w:shd w:val="clear" w:color="auto" w:fill="auto"/>
          </w:tcPr>
          <w:p w:rsidR="00A907C4" w:rsidRPr="00FF430B" w:rsidRDefault="00CB4247" w:rsidP="00A907C4">
            <w:pPr>
              <w:pStyle w:val="aff2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3767" w:type="dxa"/>
            <w:shd w:val="clear" w:color="auto" w:fill="auto"/>
          </w:tcPr>
          <w:p w:rsidR="00A907C4" w:rsidRPr="00FF430B" w:rsidRDefault="00A907C4" w:rsidP="00A907C4">
            <w:pPr>
              <w:pStyle w:val="aff2"/>
              <w:rPr>
                <w:lang w:eastAsia="ru-RU"/>
              </w:rPr>
            </w:pPr>
            <w:r w:rsidRPr="00596FEF">
              <w:t xml:space="preserve">Cerere de participare </w:t>
            </w:r>
          </w:p>
        </w:tc>
        <w:tc>
          <w:tcPr>
            <w:tcW w:w="3526" w:type="dxa"/>
            <w:shd w:val="clear" w:color="auto" w:fill="auto"/>
          </w:tcPr>
          <w:p w:rsidR="00CE7DFC" w:rsidRDefault="00CE7DFC" w:rsidP="00CE7DFC">
            <w:pPr>
              <w:pStyle w:val="aff2"/>
              <w:rPr>
                <w:lang w:eastAsia="ru-RU"/>
              </w:rPr>
            </w:pPr>
            <w:r>
              <w:rPr>
                <w:lang w:eastAsia="ru-RU"/>
              </w:rPr>
              <w:t xml:space="preserve">Documentația standard </w:t>
            </w:r>
          </w:p>
          <w:p w:rsidR="00A907C4" w:rsidRPr="00FF430B" w:rsidRDefault="00A907C4" w:rsidP="00CE7DFC">
            <w:pPr>
              <w:pStyle w:val="aff2"/>
              <w:rPr>
                <w:lang w:eastAsia="ru-RU"/>
              </w:rPr>
            </w:pPr>
            <w:r w:rsidRPr="00596FEF">
              <w:t xml:space="preserve">(anexa nr. </w:t>
            </w:r>
            <w:r>
              <w:t>7)</w:t>
            </w:r>
          </w:p>
        </w:tc>
        <w:tc>
          <w:tcPr>
            <w:tcW w:w="1618" w:type="dxa"/>
            <w:shd w:val="clear" w:color="auto" w:fill="auto"/>
          </w:tcPr>
          <w:p w:rsidR="00A907C4" w:rsidRPr="00FF430B" w:rsidRDefault="00A907C4" w:rsidP="00A907C4">
            <w:pPr>
              <w:pStyle w:val="aff2"/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A907C4" w:rsidRPr="00EC30C2" w:rsidTr="001568F3">
        <w:tc>
          <w:tcPr>
            <w:tcW w:w="575" w:type="dxa"/>
            <w:shd w:val="clear" w:color="auto" w:fill="auto"/>
          </w:tcPr>
          <w:p w:rsidR="00A907C4" w:rsidRPr="00FF430B" w:rsidRDefault="00CB4247" w:rsidP="00A907C4">
            <w:pPr>
              <w:pStyle w:val="aff2"/>
              <w:rPr>
                <w:lang w:eastAsia="ru-RU"/>
              </w:rPr>
            </w:pPr>
            <w:r>
              <w:rPr>
                <w:lang w:eastAsia="ru-RU"/>
              </w:rPr>
              <w:t>6</w:t>
            </w:r>
          </w:p>
        </w:tc>
        <w:tc>
          <w:tcPr>
            <w:tcW w:w="3767" w:type="dxa"/>
            <w:shd w:val="clear" w:color="auto" w:fill="auto"/>
          </w:tcPr>
          <w:p w:rsidR="00A907C4" w:rsidRPr="00FF430B" w:rsidRDefault="00A907C4" w:rsidP="00A907C4">
            <w:pPr>
              <w:pStyle w:val="aff2"/>
              <w:rPr>
                <w:lang w:eastAsia="ru-RU"/>
              </w:rPr>
            </w:pPr>
            <w:r w:rsidRPr="00596FEF">
              <w:t xml:space="preserve">Declaraţie privind valabilitatea ofertei </w:t>
            </w:r>
          </w:p>
        </w:tc>
        <w:tc>
          <w:tcPr>
            <w:tcW w:w="3526" w:type="dxa"/>
            <w:shd w:val="clear" w:color="auto" w:fill="auto"/>
          </w:tcPr>
          <w:p w:rsidR="00CE7DFC" w:rsidRDefault="00CE7DFC" w:rsidP="00A907C4">
            <w:pPr>
              <w:pStyle w:val="aff2"/>
            </w:pPr>
            <w:r>
              <w:rPr>
                <w:lang w:eastAsia="ru-RU"/>
              </w:rPr>
              <w:t>Documentația standard</w:t>
            </w:r>
          </w:p>
          <w:p w:rsidR="00A907C4" w:rsidRPr="00FF430B" w:rsidRDefault="00A907C4" w:rsidP="00A907C4">
            <w:pPr>
              <w:pStyle w:val="aff2"/>
              <w:rPr>
                <w:lang w:eastAsia="ru-RU"/>
              </w:rPr>
            </w:pPr>
            <w:r w:rsidRPr="00596FEF">
              <w:t xml:space="preserve">(anexa nr. </w:t>
            </w:r>
            <w:r>
              <w:t>8)</w:t>
            </w:r>
          </w:p>
        </w:tc>
        <w:tc>
          <w:tcPr>
            <w:tcW w:w="1618" w:type="dxa"/>
            <w:shd w:val="clear" w:color="auto" w:fill="auto"/>
          </w:tcPr>
          <w:p w:rsidR="00A907C4" w:rsidRPr="00FF430B" w:rsidRDefault="00A907C4" w:rsidP="00A907C4">
            <w:pPr>
              <w:pStyle w:val="aff2"/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A907C4" w:rsidRPr="00EC30C2" w:rsidTr="001568F3">
        <w:tc>
          <w:tcPr>
            <w:tcW w:w="575" w:type="dxa"/>
            <w:shd w:val="clear" w:color="auto" w:fill="auto"/>
          </w:tcPr>
          <w:p w:rsidR="00A907C4" w:rsidRPr="00FF430B" w:rsidRDefault="00CB4247" w:rsidP="00A907C4">
            <w:pPr>
              <w:pStyle w:val="aff2"/>
              <w:rPr>
                <w:lang w:eastAsia="ru-RU"/>
              </w:rPr>
            </w:pPr>
            <w:r>
              <w:rPr>
                <w:lang w:eastAsia="ru-RU"/>
              </w:rPr>
              <w:t>7</w:t>
            </w:r>
          </w:p>
        </w:tc>
        <w:tc>
          <w:tcPr>
            <w:tcW w:w="3767" w:type="dxa"/>
            <w:shd w:val="clear" w:color="auto" w:fill="auto"/>
          </w:tcPr>
          <w:p w:rsidR="00A907C4" w:rsidRPr="00FF430B" w:rsidRDefault="00A907C4" w:rsidP="00A907C4">
            <w:pPr>
              <w:pStyle w:val="aff2"/>
              <w:rPr>
                <w:lang w:eastAsia="ru-RU"/>
              </w:rPr>
            </w:pPr>
            <w:r w:rsidRPr="00596FEF">
              <w:t xml:space="preserve">Grafic de executare a lucrărilor </w:t>
            </w:r>
          </w:p>
        </w:tc>
        <w:tc>
          <w:tcPr>
            <w:tcW w:w="3526" w:type="dxa"/>
            <w:shd w:val="clear" w:color="auto" w:fill="auto"/>
          </w:tcPr>
          <w:p w:rsidR="00CE7DFC" w:rsidRDefault="00CE7DFC" w:rsidP="00A907C4">
            <w:pPr>
              <w:pStyle w:val="aff2"/>
            </w:pPr>
            <w:r>
              <w:rPr>
                <w:lang w:eastAsia="ru-RU"/>
              </w:rPr>
              <w:t>Documentația standard</w:t>
            </w:r>
          </w:p>
          <w:p w:rsidR="00A907C4" w:rsidRPr="00FF430B" w:rsidRDefault="00A907C4" w:rsidP="00A907C4">
            <w:pPr>
              <w:pStyle w:val="aff2"/>
              <w:rPr>
                <w:lang w:eastAsia="ru-RU"/>
              </w:rPr>
            </w:pPr>
            <w:r w:rsidRPr="00596FEF">
              <w:t xml:space="preserve">(anexa nr. </w:t>
            </w:r>
            <w:r>
              <w:t>10.)</w:t>
            </w:r>
          </w:p>
        </w:tc>
        <w:tc>
          <w:tcPr>
            <w:tcW w:w="1618" w:type="dxa"/>
            <w:shd w:val="clear" w:color="auto" w:fill="auto"/>
          </w:tcPr>
          <w:p w:rsidR="00A907C4" w:rsidRPr="00FF430B" w:rsidRDefault="00A907C4" w:rsidP="00A907C4">
            <w:pPr>
              <w:pStyle w:val="aff2"/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A907C4" w:rsidRPr="00EC30C2" w:rsidTr="001568F3">
        <w:tc>
          <w:tcPr>
            <w:tcW w:w="575" w:type="dxa"/>
            <w:shd w:val="clear" w:color="auto" w:fill="auto"/>
          </w:tcPr>
          <w:p w:rsidR="00A907C4" w:rsidRPr="00FF430B" w:rsidRDefault="00CB4247" w:rsidP="00A907C4">
            <w:pPr>
              <w:pStyle w:val="aff2"/>
              <w:rPr>
                <w:lang w:eastAsia="ru-RU"/>
              </w:rPr>
            </w:pPr>
            <w:r>
              <w:rPr>
                <w:lang w:eastAsia="ru-RU"/>
              </w:rPr>
              <w:t>8</w:t>
            </w:r>
          </w:p>
        </w:tc>
        <w:tc>
          <w:tcPr>
            <w:tcW w:w="3767" w:type="dxa"/>
            <w:shd w:val="clear" w:color="auto" w:fill="auto"/>
          </w:tcPr>
          <w:p w:rsidR="00A907C4" w:rsidRPr="00FF430B" w:rsidRDefault="00A907C4" w:rsidP="00A907C4">
            <w:pPr>
              <w:pStyle w:val="aff2"/>
              <w:rPr>
                <w:lang w:eastAsia="ru-RU"/>
              </w:rPr>
            </w:pPr>
            <w:r w:rsidRPr="00596FEF">
              <w:t xml:space="preserve">Declarație privind experienţa similară </w:t>
            </w:r>
          </w:p>
        </w:tc>
        <w:tc>
          <w:tcPr>
            <w:tcW w:w="3526" w:type="dxa"/>
            <w:shd w:val="clear" w:color="auto" w:fill="auto"/>
          </w:tcPr>
          <w:p w:rsidR="00CE7DFC" w:rsidRDefault="00CE7DFC" w:rsidP="00A907C4">
            <w:pPr>
              <w:pStyle w:val="aff2"/>
            </w:pPr>
            <w:r>
              <w:rPr>
                <w:lang w:eastAsia="ru-RU"/>
              </w:rPr>
              <w:t>Documentația standard</w:t>
            </w:r>
          </w:p>
          <w:p w:rsidR="00A907C4" w:rsidRPr="00FF430B" w:rsidRDefault="00A907C4" w:rsidP="00A907C4">
            <w:pPr>
              <w:pStyle w:val="aff2"/>
              <w:rPr>
                <w:lang w:eastAsia="ru-RU"/>
              </w:rPr>
            </w:pPr>
            <w:r w:rsidRPr="00596FEF">
              <w:t xml:space="preserve">(anexa nr. </w:t>
            </w:r>
            <w:r>
              <w:t>12)</w:t>
            </w:r>
          </w:p>
        </w:tc>
        <w:tc>
          <w:tcPr>
            <w:tcW w:w="1618" w:type="dxa"/>
            <w:shd w:val="clear" w:color="auto" w:fill="auto"/>
          </w:tcPr>
          <w:p w:rsidR="00A907C4" w:rsidRPr="00FF430B" w:rsidRDefault="00A907C4" w:rsidP="00A907C4">
            <w:pPr>
              <w:pStyle w:val="aff2"/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A907C4" w:rsidRPr="00EC30C2" w:rsidTr="001568F3">
        <w:tc>
          <w:tcPr>
            <w:tcW w:w="575" w:type="dxa"/>
            <w:shd w:val="clear" w:color="auto" w:fill="auto"/>
          </w:tcPr>
          <w:p w:rsidR="00A907C4" w:rsidRPr="00FF430B" w:rsidRDefault="00CB4247" w:rsidP="00A907C4">
            <w:pPr>
              <w:pStyle w:val="aff2"/>
              <w:rPr>
                <w:lang w:eastAsia="ru-RU"/>
              </w:rPr>
            </w:pPr>
            <w:r>
              <w:rPr>
                <w:lang w:eastAsia="ru-RU"/>
              </w:rPr>
              <w:t>9</w:t>
            </w:r>
          </w:p>
        </w:tc>
        <w:tc>
          <w:tcPr>
            <w:tcW w:w="3767" w:type="dxa"/>
            <w:shd w:val="clear" w:color="auto" w:fill="auto"/>
          </w:tcPr>
          <w:p w:rsidR="00A907C4" w:rsidRPr="00FF430B" w:rsidRDefault="00A907C4" w:rsidP="00A907C4">
            <w:pPr>
              <w:pStyle w:val="aff2"/>
              <w:rPr>
                <w:lang w:eastAsia="ru-RU"/>
              </w:rPr>
            </w:pPr>
            <w:r w:rsidRPr="00596FEF">
              <w:t xml:space="preserve">Declarație privind lista principalelor lucrări executate în ultimul an de activitate </w:t>
            </w:r>
          </w:p>
        </w:tc>
        <w:tc>
          <w:tcPr>
            <w:tcW w:w="3526" w:type="dxa"/>
            <w:shd w:val="clear" w:color="auto" w:fill="auto"/>
          </w:tcPr>
          <w:p w:rsidR="00CE7DFC" w:rsidRDefault="00CE7DFC" w:rsidP="00A907C4">
            <w:pPr>
              <w:pStyle w:val="aff2"/>
            </w:pPr>
            <w:r>
              <w:rPr>
                <w:lang w:eastAsia="ru-RU"/>
              </w:rPr>
              <w:t>Documentația standard</w:t>
            </w:r>
          </w:p>
          <w:p w:rsidR="00A907C4" w:rsidRPr="00FF430B" w:rsidRDefault="00A907C4" w:rsidP="00A907C4">
            <w:pPr>
              <w:pStyle w:val="aff2"/>
              <w:rPr>
                <w:lang w:eastAsia="ru-RU"/>
              </w:rPr>
            </w:pPr>
            <w:r w:rsidRPr="00596FEF">
              <w:t xml:space="preserve">(anexa nr. </w:t>
            </w:r>
            <w:r>
              <w:t>13)</w:t>
            </w:r>
          </w:p>
        </w:tc>
        <w:tc>
          <w:tcPr>
            <w:tcW w:w="1618" w:type="dxa"/>
            <w:shd w:val="clear" w:color="auto" w:fill="auto"/>
          </w:tcPr>
          <w:p w:rsidR="00A907C4" w:rsidRPr="00FF430B" w:rsidRDefault="00A907C4" w:rsidP="00A907C4">
            <w:pPr>
              <w:pStyle w:val="aff2"/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A907C4" w:rsidRPr="00EC30C2" w:rsidTr="001568F3">
        <w:tc>
          <w:tcPr>
            <w:tcW w:w="575" w:type="dxa"/>
            <w:shd w:val="clear" w:color="auto" w:fill="auto"/>
          </w:tcPr>
          <w:p w:rsidR="00A907C4" w:rsidRPr="00FF430B" w:rsidRDefault="00CB4247" w:rsidP="00A907C4">
            <w:pPr>
              <w:pStyle w:val="aff2"/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3767" w:type="dxa"/>
            <w:shd w:val="clear" w:color="auto" w:fill="auto"/>
          </w:tcPr>
          <w:p w:rsidR="00A907C4" w:rsidRPr="00FF430B" w:rsidRDefault="00A907C4" w:rsidP="00A907C4">
            <w:pPr>
              <w:pStyle w:val="aff2"/>
              <w:rPr>
                <w:lang w:eastAsia="ru-RU"/>
              </w:rPr>
            </w:pPr>
            <w:r w:rsidRPr="00596FEF">
              <w:t xml:space="preserve">Declaraţie privind dotările specifice, utilajul şi echipamentul necesar pentru îndeplinirea corespunzătoare a contractului </w:t>
            </w:r>
          </w:p>
        </w:tc>
        <w:tc>
          <w:tcPr>
            <w:tcW w:w="3526" w:type="dxa"/>
            <w:shd w:val="clear" w:color="auto" w:fill="auto"/>
          </w:tcPr>
          <w:p w:rsidR="00CE7DFC" w:rsidRDefault="00CE7DFC" w:rsidP="00A907C4">
            <w:pPr>
              <w:pStyle w:val="aff2"/>
            </w:pPr>
            <w:r>
              <w:rPr>
                <w:lang w:eastAsia="ru-RU"/>
              </w:rPr>
              <w:t>Documentația standard</w:t>
            </w:r>
          </w:p>
          <w:p w:rsidR="00A907C4" w:rsidRPr="00FF430B" w:rsidRDefault="00A907C4" w:rsidP="00A907C4">
            <w:pPr>
              <w:pStyle w:val="aff2"/>
              <w:rPr>
                <w:lang w:eastAsia="ru-RU"/>
              </w:rPr>
            </w:pPr>
            <w:r w:rsidRPr="00596FEF">
              <w:t xml:space="preserve">(anexa nr. </w:t>
            </w:r>
            <w:r>
              <w:t>14)</w:t>
            </w:r>
          </w:p>
        </w:tc>
        <w:tc>
          <w:tcPr>
            <w:tcW w:w="1618" w:type="dxa"/>
            <w:shd w:val="clear" w:color="auto" w:fill="auto"/>
          </w:tcPr>
          <w:p w:rsidR="00A907C4" w:rsidRPr="00FF430B" w:rsidRDefault="00A907C4" w:rsidP="00A907C4">
            <w:pPr>
              <w:pStyle w:val="aff2"/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A907C4" w:rsidRPr="00EC30C2" w:rsidTr="001568F3">
        <w:tc>
          <w:tcPr>
            <w:tcW w:w="575" w:type="dxa"/>
            <w:shd w:val="clear" w:color="auto" w:fill="auto"/>
          </w:tcPr>
          <w:p w:rsidR="00A907C4" w:rsidRPr="00FF430B" w:rsidRDefault="00CB4247" w:rsidP="00A907C4">
            <w:pPr>
              <w:pStyle w:val="aff2"/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3767" w:type="dxa"/>
            <w:shd w:val="clear" w:color="auto" w:fill="auto"/>
          </w:tcPr>
          <w:p w:rsidR="00A907C4" w:rsidRPr="00FF430B" w:rsidRDefault="00A907C4" w:rsidP="00A907C4">
            <w:pPr>
              <w:pStyle w:val="aff2"/>
              <w:rPr>
                <w:lang w:eastAsia="ru-RU"/>
              </w:rPr>
            </w:pPr>
            <w:r w:rsidRPr="00596FEF">
              <w:t xml:space="preserve">Declaraţie privind personalul de specialitate propus pentru implementarea contractului </w:t>
            </w:r>
          </w:p>
        </w:tc>
        <w:tc>
          <w:tcPr>
            <w:tcW w:w="3526" w:type="dxa"/>
            <w:shd w:val="clear" w:color="auto" w:fill="auto"/>
          </w:tcPr>
          <w:p w:rsidR="00CE7DFC" w:rsidRDefault="00CE7DFC" w:rsidP="00A907C4">
            <w:pPr>
              <w:pStyle w:val="aff2"/>
            </w:pPr>
            <w:r>
              <w:rPr>
                <w:lang w:eastAsia="ru-RU"/>
              </w:rPr>
              <w:t>Documentația standard</w:t>
            </w:r>
          </w:p>
          <w:p w:rsidR="00A907C4" w:rsidRPr="00FF430B" w:rsidRDefault="00A907C4" w:rsidP="00A907C4">
            <w:pPr>
              <w:pStyle w:val="aff2"/>
              <w:rPr>
                <w:lang w:eastAsia="ru-RU"/>
              </w:rPr>
            </w:pPr>
            <w:r w:rsidRPr="00596FEF">
              <w:t xml:space="preserve">(anexa nr. </w:t>
            </w:r>
            <w:r>
              <w:t>15)</w:t>
            </w:r>
          </w:p>
        </w:tc>
        <w:tc>
          <w:tcPr>
            <w:tcW w:w="1618" w:type="dxa"/>
            <w:shd w:val="clear" w:color="auto" w:fill="auto"/>
          </w:tcPr>
          <w:p w:rsidR="00A907C4" w:rsidRPr="00FF430B" w:rsidRDefault="00A907C4" w:rsidP="00A907C4">
            <w:pPr>
              <w:pStyle w:val="aff2"/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A907C4" w:rsidRPr="00EC30C2" w:rsidTr="001568F3">
        <w:tc>
          <w:tcPr>
            <w:tcW w:w="575" w:type="dxa"/>
            <w:shd w:val="clear" w:color="auto" w:fill="auto"/>
          </w:tcPr>
          <w:p w:rsidR="00A907C4" w:rsidRPr="00FF430B" w:rsidRDefault="00CB4247" w:rsidP="00A907C4">
            <w:pPr>
              <w:pStyle w:val="aff2"/>
              <w:rPr>
                <w:lang w:eastAsia="ru-RU"/>
              </w:rPr>
            </w:pPr>
            <w:r>
              <w:rPr>
                <w:lang w:eastAsia="ru-RU"/>
              </w:rPr>
              <w:t>12</w:t>
            </w:r>
          </w:p>
        </w:tc>
        <w:tc>
          <w:tcPr>
            <w:tcW w:w="3767" w:type="dxa"/>
            <w:shd w:val="clear" w:color="auto" w:fill="auto"/>
          </w:tcPr>
          <w:p w:rsidR="00A907C4" w:rsidRDefault="00A907C4" w:rsidP="00A907C4">
            <w:pPr>
              <w:pStyle w:val="aff2"/>
            </w:pPr>
            <w:r w:rsidRPr="00596FEF">
              <w:t xml:space="preserve">Lista subcontractanților şi partea/părţile din contract care sunt îndeplinite de aceştia </w:t>
            </w:r>
          </w:p>
          <w:p w:rsidR="00715F4A" w:rsidRPr="00FF430B" w:rsidRDefault="00715F4A" w:rsidP="00A907C4">
            <w:pPr>
              <w:pStyle w:val="aff2"/>
              <w:rPr>
                <w:lang w:eastAsia="ru-RU"/>
              </w:rPr>
            </w:pPr>
          </w:p>
        </w:tc>
        <w:tc>
          <w:tcPr>
            <w:tcW w:w="3526" w:type="dxa"/>
            <w:shd w:val="clear" w:color="auto" w:fill="auto"/>
          </w:tcPr>
          <w:p w:rsidR="00CE7DFC" w:rsidRDefault="00CE7DFC" w:rsidP="00A907C4">
            <w:pPr>
              <w:pStyle w:val="aff2"/>
            </w:pPr>
            <w:r>
              <w:rPr>
                <w:lang w:eastAsia="ru-RU"/>
              </w:rPr>
              <w:t>Documentația standard</w:t>
            </w:r>
          </w:p>
          <w:p w:rsidR="00A907C4" w:rsidRPr="00FF430B" w:rsidRDefault="00A907C4" w:rsidP="00A907C4">
            <w:pPr>
              <w:pStyle w:val="aff2"/>
              <w:rPr>
                <w:lang w:eastAsia="ru-RU"/>
              </w:rPr>
            </w:pPr>
            <w:r w:rsidRPr="00596FEF">
              <w:t>(anexa nr. 16</w:t>
            </w:r>
            <w:r>
              <w:t>)</w:t>
            </w:r>
          </w:p>
        </w:tc>
        <w:tc>
          <w:tcPr>
            <w:tcW w:w="1618" w:type="dxa"/>
            <w:shd w:val="clear" w:color="auto" w:fill="auto"/>
          </w:tcPr>
          <w:p w:rsidR="00A907C4" w:rsidRPr="00FF430B" w:rsidRDefault="00A907C4" w:rsidP="004422A8">
            <w:pPr>
              <w:pStyle w:val="aff2"/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  <w:r w:rsidRPr="00596FEF">
              <w:t xml:space="preserve"> </w:t>
            </w:r>
          </w:p>
        </w:tc>
      </w:tr>
      <w:tr w:rsidR="00A907C4" w:rsidRPr="00EC30C2" w:rsidTr="001568F3">
        <w:tc>
          <w:tcPr>
            <w:tcW w:w="575" w:type="dxa"/>
            <w:shd w:val="clear" w:color="auto" w:fill="auto"/>
          </w:tcPr>
          <w:p w:rsidR="00A907C4" w:rsidRPr="00FF430B" w:rsidRDefault="00CB4247" w:rsidP="00A907C4">
            <w:pPr>
              <w:pStyle w:val="aff2"/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3767" w:type="dxa"/>
            <w:shd w:val="clear" w:color="auto" w:fill="auto"/>
          </w:tcPr>
          <w:p w:rsidR="00A907C4" w:rsidRPr="00FF430B" w:rsidRDefault="00A907C4" w:rsidP="00A907C4">
            <w:pPr>
              <w:pStyle w:val="aff2"/>
              <w:rPr>
                <w:lang w:eastAsia="ru-RU"/>
              </w:rPr>
            </w:pPr>
            <w:r w:rsidRPr="00596FEF">
              <w:t xml:space="preserve">Informaţii privind asocierea </w:t>
            </w:r>
          </w:p>
        </w:tc>
        <w:tc>
          <w:tcPr>
            <w:tcW w:w="3526" w:type="dxa"/>
            <w:shd w:val="clear" w:color="auto" w:fill="auto"/>
          </w:tcPr>
          <w:p w:rsidR="00CE7DFC" w:rsidRDefault="00CE7DFC" w:rsidP="00A907C4">
            <w:pPr>
              <w:pStyle w:val="aff2"/>
            </w:pPr>
            <w:r>
              <w:rPr>
                <w:lang w:eastAsia="ru-RU"/>
              </w:rPr>
              <w:t>Documentația standard</w:t>
            </w:r>
          </w:p>
          <w:p w:rsidR="00A907C4" w:rsidRPr="00FF430B" w:rsidRDefault="00A907C4" w:rsidP="00A907C4">
            <w:pPr>
              <w:pStyle w:val="aff2"/>
              <w:rPr>
                <w:lang w:eastAsia="ru-RU"/>
              </w:rPr>
            </w:pPr>
            <w:r w:rsidRPr="00596FEF">
              <w:t xml:space="preserve">(anexa nr. </w:t>
            </w:r>
            <w:r>
              <w:t>17)</w:t>
            </w:r>
          </w:p>
        </w:tc>
        <w:tc>
          <w:tcPr>
            <w:tcW w:w="1618" w:type="dxa"/>
            <w:shd w:val="clear" w:color="auto" w:fill="auto"/>
          </w:tcPr>
          <w:p w:rsidR="00A907C4" w:rsidRPr="00FF430B" w:rsidRDefault="00A907C4" w:rsidP="004422A8">
            <w:pPr>
              <w:pStyle w:val="aff2"/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  <w:r w:rsidRPr="00596FEF">
              <w:t xml:space="preserve"> </w:t>
            </w:r>
          </w:p>
        </w:tc>
      </w:tr>
      <w:tr w:rsidR="00A907C4" w:rsidRPr="00EC30C2" w:rsidTr="001568F3">
        <w:tc>
          <w:tcPr>
            <w:tcW w:w="575" w:type="dxa"/>
            <w:shd w:val="clear" w:color="auto" w:fill="auto"/>
          </w:tcPr>
          <w:p w:rsidR="00A907C4" w:rsidRPr="00FF430B" w:rsidRDefault="00CB4247" w:rsidP="00A907C4">
            <w:pPr>
              <w:pStyle w:val="aff2"/>
              <w:rPr>
                <w:lang w:eastAsia="ru-RU"/>
              </w:rPr>
            </w:pPr>
            <w:r>
              <w:rPr>
                <w:lang w:eastAsia="ru-RU"/>
              </w:rPr>
              <w:t>14</w:t>
            </w:r>
          </w:p>
        </w:tc>
        <w:tc>
          <w:tcPr>
            <w:tcW w:w="3767" w:type="dxa"/>
            <w:shd w:val="clear" w:color="auto" w:fill="auto"/>
          </w:tcPr>
          <w:p w:rsidR="00A907C4" w:rsidRPr="00FF430B" w:rsidRDefault="00A907C4" w:rsidP="00A907C4">
            <w:pPr>
              <w:pStyle w:val="aff2"/>
              <w:rPr>
                <w:lang w:eastAsia="ru-RU"/>
              </w:rPr>
            </w:pPr>
            <w:r w:rsidRPr="00596FEF">
              <w:t>Angajament terţ susţinător financiar</w:t>
            </w:r>
          </w:p>
        </w:tc>
        <w:tc>
          <w:tcPr>
            <w:tcW w:w="3526" w:type="dxa"/>
            <w:shd w:val="clear" w:color="auto" w:fill="auto"/>
          </w:tcPr>
          <w:p w:rsidR="00CE7DFC" w:rsidRDefault="00CE7DFC" w:rsidP="00A907C4">
            <w:pPr>
              <w:pStyle w:val="aff2"/>
            </w:pPr>
            <w:r>
              <w:rPr>
                <w:lang w:eastAsia="ru-RU"/>
              </w:rPr>
              <w:t>Documentația standard</w:t>
            </w:r>
          </w:p>
          <w:p w:rsidR="00A907C4" w:rsidRPr="00FF430B" w:rsidRDefault="00A907C4" w:rsidP="00A907C4">
            <w:pPr>
              <w:pStyle w:val="aff2"/>
              <w:rPr>
                <w:lang w:eastAsia="ru-RU"/>
              </w:rPr>
            </w:pPr>
            <w:r w:rsidRPr="00596FEF">
              <w:t xml:space="preserve">(anexa nr. 18) </w:t>
            </w:r>
          </w:p>
        </w:tc>
        <w:tc>
          <w:tcPr>
            <w:tcW w:w="1618" w:type="dxa"/>
            <w:shd w:val="clear" w:color="auto" w:fill="auto"/>
          </w:tcPr>
          <w:p w:rsidR="00A907C4" w:rsidRPr="00FF430B" w:rsidRDefault="00A907C4" w:rsidP="004422A8">
            <w:pPr>
              <w:pStyle w:val="aff2"/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  <w:r w:rsidRPr="00596FEF">
              <w:t xml:space="preserve"> </w:t>
            </w:r>
          </w:p>
        </w:tc>
      </w:tr>
      <w:tr w:rsidR="00A907C4" w:rsidRPr="00EC30C2" w:rsidTr="001568F3">
        <w:tc>
          <w:tcPr>
            <w:tcW w:w="575" w:type="dxa"/>
            <w:shd w:val="clear" w:color="auto" w:fill="auto"/>
          </w:tcPr>
          <w:p w:rsidR="00A907C4" w:rsidRPr="00FF430B" w:rsidRDefault="00CB4247" w:rsidP="00A907C4">
            <w:pPr>
              <w:pStyle w:val="aff2"/>
              <w:rPr>
                <w:lang w:eastAsia="ru-RU"/>
              </w:rPr>
            </w:pPr>
            <w:r>
              <w:rPr>
                <w:lang w:eastAsia="ru-RU"/>
              </w:rPr>
              <w:t>15</w:t>
            </w:r>
          </w:p>
        </w:tc>
        <w:tc>
          <w:tcPr>
            <w:tcW w:w="3767" w:type="dxa"/>
            <w:shd w:val="clear" w:color="auto" w:fill="auto"/>
          </w:tcPr>
          <w:p w:rsidR="00A907C4" w:rsidRPr="00FF430B" w:rsidRDefault="00A907C4" w:rsidP="00A907C4">
            <w:pPr>
              <w:pStyle w:val="aff2"/>
              <w:rPr>
                <w:lang w:eastAsia="ru-RU"/>
              </w:rPr>
            </w:pPr>
            <w:r w:rsidRPr="00596FEF">
              <w:t>Angajament privind susţinerea tehnică și profesională a ofertantului/grupului de operatori economici  -după caz;</w:t>
            </w:r>
          </w:p>
        </w:tc>
        <w:tc>
          <w:tcPr>
            <w:tcW w:w="3526" w:type="dxa"/>
            <w:shd w:val="clear" w:color="auto" w:fill="auto"/>
          </w:tcPr>
          <w:p w:rsidR="00CE7DFC" w:rsidRDefault="00CE7DFC" w:rsidP="00A907C4">
            <w:pPr>
              <w:pStyle w:val="aff2"/>
            </w:pPr>
            <w:r>
              <w:rPr>
                <w:lang w:eastAsia="ru-RU"/>
              </w:rPr>
              <w:t>Documentația standard</w:t>
            </w:r>
          </w:p>
          <w:p w:rsidR="00A907C4" w:rsidRPr="00FF430B" w:rsidRDefault="00A907C4" w:rsidP="00A907C4">
            <w:pPr>
              <w:pStyle w:val="aff2"/>
              <w:rPr>
                <w:lang w:eastAsia="ru-RU"/>
              </w:rPr>
            </w:pPr>
            <w:r w:rsidRPr="00596FEF">
              <w:t>(anexa nr. 19)</w:t>
            </w:r>
          </w:p>
        </w:tc>
        <w:tc>
          <w:tcPr>
            <w:tcW w:w="1618" w:type="dxa"/>
            <w:shd w:val="clear" w:color="auto" w:fill="auto"/>
          </w:tcPr>
          <w:p w:rsidR="00A907C4" w:rsidRPr="00FF430B" w:rsidRDefault="00A907C4" w:rsidP="004422A8">
            <w:pPr>
              <w:pStyle w:val="aff2"/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  <w:r w:rsidRPr="00596FEF">
              <w:t xml:space="preserve"> </w:t>
            </w:r>
          </w:p>
        </w:tc>
      </w:tr>
      <w:tr w:rsidR="00A907C4" w:rsidRPr="00EC30C2" w:rsidTr="001568F3">
        <w:tc>
          <w:tcPr>
            <w:tcW w:w="575" w:type="dxa"/>
            <w:shd w:val="clear" w:color="auto" w:fill="auto"/>
          </w:tcPr>
          <w:p w:rsidR="00A907C4" w:rsidRPr="00FF430B" w:rsidRDefault="00CB4247" w:rsidP="00A907C4">
            <w:pPr>
              <w:pStyle w:val="aff2"/>
              <w:rPr>
                <w:lang w:eastAsia="ru-RU"/>
              </w:rPr>
            </w:pPr>
            <w:r>
              <w:rPr>
                <w:lang w:eastAsia="ru-RU"/>
              </w:rPr>
              <w:t>16</w:t>
            </w:r>
          </w:p>
        </w:tc>
        <w:tc>
          <w:tcPr>
            <w:tcW w:w="3767" w:type="dxa"/>
            <w:shd w:val="clear" w:color="auto" w:fill="auto"/>
          </w:tcPr>
          <w:p w:rsidR="00A907C4" w:rsidRPr="00505668" w:rsidRDefault="00A907C4" w:rsidP="00A907C4">
            <w:pPr>
              <w:pStyle w:val="aff2"/>
            </w:pPr>
            <w:r w:rsidRPr="00596FEF">
              <w:t xml:space="preserve">Declaraţie terţ susţinător tehnic  </w:t>
            </w:r>
          </w:p>
        </w:tc>
        <w:tc>
          <w:tcPr>
            <w:tcW w:w="3526" w:type="dxa"/>
            <w:shd w:val="clear" w:color="auto" w:fill="auto"/>
          </w:tcPr>
          <w:p w:rsidR="00CE7DFC" w:rsidRDefault="00CE7DFC" w:rsidP="00A907C4">
            <w:pPr>
              <w:pStyle w:val="aff2"/>
            </w:pPr>
            <w:r>
              <w:rPr>
                <w:lang w:eastAsia="ru-RU"/>
              </w:rPr>
              <w:t>Documentația standard</w:t>
            </w:r>
          </w:p>
          <w:p w:rsidR="00A907C4" w:rsidRPr="00FF430B" w:rsidRDefault="00A907C4" w:rsidP="00A907C4">
            <w:pPr>
              <w:pStyle w:val="aff2"/>
              <w:rPr>
                <w:lang w:eastAsia="ru-RU"/>
              </w:rPr>
            </w:pPr>
            <w:r w:rsidRPr="00596FEF">
              <w:t>(anexa nr. 20)</w:t>
            </w:r>
          </w:p>
        </w:tc>
        <w:tc>
          <w:tcPr>
            <w:tcW w:w="1618" w:type="dxa"/>
            <w:shd w:val="clear" w:color="auto" w:fill="auto"/>
          </w:tcPr>
          <w:p w:rsidR="00A907C4" w:rsidRPr="00FF430B" w:rsidRDefault="00A907C4" w:rsidP="004422A8">
            <w:pPr>
              <w:pStyle w:val="aff2"/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  <w:r w:rsidRPr="00596FEF">
              <w:t xml:space="preserve"> </w:t>
            </w:r>
          </w:p>
        </w:tc>
      </w:tr>
      <w:tr w:rsidR="00A907C4" w:rsidRPr="00EC30C2" w:rsidTr="001568F3">
        <w:tc>
          <w:tcPr>
            <w:tcW w:w="575" w:type="dxa"/>
            <w:shd w:val="clear" w:color="auto" w:fill="auto"/>
          </w:tcPr>
          <w:p w:rsidR="00A907C4" w:rsidRPr="00FF430B" w:rsidRDefault="00CB4247" w:rsidP="00A907C4">
            <w:pPr>
              <w:pStyle w:val="aff2"/>
              <w:rPr>
                <w:lang w:eastAsia="ru-RU"/>
              </w:rPr>
            </w:pPr>
            <w:r>
              <w:rPr>
                <w:lang w:eastAsia="ru-RU"/>
              </w:rPr>
              <w:t>17</w:t>
            </w:r>
          </w:p>
        </w:tc>
        <w:tc>
          <w:tcPr>
            <w:tcW w:w="3767" w:type="dxa"/>
            <w:shd w:val="clear" w:color="auto" w:fill="auto"/>
          </w:tcPr>
          <w:p w:rsidR="00A907C4" w:rsidRPr="00505668" w:rsidRDefault="00A907C4" w:rsidP="00A907C4">
            <w:pPr>
              <w:pStyle w:val="aff2"/>
            </w:pPr>
            <w:r w:rsidRPr="00596FEF">
              <w:t xml:space="preserve">Declaraţie terţ susţinător profesional </w:t>
            </w:r>
          </w:p>
        </w:tc>
        <w:tc>
          <w:tcPr>
            <w:tcW w:w="3526" w:type="dxa"/>
            <w:shd w:val="clear" w:color="auto" w:fill="auto"/>
          </w:tcPr>
          <w:p w:rsidR="00CE7DFC" w:rsidRDefault="00CE7DFC" w:rsidP="00A907C4">
            <w:pPr>
              <w:pStyle w:val="aff2"/>
            </w:pPr>
            <w:r>
              <w:rPr>
                <w:lang w:eastAsia="ru-RU"/>
              </w:rPr>
              <w:t>Documentația standard</w:t>
            </w:r>
          </w:p>
          <w:p w:rsidR="00A907C4" w:rsidRDefault="00A907C4" w:rsidP="00A907C4">
            <w:pPr>
              <w:pStyle w:val="aff2"/>
            </w:pPr>
            <w:r w:rsidRPr="00596FEF">
              <w:t>(anexa nr. 21)</w:t>
            </w:r>
          </w:p>
          <w:p w:rsidR="00715F4A" w:rsidRPr="00FF430B" w:rsidRDefault="00715F4A" w:rsidP="00A907C4">
            <w:pPr>
              <w:pStyle w:val="aff2"/>
              <w:rPr>
                <w:lang w:eastAsia="ru-RU"/>
              </w:rPr>
            </w:pPr>
          </w:p>
        </w:tc>
        <w:tc>
          <w:tcPr>
            <w:tcW w:w="1618" w:type="dxa"/>
            <w:shd w:val="clear" w:color="auto" w:fill="auto"/>
          </w:tcPr>
          <w:p w:rsidR="00A907C4" w:rsidRPr="00FF430B" w:rsidRDefault="00A907C4" w:rsidP="004422A8">
            <w:pPr>
              <w:pStyle w:val="aff2"/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  <w:r w:rsidRPr="00596FEF">
              <w:t xml:space="preserve"> </w:t>
            </w:r>
          </w:p>
        </w:tc>
      </w:tr>
      <w:tr w:rsidR="00A907C4" w:rsidRPr="00EC30C2" w:rsidTr="001568F3">
        <w:tc>
          <w:tcPr>
            <w:tcW w:w="575" w:type="dxa"/>
            <w:shd w:val="clear" w:color="auto" w:fill="auto"/>
          </w:tcPr>
          <w:p w:rsidR="00A907C4" w:rsidRPr="00FF430B" w:rsidRDefault="00CB4247" w:rsidP="00A907C4">
            <w:pPr>
              <w:pStyle w:val="aff2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18</w:t>
            </w:r>
          </w:p>
        </w:tc>
        <w:tc>
          <w:tcPr>
            <w:tcW w:w="3767" w:type="dxa"/>
            <w:shd w:val="clear" w:color="auto" w:fill="auto"/>
          </w:tcPr>
          <w:p w:rsidR="00A907C4" w:rsidRDefault="00A907C4" w:rsidP="00A907C4">
            <w:pPr>
              <w:pStyle w:val="aff2"/>
            </w:pPr>
            <w:r w:rsidRPr="00596FEF">
              <w:t>Aviz pentru participare la licitațiile publice de lucrări din domeniul construcțiilor și instalațiilor;</w:t>
            </w:r>
          </w:p>
          <w:p w:rsidR="00715F4A" w:rsidRDefault="00715F4A" w:rsidP="00A907C4">
            <w:pPr>
              <w:pStyle w:val="aff2"/>
            </w:pPr>
          </w:p>
          <w:p w:rsidR="00715F4A" w:rsidRPr="00505668" w:rsidRDefault="00715F4A" w:rsidP="00A907C4">
            <w:pPr>
              <w:pStyle w:val="aff2"/>
            </w:pPr>
          </w:p>
        </w:tc>
        <w:tc>
          <w:tcPr>
            <w:tcW w:w="3526" w:type="dxa"/>
            <w:shd w:val="clear" w:color="auto" w:fill="auto"/>
          </w:tcPr>
          <w:p w:rsidR="00CE7DFC" w:rsidRDefault="00CE7DFC" w:rsidP="00A907C4">
            <w:pPr>
              <w:pStyle w:val="aff2"/>
            </w:pPr>
            <w:r>
              <w:rPr>
                <w:lang w:eastAsia="ru-RU"/>
              </w:rPr>
              <w:t>Documentația standard</w:t>
            </w:r>
          </w:p>
          <w:p w:rsidR="00A907C4" w:rsidRPr="00FF430B" w:rsidRDefault="00A907C4" w:rsidP="00A907C4">
            <w:pPr>
              <w:pStyle w:val="aff2"/>
              <w:rPr>
                <w:lang w:eastAsia="ru-RU"/>
              </w:rPr>
            </w:pPr>
            <w:r w:rsidRPr="00596FEF">
              <w:t>(anexa nr. 22)</w:t>
            </w:r>
          </w:p>
        </w:tc>
        <w:tc>
          <w:tcPr>
            <w:tcW w:w="1618" w:type="dxa"/>
            <w:shd w:val="clear" w:color="auto" w:fill="auto"/>
          </w:tcPr>
          <w:p w:rsidR="00A907C4" w:rsidRPr="00FF430B" w:rsidRDefault="00A907C4" w:rsidP="00A907C4">
            <w:pPr>
              <w:pStyle w:val="aff2"/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076F26" w:rsidRPr="00EC30C2" w:rsidTr="00036257">
        <w:tc>
          <w:tcPr>
            <w:tcW w:w="575" w:type="dxa"/>
            <w:shd w:val="clear" w:color="auto" w:fill="auto"/>
          </w:tcPr>
          <w:p w:rsidR="00076F26" w:rsidRDefault="00076F26" w:rsidP="00A907C4">
            <w:pPr>
              <w:pStyle w:val="aff2"/>
              <w:rPr>
                <w:lang w:eastAsia="ru-RU"/>
              </w:rPr>
            </w:pPr>
            <w:r>
              <w:rPr>
                <w:lang w:eastAsia="ru-RU"/>
              </w:rPr>
              <w:t>21</w:t>
            </w:r>
          </w:p>
        </w:tc>
        <w:tc>
          <w:tcPr>
            <w:tcW w:w="3767" w:type="dxa"/>
            <w:shd w:val="clear" w:color="auto" w:fill="auto"/>
            <w:vAlign w:val="center"/>
          </w:tcPr>
          <w:p w:rsidR="00076F26" w:rsidRPr="00460D31" w:rsidRDefault="00076F26" w:rsidP="00C16E38">
            <w:pPr>
              <w:pStyle w:val="a7"/>
              <w:tabs>
                <w:tab w:val="left" w:pos="567"/>
              </w:tabs>
              <w:ind w:left="-57" w:right="-57"/>
              <w:rPr>
                <w:i/>
                <w:color w:val="000000"/>
                <w:sz w:val="24"/>
                <w:szCs w:val="24"/>
                <w:lang w:val="ro-MO" w:eastAsia="ro-RO"/>
              </w:rPr>
            </w:pPr>
            <w:r w:rsidRPr="00460D31">
              <w:rPr>
                <w:rStyle w:val="aff"/>
                <w:b w:val="0"/>
                <w:i/>
                <w:color w:val="000000"/>
                <w:sz w:val="24"/>
                <w:szCs w:val="24"/>
                <w:lang w:val="ro-MO" w:eastAsia="ro-RO"/>
              </w:rPr>
              <w:t>DECLARAŢIE privind confirmarea identității beneficiarilor efectivi și neîncadrarea acestora în situația condamnării  pentru participarea la activităţi ale unei organizaţii sau grupări criminale,pentru corupţie, fraudă şi/sau spălare de bani</w:t>
            </w:r>
          </w:p>
        </w:tc>
        <w:tc>
          <w:tcPr>
            <w:tcW w:w="3526" w:type="dxa"/>
            <w:shd w:val="clear" w:color="auto" w:fill="auto"/>
          </w:tcPr>
          <w:p w:rsidR="00076F26" w:rsidRPr="00460D31" w:rsidRDefault="00076F26" w:rsidP="00C16E38">
            <w:pPr>
              <w:pStyle w:val="a7"/>
              <w:tabs>
                <w:tab w:val="left" w:pos="567"/>
              </w:tabs>
              <w:rPr>
                <w:i/>
                <w:color w:val="000000"/>
                <w:sz w:val="24"/>
                <w:szCs w:val="24"/>
                <w:lang w:val="ro-MO" w:eastAsia="ro-RO"/>
              </w:rPr>
            </w:pPr>
            <w:r w:rsidRPr="00460D31">
              <w:rPr>
                <w:i/>
                <w:color w:val="000000"/>
                <w:sz w:val="24"/>
                <w:szCs w:val="24"/>
                <w:lang w:val="ro-MO" w:eastAsia="ro-RO"/>
              </w:rPr>
              <w:t xml:space="preserve">Conform </w:t>
            </w:r>
            <w:r w:rsidR="004422A8">
              <w:rPr>
                <w:i/>
                <w:color w:val="000000"/>
                <w:sz w:val="24"/>
                <w:szCs w:val="24"/>
                <w:lang w:val="ro-MO" w:eastAsia="ro-RO"/>
              </w:rPr>
              <w:t xml:space="preserve"> formularului </w:t>
            </w:r>
            <w:r w:rsidRPr="00460D31">
              <w:rPr>
                <w:i/>
                <w:color w:val="000000"/>
                <w:sz w:val="24"/>
                <w:szCs w:val="24"/>
                <w:lang w:val="ro-MO" w:eastAsia="ro-RO"/>
              </w:rPr>
              <w:t xml:space="preserve">Ordinul MF nr 145/24.11.2020, </w:t>
            </w:r>
          </w:p>
          <w:p w:rsidR="00076F26" w:rsidRPr="00460D31" w:rsidRDefault="00076F26" w:rsidP="00C16E38">
            <w:pPr>
              <w:pStyle w:val="a7"/>
              <w:tabs>
                <w:tab w:val="left" w:pos="567"/>
              </w:tabs>
              <w:rPr>
                <w:i/>
                <w:color w:val="000000"/>
                <w:sz w:val="24"/>
                <w:szCs w:val="24"/>
                <w:lang w:val="ro-MO" w:eastAsia="ro-RO"/>
              </w:rPr>
            </w:pPr>
            <w:r w:rsidRPr="00460D31">
              <w:rPr>
                <w:i/>
                <w:color w:val="000000"/>
                <w:sz w:val="24"/>
                <w:szCs w:val="24"/>
                <w:lang w:val="ro-MO" w:eastAsia="ro-RO"/>
              </w:rPr>
              <w:t>Se va prezenta la data semnării contractului</w:t>
            </w:r>
          </w:p>
        </w:tc>
        <w:tc>
          <w:tcPr>
            <w:tcW w:w="1618" w:type="dxa"/>
            <w:shd w:val="clear" w:color="auto" w:fill="auto"/>
          </w:tcPr>
          <w:p w:rsidR="00076F26" w:rsidRDefault="004422A8" w:rsidP="00A907C4">
            <w:pPr>
              <w:pStyle w:val="aff2"/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076F26" w:rsidRPr="00EC30C2" w:rsidTr="00036257">
        <w:tc>
          <w:tcPr>
            <w:tcW w:w="575" w:type="dxa"/>
            <w:shd w:val="clear" w:color="auto" w:fill="auto"/>
          </w:tcPr>
          <w:p w:rsidR="00076F26" w:rsidRDefault="00076F26" w:rsidP="00A907C4">
            <w:pPr>
              <w:pStyle w:val="aff2"/>
              <w:rPr>
                <w:lang w:eastAsia="ru-RU"/>
              </w:rPr>
            </w:pPr>
          </w:p>
        </w:tc>
        <w:tc>
          <w:tcPr>
            <w:tcW w:w="3767" w:type="dxa"/>
            <w:shd w:val="clear" w:color="auto" w:fill="auto"/>
            <w:vAlign w:val="center"/>
          </w:tcPr>
          <w:p w:rsidR="00076F26" w:rsidRPr="00460D31" w:rsidRDefault="00076F26" w:rsidP="00C16E38">
            <w:pPr>
              <w:pStyle w:val="a7"/>
              <w:tabs>
                <w:tab w:val="left" w:pos="567"/>
              </w:tabs>
              <w:ind w:left="-57" w:right="-57"/>
              <w:rPr>
                <w:rStyle w:val="aff"/>
                <w:b w:val="0"/>
                <w:i/>
                <w:color w:val="000000"/>
                <w:sz w:val="24"/>
                <w:szCs w:val="24"/>
                <w:lang w:val="ro-MO" w:eastAsia="ro-RO"/>
              </w:rPr>
            </w:pPr>
            <w:r>
              <w:rPr>
                <w:rStyle w:val="aff"/>
                <w:b w:val="0"/>
                <w:i/>
                <w:color w:val="000000"/>
                <w:sz w:val="24"/>
                <w:szCs w:val="24"/>
                <w:lang w:val="ro-MO" w:eastAsia="ro-RO"/>
              </w:rPr>
              <w:t>Notă</w:t>
            </w:r>
          </w:p>
        </w:tc>
        <w:tc>
          <w:tcPr>
            <w:tcW w:w="3526" w:type="dxa"/>
            <w:shd w:val="clear" w:color="auto" w:fill="auto"/>
          </w:tcPr>
          <w:p w:rsidR="00076F26" w:rsidRPr="00460D31" w:rsidRDefault="00076F26" w:rsidP="00C16E38">
            <w:pPr>
              <w:pStyle w:val="a7"/>
              <w:tabs>
                <w:tab w:val="left" w:pos="567"/>
              </w:tabs>
              <w:rPr>
                <w:i/>
                <w:color w:val="000000"/>
                <w:sz w:val="24"/>
                <w:szCs w:val="24"/>
                <w:lang w:val="ro-MO" w:eastAsia="ro-RO"/>
              </w:rPr>
            </w:pPr>
            <w:r>
              <w:rPr>
                <w:i/>
                <w:color w:val="000000"/>
                <w:sz w:val="24"/>
                <w:szCs w:val="24"/>
                <w:lang w:val="ro-MO" w:eastAsia="ro-RO"/>
              </w:rPr>
              <w:t>Toate actele  vor fi confirmare prin semnătura electronică</w:t>
            </w:r>
          </w:p>
        </w:tc>
        <w:tc>
          <w:tcPr>
            <w:tcW w:w="1618" w:type="dxa"/>
            <w:shd w:val="clear" w:color="auto" w:fill="auto"/>
          </w:tcPr>
          <w:p w:rsidR="00076F26" w:rsidRDefault="00076F26" w:rsidP="00A907C4">
            <w:pPr>
              <w:pStyle w:val="aff2"/>
              <w:rPr>
                <w:lang w:eastAsia="ru-RU"/>
              </w:rPr>
            </w:pPr>
          </w:p>
        </w:tc>
      </w:tr>
    </w:tbl>
    <w:p w:rsidR="0015247E" w:rsidRPr="00FF430B" w:rsidRDefault="0015247E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Garanția pentru ofertă, </w:t>
      </w:r>
      <w:r w:rsidR="000C0A17">
        <w:rPr>
          <w:b/>
          <w:noProof w:val="0"/>
          <w:lang w:eastAsia="ru-RU"/>
        </w:rPr>
        <w:t xml:space="preserve">în </w:t>
      </w:r>
      <w:r w:rsidRPr="00FF430B">
        <w:rPr>
          <w:b/>
          <w:noProof w:val="0"/>
          <w:lang w:eastAsia="ru-RU"/>
        </w:rPr>
        <w:t>cuantum</w:t>
      </w:r>
      <w:r w:rsidR="00982AB8">
        <w:rPr>
          <w:b/>
          <w:noProof w:val="0"/>
          <w:lang w:eastAsia="ru-RU"/>
        </w:rPr>
        <w:t xml:space="preserve">      </w:t>
      </w:r>
      <w:r w:rsidR="00982AB8" w:rsidRPr="00B94A96">
        <w:rPr>
          <w:b/>
          <w:i/>
          <w:noProof w:val="0"/>
          <w:lang w:eastAsia="ru-RU"/>
        </w:rPr>
        <w:t xml:space="preserve">2 </w:t>
      </w:r>
      <w:r w:rsidR="000C0A17" w:rsidRPr="00B94A96">
        <w:rPr>
          <w:b/>
          <w:i/>
          <w:noProof w:val="0"/>
          <w:lang w:eastAsia="ru-RU"/>
        </w:rPr>
        <w:t>%</w:t>
      </w:r>
      <w:r w:rsidR="000C0A17" w:rsidRPr="00C109F1">
        <w:rPr>
          <w:i/>
          <w:noProof w:val="0"/>
          <w:lang w:eastAsia="ru-RU"/>
        </w:rPr>
        <w:t xml:space="preserve"> din valoarea ofertei fără TVA</w:t>
      </w:r>
      <w:r w:rsidRPr="00FF430B">
        <w:rPr>
          <w:b/>
          <w:noProof w:val="0"/>
          <w:lang w:eastAsia="ru-RU"/>
        </w:rPr>
        <w:t>.</w:t>
      </w:r>
    </w:p>
    <w:p w:rsidR="0015247E" w:rsidRPr="00FF430B" w:rsidRDefault="00F6465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garanție a lucrărilor</w:t>
      </w:r>
      <w:r w:rsidR="00B94A96">
        <w:rPr>
          <w:b/>
          <w:noProof w:val="0"/>
          <w:lang w:eastAsia="ru-RU"/>
        </w:rPr>
        <w:t xml:space="preserve"> </w:t>
      </w:r>
      <w:r w:rsidR="00984FA2" w:rsidRPr="00FF430B">
        <w:rPr>
          <w:b/>
          <w:noProof w:val="0"/>
          <w:lang w:eastAsia="ru-RU"/>
        </w:rPr>
        <w:t>sau serviciilor de proiectare și de lucrări</w:t>
      </w:r>
      <w:r w:rsidR="00B94A96">
        <w:rPr>
          <w:rFonts w:eastAsia="PMingLiU"/>
          <w:i/>
          <w:lang w:eastAsia="zh-CN"/>
        </w:rPr>
        <w:t xml:space="preserve"> 5</w:t>
      </w:r>
      <w:r w:rsidR="00C109F1" w:rsidRPr="00C109F1">
        <w:rPr>
          <w:rFonts w:eastAsia="PMingLiU"/>
          <w:i/>
          <w:lang w:val="en-US" w:eastAsia="zh-CN"/>
        </w:rPr>
        <w:t xml:space="preserve"> (</w:t>
      </w:r>
      <w:r w:rsidR="00B94A96">
        <w:rPr>
          <w:rFonts w:eastAsia="PMingLiU"/>
          <w:i/>
          <w:lang w:val="en-US" w:eastAsia="zh-CN"/>
        </w:rPr>
        <w:t>cinci</w:t>
      </w:r>
      <w:r w:rsidR="00C109F1" w:rsidRPr="00C109F1">
        <w:rPr>
          <w:rFonts w:eastAsia="PMingLiU"/>
          <w:i/>
          <w:lang w:val="en-US" w:eastAsia="zh-CN"/>
        </w:rPr>
        <w:t>) a</w:t>
      </w:r>
      <w:r w:rsidR="00B94A96">
        <w:rPr>
          <w:rFonts w:eastAsia="PMingLiU"/>
          <w:i/>
          <w:lang w:val="en-US" w:eastAsia="zh-CN"/>
        </w:rPr>
        <w:t>ni</w:t>
      </w:r>
      <w:r w:rsidR="00C109F1" w:rsidRPr="00C109F1">
        <w:rPr>
          <w:rFonts w:eastAsia="PMingLiU"/>
          <w:i/>
          <w:lang w:val="en-US" w:eastAsia="zh-CN"/>
        </w:rPr>
        <w:t xml:space="preserve"> de la data recepției lucrărilor finalizate</w:t>
      </w:r>
      <w:r w:rsidR="00C109F1" w:rsidRPr="00C109F1">
        <w:rPr>
          <w:b/>
          <w:i/>
          <w:noProof w:val="0"/>
          <w:lang w:eastAsia="ru-RU"/>
        </w:rPr>
        <w:t>.</w:t>
      </w:r>
    </w:p>
    <w:p w:rsidR="00F6465C" w:rsidRPr="00B94A96" w:rsidRDefault="00F6465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Garanția de bună execuție a contractului, </w:t>
      </w:r>
      <w:r w:rsidR="00C109F1" w:rsidRPr="00B94A96">
        <w:rPr>
          <w:noProof w:val="0"/>
          <w:lang w:eastAsia="ru-RU"/>
        </w:rPr>
        <w:t xml:space="preserve">în cuantum de </w:t>
      </w:r>
      <w:r w:rsidR="00C109F1" w:rsidRPr="00B94A96">
        <w:rPr>
          <w:b/>
          <w:noProof w:val="0"/>
          <w:lang w:eastAsia="ru-RU"/>
        </w:rPr>
        <w:t>5%</w:t>
      </w:r>
      <w:r w:rsidR="00C109F1" w:rsidRPr="00B94A96">
        <w:rPr>
          <w:noProof w:val="0"/>
          <w:lang w:eastAsia="ru-RU"/>
        </w:rPr>
        <w:t xml:space="preserve"> din valoarea contractului</w:t>
      </w:r>
      <w:r w:rsidRPr="00B94A96">
        <w:rPr>
          <w:noProof w:val="0"/>
          <w:lang w:eastAsia="ru-RU"/>
        </w:rPr>
        <w:t>.</w:t>
      </w:r>
    </w:p>
    <w:p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Motivul recurgerii la procedura accelerată (în cazul licitației deschise, restr</w:t>
      </w:r>
      <w:r w:rsidR="00C32CB2" w:rsidRPr="00FF430B">
        <w:rPr>
          <w:b/>
          <w:noProof w:val="0"/>
          <w:lang w:eastAsia="ru-RU"/>
        </w:rPr>
        <w:t>â</w:t>
      </w:r>
      <w:r w:rsidRPr="00FF430B">
        <w:rPr>
          <w:b/>
          <w:noProof w:val="0"/>
          <w:lang w:eastAsia="ru-RU"/>
        </w:rPr>
        <w:t xml:space="preserve">nseși a procedurii negociate), </w:t>
      </w:r>
      <w:r w:rsidR="00C109F1">
        <w:rPr>
          <w:i/>
          <w:noProof w:val="0"/>
          <w:lang w:eastAsia="ru-RU"/>
        </w:rPr>
        <w:t>-</w:t>
      </w:r>
      <w:r w:rsidR="00C109F1" w:rsidRPr="00C109F1">
        <w:rPr>
          <w:i/>
        </w:rPr>
        <w:t>nu se aplică</w:t>
      </w:r>
    </w:p>
    <w:p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C109F1" w:rsidRPr="00C109F1">
        <w:rPr>
          <w:i/>
        </w:rPr>
        <w:t>nu se aplică</w:t>
      </w:r>
    </w:p>
    <w:p w:rsidR="00BE362C" w:rsidRPr="00C109F1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>Condiții speciale de care depinde îndeplinirea contractului (</w:t>
      </w:r>
      <w:r w:rsidRPr="00FF430B">
        <w:rPr>
          <w:noProof w:val="0"/>
          <w:lang w:eastAsia="ru-RU"/>
        </w:rPr>
        <w:t>indicați după caz</w:t>
      </w:r>
      <w:r w:rsidRPr="00FF430B">
        <w:rPr>
          <w:b/>
          <w:noProof w:val="0"/>
          <w:lang w:eastAsia="ru-RU"/>
        </w:rPr>
        <w:t xml:space="preserve">): </w:t>
      </w:r>
      <w:r w:rsidR="00C109F1" w:rsidRPr="00C109F1">
        <w:rPr>
          <w:i/>
        </w:rPr>
        <w:t>nu se aplică</w:t>
      </w:r>
    </w:p>
    <w:p w:rsidR="00EF4276" w:rsidRPr="00FF430B" w:rsidRDefault="00EF4276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1" w:name="_Hlk71621175"/>
      <w:r w:rsidRPr="00FF430B">
        <w:rPr>
          <w:b/>
          <w:noProof w:val="0"/>
          <w:lang w:eastAsia="ru-RU"/>
        </w:rPr>
        <w:t>Ofertele se prezintă în valuta</w:t>
      </w:r>
      <w:r w:rsidR="00C109F1">
        <w:rPr>
          <w:b/>
          <w:noProof w:val="0"/>
          <w:lang w:eastAsia="ru-RU"/>
        </w:rPr>
        <w:t xml:space="preserve">: </w:t>
      </w:r>
      <w:r w:rsidR="00C109F1" w:rsidRPr="00C109F1">
        <w:rPr>
          <w:i/>
          <w:noProof w:val="0"/>
          <w:lang w:eastAsia="ru-RU"/>
        </w:rPr>
        <w:t>lei moldovenești</w:t>
      </w:r>
      <w:r w:rsidR="00C109F1">
        <w:rPr>
          <w:i/>
          <w:noProof w:val="0"/>
          <w:lang w:eastAsia="ru-RU"/>
        </w:rPr>
        <w:t>,</w:t>
      </w:r>
      <w:r w:rsidR="00C109F1" w:rsidRPr="00C109F1">
        <w:rPr>
          <w:i/>
          <w:noProof w:val="0"/>
          <w:lang w:eastAsia="ru-RU"/>
        </w:rPr>
        <w:t xml:space="preserve"> MDL</w:t>
      </w:r>
      <w:bookmarkEnd w:id="1"/>
    </w:p>
    <w:p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Criteriul de evaluare aplicat pentru </w:t>
      </w:r>
      <w:r w:rsidR="009D14A7" w:rsidRPr="00FF430B">
        <w:rPr>
          <w:b/>
          <w:noProof w:val="0"/>
          <w:lang w:eastAsia="ru-RU"/>
        </w:rPr>
        <w:t>atribuirea</w:t>
      </w:r>
      <w:r w:rsidR="00C109F1">
        <w:rPr>
          <w:b/>
          <w:noProof w:val="0"/>
          <w:lang w:eastAsia="ru-RU"/>
        </w:rPr>
        <w:t xml:space="preserve">contractului: </w:t>
      </w:r>
      <w:r w:rsidR="00C109F1">
        <w:rPr>
          <w:i/>
          <w:noProof w:val="0"/>
          <w:lang w:eastAsia="ru-RU"/>
        </w:rPr>
        <w:t>p</w:t>
      </w:r>
      <w:r w:rsidR="00C109F1" w:rsidRPr="00C109F1">
        <w:rPr>
          <w:i/>
          <w:noProof w:val="0"/>
          <w:lang w:eastAsia="ru-RU"/>
        </w:rPr>
        <w:t>rețul cel mai mic</w:t>
      </w:r>
    </w:p>
    <w:p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1800"/>
      </w:tblGrid>
      <w:tr w:rsidR="00BE362C" w:rsidRPr="00EC30C2" w:rsidTr="001A1A16">
        <w:tc>
          <w:tcPr>
            <w:tcW w:w="577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BE362C" w:rsidRPr="00EC30C2" w:rsidTr="001A1A16">
        <w:tc>
          <w:tcPr>
            <w:tcW w:w="577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FF430B" w:rsidRDefault="00C109F1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C109F1">
              <w:rPr>
                <w:i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  <w:tr w:rsidR="00BE362C" w:rsidRPr="00EC30C2" w:rsidTr="001A1A16">
        <w:tc>
          <w:tcPr>
            <w:tcW w:w="577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</w:tr>
    </w:tbl>
    <w:p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BE362C" w:rsidRPr="00FF430B" w:rsidRDefault="00EF4276" w:rsidP="00633D30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conform SIA RSAP /</w:t>
      </w:r>
      <w:r w:rsidR="00BE362C" w:rsidRPr="00FF430B">
        <w:rPr>
          <w:b/>
          <w:noProof w:val="0"/>
          <w:lang w:eastAsia="ru-RU"/>
        </w:rPr>
        <w:t xml:space="preserve">până la: </w:t>
      </w:r>
      <w:r w:rsidR="00BE362C" w:rsidRPr="00FF430B">
        <w:rPr>
          <w:b/>
          <w:i/>
          <w:noProof w:val="0"/>
          <w:lang w:eastAsia="ru-RU"/>
        </w:rPr>
        <w:t>[ora exactă]</w:t>
      </w:r>
      <w:r w:rsidR="00C109F1">
        <w:rPr>
          <w:b/>
          <w:noProof w:val="0"/>
          <w:lang w:eastAsia="ru-RU"/>
        </w:rPr>
        <w:t xml:space="preserve"> </w:t>
      </w:r>
      <w:r w:rsidR="00B94A96">
        <w:rPr>
          <w:b/>
          <w:noProof w:val="0"/>
          <w:lang w:eastAsia="ru-RU"/>
        </w:rPr>
        <w:t>11-00</w:t>
      </w:r>
    </w:p>
    <w:p w:rsidR="00BE362C" w:rsidRPr="00FF430B" w:rsidRDefault="00BE362C" w:rsidP="00633D30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pe: </w:t>
      </w:r>
      <w:r w:rsidR="00B94A96">
        <w:rPr>
          <w:b/>
          <w:i/>
          <w:noProof w:val="0"/>
          <w:lang w:eastAsia="ru-RU"/>
        </w:rPr>
        <w:t>19</w:t>
      </w:r>
      <w:r w:rsidR="007F58D5">
        <w:rPr>
          <w:b/>
          <w:i/>
          <w:noProof w:val="0"/>
          <w:lang w:eastAsia="ru-RU"/>
        </w:rPr>
        <w:t>.</w:t>
      </w:r>
      <w:r w:rsidR="00C109F1">
        <w:rPr>
          <w:b/>
          <w:i/>
          <w:noProof w:val="0"/>
          <w:lang w:eastAsia="ru-RU"/>
        </w:rPr>
        <w:t>07.2021</w:t>
      </w:r>
    </w:p>
    <w:p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</w:t>
      </w:r>
      <w:r w:rsidR="00E229D4">
        <w:rPr>
          <w:b/>
          <w:noProof w:val="0"/>
          <w:lang w:eastAsia="ru-RU"/>
        </w:rPr>
        <w:t xml:space="preserve">l de valabilitate a ofertelor: </w:t>
      </w:r>
      <w:r w:rsidR="00C109F1" w:rsidRPr="00B94A96">
        <w:rPr>
          <w:b/>
          <w:i/>
          <w:noProof w:val="0"/>
          <w:lang w:eastAsia="ru-RU"/>
        </w:rPr>
        <w:t>4</w:t>
      </w:r>
      <w:r w:rsidR="00E229D4" w:rsidRPr="00B94A96">
        <w:rPr>
          <w:b/>
          <w:i/>
          <w:noProof w:val="0"/>
          <w:lang w:eastAsia="ru-RU"/>
        </w:rPr>
        <w:t>5 zile</w:t>
      </w:r>
      <w:r w:rsidR="00E229D4" w:rsidRPr="00E229D4">
        <w:rPr>
          <w:i/>
          <w:noProof w:val="0"/>
          <w:lang w:eastAsia="ru-RU"/>
        </w:rPr>
        <w:t xml:space="preserve"> din data deschiderii procedurii de achiziție</w:t>
      </w:r>
    </w:p>
    <w:p w:rsidR="00E229D4" w:rsidRPr="00E229D4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="00E229D4" w:rsidRPr="00E229D4">
        <w:rPr>
          <w:i/>
        </w:rPr>
        <w:t>SIA RSAP</w:t>
      </w:r>
    </w:p>
    <w:p w:rsidR="00BE362C" w:rsidRPr="00FF430B" w:rsidRDefault="00BE362C" w:rsidP="00E229D4">
      <w:pPr>
        <w:tabs>
          <w:tab w:val="right" w:pos="426"/>
        </w:tabs>
        <w:spacing w:before="12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înt</w:t>
      </w:r>
      <w:r w:rsidR="00AD62DE" w:rsidRPr="00FF430B">
        <w:rPr>
          <w:b/>
          <w:i/>
          <w:noProof w:val="0"/>
          <w:lang w:eastAsia="ru-RU"/>
        </w:rPr>
        <w:t>â</w:t>
      </w:r>
      <w:r w:rsidRPr="00FF430B">
        <w:rPr>
          <w:b/>
          <w:i/>
          <w:noProof w:val="0"/>
          <w:lang w:eastAsia="ru-RU"/>
        </w:rPr>
        <w:t xml:space="preserve">rziate vor fi respinse. </w:t>
      </w:r>
    </w:p>
    <w:p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Persoanele autorizate să asiste la deschiderea ofertelor: </w:t>
      </w:r>
      <w:r w:rsidRPr="00FF430B">
        <w:rPr>
          <w:b/>
          <w:noProof w:val="0"/>
          <w:lang w:eastAsia="ru-RU"/>
        </w:rPr>
        <w:br/>
      </w:r>
      <w:r w:rsidR="00E229D4" w:rsidRPr="00E229D4">
        <w:rPr>
          <w:i/>
          <w:noProof w:val="0"/>
          <w:lang w:eastAsia="ru-RU"/>
        </w:rPr>
        <w:t>nu se aplică</w:t>
      </w:r>
      <w:r w:rsidRPr="00FF430B">
        <w:rPr>
          <w:b/>
          <w:noProof w:val="0"/>
          <w:lang w:eastAsia="ru-RU"/>
        </w:rPr>
        <w:t>.</w:t>
      </w:r>
    </w:p>
    <w:p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Limba sau limbile în care trebuie redactate ofertele sau cererile de participare: </w:t>
      </w:r>
      <w:r w:rsidR="00E229D4" w:rsidRPr="00E229D4">
        <w:rPr>
          <w:i/>
          <w:noProof w:val="0"/>
          <w:lang w:eastAsia="ru-RU"/>
        </w:rPr>
        <w:t>limba română</w:t>
      </w:r>
    </w:p>
    <w:p w:rsidR="00BE362C" w:rsidRPr="00E229D4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E229D4" w:rsidRPr="00E229D4">
        <w:rPr>
          <w:i/>
          <w:noProof w:val="0"/>
          <w:lang w:eastAsia="ru-RU"/>
        </w:rPr>
        <w:t>nu se aplică</w:t>
      </w:r>
    </w:p>
    <w:p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Tel/Fax/email:022-820 652, 022 820-651, contestatii@ansc.md</w:t>
      </w:r>
    </w:p>
    <w:p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</w:t>
      </w:r>
      <w:r w:rsidR="00E229D4">
        <w:rPr>
          <w:b/>
          <w:noProof w:val="0"/>
          <w:lang w:eastAsia="ru-RU"/>
        </w:rPr>
        <w:t xml:space="preserve">ul respectiv (dacă este cazul): </w:t>
      </w:r>
      <w:r w:rsidR="00E229D4" w:rsidRPr="00E229D4">
        <w:rPr>
          <w:i/>
          <w:noProof w:val="0"/>
          <w:lang w:eastAsia="ru-RU"/>
        </w:rPr>
        <w:t>nu se aplică</w:t>
      </w:r>
    </w:p>
    <w:p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achizițiilor periodice, calendarul estimat pentru publicarea anunțurilor viitoare</w:t>
      </w:r>
      <w:r w:rsidR="00E229D4">
        <w:rPr>
          <w:b/>
          <w:noProof w:val="0"/>
          <w:shd w:val="clear" w:color="auto" w:fill="FFFFFF" w:themeFill="background1"/>
          <w:lang w:eastAsia="ru-RU"/>
        </w:rPr>
        <w:t>:</w:t>
      </w:r>
      <w:r w:rsidR="00E229D4" w:rsidRPr="00E229D4">
        <w:rPr>
          <w:i/>
          <w:noProof w:val="0"/>
          <w:lang w:eastAsia="ru-RU"/>
        </w:rPr>
        <w:t xml:space="preserve"> nu se aplică</w:t>
      </w:r>
    </w:p>
    <w:p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publicării anunțului de intenție sau, după caz, precizarea că nu a fost publicat un astfel de</w:t>
      </w:r>
      <w:r w:rsidR="00093AE5" w:rsidRPr="00FF430B">
        <w:rPr>
          <w:b/>
          <w:noProof w:val="0"/>
          <w:shd w:val="clear" w:color="auto" w:fill="FFFFFF" w:themeFill="background1"/>
          <w:lang w:eastAsia="ru-RU"/>
        </w:rPr>
        <w:t>a</w:t>
      </w:r>
      <w:r w:rsidRPr="00FF430B">
        <w:rPr>
          <w:b/>
          <w:noProof w:val="0"/>
          <w:shd w:val="clear" w:color="auto" w:fill="FFFFFF" w:themeFill="background1"/>
          <w:lang w:eastAsia="ru-RU"/>
        </w:rPr>
        <w:t>nunţ:</w:t>
      </w:r>
      <w:r w:rsidR="00E229D4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B94A96">
        <w:rPr>
          <w:b/>
          <w:noProof w:val="0"/>
          <w:shd w:val="clear" w:color="auto" w:fill="FFFFFF" w:themeFill="background1"/>
          <w:lang w:eastAsia="ru-RU"/>
        </w:rPr>
        <w:t xml:space="preserve"> nu a fost</w:t>
      </w:r>
    </w:p>
    <w:p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eastAsia="ru-RU"/>
        </w:rPr>
        <w:t>e</w:t>
      </w:r>
      <w:r w:rsidR="00426FF4" w:rsidRPr="00FF430B">
        <w:rPr>
          <w:b/>
          <w:noProof w:val="0"/>
          <w:shd w:val="clear" w:color="auto" w:fill="FFFFFF" w:themeFill="background1"/>
          <w:lang w:eastAsia="ru-RU"/>
        </w:rPr>
        <w:t>:</w:t>
      </w:r>
      <w:r w:rsidR="0028014C">
        <w:rPr>
          <w:b/>
          <w:noProof w:val="0"/>
          <w:shd w:val="clear" w:color="auto" w:fill="FFFFFF" w:themeFill="background1"/>
          <w:lang w:eastAsia="ru-RU"/>
        </w:rPr>
        <w:t>0</w:t>
      </w:r>
      <w:r w:rsidR="00B94A96">
        <w:rPr>
          <w:b/>
          <w:noProof w:val="0"/>
          <w:shd w:val="clear" w:color="auto" w:fill="FFFFFF" w:themeFill="background1"/>
          <w:lang w:eastAsia="ru-RU"/>
        </w:rPr>
        <w:t>3</w:t>
      </w:r>
      <w:r w:rsidR="007F58D5">
        <w:rPr>
          <w:b/>
          <w:noProof w:val="0"/>
          <w:shd w:val="clear" w:color="auto" w:fill="FFFFFF" w:themeFill="background1"/>
          <w:lang w:eastAsia="ru-RU"/>
        </w:rPr>
        <w:t>.</w:t>
      </w:r>
      <w:r w:rsidR="00E229D4">
        <w:rPr>
          <w:b/>
          <w:noProof w:val="0"/>
          <w:shd w:val="clear" w:color="auto" w:fill="FFFFFF" w:themeFill="background1"/>
          <w:lang w:eastAsia="ru-RU"/>
        </w:rPr>
        <w:t>07.2021</w:t>
      </w:r>
    </w:p>
    <w:p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274"/>
        <w:gridCol w:w="3767"/>
      </w:tblGrid>
      <w:tr w:rsidR="00BE362C" w:rsidRPr="00EC30C2" w:rsidTr="00406374">
        <w:tc>
          <w:tcPr>
            <w:tcW w:w="5274" w:type="dxa"/>
            <w:shd w:val="clear" w:color="auto" w:fill="FFFFFF" w:themeFill="background1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406374" w:rsidRPr="00EC30C2" w:rsidTr="00406374">
        <w:tc>
          <w:tcPr>
            <w:tcW w:w="5274" w:type="dxa"/>
            <w:shd w:val="clear" w:color="auto" w:fill="FFFFFF" w:themeFill="background1"/>
          </w:tcPr>
          <w:p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t>Se acceptă</w:t>
            </w:r>
          </w:p>
        </w:tc>
      </w:tr>
      <w:tr w:rsidR="00406374" w:rsidRPr="00EC30C2" w:rsidTr="00406374">
        <w:tc>
          <w:tcPr>
            <w:tcW w:w="5274" w:type="dxa"/>
            <w:shd w:val="clear" w:color="auto" w:fill="FFFFFF" w:themeFill="background1"/>
          </w:tcPr>
          <w:p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045E01">
              <w:t>Nu se acceptă</w:t>
            </w:r>
          </w:p>
        </w:tc>
      </w:tr>
      <w:tr w:rsidR="00406374" w:rsidRPr="00EC30C2" w:rsidTr="00406374">
        <w:tc>
          <w:tcPr>
            <w:tcW w:w="5274" w:type="dxa"/>
            <w:shd w:val="clear" w:color="auto" w:fill="FFFFFF" w:themeFill="background1"/>
          </w:tcPr>
          <w:p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045E01">
              <w:t>Se acceptă</w:t>
            </w:r>
          </w:p>
        </w:tc>
      </w:tr>
      <w:tr w:rsidR="00406374" w:rsidRPr="00EC30C2" w:rsidTr="00406374">
        <w:trPr>
          <w:trHeight w:val="77"/>
        </w:trPr>
        <w:tc>
          <w:tcPr>
            <w:tcW w:w="5274" w:type="dxa"/>
            <w:shd w:val="clear" w:color="auto" w:fill="FFFFFF" w:themeFill="background1"/>
          </w:tcPr>
          <w:p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045E01">
              <w:t>Se acceptă</w:t>
            </w:r>
          </w:p>
        </w:tc>
      </w:tr>
    </w:tbl>
    <w:p w:rsidR="00BE362C" w:rsidRPr="00406374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FF430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06374" w:rsidRPr="00E229D4">
        <w:rPr>
          <w:i/>
          <w:noProof w:val="0"/>
          <w:lang w:eastAsia="ru-RU"/>
        </w:rPr>
        <w:t>nu se aplică</w:t>
      </w:r>
    </w:p>
    <w:p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 w:themeFill="background1"/>
          <w:lang w:eastAsia="ru-RU"/>
        </w:rPr>
        <w:t>____________________________________________________</w:t>
      </w:r>
    </w:p>
    <w:p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507348" w:rsidRPr="00FF430B" w:rsidRDefault="00BE362C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F430B">
        <w:rPr>
          <w:b/>
          <w:noProof w:val="0"/>
          <w:lang w:eastAsia="ru-RU"/>
        </w:rPr>
        <w:t xml:space="preserve">Conducătorul grupului de lucru:  </w:t>
      </w:r>
      <w:r w:rsidRPr="00FF430B">
        <w:rPr>
          <w:b/>
          <w:noProof w:val="0"/>
          <w:shd w:val="clear" w:color="auto" w:fill="FFFFFF" w:themeFill="background1"/>
          <w:lang w:eastAsia="ru-RU"/>
        </w:rPr>
        <w:t xml:space="preserve">______________________________  </w:t>
      </w:r>
      <w:r w:rsidR="00426FF4" w:rsidRPr="00FF430B">
        <w:rPr>
          <w:b/>
        </w:rPr>
        <w:t>.</w:t>
      </w:r>
    </w:p>
    <w:p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:rsidR="00B65C93" w:rsidRPr="00FF430B" w:rsidRDefault="00B65C93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sectPr w:rsidR="00B65C93" w:rsidRPr="00FF430B" w:rsidSect="00076F26">
      <w:footerReference w:type="default" r:id="rId8"/>
      <w:pgSz w:w="11906" w:h="16838" w:code="9"/>
      <w:pgMar w:top="709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120D" w:rsidRDefault="0011120D" w:rsidP="00A20ACF">
      <w:r>
        <w:separator/>
      </w:r>
    </w:p>
  </w:endnote>
  <w:endnote w:type="continuationSeparator" w:id="1">
    <w:p w:rsidR="0011120D" w:rsidRDefault="0011120D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019529"/>
      <w:docPartObj>
        <w:docPartGallery w:val="Page Numbers (Bottom of Page)"/>
        <w:docPartUnique/>
      </w:docPartObj>
    </w:sdtPr>
    <w:sdtContent>
      <w:p w:rsidR="008F1D40" w:rsidRDefault="00C348E6">
        <w:pPr>
          <w:pStyle w:val="a4"/>
          <w:jc w:val="right"/>
        </w:pPr>
        <w:r>
          <w:fldChar w:fldCharType="begin"/>
        </w:r>
        <w:r w:rsidR="008F1D40">
          <w:instrText xml:space="preserve"> PAGE   \* MERGEFORMAT </w:instrText>
        </w:r>
        <w:r>
          <w:fldChar w:fldCharType="separate"/>
        </w:r>
        <w:r w:rsidR="00715F4A">
          <w:t>4</w:t>
        </w:r>
        <w:r>
          <w:fldChar w:fldCharType="end"/>
        </w:r>
      </w:p>
    </w:sdtContent>
  </w:sdt>
  <w:p w:rsidR="008F1D40" w:rsidRDefault="008F1D40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120D" w:rsidRDefault="0011120D" w:rsidP="00A20ACF">
      <w:r>
        <w:separator/>
      </w:r>
    </w:p>
  </w:footnote>
  <w:footnote w:type="continuationSeparator" w:id="1">
    <w:p w:rsidR="0011120D" w:rsidRDefault="0011120D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5"/>
  </w:num>
  <w:num w:numId="5">
    <w:abstractNumId w:val="8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hyphenationZone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76F26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0A17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20D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8F3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014C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A04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5F2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5EC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00D6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74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2A8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079A3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3D30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7F8"/>
    <w:rsid w:val="00696992"/>
    <w:rsid w:val="006A03BC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5E3A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5F4A"/>
    <w:rsid w:val="007167E4"/>
    <w:rsid w:val="00716AC6"/>
    <w:rsid w:val="00717B6E"/>
    <w:rsid w:val="007208DC"/>
    <w:rsid w:val="00720E8D"/>
    <w:rsid w:val="007210C5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58D5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038E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2AB8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141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C7F19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1B48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4FC5"/>
    <w:rsid w:val="00A75527"/>
    <w:rsid w:val="00A75BAB"/>
    <w:rsid w:val="00A763EB"/>
    <w:rsid w:val="00A76B48"/>
    <w:rsid w:val="00A770B0"/>
    <w:rsid w:val="00A773B5"/>
    <w:rsid w:val="00A77463"/>
    <w:rsid w:val="00A77C4F"/>
    <w:rsid w:val="00A809F6"/>
    <w:rsid w:val="00A81267"/>
    <w:rsid w:val="00A84B21"/>
    <w:rsid w:val="00A85C06"/>
    <w:rsid w:val="00A875CF"/>
    <w:rsid w:val="00A907C4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7F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E7A90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8E"/>
    <w:rsid w:val="00B332E9"/>
    <w:rsid w:val="00B34875"/>
    <w:rsid w:val="00B34B97"/>
    <w:rsid w:val="00B351D4"/>
    <w:rsid w:val="00B355C4"/>
    <w:rsid w:val="00B35F55"/>
    <w:rsid w:val="00B364D2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1B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A96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9F1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48E6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66B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3E74"/>
    <w:rsid w:val="00C7483F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392C"/>
    <w:rsid w:val="00CB4247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E7DFC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29D4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9CD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uiPriority w:val="99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2">
    <w:name w:val="No Spacing"/>
    <w:uiPriority w:val="1"/>
    <w:qFormat/>
    <w:rsid w:val="001568F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939CD1-A08B-4EC1-8743-51F6DE9A36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4</Pages>
  <Words>1233</Words>
  <Characters>7029</Characters>
  <Application>Microsoft Office Word</Application>
  <DocSecurity>0</DocSecurity>
  <Lines>58</Lines>
  <Paragraphs>16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8246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Admin</cp:lastModifiedBy>
  <cp:revision>4</cp:revision>
  <cp:lastPrinted>2021-06-29T11:26:00Z</cp:lastPrinted>
  <dcterms:created xsi:type="dcterms:W3CDTF">2021-07-07T07:57:00Z</dcterms:created>
  <dcterms:modified xsi:type="dcterms:W3CDTF">2021-07-07T09:33:00Z</dcterms:modified>
</cp:coreProperties>
</file>