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000000" w:rsidP="00620F04">
      <w:pPr>
        <w:tabs>
          <w:tab w:val="left" w:pos="5103"/>
          <w:tab w:val="left" w:pos="10348"/>
        </w:tabs>
        <w:ind w:left="284"/>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000000" w:rsidP="00AF76C0">
      <w:pPr>
        <w:tabs>
          <w:tab w:val="left" w:pos="5103"/>
          <w:tab w:val="left" w:pos="10348"/>
        </w:tabs>
        <w:jc w:val="right"/>
        <w:rPr>
          <w:noProof w:val="0"/>
          <w:lang w:val="ro-MD" w:eastAsia="ru-RU"/>
        </w:rPr>
      </w:pPr>
      <w:r w:rsidRPr="00FF430B">
        <w:rPr>
          <w:noProof w:val="0"/>
          <w:lang w:val="ro-MD" w:eastAsia="ru-RU"/>
        </w:rPr>
        <w:t xml:space="preserve"> prin Ordinul </w:t>
      </w:r>
    </w:p>
    <w:p w14:paraId="53784BAB" w14:textId="3937EE66" w:rsidR="003961E7" w:rsidRDefault="00000000" w:rsidP="003961E7">
      <w:pPr>
        <w:tabs>
          <w:tab w:val="left" w:pos="5103"/>
          <w:tab w:val="left" w:pos="10348"/>
        </w:tabs>
        <w:jc w:val="right"/>
        <w:rPr>
          <w:noProof w:val="0"/>
          <w:lang w:val="ro-MD" w:eastAsia="ru-RU"/>
        </w:rPr>
      </w:pPr>
      <w:r w:rsidRPr="00FF430B">
        <w:rPr>
          <w:noProof w:val="0"/>
          <w:lang w:val="ro-MD" w:eastAsia="ru-RU"/>
        </w:rPr>
        <w:t xml:space="preserve">                       </w:t>
      </w:r>
      <w:r w:rsidR="0005576A">
        <w:rPr>
          <w:noProof w:val="0"/>
          <w:lang w:val="ro-MD" w:eastAsia="ru-RU"/>
        </w:rPr>
        <w:t xml:space="preserve">                        nr. 69 din 07.05.</w:t>
      </w:r>
      <w:r w:rsidRPr="00FF430B">
        <w:rPr>
          <w:noProof w:val="0"/>
          <w:lang w:val="ro-MD" w:eastAsia="ru-RU"/>
        </w:rPr>
        <w:t>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000000"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000000"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65871617" w14:textId="0E7CEFCB" w:rsidR="007D2250" w:rsidRPr="002E3F25" w:rsidRDefault="00000000" w:rsidP="002E3F25">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451DFE1E" w14:textId="241369B8" w:rsidR="001034CC" w:rsidRPr="00A14C96" w:rsidRDefault="0000000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00000">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000000">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000000">
      <w:pPr>
        <w:pStyle w:val="a"/>
        <w:numPr>
          <w:ilvl w:val="0"/>
          <w:numId w:val="21"/>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065BADF9" w14:textId="77777777" w:rsidR="004C18A6" w:rsidRDefault="00000000">
      <w:pPr>
        <w:pStyle w:val="a"/>
        <w:numPr>
          <w:ilvl w:val="0"/>
          <w:numId w:val="21"/>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w:t>
      </w:r>
    </w:p>
    <w:p w14:paraId="5F52706D" w14:textId="3DB2906E" w:rsidR="00922F8A" w:rsidRPr="00FF430B" w:rsidRDefault="00000000" w:rsidP="004C18A6">
      <w:pPr>
        <w:pStyle w:val="a"/>
        <w:numPr>
          <w:ilvl w:val="0"/>
          <w:numId w:val="0"/>
        </w:numPr>
        <w:tabs>
          <w:tab w:val="clear" w:pos="1134"/>
          <w:tab w:val="left" w:pos="-284"/>
          <w:tab w:val="left" w:pos="284"/>
          <w:tab w:val="left" w:pos="426"/>
        </w:tabs>
        <w:rPr>
          <w:lang w:val="ro-MD"/>
        </w:rPr>
      </w:pPr>
      <w:r w:rsidRPr="00FF430B">
        <w:rPr>
          <w:lang w:val="ro-MD"/>
        </w:rPr>
        <w:t>nr.</w:t>
      </w:r>
      <w:r w:rsidR="00E322C9" w:rsidRPr="00FF430B">
        <w:rPr>
          <w:lang w:val="ro-MD"/>
        </w:rPr>
        <w:t xml:space="preserve"> </w:t>
      </w:r>
      <w:r w:rsidRPr="00FF430B">
        <w:rPr>
          <w:lang w:val="ro-MD"/>
        </w:rPr>
        <w:t>2);</w:t>
      </w:r>
    </w:p>
    <w:p w14:paraId="78AFE6A0" w14:textId="10E7E901" w:rsidR="00922F8A" w:rsidRPr="00FF430B" w:rsidRDefault="00000000">
      <w:pPr>
        <w:pStyle w:val="a"/>
        <w:numPr>
          <w:ilvl w:val="0"/>
          <w:numId w:val="21"/>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000000">
      <w:pPr>
        <w:pStyle w:val="a"/>
        <w:numPr>
          <w:ilvl w:val="0"/>
          <w:numId w:val="21"/>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000000">
      <w:pPr>
        <w:pStyle w:val="a"/>
        <w:numPr>
          <w:ilvl w:val="0"/>
          <w:numId w:val="21"/>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000000">
      <w:pPr>
        <w:pStyle w:val="a"/>
        <w:numPr>
          <w:ilvl w:val="0"/>
          <w:numId w:val="21"/>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000000">
      <w:pPr>
        <w:pStyle w:val="a"/>
        <w:numPr>
          <w:ilvl w:val="0"/>
          <w:numId w:val="21"/>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000000">
      <w:pPr>
        <w:pStyle w:val="a"/>
        <w:numPr>
          <w:ilvl w:val="0"/>
          <w:numId w:val="21"/>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000000">
      <w:pPr>
        <w:pStyle w:val="a"/>
        <w:numPr>
          <w:ilvl w:val="0"/>
          <w:numId w:val="21"/>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000000">
      <w:pPr>
        <w:pStyle w:val="a"/>
        <w:numPr>
          <w:ilvl w:val="0"/>
          <w:numId w:val="21"/>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000000">
      <w:pPr>
        <w:pStyle w:val="a"/>
        <w:numPr>
          <w:ilvl w:val="0"/>
          <w:numId w:val="21"/>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000000">
      <w:pPr>
        <w:pStyle w:val="a"/>
        <w:numPr>
          <w:ilvl w:val="0"/>
          <w:numId w:val="21"/>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000000">
      <w:pPr>
        <w:pStyle w:val="a"/>
        <w:numPr>
          <w:ilvl w:val="0"/>
          <w:numId w:val="21"/>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000000">
      <w:pPr>
        <w:pStyle w:val="a"/>
        <w:numPr>
          <w:ilvl w:val="0"/>
          <w:numId w:val="21"/>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000000">
      <w:pPr>
        <w:pStyle w:val="a"/>
        <w:numPr>
          <w:ilvl w:val="0"/>
          <w:numId w:val="21"/>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000000">
      <w:pPr>
        <w:pStyle w:val="a"/>
        <w:numPr>
          <w:ilvl w:val="0"/>
          <w:numId w:val="21"/>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000000">
      <w:pPr>
        <w:pStyle w:val="a"/>
        <w:numPr>
          <w:ilvl w:val="0"/>
          <w:numId w:val="21"/>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000000">
      <w:pPr>
        <w:pStyle w:val="a"/>
        <w:numPr>
          <w:ilvl w:val="0"/>
          <w:numId w:val="21"/>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000000">
      <w:pPr>
        <w:pStyle w:val="a"/>
        <w:numPr>
          <w:ilvl w:val="0"/>
          <w:numId w:val="21"/>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000000">
      <w:pPr>
        <w:pStyle w:val="a"/>
        <w:numPr>
          <w:ilvl w:val="0"/>
          <w:numId w:val="21"/>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000000">
      <w:pPr>
        <w:pStyle w:val="a"/>
        <w:numPr>
          <w:ilvl w:val="0"/>
          <w:numId w:val="21"/>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000000">
      <w:pPr>
        <w:pStyle w:val="a"/>
        <w:numPr>
          <w:ilvl w:val="0"/>
          <w:numId w:val="21"/>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000000">
      <w:pPr>
        <w:pStyle w:val="a"/>
        <w:numPr>
          <w:ilvl w:val="0"/>
          <w:numId w:val="21"/>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000000">
      <w:pPr>
        <w:pStyle w:val="a"/>
        <w:numPr>
          <w:ilvl w:val="0"/>
          <w:numId w:val="21"/>
        </w:numPr>
        <w:tabs>
          <w:tab w:val="clear" w:pos="1134"/>
          <w:tab w:val="left" w:pos="-284"/>
          <w:tab w:val="left" w:pos="426"/>
        </w:tabs>
        <w:ind w:left="-284" w:firstLine="284"/>
        <w:rPr>
          <w:lang w:val="ro-MD"/>
        </w:rPr>
      </w:pPr>
      <w:r w:rsidRPr="00FF430B">
        <w:rPr>
          <w:lang w:val="ro-MD"/>
        </w:rPr>
        <w:lastRenderedPageBreak/>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000000">
      <w:pPr>
        <w:pStyle w:val="a"/>
        <w:numPr>
          <w:ilvl w:val="0"/>
          <w:numId w:val="21"/>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000000">
      <w:pPr>
        <w:pStyle w:val="a"/>
        <w:numPr>
          <w:ilvl w:val="0"/>
          <w:numId w:val="21"/>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000000">
      <w:pPr>
        <w:pStyle w:val="a"/>
        <w:numPr>
          <w:ilvl w:val="0"/>
          <w:numId w:val="21"/>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000000">
      <w:pPr>
        <w:pStyle w:val="a"/>
        <w:numPr>
          <w:ilvl w:val="0"/>
          <w:numId w:val="21"/>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000000">
      <w:pPr>
        <w:pStyle w:val="a"/>
        <w:numPr>
          <w:ilvl w:val="0"/>
          <w:numId w:val="16"/>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00000">
      <w:pPr>
        <w:pStyle w:val="a"/>
        <w:numPr>
          <w:ilvl w:val="0"/>
          <w:numId w:val="16"/>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00000">
      <w:pPr>
        <w:pStyle w:val="a"/>
        <w:numPr>
          <w:ilvl w:val="0"/>
          <w:numId w:val="16"/>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00000">
      <w:pPr>
        <w:pStyle w:val="a"/>
        <w:numPr>
          <w:ilvl w:val="0"/>
          <w:numId w:val="16"/>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000000">
      <w:pPr>
        <w:pStyle w:val="a"/>
        <w:numPr>
          <w:ilvl w:val="0"/>
          <w:numId w:val="17"/>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352B05">
      <w:pPr>
        <w:pStyle w:val="a"/>
        <w:numPr>
          <w:ilvl w:val="0"/>
          <w:numId w:val="17"/>
        </w:numPr>
        <w:tabs>
          <w:tab w:val="clear" w:pos="1134"/>
          <w:tab w:val="left" w:pos="-284"/>
          <w:tab w:val="left" w:pos="284"/>
        </w:tabs>
        <w:spacing w:after="120"/>
        <w:ind w:left="-284" w:firstLine="284"/>
        <w:rPr>
          <w:lang w:val="ro-MD"/>
        </w:rPr>
      </w:pPr>
      <w:hyperlink r:id="rId8" w:history="1">
        <w:r w:rsidRPr="00FF430B">
          <w:rPr>
            <w:rStyle w:val="af4"/>
            <w:rFonts w:eastAsiaTheme="majorEastAsia"/>
            <w:bCs/>
            <w:color w:val="auto"/>
            <w:u w:val="none"/>
            <w:bdr w:val="none" w:sz="0" w:space="0" w:color="auto" w:frame="1"/>
            <w:shd w:val="clear" w:color="auto" w:fill="FFFFFF"/>
            <w:lang w:val="ro-MD"/>
          </w:rPr>
          <w:t>Hotărârii Guvernului nr.</w:t>
        </w:r>
        <w:r>
          <w:rPr>
            <w:rStyle w:val="af4"/>
            <w:rFonts w:eastAsiaTheme="majorEastAsia"/>
            <w:bCs/>
            <w:color w:val="auto"/>
            <w:u w:val="none"/>
            <w:bdr w:val="none" w:sz="0" w:space="0" w:color="auto" w:frame="1"/>
            <w:shd w:val="clear" w:color="auto" w:fill="FFFFFF"/>
            <w:lang w:val="ro-MD"/>
          </w:rPr>
          <w:t xml:space="preserve"> </w:t>
        </w:r>
        <w:r w:rsidRPr="00FF430B">
          <w:rPr>
            <w:rStyle w:val="af4"/>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0"/>
          <w:b w:val="0"/>
          <w:bdr w:val="none" w:sz="0" w:space="0" w:color="auto" w:frame="1"/>
          <w:shd w:val="clear" w:color="auto" w:fill="FFFFFF"/>
          <w:lang w:val="ro-MD"/>
        </w:rPr>
        <w:t>.</w:t>
      </w:r>
    </w:p>
    <w:p w14:paraId="1C4D7021" w14:textId="2DA1F513" w:rsidR="00A50D0A" w:rsidRPr="00FF430B" w:rsidRDefault="00000000">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00000">
      <w:pPr>
        <w:pStyle w:val="a"/>
        <w:numPr>
          <w:ilvl w:val="0"/>
          <w:numId w:val="16"/>
        </w:numPr>
        <w:tabs>
          <w:tab w:val="left" w:pos="-284"/>
          <w:tab w:val="left" w:pos="196"/>
          <w:tab w:val="left" w:pos="426"/>
        </w:tabs>
        <w:spacing w:after="120"/>
        <w:ind w:left="-284" w:firstLine="284"/>
        <w:rPr>
          <w:lang w:val="ro-MD"/>
        </w:rPr>
      </w:pPr>
      <w:r w:rsidRPr="00FF430B">
        <w:rPr>
          <w:lang w:val="ro-MD"/>
        </w:rPr>
        <w:t xml:space="preserve"> În cazul în care autoritatea contractantă inițiază procedura de negociere, </w:t>
      </w:r>
      <w:r w:rsidR="00CA027D" w:rsidRPr="00FF430B">
        <w:rPr>
          <w:lang w:val="ro-MD"/>
        </w:rPr>
        <w:t xml:space="preserve">procedura </w:t>
      </w:r>
      <w:r w:rsidRPr="00FF430B">
        <w:rPr>
          <w:lang w:val="ro-MD"/>
        </w:rPr>
        <w:t>se desfășoară conform</w:t>
      </w:r>
      <w:r w:rsidR="00482E77" w:rsidRPr="00FF430B">
        <w:rPr>
          <w:lang w:val="ro-MD"/>
        </w:rPr>
        <w:t xml:space="preserve"> </w:t>
      </w:r>
      <w:r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000000">
      <w:pPr>
        <w:pStyle w:val="a"/>
        <w:numPr>
          <w:ilvl w:val="0"/>
          <w:numId w:val="16"/>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000000">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000000">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000000">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000000">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000000">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 xml:space="preserve">să viziteze amplasamentul lucrării de construcţie sau obiectul supus proiectării în scopul elaborării ofertei pentru </w:t>
      </w:r>
      <w:r w:rsidR="00215AC6" w:rsidRPr="00FF430B">
        <w:rPr>
          <w:lang w:val="ro-MD"/>
        </w:rPr>
        <w:lastRenderedPageBreak/>
        <w:t>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000000">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000000">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000000">
      <w:pPr>
        <w:pStyle w:val="a"/>
        <w:numPr>
          <w:ilvl w:val="0"/>
          <w:numId w:val="18"/>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000000">
      <w:pPr>
        <w:pStyle w:val="a"/>
        <w:numPr>
          <w:ilvl w:val="0"/>
          <w:numId w:val="18"/>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000000">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000000">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000000">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000000">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000000">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000000">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93866F2" w14:textId="1879AA0A" w:rsidR="00B51DAA" w:rsidRPr="002E3F25" w:rsidRDefault="00000000" w:rsidP="002E3F25">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43D21FC4" w14:textId="77777777" w:rsidR="00946C34" w:rsidRPr="00FF430B" w:rsidRDefault="00000000"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000000"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000000"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000000"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20. </w:t>
      </w:r>
      <w:r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00000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lastRenderedPageBreak/>
        <w:t>2</w:t>
      </w:r>
      <w:r w:rsidR="00113B5E" w:rsidRPr="00FF430B">
        <w:rPr>
          <w:b/>
          <w:lang w:val="ro-MD"/>
        </w:rPr>
        <w:t>1</w:t>
      </w:r>
      <w:r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0000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Pr="00FF430B">
        <w:rPr>
          <w:b/>
          <w:lang w:val="ro-MD"/>
        </w:rPr>
        <w:t>.</w:t>
      </w:r>
      <w:r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000000"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000000"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000000"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000000"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Pr="00FF430B">
        <w:rPr>
          <w:lang w:val="ro-MD"/>
        </w:rPr>
        <w:t>Autoritatea contractantă aplică criterii și cerințe de calificare numai referitoare la:</w:t>
      </w:r>
    </w:p>
    <w:p w14:paraId="70881C57" w14:textId="77777777" w:rsidR="004C23A8" w:rsidRPr="00FF430B" w:rsidRDefault="00000000"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000000"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000000"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000000"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000000"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000000"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000000">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000000"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000000"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000000"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000000"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lastRenderedPageBreak/>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000000"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000000"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000000"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000000"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000000"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000000"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000000"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000000"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000000"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000000"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000000"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000000"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000000" w:rsidP="00A54239">
      <w:pPr>
        <w:pStyle w:val="a"/>
        <w:numPr>
          <w:ilvl w:val="0"/>
          <w:numId w:val="0"/>
        </w:numPr>
        <w:tabs>
          <w:tab w:val="clear" w:pos="1134"/>
          <w:tab w:val="left" w:pos="142"/>
        </w:tabs>
        <w:spacing w:after="120"/>
        <w:ind w:left="-284" w:firstLine="426"/>
        <w:rPr>
          <w:lang w:val="ro-MD"/>
        </w:rPr>
      </w:pPr>
      <w:r w:rsidRPr="00FF430B">
        <w:rPr>
          <w:lang w:val="ro-MD"/>
        </w:rPr>
        <w:lastRenderedPageBreak/>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000000"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000000"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000000"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000000"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000000"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000000"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000000"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000000"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000000"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0000"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0000"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000000"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A20F20" w:rsidRPr="00FF430B">
        <w:rPr>
          <w:b/>
          <w:lang w:val="ro-MD"/>
        </w:rPr>
        <w:t xml:space="preserve"> </w:t>
      </w:r>
      <w:r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000000"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000000"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000000"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000000"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000000"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000000"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000000"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000000"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000000"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000000"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000000"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000000"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000000"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000000"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000000"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000000"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000000"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000000"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000000"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000000"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000000"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000000"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000000"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000000"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000000"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000000"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000000"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000000"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000000"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000000"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000000"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000000"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000000"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00000"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Pr="00FF430B">
        <w:rPr>
          <w:b/>
          <w:lang w:val="ro-MD"/>
        </w:rPr>
        <w:t>.</w:t>
      </w:r>
      <w:r w:rsidR="009C11B3">
        <w:rPr>
          <w:b/>
          <w:lang w:val="ro-MD"/>
        </w:rPr>
        <w:t xml:space="preserve"> </w:t>
      </w:r>
      <w:r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000000"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Pr="00FF430B">
        <w:rPr>
          <w:lang w:val="ro-MD"/>
        </w:rPr>
        <w:t>Persoana care asigură susţinerea financiară</w:t>
      </w:r>
      <w:r w:rsidR="005C0219" w:rsidRPr="00FF430B">
        <w:rPr>
          <w:lang w:val="ro-MD"/>
        </w:rPr>
        <w:t xml:space="preserve"> cât și tehnică și profesională</w:t>
      </w:r>
      <w:r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Pr="00FF430B">
        <w:rPr>
          <w:lang w:val="ro-MD"/>
        </w:rPr>
        <w:t>care determină excluderea din procedura de atribuire.</w:t>
      </w:r>
    </w:p>
    <w:p w14:paraId="5C67B93F" w14:textId="77777777" w:rsidR="00621CDF" w:rsidRPr="00FF430B" w:rsidRDefault="00000000" w:rsidP="003C2C26">
      <w:pPr>
        <w:tabs>
          <w:tab w:val="left" w:pos="-284"/>
          <w:tab w:val="left" w:pos="426"/>
          <w:tab w:val="left" w:pos="604"/>
        </w:tabs>
        <w:spacing w:after="120"/>
        <w:ind w:left="-284" w:firstLine="284"/>
        <w:jc w:val="both"/>
        <w:rPr>
          <w:lang w:val="ro-MD"/>
        </w:rPr>
      </w:pPr>
      <w:r w:rsidRPr="00FF430B">
        <w:rPr>
          <w:lang w:val="ro-MD"/>
        </w:rPr>
        <w:tab/>
      </w:r>
    </w:p>
    <w:p w14:paraId="68B5FA94" w14:textId="65D4CEE7" w:rsidR="000E4D7D" w:rsidRPr="002E3F25" w:rsidRDefault="00000000" w:rsidP="002E3F25">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bookmarkEnd w:id="25"/>
    <w:bookmarkEnd w:id="26"/>
    <w:p w14:paraId="285AE346" w14:textId="77777777" w:rsidR="00621CDF" w:rsidRPr="00FF430B" w:rsidRDefault="0000000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000000"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115B7D" w:rsidRPr="00FF430B">
        <w:rPr>
          <w:b/>
          <w:lang w:val="ro-MD"/>
        </w:rPr>
        <w:t xml:space="preserve"> </w:t>
      </w:r>
      <w:r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Pr="00FF430B">
        <w:rPr>
          <w:lang w:val="ro-MD"/>
        </w:rPr>
        <w:t>33 alin.</w:t>
      </w:r>
      <w:r w:rsidR="00C77AA7" w:rsidRPr="00FF430B">
        <w:rPr>
          <w:lang w:val="ro-MD"/>
        </w:rPr>
        <w:t xml:space="preserve"> </w:t>
      </w:r>
      <w:r w:rsidRPr="00FF430B">
        <w:rPr>
          <w:lang w:val="ro-MD"/>
        </w:rPr>
        <w:t>(7) și alin.</w:t>
      </w:r>
      <w:r w:rsidR="00C77AA7" w:rsidRPr="00FF430B">
        <w:rPr>
          <w:lang w:val="ro-MD"/>
        </w:rPr>
        <w:t xml:space="preserve"> </w:t>
      </w:r>
      <w:r w:rsidRPr="00FF430B">
        <w:rPr>
          <w:lang w:val="ro-MD"/>
        </w:rPr>
        <w:t>(11) al Legii</w:t>
      </w:r>
      <w:r w:rsidR="00E17AFF" w:rsidRPr="00FF430B">
        <w:rPr>
          <w:lang w:val="ro-MD"/>
        </w:rPr>
        <w:t xml:space="preserve"> nr.</w:t>
      </w:r>
      <w:r w:rsidR="00FF430B">
        <w:rPr>
          <w:lang w:val="ro-MD"/>
        </w:rPr>
        <w:t xml:space="preserve"> </w:t>
      </w:r>
      <w:r w:rsidRPr="00FF430B">
        <w:rPr>
          <w:lang w:val="ro-MD"/>
        </w:rPr>
        <w:t>131/2015</w:t>
      </w:r>
      <w:r w:rsidR="00E17AFF" w:rsidRPr="00FF430B">
        <w:rPr>
          <w:lang w:val="ro-MD"/>
        </w:rPr>
        <w:t xml:space="preserve"> privind achizițiile publice</w:t>
      </w:r>
      <w:r w:rsidRPr="00FF430B">
        <w:rPr>
          <w:lang w:val="ro-MD"/>
        </w:rPr>
        <w:t>. În celelalte cazuri</w:t>
      </w:r>
      <w:r w:rsidR="008A6D49" w:rsidRPr="00FF430B">
        <w:rPr>
          <w:lang w:val="ro-MD"/>
        </w:rPr>
        <w:t>,</w:t>
      </w:r>
      <w:r w:rsidR="00115B7D" w:rsidRPr="00FF430B">
        <w:rPr>
          <w:lang w:val="ro-MD"/>
        </w:rPr>
        <w:t xml:space="preserve"> </w:t>
      </w:r>
      <w:r w:rsidRPr="00FF430B">
        <w:rPr>
          <w:lang w:val="ro-MD"/>
        </w:rPr>
        <w:t>aceasta se depune odată cu oferta.</w:t>
      </w:r>
    </w:p>
    <w:p w14:paraId="6229FDC8" w14:textId="77777777" w:rsidR="00621CDF" w:rsidRPr="00FF430B" w:rsidRDefault="00000000"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000000"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000000"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000000"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000000"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000000"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00000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000000"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Pr="00FF430B">
        <w:rPr>
          <w:lang w:val="ro-MD"/>
        </w:rPr>
        <w:t xml:space="preserve"> cât și lista cu cantitățile de lucrări. În acest scop propunerea tehnică conține:</w:t>
      </w:r>
    </w:p>
    <w:p w14:paraId="08FB94AA" w14:textId="38CA75C7" w:rsidR="00AD4A65" w:rsidRPr="00FF430B" w:rsidRDefault="00000000"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000000"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000000"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00000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000000"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Pr="00FF430B">
        <w:rPr>
          <w:noProof w:val="0"/>
          <w:color w:val="000000" w:themeColor="text1"/>
          <w:lang w:val="ro-MD"/>
        </w:rPr>
        <w:t>Ofertantul depune garanția pentru ofertă</w:t>
      </w:r>
      <w:r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00000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00000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Pr="00FF430B">
        <w:rPr>
          <w:lang w:val="ro-MD"/>
        </w:rPr>
        <w:t>se respinge de către grupul de lucru ca fiind necorespunzătoare.</w:t>
      </w:r>
    </w:p>
    <w:p w14:paraId="56935CA9" w14:textId="4777C2A7" w:rsidR="00560712" w:rsidRPr="00FF430B" w:rsidRDefault="00000000"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Pr="00FF430B">
        <w:rPr>
          <w:lang w:val="ro-MD"/>
        </w:rPr>
        <w:t>ofertă</w:t>
      </w:r>
      <w:r w:rsidR="00115B7D" w:rsidRPr="00FF430B">
        <w:rPr>
          <w:lang w:val="ro-MD"/>
        </w:rPr>
        <w:t xml:space="preserve"> </w:t>
      </w:r>
      <w:r w:rsidRPr="00FF430B">
        <w:rPr>
          <w:lang w:val="ro-MD"/>
        </w:rPr>
        <w:t>se</w:t>
      </w:r>
      <w:r w:rsidR="006B6003" w:rsidRPr="00FF430B">
        <w:rPr>
          <w:lang w:val="ro-MD"/>
        </w:rPr>
        <w:t xml:space="preserve"> prelung</w:t>
      </w:r>
      <w:r w:rsidRPr="00FF430B">
        <w:rPr>
          <w:lang w:val="ro-MD"/>
        </w:rPr>
        <w:t>ește</w:t>
      </w:r>
      <w:r w:rsidR="006B6003" w:rsidRPr="00FF430B">
        <w:rPr>
          <w:lang w:val="ro-MD"/>
        </w:rPr>
        <w:t xml:space="preserve"> în mod corespunzător.</w:t>
      </w:r>
    </w:p>
    <w:p w14:paraId="6E56B674" w14:textId="58736DFD" w:rsidR="006B6003" w:rsidRPr="00FF430B" w:rsidRDefault="00000000"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000000"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Pr="00FF430B">
        <w:rPr>
          <w:lang w:val="ro-MD"/>
        </w:rPr>
        <w:t>Ofertele care conţin o perioadă de garanţie mai mică decât perioada de valabilitate a ofertelor</w:t>
      </w:r>
      <w:r w:rsidR="00E2154F" w:rsidRPr="00FF430B">
        <w:rPr>
          <w:lang w:val="ro-MD"/>
        </w:rPr>
        <w:t xml:space="preserve"> </w:t>
      </w:r>
      <w:r w:rsidRPr="00FF430B">
        <w:rPr>
          <w:lang w:val="ro-MD"/>
        </w:rPr>
        <w:t xml:space="preserve">prevăzută în </w:t>
      </w:r>
      <w:r w:rsidR="00073FF9" w:rsidRPr="00FF430B">
        <w:rPr>
          <w:lang w:val="ro-MD"/>
        </w:rPr>
        <w:t>anexa nr.</w:t>
      </w:r>
      <w:r w:rsidR="00C77AA7" w:rsidRPr="00FF430B">
        <w:rPr>
          <w:lang w:val="ro-MD"/>
        </w:rPr>
        <w:t xml:space="preserve"> </w:t>
      </w:r>
      <w:r w:rsidRPr="00FF430B">
        <w:rPr>
          <w:lang w:val="ro-MD"/>
        </w:rPr>
        <w:t>2</w:t>
      </w:r>
      <w:r w:rsidR="00E2154F" w:rsidRPr="00FF430B">
        <w:rPr>
          <w:lang w:val="ro-MD"/>
        </w:rPr>
        <w:t xml:space="preserve"> </w:t>
      </w:r>
      <w:r w:rsidRPr="00FF430B">
        <w:rPr>
          <w:lang w:val="ro-MD"/>
        </w:rPr>
        <w:t xml:space="preserve">se resping de către grupul de lucru </w:t>
      </w:r>
      <w:r w:rsidRPr="00FF430B">
        <w:rPr>
          <w:lang w:val="ro-MD" w:eastAsia="en-GB"/>
        </w:rPr>
        <w:t>sau, după caz, specialistul certificat în domeniul achizițiilor publice</w:t>
      </w:r>
      <w:r w:rsidRPr="00FF430B">
        <w:rPr>
          <w:lang w:val="ro-MD"/>
        </w:rPr>
        <w:t>.</w:t>
      </w:r>
    </w:p>
    <w:p w14:paraId="65FD7A57" w14:textId="5F4F5D46" w:rsidR="0013462B" w:rsidRPr="00FF430B" w:rsidRDefault="00000000"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000000"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Default="002E6BB0" w:rsidP="009F1E2C">
      <w:pPr>
        <w:tabs>
          <w:tab w:val="left" w:pos="-284"/>
        </w:tabs>
        <w:ind w:left="-284" w:firstLine="284"/>
        <w:jc w:val="center"/>
        <w:rPr>
          <w:b/>
          <w:sz w:val="26"/>
          <w:szCs w:val="26"/>
          <w:lang w:val="ro-MD"/>
        </w:rPr>
      </w:pPr>
    </w:p>
    <w:p w14:paraId="59D963EA" w14:textId="77777777" w:rsidR="002E3F25" w:rsidRPr="00FF430B" w:rsidRDefault="002E3F25" w:rsidP="009F1E2C">
      <w:pPr>
        <w:tabs>
          <w:tab w:val="left" w:pos="-284"/>
        </w:tabs>
        <w:ind w:left="-284" w:firstLine="284"/>
        <w:jc w:val="center"/>
        <w:rPr>
          <w:b/>
          <w:sz w:val="26"/>
          <w:szCs w:val="26"/>
          <w:lang w:val="ro-MD"/>
        </w:rPr>
      </w:pPr>
    </w:p>
    <w:p w14:paraId="3435B357" w14:textId="118992E3" w:rsidR="000E4D7D" w:rsidRPr="00FF430B" w:rsidRDefault="00000000" w:rsidP="002E3F25">
      <w:pPr>
        <w:tabs>
          <w:tab w:val="left" w:pos="-284"/>
        </w:tabs>
        <w:ind w:left="-284" w:firstLine="284"/>
        <w:jc w:val="center"/>
        <w:rPr>
          <w:b/>
          <w:sz w:val="26"/>
          <w:szCs w:val="26"/>
          <w:lang w:val="ro-MD"/>
        </w:rPr>
      </w:pPr>
      <w:r w:rsidRPr="00FF430B">
        <w:rPr>
          <w:b/>
          <w:sz w:val="26"/>
          <w:szCs w:val="26"/>
          <w:lang w:val="ro-MD"/>
        </w:rPr>
        <w:t>Secţiunea a 4-a</w:t>
      </w:r>
    </w:p>
    <w:p w14:paraId="0B2DD851" w14:textId="77777777" w:rsidR="00DA3C87" w:rsidRPr="00FF430B" w:rsidRDefault="00000000"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000000"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000000"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lastRenderedPageBreak/>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00000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000000"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00000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00000"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000000"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000000"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000000"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24BB839A" w14:textId="00F9FDC8" w:rsidR="000E4D7D" w:rsidRPr="00FF430B" w:rsidRDefault="00000000" w:rsidP="002E3F25">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48B47EB7" w14:textId="77777777" w:rsidR="002B7A36" w:rsidRPr="00FF430B" w:rsidRDefault="00000000"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000000"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73</w:t>
      </w:r>
      <w:r w:rsidR="00F75F0C" w:rsidRPr="00FF430B">
        <w:rPr>
          <w:b/>
          <w:lang w:val="ro-MD"/>
        </w:rPr>
        <w:t>.</w:t>
      </w:r>
      <w:r w:rsidR="00E577E4" w:rsidRPr="00FF430B">
        <w:rPr>
          <w:b/>
          <w:lang w:val="ro-MD"/>
        </w:rPr>
        <w:t xml:space="preserve"> </w:t>
      </w:r>
      <w:r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Pr="00FF430B">
        <w:rPr>
          <w:lang w:val="ro-MD"/>
        </w:rPr>
        <w:t>asigură</w:t>
      </w:r>
      <w:r w:rsidR="00F75F0C" w:rsidRPr="00FF430B">
        <w:rPr>
          <w:lang w:val="ro-MD"/>
        </w:rPr>
        <w:t xml:space="preserve"> păstra</w:t>
      </w:r>
      <w:r w:rsidRPr="00FF430B">
        <w:rPr>
          <w:lang w:val="ro-MD"/>
        </w:rPr>
        <w:t>rea</w:t>
      </w:r>
      <w:r w:rsidR="00E577E4" w:rsidRPr="00FF430B">
        <w:rPr>
          <w:lang w:val="ro-MD"/>
        </w:rPr>
        <w:t xml:space="preserve"> </w:t>
      </w:r>
      <w:r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Pr="00FF430B">
        <w:rPr>
          <w:lang w:val="ro-MD"/>
        </w:rPr>
        <w:t>și totodată, asigura dreptul operatorului</w:t>
      </w:r>
      <w:r w:rsidR="00E577E4" w:rsidRPr="00FF430B">
        <w:rPr>
          <w:lang w:val="ro-MD"/>
        </w:rPr>
        <w:t xml:space="preserve"> economic de a nu face publice </w:t>
      </w:r>
      <w:r w:rsidRPr="00FF430B">
        <w:rPr>
          <w:lang w:val="ro-MD"/>
        </w:rPr>
        <w:t>aceste date prin aplicarea art.</w:t>
      </w:r>
      <w:r w:rsidR="00C77AA7" w:rsidRPr="00FF430B">
        <w:rPr>
          <w:lang w:val="ro-MD"/>
        </w:rPr>
        <w:t xml:space="preserve"> </w:t>
      </w:r>
      <w:r w:rsidRPr="00FF430B">
        <w:rPr>
          <w:lang w:val="ro-MD"/>
        </w:rPr>
        <w:t>33 alin.</w:t>
      </w:r>
      <w:r w:rsidR="00C77AA7" w:rsidRPr="00FF430B">
        <w:rPr>
          <w:lang w:val="ro-MD"/>
        </w:rPr>
        <w:t xml:space="preserve"> </w:t>
      </w:r>
      <w:r w:rsidRPr="00FF430B">
        <w:rPr>
          <w:lang w:val="ro-MD"/>
        </w:rPr>
        <w:t>(7) și alin.</w:t>
      </w:r>
      <w:r w:rsidR="00C77AA7" w:rsidRPr="00FF430B">
        <w:rPr>
          <w:lang w:val="ro-MD"/>
        </w:rPr>
        <w:t xml:space="preserve"> </w:t>
      </w:r>
      <w:r w:rsidRPr="00FF430B">
        <w:rPr>
          <w:lang w:val="ro-MD"/>
        </w:rPr>
        <w:t>(11)</w:t>
      </w:r>
      <w:r w:rsidR="00E577E4" w:rsidRPr="00FF430B">
        <w:rPr>
          <w:lang w:val="ro-MD"/>
        </w:rPr>
        <w:t xml:space="preserve"> </w:t>
      </w:r>
      <w:r w:rsidRPr="00FF430B">
        <w:rPr>
          <w:lang w:val="ro-MD"/>
        </w:rPr>
        <w:t>al Legii nr.</w:t>
      </w:r>
      <w:r w:rsidR="00FF430B">
        <w:rPr>
          <w:lang w:val="ro-MD"/>
        </w:rPr>
        <w:t xml:space="preserve"> </w:t>
      </w:r>
      <w:r w:rsidRPr="00FF430B">
        <w:rPr>
          <w:lang w:val="ro-MD"/>
        </w:rPr>
        <w:t>131/2015 privind achizițiile publice, însă aplicarea acestui articol</w:t>
      </w:r>
      <w:r w:rsidR="00F55E93" w:rsidRPr="00FF430B">
        <w:rPr>
          <w:lang w:val="ro-MD"/>
        </w:rPr>
        <w:t xml:space="preserve"> </w:t>
      </w:r>
      <w:r w:rsidRPr="00FF430B">
        <w:rPr>
          <w:lang w:val="ro-MD"/>
        </w:rPr>
        <w:t>se referă numai la partea ce conțin datele enumeratate mai sus.</w:t>
      </w:r>
    </w:p>
    <w:p w14:paraId="1BF67B1B" w14:textId="77777777" w:rsidR="00A953D2" w:rsidRPr="00FF430B" w:rsidRDefault="00000000"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000000"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000000"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00000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000000"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000000"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 xml:space="preserve">operatorul economic se </w:t>
      </w:r>
      <w:r w:rsidR="00A6700A" w:rsidRPr="00FF430B">
        <w:rPr>
          <w:lang w:val="ro-MD"/>
        </w:rPr>
        <w:lastRenderedPageBreak/>
        <w:t>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000000"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00000"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000000"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000000"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000000"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000000"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000000"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 xml:space="preserve">1) ofertantul nu îndeplinește cerințele de calificare și </w:t>
      </w:r>
      <w:r w:rsidR="00DD49C8" w:rsidRPr="00FF430B">
        <w:rPr>
          <w:lang w:val="ro-MD"/>
        </w:rPr>
        <w:t xml:space="preserve">de </w:t>
      </w:r>
      <w:r w:rsidRPr="00FF430B">
        <w:rPr>
          <w:lang w:val="ro-MD"/>
        </w:rPr>
        <w:t>selecție;</w:t>
      </w:r>
    </w:p>
    <w:p w14:paraId="4B6F7C62" w14:textId="77777777" w:rsidR="00A953D2" w:rsidRPr="00FF430B" w:rsidRDefault="00000000"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000000"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000000"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000000"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000000"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000000"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000000"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000000"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000000"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w:t>
      </w:r>
      <w:r w:rsidR="00F133B2" w:rsidRPr="00FF430B">
        <w:rPr>
          <w:lang w:val="ro-MD"/>
        </w:rPr>
        <w:lastRenderedPageBreak/>
        <w:t xml:space="preserve">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000000"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000000"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000000"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00000"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000000"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000000"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000000"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000000"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41F20128" w14:textId="03DAEE70" w:rsidR="000E4D7D" w:rsidRPr="00FF430B" w:rsidRDefault="00000000" w:rsidP="002E3F25">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7C2327F4" w14:textId="77777777" w:rsidR="00CF7F40" w:rsidRPr="00FF430B" w:rsidRDefault="00000000"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000000"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000000"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000000"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000000" w:rsidP="009F1E2C">
      <w:pPr>
        <w:tabs>
          <w:tab w:val="left" w:pos="-284"/>
          <w:tab w:val="left" w:pos="360"/>
          <w:tab w:val="left" w:pos="462"/>
          <w:tab w:val="left" w:pos="960"/>
        </w:tabs>
        <w:spacing w:after="120"/>
        <w:ind w:left="-284" w:firstLine="284"/>
        <w:jc w:val="both"/>
        <w:rPr>
          <w:lang w:val="ro-MD"/>
        </w:rPr>
      </w:pPr>
      <w:r w:rsidRPr="00FF430B">
        <w:rPr>
          <w:b/>
          <w:lang w:val="ro-MD"/>
        </w:rPr>
        <w:lastRenderedPageBreak/>
        <w:t>9</w:t>
      </w:r>
      <w:r w:rsidR="0024699C" w:rsidRPr="00FF430B">
        <w:rPr>
          <w:b/>
          <w:lang w:val="ro-MD"/>
        </w:rPr>
        <w:t>6</w:t>
      </w:r>
      <w:r w:rsidRPr="00FF430B">
        <w:rPr>
          <w:b/>
          <w:lang w:val="ro-MD"/>
        </w:rPr>
        <w:t>.</w:t>
      </w:r>
      <w:r w:rsidR="004A4CB4" w:rsidRPr="00FF430B">
        <w:rPr>
          <w:b/>
          <w:lang w:val="ro-MD"/>
        </w:rPr>
        <w:t xml:space="preserve"> </w:t>
      </w:r>
      <w:r w:rsidR="008050A6" w:rsidRPr="00FF430B">
        <w:rPr>
          <w:lang w:val="ro-MD"/>
        </w:rPr>
        <w:t xml:space="preserve">Darea </w:t>
      </w:r>
      <w:r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00000"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00000" w:rsidP="009F1E2C">
      <w:pPr>
        <w:pStyle w:val="af3"/>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Pr="00FF430B">
        <w:rPr>
          <w:b/>
          <w:color w:val="000000" w:themeColor="text1"/>
          <w:lang w:val="ro-MD"/>
        </w:rPr>
        <w:t xml:space="preserve">. </w:t>
      </w:r>
      <w:r w:rsidR="009C11B3">
        <w:rPr>
          <w:b/>
          <w:color w:val="000000" w:themeColor="text1"/>
          <w:lang w:val="ro-MD"/>
        </w:rPr>
        <w:t xml:space="preserve"> </w:t>
      </w:r>
      <w:r w:rsidRPr="00FF430B">
        <w:rPr>
          <w:color w:val="000000" w:themeColor="text1"/>
          <w:lang w:val="ro-MD" w:eastAsia="it-IT"/>
        </w:rPr>
        <w:t>Garanția de bună execuție a contractului, dacă părțile agreează, se constituie din:</w:t>
      </w:r>
    </w:p>
    <w:p w14:paraId="7EC4D26B" w14:textId="77777777" w:rsidR="00B00190" w:rsidRPr="00FF430B" w:rsidRDefault="0000000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00000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000000"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3</w:t>
      </w:r>
      <w:r w:rsidRPr="00FF430B">
        <w:rPr>
          <w:bCs/>
          <w:noProof w:val="0"/>
          <w:color w:val="000000" w:themeColor="text1"/>
          <w:lang w:val="ro-MD" w:eastAsia="it-IT"/>
        </w:rPr>
        <w:t>) transfer pe contul autorității contracta</w:t>
      </w:r>
      <w:r w:rsidR="0097477A" w:rsidRPr="00FF430B">
        <w:rPr>
          <w:bCs/>
          <w:noProof w:val="0"/>
          <w:color w:val="000000" w:themeColor="text1"/>
          <w:lang w:val="ro-MD" w:eastAsia="it-IT"/>
        </w:rPr>
        <w:t>n</w:t>
      </w:r>
      <w:r w:rsidRPr="00FF430B">
        <w:rPr>
          <w:bCs/>
          <w:noProof w:val="0"/>
          <w:color w:val="000000" w:themeColor="text1"/>
          <w:lang w:val="ro-MD" w:eastAsia="it-IT"/>
        </w:rPr>
        <w:t>te.</w:t>
      </w:r>
    </w:p>
    <w:p w14:paraId="1D8E9D70" w14:textId="26F40E40" w:rsidR="008E304B" w:rsidRPr="00FF430B" w:rsidRDefault="00000000"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000000"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000000"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000000"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000000"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000000"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000000"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000000"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w:t>
      </w:r>
      <w:r w:rsidR="00C97B51" w:rsidRPr="00FF430B">
        <w:rPr>
          <w:lang w:val="ro-MD"/>
        </w:rPr>
        <w:lastRenderedPageBreak/>
        <w:t>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000000"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00000"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000000"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000000"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81541E2" w14:textId="491E293A" w:rsidR="00615E49" w:rsidRPr="00FF430B" w:rsidRDefault="00615E49" w:rsidP="00AC492F">
      <w:pPr>
        <w:spacing w:before="240" w:after="160" w:line="276" w:lineRule="auto"/>
        <w:ind w:left="1080"/>
        <w:jc w:val="both"/>
        <w:rPr>
          <w:rFonts w:eastAsia="Calibri"/>
          <w:b/>
          <w:noProof w:val="0"/>
          <w:lang w:val="ro-MD"/>
        </w:rPr>
      </w:pPr>
    </w:p>
    <w:p w14:paraId="60D977D2" w14:textId="77777777" w:rsidR="00006D6D" w:rsidRDefault="00006D6D" w:rsidP="00006D6D">
      <w:pPr>
        <w:spacing w:before="240" w:after="160" w:line="276" w:lineRule="auto"/>
        <w:ind w:left="1080"/>
        <w:jc w:val="both"/>
        <w:rPr>
          <w:rFonts w:eastAsia="Calibri"/>
          <w:b/>
          <w:noProof w:val="0"/>
          <w:lang w:val="ro-MD"/>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Default="000930AB" w:rsidP="002A6E99">
      <w:pPr>
        <w:pStyle w:val="Style3"/>
        <w:tabs>
          <w:tab w:val="left" w:pos="567"/>
        </w:tabs>
        <w:spacing w:before="0" w:beforeAutospacing="0" w:after="0"/>
        <w:ind w:left="0" w:firstLine="0"/>
        <w:jc w:val="center"/>
        <w:rPr>
          <w:rFonts w:eastAsia="PMingLiU"/>
          <w:lang w:val="ro-MD" w:eastAsia="zh-CN"/>
        </w:rPr>
      </w:pPr>
    </w:p>
    <w:p w14:paraId="25208497" w14:textId="77777777" w:rsidR="00AC492F" w:rsidRDefault="00AC492F" w:rsidP="002A6E99">
      <w:pPr>
        <w:pStyle w:val="Style3"/>
        <w:tabs>
          <w:tab w:val="left" w:pos="567"/>
        </w:tabs>
        <w:spacing w:before="0" w:beforeAutospacing="0" w:after="0"/>
        <w:ind w:left="0" w:firstLine="0"/>
        <w:jc w:val="center"/>
        <w:rPr>
          <w:rFonts w:eastAsia="PMingLiU"/>
          <w:lang w:val="ro-MD" w:eastAsia="zh-CN"/>
        </w:rPr>
      </w:pPr>
    </w:p>
    <w:p w14:paraId="6B8B6B9F" w14:textId="77777777" w:rsidR="00AC492F" w:rsidRDefault="00AC492F" w:rsidP="002A6E99">
      <w:pPr>
        <w:pStyle w:val="Style3"/>
        <w:tabs>
          <w:tab w:val="left" w:pos="567"/>
        </w:tabs>
        <w:spacing w:before="0" w:beforeAutospacing="0" w:after="0"/>
        <w:ind w:left="0" w:firstLine="0"/>
        <w:jc w:val="center"/>
        <w:rPr>
          <w:rFonts w:eastAsia="PMingLiU"/>
          <w:lang w:val="ro-MD" w:eastAsia="zh-CN"/>
        </w:rPr>
      </w:pPr>
    </w:p>
    <w:p w14:paraId="5EAC99A3" w14:textId="77777777" w:rsidR="00AC492F" w:rsidRDefault="00AC492F" w:rsidP="002A6E99">
      <w:pPr>
        <w:pStyle w:val="Style3"/>
        <w:tabs>
          <w:tab w:val="left" w:pos="567"/>
        </w:tabs>
        <w:spacing w:before="0" w:beforeAutospacing="0" w:after="0"/>
        <w:ind w:left="0" w:firstLine="0"/>
        <w:jc w:val="center"/>
        <w:rPr>
          <w:rFonts w:eastAsia="PMingLiU"/>
          <w:lang w:val="ro-MD" w:eastAsia="zh-CN"/>
        </w:rPr>
      </w:pPr>
    </w:p>
    <w:p w14:paraId="1E8EEB31" w14:textId="77777777" w:rsidR="00AC492F" w:rsidRDefault="00AC492F" w:rsidP="002A6E99">
      <w:pPr>
        <w:pStyle w:val="Style3"/>
        <w:tabs>
          <w:tab w:val="left" w:pos="567"/>
        </w:tabs>
        <w:spacing w:before="0" w:beforeAutospacing="0" w:after="0"/>
        <w:ind w:left="0" w:firstLine="0"/>
        <w:jc w:val="center"/>
        <w:rPr>
          <w:rFonts w:eastAsia="PMingLiU"/>
          <w:lang w:val="ro-MD" w:eastAsia="zh-CN"/>
        </w:rPr>
      </w:pPr>
    </w:p>
    <w:p w14:paraId="6BE17CA2" w14:textId="77777777" w:rsidR="00AC492F" w:rsidRDefault="00AC492F" w:rsidP="002A6E99">
      <w:pPr>
        <w:pStyle w:val="Style3"/>
        <w:tabs>
          <w:tab w:val="left" w:pos="567"/>
        </w:tabs>
        <w:spacing w:before="0" w:beforeAutospacing="0" w:after="0"/>
        <w:ind w:left="0" w:firstLine="0"/>
        <w:jc w:val="center"/>
        <w:rPr>
          <w:rFonts w:eastAsia="PMingLiU"/>
          <w:lang w:val="ro-MD" w:eastAsia="zh-CN"/>
        </w:rPr>
      </w:pPr>
    </w:p>
    <w:p w14:paraId="447737C8" w14:textId="77777777" w:rsidR="00AC492F" w:rsidRDefault="00AC492F" w:rsidP="002A6E99">
      <w:pPr>
        <w:pStyle w:val="Style3"/>
        <w:tabs>
          <w:tab w:val="left" w:pos="567"/>
        </w:tabs>
        <w:spacing w:before="0" w:beforeAutospacing="0" w:after="0"/>
        <w:ind w:left="0" w:firstLine="0"/>
        <w:jc w:val="center"/>
        <w:rPr>
          <w:rFonts w:eastAsia="PMingLiU"/>
          <w:lang w:val="ro-MD" w:eastAsia="zh-CN"/>
        </w:rPr>
      </w:pPr>
    </w:p>
    <w:p w14:paraId="2CA3C0E9" w14:textId="77777777" w:rsidR="00AC492F" w:rsidRDefault="00AC492F" w:rsidP="002A6E99">
      <w:pPr>
        <w:pStyle w:val="Style3"/>
        <w:tabs>
          <w:tab w:val="left" w:pos="567"/>
        </w:tabs>
        <w:spacing w:before="0" w:beforeAutospacing="0" w:after="0"/>
        <w:ind w:left="0" w:firstLine="0"/>
        <w:jc w:val="center"/>
        <w:rPr>
          <w:rFonts w:eastAsia="PMingLiU"/>
          <w:lang w:val="ro-MD" w:eastAsia="zh-CN"/>
        </w:rPr>
      </w:pPr>
    </w:p>
    <w:p w14:paraId="212C688A" w14:textId="77777777" w:rsidR="00AC492F" w:rsidRDefault="00AC492F" w:rsidP="002A6E99">
      <w:pPr>
        <w:pStyle w:val="Style3"/>
        <w:tabs>
          <w:tab w:val="left" w:pos="567"/>
        </w:tabs>
        <w:spacing w:before="0" w:beforeAutospacing="0" w:after="0"/>
        <w:ind w:left="0" w:firstLine="0"/>
        <w:jc w:val="center"/>
        <w:rPr>
          <w:rFonts w:eastAsia="PMingLiU"/>
          <w:lang w:val="ro-MD" w:eastAsia="zh-CN"/>
        </w:rPr>
      </w:pPr>
    </w:p>
    <w:p w14:paraId="4B419063" w14:textId="77777777" w:rsidR="008F570F" w:rsidRDefault="008F570F" w:rsidP="002A6E99">
      <w:pPr>
        <w:pStyle w:val="Style3"/>
        <w:tabs>
          <w:tab w:val="left" w:pos="567"/>
        </w:tabs>
        <w:spacing w:before="0" w:beforeAutospacing="0" w:after="0"/>
        <w:ind w:left="0" w:firstLine="0"/>
        <w:jc w:val="center"/>
        <w:rPr>
          <w:rFonts w:eastAsia="PMingLiU"/>
          <w:lang w:val="ro-MD" w:eastAsia="zh-CN"/>
        </w:rPr>
      </w:pPr>
    </w:p>
    <w:p w14:paraId="7FB05FFA" w14:textId="77777777" w:rsidR="008F570F" w:rsidRDefault="008F570F" w:rsidP="002A6E99">
      <w:pPr>
        <w:pStyle w:val="Style3"/>
        <w:tabs>
          <w:tab w:val="left" w:pos="567"/>
        </w:tabs>
        <w:spacing w:before="0" w:beforeAutospacing="0" w:after="0"/>
        <w:ind w:left="0" w:firstLine="0"/>
        <w:jc w:val="center"/>
        <w:rPr>
          <w:rFonts w:eastAsia="PMingLiU"/>
          <w:lang w:val="ro-MD" w:eastAsia="zh-CN"/>
        </w:rPr>
      </w:pPr>
    </w:p>
    <w:p w14:paraId="5154793E" w14:textId="77777777" w:rsidR="008F570F" w:rsidRDefault="008F570F" w:rsidP="002A6E99">
      <w:pPr>
        <w:pStyle w:val="Style3"/>
        <w:tabs>
          <w:tab w:val="left" w:pos="567"/>
        </w:tabs>
        <w:spacing w:before="0" w:beforeAutospacing="0" w:after="0"/>
        <w:ind w:left="0" w:firstLine="0"/>
        <w:jc w:val="center"/>
        <w:rPr>
          <w:rFonts w:eastAsia="PMingLiU"/>
          <w:lang w:val="ro-MD" w:eastAsia="zh-CN"/>
        </w:rPr>
      </w:pPr>
    </w:p>
    <w:p w14:paraId="39D58597" w14:textId="77777777" w:rsidR="008F570F" w:rsidRDefault="008F570F" w:rsidP="002A6E99">
      <w:pPr>
        <w:pStyle w:val="Style3"/>
        <w:tabs>
          <w:tab w:val="left" w:pos="567"/>
        </w:tabs>
        <w:spacing w:before="0" w:beforeAutospacing="0" w:after="0"/>
        <w:ind w:left="0" w:firstLine="0"/>
        <w:jc w:val="center"/>
        <w:rPr>
          <w:rFonts w:eastAsia="PMingLiU"/>
          <w:lang w:val="ro-MD" w:eastAsia="zh-CN"/>
        </w:rPr>
      </w:pPr>
    </w:p>
    <w:p w14:paraId="7F70BAB0" w14:textId="77777777" w:rsidR="008F570F" w:rsidRDefault="008F570F" w:rsidP="002A6E99">
      <w:pPr>
        <w:pStyle w:val="Style3"/>
        <w:tabs>
          <w:tab w:val="left" w:pos="567"/>
        </w:tabs>
        <w:spacing w:before="0" w:beforeAutospacing="0" w:after="0"/>
        <w:ind w:left="0" w:firstLine="0"/>
        <w:jc w:val="center"/>
        <w:rPr>
          <w:rFonts w:eastAsia="PMingLiU"/>
          <w:lang w:val="ro-MD" w:eastAsia="zh-CN"/>
        </w:rPr>
      </w:pPr>
    </w:p>
    <w:p w14:paraId="61992832" w14:textId="77777777" w:rsidR="008F570F" w:rsidRPr="00FF430B" w:rsidRDefault="008F570F" w:rsidP="002A6E99">
      <w:pPr>
        <w:pStyle w:val="Style3"/>
        <w:tabs>
          <w:tab w:val="left" w:pos="567"/>
        </w:tabs>
        <w:spacing w:before="0" w:beforeAutospacing="0" w:after="0"/>
        <w:ind w:left="0" w:firstLine="0"/>
        <w:jc w:val="center"/>
        <w:rPr>
          <w:rFonts w:eastAsia="PMingLiU"/>
          <w:lang w:val="ro-MD" w:eastAsia="zh-CN"/>
        </w:rPr>
      </w:pPr>
    </w:p>
    <w:p w14:paraId="5EFD2579" w14:textId="77777777" w:rsidR="00B65C93" w:rsidRDefault="00B65C93" w:rsidP="00130A49">
      <w:pPr>
        <w:tabs>
          <w:tab w:val="decimal" w:pos="8364"/>
        </w:tabs>
        <w:spacing w:line="276" w:lineRule="auto"/>
        <w:ind w:right="-144"/>
        <w:jc w:val="center"/>
        <w:rPr>
          <w:b/>
          <w:bCs/>
          <w:color w:val="000000"/>
          <w:lang w:val="ro-MD"/>
        </w:rPr>
      </w:pPr>
    </w:p>
    <w:p w14:paraId="2A4AE471" w14:textId="77777777" w:rsidR="0020384C" w:rsidRDefault="0020384C" w:rsidP="00130A49">
      <w:pPr>
        <w:tabs>
          <w:tab w:val="decimal" w:pos="8364"/>
        </w:tabs>
        <w:spacing w:line="276" w:lineRule="auto"/>
        <w:ind w:right="-144"/>
        <w:jc w:val="center"/>
        <w:rPr>
          <w:b/>
          <w:bCs/>
          <w:color w:val="000000"/>
          <w:lang w:val="ro-MD"/>
        </w:rPr>
      </w:pPr>
    </w:p>
    <w:p w14:paraId="77DAF626" w14:textId="77777777" w:rsidR="0020384C" w:rsidRDefault="0020384C" w:rsidP="00130A49">
      <w:pPr>
        <w:tabs>
          <w:tab w:val="decimal" w:pos="8364"/>
        </w:tabs>
        <w:spacing w:line="276" w:lineRule="auto"/>
        <w:ind w:right="-144"/>
        <w:jc w:val="center"/>
        <w:rPr>
          <w:b/>
          <w:bCs/>
          <w:color w:val="000000"/>
          <w:lang w:val="ro-MD"/>
        </w:rPr>
      </w:pPr>
    </w:p>
    <w:p w14:paraId="6DB7A810" w14:textId="77777777" w:rsidR="0020384C" w:rsidRDefault="0020384C" w:rsidP="00130A49">
      <w:pPr>
        <w:tabs>
          <w:tab w:val="decimal" w:pos="8364"/>
        </w:tabs>
        <w:spacing w:line="276" w:lineRule="auto"/>
        <w:ind w:right="-144"/>
        <w:jc w:val="center"/>
        <w:rPr>
          <w:b/>
          <w:bCs/>
          <w:color w:val="000000"/>
          <w:lang w:val="ro-MD"/>
        </w:rPr>
      </w:pPr>
    </w:p>
    <w:p w14:paraId="2E2EC7E2" w14:textId="77777777" w:rsidR="0020384C" w:rsidRDefault="0020384C" w:rsidP="00130A49">
      <w:pPr>
        <w:tabs>
          <w:tab w:val="decimal" w:pos="8364"/>
        </w:tabs>
        <w:spacing w:line="276" w:lineRule="auto"/>
        <w:ind w:right="-144"/>
        <w:jc w:val="center"/>
        <w:rPr>
          <w:b/>
          <w:bCs/>
          <w:color w:val="000000"/>
          <w:lang w:val="ro-MD"/>
        </w:rPr>
      </w:pPr>
    </w:p>
    <w:p w14:paraId="524A32DA" w14:textId="77777777" w:rsidR="0020384C" w:rsidRDefault="0020384C" w:rsidP="00130A49">
      <w:pPr>
        <w:tabs>
          <w:tab w:val="decimal" w:pos="8364"/>
        </w:tabs>
        <w:spacing w:line="276" w:lineRule="auto"/>
        <w:ind w:right="-144"/>
        <w:jc w:val="center"/>
        <w:rPr>
          <w:b/>
          <w:bCs/>
          <w:color w:val="000000"/>
          <w:lang w:val="ro-MD"/>
        </w:rPr>
      </w:pPr>
    </w:p>
    <w:p w14:paraId="028C1085" w14:textId="77777777" w:rsidR="0020384C" w:rsidRDefault="0020384C" w:rsidP="00130A49">
      <w:pPr>
        <w:tabs>
          <w:tab w:val="decimal" w:pos="8364"/>
        </w:tabs>
        <w:spacing w:line="276" w:lineRule="auto"/>
        <w:ind w:right="-144"/>
        <w:jc w:val="center"/>
        <w:rPr>
          <w:b/>
          <w:bCs/>
          <w:color w:val="000000"/>
          <w:lang w:val="ro-MD"/>
        </w:rPr>
      </w:pPr>
    </w:p>
    <w:p w14:paraId="03569973" w14:textId="77777777" w:rsidR="0020384C" w:rsidRDefault="0020384C" w:rsidP="00130A49">
      <w:pPr>
        <w:tabs>
          <w:tab w:val="decimal" w:pos="8364"/>
        </w:tabs>
        <w:spacing w:line="276" w:lineRule="auto"/>
        <w:ind w:right="-144"/>
        <w:jc w:val="center"/>
        <w:rPr>
          <w:b/>
          <w:bCs/>
          <w:color w:val="000000"/>
          <w:lang w:val="ro-MD"/>
        </w:rPr>
      </w:pPr>
    </w:p>
    <w:p w14:paraId="62700AE8" w14:textId="77777777" w:rsidR="0020384C" w:rsidRPr="00FF430B" w:rsidRDefault="0020384C" w:rsidP="00130A49">
      <w:pPr>
        <w:tabs>
          <w:tab w:val="decimal" w:pos="8364"/>
        </w:tabs>
        <w:spacing w:line="276" w:lineRule="auto"/>
        <w:ind w:right="-144"/>
        <w:jc w:val="center"/>
        <w:rPr>
          <w:b/>
          <w:bCs/>
          <w:color w:val="000000"/>
          <w:lang w:val="ro-MD"/>
        </w:rPr>
      </w:pPr>
    </w:p>
    <w:p w14:paraId="03A16651" w14:textId="3C8A494D" w:rsidR="00BA7FF4" w:rsidRPr="00FF430B" w:rsidRDefault="00000000" w:rsidP="00BA7FF4">
      <w:pPr>
        <w:jc w:val="right"/>
        <w:rPr>
          <w:noProof w:val="0"/>
          <w:sz w:val="22"/>
          <w:szCs w:val="22"/>
          <w:lang w:val="ro-MD"/>
        </w:rPr>
      </w:pPr>
      <w:bookmarkStart w:id="45"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5783D504" w:rsidR="00BA7FF4" w:rsidRPr="00FF430B" w:rsidRDefault="00000000" w:rsidP="00BA7FF4">
      <w:pPr>
        <w:jc w:val="right"/>
        <w:rPr>
          <w:noProof w:val="0"/>
          <w:lang w:val="ro-MD"/>
        </w:rPr>
      </w:pPr>
      <w:r w:rsidRPr="00FF430B">
        <w:rPr>
          <w:noProof w:val="0"/>
          <w:lang w:val="ro-MD"/>
        </w:rPr>
        <w:t xml:space="preserve">la </w:t>
      </w:r>
      <w:r w:rsidR="00FA0A8D" w:rsidRPr="00FF430B">
        <w:rPr>
          <w:noProof w:val="0"/>
          <w:lang w:val="ro-MD"/>
        </w:rPr>
        <w:t>D</w:t>
      </w:r>
      <w:r w:rsidR="00AC492F">
        <w:rPr>
          <w:noProof w:val="0"/>
          <w:lang w:val="ro-MD"/>
        </w:rPr>
        <w:t>ocumentația standard nr. 69</w:t>
      </w:r>
    </w:p>
    <w:p w14:paraId="41226B05" w14:textId="752C8439" w:rsidR="00BA7FF4" w:rsidRPr="00FF430B" w:rsidRDefault="00000000" w:rsidP="00BA7FF4">
      <w:pPr>
        <w:jc w:val="right"/>
        <w:rPr>
          <w:noProof w:val="0"/>
          <w:lang w:val="ro-MD"/>
        </w:rPr>
      </w:pPr>
      <w:r>
        <w:rPr>
          <w:noProof w:val="0"/>
          <w:lang w:val="ro-MD"/>
        </w:rPr>
        <w:t>din “07” mai 2021</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000000" w:rsidP="00F5261B">
      <w:pPr>
        <w:pStyle w:val="a8"/>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lang w:val="ro-MD"/>
        </w:rPr>
      </w:pPr>
    </w:p>
    <w:p w14:paraId="51FE94BE" w14:textId="545B5B02" w:rsidR="00F5261B" w:rsidRPr="00FF430B" w:rsidRDefault="00000000" w:rsidP="00F5261B">
      <w:pPr>
        <w:pStyle w:val="a8"/>
        <w:tabs>
          <w:tab w:val="left" w:pos="-142"/>
        </w:tabs>
        <w:spacing w:before="240"/>
        <w:jc w:val="center"/>
        <w:rPr>
          <w:rFonts w:ascii="Times New Roman" w:hAnsi="Times New Roman"/>
          <w:szCs w:val="24"/>
          <w:lang w:val="ro-MD"/>
        </w:rPr>
      </w:pPr>
      <w:r>
        <w:rPr>
          <w:rFonts w:ascii="Times New Roman" w:hAnsi="Times New Roman"/>
          <w:szCs w:val="24"/>
          <w:lang w:val="ro-MD"/>
        </w:rPr>
        <w:t xml:space="preserve">Către </w:t>
      </w:r>
      <w:r w:rsidRPr="00225646">
        <w:rPr>
          <w:rFonts w:ascii="Times New Roman" w:hAnsi="Times New Roman"/>
          <w:b/>
          <w:szCs w:val="24"/>
          <w:u w:val="single"/>
          <w:lang w:val="ro-MD"/>
        </w:rPr>
        <w:t>Administra</w:t>
      </w:r>
      <w:r w:rsidR="00225646" w:rsidRPr="00225646">
        <w:rPr>
          <w:rFonts w:ascii="Times New Roman" w:hAnsi="Times New Roman"/>
          <w:b/>
          <w:szCs w:val="24"/>
          <w:u w:val="single"/>
          <w:lang w:val="ro-MD"/>
        </w:rPr>
        <w:t>ția Națională a Penitenciarelor, mun. Chișinău, str. N. Titulescu,</w:t>
      </w:r>
      <w:r w:rsidR="00225646">
        <w:rPr>
          <w:rFonts w:ascii="Times New Roman" w:hAnsi="Times New Roman"/>
          <w:b/>
          <w:szCs w:val="24"/>
          <w:u w:val="single"/>
          <w:lang w:val="ro-MD"/>
        </w:rPr>
        <w:t xml:space="preserve"> </w:t>
      </w:r>
      <w:r w:rsidR="00225646" w:rsidRPr="00225646">
        <w:rPr>
          <w:rFonts w:ascii="Times New Roman" w:hAnsi="Times New Roman"/>
          <w:b/>
          <w:szCs w:val="24"/>
          <w:u w:val="single"/>
          <w:lang w:val="ro-MD"/>
        </w:rPr>
        <w:t>35</w:t>
      </w:r>
      <w:r w:rsidRPr="00FF430B">
        <w:rPr>
          <w:rFonts w:ascii="Times New Roman" w:hAnsi="Times New Roman"/>
          <w:szCs w:val="24"/>
          <w:lang w:val="ro-MD"/>
        </w:rPr>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p>
    <w:p w14:paraId="5F2C03CC" w14:textId="77777777" w:rsidR="00F5261B" w:rsidRPr="00FF430B" w:rsidRDefault="00000000"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65061353" w:rsidR="00F5261B" w:rsidRPr="00D251D5" w:rsidRDefault="00000000" w:rsidP="00D251D5">
      <w:pPr>
        <w:jc w:val="both"/>
        <w:rPr>
          <w:b/>
          <w:sz w:val="22"/>
          <w:szCs w:val="22"/>
        </w:rPr>
      </w:pPr>
      <w:r w:rsidRPr="00FF430B">
        <w:rPr>
          <w:lang w:val="ro-MD"/>
        </w:rPr>
        <w:t>Ca urmare a anunțului/invitației de participare</w:t>
      </w:r>
      <w:r w:rsidR="00FB1667" w:rsidRPr="00FF430B">
        <w:rPr>
          <w:lang w:val="ro-MD"/>
        </w:rPr>
        <w:t>/de pre</w:t>
      </w:r>
      <w:r w:rsidR="00657833" w:rsidRPr="00FF430B">
        <w:rPr>
          <w:lang w:val="ro-MD"/>
        </w:rPr>
        <w:t>s</w:t>
      </w:r>
      <w:r w:rsidR="00FB1667" w:rsidRPr="00FF430B">
        <w:rPr>
          <w:lang w:val="ro-MD"/>
        </w:rPr>
        <w:t>elecție</w:t>
      </w:r>
      <w:r w:rsidRPr="00FF430B">
        <w:rPr>
          <w:lang w:val="ro-MD"/>
        </w:rPr>
        <w:t xml:space="preserve"> apărut în Buletinul </w:t>
      </w:r>
      <w:r w:rsidR="007E463D" w:rsidRPr="00FF430B">
        <w:rPr>
          <w:lang w:val="ro-MD"/>
        </w:rPr>
        <w:t>a</w:t>
      </w:r>
      <w:r w:rsidRPr="00FF430B">
        <w:rPr>
          <w:lang w:val="ro-MD"/>
        </w:rPr>
        <w:t xml:space="preserve">chizițiilor </w:t>
      </w:r>
      <w:r w:rsidR="007E463D" w:rsidRPr="00FF430B">
        <w:rPr>
          <w:lang w:val="ro-MD"/>
        </w:rPr>
        <w:t>p</w:t>
      </w:r>
      <w:r w:rsidRPr="00FF430B">
        <w:rPr>
          <w:lang w:val="ro-MD"/>
        </w:rPr>
        <w:t>ublice și/sau Jurnalul Oficial al</w:t>
      </w:r>
      <w:r w:rsidR="00884261">
        <w:rPr>
          <w:lang w:val="ro-MD"/>
        </w:rPr>
        <w:t xml:space="preserve"> Uniunii Europene,  </w:t>
      </w:r>
      <w:r w:rsidR="00884261" w:rsidRPr="004855F2">
        <w:rPr>
          <w:lang w:val="ro-MD"/>
        </w:rPr>
        <w:t>nr.</w:t>
      </w:r>
      <w:r w:rsidR="004855F2" w:rsidRPr="004855F2">
        <w:rPr>
          <w:lang w:val="ro-MD"/>
        </w:rPr>
        <w:t xml:space="preserve"> ocds-b3wdp1-MD-17</w:t>
      </w:r>
      <w:r w:rsidR="000C600B">
        <w:rPr>
          <w:lang w:val="ro-MD"/>
        </w:rPr>
        <w:t>80631813881</w:t>
      </w:r>
      <w:r w:rsidR="004855F2" w:rsidRPr="004855F2">
        <w:rPr>
          <w:lang w:val="ro-MD"/>
        </w:rPr>
        <w:t xml:space="preserve"> </w:t>
      </w:r>
      <w:r w:rsidR="00884261" w:rsidRPr="004855F2">
        <w:rPr>
          <w:lang w:val="ro-MD"/>
        </w:rPr>
        <w:t>din</w:t>
      </w:r>
      <w:r w:rsidR="004855F2" w:rsidRPr="004855F2">
        <w:rPr>
          <w:lang w:val="ro-MD"/>
        </w:rPr>
        <w:t xml:space="preserve"> ______________</w:t>
      </w:r>
      <w:r w:rsidR="00884261" w:rsidRPr="00884261">
        <w:rPr>
          <w:color w:val="FF0000"/>
          <w:lang w:val="ro-MD"/>
        </w:rPr>
        <w:t xml:space="preserve"> </w:t>
      </w:r>
      <w:r w:rsidRPr="00FF430B">
        <w:rPr>
          <w:lang w:val="ro-MD"/>
        </w:rPr>
        <w:t>(ziua/luna/anul),  privind aplicarea procedurii</w:t>
      </w:r>
      <w:r w:rsidR="00D251D5">
        <w:rPr>
          <w:lang w:val="ro-MD"/>
        </w:rPr>
        <w:t xml:space="preserve"> pentru atribuirea contractului privind achiziționarea lucrărilor </w:t>
      </w:r>
      <w:r w:rsidR="00D251D5" w:rsidRPr="00197725">
        <w:rPr>
          <w:b/>
          <w:sz w:val="22"/>
          <w:szCs w:val="22"/>
          <w:lang w:val="en-US"/>
        </w:rPr>
        <w:t>„</w:t>
      </w:r>
      <w:r w:rsidR="00D251D5" w:rsidRPr="00197725">
        <w:rPr>
          <w:b/>
          <w:i/>
          <w:iCs/>
          <w:sz w:val="22"/>
          <w:szCs w:val="22"/>
          <w:lang w:val="en-US"/>
        </w:rPr>
        <w:t xml:space="preserve">Construcția casei de arest, din mun. Bălți cu capacitatea de 650 locuri (et. </w:t>
      </w:r>
      <w:r w:rsidR="00D251D5" w:rsidRPr="00197725">
        <w:rPr>
          <w:b/>
          <w:i/>
          <w:iCs/>
          <w:sz w:val="22"/>
          <w:szCs w:val="22"/>
        </w:rPr>
        <w:t>II)</w:t>
      </w:r>
      <w:r w:rsidR="00D251D5" w:rsidRPr="00197725">
        <w:rPr>
          <w:b/>
          <w:sz w:val="22"/>
          <w:szCs w:val="22"/>
        </w:rPr>
        <w:t>”</w:t>
      </w:r>
      <w:r w:rsidR="000C600B">
        <w:rPr>
          <w:b/>
          <w:sz w:val="22"/>
          <w:szCs w:val="22"/>
        </w:rPr>
        <w:t xml:space="preserve"> </w:t>
      </w:r>
      <w:r w:rsidR="000C600B" w:rsidRPr="00B832F0">
        <w:rPr>
          <w:bCs/>
          <w:sz w:val="22"/>
          <w:szCs w:val="22"/>
        </w:rPr>
        <w:t>-</w:t>
      </w:r>
      <w:r w:rsidR="000C600B">
        <w:rPr>
          <w:b/>
          <w:sz w:val="22"/>
          <w:szCs w:val="22"/>
        </w:rPr>
        <w:t xml:space="preserve"> </w:t>
      </w:r>
      <w:r w:rsidR="00C82BC0">
        <w:rPr>
          <w:b/>
          <w:i/>
          <w:iCs/>
          <w:sz w:val="22"/>
          <w:szCs w:val="22"/>
        </w:rPr>
        <w:t>actualizată</w:t>
      </w:r>
      <w:r w:rsidRPr="00FF430B">
        <w:rPr>
          <w:lang w:val="ro-MD"/>
        </w:rPr>
        <w:t xml:space="preserve"> (denumirea contractului de achi</w:t>
      </w:r>
      <w:r w:rsidR="00D251D5">
        <w:rPr>
          <w:lang w:val="ro-MD"/>
        </w:rPr>
        <w:t xml:space="preserve">ziție publică), </w:t>
      </w:r>
      <w:r w:rsidR="00884261">
        <w:rPr>
          <w:lang w:val="ro-MD"/>
        </w:rPr>
        <w:t>noi __________________________</w:t>
      </w:r>
      <w:r w:rsidRPr="00FF430B">
        <w:rPr>
          <w:lang w:val="ro-MD"/>
        </w:rPr>
        <w:t xml:space="preserve"> (denumirea/numele ofertantului</w:t>
      </w:r>
      <w:r w:rsidR="00FB1667" w:rsidRPr="00FF430B">
        <w:rPr>
          <w:lang w:val="ro-MD"/>
        </w:rPr>
        <w:t>/candidatului</w:t>
      </w:r>
      <w:r w:rsidRPr="00FF430B">
        <w:rPr>
          <w:lang w:val="ro-MD"/>
        </w:rPr>
        <w:t xml:space="preserve">), am luat cunoștință de condițiile și </w:t>
      </w:r>
      <w:r w:rsidR="00F24A96" w:rsidRPr="00FF430B">
        <w:rPr>
          <w:lang w:val="ro-MD"/>
        </w:rPr>
        <w:t xml:space="preserve">de </w:t>
      </w:r>
      <w:r w:rsidRPr="00FF430B">
        <w:rPr>
          <w:lang w:val="ro-MD"/>
        </w:rPr>
        <w:t xml:space="preserve">cerințele expuse în documentația de atribuire și </w:t>
      </w:r>
      <w:r w:rsidR="001B1E45" w:rsidRPr="00FF430B">
        <w:rPr>
          <w:lang w:val="ro-MD"/>
        </w:rPr>
        <w:t xml:space="preserve">ne </w:t>
      </w:r>
      <w:r w:rsidRPr="00FF430B">
        <w:rPr>
          <w:lang w:val="ro-MD"/>
        </w:rPr>
        <w:t>exprimăm</w:t>
      </w:r>
      <w:r w:rsidR="001B1E45" w:rsidRPr="00FF430B">
        <w:rPr>
          <w:lang w:val="ro-MD"/>
        </w:rPr>
        <w:t>,</w:t>
      </w:r>
      <w:r w:rsidRPr="00FF430B">
        <w:rPr>
          <w:lang w:val="ro-MD"/>
        </w:rPr>
        <w:t xml:space="preserve">  prin prezenta</w:t>
      </w:r>
      <w:r w:rsidR="001B1E45" w:rsidRPr="00FF430B">
        <w:rPr>
          <w:lang w:val="ro-MD"/>
        </w:rPr>
        <w:t>,</w:t>
      </w:r>
      <w:r w:rsidRPr="00FF430B">
        <w:rPr>
          <w:lang w:val="ro-MD"/>
        </w:rPr>
        <w:t xml:space="preserve">  interesul de a participa, în calitate de ofertant/candidat,  neav</w:t>
      </w:r>
      <w:r w:rsidR="009C1502" w:rsidRPr="00FF430B">
        <w:rPr>
          <w:lang w:val="ro-MD"/>
        </w:rPr>
        <w:t>î</w:t>
      </w:r>
      <w:r w:rsidRPr="00FF430B">
        <w:rPr>
          <w:lang w:val="ro-MD"/>
        </w:rPr>
        <w:t xml:space="preserve">nd obiecții la </w:t>
      </w:r>
      <w:r w:rsidR="008B330F" w:rsidRPr="00FF430B">
        <w:rPr>
          <w:lang w:val="ro-MD"/>
        </w:rPr>
        <w:t>documentația de atribuire</w:t>
      </w:r>
      <w:r w:rsidRPr="00FF430B">
        <w:rPr>
          <w:lang w:val="ro-MD"/>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lang w:val="ro-MD"/>
        </w:rPr>
      </w:pPr>
    </w:p>
    <w:p w14:paraId="55B9266A" w14:textId="57A570CF" w:rsidR="00F5261B" w:rsidRPr="00FF430B" w:rsidRDefault="00000000" w:rsidP="00F5261B">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w:t>
      </w:r>
      <w:r w:rsidR="00884261">
        <w:rPr>
          <w:rFonts w:ascii="Times New Roman" w:hAnsi="Times New Roman"/>
          <w:szCs w:val="24"/>
          <w:lang w:val="ro-MD"/>
        </w:rPr>
        <w:t xml:space="preserve">etării _____________________ </w:t>
      </w:r>
      <w:r w:rsidRPr="00FF430B">
        <w:rPr>
          <w:rFonts w:ascii="Times New Roman" w:hAnsi="Times New Roman"/>
          <w:szCs w:val="24"/>
          <w:lang w:val="ro-MD"/>
        </w:rPr>
        <w:t>Cu stimă,</w:t>
      </w:r>
    </w:p>
    <w:p w14:paraId="3B039F1A" w14:textId="77777777" w:rsidR="00F5261B" w:rsidRPr="00FF430B" w:rsidRDefault="00000000"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60D9186C" w:rsidR="00F5261B" w:rsidRPr="00FF430B" w:rsidRDefault="00000000" w:rsidP="00F5261B">
      <w:pPr>
        <w:pStyle w:val="a8"/>
        <w:tabs>
          <w:tab w:val="left" w:pos="567"/>
        </w:tabs>
        <w:spacing w:line="360" w:lineRule="auto"/>
        <w:jc w:val="right"/>
        <w:rPr>
          <w:rFonts w:ascii="Times New Roman" w:hAnsi="Times New Roman"/>
          <w:szCs w:val="24"/>
          <w:lang w:val="ro-MD"/>
        </w:rPr>
      </w:pPr>
      <w:r>
        <w:rPr>
          <w:rFonts w:ascii="Times New Roman" w:hAnsi="Times New Roman"/>
          <w:szCs w:val="24"/>
          <w:lang w:val="ro-MD"/>
        </w:rPr>
        <w:t>____________________</w:t>
      </w:r>
    </w:p>
    <w:p w14:paraId="10577578" w14:textId="77777777" w:rsidR="00F5261B" w:rsidRPr="00FF430B" w:rsidRDefault="00000000"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8"/>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7038BB8" w14:textId="77777777" w:rsidR="00B65C93" w:rsidRDefault="00B65C93" w:rsidP="00950D18">
      <w:pPr>
        <w:pStyle w:val="a8"/>
        <w:tabs>
          <w:tab w:val="left" w:pos="567"/>
        </w:tabs>
        <w:spacing w:line="360" w:lineRule="auto"/>
        <w:rPr>
          <w:rFonts w:ascii="Times New Roman" w:hAnsi="Times New Roman"/>
          <w:szCs w:val="24"/>
          <w:lang w:val="ro-MD"/>
        </w:rPr>
      </w:pPr>
    </w:p>
    <w:p w14:paraId="4B4FD4CE" w14:textId="77777777" w:rsidR="002824BF" w:rsidRDefault="002824BF" w:rsidP="00950D18">
      <w:pPr>
        <w:pStyle w:val="a8"/>
        <w:tabs>
          <w:tab w:val="left" w:pos="567"/>
        </w:tabs>
        <w:spacing w:line="360" w:lineRule="auto"/>
        <w:rPr>
          <w:rFonts w:ascii="Times New Roman" w:hAnsi="Times New Roman"/>
          <w:szCs w:val="24"/>
          <w:lang w:val="ro-MD"/>
        </w:rPr>
      </w:pPr>
    </w:p>
    <w:p w14:paraId="2DFE01C2" w14:textId="77777777" w:rsidR="0020384C" w:rsidRDefault="0020384C" w:rsidP="00950D18">
      <w:pPr>
        <w:pStyle w:val="a8"/>
        <w:tabs>
          <w:tab w:val="left" w:pos="567"/>
        </w:tabs>
        <w:spacing w:line="360" w:lineRule="auto"/>
        <w:rPr>
          <w:rFonts w:ascii="Times New Roman" w:hAnsi="Times New Roman"/>
          <w:szCs w:val="24"/>
          <w:lang w:val="ro-MD"/>
        </w:rPr>
      </w:pPr>
    </w:p>
    <w:p w14:paraId="14341DDA" w14:textId="77777777" w:rsidR="0020384C" w:rsidRPr="00FF430B" w:rsidRDefault="0020384C" w:rsidP="00950D18">
      <w:pPr>
        <w:pStyle w:val="a8"/>
        <w:tabs>
          <w:tab w:val="left" w:pos="567"/>
        </w:tabs>
        <w:spacing w:line="360" w:lineRule="auto"/>
        <w:rPr>
          <w:rFonts w:ascii="Times New Roman" w:hAnsi="Times New Roman"/>
          <w:szCs w:val="24"/>
          <w:lang w:val="ro-MD"/>
        </w:rPr>
      </w:pPr>
    </w:p>
    <w:p w14:paraId="05A6EBE2" w14:textId="202AE870" w:rsidR="00BA7FF4" w:rsidRPr="00FF430B" w:rsidRDefault="00000000"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3F40A5D5" w14:textId="77777777" w:rsidR="00C26521" w:rsidRPr="00FF430B" w:rsidRDefault="00000000" w:rsidP="00C26521">
      <w:pPr>
        <w:jc w:val="right"/>
        <w:rPr>
          <w:noProof w:val="0"/>
          <w:lang w:val="ro-MD"/>
        </w:rPr>
      </w:pPr>
      <w:r w:rsidRPr="00FF430B">
        <w:rPr>
          <w:noProof w:val="0"/>
          <w:lang w:val="ro-MD"/>
        </w:rPr>
        <w:t>la D</w:t>
      </w:r>
      <w:r>
        <w:rPr>
          <w:noProof w:val="0"/>
          <w:lang w:val="ro-MD"/>
        </w:rPr>
        <w:t>ocumentația standard nr. 69</w:t>
      </w:r>
    </w:p>
    <w:p w14:paraId="2E26B518" w14:textId="77777777" w:rsidR="00C26521" w:rsidRPr="00FF430B" w:rsidRDefault="00000000" w:rsidP="00C26521">
      <w:pPr>
        <w:jc w:val="right"/>
        <w:rPr>
          <w:noProof w:val="0"/>
          <w:lang w:val="ro-MD"/>
        </w:rPr>
      </w:pPr>
      <w:r>
        <w:rPr>
          <w:noProof w:val="0"/>
          <w:lang w:val="ro-MD"/>
        </w:rPr>
        <w:t>din “07” mai 2021</w:t>
      </w:r>
    </w:p>
    <w:p w14:paraId="1DFE35F5" w14:textId="77777777" w:rsidR="00C26521" w:rsidRPr="00FF430B" w:rsidRDefault="00C26521" w:rsidP="00C26521">
      <w:pPr>
        <w:pStyle w:val="Style3"/>
        <w:tabs>
          <w:tab w:val="left" w:pos="567"/>
        </w:tabs>
        <w:spacing w:before="0" w:beforeAutospacing="0" w:after="0"/>
        <w:ind w:left="0" w:firstLine="0"/>
        <w:rPr>
          <w:rFonts w:eastAsia="PMingLiU"/>
          <w:lang w:val="ro-MD" w:eastAsia="zh-CN"/>
        </w:rPr>
      </w:pPr>
    </w:p>
    <w:p w14:paraId="3C3054B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52F031E" w14:textId="77777777" w:rsidR="00BB1EC7" w:rsidRPr="00FF430B" w:rsidRDefault="00000000"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000000" w:rsidP="00BB1EC7">
      <w:pPr>
        <w:pStyle w:val="a8"/>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BB2B8E5" w14:textId="02906DA9" w:rsidR="00211C74" w:rsidRPr="00FF430B" w:rsidRDefault="00000000" w:rsidP="00211C74">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w:t>
      </w:r>
      <w:r w:rsidR="00EF2A87">
        <w:rPr>
          <w:rFonts w:ascii="Times New Roman" w:hAnsi="Times New Roman"/>
          <w:szCs w:val="24"/>
          <w:lang w:val="ro-MD"/>
        </w:rPr>
        <w:t xml:space="preserve"> </w:t>
      </w:r>
      <w:r w:rsidR="00EF2A87" w:rsidRPr="00EF2A87">
        <w:rPr>
          <w:rFonts w:ascii="Times New Roman" w:hAnsi="Times New Roman"/>
          <w:b/>
          <w:szCs w:val="24"/>
          <w:u w:val="single"/>
          <w:lang w:val="ro-MD"/>
        </w:rPr>
        <w:t xml:space="preserve"> </w:t>
      </w:r>
      <w:r w:rsidR="00EF2A87" w:rsidRPr="00225646">
        <w:rPr>
          <w:rFonts w:ascii="Times New Roman" w:hAnsi="Times New Roman"/>
          <w:b/>
          <w:szCs w:val="24"/>
          <w:u w:val="single"/>
          <w:lang w:val="ro-MD"/>
        </w:rPr>
        <w:t>Administrația Națională a Penitenciarelor, mun. Chișinău, str. N. Titulescu,</w:t>
      </w:r>
      <w:r w:rsidR="00EF2A87">
        <w:rPr>
          <w:rFonts w:ascii="Times New Roman" w:hAnsi="Times New Roman"/>
          <w:b/>
          <w:szCs w:val="24"/>
          <w:u w:val="single"/>
          <w:lang w:val="ro-MD"/>
        </w:rPr>
        <w:t xml:space="preserve"> </w:t>
      </w:r>
      <w:r w:rsidR="00EF2A87" w:rsidRPr="00225646">
        <w:rPr>
          <w:rFonts w:ascii="Times New Roman" w:hAnsi="Times New Roman"/>
          <w:b/>
          <w:szCs w:val="24"/>
          <w:u w:val="single"/>
          <w:lang w:val="ro-MD"/>
        </w:rPr>
        <w:t>35</w:t>
      </w:r>
      <w:r w:rsidR="00EF2A87" w:rsidRPr="00FF430B">
        <w:rPr>
          <w:rFonts w:ascii="Times New Roman" w:hAnsi="Times New Roman"/>
          <w:szCs w:val="24"/>
          <w:lang w:val="ro-MD"/>
        </w:rPr>
        <w:t xml:space="preserve">                                                      </w:t>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35D53F34" w14:textId="77777777" w:rsidR="00211C74" w:rsidRPr="00FF430B" w:rsidRDefault="00000000" w:rsidP="00211C74">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028E1673" w14:textId="7CC0AA0E" w:rsidR="00BB1EC7" w:rsidRPr="003F256F" w:rsidRDefault="00000000" w:rsidP="00394491">
      <w:pPr>
        <w:shd w:val="clear" w:color="auto" w:fill="FFFFFF" w:themeFill="background1"/>
        <w:spacing w:before="120" w:line="276" w:lineRule="auto"/>
        <w:jc w:val="both"/>
        <w:rPr>
          <w:b/>
          <w:noProof w:val="0"/>
          <w:lang w:val="ro-MD" w:eastAsia="ru-RU"/>
        </w:rPr>
      </w:pPr>
      <w:r w:rsidRPr="00FF430B">
        <w:rPr>
          <w:rFonts w:eastAsia="Calibri"/>
          <w:lang w:val="ro-MD"/>
        </w:rPr>
        <w:t xml:space="preserve">    Ne angajăm să menținem oferta valabilă,</w:t>
      </w:r>
      <w:r w:rsidR="00E706C1" w:rsidRPr="00FF430B">
        <w:rPr>
          <w:rFonts w:eastAsia="Calibri"/>
          <w:lang w:val="ro-MD"/>
        </w:rPr>
        <w:t xml:space="preserve"> </w:t>
      </w:r>
      <w:r w:rsidRPr="00FF430B">
        <w:rPr>
          <w:b/>
          <w:noProof w:val="0"/>
          <w:lang w:val="ro-MD" w:eastAsia="ru-RU"/>
        </w:rPr>
        <w:t xml:space="preserve">privind achiziționarea </w:t>
      </w:r>
      <w:r w:rsidR="003F256F">
        <w:rPr>
          <w:b/>
          <w:noProof w:val="0"/>
          <w:lang w:val="ro-MD" w:eastAsia="ru-RU"/>
        </w:rPr>
        <w:t xml:space="preserve">lucrărilor </w:t>
      </w:r>
      <w:r w:rsidR="003F256F" w:rsidRPr="00197725">
        <w:rPr>
          <w:b/>
          <w:sz w:val="22"/>
          <w:szCs w:val="22"/>
          <w:lang w:val="en-US"/>
        </w:rPr>
        <w:t>„</w:t>
      </w:r>
      <w:r w:rsidR="003F256F" w:rsidRPr="00B22318">
        <w:rPr>
          <w:b/>
          <w:i/>
          <w:iCs/>
          <w:sz w:val="22"/>
          <w:szCs w:val="22"/>
          <w:lang w:val="en-US"/>
        </w:rPr>
        <w:t xml:space="preserve">Construcția casei de arest, din mun. Bălți cu capacitatea de 650 locuri (et. </w:t>
      </w:r>
      <w:r w:rsidR="003F256F" w:rsidRPr="00B22318">
        <w:rPr>
          <w:b/>
          <w:i/>
          <w:iCs/>
          <w:sz w:val="22"/>
          <w:szCs w:val="22"/>
        </w:rPr>
        <w:t>II)”</w:t>
      </w:r>
      <w:r w:rsidR="00B22318">
        <w:rPr>
          <w:noProof w:val="0"/>
          <w:lang w:val="ro-MD" w:eastAsia="ru-RU"/>
        </w:rPr>
        <w:t xml:space="preserve"> </w:t>
      </w:r>
      <w:r w:rsidR="00B22318" w:rsidRPr="00B832F0">
        <w:rPr>
          <w:noProof w:val="0"/>
          <w:lang w:val="ro-MD" w:eastAsia="ru-RU"/>
        </w:rPr>
        <w:t>-</w:t>
      </w:r>
      <w:r w:rsidR="00B22318" w:rsidRPr="00B22318">
        <w:rPr>
          <w:b/>
          <w:bCs/>
          <w:noProof w:val="0"/>
          <w:lang w:val="ro-MD" w:eastAsia="ru-RU"/>
        </w:rPr>
        <w:t xml:space="preserve"> </w:t>
      </w:r>
      <w:r w:rsidR="00C82BC0">
        <w:rPr>
          <w:b/>
          <w:bCs/>
          <w:i/>
          <w:iCs/>
          <w:noProof w:val="0"/>
          <w:lang w:val="ro-MD" w:eastAsia="ru-RU"/>
        </w:rPr>
        <w:t>actualizată</w:t>
      </w:r>
      <w:r w:rsidR="003F256F" w:rsidRPr="00B22318">
        <w:rPr>
          <w:noProof w:val="0"/>
          <w:lang w:val="ro-MD" w:eastAsia="ru-RU"/>
        </w:rPr>
        <w:t xml:space="preserve"> </w:t>
      </w:r>
      <w:r w:rsidR="003F256F" w:rsidRPr="003F256F">
        <w:rPr>
          <w:noProof w:val="0"/>
          <w:lang w:val="ro-MD" w:eastAsia="ru-RU"/>
        </w:rPr>
        <w:t>(se indică obiectul achiziției)</w:t>
      </w:r>
      <w:r w:rsidR="003F256F">
        <w:rPr>
          <w:b/>
          <w:noProof w:val="0"/>
          <w:shd w:val="clear" w:color="auto" w:fill="FFFFFF" w:themeFill="background1"/>
          <w:lang w:val="ro-MD" w:eastAsia="ru-RU"/>
        </w:rPr>
        <w:t xml:space="preserve"> </w:t>
      </w:r>
      <w:r w:rsidRPr="00FF430B">
        <w:rPr>
          <w:b/>
          <w:noProof w:val="0"/>
          <w:lang w:val="ro-MD" w:eastAsia="ru-RU"/>
        </w:rPr>
        <w:t>prin procedura de achiziție</w:t>
      </w:r>
      <w:r w:rsidR="003F256F">
        <w:rPr>
          <w:b/>
          <w:noProof w:val="0"/>
          <w:lang w:val="ro-MD" w:eastAsia="ru-RU"/>
        </w:rPr>
        <w:t xml:space="preserve"> Licitație Deschisă </w:t>
      </w:r>
      <w:r w:rsidR="00E706C1" w:rsidRPr="00FF430B">
        <w:rPr>
          <w:noProof w:val="0"/>
          <w:sz w:val="20"/>
          <w:lang w:val="ro-MD" w:eastAsia="ru-RU"/>
        </w:rPr>
        <w:t xml:space="preserve"> </w:t>
      </w:r>
      <w:r w:rsidRPr="00FF430B">
        <w:rPr>
          <w:noProof w:val="0"/>
          <w:sz w:val="20"/>
          <w:lang w:val="ro-MD" w:eastAsia="ru-RU"/>
        </w:rPr>
        <w:t>(</w:t>
      </w:r>
      <w:r w:rsidRPr="00394491">
        <w:rPr>
          <w:noProof w:val="0"/>
          <w:lang w:val="ro-MD" w:eastAsia="ru-RU"/>
        </w:rPr>
        <w:t>tipul procedurii</w:t>
      </w:r>
      <w:r w:rsidRPr="00FF430B">
        <w:rPr>
          <w:noProof w:val="0"/>
          <w:sz w:val="20"/>
          <w:lang w:val="ro-MD" w:eastAsia="ru-RU"/>
        </w:rPr>
        <w:t xml:space="preserve"> </w:t>
      </w:r>
      <w:r w:rsidRPr="00394491">
        <w:rPr>
          <w:noProof w:val="0"/>
          <w:lang w:val="ro-MD" w:eastAsia="ru-RU"/>
        </w:rPr>
        <w:t>de achiziție)</w:t>
      </w:r>
      <w:r w:rsidR="003F256F">
        <w:rPr>
          <w:noProof w:val="0"/>
          <w:sz w:val="20"/>
          <w:lang w:val="ro-MD" w:eastAsia="ru-RU"/>
        </w:rPr>
        <w:t xml:space="preserve"> </w:t>
      </w:r>
      <w:r w:rsidRPr="00FF430B">
        <w:rPr>
          <w:rFonts w:eastAsia="Calibri"/>
          <w:lang w:val="ro-MD"/>
        </w:rPr>
        <w:t>pentru o durat</w:t>
      </w:r>
      <w:r w:rsidR="003F256F">
        <w:rPr>
          <w:rFonts w:eastAsia="Calibri"/>
          <w:lang w:val="ro-MD"/>
        </w:rPr>
        <w:t xml:space="preserve">ă de </w:t>
      </w:r>
      <w:r w:rsidR="003F256F" w:rsidRPr="003F256F">
        <w:rPr>
          <w:rFonts w:eastAsia="Calibri"/>
          <w:b/>
          <w:lang w:val="ro-MD"/>
        </w:rPr>
        <w:t>180</w:t>
      </w:r>
      <w:r w:rsidR="003F256F">
        <w:rPr>
          <w:rFonts w:eastAsia="Calibri"/>
          <w:lang w:val="ro-MD"/>
        </w:rPr>
        <w:t xml:space="preserve"> </w:t>
      </w:r>
      <w:r w:rsidR="003F256F" w:rsidRPr="003F256F">
        <w:rPr>
          <w:rFonts w:eastAsia="Calibri"/>
          <w:b/>
          <w:lang w:val="ro-MD"/>
        </w:rPr>
        <w:t>(una sută optzeci)</w:t>
      </w:r>
      <w:r w:rsidR="003F256F">
        <w:rPr>
          <w:rFonts w:eastAsia="Calibri"/>
          <w:lang w:val="ro-MD"/>
        </w:rPr>
        <w:t xml:space="preserve"> </w:t>
      </w:r>
      <w:r w:rsidRPr="003F256F">
        <w:rPr>
          <w:rFonts w:eastAsia="Calibri"/>
          <w:b/>
          <w:lang w:val="ro-MD"/>
        </w:rPr>
        <w:t>zile</w:t>
      </w:r>
      <w:r w:rsidRPr="00FF430B">
        <w:rPr>
          <w:rFonts w:eastAsia="Calibri"/>
          <w:lang w:val="ro-MD"/>
        </w:rPr>
        <w:t>, (durata în litere și cifre), respectiv până la data de ___________________ (ziua/luna/anul), și ea va rămâne obligatorie pentru noi și poate fi acceptată oricând înainte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1C3E31B" w14:textId="59B44F1B" w:rsidR="00211C74" w:rsidRPr="00FF430B" w:rsidRDefault="00000000" w:rsidP="00211C74">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w:t>
      </w:r>
      <w:r w:rsidR="00B13430">
        <w:rPr>
          <w:rFonts w:ascii="Times New Roman" w:hAnsi="Times New Roman"/>
          <w:szCs w:val="24"/>
          <w:lang w:val="ro-MD"/>
        </w:rPr>
        <w:t xml:space="preserve">etării _________________ </w:t>
      </w:r>
      <w:r w:rsidRPr="00FF430B">
        <w:rPr>
          <w:rFonts w:ascii="Times New Roman" w:hAnsi="Times New Roman"/>
          <w:szCs w:val="24"/>
          <w:lang w:val="ro-MD"/>
        </w:rPr>
        <w:t>Cu stimă,</w:t>
      </w:r>
    </w:p>
    <w:p w14:paraId="22EC4D5D" w14:textId="77777777" w:rsidR="00211C74" w:rsidRPr="00FF430B" w:rsidRDefault="00000000"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0CEFD01D" w:rsidR="00211C74" w:rsidRPr="00FF430B" w:rsidRDefault="00000000" w:rsidP="00211C74">
      <w:pPr>
        <w:pStyle w:val="a8"/>
        <w:tabs>
          <w:tab w:val="left" w:pos="567"/>
        </w:tabs>
        <w:spacing w:line="360" w:lineRule="auto"/>
        <w:jc w:val="right"/>
        <w:rPr>
          <w:rFonts w:ascii="Times New Roman" w:hAnsi="Times New Roman"/>
          <w:szCs w:val="24"/>
          <w:lang w:val="ro-MD"/>
        </w:rPr>
      </w:pPr>
      <w:r>
        <w:rPr>
          <w:rFonts w:ascii="Times New Roman" w:hAnsi="Times New Roman"/>
          <w:szCs w:val="24"/>
          <w:lang w:val="ro-MD"/>
        </w:rPr>
        <w:t>_____________________</w:t>
      </w:r>
    </w:p>
    <w:p w14:paraId="3F8D7784" w14:textId="77777777" w:rsidR="00211C74" w:rsidRPr="00FF430B" w:rsidRDefault="00000000"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FE154B9" w14:textId="2923E5E2" w:rsidR="00BE49DD" w:rsidRPr="00FF430B" w:rsidRDefault="00000000"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bookmarkEnd w:id="46"/>
    <w:p w14:paraId="1814BD89" w14:textId="77777777" w:rsidR="00B12D95" w:rsidRPr="00FF430B" w:rsidRDefault="00000000" w:rsidP="00B12D95">
      <w:pPr>
        <w:jc w:val="right"/>
        <w:rPr>
          <w:noProof w:val="0"/>
          <w:lang w:val="ro-MD"/>
        </w:rPr>
      </w:pPr>
      <w:r w:rsidRPr="00FF430B">
        <w:rPr>
          <w:noProof w:val="0"/>
          <w:lang w:val="ro-MD"/>
        </w:rPr>
        <w:t>la D</w:t>
      </w:r>
      <w:r>
        <w:rPr>
          <w:noProof w:val="0"/>
          <w:lang w:val="ro-MD"/>
        </w:rPr>
        <w:t>ocumentația standard nr. 69</w:t>
      </w:r>
    </w:p>
    <w:p w14:paraId="6EB7F95F" w14:textId="77777777" w:rsidR="00B12D95" w:rsidRPr="00FF430B" w:rsidRDefault="00000000" w:rsidP="00B12D95">
      <w:pPr>
        <w:jc w:val="right"/>
        <w:rPr>
          <w:noProof w:val="0"/>
          <w:lang w:val="ro-MD"/>
        </w:rPr>
      </w:pPr>
      <w:r>
        <w:rPr>
          <w:noProof w:val="0"/>
          <w:lang w:val="ro-MD"/>
        </w:rPr>
        <w:t>din “07” mai 2021</w:t>
      </w:r>
    </w:p>
    <w:p w14:paraId="22E6B217" w14:textId="77777777" w:rsidR="00B12D95" w:rsidRPr="00FF430B" w:rsidRDefault="00B12D95" w:rsidP="00B12D95">
      <w:pPr>
        <w:pStyle w:val="Style3"/>
        <w:tabs>
          <w:tab w:val="left" w:pos="567"/>
        </w:tabs>
        <w:spacing w:before="0" w:beforeAutospacing="0" w:after="0"/>
        <w:ind w:left="0" w:firstLine="0"/>
        <w:rPr>
          <w:rFonts w:eastAsia="PMingLiU"/>
          <w:lang w:val="ro-MD" w:eastAsia="zh-CN"/>
        </w:rPr>
      </w:pPr>
    </w:p>
    <w:p w14:paraId="1C51A82A" w14:textId="77777777" w:rsidR="00AA1372" w:rsidRPr="00FF430B" w:rsidRDefault="00AA1372" w:rsidP="00950D18">
      <w:pPr>
        <w:pStyle w:val="a8"/>
        <w:tabs>
          <w:tab w:val="left" w:pos="567"/>
        </w:tabs>
        <w:rPr>
          <w:rFonts w:ascii="Times New Roman" w:hAnsi="Times New Roman"/>
          <w:b/>
          <w:szCs w:val="24"/>
          <w:lang w:val="ro-MD"/>
        </w:rPr>
      </w:pPr>
    </w:p>
    <w:p w14:paraId="03AD0F21" w14:textId="77777777" w:rsidR="00AA1372" w:rsidRPr="00FF430B" w:rsidRDefault="00000000"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000000"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000000"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8"/>
        <w:tabs>
          <w:tab w:val="left" w:pos="567"/>
        </w:tabs>
        <w:rPr>
          <w:rFonts w:ascii="Times New Roman" w:hAnsi="Times New Roman"/>
          <w:b/>
          <w:szCs w:val="24"/>
          <w:lang w:val="ro-MD"/>
        </w:rPr>
      </w:pPr>
    </w:p>
    <w:p w14:paraId="7A2AAB82" w14:textId="77777777" w:rsidR="00AA1372" w:rsidRPr="00FF430B" w:rsidRDefault="00000000" w:rsidP="00950D18">
      <w:pPr>
        <w:pStyle w:val="a8"/>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000000"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8"/>
        <w:tabs>
          <w:tab w:val="left" w:pos="567"/>
        </w:tabs>
        <w:rPr>
          <w:rFonts w:ascii="Times New Roman" w:hAnsi="Times New Roman"/>
          <w:szCs w:val="24"/>
          <w:lang w:val="ro-MD"/>
        </w:rPr>
      </w:pPr>
    </w:p>
    <w:p w14:paraId="5D1725F5" w14:textId="77777777" w:rsidR="00AA1372" w:rsidRPr="00FF430B" w:rsidRDefault="00AA1372" w:rsidP="00950D18">
      <w:pPr>
        <w:pStyle w:val="a8"/>
        <w:tabs>
          <w:tab w:val="left" w:pos="567"/>
        </w:tabs>
        <w:rPr>
          <w:rFonts w:ascii="Times New Roman" w:hAnsi="Times New Roman"/>
          <w:szCs w:val="24"/>
          <w:lang w:val="ro-MD"/>
        </w:rPr>
      </w:pPr>
    </w:p>
    <w:p w14:paraId="5C17FDCC" w14:textId="77777777" w:rsidR="00AA1372" w:rsidRPr="00FF430B" w:rsidRDefault="00000000" w:rsidP="00950D18">
      <w:pPr>
        <w:pStyle w:val="a8"/>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000000"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000000"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000000" w:rsidP="00950D18">
      <w:pPr>
        <w:pStyle w:val="a8"/>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000000"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000000"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000000"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000000"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000000"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000000"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000000"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000000"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000000"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000000" w:rsidP="00950D18">
      <w:pPr>
        <w:pStyle w:val="a8"/>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000000" w:rsidP="002F556B">
      <w:pPr>
        <w:pStyle w:val="a8"/>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000000" w:rsidP="00950D18">
      <w:pPr>
        <w:pStyle w:val="a8"/>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000000"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000000">
      <w:pPr>
        <w:pStyle w:val="a8"/>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000000" w:rsidP="002F556B">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000000"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000000"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000000" w:rsidP="002F556B">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000000"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000000"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8"/>
        <w:tabs>
          <w:tab w:val="left" w:pos="567"/>
        </w:tabs>
        <w:ind w:hanging="502"/>
        <w:rPr>
          <w:rFonts w:ascii="Times New Roman" w:hAnsi="Times New Roman"/>
          <w:szCs w:val="24"/>
          <w:lang w:val="ro-MD"/>
        </w:rPr>
      </w:pPr>
    </w:p>
    <w:p w14:paraId="59A22C7D" w14:textId="77777777" w:rsidR="00AA1372" w:rsidRPr="00FF430B" w:rsidRDefault="00000000" w:rsidP="00E706C1">
      <w:pPr>
        <w:pStyle w:val="a8"/>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000000" w:rsidP="00950D18">
      <w:pPr>
        <w:pStyle w:val="a8"/>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000000" w:rsidP="00950D18">
      <w:pPr>
        <w:pStyle w:val="a8"/>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000000" w:rsidP="000D26B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7" w:name="_Toc449692097"/>
    </w:p>
    <w:p w14:paraId="7EEC2C2B" w14:textId="77777777" w:rsidR="002A355A" w:rsidRPr="00FF430B" w:rsidRDefault="002A355A" w:rsidP="00196AB4">
      <w:pPr>
        <w:spacing w:after="200" w:line="276" w:lineRule="auto"/>
        <w:jc w:val="center"/>
        <w:rPr>
          <w:lang w:val="ro-MD" w:eastAsia="zh-CN"/>
        </w:rPr>
      </w:pPr>
    </w:p>
    <w:p w14:paraId="54002888" w14:textId="6136D6BB" w:rsidR="00BA7FF4" w:rsidRPr="00FF430B" w:rsidRDefault="00000000"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0E6ACE8F" w14:textId="77777777" w:rsidR="002A355A" w:rsidRPr="00FF430B" w:rsidRDefault="00000000" w:rsidP="002A355A">
      <w:pPr>
        <w:jc w:val="right"/>
        <w:rPr>
          <w:noProof w:val="0"/>
          <w:lang w:val="ro-MD"/>
        </w:rPr>
      </w:pPr>
      <w:r w:rsidRPr="00FF430B">
        <w:rPr>
          <w:noProof w:val="0"/>
          <w:lang w:val="ro-MD"/>
        </w:rPr>
        <w:t>la D</w:t>
      </w:r>
      <w:r>
        <w:rPr>
          <w:noProof w:val="0"/>
          <w:lang w:val="ro-MD"/>
        </w:rPr>
        <w:t>ocumentația standard nr. 69</w:t>
      </w:r>
    </w:p>
    <w:p w14:paraId="3282FD92" w14:textId="77777777" w:rsidR="002A355A" w:rsidRPr="00FF430B" w:rsidRDefault="00000000" w:rsidP="002A355A">
      <w:pPr>
        <w:jc w:val="right"/>
        <w:rPr>
          <w:noProof w:val="0"/>
          <w:lang w:val="ro-MD"/>
        </w:rPr>
      </w:pPr>
      <w:r>
        <w:rPr>
          <w:noProof w:val="0"/>
          <w:lang w:val="ro-MD"/>
        </w:rPr>
        <w:t>din “07” mai 2021</w:t>
      </w:r>
    </w:p>
    <w:p w14:paraId="664697AA" w14:textId="77777777" w:rsidR="002A355A" w:rsidRPr="00FF430B" w:rsidRDefault="002A355A" w:rsidP="002A355A">
      <w:pPr>
        <w:pStyle w:val="Style3"/>
        <w:tabs>
          <w:tab w:val="left" w:pos="567"/>
        </w:tabs>
        <w:spacing w:before="0" w:beforeAutospacing="0" w:after="0"/>
        <w:ind w:left="0" w:firstLine="0"/>
        <w:rPr>
          <w:rFonts w:eastAsia="PMingLiU"/>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000000" w:rsidP="00950D18">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000000"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000000"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1A3BAF" w14:paraId="3463AAA9" w14:textId="77777777" w:rsidTr="00233538">
        <w:trPr>
          <w:cantSplit/>
          <w:trHeight w:val="300"/>
        </w:trPr>
        <w:tc>
          <w:tcPr>
            <w:tcW w:w="709" w:type="dxa"/>
            <w:vMerge w:val="restart"/>
          </w:tcPr>
          <w:p w14:paraId="190EEB14" w14:textId="77777777" w:rsidR="00AA1372" w:rsidRPr="00FF430B" w:rsidRDefault="00000000"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000000"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000000"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000000"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000000"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000000"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1A3BAF"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lang w:val="ro-MD"/>
              </w:rPr>
            </w:pPr>
          </w:p>
        </w:tc>
        <w:tc>
          <w:tcPr>
            <w:tcW w:w="5490" w:type="dxa"/>
            <w:gridSpan w:val="7"/>
          </w:tcPr>
          <w:p w14:paraId="5327F290" w14:textId="77777777" w:rsidR="00AA1372" w:rsidRPr="00FF430B" w:rsidRDefault="00000000"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1A3BAF"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lang w:val="ro-MD"/>
              </w:rPr>
            </w:pPr>
          </w:p>
        </w:tc>
        <w:tc>
          <w:tcPr>
            <w:tcW w:w="1035" w:type="dxa"/>
          </w:tcPr>
          <w:p w14:paraId="29C56D31" w14:textId="77777777" w:rsidR="00AA1372" w:rsidRPr="00FF430B" w:rsidRDefault="00000000"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000000"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000000"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000000"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00000"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1A3BAF" w14:paraId="3A507754" w14:textId="77777777" w:rsidTr="00233538">
        <w:trPr>
          <w:cantSplit/>
          <w:trHeight w:val="180"/>
        </w:trPr>
        <w:tc>
          <w:tcPr>
            <w:tcW w:w="709" w:type="dxa"/>
          </w:tcPr>
          <w:p w14:paraId="3D9DD354" w14:textId="77777777" w:rsidR="00AA1372" w:rsidRPr="00FF430B" w:rsidRDefault="00000000" w:rsidP="00950D18">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000000" w:rsidP="00950D18">
            <w:pPr>
              <w:pStyle w:val="a8"/>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lang w:val="ro-MD"/>
              </w:rPr>
            </w:pPr>
          </w:p>
        </w:tc>
      </w:tr>
      <w:tr w:rsidR="001A3BAF" w14:paraId="2CFBB607" w14:textId="77777777" w:rsidTr="00233538">
        <w:trPr>
          <w:cantSplit/>
          <w:trHeight w:val="1372"/>
        </w:trPr>
        <w:tc>
          <w:tcPr>
            <w:tcW w:w="709" w:type="dxa"/>
          </w:tcPr>
          <w:p w14:paraId="3BFEAC41" w14:textId="77777777" w:rsidR="00AA1372" w:rsidRPr="00FF430B" w:rsidRDefault="00000000"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8"/>
              <w:tabs>
                <w:tab w:val="left" w:pos="567"/>
              </w:tabs>
              <w:rPr>
                <w:rFonts w:ascii="Times New Roman" w:hAnsi="Times New Roman"/>
                <w:szCs w:val="24"/>
                <w:lang w:val="ro-MD"/>
              </w:rPr>
            </w:pPr>
          </w:p>
          <w:p w14:paraId="407D3D03" w14:textId="77777777" w:rsidR="00AA1372" w:rsidRPr="00FF430B" w:rsidRDefault="00AA1372" w:rsidP="00950D18">
            <w:pPr>
              <w:pStyle w:val="a8"/>
              <w:tabs>
                <w:tab w:val="left" w:pos="567"/>
              </w:tabs>
              <w:rPr>
                <w:rFonts w:ascii="Times New Roman" w:hAnsi="Times New Roman"/>
                <w:szCs w:val="24"/>
                <w:lang w:val="ro-MD"/>
              </w:rPr>
            </w:pPr>
          </w:p>
          <w:p w14:paraId="1F9A6ED0" w14:textId="77777777" w:rsidR="00AA1372" w:rsidRPr="00FF430B" w:rsidRDefault="00AA1372" w:rsidP="00950D18">
            <w:pPr>
              <w:pStyle w:val="a8"/>
              <w:tabs>
                <w:tab w:val="left" w:pos="567"/>
              </w:tabs>
              <w:rPr>
                <w:rFonts w:ascii="Times New Roman" w:hAnsi="Times New Roman"/>
                <w:szCs w:val="24"/>
                <w:lang w:val="ro-MD"/>
              </w:rPr>
            </w:pPr>
          </w:p>
          <w:p w14:paraId="0299E96C"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659C8F20" w14:textId="77777777" w:rsidR="00AA1372" w:rsidRPr="00FF430B" w:rsidRDefault="00000000"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000000"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000000"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000000"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lang w:val="ro-MD"/>
              </w:rPr>
            </w:pPr>
          </w:p>
        </w:tc>
      </w:tr>
      <w:tr w:rsidR="001A3BAF" w14:paraId="03E55A56" w14:textId="77777777" w:rsidTr="00233538">
        <w:trPr>
          <w:cantSplit/>
          <w:trHeight w:val="1412"/>
        </w:trPr>
        <w:tc>
          <w:tcPr>
            <w:tcW w:w="709" w:type="dxa"/>
          </w:tcPr>
          <w:p w14:paraId="4F82FB04" w14:textId="77777777" w:rsidR="00AA1372" w:rsidRPr="00FF430B" w:rsidRDefault="00000000" w:rsidP="00950D18">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8"/>
              <w:tabs>
                <w:tab w:val="left" w:pos="567"/>
              </w:tabs>
              <w:rPr>
                <w:rFonts w:ascii="Times New Roman" w:hAnsi="Times New Roman"/>
                <w:szCs w:val="24"/>
                <w:lang w:val="ro-MD"/>
              </w:rPr>
            </w:pPr>
          </w:p>
          <w:p w14:paraId="54ABA37C" w14:textId="77777777" w:rsidR="00AA1372" w:rsidRPr="00FF430B" w:rsidRDefault="00AA1372" w:rsidP="00950D18">
            <w:pPr>
              <w:pStyle w:val="a8"/>
              <w:tabs>
                <w:tab w:val="left" w:pos="567"/>
              </w:tabs>
              <w:rPr>
                <w:rFonts w:ascii="Times New Roman" w:hAnsi="Times New Roman"/>
                <w:szCs w:val="24"/>
                <w:lang w:val="ro-MD"/>
              </w:rPr>
            </w:pPr>
          </w:p>
          <w:p w14:paraId="57ABB82B" w14:textId="77777777" w:rsidR="00AA1372" w:rsidRPr="00FF430B" w:rsidRDefault="00AA1372" w:rsidP="00950D18">
            <w:pPr>
              <w:pStyle w:val="a8"/>
              <w:tabs>
                <w:tab w:val="left" w:pos="567"/>
              </w:tabs>
              <w:rPr>
                <w:rFonts w:ascii="Times New Roman" w:hAnsi="Times New Roman"/>
                <w:szCs w:val="24"/>
                <w:lang w:val="ro-MD"/>
              </w:rPr>
            </w:pPr>
          </w:p>
          <w:p w14:paraId="71C52794"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338C506D" w14:textId="77777777" w:rsidR="00AA1372" w:rsidRPr="00FF430B" w:rsidRDefault="00000000"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000000"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000000"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000000"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lang w:val="ro-MD"/>
              </w:rPr>
            </w:pPr>
          </w:p>
        </w:tc>
      </w:tr>
      <w:tr w:rsidR="001A3BAF" w14:paraId="0F101322" w14:textId="77777777" w:rsidTr="00233538">
        <w:trPr>
          <w:cantSplit/>
          <w:trHeight w:val="1593"/>
        </w:trPr>
        <w:tc>
          <w:tcPr>
            <w:tcW w:w="709" w:type="dxa"/>
          </w:tcPr>
          <w:p w14:paraId="10C73A09" w14:textId="77777777" w:rsidR="00AA1372" w:rsidRPr="00FF430B" w:rsidRDefault="00000000" w:rsidP="00950D18">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000000"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000000"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000000"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000000"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000000"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000000"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000000"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000000"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000000"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bookmarkEnd w:id="48"/>
    <w:p w14:paraId="6EE61C3C" w14:textId="77777777" w:rsidR="00DA02F0" w:rsidRPr="00FF430B" w:rsidRDefault="00000000" w:rsidP="00DA02F0">
      <w:pPr>
        <w:jc w:val="right"/>
        <w:rPr>
          <w:noProof w:val="0"/>
          <w:lang w:val="ro-MD"/>
        </w:rPr>
      </w:pPr>
      <w:r w:rsidRPr="00FF430B">
        <w:rPr>
          <w:noProof w:val="0"/>
          <w:lang w:val="ro-MD"/>
        </w:rPr>
        <w:t>la D</w:t>
      </w:r>
      <w:r>
        <w:rPr>
          <w:noProof w:val="0"/>
          <w:lang w:val="ro-MD"/>
        </w:rPr>
        <w:t>ocumentația standard nr. 69</w:t>
      </w:r>
    </w:p>
    <w:p w14:paraId="0CD60A89" w14:textId="77777777" w:rsidR="00DA02F0" w:rsidRPr="00FF430B" w:rsidRDefault="00000000" w:rsidP="00DA02F0">
      <w:pPr>
        <w:jc w:val="right"/>
        <w:rPr>
          <w:noProof w:val="0"/>
          <w:lang w:val="ro-MD"/>
        </w:rPr>
      </w:pPr>
      <w:r>
        <w:rPr>
          <w:noProof w:val="0"/>
          <w:lang w:val="ro-MD"/>
        </w:rPr>
        <w:t>din “07” mai 2021</w:t>
      </w:r>
    </w:p>
    <w:p w14:paraId="0A5EE0FF" w14:textId="77777777" w:rsidR="00DA02F0" w:rsidRPr="00FF430B" w:rsidRDefault="00DA02F0" w:rsidP="00DA02F0">
      <w:pPr>
        <w:pStyle w:val="Style3"/>
        <w:tabs>
          <w:tab w:val="left" w:pos="567"/>
        </w:tabs>
        <w:spacing w:before="0" w:beforeAutospacing="0" w:after="0"/>
        <w:ind w:left="0" w:firstLine="0"/>
        <w:rPr>
          <w:rFonts w:eastAsia="PMingLiU"/>
          <w:lang w:val="ro-MD" w:eastAsia="zh-CN"/>
        </w:rPr>
      </w:pPr>
    </w:p>
    <w:p w14:paraId="13F9A5F4" w14:textId="77777777" w:rsidR="002242A0" w:rsidRPr="00FF430B" w:rsidRDefault="002242A0" w:rsidP="00773FE9">
      <w:pPr>
        <w:rPr>
          <w:rFonts w:eastAsia="PMingLiU"/>
          <w:b/>
          <w:lang w:val="ro-MD" w:eastAsia="zh-CN"/>
        </w:rPr>
      </w:pPr>
    </w:p>
    <w:p w14:paraId="6B603916" w14:textId="77777777" w:rsidR="00980A78" w:rsidRPr="00FF430B" w:rsidRDefault="00000000"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000000">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8"/>
        <w:tabs>
          <w:tab w:val="left" w:pos="567"/>
        </w:tabs>
        <w:jc w:val="center"/>
        <w:rPr>
          <w:rFonts w:ascii="Times New Roman" w:hAnsi="Times New Roman"/>
          <w:b/>
          <w:szCs w:val="24"/>
          <w:lang w:val="ro-MD"/>
        </w:rPr>
      </w:pPr>
    </w:p>
    <w:p w14:paraId="77172FCD" w14:textId="77777777" w:rsidR="00AA1372" w:rsidRPr="00FF430B" w:rsidRDefault="00000000"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000000"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000000"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000000"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000000"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000000"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000000" w:rsidP="00773FE9">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000000" w:rsidP="002F556B">
      <w:pPr>
        <w:pStyle w:val="a8"/>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000000"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000000"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000000" w:rsidP="00773FE9">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000000"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000000" w:rsidP="002242A0">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000000" w:rsidP="00773FE9">
      <w:pPr>
        <w:pStyle w:val="a8"/>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000000" w:rsidP="0019071C">
      <w:pPr>
        <w:pStyle w:val="a8"/>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000000" w:rsidP="00773FE9">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000000" w:rsidP="00773FE9">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000000"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000000" w:rsidP="00773FE9">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000000" w:rsidP="00F24A96">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000000" w:rsidP="00773FE9">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000000" w:rsidP="00773FE9">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000000" w:rsidP="00773FE9">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000000" w:rsidP="00773FE9">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000000"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000000"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000000"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000000"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000000"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000000"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1EC0E412" w14:textId="77777777" w:rsidR="00AC6348" w:rsidRPr="00FF430B" w:rsidRDefault="00000000" w:rsidP="00AC6348">
      <w:pPr>
        <w:jc w:val="right"/>
        <w:rPr>
          <w:noProof w:val="0"/>
          <w:lang w:val="ro-MD"/>
        </w:rPr>
      </w:pPr>
      <w:r w:rsidRPr="00FF430B">
        <w:rPr>
          <w:noProof w:val="0"/>
          <w:lang w:val="ro-MD"/>
        </w:rPr>
        <w:t>la D</w:t>
      </w:r>
      <w:r>
        <w:rPr>
          <w:noProof w:val="0"/>
          <w:lang w:val="ro-MD"/>
        </w:rPr>
        <w:t>ocumentația standard nr. 69</w:t>
      </w:r>
    </w:p>
    <w:p w14:paraId="68FA3EBC" w14:textId="77777777" w:rsidR="00AC6348" w:rsidRPr="00FF430B" w:rsidRDefault="00000000" w:rsidP="00AC6348">
      <w:pPr>
        <w:jc w:val="right"/>
        <w:rPr>
          <w:noProof w:val="0"/>
          <w:lang w:val="ro-MD"/>
        </w:rPr>
      </w:pPr>
      <w:r>
        <w:rPr>
          <w:noProof w:val="0"/>
          <w:lang w:val="ro-MD"/>
        </w:rPr>
        <w:t>din “07” mai 2021</w:t>
      </w:r>
    </w:p>
    <w:p w14:paraId="634594FA" w14:textId="77777777" w:rsidR="00AC6348" w:rsidRPr="00FF430B" w:rsidRDefault="00AC6348" w:rsidP="00AC6348">
      <w:pPr>
        <w:pStyle w:val="Style3"/>
        <w:tabs>
          <w:tab w:val="left" w:pos="567"/>
        </w:tabs>
        <w:spacing w:before="0" w:beforeAutospacing="0" w:after="0"/>
        <w:ind w:left="0" w:firstLine="0"/>
        <w:rPr>
          <w:rFonts w:eastAsia="PMingLiU"/>
          <w:lang w:val="ro-MD" w:eastAsia="zh-CN"/>
        </w:rPr>
      </w:pPr>
    </w:p>
    <w:p w14:paraId="3234C587" w14:textId="77777777" w:rsidR="002D6E71" w:rsidRPr="00FF430B" w:rsidRDefault="002D6E71" w:rsidP="009A7C84">
      <w:pPr>
        <w:jc w:val="center"/>
        <w:rPr>
          <w:rFonts w:eastAsia="PMingLiU"/>
          <w:b/>
          <w:lang w:val="ro-MD" w:eastAsia="zh-CN"/>
        </w:rPr>
      </w:pPr>
    </w:p>
    <w:bookmarkEnd w:id="49"/>
    <w:p w14:paraId="2D8A9806" w14:textId="77777777" w:rsidR="00B14173" w:rsidRPr="00FF430B" w:rsidRDefault="00B14173" w:rsidP="009A7C84">
      <w:pPr>
        <w:jc w:val="center"/>
        <w:rPr>
          <w:b/>
          <w:lang w:val="ro-MD"/>
        </w:rPr>
      </w:pPr>
    </w:p>
    <w:p w14:paraId="38F6D8B3" w14:textId="77777777" w:rsidR="002B5DEF" w:rsidRPr="00FF430B" w:rsidRDefault="00000000" w:rsidP="009A7C84">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000000" w:rsidP="009A7C84">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1A3BAF"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000000" w:rsidP="00196AB4">
            <w:pPr>
              <w:jc w:val="center"/>
              <w:rPr>
                <w:b/>
                <w:bCs/>
                <w:lang w:val="ro-MD"/>
              </w:rPr>
            </w:pPr>
            <w:r w:rsidRPr="00FF430B">
              <w:rPr>
                <w:b/>
                <w:bCs/>
                <w:lang w:val="ro-MD"/>
              </w:rPr>
              <w:t>Nr</w:t>
            </w:r>
          </w:p>
          <w:p w14:paraId="2842057D" w14:textId="77777777" w:rsidR="0022237A" w:rsidRPr="00FF430B" w:rsidRDefault="00000000"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12FA3355" w14:textId="77777777" w:rsidR="001F3413" w:rsidRDefault="00000000" w:rsidP="001F3413">
            <w:pPr>
              <w:ind w:left="-115" w:right="-148"/>
              <w:jc w:val="center"/>
              <w:rPr>
                <w:b/>
                <w:bCs/>
                <w:lang w:val="ro-MD"/>
              </w:rPr>
            </w:pPr>
            <w:r w:rsidRPr="00FF430B">
              <w:rPr>
                <w:b/>
                <w:bCs/>
                <w:lang w:val="ro-MD"/>
              </w:rPr>
              <w:t>Obiect</w:t>
            </w:r>
            <w:r w:rsidR="00F460DA" w:rsidRPr="00FF430B">
              <w:rPr>
                <w:b/>
                <w:bCs/>
                <w:lang w:val="ro-MD"/>
              </w:rPr>
              <w:t>ul</w:t>
            </w:r>
            <w:r w:rsidRPr="00FF430B">
              <w:rPr>
                <w:b/>
                <w:bCs/>
                <w:lang w:val="ro-MD"/>
              </w:rPr>
              <w:t xml:space="preserve"> contrac</w:t>
            </w:r>
          </w:p>
          <w:p w14:paraId="07D94882" w14:textId="08467B70" w:rsidR="00AA1372" w:rsidRPr="00FF430B" w:rsidRDefault="00000000" w:rsidP="001F3413">
            <w:pPr>
              <w:ind w:left="-115" w:right="-148"/>
              <w:jc w:val="center"/>
              <w:rPr>
                <w:b/>
                <w:bCs/>
                <w:lang w:val="ro-MD"/>
              </w:rPr>
            </w:pPr>
            <w:r w:rsidRPr="00FF430B">
              <w:rPr>
                <w:b/>
                <w:bCs/>
                <w:lang w:val="ro-MD"/>
              </w:rPr>
              <w:t>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000000"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000000"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000000"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000000"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000000" w:rsidP="00196AB4">
            <w:pPr>
              <w:jc w:val="center"/>
              <w:rPr>
                <w:b/>
                <w:bCs/>
                <w:lang w:val="ro-MD"/>
              </w:rPr>
            </w:pPr>
            <w:r w:rsidRPr="00FF430B">
              <w:rPr>
                <w:b/>
                <w:bCs/>
                <w:lang w:val="ro-MD"/>
              </w:rPr>
              <w:t>Numărul şi data procesului-verbal de recepţie la terminarea lucrărilor</w:t>
            </w:r>
          </w:p>
        </w:tc>
      </w:tr>
      <w:tr w:rsidR="001A3BAF"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000000"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000000"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000000"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000000"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000000"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000000"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000000" w:rsidP="00196AB4">
            <w:pPr>
              <w:jc w:val="center"/>
              <w:rPr>
                <w:lang w:val="ro-MD"/>
              </w:rPr>
            </w:pPr>
            <w:r w:rsidRPr="00FF430B">
              <w:rPr>
                <w:lang w:val="ro-MD"/>
              </w:rPr>
              <w:t> </w:t>
            </w:r>
          </w:p>
        </w:tc>
      </w:tr>
      <w:tr w:rsidR="001A3BAF"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000000"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000000"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000000"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000000"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000000"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000000"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000000" w:rsidP="00196AB4">
            <w:pPr>
              <w:jc w:val="center"/>
              <w:rPr>
                <w:lang w:val="ro-MD"/>
              </w:rPr>
            </w:pPr>
            <w:r w:rsidRPr="00FF430B">
              <w:rPr>
                <w:lang w:val="ro-MD"/>
              </w:rPr>
              <w:t> </w:t>
            </w:r>
          </w:p>
        </w:tc>
      </w:tr>
      <w:tr w:rsidR="001A3BAF"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000000"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000000"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000000"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000000"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000000"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000000"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000000"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000000" w:rsidP="009A7C84">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000000"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000000"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000000"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000000"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0"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000000"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189B6BE8" w14:textId="77777777" w:rsidR="00A5221E" w:rsidRPr="00FF430B" w:rsidRDefault="00000000" w:rsidP="00A5221E">
      <w:pPr>
        <w:jc w:val="right"/>
        <w:rPr>
          <w:noProof w:val="0"/>
          <w:lang w:val="ro-MD"/>
        </w:rPr>
      </w:pPr>
      <w:r w:rsidRPr="00FF430B">
        <w:rPr>
          <w:noProof w:val="0"/>
          <w:lang w:val="ro-MD"/>
        </w:rPr>
        <w:t>la D</w:t>
      </w:r>
      <w:r>
        <w:rPr>
          <w:noProof w:val="0"/>
          <w:lang w:val="ro-MD"/>
        </w:rPr>
        <w:t>ocumentația standard nr. 69</w:t>
      </w:r>
    </w:p>
    <w:p w14:paraId="1D875CC1" w14:textId="77777777" w:rsidR="00A5221E" w:rsidRPr="00FF430B" w:rsidRDefault="00000000" w:rsidP="00A5221E">
      <w:pPr>
        <w:jc w:val="right"/>
        <w:rPr>
          <w:noProof w:val="0"/>
          <w:lang w:val="ro-MD"/>
        </w:rPr>
      </w:pPr>
      <w:r>
        <w:rPr>
          <w:noProof w:val="0"/>
          <w:lang w:val="ro-MD"/>
        </w:rPr>
        <w:t>din “07” mai 2021</w:t>
      </w:r>
    </w:p>
    <w:p w14:paraId="6CFE17CD" w14:textId="77777777" w:rsidR="00A5221E" w:rsidRPr="00FF430B" w:rsidRDefault="00A5221E" w:rsidP="00A5221E">
      <w:pPr>
        <w:pStyle w:val="Style3"/>
        <w:tabs>
          <w:tab w:val="left" w:pos="567"/>
        </w:tabs>
        <w:spacing w:before="0" w:beforeAutospacing="0" w:after="0"/>
        <w:ind w:left="0" w:firstLine="0"/>
        <w:rPr>
          <w:rFonts w:eastAsia="PMingLiU"/>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000000"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000000"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1A3BAF"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000000" w:rsidP="00196AB4">
            <w:pPr>
              <w:tabs>
                <w:tab w:val="left" w:pos="567"/>
              </w:tabs>
              <w:jc w:val="both"/>
              <w:rPr>
                <w:b/>
                <w:lang w:val="ro-MD"/>
              </w:rPr>
            </w:pPr>
            <w:r w:rsidRPr="00FF430B">
              <w:rPr>
                <w:b/>
                <w:lang w:val="ro-MD"/>
              </w:rPr>
              <w:t>Nr.</w:t>
            </w:r>
          </w:p>
          <w:p w14:paraId="695F9ED8" w14:textId="77777777" w:rsidR="00AA1372" w:rsidRPr="00FF430B" w:rsidRDefault="00000000"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000000"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000000" w:rsidP="00196AB4">
            <w:pPr>
              <w:tabs>
                <w:tab w:val="left" w:pos="567"/>
              </w:tabs>
              <w:jc w:val="center"/>
              <w:rPr>
                <w:b/>
                <w:lang w:val="ro-MD"/>
              </w:rPr>
            </w:pPr>
            <w:r w:rsidRPr="00FF430B">
              <w:rPr>
                <w:b/>
                <w:lang w:val="ro-MD"/>
              </w:rPr>
              <w:t>Unitatea de măsură</w:t>
            </w:r>
          </w:p>
          <w:p w14:paraId="7192388F" w14:textId="77777777" w:rsidR="00AA1372" w:rsidRPr="00FF430B" w:rsidRDefault="00000000"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000000"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000000" w:rsidP="00196AB4">
            <w:pPr>
              <w:tabs>
                <w:tab w:val="left" w:pos="567"/>
              </w:tabs>
              <w:jc w:val="center"/>
              <w:rPr>
                <w:b/>
                <w:lang w:val="ro-MD"/>
              </w:rPr>
            </w:pPr>
            <w:r w:rsidRPr="00FF430B">
              <w:rPr>
                <w:b/>
                <w:lang w:val="ro-MD"/>
              </w:rPr>
              <w:t>Asigurate de la terţi sau din alte surse</w:t>
            </w:r>
          </w:p>
        </w:tc>
      </w:tr>
      <w:tr w:rsidR="001A3BAF" w14:paraId="42774060" w14:textId="77777777" w:rsidTr="00233538">
        <w:trPr>
          <w:trHeight w:val="240"/>
        </w:trPr>
        <w:tc>
          <w:tcPr>
            <w:tcW w:w="720" w:type="dxa"/>
          </w:tcPr>
          <w:p w14:paraId="18F91EE5" w14:textId="77777777" w:rsidR="00AA1372" w:rsidRPr="00FF430B" w:rsidRDefault="00000000"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000000"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00000"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00000"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00000" w:rsidP="00196AB4">
            <w:pPr>
              <w:tabs>
                <w:tab w:val="left" w:pos="567"/>
              </w:tabs>
              <w:jc w:val="both"/>
              <w:rPr>
                <w:b/>
                <w:lang w:val="ro-MD"/>
              </w:rPr>
            </w:pPr>
            <w:r w:rsidRPr="00FF430B">
              <w:rPr>
                <w:b/>
                <w:lang w:val="ro-MD"/>
              </w:rPr>
              <w:t>4</w:t>
            </w:r>
          </w:p>
        </w:tc>
      </w:tr>
      <w:tr w:rsidR="001A3BAF" w14:paraId="39A3589A" w14:textId="77777777" w:rsidTr="00233538">
        <w:trPr>
          <w:trHeight w:val="240"/>
        </w:trPr>
        <w:tc>
          <w:tcPr>
            <w:tcW w:w="720" w:type="dxa"/>
          </w:tcPr>
          <w:p w14:paraId="73ED8002" w14:textId="77777777" w:rsidR="00AA1372" w:rsidRPr="00FF430B" w:rsidRDefault="00000000"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1A3BAF" w14:paraId="4911BA6A" w14:textId="77777777" w:rsidTr="00233538">
        <w:trPr>
          <w:trHeight w:val="240"/>
        </w:trPr>
        <w:tc>
          <w:tcPr>
            <w:tcW w:w="720" w:type="dxa"/>
          </w:tcPr>
          <w:p w14:paraId="4A8AEBEE" w14:textId="77777777" w:rsidR="00AA1372" w:rsidRPr="00FF430B" w:rsidRDefault="00000000"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1A3BAF" w14:paraId="6F405A4F" w14:textId="77777777" w:rsidTr="00233538">
        <w:trPr>
          <w:trHeight w:val="240"/>
        </w:trPr>
        <w:tc>
          <w:tcPr>
            <w:tcW w:w="720" w:type="dxa"/>
          </w:tcPr>
          <w:p w14:paraId="4829558A" w14:textId="77777777" w:rsidR="00AA1372" w:rsidRPr="00FF430B" w:rsidRDefault="00000000"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1A3BAF" w14:paraId="606CDDC8" w14:textId="77777777" w:rsidTr="00233538">
        <w:trPr>
          <w:trHeight w:val="240"/>
        </w:trPr>
        <w:tc>
          <w:tcPr>
            <w:tcW w:w="720" w:type="dxa"/>
          </w:tcPr>
          <w:p w14:paraId="12D56C6F" w14:textId="77777777" w:rsidR="00AA1372" w:rsidRPr="00FF430B" w:rsidRDefault="00000000"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1A3BAF"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1A3BAF" w14:paraId="1A92CB67" w14:textId="77777777" w:rsidTr="00233538">
        <w:trPr>
          <w:trHeight w:val="240"/>
        </w:trPr>
        <w:tc>
          <w:tcPr>
            <w:tcW w:w="720" w:type="dxa"/>
          </w:tcPr>
          <w:p w14:paraId="47F42EE8" w14:textId="77777777" w:rsidR="00AA1372" w:rsidRPr="00FF430B" w:rsidRDefault="00000000"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00000"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00000"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00000"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00000"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000000"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73ACCCB5" w14:textId="77777777" w:rsidR="00E61BE6" w:rsidRPr="00FF430B" w:rsidRDefault="00000000" w:rsidP="00E61BE6">
      <w:pPr>
        <w:jc w:val="right"/>
        <w:rPr>
          <w:noProof w:val="0"/>
          <w:lang w:val="ro-MD"/>
        </w:rPr>
      </w:pPr>
      <w:r w:rsidRPr="00FF430B">
        <w:rPr>
          <w:noProof w:val="0"/>
          <w:lang w:val="ro-MD"/>
        </w:rPr>
        <w:t>la D</w:t>
      </w:r>
      <w:r>
        <w:rPr>
          <w:noProof w:val="0"/>
          <w:lang w:val="ro-MD"/>
        </w:rPr>
        <w:t>ocumentația standard nr. 69</w:t>
      </w:r>
    </w:p>
    <w:p w14:paraId="47364120" w14:textId="77777777" w:rsidR="00E61BE6" w:rsidRPr="00FF430B" w:rsidRDefault="00000000" w:rsidP="00E61BE6">
      <w:pPr>
        <w:jc w:val="right"/>
        <w:rPr>
          <w:noProof w:val="0"/>
          <w:lang w:val="ro-MD"/>
        </w:rPr>
      </w:pPr>
      <w:r>
        <w:rPr>
          <w:noProof w:val="0"/>
          <w:lang w:val="ro-MD"/>
        </w:rPr>
        <w:t>din “07” mai 2021</w:t>
      </w:r>
    </w:p>
    <w:p w14:paraId="076D4EC2" w14:textId="77777777" w:rsidR="00E61BE6" w:rsidRPr="00FF430B" w:rsidRDefault="00E61BE6" w:rsidP="00E61BE6">
      <w:pPr>
        <w:pStyle w:val="Style3"/>
        <w:tabs>
          <w:tab w:val="left" w:pos="567"/>
        </w:tabs>
        <w:spacing w:before="0" w:beforeAutospacing="0" w:after="0"/>
        <w:ind w:left="0" w:firstLine="0"/>
        <w:rPr>
          <w:rFonts w:eastAsia="PMingLiU"/>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7"/>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00000"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00000"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29"/>
        <w:gridCol w:w="1999"/>
        <w:gridCol w:w="2039"/>
        <w:gridCol w:w="1750"/>
      </w:tblGrid>
      <w:tr w:rsidR="001A3BAF"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00000" w:rsidP="00196AB4">
            <w:pPr>
              <w:tabs>
                <w:tab w:val="left" w:pos="567"/>
              </w:tabs>
              <w:jc w:val="center"/>
              <w:rPr>
                <w:b/>
                <w:bCs/>
                <w:lang w:val="ro-MD"/>
              </w:rPr>
            </w:pPr>
            <w:r w:rsidRPr="00FF430B">
              <w:rPr>
                <w:b/>
                <w:bCs/>
                <w:lang w:val="ro-MD"/>
              </w:rPr>
              <w:t>Nr.</w:t>
            </w:r>
          </w:p>
          <w:p w14:paraId="5048409F" w14:textId="77777777" w:rsidR="00AA1372" w:rsidRPr="00FF430B" w:rsidRDefault="00000000"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00000"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00000"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00000"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00000"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00000"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00000"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1A3BAF"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00000"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00000"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00000"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00000"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000000" w:rsidP="008A6911">
            <w:pPr>
              <w:tabs>
                <w:tab w:val="left" w:pos="567"/>
              </w:tabs>
              <w:jc w:val="both"/>
              <w:rPr>
                <w:b/>
                <w:bCs/>
                <w:lang w:val="ro-MD"/>
              </w:rPr>
            </w:pPr>
            <w:r w:rsidRPr="00FF430B">
              <w:rPr>
                <w:b/>
                <w:bCs/>
                <w:lang w:val="ro-MD"/>
              </w:rPr>
              <w:t>5</w:t>
            </w:r>
          </w:p>
        </w:tc>
      </w:tr>
      <w:tr w:rsidR="001A3BAF"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00000"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1A3BAF"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00000"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1A3BAF"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00000"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1A3BAF"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00000"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1A3BAF"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00000" w:rsidP="00196AB4">
            <w:pPr>
              <w:tabs>
                <w:tab w:val="left" w:pos="567"/>
              </w:tabs>
              <w:jc w:val="both"/>
              <w:rPr>
                <w:bCs/>
                <w:lang w:val="ro-MD"/>
              </w:rPr>
            </w:pPr>
            <w:r w:rsidRPr="00FF430B">
              <w:rPr>
                <w:bCs/>
                <w:lang w:val="ro-MD"/>
              </w:rPr>
              <w:t>Specialişti</w:t>
            </w:r>
          </w:p>
          <w:p w14:paraId="065E3390" w14:textId="77777777" w:rsidR="00AA1372" w:rsidRPr="00FF430B" w:rsidRDefault="00000000" w:rsidP="00196AB4">
            <w:pPr>
              <w:tabs>
                <w:tab w:val="left" w:pos="567"/>
              </w:tabs>
              <w:jc w:val="both"/>
              <w:rPr>
                <w:bCs/>
                <w:lang w:val="ro-MD"/>
              </w:rPr>
            </w:pPr>
            <w:r w:rsidRPr="00FF430B">
              <w:rPr>
                <w:bCs/>
                <w:lang w:val="ro-MD"/>
              </w:rPr>
              <w:t>……………</w:t>
            </w:r>
          </w:p>
          <w:p w14:paraId="66ECD382" w14:textId="77777777" w:rsidR="00AA1372" w:rsidRPr="00FF430B" w:rsidRDefault="00000000" w:rsidP="00196AB4">
            <w:pPr>
              <w:tabs>
                <w:tab w:val="left" w:pos="567"/>
              </w:tabs>
              <w:jc w:val="both"/>
              <w:rPr>
                <w:bCs/>
                <w:lang w:val="ro-MD"/>
              </w:rPr>
            </w:pPr>
            <w:r w:rsidRPr="00FF430B">
              <w:rPr>
                <w:bCs/>
                <w:lang w:val="ro-MD"/>
              </w:rPr>
              <w:t>……………</w:t>
            </w:r>
          </w:p>
          <w:p w14:paraId="267B04E9" w14:textId="77777777" w:rsidR="00AA1372" w:rsidRPr="00FF430B" w:rsidRDefault="00000000"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00000"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00000"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00000"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00000"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000000"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04570778" w14:textId="77777777" w:rsidR="004B23A7" w:rsidRPr="00FF430B" w:rsidRDefault="00000000" w:rsidP="004B23A7">
      <w:pPr>
        <w:jc w:val="right"/>
        <w:rPr>
          <w:noProof w:val="0"/>
          <w:lang w:val="ro-MD"/>
        </w:rPr>
      </w:pPr>
      <w:r w:rsidRPr="00FF430B">
        <w:rPr>
          <w:noProof w:val="0"/>
          <w:lang w:val="ro-MD"/>
        </w:rPr>
        <w:t>la D</w:t>
      </w:r>
      <w:r>
        <w:rPr>
          <w:noProof w:val="0"/>
          <w:lang w:val="ro-MD"/>
        </w:rPr>
        <w:t>ocumentația standard nr. 69</w:t>
      </w:r>
    </w:p>
    <w:p w14:paraId="19C63F78" w14:textId="77777777" w:rsidR="004B23A7" w:rsidRPr="00FF430B" w:rsidRDefault="00000000" w:rsidP="004B23A7">
      <w:pPr>
        <w:jc w:val="right"/>
        <w:rPr>
          <w:noProof w:val="0"/>
          <w:lang w:val="ro-MD"/>
        </w:rPr>
      </w:pPr>
      <w:r>
        <w:rPr>
          <w:noProof w:val="0"/>
          <w:lang w:val="ro-MD"/>
        </w:rPr>
        <w:t>din “07” mai 2021</w:t>
      </w:r>
    </w:p>
    <w:p w14:paraId="657D8CE6" w14:textId="77777777" w:rsidR="004B23A7" w:rsidRPr="00FF430B" w:rsidRDefault="004B23A7" w:rsidP="004B23A7">
      <w:pPr>
        <w:pStyle w:val="Style3"/>
        <w:tabs>
          <w:tab w:val="left" w:pos="567"/>
        </w:tabs>
        <w:spacing w:before="0" w:beforeAutospacing="0" w:after="0"/>
        <w:ind w:left="0" w:firstLine="0"/>
        <w:rPr>
          <w:rFonts w:eastAsia="PMingLiU"/>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8"/>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00000"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00000"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00000"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9"/>
        <w:gridCol w:w="3126"/>
        <w:gridCol w:w="1984"/>
        <w:gridCol w:w="1590"/>
        <w:gridCol w:w="2300"/>
      </w:tblGrid>
      <w:tr w:rsidR="001A3BAF" w14:paraId="00A3F591" w14:textId="77777777" w:rsidTr="00233538">
        <w:trPr>
          <w:cantSplit/>
          <w:trHeight w:val="920"/>
        </w:trPr>
        <w:tc>
          <w:tcPr>
            <w:tcW w:w="0" w:type="auto"/>
            <w:vAlign w:val="center"/>
          </w:tcPr>
          <w:p w14:paraId="53630D52" w14:textId="77777777" w:rsidR="00AA1372" w:rsidRPr="00FF430B" w:rsidRDefault="00000000"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00000"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00000"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00000"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00000" w:rsidP="00196AB4">
            <w:pPr>
              <w:rPr>
                <w:rFonts w:eastAsia="MS Mincho"/>
                <w:b/>
                <w:lang w:val="ro-MD" w:eastAsia="zh-CN"/>
              </w:rPr>
            </w:pPr>
            <w:r w:rsidRPr="00FF430B">
              <w:rPr>
                <w:rFonts w:eastAsia="MS Mincho"/>
                <w:b/>
                <w:lang w:val="ro-MD" w:eastAsia="zh-CN"/>
              </w:rPr>
              <w:t>% din valoarea contractului</w:t>
            </w:r>
          </w:p>
        </w:tc>
      </w:tr>
      <w:tr w:rsidR="001A3BAF" w14:paraId="79D68131" w14:textId="77777777" w:rsidTr="00233538">
        <w:trPr>
          <w:trHeight w:val="175"/>
        </w:trPr>
        <w:tc>
          <w:tcPr>
            <w:tcW w:w="0" w:type="auto"/>
          </w:tcPr>
          <w:p w14:paraId="2D105CB8" w14:textId="77777777" w:rsidR="00AA1372" w:rsidRPr="00FF430B" w:rsidRDefault="00000000"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1A3BAF" w14:paraId="1D771A2F" w14:textId="77777777" w:rsidTr="00233538">
        <w:trPr>
          <w:trHeight w:val="337"/>
        </w:trPr>
        <w:tc>
          <w:tcPr>
            <w:tcW w:w="0" w:type="auto"/>
          </w:tcPr>
          <w:p w14:paraId="3527384D" w14:textId="77777777" w:rsidR="00AA1372" w:rsidRPr="00FF430B" w:rsidRDefault="00000000"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1A3BAF" w14:paraId="050B22BE" w14:textId="77777777" w:rsidTr="00233538">
        <w:trPr>
          <w:trHeight w:val="181"/>
        </w:trPr>
        <w:tc>
          <w:tcPr>
            <w:tcW w:w="0" w:type="auto"/>
          </w:tcPr>
          <w:p w14:paraId="7D344F0B" w14:textId="77777777" w:rsidR="00AA1372" w:rsidRPr="00FF430B" w:rsidRDefault="00000000"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1A3BAF" w14:paraId="67D4137C" w14:textId="77777777" w:rsidTr="00233538">
        <w:trPr>
          <w:trHeight w:val="181"/>
        </w:trPr>
        <w:tc>
          <w:tcPr>
            <w:tcW w:w="0" w:type="auto"/>
          </w:tcPr>
          <w:p w14:paraId="17408C1F" w14:textId="77777777" w:rsidR="00AA1372" w:rsidRPr="00FF430B" w:rsidRDefault="00000000"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1A3BAF"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00000"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00000"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00000"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00000"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9"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Default="000E4D7D" w:rsidP="00316C81">
      <w:pPr>
        <w:spacing w:after="200" w:line="276" w:lineRule="auto"/>
        <w:jc w:val="center"/>
        <w:rPr>
          <w:rFonts w:eastAsia="PMingLiU"/>
          <w:b/>
          <w:lang w:val="ro-MD" w:eastAsia="zh-CN"/>
        </w:rPr>
      </w:pPr>
    </w:p>
    <w:p w14:paraId="0714C0D1" w14:textId="77777777" w:rsidR="008F570F" w:rsidRPr="00FF430B" w:rsidRDefault="008F570F"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000000"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5102248F" w14:textId="77777777" w:rsidR="001578EE" w:rsidRPr="00FF430B" w:rsidRDefault="00000000" w:rsidP="001578EE">
      <w:pPr>
        <w:jc w:val="right"/>
        <w:rPr>
          <w:noProof w:val="0"/>
          <w:lang w:val="ro-MD"/>
        </w:rPr>
      </w:pPr>
      <w:r w:rsidRPr="00FF430B">
        <w:rPr>
          <w:noProof w:val="0"/>
          <w:lang w:val="ro-MD"/>
        </w:rPr>
        <w:t>la D</w:t>
      </w:r>
      <w:r>
        <w:rPr>
          <w:noProof w:val="0"/>
          <w:lang w:val="ro-MD"/>
        </w:rPr>
        <w:t>ocumentația standard nr. 69</w:t>
      </w:r>
    </w:p>
    <w:p w14:paraId="5A41624E" w14:textId="77777777" w:rsidR="001578EE" w:rsidRPr="00FF430B" w:rsidRDefault="00000000" w:rsidP="001578EE">
      <w:pPr>
        <w:jc w:val="right"/>
        <w:rPr>
          <w:noProof w:val="0"/>
          <w:lang w:val="ro-MD"/>
        </w:rPr>
      </w:pPr>
      <w:r>
        <w:rPr>
          <w:noProof w:val="0"/>
          <w:lang w:val="ro-MD"/>
        </w:rPr>
        <w:t>din “07” mai 2021</w:t>
      </w:r>
    </w:p>
    <w:p w14:paraId="19653ACE" w14:textId="77777777" w:rsidR="001578EE" w:rsidRPr="00FF430B" w:rsidRDefault="001578EE" w:rsidP="001578EE">
      <w:pPr>
        <w:pStyle w:val="Style3"/>
        <w:tabs>
          <w:tab w:val="left" w:pos="567"/>
        </w:tabs>
        <w:spacing w:before="0" w:beforeAutospacing="0" w:after="0"/>
        <w:ind w:left="0" w:firstLine="0"/>
        <w:rPr>
          <w:rFonts w:eastAsia="PMingLiU"/>
          <w:lang w:val="ro-MD" w:eastAsia="zh-CN"/>
        </w:rPr>
      </w:pPr>
    </w:p>
    <w:p w14:paraId="24A624EE" w14:textId="2515D110" w:rsidR="00BA7FF4" w:rsidRPr="00FF430B" w:rsidRDefault="00BA7FF4" w:rsidP="00BA7FF4">
      <w:pPr>
        <w:jc w:val="right"/>
        <w:rPr>
          <w:noProof w:val="0"/>
          <w:lang w:val="ro-MD"/>
        </w:rPr>
      </w:pP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9"/>
    <w:p w14:paraId="15C3F35D" w14:textId="77777777" w:rsidR="00AA1372" w:rsidRPr="00FF430B" w:rsidRDefault="00000000" w:rsidP="008C0290">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00000" w:rsidP="008C0290">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00000"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00000" w:rsidP="008C0290">
      <w:pPr>
        <w:tabs>
          <w:tab w:val="left" w:pos="567"/>
        </w:tabs>
        <w:jc w:val="center"/>
        <w:rPr>
          <w:b/>
          <w:lang w:val="ro-MD"/>
        </w:rPr>
      </w:pPr>
      <w:r w:rsidRPr="00FF430B">
        <w:rPr>
          <w:b/>
          <w:lang w:val="ro-MD"/>
        </w:rPr>
        <w:t>(denumirea)</w:t>
      </w:r>
    </w:p>
    <w:p w14:paraId="035E40F1" w14:textId="77777777" w:rsidR="00AA1372" w:rsidRPr="00FF430B" w:rsidRDefault="00000000"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00000"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00000"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00000"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00000"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00000"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00000"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000000"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000000"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000000" w:rsidP="008C0290">
      <w:pPr>
        <w:pStyle w:val="a8"/>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000000"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000000"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000000"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000000"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000000"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000000"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000000"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000000"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000000"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000000"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000000"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000000"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000000"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000000"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000000"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000000"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000000"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000000"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000000"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000000"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000000"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6A650E23" w14:textId="77777777" w:rsidR="00C3226D" w:rsidRPr="00FF430B" w:rsidRDefault="00000000" w:rsidP="00C3226D">
      <w:pPr>
        <w:jc w:val="right"/>
        <w:rPr>
          <w:noProof w:val="0"/>
          <w:lang w:val="ro-MD"/>
        </w:rPr>
      </w:pPr>
      <w:r w:rsidRPr="00FF430B">
        <w:rPr>
          <w:noProof w:val="0"/>
          <w:lang w:val="ro-MD"/>
        </w:rPr>
        <w:t>la D</w:t>
      </w:r>
      <w:r>
        <w:rPr>
          <w:noProof w:val="0"/>
          <w:lang w:val="ro-MD"/>
        </w:rPr>
        <w:t>ocumentația standard nr. 69</w:t>
      </w:r>
    </w:p>
    <w:p w14:paraId="41DC3A8B" w14:textId="77777777" w:rsidR="00C3226D" w:rsidRPr="00FF430B" w:rsidRDefault="00000000" w:rsidP="00C3226D">
      <w:pPr>
        <w:jc w:val="right"/>
        <w:rPr>
          <w:noProof w:val="0"/>
          <w:lang w:val="ro-MD"/>
        </w:rPr>
      </w:pPr>
      <w:r>
        <w:rPr>
          <w:noProof w:val="0"/>
          <w:lang w:val="ro-MD"/>
        </w:rPr>
        <w:t>din “07” mai 2021</w:t>
      </w:r>
    </w:p>
    <w:p w14:paraId="38BEBA91" w14:textId="77777777" w:rsidR="00C3226D" w:rsidRPr="00FF430B" w:rsidRDefault="00C3226D" w:rsidP="00C3226D">
      <w:pPr>
        <w:pStyle w:val="Style3"/>
        <w:tabs>
          <w:tab w:val="left" w:pos="567"/>
        </w:tabs>
        <w:spacing w:before="0" w:beforeAutospacing="0" w:after="0"/>
        <w:ind w:left="0" w:firstLine="0"/>
        <w:rPr>
          <w:rFonts w:eastAsia="PMingLiU"/>
          <w:lang w:val="ro-MD" w:eastAsia="zh-CN"/>
        </w:rPr>
      </w:pP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000000"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000000"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000000"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000000" w:rsidP="00AC7DAC">
      <w:pPr>
        <w:shd w:val="clear" w:color="auto" w:fill="FFFFFF"/>
        <w:jc w:val="center"/>
        <w:rPr>
          <w:b/>
          <w:lang w:val="ro-MD"/>
        </w:rPr>
      </w:pPr>
      <w:r w:rsidRPr="00FF430B">
        <w:rPr>
          <w:b/>
          <w:lang w:val="ro-MD"/>
        </w:rPr>
        <w:t>ANGAJAMENT</w:t>
      </w:r>
    </w:p>
    <w:p w14:paraId="222AEDAD" w14:textId="77777777" w:rsidR="00AC7DAC" w:rsidRPr="00FF430B" w:rsidRDefault="00000000"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000000"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000000" w:rsidP="00AC7DAC">
      <w:pPr>
        <w:shd w:val="clear" w:color="auto" w:fill="FFFFFF"/>
        <w:jc w:val="both"/>
        <w:rPr>
          <w:i/>
          <w:lang w:val="ro-MD"/>
        </w:rPr>
      </w:pPr>
      <w:r w:rsidRPr="00FF430B">
        <w:rPr>
          <w:i/>
          <w:lang w:val="ro-MD"/>
        </w:rPr>
        <w:t xml:space="preserve">                            (denumirea autorităţii contractante şi adresa completă)</w:t>
      </w:r>
    </w:p>
    <w:p w14:paraId="35B01A9B" w14:textId="77777777" w:rsidR="00AC7DAC" w:rsidRPr="00FF430B" w:rsidRDefault="00000000"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000000"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000000"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000000"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000000"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000000"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000000"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000000"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D5A94E0" w14:textId="77777777" w:rsidR="00AC7DAC" w:rsidRPr="00FF430B" w:rsidRDefault="00000000"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325ADCFE" w14:textId="77777777" w:rsidR="0019071C" w:rsidRPr="00FF430B" w:rsidRDefault="0019071C" w:rsidP="00CE5A97">
      <w:pPr>
        <w:rPr>
          <w:noProof w:val="0"/>
          <w:lang w:val="ro-MD"/>
        </w:rPr>
      </w:pPr>
    </w:p>
    <w:p w14:paraId="62DCCB65" w14:textId="297D9AB0" w:rsidR="00BA7FF4" w:rsidRPr="00FF430B" w:rsidRDefault="00000000"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1256CCA4" w14:textId="77777777" w:rsidR="00CE5A97" w:rsidRPr="00FF430B" w:rsidRDefault="00000000" w:rsidP="00CE5A97">
      <w:pPr>
        <w:jc w:val="right"/>
        <w:rPr>
          <w:noProof w:val="0"/>
          <w:lang w:val="ro-MD"/>
        </w:rPr>
      </w:pPr>
      <w:r w:rsidRPr="00FF430B">
        <w:rPr>
          <w:noProof w:val="0"/>
          <w:lang w:val="ro-MD"/>
        </w:rPr>
        <w:t>la D</w:t>
      </w:r>
      <w:r>
        <w:rPr>
          <w:noProof w:val="0"/>
          <w:lang w:val="ro-MD"/>
        </w:rPr>
        <w:t>ocumentația standard nr. 69</w:t>
      </w:r>
    </w:p>
    <w:p w14:paraId="26F566A7" w14:textId="77777777" w:rsidR="00CE5A97" w:rsidRPr="00FF430B" w:rsidRDefault="00000000" w:rsidP="00CE5A97">
      <w:pPr>
        <w:jc w:val="right"/>
        <w:rPr>
          <w:noProof w:val="0"/>
          <w:lang w:val="ro-MD"/>
        </w:rPr>
      </w:pPr>
      <w:r>
        <w:rPr>
          <w:noProof w:val="0"/>
          <w:lang w:val="ro-MD"/>
        </w:rPr>
        <w:t>din “07” mai 2021</w:t>
      </w:r>
    </w:p>
    <w:p w14:paraId="2F6FDB8D" w14:textId="77777777" w:rsidR="00CE5A97" w:rsidRPr="00FF430B" w:rsidRDefault="00CE5A97" w:rsidP="00CE5A97">
      <w:pPr>
        <w:pStyle w:val="Style3"/>
        <w:tabs>
          <w:tab w:val="left" w:pos="567"/>
        </w:tabs>
        <w:spacing w:before="0" w:beforeAutospacing="0" w:after="0"/>
        <w:ind w:left="0" w:firstLine="0"/>
        <w:rPr>
          <w:rFonts w:eastAsia="PMingLiU"/>
          <w:lang w:val="ro-MD" w:eastAsia="zh-CN"/>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00000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000000" w:rsidP="006A6FDA">
      <w:pPr>
        <w:shd w:val="clear" w:color="auto" w:fill="FFFFFF"/>
        <w:rPr>
          <w:b/>
          <w:lang w:val="ro-MD"/>
        </w:rPr>
      </w:pPr>
      <w:r w:rsidRPr="00FF430B">
        <w:rPr>
          <w:b/>
          <w:spacing w:val="-2"/>
          <w:lang w:val="ro-MD"/>
        </w:rPr>
        <w:t>..........................</w:t>
      </w:r>
    </w:p>
    <w:p w14:paraId="7EFDEBD9" w14:textId="77777777" w:rsidR="006A6FDA" w:rsidRPr="00FF430B" w:rsidRDefault="00000000" w:rsidP="006A6FDA">
      <w:pPr>
        <w:shd w:val="clear" w:color="auto" w:fill="FFFFFF"/>
        <w:rPr>
          <w:lang w:val="ro-MD"/>
        </w:rPr>
      </w:pPr>
      <w:r w:rsidRPr="00FF430B">
        <w:rPr>
          <w:lang w:val="ro-MD"/>
        </w:rPr>
        <w:t>(denumirea)</w:t>
      </w:r>
    </w:p>
    <w:p w14:paraId="6E4DF02C" w14:textId="77777777" w:rsidR="006A6FDA" w:rsidRPr="00FF430B" w:rsidRDefault="00000000" w:rsidP="006A6FDA">
      <w:pPr>
        <w:shd w:val="clear" w:color="auto" w:fill="FFFFFF"/>
        <w:jc w:val="center"/>
        <w:rPr>
          <w:b/>
          <w:lang w:val="ro-MD"/>
        </w:rPr>
      </w:pPr>
      <w:r w:rsidRPr="00FF430B">
        <w:rPr>
          <w:b/>
          <w:lang w:val="ro-MD"/>
        </w:rPr>
        <w:t>ANGAJAMENT</w:t>
      </w:r>
    </w:p>
    <w:p w14:paraId="3F03AA11" w14:textId="77777777" w:rsidR="006A6FDA" w:rsidRPr="00FF430B" w:rsidRDefault="00000000"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000000"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000000"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000000" w:rsidP="006A6FDA">
      <w:pPr>
        <w:shd w:val="clear" w:color="auto" w:fill="FFFFFF"/>
        <w:spacing w:before="5"/>
        <w:rPr>
          <w:i/>
          <w:lang w:val="ro-MD"/>
        </w:rPr>
      </w:pPr>
      <w:r w:rsidRPr="00FF430B">
        <w:rPr>
          <w:i/>
          <w:lang w:val="ro-MD"/>
        </w:rPr>
        <w:t xml:space="preserve">                                   (denumirea autorităţii contractante şi adresa completă)</w:t>
      </w:r>
    </w:p>
    <w:p w14:paraId="118B506D" w14:textId="77777777" w:rsidR="006A6FDA" w:rsidRPr="00FF430B" w:rsidRDefault="00000000"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000000"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000000"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000000"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000000"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000000"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6D5A3A4B" w:rsidR="006A6FDA" w:rsidRPr="00FF430B" w:rsidRDefault="00000000" w:rsidP="008F570F">
      <w:pPr>
        <w:shd w:val="clear" w:color="auto" w:fill="FFFFFF"/>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w:t>
      </w:r>
      <w:r w:rsidR="008F570F">
        <w:rPr>
          <w:spacing w:val="-1"/>
          <w:lang w:val="ro-MD"/>
        </w:rPr>
        <w:t xml:space="preserve"> </w:t>
      </w:r>
      <w:r w:rsidR="00E26A0E" w:rsidRPr="00FF430B">
        <w:rPr>
          <w:spacing w:val="-1"/>
          <w:lang w:val="ro-MD"/>
        </w:rPr>
        <w:t>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w:t>
      </w:r>
      <w:r w:rsidRPr="00FF430B">
        <w:rPr>
          <w:i/>
          <w:lang w:val="ro-MD"/>
        </w:rPr>
        <w:t>denumirea</w:t>
      </w:r>
      <w:r w:rsidR="008F570F">
        <w:rPr>
          <w:i/>
          <w:lang w:val="ro-MD"/>
        </w:rPr>
        <w:t xml:space="preserve"> </w:t>
      </w:r>
      <w:r w:rsidRPr="00FF430B">
        <w:rPr>
          <w:i/>
          <w:lang w:val="ro-MD"/>
        </w:rPr>
        <w:t>ofertantului/candidatului).</w:t>
      </w: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000000"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000000"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6DE6C7F3" w14:textId="334ED8DC" w:rsidR="00F85D58" w:rsidRPr="008F570F" w:rsidRDefault="00000000" w:rsidP="008F570F">
      <w:pPr>
        <w:shd w:val="clear" w:color="auto" w:fill="FFFFFF"/>
        <w:jc w:val="center"/>
        <w:rPr>
          <w:i/>
          <w:spacing w:val="-1"/>
          <w:lang w:val="ro-MD"/>
        </w:rPr>
      </w:pPr>
      <w:r>
        <w:rPr>
          <w:i/>
          <w:spacing w:val="-1"/>
          <w:lang w:val="ro-MD"/>
        </w:rPr>
        <w:t xml:space="preserve">                                                                                  </w:t>
      </w:r>
      <w:r w:rsidR="006A6FDA" w:rsidRPr="00FF430B">
        <w:rPr>
          <w:i/>
          <w:spacing w:val="-1"/>
          <w:lang w:val="ro-MD"/>
        </w:rPr>
        <w:t>(semnătură autorizată)</w:t>
      </w:r>
    </w:p>
    <w:p w14:paraId="4991AC43" w14:textId="52A42BDA" w:rsidR="00BA7FF4" w:rsidRPr="00FF430B" w:rsidRDefault="00000000"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6739606F" w14:textId="77777777" w:rsidR="002543CA" w:rsidRPr="00FF430B" w:rsidRDefault="00000000" w:rsidP="002543CA">
      <w:pPr>
        <w:jc w:val="right"/>
        <w:rPr>
          <w:noProof w:val="0"/>
          <w:lang w:val="ro-MD"/>
        </w:rPr>
      </w:pPr>
      <w:r w:rsidRPr="00FF430B">
        <w:rPr>
          <w:noProof w:val="0"/>
          <w:lang w:val="ro-MD"/>
        </w:rPr>
        <w:t>la D</w:t>
      </w:r>
      <w:r>
        <w:rPr>
          <w:noProof w:val="0"/>
          <w:lang w:val="ro-MD"/>
        </w:rPr>
        <w:t>ocumentația standard nr. 69</w:t>
      </w:r>
    </w:p>
    <w:p w14:paraId="1F3582D4" w14:textId="77777777" w:rsidR="002543CA" w:rsidRPr="00FF430B" w:rsidRDefault="00000000" w:rsidP="002543CA">
      <w:pPr>
        <w:jc w:val="right"/>
        <w:rPr>
          <w:noProof w:val="0"/>
          <w:lang w:val="ro-MD"/>
        </w:rPr>
      </w:pPr>
      <w:r>
        <w:rPr>
          <w:noProof w:val="0"/>
          <w:lang w:val="ro-MD"/>
        </w:rPr>
        <w:t>din “07” mai 2021</w:t>
      </w:r>
    </w:p>
    <w:p w14:paraId="62E8C632" w14:textId="77777777" w:rsidR="002543CA" w:rsidRPr="00FF430B" w:rsidRDefault="002543CA" w:rsidP="002543CA">
      <w:pPr>
        <w:pStyle w:val="Style3"/>
        <w:tabs>
          <w:tab w:val="left" w:pos="567"/>
        </w:tabs>
        <w:spacing w:before="0" w:beforeAutospacing="0" w:after="0"/>
        <w:ind w:left="0" w:firstLine="0"/>
        <w:rPr>
          <w:rFonts w:eastAsia="PMingLiU"/>
          <w:lang w:val="ro-MD" w:eastAsia="zh-CN"/>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000000"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000000"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000000"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000000"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000000"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000000"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000000"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000000"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000000"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1A3BAF" w14:paraId="11B26E85" w14:textId="77777777" w:rsidTr="008A2F19">
        <w:tc>
          <w:tcPr>
            <w:tcW w:w="609" w:type="dxa"/>
          </w:tcPr>
          <w:p w14:paraId="670D74ED" w14:textId="77777777" w:rsidR="005C6BF4" w:rsidRPr="00FF430B" w:rsidRDefault="00000000"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000000"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000000"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000000"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000000" w:rsidP="008A2F19">
            <w:pPr>
              <w:jc w:val="center"/>
              <w:rPr>
                <w:rFonts w:eastAsia="Calibri"/>
                <w:lang w:val="ro-MD" w:eastAsia="ro-RO"/>
              </w:rPr>
            </w:pPr>
            <w:r w:rsidRPr="00FF430B">
              <w:rPr>
                <w:rFonts w:eastAsia="Calibri"/>
                <w:lang w:val="ro-MD" w:eastAsia="ro-RO"/>
              </w:rPr>
              <w:t>Forma de deţinere</w:t>
            </w:r>
          </w:p>
        </w:tc>
      </w:tr>
      <w:tr w:rsidR="001A3BAF"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000000"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000000" w:rsidP="008A2F19">
            <w:pPr>
              <w:jc w:val="center"/>
              <w:rPr>
                <w:rFonts w:eastAsia="Calibri"/>
                <w:lang w:val="ro-MD" w:eastAsia="ro-RO"/>
              </w:rPr>
            </w:pPr>
            <w:r w:rsidRPr="00FF430B">
              <w:rPr>
                <w:rFonts w:eastAsia="Calibri"/>
                <w:lang w:val="ro-MD" w:eastAsia="ro-RO"/>
              </w:rPr>
              <w:t>În chirie</w:t>
            </w:r>
          </w:p>
        </w:tc>
      </w:tr>
      <w:tr w:rsidR="001A3BAF"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1A3BAF"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1A3BAF"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000000"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Pr="00FF430B">
        <w:rPr>
          <w:rFonts w:eastAsia="Calibri"/>
          <w:lang w:val="ro-MD"/>
        </w:rPr>
        <w:t>......</w:t>
      </w:r>
    </w:p>
    <w:p w14:paraId="18BA09EC" w14:textId="77777777" w:rsidR="005C6BF4" w:rsidRPr="00FF430B" w:rsidRDefault="00000000"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000000"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000000"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8F570F">
      <w:pPr>
        <w:tabs>
          <w:tab w:val="left" w:pos="567"/>
        </w:tabs>
        <w:rPr>
          <w:b/>
          <w:color w:val="000000"/>
          <w:w w:val="90"/>
          <w:lang w:val="ro-MD"/>
        </w:rPr>
      </w:pPr>
    </w:p>
    <w:p w14:paraId="19AFB7A3" w14:textId="7F3322D5" w:rsidR="00BA7FF4" w:rsidRPr="00FF430B" w:rsidRDefault="00000000"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6FB77266" w14:textId="77777777" w:rsidR="00534FE9" w:rsidRPr="00FF430B" w:rsidRDefault="00000000" w:rsidP="00534FE9">
      <w:pPr>
        <w:jc w:val="right"/>
        <w:rPr>
          <w:noProof w:val="0"/>
          <w:lang w:val="ro-MD"/>
        </w:rPr>
      </w:pPr>
      <w:r w:rsidRPr="00FF430B">
        <w:rPr>
          <w:noProof w:val="0"/>
          <w:lang w:val="ro-MD"/>
        </w:rPr>
        <w:t>la D</w:t>
      </w:r>
      <w:r>
        <w:rPr>
          <w:noProof w:val="0"/>
          <w:lang w:val="ro-MD"/>
        </w:rPr>
        <w:t>ocumentația standard nr. 69</w:t>
      </w:r>
    </w:p>
    <w:p w14:paraId="6BACB295" w14:textId="77777777" w:rsidR="00534FE9" w:rsidRPr="00FF430B" w:rsidRDefault="00000000" w:rsidP="00534FE9">
      <w:pPr>
        <w:jc w:val="right"/>
        <w:rPr>
          <w:noProof w:val="0"/>
          <w:lang w:val="ro-MD"/>
        </w:rPr>
      </w:pPr>
      <w:r>
        <w:rPr>
          <w:noProof w:val="0"/>
          <w:lang w:val="ro-MD"/>
        </w:rPr>
        <w:t>din “07” mai 2021</w:t>
      </w:r>
    </w:p>
    <w:p w14:paraId="1C64A270" w14:textId="77777777" w:rsidR="00B27D8B" w:rsidRPr="00FF430B" w:rsidRDefault="00B27D8B" w:rsidP="008F570F">
      <w:pPr>
        <w:tabs>
          <w:tab w:val="left" w:pos="567"/>
        </w:tabs>
        <w:rPr>
          <w:b/>
          <w:color w:val="000000"/>
          <w:w w:val="90"/>
          <w:lang w:val="ro-MD"/>
        </w:rPr>
      </w:pPr>
    </w:p>
    <w:p w14:paraId="5BB86765" w14:textId="77777777" w:rsidR="005C6BF4" w:rsidRPr="00FF430B" w:rsidRDefault="00000000"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000000"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000000"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000000"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000000"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000000"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000000"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000000"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000000"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1A3BAF"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000000"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000000"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000000" w:rsidP="008A2F19">
            <w:pPr>
              <w:jc w:val="center"/>
              <w:rPr>
                <w:rFonts w:eastAsia="Calibri"/>
                <w:lang w:val="ro-MD" w:eastAsia="ro-RO"/>
              </w:rPr>
            </w:pPr>
            <w:r w:rsidRPr="00FF430B">
              <w:rPr>
                <w:rFonts w:eastAsia="Calibri"/>
                <w:lang w:val="ro-MD" w:eastAsia="ro-RO"/>
              </w:rPr>
              <w:t>Anul 3</w:t>
            </w:r>
          </w:p>
        </w:tc>
      </w:tr>
      <w:tr w:rsidR="001A3BAF" w14:paraId="25F89DA9" w14:textId="77777777" w:rsidTr="008A2F19">
        <w:trPr>
          <w:jc w:val="center"/>
        </w:trPr>
        <w:tc>
          <w:tcPr>
            <w:tcW w:w="3023" w:type="dxa"/>
          </w:tcPr>
          <w:p w14:paraId="1A9AC19F" w14:textId="77777777" w:rsidR="005C6BF4" w:rsidRPr="00FF430B" w:rsidRDefault="00000000"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1A3BAF" w14:paraId="6D3211EF" w14:textId="77777777" w:rsidTr="008A2F19">
        <w:trPr>
          <w:jc w:val="center"/>
        </w:trPr>
        <w:tc>
          <w:tcPr>
            <w:tcW w:w="3023" w:type="dxa"/>
          </w:tcPr>
          <w:p w14:paraId="4DC5205B" w14:textId="77777777" w:rsidR="005C6BF4" w:rsidRPr="00FF430B" w:rsidRDefault="00000000"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1A3BAF" w14:paraId="3D14D58F" w14:textId="77777777" w:rsidTr="008A2F19">
        <w:trPr>
          <w:jc w:val="center"/>
        </w:trPr>
        <w:tc>
          <w:tcPr>
            <w:tcW w:w="3023" w:type="dxa"/>
          </w:tcPr>
          <w:p w14:paraId="34E6E9DF" w14:textId="77777777" w:rsidR="005C6BF4" w:rsidRPr="00FF430B" w:rsidRDefault="00000000"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1A3BAF" w14:paraId="2B0D75CE" w14:textId="77777777" w:rsidTr="008A2F19">
        <w:trPr>
          <w:jc w:val="center"/>
        </w:trPr>
        <w:tc>
          <w:tcPr>
            <w:tcW w:w="3023" w:type="dxa"/>
          </w:tcPr>
          <w:p w14:paraId="6351A664" w14:textId="77777777" w:rsidR="005C6BF4" w:rsidRPr="00FF430B" w:rsidRDefault="00000000"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000000"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000000"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000000"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000000"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p>
    <w:p w14:paraId="53DE237E" w14:textId="77777777" w:rsidR="005C6BF4" w:rsidRPr="00FF430B" w:rsidRDefault="00000000"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20C20D50" w14:textId="77777777" w:rsidR="002927B7" w:rsidRPr="00FF430B" w:rsidRDefault="002927B7" w:rsidP="00C57D01">
      <w:pPr>
        <w:shd w:val="clear" w:color="auto" w:fill="FFFFFF"/>
        <w:spacing w:after="200" w:line="276" w:lineRule="auto"/>
        <w:rPr>
          <w:rFonts w:eastAsia="Calibri"/>
          <w:spacing w:val="-1"/>
          <w:lang w:val="ro-MD"/>
        </w:rPr>
      </w:pPr>
    </w:p>
    <w:p w14:paraId="4F85881C" w14:textId="77777777" w:rsidR="005C6BF4" w:rsidRPr="00FF430B" w:rsidRDefault="00000000"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Default="00000000"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2928BA92" w14:textId="77777777" w:rsidR="00B82DC5" w:rsidRPr="00FF430B" w:rsidRDefault="00B82DC5" w:rsidP="005C6BF4">
      <w:pPr>
        <w:spacing w:after="200" w:line="276" w:lineRule="auto"/>
        <w:ind w:left="5040" w:firstLine="720"/>
        <w:jc w:val="both"/>
        <w:rPr>
          <w:rFonts w:eastAsia="Calibri"/>
          <w:i/>
          <w:spacing w:val="-1"/>
          <w:lang w:val="ro-MD"/>
        </w:rPr>
      </w:pPr>
    </w:p>
    <w:p w14:paraId="74AE0F9D" w14:textId="757D5F3C" w:rsidR="00BA7FF4" w:rsidRPr="00FF430B" w:rsidRDefault="00000000"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15F2F187" w14:textId="77777777" w:rsidR="009E3D8D" w:rsidRPr="00FF430B" w:rsidRDefault="00000000" w:rsidP="009E3D8D">
      <w:pPr>
        <w:jc w:val="right"/>
        <w:rPr>
          <w:noProof w:val="0"/>
          <w:lang w:val="ro-MD"/>
        </w:rPr>
      </w:pPr>
      <w:r w:rsidRPr="00FF430B">
        <w:rPr>
          <w:noProof w:val="0"/>
          <w:lang w:val="ro-MD"/>
        </w:rPr>
        <w:t>la D</w:t>
      </w:r>
      <w:r>
        <w:rPr>
          <w:noProof w:val="0"/>
          <w:lang w:val="ro-MD"/>
        </w:rPr>
        <w:t>ocumentația standard nr. 69</w:t>
      </w:r>
    </w:p>
    <w:p w14:paraId="2428753A" w14:textId="77777777" w:rsidR="009E3D8D" w:rsidRPr="00FF430B" w:rsidRDefault="00000000" w:rsidP="009E3D8D">
      <w:pPr>
        <w:jc w:val="right"/>
        <w:rPr>
          <w:noProof w:val="0"/>
          <w:lang w:val="ro-MD"/>
        </w:rPr>
      </w:pPr>
      <w:r>
        <w:rPr>
          <w:noProof w:val="0"/>
          <w:lang w:val="ro-MD"/>
        </w:rPr>
        <w:t>din “07” mai 2021</w:t>
      </w:r>
    </w:p>
    <w:p w14:paraId="3F25F9DA" w14:textId="77777777" w:rsidR="009E3D8D" w:rsidRPr="00FF430B" w:rsidRDefault="009E3D8D" w:rsidP="009E3D8D">
      <w:pPr>
        <w:pStyle w:val="Style3"/>
        <w:tabs>
          <w:tab w:val="left" w:pos="567"/>
        </w:tabs>
        <w:spacing w:before="0" w:beforeAutospacing="0" w:after="0"/>
        <w:ind w:left="0" w:firstLine="0"/>
        <w:rPr>
          <w:rFonts w:eastAsia="PMingLiU"/>
          <w:lang w:val="ro-MD" w:eastAsia="zh-CN"/>
        </w:rPr>
      </w:pP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000000"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000000"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000000"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000000"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000000"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000000"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000000"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56E80FF2" w:rsidR="006620F8" w:rsidRPr="00862A45" w:rsidRDefault="00000000"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060C51" w:rsidRPr="00862A45">
        <w:rPr>
          <w:rFonts w:eastAsia="PMingLiU"/>
          <w:lang w:val="ro-MD" w:eastAsia="zh-CN"/>
        </w:rPr>
        <w:t>Inspectoratul Național pentru Supraveghere Tehnică</w:t>
      </w:r>
      <w:r w:rsidRPr="00862A45">
        <w:rPr>
          <w:rFonts w:eastAsia="PMingLiU"/>
          <w:lang w:val="ro-MD" w:eastAsia="zh-CN"/>
        </w:rPr>
        <w:t xml:space="preserve"> constată următoarele:</w:t>
      </w:r>
    </w:p>
    <w:p w14:paraId="30FCF91F" w14:textId="77777777" w:rsidR="006C4C0E" w:rsidRDefault="006C4C0E" w:rsidP="00196AB4">
      <w:pPr>
        <w:tabs>
          <w:tab w:val="left" w:leader="underscore" w:pos="6465"/>
          <w:tab w:val="right" w:leader="underscore" w:pos="9777"/>
        </w:tabs>
        <w:spacing w:line="302" w:lineRule="auto"/>
        <w:rPr>
          <w:rFonts w:eastAsia="PMingLiU"/>
          <w:lang w:val="ro-MD" w:eastAsia="zh-CN"/>
        </w:rPr>
      </w:pPr>
    </w:p>
    <w:p w14:paraId="3D23E435" w14:textId="77777777" w:rsidR="00797BCA" w:rsidRPr="00FF430B" w:rsidRDefault="00797BCA" w:rsidP="00196AB4">
      <w:pPr>
        <w:tabs>
          <w:tab w:val="left" w:leader="underscore" w:pos="6465"/>
          <w:tab w:val="right" w:leader="underscore" w:pos="9777"/>
        </w:tabs>
        <w:spacing w:line="302" w:lineRule="auto"/>
        <w:rPr>
          <w:rFonts w:eastAsia="PMingLiU"/>
          <w:lang w:val="ro-MD"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1A3BAF" w14:paraId="5D5D6AB4" w14:textId="77777777" w:rsidTr="00413218">
        <w:tc>
          <w:tcPr>
            <w:tcW w:w="471" w:type="dxa"/>
          </w:tcPr>
          <w:p w14:paraId="73EDEA5B" w14:textId="77777777" w:rsidR="00413218" w:rsidRPr="00FF430B" w:rsidRDefault="00000000"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00000"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00000"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00000"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00000"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00000"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1A3BAF" w14:paraId="47AE4E47" w14:textId="77777777" w:rsidTr="00413218">
        <w:trPr>
          <w:trHeight w:val="540"/>
        </w:trPr>
        <w:tc>
          <w:tcPr>
            <w:tcW w:w="471" w:type="dxa"/>
            <w:vMerge w:val="restart"/>
          </w:tcPr>
          <w:p w14:paraId="63D36989" w14:textId="77777777" w:rsidR="00413218" w:rsidRPr="00FF430B" w:rsidRDefault="00000000"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00000"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00000"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0000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1A3BAF"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00000"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00000"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1A3BAF" w14:paraId="09CDB3EF" w14:textId="77777777" w:rsidTr="00413218">
        <w:trPr>
          <w:trHeight w:val="420"/>
        </w:trPr>
        <w:tc>
          <w:tcPr>
            <w:tcW w:w="471" w:type="dxa"/>
            <w:vMerge w:val="restart"/>
          </w:tcPr>
          <w:p w14:paraId="6D8F8D4E" w14:textId="77777777" w:rsidR="00413218" w:rsidRPr="00FF430B" w:rsidRDefault="00000000"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00000"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00000"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1A3BAF"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1A3BAF" w14:paraId="417BF31E" w14:textId="77777777" w:rsidTr="00DA5198">
        <w:trPr>
          <w:trHeight w:val="1770"/>
        </w:trPr>
        <w:tc>
          <w:tcPr>
            <w:tcW w:w="471" w:type="dxa"/>
            <w:vMerge w:val="restart"/>
          </w:tcPr>
          <w:p w14:paraId="1602E96D" w14:textId="77777777" w:rsidR="00F40A1C" w:rsidRPr="00FF430B" w:rsidRDefault="00000000"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00000"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00000"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00000" w:rsidP="00F366C7">
            <w:pPr>
              <w:tabs>
                <w:tab w:val="left" w:pos="567"/>
              </w:tabs>
              <w:rPr>
                <w:lang w:val="ro-MD"/>
              </w:rPr>
            </w:pPr>
            <w:r w:rsidRPr="00FF430B">
              <w:rPr>
                <w:lang w:val="ro-MD"/>
              </w:rPr>
              <w:t>A.Terasamente, lucrări la structura clădirilor;</w:t>
            </w:r>
          </w:p>
          <w:p w14:paraId="0FBD00E1" w14:textId="77777777" w:rsidR="0079357E" w:rsidRPr="00FF430B" w:rsidRDefault="00000000"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00000"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1A3BAF"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00000"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00000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00000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00000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1A3BAF"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000000"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000000"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000000"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000000"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000000"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1A3BAF"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000000"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000000"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000000"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000000"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000000"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000000"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000000"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1A3BAF"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000000"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000000"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000000"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000000">
            <w:pPr>
              <w:pStyle w:val="a"/>
              <w:numPr>
                <w:ilvl w:val="0"/>
                <w:numId w:val="20"/>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000000"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000000"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000000"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000000"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000000"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000000"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000000"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Default="002D6E71" w:rsidP="006C4C0E">
      <w:pPr>
        <w:tabs>
          <w:tab w:val="left" w:leader="underscore" w:pos="6465"/>
          <w:tab w:val="right" w:leader="underscore" w:pos="9777"/>
        </w:tabs>
        <w:spacing w:line="302" w:lineRule="auto"/>
        <w:rPr>
          <w:rFonts w:eastAsia="PMingLiU"/>
          <w:lang w:val="ro-MD" w:eastAsia="zh-CN"/>
        </w:rPr>
      </w:pPr>
    </w:p>
    <w:p w14:paraId="38036A07" w14:textId="77777777" w:rsidR="00B332DF" w:rsidRPr="00FF430B" w:rsidRDefault="00B332DF"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000000"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00000"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149C0801" w14:textId="77777777" w:rsidR="006C4AA6" w:rsidRPr="00FF430B" w:rsidRDefault="00000000" w:rsidP="006C4AA6">
      <w:pPr>
        <w:jc w:val="right"/>
        <w:rPr>
          <w:noProof w:val="0"/>
          <w:lang w:val="ro-MD"/>
        </w:rPr>
      </w:pPr>
      <w:r w:rsidRPr="00FF430B">
        <w:rPr>
          <w:noProof w:val="0"/>
          <w:lang w:val="ro-MD"/>
        </w:rPr>
        <w:t>la D</w:t>
      </w:r>
      <w:r>
        <w:rPr>
          <w:noProof w:val="0"/>
          <w:lang w:val="ro-MD"/>
        </w:rPr>
        <w:t>ocumentația standard nr. 69</w:t>
      </w:r>
    </w:p>
    <w:p w14:paraId="40EBDAF1" w14:textId="77777777" w:rsidR="006C4AA6" w:rsidRPr="00FF430B" w:rsidRDefault="00000000" w:rsidP="006C4AA6">
      <w:pPr>
        <w:jc w:val="right"/>
        <w:rPr>
          <w:noProof w:val="0"/>
          <w:lang w:val="ro-MD"/>
        </w:rPr>
      </w:pPr>
      <w:r>
        <w:rPr>
          <w:noProof w:val="0"/>
          <w:lang w:val="ro-MD"/>
        </w:rPr>
        <w:t>din “07” mai 2021</w:t>
      </w:r>
    </w:p>
    <w:p w14:paraId="333B1B74" w14:textId="77777777" w:rsidR="006C4AA6" w:rsidRPr="00FF430B" w:rsidRDefault="006C4AA6" w:rsidP="006C4AA6">
      <w:pPr>
        <w:pStyle w:val="Style3"/>
        <w:tabs>
          <w:tab w:val="left" w:pos="567"/>
        </w:tabs>
        <w:spacing w:before="0" w:beforeAutospacing="0" w:after="0"/>
        <w:ind w:left="0" w:firstLine="0"/>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00000" w:rsidP="006C4C0E">
      <w:pPr>
        <w:pStyle w:val="2"/>
        <w:spacing w:before="0"/>
        <w:jc w:val="center"/>
        <w:rPr>
          <w:rFonts w:ascii="Times New Roman" w:hAnsi="Times New Roman" w:cs="Times New Roman"/>
          <w:bCs w:val="0"/>
          <w:color w:val="auto"/>
          <w:sz w:val="24"/>
          <w:szCs w:val="24"/>
          <w:lang w:val="ro-MD"/>
        </w:rPr>
      </w:pPr>
      <w:bookmarkStart w:id="60" w:name="_Toc449692118"/>
      <w:bookmarkStart w:id="61" w:name="_Toc390252621"/>
      <w:r w:rsidRPr="00FF430B">
        <w:rPr>
          <w:rFonts w:ascii="Times New Roman" w:hAnsi="Times New Roman" w:cs="Times New Roman"/>
          <w:bCs w:val="0"/>
          <w:color w:val="auto"/>
          <w:sz w:val="24"/>
          <w:szCs w:val="24"/>
          <w:lang w:val="ro-MD"/>
        </w:rPr>
        <w:t>CAIET DE SARCINI</w:t>
      </w:r>
      <w:bookmarkEnd w:id="60"/>
    </w:p>
    <w:p w14:paraId="22EEB0D8" w14:textId="25CF5789" w:rsidR="006C4C0E" w:rsidRPr="00FF430B" w:rsidRDefault="00000000"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22B669C2" w:rsidR="005D708F" w:rsidRPr="00FF430B" w:rsidRDefault="00000000"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1"/>
      <w:r w:rsidR="00F65595">
        <w:rPr>
          <w:rFonts w:ascii="Times New Roman" w:hAnsi="Times New Roman" w:cs="Times New Roman"/>
          <w:color w:val="auto"/>
          <w:sz w:val="24"/>
          <w:szCs w:val="24"/>
          <w:lang w:val="ro-MD"/>
        </w:rPr>
        <w:t xml:space="preserve"> (F.1B)</w:t>
      </w:r>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00000"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6B6DCB78" w14:textId="77777777" w:rsidR="00833C6B" w:rsidRDefault="00833C6B" w:rsidP="00833C6B">
      <w:pPr>
        <w:ind w:right="-22"/>
        <w:rPr>
          <w:lang w:val="ro-MD"/>
        </w:rPr>
      </w:pPr>
    </w:p>
    <w:p w14:paraId="3FE3C444" w14:textId="0A1655C8" w:rsidR="00233538" w:rsidRPr="005C66EE" w:rsidRDefault="00000000" w:rsidP="00833C6B">
      <w:pPr>
        <w:ind w:right="-22"/>
        <w:rPr>
          <w:b/>
          <w:sz w:val="22"/>
          <w:szCs w:val="22"/>
        </w:rPr>
      </w:pPr>
      <w:r w:rsidRPr="00613D6E">
        <w:rPr>
          <w:lang w:val="ro-MD"/>
        </w:rPr>
        <w:t>Obiectul</w:t>
      </w:r>
      <w:r w:rsidR="00613D6E" w:rsidRPr="00613D6E">
        <w:rPr>
          <w:lang w:val="ro-MD"/>
        </w:rPr>
        <w:t xml:space="preserve"> </w:t>
      </w:r>
      <w:r w:rsidR="00613D6E" w:rsidRPr="005C66EE">
        <w:rPr>
          <w:bCs/>
          <w:sz w:val="22"/>
          <w:szCs w:val="22"/>
          <w:u w:val="single"/>
          <w:lang w:val="en-US"/>
        </w:rPr>
        <w:t>„Construcția casei de arest, din mun. Bălți</w:t>
      </w:r>
      <w:r w:rsidR="00F65595" w:rsidRPr="005C66EE">
        <w:rPr>
          <w:bCs/>
          <w:sz w:val="22"/>
          <w:szCs w:val="22"/>
          <w:u w:val="single"/>
          <w:lang w:val="en-US"/>
        </w:rPr>
        <w:t>,</w:t>
      </w:r>
      <w:r w:rsidR="00613D6E" w:rsidRPr="005C66EE">
        <w:rPr>
          <w:bCs/>
          <w:sz w:val="22"/>
          <w:szCs w:val="22"/>
          <w:u w:val="single"/>
          <w:lang w:val="en-US"/>
        </w:rPr>
        <w:t xml:space="preserve"> cu capacitatea de 650 locuri (et. </w:t>
      </w:r>
      <w:r w:rsidR="00613D6E" w:rsidRPr="005C66EE">
        <w:rPr>
          <w:bCs/>
          <w:sz w:val="22"/>
          <w:szCs w:val="22"/>
          <w:u w:val="single"/>
        </w:rPr>
        <w:t>II)”</w:t>
      </w:r>
      <w:r w:rsidR="00833C6B" w:rsidRPr="005C66EE">
        <w:rPr>
          <w:bCs/>
          <w:sz w:val="22"/>
          <w:szCs w:val="22"/>
          <w:u w:val="single"/>
        </w:rPr>
        <w:t xml:space="preserve"> </w:t>
      </w:r>
      <w:r w:rsidR="003C4ADA" w:rsidRPr="005C66EE">
        <w:rPr>
          <w:bCs/>
          <w:sz w:val="22"/>
          <w:szCs w:val="22"/>
          <w:u w:val="single"/>
        </w:rPr>
        <w:t>-</w:t>
      </w:r>
      <w:r w:rsidR="00833C6B" w:rsidRPr="005C66EE">
        <w:rPr>
          <w:bCs/>
          <w:sz w:val="22"/>
          <w:szCs w:val="22"/>
          <w:u w:val="single"/>
        </w:rPr>
        <w:t xml:space="preserve"> </w:t>
      </w:r>
      <w:r w:rsidR="00C82BC0">
        <w:rPr>
          <w:bCs/>
          <w:sz w:val="22"/>
          <w:szCs w:val="22"/>
          <w:u w:val="single"/>
        </w:rPr>
        <w:t>actualizată</w:t>
      </w:r>
      <w:r w:rsidR="003C4ADA" w:rsidRPr="005C66EE">
        <w:rPr>
          <w:bCs/>
          <w:sz w:val="22"/>
          <w:szCs w:val="22"/>
          <w:u w:val="single"/>
        </w:rPr>
        <w:t>.</w:t>
      </w:r>
    </w:p>
    <w:p w14:paraId="1FED3E8B" w14:textId="77777777" w:rsidR="00233538" w:rsidRPr="00FF430B" w:rsidRDefault="00000000" w:rsidP="00196AB4">
      <w:pPr>
        <w:ind w:firstLine="709"/>
        <w:jc w:val="center"/>
        <w:rPr>
          <w:lang w:val="ro-MD"/>
        </w:rPr>
      </w:pPr>
      <w:r w:rsidRPr="00FF430B">
        <w:rPr>
          <w:i/>
          <w:lang w:val="ro-MD"/>
        </w:rPr>
        <w:t>(denumirea, adresa)</w:t>
      </w:r>
    </w:p>
    <w:p w14:paraId="6B852C2A" w14:textId="7C6C7816" w:rsidR="00233538" w:rsidRPr="003C4ADA" w:rsidRDefault="00000000" w:rsidP="003C4ADA">
      <w:pPr>
        <w:rPr>
          <w:u w:val="single"/>
          <w:lang w:val="ro-MD"/>
        </w:rPr>
      </w:pPr>
      <w:r w:rsidRPr="00FF430B">
        <w:rPr>
          <w:lang w:val="ro-MD"/>
        </w:rPr>
        <w:t>Autoritatea contractantă</w:t>
      </w:r>
      <w:r w:rsidR="00613D6E">
        <w:rPr>
          <w:lang w:val="ro-MD"/>
        </w:rPr>
        <w:t xml:space="preserve"> </w:t>
      </w:r>
      <w:r w:rsidR="00613D6E" w:rsidRPr="003C4ADA">
        <w:rPr>
          <w:u w:val="single"/>
          <w:lang w:val="ro-MD"/>
        </w:rPr>
        <w:t>Administrația Națională a Penitenciarelor</w:t>
      </w:r>
      <w:r w:rsidR="00833C6B" w:rsidRPr="003C4ADA">
        <w:rPr>
          <w:u w:val="single"/>
          <w:lang w:val="ro-MD"/>
        </w:rPr>
        <w:t>,</w:t>
      </w:r>
      <w:r w:rsidR="003C4ADA" w:rsidRPr="003C4ADA">
        <w:rPr>
          <w:u w:val="single"/>
          <w:lang w:val="ro-MD"/>
        </w:rPr>
        <w:t xml:space="preserve"> </w:t>
      </w:r>
      <w:r w:rsidR="00833C6B" w:rsidRPr="003C4ADA">
        <w:rPr>
          <w:u w:val="single"/>
          <w:lang w:val="ro-MD"/>
        </w:rPr>
        <w:t>mun. Chișinău, str. Titulescu, 35.</w:t>
      </w:r>
    </w:p>
    <w:p w14:paraId="6EFC4702" w14:textId="77777777" w:rsidR="00233538" w:rsidRPr="00FF430B" w:rsidRDefault="00000000" w:rsidP="00196AB4">
      <w:pPr>
        <w:ind w:firstLine="709"/>
        <w:jc w:val="center"/>
        <w:rPr>
          <w:i/>
          <w:lang w:val="ro-MD"/>
        </w:rPr>
      </w:pPr>
      <w:r w:rsidRPr="00FF430B">
        <w:rPr>
          <w:i/>
          <w:lang w:val="ro-MD"/>
        </w:rPr>
        <w:t>(denumirea, adresa)</w:t>
      </w:r>
    </w:p>
    <w:p w14:paraId="7F9C5A08" w14:textId="77777777" w:rsidR="000A44AC" w:rsidRDefault="000A44AC" w:rsidP="00196AB4">
      <w:pPr>
        <w:pStyle w:val="cp"/>
        <w:ind w:firstLine="709"/>
        <w:jc w:val="both"/>
        <w:rPr>
          <w:lang w:val="ro-MD"/>
        </w:rPr>
      </w:pPr>
    </w:p>
    <w:p w14:paraId="49F6284D" w14:textId="77777777" w:rsidR="000B4511" w:rsidRPr="000B4511" w:rsidRDefault="00000000" w:rsidP="000B4511">
      <w:pPr>
        <w:pStyle w:val="a8"/>
        <w:ind w:right="28" w:firstLine="777"/>
        <w:jc w:val="both"/>
        <w:rPr>
          <w:rFonts w:ascii="Times New Roman" w:hAnsi="Times New Roman"/>
          <w:szCs w:val="24"/>
          <w:lang w:val="ro-MD"/>
        </w:rPr>
      </w:pPr>
      <w:r w:rsidRPr="000B4511">
        <w:rPr>
          <w:rFonts w:ascii="Times New Roman" w:hAnsi="Times New Roman"/>
          <w:szCs w:val="24"/>
          <w:lang w:val="ro-MD"/>
        </w:rPr>
        <w:t>Caietul de sarcini face parte integrantă din documentația pentru elaborarea și prezentarea ofertei și constituie în principal ansamblul cerințelor pe baza cărora se elaborează de către ofertant propunerea tehnică.</w:t>
      </w:r>
    </w:p>
    <w:p w14:paraId="0374E273" w14:textId="32F78DF3" w:rsidR="000B4511" w:rsidRPr="000B4511" w:rsidRDefault="00000000" w:rsidP="000B4511">
      <w:pPr>
        <w:spacing w:line="321" w:lineRule="exact"/>
        <w:ind w:left="710"/>
        <w:jc w:val="both"/>
        <w:rPr>
          <w:b/>
        </w:rPr>
      </w:pPr>
      <w:r w:rsidRPr="000B4511">
        <w:rPr>
          <w:b/>
        </w:rPr>
        <w:t>Criteriul</w:t>
      </w:r>
      <w:r w:rsidRPr="000B4511">
        <w:rPr>
          <w:b/>
          <w:spacing w:val="-4"/>
        </w:rPr>
        <w:t xml:space="preserve"> </w:t>
      </w:r>
      <w:r w:rsidRPr="000B4511">
        <w:rPr>
          <w:b/>
        </w:rPr>
        <w:t>de</w:t>
      </w:r>
      <w:r w:rsidRPr="000B4511">
        <w:rPr>
          <w:b/>
          <w:spacing w:val="-3"/>
        </w:rPr>
        <w:t xml:space="preserve"> </w:t>
      </w:r>
      <w:r w:rsidRPr="000B4511">
        <w:rPr>
          <w:b/>
        </w:rPr>
        <w:t>atribuire:</w:t>
      </w:r>
      <w:r w:rsidRPr="000B4511">
        <w:rPr>
          <w:b/>
          <w:spacing w:val="-3"/>
        </w:rPr>
        <w:t xml:space="preserve"> </w:t>
      </w:r>
      <w:r w:rsidRPr="000B4511">
        <w:rPr>
          <w:b/>
          <w:i/>
          <w:color w:val="000000"/>
        </w:rPr>
        <w:t>Cel mai bun raport calitat - preț</w:t>
      </w:r>
      <w:r w:rsidRPr="000B4511">
        <w:rPr>
          <w:b/>
          <w:spacing w:val="-2"/>
        </w:rPr>
        <w:t>.</w:t>
      </w:r>
    </w:p>
    <w:p w14:paraId="36200C67" w14:textId="77777777" w:rsidR="000B4511" w:rsidRPr="000B4511" w:rsidRDefault="00000000" w:rsidP="000B4511">
      <w:pPr>
        <w:pStyle w:val="a8"/>
        <w:ind w:right="29" w:firstLine="707"/>
        <w:jc w:val="both"/>
        <w:rPr>
          <w:rFonts w:ascii="Times New Roman" w:hAnsi="Times New Roman"/>
          <w:szCs w:val="24"/>
          <w:lang w:val="ro-MD"/>
        </w:rPr>
      </w:pPr>
      <w:r w:rsidRPr="000B4511">
        <w:rPr>
          <w:rFonts w:ascii="Times New Roman" w:hAnsi="Times New Roman"/>
          <w:szCs w:val="24"/>
          <w:lang w:val="ro-MD"/>
        </w:rPr>
        <w:t>Criteriul stabilit, nu poate fi schimbat și rămâne valabil pe toată perioada de valabilitate a ofertei.</w:t>
      </w:r>
    </w:p>
    <w:p w14:paraId="06888EDB" w14:textId="61FA5D00" w:rsidR="000B4511" w:rsidRPr="000B4511" w:rsidRDefault="00000000" w:rsidP="000B4511">
      <w:pPr>
        <w:pStyle w:val="a8"/>
        <w:spacing w:before="2"/>
        <w:ind w:right="17" w:firstLine="707"/>
        <w:jc w:val="both"/>
        <w:rPr>
          <w:rFonts w:ascii="Times New Roman" w:hAnsi="Times New Roman"/>
          <w:szCs w:val="24"/>
          <w:lang w:val="ro-MD"/>
        </w:rPr>
      </w:pPr>
      <w:r w:rsidRPr="000B4511">
        <w:rPr>
          <w:rFonts w:ascii="Times New Roman" w:hAnsi="Times New Roman"/>
          <w:szCs w:val="24"/>
          <w:lang w:val="ro-MD"/>
        </w:rPr>
        <w:t>Evaluarea ofertelor se va realiza</w:t>
      </w:r>
      <w:r w:rsidRPr="000B4511">
        <w:rPr>
          <w:rFonts w:ascii="Times New Roman" w:hAnsi="Times New Roman"/>
          <w:spacing w:val="-1"/>
          <w:szCs w:val="24"/>
          <w:lang w:val="ro-MD"/>
        </w:rPr>
        <w:t xml:space="preserve"> </w:t>
      </w:r>
      <w:r w:rsidRPr="000B4511">
        <w:rPr>
          <w:rFonts w:ascii="Times New Roman" w:hAnsi="Times New Roman"/>
          <w:szCs w:val="24"/>
          <w:lang w:val="ro-MD"/>
        </w:rPr>
        <w:t>pentru toate</w:t>
      </w:r>
      <w:r w:rsidRPr="000B4511">
        <w:rPr>
          <w:rFonts w:ascii="Times New Roman" w:hAnsi="Times New Roman"/>
          <w:spacing w:val="-1"/>
          <w:szCs w:val="24"/>
          <w:lang w:val="ro-MD"/>
        </w:rPr>
        <w:t xml:space="preserve"> </w:t>
      </w:r>
      <w:r w:rsidRPr="000B4511">
        <w:rPr>
          <w:rFonts w:ascii="Times New Roman" w:hAnsi="Times New Roman"/>
          <w:szCs w:val="24"/>
          <w:lang w:val="ro-MD"/>
        </w:rPr>
        <w:t xml:space="preserve">operațiunile și cantitățile prevăzute în Anexa nr. 23 din Documentația standard </w:t>
      </w:r>
      <w:r w:rsidRPr="000B4511">
        <w:rPr>
          <w:rFonts w:ascii="Times New Roman" w:hAnsi="Times New Roman"/>
          <w:i/>
          <w:szCs w:val="24"/>
          <w:lang w:val="ro-MD"/>
        </w:rPr>
        <w:t>(pentru realizarea achizițiilor publice de lucrări)</w:t>
      </w:r>
      <w:r w:rsidRPr="000B4511">
        <w:rPr>
          <w:rFonts w:ascii="Times New Roman" w:hAnsi="Times New Roman"/>
          <w:szCs w:val="24"/>
          <w:lang w:val="ro-MD"/>
        </w:rPr>
        <w:t>, aprobată</w:t>
      </w:r>
      <w:r w:rsidRPr="000B4511">
        <w:rPr>
          <w:rFonts w:ascii="Times New Roman" w:hAnsi="Times New Roman"/>
          <w:spacing w:val="-2"/>
          <w:szCs w:val="24"/>
          <w:lang w:val="ro-MD"/>
        </w:rPr>
        <w:t xml:space="preserve"> </w:t>
      </w:r>
      <w:r w:rsidRPr="000B4511">
        <w:rPr>
          <w:rFonts w:ascii="Times New Roman" w:hAnsi="Times New Roman"/>
          <w:szCs w:val="24"/>
          <w:lang w:val="ro-MD"/>
        </w:rPr>
        <w:t>prin Ordinul Ministrului finanțelor nr.</w:t>
      </w:r>
      <w:r>
        <w:rPr>
          <w:rFonts w:ascii="Times New Roman" w:hAnsi="Times New Roman"/>
          <w:szCs w:val="24"/>
          <w:lang w:val="ro-MD"/>
        </w:rPr>
        <w:t xml:space="preserve"> </w:t>
      </w:r>
      <w:r w:rsidRPr="000B4511">
        <w:rPr>
          <w:rFonts w:ascii="Times New Roman" w:hAnsi="Times New Roman"/>
          <w:szCs w:val="24"/>
          <w:lang w:val="ro-MD"/>
        </w:rPr>
        <w:t>69/2021.</w:t>
      </w:r>
    </w:p>
    <w:p w14:paraId="3FDD2D51" w14:textId="77777777" w:rsidR="000B4511" w:rsidRPr="000B4511" w:rsidRDefault="00000000" w:rsidP="000B4511">
      <w:pPr>
        <w:pStyle w:val="a8"/>
        <w:spacing w:before="2"/>
        <w:ind w:right="17" w:firstLine="707"/>
        <w:jc w:val="both"/>
        <w:rPr>
          <w:rFonts w:ascii="Times New Roman" w:hAnsi="Times New Roman"/>
          <w:spacing w:val="-2"/>
          <w:szCs w:val="24"/>
          <w:lang w:val="ro-MD"/>
        </w:rPr>
      </w:pPr>
      <w:r w:rsidRPr="000B4511">
        <w:rPr>
          <w:rFonts w:ascii="Times New Roman" w:hAnsi="Times New Roman"/>
          <w:szCs w:val="24"/>
          <w:lang w:val="ro-MD"/>
        </w:rPr>
        <w:t>Ofertantul</w:t>
      </w:r>
      <w:r w:rsidRPr="000B4511">
        <w:rPr>
          <w:rFonts w:ascii="Times New Roman" w:hAnsi="Times New Roman"/>
          <w:spacing w:val="-1"/>
          <w:szCs w:val="24"/>
          <w:lang w:val="ro-MD"/>
        </w:rPr>
        <w:t xml:space="preserve"> </w:t>
      </w:r>
      <w:r w:rsidRPr="000B4511">
        <w:rPr>
          <w:rFonts w:ascii="Times New Roman" w:hAnsi="Times New Roman"/>
          <w:szCs w:val="24"/>
          <w:lang w:val="ro-MD"/>
        </w:rPr>
        <w:t>va</w:t>
      </w:r>
      <w:r w:rsidRPr="000B4511">
        <w:rPr>
          <w:rFonts w:ascii="Times New Roman" w:hAnsi="Times New Roman"/>
          <w:spacing w:val="-2"/>
          <w:szCs w:val="24"/>
          <w:lang w:val="ro-MD"/>
        </w:rPr>
        <w:t xml:space="preserve"> </w:t>
      </w:r>
      <w:r w:rsidRPr="000B4511">
        <w:rPr>
          <w:rFonts w:ascii="Times New Roman" w:hAnsi="Times New Roman"/>
          <w:szCs w:val="24"/>
          <w:lang w:val="ro-MD"/>
        </w:rPr>
        <w:t xml:space="preserve">depune oferta, în mod obligatoriu pentru toate operațiunile și cantitățile prevăzute în Lista cantităților de lucrări </w:t>
      </w:r>
      <w:r w:rsidRPr="000B4511">
        <w:rPr>
          <w:rFonts w:ascii="Times New Roman" w:hAnsi="Times New Roman"/>
          <w:i/>
          <w:szCs w:val="24"/>
          <w:lang w:val="ro-MD"/>
        </w:rPr>
        <w:t>(Formularul nr.1B)</w:t>
      </w:r>
      <w:r w:rsidRPr="000B4511">
        <w:rPr>
          <w:rFonts w:ascii="Times New Roman" w:hAnsi="Times New Roman"/>
          <w:szCs w:val="24"/>
          <w:lang w:val="ro-MD"/>
        </w:rPr>
        <w:t xml:space="preserve">, în caz contrar oferta va fi declarată </w:t>
      </w:r>
      <w:r w:rsidRPr="000B4511">
        <w:rPr>
          <w:rFonts w:ascii="Times New Roman" w:hAnsi="Times New Roman"/>
          <w:spacing w:val="-2"/>
          <w:szCs w:val="24"/>
          <w:lang w:val="ro-MD"/>
        </w:rPr>
        <w:t>neconformă.</w:t>
      </w:r>
    </w:p>
    <w:p w14:paraId="23205A63" w14:textId="77777777" w:rsidR="000B4511" w:rsidRPr="000B4511" w:rsidRDefault="00000000" w:rsidP="000B4511">
      <w:pPr>
        <w:widowControl w:val="0"/>
        <w:spacing w:before="77"/>
        <w:ind w:right="20" w:firstLine="707"/>
        <w:jc w:val="both"/>
      </w:pPr>
      <w:r w:rsidRPr="000B4511">
        <w:t xml:space="preserve">Caietul de sarcini stabilește condițiile tehnice și de calitate pentru execuția lucrărilor preconizate, descrierea și tipul lucrărilor ce se vor executa sunt prevăzute în Lista cantităților de lucrări </w:t>
      </w:r>
      <w:r w:rsidRPr="000B4511">
        <w:rPr>
          <w:i/>
        </w:rPr>
        <w:t>(Formularul nr.1B)</w:t>
      </w:r>
      <w:r w:rsidRPr="000B4511">
        <w:t>, care face parte integrantă din prezentul caiet de sarcini.</w:t>
      </w:r>
    </w:p>
    <w:p w14:paraId="2B385943" w14:textId="2C13FBF8" w:rsidR="000B4511" w:rsidRPr="000B4511" w:rsidRDefault="00000000" w:rsidP="000B4511">
      <w:pPr>
        <w:widowControl w:val="0"/>
        <w:spacing w:before="1"/>
        <w:ind w:right="20" w:firstLine="708"/>
        <w:jc w:val="both"/>
      </w:pPr>
      <w:r w:rsidRPr="000B4511">
        <w:t xml:space="preserve">Ofertanții pot depune oferta numai pentru întreaga cantitate de lucrări solicitate prin Lista cantităților de lucrări </w:t>
      </w:r>
      <w:r w:rsidRPr="000B4511">
        <w:rPr>
          <w:i/>
        </w:rPr>
        <w:t>(Formularul nr.1B</w:t>
      </w:r>
      <w:r>
        <w:rPr>
          <w:i/>
        </w:rPr>
        <w:t xml:space="preserve"> </w:t>
      </w:r>
      <w:r w:rsidRPr="000B4511">
        <w:rPr>
          <w:i/>
        </w:rPr>
        <w:t xml:space="preserve">- </w:t>
      </w:r>
      <w:r w:rsidR="00C82BC0">
        <w:rPr>
          <w:i/>
        </w:rPr>
        <w:t>actualizat</w:t>
      </w:r>
      <w:r w:rsidRPr="000B4511">
        <w:rPr>
          <w:i/>
        </w:rPr>
        <w:t xml:space="preserve">) </w:t>
      </w:r>
      <w:r w:rsidRPr="000B4511">
        <w:t xml:space="preserve">la prezentul caiet de </w:t>
      </w:r>
      <w:r w:rsidRPr="000B4511">
        <w:rPr>
          <w:spacing w:val="-2"/>
        </w:rPr>
        <w:t>sarcini.</w:t>
      </w:r>
    </w:p>
    <w:p w14:paraId="4FEC4155" w14:textId="77777777" w:rsidR="000A44AC" w:rsidRPr="000A44AC" w:rsidRDefault="000A44AC" w:rsidP="000A44AC">
      <w:pPr>
        <w:pStyle w:val="cp"/>
        <w:ind w:right="141" w:firstLine="709"/>
        <w:jc w:val="both"/>
      </w:pPr>
    </w:p>
    <w:p w14:paraId="5F3D0C63" w14:textId="4A1415FD" w:rsidR="00233538" w:rsidRDefault="00000000" w:rsidP="00196AB4">
      <w:pPr>
        <w:pStyle w:val="cp"/>
        <w:ind w:firstLine="709"/>
        <w:jc w:val="both"/>
        <w:rPr>
          <w:lang w:val="ro-MD"/>
        </w:rPr>
      </w:pPr>
      <w:r w:rsidRPr="00FF430B">
        <w:rPr>
          <w:lang w:val="ro-MD"/>
        </w:rPr>
        <w:t>1 . Descriere generală</w:t>
      </w:r>
    </w:p>
    <w:p w14:paraId="5F903648" w14:textId="2A54BAAD" w:rsidR="00302F26" w:rsidRPr="00E6253D" w:rsidRDefault="00000000" w:rsidP="00302F26">
      <w:pPr>
        <w:pStyle w:val="a8"/>
        <w:ind w:right="141" w:firstLine="777"/>
        <w:jc w:val="both"/>
        <w:rPr>
          <w:b/>
          <w:iCs/>
          <w:szCs w:val="24"/>
          <w:lang w:val="ro-MD"/>
        </w:rPr>
      </w:pPr>
      <w:r>
        <w:rPr>
          <w:b/>
          <w:iCs/>
          <w:szCs w:val="24"/>
          <w:lang w:val="ro-MD"/>
        </w:rPr>
        <w:t>A</w:t>
      </w:r>
      <w:r w:rsidRPr="00E6253D">
        <w:rPr>
          <w:b/>
          <w:iCs/>
          <w:szCs w:val="24"/>
          <w:lang w:val="ro-MD"/>
        </w:rPr>
        <w:t>utoritatea contractantă recomandă vizitarea amplasamentului obiectivului din mun. Bălți, str</w:t>
      </w:r>
      <w:r>
        <w:rPr>
          <w:b/>
          <w:iCs/>
          <w:szCs w:val="24"/>
          <w:lang w:val="ro-MD"/>
        </w:rPr>
        <w:t>.</w:t>
      </w:r>
      <w:r w:rsidRPr="00E6253D">
        <w:rPr>
          <w:b/>
          <w:iCs/>
          <w:szCs w:val="24"/>
          <w:lang w:val="ro-MD"/>
        </w:rPr>
        <w:t xml:space="preserve"> Veteranilor, 7 cât și studierea documentației de proiect la sediul ANP, mun. Chișinău, str. Titulescu, 35.</w:t>
      </w:r>
    </w:p>
    <w:p w14:paraId="3A7F4059" w14:textId="77777777" w:rsidR="00302F26" w:rsidRPr="00E6253D" w:rsidRDefault="00000000" w:rsidP="00302F26">
      <w:pPr>
        <w:pStyle w:val="a8"/>
        <w:ind w:right="141" w:firstLine="777"/>
        <w:jc w:val="both"/>
        <w:rPr>
          <w:b/>
          <w:iCs/>
          <w:szCs w:val="24"/>
          <w:lang w:val="ro-MD"/>
        </w:rPr>
      </w:pPr>
      <w:r w:rsidRPr="00E6253D">
        <w:rPr>
          <w:b/>
          <w:iCs/>
          <w:szCs w:val="24"/>
          <w:lang w:val="ro-MD"/>
        </w:rPr>
        <w:t>Reiterăm că, proiectul de execuție nu poate fi publicat, deoarece reprezintă obiect cu statut special, iar documentația tehnică reflectă toate sistemele de pază.</w:t>
      </w:r>
    </w:p>
    <w:p w14:paraId="3ED46827" w14:textId="7A0B7994" w:rsidR="00302F26" w:rsidRPr="00E6253D" w:rsidRDefault="00000000" w:rsidP="00302F26">
      <w:pPr>
        <w:pStyle w:val="a8"/>
        <w:ind w:right="141" w:firstLine="777"/>
        <w:jc w:val="both"/>
        <w:rPr>
          <w:b/>
          <w:i/>
          <w:szCs w:val="24"/>
          <w:lang w:val="ro-MD"/>
        </w:rPr>
      </w:pPr>
      <w:r w:rsidRPr="00E6253D">
        <w:rPr>
          <w:b/>
          <w:iCs/>
          <w:szCs w:val="24"/>
          <w:lang w:val="ro-MD"/>
        </w:rPr>
        <w:t>Pentru întocmirea ofertei tehnice accesați Linku</w:t>
      </w:r>
      <w:r w:rsidR="002F57D2">
        <w:rPr>
          <w:b/>
          <w:iCs/>
          <w:szCs w:val="24"/>
          <w:lang w:val="ro-MD"/>
        </w:rPr>
        <w:t>rile</w:t>
      </w:r>
      <w:r w:rsidRPr="00E6253D">
        <w:rPr>
          <w:b/>
          <w:iCs/>
          <w:szCs w:val="24"/>
          <w:lang w:val="ro-MD"/>
        </w:rPr>
        <w:t>, în care se regăse</w:t>
      </w:r>
      <w:r w:rsidR="002F57D2">
        <w:rPr>
          <w:b/>
          <w:iCs/>
          <w:szCs w:val="24"/>
          <w:lang w:val="ro-MD"/>
        </w:rPr>
        <w:t>sc</w:t>
      </w:r>
      <w:r w:rsidRPr="00E6253D">
        <w:rPr>
          <w:b/>
          <w:iCs/>
          <w:szCs w:val="24"/>
          <w:lang w:val="ro-MD"/>
        </w:rPr>
        <w:t xml:space="preserve"> list</w:t>
      </w:r>
      <w:r w:rsidR="002F57D2">
        <w:rPr>
          <w:b/>
          <w:iCs/>
          <w:szCs w:val="24"/>
          <w:lang w:val="ro-MD"/>
        </w:rPr>
        <w:t>ele</w:t>
      </w:r>
      <w:r w:rsidRPr="00E6253D">
        <w:rPr>
          <w:b/>
          <w:iCs/>
          <w:szCs w:val="24"/>
          <w:lang w:val="ro-MD"/>
        </w:rPr>
        <w:t xml:space="preserve"> cu cantită</w:t>
      </w:r>
      <w:r>
        <w:rPr>
          <w:b/>
          <w:iCs/>
          <w:szCs w:val="24"/>
          <w:lang w:val="ro-MD"/>
        </w:rPr>
        <w:t>ț</w:t>
      </w:r>
      <w:r w:rsidRPr="00E6253D">
        <w:rPr>
          <w:b/>
          <w:iCs/>
          <w:szCs w:val="24"/>
          <w:lang w:val="ro-MD"/>
        </w:rPr>
        <w:t>i de lucrări pentru ob</w:t>
      </w:r>
      <w:r>
        <w:rPr>
          <w:b/>
          <w:iCs/>
          <w:szCs w:val="24"/>
          <w:lang w:val="ro-MD"/>
        </w:rPr>
        <w:t>i</w:t>
      </w:r>
      <w:r w:rsidRPr="00E6253D">
        <w:rPr>
          <w:b/>
          <w:iCs/>
          <w:szCs w:val="24"/>
          <w:lang w:val="ro-MD"/>
        </w:rPr>
        <w:t>ectivul: „</w:t>
      </w:r>
      <w:r w:rsidRPr="00E6253D">
        <w:rPr>
          <w:b/>
          <w:i/>
          <w:szCs w:val="24"/>
          <w:lang w:val="ro-MD"/>
        </w:rPr>
        <w:t>Construcția casei de arest, din mun. Bălți, cu capacitatea de 650 locuri”</w:t>
      </w:r>
      <w:r w:rsidR="002F57D2">
        <w:rPr>
          <w:b/>
          <w:i/>
          <w:szCs w:val="24"/>
          <w:lang w:val="ro-MD"/>
        </w:rPr>
        <w:t xml:space="preserve"> - </w:t>
      </w:r>
      <w:r w:rsidR="00C82BC0">
        <w:rPr>
          <w:b/>
          <w:i/>
          <w:szCs w:val="24"/>
          <w:lang w:val="ro-MD"/>
        </w:rPr>
        <w:t>actualizată</w:t>
      </w:r>
      <w:r w:rsidRPr="00E6253D">
        <w:rPr>
          <w:b/>
          <w:i/>
          <w:szCs w:val="24"/>
          <w:lang w:val="ro-MD"/>
        </w:rPr>
        <w:t>.</w:t>
      </w:r>
    </w:p>
    <w:p w14:paraId="0624A1AA" w14:textId="77777777" w:rsidR="00596AEE" w:rsidRDefault="00596AEE" w:rsidP="00196AB4">
      <w:pPr>
        <w:pStyle w:val="cp"/>
        <w:ind w:firstLine="709"/>
        <w:jc w:val="both"/>
        <w:rPr>
          <w:lang w:val="ro-MD"/>
        </w:rPr>
      </w:pPr>
    </w:p>
    <w:p w14:paraId="4F4B0143" w14:textId="77777777" w:rsidR="0000121A" w:rsidRPr="007B0438" w:rsidRDefault="00000000" w:rsidP="0000121A">
      <w:pPr>
        <w:pStyle w:val="a8"/>
        <w:ind w:right="20" w:firstLine="719"/>
        <w:rPr>
          <w:b/>
          <w:iCs/>
          <w:szCs w:val="24"/>
          <w:lang w:val="ro-MD"/>
        </w:rPr>
      </w:pPr>
      <w:r w:rsidRPr="007B0438">
        <w:rPr>
          <w:b/>
          <w:iCs/>
          <w:szCs w:val="24"/>
          <w:lang w:val="ro-MD"/>
        </w:rPr>
        <w:t>Etapa I (lucrări neexecutate)</w:t>
      </w:r>
    </w:p>
    <w:p w14:paraId="0B7C3A70" w14:textId="77777777" w:rsidR="0000121A" w:rsidRPr="007B0438" w:rsidRDefault="00000000" w:rsidP="0000121A">
      <w:pPr>
        <w:pStyle w:val="a8"/>
        <w:ind w:right="20" w:firstLine="719"/>
        <w:rPr>
          <w:b/>
          <w:iCs/>
          <w:szCs w:val="24"/>
          <w:lang w:val="ro-MD"/>
        </w:rPr>
      </w:pPr>
      <w:r w:rsidRPr="007B0438">
        <w:rPr>
          <w:b/>
          <w:iCs/>
          <w:szCs w:val="24"/>
          <w:lang w:val="ro-MD"/>
        </w:rPr>
        <w:t>2-1-2</w:t>
      </w:r>
      <w:r>
        <w:rPr>
          <w:b/>
          <w:iCs/>
          <w:szCs w:val="24"/>
          <w:lang w:val="ro-MD"/>
        </w:rPr>
        <w:t xml:space="preserve">: </w:t>
      </w:r>
      <w:r w:rsidRPr="007B0438">
        <w:rPr>
          <w:b/>
          <w:iCs/>
          <w:szCs w:val="24"/>
          <w:lang w:val="ro-MD"/>
        </w:rPr>
        <w:t> </w:t>
      </w:r>
      <w:hyperlink r:id="rId12" w:tgtFrame="_blank" w:history="1">
        <w:r w:rsidR="0000121A" w:rsidRPr="007B0438">
          <w:rPr>
            <w:rStyle w:val="af4"/>
            <w:b/>
            <w:iCs/>
            <w:color w:val="auto"/>
            <w:szCs w:val="24"/>
            <w:lang w:val="ro-MD"/>
          </w:rPr>
          <w:t>https://drive.cloud.gov.md/s/MryP9pLRFDtA5Nx</w:t>
        </w:r>
      </w:hyperlink>
    </w:p>
    <w:p w14:paraId="37DA9F06" w14:textId="77777777" w:rsidR="0000121A" w:rsidRPr="008503CA" w:rsidRDefault="00000000" w:rsidP="0000121A">
      <w:pPr>
        <w:pStyle w:val="a8"/>
        <w:ind w:right="20" w:firstLine="719"/>
        <w:rPr>
          <w:b/>
          <w:iCs/>
          <w:szCs w:val="24"/>
          <w:lang w:val="ro-MD"/>
        </w:rPr>
      </w:pPr>
      <w:r w:rsidRPr="007B0438">
        <w:rPr>
          <w:b/>
          <w:iCs/>
          <w:szCs w:val="24"/>
          <w:lang w:val="ro-MD"/>
        </w:rPr>
        <w:t>2-2-2 </w:t>
      </w:r>
      <w:r>
        <w:rPr>
          <w:b/>
          <w:iCs/>
          <w:szCs w:val="24"/>
          <w:lang w:val="ro-MD"/>
        </w:rPr>
        <w:t xml:space="preserve">: </w:t>
      </w:r>
      <w:hyperlink r:id="rId13" w:history="1">
        <w:r w:rsidR="0000121A" w:rsidRPr="008503CA">
          <w:rPr>
            <w:rStyle w:val="af4"/>
            <w:b/>
            <w:iCs/>
            <w:color w:val="auto"/>
            <w:szCs w:val="24"/>
            <w:lang w:val="ro-MD"/>
          </w:rPr>
          <w:t>https://drive.cloud.gov.md/s/o45P4i7DBSiLbWg</w:t>
        </w:r>
      </w:hyperlink>
    </w:p>
    <w:p w14:paraId="591375D5" w14:textId="77777777" w:rsidR="0000121A" w:rsidRPr="008503CA" w:rsidRDefault="00000000" w:rsidP="0000121A">
      <w:pPr>
        <w:pStyle w:val="a8"/>
        <w:ind w:right="20" w:firstLine="719"/>
        <w:rPr>
          <w:b/>
          <w:iCs/>
          <w:szCs w:val="24"/>
          <w:lang w:val="ro-MD"/>
        </w:rPr>
      </w:pPr>
      <w:r w:rsidRPr="008503CA">
        <w:rPr>
          <w:b/>
          <w:iCs/>
          <w:szCs w:val="24"/>
          <w:lang w:val="ro-MD"/>
        </w:rPr>
        <w:t>2-3-2:  </w:t>
      </w:r>
      <w:hyperlink r:id="rId14" w:tgtFrame="_blank" w:history="1">
        <w:r w:rsidR="0000121A" w:rsidRPr="008503CA">
          <w:rPr>
            <w:rStyle w:val="af4"/>
            <w:b/>
            <w:iCs/>
            <w:color w:val="auto"/>
            <w:szCs w:val="24"/>
            <w:lang w:val="ro-MD"/>
          </w:rPr>
          <w:t>https://drive.cloud.gov.md/s/t6mBnzedF2emkeF</w:t>
        </w:r>
      </w:hyperlink>
    </w:p>
    <w:p w14:paraId="5A9C3F40" w14:textId="77777777" w:rsidR="0000121A" w:rsidRPr="008503CA" w:rsidRDefault="00000000" w:rsidP="0000121A">
      <w:pPr>
        <w:pStyle w:val="a8"/>
        <w:ind w:right="20" w:firstLine="719"/>
        <w:rPr>
          <w:b/>
          <w:iCs/>
          <w:szCs w:val="24"/>
          <w:lang w:val="ro-MD"/>
        </w:rPr>
      </w:pPr>
      <w:r w:rsidRPr="008503CA">
        <w:rPr>
          <w:b/>
          <w:iCs/>
          <w:szCs w:val="24"/>
          <w:lang w:val="ro-MD"/>
        </w:rPr>
        <w:t xml:space="preserve">2-4-2 : </w:t>
      </w:r>
      <w:hyperlink r:id="rId15" w:history="1">
        <w:r w:rsidR="0000121A" w:rsidRPr="008503CA">
          <w:rPr>
            <w:rStyle w:val="af4"/>
            <w:b/>
            <w:iCs/>
            <w:color w:val="auto"/>
            <w:szCs w:val="24"/>
            <w:lang w:val="ro-MD"/>
          </w:rPr>
          <w:t>https://drive.cloud.gov.md/s/xTq4A9LRkbexoNa</w:t>
        </w:r>
      </w:hyperlink>
    </w:p>
    <w:p w14:paraId="3733500B" w14:textId="77777777" w:rsidR="0000121A" w:rsidRPr="007B0438" w:rsidRDefault="00000000" w:rsidP="0000121A">
      <w:pPr>
        <w:pStyle w:val="a8"/>
        <w:ind w:right="20" w:firstLine="719"/>
        <w:rPr>
          <w:b/>
          <w:iCs/>
          <w:szCs w:val="24"/>
          <w:lang w:val="ro-MD"/>
        </w:rPr>
      </w:pPr>
      <w:r w:rsidRPr="007B0438">
        <w:rPr>
          <w:b/>
          <w:iCs/>
          <w:szCs w:val="24"/>
          <w:lang w:val="ro-MD"/>
        </w:rPr>
        <w:t>2-5-2</w:t>
      </w:r>
      <w:r>
        <w:rPr>
          <w:b/>
          <w:iCs/>
          <w:szCs w:val="24"/>
          <w:lang w:val="ro-MD"/>
        </w:rPr>
        <w:t xml:space="preserve">: </w:t>
      </w:r>
      <w:r w:rsidRPr="007B0438">
        <w:rPr>
          <w:b/>
          <w:iCs/>
          <w:szCs w:val="24"/>
          <w:lang w:val="ro-MD"/>
        </w:rPr>
        <w:t> </w:t>
      </w:r>
      <w:hyperlink r:id="rId16" w:tgtFrame="_blank" w:history="1">
        <w:r w:rsidR="0000121A" w:rsidRPr="007B0438">
          <w:rPr>
            <w:rStyle w:val="af4"/>
            <w:b/>
            <w:iCs/>
            <w:color w:val="auto"/>
            <w:szCs w:val="24"/>
            <w:lang w:val="ro-MD"/>
          </w:rPr>
          <w:t>https://drive.cloud.gov.md/s/rFLb3pgAcF7FFKQ</w:t>
        </w:r>
      </w:hyperlink>
    </w:p>
    <w:p w14:paraId="46928F03" w14:textId="77777777" w:rsidR="0000121A" w:rsidRPr="007B0438" w:rsidRDefault="00000000" w:rsidP="0000121A">
      <w:pPr>
        <w:pStyle w:val="a8"/>
        <w:ind w:right="20" w:firstLine="719"/>
        <w:rPr>
          <w:b/>
          <w:iCs/>
          <w:szCs w:val="24"/>
          <w:lang w:val="ro-MD"/>
        </w:rPr>
      </w:pPr>
      <w:r w:rsidRPr="007B0438">
        <w:rPr>
          <w:b/>
          <w:iCs/>
          <w:szCs w:val="24"/>
          <w:lang w:val="ro-MD"/>
        </w:rPr>
        <w:t>Etapa II</w:t>
      </w:r>
    </w:p>
    <w:p w14:paraId="7F8537D5" w14:textId="77777777" w:rsidR="0000121A" w:rsidRPr="007B0438" w:rsidRDefault="00000000" w:rsidP="0000121A">
      <w:pPr>
        <w:pStyle w:val="a8"/>
        <w:ind w:right="20" w:firstLine="719"/>
        <w:rPr>
          <w:b/>
          <w:iCs/>
          <w:szCs w:val="24"/>
          <w:lang w:val="ro-MD"/>
        </w:rPr>
      </w:pPr>
      <w:r w:rsidRPr="007B0438">
        <w:rPr>
          <w:b/>
          <w:iCs/>
          <w:szCs w:val="24"/>
          <w:lang w:val="ro-MD"/>
        </w:rPr>
        <w:t>2-6-1</w:t>
      </w:r>
      <w:r>
        <w:rPr>
          <w:b/>
          <w:iCs/>
          <w:szCs w:val="24"/>
          <w:lang w:val="ro-MD"/>
        </w:rPr>
        <w:t xml:space="preserve">: </w:t>
      </w:r>
      <w:r w:rsidRPr="007B0438">
        <w:rPr>
          <w:b/>
          <w:iCs/>
          <w:szCs w:val="24"/>
          <w:lang w:val="ro-MD"/>
        </w:rPr>
        <w:t> </w:t>
      </w:r>
      <w:hyperlink r:id="rId17" w:tgtFrame="_blank" w:history="1">
        <w:r w:rsidR="0000121A" w:rsidRPr="007B0438">
          <w:rPr>
            <w:rStyle w:val="af4"/>
            <w:b/>
            <w:iCs/>
            <w:color w:val="auto"/>
            <w:szCs w:val="24"/>
            <w:lang w:val="ro-MD"/>
          </w:rPr>
          <w:t>https://drive.cloud.gov.md/s/6rbLxT53cxwiBin</w:t>
        </w:r>
      </w:hyperlink>
    </w:p>
    <w:p w14:paraId="34BBED1A" w14:textId="77777777" w:rsidR="0000121A" w:rsidRPr="007B0438" w:rsidRDefault="00000000" w:rsidP="0000121A">
      <w:pPr>
        <w:pStyle w:val="a8"/>
        <w:ind w:right="20" w:firstLine="719"/>
        <w:rPr>
          <w:b/>
          <w:iCs/>
          <w:szCs w:val="24"/>
          <w:lang w:val="ro-MD"/>
        </w:rPr>
      </w:pPr>
      <w:r w:rsidRPr="007B0438">
        <w:rPr>
          <w:b/>
          <w:iCs/>
          <w:szCs w:val="24"/>
          <w:lang w:val="ro-MD"/>
        </w:rPr>
        <w:t>2-7-1</w:t>
      </w:r>
      <w:r>
        <w:rPr>
          <w:b/>
          <w:iCs/>
          <w:szCs w:val="24"/>
          <w:lang w:val="ro-MD"/>
        </w:rPr>
        <w:t xml:space="preserve">: </w:t>
      </w:r>
      <w:r w:rsidRPr="007B0438">
        <w:rPr>
          <w:b/>
          <w:iCs/>
          <w:szCs w:val="24"/>
          <w:lang w:val="ro-MD"/>
        </w:rPr>
        <w:t> </w:t>
      </w:r>
      <w:hyperlink r:id="rId18" w:tgtFrame="_blank" w:history="1">
        <w:r w:rsidR="0000121A" w:rsidRPr="007B0438">
          <w:rPr>
            <w:rStyle w:val="af4"/>
            <w:b/>
            <w:iCs/>
            <w:color w:val="auto"/>
            <w:szCs w:val="24"/>
            <w:lang w:val="ro-MD"/>
          </w:rPr>
          <w:t>https://drive.cloud.gov.md/s/S35ZyHF8RiQqJxM</w:t>
        </w:r>
      </w:hyperlink>
    </w:p>
    <w:p w14:paraId="2883C8B3" w14:textId="77777777" w:rsidR="0000121A" w:rsidRPr="007B0438" w:rsidRDefault="00000000" w:rsidP="0000121A">
      <w:pPr>
        <w:pStyle w:val="a8"/>
        <w:ind w:right="20" w:firstLine="719"/>
        <w:rPr>
          <w:b/>
          <w:iCs/>
          <w:szCs w:val="24"/>
          <w:lang w:val="ro-MD"/>
        </w:rPr>
      </w:pPr>
      <w:r w:rsidRPr="007B0438">
        <w:rPr>
          <w:b/>
          <w:iCs/>
          <w:szCs w:val="24"/>
          <w:lang w:val="ro-MD"/>
        </w:rPr>
        <w:lastRenderedPageBreak/>
        <w:t>2-8-1</w:t>
      </w:r>
      <w:r>
        <w:rPr>
          <w:b/>
          <w:iCs/>
          <w:szCs w:val="24"/>
          <w:lang w:val="ro-MD"/>
        </w:rPr>
        <w:t xml:space="preserve">: </w:t>
      </w:r>
      <w:r w:rsidRPr="007B0438">
        <w:rPr>
          <w:b/>
          <w:iCs/>
          <w:szCs w:val="24"/>
          <w:lang w:val="ro-MD"/>
        </w:rPr>
        <w:t> </w:t>
      </w:r>
      <w:hyperlink r:id="rId19" w:tgtFrame="_blank" w:history="1">
        <w:r w:rsidR="0000121A" w:rsidRPr="007B0438">
          <w:rPr>
            <w:rStyle w:val="af4"/>
            <w:b/>
            <w:iCs/>
            <w:color w:val="auto"/>
            <w:szCs w:val="24"/>
            <w:lang w:val="ro-MD"/>
          </w:rPr>
          <w:t>https://drive.cloud.gov.md/s/ic9zf8AAs7jza4Y</w:t>
        </w:r>
      </w:hyperlink>
    </w:p>
    <w:p w14:paraId="62B75517" w14:textId="77777777" w:rsidR="0000121A" w:rsidRPr="007B0438" w:rsidRDefault="00000000" w:rsidP="0000121A">
      <w:pPr>
        <w:pStyle w:val="a8"/>
        <w:ind w:right="20" w:firstLine="719"/>
        <w:rPr>
          <w:b/>
          <w:iCs/>
          <w:szCs w:val="24"/>
          <w:lang w:val="ro-MD"/>
        </w:rPr>
      </w:pPr>
      <w:r w:rsidRPr="007B0438">
        <w:rPr>
          <w:b/>
          <w:iCs/>
          <w:szCs w:val="24"/>
          <w:lang w:val="ro-MD"/>
        </w:rPr>
        <w:t>2-9-1</w:t>
      </w:r>
      <w:r>
        <w:rPr>
          <w:b/>
          <w:iCs/>
          <w:szCs w:val="24"/>
          <w:lang w:val="ro-MD"/>
        </w:rPr>
        <w:t xml:space="preserve">: </w:t>
      </w:r>
      <w:r w:rsidRPr="007B0438">
        <w:rPr>
          <w:b/>
          <w:iCs/>
          <w:szCs w:val="24"/>
          <w:lang w:val="ro-MD"/>
        </w:rPr>
        <w:t> </w:t>
      </w:r>
      <w:hyperlink r:id="rId20" w:tgtFrame="_blank" w:history="1">
        <w:r w:rsidR="0000121A" w:rsidRPr="007B0438">
          <w:rPr>
            <w:rStyle w:val="af4"/>
            <w:b/>
            <w:iCs/>
            <w:color w:val="auto"/>
            <w:szCs w:val="24"/>
            <w:lang w:val="ro-MD"/>
          </w:rPr>
          <w:t>https://drive.cloud.gov.md/s/t8M9Q8fzWHJM29t</w:t>
        </w:r>
      </w:hyperlink>
    </w:p>
    <w:p w14:paraId="2E4839EF" w14:textId="77777777" w:rsidR="0000121A" w:rsidRPr="007B0438" w:rsidRDefault="00000000" w:rsidP="0000121A">
      <w:pPr>
        <w:pStyle w:val="a8"/>
        <w:ind w:right="20" w:firstLine="719"/>
        <w:rPr>
          <w:b/>
          <w:iCs/>
          <w:szCs w:val="24"/>
          <w:lang w:val="ro-MD"/>
        </w:rPr>
      </w:pPr>
      <w:r w:rsidRPr="007B0438">
        <w:rPr>
          <w:b/>
          <w:iCs/>
          <w:szCs w:val="24"/>
          <w:lang w:val="ro-MD"/>
        </w:rPr>
        <w:t>3-1-1</w:t>
      </w:r>
      <w:r>
        <w:rPr>
          <w:b/>
          <w:iCs/>
          <w:szCs w:val="24"/>
          <w:lang w:val="ro-MD"/>
        </w:rPr>
        <w:t xml:space="preserve">: </w:t>
      </w:r>
      <w:r w:rsidRPr="007B0438">
        <w:rPr>
          <w:b/>
          <w:iCs/>
          <w:szCs w:val="24"/>
          <w:lang w:val="ro-MD"/>
        </w:rPr>
        <w:t> </w:t>
      </w:r>
      <w:hyperlink r:id="rId21" w:tgtFrame="_blank" w:history="1">
        <w:r w:rsidR="0000121A" w:rsidRPr="007B0438">
          <w:rPr>
            <w:rStyle w:val="af4"/>
            <w:b/>
            <w:iCs/>
            <w:color w:val="auto"/>
            <w:szCs w:val="24"/>
            <w:lang w:val="ro-MD"/>
          </w:rPr>
          <w:t>https://drive.cloud.gov.md/s/XmxAyqRoqPQaHpn</w:t>
        </w:r>
      </w:hyperlink>
    </w:p>
    <w:p w14:paraId="23E352DA" w14:textId="77777777" w:rsidR="0000121A" w:rsidRPr="007B0438" w:rsidRDefault="00000000" w:rsidP="0000121A">
      <w:pPr>
        <w:pStyle w:val="a8"/>
        <w:ind w:right="20" w:firstLine="719"/>
        <w:rPr>
          <w:b/>
          <w:iCs/>
          <w:szCs w:val="24"/>
          <w:lang w:val="ro-MD"/>
        </w:rPr>
      </w:pPr>
      <w:r w:rsidRPr="007B0438">
        <w:rPr>
          <w:b/>
          <w:iCs/>
          <w:szCs w:val="24"/>
          <w:lang w:val="ro-MD"/>
        </w:rPr>
        <w:t>3-2-1</w:t>
      </w:r>
      <w:r>
        <w:rPr>
          <w:b/>
          <w:iCs/>
          <w:szCs w:val="24"/>
          <w:lang w:val="ro-MD"/>
        </w:rPr>
        <w:t xml:space="preserve">: </w:t>
      </w:r>
      <w:r w:rsidRPr="007B0438">
        <w:rPr>
          <w:b/>
          <w:iCs/>
          <w:szCs w:val="24"/>
          <w:lang w:val="ro-MD"/>
        </w:rPr>
        <w:t> </w:t>
      </w:r>
      <w:hyperlink r:id="rId22" w:tgtFrame="_blank" w:history="1">
        <w:r w:rsidR="0000121A" w:rsidRPr="007B0438">
          <w:rPr>
            <w:rStyle w:val="af4"/>
            <w:b/>
            <w:iCs/>
            <w:color w:val="auto"/>
            <w:szCs w:val="24"/>
            <w:lang w:val="ro-MD"/>
          </w:rPr>
          <w:t>https://drive.cloud.gov.md/s/JAFEiFoTGJjGS6b</w:t>
        </w:r>
      </w:hyperlink>
    </w:p>
    <w:p w14:paraId="62EE448B" w14:textId="77777777" w:rsidR="0000121A" w:rsidRPr="007B0438" w:rsidRDefault="00000000" w:rsidP="0000121A">
      <w:pPr>
        <w:pStyle w:val="a8"/>
        <w:ind w:right="20" w:firstLine="719"/>
        <w:rPr>
          <w:b/>
          <w:iCs/>
          <w:szCs w:val="24"/>
          <w:lang w:val="ro-MD"/>
        </w:rPr>
      </w:pPr>
      <w:r w:rsidRPr="007B0438">
        <w:rPr>
          <w:b/>
          <w:iCs/>
          <w:szCs w:val="24"/>
          <w:lang w:val="ro-MD"/>
        </w:rPr>
        <w:t>3-3-1-3-6-8</w:t>
      </w:r>
      <w:r>
        <w:rPr>
          <w:b/>
          <w:iCs/>
          <w:szCs w:val="24"/>
          <w:lang w:val="ro-MD"/>
        </w:rPr>
        <w:t xml:space="preserve">: </w:t>
      </w:r>
      <w:r w:rsidRPr="007B0438">
        <w:rPr>
          <w:b/>
          <w:iCs/>
          <w:szCs w:val="24"/>
          <w:lang w:val="ro-MD"/>
        </w:rPr>
        <w:t> </w:t>
      </w:r>
      <w:hyperlink r:id="rId23" w:tgtFrame="_blank" w:history="1">
        <w:r w:rsidR="0000121A" w:rsidRPr="007B0438">
          <w:rPr>
            <w:rStyle w:val="af4"/>
            <w:b/>
            <w:iCs/>
            <w:color w:val="auto"/>
            <w:szCs w:val="24"/>
            <w:lang w:val="ro-MD"/>
          </w:rPr>
          <w:t>https://drive.cloud.gov.md/s/MJJa2bi4ywsQwMD</w:t>
        </w:r>
      </w:hyperlink>
    </w:p>
    <w:p w14:paraId="69C8700B" w14:textId="77777777" w:rsidR="0000121A" w:rsidRPr="007B0438" w:rsidRDefault="00000000" w:rsidP="0000121A">
      <w:pPr>
        <w:pStyle w:val="a8"/>
        <w:ind w:right="20" w:firstLine="719"/>
        <w:rPr>
          <w:b/>
          <w:iCs/>
          <w:szCs w:val="24"/>
          <w:lang w:val="ro-MD"/>
        </w:rPr>
      </w:pPr>
      <w:r w:rsidRPr="007B0438">
        <w:rPr>
          <w:b/>
          <w:iCs/>
          <w:szCs w:val="24"/>
          <w:lang w:val="ro-MD"/>
        </w:rPr>
        <w:t>3-7-1</w:t>
      </w:r>
      <w:r>
        <w:rPr>
          <w:b/>
          <w:iCs/>
          <w:szCs w:val="24"/>
          <w:lang w:val="ro-MD"/>
        </w:rPr>
        <w:t xml:space="preserve">: </w:t>
      </w:r>
      <w:r w:rsidRPr="007B0438">
        <w:rPr>
          <w:b/>
          <w:iCs/>
          <w:szCs w:val="24"/>
          <w:lang w:val="ro-MD"/>
        </w:rPr>
        <w:t> </w:t>
      </w:r>
      <w:hyperlink r:id="rId24" w:tgtFrame="_blank" w:history="1">
        <w:r w:rsidR="0000121A" w:rsidRPr="007B0438">
          <w:rPr>
            <w:rStyle w:val="af4"/>
            <w:b/>
            <w:iCs/>
            <w:color w:val="auto"/>
            <w:szCs w:val="24"/>
            <w:lang w:val="ro-MD"/>
          </w:rPr>
          <w:t>https://drive.cloud.gov.md/s/4C5Aafw6QaW2a4X</w:t>
        </w:r>
      </w:hyperlink>
    </w:p>
    <w:p w14:paraId="497F573F" w14:textId="77777777" w:rsidR="0000121A" w:rsidRPr="007B0438" w:rsidRDefault="00000000" w:rsidP="0000121A">
      <w:pPr>
        <w:pStyle w:val="a8"/>
        <w:ind w:right="20" w:firstLine="719"/>
        <w:rPr>
          <w:b/>
          <w:iCs/>
          <w:szCs w:val="24"/>
          <w:lang w:val="ro-MD"/>
        </w:rPr>
      </w:pPr>
      <w:r w:rsidRPr="007B0438">
        <w:rPr>
          <w:b/>
          <w:iCs/>
          <w:szCs w:val="24"/>
          <w:lang w:val="ro-MD"/>
        </w:rPr>
        <w:t>3-8-1</w:t>
      </w:r>
      <w:r>
        <w:rPr>
          <w:b/>
          <w:iCs/>
          <w:szCs w:val="24"/>
          <w:lang w:val="ro-MD"/>
        </w:rPr>
        <w:t xml:space="preserve">: </w:t>
      </w:r>
      <w:r w:rsidRPr="007B0438">
        <w:rPr>
          <w:b/>
          <w:iCs/>
          <w:szCs w:val="24"/>
          <w:lang w:val="ro-MD"/>
        </w:rPr>
        <w:t> </w:t>
      </w:r>
      <w:hyperlink r:id="rId25" w:tgtFrame="_blank" w:history="1">
        <w:r w:rsidR="0000121A" w:rsidRPr="007B0438">
          <w:rPr>
            <w:rStyle w:val="af4"/>
            <w:b/>
            <w:iCs/>
            <w:color w:val="auto"/>
            <w:szCs w:val="24"/>
            <w:lang w:val="ro-MD"/>
          </w:rPr>
          <w:t>https://drive.cloud.gov.md/s/RCY9H2Wtefb3zP9</w:t>
        </w:r>
      </w:hyperlink>
    </w:p>
    <w:p w14:paraId="3542F264" w14:textId="77777777" w:rsidR="0000121A" w:rsidRPr="007B0438" w:rsidRDefault="00000000" w:rsidP="0000121A">
      <w:pPr>
        <w:pStyle w:val="a8"/>
        <w:ind w:right="20" w:firstLine="719"/>
        <w:rPr>
          <w:b/>
          <w:iCs/>
          <w:szCs w:val="24"/>
          <w:lang w:val="ro-MD"/>
        </w:rPr>
      </w:pPr>
      <w:r w:rsidRPr="007B0438">
        <w:rPr>
          <w:b/>
          <w:iCs/>
          <w:szCs w:val="24"/>
          <w:lang w:val="ro-MD"/>
        </w:rPr>
        <w:t>3-9-1-3-9-8</w:t>
      </w:r>
      <w:r>
        <w:rPr>
          <w:b/>
          <w:iCs/>
          <w:szCs w:val="24"/>
          <w:lang w:val="ro-MD"/>
        </w:rPr>
        <w:t xml:space="preserve">: </w:t>
      </w:r>
      <w:r w:rsidRPr="007B0438">
        <w:rPr>
          <w:b/>
          <w:iCs/>
          <w:szCs w:val="24"/>
          <w:lang w:val="ro-MD"/>
        </w:rPr>
        <w:t> </w:t>
      </w:r>
      <w:hyperlink r:id="rId26" w:tgtFrame="_blank" w:history="1">
        <w:r w:rsidR="0000121A" w:rsidRPr="007B0438">
          <w:rPr>
            <w:rStyle w:val="af4"/>
            <w:b/>
            <w:iCs/>
            <w:color w:val="auto"/>
            <w:szCs w:val="24"/>
            <w:lang w:val="ro-MD"/>
          </w:rPr>
          <w:t>https://drive.cloud.gov.md/s/gj8B5CMZSA8NDfn</w:t>
        </w:r>
      </w:hyperlink>
    </w:p>
    <w:p w14:paraId="6459AC62" w14:textId="77777777" w:rsidR="0000121A" w:rsidRPr="007B0438" w:rsidRDefault="00000000" w:rsidP="0000121A">
      <w:pPr>
        <w:pStyle w:val="a8"/>
        <w:ind w:right="20" w:firstLine="719"/>
        <w:rPr>
          <w:b/>
          <w:iCs/>
          <w:szCs w:val="24"/>
          <w:lang w:val="ro-MD"/>
        </w:rPr>
      </w:pPr>
      <w:r w:rsidRPr="007B0438">
        <w:rPr>
          <w:b/>
          <w:iCs/>
          <w:szCs w:val="24"/>
          <w:lang w:val="ro-MD"/>
        </w:rPr>
        <w:t>3-10-1 </w:t>
      </w:r>
      <w:hyperlink r:id="rId27" w:tgtFrame="_blank" w:history="1">
        <w:r w:rsidR="0000121A" w:rsidRPr="007B0438">
          <w:rPr>
            <w:rStyle w:val="af4"/>
            <w:b/>
            <w:iCs/>
            <w:color w:val="auto"/>
            <w:szCs w:val="24"/>
            <w:lang w:val="ro-MD"/>
          </w:rPr>
          <w:t>https://drive.cloud.gov.md/s/xYQqnsXCT65TnEP</w:t>
        </w:r>
      </w:hyperlink>
    </w:p>
    <w:p w14:paraId="5F37256F" w14:textId="77777777" w:rsidR="0000121A" w:rsidRPr="007B0438" w:rsidRDefault="0000121A" w:rsidP="0000121A">
      <w:pPr>
        <w:pStyle w:val="a8"/>
        <w:ind w:right="20" w:firstLine="719"/>
        <w:rPr>
          <w:b/>
          <w:iCs/>
          <w:szCs w:val="24"/>
          <w:lang w:val="ro-MD"/>
        </w:rPr>
      </w:pPr>
      <w:hyperlink r:id="rId28" w:history="1">
        <w:r w:rsidRPr="007B0438">
          <w:rPr>
            <w:rStyle w:val="af4"/>
            <w:b/>
            <w:iCs/>
            <w:color w:val="auto"/>
            <w:szCs w:val="24"/>
            <w:lang w:val="ro-MD"/>
          </w:rPr>
          <w:t>4-1-1-4-12-1</w:t>
        </w:r>
      </w:hyperlink>
      <w:r w:rsidRPr="005041E7">
        <w:rPr>
          <w:lang w:val="ro-MD"/>
        </w:rPr>
        <w:t xml:space="preserve">: </w:t>
      </w:r>
      <w:r w:rsidRPr="007B0438">
        <w:rPr>
          <w:b/>
          <w:iCs/>
          <w:szCs w:val="24"/>
          <w:lang w:val="ro-MD"/>
        </w:rPr>
        <w:t> </w:t>
      </w:r>
      <w:hyperlink r:id="rId29" w:tgtFrame="_blank" w:history="1">
        <w:r w:rsidRPr="007B0438">
          <w:rPr>
            <w:rStyle w:val="af4"/>
            <w:b/>
            <w:iCs/>
            <w:color w:val="auto"/>
            <w:szCs w:val="24"/>
            <w:lang w:val="ro-MD"/>
          </w:rPr>
          <w:t>https://drive.cloud.gov.md/s/3WGnBPrNrb7pRDa</w:t>
        </w:r>
      </w:hyperlink>
    </w:p>
    <w:p w14:paraId="61A3FA80" w14:textId="77777777" w:rsidR="0000121A" w:rsidRPr="007B0438" w:rsidRDefault="0000121A" w:rsidP="0000121A">
      <w:pPr>
        <w:pStyle w:val="a8"/>
        <w:ind w:right="20" w:firstLine="719"/>
        <w:rPr>
          <w:b/>
          <w:iCs/>
          <w:szCs w:val="24"/>
          <w:lang w:val="ro-MD"/>
        </w:rPr>
      </w:pPr>
      <w:hyperlink r:id="rId30" w:history="1">
        <w:r w:rsidRPr="007B0438">
          <w:rPr>
            <w:rStyle w:val="af4"/>
            <w:b/>
            <w:iCs/>
            <w:color w:val="auto"/>
            <w:szCs w:val="24"/>
            <w:lang w:val="ro-MD"/>
          </w:rPr>
          <w:t>6-1-1-6-1-14</w:t>
        </w:r>
      </w:hyperlink>
      <w:r w:rsidRPr="005041E7">
        <w:rPr>
          <w:lang w:val="ro-MD"/>
        </w:rPr>
        <w:t xml:space="preserve">: </w:t>
      </w:r>
      <w:r w:rsidRPr="007B0438">
        <w:rPr>
          <w:b/>
          <w:iCs/>
          <w:szCs w:val="24"/>
          <w:lang w:val="ro-MD"/>
        </w:rPr>
        <w:t> </w:t>
      </w:r>
      <w:hyperlink r:id="rId31" w:tgtFrame="_blank" w:history="1">
        <w:r w:rsidRPr="007B0438">
          <w:rPr>
            <w:rStyle w:val="af4"/>
            <w:b/>
            <w:iCs/>
            <w:color w:val="auto"/>
            <w:szCs w:val="24"/>
            <w:lang w:val="ro-MD"/>
          </w:rPr>
          <w:t>https://drive.cloud.gov.md/s/nLyaFDpZkNpN7ze</w:t>
        </w:r>
      </w:hyperlink>
    </w:p>
    <w:p w14:paraId="6ACDDEE8" w14:textId="77777777" w:rsidR="0000121A" w:rsidRPr="007B0438" w:rsidRDefault="00000000" w:rsidP="0000121A">
      <w:pPr>
        <w:pStyle w:val="a8"/>
        <w:ind w:right="20" w:firstLine="719"/>
        <w:rPr>
          <w:b/>
          <w:iCs/>
          <w:szCs w:val="24"/>
          <w:lang w:val="ro-MD"/>
        </w:rPr>
      </w:pPr>
      <w:r w:rsidRPr="007B0438">
        <w:rPr>
          <w:b/>
          <w:iCs/>
          <w:szCs w:val="24"/>
          <w:lang w:val="ro-MD"/>
        </w:rPr>
        <w:t>6-2-1-6-4-4</w:t>
      </w:r>
      <w:r>
        <w:rPr>
          <w:b/>
          <w:iCs/>
          <w:szCs w:val="24"/>
          <w:lang w:val="ro-MD"/>
        </w:rPr>
        <w:t xml:space="preserve">: </w:t>
      </w:r>
      <w:r w:rsidRPr="007B0438">
        <w:rPr>
          <w:b/>
          <w:iCs/>
          <w:szCs w:val="24"/>
          <w:lang w:val="ro-MD"/>
        </w:rPr>
        <w:t> </w:t>
      </w:r>
      <w:hyperlink r:id="rId32" w:tgtFrame="_blank" w:history="1">
        <w:r w:rsidR="0000121A" w:rsidRPr="007B0438">
          <w:rPr>
            <w:rStyle w:val="af4"/>
            <w:b/>
            <w:iCs/>
            <w:color w:val="auto"/>
            <w:szCs w:val="24"/>
            <w:lang w:val="ro-MD"/>
          </w:rPr>
          <w:t>https://drive.cloud.gov.md/s/SrxykDyrwBLYTLG</w:t>
        </w:r>
      </w:hyperlink>
    </w:p>
    <w:p w14:paraId="76ED6563" w14:textId="77777777" w:rsidR="0000121A" w:rsidRPr="007B0438" w:rsidRDefault="00000000" w:rsidP="0000121A">
      <w:pPr>
        <w:pStyle w:val="a8"/>
        <w:ind w:right="20" w:firstLine="719"/>
        <w:rPr>
          <w:b/>
          <w:iCs/>
          <w:szCs w:val="24"/>
          <w:lang w:val="ro-MD"/>
        </w:rPr>
      </w:pPr>
      <w:r w:rsidRPr="007B0438">
        <w:rPr>
          <w:b/>
          <w:iCs/>
          <w:szCs w:val="24"/>
          <w:lang w:val="ro-MD"/>
        </w:rPr>
        <w:t>6-5-1-6-6-1</w:t>
      </w:r>
      <w:r>
        <w:rPr>
          <w:b/>
          <w:iCs/>
          <w:szCs w:val="24"/>
          <w:lang w:val="ro-MD"/>
        </w:rPr>
        <w:t xml:space="preserve">: </w:t>
      </w:r>
      <w:r w:rsidRPr="007B0438">
        <w:rPr>
          <w:b/>
          <w:iCs/>
          <w:szCs w:val="24"/>
          <w:lang w:val="ro-MD"/>
        </w:rPr>
        <w:t> </w:t>
      </w:r>
      <w:hyperlink r:id="rId33" w:tgtFrame="_blank" w:history="1">
        <w:r w:rsidR="0000121A" w:rsidRPr="007B0438">
          <w:rPr>
            <w:rStyle w:val="af4"/>
            <w:b/>
            <w:iCs/>
            <w:color w:val="auto"/>
            <w:szCs w:val="24"/>
            <w:lang w:val="ro-MD"/>
          </w:rPr>
          <w:t>https://drive.cloud.gov.md/s/4ByE3eCTto33Mo7</w:t>
        </w:r>
      </w:hyperlink>
    </w:p>
    <w:p w14:paraId="0C577197" w14:textId="77777777" w:rsidR="0000121A" w:rsidRPr="007B0438" w:rsidRDefault="00000000" w:rsidP="0000121A">
      <w:pPr>
        <w:pStyle w:val="a8"/>
        <w:ind w:right="20" w:firstLine="719"/>
        <w:rPr>
          <w:b/>
          <w:iCs/>
          <w:szCs w:val="24"/>
          <w:lang w:val="ro-MD"/>
        </w:rPr>
      </w:pPr>
      <w:r w:rsidRPr="007B0438">
        <w:rPr>
          <w:b/>
          <w:iCs/>
          <w:szCs w:val="24"/>
          <w:lang w:val="ro-MD"/>
        </w:rPr>
        <w:t>6-7-1-6-9-1</w:t>
      </w:r>
      <w:r>
        <w:rPr>
          <w:b/>
          <w:iCs/>
          <w:szCs w:val="24"/>
          <w:lang w:val="ro-MD"/>
        </w:rPr>
        <w:t xml:space="preserve">: </w:t>
      </w:r>
      <w:r w:rsidRPr="007B0438">
        <w:rPr>
          <w:b/>
          <w:iCs/>
          <w:szCs w:val="24"/>
          <w:lang w:val="ro-MD"/>
        </w:rPr>
        <w:t> </w:t>
      </w:r>
      <w:hyperlink r:id="rId34" w:tgtFrame="_blank" w:history="1">
        <w:r w:rsidR="0000121A" w:rsidRPr="007B0438">
          <w:rPr>
            <w:rStyle w:val="af4"/>
            <w:b/>
            <w:iCs/>
            <w:color w:val="auto"/>
            <w:szCs w:val="24"/>
            <w:lang w:val="ro-MD"/>
          </w:rPr>
          <w:t>https://drive.cloud.gov.md/s/Xtyw2K6m7YCEHiH</w:t>
        </w:r>
      </w:hyperlink>
    </w:p>
    <w:p w14:paraId="11AD739E" w14:textId="77777777" w:rsidR="0000121A" w:rsidRPr="007B0438" w:rsidRDefault="00000000" w:rsidP="0000121A">
      <w:pPr>
        <w:pStyle w:val="a8"/>
        <w:ind w:right="20" w:firstLine="719"/>
        <w:rPr>
          <w:b/>
          <w:iCs/>
          <w:szCs w:val="24"/>
          <w:lang w:val="ro-MD"/>
        </w:rPr>
      </w:pPr>
      <w:r w:rsidRPr="007B0438">
        <w:rPr>
          <w:b/>
          <w:iCs/>
          <w:szCs w:val="24"/>
          <w:lang w:val="ro-MD"/>
        </w:rPr>
        <w:t>7-1-1-7-7-1</w:t>
      </w:r>
      <w:r>
        <w:rPr>
          <w:b/>
          <w:iCs/>
          <w:szCs w:val="24"/>
          <w:lang w:val="ro-MD"/>
        </w:rPr>
        <w:t xml:space="preserve">: </w:t>
      </w:r>
      <w:r w:rsidRPr="007B0438">
        <w:rPr>
          <w:b/>
          <w:iCs/>
          <w:szCs w:val="24"/>
          <w:lang w:val="ro-MD"/>
        </w:rPr>
        <w:t> </w:t>
      </w:r>
      <w:hyperlink r:id="rId35" w:tgtFrame="_blank" w:history="1">
        <w:r w:rsidR="0000121A" w:rsidRPr="007B0438">
          <w:rPr>
            <w:rStyle w:val="af4"/>
            <w:b/>
            <w:iCs/>
            <w:color w:val="auto"/>
            <w:szCs w:val="24"/>
            <w:lang w:val="ro-MD"/>
          </w:rPr>
          <w:t>https://drive.cloud.gov.md/s/Fqi5EFHPZEMwfR8</w:t>
        </w:r>
      </w:hyperlink>
    </w:p>
    <w:p w14:paraId="46392BFF" w14:textId="77777777" w:rsidR="0000121A" w:rsidRPr="007B0438" w:rsidRDefault="00000000" w:rsidP="0000121A">
      <w:pPr>
        <w:pStyle w:val="a8"/>
        <w:ind w:right="20" w:firstLine="719"/>
        <w:rPr>
          <w:b/>
          <w:iCs/>
          <w:szCs w:val="24"/>
          <w:lang w:val="ro-MD"/>
        </w:rPr>
      </w:pPr>
      <w:r w:rsidRPr="007B0438">
        <w:rPr>
          <w:b/>
          <w:iCs/>
          <w:szCs w:val="24"/>
          <w:lang w:val="ro-MD"/>
        </w:rPr>
        <w:t>Geamui PVC</w:t>
      </w:r>
      <w:r>
        <w:rPr>
          <w:b/>
          <w:iCs/>
          <w:szCs w:val="24"/>
          <w:lang w:val="ro-MD"/>
        </w:rPr>
        <w:t xml:space="preserve">: </w:t>
      </w:r>
      <w:r w:rsidRPr="007B0438">
        <w:rPr>
          <w:b/>
          <w:iCs/>
          <w:szCs w:val="24"/>
          <w:lang w:val="ro-MD"/>
        </w:rPr>
        <w:t> </w:t>
      </w:r>
      <w:hyperlink r:id="rId36" w:tgtFrame="_blank" w:history="1">
        <w:r w:rsidR="0000121A" w:rsidRPr="007B0438">
          <w:rPr>
            <w:rStyle w:val="af4"/>
            <w:b/>
            <w:iCs/>
            <w:color w:val="auto"/>
            <w:szCs w:val="24"/>
            <w:lang w:val="ro-MD"/>
          </w:rPr>
          <w:t>https://drive.cloud.gov.md/s/PT6X5b3nSr8LQPH</w:t>
        </w:r>
      </w:hyperlink>
    </w:p>
    <w:p w14:paraId="1E84DD32" w14:textId="77777777" w:rsidR="002F57D2" w:rsidRDefault="002F57D2" w:rsidP="00196AB4">
      <w:pPr>
        <w:pStyle w:val="cp"/>
        <w:ind w:firstLine="709"/>
        <w:jc w:val="both"/>
        <w:rPr>
          <w:lang w:val="ro-MD"/>
        </w:rPr>
      </w:pPr>
    </w:p>
    <w:p w14:paraId="61E02672" w14:textId="77777777" w:rsidR="00FA50FD" w:rsidRDefault="00000000" w:rsidP="00FA50FD">
      <w:pPr>
        <w:pStyle w:val="a8"/>
        <w:ind w:right="20" w:firstLine="719"/>
        <w:jc w:val="both"/>
        <w:rPr>
          <w:szCs w:val="24"/>
          <w:lang w:val="ro-MD"/>
        </w:rPr>
      </w:pPr>
      <w:r w:rsidRPr="007B0438">
        <w:rPr>
          <w:szCs w:val="24"/>
          <w:lang w:val="ro-MD"/>
        </w:rPr>
        <w:t>Înaintea elaborării ofertei, ofertantul va vizita zona de lucru și va analiza toate condițiile locale ce determină activitatea sa, cum ar fi: posibilități de acces,</w:t>
      </w:r>
      <w:r w:rsidRPr="007B0438">
        <w:rPr>
          <w:spacing w:val="40"/>
          <w:szCs w:val="24"/>
          <w:lang w:val="ro-MD"/>
        </w:rPr>
        <w:t xml:space="preserve"> </w:t>
      </w:r>
      <w:r w:rsidRPr="007B0438">
        <w:rPr>
          <w:szCs w:val="24"/>
          <w:lang w:val="ro-MD"/>
        </w:rPr>
        <w:t>depozitarea materialelor și securitatea acestora, tehnologia de construcție, puncte sensibile de lucru, necesitatea perturbării altor activități etc., ce vor fi precizate în oferta sa. Oferta financiară și propunerea tehnică obligatoriu vor avea în vedere și aceste aspecte.</w:t>
      </w:r>
    </w:p>
    <w:p w14:paraId="54034651" w14:textId="77777777" w:rsidR="00A31476" w:rsidRPr="007B0438" w:rsidRDefault="00A31476" w:rsidP="00FA50FD">
      <w:pPr>
        <w:pStyle w:val="a8"/>
        <w:ind w:right="20" w:firstLine="719"/>
        <w:jc w:val="both"/>
        <w:rPr>
          <w:szCs w:val="24"/>
          <w:lang w:val="ro-MD"/>
        </w:rPr>
      </w:pPr>
    </w:p>
    <w:p w14:paraId="374B7C32" w14:textId="1CAD6101" w:rsidR="00A31476" w:rsidRPr="00A31476" w:rsidRDefault="00000000" w:rsidP="00A31476">
      <w:pPr>
        <w:pStyle w:val="a8"/>
        <w:ind w:right="28" w:firstLine="777"/>
        <w:rPr>
          <w:rFonts w:ascii="Times New Roman" w:hAnsi="Times New Roman"/>
          <w:b/>
          <w:bCs/>
          <w:iCs/>
          <w:szCs w:val="24"/>
          <w:lang w:val="ro-MD"/>
        </w:rPr>
      </w:pPr>
      <w:r w:rsidRPr="00A31476">
        <w:rPr>
          <w:rFonts w:ascii="Times New Roman" w:hAnsi="Times New Roman"/>
          <w:b/>
          <w:bCs/>
          <w:lang w:val="ro-MD"/>
        </w:rPr>
        <w:t xml:space="preserve">1.1. </w:t>
      </w:r>
      <w:r w:rsidRPr="00A31476">
        <w:rPr>
          <w:rFonts w:ascii="Times New Roman" w:hAnsi="Times New Roman"/>
          <w:b/>
          <w:bCs/>
          <w:iCs/>
          <w:szCs w:val="24"/>
          <w:lang w:val="ro-MD"/>
        </w:rPr>
        <w:t>Descrierea lucrărilor</w:t>
      </w:r>
    </w:p>
    <w:p w14:paraId="65E84BE0" w14:textId="404A853B" w:rsidR="00A31476" w:rsidRPr="00A31476" w:rsidRDefault="00000000" w:rsidP="00A31476">
      <w:pPr>
        <w:pStyle w:val="a8"/>
        <w:ind w:right="141" w:firstLine="777"/>
        <w:jc w:val="both"/>
        <w:rPr>
          <w:rFonts w:ascii="Times New Roman" w:hAnsi="Times New Roman"/>
          <w:b/>
          <w:i/>
          <w:szCs w:val="24"/>
          <w:lang w:val="ro-MD"/>
        </w:rPr>
      </w:pPr>
      <w:r w:rsidRPr="00A31476">
        <w:rPr>
          <w:rFonts w:ascii="Times New Roman" w:hAnsi="Times New Roman"/>
          <w:szCs w:val="24"/>
          <w:lang w:val="ro-MD"/>
        </w:rPr>
        <w:t>Lucrările</w:t>
      </w:r>
      <w:r w:rsidRPr="00A31476">
        <w:rPr>
          <w:rFonts w:ascii="Times New Roman" w:hAnsi="Times New Roman"/>
          <w:spacing w:val="-3"/>
          <w:szCs w:val="24"/>
          <w:lang w:val="ro-MD"/>
        </w:rPr>
        <w:t xml:space="preserve"> </w:t>
      </w:r>
      <w:r w:rsidRPr="00A31476">
        <w:rPr>
          <w:rFonts w:ascii="Times New Roman" w:hAnsi="Times New Roman"/>
          <w:szCs w:val="24"/>
          <w:lang w:val="ro-MD"/>
        </w:rPr>
        <w:t>de</w:t>
      </w:r>
      <w:r w:rsidRPr="00A31476">
        <w:rPr>
          <w:rFonts w:ascii="Times New Roman" w:hAnsi="Times New Roman"/>
          <w:spacing w:val="-1"/>
          <w:szCs w:val="24"/>
          <w:lang w:val="ro-MD"/>
        </w:rPr>
        <w:t xml:space="preserve"> </w:t>
      </w:r>
      <w:r w:rsidRPr="00A31476">
        <w:rPr>
          <w:rFonts w:ascii="Times New Roman" w:hAnsi="Times New Roman"/>
          <w:szCs w:val="24"/>
          <w:lang w:val="ro-MD"/>
        </w:rPr>
        <w:t>construcție,</w:t>
      </w:r>
      <w:r w:rsidRPr="00A31476">
        <w:rPr>
          <w:rFonts w:ascii="Times New Roman" w:hAnsi="Times New Roman"/>
          <w:spacing w:val="-3"/>
          <w:szCs w:val="24"/>
          <w:lang w:val="ro-MD"/>
        </w:rPr>
        <w:t xml:space="preserve"> privind </w:t>
      </w:r>
      <w:r w:rsidRPr="00A31476">
        <w:rPr>
          <w:rFonts w:ascii="Times New Roman" w:eastAsia="Calibri" w:hAnsi="Times New Roman"/>
          <w:iCs/>
          <w:szCs w:val="24"/>
          <w:lang w:val="ro-MD"/>
        </w:rPr>
        <w:t xml:space="preserve">construcția </w:t>
      </w:r>
      <w:r w:rsidRPr="00A31476">
        <w:rPr>
          <w:rFonts w:ascii="Times New Roman" w:hAnsi="Times New Roman"/>
          <w:b/>
          <w:iCs/>
          <w:szCs w:val="24"/>
          <w:lang w:val="ro-MD"/>
        </w:rPr>
        <w:t>„</w:t>
      </w:r>
      <w:r w:rsidRPr="00A31476">
        <w:rPr>
          <w:rFonts w:ascii="Times New Roman" w:hAnsi="Times New Roman"/>
          <w:b/>
          <w:i/>
          <w:szCs w:val="24"/>
          <w:lang w:val="ro-MD"/>
        </w:rPr>
        <w:t xml:space="preserve">Construcția casei de arest, din mun. Bălți, cu capacitatea de 650 locuri” – </w:t>
      </w:r>
      <w:r w:rsidR="00E3580A">
        <w:rPr>
          <w:rFonts w:ascii="Times New Roman" w:hAnsi="Times New Roman"/>
          <w:b/>
          <w:i/>
          <w:szCs w:val="24"/>
          <w:lang w:val="ro-MD"/>
        </w:rPr>
        <w:t>actualizată</w:t>
      </w:r>
      <w:r w:rsidRPr="00A31476">
        <w:rPr>
          <w:rFonts w:ascii="Times New Roman" w:hAnsi="Times New Roman"/>
          <w:b/>
          <w:i/>
          <w:szCs w:val="24"/>
          <w:lang w:val="ro-MD"/>
        </w:rPr>
        <w:t xml:space="preserve">, </w:t>
      </w:r>
      <w:r w:rsidRPr="00A31476">
        <w:rPr>
          <w:rFonts w:ascii="Times New Roman" w:hAnsi="Times New Roman"/>
          <w:szCs w:val="24"/>
          <w:lang w:val="ro-MD"/>
        </w:rPr>
        <w:t>includ executarea construcțiilor noi cât și prelungirea lucrărilor neexecutate după cum urmează:</w:t>
      </w:r>
    </w:p>
    <w:tbl>
      <w:tblPr>
        <w:tblStyle w:val="af2"/>
        <w:tblW w:w="0" w:type="auto"/>
        <w:tblLook w:val="04A0" w:firstRow="1" w:lastRow="0" w:firstColumn="1" w:lastColumn="0" w:noHBand="0" w:noVBand="1"/>
      </w:tblPr>
      <w:tblGrid>
        <w:gridCol w:w="573"/>
        <w:gridCol w:w="3332"/>
        <w:gridCol w:w="1395"/>
        <w:gridCol w:w="2090"/>
        <w:gridCol w:w="2359"/>
      </w:tblGrid>
      <w:tr w:rsidR="001A3BAF" w14:paraId="39D5E214" w14:textId="77777777" w:rsidTr="001665F1">
        <w:tc>
          <w:tcPr>
            <w:tcW w:w="574" w:type="dxa"/>
          </w:tcPr>
          <w:p w14:paraId="60D7C3F7" w14:textId="77777777" w:rsidR="00BE6CAF" w:rsidRPr="00BE6CAF" w:rsidRDefault="00000000" w:rsidP="001665F1">
            <w:pPr>
              <w:jc w:val="center"/>
              <w:rPr>
                <w:iCs/>
              </w:rPr>
            </w:pPr>
            <w:r w:rsidRPr="00BE6CAF">
              <w:rPr>
                <w:iCs/>
              </w:rPr>
              <w:t>n/o</w:t>
            </w:r>
          </w:p>
        </w:tc>
        <w:tc>
          <w:tcPr>
            <w:tcW w:w="3396" w:type="dxa"/>
          </w:tcPr>
          <w:p w14:paraId="5085BEC2" w14:textId="77777777" w:rsidR="00BE6CAF" w:rsidRPr="00BE6CAF" w:rsidRDefault="00000000" w:rsidP="001665F1">
            <w:pPr>
              <w:jc w:val="center"/>
              <w:rPr>
                <w:iCs/>
              </w:rPr>
            </w:pPr>
            <w:r w:rsidRPr="00BE6CAF">
              <w:rPr>
                <w:iCs/>
              </w:rPr>
              <w:t>denumirea</w:t>
            </w:r>
          </w:p>
        </w:tc>
        <w:tc>
          <w:tcPr>
            <w:tcW w:w="1417" w:type="dxa"/>
          </w:tcPr>
          <w:p w14:paraId="35F40520" w14:textId="77777777" w:rsidR="00BE6CAF" w:rsidRPr="00BE6CAF" w:rsidRDefault="00000000" w:rsidP="001665F1">
            <w:pPr>
              <w:jc w:val="center"/>
              <w:rPr>
                <w:iCs/>
              </w:rPr>
            </w:pPr>
            <w:r w:rsidRPr="00BE6CAF">
              <w:rPr>
                <w:iCs/>
              </w:rPr>
              <w:t>nr. de nivele</w:t>
            </w:r>
          </w:p>
        </w:tc>
        <w:tc>
          <w:tcPr>
            <w:tcW w:w="2124" w:type="dxa"/>
          </w:tcPr>
          <w:p w14:paraId="6D755EA2" w14:textId="77777777" w:rsidR="00BE6CAF" w:rsidRPr="00BE6CAF" w:rsidRDefault="00000000" w:rsidP="001665F1">
            <w:pPr>
              <w:jc w:val="center"/>
              <w:rPr>
                <w:iCs/>
              </w:rPr>
            </w:pPr>
            <w:r w:rsidRPr="00BE6CAF">
              <w:rPr>
                <w:iCs/>
              </w:rPr>
              <w:t>Aria suprafeței construite m.p</w:t>
            </w:r>
          </w:p>
        </w:tc>
        <w:tc>
          <w:tcPr>
            <w:tcW w:w="2400" w:type="dxa"/>
          </w:tcPr>
          <w:p w14:paraId="4ABC6E07" w14:textId="77777777" w:rsidR="00BE6CAF" w:rsidRPr="00BE6CAF" w:rsidRDefault="00000000" w:rsidP="001665F1">
            <w:pPr>
              <w:jc w:val="center"/>
              <w:rPr>
                <w:i/>
              </w:rPr>
            </w:pPr>
            <w:r w:rsidRPr="00BE6CAF">
              <w:rPr>
                <w:i/>
              </w:rPr>
              <w:t>Notă:</w:t>
            </w:r>
          </w:p>
        </w:tc>
      </w:tr>
      <w:tr w:rsidR="001A3BAF" w14:paraId="35D8398E" w14:textId="77777777" w:rsidTr="001665F1">
        <w:tc>
          <w:tcPr>
            <w:tcW w:w="574" w:type="dxa"/>
          </w:tcPr>
          <w:p w14:paraId="5D4EE371" w14:textId="77777777" w:rsidR="00BE6CAF" w:rsidRPr="00BE6CAF" w:rsidRDefault="00000000" w:rsidP="001665F1">
            <w:pPr>
              <w:jc w:val="both"/>
              <w:rPr>
                <w:i/>
              </w:rPr>
            </w:pPr>
            <w:r w:rsidRPr="00BE6CAF">
              <w:rPr>
                <w:i/>
              </w:rPr>
              <w:t>1.</w:t>
            </w:r>
          </w:p>
        </w:tc>
        <w:tc>
          <w:tcPr>
            <w:tcW w:w="3396" w:type="dxa"/>
          </w:tcPr>
          <w:p w14:paraId="36785F83" w14:textId="77777777" w:rsidR="00BE6CAF" w:rsidRPr="00BE6CAF" w:rsidRDefault="00000000" w:rsidP="001665F1">
            <w:pPr>
              <w:jc w:val="both"/>
              <w:rPr>
                <w:iCs/>
              </w:rPr>
            </w:pPr>
            <w:r w:rsidRPr="00BE6CAF">
              <w:rPr>
                <w:iCs/>
              </w:rPr>
              <w:t>Clădire administrativă</w:t>
            </w:r>
          </w:p>
        </w:tc>
        <w:tc>
          <w:tcPr>
            <w:tcW w:w="1417" w:type="dxa"/>
          </w:tcPr>
          <w:p w14:paraId="42F4E8ED" w14:textId="77777777" w:rsidR="00BE6CAF" w:rsidRPr="00BE6CAF" w:rsidRDefault="00000000" w:rsidP="001665F1">
            <w:pPr>
              <w:jc w:val="both"/>
              <w:rPr>
                <w:iCs/>
              </w:rPr>
            </w:pPr>
            <w:r w:rsidRPr="00BE6CAF">
              <w:rPr>
                <w:iCs/>
              </w:rPr>
              <w:t>4 nivele</w:t>
            </w:r>
          </w:p>
        </w:tc>
        <w:tc>
          <w:tcPr>
            <w:tcW w:w="2124" w:type="dxa"/>
          </w:tcPr>
          <w:p w14:paraId="489898C0" w14:textId="77777777" w:rsidR="00BE6CAF" w:rsidRPr="00BE6CAF" w:rsidRDefault="00000000" w:rsidP="001665F1">
            <w:pPr>
              <w:jc w:val="both"/>
              <w:rPr>
                <w:iCs/>
              </w:rPr>
            </w:pPr>
            <w:r w:rsidRPr="00BE6CAF">
              <w:rPr>
                <w:iCs/>
              </w:rPr>
              <w:t>965,300</w:t>
            </w:r>
          </w:p>
        </w:tc>
        <w:tc>
          <w:tcPr>
            <w:tcW w:w="2400" w:type="dxa"/>
          </w:tcPr>
          <w:p w14:paraId="2128D09F" w14:textId="77777777" w:rsidR="00BE6CAF" w:rsidRPr="00BE6CAF" w:rsidRDefault="00000000" w:rsidP="001665F1">
            <w:pPr>
              <w:jc w:val="both"/>
              <w:rPr>
                <w:iCs/>
              </w:rPr>
            </w:pPr>
            <w:r w:rsidRPr="00BE6CAF">
              <w:rPr>
                <w:iCs/>
              </w:rPr>
              <w:t>construcție nouă</w:t>
            </w:r>
          </w:p>
        </w:tc>
      </w:tr>
      <w:tr w:rsidR="001A3BAF" w14:paraId="3F2C77BA" w14:textId="77777777" w:rsidTr="001665F1">
        <w:tc>
          <w:tcPr>
            <w:tcW w:w="574" w:type="dxa"/>
          </w:tcPr>
          <w:p w14:paraId="4324D59A" w14:textId="77777777" w:rsidR="00BE6CAF" w:rsidRPr="00BE6CAF" w:rsidRDefault="00000000" w:rsidP="001665F1">
            <w:pPr>
              <w:jc w:val="both"/>
              <w:rPr>
                <w:i/>
              </w:rPr>
            </w:pPr>
            <w:r w:rsidRPr="00BE6CAF">
              <w:rPr>
                <w:i/>
              </w:rPr>
              <w:t>2.</w:t>
            </w:r>
          </w:p>
        </w:tc>
        <w:tc>
          <w:tcPr>
            <w:tcW w:w="3396" w:type="dxa"/>
          </w:tcPr>
          <w:p w14:paraId="772346B0" w14:textId="77777777" w:rsidR="00BE6CAF" w:rsidRPr="00BE6CAF" w:rsidRDefault="00000000" w:rsidP="001665F1">
            <w:pPr>
              <w:jc w:val="both"/>
              <w:rPr>
                <w:iCs/>
              </w:rPr>
            </w:pPr>
            <w:r w:rsidRPr="00BE6CAF">
              <w:rPr>
                <w:iCs/>
              </w:rPr>
              <w:t xml:space="preserve">Punctul de trecere și control </w:t>
            </w:r>
          </w:p>
        </w:tc>
        <w:tc>
          <w:tcPr>
            <w:tcW w:w="1417" w:type="dxa"/>
          </w:tcPr>
          <w:p w14:paraId="1F5BD4A9" w14:textId="77777777" w:rsidR="00BE6CAF" w:rsidRPr="00BE6CAF" w:rsidRDefault="00000000" w:rsidP="001665F1">
            <w:pPr>
              <w:jc w:val="both"/>
              <w:rPr>
                <w:iCs/>
              </w:rPr>
            </w:pPr>
            <w:r w:rsidRPr="00BE6CAF">
              <w:rPr>
                <w:iCs/>
              </w:rPr>
              <w:t>1nivel</w:t>
            </w:r>
          </w:p>
        </w:tc>
        <w:tc>
          <w:tcPr>
            <w:tcW w:w="2124" w:type="dxa"/>
          </w:tcPr>
          <w:p w14:paraId="20FA21A7" w14:textId="77777777" w:rsidR="00BE6CAF" w:rsidRPr="00BE6CAF" w:rsidRDefault="00000000" w:rsidP="001665F1">
            <w:pPr>
              <w:jc w:val="both"/>
              <w:rPr>
                <w:iCs/>
              </w:rPr>
            </w:pPr>
            <w:r w:rsidRPr="00BE6CAF">
              <w:rPr>
                <w:iCs/>
              </w:rPr>
              <w:t>586,40</w:t>
            </w:r>
          </w:p>
        </w:tc>
        <w:tc>
          <w:tcPr>
            <w:tcW w:w="2400" w:type="dxa"/>
          </w:tcPr>
          <w:p w14:paraId="36E9B75F" w14:textId="77777777" w:rsidR="00BE6CAF" w:rsidRPr="00BE6CAF" w:rsidRDefault="00000000" w:rsidP="001665F1">
            <w:pPr>
              <w:jc w:val="both"/>
              <w:rPr>
                <w:iCs/>
              </w:rPr>
            </w:pPr>
            <w:r w:rsidRPr="00BE6CAF">
              <w:rPr>
                <w:iCs/>
              </w:rPr>
              <w:t>construcție nouă</w:t>
            </w:r>
          </w:p>
        </w:tc>
      </w:tr>
      <w:tr w:rsidR="001A3BAF" w14:paraId="5B4FB0B6" w14:textId="77777777" w:rsidTr="001665F1">
        <w:tc>
          <w:tcPr>
            <w:tcW w:w="574" w:type="dxa"/>
          </w:tcPr>
          <w:p w14:paraId="27F9E799" w14:textId="77777777" w:rsidR="00BE6CAF" w:rsidRPr="00BE6CAF" w:rsidRDefault="00000000" w:rsidP="001665F1">
            <w:pPr>
              <w:jc w:val="both"/>
              <w:rPr>
                <w:i/>
              </w:rPr>
            </w:pPr>
            <w:r w:rsidRPr="00BE6CAF">
              <w:rPr>
                <w:i/>
              </w:rPr>
              <w:t>3.</w:t>
            </w:r>
          </w:p>
        </w:tc>
        <w:tc>
          <w:tcPr>
            <w:tcW w:w="3396" w:type="dxa"/>
          </w:tcPr>
          <w:p w14:paraId="3936A7EF" w14:textId="77777777" w:rsidR="00BE6CAF" w:rsidRPr="00BE6CAF" w:rsidRDefault="00000000" w:rsidP="001665F1">
            <w:pPr>
              <w:jc w:val="both"/>
              <w:rPr>
                <w:iCs/>
              </w:rPr>
            </w:pPr>
            <w:r w:rsidRPr="00BE6CAF">
              <w:rPr>
                <w:iCs/>
              </w:rPr>
              <w:t xml:space="preserve">Bloc de investigații </w:t>
            </w:r>
          </w:p>
        </w:tc>
        <w:tc>
          <w:tcPr>
            <w:tcW w:w="1417" w:type="dxa"/>
          </w:tcPr>
          <w:p w14:paraId="00D53D04" w14:textId="77777777" w:rsidR="00BE6CAF" w:rsidRPr="00BE6CAF" w:rsidRDefault="00000000" w:rsidP="001665F1">
            <w:pPr>
              <w:jc w:val="both"/>
              <w:rPr>
                <w:iCs/>
              </w:rPr>
            </w:pPr>
            <w:r w:rsidRPr="00BE6CAF">
              <w:rPr>
                <w:iCs/>
              </w:rPr>
              <w:t>4 nivele</w:t>
            </w:r>
          </w:p>
        </w:tc>
        <w:tc>
          <w:tcPr>
            <w:tcW w:w="2124" w:type="dxa"/>
          </w:tcPr>
          <w:p w14:paraId="0F9276FB" w14:textId="77777777" w:rsidR="00BE6CAF" w:rsidRPr="00BE6CAF" w:rsidRDefault="00BE6CAF" w:rsidP="001665F1">
            <w:pPr>
              <w:jc w:val="both"/>
              <w:rPr>
                <w:iCs/>
              </w:rPr>
            </w:pPr>
          </w:p>
        </w:tc>
        <w:tc>
          <w:tcPr>
            <w:tcW w:w="2400" w:type="dxa"/>
          </w:tcPr>
          <w:p w14:paraId="00EB3B54" w14:textId="77777777" w:rsidR="00BE6CAF" w:rsidRPr="00BE6CAF" w:rsidRDefault="00000000" w:rsidP="001665F1">
            <w:pPr>
              <w:jc w:val="both"/>
              <w:rPr>
                <w:iCs/>
              </w:rPr>
            </w:pPr>
            <w:r w:rsidRPr="00BE6CAF">
              <w:rPr>
                <w:iCs/>
              </w:rPr>
              <w:t>construcție nouă</w:t>
            </w:r>
          </w:p>
        </w:tc>
      </w:tr>
      <w:tr w:rsidR="001A3BAF" w14:paraId="39DCAB33" w14:textId="77777777" w:rsidTr="001665F1">
        <w:tc>
          <w:tcPr>
            <w:tcW w:w="574" w:type="dxa"/>
          </w:tcPr>
          <w:p w14:paraId="1B3B183D" w14:textId="77777777" w:rsidR="00BE6CAF" w:rsidRPr="00BE6CAF" w:rsidRDefault="00000000" w:rsidP="001665F1">
            <w:pPr>
              <w:jc w:val="both"/>
              <w:rPr>
                <w:i/>
              </w:rPr>
            </w:pPr>
            <w:r w:rsidRPr="00BE6CAF">
              <w:rPr>
                <w:i/>
              </w:rPr>
              <w:t>4.</w:t>
            </w:r>
          </w:p>
        </w:tc>
        <w:tc>
          <w:tcPr>
            <w:tcW w:w="3396" w:type="dxa"/>
          </w:tcPr>
          <w:p w14:paraId="451DA8E3" w14:textId="77777777" w:rsidR="00BE6CAF" w:rsidRPr="00BE6CAF" w:rsidRDefault="00000000" w:rsidP="001665F1">
            <w:pPr>
              <w:jc w:val="both"/>
              <w:rPr>
                <w:iCs/>
              </w:rPr>
            </w:pPr>
            <w:r w:rsidRPr="00BE6CAF">
              <w:rPr>
                <w:iCs/>
              </w:rPr>
              <w:t>Bloc de urmărire (3)</w:t>
            </w:r>
          </w:p>
        </w:tc>
        <w:tc>
          <w:tcPr>
            <w:tcW w:w="1417" w:type="dxa"/>
          </w:tcPr>
          <w:p w14:paraId="1DE4E64E" w14:textId="77777777" w:rsidR="00BE6CAF" w:rsidRPr="00BE6CAF" w:rsidRDefault="00000000" w:rsidP="001665F1">
            <w:pPr>
              <w:jc w:val="both"/>
              <w:rPr>
                <w:iCs/>
              </w:rPr>
            </w:pPr>
            <w:r w:rsidRPr="00BE6CAF">
              <w:rPr>
                <w:iCs/>
              </w:rPr>
              <w:t>3 nivele</w:t>
            </w:r>
          </w:p>
        </w:tc>
        <w:tc>
          <w:tcPr>
            <w:tcW w:w="2124" w:type="dxa"/>
          </w:tcPr>
          <w:p w14:paraId="71641001" w14:textId="77777777" w:rsidR="00BE6CAF" w:rsidRPr="00BE6CAF" w:rsidRDefault="00000000" w:rsidP="001665F1">
            <w:pPr>
              <w:jc w:val="both"/>
              <w:rPr>
                <w:iCs/>
              </w:rPr>
            </w:pPr>
            <w:r w:rsidRPr="00BE6CAF">
              <w:rPr>
                <w:iCs/>
              </w:rPr>
              <w:t>682,00</w:t>
            </w:r>
          </w:p>
        </w:tc>
        <w:tc>
          <w:tcPr>
            <w:tcW w:w="2400" w:type="dxa"/>
          </w:tcPr>
          <w:p w14:paraId="26C6F61E" w14:textId="77777777" w:rsidR="00BE6CAF" w:rsidRPr="00BE6CAF" w:rsidRDefault="00000000" w:rsidP="001665F1">
            <w:pPr>
              <w:jc w:val="both"/>
              <w:rPr>
                <w:iCs/>
              </w:rPr>
            </w:pPr>
            <w:r w:rsidRPr="00BE6CAF">
              <w:rPr>
                <w:iCs/>
              </w:rPr>
              <w:t>construcție nouă</w:t>
            </w:r>
          </w:p>
        </w:tc>
      </w:tr>
      <w:tr w:rsidR="001A3BAF" w14:paraId="288FD8EB" w14:textId="77777777" w:rsidTr="001665F1">
        <w:tc>
          <w:tcPr>
            <w:tcW w:w="574" w:type="dxa"/>
          </w:tcPr>
          <w:p w14:paraId="61A0963F" w14:textId="77777777" w:rsidR="00BE6CAF" w:rsidRPr="00BE6CAF" w:rsidRDefault="00000000" w:rsidP="001665F1">
            <w:pPr>
              <w:jc w:val="both"/>
              <w:rPr>
                <w:i/>
              </w:rPr>
            </w:pPr>
            <w:r w:rsidRPr="00BE6CAF">
              <w:rPr>
                <w:i/>
              </w:rPr>
              <w:t>5.</w:t>
            </w:r>
          </w:p>
        </w:tc>
        <w:tc>
          <w:tcPr>
            <w:tcW w:w="3396" w:type="dxa"/>
          </w:tcPr>
          <w:p w14:paraId="68B0DD1B" w14:textId="77777777" w:rsidR="00BE6CAF" w:rsidRPr="00BE6CAF" w:rsidRDefault="00000000" w:rsidP="001665F1">
            <w:pPr>
              <w:jc w:val="both"/>
              <w:rPr>
                <w:iCs/>
              </w:rPr>
            </w:pPr>
            <w:r w:rsidRPr="00BE6CAF">
              <w:rPr>
                <w:iCs/>
              </w:rPr>
              <w:t>Bloc de repartizare (4)</w:t>
            </w:r>
          </w:p>
        </w:tc>
        <w:tc>
          <w:tcPr>
            <w:tcW w:w="1417" w:type="dxa"/>
          </w:tcPr>
          <w:p w14:paraId="641F3610" w14:textId="77777777" w:rsidR="00BE6CAF" w:rsidRPr="00BE6CAF" w:rsidRDefault="00BE6CAF" w:rsidP="001665F1">
            <w:pPr>
              <w:jc w:val="both"/>
              <w:rPr>
                <w:iCs/>
              </w:rPr>
            </w:pPr>
          </w:p>
        </w:tc>
        <w:tc>
          <w:tcPr>
            <w:tcW w:w="2124" w:type="dxa"/>
          </w:tcPr>
          <w:p w14:paraId="1C69FB2D" w14:textId="77777777" w:rsidR="00BE6CAF" w:rsidRPr="00BE6CAF" w:rsidRDefault="00BE6CAF" w:rsidP="001665F1">
            <w:pPr>
              <w:jc w:val="both"/>
              <w:rPr>
                <w:iCs/>
              </w:rPr>
            </w:pPr>
          </w:p>
        </w:tc>
        <w:tc>
          <w:tcPr>
            <w:tcW w:w="2400" w:type="dxa"/>
          </w:tcPr>
          <w:p w14:paraId="28D5AE63" w14:textId="77777777" w:rsidR="00BE6CAF" w:rsidRPr="00BE6CAF" w:rsidRDefault="00000000" w:rsidP="001665F1">
            <w:pPr>
              <w:jc w:val="both"/>
              <w:rPr>
                <w:i/>
              </w:rPr>
            </w:pPr>
            <w:r w:rsidRPr="00BE6CAF">
              <w:rPr>
                <w:iCs/>
              </w:rPr>
              <w:t>construcție nouă</w:t>
            </w:r>
          </w:p>
        </w:tc>
      </w:tr>
      <w:tr w:rsidR="001A3BAF" w14:paraId="66ACBECB" w14:textId="77777777" w:rsidTr="001665F1">
        <w:tc>
          <w:tcPr>
            <w:tcW w:w="574" w:type="dxa"/>
          </w:tcPr>
          <w:p w14:paraId="318177C1" w14:textId="77777777" w:rsidR="00BE6CAF" w:rsidRPr="00BE6CAF" w:rsidRDefault="00000000" w:rsidP="001665F1">
            <w:pPr>
              <w:jc w:val="both"/>
              <w:rPr>
                <w:i/>
              </w:rPr>
            </w:pPr>
            <w:r w:rsidRPr="00BE6CAF">
              <w:rPr>
                <w:i/>
              </w:rPr>
              <w:t>6.</w:t>
            </w:r>
          </w:p>
        </w:tc>
        <w:tc>
          <w:tcPr>
            <w:tcW w:w="3396" w:type="dxa"/>
          </w:tcPr>
          <w:p w14:paraId="4EDBEC6C" w14:textId="77777777" w:rsidR="00BE6CAF" w:rsidRPr="00BE6CAF" w:rsidRDefault="00000000" w:rsidP="001665F1">
            <w:pPr>
              <w:jc w:val="both"/>
              <w:rPr>
                <w:iCs/>
              </w:rPr>
            </w:pPr>
            <w:r w:rsidRPr="00BE6CAF">
              <w:rPr>
                <w:iCs/>
              </w:rPr>
              <w:t>Bloc de regim(5)</w:t>
            </w:r>
          </w:p>
        </w:tc>
        <w:tc>
          <w:tcPr>
            <w:tcW w:w="1417" w:type="dxa"/>
          </w:tcPr>
          <w:p w14:paraId="6609C5BF" w14:textId="77777777" w:rsidR="00BE6CAF" w:rsidRPr="00BE6CAF" w:rsidRDefault="00000000" w:rsidP="001665F1">
            <w:pPr>
              <w:jc w:val="both"/>
              <w:rPr>
                <w:iCs/>
              </w:rPr>
            </w:pPr>
            <w:r w:rsidRPr="00BE6CAF">
              <w:rPr>
                <w:iCs/>
              </w:rPr>
              <w:t>3 nivele</w:t>
            </w:r>
          </w:p>
        </w:tc>
        <w:tc>
          <w:tcPr>
            <w:tcW w:w="2124" w:type="dxa"/>
          </w:tcPr>
          <w:p w14:paraId="1FF41A6A" w14:textId="77777777" w:rsidR="00BE6CAF" w:rsidRPr="00BE6CAF" w:rsidRDefault="00000000" w:rsidP="001665F1">
            <w:pPr>
              <w:jc w:val="both"/>
              <w:rPr>
                <w:iCs/>
              </w:rPr>
            </w:pPr>
            <w:r w:rsidRPr="00BE6CAF">
              <w:rPr>
                <w:iCs/>
              </w:rPr>
              <w:t>840,00</w:t>
            </w:r>
          </w:p>
        </w:tc>
        <w:tc>
          <w:tcPr>
            <w:tcW w:w="2400" w:type="dxa"/>
          </w:tcPr>
          <w:p w14:paraId="72A608CE" w14:textId="77777777" w:rsidR="00BE6CAF" w:rsidRPr="00BE6CAF" w:rsidRDefault="00000000" w:rsidP="001665F1">
            <w:pPr>
              <w:jc w:val="both"/>
              <w:rPr>
                <w:iCs/>
              </w:rPr>
            </w:pPr>
            <w:r w:rsidRPr="00BE6CAF">
              <w:rPr>
                <w:iCs/>
              </w:rPr>
              <w:t>Spectru de lucrări la 60 % sunt executate</w:t>
            </w:r>
          </w:p>
        </w:tc>
      </w:tr>
      <w:tr w:rsidR="001A3BAF" w14:paraId="5A184A36" w14:textId="77777777" w:rsidTr="001665F1">
        <w:tc>
          <w:tcPr>
            <w:tcW w:w="574" w:type="dxa"/>
          </w:tcPr>
          <w:p w14:paraId="0C206A9C" w14:textId="77777777" w:rsidR="00BE6CAF" w:rsidRPr="00BE6CAF" w:rsidRDefault="00000000" w:rsidP="001665F1">
            <w:pPr>
              <w:jc w:val="both"/>
              <w:rPr>
                <w:i/>
              </w:rPr>
            </w:pPr>
            <w:r w:rsidRPr="00BE6CAF">
              <w:rPr>
                <w:i/>
              </w:rPr>
              <w:t>7.</w:t>
            </w:r>
          </w:p>
        </w:tc>
        <w:tc>
          <w:tcPr>
            <w:tcW w:w="3396" w:type="dxa"/>
          </w:tcPr>
          <w:p w14:paraId="52A6959F" w14:textId="77777777" w:rsidR="00BE6CAF" w:rsidRPr="00BE6CAF" w:rsidRDefault="00000000" w:rsidP="001665F1">
            <w:pPr>
              <w:jc w:val="both"/>
              <w:rPr>
                <w:iCs/>
              </w:rPr>
            </w:pPr>
            <w:r w:rsidRPr="00BE6CAF">
              <w:rPr>
                <w:iCs/>
              </w:rPr>
              <w:t>Bloc de regim(6)</w:t>
            </w:r>
          </w:p>
        </w:tc>
        <w:tc>
          <w:tcPr>
            <w:tcW w:w="1417" w:type="dxa"/>
          </w:tcPr>
          <w:p w14:paraId="5BC6E261" w14:textId="77777777" w:rsidR="00BE6CAF" w:rsidRPr="00BE6CAF" w:rsidRDefault="00000000" w:rsidP="001665F1">
            <w:pPr>
              <w:jc w:val="both"/>
              <w:rPr>
                <w:iCs/>
              </w:rPr>
            </w:pPr>
            <w:r w:rsidRPr="00BE6CAF">
              <w:rPr>
                <w:iCs/>
              </w:rPr>
              <w:t>3 nivele</w:t>
            </w:r>
          </w:p>
        </w:tc>
        <w:tc>
          <w:tcPr>
            <w:tcW w:w="2124" w:type="dxa"/>
          </w:tcPr>
          <w:p w14:paraId="77E79979" w14:textId="77777777" w:rsidR="00BE6CAF" w:rsidRPr="00BE6CAF" w:rsidRDefault="00000000" w:rsidP="001665F1">
            <w:pPr>
              <w:jc w:val="both"/>
              <w:rPr>
                <w:i/>
              </w:rPr>
            </w:pPr>
            <w:r w:rsidRPr="00BE6CAF">
              <w:rPr>
                <w:iCs/>
              </w:rPr>
              <w:t>840,00</w:t>
            </w:r>
          </w:p>
        </w:tc>
        <w:tc>
          <w:tcPr>
            <w:tcW w:w="2400" w:type="dxa"/>
          </w:tcPr>
          <w:p w14:paraId="0AF7A8ED" w14:textId="77777777" w:rsidR="00BE6CAF" w:rsidRPr="00BE6CAF" w:rsidRDefault="00000000" w:rsidP="001665F1">
            <w:pPr>
              <w:jc w:val="both"/>
              <w:rPr>
                <w:i/>
              </w:rPr>
            </w:pPr>
            <w:r w:rsidRPr="00BE6CAF">
              <w:rPr>
                <w:iCs/>
              </w:rPr>
              <w:t>Spectru de lucrări la 60 % sunt executate</w:t>
            </w:r>
          </w:p>
        </w:tc>
      </w:tr>
      <w:tr w:rsidR="001A3BAF" w14:paraId="0E4CFDA1" w14:textId="77777777" w:rsidTr="001665F1">
        <w:tc>
          <w:tcPr>
            <w:tcW w:w="574" w:type="dxa"/>
          </w:tcPr>
          <w:p w14:paraId="70E3E9B5" w14:textId="77777777" w:rsidR="00BE6CAF" w:rsidRPr="00BE6CAF" w:rsidRDefault="00000000" w:rsidP="001665F1">
            <w:pPr>
              <w:jc w:val="both"/>
              <w:rPr>
                <w:i/>
              </w:rPr>
            </w:pPr>
            <w:r w:rsidRPr="00BE6CAF">
              <w:rPr>
                <w:i/>
              </w:rPr>
              <w:t>8.</w:t>
            </w:r>
          </w:p>
        </w:tc>
        <w:tc>
          <w:tcPr>
            <w:tcW w:w="3396" w:type="dxa"/>
          </w:tcPr>
          <w:p w14:paraId="7289BAC3" w14:textId="77777777" w:rsidR="00BE6CAF" w:rsidRPr="00BE6CAF" w:rsidRDefault="00000000" w:rsidP="001665F1">
            <w:pPr>
              <w:jc w:val="both"/>
              <w:rPr>
                <w:iCs/>
              </w:rPr>
            </w:pPr>
            <w:r w:rsidRPr="00BE6CAF">
              <w:rPr>
                <w:iCs/>
              </w:rPr>
              <w:t>Bloc de regim(7)</w:t>
            </w:r>
          </w:p>
        </w:tc>
        <w:tc>
          <w:tcPr>
            <w:tcW w:w="1417" w:type="dxa"/>
          </w:tcPr>
          <w:p w14:paraId="28CECE57" w14:textId="77777777" w:rsidR="00BE6CAF" w:rsidRPr="00BE6CAF" w:rsidRDefault="00000000" w:rsidP="001665F1">
            <w:pPr>
              <w:jc w:val="both"/>
              <w:rPr>
                <w:i/>
              </w:rPr>
            </w:pPr>
            <w:r w:rsidRPr="00BE6CAF">
              <w:rPr>
                <w:iCs/>
              </w:rPr>
              <w:t>3 nivele</w:t>
            </w:r>
          </w:p>
        </w:tc>
        <w:tc>
          <w:tcPr>
            <w:tcW w:w="2124" w:type="dxa"/>
          </w:tcPr>
          <w:p w14:paraId="20CEB10E" w14:textId="77777777" w:rsidR="00BE6CAF" w:rsidRPr="00BE6CAF" w:rsidRDefault="00000000" w:rsidP="001665F1">
            <w:pPr>
              <w:jc w:val="both"/>
              <w:rPr>
                <w:i/>
              </w:rPr>
            </w:pPr>
            <w:r w:rsidRPr="00BE6CAF">
              <w:rPr>
                <w:iCs/>
              </w:rPr>
              <w:t>840,00</w:t>
            </w:r>
          </w:p>
        </w:tc>
        <w:tc>
          <w:tcPr>
            <w:tcW w:w="2400" w:type="dxa"/>
          </w:tcPr>
          <w:p w14:paraId="346B2A92" w14:textId="77777777" w:rsidR="00BE6CAF" w:rsidRPr="00BE6CAF" w:rsidRDefault="00000000" w:rsidP="001665F1">
            <w:pPr>
              <w:jc w:val="both"/>
              <w:rPr>
                <w:i/>
              </w:rPr>
            </w:pPr>
            <w:r w:rsidRPr="00BE6CAF">
              <w:rPr>
                <w:iCs/>
              </w:rPr>
              <w:t>Spectru de lucrări la 60 % sunt executate</w:t>
            </w:r>
          </w:p>
        </w:tc>
      </w:tr>
      <w:tr w:rsidR="001A3BAF" w14:paraId="1A830BC4" w14:textId="77777777" w:rsidTr="001665F1">
        <w:tc>
          <w:tcPr>
            <w:tcW w:w="574" w:type="dxa"/>
          </w:tcPr>
          <w:p w14:paraId="3AAAD41E" w14:textId="77777777" w:rsidR="00BE6CAF" w:rsidRPr="00BE6CAF" w:rsidRDefault="00000000" w:rsidP="001665F1">
            <w:pPr>
              <w:jc w:val="both"/>
              <w:rPr>
                <w:i/>
              </w:rPr>
            </w:pPr>
            <w:r w:rsidRPr="00BE6CAF">
              <w:rPr>
                <w:i/>
              </w:rPr>
              <w:t>9.</w:t>
            </w:r>
          </w:p>
        </w:tc>
        <w:tc>
          <w:tcPr>
            <w:tcW w:w="3396" w:type="dxa"/>
          </w:tcPr>
          <w:p w14:paraId="46985971" w14:textId="77777777" w:rsidR="00BE6CAF" w:rsidRPr="00BE6CAF" w:rsidRDefault="00000000" w:rsidP="001665F1">
            <w:pPr>
              <w:jc w:val="both"/>
              <w:rPr>
                <w:iCs/>
              </w:rPr>
            </w:pPr>
            <w:r w:rsidRPr="00BE6CAF">
              <w:rPr>
                <w:iCs/>
              </w:rPr>
              <w:t>Bloc de regim(8)</w:t>
            </w:r>
          </w:p>
        </w:tc>
        <w:tc>
          <w:tcPr>
            <w:tcW w:w="1417" w:type="dxa"/>
          </w:tcPr>
          <w:p w14:paraId="5DAC1605" w14:textId="77777777" w:rsidR="00BE6CAF" w:rsidRPr="00BE6CAF" w:rsidRDefault="00000000" w:rsidP="001665F1">
            <w:pPr>
              <w:jc w:val="both"/>
              <w:rPr>
                <w:i/>
              </w:rPr>
            </w:pPr>
            <w:r w:rsidRPr="00BE6CAF">
              <w:rPr>
                <w:iCs/>
              </w:rPr>
              <w:t>3 nivele</w:t>
            </w:r>
          </w:p>
        </w:tc>
        <w:tc>
          <w:tcPr>
            <w:tcW w:w="2124" w:type="dxa"/>
          </w:tcPr>
          <w:p w14:paraId="2DD5B315" w14:textId="77777777" w:rsidR="00BE6CAF" w:rsidRPr="00BE6CAF" w:rsidRDefault="00000000" w:rsidP="001665F1">
            <w:pPr>
              <w:jc w:val="both"/>
              <w:rPr>
                <w:i/>
              </w:rPr>
            </w:pPr>
            <w:r w:rsidRPr="00BE6CAF">
              <w:rPr>
                <w:iCs/>
              </w:rPr>
              <w:t>840,00</w:t>
            </w:r>
          </w:p>
        </w:tc>
        <w:tc>
          <w:tcPr>
            <w:tcW w:w="2400" w:type="dxa"/>
          </w:tcPr>
          <w:p w14:paraId="7A43EA5E" w14:textId="77777777" w:rsidR="00BE6CAF" w:rsidRPr="00BE6CAF" w:rsidRDefault="00000000" w:rsidP="001665F1">
            <w:pPr>
              <w:jc w:val="both"/>
              <w:rPr>
                <w:i/>
              </w:rPr>
            </w:pPr>
            <w:r w:rsidRPr="00BE6CAF">
              <w:rPr>
                <w:iCs/>
              </w:rPr>
              <w:t>Spectru de lucrări la 60 % sunt executate</w:t>
            </w:r>
          </w:p>
        </w:tc>
      </w:tr>
      <w:tr w:rsidR="001A3BAF" w14:paraId="163A1BE3" w14:textId="77777777" w:rsidTr="001665F1">
        <w:tc>
          <w:tcPr>
            <w:tcW w:w="574" w:type="dxa"/>
          </w:tcPr>
          <w:p w14:paraId="30671C2C" w14:textId="77777777" w:rsidR="00BE6CAF" w:rsidRPr="00BE6CAF" w:rsidRDefault="00000000" w:rsidP="001665F1">
            <w:pPr>
              <w:jc w:val="both"/>
              <w:rPr>
                <w:i/>
              </w:rPr>
            </w:pPr>
            <w:r w:rsidRPr="00BE6CAF">
              <w:rPr>
                <w:i/>
              </w:rPr>
              <w:t>10.</w:t>
            </w:r>
          </w:p>
        </w:tc>
        <w:tc>
          <w:tcPr>
            <w:tcW w:w="3396" w:type="dxa"/>
          </w:tcPr>
          <w:p w14:paraId="7EB07FC6" w14:textId="77777777" w:rsidR="00BE6CAF" w:rsidRPr="00BE6CAF" w:rsidRDefault="00000000" w:rsidP="001665F1">
            <w:pPr>
              <w:jc w:val="both"/>
              <w:rPr>
                <w:iCs/>
              </w:rPr>
            </w:pPr>
            <w:r w:rsidRPr="00BE6CAF">
              <w:rPr>
                <w:iCs/>
              </w:rPr>
              <w:t>Bloc de deservire gospodărească  (9)</w:t>
            </w:r>
          </w:p>
        </w:tc>
        <w:tc>
          <w:tcPr>
            <w:tcW w:w="1417" w:type="dxa"/>
          </w:tcPr>
          <w:p w14:paraId="5422CD2F" w14:textId="77777777" w:rsidR="00BE6CAF" w:rsidRPr="00BE6CAF" w:rsidRDefault="00000000" w:rsidP="001665F1">
            <w:pPr>
              <w:jc w:val="both"/>
              <w:rPr>
                <w:iCs/>
              </w:rPr>
            </w:pPr>
            <w:r w:rsidRPr="00BE6CAF">
              <w:rPr>
                <w:iCs/>
              </w:rPr>
              <w:t>2 nivele</w:t>
            </w:r>
          </w:p>
        </w:tc>
        <w:tc>
          <w:tcPr>
            <w:tcW w:w="2124" w:type="dxa"/>
          </w:tcPr>
          <w:p w14:paraId="56266076" w14:textId="77777777" w:rsidR="00BE6CAF" w:rsidRPr="00BE6CAF" w:rsidRDefault="00000000" w:rsidP="001665F1">
            <w:pPr>
              <w:jc w:val="both"/>
              <w:rPr>
                <w:iCs/>
              </w:rPr>
            </w:pPr>
            <w:r w:rsidRPr="00BE6CAF">
              <w:rPr>
                <w:iCs/>
              </w:rPr>
              <w:t>635,00</w:t>
            </w:r>
          </w:p>
        </w:tc>
        <w:tc>
          <w:tcPr>
            <w:tcW w:w="2400" w:type="dxa"/>
          </w:tcPr>
          <w:p w14:paraId="194F6749" w14:textId="77777777" w:rsidR="00BE6CAF" w:rsidRPr="00BE6CAF" w:rsidRDefault="00000000" w:rsidP="001665F1">
            <w:pPr>
              <w:jc w:val="both"/>
              <w:rPr>
                <w:i/>
              </w:rPr>
            </w:pPr>
            <w:r w:rsidRPr="00BE6CAF">
              <w:rPr>
                <w:iCs/>
              </w:rPr>
              <w:t>construcție nouă</w:t>
            </w:r>
          </w:p>
        </w:tc>
      </w:tr>
      <w:tr w:rsidR="001A3BAF" w14:paraId="3419C9B7" w14:textId="77777777" w:rsidTr="001665F1">
        <w:tc>
          <w:tcPr>
            <w:tcW w:w="574" w:type="dxa"/>
          </w:tcPr>
          <w:p w14:paraId="4E4C8810" w14:textId="77777777" w:rsidR="00BE6CAF" w:rsidRPr="00BE6CAF" w:rsidRDefault="00000000" w:rsidP="001665F1">
            <w:pPr>
              <w:jc w:val="both"/>
              <w:rPr>
                <w:i/>
              </w:rPr>
            </w:pPr>
            <w:r w:rsidRPr="00BE6CAF">
              <w:rPr>
                <w:i/>
              </w:rPr>
              <w:t>11.</w:t>
            </w:r>
          </w:p>
        </w:tc>
        <w:tc>
          <w:tcPr>
            <w:tcW w:w="3396" w:type="dxa"/>
          </w:tcPr>
          <w:p w14:paraId="690CBB48" w14:textId="77777777" w:rsidR="00BE6CAF" w:rsidRPr="00BE6CAF" w:rsidRDefault="00000000" w:rsidP="001665F1">
            <w:pPr>
              <w:jc w:val="both"/>
              <w:rPr>
                <w:i/>
              </w:rPr>
            </w:pPr>
            <w:r w:rsidRPr="00BE6CAF">
              <w:rPr>
                <w:iCs/>
              </w:rPr>
              <w:t>Punct de trecere și control a zonei de gospodărie</w:t>
            </w:r>
          </w:p>
        </w:tc>
        <w:tc>
          <w:tcPr>
            <w:tcW w:w="1417" w:type="dxa"/>
          </w:tcPr>
          <w:p w14:paraId="2879A175" w14:textId="77777777" w:rsidR="00BE6CAF" w:rsidRPr="00BE6CAF" w:rsidRDefault="00000000" w:rsidP="001665F1">
            <w:pPr>
              <w:jc w:val="both"/>
              <w:rPr>
                <w:i/>
              </w:rPr>
            </w:pPr>
            <w:r w:rsidRPr="00BE6CAF">
              <w:rPr>
                <w:iCs/>
              </w:rPr>
              <w:t>1nivel</w:t>
            </w:r>
          </w:p>
        </w:tc>
        <w:tc>
          <w:tcPr>
            <w:tcW w:w="2124" w:type="dxa"/>
          </w:tcPr>
          <w:p w14:paraId="5D33D959" w14:textId="77777777" w:rsidR="00BE6CAF" w:rsidRPr="00BE6CAF" w:rsidRDefault="00000000" w:rsidP="001665F1">
            <w:pPr>
              <w:jc w:val="both"/>
              <w:rPr>
                <w:iCs/>
              </w:rPr>
            </w:pPr>
            <w:r w:rsidRPr="00BE6CAF">
              <w:rPr>
                <w:iCs/>
              </w:rPr>
              <w:t>36,00</w:t>
            </w:r>
          </w:p>
        </w:tc>
        <w:tc>
          <w:tcPr>
            <w:tcW w:w="2400" w:type="dxa"/>
          </w:tcPr>
          <w:p w14:paraId="29260EFD" w14:textId="77777777" w:rsidR="00BE6CAF" w:rsidRPr="00BE6CAF" w:rsidRDefault="00000000" w:rsidP="001665F1">
            <w:pPr>
              <w:jc w:val="both"/>
              <w:rPr>
                <w:i/>
              </w:rPr>
            </w:pPr>
            <w:r w:rsidRPr="00BE6CAF">
              <w:rPr>
                <w:iCs/>
              </w:rPr>
              <w:t>construcție nouă</w:t>
            </w:r>
          </w:p>
        </w:tc>
      </w:tr>
      <w:tr w:rsidR="001A3BAF" w14:paraId="00ACAAF2" w14:textId="77777777" w:rsidTr="001665F1">
        <w:tc>
          <w:tcPr>
            <w:tcW w:w="574" w:type="dxa"/>
          </w:tcPr>
          <w:p w14:paraId="5C5C4819" w14:textId="77777777" w:rsidR="00BE6CAF" w:rsidRPr="00BE6CAF" w:rsidRDefault="00000000" w:rsidP="001665F1">
            <w:pPr>
              <w:jc w:val="both"/>
              <w:rPr>
                <w:i/>
              </w:rPr>
            </w:pPr>
            <w:r w:rsidRPr="00BE6CAF">
              <w:rPr>
                <w:i/>
              </w:rPr>
              <w:t>12.</w:t>
            </w:r>
          </w:p>
        </w:tc>
        <w:tc>
          <w:tcPr>
            <w:tcW w:w="3396" w:type="dxa"/>
          </w:tcPr>
          <w:p w14:paraId="5B46C005" w14:textId="77777777" w:rsidR="00BE6CAF" w:rsidRPr="00BE6CAF" w:rsidRDefault="00000000" w:rsidP="001665F1">
            <w:pPr>
              <w:jc w:val="both"/>
              <w:rPr>
                <w:iCs/>
              </w:rPr>
            </w:pPr>
            <w:r w:rsidRPr="00BE6CAF">
              <w:rPr>
                <w:iCs/>
              </w:rPr>
              <w:t>Depozit auxiliar</w:t>
            </w:r>
          </w:p>
        </w:tc>
        <w:tc>
          <w:tcPr>
            <w:tcW w:w="1417" w:type="dxa"/>
          </w:tcPr>
          <w:p w14:paraId="444170F5" w14:textId="77777777" w:rsidR="00BE6CAF" w:rsidRPr="00BE6CAF" w:rsidRDefault="00000000" w:rsidP="001665F1">
            <w:pPr>
              <w:jc w:val="both"/>
              <w:rPr>
                <w:iCs/>
              </w:rPr>
            </w:pPr>
            <w:r w:rsidRPr="00BE6CAF">
              <w:rPr>
                <w:iCs/>
              </w:rPr>
              <w:t>2 nivele</w:t>
            </w:r>
          </w:p>
        </w:tc>
        <w:tc>
          <w:tcPr>
            <w:tcW w:w="2124" w:type="dxa"/>
          </w:tcPr>
          <w:p w14:paraId="1D974B7C" w14:textId="77777777" w:rsidR="00BE6CAF" w:rsidRPr="00BE6CAF" w:rsidRDefault="00000000" w:rsidP="001665F1">
            <w:pPr>
              <w:jc w:val="both"/>
              <w:rPr>
                <w:iCs/>
              </w:rPr>
            </w:pPr>
            <w:r w:rsidRPr="00BE6CAF">
              <w:rPr>
                <w:iCs/>
              </w:rPr>
              <w:t>480,00</w:t>
            </w:r>
          </w:p>
        </w:tc>
        <w:tc>
          <w:tcPr>
            <w:tcW w:w="2400" w:type="dxa"/>
          </w:tcPr>
          <w:p w14:paraId="50379DC7" w14:textId="77777777" w:rsidR="00BE6CAF" w:rsidRPr="00BE6CAF" w:rsidRDefault="00000000" w:rsidP="001665F1">
            <w:pPr>
              <w:jc w:val="both"/>
              <w:rPr>
                <w:i/>
              </w:rPr>
            </w:pPr>
            <w:r w:rsidRPr="00BE6CAF">
              <w:rPr>
                <w:iCs/>
              </w:rPr>
              <w:t>construcție nouă</w:t>
            </w:r>
          </w:p>
        </w:tc>
      </w:tr>
      <w:tr w:rsidR="001A3BAF" w14:paraId="5EB4D2FD" w14:textId="77777777" w:rsidTr="001665F1">
        <w:tc>
          <w:tcPr>
            <w:tcW w:w="574" w:type="dxa"/>
          </w:tcPr>
          <w:p w14:paraId="7B26BC9C" w14:textId="77777777" w:rsidR="00BE6CAF" w:rsidRPr="00BE6CAF" w:rsidRDefault="00000000" w:rsidP="001665F1">
            <w:pPr>
              <w:jc w:val="both"/>
              <w:rPr>
                <w:i/>
              </w:rPr>
            </w:pPr>
            <w:r w:rsidRPr="00BE6CAF">
              <w:rPr>
                <w:i/>
              </w:rPr>
              <w:t>13.</w:t>
            </w:r>
          </w:p>
        </w:tc>
        <w:tc>
          <w:tcPr>
            <w:tcW w:w="3396" w:type="dxa"/>
          </w:tcPr>
          <w:p w14:paraId="181E9D71" w14:textId="77777777" w:rsidR="00BE6CAF" w:rsidRPr="00BE6CAF" w:rsidRDefault="00000000" w:rsidP="001665F1">
            <w:pPr>
              <w:jc w:val="both"/>
              <w:rPr>
                <w:iCs/>
              </w:rPr>
            </w:pPr>
            <w:r w:rsidRPr="00BE6CAF">
              <w:rPr>
                <w:iCs/>
              </w:rPr>
              <w:t>Centru termic autonom (14)</w:t>
            </w:r>
          </w:p>
        </w:tc>
        <w:tc>
          <w:tcPr>
            <w:tcW w:w="1417" w:type="dxa"/>
          </w:tcPr>
          <w:p w14:paraId="698AC54D" w14:textId="77777777" w:rsidR="00BE6CAF" w:rsidRPr="00BE6CAF" w:rsidRDefault="00BE6CAF" w:rsidP="001665F1">
            <w:pPr>
              <w:jc w:val="both"/>
              <w:rPr>
                <w:iCs/>
              </w:rPr>
            </w:pPr>
          </w:p>
        </w:tc>
        <w:tc>
          <w:tcPr>
            <w:tcW w:w="2124" w:type="dxa"/>
          </w:tcPr>
          <w:p w14:paraId="0BBFFF3B" w14:textId="77777777" w:rsidR="00BE6CAF" w:rsidRPr="00BE6CAF" w:rsidRDefault="00000000" w:rsidP="001665F1">
            <w:pPr>
              <w:jc w:val="both"/>
              <w:rPr>
                <w:iCs/>
              </w:rPr>
            </w:pPr>
            <w:r w:rsidRPr="00BE6CAF">
              <w:rPr>
                <w:iCs/>
              </w:rPr>
              <w:t>300,00</w:t>
            </w:r>
          </w:p>
        </w:tc>
        <w:tc>
          <w:tcPr>
            <w:tcW w:w="2400" w:type="dxa"/>
          </w:tcPr>
          <w:p w14:paraId="5FAF2F42" w14:textId="77777777" w:rsidR="00BE6CAF" w:rsidRPr="00BE6CAF" w:rsidRDefault="00000000" w:rsidP="001665F1">
            <w:pPr>
              <w:jc w:val="both"/>
              <w:rPr>
                <w:i/>
              </w:rPr>
            </w:pPr>
            <w:r w:rsidRPr="00BE6CAF">
              <w:rPr>
                <w:iCs/>
              </w:rPr>
              <w:t>construcție nouă</w:t>
            </w:r>
          </w:p>
        </w:tc>
      </w:tr>
      <w:tr w:rsidR="001A3BAF" w14:paraId="4F140122" w14:textId="77777777" w:rsidTr="001665F1">
        <w:tc>
          <w:tcPr>
            <w:tcW w:w="574" w:type="dxa"/>
          </w:tcPr>
          <w:p w14:paraId="5A0F0FD9" w14:textId="77777777" w:rsidR="00BE6CAF" w:rsidRPr="00BE6CAF" w:rsidRDefault="00000000" w:rsidP="001665F1">
            <w:pPr>
              <w:jc w:val="both"/>
              <w:rPr>
                <w:i/>
              </w:rPr>
            </w:pPr>
            <w:r w:rsidRPr="00BE6CAF">
              <w:rPr>
                <w:i/>
              </w:rPr>
              <w:t>14.</w:t>
            </w:r>
          </w:p>
        </w:tc>
        <w:tc>
          <w:tcPr>
            <w:tcW w:w="3396" w:type="dxa"/>
          </w:tcPr>
          <w:p w14:paraId="0EDFCCCE" w14:textId="77777777" w:rsidR="00BE6CAF" w:rsidRPr="00BE6CAF" w:rsidRDefault="00000000" w:rsidP="001665F1">
            <w:pPr>
              <w:jc w:val="both"/>
              <w:rPr>
                <w:iCs/>
              </w:rPr>
            </w:pPr>
            <w:r w:rsidRPr="00BE6CAF">
              <w:rPr>
                <w:iCs/>
              </w:rPr>
              <w:t>Garaj (13)</w:t>
            </w:r>
          </w:p>
        </w:tc>
        <w:tc>
          <w:tcPr>
            <w:tcW w:w="1417" w:type="dxa"/>
          </w:tcPr>
          <w:p w14:paraId="3AC0AD90" w14:textId="77777777" w:rsidR="00BE6CAF" w:rsidRPr="00BE6CAF" w:rsidRDefault="00000000" w:rsidP="001665F1">
            <w:pPr>
              <w:jc w:val="both"/>
              <w:rPr>
                <w:i/>
              </w:rPr>
            </w:pPr>
            <w:r w:rsidRPr="00BE6CAF">
              <w:rPr>
                <w:iCs/>
              </w:rPr>
              <w:t>1nivel</w:t>
            </w:r>
          </w:p>
        </w:tc>
        <w:tc>
          <w:tcPr>
            <w:tcW w:w="2124" w:type="dxa"/>
          </w:tcPr>
          <w:p w14:paraId="0CCF4608" w14:textId="77777777" w:rsidR="00BE6CAF" w:rsidRPr="00BE6CAF" w:rsidRDefault="00000000" w:rsidP="001665F1">
            <w:pPr>
              <w:jc w:val="both"/>
              <w:rPr>
                <w:iCs/>
              </w:rPr>
            </w:pPr>
            <w:r w:rsidRPr="00BE6CAF">
              <w:rPr>
                <w:iCs/>
              </w:rPr>
              <w:t>180,00</w:t>
            </w:r>
          </w:p>
        </w:tc>
        <w:tc>
          <w:tcPr>
            <w:tcW w:w="2400" w:type="dxa"/>
          </w:tcPr>
          <w:p w14:paraId="06BE56C9" w14:textId="77777777" w:rsidR="00BE6CAF" w:rsidRPr="00BE6CAF" w:rsidRDefault="00000000" w:rsidP="001665F1">
            <w:pPr>
              <w:jc w:val="both"/>
              <w:rPr>
                <w:i/>
              </w:rPr>
            </w:pPr>
            <w:r w:rsidRPr="00BE6CAF">
              <w:rPr>
                <w:iCs/>
              </w:rPr>
              <w:t>construcție nouă</w:t>
            </w:r>
          </w:p>
        </w:tc>
      </w:tr>
      <w:tr w:rsidR="001A3BAF" w14:paraId="6892B4B9" w14:textId="77777777" w:rsidTr="001665F1">
        <w:tc>
          <w:tcPr>
            <w:tcW w:w="574" w:type="dxa"/>
          </w:tcPr>
          <w:p w14:paraId="4D7C6452" w14:textId="77777777" w:rsidR="00BE6CAF" w:rsidRPr="00BE6CAF" w:rsidRDefault="00000000" w:rsidP="001665F1">
            <w:pPr>
              <w:jc w:val="both"/>
              <w:rPr>
                <w:i/>
              </w:rPr>
            </w:pPr>
            <w:r w:rsidRPr="00BE6CAF">
              <w:rPr>
                <w:i/>
              </w:rPr>
              <w:t>15.</w:t>
            </w:r>
          </w:p>
        </w:tc>
        <w:tc>
          <w:tcPr>
            <w:tcW w:w="3396" w:type="dxa"/>
          </w:tcPr>
          <w:p w14:paraId="38217801" w14:textId="77777777" w:rsidR="00BE6CAF" w:rsidRPr="00BE6CAF" w:rsidRDefault="00000000" w:rsidP="001665F1">
            <w:pPr>
              <w:jc w:val="both"/>
              <w:rPr>
                <w:iCs/>
              </w:rPr>
            </w:pPr>
            <w:r w:rsidRPr="00BE6CAF">
              <w:rPr>
                <w:iCs/>
              </w:rPr>
              <w:t xml:space="preserve">Bloc sportiv </w:t>
            </w:r>
          </w:p>
        </w:tc>
        <w:tc>
          <w:tcPr>
            <w:tcW w:w="1417" w:type="dxa"/>
          </w:tcPr>
          <w:p w14:paraId="77058C83" w14:textId="77777777" w:rsidR="00BE6CAF" w:rsidRPr="00BE6CAF" w:rsidRDefault="00BE6CAF" w:rsidP="001665F1">
            <w:pPr>
              <w:jc w:val="both"/>
              <w:rPr>
                <w:i/>
              </w:rPr>
            </w:pPr>
          </w:p>
        </w:tc>
        <w:tc>
          <w:tcPr>
            <w:tcW w:w="2124" w:type="dxa"/>
          </w:tcPr>
          <w:p w14:paraId="2AEC68BD" w14:textId="77777777" w:rsidR="00BE6CAF" w:rsidRPr="00BE6CAF" w:rsidRDefault="00BE6CAF" w:rsidP="001665F1">
            <w:pPr>
              <w:jc w:val="both"/>
              <w:rPr>
                <w:iCs/>
              </w:rPr>
            </w:pPr>
          </w:p>
        </w:tc>
        <w:tc>
          <w:tcPr>
            <w:tcW w:w="2400" w:type="dxa"/>
          </w:tcPr>
          <w:p w14:paraId="4A7AEAE8" w14:textId="77777777" w:rsidR="00BE6CAF" w:rsidRPr="00BE6CAF" w:rsidRDefault="00000000" w:rsidP="001665F1">
            <w:pPr>
              <w:jc w:val="both"/>
              <w:rPr>
                <w:i/>
              </w:rPr>
            </w:pPr>
            <w:r w:rsidRPr="00BE6CAF">
              <w:rPr>
                <w:iCs/>
              </w:rPr>
              <w:t>construcție nouă</w:t>
            </w:r>
          </w:p>
        </w:tc>
      </w:tr>
      <w:tr w:rsidR="001A3BAF" w14:paraId="1FA345C0" w14:textId="77777777" w:rsidTr="001665F1">
        <w:tc>
          <w:tcPr>
            <w:tcW w:w="574" w:type="dxa"/>
          </w:tcPr>
          <w:p w14:paraId="5F2C135E" w14:textId="77777777" w:rsidR="00BE6CAF" w:rsidRPr="00BE6CAF" w:rsidRDefault="00000000" w:rsidP="001665F1">
            <w:pPr>
              <w:jc w:val="both"/>
              <w:rPr>
                <w:i/>
              </w:rPr>
            </w:pPr>
            <w:r w:rsidRPr="00BE6CAF">
              <w:rPr>
                <w:i/>
              </w:rPr>
              <w:t>17.</w:t>
            </w:r>
          </w:p>
        </w:tc>
        <w:tc>
          <w:tcPr>
            <w:tcW w:w="3396" w:type="dxa"/>
          </w:tcPr>
          <w:p w14:paraId="38EFE826" w14:textId="77777777" w:rsidR="00BE6CAF" w:rsidRPr="00BE6CAF" w:rsidRDefault="00000000" w:rsidP="001665F1">
            <w:pPr>
              <w:jc w:val="both"/>
              <w:rPr>
                <w:iCs/>
              </w:rPr>
            </w:pPr>
            <w:r w:rsidRPr="00BE6CAF">
              <w:rPr>
                <w:iCs/>
              </w:rPr>
              <w:t>Punct electric</w:t>
            </w:r>
          </w:p>
        </w:tc>
        <w:tc>
          <w:tcPr>
            <w:tcW w:w="1417" w:type="dxa"/>
          </w:tcPr>
          <w:p w14:paraId="66A9BBF7" w14:textId="77777777" w:rsidR="00BE6CAF" w:rsidRPr="00BE6CAF" w:rsidRDefault="00BE6CAF" w:rsidP="001665F1">
            <w:pPr>
              <w:jc w:val="both"/>
              <w:rPr>
                <w:i/>
              </w:rPr>
            </w:pPr>
          </w:p>
        </w:tc>
        <w:tc>
          <w:tcPr>
            <w:tcW w:w="2124" w:type="dxa"/>
          </w:tcPr>
          <w:p w14:paraId="189CDB7C" w14:textId="77777777" w:rsidR="00BE6CAF" w:rsidRPr="00BE6CAF" w:rsidRDefault="00000000" w:rsidP="001665F1">
            <w:pPr>
              <w:jc w:val="both"/>
              <w:rPr>
                <w:iCs/>
              </w:rPr>
            </w:pPr>
            <w:r w:rsidRPr="00BE6CAF">
              <w:rPr>
                <w:iCs/>
              </w:rPr>
              <w:t>65,00</w:t>
            </w:r>
          </w:p>
        </w:tc>
        <w:tc>
          <w:tcPr>
            <w:tcW w:w="2400" w:type="dxa"/>
          </w:tcPr>
          <w:p w14:paraId="549CD4F9" w14:textId="77777777" w:rsidR="00BE6CAF" w:rsidRPr="00BE6CAF" w:rsidRDefault="00000000" w:rsidP="001665F1">
            <w:pPr>
              <w:jc w:val="both"/>
              <w:rPr>
                <w:i/>
              </w:rPr>
            </w:pPr>
            <w:r w:rsidRPr="00BE6CAF">
              <w:rPr>
                <w:iCs/>
              </w:rPr>
              <w:t>construcție nouă</w:t>
            </w:r>
          </w:p>
        </w:tc>
      </w:tr>
      <w:tr w:rsidR="001A3BAF" w14:paraId="73F47A32" w14:textId="77777777" w:rsidTr="001665F1">
        <w:tc>
          <w:tcPr>
            <w:tcW w:w="574" w:type="dxa"/>
          </w:tcPr>
          <w:p w14:paraId="55B7A2CD" w14:textId="77777777" w:rsidR="00BE6CAF" w:rsidRPr="00BE6CAF" w:rsidRDefault="00000000" w:rsidP="001665F1">
            <w:pPr>
              <w:jc w:val="both"/>
              <w:rPr>
                <w:i/>
              </w:rPr>
            </w:pPr>
            <w:r w:rsidRPr="00BE6CAF">
              <w:rPr>
                <w:i/>
              </w:rPr>
              <w:t>18.</w:t>
            </w:r>
          </w:p>
        </w:tc>
        <w:tc>
          <w:tcPr>
            <w:tcW w:w="3396" w:type="dxa"/>
          </w:tcPr>
          <w:p w14:paraId="00ED7A54" w14:textId="77777777" w:rsidR="00BE6CAF" w:rsidRPr="00BE6CAF" w:rsidRDefault="00000000" w:rsidP="001665F1">
            <w:pPr>
              <w:jc w:val="both"/>
              <w:rPr>
                <w:iCs/>
              </w:rPr>
            </w:pPr>
            <w:r w:rsidRPr="00BE6CAF">
              <w:rPr>
                <w:iCs/>
              </w:rPr>
              <w:t>Turn de pază</w:t>
            </w:r>
          </w:p>
        </w:tc>
        <w:tc>
          <w:tcPr>
            <w:tcW w:w="1417" w:type="dxa"/>
          </w:tcPr>
          <w:p w14:paraId="317A928D" w14:textId="77777777" w:rsidR="00BE6CAF" w:rsidRPr="00BE6CAF" w:rsidRDefault="00BE6CAF" w:rsidP="001665F1">
            <w:pPr>
              <w:jc w:val="both"/>
              <w:rPr>
                <w:i/>
              </w:rPr>
            </w:pPr>
          </w:p>
        </w:tc>
        <w:tc>
          <w:tcPr>
            <w:tcW w:w="2124" w:type="dxa"/>
          </w:tcPr>
          <w:p w14:paraId="4655013E" w14:textId="77777777" w:rsidR="00BE6CAF" w:rsidRPr="00BE6CAF" w:rsidRDefault="00BE6CAF" w:rsidP="001665F1">
            <w:pPr>
              <w:jc w:val="both"/>
              <w:rPr>
                <w:i/>
              </w:rPr>
            </w:pPr>
          </w:p>
        </w:tc>
        <w:tc>
          <w:tcPr>
            <w:tcW w:w="2400" w:type="dxa"/>
          </w:tcPr>
          <w:p w14:paraId="461D7A95" w14:textId="77777777" w:rsidR="00BE6CAF" w:rsidRPr="00BE6CAF" w:rsidRDefault="00000000" w:rsidP="001665F1">
            <w:pPr>
              <w:jc w:val="both"/>
              <w:rPr>
                <w:i/>
              </w:rPr>
            </w:pPr>
            <w:r w:rsidRPr="00BE6CAF">
              <w:rPr>
                <w:iCs/>
              </w:rPr>
              <w:t>construcție nouă</w:t>
            </w:r>
          </w:p>
        </w:tc>
      </w:tr>
      <w:tr w:rsidR="001A3BAF" w14:paraId="43E812F1" w14:textId="77777777" w:rsidTr="001665F1">
        <w:tc>
          <w:tcPr>
            <w:tcW w:w="574" w:type="dxa"/>
          </w:tcPr>
          <w:p w14:paraId="0500C8BA" w14:textId="77777777" w:rsidR="00BE6CAF" w:rsidRPr="00BE6CAF" w:rsidRDefault="00000000" w:rsidP="001665F1">
            <w:pPr>
              <w:jc w:val="both"/>
              <w:rPr>
                <w:i/>
              </w:rPr>
            </w:pPr>
            <w:r w:rsidRPr="00BE6CAF">
              <w:rPr>
                <w:i/>
              </w:rPr>
              <w:lastRenderedPageBreak/>
              <w:t>19.</w:t>
            </w:r>
          </w:p>
        </w:tc>
        <w:tc>
          <w:tcPr>
            <w:tcW w:w="3396" w:type="dxa"/>
          </w:tcPr>
          <w:p w14:paraId="0A214517" w14:textId="77777777" w:rsidR="00BE6CAF" w:rsidRPr="00BE6CAF" w:rsidRDefault="00000000" w:rsidP="001665F1">
            <w:pPr>
              <w:jc w:val="both"/>
              <w:rPr>
                <w:iCs/>
              </w:rPr>
            </w:pPr>
            <w:r w:rsidRPr="00BE6CAF">
              <w:rPr>
                <w:iCs/>
              </w:rPr>
              <w:t>Turn de pază și control</w:t>
            </w:r>
          </w:p>
        </w:tc>
        <w:tc>
          <w:tcPr>
            <w:tcW w:w="1417" w:type="dxa"/>
          </w:tcPr>
          <w:p w14:paraId="39643BB4" w14:textId="77777777" w:rsidR="00BE6CAF" w:rsidRPr="00BE6CAF" w:rsidRDefault="00000000" w:rsidP="001665F1">
            <w:pPr>
              <w:jc w:val="both"/>
              <w:rPr>
                <w:iCs/>
              </w:rPr>
            </w:pPr>
            <w:r w:rsidRPr="00BE6CAF">
              <w:rPr>
                <w:iCs/>
              </w:rPr>
              <w:t>7 nivele</w:t>
            </w:r>
          </w:p>
        </w:tc>
        <w:tc>
          <w:tcPr>
            <w:tcW w:w="2124" w:type="dxa"/>
          </w:tcPr>
          <w:p w14:paraId="555332A5" w14:textId="77777777" w:rsidR="00BE6CAF" w:rsidRPr="00BE6CAF" w:rsidRDefault="00BE6CAF" w:rsidP="001665F1">
            <w:pPr>
              <w:jc w:val="both"/>
              <w:rPr>
                <w:iCs/>
              </w:rPr>
            </w:pPr>
          </w:p>
        </w:tc>
        <w:tc>
          <w:tcPr>
            <w:tcW w:w="2400" w:type="dxa"/>
          </w:tcPr>
          <w:p w14:paraId="73CABE01" w14:textId="77777777" w:rsidR="00BE6CAF" w:rsidRPr="00BE6CAF" w:rsidRDefault="00000000" w:rsidP="001665F1">
            <w:pPr>
              <w:jc w:val="both"/>
              <w:rPr>
                <w:i/>
              </w:rPr>
            </w:pPr>
            <w:r w:rsidRPr="00BE6CAF">
              <w:rPr>
                <w:iCs/>
              </w:rPr>
              <w:t>construcție nouă</w:t>
            </w:r>
          </w:p>
        </w:tc>
      </w:tr>
    </w:tbl>
    <w:p w14:paraId="571D1301" w14:textId="1BB3B5AE" w:rsidR="00F707E8" w:rsidRDefault="00F707E8" w:rsidP="00196AB4">
      <w:pPr>
        <w:pStyle w:val="cp"/>
        <w:ind w:firstLine="709"/>
        <w:jc w:val="both"/>
        <w:rPr>
          <w:lang w:val="ro-MD"/>
        </w:rPr>
      </w:pPr>
    </w:p>
    <w:p w14:paraId="7567CC99" w14:textId="20882A6E" w:rsidR="00BE6CAF" w:rsidRPr="00BE6CAF" w:rsidRDefault="00000000" w:rsidP="00BE6CAF">
      <w:pPr>
        <w:ind w:firstLine="708"/>
        <w:jc w:val="both"/>
        <w:rPr>
          <w:b/>
          <w:bCs/>
          <w:i/>
          <w:iCs/>
        </w:rPr>
      </w:pPr>
      <w:r w:rsidRPr="007B0438">
        <w:rPr>
          <w:b/>
          <w:bCs/>
          <w:i/>
          <w:iCs/>
        </w:rPr>
        <w:t>Proiectul privind specificația tâmplăriei din PVC și tâmplărie metalică, este anexat prezentei, în vederea determinării costurilor în cadrul ofertelor de către ofertanți.</w:t>
      </w:r>
    </w:p>
    <w:p w14:paraId="3F1222B5" w14:textId="77777777" w:rsidR="00BE6CAF" w:rsidRPr="00FF430B" w:rsidRDefault="00BE6CAF" w:rsidP="00196AB4">
      <w:pPr>
        <w:pStyle w:val="cp"/>
        <w:ind w:firstLine="709"/>
        <w:jc w:val="both"/>
        <w:rPr>
          <w:lang w:val="ro-MD"/>
        </w:rPr>
      </w:pPr>
    </w:p>
    <w:p w14:paraId="61B03973" w14:textId="77777777" w:rsidR="00233538" w:rsidRPr="00FF430B" w:rsidRDefault="00000000" w:rsidP="00196AB4">
      <w:pPr>
        <w:ind w:firstLine="709"/>
        <w:jc w:val="both"/>
        <w:rPr>
          <w:b/>
          <w:lang w:val="ro-MD"/>
        </w:rPr>
      </w:pPr>
      <w:r w:rsidRPr="00FF430B">
        <w:rPr>
          <w:b/>
          <w:lang w:val="ro-MD"/>
        </w:rPr>
        <w:t>2. Informaţii şi proiectare</w:t>
      </w:r>
    </w:p>
    <w:p w14:paraId="795BE58C" w14:textId="13B04CA0" w:rsidR="00596AEE" w:rsidRDefault="00000000" w:rsidP="00596AEE">
      <w:pPr>
        <w:jc w:val="center"/>
        <w:rPr>
          <w:b/>
          <w:u w:val="single"/>
        </w:rPr>
      </w:pPr>
      <w:r w:rsidRPr="00E6253D">
        <w:rPr>
          <w:b/>
          <w:u w:val="single"/>
        </w:rPr>
        <w:t>BORDEROU</w:t>
      </w:r>
      <w:r>
        <w:rPr>
          <w:b/>
          <w:u w:val="single"/>
        </w:rPr>
        <w:t>L</w:t>
      </w:r>
      <w:r w:rsidRPr="00E6253D">
        <w:rPr>
          <w:b/>
          <w:u w:val="single"/>
        </w:rPr>
        <w:t xml:space="preserve"> SETURILOR DE BAZĂ AL DESENELOR DE LUCRU CARE VOR FI LA DISPOZIȚIA ANTREPRENORULUI GENERAL:</w:t>
      </w:r>
    </w:p>
    <w:p w14:paraId="5304CD35" w14:textId="77777777" w:rsidR="00BE6CAF" w:rsidRPr="007B0438" w:rsidRDefault="00BE6CAF" w:rsidP="00BE6CAF">
      <w:pPr>
        <w:rPr>
          <w:b/>
          <w:u w:val="single"/>
        </w:rPr>
      </w:pPr>
    </w:p>
    <w:tbl>
      <w:tblPr>
        <w:tblW w:w="0" w:type="auto"/>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4A0" w:firstRow="1" w:lastRow="0" w:firstColumn="1" w:lastColumn="0" w:noHBand="0" w:noVBand="1"/>
      </w:tblPr>
      <w:tblGrid>
        <w:gridCol w:w="4230"/>
        <w:gridCol w:w="5234"/>
      </w:tblGrid>
      <w:tr w:rsidR="001A3BAF" w14:paraId="32B95D8E" w14:textId="77777777" w:rsidTr="001665F1">
        <w:tc>
          <w:tcPr>
            <w:tcW w:w="4230" w:type="dxa"/>
          </w:tcPr>
          <w:p w14:paraId="7A413EC5" w14:textId="77777777" w:rsidR="00BE6CAF" w:rsidRPr="007B0438" w:rsidRDefault="00000000" w:rsidP="001665F1">
            <w:pPr>
              <w:rPr>
                <w:b/>
                <w:bCs/>
                <w:sz w:val="22"/>
                <w:szCs w:val="22"/>
              </w:rPr>
            </w:pPr>
            <w:r w:rsidRPr="007B0438">
              <w:rPr>
                <w:b/>
                <w:bCs/>
                <w:sz w:val="22"/>
                <w:szCs w:val="22"/>
              </w:rPr>
              <w:t>Componenta proiectului de execuție</w:t>
            </w:r>
          </w:p>
        </w:tc>
        <w:tc>
          <w:tcPr>
            <w:tcW w:w="5234" w:type="dxa"/>
          </w:tcPr>
          <w:p w14:paraId="34120793" w14:textId="77777777" w:rsidR="00BE6CAF" w:rsidRPr="007B0438" w:rsidRDefault="00000000" w:rsidP="001665F1">
            <w:pPr>
              <w:rPr>
                <w:b/>
                <w:bCs/>
                <w:sz w:val="22"/>
                <w:szCs w:val="22"/>
              </w:rPr>
            </w:pPr>
            <w:r w:rsidRPr="007B0438">
              <w:rPr>
                <w:b/>
                <w:bCs/>
                <w:sz w:val="22"/>
                <w:szCs w:val="22"/>
              </w:rPr>
              <w:t>Compartimente</w:t>
            </w:r>
          </w:p>
        </w:tc>
      </w:tr>
      <w:tr w:rsidR="001A3BAF" w14:paraId="18AD3CFC" w14:textId="77777777" w:rsidTr="001665F1">
        <w:tc>
          <w:tcPr>
            <w:tcW w:w="9464" w:type="dxa"/>
            <w:gridSpan w:val="2"/>
          </w:tcPr>
          <w:p w14:paraId="0C46F18C" w14:textId="77777777" w:rsidR="00BE6CAF" w:rsidRPr="007B0438" w:rsidRDefault="00000000" w:rsidP="001665F1">
            <w:pPr>
              <w:jc w:val="center"/>
              <w:rPr>
                <w:b/>
                <w:bCs/>
                <w:sz w:val="22"/>
                <w:szCs w:val="22"/>
              </w:rPr>
            </w:pPr>
            <w:r w:rsidRPr="007B0438">
              <w:rPr>
                <w:b/>
                <w:bCs/>
                <w:sz w:val="22"/>
                <w:szCs w:val="22"/>
              </w:rPr>
              <w:t xml:space="preserve"> Principalele compartimente a documentației de execuție</w:t>
            </w:r>
          </w:p>
        </w:tc>
      </w:tr>
      <w:tr w:rsidR="001A3BAF" w14:paraId="605B78BD" w14:textId="77777777" w:rsidTr="001665F1">
        <w:tc>
          <w:tcPr>
            <w:tcW w:w="4230" w:type="dxa"/>
          </w:tcPr>
          <w:p w14:paraId="49096112" w14:textId="77777777" w:rsidR="00BE6CAF" w:rsidRPr="007B0438" w:rsidRDefault="00000000" w:rsidP="001665F1">
            <w:pPr>
              <w:rPr>
                <w:b/>
                <w:bCs/>
                <w:sz w:val="22"/>
                <w:szCs w:val="22"/>
              </w:rPr>
            </w:pPr>
            <w:r w:rsidRPr="007B0438">
              <w:rPr>
                <w:sz w:val="22"/>
                <w:szCs w:val="22"/>
              </w:rPr>
              <w:t>Album 15592-PG</w:t>
            </w:r>
          </w:p>
        </w:tc>
        <w:tc>
          <w:tcPr>
            <w:tcW w:w="5234" w:type="dxa"/>
          </w:tcPr>
          <w:p w14:paraId="07DDBAFF" w14:textId="77777777" w:rsidR="00BE6CAF" w:rsidRPr="007B0438" w:rsidRDefault="00000000" w:rsidP="001665F1">
            <w:r w:rsidRPr="007B0438">
              <w:t>Plan General</w:t>
            </w:r>
          </w:p>
        </w:tc>
      </w:tr>
      <w:tr w:rsidR="001A3BAF" w14:paraId="446A370B" w14:textId="77777777" w:rsidTr="001665F1">
        <w:tc>
          <w:tcPr>
            <w:tcW w:w="4230" w:type="dxa"/>
          </w:tcPr>
          <w:p w14:paraId="3033DC07" w14:textId="77777777" w:rsidR="00BE6CAF" w:rsidRPr="007B0438" w:rsidRDefault="00000000" w:rsidP="001665F1">
            <w:pPr>
              <w:rPr>
                <w:b/>
                <w:bCs/>
                <w:sz w:val="22"/>
                <w:szCs w:val="22"/>
              </w:rPr>
            </w:pPr>
            <w:r w:rsidRPr="007B0438">
              <w:rPr>
                <w:sz w:val="22"/>
                <w:szCs w:val="22"/>
              </w:rPr>
              <w:t>Album 15592/21-OLC</w:t>
            </w:r>
          </w:p>
        </w:tc>
        <w:tc>
          <w:tcPr>
            <w:tcW w:w="5234" w:type="dxa"/>
          </w:tcPr>
          <w:p w14:paraId="508CCB90" w14:textId="77777777" w:rsidR="00BE6CAF" w:rsidRPr="007B0438" w:rsidRDefault="00000000" w:rsidP="001665F1">
            <w:r w:rsidRPr="007B0438">
              <w:t>Organizarea lucrărilor în construcții</w:t>
            </w:r>
          </w:p>
        </w:tc>
      </w:tr>
      <w:tr w:rsidR="001A3BAF" w14:paraId="3FEF6510" w14:textId="77777777" w:rsidTr="001665F1">
        <w:tc>
          <w:tcPr>
            <w:tcW w:w="9464" w:type="dxa"/>
            <w:gridSpan w:val="2"/>
          </w:tcPr>
          <w:p w14:paraId="39CE71C5" w14:textId="77777777" w:rsidR="00BE6CAF" w:rsidRPr="007B0438" w:rsidRDefault="00000000" w:rsidP="001665F1">
            <w:pPr>
              <w:jc w:val="center"/>
              <w:rPr>
                <w:b/>
                <w:bCs/>
                <w:sz w:val="22"/>
                <w:szCs w:val="22"/>
              </w:rPr>
            </w:pPr>
            <w:r w:rsidRPr="007B0438">
              <w:rPr>
                <w:b/>
                <w:bCs/>
              </w:rPr>
              <w:t>Punctul de control și trecere (КПП-1)</w:t>
            </w:r>
          </w:p>
        </w:tc>
      </w:tr>
      <w:tr w:rsidR="001A3BAF" w14:paraId="1ED73598" w14:textId="77777777" w:rsidTr="001665F1">
        <w:tc>
          <w:tcPr>
            <w:tcW w:w="4230" w:type="dxa"/>
          </w:tcPr>
          <w:p w14:paraId="5E04F020" w14:textId="77777777" w:rsidR="00BE6CAF" w:rsidRPr="007B0438" w:rsidRDefault="00000000" w:rsidP="001665F1">
            <w:pPr>
              <w:rPr>
                <w:b/>
                <w:bCs/>
                <w:sz w:val="22"/>
                <w:szCs w:val="22"/>
              </w:rPr>
            </w:pPr>
            <w:r w:rsidRPr="007B0438">
              <w:rPr>
                <w:sz w:val="22"/>
                <w:szCs w:val="22"/>
              </w:rPr>
              <w:t>Album 15592/21- 1- SA, CBA</w:t>
            </w:r>
          </w:p>
        </w:tc>
        <w:tc>
          <w:tcPr>
            <w:tcW w:w="5234" w:type="dxa"/>
          </w:tcPr>
          <w:p w14:paraId="7E7CE93E" w14:textId="77777777" w:rsidR="00BE6CAF" w:rsidRPr="007B0438" w:rsidRDefault="00000000" w:rsidP="001665F1">
            <w:r w:rsidRPr="007B0438">
              <w:t>Soluție arhitecturală</w:t>
            </w:r>
          </w:p>
          <w:p w14:paraId="190CE5C3" w14:textId="77777777" w:rsidR="00BE6CAF" w:rsidRPr="007B0438" w:rsidRDefault="00000000" w:rsidP="001665F1">
            <w:pPr>
              <w:rPr>
                <w:b/>
                <w:bCs/>
                <w:sz w:val="22"/>
                <w:szCs w:val="22"/>
              </w:rPr>
            </w:pPr>
            <w:r w:rsidRPr="007B0438">
              <w:t>Construcții beton armat</w:t>
            </w:r>
          </w:p>
        </w:tc>
      </w:tr>
      <w:tr w:rsidR="001A3BAF" w14:paraId="21A097E1" w14:textId="77777777" w:rsidTr="001665F1">
        <w:tc>
          <w:tcPr>
            <w:tcW w:w="4230" w:type="dxa"/>
          </w:tcPr>
          <w:p w14:paraId="412FD432" w14:textId="77777777" w:rsidR="00BE6CAF" w:rsidRPr="007B0438" w:rsidRDefault="00000000" w:rsidP="001665F1">
            <w:pPr>
              <w:rPr>
                <w:b/>
                <w:bCs/>
                <w:sz w:val="22"/>
                <w:szCs w:val="22"/>
              </w:rPr>
            </w:pPr>
            <w:r w:rsidRPr="007B0438">
              <w:rPr>
                <w:sz w:val="22"/>
                <w:szCs w:val="22"/>
              </w:rPr>
              <w:t>Album 15592/21- 1 (КПП ) - RAC, ÎV, EEF,</w:t>
            </w:r>
          </w:p>
        </w:tc>
        <w:tc>
          <w:tcPr>
            <w:tcW w:w="5234" w:type="dxa"/>
          </w:tcPr>
          <w:p w14:paraId="62EC630B" w14:textId="77777777" w:rsidR="00BE6CAF" w:rsidRPr="007B0438" w:rsidRDefault="00000000" w:rsidP="001665F1">
            <w:pPr>
              <w:rPr>
                <w:b/>
                <w:bCs/>
                <w:sz w:val="22"/>
                <w:szCs w:val="22"/>
              </w:rPr>
            </w:pPr>
            <w:r w:rsidRPr="007B0438">
              <w:rPr>
                <w:sz w:val="22"/>
                <w:szCs w:val="22"/>
              </w:rPr>
              <w:t>Rețele interioare de alimentare cu apă și canalizare, Încălzirea și ventilarea</w:t>
            </w:r>
          </w:p>
        </w:tc>
      </w:tr>
      <w:tr w:rsidR="001A3BAF" w14:paraId="64F86F22" w14:textId="77777777" w:rsidTr="001665F1">
        <w:tc>
          <w:tcPr>
            <w:tcW w:w="4230" w:type="dxa"/>
          </w:tcPr>
          <w:p w14:paraId="28EF6862" w14:textId="77777777" w:rsidR="00BE6CAF" w:rsidRPr="007B0438" w:rsidRDefault="00000000" w:rsidP="001665F1">
            <w:pPr>
              <w:rPr>
                <w:b/>
                <w:bCs/>
                <w:sz w:val="22"/>
                <w:szCs w:val="22"/>
              </w:rPr>
            </w:pPr>
            <w:r w:rsidRPr="007B0438">
              <w:rPr>
                <w:sz w:val="22"/>
                <w:szCs w:val="22"/>
              </w:rPr>
              <w:t>Album 15592/21- 1-TS, SPA1 (etapa II)</w:t>
            </w:r>
          </w:p>
        </w:tc>
        <w:tc>
          <w:tcPr>
            <w:tcW w:w="5234" w:type="dxa"/>
          </w:tcPr>
          <w:p w14:paraId="038442AF" w14:textId="77777777" w:rsidR="00BE6CAF" w:rsidRPr="007B0438" w:rsidRDefault="00000000" w:rsidP="001665F1">
            <w:r w:rsidRPr="007B0438">
              <w:t>Comunicațiile telefonice și de semnalizare</w:t>
            </w:r>
          </w:p>
          <w:p w14:paraId="03FEE734" w14:textId="77777777" w:rsidR="00BE6CAF" w:rsidRPr="007B0438" w:rsidRDefault="00000000" w:rsidP="001665F1">
            <w:pPr>
              <w:rPr>
                <w:b/>
                <w:bCs/>
                <w:sz w:val="22"/>
                <w:szCs w:val="22"/>
              </w:rPr>
            </w:pPr>
            <w:r w:rsidRPr="007B0438">
              <w:t>Supraveghere video</w:t>
            </w:r>
          </w:p>
        </w:tc>
      </w:tr>
      <w:tr w:rsidR="001A3BAF" w14:paraId="1B8BD733" w14:textId="77777777" w:rsidTr="001665F1">
        <w:tc>
          <w:tcPr>
            <w:tcW w:w="4230" w:type="dxa"/>
          </w:tcPr>
          <w:p w14:paraId="29CC62DD" w14:textId="77777777" w:rsidR="00BE6CAF" w:rsidRPr="007B0438" w:rsidRDefault="00000000" w:rsidP="001665F1">
            <w:r w:rsidRPr="007B0438">
              <w:t xml:space="preserve">Album 15592/21- 1-SI </w:t>
            </w:r>
          </w:p>
          <w:p w14:paraId="20F98743" w14:textId="77777777" w:rsidR="00BE6CAF" w:rsidRPr="007B0438" w:rsidRDefault="00000000" w:rsidP="001665F1">
            <w:r w:rsidRPr="007B0438">
              <w:t>Album 15592/21- 10-SI</w:t>
            </w:r>
          </w:p>
          <w:p w14:paraId="1FC6DA0D" w14:textId="77777777" w:rsidR="00BE6CAF" w:rsidRPr="007B0438" w:rsidRDefault="00000000" w:rsidP="001665F1">
            <w:r w:rsidRPr="007B0438">
              <w:t>Album 15592/21- 17a,b,c,d-SI</w:t>
            </w:r>
          </w:p>
          <w:p w14:paraId="2AA7EDDB" w14:textId="77777777" w:rsidR="00BE6CAF" w:rsidRPr="007B0438" w:rsidRDefault="00000000" w:rsidP="001665F1">
            <w:r w:rsidRPr="007B0438">
              <w:t>(etapa II) (КПП-1); (КПП-10; Turnul de observație-</w:t>
            </w:r>
          </w:p>
          <w:p w14:paraId="075CA8D4" w14:textId="77777777" w:rsidR="00BE6CAF" w:rsidRPr="007B0438" w:rsidRDefault="00000000" w:rsidP="001665F1">
            <w:pPr>
              <w:rPr>
                <w:b/>
                <w:bCs/>
                <w:sz w:val="22"/>
                <w:szCs w:val="22"/>
              </w:rPr>
            </w:pPr>
            <w:r w:rsidRPr="007B0438">
              <w:t>смотровая вышка-)</w:t>
            </w:r>
          </w:p>
        </w:tc>
        <w:tc>
          <w:tcPr>
            <w:tcW w:w="5234" w:type="dxa"/>
          </w:tcPr>
          <w:p w14:paraId="08C57E52" w14:textId="77777777" w:rsidR="00BE6CAF" w:rsidRPr="007B0438" w:rsidRDefault="00000000" w:rsidP="001665F1">
            <w:pPr>
              <w:rPr>
                <w:b/>
                <w:bCs/>
                <w:sz w:val="22"/>
                <w:szCs w:val="22"/>
              </w:rPr>
            </w:pPr>
            <w:r w:rsidRPr="007B0438">
              <w:t>Semnalizarea de incendiu</w:t>
            </w:r>
          </w:p>
        </w:tc>
      </w:tr>
      <w:tr w:rsidR="001A3BAF" w14:paraId="269EDD5E" w14:textId="77777777" w:rsidTr="001665F1">
        <w:tc>
          <w:tcPr>
            <w:tcW w:w="4230" w:type="dxa"/>
          </w:tcPr>
          <w:p w14:paraId="5ECB76F9" w14:textId="77777777" w:rsidR="00BE6CAF" w:rsidRPr="007B0438" w:rsidRDefault="00000000" w:rsidP="001665F1">
            <w:r w:rsidRPr="007B0438">
              <w:t>Album 15592/21- 1; 10;11;13;14-TS1 (etapa II);</w:t>
            </w:r>
          </w:p>
          <w:p w14:paraId="3EA0182E" w14:textId="77777777" w:rsidR="00BE6CAF" w:rsidRPr="007B0438" w:rsidRDefault="00000000" w:rsidP="001665F1">
            <w:pPr>
              <w:rPr>
                <w:b/>
                <w:bCs/>
                <w:sz w:val="22"/>
                <w:szCs w:val="22"/>
              </w:rPr>
            </w:pPr>
            <w:r w:rsidRPr="007B0438">
              <w:t>(КПП-1 poz.1); (КПП-10 poz.10; Depozite poz.11; Garaj poz.13; Cazangeria poz.14)</w:t>
            </w:r>
          </w:p>
        </w:tc>
        <w:tc>
          <w:tcPr>
            <w:tcW w:w="5234" w:type="dxa"/>
          </w:tcPr>
          <w:p w14:paraId="1ECC81DE" w14:textId="77777777" w:rsidR="00BE6CAF" w:rsidRPr="007B0438" w:rsidRDefault="00000000" w:rsidP="001665F1">
            <w:pPr>
              <w:rPr>
                <w:b/>
                <w:bCs/>
                <w:sz w:val="22"/>
                <w:szCs w:val="22"/>
              </w:rPr>
            </w:pPr>
            <w:r w:rsidRPr="007B0438">
              <w:t>Sistemul Adresare publică</w:t>
            </w:r>
          </w:p>
        </w:tc>
      </w:tr>
      <w:tr w:rsidR="001A3BAF" w14:paraId="710402F8" w14:textId="77777777" w:rsidTr="001665F1">
        <w:tc>
          <w:tcPr>
            <w:tcW w:w="9464" w:type="dxa"/>
            <w:gridSpan w:val="2"/>
          </w:tcPr>
          <w:p w14:paraId="379F3012" w14:textId="77777777" w:rsidR="00BE6CAF" w:rsidRPr="007B0438" w:rsidRDefault="00000000" w:rsidP="001665F1">
            <w:pPr>
              <w:jc w:val="center"/>
              <w:rPr>
                <w:sz w:val="22"/>
                <w:szCs w:val="22"/>
              </w:rPr>
            </w:pPr>
            <w:r w:rsidRPr="007B0438">
              <w:rPr>
                <w:b/>
                <w:bCs/>
              </w:rPr>
              <w:t>Punctul de control și trecere (КПП-2)</w:t>
            </w:r>
          </w:p>
        </w:tc>
      </w:tr>
      <w:tr w:rsidR="001A3BAF" w14:paraId="77973D24" w14:textId="77777777" w:rsidTr="001665F1">
        <w:tc>
          <w:tcPr>
            <w:tcW w:w="4230" w:type="dxa"/>
          </w:tcPr>
          <w:p w14:paraId="41F2DB88" w14:textId="77777777" w:rsidR="00BE6CAF" w:rsidRPr="007B0438" w:rsidRDefault="00000000" w:rsidP="001665F1">
            <w:pPr>
              <w:rPr>
                <w:sz w:val="22"/>
                <w:szCs w:val="22"/>
              </w:rPr>
            </w:pPr>
            <w:r w:rsidRPr="007B0438">
              <w:rPr>
                <w:sz w:val="22"/>
                <w:szCs w:val="22"/>
              </w:rPr>
              <w:t>Album 15592/21- 10- SA, CBA</w:t>
            </w:r>
          </w:p>
        </w:tc>
        <w:tc>
          <w:tcPr>
            <w:tcW w:w="5234" w:type="dxa"/>
          </w:tcPr>
          <w:p w14:paraId="1CDCB891" w14:textId="77777777" w:rsidR="00BE6CAF" w:rsidRPr="007B0438" w:rsidRDefault="00000000" w:rsidP="001665F1">
            <w:r w:rsidRPr="007B0438">
              <w:t>Soluție arhitecturală</w:t>
            </w:r>
          </w:p>
          <w:p w14:paraId="5AA14314" w14:textId="77777777" w:rsidR="00BE6CAF" w:rsidRPr="007B0438" w:rsidRDefault="00000000" w:rsidP="001665F1">
            <w:pPr>
              <w:rPr>
                <w:sz w:val="22"/>
                <w:szCs w:val="22"/>
              </w:rPr>
            </w:pPr>
            <w:r w:rsidRPr="007B0438">
              <w:t>Construcții beton armat</w:t>
            </w:r>
          </w:p>
        </w:tc>
      </w:tr>
      <w:tr w:rsidR="001A3BAF" w14:paraId="314FE196" w14:textId="77777777" w:rsidTr="001665F1">
        <w:tc>
          <w:tcPr>
            <w:tcW w:w="4230" w:type="dxa"/>
          </w:tcPr>
          <w:p w14:paraId="001176FB" w14:textId="77777777" w:rsidR="00BE6CAF" w:rsidRPr="007B0438" w:rsidRDefault="00000000" w:rsidP="001665F1">
            <w:pPr>
              <w:rPr>
                <w:sz w:val="22"/>
                <w:szCs w:val="22"/>
              </w:rPr>
            </w:pPr>
            <w:r w:rsidRPr="007B0438">
              <w:rPr>
                <w:sz w:val="22"/>
                <w:szCs w:val="22"/>
              </w:rPr>
              <w:t>Album 15592/21- 10 (КПП -2 внутрений) - RAC, ÎV, EEF,</w:t>
            </w:r>
          </w:p>
        </w:tc>
        <w:tc>
          <w:tcPr>
            <w:tcW w:w="5234" w:type="dxa"/>
          </w:tcPr>
          <w:p w14:paraId="390E3A0D" w14:textId="77777777" w:rsidR="00BE6CAF" w:rsidRPr="007B0438" w:rsidRDefault="00000000" w:rsidP="001665F1">
            <w:pPr>
              <w:rPr>
                <w:sz w:val="22"/>
                <w:szCs w:val="22"/>
              </w:rPr>
            </w:pPr>
            <w:r w:rsidRPr="007B0438">
              <w:rPr>
                <w:sz w:val="22"/>
                <w:szCs w:val="22"/>
              </w:rPr>
              <w:t>Rețele interioare de alimentare cu apă și canalizare</w:t>
            </w:r>
          </w:p>
          <w:p w14:paraId="71D5C768" w14:textId="77777777" w:rsidR="00BE6CAF" w:rsidRPr="007B0438" w:rsidRDefault="00000000" w:rsidP="001665F1">
            <w:pPr>
              <w:rPr>
                <w:sz w:val="22"/>
                <w:szCs w:val="22"/>
              </w:rPr>
            </w:pPr>
            <w:r w:rsidRPr="007B0438">
              <w:rPr>
                <w:sz w:val="22"/>
                <w:szCs w:val="22"/>
              </w:rPr>
              <w:t>Încălzirea și ventilarea</w:t>
            </w:r>
          </w:p>
        </w:tc>
      </w:tr>
      <w:tr w:rsidR="001A3BAF" w14:paraId="7CDE6C08" w14:textId="77777777" w:rsidTr="001665F1">
        <w:tc>
          <w:tcPr>
            <w:tcW w:w="4230" w:type="dxa"/>
          </w:tcPr>
          <w:p w14:paraId="608DF442" w14:textId="77777777" w:rsidR="00BE6CAF" w:rsidRPr="007B0438" w:rsidRDefault="00000000" w:rsidP="001665F1">
            <w:pPr>
              <w:rPr>
                <w:sz w:val="22"/>
                <w:szCs w:val="22"/>
              </w:rPr>
            </w:pPr>
            <w:r w:rsidRPr="007B0438">
              <w:rPr>
                <w:sz w:val="22"/>
                <w:szCs w:val="22"/>
              </w:rPr>
              <w:t>Album 15592/21- 10-SPA (etapa II)</w:t>
            </w:r>
          </w:p>
        </w:tc>
        <w:tc>
          <w:tcPr>
            <w:tcW w:w="5234" w:type="dxa"/>
          </w:tcPr>
          <w:p w14:paraId="40E06DBB" w14:textId="77777777" w:rsidR="00BE6CAF" w:rsidRPr="007B0438" w:rsidRDefault="00000000" w:rsidP="001665F1">
            <w:pPr>
              <w:rPr>
                <w:sz w:val="22"/>
                <w:szCs w:val="22"/>
              </w:rPr>
            </w:pPr>
            <w:r w:rsidRPr="007B0438">
              <w:rPr>
                <w:sz w:val="22"/>
                <w:szCs w:val="22"/>
              </w:rPr>
              <w:t>Semnalizarea de pază automată</w:t>
            </w:r>
          </w:p>
        </w:tc>
      </w:tr>
      <w:tr w:rsidR="001A3BAF" w14:paraId="39806D7D" w14:textId="77777777" w:rsidTr="001665F1">
        <w:tc>
          <w:tcPr>
            <w:tcW w:w="4230" w:type="dxa"/>
          </w:tcPr>
          <w:p w14:paraId="7BE36B95" w14:textId="77777777" w:rsidR="00BE6CAF" w:rsidRPr="007B0438" w:rsidRDefault="00000000" w:rsidP="001665F1">
            <w:pPr>
              <w:rPr>
                <w:sz w:val="22"/>
                <w:szCs w:val="22"/>
              </w:rPr>
            </w:pPr>
            <w:r w:rsidRPr="007B0438">
              <w:rPr>
                <w:sz w:val="22"/>
                <w:szCs w:val="22"/>
              </w:rPr>
              <w:t>Album 15592/21- 10-TS, SPA1 (etapa II)</w:t>
            </w:r>
          </w:p>
        </w:tc>
        <w:tc>
          <w:tcPr>
            <w:tcW w:w="5234" w:type="dxa"/>
          </w:tcPr>
          <w:p w14:paraId="5EA33CEC" w14:textId="77777777" w:rsidR="00BE6CAF" w:rsidRPr="007B0438" w:rsidRDefault="00000000" w:rsidP="001665F1">
            <w:r w:rsidRPr="007B0438">
              <w:t>Comunicațiile telefonice și de semnalizare;</w:t>
            </w:r>
          </w:p>
          <w:p w14:paraId="37650513" w14:textId="77777777" w:rsidR="00BE6CAF" w:rsidRPr="007B0438" w:rsidRDefault="00000000" w:rsidP="001665F1">
            <w:r w:rsidRPr="007B0438">
              <w:t>Supraveghere video</w:t>
            </w:r>
          </w:p>
        </w:tc>
      </w:tr>
      <w:tr w:rsidR="001A3BAF" w14:paraId="6E106986" w14:textId="77777777" w:rsidTr="001665F1">
        <w:tc>
          <w:tcPr>
            <w:tcW w:w="9464" w:type="dxa"/>
            <w:gridSpan w:val="2"/>
          </w:tcPr>
          <w:p w14:paraId="0EF5281C" w14:textId="77777777" w:rsidR="00BE6CAF" w:rsidRPr="007B0438" w:rsidRDefault="00000000" w:rsidP="001665F1">
            <w:pPr>
              <w:jc w:val="center"/>
            </w:pPr>
            <w:r w:rsidRPr="007B0438">
              <w:rPr>
                <w:b/>
                <w:bCs/>
              </w:rPr>
              <w:t>Clădire administrativă</w:t>
            </w:r>
          </w:p>
        </w:tc>
      </w:tr>
      <w:tr w:rsidR="001A3BAF" w14:paraId="4498B490" w14:textId="77777777" w:rsidTr="001665F1">
        <w:trPr>
          <w:trHeight w:val="508"/>
        </w:trPr>
        <w:tc>
          <w:tcPr>
            <w:tcW w:w="4230" w:type="dxa"/>
          </w:tcPr>
          <w:p w14:paraId="06AD3218" w14:textId="77777777" w:rsidR="00BE6CAF" w:rsidRPr="007B0438" w:rsidRDefault="00000000" w:rsidP="001665F1">
            <w:r w:rsidRPr="007B0438">
              <w:t>Album 15592 -PG</w:t>
            </w:r>
          </w:p>
        </w:tc>
        <w:tc>
          <w:tcPr>
            <w:tcW w:w="5234" w:type="dxa"/>
          </w:tcPr>
          <w:p w14:paraId="3D67724C" w14:textId="77777777" w:rsidR="00BE6CAF" w:rsidRPr="007B0438" w:rsidRDefault="00000000" w:rsidP="001665F1">
            <w:pPr>
              <w:ind w:left="-250" w:firstLine="250"/>
            </w:pPr>
            <w:r w:rsidRPr="007B0438">
              <w:t>Plan General</w:t>
            </w:r>
          </w:p>
        </w:tc>
      </w:tr>
      <w:tr w:rsidR="001A3BAF" w14:paraId="0427823D" w14:textId="77777777" w:rsidTr="001665F1">
        <w:trPr>
          <w:trHeight w:val="508"/>
        </w:trPr>
        <w:tc>
          <w:tcPr>
            <w:tcW w:w="4230" w:type="dxa"/>
          </w:tcPr>
          <w:p w14:paraId="3153C1D2" w14:textId="77777777" w:rsidR="00BE6CAF" w:rsidRPr="007B0438" w:rsidRDefault="00000000" w:rsidP="001665F1">
            <w:r w:rsidRPr="007B0438">
              <w:t>Album 15592 - 2- SA; TP</w:t>
            </w:r>
          </w:p>
        </w:tc>
        <w:tc>
          <w:tcPr>
            <w:tcW w:w="5234" w:type="dxa"/>
          </w:tcPr>
          <w:p w14:paraId="753F5008" w14:textId="77777777" w:rsidR="00BE6CAF" w:rsidRPr="007B0438" w:rsidRDefault="00000000" w:rsidP="001665F1">
            <w:pPr>
              <w:ind w:left="-250" w:firstLine="250"/>
            </w:pPr>
            <w:r w:rsidRPr="007B0438">
              <w:t>Soluție arhitecturală</w:t>
            </w:r>
          </w:p>
          <w:p w14:paraId="18EE2C55" w14:textId="77777777" w:rsidR="00BE6CAF" w:rsidRPr="007B0438" w:rsidRDefault="00000000" w:rsidP="001665F1">
            <w:pPr>
              <w:ind w:left="-250" w:firstLine="250"/>
            </w:pPr>
            <w:r w:rsidRPr="007B0438">
              <w:t>Tehnologia de producere</w:t>
            </w:r>
          </w:p>
        </w:tc>
      </w:tr>
      <w:tr w:rsidR="001A3BAF" w14:paraId="0DA5ECAA" w14:textId="77777777" w:rsidTr="001665F1">
        <w:trPr>
          <w:trHeight w:val="508"/>
        </w:trPr>
        <w:tc>
          <w:tcPr>
            <w:tcW w:w="4230" w:type="dxa"/>
          </w:tcPr>
          <w:p w14:paraId="7ABC0AF7" w14:textId="77777777" w:rsidR="00BE6CAF" w:rsidRPr="007B0438" w:rsidRDefault="00000000" w:rsidP="001665F1">
            <w:r w:rsidRPr="007B0438">
              <w:t>Album 15592 - 2- CBA</w:t>
            </w:r>
          </w:p>
        </w:tc>
        <w:tc>
          <w:tcPr>
            <w:tcW w:w="5234" w:type="dxa"/>
          </w:tcPr>
          <w:p w14:paraId="1AFD9766" w14:textId="77777777" w:rsidR="00BE6CAF" w:rsidRPr="007B0438" w:rsidRDefault="00000000" w:rsidP="001665F1">
            <w:pPr>
              <w:ind w:left="-250" w:firstLine="250"/>
              <w:rPr>
                <w:sz w:val="22"/>
                <w:szCs w:val="22"/>
              </w:rPr>
            </w:pPr>
            <w:r w:rsidRPr="007B0438">
              <w:t>Construcții beton armat</w:t>
            </w:r>
          </w:p>
        </w:tc>
      </w:tr>
      <w:tr w:rsidR="001A3BAF" w14:paraId="409E3AF0" w14:textId="77777777" w:rsidTr="001665F1">
        <w:trPr>
          <w:trHeight w:val="508"/>
        </w:trPr>
        <w:tc>
          <w:tcPr>
            <w:tcW w:w="4230" w:type="dxa"/>
          </w:tcPr>
          <w:p w14:paraId="3174E99C" w14:textId="77777777" w:rsidR="00BE6CAF" w:rsidRPr="007B0438" w:rsidRDefault="00000000" w:rsidP="001665F1">
            <w:r w:rsidRPr="007B0438">
              <w:t>Album 15592/21- 2-TS, SPA1 (etapa II)</w:t>
            </w:r>
          </w:p>
        </w:tc>
        <w:tc>
          <w:tcPr>
            <w:tcW w:w="5234" w:type="dxa"/>
          </w:tcPr>
          <w:p w14:paraId="6D32D3D2" w14:textId="77777777" w:rsidR="00BE6CAF" w:rsidRPr="007B0438" w:rsidRDefault="00000000" w:rsidP="001665F1">
            <w:r w:rsidRPr="007B0438">
              <w:t>Comunicațiile telefonice și de semnalizare</w:t>
            </w:r>
          </w:p>
          <w:p w14:paraId="51F50A70" w14:textId="77777777" w:rsidR="00BE6CAF" w:rsidRPr="007B0438" w:rsidRDefault="00000000" w:rsidP="001665F1">
            <w:r w:rsidRPr="007B0438">
              <w:t>Semnalizare de pază automată.</w:t>
            </w:r>
          </w:p>
        </w:tc>
      </w:tr>
      <w:tr w:rsidR="001A3BAF" w14:paraId="67EAF048" w14:textId="77777777" w:rsidTr="001665F1">
        <w:trPr>
          <w:trHeight w:val="508"/>
        </w:trPr>
        <w:tc>
          <w:tcPr>
            <w:tcW w:w="4230" w:type="dxa"/>
          </w:tcPr>
          <w:p w14:paraId="1147D146" w14:textId="77777777" w:rsidR="00BE6CAF" w:rsidRPr="007B0438" w:rsidRDefault="00000000" w:rsidP="001665F1">
            <w:r w:rsidRPr="007B0438">
              <w:t xml:space="preserve">Album 15592/21- 2-AEF (etapa II)  </w:t>
            </w:r>
          </w:p>
        </w:tc>
        <w:tc>
          <w:tcPr>
            <w:tcW w:w="5234" w:type="dxa"/>
          </w:tcPr>
          <w:p w14:paraId="0B3413DE" w14:textId="77777777" w:rsidR="00BE6CAF" w:rsidRPr="007B0438" w:rsidRDefault="00000000" w:rsidP="001665F1">
            <w:pPr>
              <w:ind w:left="-250" w:firstLine="250"/>
            </w:pPr>
            <w:r w:rsidRPr="007B0438">
              <w:t>Automatizarea evacuarea fumului</w:t>
            </w:r>
          </w:p>
        </w:tc>
      </w:tr>
      <w:tr w:rsidR="001A3BAF" w14:paraId="36B855A9" w14:textId="77777777" w:rsidTr="001665F1">
        <w:trPr>
          <w:trHeight w:val="508"/>
        </w:trPr>
        <w:tc>
          <w:tcPr>
            <w:tcW w:w="4230" w:type="dxa"/>
          </w:tcPr>
          <w:p w14:paraId="3B10E2AF" w14:textId="77777777" w:rsidR="00BE6CAF" w:rsidRPr="007B0438" w:rsidRDefault="00000000" w:rsidP="001665F1">
            <w:r w:rsidRPr="007B0438">
              <w:t>Album 15592/21- 2-SI (etapa II)</w:t>
            </w:r>
          </w:p>
        </w:tc>
        <w:tc>
          <w:tcPr>
            <w:tcW w:w="5234" w:type="dxa"/>
          </w:tcPr>
          <w:p w14:paraId="11D515F7" w14:textId="77777777" w:rsidR="00BE6CAF" w:rsidRPr="007B0438" w:rsidRDefault="00000000" w:rsidP="001665F1">
            <w:pPr>
              <w:ind w:left="-250" w:firstLine="250"/>
            </w:pPr>
            <w:r w:rsidRPr="007B0438">
              <w:t>Semnalizare de incendiu</w:t>
            </w:r>
          </w:p>
        </w:tc>
      </w:tr>
      <w:tr w:rsidR="001A3BAF" w14:paraId="2C3CB5BE" w14:textId="77777777" w:rsidTr="001665F1">
        <w:trPr>
          <w:trHeight w:val="508"/>
        </w:trPr>
        <w:tc>
          <w:tcPr>
            <w:tcW w:w="4230" w:type="dxa"/>
          </w:tcPr>
          <w:p w14:paraId="58BAFF52" w14:textId="77777777" w:rsidR="00BE6CAF" w:rsidRPr="007B0438" w:rsidRDefault="00000000" w:rsidP="001665F1">
            <w:pPr>
              <w:rPr>
                <w:sz w:val="22"/>
                <w:szCs w:val="22"/>
              </w:rPr>
            </w:pPr>
            <w:r w:rsidRPr="007B0438">
              <w:lastRenderedPageBreak/>
              <w:t>Album 15592/21- 2-IVC; AIVC; AIVC1</w:t>
            </w:r>
          </w:p>
        </w:tc>
        <w:tc>
          <w:tcPr>
            <w:tcW w:w="5234" w:type="dxa"/>
          </w:tcPr>
          <w:p w14:paraId="18E1DF35" w14:textId="77777777" w:rsidR="00BE6CAF" w:rsidRPr="007B0438" w:rsidRDefault="00000000" w:rsidP="001665F1">
            <w:pPr>
              <w:ind w:left="-250" w:firstLine="250"/>
              <w:rPr>
                <w:sz w:val="22"/>
                <w:szCs w:val="22"/>
              </w:rPr>
            </w:pPr>
            <w:r w:rsidRPr="007B0438">
              <w:rPr>
                <w:sz w:val="22"/>
                <w:szCs w:val="22"/>
              </w:rPr>
              <w:t xml:space="preserve">Încălzirea, Ventilarea și condiționarea aerului, </w:t>
            </w:r>
          </w:p>
        </w:tc>
      </w:tr>
      <w:tr w:rsidR="001A3BAF" w14:paraId="5656CD65" w14:textId="77777777" w:rsidTr="001665F1">
        <w:tc>
          <w:tcPr>
            <w:tcW w:w="4230" w:type="dxa"/>
          </w:tcPr>
          <w:p w14:paraId="30150A6C" w14:textId="77777777" w:rsidR="00BE6CAF" w:rsidRPr="007B0438" w:rsidRDefault="00000000" w:rsidP="001665F1">
            <w:pPr>
              <w:rPr>
                <w:sz w:val="22"/>
                <w:szCs w:val="22"/>
              </w:rPr>
            </w:pPr>
            <w:r w:rsidRPr="007B0438">
              <w:t xml:space="preserve">Album 15592/21- 2-SM; EEF; AIT </w:t>
            </w:r>
            <w:r w:rsidRPr="007B0438">
              <w:rPr>
                <w:sz w:val="22"/>
                <w:szCs w:val="22"/>
              </w:rPr>
              <w:t>(etapa II)</w:t>
            </w:r>
          </w:p>
        </w:tc>
        <w:tc>
          <w:tcPr>
            <w:tcW w:w="5234" w:type="dxa"/>
          </w:tcPr>
          <w:p w14:paraId="323DA741" w14:textId="77777777" w:rsidR="00BE6CAF" w:rsidRPr="007B0438" w:rsidRDefault="00000000" w:rsidP="001665F1">
            <w:r w:rsidRPr="007B0438">
              <w:t>Soluții termomecanice</w:t>
            </w:r>
          </w:p>
          <w:p w14:paraId="0246302D" w14:textId="77777777" w:rsidR="00BE6CAF" w:rsidRPr="007B0438" w:rsidRDefault="00000000" w:rsidP="001665F1">
            <w:r w:rsidRPr="007B0438">
              <w:t>Echipament electric de forță</w:t>
            </w:r>
          </w:p>
          <w:p w14:paraId="59B2CD5E" w14:textId="77777777" w:rsidR="00BE6CAF" w:rsidRPr="007B0438" w:rsidRDefault="00000000" w:rsidP="001665F1">
            <w:r w:rsidRPr="007B0438">
              <w:t>Automatizarea instalațiilor termomecanice</w:t>
            </w:r>
          </w:p>
          <w:p w14:paraId="3B7D70A2" w14:textId="77777777" w:rsidR="00BE6CAF" w:rsidRPr="007B0438" w:rsidRDefault="00BE6CAF" w:rsidP="001665F1">
            <w:pPr>
              <w:rPr>
                <w:sz w:val="22"/>
                <w:szCs w:val="22"/>
              </w:rPr>
            </w:pPr>
          </w:p>
        </w:tc>
      </w:tr>
      <w:tr w:rsidR="001A3BAF" w14:paraId="15AECE23" w14:textId="77777777" w:rsidTr="001665F1">
        <w:trPr>
          <w:trHeight w:val="473"/>
        </w:trPr>
        <w:tc>
          <w:tcPr>
            <w:tcW w:w="4230" w:type="dxa"/>
          </w:tcPr>
          <w:p w14:paraId="5B126DA9" w14:textId="77777777" w:rsidR="00BE6CAF" w:rsidRPr="007B0438" w:rsidRDefault="00000000" w:rsidP="001665F1">
            <w:pPr>
              <w:rPr>
                <w:sz w:val="22"/>
                <w:szCs w:val="22"/>
              </w:rPr>
            </w:pPr>
            <w:r w:rsidRPr="007B0438">
              <w:t xml:space="preserve">Album 15592/21- 2-EEF/IEI </w:t>
            </w:r>
            <w:r w:rsidRPr="007B0438">
              <w:rPr>
                <w:sz w:val="22"/>
                <w:szCs w:val="22"/>
              </w:rPr>
              <w:t>(etapa II)</w:t>
            </w:r>
          </w:p>
        </w:tc>
        <w:tc>
          <w:tcPr>
            <w:tcW w:w="5234" w:type="dxa"/>
          </w:tcPr>
          <w:p w14:paraId="6D05E1A8" w14:textId="77777777" w:rsidR="00BE6CAF" w:rsidRPr="007B0438" w:rsidRDefault="00000000" w:rsidP="001665F1">
            <w:r w:rsidRPr="007B0438">
              <w:t>Echipament electric de forță/Iluminatul electric interior</w:t>
            </w:r>
          </w:p>
        </w:tc>
      </w:tr>
      <w:tr w:rsidR="001A3BAF" w14:paraId="0449F20E" w14:textId="77777777" w:rsidTr="001665F1">
        <w:tc>
          <w:tcPr>
            <w:tcW w:w="4230" w:type="dxa"/>
          </w:tcPr>
          <w:p w14:paraId="6E26E1F7" w14:textId="77777777" w:rsidR="00BE6CAF" w:rsidRPr="007B0438" w:rsidRDefault="00000000" w:rsidP="001665F1">
            <w:pPr>
              <w:rPr>
                <w:sz w:val="22"/>
                <w:szCs w:val="22"/>
              </w:rPr>
            </w:pPr>
            <w:r w:rsidRPr="007B0438">
              <w:t>Album 15592/21- 2- RAC</w:t>
            </w:r>
          </w:p>
        </w:tc>
        <w:tc>
          <w:tcPr>
            <w:tcW w:w="5234" w:type="dxa"/>
          </w:tcPr>
          <w:p w14:paraId="64B7A4FC" w14:textId="77777777" w:rsidR="00BE6CAF" w:rsidRPr="007B0438" w:rsidRDefault="00000000" w:rsidP="001665F1">
            <w:pPr>
              <w:rPr>
                <w:sz w:val="22"/>
                <w:szCs w:val="22"/>
              </w:rPr>
            </w:pPr>
            <w:r w:rsidRPr="007B0438">
              <w:rPr>
                <w:sz w:val="22"/>
                <w:szCs w:val="22"/>
              </w:rPr>
              <w:t>Rețele interioare de alimentare cu apă și canalizare</w:t>
            </w:r>
          </w:p>
          <w:p w14:paraId="744132E2" w14:textId="77777777" w:rsidR="00BE6CAF" w:rsidRPr="007B0438" w:rsidRDefault="00BE6CAF" w:rsidP="001665F1">
            <w:pPr>
              <w:rPr>
                <w:sz w:val="22"/>
                <w:szCs w:val="22"/>
              </w:rPr>
            </w:pPr>
          </w:p>
        </w:tc>
      </w:tr>
      <w:tr w:rsidR="001A3BAF" w14:paraId="40DB3C31" w14:textId="77777777" w:rsidTr="001665F1">
        <w:trPr>
          <w:trHeight w:val="409"/>
        </w:trPr>
        <w:tc>
          <w:tcPr>
            <w:tcW w:w="4230" w:type="dxa"/>
          </w:tcPr>
          <w:p w14:paraId="23D7B092" w14:textId="77777777" w:rsidR="00BE6CAF" w:rsidRPr="007B0438" w:rsidRDefault="00000000" w:rsidP="001665F1">
            <w:pPr>
              <w:rPr>
                <w:sz w:val="22"/>
                <w:szCs w:val="22"/>
              </w:rPr>
            </w:pPr>
            <w:r w:rsidRPr="007B0438">
              <w:t xml:space="preserve">Album 15592/21- 2- SPA </w:t>
            </w:r>
            <w:r w:rsidRPr="007B0438">
              <w:rPr>
                <w:sz w:val="22"/>
                <w:szCs w:val="22"/>
              </w:rPr>
              <w:t>(etapa II)</w:t>
            </w:r>
          </w:p>
          <w:p w14:paraId="249D8E55" w14:textId="77777777" w:rsidR="00BE6CAF" w:rsidRPr="007B0438" w:rsidRDefault="00BE6CAF" w:rsidP="001665F1">
            <w:pPr>
              <w:rPr>
                <w:sz w:val="22"/>
                <w:szCs w:val="22"/>
              </w:rPr>
            </w:pPr>
          </w:p>
        </w:tc>
        <w:tc>
          <w:tcPr>
            <w:tcW w:w="5234" w:type="dxa"/>
          </w:tcPr>
          <w:p w14:paraId="4B6A1CAF" w14:textId="77777777" w:rsidR="00BE6CAF" w:rsidRPr="007B0438" w:rsidRDefault="00000000" w:rsidP="001665F1">
            <w:r w:rsidRPr="007B0438">
              <w:t>Semnalizare de pază automată</w:t>
            </w:r>
          </w:p>
        </w:tc>
      </w:tr>
      <w:tr w:rsidR="001A3BAF" w14:paraId="45C92508" w14:textId="77777777" w:rsidTr="001665F1">
        <w:tc>
          <w:tcPr>
            <w:tcW w:w="4230" w:type="dxa"/>
          </w:tcPr>
          <w:p w14:paraId="35A0FCBE" w14:textId="77777777" w:rsidR="00BE6CAF" w:rsidRPr="007B0438" w:rsidRDefault="00000000" w:rsidP="001665F1">
            <w:pPr>
              <w:rPr>
                <w:sz w:val="22"/>
                <w:szCs w:val="22"/>
              </w:rPr>
            </w:pPr>
            <w:r w:rsidRPr="007B0438">
              <w:t xml:space="preserve">Album 15592/21- 2- Sln </w:t>
            </w:r>
            <w:r w:rsidRPr="007B0438">
              <w:rPr>
                <w:sz w:val="22"/>
                <w:szCs w:val="22"/>
              </w:rPr>
              <w:t>(etapa II)</w:t>
            </w:r>
          </w:p>
          <w:p w14:paraId="7C0CCFCC" w14:textId="77777777" w:rsidR="00BE6CAF" w:rsidRPr="007B0438" w:rsidRDefault="00000000" w:rsidP="001665F1">
            <w:pPr>
              <w:rPr>
                <w:sz w:val="22"/>
                <w:szCs w:val="22"/>
              </w:rPr>
            </w:pPr>
            <w:r w:rsidRPr="007B0438">
              <w:t xml:space="preserve">Album 15592/21- 2- 22, 22a TS1 </w:t>
            </w:r>
            <w:r w:rsidRPr="007B0438">
              <w:rPr>
                <w:sz w:val="22"/>
                <w:szCs w:val="22"/>
              </w:rPr>
              <w:t>(etapa II)</w:t>
            </w:r>
          </w:p>
        </w:tc>
        <w:tc>
          <w:tcPr>
            <w:tcW w:w="5234" w:type="dxa"/>
          </w:tcPr>
          <w:p w14:paraId="128CCFF4" w14:textId="77777777" w:rsidR="00BE6CAF" w:rsidRPr="007B0438" w:rsidRDefault="00000000" w:rsidP="001665F1">
            <w:r w:rsidRPr="007B0438">
              <w:t>Stingere a incendiu</w:t>
            </w:r>
          </w:p>
          <w:p w14:paraId="3F128D72" w14:textId="77777777" w:rsidR="00BE6CAF" w:rsidRPr="007B0438" w:rsidRDefault="00000000" w:rsidP="001665F1">
            <w:pPr>
              <w:rPr>
                <w:sz w:val="22"/>
                <w:szCs w:val="22"/>
              </w:rPr>
            </w:pPr>
            <w:r w:rsidRPr="007B0438">
              <w:rPr>
                <w:sz w:val="22"/>
                <w:szCs w:val="22"/>
              </w:rPr>
              <w:t>Sistema adresare Publică</w:t>
            </w:r>
          </w:p>
        </w:tc>
      </w:tr>
      <w:tr w:rsidR="001A3BAF" w14:paraId="6B285B9C" w14:textId="77777777" w:rsidTr="001665F1">
        <w:tc>
          <w:tcPr>
            <w:tcW w:w="9464" w:type="dxa"/>
            <w:gridSpan w:val="2"/>
          </w:tcPr>
          <w:p w14:paraId="509E7CD8" w14:textId="77777777" w:rsidR="00BE6CAF" w:rsidRPr="007B0438" w:rsidRDefault="00000000" w:rsidP="001665F1">
            <w:pPr>
              <w:jc w:val="center"/>
            </w:pPr>
            <w:r w:rsidRPr="007B0438">
              <w:rPr>
                <w:b/>
                <w:bCs/>
              </w:rPr>
              <w:t>Bloc de investigații (соборно следственный корпус)</w:t>
            </w:r>
          </w:p>
        </w:tc>
      </w:tr>
      <w:tr w:rsidR="001A3BAF" w14:paraId="66299812" w14:textId="77777777" w:rsidTr="001665F1">
        <w:tc>
          <w:tcPr>
            <w:tcW w:w="4230" w:type="dxa"/>
          </w:tcPr>
          <w:p w14:paraId="064F5428" w14:textId="77777777" w:rsidR="00BE6CAF" w:rsidRPr="007B0438" w:rsidRDefault="00000000" w:rsidP="001665F1">
            <w:pPr>
              <w:rPr>
                <w:sz w:val="22"/>
                <w:szCs w:val="22"/>
              </w:rPr>
            </w:pPr>
            <w:r w:rsidRPr="007B0438">
              <w:rPr>
                <w:sz w:val="22"/>
                <w:szCs w:val="22"/>
              </w:rPr>
              <w:t>Album 15592 – 3 - CBA</w:t>
            </w:r>
          </w:p>
        </w:tc>
        <w:tc>
          <w:tcPr>
            <w:tcW w:w="5234" w:type="dxa"/>
          </w:tcPr>
          <w:p w14:paraId="2C5C25F9" w14:textId="77777777" w:rsidR="00BE6CAF" w:rsidRPr="007B0438" w:rsidRDefault="00000000" w:rsidP="001665F1">
            <w:pPr>
              <w:rPr>
                <w:sz w:val="22"/>
                <w:szCs w:val="22"/>
              </w:rPr>
            </w:pPr>
            <w:r w:rsidRPr="007B0438">
              <w:t>Construcții beton armat</w:t>
            </w:r>
          </w:p>
        </w:tc>
      </w:tr>
      <w:tr w:rsidR="001A3BAF" w14:paraId="58232B5D" w14:textId="77777777" w:rsidTr="001665F1">
        <w:tc>
          <w:tcPr>
            <w:tcW w:w="4230" w:type="dxa"/>
          </w:tcPr>
          <w:p w14:paraId="64BBE9D7" w14:textId="77777777" w:rsidR="00BE6CAF" w:rsidRPr="007B0438" w:rsidRDefault="00000000" w:rsidP="001665F1">
            <w:pPr>
              <w:rPr>
                <w:sz w:val="22"/>
                <w:szCs w:val="22"/>
              </w:rPr>
            </w:pPr>
            <w:r w:rsidRPr="007B0438">
              <w:rPr>
                <w:sz w:val="22"/>
                <w:szCs w:val="22"/>
              </w:rPr>
              <w:t>Album 15592 - 3- SA</w:t>
            </w:r>
          </w:p>
        </w:tc>
        <w:tc>
          <w:tcPr>
            <w:tcW w:w="5234" w:type="dxa"/>
          </w:tcPr>
          <w:p w14:paraId="1806CE40" w14:textId="77777777" w:rsidR="00BE6CAF" w:rsidRPr="007B0438" w:rsidRDefault="00000000" w:rsidP="001665F1">
            <w:pPr>
              <w:rPr>
                <w:sz w:val="22"/>
                <w:szCs w:val="22"/>
              </w:rPr>
            </w:pPr>
            <w:r w:rsidRPr="007B0438">
              <w:t>Soluție arhitecturală</w:t>
            </w:r>
          </w:p>
        </w:tc>
      </w:tr>
      <w:tr w:rsidR="001A3BAF" w14:paraId="0610AC08" w14:textId="77777777" w:rsidTr="001665F1">
        <w:tc>
          <w:tcPr>
            <w:tcW w:w="4230" w:type="dxa"/>
          </w:tcPr>
          <w:p w14:paraId="58437EE0" w14:textId="77777777" w:rsidR="00BE6CAF" w:rsidRPr="007B0438" w:rsidRDefault="00000000" w:rsidP="001665F1">
            <w:pPr>
              <w:rPr>
                <w:sz w:val="22"/>
                <w:szCs w:val="22"/>
              </w:rPr>
            </w:pPr>
            <w:r w:rsidRPr="007B0438">
              <w:rPr>
                <w:sz w:val="22"/>
                <w:szCs w:val="22"/>
              </w:rPr>
              <w:t>Album 15592 - 3- TP</w:t>
            </w:r>
          </w:p>
        </w:tc>
        <w:tc>
          <w:tcPr>
            <w:tcW w:w="5234" w:type="dxa"/>
          </w:tcPr>
          <w:p w14:paraId="30674D63" w14:textId="77777777" w:rsidR="00BE6CAF" w:rsidRPr="007B0438" w:rsidRDefault="00000000" w:rsidP="001665F1">
            <w:r w:rsidRPr="007B0438">
              <w:t>Tehnologia de producere</w:t>
            </w:r>
          </w:p>
        </w:tc>
      </w:tr>
      <w:tr w:rsidR="001A3BAF" w14:paraId="4FFCF058" w14:textId="77777777" w:rsidTr="001665F1">
        <w:trPr>
          <w:trHeight w:val="556"/>
        </w:trPr>
        <w:tc>
          <w:tcPr>
            <w:tcW w:w="4230" w:type="dxa"/>
          </w:tcPr>
          <w:p w14:paraId="48A452F2" w14:textId="77777777" w:rsidR="00BE6CAF" w:rsidRPr="007B0438" w:rsidRDefault="00000000" w:rsidP="001665F1">
            <w:pPr>
              <w:rPr>
                <w:sz w:val="22"/>
                <w:szCs w:val="22"/>
              </w:rPr>
            </w:pPr>
            <w:r w:rsidRPr="007B0438">
              <w:rPr>
                <w:sz w:val="22"/>
                <w:szCs w:val="22"/>
              </w:rPr>
              <w:t>Album 15592/21 – 3; 24 -SI (etapa II)</w:t>
            </w:r>
          </w:p>
        </w:tc>
        <w:tc>
          <w:tcPr>
            <w:tcW w:w="5234" w:type="dxa"/>
          </w:tcPr>
          <w:p w14:paraId="630EF5EA" w14:textId="77777777" w:rsidR="00BE6CAF" w:rsidRPr="007B0438" w:rsidRDefault="00000000" w:rsidP="001665F1">
            <w:r w:rsidRPr="007B0438">
              <w:t>Semnalizare de incendiu</w:t>
            </w:r>
          </w:p>
        </w:tc>
      </w:tr>
      <w:tr w:rsidR="001A3BAF" w14:paraId="541D2B01" w14:textId="77777777" w:rsidTr="001665F1">
        <w:trPr>
          <w:trHeight w:val="556"/>
        </w:trPr>
        <w:tc>
          <w:tcPr>
            <w:tcW w:w="4230" w:type="dxa"/>
          </w:tcPr>
          <w:p w14:paraId="359D2DBF" w14:textId="77777777" w:rsidR="00BE6CAF" w:rsidRPr="007B0438" w:rsidRDefault="00000000" w:rsidP="001665F1">
            <w:pPr>
              <w:rPr>
                <w:sz w:val="22"/>
                <w:szCs w:val="22"/>
              </w:rPr>
            </w:pPr>
            <w:r w:rsidRPr="007B0438">
              <w:rPr>
                <w:sz w:val="22"/>
                <w:szCs w:val="22"/>
              </w:rPr>
              <w:t xml:space="preserve">Album 15592/21 – 3;-SPA (etapa II) </w:t>
            </w:r>
          </w:p>
        </w:tc>
        <w:tc>
          <w:tcPr>
            <w:tcW w:w="5234" w:type="dxa"/>
          </w:tcPr>
          <w:p w14:paraId="69F0C0B1" w14:textId="77777777" w:rsidR="00BE6CAF" w:rsidRPr="007B0438" w:rsidRDefault="00000000" w:rsidP="001665F1">
            <w:r w:rsidRPr="007B0438">
              <w:t>Semnalizare de pază automată</w:t>
            </w:r>
          </w:p>
        </w:tc>
      </w:tr>
      <w:tr w:rsidR="001A3BAF" w14:paraId="7ADDDF8B" w14:textId="77777777" w:rsidTr="001665F1">
        <w:trPr>
          <w:trHeight w:val="592"/>
        </w:trPr>
        <w:tc>
          <w:tcPr>
            <w:tcW w:w="4230" w:type="dxa"/>
          </w:tcPr>
          <w:p w14:paraId="7E07A3FF" w14:textId="77777777" w:rsidR="00BE6CAF" w:rsidRPr="007B0438" w:rsidRDefault="00000000" w:rsidP="001665F1">
            <w:pPr>
              <w:rPr>
                <w:sz w:val="22"/>
                <w:szCs w:val="22"/>
              </w:rPr>
            </w:pPr>
            <w:r w:rsidRPr="007B0438">
              <w:t xml:space="preserve">Album 15592/21- 3- </w:t>
            </w:r>
            <w:r w:rsidRPr="007B0438">
              <w:rPr>
                <w:sz w:val="22"/>
                <w:szCs w:val="22"/>
              </w:rPr>
              <w:t xml:space="preserve">TS, </w:t>
            </w:r>
            <w:r w:rsidRPr="007B0438">
              <w:t xml:space="preserve">SPA1 </w:t>
            </w:r>
            <w:r w:rsidRPr="007B0438">
              <w:rPr>
                <w:sz w:val="22"/>
                <w:szCs w:val="22"/>
              </w:rPr>
              <w:t>(etapa II)</w:t>
            </w:r>
          </w:p>
        </w:tc>
        <w:tc>
          <w:tcPr>
            <w:tcW w:w="5234" w:type="dxa"/>
          </w:tcPr>
          <w:p w14:paraId="062B574A" w14:textId="77777777" w:rsidR="00BE6CAF" w:rsidRPr="007B0438" w:rsidRDefault="00000000" w:rsidP="001665F1">
            <w:r w:rsidRPr="007B0438">
              <w:t>Comunicațiile telefonice și de semnalizare</w:t>
            </w:r>
          </w:p>
          <w:p w14:paraId="47C069DB" w14:textId="77777777" w:rsidR="00BE6CAF" w:rsidRPr="007B0438" w:rsidRDefault="00000000" w:rsidP="001665F1">
            <w:pPr>
              <w:rPr>
                <w:sz w:val="22"/>
                <w:szCs w:val="22"/>
              </w:rPr>
            </w:pPr>
            <w:r w:rsidRPr="007B0438">
              <w:t>Sistemul de supraveghere video</w:t>
            </w:r>
          </w:p>
          <w:p w14:paraId="3BA9C456" w14:textId="77777777" w:rsidR="00BE6CAF" w:rsidRPr="007B0438" w:rsidRDefault="00BE6CAF" w:rsidP="001665F1">
            <w:pPr>
              <w:rPr>
                <w:sz w:val="22"/>
                <w:szCs w:val="22"/>
              </w:rPr>
            </w:pPr>
          </w:p>
        </w:tc>
      </w:tr>
      <w:tr w:rsidR="001A3BAF" w14:paraId="51A0B77F" w14:textId="77777777" w:rsidTr="001665F1">
        <w:tc>
          <w:tcPr>
            <w:tcW w:w="4230" w:type="dxa"/>
          </w:tcPr>
          <w:p w14:paraId="2CD5E291" w14:textId="77777777" w:rsidR="00BE6CAF" w:rsidRPr="007B0438" w:rsidRDefault="00000000" w:rsidP="001665F1">
            <w:pPr>
              <w:rPr>
                <w:sz w:val="22"/>
                <w:szCs w:val="22"/>
              </w:rPr>
            </w:pPr>
            <w:r w:rsidRPr="007B0438">
              <w:t>Album 15592/21- 3- RAC</w:t>
            </w:r>
          </w:p>
        </w:tc>
        <w:tc>
          <w:tcPr>
            <w:tcW w:w="5234" w:type="dxa"/>
          </w:tcPr>
          <w:p w14:paraId="24618CF3" w14:textId="77777777" w:rsidR="00BE6CAF" w:rsidRPr="007B0438" w:rsidRDefault="00000000" w:rsidP="001665F1">
            <w:pPr>
              <w:rPr>
                <w:sz w:val="22"/>
                <w:szCs w:val="22"/>
              </w:rPr>
            </w:pPr>
            <w:r w:rsidRPr="007B0438">
              <w:rPr>
                <w:sz w:val="22"/>
                <w:szCs w:val="22"/>
              </w:rPr>
              <w:t>Rețele interioare de alimentare cu apă și canalizare</w:t>
            </w:r>
          </w:p>
          <w:p w14:paraId="4D690990" w14:textId="77777777" w:rsidR="00BE6CAF" w:rsidRPr="007B0438" w:rsidRDefault="00BE6CAF" w:rsidP="001665F1">
            <w:pPr>
              <w:rPr>
                <w:sz w:val="22"/>
                <w:szCs w:val="22"/>
              </w:rPr>
            </w:pPr>
          </w:p>
        </w:tc>
      </w:tr>
      <w:tr w:rsidR="001A3BAF" w14:paraId="0D6C0E18" w14:textId="77777777" w:rsidTr="001665F1">
        <w:tc>
          <w:tcPr>
            <w:tcW w:w="4230" w:type="dxa"/>
          </w:tcPr>
          <w:p w14:paraId="1DAC6957" w14:textId="77777777" w:rsidR="00BE6CAF" w:rsidRPr="007B0438" w:rsidRDefault="00000000" w:rsidP="001665F1">
            <w:pPr>
              <w:rPr>
                <w:sz w:val="22"/>
                <w:szCs w:val="22"/>
              </w:rPr>
            </w:pPr>
            <w:r w:rsidRPr="007B0438">
              <w:t>Album 15592/21- 2-IVC; AIV</w:t>
            </w:r>
          </w:p>
        </w:tc>
        <w:tc>
          <w:tcPr>
            <w:tcW w:w="5234" w:type="dxa"/>
          </w:tcPr>
          <w:p w14:paraId="7A51FF26" w14:textId="77777777" w:rsidR="00BE6CAF" w:rsidRPr="007B0438" w:rsidRDefault="00000000" w:rsidP="001665F1">
            <w:pPr>
              <w:rPr>
                <w:sz w:val="22"/>
                <w:szCs w:val="22"/>
              </w:rPr>
            </w:pPr>
            <w:r w:rsidRPr="007B0438">
              <w:rPr>
                <w:sz w:val="22"/>
                <w:szCs w:val="22"/>
              </w:rPr>
              <w:t>Încălzirea, Ventilarea și condiționarea aerului</w:t>
            </w:r>
          </w:p>
          <w:p w14:paraId="36B65F20" w14:textId="77777777" w:rsidR="00BE6CAF" w:rsidRPr="007B0438" w:rsidRDefault="00000000" w:rsidP="001665F1">
            <w:pPr>
              <w:rPr>
                <w:sz w:val="22"/>
                <w:szCs w:val="22"/>
              </w:rPr>
            </w:pPr>
            <w:r w:rsidRPr="007B0438">
              <w:rPr>
                <w:sz w:val="22"/>
                <w:szCs w:val="22"/>
              </w:rPr>
              <w:t>Automatizarea încălzirii, ventilării și condiționării aerului</w:t>
            </w:r>
          </w:p>
        </w:tc>
      </w:tr>
      <w:tr w:rsidR="001A3BAF" w14:paraId="7E0DB68C" w14:textId="77777777" w:rsidTr="001665F1">
        <w:tc>
          <w:tcPr>
            <w:tcW w:w="4230" w:type="dxa"/>
          </w:tcPr>
          <w:p w14:paraId="05655C6E" w14:textId="77777777" w:rsidR="00BE6CAF" w:rsidRPr="007B0438" w:rsidRDefault="00000000" w:rsidP="001665F1">
            <w:pPr>
              <w:rPr>
                <w:sz w:val="22"/>
                <w:szCs w:val="22"/>
              </w:rPr>
            </w:pPr>
            <w:r w:rsidRPr="007B0438">
              <w:t>Album 15592/21- 3-EEF/IEI</w:t>
            </w:r>
          </w:p>
        </w:tc>
        <w:tc>
          <w:tcPr>
            <w:tcW w:w="5234" w:type="dxa"/>
          </w:tcPr>
          <w:p w14:paraId="1C9793CC" w14:textId="77777777" w:rsidR="00BE6CAF" w:rsidRPr="007B0438" w:rsidRDefault="00000000" w:rsidP="001665F1">
            <w:pPr>
              <w:rPr>
                <w:sz w:val="22"/>
                <w:szCs w:val="22"/>
              </w:rPr>
            </w:pPr>
            <w:r w:rsidRPr="007B0438">
              <w:t>Echipament electric de forță/Iluminatul electric interior</w:t>
            </w:r>
          </w:p>
        </w:tc>
      </w:tr>
      <w:tr w:rsidR="001A3BAF" w14:paraId="637AD02E" w14:textId="77777777" w:rsidTr="001665F1">
        <w:tc>
          <w:tcPr>
            <w:tcW w:w="9464" w:type="dxa"/>
            <w:gridSpan w:val="2"/>
          </w:tcPr>
          <w:p w14:paraId="6F2116F6" w14:textId="77777777" w:rsidR="00BE6CAF" w:rsidRPr="007B0438" w:rsidRDefault="00000000" w:rsidP="001665F1">
            <w:pPr>
              <w:jc w:val="center"/>
              <w:rPr>
                <w:sz w:val="22"/>
                <w:szCs w:val="22"/>
              </w:rPr>
            </w:pPr>
            <w:r w:rsidRPr="007B0438">
              <w:rPr>
                <w:b/>
                <w:bCs/>
              </w:rPr>
              <w:t>Clădire auxiliară (хозяйственный корпус)</w:t>
            </w:r>
          </w:p>
        </w:tc>
      </w:tr>
      <w:tr w:rsidR="001A3BAF" w14:paraId="450B7EC0" w14:textId="77777777" w:rsidTr="001665F1">
        <w:tc>
          <w:tcPr>
            <w:tcW w:w="4230" w:type="dxa"/>
          </w:tcPr>
          <w:p w14:paraId="79915571" w14:textId="77777777" w:rsidR="00BE6CAF" w:rsidRPr="007B0438" w:rsidRDefault="00000000" w:rsidP="001665F1">
            <w:pPr>
              <w:rPr>
                <w:sz w:val="22"/>
                <w:szCs w:val="22"/>
              </w:rPr>
            </w:pPr>
            <w:r w:rsidRPr="007B0438">
              <w:t>Album 15592- 9-</w:t>
            </w:r>
            <w:r w:rsidRPr="007B0438">
              <w:rPr>
                <w:sz w:val="22"/>
                <w:szCs w:val="22"/>
              </w:rPr>
              <w:t xml:space="preserve"> CBA</w:t>
            </w:r>
          </w:p>
        </w:tc>
        <w:tc>
          <w:tcPr>
            <w:tcW w:w="5234" w:type="dxa"/>
          </w:tcPr>
          <w:p w14:paraId="5787BCFF" w14:textId="77777777" w:rsidR="00BE6CAF" w:rsidRPr="007B0438" w:rsidRDefault="00000000" w:rsidP="001665F1">
            <w:pPr>
              <w:rPr>
                <w:sz w:val="22"/>
                <w:szCs w:val="22"/>
              </w:rPr>
            </w:pPr>
            <w:r w:rsidRPr="007B0438">
              <w:t>Construcții beton armat</w:t>
            </w:r>
          </w:p>
          <w:p w14:paraId="0D6A60AD" w14:textId="77777777" w:rsidR="00BE6CAF" w:rsidRPr="007B0438" w:rsidRDefault="00BE6CAF" w:rsidP="001665F1">
            <w:pPr>
              <w:rPr>
                <w:sz w:val="22"/>
                <w:szCs w:val="22"/>
              </w:rPr>
            </w:pPr>
          </w:p>
        </w:tc>
      </w:tr>
      <w:tr w:rsidR="001A3BAF" w14:paraId="164538D0" w14:textId="77777777" w:rsidTr="001665F1">
        <w:tc>
          <w:tcPr>
            <w:tcW w:w="4230" w:type="dxa"/>
          </w:tcPr>
          <w:p w14:paraId="650A648A" w14:textId="77777777" w:rsidR="00BE6CAF" w:rsidRPr="007B0438" w:rsidRDefault="00000000" w:rsidP="001665F1">
            <w:pPr>
              <w:rPr>
                <w:sz w:val="22"/>
                <w:szCs w:val="22"/>
              </w:rPr>
            </w:pPr>
            <w:r w:rsidRPr="007B0438">
              <w:t xml:space="preserve">Album 15592- 9-SM; EEF/C; AIT </w:t>
            </w:r>
          </w:p>
        </w:tc>
        <w:tc>
          <w:tcPr>
            <w:tcW w:w="5234" w:type="dxa"/>
          </w:tcPr>
          <w:p w14:paraId="5ABFE556" w14:textId="77777777" w:rsidR="00BE6CAF" w:rsidRPr="007B0438" w:rsidRDefault="00000000" w:rsidP="001665F1">
            <w:r w:rsidRPr="007B0438">
              <w:t>Soluții termomecanice</w:t>
            </w:r>
          </w:p>
          <w:p w14:paraId="0ECE00F7" w14:textId="77777777" w:rsidR="00BE6CAF" w:rsidRPr="007B0438" w:rsidRDefault="00000000" w:rsidP="001665F1">
            <w:r w:rsidRPr="007B0438">
              <w:t>Echipament electric de forță</w:t>
            </w:r>
          </w:p>
          <w:p w14:paraId="1007CCB7" w14:textId="77777777" w:rsidR="00BE6CAF" w:rsidRPr="007B0438" w:rsidRDefault="00000000" w:rsidP="001665F1">
            <w:r w:rsidRPr="007B0438">
              <w:t>Automatizarea instalațiilor termomecanice</w:t>
            </w:r>
          </w:p>
        </w:tc>
      </w:tr>
      <w:tr w:rsidR="001A3BAF" w14:paraId="04B95F18" w14:textId="77777777" w:rsidTr="001665F1">
        <w:tc>
          <w:tcPr>
            <w:tcW w:w="4230" w:type="dxa"/>
          </w:tcPr>
          <w:p w14:paraId="78A13D1B" w14:textId="77777777" w:rsidR="00BE6CAF" w:rsidRPr="007B0438" w:rsidRDefault="00000000" w:rsidP="001665F1">
            <w:pPr>
              <w:rPr>
                <w:sz w:val="22"/>
                <w:szCs w:val="22"/>
              </w:rPr>
            </w:pPr>
            <w:r w:rsidRPr="007B0438">
              <w:t xml:space="preserve">Album 15592/21- 9-SI </w:t>
            </w:r>
            <w:r w:rsidRPr="007B0438">
              <w:rPr>
                <w:sz w:val="22"/>
                <w:szCs w:val="22"/>
              </w:rPr>
              <w:t>(etapa II)</w:t>
            </w:r>
          </w:p>
        </w:tc>
        <w:tc>
          <w:tcPr>
            <w:tcW w:w="5234" w:type="dxa"/>
          </w:tcPr>
          <w:p w14:paraId="5CB221D4" w14:textId="77777777" w:rsidR="00BE6CAF" w:rsidRPr="007B0438" w:rsidRDefault="00000000" w:rsidP="001665F1">
            <w:pPr>
              <w:rPr>
                <w:sz w:val="22"/>
                <w:szCs w:val="22"/>
              </w:rPr>
            </w:pPr>
            <w:r w:rsidRPr="007B0438">
              <w:t>Semnalizare de incendiu</w:t>
            </w:r>
          </w:p>
          <w:p w14:paraId="38C8A6F2" w14:textId="77777777" w:rsidR="00BE6CAF" w:rsidRPr="007B0438" w:rsidRDefault="00BE6CAF" w:rsidP="001665F1">
            <w:pPr>
              <w:rPr>
                <w:sz w:val="22"/>
                <w:szCs w:val="22"/>
              </w:rPr>
            </w:pPr>
          </w:p>
        </w:tc>
      </w:tr>
      <w:tr w:rsidR="001A3BAF" w14:paraId="2681C0E8" w14:textId="77777777" w:rsidTr="001665F1">
        <w:tc>
          <w:tcPr>
            <w:tcW w:w="4230" w:type="dxa"/>
          </w:tcPr>
          <w:p w14:paraId="5681D2A4" w14:textId="77777777" w:rsidR="00BE6CAF" w:rsidRPr="007B0438" w:rsidRDefault="00000000" w:rsidP="001665F1">
            <w:pPr>
              <w:rPr>
                <w:sz w:val="22"/>
                <w:szCs w:val="22"/>
              </w:rPr>
            </w:pPr>
            <w:r w:rsidRPr="007B0438">
              <w:t xml:space="preserve">Album 15592/21- 9-IVC </w:t>
            </w:r>
            <w:r w:rsidRPr="007B0438">
              <w:rPr>
                <w:sz w:val="22"/>
                <w:szCs w:val="22"/>
              </w:rPr>
              <w:t>(etapa II)</w:t>
            </w:r>
            <w:r w:rsidRPr="007B0438">
              <w:t xml:space="preserve"> </w:t>
            </w:r>
          </w:p>
        </w:tc>
        <w:tc>
          <w:tcPr>
            <w:tcW w:w="5234" w:type="dxa"/>
          </w:tcPr>
          <w:p w14:paraId="4D7ABCE3" w14:textId="77777777" w:rsidR="00BE6CAF" w:rsidRPr="007B0438" w:rsidRDefault="00000000" w:rsidP="001665F1">
            <w:pPr>
              <w:rPr>
                <w:sz w:val="22"/>
                <w:szCs w:val="22"/>
              </w:rPr>
            </w:pPr>
            <w:r w:rsidRPr="007B0438">
              <w:rPr>
                <w:sz w:val="22"/>
                <w:szCs w:val="22"/>
              </w:rPr>
              <w:t>Încălzirea, Ventilarea și condiționarea aerului;</w:t>
            </w:r>
          </w:p>
          <w:p w14:paraId="78AD2C19" w14:textId="77777777" w:rsidR="00BE6CAF" w:rsidRPr="007B0438" w:rsidRDefault="00000000" w:rsidP="001665F1">
            <w:pPr>
              <w:rPr>
                <w:sz w:val="22"/>
                <w:szCs w:val="22"/>
              </w:rPr>
            </w:pPr>
            <w:r w:rsidRPr="007B0438">
              <w:rPr>
                <w:sz w:val="22"/>
                <w:szCs w:val="22"/>
              </w:rPr>
              <w:t>Automatizarea încălzirii, ventilării și condiționării aerului</w:t>
            </w:r>
          </w:p>
        </w:tc>
      </w:tr>
      <w:tr w:rsidR="001A3BAF" w14:paraId="0E1A3F05" w14:textId="77777777" w:rsidTr="001665F1">
        <w:tc>
          <w:tcPr>
            <w:tcW w:w="4230" w:type="dxa"/>
          </w:tcPr>
          <w:p w14:paraId="5AD247A4" w14:textId="77777777" w:rsidR="00BE6CAF" w:rsidRPr="007B0438" w:rsidRDefault="00000000" w:rsidP="001665F1">
            <w:pPr>
              <w:rPr>
                <w:sz w:val="22"/>
                <w:szCs w:val="22"/>
              </w:rPr>
            </w:pPr>
            <w:r w:rsidRPr="007B0438">
              <w:t xml:space="preserve">Album 15592/21- 9- AIV </w:t>
            </w:r>
            <w:r w:rsidRPr="007B0438">
              <w:rPr>
                <w:sz w:val="22"/>
                <w:szCs w:val="22"/>
              </w:rPr>
              <w:t>(etapa II)</w:t>
            </w:r>
          </w:p>
        </w:tc>
        <w:tc>
          <w:tcPr>
            <w:tcW w:w="5234" w:type="dxa"/>
          </w:tcPr>
          <w:p w14:paraId="501343BB" w14:textId="77777777" w:rsidR="00BE6CAF" w:rsidRPr="007B0438" w:rsidRDefault="00000000" w:rsidP="001665F1">
            <w:pPr>
              <w:rPr>
                <w:sz w:val="22"/>
                <w:szCs w:val="22"/>
              </w:rPr>
            </w:pPr>
            <w:r w:rsidRPr="007B0438">
              <w:rPr>
                <w:sz w:val="22"/>
                <w:szCs w:val="22"/>
              </w:rPr>
              <w:t>Automatizarea încălzirii și ventilării aerului</w:t>
            </w:r>
          </w:p>
        </w:tc>
      </w:tr>
      <w:tr w:rsidR="001A3BAF" w14:paraId="6F7773C5" w14:textId="77777777" w:rsidTr="001665F1">
        <w:tc>
          <w:tcPr>
            <w:tcW w:w="4230" w:type="dxa"/>
          </w:tcPr>
          <w:p w14:paraId="1FF04D61" w14:textId="77777777" w:rsidR="00BE6CAF" w:rsidRPr="007B0438" w:rsidRDefault="00000000" w:rsidP="001665F1">
            <w:pPr>
              <w:rPr>
                <w:sz w:val="22"/>
                <w:szCs w:val="22"/>
              </w:rPr>
            </w:pPr>
            <w:r w:rsidRPr="007B0438">
              <w:t>Album 15592- 9- RAC</w:t>
            </w:r>
          </w:p>
        </w:tc>
        <w:tc>
          <w:tcPr>
            <w:tcW w:w="5234" w:type="dxa"/>
          </w:tcPr>
          <w:p w14:paraId="60D53C4E" w14:textId="77777777" w:rsidR="00BE6CAF" w:rsidRPr="007B0438" w:rsidRDefault="00000000" w:rsidP="001665F1">
            <w:pPr>
              <w:rPr>
                <w:sz w:val="22"/>
                <w:szCs w:val="22"/>
              </w:rPr>
            </w:pPr>
            <w:r w:rsidRPr="007B0438">
              <w:rPr>
                <w:sz w:val="22"/>
                <w:szCs w:val="22"/>
              </w:rPr>
              <w:t>Rețele interioare de alimentare cu apă și canalizare</w:t>
            </w:r>
          </w:p>
        </w:tc>
      </w:tr>
      <w:tr w:rsidR="001A3BAF" w14:paraId="61007D14" w14:textId="77777777" w:rsidTr="001665F1">
        <w:tc>
          <w:tcPr>
            <w:tcW w:w="4230" w:type="dxa"/>
          </w:tcPr>
          <w:p w14:paraId="54A13AEF" w14:textId="77777777" w:rsidR="00BE6CAF" w:rsidRPr="007B0438" w:rsidRDefault="00000000" w:rsidP="001665F1">
            <w:pPr>
              <w:rPr>
                <w:sz w:val="22"/>
                <w:szCs w:val="22"/>
              </w:rPr>
            </w:pPr>
            <w:r w:rsidRPr="007B0438">
              <w:t xml:space="preserve">Album 15592/21- 9- </w:t>
            </w:r>
            <w:r w:rsidRPr="007B0438">
              <w:rPr>
                <w:sz w:val="22"/>
                <w:szCs w:val="22"/>
              </w:rPr>
              <w:t xml:space="preserve">TS, </w:t>
            </w:r>
            <w:r w:rsidRPr="007B0438">
              <w:t xml:space="preserve">SPA1 </w:t>
            </w:r>
            <w:r w:rsidRPr="007B0438">
              <w:rPr>
                <w:sz w:val="22"/>
                <w:szCs w:val="22"/>
              </w:rPr>
              <w:t>(etapa II)</w:t>
            </w:r>
          </w:p>
        </w:tc>
        <w:tc>
          <w:tcPr>
            <w:tcW w:w="5234" w:type="dxa"/>
          </w:tcPr>
          <w:p w14:paraId="485ED218" w14:textId="77777777" w:rsidR="00BE6CAF" w:rsidRPr="007B0438" w:rsidRDefault="00000000" w:rsidP="001665F1">
            <w:r w:rsidRPr="007B0438">
              <w:t>Comunicațiile telefonice și de semnalizare</w:t>
            </w:r>
          </w:p>
          <w:p w14:paraId="78AEB270" w14:textId="77777777" w:rsidR="00BE6CAF" w:rsidRPr="007B0438" w:rsidRDefault="00000000" w:rsidP="001665F1">
            <w:pPr>
              <w:rPr>
                <w:sz w:val="22"/>
                <w:szCs w:val="22"/>
              </w:rPr>
            </w:pPr>
            <w:r w:rsidRPr="007B0438">
              <w:t>Sistemul de supraveghere video</w:t>
            </w:r>
          </w:p>
        </w:tc>
      </w:tr>
      <w:tr w:rsidR="001A3BAF" w14:paraId="25AE9FAC" w14:textId="77777777" w:rsidTr="001665F1">
        <w:tc>
          <w:tcPr>
            <w:tcW w:w="4230" w:type="dxa"/>
          </w:tcPr>
          <w:p w14:paraId="6ACB54FC" w14:textId="77777777" w:rsidR="00BE6CAF" w:rsidRPr="007B0438" w:rsidRDefault="00000000" w:rsidP="001665F1">
            <w:pPr>
              <w:rPr>
                <w:sz w:val="22"/>
                <w:szCs w:val="22"/>
              </w:rPr>
            </w:pPr>
            <w:r w:rsidRPr="007B0438">
              <w:t xml:space="preserve">Album 15592/21- 9- </w:t>
            </w:r>
            <w:r w:rsidRPr="007B0438">
              <w:rPr>
                <w:sz w:val="22"/>
                <w:szCs w:val="22"/>
              </w:rPr>
              <w:t xml:space="preserve">TS, </w:t>
            </w:r>
            <w:r w:rsidRPr="007B0438">
              <w:t xml:space="preserve">SPA1 </w:t>
            </w:r>
            <w:r w:rsidRPr="007B0438">
              <w:rPr>
                <w:sz w:val="22"/>
                <w:szCs w:val="22"/>
              </w:rPr>
              <w:t>(etapa II)</w:t>
            </w:r>
          </w:p>
        </w:tc>
        <w:tc>
          <w:tcPr>
            <w:tcW w:w="5234" w:type="dxa"/>
          </w:tcPr>
          <w:p w14:paraId="158836E5" w14:textId="77777777" w:rsidR="00BE6CAF" w:rsidRPr="007B0438" w:rsidRDefault="00000000" w:rsidP="001665F1">
            <w:pPr>
              <w:rPr>
                <w:sz w:val="22"/>
                <w:szCs w:val="22"/>
              </w:rPr>
            </w:pPr>
            <w:r w:rsidRPr="007B0438">
              <w:t>Semnalizare de pază automată</w:t>
            </w:r>
          </w:p>
        </w:tc>
      </w:tr>
      <w:tr w:rsidR="001A3BAF" w14:paraId="539EF882" w14:textId="77777777" w:rsidTr="001665F1">
        <w:tc>
          <w:tcPr>
            <w:tcW w:w="9464" w:type="dxa"/>
            <w:gridSpan w:val="2"/>
          </w:tcPr>
          <w:p w14:paraId="373050F8" w14:textId="77777777" w:rsidR="00BE6CAF" w:rsidRPr="007B0438" w:rsidRDefault="00000000" w:rsidP="001665F1">
            <w:pPr>
              <w:jc w:val="center"/>
              <w:rPr>
                <w:sz w:val="22"/>
                <w:szCs w:val="22"/>
              </w:rPr>
            </w:pPr>
            <w:r w:rsidRPr="007B0438">
              <w:rPr>
                <w:b/>
                <w:bCs/>
              </w:rPr>
              <w:t>Garaj</w:t>
            </w:r>
          </w:p>
        </w:tc>
      </w:tr>
      <w:tr w:rsidR="001A3BAF" w14:paraId="49A4D4C4" w14:textId="77777777" w:rsidTr="001665F1">
        <w:tc>
          <w:tcPr>
            <w:tcW w:w="4230" w:type="dxa"/>
          </w:tcPr>
          <w:p w14:paraId="14B078D5" w14:textId="77777777" w:rsidR="00BE6CAF" w:rsidRPr="007B0438" w:rsidRDefault="00000000" w:rsidP="001665F1">
            <w:pPr>
              <w:rPr>
                <w:sz w:val="22"/>
                <w:szCs w:val="22"/>
              </w:rPr>
            </w:pPr>
            <w:r w:rsidRPr="007B0438">
              <w:t xml:space="preserve">Album 15592- 13- </w:t>
            </w:r>
            <w:r w:rsidRPr="007B0438">
              <w:rPr>
                <w:sz w:val="22"/>
                <w:szCs w:val="22"/>
              </w:rPr>
              <w:t>SA, CBA</w:t>
            </w:r>
          </w:p>
        </w:tc>
        <w:tc>
          <w:tcPr>
            <w:tcW w:w="5234" w:type="dxa"/>
          </w:tcPr>
          <w:p w14:paraId="5118428B" w14:textId="77777777" w:rsidR="00BE6CAF" w:rsidRPr="007B0438" w:rsidRDefault="00000000" w:rsidP="001665F1">
            <w:r w:rsidRPr="007B0438">
              <w:t>Soluție arhitecturală</w:t>
            </w:r>
          </w:p>
          <w:p w14:paraId="2ABDAD0F" w14:textId="77777777" w:rsidR="00BE6CAF" w:rsidRPr="007B0438" w:rsidRDefault="00000000" w:rsidP="001665F1">
            <w:pPr>
              <w:rPr>
                <w:sz w:val="22"/>
                <w:szCs w:val="22"/>
              </w:rPr>
            </w:pPr>
            <w:r w:rsidRPr="007B0438">
              <w:t>Construcții beton armat</w:t>
            </w:r>
          </w:p>
        </w:tc>
      </w:tr>
      <w:tr w:rsidR="001A3BAF" w14:paraId="3B3A5728" w14:textId="77777777" w:rsidTr="001665F1">
        <w:trPr>
          <w:trHeight w:val="500"/>
        </w:trPr>
        <w:tc>
          <w:tcPr>
            <w:tcW w:w="4230" w:type="dxa"/>
          </w:tcPr>
          <w:p w14:paraId="53834582" w14:textId="77777777" w:rsidR="00BE6CAF" w:rsidRPr="007B0438" w:rsidRDefault="00000000" w:rsidP="001665F1">
            <w:pPr>
              <w:rPr>
                <w:sz w:val="22"/>
                <w:szCs w:val="22"/>
              </w:rPr>
            </w:pPr>
            <w:r w:rsidRPr="007B0438">
              <w:lastRenderedPageBreak/>
              <w:t>Album 15592/21- 13-</w:t>
            </w:r>
            <w:r w:rsidRPr="007B0438">
              <w:rPr>
                <w:sz w:val="22"/>
                <w:szCs w:val="22"/>
              </w:rPr>
              <w:t>SPA1 (etapa II)</w:t>
            </w:r>
          </w:p>
        </w:tc>
        <w:tc>
          <w:tcPr>
            <w:tcW w:w="5234" w:type="dxa"/>
          </w:tcPr>
          <w:p w14:paraId="6E0E720D" w14:textId="77777777" w:rsidR="00BE6CAF" w:rsidRPr="007B0438" w:rsidRDefault="00000000" w:rsidP="001665F1">
            <w:pPr>
              <w:rPr>
                <w:sz w:val="22"/>
                <w:szCs w:val="22"/>
              </w:rPr>
            </w:pPr>
            <w:r w:rsidRPr="007B0438">
              <w:t>Sistemul de supraveghere video</w:t>
            </w:r>
          </w:p>
        </w:tc>
      </w:tr>
      <w:tr w:rsidR="001A3BAF" w14:paraId="28D9E866" w14:textId="77777777" w:rsidTr="001665F1">
        <w:tc>
          <w:tcPr>
            <w:tcW w:w="4230" w:type="dxa"/>
          </w:tcPr>
          <w:p w14:paraId="482E6BE1" w14:textId="77777777" w:rsidR="00BE6CAF" w:rsidRPr="007B0438" w:rsidRDefault="00000000" w:rsidP="001665F1">
            <w:pPr>
              <w:rPr>
                <w:sz w:val="22"/>
                <w:szCs w:val="22"/>
              </w:rPr>
            </w:pPr>
            <w:r w:rsidRPr="007B0438">
              <w:t>Album 15592/21- 13-</w:t>
            </w:r>
            <w:r w:rsidRPr="007B0438">
              <w:rPr>
                <w:sz w:val="22"/>
                <w:szCs w:val="22"/>
              </w:rPr>
              <w:t>SPA (etapa II)</w:t>
            </w:r>
          </w:p>
        </w:tc>
        <w:tc>
          <w:tcPr>
            <w:tcW w:w="5234" w:type="dxa"/>
          </w:tcPr>
          <w:p w14:paraId="37ED621E" w14:textId="77777777" w:rsidR="00BE6CAF" w:rsidRPr="007B0438" w:rsidRDefault="00000000" w:rsidP="001665F1">
            <w:pPr>
              <w:rPr>
                <w:sz w:val="22"/>
                <w:szCs w:val="22"/>
              </w:rPr>
            </w:pPr>
            <w:r w:rsidRPr="007B0438">
              <w:t>Semnalizare de pază automată</w:t>
            </w:r>
          </w:p>
        </w:tc>
      </w:tr>
      <w:tr w:rsidR="001A3BAF" w14:paraId="2FBA68E4" w14:textId="77777777" w:rsidTr="001665F1">
        <w:tc>
          <w:tcPr>
            <w:tcW w:w="4230" w:type="dxa"/>
          </w:tcPr>
          <w:p w14:paraId="4AB5602E" w14:textId="77777777" w:rsidR="00BE6CAF" w:rsidRPr="007B0438" w:rsidRDefault="00000000" w:rsidP="001665F1">
            <w:pPr>
              <w:rPr>
                <w:sz w:val="22"/>
                <w:szCs w:val="22"/>
              </w:rPr>
            </w:pPr>
            <w:r w:rsidRPr="007B0438">
              <w:t>Album 15592/21- 13-IV, EEF, SI</w:t>
            </w:r>
          </w:p>
        </w:tc>
        <w:tc>
          <w:tcPr>
            <w:tcW w:w="5234" w:type="dxa"/>
          </w:tcPr>
          <w:p w14:paraId="2B37975C" w14:textId="77777777" w:rsidR="00BE6CAF" w:rsidRPr="007B0438" w:rsidRDefault="00000000" w:rsidP="001665F1">
            <w:r w:rsidRPr="007B0438">
              <w:t>Încălzirea și ventilarea</w:t>
            </w:r>
          </w:p>
          <w:p w14:paraId="0EB66550" w14:textId="77777777" w:rsidR="00BE6CAF" w:rsidRPr="007B0438" w:rsidRDefault="00000000" w:rsidP="001665F1">
            <w:r w:rsidRPr="007B0438">
              <w:t>Echipament electronic de forță</w:t>
            </w:r>
          </w:p>
          <w:p w14:paraId="06596D15" w14:textId="77777777" w:rsidR="00BE6CAF" w:rsidRPr="007B0438" w:rsidRDefault="00000000" w:rsidP="001665F1">
            <w:pPr>
              <w:rPr>
                <w:sz w:val="22"/>
                <w:szCs w:val="22"/>
              </w:rPr>
            </w:pPr>
            <w:r w:rsidRPr="007B0438">
              <w:t>Stingere a incendiului</w:t>
            </w:r>
          </w:p>
        </w:tc>
      </w:tr>
      <w:tr w:rsidR="001A3BAF" w14:paraId="288D0530" w14:textId="77777777" w:rsidTr="001665F1">
        <w:trPr>
          <w:trHeight w:val="386"/>
        </w:trPr>
        <w:tc>
          <w:tcPr>
            <w:tcW w:w="4230" w:type="dxa"/>
          </w:tcPr>
          <w:p w14:paraId="1D56B764" w14:textId="77777777" w:rsidR="00BE6CAF" w:rsidRPr="007B0438" w:rsidRDefault="00000000" w:rsidP="001665F1">
            <w:pPr>
              <w:rPr>
                <w:sz w:val="22"/>
                <w:szCs w:val="22"/>
              </w:rPr>
            </w:pPr>
            <w:r w:rsidRPr="007B0438">
              <w:rPr>
                <w:sz w:val="22"/>
                <w:szCs w:val="22"/>
              </w:rPr>
              <w:t>Album 15592/21-13-SI (etapa II)</w:t>
            </w:r>
          </w:p>
        </w:tc>
        <w:tc>
          <w:tcPr>
            <w:tcW w:w="5234" w:type="dxa"/>
          </w:tcPr>
          <w:p w14:paraId="22C63286" w14:textId="77777777" w:rsidR="00BE6CAF" w:rsidRPr="007B0438" w:rsidRDefault="00000000" w:rsidP="001665F1">
            <w:pPr>
              <w:rPr>
                <w:sz w:val="22"/>
                <w:szCs w:val="22"/>
              </w:rPr>
            </w:pPr>
            <w:r w:rsidRPr="007B0438">
              <w:t>Semnalizare de incendiu</w:t>
            </w:r>
          </w:p>
        </w:tc>
      </w:tr>
      <w:tr w:rsidR="001A3BAF" w14:paraId="1D69C915" w14:textId="77777777" w:rsidTr="001665F1">
        <w:trPr>
          <w:trHeight w:val="386"/>
        </w:trPr>
        <w:tc>
          <w:tcPr>
            <w:tcW w:w="4230" w:type="dxa"/>
          </w:tcPr>
          <w:p w14:paraId="450CD95B" w14:textId="77777777" w:rsidR="00BE6CAF" w:rsidRPr="007B0438" w:rsidRDefault="00000000" w:rsidP="001665F1">
            <w:pPr>
              <w:rPr>
                <w:sz w:val="22"/>
                <w:szCs w:val="22"/>
              </w:rPr>
            </w:pPr>
            <w:r w:rsidRPr="007B0438">
              <w:t>Album 15592/21- 3,4,5,6,7,8,9-TS1</w:t>
            </w:r>
            <w:r w:rsidRPr="007B0438">
              <w:rPr>
                <w:sz w:val="22"/>
                <w:szCs w:val="22"/>
              </w:rPr>
              <w:t xml:space="preserve"> (etapa II)</w:t>
            </w:r>
          </w:p>
        </w:tc>
        <w:tc>
          <w:tcPr>
            <w:tcW w:w="5234" w:type="dxa"/>
          </w:tcPr>
          <w:p w14:paraId="18FB4683" w14:textId="77777777" w:rsidR="00BE6CAF" w:rsidRPr="007B0438" w:rsidRDefault="00000000" w:rsidP="001665F1">
            <w:r w:rsidRPr="007B0438">
              <w:t>Comunicațiile telefonice și de semnalizare</w:t>
            </w:r>
          </w:p>
          <w:p w14:paraId="7ACCC9E1" w14:textId="77777777" w:rsidR="00BE6CAF" w:rsidRPr="007B0438" w:rsidRDefault="00BE6CAF" w:rsidP="001665F1"/>
        </w:tc>
      </w:tr>
      <w:tr w:rsidR="001A3BAF" w14:paraId="73B8B540" w14:textId="77777777" w:rsidTr="001665F1">
        <w:tc>
          <w:tcPr>
            <w:tcW w:w="9464" w:type="dxa"/>
            <w:gridSpan w:val="2"/>
          </w:tcPr>
          <w:p w14:paraId="7E53E658" w14:textId="77777777" w:rsidR="00BE6CAF" w:rsidRPr="007B0438" w:rsidRDefault="00000000" w:rsidP="001665F1">
            <w:pPr>
              <w:jc w:val="center"/>
              <w:rPr>
                <w:b/>
                <w:bCs/>
              </w:rPr>
            </w:pPr>
            <w:r w:rsidRPr="007B0438">
              <w:rPr>
                <w:b/>
                <w:bCs/>
              </w:rPr>
              <w:t>Cazangeria</w:t>
            </w:r>
          </w:p>
        </w:tc>
      </w:tr>
      <w:tr w:rsidR="001A3BAF" w14:paraId="43AD919A" w14:textId="77777777" w:rsidTr="001665F1">
        <w:tc>
          <w:tcPr>
            <w:tcW w:w="4230" w:type="dxa"/>
          </w:tcPr>
          <w:p w14:paraId="100E5F0D" w14:textId="77777777" w:rsidR="00BE6CAF" w:rsidRPr="007B0438" w:rsidRDefault="00000000" w:rsidP="001665F1">
            <w:pPr>
              <w:rPr>
                <w:sz w:val="22"/>
                <w:szCs w:val="22"/>
              </w:rPr>
            </w:pPr>
            <w:r w:rsidRPr="007B0438">
              <w:rPr>
                <w:sz w:val="22"/>
                <w:szCs w:val="22"/>
              </w:rPr>
              <w:t>Album 15592-14-SA</w:t>
            </w:r>
          </w:p>
        </w:tc>
        <w:tc>
          <w:tcPr>
            <w:tcW w:w="5234" w:type="dxa"/>
          </w:tcPr>
          <w:p w14:paraId="12612083" w14:textId="77777777" w:rsidR="00BE6CAF" w:rsidRPr="007B0438" w:rsidRDefault="00000000" w:rsidP="001665F1">
            <w:pPr>
              <w:rPr>
                <w:sz w:val="22"/>
                <w:szCs w:val="22"/>
              </w:rPr>
            </w:pPr>
            <w:r w:rsidRPr="007B0438">
              <w:t>Soluție arhitecturală</w:t>
            </w:r>
          </w:p>
          <w:p w14:paraId="3328EA34" w14:textId="77777777" w:rsidR="00BE6CAF" w:rsidRPr="007B0438" w:rsidRDefault="00BE6CAF" w:rsidP="001665F1">
            <w:pPr>
              <w:rPr>
                <w:sz w:val="22"/>
                <w:szCs w:val="22"/>
              </w:rPr>
            </w:pPr>
          </w:p>
        </w:tc>
      </w:tr>
      <w:tr w:rsidR="001A3BAF" w14:paraId="2EE44C2E" w14:textId="77777777" w:rsidTr="001665F1">
        <w:tc>
          <w:tcPr>
            <w:tcW w:w="4230" w:type="dxa"/>
          </w:tcPr>
          <w:p w14:paraId="74B78A13" w14:textId="77777777" w:rsidR="00BE6CAF" w:rsidRPr="007B0438" w:rsidRDefault="00000000" w:rsidP="001665F1">
            <w:pPr>
              <w:rPr>
                <w:sz w:val="22"/>
                <w:szCs w:val="22"/>
              </w:rPr>
            </w:pPr>
            <w:r w:rsidRPr="007B0438">
              <w:rPr>
                <w:sz w:val="22"/>
                <w:szCs w:val="22"/>
              </w:rPr>
              <w:t>Album 15592-14, 30- CBA</w:t>
            </w:r>
          </w:p>
        </w:tc>
        <w:tc>
          <w:tcPr>
            <w:tcW w:w="5234" w:type="dxa"/>
          </w:tcPr>
          <w:p w14:paraId="4038DF88" w14:textId="77777777" w:rsidR="00BE6CAF" w:rsidRPr="007B0438" w:rsidRDefault="00000000" w:rsidP="001665F1">
            <w:pPr>
              <w:rPr>
                <w:sz w:val="22"/>
                <w:szCs w:val="22"/>
              </w:rPr>
            </w:pPr>
            <w:r w:rsidRPr="007B0438">
              <w:t>Construcții beton armat</w:t>
            </w:r>
          </w:p>
          <w:p w14:paraId="60E43C25" w14:textId="77777777" w:rsidR="00BE6CAF" w:rsidRPr="007B0438" w:rsidRDefault="00BE6CAF" w:rsidP="001665F1">
            <w:pPr>
              <w:rPr>
                <w:sz w:val="22"/>
                <w:szCs w:val="22"/>
              </w:rPr>
            </w:pPr>
          </w:p>
        </w:tc>
      </w:tr>
      <w:tr w:rsidR="001A3BAF" w14:paraId="11028807" w14:textId="77777777" w:rsidTr="001665F1">
        <w:tc>
          <w:tcPr>
            <w:tcW w:w="4230" w:type="dxa"/>
          </w:tcPr>
          <w:p w14:paraId="074B5A67" w14:textId="77777777" w:rsidR="00BE6CAF" w:rsidRPr="007B0438" w:rsidRDefault="00000000" w:rsidP="001665F1">
            <w:pPr>
              <w:rPr>
                <w:sz w:val="22"/>
                <w:szCs w:val="22"/>
              </w:rPr>
            </w:pPr>
            <w:r w:rsidRPr="007B0438">
              <w:t xml:space="preserve">Album 15592/21- 14-TS; </w:t>
            </w:r>
            <w:r w:rsidRPr="007B0438">
              <w:rPr>
                <w:sz w:val="22"/>
                <w:szCs w:val="22"/>
              </w:rPr>
              <w:t>SPA1 (etapa II)</w:t>
            </w:r>
          </w:p>
        </w:tc>
        <w:tc>
          <w:tcPr>
            <w:tcW w:w="5234" w:type="dxa"/>
          </w:tcPr>
          <w:p w14:paraId="70D7E527" w14:textId="77777777" w:rsidR="00BE6CAF" w:rsidRPr="007B0438" w:rsidRDefault="00000000" w:rsidP="001665F1">
            <w:r w:rsidRPr="007B0438">
              <w:t>Comunicațiile telefonice și de semnalizare</w:t>
            </w:r>
          </w:p>
          <w:p w14:paraId="257EEACD" w14:textId="77777777" w:rsidR="00BE6CAF" w:rsidRPr="007B0438" w:rsidRDefault="00000000" w:rsidP="001665F1">
            <w:pPr>
              <w:rPr>
                <w:sz w:val="22"/>
                <w:szCs w:val="22"/>
              </w:rPr>
            </w:pPr>
            <w:r w:rsidRPr="007B0438">
              <w:t>Sistemul de supraveghere video</w:t>
            </w:r>
          </w:p>
        </w:tc>
      </w:tr>
      <w:tr w:rsidR="001A3BAF" w14:paraId="10253FEA" w14:textId="77777777" w:rsidTr="001665F1">
        <w:tc>
          <w:tcPr>
            <w:tcW w:w="4230" w:type="dxa"/>
          </w:tcPr>
          <w:p w14:paraId="292927F2" w14:textId="77777777" w:rsidR="00BE6CAF" w:rsidRPr="007B0438" w:rsidRDefault="00000000" w:rsidP="001665F1">
            <w:pPr>
              <w:rPr>
                <w:sz w:val="22"/>
                <w:szCs w:val="22"/>
              </w:rPr>
            </w:pPr>
            <w:r w:rsidRPr="007B0438">
              <w:t xml:space="preserve">Album 15592/21- 14- </w:t>
            </w:r>
            <w:r w:rsidRPr="007B0438">
              <w:rPr>
                <w:sz w:val="22"/>
                <w:szCs w:val="22"/>
              </w:rPr>
              <w:t>SPA (etapa II)</w:t>
            </w:r>
          </w:p>
        </w:tc>
        <w:tc>
          <w:tcPr>
            <w:tcW w:w="5234" w:type="dxa"/>
          </w:tcPr>
          <w:p w14:paraId="2AEE399F" w14:textId="77777777" w:rsidR="00BE6CAF" w:rsidRPr="007B0438" w:rsidRDefault="00000000" w:rsidP="001665F1">
            <w:pPr>
              <w:rPr>
                <w:sz w:val="22"/>
                <w:szCs w:val="22"/>
              </w:rPr>
            </w:pPr>
            <w:r w:rsidRPr="007B0438">
              <w:t>Semnalizare de pază automată</w:t>
            </w:r>
          </w:p>
        </w:tc>
      </w:tr>
      <w:tr w:rsidR="001A3BAF" w14:paraId="61D96ABA" w14:textId="77777777" w:rsidTr="001665F1">
        <w:tc>
          <w:tcPr>
            <w:tcW w:w="4230" w:type="dxa"/>
          </w:tcPr>
          <w:p w14:paraId="00119B80" w14:textId="77777777" w:rsidR="00BE6CAF" w:rsidRPr="007B0438" w:rsidRDefault="00000000" w:rsidP="001665F1">
            <w:pPr>
              <w:rPr>
                <w:sz w:val="22"/>
                <w:szCs w:val="22"/>
              </w:rPr>
            </w:pPr>
            <w:r w:rsidRPr="007B0438">
              <w:t>Album 15592/21- 14- SI</w:t>
            </w:r>
          </w:p>
        </w:tc>
        <w:tc>
          <w:tcPr>
            <w:tcW w:w="5234" w:type="dxa"/>
          </w:tcPr>
          <w:p w14:paraId="3E872669" w14:textId="77777777" w:rsidR="00BE6CAF" w:rsidRPr="007B0438" w:rsidRDefault="00000000" w:rsidP="001665F1">
            <w:pPr>
              <w:rPr>
                <w:sz w:val="22"/>
                <w:szCs w:val="22"/>
              </w:rPr>
            </w:pPr>
            <w:r w:rsidRPr="007B0438">
              <w:t>Semnalizare de incendiu</w:t>
            </w:r>
          </w:p>
        </w:tc>
      </w:tr>
      <w:tr w:rsidR="001A3BAF" w14:paraId="5D2089F2" w14:textId="77777777" w:rsidTr="001665F1">
        <w:tc>
          <w:tcPr>
            <w:tcW w:w="4230" w:type="dxa"/>
          </w:tcPr>
          <w:p w14:paraId="6CE04E37" w14:textId="77777777" w:rsidR="00BE6CAF" w:rsidRPr="007B0438" w:rsidRDefault="00000000" w:rsidP="001665F1">
            <w:pPr>
              <w:rPr>
                <w:sz w:val="22"/>
                <w:szCs w:val="22"/>
              </w:rPr>
            </w:pPr>
            <w:r w:rsidRPr="007B0438">
              <w:t xml:space="preserve">Album 15592/21-14 AIT </w:t>
            </w:r>
            <w:r w:rsidRPr="007B0438">
              <w:rPr>
                <w:sz w:val="22"/>
                <w:szCs w:val="22"/>
              </w:rPr>
              <w:t>(etapa II)</w:t>
            </w:r>
          </w:p>
        </w:tc>
        <w:tc>
          <w:tcPr>
            <w:tcW w:w="5234" w:type="dxa"/>
          </w:tcPr>
          <w:p w14:paraId="74257C5A" w14:textId="77777777" w:rsidR="00BE6CAF" w:rsidRPr="007B0438" w:rsidRDefault="00000000" w:rsidP="001665F1">
            <w:pPr>
              <w:rPr>
                <w:sz w:val="22"/>
                <w:szCs w:val="22"/>
              </w:rPr>
            </w:pPr>
            <w:r w:rsidRPr="007B0438">
              <w:rPr>
                <w:sz w:val="22"/>
                <w:szCs w:val="22"/>
              </w:rPr>
              <w:t>Automatizarea instalațiilor termomecanice</w:t>
            </w:r>
          </w:p>
        </w:tc>
      </w:tr>
      <w:tr w:rsidR="001A3BAF" w14:paraId="679019FE" w14:textId="77777777" w:rsidTr="001665F1">
        <w:tc>
          <w:tcPr>
            <w:tcW w:w="4230" w:type="dxa"/>
          </w:tcPr>
          <w:p w14:paraId="4458EF7E" w14:textId="77777777" w:rsidR="00BE6CAF" w:rsidRPr="007B0438" w:rsidRDefault="00000000" w:rsidP="001665F1">
            <w:pPr>
              <w:rPr>
                <w:sz w:val="22"/>
                <w:szCs w:val="22"/>
              </w:rPr>
            </w:pPr>
            <w:r w:rsidRPr="007B0438">
              <w:t>Album 15592/21-14-SM; IVC; RAC</w:t>
            </w:r>
          </w:p>
        </w:tc>
        <w:tc>
          <w:tcPr>
            <w:tcW w:w="5234" w:type="dxa"/>
          </w:tcPr>
          <w:p w14:paraId="22E881CD" w14:textId="77777777" w:rsidR="00BE6CAF" w:rsidRPr="007B0438" w:rsidRDefault="00000000" w:rsidP="001665F1">
            <w:r w:rsidRPr="007B0438">
              <w:t>Soluții termomecanice</w:t>
            </w:r>
          </w:p>
          <w:p w14:paraId="4CC864D2" w14:textId="77777777" w:rsidR="00BE6CAF" w:rsidRPr="007B0438" w:rsidRDefault="00000000" w:rsidP="001665F1">
            <w:pPr>
              <w:rPr>
                <w:sz w:val="22"/>
                <w:szCs w:val="22"/>
              </w:rPr>
            </w:pPr>
            <w:r w:rsidRPr="007B0438">
              <w:rPr>
                <w:sz w:val="22"/>
                <w:szCs w:val="22"/>
              </w:rPr>
              <w:t>Încălzirea, Ventilarea și condiționarea aerului;</w:t>
            </w:r>
          </w:p>
          <w:p w14:paraId="3ED0B3D7" w14:textId="77777777" w:rsidR="00BE6CAF" w:rsidRPr="007B0438" w:rsidRDefault="00000000" w:rsidP="001665F1">
            <w:pPr>
              <w:rPr>
                <w:sz w:val="22"/>
                <w:szCs w:val="22"/>
              </w:rPr>
            </w:pPr>
            <w:r w:rsidRPr="007B0438">
              <w:rPr>
                <w:sz w:val="22"/>
                <w:szCs w:val="22"/>
              </w:rPr>
              <w:t>Rețele interioare de alimentare cu apă și canalizare</w:t>
            </w:r>
          </w:p>
        </w:tc>
      </w:tr>
      <w:tr w:rsidR="001A3BAF" w14:paraId="4B0DD16F" w14:textId="77777777" w:rsidTr="001665F1">
        <w:trPr>
          <w:trHeight w:val="560"/>
        </w:trPr>
        <w:tc>
          <w:tcPr>
            <w:tcW w:w="4230" w:type="dxa"/>
          </w:tcPr>
          <w:p w14:paraId="1E420BC7" w14:textId="77777777" w:rsidR="00BE6CAF" w:rsidRPr="007B0438" w:rsidRDefault="00000000" w:rsidP="001665F1">
            <w:pPr>
              <w:rPr>
                <w:sz w:val="22"/>
                <w:szCs w:val="22"/>
              </w:rPr>
            </w:pPr>
            <w:r w:rsidRPr="007B0438">
              <w:t>Album 15592-14-EEF;AÎVC</w:t>
            </w:r>
          </w:p>
        </w:tc>
        <w:tc>
          <w:tcPr>
            <w:tcW w:w="5234" w:type="dxa"/>
          </w:tcPr>
          <w:p w14:paraId="66CA9759" w14:textId="77777777" w:rsidR="00BE6CAF" w:rsidRPr="007B0438" w:rsidRDefault="00000000" w:rsidP="001665F1">
            <w:r w:rsidRPr="007B0438">
              <w:t>Echipament electric de forță</w:t>
            </w:r>
          </w:p>
          <w:p w14:paraId="051D2B2B" w14:textId="77777777" w:rsidR="00BE6CAF" w:rsidRPr="007B0438" w:rsidRDefault="00000000" w:rsidP="001665F1">
            <w:pPr>
              <w:rPr>
                <w:sz w:val="22"/>
                <w:szCs w:val="22"/>
              </w:rPr>
            </w:pPr>
            <w:r w:rsidRPr="007B0438">
              <w:rPr>
                <w:sz w:val="22"/>
                <w:szCs w:val="22"/>
              </w:rPr>
              <w:t>Automatizarea încălzirii, ventilării și condiționării aerului</w:t>
            </w:r>
          </w:p>
        </w:tc>
      </w:tr>
      <w:tr w:rsidR="001A3BAF" w14:paraId="66069A0A" w14:textId="77777777" w:rsidTr="001665F1">
        <w:trPr>
          <w:trHeight w:val="384"/>
        </w:trPr>
        <w:tc>
          <w:tcPr>
            <w:tcW w:w="9464" w:type="dxa"/>
            <w:gridSpan w:val="2"/>
          </w:tcPr>
          <w:p w14:paraId="6C286DBB" w14:textId="77777777" w:rsidR="00BE6CAF" w:rsidRPr="007B0438" w:rsidRDefault="00000000" w:rsidP="001665F1">
            <w:pPr>
              <w:jc w:val="center"/>
              <w:rPr>
                <w:sz w:val="22"/>
                <w:szCs w:val="22"/>
              </w:rPr>
            </w:pPr>
            <w:r w:rsidRPr="007B0438">
              <w:rPr>
                <w:b/>
                <w:bCs/>
              </w:rPr>
              <w:t>Turn de pază (din colț)</w:t>
            </w:r>
          </w:p>
        </w:tc>
      </w:tr>
      <w:tr w:rsidR="001A3BAF" w14:paraId="14366A76" w14:textId="77777777" w:rsidTr="001665F1">
        <w:tc>
          <w:tcPr>
            <w:tcW w:w="4230" w:type="dxa"/>
          </w:tcPr>
          <w:p w14:paraId="26505C42" w14:textId="77777777" w:rsidR="00BE6CAF" w:rsidRPr="007B0438" w:rsidRDefault="00000000" w:rsidP="001665F1">
            <w:pPr>
              <w:rPr>
                <w:sz w:val="22"/>
                <w:szCs w:val="22"/>
              </w:rPr>
            </w:pPr>
            <w:r w:rsidRPr="007B0438">
              <w:rPr>
                <w:sz w:val="22"/>
                <w:szCs w:val="22"/>
              </w:rPr>
              <w:t>Album 15592-17 a, b, c, d -SA; CBA</w:t>
            </w:r>
          </w:p>
        </w:tc>
        <w:tc>
          <w:tcPr>
            <w:tcW w:w="5234" w:type="dxa"/>
          </w:tcPr>
          <w:p w14:paraId="73F015A8" w14:textId="77777777" w:rsidR="00BE6CAF" w:rsidRPr="007B0438" w:rsidRDefault="00000000" w:rsidP="001665F1">
            <w:pPr>
              <w:rPr>
                <w:sz w:val="22"/>
                <w:szCs w:val="22"/>
              </w:rPr>
            </w:pPr>
            <w:r w:rsidRPr="007B0438">
              <w:t>Soluție arhitecturală</w:t>
            </w:r>
          </w:p>
          <w:p w14:paraId="5C7BCB63" w14:textId="77777777" w:rsidR="00BE6CAF" w:rsidRPr="007B0438" w:rsidRDefault="00000000" w:rsidP="001665F1">
            <w:pPr>
              <w:rPr>
                <w:sz w:val="22"/>
                <w:szCs w:val="22"/>
              </w:rPr>
            </w:pPr>
            <w:r w:rsidRPr="007B0438">
              <w:t>Construcții beton armat</w:t>
            </w:r>
          </w:p>
        </w:tc>
      </w:tr>
      <w:tr w:rsidR="001A3BAF" w14:paraId="17A8DB7B" w14:textId="77777777" w:rsidTr="001665F1">
        <w:trPr>
          <w:trHeight w:val="558"/>
        </w:trPr>
        <w:tc>
          <w:tcPr>
            <w:tcW w:w="4230" w:type="dxa"/>
          </w:tcPr>
          <w:p w14:paraId="069EEE03" w14:textId="77777777" w:rsidR="00BE6CAF" w:rsidRPr="007B0438" w:rsidRDefault="00000000" w:rsidP="001665F1">
            <w:pPr>
              <w:rPr>
                <w:sz w:val="22"/>
                <w:szCs w:val="22"/>
              </w:rPr>
            </w:pPr>
            <w:r w:rsidRPr="007B0438">
              <w:rPr>
                <w:sz w:val="22"/>
                <w:szCs w:val="22"/>
              </w:rPr>
              <w:t>Album 15592/21-17 a, b, c, d -</w:t>
            </w:r>
            <w:r w:rsidRPr="007B0438">
              <w:t xml:space="preserve"> IVC</w:t>
            </w:r>
          </w:p>
        </w:tc>
        <w:tc>
          <w:tcPr>
            <w:tcW w:w="5234" w:type="dxa"/>
          </w:tcPr>
          <w:p w14:paraId="1A1DA4F6" w14:textId="77777777" w:rsidR="00BE6CAF" w:rsidRPr="007B0438" w:rsidRDefault="00000000" w:rsidP="001665F1">
            <w:r w:rsidRPr="007B0438">
              <w:t>Încălzirea și ventilarea</w:t>
            </w:r>
          </w:p>
          <w:p w14:paraId="7E4E29DC" w14:textId="77777777" w:rsidR="00BE6CAF" w:rsidRPr="007B0438" w:rsidRDefault="00BE6CAF" w:rsidP="001665F1">
            <w:pPr>
              <w:rPr>
                <w:sz w:val="22"/>
                <w:szCs w:val="22"/>
              </w:rPr>
            </w:pPr>
          </w:p>
        </w:tc>
      </w:tr>
      <w:tr w:rsidR="001A3BAF" w14:paraId="00AB4310" w14:textId="77777777" w:rsidTr="001665F1">
        <w:trPr>
          <w:trHeight w:val="461"/>
        </w:trPr>
        <w:tc>
          <w:tcPr>
            <w:tcW w:w="4230" w:type="dxa"/>
          </w:tcPr>
          <w:p w14:paraId="43F8A938" w14:textId="77777777" w:rsidR="00BE6CAF" w:rsidRPr="007B0438" w:rsidRDefault="00000000" w:rsidP="001665F1">
            <w:pPr>
              <w:rPr>
                <w:sz w:val="22"/>
                <w:szCs w:val="22"/>
              </w:rPr>
            </w:pPr>
            <w:r w:rsidRPr="007B0438">
              <w:rPr>
                <w:sz w:val="22"/>
                <w:szCs w:val="22"/>
              </w:rPr>
              <w:t>Album 15592/21-23-</w:t>
            </w:r>
            <w:r w:rsidRPr="007B0438">
              <w:t xml:space="preserve"> IVC </w:t>
            </w:r>
            <w:r w:rsidRPr="007B0438">
              <w:rPr>
                <w:sz w:val="22"/>
                <w:szCs w:val="22"/>
              </w:rPr>
              <w:t>(etapa II)</w:t>
            </w:r>
          </w:p>
        </w:tc>
        <w:tc>
          <w:tcPr>
            <w:tcW w:w="5234" w:type="dxa"/>
          </w:tcPr>
          <w:p w14:paraId="35809147" w14:textId="77777777" w:rsidR="00BE6CAF" w:rsidRPr="007B0438" w:rsidRDefault="00000000" w:rsidP="001665F1">
            <w:pPr>
              <w:rPr>
                <w:sz w:val="22"/>
                <w:szCs w:val="22"/>
              </w:rPr>
            </w:pPr>
            <w:r w:rsidRPr="007B0438">
              <w:rPr>
                <w:sz w:val="22"/>
                <w:szCs w:val="22"/>
              </w:rPr>
              <w:t>Încălzirea, Ventilarea și condiționarea aerului</w:t>
            </w:r>
          </w:p>
          <w:p w14:paraId="205212A8" w14:textId="77777777" w:rsidR="00BE6CAF" w:rsidRPr="007B0438" w:rsidRDefault="00BE6CAF" w:rsidP="001665F1">
            <w:pPr>
              <w:rPr>
                <w:sz w:val="22"/>
                <w:szCs w:val="22"/>
              </w:rPr>
            </w:pPr>
          </w:p>
          <w:p w14:paraId="07A283E9" w14:textId="77777777" w:rsidR="00BE6CAF" w:rsidRPr="007B0438" w:rsidRDefault="00BE6CAF" w:rsidP="001665F1">
            <w:pPr>
              <w:rPr>
                <w:sz w:val="22"/>
                <w:szCs w:val="22"/>
              </w:rPr>
            </w:pPr>
          </w:p>
        </w:tc>
      </w:tr>
      <w:tr w:rsidR="001A3BAF" w14:paraId="3D04CE62" w14:textId="77777777" w:rsidTr="001665F1">
        <w:tc>
          <w:tcPr>
            <w:tcW w:w="4230" w:type="dxa"/>
          </w:tcPr>
          <w:p w14:paraId="45385FE1" w14:textId="77777777" w:rsidR="00BE6CAF" w:rsidRPr="007B0438" w:rsidRDefault="00000000" w:rsidP="001665F1">
            <w:pPr>
              <w:rPr>
                <w:sz w:val="22"/>
                <w:szCs w:val="22"/>
              </w:rPr>
            </w:pPr>
            <w:r w:rsidRPr="007B0438">
              <w:rPr>
                <w:sz w:val="22"/>
                <w:szCs w:val="22"/>
              </w:rPr>
              <w:t>Album 15592/21-17- a, b, c, d -</w:t>
            </w:r>
            <w:r w:rsidRPr="007B0438">
              <w:t xml:space="preserve"> </w:t>
            </w:r>
            <w:r w:rsidRPr="007B0438">
              <w:rPr>
                <w:sz w:val="22"/>
                <w:szCs w:val="22"/>
              </w:rPr>
              <w:t>SPA</w:t>
            </w:r>
            <w:r w:rsidRPr="007B0438">
              <w:t xml:space="preserve"> </w:t>
            </w:r>
            <w:r w:rsidRPr="007B0438">
              <w:rPr>
                <w:sz w:val="22"/>
                <w:szCs w:val="22"/>
              </w:rPr>
              <w:t>(etapa II)</w:t>
            </w:r>
          </w:p>
        </w:tc>
        <w:tc>
          <w:tcPr>
            <w:tcW w:w="5234" w:type="dxa"/>
          </w:tcPr>
          <w:p w14:paraId="1EC314E1" w14:textId="77777777" w:rsidR="00BE6CAF" w:rsidRPr="007B0438" w:rsidRDefault="00000000" w:rsidP="001665F1">
            <w:pPr>
              <w:rPr>
                <w:sz w:val="22"/>
                <w:szCs w:val="22"/>
              </w:rPr>
            </w:pPr>
            <w:r w:rsidRPr="007B0438">
              <w:t>Semnalizare de pază automată</w:t>
            </w:r>
          </w:p>
        </w:tc>
      </w:tr>
      <w:tr w:rsidR="001A3BAF" w14:paraId="436754F9" w14:textId="77777777" w:rsidTr="001665F1">
        <w:tc>
          <w:tcPr>
            <w:tcW w:w="4230" w:type="dxa"/>
          </w:tcPr>
          <w:p w14:paraId="7C6E6CD9" w14:textId="77777777" w:rsidR="00BE6CAF" w:rsidRPr="007B0438" w:rsidRDefault="00000000" w:rsidP="001665F1">
            <w:pPr>
              <w:rPr>
                <w:sz w:val="22"/>
                <w:szCs w:val="22"/>
              </w:rPr>
            </w:pPr>
            <w:r w:rsidRPr="007B0438">
              <w:rPr>
                <w:sz w:val="22"/>
                <w:szCs w:val="22"/>
              </w:rPr>
              <w:t>Album 15592/21-17 a, b, c, d -</w:t>
            </w:r>
            <w:r w:rsidRPr="007B0438">
              <w:t xml:space="preserve"> EEF</w:t>
            </w:r>
          </w:p>
        </w:tc>
        <w:tc>
          <w:tcPr>
            <w:tcW w:w="5234" w:type="dxa"/>
          </w:tcPr>
          <w:p w14:paraId="3352CC93" w14:textId="77777777" w:rsidR="00BE6CAF" w:rsidRPr="007B0438" w:rsidRDefault="00000000" w:rsidP="001665F1">
            <w:r w:rsidRPr="007B0438">
              <w:t>Echipament electric de forță</w:t>
            </w:r>
          </w:p>
          <w:p w14:paraId="0A7EF41B" w14:textId="77777777" w:rsidR="00BE6CAF" w:rsidRPr="007B0438" w:rsidRDefault="00BE6CAF" w:rsidP="001665F1">
            <w:pPr>
              <w:rPr>
                <w:sz w:val="22"/>
                <w:szCs w:val="22"/>
              </w:rPr>
            </w:pPr>
          </w:p>
        </w:tc>
      </w:tr>
      <w:tr w:rsidR="001A3BAF" w14:paraId="37FE5D73" w14:textId="77777777" w:rsidTr="001665F1">
        <w:tc>
          <w:tcPr>
            <w:tcW w:w="4230" w:type="dxa"/>
          </w:tcPr>
          <w:p w14:paraId="6E33B1E4" w14:textId="77777777" w:rsidR="00BE6CAF" w:rsidRPr="007B0438" w:rsidRDefault="00000000" w:rsidP="001665F1">
            <w:pPr>
              <w:rPr>
                <w:sz w:val="22"/>
                <w:szCs w:val="22"/>
              </w:rPr>
            </w:pPr>
            <w:r w:rsidRPr="007B0438">
              <w:rPr>
                <w:sz w:val="22"/>
                <w:szCs w:val="22"/>
              </w:rPr>
              <w:t>Album 15592/21-17 a, b, c, d -</w:t>
            </w:r>
            <w:r w:rsidRPr="007B0438">
              <w:t xml:space="preserve"> RAC</w:t>
            </w:r>
          </w:p>
        </w:tc>
        <w:tc>
          <w:tcPr>
            <w:tcW w:w="5234" w:type="dxa"/>
          </w:tcPr>
          <w:p w14:paraId="503C6513" w14:textId="77777777" w:rsidR="00BE6CAF" w:rsidRPr="007B0438" w:rsidRDefault="00000000" w:rsidP="001665F1">
            <w:pPr>
              <w:rPr>
                <w:sz w:val="22"/>
                <w:szCs w:val="22"/>
              </w:rPr>
            </w:pPr>
            <w:r w:rsidRPr="007B0438">
              <w:rPr>
                <w:sz w:val="22"/>
                <w:szCs w:val="22"/>
              </w:rPr>
              <w:t>Rețele interioare de alimentare cu apă și canalizare</w:t>
            </w:r>
          </w:p>
        </w:tc>
      </w:tr>
      <w:tr w:rsidR="001A3BAF" w14:paraId="0DDB643E" w14:textId="77777777" w:rsidTr="001665F1">
        <w:tc>
          <w:tcPr>
            <w:tcW w:w="9464" w:type="dxa"/>
            <w:gridSpan w:val="2"/>
          </w:tcPr>
          <w:p w14:paraId="3453CC8F" w14:textId="77777777" w:rsidR="00BE6CAF" w:rsidRPr="007B0438" w:rsidRDefault="00000000" w:rsidP="001665F1">
            <w:pPr>
              <w:jc w:val="center"/>
              <w:rPr>
                <w:b/>
                <w:bCs/>
              </w:rPr>
            </w:pPr>
            <w:r w:rsidRPr="007B0438">
              <w:rPr>
                <w:b/>
                <w:bCs/>
              </w:rPr>
              <w:t>Complex sportiv</w:t>
            </w:r>
          </w:p>
        </w:tc>
      </w:tr>
      <w:tr w:rsidR="001A3BAF" w14:paraId="2B9C18D4" w14:textId="77777777" w:rsidTr="001665F1">
        <w:tc>
          <w:tcPr>
            <w:tcW w:w="4230" w:type="dxa"/>
          </w:tcPr>
          <w:p w14:paraId="34A14D48" w14:textId="77777777" w:rsidR="00BE6CAF" w:rsidRPr="007B0438" w:rsidRDefault="00000000" w:rsidP="001665F1">
            <w:pPr>
              <w:rPr>
                <w:sz w:val="22"/>
                <w:szCs w:val="22"/>
              </w:rPr>
            </w:pPr>
            <w:r w:rsidRPr="007B0438">
              <w:rPr>
                <w:sz w:val="22"/>
                <w:szCs w:val="22"/>
              </w:rPr>
              <w:t>Album 15592-22; 22a -SA</w:t>
            </w:r>
          </w:p>
        </w:tc>
        <w:tc>
          <w:tcPr>
            <w:tcW w:w="5234" w:type="dxa"/>
          </w:tcPr>
          <w:p w14:paraId="2B1E83D2" w14:textId="77777777" w:rsidR="00BE6CAF" w:rsidRPr="007B0438" w:rsidRDefault="00000000" w:rsidP="001665F1">
            <w:pPr>
              <w:rPr>
                <w:sz w:val="22"/>
                <w:szCs w:val="22"/>
              </w:rPr>
            </w:pPr>
            <w:r w:rsidRPr="007B0438">
              <w:t>Soluție arhitecturală</w:t>
            </w:r>
          </w:p>
          <w:p w14:paraId="4CB3DFC3" w14:textId="77777777" w:rsidR="00BE6CAF" w:rsidRPr="007B0438" w:rsidRDefault="00BE6CAF" w:rsidP="001665F1">
            <w:pPr>
              <w:rPr>
                <w:sz w:val="22"/>
                <w:szCs w:val="22"/>
              </w:rPr>
            </w:pPr>
          </w:p>
        </w:tc>
      </w:tr>
      <w:tr w:rsidR="001A3BAF" w14:paraId="3218C084" w14:textId="77777777" w:rsidTr="001665F1">
        <w:tc>
          <w:tcPr>
            <w:tcW w:w="4230" w:type="dxa"/>
          </w:tcPr>
          <w:p w14:paraId="1E714074" w14:textId="77777777" w:rsidR="00BE6CAF" w:rsidRPr="007B0438" w:rsidRDefault="00000000" w:rsidP="001665F1">
            <w:pPr>
              <w:rPr>
                <w:sz w:val="22"/>
                <w:szCs w:val="22"/>
              </w:rPr>
            </w:pPr>
            <w:r w:rsidRPr="007B0438">
              <w:rPr>
                <w:sz w:val="22"/>
                <w:szCs w:val="22"/>
              </w:rPr>
              <w:t>Album 15592-22; 22a - CBA</w:t>
            </w:r>
          </w:p>
        </w:tc>
        <w:tc>
          <w:tcPr>
            <w:tcW w:w="5234" w:type="dxa"/>
          </w:tcPr>
          <w:p w14:paraId="79C267E5" w14:textId="77777777" w:rsidR="00BE6CAF" w:rsidRPr="007B0438" w:rsidRDefault="00000000" w:rsidP="001665F1">
            <w:pPr>
              <w:rPr>
                <w:sz w:val="22"/>
                <w:szCs w:val="22"/>
              </w:rPr>
            </w:pPr>
            <w:r w:rsidRPr="007B0438">
              <w:t>Construcții beton armat</w:t>
            </w:r>
          </w:p>
        </w:tc>
      </w:tr>
      <w:tr w:rsidR="001A3BAF" w14:paraId="249F6599" w14:textId="77777777" w:rsidTr="001665F1">
        <w:tc>
          <w:tcPr>
            <w:tcW w:w="4230" w:type="dxa"/>
          </w:tcPr>
          <w:p w14:paraId="7A9E5966" w14:textId="77777777" w:rsidR="00BE6CAF" w:rsidRPr="007B0438" w:rsidRDefault="00000000" w:rsidP="001665F1">
            <w:pPr>
              <w:rPr>
                <w:sz w:val="22"/>
                <w:szCs w:val="22"/>
              </w:rPr>
            </w:pPr>
            <w:r w:rsidRPr="007B0438">
              <w:rPr>
                <w:sz w:val="22"/>
                <w:szCs w:val="22"/>
              </w:rPr>
              <w:t>Album 15592/21; 22a –</w:t>
            </w:r>
            <w:r w:rsidRPr="007B0438">
              <w:t xml:space="preserve"> IVC; AÎVC</w:t>
            </w:r>
          </w:p>
        </w:tc>
        <w:tc>
          <w:tcPr>
            <w:tcW w:w="5234" w:type="dxa"/>
          </w:tcPr>
          <w:p w14:paraId="27D888E7" w14:textId="77777777" w:rsidR="00BE6CAF" w:rsidRPr="007B0438" w:rsidRDefault="00000000" w:rsidP="001665F1">
            <w:pPr>
              <w:rPr>
                <w:sz w:val="22"/>
                <w:szCs w:val="22"/>
              </w:rPr>
            </w:pPr>
            <w:r w:rsidRPr="007B0438">
              <w:rPr>
                <w:sz w:val="22"/>
                <w:szCs w:val="22"/>
              </w:rPr>
              <w:t>Încălzirea, Ventilarea și condiționarea aerului</w:t>
            </w:r>
          </w:p>
          <w:p w14:paraId="3908E0A8" w14:textId="77777777" w:rsidR="00BE6CAF" w:rsidRPr="007B0438" w:rsidRDefault="00000000" w:rsidP="001665F1">
            <w:pPr>
              <w:rPr>
                <w:sz w:val="22"/>
                <w:szCs w:val="22"/>
              </w:rPr>
            </w:pPr>
            <w:r w:rsidRPr="007B0438">
              <w:rPr>
                <w:sz w:val="22"/>
                <w:szCs w:val="22"/>
              </w:rPr>
              <w:t>Automatizarea încălzirii, ventilării și condiționării aerului</w:t>
            </w:r>
          </w:p>
        </w:tc>
      </w:tr>
      <w:tr w:rsidR="001A3BAF" w14:paraId="1B642283" w14:textId="77777777" w:rsidTr="001665F1">
        <w:tc>
          <w:tcPr>
            <w:tcW w:w="4230" w:type="dxa"/>
          </w:tcPr>
          <w:p w14:paraId="12096CE3" w14:textId="77777777" w:rsidR="00BE6CAF" w:rsidRPr="007B0438" w:rsidRDefault="00000000" w:rsidP="001665F1">
            <w:pPr>
              <w:rPr>
                <w:sz w:val="22"/>
                <w:szCs w:val="22"/>
              </w:rPr>
            </w:pPr>
            <w:r w:rsidRPr="007B0438">
              <w:t xml:space="preserve">Album 15592/21- </w:t>
            </w:r>
            <w:r w:rsidRPr="007B0438">
              <w:rPr>
                <w:sz w:val="22"/>
                <w:szCs w:val="22"/>
              </w:rPr>
              <w:t xml:space="preserve">22; 22a </w:t>
            </w:r>
            <w:r w:rsidRPr="007B0438">
              <w:t xml:space="preserve">– SI </w:t>
            </w:r>
            <w:r w:rsidRPr="007B0438">
              <w:rPr>
                <w:sz w:val="22"/>
                <w:szCs w:val="22"/>
              </w:rPr>
              <w:t>(etapa II)</w:t>
            </w:r>
          </w:p>
        </w:tc>
        <w:tc>
          <w:tcPr>
            <w:tcW w:w="5234" w:type="dxa"/>
          </w:tcPr>
          <w:p w14:paraId="0EA2ECD3" w14:textId="77777777" w:rsidR="00BE6CAF" w:rsidRPr="007B0438" w:rsidRDefault="00000000" w:rsidP="001665F1">
            <w:pPr>
              <w:rPr>
                <w:sz w:val="22"/>
                <w:szCs w:val="22"/>
              </w:rPr>
            </w:pPr>
            <w:r w:rsidRPr="007B0438">
              <w:t>Semnalizare de incendiu</w:t>
            </w:r>
          </w:p>
        </w:tc>
      </w:tr>
      <w:tr w:rsidR="001A3BAF" w14:paraId="3C738179" w14:textId="77777777" w:rsidTr="001665F1">
        <w:tc>
          <w:tcPr>
            <w:tcW w:w="4230" w:type="dxa"/>
          </w:tcPr>
          <w:p w14:paraId="6B8CB67B" w14:textId="77777777" w:rsidR="00BE6CAF" w:rsidRPr="007B0438" w:rsidRDefault="00000000" w:rsidP="001665F1">
            <w:pPr>
              <w:rPr>
                <w:sz w:val="22"/>
                <w:szCs w:val="22"/>
              </w:rPr>
            </w:pPr>
            <w:r w:rsidRPr="007B0438">
              <w:t xml:space="preserve">Album 15592/21- </w:t>
            </w:r>
            <w:r w:rsidRPr="007B0438">
              <w:rPr>
                <w:sz w:val="22"/>
                <w:szCs w:val="22"/>
              </w:rPr>
              <w:t xml:space="preserve">22; 22a </w:t>
            </w:r>
            <w:r w:rsidRPr="007B0438">
              <w:t xml:space="preserve">– AEF </w:t>
            </w:r>
            <w:r w:rsidRPr="007B0438">
              <w:rPr>
                <w:sz w:val="22"/>
                <w:szCs w:val="22"/>
              </w:rPr>
              <w:t>(etapa II)</w:t>
            </w:r>
          </w:p>
        </w:tc>
        <w:tc>
          <w:tcPr>
            <w:tcW w:w="5234" w:type="dxa"/>
          </w:tcPr>
          <w:p w14:paraId="1041840C" w14:textId="77777777" w:rsidR="00BE6CAF" w:rsidRPr="007B0438" w:rsidRDefault="00000000" w:rsidP="001665F1">
            <w:pPr>
              <w:rPr>
                <w:sz w:val="22"/>
                <w:szCs w:val="22"/>
              </w:rPr>
            </w:pPr>
            <w:r w:rsidRPr="007B0438">
              <w:rPr>
                <w:sz w:val="22"/>
                <w:szCs w:val="22"/>
              </w:rPr>
              <w:t>Automatizarea evacuarea fumului</w:t>
            </w:r>
          </w:p>
        </w:tc>
      </w:tr>
      <w:tr w:rsidR="001A3BAF" w14:paraId="1A4A1792" w14:textId="77777777" w:rsidTr="001665F1">
        <w:tc>
          <w:tcPr>
            <w:tcW w:w="4230" w:type="dxa"/>
          </w:tcPr>
          <w:p w14:paraId="363AD2E1" w14:textId="77777777" w:rsidR="00BE6CAF" w:rsidRPr="007B0438" w:rsidRDefault="00000000" w:rsidP="001665F1">
            <w:pPr>
              <w:rPr>
                <w:sz w:val="22"/>
                <w:szCs w:val="22"/>
              </w:rPr>
            </w:pPr>
            <w:r w:rsidRPr="007B0438">
              <w:t xml:space="preserve">Album 15592- </w:t>
            </w:r>
            <w:r w:rsidRPr="007B0438">
              <w:rPr>
                <w:sz w:val="22"/>
                <w:szCs w:val="22"/>
              </w:rPr>
              <w:t xml:space="preserve">22 </w:t>
            </w:r>
            <w:r w:rsidRPr="007B0438">
              <w:t xml:space="preserve">– EEF/IEI </w:t>
            </w:r>
          </w:p>
        </w:tc>
        <w:tc>
          <w:tcPr>
            <w:tcW w:w="5234" w:type="dxa"/>
          </w:tcPr>
          <w:p w14:paraId="09B8C600" w14:textId="77777777" w:rsidR="00BE6CAF" w:rsidRPr="007B0438" w:rsidRDefault="00000000" w:rsidP="001665F1">
            <w:pPr>
              <w:rPr>
                <w:sz w:val="22"/>
                <w:szCs w:val="22"/>
              </w:rPr>
            </w:pPr>
            <w:r w:rsidRPr="007B0438">
              <w:rPr>
                <w:sz w:val="22"/>
                <w:szCs w:val="22"/>
              </w:rPr>
              <w:t>Echipament electric de forță</w:t>
            </w:r>
          </w:p>
          <w:p w14:paraId="1090B3B0" w14:textId="77777777" w:rsidR="00BE6CAF" w:rsidRPr="007B0438" w:rsidRDefault="00000000" w:rsidP="001665F1">
            <w:pPr>
              <w:rPr>
                <w:sz w:val="22"/>
                <w:szCs w:val="22"/>
              </w:rPr>
            </w:pPr>
            <w:r w:rsidRPr="007B0438">
              <w:rPr>
                <w:sz w:val="22"/>
                <w:szCs w:val="22"/>
              </w:rPr>
              <w:t>Iluminatul electric interior</w:t>
            </w:r>
          </w:p>
        </w:tc>
      </w:tr>
      <w:tr w:rsidR="001A3BAF" w14:paraId="5DD48D37" w14:textId="77777777" w:rsidTr="001665F1">
        <w:tc>
          <w:tcPr>
            <w:tcW w:w="4230" w:type="dxa"/>
          </w:tcPr>
          <w:p w14:paraId="2776EB19" w14:textId="77777777" w:rsidR="00BE6CAF" w:rsidRPr="007B0438" w:rsidRDefault="00000000" w:rsidP="001665F1">
            <w:pPr>
              <w:rPr>
                <w:sz w:val="22"/>
                <w:szCs w:val="22"/>
              </w:rPr>
            </w:pPr>
            <w:r w:rsidRPr="007B0438">
              <w:t xml:space="preserve">Album 15592/21- </w:t>
            </w:r>
            <w:r w:rsidRPr="007B0438">
              <w:rPr>
                <w:sz w:val="22"/>
                <w:szCs w:val="22"/>
              </w:rPr>
              <w:t xml:space="preserve">22; 22a </w:t>
            </w:r>
            <w:r w:rsidRPr="007B0438">
              <w:t xml:space="preserve">- </w:t>
            </w:r>
            <w:r w:rsidRPr="007B0438">
              <w:rPr>
                <w:sz w:val="22"/>
                <w:szCs w:val="22"/>
              </w:rPr>
              <w:t xml:space="preserve">TS, </w:t>
            </w:r>
            <w:r w:rsidRPr="007B0438">
              <w:t xml:space="preserve">SPA1 </w:t>
            </w:r>
            <w:r w:rsidRPr="007B0438">
              <w:rPr>
                <w:sz w:val="22"/>
                <w:szCs w:val="22"/>
              </w:rPr>
              <w:t>(etapa II)</w:t>
            </w:r>
          </w:p>
        </w:tc>
        <w:tc>
          <w:tcPr>
            <w:tcW w:w="5234" w:type="dxa"/>
          </w:tcPr>
          <w:p w14:paraId="1825D442" w14:textId="77777777" w:rsidR="00BE6CAF" w:rsidRPr="007B0438" w:rsidRDefault="00000000" w:rsidP="001665F1">
            <w:r w:rsidRPr="007B0438">
              <w:t>Comunicațiile telefonice și de semnalizare</w:t>
            </w:r>
          </w:p>
          <w:p w14:paraId="7E4CA7F6" w14:textId="77777777" w:rsidR="00BE6CAF" w:rsidRPr="007B0438" w:rsidRDefault="00000000" w:rsidP="001665F1">
            <w:pPr>
              <w:rPr>
                <w:sz w:val="22"/>
                <w:szCs w:val="22"/>
              </w:rPr>
            </w:pPr>
            <w:r w:rsidRPr="007B0438">
              <w:t>Sistemul de supraveghere video</w:t>
            </w:r>
          </w:p>
        </w:tc>
      </w:tr>
      <w:tr w:rsidR="001A3BAF" w14:paraId="591DCCEA" w14:textId="77777777" w:rsidTr="001665F1">
        <w:tc>
          <w:tcPr>
            <w:tcW w:w="4230" w:type="dxa"/>
          </w:tcPr>
          <w:p w14:paraId="3E3A52C5" w14:textId="77777777" w:rsidR="00BE6CAF" w:rsidRPr="007B0438" w:rsidRDefault="00000000" w:rsidP="001665F1">
            <w:pPr>
              <w:rPr>
                <w:sz w:val="22"/>
                <w:szCs w:val="22"/>
              </w:rPr>
            </w:pPr>
            <w:r w:rsidRPr="007B0438">
              <w:rPr>
                <w:sz w:val="22"/>
                <w:szCs w:val="22"/>
              </w:rPr>
              <w:t>Album 15592-22; 22a - RAC</w:t>
            </w:r>
          </w:p>
        </w:tc>
        <w:tc>
          <w:tcPr>
            <w:tcW w:w="5234" w:type="dxa"/>
          </w:tcPr>
          <w:p w14:paraId="5E861699" w14:textId="77777777" w:rsidR="00BE6CAF" w:rsidRPr="007B0438" w:rsidRDefault="00000000" w:rsidP="001665F1">
            <w:pPr>
              <w:rPr>
                <w:sz w:val="22"/>
                <w:szCs w:val="22"/>
              </w:rPr>
            </w:pPr>
            <w:r w:rsidRPr="007B0438">
              <w:rPr>
                <w:sz w:val="22"/>
                <w:szCs w:val="22"/>
              </w:rPr>
              <w:t>Rețele interioare de alimentare cu apă și canalizare</w:t>
            </w:r>
          </w:p>
        </w:tc>
      </w:tr>
      <w:tr w:rsidR="001A3BAF" w14:paraId="67D1CAFC" w14:textId="77777777" w:rsidTr="001665F1">
        <w:tc>
          <w:tcPr>
            <w:tcW w:w="4230" w:type="dxa"/>
          </w:tcPr>
          <w:p w14:paraId="674B04F9" w14:textId="77777777" w:rsidR="00BE6CAF" w:rsidRPr="007B0438" w:rsidRDefault="00000000" w:rsidP="001665F1">
            <w:pPr>
              <w:rPr>
                <w:sz w:val="22"/>
                <w:szCs w:val="22"/>
              </w:rPr>
            </w:pPr>
            <w:r w:rsidRPr="007B0438">
              <w:lastRenderedPageBreak/>
              <w:t xml:space="preserve">Album 15592/21- </w:t>
            </w:r>
            <w:r w:rsidRPr="007B0438">
              <w:rPr>
                <w:sz w:val="22"/>
                <w:szCs w:val="22"/>
              </w:rPr>
              <w:t xml:space="preserve">22; 22a </w:t>
            </w:r>
            <w:r w:rsidRPr="007B0438">
              <w:t xml:space="preserve">– </w:t>
            </w:r>
            <w:r w:rsidRPr="007B0438">
              <w:rPr>
                <w:sz w:val="22"/>
                <w:szCs w:val="22"/>
              </w:rPr>
              <w:t>SPA</w:t>
            </w:r>
            <w:r w:rsidRPr="007B0438">
              <w:t xml:space="preserve"> </w:t>
            </w:r>
            <w:r w:rsidRPr="007B0438">
              <w:rPr>
                <w:sz w:val="22"/>
                <w:szCs w:val="22"/>
              </w:rPr>
              <w:t>(etapa II)</w:t>
            </w:r>
          </w:p>
        </w:tc>
        <w:tc>
          <w:tcPr>
            <w:tcW w:w="5234" w:type="dxa"/>
          </w:tcPr>
          <w:p w14:paraId="440AA7BD" w14:textId="77777777" w:rsidR="00BE6CAF" w:rsidRPr="007B0438" w:rsidRDefault="00000000" w:rsidP="001665F1">
            <w:pPr>
              <w:rPr>
                <w:sz w:val="22"/>
                <w:szCs w:val="22"/>
              </w:rPr>
            </w:pPr>
            <w:r w:rsidRPr="007B0438">
              <w:t>Semnalizare de pază automată</w:t>
            </w:r>
          </w:p>
        </w:tc>
      </w:tr>
      <w:tr w:rsidR="001A3BAF" w14:paraId="1E412CA3" w14:textId="77777777" w:rsidTr="001665F1">
        <w:tc>
          <w:tcPr>
            <w:tcW w:w="9464" w:type="dxa"/>
            <w:gridSpan w:val="2"/>
          </w:tcPr>
          <w:p w14:paraId="766510C4" w14:textId="77777777" w:rsidR="00BE6CAF" w:rsidRPr="007B0438" w:rsidRDefault="00000000" w:rsidP="001665F1">
            <w:pPr>
              <w:jc w:val="center"/>
              <w:rPr>
                <w:b/>
                <w:bCs/>
              </w:rPr>
            </w:pPr>
            <w:r w:rsidRPr="007B0438">
              <w:rPr>
                <w:b/>
                <w:bCs/>
              </w:rPr>
              <w:t>Turn de supraveghere și control</w:t>
            </w:r>
          </w:p>
        </w:tc>
      </w:tr>
      <w:tr w:rsidR="001A3BAF" w14:paraId="7FF85A5A" w14:textId="77777777" w:rsidTr="001665F1">
        <w:trPr>
          <w:trHeight w:val="379"/>
        </w:trPr>
        <w:tc>
          <w:tcPr>
            <w:tcW w:w="4230" w:type="dxa"/>
          </w:tcPr>
          <w:p w14:paraId="455A1F63" w14:textId="77777777" w:rsidR="00BE6CAF" w:rsidRPr="007B0438" w:rsidRDefault="00000000" w:rsidP="001665F1">
            <w:pPr>
              <w:rPr>
                <w:sz w:val="22"/>
                <w:szCs w:val="22"/>
              </w:rPr>
            </w:pPr>
            <w:r w:rsidRPr="007B0438">
              <w:rPr>
                <w:sz w:val="22"/>
                <w:szCs w:val="22"/>
              </w:rPr>
              <w:t>Album 15592-23 -SA</w:t>
            </w:r>
          </w:p>
        </w:tc>
        <w:tc>
          <w:tcPr>
            <w:tcW w:w="5234" w:type="dxa"/>
          </w:tcPr>
          <w:p w14:paraId="2D72FF51" w14:textId="77777777" w:rsidR="00BE6CAF" w:rsidRPr="007B0438" w:rsidRDefault="00000000" w:rsidP="001665F1">
            <w:pPr>
              <w:rPr>
                <w:sz w:val="22"/>
                <w:szCs w:val="22"/>
              </w:rPr>
            </w:pPr>
            <w:r w:rsidRPr="007B0438">
              <w:t>Soluție arhitecturală</w:t>
            </w:r>
          </w:p>
          <w:p w14:paraId="2FB9A4E9" w14:textId="77777777" w:rsidR="00BE6CAF" w:rsidRPr="007B0438" w:rsidRDefault="00BE6CAF" w:rsidP="001665F1">
            <w:pPr>
              <w:rPr>
                <w:sz w:val="22"/>
                <w:szCs w:val="22"/>
              </w:rPr>
            </w:pPr>
          </w:p>
        </w:tc>
      </w:tr>
      <w:tr w:rsidR="001A3BAF" w14:paraId="6BD28B09" w14:textId="77777777" w:rsidTr="001665F1">
        <w:tc>
          <w:tcPr>
            <w:tcW w:w="4230" w:type="dxa"/>
          </w:tcPr>
          <w:p w14:paraId="75AF3B7C" w14:textId="77777777" w:rsidR="00BE6CAF" w:rsidRPr="007B0438" w:rsidRDefault="00000000" w:rsidP="001665F1">
            <w:pPr>
              <w:rPr>
                <w:sz w:val="22"/>
                <w:szCs w:val="22"/>
              </w:rPr>
            </w:pPr>
            <w:r w:rsidRPr="007B0438">
              <w:rPr>
                <w:sz w:val="22"/>
                <w:szCs w:val="22"/>
              </w:rPr>
              <w:t>Album 15592-23 -CBA</w:t>
            </w:r>
          </w:p>
        </w:tc>
        <w:tc>
          <w:tcPr>
            <w:tcW w:w="5234" w:type="dxa"/>
          </w:tcPr>
          <w:p w14:paraId="5E89E993" w14:textId="77777777" w:rsidR="00BE6CAF" w:rsidRPr="007B0438" w:rsidRDefault="00000000" w:rsidP="001665F1">
            <w:pPr>
              <w:rPr>
                <w:sz w:val="22"/>
                <w:szCs w:val="22"/>
              </w:rPr>
            </w:pPr>
            <w:r w:rsidRPr="007B0438">
              <w:t>Construcții beton armat</w:t>
            </w:r>
          </w:p>
        </w:tc>
      </w:tr>
      <w:tr w:rsidR="001A3BAF" w14:paraId="16B984B7" w14:textId="77777777" w:rsidTr="001665F1">
        <w:tc>
          <w:tcPr>
            <w:tcW w:w="4230" w:type="dxa"/>
          </w:tcPr>
          <w:p w14:paraId="072CC1EC" w14:textId="77777777" w:rsidR="00BE6CAF" w:rsidRPr="007B0438" w:rsidRDefault="00000000" w:rsidP="001665F1">
            <w:pPr>
              <w:rPr>
                <w:sz w:val="22"/>
                <w:szCs w:val="22"/>
              </w:rPr>
            </w:pPr>
            <w:r w:rsidRPr="007B0438">
              <w:t xml:space="preserve">Album 15592/21- </w:t>
            </w:r>
            <w:r w:rsidRPr="007B0438">
              <w:rPr>
                <w:sz w:val="22"/>
                <w:szCs w:val="22"/>
              </w:rPr>
              <w:t>23</w:t>
            </w:r>
            <w:r w:rsidRPr="007B0438">
              <w:t xml:space="preserve">- </w:t>
            </w:r>
            <w:r w:rsidRPr="007B0438">
              <w:rPr>
                <w:sz w:val="22"/>
                <w:szCs w:val="22"/>
              </w:rPr>
              <w:t xml:space="preserve">TS, </w:t>
            </w:r>
            <w:r w:rsidRPr="007B0438">
              <w:t xml:space="preserve">SPA1 </w:t>
            </w:r>
            <w:r w:rsidRPr="007B0438">
              <w:rPr>
                <w:sz w:val="22"/>
                <w:szCs w:val="22"/>
              </w:rPr>
              <w:t>(etapa II)</w:t>
            </w:r>
          </w:p>
        </w:tc>
        <w:tc>
          <w:tcPr>
            <w:tcW w:w="5234" w:type="dxa"/>
          </w:tcPr>
          <w:p w14:paraId="5B1832B4" w14:textId="77777777" w:rsidR="00BE6CAF" w:rsidRPr="007B0438" w:rsidRDefault="00000000" w:rsidP="001665F1">
            <w:r w:rsidRPr="007B0438">
              <w:t>Comunicațiile telefonice și de semnalizare</w:t>
            </w:r>
          </w:p>
          <w:p w14:paraId="4A5E1787" w14:textId="77777777" w:rsidR="00BE6CAF" w:rsidRPr="007B0438" w:rsidRDefault="00000000" w:rsidP="001665F1">
            <w:pPr>
              <w:rPr>
                <w:sz w:val="22"/>
                <w:szCs w:val="22"/>
              </w:rPr>
            </w:pPr>
            <w:r w:rsidRPr="007B0438">
              <w:t>Sistemul de supraveghere video</w:t>
            </w:r>
          </w:p>
        </w:tc>
      </w:tr>
      <w:tr w:rsidR="001A3BAF" w14:paraId="19A674CA" w14:textId="77777777" w:rsidTr="001665F1">
        <w:tc>
          <w:tcPr>
            <w:tcW w:w="4230" w:type="dxa"/>
          </w:tcPr>
          <w:p w14:paraId="66251ED2" w14:textId="77777777" w:rsidR="00BE6CAF" w:rsidRPr="007B0438" w:rsidRDefault="00000000" w:rsidP="001665F1">
            <w:r w:rsidRPr="007B0438">
              <w:rPr>
                <w:sz w:val="22"/>
                <w:szCs w:val="22"/>
              </w:rPr>
              <w:t>Album 15592/21-17 a, b, c, d – TS (etapa II)</w:t>
            </w:r>
          </w:p>
        </w:tc>
        <w:tc>
          <w:tcPr>
            <w:tcW w:w="5234" w:type="dxa"/>
          </w:tcPr>
          <w:p w14:paraId="391C3CED" w14:textId="77777777" w:rsidR="00BE6CAF" w:rsidRPr="007B0438" w:rsidRDefault="00000000" w:rsidP="001665F1">
            <w:r w:rsidRPr="007B0438">
              <w:t>Comunicațiile telefonice și de semnalizare</w:t>
            </w:r>
          </w:p>
          <w:p w14:paraId="0B5A1363" w14:textId="77777777" w:rsidR="00BE6CAF" w:rsidRPr="007B0438" w:rsidRDefault="00000000" w:rsidP="001665F1">
            <w:r w:rsidRPr="007B0438">
              <w:t>Sistemul de supraveghere video</w:t>
            </w:r>
          </w:p>
        </w:tc>
      </w:tr>
      <w:tr w:rsidR="001A3BAF" w14:paraId="16B2E192" w14:textId="77777777" w:rsidTr="001665F1">
        <w:tc>
          <w:tcPr>
            <w:tcW w:w="4230" w:type="dxa"/>
          </w:tcPr>
          <w:p w14:paraId="21DB2939" w14:textId="77777777" w:rsidR="00BE6CAF" w:rsidRPr="007B0438" w:rsidRDefault="00000000" w:rsidP="001665F1">
            <w:pPr>
              <w:rPr>
                <w:sz w:val="22"/>
                <w:szCs w:val="22"/>
              </w:rPr>
            </w:pPr>
            <w:r w:rsidRPr="007B0438">
              <w:rPr>
                <w:sz w:val="22"/>
                <w:szCs w:val="22"/>
              </w:rPr>
              <w:t>Album 15592/21-23-SI (etapa II)</w:t>
            </w:r>
          </w:p>
        </w:tc>
        <w:tc>
          <w:tcPr>
            <w:tcW w:w="5234" w:type="dxa"/>
          </w:tcPr>
          <w:p w14:paraId="6FC94041" w14:textId="77777777" w:rsidR="00BE6CAF" w:rsidRPr="007B0438" w:rsidRDefault="00000000" w:rsidP="001665F1">
            <w:pPr>
              <w:rPr>
                <w:sz w:val="22"/>
                <w:szCs w:val="22"/>
              </w:rPr>
            </w:pPr>
            <w:r w:rsidRPr="007B0438">
              <w:t>Semnalizare de incendiu</w:t>
            </w:r>
          </w:p>
        </w:tc>
      </w:tr>
      <w:tr w:rsidR="001A3BAF" w14:paraId="1E653006" w14:textId="77777777" w:rsidTr="001665F1">
        <w:tc>
          <w:tcPr>
            <w:tcW w:w="4230" w:type="dxa"/>
          </w:tcPr>
          <w:p w14:paraId="67845D80" w14:textId="77777777" w:rsidR="00BE6CAF" w:rsidRPr="007B0438" w:rsidRDefault="00000000" w:rsidP="001665F1">
            <w:pPr>
              <w:rPr>
                <w:sz w:val="22"/>
                <w:szCs w:val="22"/>
              </w:rPr>
            </w:pPr>
            <w:r w:rsidRPr="007B0438">
              <w:rPr>
                <w:sz w:val="22"/>
                <w:szCs w:val="22"/>
              </w:rPr>
              <w:t>Album 15592/21-23-SPA (etapa II)</w:t>
            </w:r>
          </w:p>
        </w:tc>
        <w:tc>
          <w:tcPr>
            <w:tcW w:w="5234" w:type="dxa"/>
          </w:tcPr>
          <w:p w14:paraId="5C03F1EE" w14:textId="77777777" w:rsidR="00BE6CAF" w:rsidRPr="007B0438" w:rsidRDefault="00000000" w:rsidP="001665F1">
            <w:pPr>
              <w:rPr>
                <w:sz w:val="22"/>
                <w:szCs w:val="22"/>
              </w:rPr>
            </w:pPr>
            <w:r w:rsidRPr="007B0438">
              <w:t>Semnalizare de pază automată</w:t>
            </w:r>
          </w:p>
        </w:tc>
      </w:tr>
      <w:tr w:rsidR="001A3BAF" w14:paraId="0A5A2D3E" w14:textId="77777777" w:rsidTr="001665F1">
        <w:tc>
          <w:tcPr>
            <w:tcW w:w="4230" w:type="dxa"/>
          </w:tcPr>
          <w:p w14:paraId="2AF0139F" w14:textId="77777777" w:rsidR="00BE6CAF" w:rsidRPr="007B0438" w:rsidRDefault="00000000" w:rsidP="001665F1">
            <w:pPr>
              <w:rPr>
                <w:sz w:val="22"/>
                <w:szCs w:val="22"/>
              </w:rPr>
            </w:pPr>
            <w:r w:rsidRPr="007B0438">
              <w:rPr>
                <w:sz w:val="22"/>
                <w:szCs w:val="22"/>
              </w:rPr>
              <w:t>Album 15592/-23- RAC</w:t>
            </w:r>
          </w:p>
        </w:tc>
        <w:tc>
          <w:tcPr>
            <w:tcW w:w="5234" w:type="dxa"/>
          </w:tcPr>
          <w:p w14:paraId="572D9280" w14:textId="77777777" w:rsidR="00BE6CAF" w:rsidRPr="007B0438" w:rsidRDefault="00000000" w:rsidP="001665F1">
            <w:pPr>
              <w:rPr>
                <w:sz w:val="22"/>
                <w:szCs w:val="22"/>
              </w:rPr>
            </w:pPr>
            <w:r w:rsidRPr="007B0438">
              <w:rPr>
                <w:sz w:val="22"/>
                <w:szCs w:val="22"/>
              </w:rPr>
              <w:t>Rețele interioare de alimentare cu apă și canalizare</w:t>
            </w:r>
          </w:p>
        </w:tc>
      </w:tr>
      <w:tr w:rsidR="001A3BAF" w14:paraId="3B2C4E45" w14:textId="77777777" w:rsidTr="001665F1">
        <w:tc>
          <w:tcPr>
            <w:tcW w:w="4230" w:type="dxa"/>
          </w:tcPr>
          <w:p w14:paraId="408656DA" w14:textId="77777777" w:rsidR="00BE6CAF" w:rsidRPr="007B0438" w:rsidRDefault="00000000" w:rsidP="001665F1">
            <w:pPr>
              <w:rPr>
                <w:sz w:val="22"/>
                <w:szCs w:val="22"/>
              </w:rPr>
            </w:pPr>
            <w:r w:rsidRPr="007B0438">
              <w:t xml:space="preserve">Album 15592/21- </w:t>
            </w:r>
            <w:r w:rsidRPr="007B0438">
              <w:rPr>
                <w:sz w:val="22"/>
                <w:szCs w:val="22"/>
              </w:rPr>
              <w:t xml:space="preserve">23 </w:t>
            </w:r>
            <w:r w:rsidRPr="007B0438">
              <w:t xml:space="preserve">– EEF/IEI </w:t>
            </w:r>
            <w:r w:rsidRPr="007B0438">
              <w:rPr>
                <w:sz w:val="22"/>
                <w:szCs w:val="22"/>
              </w:rPr>
              <w:t>(etapa II)</w:t>
            </w:r>
          </w:p>
        </w:tc>
        <w:tc>
          <w:tcPr>
            <w:tcW w:w="5234" w:type="dxa"/>
          </w:tcPr>
          <w:p w14:paraId="7CBEACED" w14:textId="77777777" w:rsidR="00BE6CAF" w:rsidRPr="007B0438" w:rsidRDefault="00000000" w:rsidP="001665F1">
            <w:r w:rsidRPr="007B0438">
              <w:t>Echipament electric de forță</w:t>
            </w:r>
          </w:p>
          <w:p w14:paraId="39FD0818" w14:textId="77777777" w:rsidR="00BE6CAF" w:rsidRPr="007B0438" w:rsidRDefault="00000000" w:rsidP="001665F1">
            <w:pPr>
              <w:rPr>
                <w:sz w:val="22"/>
                <w:szCs w:val="22"/>
              </w:rPr>
            </w:pPr>
            <w:r w:rsidRPr="007B0438">
              <w:t>Iluminatul electric interior</w:t>
            </w:r>
          </w:p>
        </w:tc>
      </w:tr>
      <w:tr w:rsidR="001A3BAF" w14:paraId="5FC45723" w14:textId="77777777" w:rsidTr="001665F1">
        <w:tc>
          <w:tcPr>
            <w:tcW w:w="4230" w:type="dxa"/>
          </w:tcPr>
          <w:p w14:paraId="2DC386D5" w14:textId="77777777" w:rsidR="00BE6CAF" w:rsidRPr="007B0438" w:rsidRDefault="00BE6CAF" w:rsidP="001665F1"/>
        </w:tc>
        <w:tc>
          <w:tcPr>
            <w:tcW w:w="5234" w:type="dxa"/>
          </w:tcPr>
          <w:p w14:paraId="41186415" w14:textId="77777777" w:rsidR="00BE6CAF" w:rsidRPr="007B0438" w:rsidRDefault="00BE6CAF" w:rsidP="001665F1"/>
        </w:tc>
      </w:tr>
      <w:tr w:rsidR="001A3BAF" w14:paraId="23BBF6E2" w14:textId="77777777" w:rsidTr="001665F1">
        <w:tc>
          <w:tcPr>
            <w:tcW w:w="4230" w:type="dxa"/>
          </w:tcPr>
          <w:p w14:paraId="0A4FCDEF" w14:textId="77777777" w:rsidR="00BE6CAF" w:rsidRPr="007B0438" w:rsidRDefault="00BE6CAF" w:rsidP="001665F1"/>
        </w:tc>
        <w:tc>
          <w:tcPr>
            <w:tcW w:w="5234" w:type="dxa"/>
          </w:tcPr>
          <w:p w14:paraId="329BF2BC" w14:textId="77777777" w:rsidR="00BE6CAF" w:rsidRPr="007B0438" w:rsidRDefault="00BE6CAF" w:rsidP="001665F1"/>
        </w:tc>
      </w:tr>
      <w:tr w:rsidR="001A3BAF" w14:paraId="428C2984" w14:textId="77777777" w:rsidTr="001665F1">
        <w:tc>
          <w:tcPr>
            <w:tcW w:w="9464" w:type="dxa"/>
            <w:gridSpan w:val="2"/>
          </w:tcPr>
          <w:p w14:paraId="7CFAF4BE" w14:textId="77777777" w:rsidR="00BE6CAF" w:rsidRPr="007B0438" w:rsidRDefault="00000000" w:rsidP="001665F1">
            <w:pPr>
              <w:jc w:val="center"/>
              <w:rPr>
                <w:b/>
                <w:bCs/>
              </w:rPr>
            </w:pPr>
            <w:r w:rsidRPr="007B0438">
              <w:rPr>
                <w:b/>
                <w:bCs/>
              </w:rPr>
              <w:t>Galerie de trecere</w:t>
            </w:r>
          </w:p>
        </w:tc>
      </w:tr>
      <w:tr w:rsidR="001A3BAF" w14:paraId="1CD0075B" w14:textId="77777777" w:rsidTr="001665F1">
        <w:tc>
          <w:tcPr>
            <w:tcW w:w="9464" w:type="dxa"/>
            <w:gridSpan w:val="2"/>
          </w:tcPr>
          <w:p w14:paraId="1621769C" w14:textId="77777777" w:rsidR="00BE6CAF" w:rsidRPr="007B0438" w:rsidRDefault="00BE6CAF" w:rsidP="001665F1">
            <w:pPr>
              <w:jc w:val="center"/>
              <w:rPr>
                <w:b/>
                <w:bCs/>
              </w:rPr>
            </w:pPr>
          </w:p>
        </w:tc>
      </w:tr>
      <w:tr w:rsidR="001A3BAF" w14:paraId="0C145F27" w14:textId="77777777" w:rsidTr="001665F1">
        <w:tc>
          <w:tcPr>
            <w:tcW w:w="4230" w:type="dxa"/>
          </w:tcPr>
          <w:p w14:paraId="73B6E8E0" w14:textId="77777777" w:rsidR="00BE6CAF" w:rsidRPr="007B0438" w:rsidRDefault="00000000" w:rsidP="001665F1">
            <w:pPr>
              <w:rPr>
                <w:sz w:val="22"/>
                <w:szCs w:val="22"/>
              </w:rPr>
            </w:pPr>
            <w:r w:rsidRPr="007B0438">
              <w:rPr>
                <w:sz w:val="22"/>
                <w:szCs w:val="22"/>
              </w:rPr>
              <w:t>Album 15592 - 24- SA; CBA</w:t>
            </w:r>
          </w:p>
        </w:tc>
        <w:tc>
          <w:tcPr>
            <w:tcW w:w="5234" w:type="dxa"/>
          </w:tcPr>
          <w:p w14:paraId="4B10C9C4" w14:textId="77777777" w:rsidR="00BE6CAF" w:rsidRPr="007B0438" w:rsidRDefault="00000000" w:rsidP="001665F1">
            <w:pPr>
              <w:rPr>
                <w:sz w:val="22"/>
                <w:szCs w:val="22"/>
              </w:rPr>
            </w:pPr>
            <w:r w:rsidRPr="007B0438">
              <w:t>Soluție arhitecturală</w:t>
            </w:r>
          </w:p>
          <w:p w14:paraId="5E194FB9" w14:textId="77777777" w:rsidR="00BE6CAF" w:rsidRPr="007B0438" w:rsidRDefault="00000000" w:rsidP="001665F1">
            <w:pPr>
              <w:rPr>
                <w:sz w:val="22"/>
                <w:szCs w:val="22"/>
              </w:rPr>
            </w:pPr>
            <w:r w:rsidRPr="007B0438">
              <w:t>Construcții beton armat</w:t>
            </w:r>
          </w:p>
        </w:tc>
      </w:tr>
      <w:tr w:rsidR="001A3BAF" w14:paraId="390A271C" w14:textId="77777777" w:rsidTr="001665F1">
        <w:tc>
          <w:tcPr>
            <w:tcW w:w="4230" w:type="dxa"/>
          </w:tcPr>
          <w:p w14:paraId="049300B6" w14:textId="77777777" w:rsidR="00BE6CAF" w:rsidRPr="007B0438" w:rsidRDefault="00000000" w:rsidP="001665F1">
            <w:pPr>
              <w:rPr>
                <w:sz w:val="22"/>
                <w:szCs w:val="22"/>
              </w:rPr>
            </w:pPr>
            <w:r w:rsidRPr="007B0438">
              <w:t xml:space="preserve">Album 15592/21- </w:t>
            </w:r>
            <w:r w:rsidRPr="007B0438">
              <w:rPr>
                <w:sz w:val="22"/>
                <w:szCs w:val="22"/>
              </w:rPr>
              <w:t xml:space="preserve">24 </w:t>
            </w:r>
            <w:r w:rsidRPr="007B0438">
              <w:t xml:space="preserve">–IEI </w:t>
            </w:r>
            <w:r w:rsidRPr="007B0438">
              <w:rPr>
                <w:sz w:val="22"/>
                <w:szCs w:val="22"/>
              </w:rPr>
              <w:t>(etapa II)</w:t>
            </w:r>
          </w:p>
        </w:tc>
        <w:tc>
          <w:tcPr>
            <w:tcW w:w="5234" w:type="dxa"/>
          </w:tcPr>
          <w:p w14:paraId="168EF9AC" w14:textId="77777777" w:rsidR="00BE6CAF" w:rsidRPr="007B0438" w:rsidRDefault="00000000" w:rsidP="001665F1">
            <w:r w:rsidRPr="007B0438">
              <w:t>Echipament electric de forță</w:t>
            </w:r>
          </w:p>
          <w:p w14:paraId="060CEDC4" w14:textId="77777777" w:rsidR="00BE6CAF" w:rsidRPr="007B0438" w:rsidRDefault="00000000" w:rsidP="001665F1">
            <w:pPr>
              <w:rPr>
                <w:sz w:val="22"/>
                <w:szCs w:val="22"/>
              </w:rPr>
            </w:pPr>
            <w:r w:rsidRPr="007B0438">
              <w:t>Iluminatul electric interior</w:t>
            </w:r>
          </w:p>
        </w:tc>
      </w:tr>
      <w:tr w:rsidR="001A3BAF" w14:paraId="51A1A83E" w14:textId="77777777" w:rsidTr="001665F1">
        <w:tc>
          <w:tcPr>
            <w:tcW w:w="4230" w:type="dxa"/>
          </w:tcPr>
          <w:p w14:paraId="558B2BC5" w14:textId="77777777" w:rsidR="00BE6CAF" w:rsidRPr="007B0438" w:rsidRDefault="00000000" w:rsidP="001665F1">
            <w:pPr>
              <w:rPr>
                <w:sz w:val="22"/>
                <w:szCs w:val="22"/>
              </w:rPr>
            </w:pPr>
            <w:r w:rsidRPr="007B0438">
              <w:rPr>
                <w:sz w:val="22"/>
                <w:szCs w:val="22"/>
              </w:rPr>
              <w:t>Album 15592/21; 24 –</w:t>
            </w:r>
            <w:r w:rsidRPr="007B0438">
              <w:t xml:space="preserve"> IVC </w:t>
            </w:r>
            <w:r w:rsidRPr="007B0438">
              <w:rPr>
                <w:sz w:val="22"/>
                <w:szCs w:val="22"/>
              </w:rPr>
              <w:t>(etapa II)</w:t>
            </w:r>
          </w:p>
        </w:tc>
        <w:tc>
          <w:tcPr>
            <w:tcW w:w="5234" w:type="dxa"/>
          </w:tcPr>
          <w:p w14:paraId="571B1329" w14:textId="77777777" w:rsidR="00BE6CAF" w:rsidRPr="007B0438" w:rsidRDefault="00000000" w:rsidP="001665F1">
            <w:r w:rsidRPr="007B0438">
              <w:t>Încălzire și ventilarea</w:t>
            </w:r>
          </w:p>
          <w:p w14:paraId="44BAE9A1" w14:textId="77777777" w:rsidR="00BE6CAF" w:rsidRPr="007B0438" w:rsidRDefault="00BE6CAF" w:rsidP="001665F1">
            <w:pPr>
              <w:rPr>
                <w:sz w:val="22"/>
                <w:szCs w:val="22"/>
              </w:rPr>
            </w:pPr>
          </w:p>
        </w:tc>
      </w:tr>
      <w:tr w:rsidR="001A3BAF" w14:paraId="55A64B2F" w14:textId="77777777" w:rsidTr="001665F1">
        <w:tc>
          <w:tcPr>
            <w:tcW w:w="4230" w:type="dxa"/>
          </w:tcPr>
          <w:p w14:paraId="41C03BCC" w14:textId="77777777" w:rsidR="00BE6CAF" w:rsidRPr="007B0438" w:rsidRDefault="00000000" w:rsidP="001665F1">
            <w:pPr>
              <w:rPr>
                <w:sz w:val="22"/>
                <w:szCs w:val="22"/>
              </w:rPr>
            </w:pPr>
            <w:r w:rsidRPr="007B0438">
              <w:t xml:space="preserve">Album 15592/21- </w:t>
            </w:r>
            <w:r w:rsidRPr="007B0438">
              <w:rPr>
                <w:sz w:val="22"/>
                <w:szCs w:val="22"/>
              </w:rPr>
              <w:t>24</w:t>
            </w:r>
            <w:r w:rsidRPr="007B0438">
              <w:t xml:space="preserve">- </w:t>
            </w:r>
            <w:r w:rsidRPr="007B0438">
              <w:rPr>
                <w:sz w:val="22"/>
                <w:szCs w:val="22"/>
              </w:rPr>
              <w:t xml:space="preserve">TS, </w:t>
            </w:r>
            <w:r w:rsidRPr="007B0438">
              <w:t xml:space="preserve">SPA1 </w:t>
            </w:r>
            <w:r w:rsidRPr="007B0438">
              <w:rPr>
                <w:sz w:val="22"/>
                <w:szCs w:val="22"/>
              </w:rPr>
              <w:t>(etapa II)</w:t>
            </w:r>
          </w:p>
        </w:tc>
        <w:tc>
          <w:tcPr>
            <w:tcW w:w="5234" w:type="dxa"/>
          </w:tcPr>
          <w:p w14:paraId="06C2E2D2" w14:textId="77777777" w:rsidR="00BE6CAF" w:rsidRPr="007B0438" w:rsidRDefault="00000000" w:rsidP="001665F1">
            <w:r w:rsidRPr="007B0438">
              <w:t>Comunicațiile telefonice și de semnalizare</w:t>
            </w:r>
          </w:p>
          <w:p w14:paraId="7D84405E" w14:textId="77777777" w:rsidR="00BE6CAF" w:rsidRPr="007B0438" w:rsidRDefault="00000000" w:rsidP="001665F1">
            <w:pPr>
              <w:rPr>
                <w:sz w:val="22"/>
                <w:szCs w:val="22"/>
              </w:rPr>
            </w:pPr>
            <w:r w:rsidRPr="007B0438">
              <w:t>Sistemul de supraveghere video</w:t>
            </w:r>
          </w:p>
        </w:tc>
      </w:tr>
      <w:tr w:rsidR="001A3BAF" w14:paraId="635EE992" w14:textId="77777777" w:rsidTr="001665F1">
        <w:tc>
          <w:tcPr>
            <w:tcW w:w="9464" w:type="dxa"/>
            <w:gridSpan w:val="2"/>
          </w:tcPr>
          <w:p w14:paraId="679F3FC9" w14:textId="77777777" w:rsidR="00BE6CAF" w:rsidRPr="007B0438" w:rsidRDefault="00000000" w:rsidP="001665F1">
            <w:pPr>
              <w:jc w:val="center"/>
              <w:rPr>
                <w:b/>
                <w:bCs/>
              </w:rPr>
            </w:pPr>
            <w:r w:rsidRPr="007B0438">
              <w:rPr>
                <w:b/>
                <w:bCs/>
              </w:rPr>
              <w:t>Depozite</w:t>
            </w:r>
          </w:p>
        </w:tc>
      </w:tr>
      <w:tr w:rsidR="001A3BAF" w14:paraId="31B545D6" w14:textId="77777777" w:rsidTr="001665F1">
        <w:tc>
          <w:tcPr>
            <w:tcW w:w="4230" w:type="dxa"/>
          </w:tcPr>
          <w:p w14:paraId="4B3360ED" w14:textId="77777777" w:rsidR="00BE6CAF" w:rsidRPr="007B0438" w:rsidRDefault="00000000" w:rsidP="001665F1">
            <w:pPr>
              <w:rPr>
                <w:sz w:val="22"/>
                <w:szCs w:val="22"/>
              </w:rPr>
            </w:pPr>
            <w:r w:rsidRPr="007B0438">
              <w:rPr>
                <w:sz w:val="22"/>
                <w:szCs w:val="22"/>
              </w:rPr>
              <w:t>Album 15592 - 11- SA</w:t>
            </w:r>
          </w:p>
        </w:tc>
        <w:tc>
          <w:tcPr>
            <w:tcW w:w="5234" w:type="dxa"/>
          </w:tcPr>
          <w:p w14:paraId="0D1A4A9A" w14:textId="77777777" w:rsidR="00BE6CAF" w:rsidRPr="007B0438" w:rsidRDefault="00000000" w:rsidP="001665F1">
            <w:pPr>
              <w:rPr>
                <w:sz w:val="22"/>
                <w:szCs w:val="22"/>
              </w:rPr>
            </w:pPr>
            <w:r w:rsidRPr="007B0438">
              <w:t>Soluție arhitecturală</w:t>
            </w:r>
          </w:p>
          <w:p w14:paraId="44ACBC01" w14:textId="77777777" w:rsidR="00BE6CAF" w:rsidRPr="007B0438" w:rsidRDefault="00BE6CAF" w:rsidP="001665F1">
            <w:pPr>
              <w:rPr>
                <w:sz w:val="22"/>
                <w:szCs w:val="22"/>
              </w:rPr>
            </w:pPr>
          </w:p>
        </w:tc>
      </w:tr>
      <w:tr w:rsidR="001A3BAF" w14:paraId="18C5B762" w14:textId="77777777" w:rsidTr="001665F1">
        <w:tc>
          <w:tcPr>
            <w:tcW w:w="4230" w:type="dxa"/>
          </w:tcPr>
          <w:p w14:paraId="1244E38F" w14:textId="77777777" w:rsidR="00BE6CAF" w:rsidRPr="007B0438" w:rsidRDefault="00000000" w:rsidP="001665F1">
            <w:pPr>
              <w:rPr>
                <w:sz w:val="22"/>
                <w:szCs w:val="22"/>
              </w:rPr>
            </w:pPr>
            <w:r w:rsidRPr="007B0438">
              <w:rPr>
                <w:sz w:val="22"/>
                <w:szCs w:val="22"/>
              </w:rPr>
              <w:t>Album 15592 - 11- CBA</w:t>
            </w:r>
          </w:p>
        </w:tc>
        <w:tc>
          <w:tcPr>
            <w:tcW w:w="5234" w:type="dxa"/>
          </w:tcPr>
          <w:p w14:paraId="77DA9CFE" w14:textId="77777777" w:rsidR="00BE6CAF" w:rsidRPr="007B0438" w:rsidRDefault="00000000" w:rsidP="001665F1">
            <w:pPr>
              <w:rPr>
                <w:sz w:val="22"/>
                <w:szCs w:val="22"/>
              </w:rPr>
            </w:pPr>
            <w:r w:rsidRPr="007B0438">
              <w:t>Construcții beton armat</w:t>
            </w:r>
          </w:p>
        </w:tc>
      </w:tr>
      <w:tr w:rsidR="001A3BAF" w14:paraId="65711F3A" w14:textId="77777777" w:rsidTr="001665F1">
        <w:tc>
          <w:tcPr>
            <w:tcW w:w="4230" w:type="dxa"/>
          </w:tcPr>
          <w:p w14:paraId="7418EEDC" w14:textId="77777777" w:rsidR="00BE6CAF" w:rsidRPr="007B0438" w:rsidRDefault="00000000" w:rsidP="001665F1">
            <w:pPr>
              <w:rPr>
                <w:sz w:val="22"/>
                <w:szCs w:val="22"/>
              </w:rPr>
            </w:pPr>
            <w:r w:rsidRPr="007B0438">
              <w:rPr>
                <w:sz w:val="22"/>
                <w:szCs w:val="22"/>
              </w:rPr>
              <w:t>Album 15592 - 11- IV; AÎV</w:t>
            </w:r>
          </w:p>
        </w:tc>
        <w:tc>
          <w:tcPr>
            <w:tcW w:w="5234" w:type="dxa"/>
          </w:tcPr>
          <w:p w14:paraId="7B9059F7" w14:textId="77777777" w:rsidR="00BE6CAF" w:rsidRPr="007B0438" w:rsidRDefault="00000000" w:rsidP="001665F1">
            <w:r w:rsidRPr="007B0438">
              <w:t>Încălzire și ventilarea</w:t>
            </w:r>
          </w:p>
          <w:p w14:paraId="6BD8563C" w14:textId="77777777" w:rsidR="00BE6CAF" w:rsidRPr="007B0438" w:rsidRDefault="00000000" w:rsidP="001665F1">
            <w:pPr>
              <w:rPr>
                <w:sz w:val="22"/>
                <w:szCs w:val="22"/>
              </w:rPr>
            </w:pPr>
            <w:r w:rsidRPr="007B0438">
              <w:rPr>
                <w:sz w:val="22"/>
                <w:szCs w:val="22"/>
              </w:rPr>
              <w:t>Automatizarea IV</w:t>
            </w:r>
          </w:p>
        </w:tc>
      </w:tr>
      <w:tr w:rsidR="001A3BAF" w14:paraId="247FDC2C" w14:textId="77777777" w:rsidTr="001665F1">
        <w:tc>
          <w:tcPr>
            <w:tcW w:w="4230" w:type="dxa"/>
          </w:tcPr>
          <w:p w14:paraId="3FC7CF69" w14:textId="77777777" w:rsidR="00BE6CAF" w:rsidRPr="007B0438" w:rsidRDefault="00000000" w:rsidP="001665F1">
            <w:pPr>
              <w:rPr>
                <w:sz w:val="22"/>
                <w:szCs w:val="22"/>
              </w:rPr>
            </w:pPr>
            <w:r w:rsidRPr="007B0438">
              <w:rPr>
                <w:sz w:val="22"/>
                <w:szCs w:val="22"/>
              </w:rPr>
              <w:t>Album 15592 - 11- TM; ATM;</w:t>
            </w:r>
            <w:r w:rsidRPr="007B0438">
              <w:t xml:space="preserve"> EEF/IEI</w:t>
            </w:r>
          </w:p>
        </w:tc>
        <w:tc>
          <w:tcPr>
            <w:tcW w:w="5234" w:type="dxa"/>
          </w:tcPr>
          <w:p w14:paraId="6F6CB2BA" w14:textId="77777777" w:rsidR="00BE6CAF" w:rsidRPr="007B0438" w:rsidRDefault="00000000" w:rsidP="001665F1">
            <w:pPr>
              <w:rPr>
                <w:sz w:val="22"/>
                <w:szCs w:val="22"/>
              </w:rPr>
            </w:pPr>
            <w:r w:rsidRPr="007B0438">
              <w:rPr>
                <w:sz w:val="22"/>
                <w:szCs w:val="22"/>
              </w:rPr>
              <w:t>Soluții termomecanice</w:t>
            </w:r>
          </w:p>
          <w:p w14:paraId="381183A1" w14:textId="77777777" w:rsidR="00BE6CAF" w:rsidRPr="007B0438" w:rsidRDefault="00000000" w:rsidP="001665F1">
            <w:r w:rsidRPr="007B0438">
              <w:rPr>
                <w:sz w:val="22"/>
                <w:szCs w:val="22"/>
              </w:rPr>
              <w:t xml:space="preserve">Automatizarea </w:t>
            </w:r>
            <w:r w:rsidRPr="007B0438">
              <w:t>Echipament electric de forță</w:t>
            </w:r>
          </w:p>
          <w:p w14:paraId="12F38D49" w14:textId="77777777" w:rsidR="00BE6CAF" w:rsidRPr="007B0438" w:rsidRDefault="00000000" w:rsidP="001665F1">
            <w:pPr>
              <w:rPr>
                <w:sz w:val="22"/>
                <w:szCs w:val="22"/>
              </w:rPr>
            </w:pPr>
            <w:r w:rsidRPr="007B0438">
              <w:t>Iluminatul electric interior</w:t>
            </w:r>
          </w:p>
        </w:tc>
      </w:tr>
      <w:tr w:rsidR="001A3BAF" w14:paraId="1D1912D3" w14:textId="77777777" w:rsidTr="001665F1">
        <w:tc>
          <w:tcPr>
            <w:tcW w:w="4230" w:type="dxa"/>
          </w:tcPr>
          <w:p w14:paraId="582E55BB" w14:textId="77777777" w:rsidR="00BE6CAF" w:rsidRPr="007B0438" w:rsidRDefault="00000000" w:rsidP="001665F1">
            <w:pPr>
              <w:rPr>
                <w:sz w:val="22"/>
                <w:szCs w:val="22"/>
              </w:rPr>
            </w:pPr>
            <w:r w:rsidRPr="007B0438">
              <w:rPr>
                <w:sz w:val="22"/>
                <w:szCs w:val="22"/>
              </w:rPr>
              <w:t xml:space="preserve">Album 15592 - 11- </w:t>
            </w:r>
            <w:r w:rsidRPr="007B0438">
              <w:t>EEF</w:t>
            </w:r>
          </w:p>
        </w:tc>
        <w:tc>
          <w:tcPr>
            <w:tcW w:w="5234" w:type="dxa"/>
          </w:tcPr>
          <w:p w14:paraId="049BC74C" w14:textId="77777777" w:rsidR="00BE6CAF" w:rsidRPr="007B0438" w:rsidRDefault="00000000" w:rsidP="001665F1">
            <w:r w:rsidRPr="007B0438">
              <w:t>Echipament electric de forță</w:t>
            </w:r>
          </w:p>
          <w:p w14:paraId="67395259" w14:textId="77777777" w:rsidR="00BE6CAF" w:rsidRPr="007B0438" w:rsidRDefault="00BE6CAF" w:rsidP="001665F1">
            <w:pPr>
              <w:rPr>
                <w:sz w:val="22"/>
                <w:szCs w:val="22"/>
              </w:rPr>
            </w:pPr>
          </w:p>
        </w:tc>
      </w:tr>
      <w:tr w:rsidR="001A3BAF" w14:paraId="6E950904" w14:textId="77777777" w:rsidTr="001665F1">
        <w:tc>
          <w:tcPr>
            <w:tcW w:w="4230" w:type="dxa"/>
          </w:tcPr>
          <w:p w14:paraId="65F3F11B" w14:textId="77777777" w:rsidR="00BE6CAF" w:rsidRPr="007B0438" w:rsidRDefault="00000000" w:rsidP="001665F1">
            <w:pPr>
              <w:rPr>
                <w:sz w:val="22"/>
                <w:szCs w:val="22"/>
              </w:rPr>
            </w:pPr>
            <w:r w:rsidRPr="007B0438">
              <w:t xml:space="preserve">Album 15592/21- 11- </w:t>
            </w:r>
            <w:r w:rsidRPr="007B0438">
              <w:rPr>
                <w:sz w:val="22"/>
                <w:szCs w:val="22"/>
              </w:rPr>
              <w:t xml:space="preserve">TS, </w:t>
            </w:r>
            <w:r w:rsidRPr="007B0438">
              <w:t xml:space="preserve">SPA1 </w:t>
            </w:r>
            <w:r w:rsidRPr="007B0438">
              <w:rPr>
                <w:sz w:val="22"/>
                <w:szCs w:val="22"/>
              </w:rPr>
              <w:t>(etapa II)</w:t>
            </w:r>
          </w:p>
        </w:tc>
        <w:tc>
          <w:tcPr>
            <w:tcW w:w="5234" w:type="dxa"/>
          </w:tcPr>
          <w:p w14:paraId="5A758B73" w14:textId="77777777" w:rsidR="00BE6CAF" w:rsidRPr="007B0438" w:rsidRDefault="00000000" w:rsidP="001665F1">
            <w:r w:rsidRPr="007B0438">
              <w:t>Comunicațiile telefonice și de semnalizare</w:t>
            </w:r>
          </w:p>
          <w:p w14:paraId="6A73912B" w14:textId="77777777" w:rsidR="00BE6CAF" w:rsidRPr="007B0438" w:rsidRDefault="00000000" w:rsidP="001665F1">
            <w:pPr>
              <w:rPr>
                <w:sz w:val="22"/>
                <w:szCs w:val="22"/>
              </w:rPr>
            </w:pPr>
            <w:r w:rsidRPr="007B0438">
              <w:t>Sistemul de supraveghere video</w:t>
            </w:r>
          </w:p>
        </w:tc>
      </w:tr>
      <w:tr w:rsidR="001A3BAF" w14:paraId="0B586297" w14:textId="77777777" w:rsidTr="001665F1">
        <w:tc>
          <w:tcPr>
            <w:tcW w:w="4230" w:type="dxa"/>
          </w:tcPr>
          <w:p w14:paraId="6687DBF5" w14:textId="77777777" w:rsidR="00BE6CAF" w:rsidRPr="007B0438" w:rsidRDefault="00000000" w:rsidP="001665F1">
            <w:pPr>
              <w:rPr>
                <w:sz w:val="22"/>
                <w:szCs w:val="22"/>
              </w:rPr>
            </w:pPr>
            <w:r w:rsidRPr="007B0438">
              <w:t>Album 15592/21- 11-</w:t>
            </w:r>
            <w:r w:rsidRPr="007B0438">
              <w:rPr>
                <w:sz w:val="22"/>
                <w:szCs w:val="22"/>
              </w:rPr>
              <w:t xml:space="preserve"> </w:t>
            </w:r>
            <w:r w:rsidRPr="007B0438">
              <w:t xml:space="preserve">SPA </w:t>
            </w:r>
            <w:r w:rsidRPr="007B0438">
              <w:rPr>
                <w:sz w:val="22"/>
                <w:szCs w:val="22"/>
              </w:rPr>
              <w:t>(etapa II)</w:t>
            </w:r>
          </w:p>
        </w:tc>
        <w:tc>
          <w:tcPr>
            <w:tcW w:w="5234" w:type="dxa"/>
          </w:tcPr>
          <w:p w14:paraId="050E2970" w14:textId="77777777" w:rsidR="00BE6CAF" w:rsidRPr="007B0438" w:rsidRDefault="00000000" w:rsidP="001665F1">
            <w:pPr>
              <w:rPr>
                <w:sz w:val="22"/>
                <w:szCs w:val="22"/>
              </w:rPr>
            </w:pPr>
            <w:r w:rsidRPr="007B0438">
              <w:t>Semnalizare de pază automată</w:t>
            </w:r>
          </w:p>
        </w:tc>
      </w:tr>
      <w:tr w:rsidR="001A3BAF" w14:paraId="6717E545" w14:textId="77777777" w:rsidTr="001665F1">
        <w:tc>
          <w:tcPr>
            <w:tcW w:w="4230" w:type="dxa"/>
          </w:tcPr>
          <w:p w14:paraId="58CAF779" w14:textId="77777777" w:rsidR="00BE6CAF" w:rsidRPr="007B0438" w:rsidRDefault="00000000" w:rsidP="001665F1">
            <w:pPr>
              <w:rPr>
                <w:sz w:val="22"/>
                <w:szCs w:val="22"/>
              </w:rPr>
            </w:pPr>
            <w:r w:rsidRPr="007B0438">
              <w:t>Album 15592/21- 11-SI (etapa II)</w:t>
            </w:r>
          </w:p>
        </w:tc>
        <w:tc>
          <w:tcPr>
            <w:tcW w:w="5234" w:type="dxa"/>
          </w:tcPr>
          <w:p w14:paraId="7D84B4C5" w14:textId="77777777" w:rsidR="00BE6CAF" w:rsidRPr="007B0438" w:rsidRDefault="00000000" w:rsidP="001665F1">
            <w:r w:rsidRPr="007B0438">
              <w:t>Semnalizare de incendiu</w:t>
            </w:r>
          </w:p>
        </w:tc>
      </w:tr>
      <w:tr w:rsidR="001A3BAF" w14:paraId="1A09522D" w14:textId="77777777" w:rsidTr="001665F1">
        <w:tc>
          <w:tcPr>
            <w:tcW w:w="4230" w:type="dxa"/>
          </w:tcPr>
          <w:p w14:paraId="1AC38413" w14:textId="77777777" w:rsidR="00BE6CAF" w:rsidRPr="007B0438" w:rsidRDefault="00000000" w:rsidP="001665F1">
            <w:pPr>
              <w:rPr>
                <w:sz w:val="22"/>
                <w:szCs w:val="22"/>
              </w:rPr>
            </w:pPr>
            <w:r w:rsidRPr="007B0438">
              <w:t xml:space="preserve">Album 15592- 11-RAC </w:t>
            </w:r>
          </w:p>
        </w:tc>
        <w:tc>
          <w:tcPr>
            <w:tcW w:w="5234" w:type="dxa"/>
          </w:tcPr>
          <w:p w14:paraId="59AE97FB" w14:textId="77777777" w:rsidR="00BE6CAF" w:rsidRPr="007B0438" w:rsidRDefault="00000000" w:rsidP="001665F1">
            <w:pPr>
              <w:rPr>
                <w:sz w:val="22"/>
                <w:szCs w:val="22"/>
              </w:rPr>
            </w:pPr>
            <w:r w:rsidRPr="007B0438">
              <w:t>Aprovizionare cu apă și canalizare</w:t>
            </w:r>
          </w:p>
        </w:tc>
      </w:tr>
      <w:tr w:rsidR="001A3BAF" w14:paraId="55BB355D" w14:textId="77777777" w:rsidTr="001665F1">
        <w:tc>
          <w:tcPr>
            <w:tcW w:w="9464" w:type="dxa"/>
            <w:gridSpan w:val="2"/>
          </w:tcPr>
          <w:p w14:paraId="72A24197" w14:textId="77777777" w:rsidR="00BE6CAF" w:rsidRPr="007B0438" w:rsidRDefault="00000000" w:rsidP="001665F1">
            <w:pPr>
              <w:jc w:val="center"/>
              <w:rPr>
                <w:b/>
                <w:bCs/>
              </w:rPr>
            </w:pPr>
            <w:r w:rsidRPr="007B0438">
              <w:rPr>
                <w:b/>
                <w:bCs/>
              </w:rPr>
              <w:t>Post de transformare</w:t>
            </w:r>
          </w:p>
        </w:tc>
      </w:tr>
      <w:tr w:rsidR="001A3BAF" w14:paraId="27F4BB59" w14:textId="77777777" w:rsidTr="001665F1">
        <w:tc>
          <w:tcPr>
            <w:tcW w:w="4230" w:type="dxa"/>
          </w:tcPr>
          <w:p w14:paraId="09FB2634" w14:textId="77777777" w:rsidR="00BE6CAF" w:rsidRPr="007B0438" w:rsidRDefault="00000000" w:rsidP="001665F1">
            <w:pPr>
              <w:rPr>
                <w:sz w:val="22"/>
                <w:szCs w:val="22"/>
              </w:rPr>
            </w:pPr>
            <w:r w:rsidRPr="007B0438">
              <w:t>Album 15592/21- 12-AEES; CBA (etapa II)</w:t>
            </w:r>
          </w:p>
        </w:tc>
        <w:tc>
          <w:tcPr>
            <w:tcW w:w="5234" w:type="dxa"/>
          </w:tcPr>
          <w:p w14:paraId="02F53E35" w14:textId="77777777" w:rsidR="00BE6CAF" w:rsidRPr="007B0438" w:rsidRDefault="00000000" w:rsidP="001665F1">
            <w:r w:rsidRPr="007B0438">
              <w:t>Alimentarea cu energie electrică</w:t>
            </w:r>
          </w:p>
          <w:p w14:paraId="15603C44" w14:textId="77777777" w:rsidR="00BE6CAF" w:rsidRPr="007B0438" w:rsidRDefault="00000000" w:rsidP="001665F1">
            <w:pPr>
              <w:rPr>
                <w:sz w:val="22"/>
                <w:szCs w:val="22"/>
              </w:rPr>
            </w:pPr>
            <w:r w:rsidRPr="007B0438">
              <w:t>Substații</w:t>
            </w:r>
          </w:p>
        </w:tc>
      </w:tr>
      <w:tr w:rsidR="001A3BAF" w14:paraId="6EDF0E5A" w14:textId="77777777" w:rsidTr="001665F1">
        <w:tc>
          <w:tcPr>
            <w:tcW w:w="4230" w:type="dxa"/>
          </w:tcPr>
          <w:p w14:paraId="72C40A1D" w14:textId="77777777" w:rsidR="00BE6CAF" w:rsidRPr="007B0438" w:rsidRDefault="00000000" w:rsidP="001665F1">
            <w:pPr>
              <w:rPr>
                <w:sz w:val="22"/>
                <w:szCs w:val="22"/>
              </w:rPr>
            </w:pPr>
            <w:r w:rsidRPr="007B0438">
              <w:t>Album 15592/21-AEE.1 (etapa II)</w:t>
            </w:r>
          </w:p>
        </w:tc>
        <w:tc>
          <w:tcPr>
            <w:tcW w:w="5234" w:type="dxa"/>
          </w:tcPr>
          <w:p w14:paraId="65C4F0FF" w14:textId="77777777" w:rsidR="00BE6CAF" w:rsidRPr="007B0438" w:rsidRDefault="00000000" w:rsidP="001665F1">
            <w:r w:rsidRPr="007B0438">
              <w:t>Alimentarea cu energie electrică</w:t>
            </w:r>
          </w:p>
          <w:p w14:paraId="4F5E4738" w14:textId="77777777" w:rsidR="00BE6CAF" w:rsidRPr="007B0438" w:rsidRDefault="00BE6CAF" w:rsidP="001665F1">
            <w:pPr>
              <w:rPr>
                <w:sz w:val="22"/>
                <w:szCs w:val="22"/>
              </w:rPr>
            </w:pPr>
          </w:p>
        </w:tc>
      </w:tr>
      <w:tr w:rsidR="001A3BAF" w14:paraId="3E200D4B" w14:textId="77777777" w:rsidTr="001665F1">
        <w:tc>
          <w:tcPr>
            <w:tcW w:w="4230" w:type="dxa"/>
          </w:tcPr>
          <w:p w14:paraId="7E3678D2" w14:textId="77777777" w:rsidR="00BE6CAF" w:rsidRPr="007B0438" w:rsidRDefault="00000000" w:rsidP="001665F1">
            <w:pPr>
              <w:rPr>
                <w:sz w:val="22"/>
                <w:szCs w:val="22"/>
              </w:rPr>
            </w:pPr>
            <w:r w:rsidRPr="007B0438">
              <w:t>Album 15592/21-AEE.2 (etapa II)</w:t>
            </w:r>
          </w:p>
        </w:tc>
        <w:tc>
          <w:tcPr>
            <w:tcW w:w="5234" w:type="dxa"/>
          </w:tcPr>
          <w:p w14:paraId="0AC6004F" w14:textId="77777777" w:rsidR="00BE6CAF" w:rsidRPr="007B0438" w:rsidRDefault="00000000" w:rsidP="001665F1">
            <w:r w:rsidRPr="007B0438">
              <w:t>Alimentarea cu energie electrică</w:t>
            </w:r>
          </w:p>
          <w:p w14:paraId="69069F74" w14:textId="77777777" w:rsidR="00BE6CAF" w:rsidRPr="007B0438" w:rsidRDefault="00BE6CAF" w:rsidP="001665F1">
            <w:pPr>
              <w:rPr>
                <w:sz w:val="22"/>
                <w:szCs w:val="22"/>
              </w:rPr>
            </w:pPr>
          </w:p>
        </w:tc>
      </w:tr>
      <w:tr w:rsidR="001A3BAF" w14:paraId="0EEB2619" w14:textId="77777777" w:rsidTr="001665F1">
        <w:tc>
          <w:tcPr>
            <w:tcW w:w="4230" w:type="dxa"/>
          </w:tcPr>
          <w:p w14:paraId="6EAABC27" w14:textId="77777777" w:rsidR="00BE6CAF" w:rsidRPr="007B0438" w:rsidRDefault="00000000" w:rsidP="001665F1">
            <w:pPr>
              <w:rPr>
                <w:sz w:val="22"/>
                <w:szCs w:val="22"/>
              </w:rPr>
            </w:pPr>
            <w:r w:rsidRPr="007B0438">
              <w:t>Album 15592/21-AEE.3 (etapa II)</w:t>
            </w:r>
          </w:p>
        </w:tc>
        <w:tc>
          <w:tcPr>
            <w:tcW w:w="5234" w:type="dxa"/>
          </w:tcPr>
          <w:p w14:paraId="27011011" w14:textId="77777777" w:rsidR="00BE6CAF" w:rsidRPr="007B0438" w:rsidRDefault="00000000" w:rsidP="001665F1">
            <w:r w:rsidRPr="007B0438">
              <w:t>Alimentarea cu energie electrică</w:t>
            </w:r>
          </w:p>
          <w:p w14:paraId="6ED2253A" w14:textId="77777777" w:rsidR="00BE6CAF" w:rsidRPr="007B0438" w:rsidRDefault="00BE6CAF" w:rsidP="001665F1">
            <w:pPr>
              <w:rPr>
                <w:sz w:val="22"/>
                <w:szCs w:val="22"/>
              </w:rPr>
            </w:pPr>
          </w:p>
        </w:tc>
      </w:tr>
      <w:tr w:rsidR="001A3BAF" w14:paraId="5FFE653D" w14:textId="77777777" w:rsidTr="001665F1">
        <w:tc>
          <w:tcPr>
            <w:tcW w:w="4230" w:type="dxa"/>
          </w:tcPr>
          <w:p w14:paraId="6E2142A7" w14:textId="77777777" w:rsidR="00BE6CAF" w:rsidRPr="007B0438" w:rsidRDefault="00000000" w:rsidP="001665F1">
            <w:pPr>
              <w:rPr>
                <w:sz w:val="22"/>
                <w:szCs w:val="22"/>
              </w:rPr>
            </w:pPr>
            <w:r w:rsidRPr="007B0438">
              <w:lastRenderedPageBreak/>
              <w:t xml:space="preserve">Album 15592/21-SPA1E </w:t>
            </w:r>
            <w:r w:rsidRPr="007B0438">
              <w:rPr>
                <w:sz w:val="22"/>
                <w:szCs w:val="22"/>
              </w:rPr>
              <w:t>(etapa II)</w:t>
            </w:r>
          </w:p>
        </w:tc>
        <w:tc>
          <w:tcPr>
            <w:tcW w:w="5234" w:type="dxa"/>
          </w:tcPr>
          <w:p w14:paraId="0D06FC01" w14:textId="77777777" w:rsidR="00BE6CAF" w:rsidRPr="007B0438" w:rsidRDefault="00000000" w:rsidP="001665F1">
            <w:pPr>
              <w:rPr>
                <w:sz w:val="22"/>
                <w:szCs w:val="22"/>
              </w:rPr>
            </w:pPr>
            <w:r w:rsidRPr="007B0438">
              <w:t>Sistemul de supraveghere video perimetral</w:t>
            </w:r>
          </w:p>
        </w:tc>
      </w:tr>
      <w:tr w:rsidR="001A3BAF" w14:paraId="5F87AF2D" w14:textId="77777777" w:rsidTr="001665F1">
        <w:tc>
          <w:tcPr>
            <w:tcW w:w="4230" w:type="dxa"/>
          </w:tcPr>
          <w:p w14:paraId="3D7EBBD0" w14:textId="77777777" w:rsidR="00BE6CAF" w:rsidRPr="007B0438" w:rsidRDefault="00000000" w:rsidP="001665F1">
            <w:pPr>
              <w:rPr>
                <w:sz w:val="22"/>
                <w:szCs w:val="22"/>
              </w:rPr>
            </w:pPr>
            <w:r w:rsidRPr="007B0438">
              <w:t>Album 15592/21-</w:t>
            </w:r>
            <w:r w:rsidRPr="007B0438">
              <w:rPr>
                <w:sz w:val="22"/>
                <w:szCs w:val="22"/>
              </w:rPr>
              <w:t>TSE (etapa II)</w:t>
            </w:r>
          </w:p>
        </w:tc>
        <w:tc>
          <w:tcPr>
            <w:tcW w:w="5234" w:type="dxa"/>
          </w:tcPr>
          <w:p w14:paraId="41F7EE8F" w14:textId="77777777" w:rsidR="00BE6CAF" w:rsidRPr="007B0438" w:rsidRDefault="00000000" w:rsidP="001665F1">
            <w:r w:rsidRPr="007B0438">
              <w:t>Comunicațiile telefonice și de semnalizare exterioare</w:t>
            </w:r>
          </w:p>
        </w:tc>
      </w:tr>
      <w:tr w:rsidR="001A3BAF" w14:paraId="2276A928" w14:textId="77777777" w:rsidTr="001665F1">
        <w:tc>
          <w:tcPr>
            <w:tcW w:w="4230" w:type="dxa"/>
          </w:tcPr>
          <w:p w14:paraId="73583945" w14:textId="77777777" w:rsidR="00BE6CAF" w:rsidRPr="007B0438" w:rsidRDefault="00000000" w:rsidP="001665F1">
            <w:pPr>
              <w:rPr>
                <w:sz w:val="22"/>
                <w:szCs w:val="22"/>
              </w:rPr>
            </w:pPr>
            <w:r w:rsidRPr="007B0438">
              <w:t>Album 15592/21-</w:t>
            </w:r>
            <w:r w:rsidRPr="007B0438">
              <w:rPr>
                <w:sz w:val="22"/>
                <w:szCs w:val="22"/>
              </w:rPr>
              <w:t>TSE 1 (etapa II)</w:t>
            </w:r>
          </w:p>
        </w:tc>
        <w:tc>
          <w:tcPr>
            <w:tcW w:w="5234" w:type="dxa"/>
          </w:tcPr>
          <w:p w14:paraId="1A9A09CC" w14:textId="77777777" w:rsidR="00BE6CAF" w:rsidRPr="007B0438" w:rsidRDefault="00000000" w:rsidP="001665F1">
            <w:pPr>
              <w:rPr>
                <w:sz w:val="22"/>
                <w:szCs w:val="22"/>
              </w:rPr>
            </w:pPr>
            <w:r w:rsidRPr="007B0438">
              <w:t>Comunicațiile telefonice și de semnalizare exterioare (Rețele exterioare în interiorul terenului de construcție)</w:t>
            </w:r>
          </w:p>
        </w:tc>
      </w:tr>
      <w:tr w:rsidR="001A3BAF" w14:paraId="32F50BB6" w14:textId="77777777" w:rsidTr="001665F1">
        <w:tc>
          <w:tcPr>
            <w:tcW w:w="4230" w:type="dxa"/>
          </w:tcPr>
          <w:p w14:paraId="3D443966" w14:textId="77777777" w:rsidR="00BE6CAF" w:rsidRPr="007B0438" w:rsidRDefault="00000000" w:rsidP="001665F1">
            <w:pPr>
              <w:rPr>
                <w:sz w:val="22"/>
                <w:szCs w:val="22"/>
              </w:rPr>
            </w:pPr>
            <w:r w:rsidRPr="007B0438">
              <w:t>Album 15592/21A- 2-AEES; CBA (etapa II)</w:t>
            </w:r>
          </w:p>
        </w:tc>
        <w:tc>
          <w:tcPr>
            <w:tcW w:w="5234" w:type="dxa"/>
          </w:tcPr>
          <w:p w14:paraId="7D5ADE09" w14:textId="77777777" w:rsidR="00BE6CAF" w:rsidRPr="007B0438" w:rsidRDefault="00000000" w:rsidP="001665F1">
            <w:r w:rsidRPr="007B0438">
              <w:t>Alimentarea cu energie electrică</w:t>
            </w:r>
          </w:p>
          <w:p w14:paraId="2204F343" w14:textId="77777777" w:rsidR="00BE6CAF" w:rsidRPr="007B0438" w:rsidRDefault="00000000" w:rsidP="001665F1">
            <w:r w:rsidRPr="007B0438">
              <w:t>Substații</w:t>
            </w:r>
          </w:p>
        </w:tc>
      </w:tr>
      <w:tr w:rsidR="001A3BAF" w14:paraId="0B00AFEB" w14:textId="77777777" w:rsidTr="001665F1">
        <w:tc>
          <w:tcPr>
            <w:tcW w:w="9464" w:type="dxa"/>
            <w:gridSpan w:val="2"/>
          </w:tcPr>
          <w:p w14:paraId="7DCF0BB2" w14:textId="77777777" w:rsidR="00BE6CAF" w:rsidRPr="007B0438" w:rsidRDefault="00000000" w:rsidP="001665F1">
            <w:pPr>
              <w:jc w:val="center"/>
              <w:rPr>
                <w:b/>
                <w:bCs/>
              </w:rPr>
            </w:pPr>
            <w:r w:rsidRPr="007B0438">
              <w:rPr>
                <w:b/>
                <w:bCs/>
              </w:rPr>
              <w:t>Stația de pompare a apelor uzate</w:t>
            </w:r>
          </w:p>
        </w:tc>
      </w:tr>
      <w:tr w:rsidR="001A3BAF" w14:paraId="3BA4FC2C" w14:textId="77777777" w:rsidTr="001665F1">
        <w:tc>
          <w:tcPr>
            <w:tcW w:w="4230" w:type="dxa"/>
          </w:tcPr>
          <w:p w14:paraId="34696E6A" w14:textId="77777777" w:rsidR="00BE6CAF" w:rsidRPr="007B0438" w:rsidRDefault="00000000" w:rsidP="001665F1">
            <w:pPr>
              <w:rPr>
                <w:sz w:val="22"/>
                <w:szCs w:val="22"/>
              </w:rPr>
            </w:pPr>
            <w:r w:rsidRPr="007B0438">
              <w:t>Album nr.1-15592-18 -RAC; EEF; ÎVC; CBA</w:t>
            </w:r>
          </w:p>
        </w:tc>
        <w:tc>
          <w:tcPr>
            <w:tcW w:w="5234" w:type="dxa"/>
          </w:tcPr>
          <w:p w14:paraId="4BBD9A25" w14:textId="77777777" w:rsidR="00BE6CAF" w:rsidRPr="007B0438" w:rsidRDefault="00000000" w:rsidP="001665F1">
            <w:pPr>
              <w:rPr>
                <w:sz w:val="22"/>
                <w:szCs w:val="22"/>
              </w:rPr>
            </w:pPr>
            <w:r w:rsidRPr="007B0438">
              <w:rPr>
                <w:sz w:val="22"/>
                <w:szCs w:val="22"/>
              </w:rPr>
              <w:t>Rețele exterioare de alimentare cu apă și canalizare</w:t>
            </w:r>
          </w:p>
          <w:p w14:paraId="43CF5BC7" w14:textId="77777777" w:rsidR="00BE6CAF" w:rsidRPr="007B0438" w:rsidRDefault="00000000" w:rsidP="001665F1">
            <w:r w:rsidRPr="007B0438">
              <w:t>Alimentarea cu energie electrică</w:t>
            </w:r>
          </w:p>
          <w:p w14:paraId="0500AF13" w14:textId="77777777" w:rsidR="00BE6CAF" w:rsidRPr="007B0438" w:rsidRDefault="00000000" w:rsidP="001665F1">
            <w:pPr>
              <w:rPr>
                <w:sz w:val="22"/>
                <w:szCs w:val="22"/>
              </w:rPr>
            </w:pPr>
            <w:r w:rsidRPr="007B0438">
              <w:rPr>
                <w:sz w:val="22"/>
                <w:szCs w:val="22"/>
              </w:rPr>
              <w:t>Încălzirea, Ventilarea și condiționare</w:t>
            </w:r>
          </w:p>
          <w:p w14:paraId="06490DD9" w14:textId="77777777" w:rsidR="00BE6CAF" w:rsidRPr="007B0438" w:rsidRDefault="00000000" w:rsidP="001665F1">
            <w:pPr>
              <w:rPr>
                <w:sz w:val="22"/>
                <w:szCs w:val="22"/>
              </w:rPr>
            </w:pPr>
            <w:r w:rsidRPr="007B0438">
              <w:t>Construcții beton armat</w:t>
            </w:r>
          </w:p>
        </w:tc>
      </w:tr>
      <w:tr w:rsidR="001A3BAF" w14:paraId="7A11093E" w14:textId="77777777" w:rsidTr="001665F1">
        <w:tc>
          <w:tcPr>
            <w:tcW w:w="4230" w:type="dxa"/>
          </w:tcPr>
          <w:p w14:paraId="436B029E" w14:textId="77777777" w:rsidR="00BE6CAF" w:rsidRPr="007B0438" w:rsidRDefault="00000000" w:rsidP="001665F1">
            <w:pPr>
              <w:rPr>
                <w:sz w:val="22"/>
                <w:szCs w:val="22"/>
              </w:rPr>
            </w:pPr>
            <w:r w:rsidRPr="007B0438">
              <w:t>Album nr.2 (utilaj nestandardizat)-15592-18 -RAC; EEF; ÎVC; CBA</w:t>
            </w:r>
          </w:p>
        </w:tc>
        <w:tc>
          <w:tcPr>
            <w:tcW w:w="5234" w:type="dxa"/>
          </w:tcPr>
          <w:p w14:paraId="7B50510B" w14:textId="77777777" w:rsidR="00BE6CAF" w:rsidRPr="007B0438" w:rsidRDefault="00000000" w:rsidP="001665F1">
            <w:pPr>
              <w:rPr>
                <w:sz w:val="22"/>
                <w:szCs w:val="22"/>
              </w:rPr>
            </w:pPr>
            <w:r w:rsidRPr="007B0438">
              <w:rPr>
                <w:sz w:val="22"/>
                <w:szCs w:val="22"/>
              </w:rPr>
              <w:t>Rețele exterioare de alimentare cu apă și canalizare</w:t>
            </w:r>
          </w:p>
          <w:p w14:paraId="5342178B" w14:textId="77777777" w:rsidR="00BE6CAF" w:rsidRPr="007B0438" w:rsidRDefault="00000000" w:rsidP="001665F1">
            <w:r w:rsidRPr="007B0438">
              <w:t>Alimentarea cu energie electrică</w:t>
            </w:r>
          </w:p>
          <w:p w14:paraId="298E15C6" w14:textId="77777777" w:rsidR="00BE6CAF" w:rsidRPr="007B0438" w:rsidRDefault="00000000" w:rsidP="001665F1">
            <w:pPr>
              <w:rPr>
                <w:sz w:val="22"/>
                <w:szCs w:val="22"/>
              </w:rPr>
            </w:pPr>
            <w:r w:rsidRPr="007B0438">
              <w:rPr>
                <w:sz w:val="22"/>
                <w:szCs w:val="22"/>
              </w:rPr>
              <w:t>Încălzirea, Ventilarea și condiționare</w:t>
            </w:r>
          </w:p>
          <w:p w14:paraId="4AE62472" w14:textId="77777777" w:rsidR="00BE6CAF" w:rsidRPr="007B0438" w:rsidRDefault="00000000" w:rsidP="001665F1">
            <w:pPr>
              <w:rPr>
                <w:sz w:val="22"/>
                <w:szCs w:val="22"/>
              </w:rPr>
            </w:pPr>
            <w:r w:rsidRPr="007B0438">
              <w:t>Construcții beton armat</w:t>
            </w:r>
          </w:p>
        </w:tc>
      </w:tr>
      <w:tr w:rsidR="001A3BAF" w14:paraId="2FFA1EF0" w14:textId="77777777" w:rsidTr="001665F1">
        <w:tc>
          <w:tcPr>
            <w:tcW w:w="4230" w:type="dxa"/>
          </w:tcPr>
          <w:p w14:paraId="7A9C9BF0" w14:textId="77777777" w:rsidR="00BE6CAF" w:rsidRPr="007B0438" w:rsidRDefault="00000000" w:rsidP="001665F1">
            <w:r w:rsidRPr="007B0438">
              <w:t>Album -15592-REAC.1-25-REAC.1; CBA</w:t>
            </w:r>
          </w:p>
        </w:tc>
        <w:tc>
          <w:tcPr>
            <w:tcW w:w="5234" w:type="dxa"/>
          </w:tcPr>
          <w:p w14:paraId="65172F4F" w14:textId="77777777" w:rsidR="00BE6CAF" w:rsidRPr="007B0438" w:rsidRDefault="00000000" w:rsidP="001665F1">
            <w:pPr>
              <w:rPr>
                <w:sz w:val="22"/>
                <w:szCs w:val="22"/>
              </w:rPr>
            </w:pPr>
            <w:r w:rsidRPr="007B0438">
              <w:rPr>
                <w:sz w:val="22"/>
                <w:szCs w:val="22"/>
              </w:rPr>
              <w:t>Aprovizionare cu apă și canalizare</w:t>
            </w:r>
          </w:p>
          <w:p w14:paraId="457EE3E8" w14:textId="77777777" w:rsidR="00BE6CAF" w:rsidRPr="007B0438" w:rsidRDefault="00000000" w:rsidP="001665F1">
            <w:r w:rsidRPr="007B0438">
              <w:t>Colector de grăsimi</w:t>
            </w:r>
          </w:p>
        </w:tc>
      </w:tr>
      <w:tr w:rsidR="001A3BAF" w14:paraId="69AD3B6B" w14:textId="77777777" w:rsidTr="001665F1">
        <w:tc>
          <w:tcPr>
            <w:tcW w:w="4230" w:type="dxa"/>
          </w:tcPr>
          <w:p w14:paraId="2981A6FE" w14:textId="77777777" w:rsidR="00BE6CAF" w:rsidRPr="007B0438" w:rsidRDefault="00000000" w:rsidP="001665F1">
            <w:r w:rsidRPr="007B0438">
              <w:t>Album -15592-REAC.2; CBA</w:t>
            </w:r>
          </w:p>
        </w:tc>
        <w:tc>
          <w:tcPr>
            <w:tcW w:w="5234" w:type="dxa"/>
          </w:tcPr>
          <w:p w14:paraId="6DF034E3" w14:textId="77777777" w:rsidR="00BE6CAF" w:rsidRPr="007B0438" w:rsidRDefault="00000000" w:rsidP="001665F1">
            <w:r w:rsidRPr="007B0438">
              <w:t>Aprovizionare cu apă și canalizare</w:t>
            </w:r>
          </w:p>
          <w:p w14:paraId="3329E7C5" w14:textId="77777777" w:rsidR="00BE6CAF" w:rsidRPr="007B0438" w:rsidRDefault="00BE6CAF" w:rsidP="001665F1">
            <w:pPr>
              <w:rPr>
                <w:sz w:val="22"/>
                <w:szCs w:val="22"/>
              </w:rPr>
            </w:pPr>
          </w:p>
        </w:tc>
      </w:tr>
      <w:tr w:rsidR="001A3BAF" w14:paraId="68CA4713" w14:textId="77777777" w:rsidTr="001665F1">
        <w:tc>
          <w:tcPr>
            <w:tcW w:w="4230" w:type="dxa"/>
          </w:tcPr>
          <w:p w14:paraId="35CD6352" w14:textId="77777777" w:rsidR="00BE6CAF" w:rsidRPr="007B0438" w:rsidRDefault="00000000" w:rsidP="001665F1">
            <w:pPr>
              <w:rPr>
                <w:sz w:val="22"/>
                <w:szCs w:val="22"/>
              </w:rPr>
            </w:pPr>
            <w:r w:rsidRPr="007B0438">
              <w:t>Album 15592-21-CE; CBA</w:t>
            </w:r>
          </w:p>
        </w:tc>
        <w:tc>
          <w:tcPr>
            <w:tcW w:w="5234" w:type="dxa"/>
          </w:tcPr>
          <w:p w14:paraId="23680666" w14:textId="77777777" w:rsidR="00BE6CAF" w:rsidRPr="007B0438" w:rsidRDefault="00000000" w:rsidP="001665F1">
            <w:r w:rsidRPr="007B0438">
              <w:t>Rețele exterioare de canalizare pluvială</w:t>
            </w:r>
          </w:p>
        </w:tc>
      </w:tr>
      <w:tr w:rsidR="001A3BAF" w14:paraId="2A05AD83" w14:textId="77777777" w:rsidTr="001665F1">
        <w:tc>
          <w:tcPr>
            <w:tcW w:w="4230" w:type="dxa"/>
          </w:tcPr>
          <w:p w14:paraId="3315A3CE" w14:textId="77777777" w:rsidR="00BE6CAF" w:rsidRPr="007B0438" w:rsidRDefault="00000000" w:rsidP="001665F1">
            <w:pPr>
              <w:rPr>
                <w:sz w:val="22"/>
                <w:szCs w:val="22"/>
              </w:rPr>
            </w:pPr>
            <w:r w:rsidRPr="007B0438">
              <w:t>Album 15592/21-27a,b-TP.1</w:t>
            </w:r>
          </w:p>
        </w:tc>
        <w:tc>
          <w:tcPr>
            <w:tcW w:w="5234" w:type="dxa"/>
          </w:tcPr>
          <w:p w14:paraId="6039F1FF" w14:textId="77777777" w:rsidR="00BE6CAF" w:rsidRPr="007B0438" w:rsidRDefault="00000000" w:rsidP="001665F1">
            <w:r w:rsidRPr="007B0438">
              <w:t>Stația de purificare a apelor pluviale</w:t>
            </w:r>
          </w:p>
        </w:tc>
      </w:tr>
      <w:tr w:rsidR="001A3BAF" w14:paraId="0862C845" w14:textId="77777777" w:rsidTr="001665F1">
        <w:tc>
          <w:tcPr>
            <w:tcW w:w="9464" w:type="dxa"/>
            <w:gridSpan w:val="2"/>
          </w:tcPr>
          <w:p w14:paraId="36DE4751" w14:textId="77777777" w:rsidR="00BE6CAF" w:rsidRPr="007B0438" w:rsidRDefault="00000000" w:rsidP="001665F1">
            <w:pPr>
              <w:jc w:val="center"/>
              <w:rPr>
                <w:sz w:val="22"/>
                <w:szCs w:val="22"/>
              </w:rPr>
            </w:pPr>
            <w:r w:rsidRPr="007B0438">
              <w:rPr>
                <w:b/>
                <w:bCs/>
                <w:sz w:val="22"/>
                <w:szCs w:val="22"/>
              </w:rPr>
              <w:t>Stația de ridicare și pompare a apei</w:t>
            </w:r>
          </w:p>
        </w:tc>
      </w:tr>
      <w:tr w:rsidR="001A3BAF" w14:paraId="0E194C09" w14:textId="77777777" w:rsidTr="001665F1">
        <w:tc>
          <w:tcPr>
            <w:tcW w:w="4230" w:type="dxa"/>
          </w:tcPr>
          <w:p w14:paraId="50A9AA60" w14:textId="77777777" w:rsidR="00BE6CAF" w:rsidRPr="007B0438" w:rsidRDefault="00000000" w:rsidP="001665F1">
            <w:pPr>
              <w:rPr>
                <w:sz w:val="22"/>
                <w:szCs w:val="22"/>
              </w:rPr>
            </w:pPr>
            <w:r w:rsidRPr="007B0438">
              <w:t>Album 15592A PG; SA; CBA</w:t>
            </w:r>
          </w:p>
        </w:tc>
        <w:tc>
          <w:tcPr>
            <w:tcW w:w="5234" w:type="dxa"/>
          </w:tcPr>
          <w:p w14:paraId="17F9FE44" w14:textId="77777777" w:rsidR="00BE6CAF" w:rsidRPr="007B0438" w:rsidRDefault="00000000" w:rsidP="001665F1">
            <w:pPr>
              <w:rPr>
                <w:sz w:val="22"/>
                <w:szCs w:val="22"/>
              </w:rPr>
            </w:pPr>
            <w:r w:rsidRPr="007B0438">
              <w:rPr>
                <w:sz w:val="22"/>
                <w:szCs w:val="22"/>
              </w:rPr>
              <w:t>Plan general</w:t>
            </w:r>
          </w:p>
          <w:p w14:paraId="6C9C44ED" w14:textId="77777777" w:rsidR="00BE6CAF" w:rsidRPr="007B0438" w:rsidRDefault="00000000" w:rsidP="001665F1">
            <w:pPr>
              <w:rPr>
                <w:sz w:val="22"/>
                <w:szCs w:val="22"/>
              </w:rPr>
            </w:pPr>
            <w:r w:rsidRPr="007B0438">
              <w:t>Soluție arhitecturală</w:t>
            </w:r>
          </w:p>
          <w:p w14:paraId="420D2A37" w14:textId="77777777" w:rsidR="00BE6CAF" w:rsidRPr="007B0438" w:rsidRDefault="00000000" w:rsidP="001665F1">
            <w:pPr>
              <w:rPr>
                <w:sz w:val="22"/>
                <w:szCs w:val="22"/>
              </w:rPr>
            </w:pPr>
            <w:r w:rsidRPr="007B0438">
              <w:t>Construcții beton armat</w:t>
            </w:r>
          </w:p>
        </w:tc>
      </w:tr>
      <w:tr w:rsidR="001A3BAF" w14:paraId="65D23531" w14:textId="77777777" w:rsidTr="001665F1">
        <w:tc>
          <w:tcPr>
            <w:tcW w:w="4230" w:type="dxa"/>
          </w:tcPr>
          <w:p w14:paraId="7B86B6C1" w14:textId="77777777" w:rsidR="00BE6CAF" w:rsidRPr="007B0438" w:rsidRDefault="00000000" w:rsidP="001665F1">
            <w:pPr>
              <w:rPr>
                <w:sz w:val="22"/>
                <w:szCs w:val="22"/>
              </w:rPr>
            </w:pPr>
            <w:r w:rsidRPr="007B0438">
              <w:t>Album 15592A-1 ÎV</w:t>
            </w:r>
          </w:p>
        </w:tc>
        <w:tc>
          <w:tcPr>
            <w:tcW w:w="5234" w:type="dxa"/>
          </w:tcPr>
          <w:p w14:paraId="7A1E00DF" w14:textId="77777777" w:rsidR="00BE6CAF" w:rsidRPr="007B0438" w:rsidRDefault="00000000" w:rsidP="001665F1">
            <w:r w:rsidRPr="007B0438">
              <w:t>Încălzire și ventilarea</w:t>
            </w:r>
          </w:p>
          <w:p w14:paraId="6C146777" w14:textId="77777777" w:rsidR="00BE6CAF" w:rsidRPr="007B0438" w:rsidRDefault="00BE6CAF" w:rsidP="001665F1">
            <w:pPr>
              <w:rPr>
                <w:sz w:val="22"/>
                <w:szCs w:val="22"/>
              </w:rPr>
            </w:pPr>
          </w:p>
        </w:tc>
      </w:tr>
      <w:tr w:rsidR="001A3BAF" w14:paraId="2755B12D" w14:textId="77777777" w:rsidTr="001665F1">
        <w:tc>
          <w:tcPr>
            <w:tcW w:w="4230" w:type="dxa"/>
          </w:tcPr>
          <w:p w14:paraId="4C4F8778" w14:textId="77777777" w:rsidR="00BE6CAF" w:rsidRPr="007B0438" w:rsidRDefault="00000000" w:rsidP="001665F1">
            <w:pPr>
              <w:rPr>
                <w:sz w:val="22"/>
                <w:szCs w:val="22"/>
              </w:rPr>
            </w:pPr>
            <w:r w:rsidRPr="007B0438">
              <w:t>Album 15592A-1 RAC</w:t>
            </w:r>
          </w:p>
        </w:tc>
        <w:tc>
          <w:tcPr>
            <w:tcW w:w="5234" w:type="dxa"/>
          </w:tcPr>
          <w:p w14:paraId="220CEB4D" w14:textId="77777777" w:rsidR="00BE6CAF" w:rsidRPr="007B0438" w:rsidRDefault="00000000" w:rsidP="001665F1">
            <w:pPr>
              <w:rPr>
                <w:sz w:val="22"/>
                <w:szCs w:val="22"/>
              </w:rPr>
            </w:pPr>
            <w:r w:rsidRPr="007B0438">
              <w:rPr>
                <w:sz w:val="22"/>
                <w:szCs w:val="22"/>
              </w:rPr>
              <w:t>Rețele interioare de alimentare cu apă și canalizare</w:t>
            </w:r>
          </w:p>
          <w:p w14:paraId="64ABA13E" w14:textId="77777777" w:rsidR="00BE6CAF" w:rsidRPr="007B0438" w:rsidRDefault="00BE6CAF" w:rsidP="001665F1">
            <w:pPr>
              <w:rPr>
                <w:sz w:val="22"/>
                <w:szCs w:val="22"/>
              </w:rPr>
            </w:pPr>
          </w:p>
        </w:tc>
      </w:tr>
      <w:tr w:rsidR="001A3BAF" w14:paraId="14772534" w14:textId="77777777" w:rsidTr="001665F1">
        <w:tc>
          <w:tcPr>
            <w:tcW w:w="4230" w:type="dxa"/>
          </w:tcPr>
          <w:p w14:paraId="1D7AC32C" w14:textId="77777777" w:rsidR="00BE6CAF" w:rsidRPr="007B0438" w:rsidRDefault="00000000" w:rsidP="001665F1">
            <w:pPr>
              <w:rPr>
                <w:sz w:val="22"/>
                <w:szCs w:val="22"/>
              </w:rPr>
            </w:pPr>
            <w:r w:rsidRPr="007B0438">
              <w:t>Album 15592A-1 EEF</w:t>
            </w:r>
          </w:p>
        </w:tc>
        <w:tc>
          <w:tcPr>
            <w:tcW w:w="5234" w:type="dxa"/>
          </w:tcPr>
          <w:p w14:paraId="099E2ED4" w14:textId="77777777" w:rsidR="00BE6CAF" w:rsidRPr="007B0438" w:rsidRDefault="00000000" w:rsidP="001665F1">
            <w:pPr>
              <w:rPr>
                <w:sz w:val="22"/>
                <w:szCs w:val="22"/>
              </w:rPr>
            </w:pPr>
            <w:r w:rsidRPr="007B0438">
              <w:rPr>
                <w:sz w:val="22"/>
                <w:szCs w:val="22"/>
              </w:rPr>
              <w:t>Echipament electric de forță</w:t>
            </w:r>
          </w:p>
        </w:tc>
      </w:tr>
      <w:tr w:rsidR="001A3BAF" w14:paraId="79B6BAEA" w14:textId="77777777" w:rsidTr="001665F1">
        <w:tc>
          <w:tcPr>
            <w:tcW w:w="4230" w:type="dxa"/>
          </w:tcPr>
          <w:p w14:paraId="39DAF97B" w14:textId="77777777" w:rsidR="00BE6CAF" w:rsidRPr="007B0438" w:rsidRDefault="00000000" w:rsidP="001665F1">
            <w:r w:rsidRPr="007B0438">
              <w:t>Album 15592 - RT</w:t>
            </w:r>
          </w:p>
        </w:tc>
        <w:tc>
          <w:tcPr>
            <w:tcW w:w="5234" w:type="dxa"/>
          </w:tcPr>
          <w:p w14:paraId="20A1C95D" w14:textId="77777777" w:rsidR="00BE6CAF" w:rsidRPr="007B0438" w:rsidRDefault="00000000" w:rsidP="001665F1">
            <w:pPr>
              <w:rPr>
                <w:sz w:val="22"/>
                <w:szCs w:val="22"/>
              </w:rPr>
            </w:pPr>
            <w:r w:rsidRPr="007B0438">
              <w:rPr>
                <w:sz w:val="22"/>
                <w:szCs w:val="22"/>
              </w:rPr>
              <w:t>Rețele termice</w:t>
            </w:r>
          </w:p>
        </w:tc>
      </w:tr>
      <w:tr w:rsidR="001A3BAF" w14:paraId="72A8BF57" w14:textId="77777777" w:rsidTr="001665F1">
        <w:tc>
          <w:tcPr>
            <w:tcW w:w="4230" w:type="dxa"/>
          </w:tcPr>
          <w:p w14:paraId="722DA3CF" w14:textId="77777777" w:rsidR="00BE6CAF" w:rsidRPr="007B0438" w:rsidRDefault="00000000" w:rsidP="001665F1">
            <w:r w:rsidRPr="007B0438">
              <w:t>Album 15592/21 – 28-PAC</w:t>
            </w:r>
          </w:p>
        </w:tc>
        <w:tc>
          <w:tcPr>
            <w:tcW w:w="5234" w:type="dxa"/>
          </w:tcPr>
          <w:p w14:paraId="5BF21F54" w14:textId="77777777" w:rsidR="00BE6CAF" w:rsidRPr="007B0438" w:rsidRDefault="00000000" w:rsidP="001665F1">
            <w:r w:rsidRPr="007B0438">
              <w:t>Protecția anticorozivă a construcțiilor</w:t>
            </w:r>
          </w:p>
        </w:tc>
      </w:tr>
      <w:tr w:rsidR="001A3BAF" w14:paraId="0750B491" w14:textId="77777777" w:rsidTr="001665F1">
        <w:tc>
          <w:tcPr>
            <w:tcW w:w="4230" w:type="dxa"/>
          </w:tcPr>
          <w:p w14:paraId="4EC1670A" w14:textId="77777777" w:rsidR="00BE6CAF" w:rsidRPr="007B0438" w:rsidRDefault="00000000" w:rsidP="001665F1">
            <w:r w:rsidRPr="007B0438">
              <w:t>Album nr.1 15592 – 28-CM</w:t>
            </w:r>
          </w:p>
        </w:tc>
        <w:tc>
          <w:tcPr>
            <w:tcW w:w="5234" w:type="dxa"/>
          </w:tcPr>
          <w:p w14:paraId="6C9ABCFA" w14:textId="77777777" w:rsidR="00BE6CAF" w:rsidRPr="007B0438" w:rsidRDefault="00000000" w:rsidP="001665F1">
            <w:r w:rsidRPr="007B0438">
              <w:t>Construcții metalice</w:t>
            </w:r>
          </w:p>
        </w:tc>
      </w:tr>
      <w:tr w:rsidR="001A3BAF" w14:paraId="7914175D" w14:textId="77777777" w:rsidTr="001665F1">
        <w:tc>
          <w:tcPr>
            <w:tcW w:w="4230" w:type="dxa"/>
          </w:tcPr>
          <w:p w14:paraId="3E2BC7F6" w14:textId="77777777" w:rsidR="00BE6CAF" w:rsidRPr="007B0438" w:rsidRDefault="00000000" w:rsidP="001665F1">
            <w:r w:rsidRPr="007B0438">
              <w:t>Album nr.2 15592 – 14-SM.1</w:t>
            </w:r>
          </w:p>
        </w:tc>
        <w:tc>
          <w:tcPr>
            <w:tcW w:w="5234" w:type="dxa"/>
          </w:tcPr>
          <w:p w14:paraId="30A3056E" w14:textId="77777777" w:rsidR="00BE6CAF" w:rsidRPr="007B0438" w:rsidRDefault="00000000" w:rsidP="001665F1">
            <w:r w:rsidRPr="007B0438">
              <w:t>Soluții termomecanice</w:t>
            </w:r>
          </w:p>
        </w:tc>
      </w:tr>
      <w:tr w:rsidR="001A3BAF" w14:paraId="61709BD5" w14:textId="77777777" w:rsidTr="001665F1">
        <w:tc>
          <w:tcPr>
            <w:tcW w:w="4230" w:type="dxa"/>
          </w:tcPr>
          <w:p w14:paraId="12D132CA" w14:textId="77777777" w:rsidR="00BE6CAF" w:rsidRPr="007B0438" w:rsidRDefault="00000000" w:rsidP="001665F1">
            <w:r w:rsidRPr="007B0438">
              <w:t>Album nr.3 15592 – 28-SM</w:t>
            </w:r>
          </w:p>
        </w:tc>
        <w:tc>
          <w:tcPr>
            <w:tcW w:w="5234" w:type="dxa"/>
          </w:tcPr>
          <w:p w14:paraId="7E96275A" w14:textId="77777777" w:rsidR="00BE6CAF" w:rsidRPr="007B0438" w:rsidRDefault="00000000" w:rsidP="001665F1">
            <w:pPr>
              <w:rPr>
                <w:sz w:val="22"/>
                <w:szCs w:val="22"/>
              </w:rPr>
            </w:pPr>
            <w:r w:rsidRPr="007B0438">
              <w:rPr>
                <w:sz w:val="22"/>
                <w:szCs w:val="22"/>
              </w:rPr>
              <w:t>Soluții termomecanice (Rezervor pentru păstrarea combustibilului)</w:t>
            </w:r>
          </w:p>
        </w:tc>
      </w:tr>
      <w:tr w:rsidR="001A3BAF" w14:paraId="5C0C198B" w14:textId="77777777" w:rsidTr="001665F1">
        <w:tc>
          <w:tcPr>
            <w:tcW w:w="4230" w:type="dxa"/>
          </w:tcPr>
          <w:p w14:paraId="38172933" w14:textId="77777777" w:rsidR="00BE6CAF" w:rsidRPr="007B0438" w:rsidRDefault="00000000" w:rsidP="001665F1">
            <w:r w:rsidRPr="007B0438">
              <w:t>Album 15592 – 29-SA; CBA</w:t>
            </w:r>
          </w:p>
        </w:tc>
        <w:tc>
          <w:tcPr>
            <w:tcW w:w="5234" w:type="dxa"/>
          </w:tcPr>
          <w:p w14:paraId="6B9455CD" w14:textId="77777777" w:rsidR="00BE6CAF" w:rsidRPr="007B0438" w:rsidRDefault="00000000" w:rsidP="001665F1">
            <w:pPr>
              <w:rPr>
                <w:sz w:val="22"/>
                <w:szCs w:val="22"/>
              </w:rPr>
            </w:pPr>
            <w:r w:rsidRPr="007B0438">
              <w:t>Soluție arhitecturală</w:t>
            </w:r>
          </w:p>
          <w:p w14:paraId="34AC963B" w14:textId="77777777" w:rsidR="00BE6CAF" w:rsidRPr="007B0438" w:rsidRDefault="00000000" w:rsidP="001665F1">
            <w:r w:rsidRPr="007B0438">
              <w:t>Soluții constructive</w:t>
            </w:r>
          </w:p>
        </w:tc>
      </w:tr>
      <w:tr w:rsidR="001A3BAF" w14:paraId="2997FD2B" w14:textId="77777777" w:rsidTr="001665F1">
        <w:tc>
          <w:tcPr>
            <w:tcW w:w="4230" w:type="dxa"/>
          </w:tcPr>
          <w:p w14:paraId="573CC79B" w14:textId="77777777" w:rsidR="00BE6CAF" w:rsidRPr="007B0438" w:rsidRDefault="00000000" w:rsidP="001665F1">
            <w:r w:rsidRPr="007B0438">
              <w:t xml:space="preserve">Album 15592/21-29-SPAE </w:t>
            </w:r>
            <w:r w:rsidRPr="007B0438">
              <w:rPr>
                <w:sz w:val="22"/>
                <w:szCs w:val="22"/>
              </w:rPr>
              <w:t>(etapa II)</w:t>
            </w:r>
          </w:p>
        </w:tc>
        <w:tc>
          <w:tcPr>
            <w:tcW w:w="5234" w:type="dxa"/>
          </w:tcPr>
          <w:p w14:paraId="51C2648B" w14:textId="77777777" w:rsidR="00BE6CAF" w:rsidRPr="007B0438" w:rsidRDefault="00000000" w:rsidP="001665F1">
            <w:r w:rsidRPr="007B0438">
              <w:t>Semnalizarea de pază automată perimetrală</w:t>
            </w:r>
          </w:p>
        </w:tc>
      </w:tr>
      <w:tr w:rsidR="001A3BAF" w14:paraId="6B1755F0" w14:textId="77777777" w:rsidTr="001665F1">
        <w:tc>
          <w:tcPr>
            <w:tcW w:w="9464" w:type="dxa"/>
            <w:gridSpan w:val="2"/>
          </w:tcPr>
          <w:p w14:paraId="46D817D6" w14:textId="77777777" w:rsidR="00BE6CAF" w:rsidRPr="007B0438" w:rsidRDefault="00000000" w:rsidP="001665F1">
            <w:pPr>
              <w:jc w:val="center"/>
              <w:rPr>
                <w:b/>
                <w:bCs/>
                <w:sz w:val="22"/>
                <w:szCs w:val="22"/>
              </w:rPr>
            </w:pPr>
            <w:r w:rsidRPr="007B0438">
              <w:rPr>
                <w:b/>
                <w:bCs/>
                <w:sz w:val="22"/>
                <w:szCs w:val="22"/>
              </w:rPr>
              <w:t>Alimentări cu gaze</w:t>
            </w:r>
          </w:p>
        </w:tc>
      </w:tr>
      <w:tr w:rsidR="001A3BAF" w14:paraId="3DF0A1D3" w14:textId="77777777" w:rsidTr="001665F1">
        <w:tc>
          <w:tcPr>
            <w:tcW w:w="4230" w:type="dxa"/>
          </w:tcPr>
          <w:p w14:paraId="7948D949" w14:textId="77777777" w:rsidR="00BE6CAF" w:rsidRPr="007B0438" w:rsidRDefault="00000000" w:rsidP="001665F1">
            <w:r w:rsidRPr="007B0438">
              <w:t>Album 15592-AGE; Album 15592-14-AGI; Album 15592-AAGE; Album 15592-PT;</w:t>
            </w:r>
          </w:p>
        </w:tc>
        <w:tc>
          <w:tcPr>
            <w:tcW w:w="5234" w:type="dxa"/>
          </w:tcPr>
          <w:p w14:paraId="7AC4C485" w14:textId="77777777" w:rsidR="00BE6CAF" w:rsidRPr="007B0438" w:rsidRDefault="00000000" w:rsidP="001665F1">
            <w:pPr>
              <w:rPr>
                <w:sz w:val="22"/>
                <w:szCs w:val="22"/>
              </w:rPr>
            </w:pPr>
            <w:r w:rsidRPr="007B0438">
              <w:rPr>
                <w:sz w:val="22"/>
                <w:szCs w:val="22"/>
              </w:rPr>
              <w:t>Alimentări cu gaze, exterioare, interioare și conducte exterioare</w:t>
            </w:r>
          </w:p>
          <w:p w14:paraId="69B41E05" w14:textId="77777777" w:rsidR="00BE6CAF" w:rsidRPr="007B0438" w:rsidRDefault="00000000" w:rsidP="001665F1">
            <w:pPr>
              <w:rPr>
                <w:sz w:val="22"/>
                <w:szCs w:val="22"/>
              </w:rPr>
            </w:pPr>
            <w:r w:rsidRPr="007B0438">
              <w:rPr>
                <w:sz w:val="22"/>
                <w:szCs w:val="22"/>
              </w:rPr>
              <w:t>Paratrăsnet</w:t>
            </w:r>
          </w:p>
        </w:tc>
      </w:tr>
      <w:tr w:rsidR="001A3BAF" w14:paraId="4C88BF1E" w14:textId="77777777" w:rsidTr="001665F1">
        <w:tc>
          <w:tcPr>
            <w:tcW w:w="4230" w:type="dxa"/>
          </w:tcPr>
          <w:p w14:paraId="537CE6BB" w14:textId="77777777" w:rsidR="00BE6CAF" w:rsidRPr="007B0438" w:rsidRDefault="00BE6CAF" w:rsidP="001665F1"/>
          <w:p w14:paraId="79AC6DEB" w14:textId="77777777" w:rsidR="00BE6CAF" w:rsidRPr="007B0438" w:rsidRDefault="00BE6CAF" w:rsidP="001665F1"/>
        </w:tc>
        <w:tc>
          <w:tcPr>
            <w:tcW w:w="5234" w:type="dxa"/>
          </w:tcPr>
          <w:p w14:paraId="6701D657" w14:textId="77777777" w:rsidR="00BE6CAF" w:rsidRPr="007B0438" w:rsidRDefault="00BE6CAF" w:rsidP="001665F1">
            <w:pPr>
              <w:rPr>
                <w:sz w:val="22"/>
                <w:szCs w:val="22"/>
              </w:rPr>
            </w:pPr>
          </w:p>
        </w:tc>
      </w:tr>
      <w:tr w:rsidR="001A3BAF" w14:paraId="0F464616" w14:textId="77777777" w:rsidTr="001665F1">
        <w:tc>
          <w:tcPr>
            <w:tcW w:w="9464" w:type="dxa"/>
            <w:gridSpan w:val="2"/>
          </w:tcPr>
          <w:p w14:paraId="3518B0E0" w14:textId="77777777" w:rsidR="00BE6CAF" w:rsidRPr="007B0438" w:rsidRDefault="00000000" w:rsidP="001665F1">
            <w:pPr>
              <w:jc w:val="center"/>
              <w:rPr>
                <w:b/>
                <w:bCs/>
                <w:sz w:val="22"/>
                <w:szCs w:val="22"/>
              </w:rPr>
            </w:pPr>
            <w:r w:rsidRPr="007B0438">
              <w:rPr>
                <w:b/>
                <w:bCs/>
                <w:sz w:val="22"/>
                <w:szCs w:val="22"/>
              </w:rPr>
              <w:t>Lucrări neexecutate etapa I</w:t>
            </w:r>
          </w:p>
        </w:tc>
      </w:tr>
      <w:tr w:rsidR="001A3BAF" w14:paraId="44AAA9B1" w14:textId="77777777" w:rsidTr="001665F1">
        <w:tc>
          <w:tcPr>
            <w:tcW w:w="4230" w:type="dxa"/>
          </w:tcPr>
          <w:p w14:paraId="15FB8320" w14:textId="77777777" w:rsidR="00BE6CAF" w:rsidRPr="007B0438" w:rsidRDefault="00000000" w:rsidP="001665F1">
            <w:r w:rsidRPr="007B0438">
              <w:t xml:space="preserve">Album 15592 - 5,6,7,8 bloc de detenție- AR  </w:t>
            </w:r>
            <w:r w:rsidRPr="007B0438">
              <w:rPr>
                <w:sz w:val="22"/>
                <w:szCs w:val="22"/>
              </w:rPr>
              <w:t>(etapa I)</w:t>
            </w:r>
          </w:p>
        </w:tc>
        <w:tc>
          <w:tcPr>
            <w:tcW w:w="5234" w:type="dxa"/>
          </w:tcPr>
          <w:p w14:paraId="6CE220E3" w14:textId="77777777" w:rsidR="00BE6CAF" w:rsidRPr="007B0438" w:rsidRDefault="00000000" w:rsidP="001665F1">
            <w:pPr>
              <w:rPr>
                <w:sz w:val="22"/>
                <w:szCs w:val="22"/>
              </w:rPr>
            </w:pPr>
            <w:r w:rsidRPr="007B0438">
              <w:t>Soluție arhitecturală</w:t>
            </w:r>
          </w:p>
          <w:p w14:paraId="3A14A27F" w14:textId="77777777" w:rsidR="00BE6CAF" w:rsidRPr="007B0438" w:rsidRDefault="00BE6CAF" w:rsidP="001665F1">
            <w:pPr>
              <w:rPr>
                <w:sz w:val="22"/>
                <w:szCs w:val="22"/>
              </w:rPr>
            </w:pPr>
          </w:p>
        </w:tc>
      </w:tr>
      <w:tr w:rsidR="001A3BAF" w14:paraId="12AFC603" w14:textId="77777777" w:rsidTr="001665F1">
        <w:tc>
          <w:tcPr>
            <w:tcW w:w="4230" w:type="dxa"/>
          </w:tcPr>
          <w:p w14:paraId="623CD70C" w14:textId="77777777" w:rsidR="00BE6CAF" w:rsidRPr="007B0438" w:rsidRDefault="00000000" w:rsidP="001665F1">
            <w:r w:rsidRPr="007B0438">
              <w:t xml:space="preserve">Album 15592/19/A- 5,6,7,8 bloc de detenție- SPA </w:t>
            </w:r>
            <w:r w:rsidRPr="007B0438">
              <w:rPr>
                <w:sz w:val="22"/>
                <w:szCs w:val="22"/>
              </w:rPr>
              <w:t>(etapa I)</w:t>
            </w:r>
          </w:p>
        </w:tc>
        <w:tc>
          <w:tcPr>
            <w:tcW w:w="5234" w:type="dxa"/>
          </w:tcPr>
          <w:p w14:paraId="5312C8D7" w14:textId="77777777" w:rsidR="00BE6CAF" w:rsidRPr="007B0438" w:rsidRDefault="00000000" w:rsidP="001665F1">
            <w:pPr>
              <w:rPr>
                <w:sz w:val="22"/>
                <w:szCs w:val="22"/>
              </w:rPr>
            </w:pPr>
            <w:r w:rsidRPr="007B0438">
              <w:t>Semnalizare de pază automată</w:t>
            </w:r>
          </w:p>
        </w:tc>
      </w:tr>
      <w:tr w:rsidR="001A3BAF" w14:paraId="2A555E20" w14:textId="77777777" w:rsidTr="001665F1">
        <w:tc>
          <w:tcPr>
            <w:tcW w:w="4230" w:type="dxa"/>
          </w:tcPr>
          <w:p w14:paraId="7C4C15C3" w14:textId="77777777" w:rsidR="00BE6CAF" w:rsidRPr="007B0438" w:rsidRDefault="00000000" w:rsidP="001665F1">
            <w:r w:rsidRPr="007B0438">
              <w:lastRenderedPageBreak/>
              <w:t xml:space="preserve">Album 15592/21- 5,6,7,8 bloc de detenție- SI </w:t>
            </w:r>
            <w:r w:rsidRPr="007B0438">
              <w:rPr>
                <w:sz w:val="22"/>
                <w:szCs w:val="22"/>
              </w:rPr>
              <w:t>(etapa I)</w:t>
            </w:r>
          </w:p>
        </w:tc>
        <w:tc>
          <w:tcPr>
            <w:tcW w:w="5234" w:type="dxa"/>
          </w:tcPr>
          <w:p w14:paraId="0DEBCE48" w14:textId="77777777" w:rsidR="00BE6CAF" w:rsidRPr="007B0438" w:rsidRDefault="00000000" w:rsidP="001665F1">
            <w:r w:rsidRPr="007B0438">
              <w:t>Semnalizare de incendiu</w:t>
            </w:r>
          </w:p>
        </w:tc>
      </w:tr>
      <w:tr w:rsidR="001A3BAF" w14:paraId="19D98B9E" w14:textId="77777777" w:rsidTr="001665F1">
        <w:tc>
          <w:tcPr>
            <w:tcW w:w="4230" w:type="dxa"/>
          </w:tcPr>
          <w:p w14:paraId="2808AD6B" w14:textId="77777777" w:rsidR="00BE6CAF" w:rsidRPr="007B0438" w:rsidRDefault="00000000" w:rsidP="001665F1">
            <w:r w:rsidRPr="007B0438">
              <w:t xml:space="preserve">Album 1559 - 5,6,7,8 bloc de detenție- EEF; </w:t>
            </w:r>
          </w:p>
        </w:tc>
        <w:tc>
          <w:tcPr>
            <w:tcW w:w="5234" w:type="dxa"/>
          </w:tcPr>
          <w:p w14:paraId="6FF1B9C2" w14:textId="77777777" w:rsidR="00BE6CAF" w:rsidRPr="007B0438" w:rsidRDefault="00000000" w:rsidP="001665F1">
            <w:r w:rsidRPr="007B0438">
              <w:t>Echipament electric de forță</w:t>
            </w:r>
          </w:p>
          <w:p w14:paraId="27704A27" w14:textId="77777777" w:rsidR="00BE6CAF" w:rsidRPr="007B0438" w:rsidRDefault="00BE6CAF" w:rsidP="001665F1">
            <w:pPr>
              <w:rPr>
                <w:sz w:val="22"/>
                <w:szCs w:val="22"/>
              </w:rPr>
            </w:pPr>
          </w:p>
        </w:tc>
      </w:tr>
      <w:tr w:rsidR="001A3BAF" w14:paraId="1064B902" w14:textId="77777777" w:rsidTr="001665F1">
        <w:tc>
          <w:tcPr>
            <w:tcW w:w="4230" w:type="dxa"/>
          </w:tcPr>
          <w:p w14:paraId="49CDF0E2" w14:textId="77777777" w:rsidR="00BE6CAF" w:rsidRPr="007B0438" w:rsidRDefault="00000000" w:rsidP="001665F1">
            <w:r w:rsidRPr="007B0438">
              <w:t xml:space="preserve">Album 15592- 5,6,7,8 bloc de detenție- EEF; SA </w:t>
            </w:r>
            <w:r w:rsidRPr="007B0438">
              <w:rPr>
                <w:sz w:val="22"/>
                <w:szCs w:val="22"/>
              </w:rPr>
              <w:t>(etapa I)</w:t>
            </w:r>
          </w:p>
        </w:tc>
        <w:tc>
          <w:tcPr>
            <w:tcW w:w="5234" w:type="dxa"/>
          </w:tcPr>
          <w:p w14:paraId="7C9EE8B0" w14:textId="77777777" w:rsidR="00BE6CAF" w:rsidRPr="007B0438" w:rsidRDefault="00000000" w:rsidP="001665F1">
            <w:r w:rsidRPr="007B0438">
              <w:t>Echipament electric de forță</w:t>
            </w:r>
          </w:p>
          <w:p w14:paraId="775198ED" w14:textId="77777777" w:rsidR="00BE6CAF" w:rsidRPr="007B0438" w:rsidRDefault="00000000" w:rsidP="001665F1">
            <w:pPr>
              <w:rPr>
                <w:sz w:val="22"/>
                <w:szCs w:val="22"/>
              </w:rPr>
            </w:pPr>
            <w:r w:rsidRPr="007B0438">
              <w:t>Iluminatul electric interior</w:t>
            </w:r>
          </w:p>
        </w:tc>
      </w:tr>
      <w:tr w:rsidR="001A3BAF" w14:paraId="521C6788" w14:textId="77777777" w:rsidTr="001665F1">
        <w:tc>
          <w:tcPr>
            <w:tcW w:w="4230" w:type="dxa"/>
          </w:tcPr>
          <w:p w14:paraId="031A2D6A" w14:textId="77777777" w:rsidR="00BE6CAF" w:rsidRPr="007B0438" w:rsidRDefault="00000000" w:rsidP="001665F1">
            <w:r w:rsidRPr="007B0438">
              <w:t xml:space="preserve">Album 15592/20- 5,6,7,8 bloc de detenție- RAC </w:t>
            </w:r>
            <w:r w:rsidRPr="007B0438">
              <w:rPr>
                <w:sz w:val="22"/>
                <w:szCs w:val="22"/>
              </w:rPr>
              <w:t>(etapa I)</w:t>
            </w:r>
          </w:p>
        </w:tc>
        <w:tc>
          <w:tcPr>
            <w:tcW w:w="5234" w:type="dxa"/>
          </w:tcPr>
          <w:p w14:paraId="1E4CEB04" w14:textId="77777777" w:rsidR="00BE6CAF" w:rsidRPr="007B0438" w:rsidRDefault="00000000" w:rsidP="001665F1">
            <w:r w:rsidRPr="007B0438">
              <w:t>Rețele interioare:</w:t>
            </w:r>
          </w:p>
          <w:p w14:paraId="07E0B214" w14:textId="77777777" w:rsidR="00BE6CAF" w:rsidRPr="007B0438" w:rsidRDefault="00000000" w:rsidP="001665F1">
            <w:pPr>
              <w:rPr>
                <w:sz w:val="22"/>
                <w:szCs w:val="22"/>
              </w:rPr>
            </w:pPr>
            <w:r w:rsidRPr="007B0438">
              <w:t>Aprovizionare cu apă și canalizare</w:t>
            </w:r>
          </w:p>
        </w:tc>
      </w:tr>
      <w:tr w:rsidR="001A3BAF" w14:paraId="14059CF4" w14:textId="77777777" w:rsidTr="001665F1">
        <w:tc>
          <w:tcPr>
            <w:tcW w:w="4230" w:type="dxa"/>
          </w:tcPr>
          <w:p w14:paraId="26BCA413" w14:textId="77777777" w:rsidR="00BE6CAF" w:rsidRPr="007B0438" w:rsidRDefault="00000000" w:rsidP="001665F1">
            <w:r w:rsidRPr="007B0438">
              <w:t xml:space="preserve">Album 15592/21- 5,6,7,8 bloc de detenție- TS; SPA 1 </w:t>
            </w:r>
            <w:r w:rsidRPr="007B0438">
              <w:rPr>
                <w:sz w:val="22"/>
                <w:szCs w:val="22"/>
              </w:rPr>
              <w:t>(etapa I)</w:t>
            </w:r>
          </w:p>
        </w:tc>
        <w:tc>
          <w:tcPr>
            <w:tcW w:w="5234" w:type="dxa"/>
          </w:tcPr>
          <w:p w14:paraId="2DEF344F" w14:textId="77777777" w:rsidR="00BE6CAF" w:rsidRPr="007B0438" w:rsidRDefault="00000000" w:rsidP="001665F1">
            <w:r w:rsidRPr="007B0438">
              <w:t xml:space="preserve">Comunicațiile telefonice și de semnalizare </w:t>
            </w:r>
          </w:p>
          <w:p w14:paraId="4CB69882" w14:textId="77777777" w:rsidR="00BE6CAF" w:rsidRPr="007B0438" w:rsidRDefault="00000000" w:rsidP="001665F1">
            <w:pPr>
              <w:rPr>
                <w:sz w:val="22"/>
                <w:szCs w:val="22"/>
              </w:rPr>
            </w:pPr>
            <w:r w:rsidRPr="007B0438">
              <w:t>Sistemul de supraveghere video</w:t>
            </w:r>
          </w:p>
        </w:tc>
      </w:tr>
      <w:tr w:rsidR="001A3BAF" w14:paraId="5CB3AFEB" w14:textId="77777777" w:rsidTr="001665F1">
        <w:tc>
          <w:tcPr>
            <w:tcW w:w="4230" w:type="dxa"/>
          </w:tcPr>
          <w:p w14:paraId="3662FB6E" w14:textId="77777777" w:rsidR="00BE6CAF" w:rsidRPr="007B0438" w:rsidRDefault="00000000" w:rsidP="001665F1">
            <w:r w:rsidRPr="007B0438">
              <w:t xml:space="preserve">Album 15592/21- 4 SPA </w:t>
            </w:r>
            <w:r w:rsidRPr="007B0438">
              <w:rPr>
                <w:sz w:val="22"/>
                <w:szCs w:val="22"/>
              </w:rPr>
              <w:t>(etapa I)</w:t>
            </w:r>
          </w:p>
        </w:tc>
        <w:tc>
          <w:tcPr>
            <w:tcW w:w="5234" w:type="dxa"/>
          </w:tcPr>
          <w:p w14:paraId="0E548D0C" w14:textId="77777777" w:rsidR="00BE6CAF" w:rsidRPr="007B0438" w:rsidRDefault="00000000" w:rsidP="001665F1">
            <w:pPr>
              <w:rPr>
                <w:sz w:val="22"/>
                <w:szCs w:val="22"/>
              </w:rPr>
            </w:pPr>
            <w:r w:rsidRPr="007B0438">
              <w:t>Semnalizare de pază automată</w:t>
            </w:r>
          </w:p>
        </w:tc>
      </w:tr>
      <w:tr w:rsidR="001A3BAF" w14:paraId="1F6DF23E" w14:textId="77777777" w:rsidTr="001665F1">
        <w:tc>
          <w:tcPr>
            <w:tcW w:w="4230" w:type="dxa"/>
          </w:tcPr>
          <w:p w14:paraId="7470AACD" w14:textId="77777777" w:rsidR="00BE6CAF" w:rsidRPr="007B0438" w:rsidRDefault="00000000" w:rsidP="001665F1">
            <w:r w:rsidRPr="007B0438">
              <w:t xml:space="preserve">Album 15592/21- 4 TS; SPA 1 </w:t>
            </w:r>
            <w:r w:rsidRPr="007B0438">
              <w:rPr>
                <w:sz w:val="22"/>
                <w:szCs w:val="22"/>
              </w:rPr>
              <w:t>(etapa I)</w:t>
            </w:r>
          </w:p>
        </w:tc>
        <w:tc>
          <w:tcPr>
            <w:tcW w:w="5234" w:type="dxa"/>
          </w:tcPr>
          <w:p w14:paraId="215571E9" w14:textId="77777777" w:rsidR="00BE6CAF" w:rsidRPr="007B0438" w:rsidRDefault="00000000" w:rsidP="001665F1">
            <w:r w:rsidRPr="007B0438">
              <w:t>Comunicațiile telefonice și de semnalizare</w:t>
            </w:r>
          </w:p>
          <w:p w14:paraId="65FFBFCC" w14:textId="77777777" w:rsidR="00BE6CAF" w:rsidRPr="007B0438" w:rsidRDefault="00000000" w:rsidP="001665F1">
            <w:pPr>
              <w:rPr>
                <w:sz w:val="22"/>
                <w:szCs w:val="22"/>
              </w:rPr>
            </w:pPr>
            <w:r w:rsidRPr="007B0438">
              <w:t>Sistemul de supraveghere video</w:t>
            </w:r>
          </w:p>
        </w:tc>
      </w:tr>
      <w:tr w:rsidR="001A3BAF" w14:paraId="44B0ADD9" w14:textId="77777777" w:rsidTr="001665F1">
        <w:tc>
          <w:tcPr>
            <w:tcW w:w="4230" w:type="dxa"/>
          </w:tcPr>
          <w:p w14:paraId="57F2F509" w14:textId="77777777" w:rsidR="00BE6CAF" w:rsidRPr="007B0438" w:rsidRDefault="00000000" w:rsidP="001665F1">
            <w:r w:rsidRPr="007B0438">
              <w:t>Album 15592 - 4 EEF</w:t>
            </w:r>
          </w:p>
        </w:tc>
        <w:tc>
          <w:tcPr>
            <w:tcW w:w="5234" w:type="dxa"/>
          </w:tcPr>
          <w:p w14:paraId="1EAF432C" w14:textId="77777777" w:rsidR="00BE6CAF" w:rsidRPr="007B0438" w:rsidRDefault="00000000" w:rsidP="001665F1">
            <w:r w:rsidRPr="007B0438">
              <w:t>Echipament electric de forță</w:t>
            </w:r>
          </w:p>
        </w:tc>
      </w:tr>
      <w:tr w:rsidR="001A3BAF" w14:paraId="111E36BA" w14:textId="77777777" w:rsidTr="001665F1">
        <w:tc>
          <w:tcPr>
            <w:tcW w:w="4230" w:type="dxa"/>
          </w:tcPr>
          <w:p w14:paraId="490A46E2" w14:textId="77777777" w:rsidR="00BE6CAF" w:rsidRPr="007B0438" w:rsidRDefault="00000000" w:rsidP="001665F1">
            <w:r w:rsidRPr="007B0438">
              <w:t xml:space="preserve">Album 15592 - 4 EEF. 1 </w:t>
            </w:r>
          </w:p>
        </w:tc>
        <w:tc>
          <w:tcPr>
            <w:tcW w:w="5234" w:type="dxa"/>
          </w:tcPr>
          <w:p w14:paraId="2A4E18E8" w14:textId="77777777" w:rsidR="00BE6CAF" w:rsidRPr="007B0438" w:rsidRDefault="00000000" w:rsidP="001665F1">
            <w:r w:rsidRPr="007B0438">
              <w:t>Echipament electric de forță</w:t>
            </w:r>
          </w:p>
        </w:tc>
      </w:tr>
      <w:tr w:rsidR="001A3BAF" w14:paraId="68B2DD3F" w14:textId="77777777" w:rsidTr="001665F1">
        <w:tc>
          <w:tcPr>
            <w:tcW w:w="4230" w:type="dxa"/>
          </w:tcPr>
          <w:p w14:paraId="4F264B1F" w14:textId="77777777" w:rsidR="00BE6CAF" w:rsidRPr="007B0438" w:rsidRDefault="00000000" w:rsidP="001665F1">
            <w:r w:rsidRPr="007B0438">
              <w:t>Album 15592 - 4 -SI; CC</w:t>
            </w:r>
          </w:p>
        </w:tc>
        <w:tc>
          <w:tcPr>
            <w:tcW w:w="5234" w:type="dxa"/>
          </w:tcPr>
          <w:p w14:paraId="0B1CBE08" w14:textId="77777777" w:rsidR="00BE6CAF" w:rsidRPr="007B0438" w:rsidRDefault="00000000" w:rsidP="001665F1">
            <w:r w:rsidRPr="007B0438">
              <w:t>Semnalizare de incendiu</w:t>
            </w:r>
          </w:p>
        </w:tc>
      </w:tr>
      <w:tr w:rsidR="001A3BAF" w14:paraId="7CE7208D" w14:textId="77777777" w:rsidTr="001665F1">
        <w:tc>
          <w:tcPr>
            <w:tcW w:w="4230" w:type="dxa"/>
          </w:tcPr>
          <w:p w14:paraId="30DE9766" w14:textId="77777777" w:rsidR="00BE6CAF" w:rsidRPr="007B0438" w:rsidRDefault="00000000" w:rsidP="001665F1">
            <w:r w:rsidRPr="007B0438">
              <w:t>Album 15592/19/A - 4 -SI</w:t>
            </w:r>
          </w:p>
        </w:tc>
        <w:tc>
          <w:tcPr>
            <w:tcW w:w="5234" w:type="dxa"/>
          </w:tcPr>
          <w:p w14:paraId="6662F1E7" w14:textId="77777777" w:rsidR="00BE6CAF" w:rsidRPr="007B0438" w:rsidRDefault="00000000" w:rsidP="001665F1">
            <w:r w:rsidRPr="007B0438">
              <w:t>Semnalizare de incendiu</w:t>
            </w:r>
          </w:p>
        </w:tc>
      </w:tr>
    </w:tbl>
    <w:p w14:paraId="085F4E11" w14:textId="77777777" w:rsidR="00BE6CAF" w:rsidRDefault="00BE6CAF" w:rsidP="00BE6CAF">
      <w:pPr>
        <w:rPr>
          <w:b/>
          <w:u w:val="single"/>
        </w:rPr>
      </w:pPr>
    </w:p>
    <w:p w14:paraId="70DA1B52" w14:textId="4B42A0BE" w:rsidR="00BB0F6D" w:rsidRPr="00E6253D" w:rsidRDefault="00000000">
      <w:pPr>
        <w:pStyle w:val="a8"/>
        <w:numPr>
          <w:ilvl w:val="1"/>
          <w:numId w:val="24"/>
        </w:numPr>
        <w:ind w:right="28"/>
        <w:jc w:val="both"/>
        <w:rPr>
          <w:b/>
          <w:i/>
          <w:lang w:val="ro-MD"/>
        </w:rPr>
      </w:pPr>
      <w:r w:rsidRPr="00E6253D">
        <w:rPr>
          <w:b/>
          <w:iCs/>
          <w:szCs w:val="24"/>
          <w:lang w:val="ro-MD"/>
        </w:rPr>
        <w:t>Perioada de execuție</w:t>
      </w:r>
    </w:p>
    <w:p w14:paraId="3A16BA5F" w14:textId="061242D0" w:rsidR="008E2BA1" w:rsidRPr="008E2BA1" w:rsidRDefault="00000000" w:rsidP="008E2BA1">
      <w:pPr>
        <w:pStyle w:val="Frspaiere"/>
        <w:jc w:val="both"/>
        <w:rPr>
          <w:rFonts w:ascii="Times New Roman" w:hAnsi="Times New Roman"/>
          <w:sz w:val="24"/>
          <w:szCs w:val="24"/>
        </w:rPr>
      </w:pPr>
      <w:r w:rsidRPr="00BE6CAF">
        <w:rPr>
          <w:rFonts w:ascii="Times New Roman" w:hAnsi="Times New Roman"/>
          <w:sz w:val="24"/>
          <w:szCs w:val="24"/>
        </w:rPr>
        <w:t xml:space="preserve">             </w:t>
      </w:r>
      <w:r w:rsidR="00BE6CAF" w:rsidRPr="00BE6CAF">
        <w:rPr>
          <w:rFonts w:ascii="Times New Roman" w:hAnsi="Times New Roman"/>
          <w:sz w:val="24"/>
          <w:szCs w:val="24"/>
        </w:rPr>
        <w:t xml:space="preserve">Perioada de executare a lucrărilor de </w:t>
      </w:r>
      <w:proofErr w:type="spellStart"/>
      <w:r w:rsidR="00BE6CAF" w:rsidRPr="00BE6CAF">
        <w:rPr>
          <w:rFonts w:ascii="Times New Roman" w:hAnsi="Times New Roman"/>
          <w:sz w:val="24"/>
          <w:szCs w:val="24"/>
        </w:rPr>
        <w:t>construcție</w:t>
      </w:r>
      <w:proofErr w:type="spellEnd"/>
      <w:r w:rsidR="00BE6CAF" w:rsidRPr="00BE6CAF">
        <w:rPr>
          <w:rFonts w:ascii="Times New Roman" w:hAnsi="Times New Roman"/>
          <w:sz w:val="24"/>
          <w:szCs w:val="24"/>
        </w:rPr>
        <w:t xml:space="preserve"> la </w:t>
      </w:r>
      <w:proofErr w:type="spellStart"/>
      <w:r w:rsidR="00BE6CAF" w:rsidRPr="003D140C">
        <w:rPr>
          <w:rFonts w:ascii="Times New Roman" w:hAnsi="Times New Roman"/>
          <w:sz w:val="24"/>
          <w:szCs w:val="24"/>
        </w:rPr>
        <w:t>obiect</w:t>
      </w:r>
      <w:proofErr w:type="spellEnd"/>
      <w:r w:rsidR="00BE6CAF" w:rsidRPr="003D140C">
        <w:rPr>
          <w:rFonts w:ascii="Times New Roman" w:hAnsi="Times New Roman"/>
          <w:sz w:val="24"/>
          <w:szCs w:val="24"/>
        </w:rPr>
        <w:t xml:space="preserve"> </w:t>
      </w:r>
      <w:proofErr w:type="spellStart"/>
      <w:r w:rsidR="00BE6CAF" w:rsidRPr="003D140C">
        <w:rPr>
          <w:rFonts w:ascii="Times New Roman" w:hAnsi="Times New Roman"/>
          <w:sz w:val="24"/>
          <w:szCs w:val="24"/>
        </w:rPr>
        <w:t>este</w:t>
      </w:r>
      <w:proofErr w:type="spellEnd"/>
      <w:r w:rsidR="00BE6CAF" w:rsidRPr="003D140C">
        <w:rPr>
          <w:rFonts w:ascii="Times New Roman" w:hAnsi="Times New Roman"/>
          <w:sz w:val="24"/>
          <w:szCs w:val="24"/>
        </w:rPr>
        <w:t xml:space="preserve"> </w:t>
      </w:r>
      <w:r w:rsidR="003D140C" w:rsidRPr="003D140C">
        <w:rPr>
          <w:rFonts w:ascii="Times New Roman" w:hAnsi="Times New Roman"/>
          <w:sz w:val="24"/>
          <w:szCs w:val="24"/>
        </w:rPr>
        <w:t>36</w:t>
      </w:r>
      <w:r w:rsidR="00BE6CAF" w:rsidRPr="003D140C">
        <w:rPr>
          <w:rFonts w:ascii="Times New Roman" w:hAnsi="Times New Roman"/>
          <w:sz w:val="24"/>
          <w:szCs w:val="24"/>
        </w:rPr>
        <w:t xml:space="preserve"> </w:t>
      </w:r>
      <w:proofErr w:type="spellStart"/>
      <w:r w:rsidR="00BE6CAF" w:rsidRPr="003D140C">
        <w:rPr>
          <w:rFonts w:ascii="Times New Roman" w:hAnsi="Times New Roman"/>
          <w:sz w:val="24"/>
          <w:szCs w:val="24"/>
        </w:rPr>
        <w:t>luni</w:t>
      </w:r>
      <w:proofErr w:type="spellEnd"/>
      <w:r w:rsidR="00BE6CAF" w:rsidRPr="003D140C">
        <w:rPr>
          <w:rFonts w:ascii="Times New Roman" w:hAnsi="Times New Roman"/>
          <w:sz w:val="24"/>
          <w:szCs w:val="24"/>
        </w:rPr>
        <w:t xml:space="preserve"> </w:t>
      </w:r>
      <w:r w:rsidR="00BE6CAF" w:rsidRPr="00BE6CAF">
        <w:rPr>
          <w:rFonts w:ascii="Times New Roman" w:hAnsi="Times New Roman"/>
          <w:sz w:val="24"/>
          <w:szCs w:val="24"/>
        </w:rPr>
        <w:t>de la primirea ordinului de începere a lucrărilor, prin semnarea Actului de predare-primire a Amplasamentului:</w:t>
      </w:r>
    </w:p>
    <w:p w14:paraId="7B694E61" w14:textId="7978C00A" w:rsidR="00BB0F6D" w:rsidRPr="008E2BA1" w:rsidRDefault="00000000">
      <w:pPr>
        <w:pStyle w:val="a"/>
        <w:widowControl w:val="0"/>
        <w:numPr>
          <w:ilvl w:val="0"/>
          <w:numId w:val="23"/>
        </w:numPr>
        <w:tabs>
          <w:tab w:val="clear" w:pos="1134"/>
          <w:tab w:val="left" w:pos="789"/>
        </w:tabs>
        <w:autoSpaceDE w:val="0"/>
        <w:autoSpaceDN w:val="0"/>
        <w:jc w:val="left"/>
        <w:rPr>
          <w:iCs/>
          <w:color w:val="EE0000"/>
          <w:u w:val="single"/>
        </w:rPr>
      </w:pPr>
      <w:r w:rsidRPr="008E2BA1">
        <w:rPr>
          <w:iCs/>
          <w:spacing w:val="-1"/>
          <w:u w:val="single"/>
        </w:rPr>
        <w:t xml:space="preserve"> </w:t>
      </w:r>
      <w:r w:rsidRPr="008E2BA1">
        <w:rPr>
          <w:iCs/>
          <w:u w:val="single"/>
        </w:rPr>
        <w:t>zile lucrătoare</w:t>
      </w:r>
      <w:r w:rsidRPr="008E2BA1">
        <w:rPr>
          <w:iCs/>
          <w:spacing w:val="-1"/>
          <w:u w:val="single"/>
        </w:rPr>
        <w:t xml:space="preserve"> </w:t>
      </w:r>
      <w:r w:rsidRPr="008E2BA1">
        <w:rPr>
          <w:iCs/>
          <w:u w:val="single"/>
        </w:rPr>
        <w:t xml:space="preserve">anul </w:t>
      </w:r>
      <w:r w:rsidRPr="008E2BA1">
        <w:rPr>
          <w:iCs/>
          <w:spacing w:val="-2"/>
          <w:u w:val="single"/>
        </w:rPr>
        <w:t>202</w:t>
      </w:r>
      <w:r w:rsidR="008E2BA1">
        <w:rPr>
          <w:iCs/>
          <w:spacing w:val="-2"/>
          <w:u w:val="single"/>
        </w:rPr>
        <w:t>7</w:t>
      </w:r>
      <w:r w:rsidR="00800B53">
        <w:rPr>
          <w:iCs/>
          <w:spacing w:val="-2"/>
          <w:u w:val="single"/>
        </w:rPr>
        <w:t>;</w:t>
      </w:r>
    </w:p>
    <w:p w14:paraId="11F0CC69" w14:textId="286C259D" w:rsidR="00BB0F6D" w:rsidRPr="008E2BA1" w:rsidRDefault="00000000">
      <w:pPr>
        <w:pStyle w:val="a"/>
        <w:widowControl w:val="0"/>
        <w:numPr>
          <w:ilvl w:val="0"/>
          <w:numId w:val="23"/>
        </w:numPr>
        <w:tabs>
          <w:tab w:val="clear" w:pos="1134"/>
          <w:tab w:val="left" w:pos="789"/>
        </w:tabs>
        <w:autoSpaceDE w:val="0"/>
        <w:autoSpaceDN w:val="0"/>
        <w:jc w:val="left"/>
        <w:rPr>
          <w:iCs/>
          <w:color w:val="EE0000"/>
          <w:u w:val="single"/>
        </w:rPr>
      </w:pPr>
      <w:r w:rsidRPr="008E2BA1">
        <w:rPr>
          <w:iCs/>
          <w:spacing w:val="-1"/>
          <w:u w:val="single"/>
        </w:rPr>
        <w:t xml:space="preserve"> </w:t>
      </w:r>
      <w:r w:rsidRPr="008E2BA1">
        <w:rPr>
          <w:iCs/>
          <w:u w:val="single"/>
        </w:rPr>
        <w:t>zile lucrătoare</w:t>
      </w:r>
      <w:r w:rsidRPr="008E2BA1">
        <w:rPr>
          <w:iCs/>
          <w:spacing w:val="-1"/>
          <w:u w:val="single"/>
        </w:rPr>
        <w:t xml:space="preserve"> </w:t>
      </w:r>
      <w:r w:rsidRPr="008E2BA1">
        <w:rPr>
          <w:iCs/>
          <w:u w:val="single"/>
        </w:rPr>
        <w:t xml:space="preserve">anul </w:t>
      </w:r>
      <w:r w:rsidRPr="008E2BA1">
        <w:rPr>
          <w:iCs/>
          <w:spacing w:val="-2"/>
          <w:u w:val="single"/>
        </w:rPr>
        <w:t>202</w:t>
      </w:r>
      <w:r w:rsidR="008E2BA1">
        <w:rPr>
          <w:iCs/>
          <w:spacing w:val="-2"/>
          <w:u w:val="single"/>
        </w:rPr>
        <w:t>8</w:t>
      </w:r>
      <w:r w:rsidR="00800B53">
        <w:rPr>
          <w:iCs/>
          <w:spacing w:val="-2"/>
          <w:u w:val="single"/>
        </w:rPr>
        <w:t>;</w:t>
      </w:r>
      <w:r w:rsidR="00A515B7" w:rsidRPr="008E2BA1">
        <w:rPr>
          <w:iCs/>
          <w:spacing w:val="-2"/>
          <w:u w:val="single"/>
        </w:rPr>
        <w:t xml:space="preserve"> </w:t>
      </w:r>
    </w:p>
    <w:p w14:paraId="5DDEA4A5" w14:textId="085BC40A" w:rsidR="00BB0F6D" w:rsidRPr="008E2BA1" w:rsidRDefault="00000000">
      <w:pPr>
        <w:pStyle w:val="a"/>
        <w:widowControl w:val="0"/>
        <w:numPr>
          <w:ilvl w:val="0"/>
          <w:numId w:val="23"/>
        </w:numPr>
        <w:tabs>
          <w:tab w:val="clear" w:pos="1134"/>
          <w:tab w:val="left" w:pos="789"/>
        </w:tabs>
        <w:autoSpaceDE w:val="0"/>
        <w:autoSpaceDN w:val="0"/>
        <w:jc w:val="left"/>
        <w:rPr>
          <w:iCs/>
          <w:color w:val="EE0000"/>
          <w:u w:val="single"/>
        </w:rPr>
      </w:pPr>
      <w:r w:rsidRPr="008E2BA1">
        <w:rPr>
          <w:iCs/>
          <w:spacing w:val="-1"/>
          <w:u w:val="single"/>
        </w:rPr>
        <w:t xml:space="preserve"> </w:t>
      </w:r>
      <w:r w:rsidRPr="008E2BA1">
        <w:rPr>
          <w:iCs/>
          <w:u w:val="single"/>
        </w:rPr>
        <w:t>zile lucrătoare</w:t>
      </w:r>
      <w:r w:rsidRPr="008E2BA1">
        <w:rPr>
          <w:iCs/>
          <w:spacing w:val="-1"/>
          <w:u w:val="single"/>
        </w:rPr>
        <w:t xml:space="preserve"> </w:t>
      </w:r>
      <w:r w:rsidRPr="008E2BA1">
        <w:rPr>
          <w:iCs/>
          <w:u w:val="single"/>
        </w:rPr>
        <w:t xml:space="preserve">anul </w:t>
      </w:r>
      <w:r w:rsidRPr="008E2BA1">
        <w:rPr>
          <w:iCs/>
          <w:spacing w:val="-2"/>
          <w:u w:val="single"/>
        </w:rPr>
        <w:t>202</w:t>
      </w:r>
      <w:r w:rsidR="008E2BA1">
        <w:rPr>
          <w:iCs/>
          <w:spacing w:val="-2"/>
          <w:u w:val="single"/>
        </w:rPr>
        <w:t>9</w:t>
      </w:r>
      <w:r w:rsidR="00800B53">
        <w:rPr>
          <w:iCs/>
          <w:spacing w:val="-2"/>
          <w:u w:val="single"/>
        </w:rPr>
        <w:t>.</w:t>
      </w:r>
    </w:p>
    <w:p w14:paraId="72781AD6" w14:textId="77777777" w:rsidR="00A515B7" w:rsidRDefault="00A515B7" w:rsidP="00A515B7">
      <w:pPr>
        <w:widowControl w:val="0"/>
        <w:tabs>
          <w:tab w:val="left" w:pos="789"/>
        </w:tabs>
        <w:autoSpaceDE w:val="0"/>
        <w:autoSpaceDN w:val="0"/>
        <w:rPr>
          <w:iCs/>
          <w:u w:val="single"/>
        </w:rPr>
      </w:pPr>
    </w:p>
    <w:p w14:paraId="181FB212" w14:textId="77777777" w:rsidR="00A515B7" w:rsidRPr="00A515B7" w:rsidRDefault="00000000" w:rsidP="00A515B7">
      <w:pPr>
        <w:widowControl w:val="0"/>
        <w:tabs>
          <w:tab w:val="left" w:pos="789"/>
        </w:tabs>
        <w:autoSpaceDE w:val="0"/>
        <w:autoSpaceDN w:val="0"/>
        <w:jc w:val="both"/>
        <w:rPr>
          <w:i/>
          <w:lang w:val="en-US"/>
        </w:rPr>
      </w:pPr>
      <w:r w:rsidRPr="00A515B7">
        <w:rPr>
          <w:b/>
          <w:i/>
          <w:lang w:val="ro-MD"/>
        </w:rPr>
        <w:t>*Notă: Termenul restrictiv de trei ani bugetari reiese din cadrul Legii 181/2014, privind  finanțele publice și responsabilității bugetar-fiscale, a</w:t>
      </w:r>
      <w:r w:rsidRPr="00A515B7">
        <w:rPr>
          <w:b/>
          <w:bCs/>
          <w:i/>
          <w:lang w:val="ro-MD"/>
        </w:rPr>
        <w:t>rt. 66.</w:t>
      </w:r>
      <w:r w:rsidRPr="00A515B7">
        <w:rPr>
          <w:b/>
          <w:i/>
          <w:lang w:val="ro-MD"/>
        </w:rPr>
        <w:t> Gestionarea angajamentelor, pct. (3), Se permite asumarea angajamentelor multianuale pe o perioadă de până la trei ani bugetari pentru obiectele de investiții capitale, în limitele cheltuielilor prognozate în acest scop pe anii respectivi. Valoarea angajamentelor multianuale se ajustează anual în corespundere cu alocațiile bugetare aprobate în acest scop pe anul bugetar respectiv</w:t>
      </w:r>
      <w:r w:rsidRPr="00A515B7">
        <w:rPr>
          <w:bCs/>
          <w:i/>
          <w:lang w:val="ro-MD"/>
        </w:rPr>
        <w:t>.</w:t>
      </w:r>
    </w:p>
    <w:p w14:paraId="281821D1" w14:textId="77777777" w:rsidR="00A515B7" w:rsidRDefault="00A515B7" w:rsidP="00A515B7">
      <w:pPr>
        <w:widowControl w:val="0"/>
        <w:tabs>
          <w:tab w:val="left" w:pos="789"/>
        </w:tabs>
        <w:autoSpaceDE w:val="0"/>
        <w:autoSpaceDN w:val="0"/>
        <w:rPr>
          <w:iCs/>
          <w:u w:val="single"/>
          <w:lang w:val="en-US"/>
        </w:rPr>
      </w:pPr>
    </w:p>
    <w:p w14:paraId="06578542" w14:textId="34B2591C" w:rsidR="008B2D79" w:rsidRPr="007B0438" w:rsidRDefault="00000000" w:rsidP="008B2D79">
      <w:pPr>
        <w:ind w:firstLine="709"/>
        <w:jc w:val="both"/>
      </w:pPr>
      <w:r w:rsidRPr="007B0438">
        <w:t>Oferta tehnică va conține Graficul de execuție a întregii lucrări, grupat pe categorii</w:t>
      </w:r>
      <w:r>
        <w:t>.</w:t>
      </w:r>
    </w:p>
    <w:p w14:paraId="669FF4D0" w14:textId="4F9E70F2" w:rsidR="008B2D79" w:rsidRPr="007B0438" w:rsidRDefault="00000000" w:rsidP="008B2D79">
      <w:pPr>
        <w:ind w:firstLine="708"/>
        <w:jc w:val="both"/>
      </w:pPr>
      <w:r w:rsidRPr="007B0438">
        <w:t xml:space="preserve">Menționăm, că devizele de lucrări trebuie să fie elaborate conform actului normativ CPL.01.01-2012 </w:t>
      </w:r>
      <w:r w:rsidRPr="008B2D79">
        <w:rPr>
          <w:i/>
          <w:iCs/>
        </w:rPr>
        <w:t>„Instrucțiuni privind întocmirea devizelor pentru lucrările de construcții-montaj prin metoda de resurse”</w:t>
      </w:r>
      <w:r w:rsidRPr="007B0438">
        <w:t xml:space="preserve"> cu prezentarea formularelor nr.</w:t>
      </w:r>
      <w:r>
        <w:t xml:space="preserve"> </w:t>
      </w:r>
      <w:r w:rsidRPr="007B0438">
        <w:t>7</w:t>
      </w:r>
      <w:r>
        <w:t>,</w:t>
      </w:r>
      <w:r w:rsidRPr="007B0438">
        <w:t xml:space="preserve"> nr.</w:t>
      </w:r>
      <w:r>
        <w:t xml:space="preserve"> </w:t>
      </w:r>
      <w:r w:rsidRPr="007B0438">
        <w:t>3, nr.</w:t>
      </w:r>
      <w:r>
        <w:t xml:space="preserve"> </w:t>
      </w:r>
      <w:r w:rsidRPr="007B0438">
        <w:t>5, nr.</w:t>
      </w:r>
      <w:r>
        <w:t xml:space="preserve"> </w:t>
      </w:r>
      <w:r w:rsidRPr="007B0438">
        <w:t>8 și nr.</w:t>
      </w:r>
      <w:r>
        <w:t xml:space="preserve"> </w:t>
      </w:r>
      <w:r w:rsidRPr="007B0438">
        <w:t xml:space="preserve">9, </w:t>
      </w:r>
      <w:r w:rsidRPr="007B0438">
        <w:rPr>
          <w:b/>
        </w:rPr>
        <w:t>(formularul nr.</w:t>
      </w:r>
      <w:r>
        <w:rPr>
          <w:b/>
        </w:rPr>
        <w:t xml:space="preserve"> </w:t>
      </w:r>
      <w:r w:rsidRPr="007B0438">
        <w:rPr>
          <w:b/>
        </w:rPr>
        <w:t>9 urmează a fi întocmit pentru capitolele 1-9 obligatoriu, deoarece conține o serie de cheltuieli ale antreprenorului, în caz de includere a cheltuielilor enunțate cu coeficientul zero antreprenorul nu va mai putea pretinde la mijloacele financiare ce rezultă din acestea, neprezentarea formularelor cu oferta va fi considerat ca ofertă neconformă)</w:t>
      </w:r>
      <w:r w:rsidRPr="007B0438">
        <w:t>, fără a efectua modificări de consum și excluderea materialelor aferente necesare procesului tehnologic, din indicatoarele de norme de deviz. Orice modificare de consum a materialelor de construcție și excluderile acestora, modificarea simbolului de norme de deviz, va fi considerată ca încălcare a cerințelor de calcul, astfel ofertele de acest gen vor fi respinse de grupul de lucru ca necorespunzătoare cerințelor de calificare aplicate la procedura de achiziție în cauză.  În cazul prezentări prețurilor la utilaje extrem de mici de anexat la ofertă caracteristicile tehnice a utilajului propus şi documente confirmative ce atestă prețul acestora. Parametrii solicitați  conform cărora este necesar să corespundă obiectul achiziției, în caz de modificare a mărcii sau tipului de utilaj, urmează ca cel propus să corespundă caracteristicilor tehnice celui inclus în proiect, abateri de la parametrii tehnici ale utilajului nu sunt admisibile, nespecificarea utilajului propus în deviz se va considera ca abatere.</w:t>
      </w:r>
    </w:p>
    <w:p w14:paraId="217FC67A" w14:textId="77777777" w:rsidR="008B2D79" w:rsidRPr="007B0438" w:rsidRDefault="00000000" w:rsidP="008B2D79">
      <w:pPr>
        <w:widowControl w:val="0"/>
        <w:tabs>
          <w:tab w:val="left" w:pos="709"/>
        </w:tabs>
        <w:ind w:right="17"/>
      </w:pPr>
      <w:r w:rsidRPr="007B0438">
        <w:tab/>
        <w:t xml:space="preserve">Termenul pentru execuția lucrărilor – </w:t>
      </w:r>
      <w:r w:rsidRPr="00E3580A">
        <w:rPr>
          <w:b/>
          <w:bCs/>
        </w:rPr>
        <w:t>36 luni,</w:t>
      </w:r>
      <w:r w:rsidRPr="00E3580A">
        <w:t xml:space="preserve"> </w:t>
      </w:r>
      <w:r w:rsidRPr="007B0438">
        <w:t>iar în acest sens ofertanții vor prezenta grafice de execuție pentru fiecare obiect, cu menționarea timpului de execuție.</w:t>
      </w:r>
    </w:p>
    <w:p w14:paraId="3DEDF3E9" w14:textId="77777777" w:rsidR="008B2D79" w:rsidRPr="007B0438" w:rsidRDefault="00000000" w:rsidP="008B2D79">
      <w:pPr>
        <w:widowControl w:val="0"/>
        <w:tabs>
          <w:tab w:val="left" w:pos="709"/>
        </w:tabs>
        <w:ind w:left="142"/>
        <w:jc w:val="both"/>
        <w:rPr>
          <w:b/>
          <w:bCs/>
          <w:color w:val="EE0000"/>
        </w:rPr>
      </w:pPr>
      <w:r w:rsidRPr="007B0438">
        <w:rPr>
          <w:b/>
          <w:bCs/>
        </w:rPr>
        <w:lastRenderedPageBreak/>
        <w:tab/>
        <w:t>Executantul v-a dispune de responsabili tehnici atestați în conformitate cu Codul Urbanistic și Construcțiilor 434/2023, art.</w:t>
      </w:r>
      <w:r>
        <w:rPr>
          <w:b/>
          <w:bCs/>
        </w:rPr>
        <w:t xml:space="preserve"> </w:t>
      </w:r>
      <w:r w:rsidRPr="007B0438">
        <w:rPr>
          <w:b/>
          <w:bCs/>
        </w:rPr>
        <w:t xml:space="preserve">187, cu prezentarea obligatoriu a Certificatelor de atestare tehnico-profesională </w:t>
      </w:r>
      <w:r w:rsidRPr="00783AF6">
        <w:rPr>
          <w:b/>
          <w:bCs/>
        </w:rPr>
        <w:t>eliberate de către MIDR al Republicii Moldova</w:t>
      </w:r>
      <w:r w:rsidRPr="007B0438">
        <w:rPr>
          <w:b/>
          <w:bCs/>
        </w:rPr>
        <w:t xml:space="preserve"> pentru următoarele domenii</w:t>
      </w:r>
      <w:r>
        <w:rPr>
          <w:b/>
          <w:bCs/>
        </w:rPr>
        <w:t>:</w:t>
      </w:r>
    </w:p>
    <w:p w14:paraId="6CB31752" w14:textId="77777777" w:rsidR="008B2D79" w:rsidRPr="007B0438" w:rsidRDefault="00000000" w:rsidP="008B2D79">
      <w:pPr>
        <w:widowControl w:val="0"/>
        <w:tabs>
          <w:tab w:val="left" w:pos="709"/>
        </w:tabs>
        <w:ind w:left="142"/>
        <w:jc w:val="both"/>
        <w:rPr>
          <w:i/>
          <w:iCs/>
        </w:rPr>
      </w:pPr>
      <w:r w:rsidRPr="007B0438">
        <w:rPr>
          <w:b/>
          <w:bCs/>
        </w:rPr>
        <w:tab/>
      </w:r>
      <w:r w:rsidRPr="007B0438">
        <w:rPr>
          <w:i/>
          <w:iCs/>
        </w:rPr>
        <w:t>construcții civile;</w:t>
      </w:r>
    </w:p>
    <w:p w14:paraId="2D929149" w14:textId="77777777" w:rsidR="008B2D79" w:rsidRPr="007B0438" w:rsidRDefault="00000000" w:rsidP="008B2D79">
      <w:pPr>
        <w:widowControl w:val="0"/>
        <w:tabs>
          <w:tab w:val="left" w:pos="709"/>
        </w:tabs>
        <w:ind w:left="142"/>
        <w:rPr>
          <w:i/>
          <w:iCs/>
        </w:rPr>
      </w:pPr>
      <w:r w:rsidRPr="007B0438">
        <w:rPr>
          <w:i/>
          <w:iCs/>
        </w:rPr>
        <w:tab/>
        <w:t>instalații și rețele de alimentare cu apă și de canalizare interioare;</w:t>
      </w:r>
    </w:p>
    <w:p w14:paraId="6ADC77F5" w14:textId="77777777" w:rsidR="008B2D79" w:rsidRPr="007B0438" w:rsidRDefault="00000000" w:rsidP="008B2D79">
      <w:pPr>
        <w:widowControl w:val="0"/>
        <w:tabs>
          <w:tab w:val="left" w:pos="709"/>
        </w:tabs>
        <w:ind w:left="142"/>
        <w:jc w:val="both"/>
        <w:rPr>
          <w:i/>
          <w:iCs/>
        </w:rPr>
      </w:pPr>
      <w:r w:rsidRPr="007B0438">
        <w:rPr>
          <w:i/>
          <w:iCs/>
        </w:rPr>
        <w:tab/>
        <w:t>instalații și rețele de alimentare cu apă și de canalizare exterioare;</w:t>
      </w:r>
    </w:p>
    <w:p w14:paraId="26F2D510" w14:textId="77777777" w:rsidR="008B2D79" w:rsidRPr="007B0438" w:rsidRDefault="00000000" w:rsidP="008B2D79">
      <w:pPr>
        <w:widowControl w:val="0"/>
        <w:tabs>
          <w:tab w:val="left" w:pos="709"/>
        </w:tabs>
        <w:ind w:left="142"/>
        <w:jc w:val="both"/>
        <w:rPr>
          <w:i/>
          <w:iCs/>
        </w:rPr>
      </w:pPr>
      <w:r w:rsidRPr="007B0438">
        <w:rPr>
          <w:i/>
          <w:iCs/>
        </w:rPr>
        <w:tab/>
        <w:t>instalații și rețele de alimentare cu gaze naturale:</w:t>
      </w:r>
    </w:p>
    <w:p w14:paraId="4CE47F62" w14:textId="77777777" w:rsidR="008B2D79" w:rsidRPr="007B0438" w:rsidRDefault="00000000" w:rsidP="008B2D79">
      <w:pPr>
        <w:widowControl w:val="0"/>
        <w:tabs>
          <w:tab w:val="left" w:pos="709"/>
        </w:tabs>
        <w:ind w:left="142"/>
        <w:jc w:val="both"/>
        <w:rPr>
          <w:i/>
          <w:iCs/>
        </w:rPr>
      </w:pPr>
      <w:r w:rsidRPr="007B0438">
        <w:rPr>
          <w:i/>
          <w:iCs/>
        </w:rPr>
        <w:tab/>
        <w:t>instalații și rețele de alimentare cu gaze naturale cu presiunea sub 0,3 MPa;</w:t>
      </w:r>
    </w:p>
    <w:p w14:paraId="74F7B1C2" w14:textId="77777777" w:rsidR="008B2D79" w:rsidRPr="007B0438" w:rsidRDefault="00000000" w:rsidP="008B2D79">
      <w:pPr>
        <w:widowControl w:val="0"/>
        <w:tabs>
          <w:tab w:val="left" w:pos="709"/>
        </w:tabs>
        <w:ind w:left="142"/>
        <w:jc w:val="both"/>
        <w:rPr>
          <w:i/>
          <w:iCs/>
        </w:rPr>
      </w:pPr>
      <w:r w:rsidRPr="007B0438">
        <w:rPr>
          <w:i/>
          <w:iCs/>
        </w:rPr>
        <w:tab/>
        <w:t>instalații și rețele electrice interioare;</w:t>
      </w:r>
    </w:p>
    <w:p w14:paraId="5D6B538A" w14:textId="77777777" w:rsidR="008B2D79" w:rsidRPr="007B0438" w:rsidRDefault="00000000" w:rsidP="008B2D79">
      <w:pPr>
        <w:widowControl w:val="0"/>
        <w:tabs>
          <w:tab w:val="left" w:pos="709"/>
        </w:tabs>
        <w:jc w:val="both"/>
        <w:rPr>
          <w:i/>
          <w:iCs/>
        </w:rPr>
      </w:pPr>
      <w:r w:rsidRPr="007B0438">
        <w:rPr>
          <w:i/>
          <w:iCs/>
        </w:rPr>
        <w:tab/>
        <w:t>instalații și rețele electrice exterioare;</w:t>
      </w:r>
    </w:p>
    <w:p w14:paraId="7970BCE8" w14:textId="77777777" w:rsidR="008B2D79" w:rsidRPr="007B0438" w:rsidRDefault="00000000" w:rsidP="008B2D79">
      <w:pPr>
        <w:widowControl w:val="0"/>
        <w:tabs>
          <w:tab w:val="left" w:pos="709"/>
        </w:tabs>
        <w:ind w:left="142"/>
        <w:jc w:val="both"/>
        <w:rPr>
          <w:i/>
          <w:iCs/>
        </w:rPr>
      </w:pPr>
      <w:r w:rsidRPr="007B0438">
        <w:rPr>
          <w:i/>
          <w:iCs/>
        </w:rPr>
        <w:tab/>
        <w:t>instalații de automatizare;</w:t>
      </w:r>
    </w:p>
    <w:p w14:paraId="750C0012" w14:textId="77777777" w:rsidR="008B2D79" w:rsidRPr="007B0438" w:rsidRDefault="00000000" w:rsidP="008B2D79">
      <w:pPr>
        <w:widowControl w:val="0"/>
        <w:tabs>
          <w:tab w:val="left" w:pos="709"/>
        </w:tabs>
        <w:jc w:val="both"/>
        <w:rPr>
          <w:i/>
          <w:iCs/>
        </w:rPr>
      </w:pPr>
      <w:r w:rsidRPr="007B0438">
        <w:rPr>
          <w:i/>
          <w:iCs/>
        </w:rPr>
        <w:tab/>
        <w:t>instalații și rețele de comunicații electronice;</w:t>
      </w:r>
    </w:p>
    <w:p w14:paraId="686BB30A" w14:textId="77777777" w:rsidR="008B2D79" w:rsidRPr="007B0438" w:rsidRDefault="00000000" w:rsidP="008B2D79">
      <w:pPr>
        <w:widowControl w:val="0"/>
        <w:tabs>
          <w:tab w:val="left" w:pos="709"/>
        </w:tabs>
        <w:ind w:left="142"/>
        <w:jc w:val="both"/>
        <w:rPr>
          <w:i/>
          <w:iCs/>
        </w:rPr>
      </w:pPr>
      <w:r w:rsidRPr="007B0438">
        <w:rPr>
          <w:i/>
          <w:iCs/>
        </w:rPr>
        <w:tab/>
        <w:t>instalații de semnalizare:</w:t>
      </w:r>
    </w:p>
    <w:p w14:paraId="06C07442" w14:textId="77777777" w:rsidR="008B2D79" w:rsidRPr="007B0438" w:rsidRDefault="00000000" w:rsidP="008B2D79">
      <w:pPr>
        <w:widowControl w:val="0"/>
        <w:tabs>
          <w:tab w:val="left" w:pos="709"/>
        </w:tabs>
        <w:ind w:left="142"/>
        <w:jc w:val="both"/>
        <w:rPr>
          <w:i/>
          <w:iCs/>
        </w:rPr>
      </w:pPr>
      <w:r w:rsidRPr="007B0438">
        <w:rPr>
          <w:i/>
          <w:iCs/>
        </w:rPr>
        <w:tab/>
        <w:t>privind semnalizarea incendiului și de pază;</w:t>
      </w:r>
    </w:p>
    <w:p w14:paraId="2038B17D" w14:textId="77777777" w:rsidR="008B2D79" w:rsidRPr="007B0438" w:rsidRDefault="00000000" w:rsidP="008B2D79">
      <w:pPr>
        <w:widowControl w:val="0"/>
        <w:tabs>
          <w:tab w:val="left" w:pos="709"/>
        </w:tabs>
        <w:ind w:left="142"/>
        <w:jc w:val="both"/>
        <w:rPr>
          <w:i/>
          <w:iCs/>
        </w:rPr>
      </w:pPr>
      <w:r w:rsidRPr="007B0438">
        <w:rPr>
          <w:i/>
          <w:iCs/>
        </w:rPr>
        <w:tab/>
        <w:t>de stingere a incendiului;</w:t>
      </w:r>
    </w:p>
    <w:p w14:paraId="39FDD403" w14:textId="77777777" w:rsidR="008B2D79" w:rsidRPr="007B0438" w:rsidRDefault="00000000" w:rsidP="008B2D79">
      <w:pPr>
        <w:pStyle w:val="a8"/>
        <w:ind w:firstLine="709"/>
        <w:rPr>
          <w:i/>
          <w:iCs/>
          <w:spacing w:val="-5"/>
          <w:szCs w:val="24"/>
          <w:lang w:val="ro-MD"/>
        </w:rPr>
      </w:pPr>
      <w:r w:rsidRPr="007B0438">
        <w:rPr>
          <w:i/>
          <w:iCs/>
          <w:szCs w:val="24"/>
          <w:lang w:val="ro-MD"/>
        </w:rPr>
        <w:t>Executantul</w:t>
      </w:r>
      <w:r w:rsidRPr="007B0438">
        <w:rPr>
          <w:i/>
          <w:iCs/>
          <w:spacing w:val="10"/>
          <w:szCs w:val="24"/>
          <w:lang w:val="ro-MD"/>
        </w:rPr>
        <w:t xml:space="preserve"> v-a </w:t>
      </w:r>
      <w:r w:rsidRPr="007B0438">
        <w:rPr>
          <w:i/>
          <w:iCs/>
          <w:szCs w:val="24"/>
          <w:lang w:val="ro-MD"/>
        </w:rPr>
        <w:t>răspunde</w:t>
      </w:r>
      <w:r w:rsidRPr="007B0438">
        <w:rPr>
          <w:i/>
          <w:iCs/>
          <w:spacing w:val="10"/>
          <w:szCs w:val="24"/>
          <w:lang w:val="ro-MD"/>
        </w:rPr>
        <w:t xml:space="preserve"> </w:t>
      </w:r>
      <w:r w:rsidRPr="007B0438">
        <w:rPr>
          <w:i/>
          <w:iCs/>
          <w:szCs w:val="24"/>
          <w:lang w:val="ro-MD"/>
        </w:rPr>
        <w:t>de</w:t>
      </w:r>
      <w:r w:rsidRPr="007B0438">
        <w:rPr>
          <w:i/>
          <w:iCs/>
          <w:spacing w:val="16"/>
          <w:szCs w:val="24"/>
          <w:lang w:val="ro-MD"/>
        </w:rPr>
        <w:t xml:space="preserve"> </w:t>
      </w:r>
      <w:r w:rsidRPr="007B0438">
        <w:rPr>
          <w:i/>
          <w:iCs/>
          <w:szCs w:val="24"/>
          <w:lang w:val="ro-MD"/>
        </w:rPr>
        <w:t>respectarea</w:t>
      </w:r>
      <w:r w:rsidRPr="007B0438">
        <w:rPr>
          <w:i/>
          <w:iCs/>
          <w:spacing w:val="12"/>
          <w:szCs w:val="24"/>
          <w:lang w:val="ro-MD"/>
        </w:rPr>
        <w:t xml:space="preserve"> </w:t>
      </w:r>
      <w:r w:rsidRPr="007B0438">
        <w:rPr>
          <w:i/>
          <w:iCs/>
          <w:szCs w:val="24"/>
          <w:lang w:val="ro-MD"/>
        </w:rPr>
        <w:t>normelor</w:t>
      </w:r>
      <w:r w:rsidRPr="007B0438">
        <w:rPr>
          <w:i/>
          <w:iCs/>
          <w:spacing w:val="12"/>
          <w:szCs w:val="24"/>
          <w:lang w:val="ro-MD"/>
        </w:rPr>
        <w:t xml:space="preserve"> </w:t>
      </w:r>
      <w:r w:rsidRPr="007B0438">
        <w:rPr>
          <w:i/>
          <w:iCs/>
          <w:szCs w:val="24"/>
          <w:lang w:val="ro-MD"/>
        </w:rPr>
        <w:t>de</w:t>
      </w:r>
      <w:r w:rsidRPr="007B0438">
        <w:rPr>
          <w:i/>
          <w:iCs/>
          <w:spacing w:val="12"/>
          <w:szCs w:val="24"/>
          <w:lang w:val="ro-MD"/>
        </w:rPr>
        <w:t xml:space="preserve"> </w:t>
      </w:r>
      <w:r w:rsidRPr="007B0438">
        <w:rPr>
          <w:i/>
          <w:iCs/>
          <w:szCs w:val="24"/>
          <w:lang w:val="ro-MD"/>
        </w:rPr>
        <w:t>tehnică</w:t>
      </w:r>
      <w:r w:rsidRPr="007B0438">
        <w:rPr>
          <w:i/>
          <w:iCs/>
          <w:spacing w:val="12"/>
          <w:szCs w:val="24"/>
          <w:lang w:val="ro-MD"/>
        </w:rPr>
        <w:t xml:space="preserve"> </w:t>
      </w:r>
      <w:r w:rsidRPr="007B0438">
        <w:rPr>
          <w:i/>
          <w:iCs/>
          <w:szCs w:val="24"/>
          <w:lang w:val="ro-MD"/>
        </w:rPr>
        <w:t>a</w:t>
      </w:r>
      <w:r w:rsidRPr="007B0438">
        <w:rPr>
          <w:i/>
          <w:iCs/>
          <w:spacing w:val="13"/>
          <w:szCs w:val="24"/>
          <w:lang w:val="ro-MD"/>
        </w:rPr>
        <w:t xml:space="preserve"> </w:t>
      </w:r>
      <w:r w:rsidRPr="007B0438">
        <w:rPr>
          <w:i/>
          <w:iCs/>
          <w:szCs w:val="24"/>
          <w:lang w:val="ro-MD"/>
        </w:rPr>
        <w:t>securității</w:t>
      </w:r>
      <w:r w:rsidRPr="007B0438">
        <w:rPr>
          <w:i/>
          <w:iCs/>
          <w:spacing w:val="13"/>
          <w:szCs w:val="24"/>
          <w:lang w:val="ro-MD"/>
        </w:rPr>
        <w:t xml:space="preserve"> </w:t>
      </w:r>
      <w:r w:rsidRPr="007B0438">
        <w:rPr>
          <w:i/>
          <w:iCs/>
          <w:szCs w:val="24"/>
          <w:lang w:val="ro-MD"/>
        </w:rPr>
        <w:t>muncii</w:t>
      </w:r>
      <w:r w:rsidRPr="007B0438">
        <w:rPr>
          <w:i/>
          <w:iCs/>
          <w:spacing w:val="11"/>
          <w:szCs w:val="24"/>
          <w:lang w:val="ro-MD"/>
        </w:rPr>
        <w:t xml:space="preserve"> cât </w:t>
      </w:r>
      <w:r w:rsidRPr="007B0438">
        <w:rPr>
          <w:i/>
          <w:iCs/>
          <w:spacing w:val="-5"/>
          <w:szCs w:val="24"/>
          <w:lang w:val="ro-MD"/>
        </w:rPr>
        <w:t>și cerințele minime de Securitate, privind exploatarea sistemelor de distribuție a gazelor combustibile naturale</w:t>
      </w:r>
    </w:p>
    <w:p w14:paraId="59BB5B7E" w14:textId="77777777" w:rsidR="008B2D79" w:rsidRPr="007B0438" w:rsidRDefault="00000000" w:rsidP="008B2D79">
      <w:pPr>
        <w:pStyle w:val="a8"/>
        <w:spacing w:before="61"/>
        <w:ind w:right="28" w:firstLine="708"/>
        <w:rPr>
          <w:i/>
          <w:iCs/>
          <w:szCs w:val="24"/>
          <w:lang w:val="ro-MD"/>
        </w:rPr>
      </w:pPr>
      <w:r w:rsidRPr="007B0438">
        <w:rPr>
          <w:i/>
          <w:iCs/>
          <w:szCs w:val="24"/>
          <w:lang w:val="ro-MD"/>
        </w:rPr>
        <w:t xml:space="preserve">În timpul executării lucrărilor, Executantul este obligat să se conformeze indicațiilor date de reprezentantul beneficiarului, precum și normelor de conduită </w:t>
      </w:r>
      <w:r w:rsidRPr="007B0438">
        <w:rPr>
          <w:i/>
          <w:iCs/>
          <w:spacing w:val="-2"/>
          <w:szCs w:val="24"/>
          <w:lang w:val="ro-MD"/>
        </w:rPr>
        <w:t>internă.</w:t>
      </w:r>
    </w:p>
    <w:p w14:paraId="4D7E6E3A" w14:textId="77777777" w:rsidR="008B2D79" w:rsidRPr="00A515B7" w:rsidRDefault="008B2D79" w:rsidP="00A515B7">
      <w:pPr>
        <w:widowControl w:val="0"/>
        <w:tabs>
          <w:tab w:val="left" w:pos="789"/>
        </w:tabs>
        <w:autoSpaceDE w:val="0"/>
        <w:autoSpaceDN w:val="0"/>
        <w:rPr>
          <w:iCs/>
          <w:u w:val="single"/>
          <w:lang w:val="en-US"/>
        </w:rPr>
      </w:pPr>
    </w:p>
    <w:p w14:paraId="3616B4B4" w14:textId="78AD349A" w:rsidR="00BB0F6D" w:rsidRPr="00E6253D" w:rsidRDefault="00000000">
      <w:pPr>
        <w:pStyle w:val="a8"/>
        <w:numPr>
          <w:ilvl w:val="1"/>
          <w:numId w:val="24"/>
        </w:numPr>
        <w:spacing w:before="1" w:line="322" w:lineRule="exact"/>
        <w:jc w:val="both"/>
        <w:rPr>
          <w:b/>
          <w:bCs/>
          <w:szCs w:val="24"/>
          <w:lang w:val="ro-MD"/>
        </w:rPr>
      </w:pPr>
      <w:r w:rsidRPr="00E6253D">
        <w:rPr>
          <w:b/>
          <w:bCs/>
          <w:szCs w:val="24"/>
          <w:lang w:val="ro-MD"/>
        </w:rPr>
        <w:t>Obligațiile</w:t>
      </w:r>
      <w:r w:rsidRPr="00E6253D">
        <w:rPr>
          <w:b/>
          <w:bCs/>
          <w:spacing w:val="-11"/>
          <w:szCs w:val="24"/>
          <w:lang w:val="ro-MD"/>
        </w:rPr>
        <w:t xml:space="preserve"> </w:t>
      </w:r>
      <w:r w:rsidRPr="00E6253D">
        <w:rPr>
          <w:b/>
          <w:bCs/>
          <w:spacing w:val="-2"/>
          <w:szCs w:val="24"/>
          <w:lang w:val="ro-MD"/>
        </w:rPr>
        <w:t>executantului</w:t>
      </w:r>
    </w:p>
    <w:p w14:paraId="59B3F67F" w14:textId="77777777" w:rsidR="00EF654A" w:rsidRPr="00EF654A" w:rsidRDefault="00000000" w:rsidP="00EF654A">
      <w:pPr>
        <w:pStyle w:val="a8"/>
        <w:spacing w:line="322" w:lineRule="exact"/>
        <w:ind w:left="710"/>
        <w:rPr>
          <w:rFonts w:ascii="Times New Roman" w:hAnsi="Times New Roman"/>
          <w:szCs w:val="24"/>
          <w:lang w:val="ro-MD"/>
        </w:rPr>
      </w:pPr>
      <w:r w:rsidRPr="00EF654A">
        <w:rPr>
          <w:rFonts w:ascii="Times New Roman" w:hAnsi="Times New Roman"/>
          <w:szCs w:val="24"/>
          <w:lang w:val="ro-MD"/>
        </w:rPr>
        <w:t>Executantul</w:t>
      </w:r>
      <w:r w:rsidRPr="00EF654A">
        <w:rPr>
          <w:rFonts w:ascii="Times New Roman" w:hAnsi="Times New Roman"/>
          <w:spacing w:val="-5"/>
          <w:szCs w:val="24"/>
          <w:lang w:val="ro-MD"/>
        </w:rPr>
        <w:t xml:space="preserve"> </w:t>
      </w:r>
      <w:r w:rsidRPr="00EF654A">
        <w:rPr>
          <w:rFonts w:ascii="Times New Roman" w:hAnsi="Times New Roman"/>
          <w:szCs w:val="24"/>
          <w:lang w:val="ro-MD"/>
        </w:rPr>
        <w:t>va</w:t>
      </w:r>
      <w:r w:rsidRPr="00EF654A">
        <w:rPr>
          <w:rFonts w:ascii="Times New Roman" w:hAnsi="Times New Roman"/>
          <w:spacing w:val="-8"/>
          <w:szCs w:val="24"/>
          <w:lang w:val="ro-MD"/>
        </w:rPr>
        <w:t xml:space="preserve"> </w:t>
      </w:r>
      <w:r w:rsidRPr="00EF654A">
        <w:rPr>
          <w:rFonts w:ascii="Times New Roman" w:hAnsi="Times New Roman"/>
          <w:szCs w:val="24"/>
          <w:lang w:val="ro-MD"/>
        </w:rPr>
        <w:t>avea</w:t>
      </w:r>
      <w:r w:rsidRPr="00EF654A">
        <w:rPr>
          <w:rFonts w:ascii="Times New Roman" w:hAnsi="Times New Roman"/>
          <w:spacing w:val="-6"/>
          <w:szCs w:val="24"/>
          <w:lang w:val="ro-MD"/>
        </w:rPr>
        <w:t xml:space="preserve"> </w:t>
      </w:r>
      <w:r w:rsidRPr="00EF654A">
        <w:rPr>
          <w:rFonts w:ascii="Times New Roman" w:hAnsi="Times New Roman"/>
          <w:szCs w:val="24"/>
          <w:lang w:val="ro-MD"/>
        </w:rPr>
        <w:t>următoarele</w:t>
      </w:r>
      <w:r w:rsidRPr="00EF654A">
        <w:rPr>
          <w:rFonts w:ascii="Times New Roman" w:hAnsi="Times New Roman"/>
          <w:spacing w:val="-6"/>
          <w:szCs w:val="24"/>
          <w:lang w:val="ro-MD"/>
        </w:rPr>
        <w:t xml:space="preserve"> </w:t>
      </w:r>
      <w:r w:rsidRPr="00EF654A">
        <w:rPr>
          <w:rFonts w:ascii="Times New Roman" w:hAnsi="Times New Roman"/>
          <w:szCs w:val="24"/>
          <w:lang w:val="ro-MD"/>
        </w:rPr>
        <w:t>obligații</w:t>
      </w:r>
      <w:r w:rsidRPr="00EF654A">
        <w:rPr>
          <w:rFonts w:ascii="Times New Roman" w:hAnsi="Times New Roman"/>
          <w:spacing w:val="-7"/>
          <w:szCs w:val="24"/>
          <w:lang w:val="ro-MD"/>
        </w:rPr>
        <w:t xml:space="preserve"> </w:t>
      </w:r>
      <w:r w:rsidRPr="00EF654A">
        <w:rPr>
          <w:rFonts w:ascii="Times New Roman" w:hAnsi="Times New Roman"/>
          <w:spacing w:val="-2"/>
          <w:szCs w:val="24"/>
          <w:lang w:val="ro-MD"/>
        </w:rPr>
        <w:t>specifice:</w:t>
      </w:r>
    </w:p>
    <w:p w14:paraId="68044777" w14:textId="77777777" w:rsidR="00EF654A" w:rsidRPr="00EF654A" w:rsidRDefault="00000000">
      <w:pPr>
        <w:pStyle w:val="a"/>
        <w:widowControl w:val="0"/>
        <w:numPr>
          <w:ilvl w:val="0"/>
          <w:numId w:val="22"/>
        </w:numPr>
        <w:tabs>
          <w:tab w:val="clear" w:pos="1134"/>
          <w:tab w:val="left" w:pos="994"/>
        </w:tabs>
        <w:autoSpaceDE w:val="0"/>
        <w:autoSpaceDN w:val="0"/>
        <w:ind w:right="28" w:firstLine="707"/>
      </w:pPr>
      <w:r w:rsidRPr="00EF654A">
        <w:t xml:space="preserve">să asigure forța de muncă, materialele și echipamentele specifice realizării operațiunilor de construcție </w:t>
      </w:r>
      <w:proofErr w:type="gramStart"/>
      <w:r w:rsidRPr="00EF654A">
        <w:t>a</w:t>
      </w:r>
      <w:proofErr w:type="gramEnd"/>
      <w:r w:rsidRPr="00EF654A">
        <w:t xml:space="preserve"> obiectelor supuse procesului de achiziție;</w:t>
      </w:r>
    </w:p>
    <w:p w14:paraId="07369E90" w14:textId="77777777" w:rsidR="00EF654A" w:rsidRPr="00EF654A" w:rsidRDefault="00000000">
      <w:pPr>
        <w:pStyle w:val="a"/>
        <w:widowControl w:val="0"/>
        <w:numPr>
          <w:ilvl w:val="0"/>
          <w:numId w:val="22"/>
        </w:numPr>
        <w:tabs>
          <w:tab w:val="clear" w:pos="1134"/>
          <w:tab w:val="left" w:pos="994"/>
        </w:tabs>
        <w:autoSpaceDE w:val="0"/>
        <w:autoSpaceDN w:val="0"/>
        <w:ind w:right="18" w:firstLine="707"/>
      </w:pPr>
      <w:r w:rsidRPr="00EF654A">
        <w:t>să întocmească un tabel cu personalul de execuție și tehnica aplicată la executarea lucrărilor, care va cuprinde toate datele de identificare;</w:t>
      </w:r>
    </w:p>
    <w:p w14:paraId="556DB73A" w14:textId="77777777" w:rsidR="00EF654A" w:rsidRPr="00EF654A" w:rsidRDefault="00000000">
      <w:pPr>
        <w:pStyle w:val="a"/>
        <w:widowControl w:val="0"/>
        <w:numPr>
          <w:ilvl w:val="0"/>
          <w:numId w:val="22"/>
        </w:numPr>
        <w:tabs>
          <w:tab w:val="clear" w:pos="1134"/>
          <w:tab w:val="left" w:pos="994"/>
        </w:tabs>
        <w:autoSpaceDE w:val="0"/>
        <w:autoSpaceDN w:val="0"/>
        <w:spacing w:before="1"/>
        <w:ind w:right="19" w:firstLine="707"/>
      </w:pPr>
      <w:r w:rsidRPr="00EF654A">
        <w:t xml:space="preserve">la finalizarea intervenției de către responsabili tehnici (COD nr. 434/2023), pentru toate domeniile de activitate, va întocmi procese verbale a lucrărilor ce devin ascunse și la faze determinate, conform legislației în </w:t>
      </w:r>
      <w:r w:rsidRPr="00EF654A">
        <w:rPr>
          <w:spacing w:val="-2"/>
        </w:rPr>
        <w:t>vigoare;</w:t>
      </w:r>
    </w:p>
    <w:p w14:paraId="6D1B1FC2" w14:textId="77777777" w:rsidR="00EF654A" w:rsidRPr="00EF654A" w:rsidRDefault="00000000">
      <w:pPr>
        <w:pStyle w:val="a"/>
        <w:widowControl w:val="0"/>
        <w:numPr>
          <w:ilvl w:val="0"/>
          <w:numId w:val="22"/>
        </w:numPr>
        <w:tabs>
          <w:tab w:val="clear" w:pos="1134"/>
          <w:tab w:val="left" w:pos="994"/>
        </w:tabs>
        <w:autoSpaceDE w:val="0"/>
        <w:autoSpaceDN w:val="0"/>
        <w:ind w:right="21" w:firstLine="707"/>
      </w:pPr>
      <w:r w:rsidRPr="00EF654A">
        <w:t>executantul are obligația de a notifica dirigintele de șantier (COD nr. 434/2023), cât și autoritatea contractantă despre apariția oricăror lucrări de reparații ce nu au putut fi prevăzute în caietul de sarcini, dar care sunt strict necesare pentru îndeplinirea contractului în cauză, și vor face obiectul unei note de constatare, însușite de autoritatea contractantă;</w:t>
      </w:r>
    </w:p>
    <w:p w14:paraId="449E40B3" w14:textId="77777777" w:rsidR="00EF654A" w:rsidRPr="00EF654A" w:rsidRDefault="00000000">
      <w:pPr>
        <w:pStyle w:val="a"/>
        <w:widowControl w:val="0"/>
        <w:numPr>
          <w:ilvl w:val="0"/>
          <w:numId w:val="22"/>
        </w:numPr>
        <w:tabs>
          <w:tab w:val="clear" w:pos="1134"/>
          <w:tab w:val="left" w:pos="994"/>
        </w:tabs>
        <w:autoSpaceDE w:val="0"/>
        <w:autoSpaceDN w:val="0"/>
        <w:ind w:right="27" w:firstLine="707"/>
      </w:pPr>
      <w:r w:rsidRPr="00EF654A">
        <w:t>executantul are obligația sa respecte obligațiile referitoare la condițiile de muncă, sănătate şi securitate în muncă, care sunt la nivel național, precum și că le va respecta pe parcursul îndeplinirii prevederilor contractuale;</w:t>
      </w:r>
    </w:p>
    <w:p w14:paraId="0624EA2C" w14:textId="77777777" w:rsidR="00EF654A" w:rsidRPr="00EF654A" w:rsidRDefault="00000000">
      <w:pPr>
        <w:pStyle w:val="a"/>
        <w:widowControl w:val="0"/>
        <w:numPr>
          <w:ilvl w:val="0"/>
          <w:numId w:val="22"/>
        </w:numPr>
        <w:tabs>
          <w:tab w:val="clear" w:pos="1134"/>
          <w:tab w:val="left" w:pos="994"/>
        </w:tabs>
        <w:autoSpaceDE w:val="0"/>
        <w:autoSpaceDN w:val="0"/>
        <w:ind w:right="18" w:firstLine="707"/>
      </w:pPr>
      <w:r w:rsidRPr="00EF654A">
        <w:t>executantul are obligația de a securiza perimetrul șantierului (cu gard provizoriu</w:t>
      </w:r>
      <w:r w:rsidRPr="00EF654A">
        <w:rPr>
          <w:spacing w:val="-1"/>
        </w:rPr>
        <w:t xml:space="preserve"> </w:t>
      </w:r>
      <w:r w:rsidRPr="00EF654A">
        <w:t>din</w:t>
      </w:r>
      <w:r w:rsidRPr="00EF654A">
        <w:rPr>
          <w:spacing w:val="-1"/>
        </w:rPr>
        <w:t xml:space="preserve"> </w:t>
      </w:r>
      <w:r w:rsidRPr="00EF654A">
        <w:t>tabla</w:t>
      </w:r>
      <w:r w:rsidRPr="00EF654A">
        <w:rPr>
          <w:spacing w:val="-2"/>
        </w:rPr>
        <w:t xml:space="preserve"> </w:t>
      </w:r>
      <w:r w:rsidRPr="00EF654A">
        <w:t>cu</w:t>
      </w:r>
      <w:r w:rsidRPr="00EF654A">
        <w:rPr>
          <w:spacing w:val="-2"/>
        </w:rPr>
        <w:t xml:space="preserve"> </w:t>
      </w:r>
      <w:r w:rsidRPr="00EF654A">
        <w:t>pază</w:t>
      </w:r>
      <w:r w:rsidRPr="00EF654A">
        <w:rPr>
          <w:spacing w:val="-2"/>
        </w:rPr>
        <w:t xml:space="preserve"> </w:t>
      </w:r>
      <w:r w:rsidRPr="00EF654A">
        <w:t>pe</w:t>
      </w:r>
      <w:r w:rsidRPr="00EF654A">
        <w:rPr>
          <w:spacing w:val="-2"/>
        </w:rPr>
        <w:t xml:space="preserve"> </w:t>
      </w:r>
      <w:r w:rsidRPr="00EF654A">
        <w:t>timp</w:t>
      </w:r>
      <w:r w:rsidRPr="00EF654A">
        <w:rPr>
          <w:spacing w:val="-1"/>
        </w:rPr>
        <w:t xml:space="preserve"> </w:t>
      </w:r>
      <w:r w:rsidRPr="00EF654A">
        <w:t>de</w:t>
      </w:r>
      <w:r w:rsidRPr="00EF654A">
        <w:rPr>
          <w:spacing w:val="-2"/>
        </w:rPr>
        <w:t xml:space="preserve"> </w:t>
      </w:r>
      <w:r w:rsidRPr="00EF654A">
        <w:t>noapte),</w:t>
      </w:r>
      <w:r w:rsidRPr="00EF654A">
        <w:rPr>
          <w:spacing w:val="-3"/>
        </w:rPr>
        <w:t xml:space="preserve"> </w:t>
      </w:r>
      <w:r w:rsidRPr="00EF654A">
        <w:t>pentru</w:t>
      </w:r>
      <w:r w:rsidRPr="00EF654A">
        <w:rPr>
          <w:spacing w:val="-1"/>
        </w:rPr>
        <w:t xml:space="preserve"> </w:t>
      </w:r>
      <w:r w:rsidRPr="00EF654A">
        <w:t>prevenirea sustragerii</w:t>
      </w:r>
      <w:r w:rsidRPr="00EF654A">
        <w:rPr>
          <w:spacing w:val="-1"/>
        </w:rPr>
        <w:t xml:space="preserve"> </w:t>
      </w:r>
      <w:r w:rsidRPr="00EF654A">
        <w:t xml:space="preserve">bunurilor materiale, echipamentului, utilajului sau </w:t>
      </w:r>
      <w:proofErr w:type="gramStart"/>
      <w:r w:rsidRPr="00EF654A">
        <w:t>a</w:t>
      </w:r>
      <w:proofErr w:type="gramEnd"/>
      <w:r w:rsidRPr="00EF654A">
        <w:t xml:space="preserve"> altor bunului de pe șantier (</w:t>
      </w:r>
      <w:r w:rsidRPr="00EF654A">
        <w:rPr>
          <w:i/>
        </w:rPr>
        <w:t>cheltuielile pentru securizare vor fi incluse în devizul ofertă</w:t>
      </w:r>
      <w:r w:rsidRPr="00EF654A">
        <w:t>);</w:t>
      </w:r>
    </w:p>
    <w:p w14:paraId="513856FA" w14:textId="77777777" w:rsidR="00EF654A" w:rsidRPr="00EF654A" w:rsidRDefault="00000000">
      <w:pPr>
        <w:pStyle w:val="a"/>
        <w:widowControl w:val="0"/>
        <w:numPr>
          <w:ilvl w:val="0"/>
          <w:numId w:val="22"/>
        </w:numPr>
        <w:tabs>
          <w:tab w:val="clear" w:pos="1134"/>
          <w:tab w:val="left" w:pos="994"/>
        </w:tabs>
        <w:autoSpaceDE w:val="0"/>
        <w:autoSpaceDN w:val="0"/>
        <w:spacing w:before="1"/>
        <w:ind w:right="20" w:firstLine="707"/>
      </w:pPr>
      <w:r w:rsidRPr="00EF654A">
        <w:t>forța majoră apără de răspundere partea care o invocă în conformitate cu prevederile legii;</w:t>
      </w:r>
    </w:p>
    <w:p w14:paraId="796D891D" w14:textId="77777777" w:rsidR="00EF654A" w:rsidRPr="00EF654A" w:rsidRDefault="00000000">
      <w:pPr>
        <w:pStyle w:val="a"/>
        <w:widowControl w:val="0"/>
        <w:numPr>
          <w:ilvl w:val="0"/>
          <w:numId w:val="22"/>
        </w:numPr>
        <w:tabs>
          <w:tab w:val="clear" w:pos="1134"/>
          <w:tab w:val="left" w:pos="994"/>
        </w:tabs>
        <w:autoSpaceDE w:val="0"/>
        <w:autoSpaceDN w:val="0"/>
        <w:ind w:right="27" w:firstLine="707"/>
      </w:pPr>
      <w:r w:rsidRPr="00EF654A">
        <w:t>eventualele litigii între pârțile contractante vor fi soluționate pe cale amiabilă, în caz contrar partea interesată se va adresa instanței competente.</w:t>
      </w:r>
    </w:p>
    <w:p w14:paraId="7A3204A2" w14:textId="77777777" w:rsidR="00EF654A" w:rsidRPr="00EF654A" w:rsidRDefault="00000000" w:rsidP="00EF654A">
      <w:pPr>
        <w:pStyle w:val="a8"/>
        <w:ind w:right="17" w:firstLine="707"/>
        <w:rPr>
          <w:rFonts w:ascii="Times New Roman" w:hAnsi="Times New Roman"/>
          <w:szCs w:val="24"/>
          <w:lang w:val="ro-MD"/>
        </w:rPr>
      </w:pPr>
      <w:r w:rsidRPr="00EF654A">
        <w:rPr>
          <w:rFonts w:ascii="Times New Roman" w:hAnsi="Times New Roman"/>
          <w:szCs w:val="24"/>
          <w:lang w:val="ro-MD"/>
        </w:rPr>
        <w:t>Prevederile din acest caiet de sarcini constituie elemente ale contractului care se va încheia între Autoritatea contractantă și operatorul economic a cărui ofertă va fi declarată câștigătoare.</w:t>
      </w:r>
    </w:p>
    <w:p w14:paraId="668E0170" w14:textId="77777777" w:rsidR="00BB0F6D" w:rsidRDefault="00BB0F6D" w:rsidP="00596AEE">
      <w:pPr>
        <w:rPr>
          <w:b/>
          <w:sz w:val="12"/>
          <w:szCs w:val="12"/>
          <w:u w:val="single"/>
          <w:lang w:val="ro-MD"/>
        </w:rPr>
      </w:pPr>
    </w:p>
    <w:p w14:paraId="3C0C2C9F" w14:textId="7050CB0B" w:rsidR="005E7FAF" w:rsidRPr="00223F52" w:rsidRDefault="00000000" w:rsidP="00223F52">
      <w:pPr>
        <w:pStyle w:val="a"/>
        <w:numPr>
          <w:ilvl w:val="1"/>
          <w:numId w:val="24"/>
        </w:numPr>
        <w:rPr>
          <w:b/>
          <w:lang w:val="ro-MD"/>
        </w:rPr>
      </w:pPr>
      <w:r w:rsidRPr="005E7FAF">
        <w:rPr>
          <w:b/>
          <w:lang w:val="ro-MD"/>
        </w:rPr>
        <w:t>Recepția lucrărilor</w:t>
      </w:r>
    </w:p>
    <w:p w14:paraId="2782CC08" w14:textId="72AD12A5" w:rsidR="00223F52" w:rsidRPr="007B0438" w:rsidRDefault="00000000" w:rsidP="00223F52">
      <w:pPr>
        <w:widowControl w:val="0"/>
        <w:tabs>
          <w:tab w:val="left" w:pos="709"/>
        </w:tabs>
        <w:ind w:right="22"/>
        <w:jc w:val="both"/>
      </w:pPr>
      <w:r>
        <w:t xml:space="preserve">            </w:t>
      </w:r>
      <w:r w:rsidRPr="007B0438">
        <w:t>Executantul este dator să notifice investitorul data terminării tuturor lucrărilor prevăzute în contract, printr-un document scris, confirmat de reprezentantul investitorului pe șantier.</w:t>
      </w:r>
    </w:p>
    <w:p w14:paraId="5FDA20CD" w14:textId="2848F5B9" w:rsidR="00223F52" w:rsidRPr="007B0438" w:rsidRDefault="00000000" w:rsidP="00716B34">
      <w:pPr>
        <w:widowControl w:val="0"/>
        <w:tabs>
          <w:tab w:val="left" w:pos="851"/>
          <w:tab w:val="left" w:pos="1436"/>
        </w:tabs>
        <w:ind w:right="23"/>
        <w:jc w:val="both"/>
      </w:pPr>
      <w:r>
        <w:t xml:space="preserve">            </w:t>
      </w:r>
      <w:r w:rsidRPr="007B0438">
        <w:t xml:space="preserve">Recepția, în faza de terminare a lucrărilor executate, se va realiza cu respectarea strictă a </w:t>
      </w:r>
      <w:r w:rsidRPr="007B0438">
        <w:lastRenderedPageBreak/>
        <w:t>prevederilor Codului nr.</w:t>
      </w:r>
      <w:r>
        <w:t xml:space="preserve"> </w:t>
      </w:r>
      <w:r w:rsidRPr="007B0438">
        <w:t xml:space="preserve">434/2023 Urbanismului și Construcțiilor de comun acord cu Beneficiarul și Executantul, prin desemnarea comisiei de </w:t>
      </w:r>
      <w:r w:rsidRPr="007B0438">
        <w:rPr>
          <w:spacing w:val="-2"/>
        </w:rPr>
        <w:t>recepție.</w:t>
      </w:r>
    </w:p>
    <w:p w14:paraId="4E2946C4" w14:textId="77777777" w:rsidR="00223F52" w:rsidRPr="007B0438" w:rsidRDefault="00000000" w:rsidP="00223F52">
      <w:pPr>
        <w:widowControl w:val="0"/>
        <w:ind w:right="19"/>
        <w:jc w:val="both"/>
      </w:pPr>
      <w:r w:rsidRPr="007B0438">
        <w:tab/>
        <w:t>La terminarea examinării, comisia își va consemna obiecțiile și</w:t>
      </w:r>
      <w:r w:rsidRPr="007B0438">
        <w:rPr>
          <w:spacing w:val="40"/>
        </w:rPr>
        <w:t xml:space="preserve"> </w:t>
      </w:r>
      <w:r w:rsidRPr="007B0438">
        <w:t>concluziile în procesul-verbal de recepție la terminarea lucrărilor și îl va înainta investitorului în termen de 3 zile lucrătoare împreună cu recomandarea de admitere cu sau fără obiecții a recepției, amânarea sau respingerea ei.</w:t>
      </w:r>
    </w:p>
    <w:p w14:paraId="208CB56E" w14:textId="77777777" w:rsidR="00223F52" w:rsidRPr="007B0438" w:rsidRDefault="00000000" w:rsidP="00223F52">
      <w:pPr>
        <w:widowControl w:val="0"/>
        <w:ind w:right="19" w:firstLine="708"/>
        <w:jc w:val="both"/>
      </w:pPr>
      <w:r w:rsidRPr="007B0438">
        <w:t xml:space="preserve">Nu se vor accepta recepții </w:t>
      </w:r>
      <w:r w:rsidRPr="007B0438">
        <w:rPr>
          <w:spacing w:val="-2"/>
        </w:rPr>
        <w:t>parțiale.</w:t>
      </w:r>
    </w:p>
    <w:p w14:paraId="511909D6" w14:textId="0481EB29" w:rsidR="00223F52" w:rsidRPr="00E6253D" w:rsidRDefault="00000000" w:rsidP="00223F52">
      <w:pPr>
        <w:widowControl w:val="0"/>
        <w:tabs>
          <w:tab w:val="left" w:pos="1436"/>
        </w:tabs>
        <w:rPr>
          <w:spacing w:val="-2"/>
        </w:rPr>
      </w:pPr>
      <w:r>
        <w:rPr>
          <w:i/>
          <w:iCs/>
        </w:rPr>
        <w:t xml:space="preserve">            </w:t>
      </w:r>
      <w:r w:rsidRPr="000D3FC3">
        <w:rPr>
          <w:i/>
          <w:iCs/>
        </w:rPr>
        <w:t>Garanția</w:t>
      </w:r>
      <w:r w:rsidRPr="000D3FC3">
        <w:rPr>
          <w:i/>
          <w:iCs/>
          <w:spacing w:val="-9"/>
        </w:rPr>
        <w:t xml:space="preserve"> </w:t>
      </w:r>
      <w:r w:rsidRPr="000D3FC3">
        <w:rPr>
          <w:i/>
          <w:iCs/>
        </w:rPr>
        <w:t>pentru</w:t>
      </w:r>
      <w:r w:rsidRPr="000D3FC3">
        <w:rPr>
          <w:i/>
          <w:iCs/>
          <w:spacing w:val="-7"/>
        </w:rPr>
        <w:t xml:space="preserve"> </w:t>
      </w:r>
      <w:r w:rsidRPr="000D3FC3">
        <w:rPr>
          <w:i/>
          <w:iCs/>
        </w:rPr>
        <w:t>lucrările</w:t>
      </w:r>
      <w:r w:rsidRPr="000D3FC3">
        <w:rPr>
          <w:i/>
          <w:iCs/>
          <w:spacing w:val="-4"/>
        </w:rPr>
        <w:t xml:space="preserve"> </w:t>
      </w:r>
      <w:r w:rsidRPr="000D3FC3">
        <w:rPr>
          <w:i/>
          <w:iCs/>
        </w:rPr>
        <w:t>executate</w:t>
      </w:r>
      <w:r w:rsidRPr="000D3FC3">
        <w:rPr>
          <w:i/>
          <w:iCs/>
          <w:spacing w:val="-4"/>
        </w:rPr>
        <w:t xml:space="preserve"> </w:t>
      </w:r>
      <w:r w:rsidRPr="000D3FC3">
        <w:rPr>
          <w:i/>
          <w:iCs/>
        </w:rPr>
        <w:t>este</w:t>
      </w:r>
      <w:r w:rsidRPr="000D3FC3">
        <w:rPr>
          <w:i/>
          <w:iCs/>
          <w:spacing w:val="-7"/>
        </w:rPr>
        <w:t xml:space="preserve"> </w:t>
      </w:r>
      <w:r w:rsidRPr="000D3FC3">
        <w:rPr>
          <w:i/>
          <w:iCs/>
        </w:rPr>
        <w:t>de</w:t>
      </w:r>
      <w:r w:rsidRPr="000D3FC3">
        <w:rPr>
          <w:b/>
          <w:bCs/>
          <w:i/>
          <w:iCs/>
          <w:spacing w:val="-7"/>
        </w:rPr>
        <w:t xml:space="preserve"> </w:t>
      </w:r>
      <w:r w:rsidRPr="000D3FC3">
        <w:rPr>
          <w:b/>
          <w:bCs/>
          <w:i/>
          <w:iCs/>
        </w:rPr>
        <w:t xml:space="preserve">minimum </w:t>
      </w:r>
      <w:r w:rsidRPr="000D3FC3">
        <w:rPr>
          <w:b/>
          <w:bCs/>
          <w:i/>
          <w:iCs/>
          <w:spacing w:val="-3"/>
        </w:rPr>
        <w:t xml:space="preserve">60 </w:t>
      </w:r>
      <w:r w:rsidRPr="000D3FC3">
        <w:rPr>
          <w:b/>
          <w:bCs/>
          <w:i/>
          <w:iCs/>
          <w:spacing w:val="-2"/>
        </w:rPr>
        <w:t>luni</w:t>
      </w:r>
      <w:r w:rsidRPr="007B0438">
        <w:rPr>
          <w:spacing w:val="-2"/>
        </w:rPr>
        <w:t>.</w:t>
      </w:r>
    </w:p>
    <w:p w14:paraId="2EFC70BC" w14:textId="77777777" w:rsidR="00EF654A" w:rsidRPr="00E22EB1" w:rsidRDefault="00EF654A" w:rsidP="00596AEE">
      <w:pPr>
        <w:rPr>
          <w:b/>
          <w:u w:val="single"/>
          <w:lang w:val="ro-MD"/>
        </w:rPr>
      </w:pPr>
    </w:p>
    <w:p w14:paraId="41205B61" w14:textId="77777777" w:rsidR="00233538" w:rsidRPr="00FF430B" w:rsidRDefault="00000000" w:rsidP="00196AB4">
      <w:pPr>
        <w:ind w:firstLine="709"/>
        <w:jc w:val="both"/>
        <w:rPr>
          <w:b/>
          <w:lang w:val="ro-MD"/>
        </w:rPr>
      </w:pPr>
      <w:r w:rsidRPr="00FF430B">
        <w:rPr>
          <w:b/>
          <w:lang w:val="ro-MD"/>
        </w:rPr>
        <w:t>3. Materiale, compatibilităţi, reglementări tehnice şi standarde utilizate</w:t>
      </w:r>
    </w:p>
    <w:p w14:paraId="0DE1A700" w14:textId="77777777" w:rsidR="00EF654A" w:rsidRPr="007B0438" w:rsidRDefault="00000000" w:rsidP="00EF654A">
      <w:pPr>
        <w:pStyle w:val="a8"/>
        <w:ind w:firstLine="709"/>
        <w:jc w:val="both"/>
        <w:rPr>
          <w:szCs w:val="24"/>
          <w:lang w:val="ro-MD"/>
        </w:rPr>
      </w:pPr>
      <w:r w:rsidRPr="007B0438">
        <w:rPr>
          <w:szCs w:val="24"/>
          <w:lang w:val="ro-MD"/>
        </w:rPr>
        <w:t>La execuția lucrărilor în construcții se aplică documentele normative, reglementările tehnice și standardele în vigoare în Republica Moldova. Pot fi utilizate și documentele normative internaționale și europene în cazul în care sunt superioare celor din Republica Moldova. Materialele aplicate la construcția în cauză vor fi coordonate cu Beneficiarul și responsabilul tehnic, precum și vor trece testările de laborator.</w:t>
      </w:r>
    </w:p>
    <w:p w14:paraId="7C3B66BF" w14:textId="77777777" w:rsidR="00EF654A" w:rsidRDefault="00EF654A" w:rsidP="00EF654A">
      <w:pPr>
        <w:pStyle w:val="a8"/>
        <w:jc w:val="both"/>
        <w:rPr>
          <w:sz w:val="12"/>
          <w:szCs w:val="12"/>
          <w:lang w:val="ro-MD"/>
        </w:rPr>
      </w:pPr>
    </w:p>
    <w:p w14:paraId="520AC02F" w14:textId="77777777" w:rsidR="00EF654A" w:rsidRPr="00C80703" w:rsidRDefault="00EF654A" w:rsidP="00EF654A">
      <w:pPr>
        <w:pStyle w:val="a8"/>
        <w:jc w:val="both"/>
        <w:rPr>
          <w:sz w:val="12"/>
          <w:szCs w:val="12"/>
          <w:lang w:val="ro-MD"/>
        </w:rPr>
      </w:pPr>
    </w:p>
    <w:p w14:paraId="70CC699B" w14:textId="1706025A" w:rsidR="00233538" w:rsidRPr="0031506A" w:rsidRDefault="00000000" w:rsidP="0031506A">
      <w:pPr>
        <w:pStyle w:val="a"/>
        <w:numPr>
          <w:ilvl w:val="0"/>
          <w:numId w:val="7"/>
        </w:numPr>
        <w:rPr>
          <w:b/>
          <w:lang w:val="ro-MD"/>
        </w:rPr>
      </w:pPr>
      <w:r w:rsidRPr="0031506A">
        <w:rPr>
          <w:b/>
          <w:lang w:val="ro-MD"/>
        </w:rPr>
        <w:t>Mostre</w:t>
      </w:r>
    </w:p>
    <w:p w14:paraId="46AA3D9E" w14:textId="77777777" w:rsidR="00EF654A" w:rsidRPr="007B0438" w:rsidRDefault="00000000" w:rsidP="00EF654A">
      <w:r>
        <w:t xml:space="preserve">            </w:t>
      </w:r>
      <w:r w:rsidRPr="007B0438">
        <w:t>Executantul lucrărilor va achiziționa toate materialele de construcții și bunuri, conform necesitaților în coordonare prealabilă cu beneficiarul.</w:t>
      </w:r>
    </w:p>
    <w:p w14:paraId="6ACD261D" w14:textId="77777777" w:rsidR="00EF654A" w:rsidRPr="00EF654A" w:rsidRDefault="00EF654A" w:rsidP="00EF654A">
      <w:pPr>
        <w:rPr>
          <w:b/>
        </w:rPr>
      </w:pPr>
    </w:p>
    <w:p w14:paraId="2693113D" w14:textId="77777777" w:rsidR="00233538" w:rsidRPr="00FF430B" w:rsidRDefault="00000000"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6D86FCDC" w14:textId="77777777" w:rsidR="00FF684F" w:rsidRPr="00FF684F" w:rsidRDefault="00000000" w:rsidP="00FF684F">
      <w:pPr>
        <w:ind w:firstLine="709"/>
        <w:jc w:val="both"/>
      </w:pPr>
      <w:r w:rsidRPr="00FF684F">
        <w:t xml:space="preserve">Transportarea, manipularea și depozitarea produselor și materialelor utilizate; protecția lucrărilor în funcție de condițiile atmosferice; protecția construcțiilor și teritoriilor aferente sunt în sarcina Ofertantului desemnat învingător. </w:t>
      </w:r>
    </w:p>
    <w:p w14:paraId="1977DEC4" w14:textId="77777777" w:rsidR="0066555D" w:rsidRPr="00E4664B" w:rsidRDefault="0066555D" w:rsidP="00196AB4">
      <w:pPr>
        <w:ind w:firstLine="709"/>
        <w:jc w:val="both"/>
      </w:pPr>
    </w:p>
    <w:p w14:paraId="3EFA90BF" w14:textId="70AC34F0" w:rsidR="00233538" w:rsidRPr="00FF430B" w:rsidRDefault="00000000" w:rsidP="00196AB4">
      <w:pPr>
        <w:ind w:firstLine="709"/>
        <w:jc w:val="both"/>
        <w:rPr>
          <w:b/>
          <w:lang w:val="ro-MD"/>
        </w:rPr>
      </w:pPr>
      <w:r w:rsidRPr="00FF430B">
        <w:rPr>
          <w:b/>
          <w:lang w:val="ro-MD"/>
        </w:rPr>
        <w:t>6. Încercări, instrucţiuni, garanţii ale furnizorilor, desene şi scheme de execuţie</w:t>
      </w:r>
    </w:p>
    <w:p w14:paraId="18364493" w14:textId="36115C6F" w:rsidR="004B147F" w:rsidRPr="007B0438" w:rsidRDefault="00000000" w:rsidP="004B147F">
      <w:pPr>
        <w:ind w:firstLine="709"/>
        <w:jc w:val="both"/>
      </w:pPr>
      <w:r w:rsidRPr="007B0438">
        <w:t xml:space="preserve">Este necesar de a efectua încercări ale utilajului instalat cu întocmirea actelor corespunzătoare, de a prezenta investitorului schemele și documentele de execuție, de a completa cărțile tehnice a construcțiilor Cap. B </w:t>
      </w:r>
      <w:r w:rsidRPr="004B147F">
        <w:t>„</w:t>
      </w:r>
      <w:r w:rsidRPr="007B0438">
        <w:t>documentația privind executarea lucrărilor”, cheltuielile pentru perfectarea documentației necesare sunt puse în sarcina Antreprenorului.</w:t>
      </w:r>
    </w:p>
    <w:p w14:paraId="69C4A72C" w14:textId="77777777" w:rsidR="00107CD4" w:rsidRPr="00577C22" w:rsidRDefault="00107CD4" w:rsidP="00577C22">
      <w:pPr>
        <w:jc w:val="both"/>
        <w:rPr>
          <w:lang w:val="ro-MD"/>
        </w:rPr>
      </w:pPr>
    </w:p>
    <w:p w14:paraId="7E0B200D" w14:textId="76ED909A" w:rsidR="00233538" w:rsidRPr="00FF430B" w:rsidRDefault="00000000" w:rsidP="00196AB4">
      <w:pPr>
        <w:ind w:firstLine="709"/>
        <w:jc w:val="both"/>
        <w:rPr>
          <w:b/>
          <w:lang w:val="ro-MD"/>
        </w:rPr>
      </w:pPr>
      <w:r w:rsidRPr="00FF430B">
        <w:rPr>
          <w:b/>
          <w:lang w:val="ro-MD"/>
        </w:rPr>
        <w:t>7. Remedierea viciilor ascunse şi a defectelor</w:t>
      </w:r>
    </w:p>
    <w:p w14:paraId="71D113D9" w14:textId="412D76F9" w:rsidR="00577C22" w:rsidRPr="00577C22" w:rsidRDefault="00000000" w:rsidP="00577C22">
      <w:pPr>
        <w:pStyle w:val="a8"/>
        <w:ind w:firstLine="709"/>
        <w:jc w:val="both"/>
        <w:rPr>
          <w:rFonts w:ascii="Times New Roman" w:hAnsi="Times New Roman"/>
          <w:szCs w:val="24"/>
          <w:lang w:val="ro-MD"/>
        </w:rPr>
      </w:pPr>
      <w:r w:rsidRPr="00577C22">
        <w:rPr>
          <w:rFonts w:ascii="Times New Roman" w:hAnsi="Times New Roman"/>
          <w:szCs w:val="24"/>
          <w:lang w:val="ro-MD"/>
        </w:rPr>
        <w:t xml:space="preserve">Antreprenorul își asumă obligațiunile </w:t>
      </w:r>
      <w:r w:rsidR="00562BFC">
        <w:rPr>
          <w:rFonts w:ascii="Times New Roman" w:hAnsi="Times New Roman"/>
          <w:szCs w:val="24"/>
          <w:lang w:val="ro-MD"/>
        </w:rPr>
        <w:t>de</w:t>
      </w:r>
      <w:r w:rsidRPr="00577C22">
        <w:rPr>
          <w:rFonts w:ascii="Times New Roman" w:hAnsi="Times New Roman"/>
          <w:szCs w:val="24"/>
          <w:lang w:val="ro-MD"/>
        </w:rPr>
        <w:t xml:space="preserve">  înlăturare din cont propriu </w:t>
      </w:r>
      <w:r w:rsidR="00562BFC">
        <w:rPr>
          <w:rFonts w:ascii="Times New Roman" w:hAnsi="Times New Roman"/>
          <w:szCs w:val="24"/>
          <w:lang w:val="ro-MD"/>
        </w:rPr>
        <w:t>a tuturor</w:t>
      </w:r>
      <w:r w:rsidRPr="00577C22">
        <w:rPr>
          <w:rFonts w:ascii="Times New Roman" w:hAnsi="Times New Roman"/>
          <w:szCs w:val="24"/>
          <w:lang w:val="ro-MD"/>
        </w:rPr>
        <w:t xml:space="preserve"> defectel</w:t>
      </w:r>
      <w:r w:rsidR="00562BFC">
        <w:rPr>
          <w:rFonts w:ascii="Times New Roman" w:hAnsi="Times New Roman"/>
          <w:szCs w:val="24"/>
          <w:lang w:val="ro-MD"/>
        </w:rPr>
        <w:t>or</w:t>
      </w:r>
      <w:r w:rsidRPr="00577C22">
        <w:rPr>
          <w:rFonts w:ascii="Times New Roman" w:hAnsi="Times New Roman"/>
          <w:szCs w:val="24"/>
          <w:lang w:val="ro-MD"/>
        </w:rPr>
        <w:t xml:space="preserve"> apărute din cauza sa,  depistate  pe parcursul termenului de garanție, care  sunt  indicate  în  actul semnat de ambele p</w:t>
      </w:r>
      <w:r w:rsidR="00D3434C">
        <w:rPr>
          <w:rFonts w:ascii="Times New Roman" w:hAnsi="Times New Roman"/>
          <w:szCs w:val="24"/>
          <w:lang w:val="ro-MD"/>
        </w:rPr>
        <w:t>ă</w:t>
      </w:r>
      <w:r w:rsidRPr="00577C22">
        <w:rPr>
          <w:rFonts w:ascii="Times New Roman" w:hAnsi="Times New Roman"/>
          <w:szCs w:val="24"/>
          <w:lang w:val="ro-MD"/>
        </w:rPr>
        <w:t>rți.</w:t>
      </w:r>
    </w:p>
    <w:p w14:paraId="4E8A3A0E" w14:textId="77777777" w:rsidR="0043667A" w:rsidRPr="00577C22" w:rsidRDefault="0043667A" w:rsidP="0043667A">
      <w:pPr>
        <w:pStyle w:val="a8"/>
        <w:ind w:firstLine="709"/>
        <w:rPr>
          <w:szCs w:val="24"/>
          <w:lang w:val="ro-MD"/>
        </w:rPr>
      </w:pPr>
    </w:p>
    <w:p w14:paraId="35F493B0" w14:textId="77777777" w:rsidR="00233538" w:rsidRPr="00FF430B" w:rsidRDefault="00000000" w:rsidP="00196AB4">
      <w:pPr>
        <w:ind w:firstLine="709"/>
        <w:jc w:val="both"/>
        <w:rPr>
          <w:b/>
          <w:lang w:val="ro-MD"/>
        </w:rPr>
      </w:pPr>
      <w:r w:rsidRPr="00FF430B">
        <w:rPr>
          <w:b/>
          <w:lang w:val="ro-MD"/>
        </w:rPr>
        <w:t>8. Trasarea geodezică a lucrărilor, toleranţe de execuţie</w:t>
      </w:r>
    </w:p>
    <w:p w14:paraId="533622CF" w14:textId="77777777" w:rsidR="00713FC7" w:rsidRPr="007B0438" w:rsidRDefault="00000000" w:rsidP="00713FC7">
      <w:pPr>
        <w:ind w:firstLine="709"/>
        <w:jc w:val="both"/>
      </w:pPr>
      <w:r w:rsidRPr="007B0438">
        <w:t>Trasare geodezică, bornele, reperele, picheții, jaloanele, aliniamentele; toleranțele admise la executarea lucrărilor, sunt precizate în documentația de proiect elaborată.</w:t>
      </w:r>
    </w:p>
    <w:p w14:paraId="279B6A79" w14:textId="77777777" w:rsidR="0043667A" w:rsidRPr="00713FC7" w:rsidRDefault="0043667A" w:rsidP="00196AB4">
      <w:pPr>
        <w:ind w:firstLine="709"/>
        <w:jc w:val="both"/>
      </w:pPr>
    </w:p>
    <w:p w14:paraId="65D91F2E" w14:textId="27E2170F" w:rsidR="00233538" w:rsidRPr="00FF430B" w:rsidRDefault="00000000" w:rsidP="00196AB4">
      <w:pPr>
        <w:ind w:firstLine="709"/>
        <w:jc w:val="both"/>
        <w:rPr>
          <w:b/>
          <w:lang w:val="ro-MD"/>
        </w:rPr>
      </w:pPr>
      <w:r w:rsidRPr="00FF430B">
        <w:rPr>
          <w:b/>
          <w:lang w:val="ro-MD"/>
        </w:rPr>
        <w:t>9. Parametrii de calcul ai elementelor constructive</w:t>
      </w:r>
    </w:p>
    <w:p w14:paraId="7D7E3518" w14:textId="77777777" w:rsidR="00713FC7" w:rsidRPr="007B0438" w:rsidRDefault="00000000" w:rsidP="00713FC7">
      <w:pPr>
        <w:ind w:firstLine="709"/>
        <w:jc w:val="both"/>
      </w:pPr>
      <w:r w:rsidRPr="007B0438">
        <w:t>Sarcinile luate în calcul: seismicitatea, acțiunile, alți parametri sunt redate în documentația de proiect.</w:t>
      </w:r>
    </w:p>
    <w:p w14:paraId="4E05A429" w14:textId="77777777" w:rsidR="0043667A" w:rsidRPr="00713FC7" w:rsidRDefault="0043667A" w:rsidP="00196AB4">
      <w:pPr>
        <w:ind w:firstLine="709"/>
        <w:jc w:val="both"/>
      </w:pPr>
    </w:p>
    <w:p w14:paraId="43F285FE" w14:textId="6D07F841" w:rsidR="00233538" w:rsidRPr="00FF430B" w:rsidRDefault="00000000" w:rsidP="00196AB4">
      <w:pPr>
        <w:ind w:firstLine="709"/>
        <w:jc w:val="both"/>
        <w:rPr>
          <w:b/>
          <w:lang w:val="ro-MD"/>
        </w:rPr>
      </w:pPr>
      <w:r w:rsidRPr="00FF430B">
        <w:rPr>
          <w:b/>
          <w:lang w:val="ro-MD"/>
        </w:rPr>
        <w:t>10. Criterii privind calculul sistemelor de încălzire, ventilare şi condiţionare a aerului</w:t>
      </w:r>
      <w:r w:rsidR="00D907DB">
        <w:rPr>
          <w:b/>
          <w:lang w:val="ro-MD"/>
        </w:rPr>
        <w:t xml:space="preserve"> -</w:t>
      </w:r>
    </w:p>
    <w:p w14:paraId="49CA0B32" w14:textId="77777777" w:rsidR="00D843FA" w:rsidRPr="0004089E" w:rsidRDefault="00D843FA" w:rsidP="00196AB4">
      <w:pPr>
        <w:ind w:firstLine="709"/>
        <w:jc w:val="both"/>
        <w:rPr>
          <w:lang w:val="ro-MD"/>
        </w:rPr>
      </w:pPr>
    </w:p>
    <w:p w14:paraId="2BE79935" w14:textId="76C06A1F" w:rsidR="00233538" w:rsidRDefault="00000000" w:rsidP="00196AB4">
      <w:pPr>
        <w:ind w:firstLine="709"/>
        <w:jc w:val="both"/>
        <w:rPr>
          <w:b/>
          <w:lang w:val="ro-MD"/>
        </w:rPr>
      </w:pPr>
      <w:r w:rsidRPr="00FF430B">
        <w:rPr>
          <w:b/>
          <w:lang w:val="ro-MD"/>
        </w:rPr>
        <w:t>11. Nivelul admis al zgomotului şi al vibraţiilor</w:t>
      </w:r>
      <w:r w:rsidR="00D907DB">
        <w:rPr>
          <w:b/>
          <w:lang w:val="ro-MD"/>
        </w:rPr>
        <w:t xml:space="preserve"> -</w:t>
      </w:r>
    </w:p>
    <w:p w14:paraId="4359E905" w14:textId="77777777" w:rsidR="00D843FA" w:rsidRPr="0004089E" w:rsidRDefault="00D843FA" w:rsidP="00196AB4">
      <w:pPr>
        <w:ind w:firstLine="709"/>
        <w:jc w:val="both"/>
        <w:rPr>
          <w:b/>
          <w:lang w:val="ro-MD"/>
        </w:rPr>
      </w:pPr>
    </w:p>
    <w:p w14:paraId="237B0B2B" w14:textId="30BA1BAB" w:rsidR="00233538" w:rsidRDefault="00000000" w:rsidP="00196AB4">
      <w:pPr>
        <w:ind w:firstLine="709"/>
        <w:jc w:val="both"/>
        <w:rPr>
          <w:b/>
          <w:lang w:val="ro-MD"/>
        </w:rPr>
      </w:pPr>
      <w:r w:rsidRPr="00FF430B">
        <w:rPr>
          <w:b/>
          <w:lang w:val="ro-MD"/>
        </w:rPr>
        <w:t>12. Cerinţe privind montarea utilajelor şi a instalaţiilor</w:t>
      </w:r>
      <w:r w:rsidR="00D907DB">
        <w:rPr>
          <w:b/>
          <w:lang w:val="ro-MD"/>
        </w:rPr>
        <w:t xml:space="preserve"> -</w:t>
      </w:r>
    </w:p>
    <w:p w14:paraId="72488E93" w14:textId="77777777" w:rsidR="00D843FA" w:rsidRPr="0004089E" w:rsidRDefault="00D843FA" w:rsidP="00196AB4">
      <w:pPr>
        <w:ind w:firstLine="709"/>
        <w:jc w:val="both"/>
        <w:rPr>
          <w:b/>
          <w:lang w:val="ro-MD"/>
        </w:rPr>
      </w:pPr>
    </w:p>
    <w:p w14:paraId="33E0FADA" w14:textId="066D031B" w:rsidR="00233538" w:rsidRDefault="00000000" w:rsidP="00196AB4">
      <w:pPr>
        <w:ind w:firstLine="709"/>
        <w:jc w:val="both"/>
        <w:rPr>
          <w:b/>
          <w:lang w:val="ro-MD"/>
        </w:rPr>
      </w:pPr>
      <w:r w:rsidRPr="00FF430B">
        <w:rPr>
          <w:b/>
          <w:lang w:val="ro-MD"/>
        </w:rPr>
        <w:t>13. Lucrări de construcţii aferente montării instalaţiilor</w:t>
      </w:r>
      <w:r w:rsidR="00D907DB">
        <w:rPr>
          <w:b/>
          <w:lang w:val="ro-MD"/>
        </w:rPr>
        <w:t xml:space="preserve"> -</w:t>
      </w:r>
    </w:p>
    <w:p w14:paraId="0ED97427" w14:textId="77777777" w:rsidR="00D843FA" w:rsidRPr="0004089E" w:rsidRDefault="00D843FA" w:rsidP="00196AB4">
      <w:pPr>
        <w:ind w:firstLine="709"/>
        <w:jc w:val="both"/>
        <w:rPr>
          <w:b/>
          <w:lang w:val="ro-MD"/>
        </w:rPr>
      </w:pPr>
    </w:p>
    <w:p w14:paraId="1799F9CA" w14:textId="7080754C" w:rsidR="00233538" w:rsidRPr="00FF430B" w:rsidRDefault="00000000" w:rsidP="00196AB4">
      <w:pPr>
        <w:ind w:firstLine="709"/>
        <w:jc w:val="both"/>
        <w:rPr>
          <w:b/>
          <w:lang w:val="ro-MD"/>
        </w:rPr>
      </w:pPr>
      <w:r w:rsidRPr="00FF430B">
        <w:rPr>
          <w:b/>
          <w:lang w:val="ro-MD"/>
        </w:rPr>
        <w:t>14. Articole, produse şi piese necesare instalaţiilor</w:t>
      </w:r>
      <w:r w:rsidR="00D907DB">
        <w:rPr>
          <w:b/>
          <w:lang w:val="ro-MD"/>
        </w:rPr>
        <w:t xml:space="preserve"> -</w:t>
      </w:r>
    </w:p>
    <w:p w14:paraId="65CC6B0A" w14:textId="77777777" w:rsidR="00D843FA" w:rsidRPr="0004089E" w:rsidRDefault="00D843FA" w:rsidP="00196AB4">
      <w:pPr>
        <w:ind w:firstLine="709"/>
        <w:jc w:val="both"/>
        <w:rPr>
          <w:lang w:val="ro-MD"/>
        </w:rPr>
      </w:pPr>
    </w:p>
    <w:p w14:paraId="2747EC87" w14:textId="4DCA5606" w:rsidR="002C7456" w:rsidRDefault="00000000" w:rsidP="00CF3F44">
      <w:pPr>
        <w:ind w:firstLine="709"/>
        <w:jc w:val="both"/>
        <w:rPr>
          <w:b/>
          <w:lang w:val="ro-MD"/>
        </w:rPr>
      </w:pPr>
      <w:r w:rsidRPr="00FF430B">
        <w:rPr>
          <w:b/>
          <w:lang w:val="ro-MD"/>
        </w:rPr>
        <w:t>15. Echipamentele, instalaţiile, utilajele, sculele, instrumentele, dispozitivele şi alte obiecte necesare pentru executarea lucrărilor</w:t>
      </w:r>
    </w:p>
    <w:p w14:paraId="7FBDD906" w14:textId="26CB1E31" w:rsidR="0025318A" w:rsidRDefault="0025318A" w:rsidP="007743C2">
      <w:pPr>
        <w:widowControl w:val="0"/>
        <w:tabs>
          <w:tab w:val="left" w:pos="709"/>
        </w:tabs>
        <w:ind w:right="22"/>
        <w:jc w:val="both"/>
        <w:rPr>
          <w:b/>
          <w:lang w:val="ro-MD"/>
        </w:rPr>
      </w:pPr>
    </w:p>
    <w:p w14:paraId="7CF5B58A" w14:textId="7F6D58E5" w:rsidR="00233538" w:rsidRPr="00FF430B" w:rsidRDefault="00000000" w:rsidP="00196AB4">
      <w:pPr>
        <w:ind w:firstLine="709"/>
        <w:jc w:val="both"/>
        <w:rPr>
          <w:b/>
          <w:lang w:val="ro-MD"/>
        </w:rPr>
      </w:pPr>
      <w:r w:rsidRPr="00FF430B">
        <w:rPr>
          <w:b/>
          <w:lang w:val="ro-MD"/>
        </w:rPr>
        <w:t>16. Definiţii</w:t>
      </w:r>
      <w:r w:rsidR="00D907DB">
        <w:rPr>
          <w:b/>
          <w:lang w:val="ro-MD"/>
        </w:rPr>
        <w:t xml:space="preserve"> -</w:t>
      </w:r>
    </w:p>
    <w:p w14:paraId="59E9E348" w14:textId="77777777" w:rsidR="0025318A" w:rsidRDefault="0025318A" w:rsidP="00196AB4">
      <w:pPr>
        <w:ind w:firstLine="709"/>
        <w:jc w:val="both"/>
        <w:rPr>
          <w:lang w:val="ro-MD"/>
        </w:rPr>
      </w:pPr>
    </w:p>
    <w:p w14:paraId="036896FF" w14:textId="313BB05E" w:rsidR="00233538" w:rsidRPr="00FF430B" w:rsidRDefault="00000000" w:rsidP="00196AB4">
      <w:pPr>
        <w:ind w:firstLine="709"/>
        <w:jc w:val="both"/>
        <w:rPr>
          <w:b/>
          <w:lang w:val="ro-MD"/>
        </w:rPr>
      </w:pPr>
      <w:r w:rsidRPr="00FF430B">
        <w:rPr>
          <w:b/>
          <w:lang w:val="ro-MD"/>
        </w:rPr>
        <w:t>17. Cerinţe privind calculul costului</w:t>
      </w:r>
    </w:p>
    <w:p w14:paraId="6EA4236A" w14:textId="5B313DE7" w:rsidR="0004388A" w:rsidRDefault="00000000" w:rsidP="0004388A">
      <w:pPr>
        <w:tabs>
          <w:tab w:val="right" w:pos="4743"/>
          <w:tab w:val="right" w:pos="5245"/>
        </w:tabs>
        <w:jc w:val="both"/>
        <w:rPr>
          <w:b/>
          <w:color w:val="000000"/>
          <w:sz w:val="22"/>
          <w:szCs w:val="22"/>
        </w:rPr>
      </w:pPr>
      <w:r w:rsidRPr="00E6253D">
        <w:rPr>
          <w:b/>
          <w:color w:val="000000"/>
          <w:sz w:val="22"/>
          <w:szCs w:val="22"/>
        </w:rPr>
        <w:t xml:space="preserve">Se va aplica criteriul de evaluare: </w:t>
      </w:r>
      <w:r w:rsidRPr="00E6253D">
        <w:rPr>
          <w:b/>
          <w:i/>
          <w:color w:val="000000"/>
          <w:sz w:val="22"/>
          <w:szCs w:val="22"/>
        </w:rPr>
        <w:t>Cel mai bun raport calitate</w:t>
      </w:r>
      <w:r w:rsidR="00ED4E47">
        <w:rPr>
          <w:b/>
          <w:i/>
          <w:color w:val="000000"/>
          <w:sz w:val="22"/>
          <w:szCs w:val="22"/>
        </w:rPr>
        <w:t xml:space="preserve"> -</w:t>
      </w:r>
      <w:r w:rsidRPr="00E6253D">
        <w:rPr>
          <w:b/>
          <w:i/>
          <w:color w:val="000000"/>
          <w:sz w:val="22"/>
          <w:szCs w:val="22"/>
        </w:rPr>
        <w:t xml:space="preserve"> preț:</w:t>
      </w:r>
    </w:p>
    <w:p w14:paraId="1FDBF662" w14:textId="6E37D2F0" w:rsidR="0004388A" w:rsidRPr="00E6253D" w:rsidRDefault="00000000" w:rsidP="0004388A">
      <w:pPr>
        <w:tabs>
          <w:tab w:val="right" w:pos="4743"/>
          <w:tab w:val="right" w:pos="5245"/>
        </w:tabs>
        <w:ind w:left="360" w:hanging="360"/>
        <w:rPr>
          <w:b/>
          <w:color w:val="000000"/>
          <w:sz w:val="22"/>
          <w:szCs w:val="22"/>
        </w:rPr>
      </w:pPr>
      <w:r w:rsidRPr="00E6253D">
        <w:rPr>
          <w:b/>
          <w:color w:val="000000"/>
          <w:sz w:val="22"/>
          <w:szCs w:val="22"/>
        </w:rPr>
        <w:t>Factorii de evaluare:</w:t>
      </w:r>
    </w:p>
    <w:p w14:paraId="5487DD19" w14:textId="77777777" w:rsidR="0004388A" w:rsidRPr="00516F90" w:rsidRDefault="00000000">
      <w:pPr>
        <w:pStyle w:val="a"/>
        <w:numPr>
          <w:ilvl w:val="2"/>
          <w:numId w:val="25"/>
        </w:numPr>
        <w:tabs>
          <w:tab w:val="clear" w:pos="1134"/>
          <w:tab w:val="left" w:pos="351"/>
          <w:tab w:val="right" w:pos="4743"/>
          <w:tab w:val="right" w:pos="5245"/>
        </w:tabs>
        <w:rPr>
          <w:color w:val="000000"/>
        </w:rPr>
      </w:pPr>
      <w:r w:rsidRPr="00516F90">
        <w:rPr>
          <w:color w:val="000000"/>
        </w:rPr>
        <w:t xml:space="preserve">Prețul ofertei – </w:t>
      </w:r>
      <w:r w:rsidRPr="009903BA">
        <w:rPr>
          <w:b/>
          <w:bCs/>
          <w:color w:val="000000"/>
        </w:rPr>
        <w:t>80 puncte</w:t>
      </w:r>
      <w:r w:rsidRPr="00516F90">
        <w:rPr>
          <w:color w:val="000000"/>
        </w:rPr>
        <w:t>;</w:t>
      </w:r>
    </w:p>
    <w:p w14:paraId="7B39FD91" w14:textId="5E967231" w:rsidR="0004388A" w:rsidRPr="00516F90" w:rsidRDefault="00000000">
      <w:pPr>
        <w:pStyle w:val="a"/>
        <w:numPr>
          <w:ilvl w:val="2"/>
          <w:numId w:val="25"/>
        </w:numPr>
        <w:tabs>
          <w:tab w:val="clear" w:pos="1134"/>
          <w:tab w:val="left" w:pos="351"/>
          <w:tab w:val="right" w:pos="4743"/>
          <w:tab w:val="right" w:pos="5245"/>
        </w:tabs>
        <w:rPr>
          <w:color w:val="000000"/>
        </w:rPr>
      </w:pPr>
      <w:r w:rsidRPr="00516F90">
        <w:rPr>
          <w:color w:val="000000"/>
        </w:rPr>
        <w:t xml:space="preserve">Perioada de execuție – </w:t>
      </w:r>
      <w:r w:rsidR="00AE3D7E" w:rsidRPr="00730DB5">
        <w:rPr>
          <w:b/>
          <w:bCs/>
        </w:rPr>
        <w:t>5</w:t>
      </w:r>
      <w:r w:rsidRPr="00730DB5">
        <w:rPr>
          <w:b/>
          <w:bCs/>
        </w:rPr>
        <w:t xml:space="preserve"> puncte</w:t>
      </w:r>
      <w:r w:rsidRPr="00730DB5">
        <w:t>;</w:t>
      </w:r>
    </w:p>
    <w:p w14:paraId="7AC19CAF" w14:textId="2C192E6C" w:rsidR="0004388A" w:rsidRPr="00516F90" w:rsidRDefault="00000000">
      <w:pPr>
        <w:pStyle w:val="a"/>
        <w:numPr>
          <w:ilvl w:val="2"/>
          <w:numId w:val="25"/>
        </w:numPr>
        <w:tabs>
          <w:tab w:val="clear" w:pos="1134"/>
          <w:tab w:val="left" w:pos="351"/>
          <w:tab w:val="right" w:pos="4743"/>
          <w:tab w:val="right" w:pos="5245"/>
        </w:tabs>
        <w:rPr>
          <w:color w:val="000000"/>
        </w:rPr>
      </w:pPr>
      <w:r w:rsidRPr="00516F90">
        <w:rPr>
          <w:color w:val="000000"/>
        </w:rPr>
        <w:t xml:space="preserve">Perioada de garanție asupra lucrărilor </w:t>
      </w:r>
      <w:r w:rsidR="00825E61">
        <w:rPr>
          <w:color w:val="000000"/>
        </w:rPr>
        <w:t>(</w:t>
      </w:r>
      <w:r w:rsidRPr="00516F90">
        <w:rPr>
          <w:color w:val="000000"/>
        </w:rPr>
        <w:t>minim 5 ani</w:t>
      </w:r>
      <w:r w:rsidR="00825E61">
        <w:rPr>
          <w:color w:val="000000"/>
        </w:rPr>
        <w:t>)</w:t>
      </w:r>
      <w:r w:rsidR="00253E0E">
        <w:rPr>
          <w:color w:val="000000"/>
        </w:rPr>
        <w:t xml:space="preserve"> – </w:t>
      </w:r>
      <w:r w:rsidR="00253E0E" w:rsidRPr="00730DB5">
        <w:rPr>
          <w:b/>
          <w:bCs/>
        </w:rPr>
        <w:t>15 puncte</w:t>
      </w:r>
      <w:r w:rsidRPr="00730DB5">
        <w:t>;</w:t>
      </w:r>
    </w:p>
    <w:p w14:paraId="70A4CCE6" w14:textId="77777777" w:rsidR="0004388A" w:rsidRPr="00516F90" w:rsidRDefault="00000000" w:rsidP="0004388A">
      <w:pPr>
        <w:tabs>
          <w:tab w:val="right" w:pos="5245"/>
        </w:tabs>
        <w:rPr>
          <w:b/>
        </w:rPr>
      </w:pPr>
      <w:r w:rsidRPr="00516F90">
        <w:t xml:space="preserve">1. Punctajul pentru factorul de evaluare “prețul ofertei” se acordă astfel: </w:t>
      </w:r>
    </w:p>
    <w:p w14:paraId="7D557FF9" w14:textId="77777777" w:rsidR="0004388A" w:rsidRPr="00516F90" w:rsidRDefault="00000000" w:rsidP="0004388A">
      <w:pPr>
        <w:tabs>
          <w:tab w:val="right" w:pos="5245"/>
        </w:tabs>
        <w:rPr>
          <w:i/>
          <w:iCs/>
        </w:rPr>
      </w:pPr>
      <w:r w:rsidRPr="00516F90">
        <w:rPr>
          <w:i/>
          <w:iCs/>
        </w:rPr>
        <w:t xml:space="preserve">a) pentru cel mai scăzut dintre prețurile ofertelor se acordă punctajul maxim alocat factorului de evaluare respectiv; </w:t>
      </w:r>
    </w:p>
    <w:p w14:paraId="541B6D5D" w14:textId="77777777" w:rsidR="0004388A" w:rsidRPr="00516F90" w:rsidRDefault="00000000" w:rsidP="0004388A">
      <w:pPr>
        <w:tabs>
          <w:tab w:val="right" w:pos="5245"/>
        </w:tabs>
        <w:rPr>
          <w:i/>
          <w:iCs/>
        </w:rPr>
      </w:pPr>
      <w:r w:rsidRPr="00516F90">
        <w:rPr>
          <w:i/>
          <w:iCs/>
        </w:rPr>
        <w:t xml:space="preserve">b) pentru alt preț decât cel  prevăzut la lit.a) se acordă punctajul astfel:  </w:t>
      </w:r>
    </w:p>
    <w:p w14:paraId="3B3F7701" w14:textId="77777777" w:rsidR="0004388A" w:rsidRPr="00516F90" w:rsidRDefault="00000000" w:rsidP="0004388A">
      <w:pPr>
        <w:tabs>
          <w:tab w:val="right" w:pos="5245"/>
        </w:tabs>
        <w:rPr>
          <w:i/>
          <w:iCs/>
        </w:rPr>
      </w:pPr>
      <w:r w:rsidRPr="00516F90">
        <w:rPr>
          <w:i/>
          <w:iCs/>
        </w:rPr>
        <w:t xml:space="preserve">P(n) – (preț minim/preț (n) × punctajului maxim alocat). </w:t>
      </w:r>
    </w:p>
    <w:p w14:paraId="0CC542A0" w14:textId="77777777" w:rsidR="0004388A" w:rsidRPr="00516F90" w:rsidRDefault="00000000" w:rsidP="0004388A">
      <w:pPr>
        <w:tabs>
          <w:tab w:val="right" w:pos="5245"/>
        </w:tabs>
      </w:pPr>
      <w:r w:rsidRPr="00516F90">
        <w:t xml:space="preserve">Preturile care se compară în vederea acordării punctajului sânt prețurile totale ofertate pentru execuția lucrărilor fără TVA. </w:t>
      </w:r>
    </w:p>
    <w:p w14:paraId="06999EC3" w14:textId="77777777" w:rsidR="0004388A" w:rsidRPr="00516F90" w:rsidRDefault="00000000" w:rsidP="0004388A">
      <w:pPr>
        <w:tabs>
          <w:tab w:val="right" w:pos="5245"/>
        </w:tabs>
        <w:rPr>
          <w:b/>
        </w:rPr>
      </w:pPr>
      <w:r w:rsidRPr="00516F90">
        <w:t xml:space="preserve">2. Punctajul pentru factorul de evaluare “Perioada de execuție” se acordă astfel: </w:t>
      </w:r>
    </w:p>
    <w:p w14:paraId="4E6C5FE1" w14:textId="77777777" w:rsidR="0004388A" w:rsidRPr="00516F90" w:rsidRDefault="00000000" w:rsidP="0004388A">
      <w:pPr>
        <w:tabs>
          <w:tab w:val="right" w:pos="5245"/>
        </w:tabs>
        <w:rPr>
          <w:i/>
          <w:iCs/>
        </w:rPr>
      </w:pPr>
      <w:r w:rsidRPr="00516F90">
        <w:rPr>
          <w:i/>
          <w:iCs/>
        </w:rPr>
        <w:t xml:space="preserve">a) pentru o durată până la cea maximă indicată la punctul 4.5. se acordă punctajul maxim alocat factorului de evaluare respectiv; </w:t>
      </w:r>
    </w:p>
    <w:p w14:paraId="2EA707B1" w14:textId="77777777" w:rsidR="0004388A" w:rsidRPr="00516F90" w:rsidRDefault="00000000" w:rsidP="0004388A">
      <w:pPr>
        <w:tabs>
          <w:tab w:val="right" w:pos="5245"/>
        </w:tabs>
        <w:rPr>
          <w:i/>
          <w:iCs/>
        </w:rPr>
      </w:pPr>
      <w:r w:rsidRPr="00516F90">
        <w:rPr>
          <w:i/>
          <w:iCs/>
        </w:rPr>
        <w:t xml:space="preserve">b) pentru o durată mai mare decât cea prevăzută la lit.a) se acordă punctajul astfel: </w:t>
      </w:r>
    </w:p>
    <w:p w14:paraId="58DED9AE" w14:textId="77777777" w:rsidR="0004388A" w:rsidRPr="00516F90" w:rsidRDefault="00000000" w:rsidP="0004388A">
      <w:pPr>
        <w:tabs>
          <w:tab w:val="right" w:pos="5245"/>
        </w:tabs>
      </w:pPr>
      <w:r w:rsidRPr="00516F90">
        <w:t xml:space="preserve">P(n) – (durata maximă/durata prezentată (n) × punctajul maxim  acordat). </w:t>
      </w:r>
    </w:p>
    <w:p w14:paraId="7851D3E1" w14:textId="77777777" w:rsidR="0004388A" w:rsidRPr="00516F90" w:rsidRDefault="00000000" w:rsidP="0004388A">
      <w:pPr>
        <w:tabs>
          <w:tab w:val="right" w:pos="5245"/>
        </w:tabs>
        <w:rPr>
          <w:b/>
        </w:rPr>
      </w:pPr>
      <w:r w:rsidRPr="00516F90">
        <w:t xml:space="preserve">3. Punctajul pentru factorul de evaluare “Perioada de garanție asupra lucrărilor” se acordă potrivit formulei: </w:t>
      </w:r>
    </w:p>
    <w:p w14:paraId="763A5F9D" w14:textId="77777777" w:rsidR="0004388A" w:rsidRPr="00516F90" w:rsidRDefault="00000000" w:rsidP="0004388A">
      <w:pPr>
        <w:tabs>
          <w:tab w:val="right" w:pos="5245"/>
        </w:tabs>
      </w:pPr>
      <w:r w:rsidRPr="00516F90">
        <w:t> </w:t>
      </w:r>
    </w:p>
    <w:tbl>
      <w:tblPr>
        <w:tblW w:w="0" w:type="auto"/>
        <w:jc w:val="center"/>
        <w:tblLayout w:type="fixed"/>
        <w:tblCellMar>
          <w:top w:w="15" w:type="dxa"/>
          <w:left w:w="15" w:type="dxa"/>
          <w:bottom w:w="15" w:type="dxa"/>
          <w:right w:w="15" w:type="dxa"/>
        </w:tblCellMar>
        <w:tblLook w:val="04A0" w:firstRow="1" w:lastRow="0" w:firstColumn="1" w:lastColumn="0" w:noHBand="0" w:noVBand="1"/>
      </w:tblPr>
      <w:tblGrid>
        <w:gridCol w:w="837"/>
        <w:gridCol w:w="1095"/>
        <w:gridCol w:w="532"/>
      </w:tblGrid>
      <w:tr w:rsidR="001A3BAF" w14:paraId="69D21000" w14:textId="77777777" w:rsidTr="009458A8">
        <w:trPr>
          <w:gridAfter w:val="1"/>
          <w:wAfter w:w="532" w:type="dxa"/>
          <w:trHeight w:val="304"/>
          <w:jc w:val="center"/>
        </w:trPr>
        <w:tc>
          <w:tcPr>
            <w:tcW w:w="837" w:type="dxa"/>
            <w:tcBorders>
              <w:top w:val="nil"/>
              <w:left w:val="nil"/>
              <w:bottom w:val="nil"/>
              <w:right w:val="nil"/>
            </w:tcBorders>
            <w:tcMar>
              <w:top w:w="15" w:type="dxa"/>
              <w:left w:w="30" w:type="dxa"/>
              <w:bottom w:w="15" w:type="dxa"/>
              <w:right w:w="30" w:type="dxa"/>
            </w:tcMar>
          </w:tcPr>
          <w:p w14:paraId="3872F40F" w14:textId="77777777" w:rsidR="0004388A" w:rsidRPr="00516F90" w:rsidRDefault="0004388A" w:rsidP="009458A8">
            <w:pPr>
              <w:tabs>
                <w:tab w:val="right" w:pos="5245"/>
              </w:tabs>
              <w:jc w:val="both"/>
            </w:pPr>
          </w:p>
        </w:tc>
        <w:tc>
          <w:tcPr>
            <w:tcW w:w="1095" w:type="dxa"/>
            <w:tcBorders>
              <w:top w:val="nil"/>
              <w:left w:val="nil"/>
              <w:bottom w:val="nil"/>
              <w:right w:val="nil"/>
            </w:tcBorders>
            <w:tcMar>
              <w:top w:w="15" w:type="dxa"/>
              <w:left w:w="30" w:type="dxa"/>
              <w:bottom w:w="15" w:type="dxa"/>
              <w:right w:w="30" w:type="dxa"/>
            </w:tcMar>
          </w:tcPr>
          <w:p w14:paraId="2D09BE30" w14:textId="77777777" w:rsidR="0004388A" w:rsidRPr="00516F90" w:rsidRDefault="00000000" w:rsidP="009458A8">
            <w:pPr>
              <w:pStyle w:val="cn"/>
              <w:tabs>
                <w:tab w:val="right" w:pos="5245"/>
              </w:tabs>
              <w:jc w:val="both"/>
              <w:rPr>
                <w:lang w:val="ro-MD"/>
              </w:rPr>
            </w:pPr>
            <w:r w:rsidRPr="00516F90">
              <w:rPr>
                <w:lang w:val="ro-MD"/>
              </w:rPr>
              <w:t>P gar</w:t>
            </w:r>
          </w:p>
        </w:tc>
      </w:tr>
      <w:tr w:rsidR="001A3BAF" w14:paraId="0D79AD78" w14:textId="77777777" w:rsidTr="009458A8">
        <w:trPr>
          <w:trHeight w:val="304"/>
          <w:jc w:val="center"/>
        </w:trPr>
        <w:tc>
          <w:tcPr>
            <w:tcW w:w="837" w:type="dxa"/>
            <w:tcBorders>
              <w:top w:val="nil"/>
              <w:left w:val="nil"/>
              <w:bottom w:val="nil"/>
              <w:right w:val="nil"/>
            </w:tcBorders>
            <w:tcMar>
              <w:top w:w="15" w:type="dxa"/>
              <w:left w:w="30" w:type="dxa"/>
              <w:bottom w:w="15" w:type="dxa"/>
              <w:right w:w="30" w:type="dxa"/>
            </w:tcMar>
          </w:tcPr>
          <w:p w14:paraId="3ABCC4AA" w14:textId="77777777" w:rsidR="0004388A" w:rsidRPr="00516F90" w:rsidRDefault="00000000" w:rsidP="009458A8">
            <w:pPr>
              <w:tabs>
                <w:tab w:val="right" w:pos="5245"/>
              </w:tabs>
              <w:jc w:val="both"/>
            </w:pPr>
            <w:r w:rsidRPr="00516F90">
              <w:t>Pct. =</w:t>
            </w:r>
          </w:p>
        </w:tc>
        <w:tc>
          <w:tcPr>
            <w:tcW w:w="1095" w:type="dxa"/>
            <w:tcBorders>
              <w:top w:val="nil"/>
              <w:left w:val="nil"/>
              <w:bottom w:val="nil"/>
              <w:right w:val="nil"/>
            </w:tcBorders>
            <w:tcMar>
              <w:top w:w="15" w:type="dxa"/>
              <w:left w:w="30" w:type="dxa"/>
              <w:bottom w:w="15" w:type="dxa"/>
              <w:right w:w="30" w:type="dxa"/>
            </w:tcMar>
          </w:tcPr>
          <w:p w14:paraId="76D1807A" w14:textId="77777777" w:rsidR="0004388A" w:rsidRPr="00516F90" w:rsidRDefault="00000000" w:rsidP="009458A8">
            <w:pPr>
              <w:pStyle w:val="cn"/>
              <w:tabs>
                <w:tab w:val="right" w:pos="5245"/>
              </w:tabs>
              <w:jc w:val="both"/>
              <w:rPr>
                <w:lang w:val="ro-MD"/>
              </w:rPr>
            </w:pPr>
            <w:r w:rsidRPr="00516F90">
              <w:rPr>
                <w:lang w:val="ro-MD"/>
              </w:rPr>
              <w:t>———</w:t>
            </w:r>
          </w:p>
        </w:tc>
        <w:tc>
          <w:tcPr>
            <w:tcW w:w="532" w:type="dxa"/>
            <w:tcBorders>
              <w:top w:val="nil"/>
              <w:left w:val="nil"/>
              <w:bottom w:val="nil"/>
              <w:right w:val="nil"/>
            </w:tcBorders>
            <w:tcMar>
              <w:top w:w="15" w:type="dxa"/>
              <w:left w:w="30" w:type="dxa"/>
              <w:bottom w:w="15" w:type="dxa"/>
              <w:right w:w="30" w:type="dxa"/>
            </w:tcMar>
          </w:tcPr>
          <w:p w14:paraId="5E3AB68A" w14:textId="77777777" w:rsidR="0004388A" w:rsidRPr="00516F90" w:rsidRDefault="00000000" w:rsidP="009458A8">
            <w:pPr>
              <w:tabs>
                <w:tab w:val="right" w:pos="5245"/>
              </w:tabs>
              <w:jc w:val="both"/>
            </w:pPr>
            <w:r w:rsidRPr="00516F90">
              <w:t>× 10</w:t>
            </w:r>
          </w:p>
        </w:tc>
      </w:tr>
      <w:tr w:rsidR="001A3BAF" w14:paraId="3CE01EE2" w14:textId="77777777" w:rsidTr="009458A8">
        <w:trPr>
          <w:trHeight w:val="304"/>
          <w:jc w:val="center"/>
        </w:trPr>
        <w:tc>
          <w:tcPr>
            <w:tcW w:w="837" w:type="dxa"/>
            <w:tcBorders>
              <w:top w:val="nil"/>
              <w:left w:val="nil"/>
              <w:bottom w:val="nil"/>
              <w:right w:val="nil"/>
            </w:tcBorders>
            <w:tcMar>
              <w:top w:w="15" w:type="dxa"/>
              <w:left w:w="30" w:type="dxa"/>
              <w:bottom w:w="15" w:type="dxa"/>
              <w:right w:w="30" w:type="dxa"/>
            </w:tcMar>
          </w:tcPr>
          <w:p w14:paraId="10008633" w14:textId="77777777" w:rsidR="0004388A" w:rsidRPr="00516F90" w:rsidRDefault="0004388A" w:rsidP="009458A8">
            <w:pPr>
              <w:tabs>
                <w:tab w:val="right" w:pos="5245"/>
              </w:tabs>
              <w:jc w:val="both"/>
            </w:pPr>
          </w:p>
        </w:tc>
        <w:tc>
          <w:tcPr>
            <w:tcW w:w="1095" w:type="dxa"/>
            <w:tcBorders>
              <w:top w:val="nil"/>
              <w:left w:val="nil"/>
              <w:bottom w:val="nil"/>
              <w:right w:val="nil"/>
            </w:tcBorders>
            <w:tcMar>
              <w:top w:w="15" w:type="dxa"/>
              <w:left w:w="30" w:type="dxa"/>
              <w:bottom w:w="15" w:type="dxa"/>
              <w:right w:w="30" w:type="dxa"/>
            </w:tcMar>
          </w:tcPr>
          <w:p w14:paraId="7F290F71" w14:textId="77777777" w:rsidR="0004388A" w:rsidRPr="00516F90" w:rsidRDefault="00000000" w:rsidP="009458A8">
            <w:pPr>
              <w:pStyle w:val="cn"/>
              <w:tabs>
                <w:tab w:val="right" w:pos="5245"/>
              </w:tabs>
              <w:jc w:val="both"/>
              <w:rPr>
                <w:lang w:val="ro-MD"/>
              </w:rPr>
            </w:pPr>
            <w:r w:rsidRPr="00516F90">
              <w:rPr>
                <w:lang w:val="ro-MD"/>
              </w:rPr>
              <w:t>P max</w:t>
            </w:r>
          </w:p>
        </w:tc>
        <w:tc>
          <w:tcPr>
            <w:tcW w:w="532" w:type="dxa"/>
            <w:vAlign w:val="center"/>
          </w:tcPr>
          <w:p w14:paraId="654255BD" w14:textId="77777777" w:rsidR="0004388A" w:rsidRPr="00516F90" w:rsidRDefault="0004388A" w:rsidP="009458A8">
            <w:pPr>
              <w:tabs>
                <w:tab w:val="right" w:pos="5245"/>
              </w:tabs>
              <w:jc w:val="both"/>
            </w:pPr>
          </w:p>
        </w:tc>
      </w:tr>
    </w:tbl>
    <w:p w14:paraId="7D0D9B2A" w14:textId="77777777" w:rsidR="0004388A" w:rsidRPr="00516F90" w:rsidRDefault="0004388A" w:rsidP="0004388A">
      <w:pPr>
        <w:pStyle w:val="af3"/>
        <w:tabs>
          <w:tab w:val="right" w:pos="5245"/>
        </w:tabs>
      </w:pPr>
    </w:p>
    <w:p w14:paraId="0E069D03" w14:textId="77777777" w:rsidR="0004388A" w:rsidRPr="00516F90" w:rsidRDefault="00000000" w:rsidP="0004388A">
      <w:pPr>
        <w:tabs>
          <w:tab w:val="right" w:pos="5245"/>
        </w:tabs>
        <w:rPr>
          <w:i/>
          <w:iCs/>
        </w:rPr>
      </w:pPr>
      <w:r w:rsidRPr="00516F90">
        <w:rPr>
          <w:i/>
          <w:iCs/>
        </w:rPr>
        <w:t xml:space="preserve">unde: </w:t>
      </w:r>
    </w:p>
    <w:p w14:paraId="2EC22E38" w14:textId="77777777" w:rsidR="0004388A" w:rsidRPr="00516F90" w:rsidRDefault="00000000" w:rsidP="0004388A">
      <w:pPr>
        <w:tabs>
          <w:tab w:val="right" w:pos="5245"/>
        </w:tabs>
        <w:rPr>
          <w:i/>
          <w:iCs/>
        </w:rPr>
      </w:pPr>
      <w:r w:rsidRPr="00516F90">
        <w:rPr>
          <w:i/>
          <w:iCs/>
        </w:rPr>
        <w:t xml:space="preserve">pct. – punctajul acordat pentru perioada de garanție; </w:t>
      </w:r>
    </w:p>
    <w:p w14:paraId="6A73E1AC" w14:textId="77777777" w:rsidR="0004388A" w:rsidRPr="00516F90" w:rsidRDefault="00000000" w:rsidP="0004388A">
      <w:pPr>
        <w:tabs>
          <w:tab w:val="right" w:pos="5245"/>
        </w:tabs>
        <w:rPr>
          <w:i/>
          <w:iCs/>
        </w:rPr>
      </w:pPr>
      <w:r w:rsidRPr="00516F90">
        <w:rPr>
          <w:i/>
          <w:iCs/>
        </w:rPr>
        <w:t xml:space="preserve">P gar – perioada de garanție ofertată; </w:t>
      </w:r>
    </w:p>
    <w:p w14:paraId="7AA580B0" w14:textId="77777777" w:rsidR="0004388A" w:rsidRPr="00516F90" w:rsidRDefault="00000000" w:rsidP="0004388A">
      <w:pPr>
        <w:tabs>
          <w:tab w:val="right" w:pos="5245"/>
        </w:tabs>
        <w:rPr>
          <w:i/>
          <w:iCs/>
        </w:rPr>
      </w:pPr>
      <w:r w:rsidRPr="00516F90">
        <w:rPr>
          <w:i/>
          <w:iCs/>
        </w:rPr>
        <w:t xml:space="preserve">P max – perioada maximă de garanție. </w:t>
      </w:r>
    </w:p>
    <w:p w14:paraId="16E570BE" w14:textId="77777777" w:rsidR="0004388A" w:rsidRPr="0004388A" w:rsidRDefault="0004388A" w:rsidP="00196AB4">
      <w:pPr>
        <w:ind w:firstLine="709"/>
        <w:jc w:val="both"/>
      </w:pPr>
    </w:p>
    <w:p w14:paraId="570B8A85" w14:textId="74B39D56" w:rsidR="00F4030F" w:rsidRPr="0004388A" w:rsidRDefault="00000000">
      <w:pPr>
        <w:pStyle w:val="a"/>
        <w:numPr>
          <w:ilvl w:val="0"/>
          <w:numId w:val="16"/>
        </w:numPr>
        <w:rPr>
          <w:b/>
          <w:lang w:val="ro-MD"/>
        </w:rPr>
      </w:pPr>
      <w:r w:rsidRPr="0004388A">
        <w:rPr>
          <w:b/>
          <w:lang w:val="ro-MD"/>
        </w:rPr>
        <w:t>Documente obligatorii la depunerea ofertei</w:t>
      </w:r>
    </w:p>
    <w:tbl>
      <w:tblPr>
        <w:tblStyle w:val="af2"/>
        <w:tblW w:w="9781" w:type="dxa"/>
        <w:tblInd w:w="-5" w:type="dxa"/>
        <w:tblLayout w:type="fixed"/>
        <w:tblLook w:val="04A0" w:firstRow="1" w:lastRow="0" w:firstColumn="1" w:lastColumn="0" w:noHBand="0" w:noVBand="1"/>
      </w:tblPr>
      <w:tblGrid>
        <w:gridCol w:w="426"/>
        <w:gridCol w:w="2409"/>
        <w:gridCol w:w="5387"/>
        <w:gridCol w:w="1559"/>
      </w:tblGrid>
      <w:tr w:rsidR="001A3BAF" w14:paraId="65AB9829" w14:textId="77777777" w:rsidTr="007D57C0">
        <w:trPr>
          <w:trHeight w:val="70"/>
        </w:trPr>
        <w:tc>
          <w:tcPr>
            <w:tcW w:w="426" w:type="dxa"/>
            <w:vAlign w:val="center"/>
          </w:tcPr>
          <w:p w14:paraId="580CE47B" w14:textId="77777777" w:rsidR="0004388A" w:rsidRPr="007D57C0" w:rsidRDefault="00000000" w:rsidP="00421213">
            <w:pPr>
              <w:pStyle w:val="a"/>
              <w:ind w:left="-106" w:right="-45"/>
              <w:jc w:val="center"/>
              <w:rPr>
                <w:b/>
                <w:sz w:val="22"/>
                <w:szCs w:val="22"/>
                <w:lang w:val="ro-RO"/>
              </w:rPr>
            </w:pPr>
            <w:r w:rsidRPr="007D57C0">
              <w:rPr>
                <w:b/>
                <w:sz w:val="22"/>
                <w:szCs w:val="22"/>
                <w:lang w:val="ro-RO"/>
              </w:rPr>
              <w:t>Nr.</w:t>
            </w:r>
          </w:p>
          <w:p w14:paraId="01A628AA" w14:textId="77777777" w:rsidR="0004388A" w:rsidRPr="007D57C0" w:rsidRDefault="00000000" w:rsidP="00421213">
            <w:pPr>
              <w:pStyle w:val="a"/>
              <w:ind w:left="-106" w:right="-45"/>
              <w:jc w:val="center"/>
              <w:rPr>
                <w:b/>
                <w:sz w:val="22"/>
                <w:szCs w:val="22"/>
                <w:lang w:val="ro-RO"/>
              </w:rPr>
            </w:pPr>
            <w:r w:rsidRPr="007D57C0">
              <w:rPr>
                <w:b/>
                <w:sz w:val="22"/>
                <w:szCs w:val="22"/>
                <w:lang w:val="ro-RO"/>
              </w:rPr>
              <w:t>d/o</w:t>
            </w:r>
          </w:p>
        </w:tc>
        <w:tc>
          <w:tcPr>
            <w:tcW w:w="2409" w:type="dxa"/>
            <w:vAlign w:val="center"/>
          </w:tcPr>
          <w:p w14:paraId="5E72BD66" w14:textId="77777777" w:rsidR="0004388A" w:rsidRPr="007D57C0" w:rsidRDefault="00000000" w:rsidP="00421213">
            <w:pPr>
              <w:pStyle w:val="a"/>
              <w:numPr>
                <w:ilvl w:val="0"/>
                <w:numId w:val="0"/>
              </w:numPr>
              <w:jc w:val="center"/>
              <w:rPr>
                <w:b/>
                <w:sz w:val="22"/>
                <w:szCs w:val="22"/>
                <w:lang w:val="ro-RO"/>
              </w:rPr>
            </w:pPr>
            <w:r w:rsidRPr="007D57C0">
              <w:rPr>
                <w:b/>
                <w:sz w:val="22"/>
                <w:szCs w:val="22"/>
                <w:lang w:val="ro-RO"/>
              </w:rPr>
              <w:t>Descrierea criteriului/cerinței</w:t>
            </w:r>
          </w:p>
        </w:tc>
        <w:tc>
          <w:tcPr>
            <w:tcW w:w="5387" w:type="dxa"/>
            <w:vAlign w:val="center"/>
          </w:tcPr>
          <w:p w14:paraId="72D8E25F" w14:textId="06F55807" w:rsidR="0004388A" w:rsidRPr="007D57C0" w:rsidRDefault="00000000" w:rsidP="00421213">
            <w:pPr>
              <w:pStyle w:val="Frspaiere"/>
              <w:rPr>
                <w:rFonts w:ascii="Times New Roman" w:hAnsi="Times New Roman"/>
                <w:b/>
                <w:sz w:val="22"/>
                <w:szCs w:val="22"/>
              </w:rPr>
            </w:pPr>
            <w:r w:rsidRPr="007D57C0">
              <w:rPr>
                <w:rFonts w:ascii="Times New Roman" w:hAnsi="Times New Roman"/>
                <w:b/>
                <w:iCs/>
                <w:sz w:val="22"/>
                <w:szCs w:val="22"/>
              </w:rPr>
              <w:t>Mod de demonstrare a îndeplinirii criteriului/cerinței</w:t>
            </w:r>
          </w:p>
        </w:tc>
        <w:tc>
          <w:tcPr>
            <w:tcW w:w="1559" w:type="dxa"/>
            <w:vAlign w:val="center"/>
          </w:tcPr>
          <w:p w14:paraId="05714689" w14:textId="77777777" w:rsidR="0004388A" w:rsidRPr="007D57C0" w:rsidRDefault="00000000" w:rsidP="00421213">
            <w:pPr>
              <w:pStyle w:val="a"/>
              <w:numPr>
                <w:ilvl w:val="0"/>
                <w:numId w:val="0"/>
              </w:numPr>
              <w:ind w:left="-112" w:right="-110"/>
              <w:jc w:val="center"/>
              <w:rPr>
                <w:b/>
                <w:sz w:val="22"/>
                <w:szCs w:val="22"/>
              </w:rPr>
            </w:pPr>
            <w:r w:rsidRPr="007D57C0">
              <w:rPr>
                <w:b/>
                <w:iCs/>
                <w:sz w:val="22"/>
                <w:szCs w:val="22"/>
              </w:rPr>
              <w:t>Nivelul minim/</w:t>
            </w:r>
            <w:r w:rsidRPr="007D57C0">
              <w:rPr>
                <w:b/>
                <w:iCs/>
                <w:sz w:val="22"/>
                <w:szCs w:val="22"/>
              </w:rPr>
              <w:br/>
              <w:t>Obligativitatea</w:t>
            </w:r>
          </w:p>
        </w:tc>
      </w:tr>
      <w:tr w:rsidR="001A3BAF" w14:paraId="1DC2CA1C" w14:textId="77777777" w:rsidTr="007D57C0">
        <w:trPr>
          <w:trHeight w:val="70"/>
        </w:trPr>
        <w:tc>
          <w:tcPr>
            <w:tcW w:w="426" w:type="dxa"/>
            <w:vAlign w:val="center"/>
          </w:tcPr>
          <w:p w14:paraId="02F9450D" w14:textId="77777777" w:rsidR="0004388A" w:rsidRPr="007D57C0" w:rsidRDefault="00000000" w:rsidP="00F802BF">
            <w:pPr>
              <w:pStyle w:val="a"/>
              <w:numPr>
                <w:ilvl w:val="0"/>
                <w:numId w:val="0"/>
              </w:numPr>
              <w:rPr>
                <w:sz w:val="22"/>
                <w:szCs w:val="22"/>
              </w:rPr>
            </w:pPr>
            <w:r w:rsidRPr="007D57C0">
              <w:rPr>
                <w:sz w:val="22"/>
                <w:szCs w:val="22"/>
              </w:rPr>
              <w:t>1.</w:t>
            </w:r>
          </w:p>
        </w:tc>
        <w:tc>
          <w:tcPr>
            <w:tcW w:w="2409" w:type="dxa"/>
            <w:vAlign w:val="center"/>
          </w:tcPr>
          <w:p w14:paraId="2FDAA345" w14:textId="77777777" w:rsidR="0004388A" w:rsidRPr="007D57C0" w:rsidRDefault="00000000" w:rsidP="007D57C0">
            <w:pPr>
              <w:pStyle w:val="a"/>
              <w:ind w:left="0"/>
              <w:jc w:val="left"/>
              <w:rPr>
                <w:sz w:val="22"/>
                <w:szCs w:val="22"/>
              </w:rPr>
            </w:pPr>
            <w:r w:rsidRPr="007D57C0">
              <w:rPr>
                <w:sz w:val="22"/>
                <w:szCs w:val="22"/>
              </w:rPr>
              <w:t>Cerere</w:t>
            </w:r>
            <w:r w:rsidRPr="007D57C0">
              <w:rPr>
                <w:spacing w:val="-4"/>
                <w:sz w:val="22"/>
                <w:szCs w:val="22"/>
              </w:rPr>
              <w:t xml:space="preserve"> </w:t>
            </w:r>
            <w:r w:rsidRPr="007D57C0">
              <w:rPr>
                <w:sz w:val="22"/>
                <w:szCs w:val="22"/>
              </w:rPr>
              <w:t>de</w:t>
            </w:r>
            <w:r w:rsidRPr="007D57C0">
              <w:rPr>
                <w:spacing w:val="-3"/>
                <w:sz w:val="22"/>
                <w:szCs w:val="22"/>
              </w:rPr>
              <w:t xml:space="preserve"> </w:t>
            </w:r>
            <w:r w:rsidRPr="007D57C0">
              <w:rPr>
                <w:sz w:val="22"/>
                <w:szCs w:val="22"/>
              </w:rPr>
              <w:t>participare</w:t>
            </w:r>
          </w:p>
        </w:tc>
        <w:tc>
          <w:tcPr>
            <w:tcW w:w="5387" w:type="dxa"/>
            <w:vAlign w:val="center"/>
          </w:tcPr>
          <w:p w14:paraId="71B65399" w14:textId="299CD5E0" w:rsidR="0004388A" w:rsidRPr="007D57C0" w:rsidRDefault="00000000" w:rsidP="009458A8">
            <w:pPr>
              <w:pStyle w:val="Frspaiere"/>
              <w:jc w:val="both"/>
              <w:rPr>
                <w:rFonts w:ascii="Times New Roman" w:hAnsi="Times New Roman"/>
                <w:sz w:val="22"/>
                <w:szCs w:val="22"/>
              </w:rPr>
            </w:pPr>
            <w:r w:rsidRPr="007D57C0">
              <w:rPr>
                <w:rFonts w:ascii="Times New Roman" w:hAnsi="Times New Roman"/>
                <w:sz w:val="22"/>
                <w:szCs w:val="22"/>
              </w:rPr>
              <w:t>Completat</w:t>
            </w:r>
            <w:r w:rsidR="002566D0">
              <w:rPr>
                <w:rFonts w:ascii="Times New Roman" w:hAnsi="Times New Roman"/>
                <w:sz w:val="22"/>
                <w:szCs w:val="22"/>
              </w:rPr>
              <w:t>ă</w:t>
            </w:r>
            <w:r w:rsidRPr="007D57C0">
              <w:rPr>
                <w:rFonts w:ascii="Times New Roman" w:hAnsi="Times New Roman"/>
                <w:sz w:val="22"/>
                <w:szCs w:val="22"/>
              </w:rPr>
              <w:t xml:space="preserve"> în conformitate cu </w:t>
            </w:r>
            <w:r w:rsidRPr="007D57C0">
              <w:rPr>
                <w:rFonts w:ascii="Times New Roman" w:hAnsi="Times New Roman"/>
                <w:b/>
                <w:bCs/>
                <w:i/>
                <w:iCs/>
                <w:sz w:val="22"/>
                <w:szCs w:val="22"/>
              </w:rPr>
              <w:t>Anexa nr. 7</w:t>
            </w:r>
            <w:r w:rsidRPr="007D57C0">
              <w:rPr>
                <w:rFonts w:ascii="Times New Roman" w:hAnsi="Times New Roman"/>
                <w:sz w:val="22"/>
                <w:szCs w:val="22"/>
              </w:rPr>
              <w:t xml:space="preserve"> la Documentația</w:t>
            </w:r>
            <w:r w:rsidRPr="007D57C0">
              <w:rPr>
                <w:rFonts w:ascii="Times New Roman" w:hAnsi="Times New Roman"/>
                <w:spacing w:val="1"/>
                <w:sz w:val="22"/>
                <w:szCs w:val="22"/>
              </w:rPr>
              <w:t xml:space="preserve"> </w:t>
            </w:r>
            <w:r w:rsidRPr="007D57C0">
              <w:rPr>
                <w:rFonts w:ascii="Times New Roman" w:hAnsi="Times New Roman"/>
                <w:sz w:val="22"/>
                <w:szCs w:val="22"/>
              </w:rPr>
              <w:t>standard nr. 69/</w:t>
            </w:r>
            <w:proofErr w:type="gramStart"/>
            <w:r w:rsidRPr="007D57C0">
              <w:rPr>
                <w:rFonts w:ascii="Times New Roman" w:hAnsi="Times New Roman"/>
                <w:sz w:val="22"/>
                <w:szCs w:val="22"/>
              </w:rPr>
              <w:t>2021,  confirmat</w:t>
            </w:r>
            <w:r w:rsidR="002566D0">
              <w:rPr>
                <w:rFonts w:ascii="Times New Roman" w:hAnsi="Times New Roman"/>
                <w:sz w:val="22"/>
                <w:szCs w:val="22"/>
              </w:rPr>
              <w:t>ă</w:t>
            </w:r>
            <w:proofErr w:type="gramEnd"/>
            <w:r w:rsidRPr="007D57C0">
              <w:rPr>
                <w:rFonts w:ascii="Times New Roman" w:hAnsi="Times New Roman"/>
                <w:sz w:val="22"/>
                <w:szCs w:val="22"/>
              </w:rPr>
              <w:t xml:space="preserve"> prin semn</w:t>
            </w:r>
            <w:r w:rsidR="002566D0">
              <w:rPr>
                <w:rFonts w:ascii="Times New Roman" w:hAnsi="Times New Roman"/>
                <w:sz w:val="22"/>
                <w:szCs w:val="22"/>
              </w:rPr>
              <w:t>ătură</w:t>
            </w:r>
            <w:r w:rsidRPr="007D57C0">
              <w:rPr>
                <w:rFonts w:ascii="Times New Roman" w:hAnsi="Times New Roman"/>
                <w:sz w:val="22"/>
                <w:szCs w:val="22"/>
              </w:rPr>
              <w:t xml:space="preserve"> electronic</w:t>
            </w:r>
            <w:r w:rsidR="002566D0">
              <w:rPr>
                <w:rFonts w:ascii="Times New Roman" w:hAnsi="Times New Roman"/>
                <w:sz w:val="22"/>
                <w:szCs w:val="22"/>
              </w:rPr>
              <w:t>ă</w:t>
            </w:r>
            <w:r w:rsidRPr="007D57C0">
              <w:rPr>
                <w:rFonts w:ascii="Times New Roman" w:hAnsi="Times New Roman"/>
                <w:sz w:val="22"/>
                <w:szCs w:val="22"/>
              </w:rPr>
              <w:t>.</w:t>
            </w:r>
          </w:p>
        </w:tc>
        <w:tc>
          <w:tcPr>
            <w:tcW w:w="1559" w:type="dxa"/>
            <w:vAlign w:val="center"/>
          </w:tcPr>
          <w:p w14:paraId="7AB21B00" w14:textId="77777777" w:rsidR="0004388A" w:rsidRPr="007D57C0" w:rsidRDefault="00000000" w:rsidP="001F495D">
            <w:pPr>
              <w:pStyle w:val="a"/>
              <w:numPr>
                <w:ilvl w:val="0"/>
                <w:numId w:val="0"/>
              </w:numPr>
              <w:jc w:val="center"/>
              <w:rPr>
                <w:b/>
                <w:sz w:val="22"/>
                <w:szCs w:val="22"/>
              </w:rPr>
            </w:pPr>
            <w:r w:rsidRPr="007D57C0">
              <w:rPr>
                <w:b/>
                <w:sz w:val="22"/>
                <w:szCs w:val="22"/>
              </w:rPr>
              <w:t>Obligatoriu</w:t>
            </w:r>
          </w:p>
        </w:tc>
      </w:tr>
      <w:tr w:rsidR="001A3BAF" w14:paraId="4FAF09E0" w14:textId="77777777" w:rsidTr="007D57C0">
        <w:trPr>
          <w:trHeight w:val="70"/>
        </w:trPr>
        <w:tc>
          <w:tcPr>
            <w:tcW w:w="426" w:type="dxa"/>
            <w:vAlign w:val="center"/>
          </w:tcPr>
          <w:p w14:paraId="54D0586E" w14:textId="77777777" w:rsidR="0004388A" w:rsidRPr="007D57C0" w:rsidRDefault="00000000" w:rsidP="00F802BF">
            <w:pPr>
              <w:pStyle w:val="a"/>
              <w:numPr>
                <w:ilvl w:val="0"/>
                <w:numId w:val="0"/>
              </w:numPr>
              <w:rPr>
                <w:sz w:val="22"/>
                <w:szCs w:val="22"/>
              </w:rPr>
            </w:pPr>
            <w:r w:rsidRPr="007D57C0">
              <w:rPr>
                <w:sz w:val="22"/>
                <w:szCs w:val="22"/>
                <w:lang w:val="ro-MD"/>
              </w:rPr>
              <w:t>2.</w:t>
            </w:r>
          </w:p>
        </w:tc>
        <w:tc>
          <w:tcPr>
            <w:tcW w:w="2409" w:type="dxa"/>
            <w:vAlign w:val="center"/>
          </w:tcPr>
          <w:p w14:paraId="57DD6002" w14:textId="77777777" w:rsidR="0004388A" w:rsidRPr="007D57C0" w:rsidRDefault="00000000" w:rsidP="007D57C0">
            <w:pPr>
              <w:pStyle w:val="a"/>
              <w:ind w:left="0"/>
              <w:jc w:val="left"/>
              <w:rPr>
                <w:sz w:val="22"/>
                <w:szCs w:val="22"/>
              </w:rPr>
            </w:pPr>
            <w:r w:rsidRPr="007D57C0">
              <w:rPr>
                <w:sz w:val="22"/>
                <w:szCs w:val="22"/>
                <w:lang w:val="ro-MD"/>
              </w:rPr>
              <w:t xml:space="preserve">Declarație privind valabilitatea </w:t>
            </w:r>
            <w:r w:rsidRPr="007D57C0">
              <w:rPr>
                <w:spacing w:val="-58"/>
                <w:sz w:val="22"/>
                <w:szCs w:val="22"/>
                <w:lang w:val="ro-MD"/>
              </w:rPr>
              <w:t xml:space="preserve">        </w:t>
            </w:r>
            <w:r w:rsidRPr="007D57C0">
              <w:rPr>
                <w:sz w:val="22"/>
                <w:szCs w:val="22"/>
                <w:lang w:val="ro-MD"/>
              </w:rPr>
              <w:t>ofertei</w:t>
            </w:r>
          </w:p>
        </w:tc>
        <w:tc>
          <w:tcPr>
            <w:tcW w:w="5387" w:type="dxa"/>
            <w:vAlign w:val="center"/>
          </w:tcPr>
          <w:p w14:paraId="7F306832" w14:textId="77777777" w:rsidR="00ED1BA3" w:rsidRDefault="00000000" w:rsidP="009458A8">
            <w:pPr>
              <w:pStyle w:val="Frspaiere"/>
              <w:jc w:val="both"/>
              <w:rPr>
                <w:rFonts w:ascii="Times New Roman" w:hAnsi="Times New Roman"/>
                <w:sz w:val="22"/>
                <w:szCs w:val="22"/>
              </w:rPr>
            </w:pPr>
            <w:r w:rsidRPr="007D57C0">
              <w:rPr>
                <w:rFonts w:ascii="Times New Roman" w:hAnsi="Times New Roman"/>
                <w:sz w:val="22"/>
                <w:szCs w:val="22"/>
              </w:rPr>
              <w:t>Completat</w:t>
            </w:r>
            <w:r>
              <w:rPr>
                <w:rFonts w:ascii="Times New Roman" w:hAnsi="Times New Roman"/>
                <w:sz w:val="22"/>
                <w:szCs w:val="22"/>
              </w:rPr>
              <w:t>ă</w:t>
            </w:r>
            <w:r w:rsidRPr="007D57C0">
              <w:rPr>
                <w:rFonts w:ascii="Times New Roman" w:hAnsi="Times New Roman"/>
                <w:sz w:val="22"/>
                <w:szCs w:val="22"/>
              </w:rPr>
              <w:t xml:space="preserve"> în conformitate cu </w:t>
            </w:r>
            <w:r w:rsidRPr="007D57C0">
              <w:rPr>
                <w:rFonts w:ascii="Times New Roman" w:hAnsi="Times New Roman"/>
                <w:b/>
                <w:bCs/>
                <w:i/>
                <w:iCs/>
                <w:sz w:val="22"/>
                <w:szCs w:val="22"/>
              </w:rPr>
              <w:t>Anexa nr. 8</w:t>
            </w:r>
            <w:r w:rsidRPr="007D57C0">
              <w:rPr>
                <w:rFonts w:ascii="Times New Roman" w:hAnsi="Times New Roman"/>
                <w:sz w:val="22"/>
                <w:szCs w:val="22"/>
              </w:rPr>
              <w:t xml:space="preserve"> la Documentația</w:t>
            </w:r>
            <w:r w:rsidRPr="007D57C0">
              <w:rPr>
                <w:rFonts w:ascii="Times New Roman" w:hAnsi="Times New Roman"/>
                <w:spacing w:val="1"/>
                <w:sz w:val="22"/>
                <w:szCs w:val="22"/>
              </w:rPr>
              <w:t xml:space="preserve"> </w:t>
            </w:r>
            <w:r w:rsidRPr="007D57C0">
              <w:rPr>
                <w:rFonts w:ascii="Times New Roman" w:hAnsi="Times New Roman"/>
                <w:sz w:val="22"/>
                <w:szCs w:val="22"/>
              </w:rPr>
              <w:t>standard nr. 69/2021,</w:t>
            </w:r>
            <w:r>
              <w:rPr>
                <w:rFonts w:ascii="Times New Roman" w:hAnsi="Times New Roman"/>
                <w:sz w:val="22"/>
                <w:szCs w:val="22"/>
              </w:rPr>
              <w:t xml:space="preserve"> </w:t>
            </w:r>
            <w:r w:rsidRPr="007D57C0">
              <w:rPr>
                <w:rFonts w:ascii="Times New Roman" w:hAnsi="Times New Roman"/>
                <w:sz w:val="22"/>
                <w:szCs w:val="22"/>
              </w:rPr>
              <w:t>confirmat</w:t>
            </w:r>
            <w:r>
              <w:rPr>
                <w:rFonts w:ascii="Times New Roman" w:hAnsi="Times New Roman"/>
                <w:sz w:val="22"/>
                <w:szCs w:val="22"/>
              </w:rPr>
              <w:t>ă</w:t>
            </w:r>
            <w:r w:rsidRPr="007D57C0">
              <w:rPr>
                <w:rFonts w:ascii="Times New Roman" w:hAnsi="Times New Roman"/>
                <w:sz w:val="22"/>
                <w:szCs w:val="22"/>
              </w:rPr>
              <w:t xml:space="preserve"> prin semn</w:t>
            </w:r>
            <w:r>
              <w:rPr>
                <w:rFonts w:ascii="Times New Roman" w:hAnsi="Times New Roman"/>
                <w:sz w:val="22"/>
                <w:szCs w:val="22"/>
              </w:rPr>
              <w:t>ătură</w:t>
            </w:r>
            <w:r w:rsidRPr="007D57C0">
              <w:rPr>
                <w:rFonts w:ascii="Times New Roman" w:hAnsi="Times New Roman"/>
                <w:sz w:val="22"/>
                <w:szCs w:val="22"/>
              </w:rPr>
              <w:t xml:space="preserve"> electronic</w:t>
            </w:r>
            <w:r>
              <w:rPr>
                <w:rFonts w:ascii="Times New Roman" w:hAnsi="Times New Roman"/>
                <w:sz w:val="22"/>
                <w:szCs w:val="22"/>
              </w:rPr>
              <w:t>ă</w:t>
            </w:r>
            <w:r w:rsidRPr="007D57C0">
              <w:rPr>
                <w:rFonts w:ascii="Times New Roman" w:hAnsi="Times New Roman"/>
                <w:sz w:val="22"/>
                <w:szCs w:val="22"/>
              </w:rPr>
              <w:t xml:space="preserve">. </w:t>
            </w:r>
          </w:p>
          <w:p w14:paraId="62B903B7" w14:textId="4B0E506E" w:rsidR="0004388A" w:rsidRPr="007D57C0" w:rsidRDefault="00000000" w:rsidP="009458A8">
            <w:pPr>
              <w:pStyle w:val="Frspaiere"/>
              <w:jc w:val="both"/>
              <w:rPr>
                <w:rFonts w:ascii="Times New Roman" w:hAnsi="Times New Roman"/>
                <w:sz w:val="22"/>
                <w:szCs w:val="22"/>
              </w:rPr>
            </w:pPr>
            <w:r w:rsidRPr="007D57C0">
              <w:rPr>
                <w:rFonts w:ascii="Times New Roman" w:hAnsi="Times New Roman"/>
                <w:sz w:val="22"/>
                <w:szCs w:val="22"/>
                <w:lang w:val="ro-MD"/>
              </w:rPr>
              <w:t xml:space="preserve">Termenul de valabilitate - </w:t>
            </w:r>
            <w:r w:rsidRPr="007D57C0">
              <w:rPr>
                <w:rFonts w:ascii="Times New Roman" w:hAnsi="Times New Roman"/>
                <w:b/>
                <w:bCs/>
                <w:sz w:val="22"/>
                <w:szCs w:val="22"/>
                <w:lang w:val="ro-MD"/>
              </w:rPr>
              <w:t>180 zile</w:t>
            </w:r>
            <w:r w:rsidRPr="007D57C0">
              <w:rPr>
                <w:rFonts w:ascii="Times New Roman" w:hAnsi="Times New Roman"/>
                <w:b/>
                <w:sz w:val="22"/>
                <w:szCs w:val="22"/>
                <w:lang w:val="ro-MD"/>
              </w:rPr>
              <w:t xml:space="preserve">  </w:t>
            </w:r>
            <w:r w:rsidRPr="007D57C0">
              <w:rPr>
                <w:rFonts w:ascii="Times New Roman" w:hAnsi="Times New Roman"/>
                <w:sz w:val="22"/>
                <w:szCs w:val="22"/>
                <w:lang w:val="ro-MD"/>
              </w:rPr>
              <w:t>din data limită de depunere a ofertelor.</w:t>
            </w:r>
          </w:p>
        </w:tc>
        <w:tc>
          <w:tcPr>
            <w:tcW w:w="1559" w:type="dxa"/>
            <w:vAlign w:val="center"/>
          </w:tcPr>
          <w:p w14:paraId="6ED07F42" w14:textId="77777777" w:rsidR="0004388A" w:rsidRPr="007D57C0" w:rsidRDefault="00000000" w:rsidP="001F495D">
            <w:pPr>
              <w:pStyle w:val="a"/>
              <w:numPr>
                <w:ilvl w:val="0"/>
                <w:numId w:val="0"/>
              </w:numPr>
              <w:jc w:val="center"/>
              <w:rPr>
                <w:b/>
                <w:sz w:val="22"/>
                <w:szCs w:val="22"/>
              </w:rPr>
            </w:pPr>
            <w:r w:rsidRPr="007D57C0">
              <w:rPr>
                <w:b/>
                <w:sz w:val="22"/>
                <w:szCs w:val="22"/>
              </w:rPr>
              <w:t>Obligatoriu</w:t>
            </w:r>
          </w:p>
        </w:tc>
      </w:tr>
      <w:tr w:rsidR="001A3BAF" w14:paraId="6FF1A297" w14:textId="77777777" w:rsidTr="007D57C0">
        <w:trPr>
          <w:trHeight w:val="70"/>
        </w:trPr>
        <w:tc>
          <w:tcPr>
            <w:tcW w:w="426" w:type="dxa"/>
            <w:vAlign w:val="center"/>
          </w:tcPr>
          <w:p w14:paraId="091ABCCE" w14:textId="77777777" w:rsidR="0004388A" w:rsidRPr="007D57C0" w:rsidRDefault="00000000" w:rsidP="00F802BF">
            <w:pPr>
              <w:pStyle w:val="a"/>
              <w:numPr>
                <w:ilvl w:val="0"/>
                <w:numId w:val="0"/>
              </w:numPr>
              <w:rPr>
                <w:sz w:val="22"/>
                <w:szCs w:val="22"/>
                <w:lang w:val="ro-MD"/>
              </w:rPr>
            </w:pPr>
            <w:r w:rsidRPr="007D57C0">
              <w:rPr>
                <w:sz w:val="22"/>
                <w:szCs w:val="22"/>
                <w:lang w:val="ro-MD"/>
              </w:rPr>
              <w:t>3.</w:t>
            </w:r>
          </w:p>
        </w:tc>
        <w:tc>
          <w:tcPr>
            <w:tcW w:w="2409" w:type="dxa"/>
            <w:vAlign w:val="center"/>
          </w:tcPr>
          <w:p w14:paraId="61C9E9EC" w14:textId="77777777" w:rsidR="0004388A" w:rsidRPr="007D57C0" w:rsidRDefault="00000000" w:rsidP="007D57C0">
            <w:pPr>
              <w:pStyle w:val="a"/>
              <w:ind w:left="0"/>
              <w:jc w:val="left"/>
              <w:rPr>
                <w:sz w:val="22"/>
                <w:szCs w:val="22"/>
                <w:lang w:val="ro-MD"/>
              </w:rPr>
            </w:pPr>
            <w:r w:rsidRPr="007D57C0">
              <w:rPr>
                <w:sz w:val="22"/>
                <w:szCs w:val="22"/>
                <w:lang w:val="ro-MD"/>
              </w:rPr>
              <w:t>Oferta</w:t>
            </w:r>
          </w:p>
        </w:tc>
        <w:tc>
          <w:tcPr>
            <w:tcW w:w="5387" w:type="dxa"/>
            <w:vAlign w:val="center"/>
          </w:tcPr>
          <w:p w14:paraId="1A2000B1" w14:textId="6FB52F92" w:rsidR="0004388A" w:rsidRPr="007D57C0" w:rsidRDefault="00000000" w:rsidP="00F802BF">
            <w:pPr>
              <w:pStyle w:val="a"/>
              <w:numPr>
                <w:ilvl w:val="0"/>
                <w:numId w:val="0"/>
              </w:numPr>
              <w:rPr>
                <w:sz w:val="22"/>
                <w:szCs w:val="22"/>
              </w:rPr>
            </w:pPr>
            <w:r w:rsidRPr="007D57C0">
              <w:rPr>
                <w:sz w:val="22"/>
                <w:szCs w:val="22"/>
                <w:lang w:val="ro-MD"/>
              </w:rPr>
              <w:t>Confirmată prin semnat</w:t>
            </w:r>
            <w:r w:rsidR="00391F40">
              <w:rPr>
                <w:sz w:val="22"/>
                <w:szCs w:val="22"/>
                <w:lang w:val="ro-MD"/>
              </w:rPr>
              <w:t>ură</w:t>
            </w:r>
            <w:r w:rsidRPr="007D57C0">
              <w:rPr>
                <w:sz w:val="22"/>
                <w:szCs w:val="22"/>
                <w:lang w:val="ro-MD"/>
              </w:rPr>
              <w:t xml:space="preserve"> electronic</w:t>
            </w:r>
            <w:r w:rsidR="00391F40">
              <w:rPr>
                <w:sz w:val="22"/>
                <w:szCs w:val="22"/>
                <w:lang w:val="ro-MD"/>
              </w:rPr>
              <w:t>ă</w:t>
            </w:r>
            <w:r w:rsidRPr="007D57C0">
              <w:rPr>
                <w:sz w:val="22"/>
                <w:szCs w:val="22"/>
                <w:lang w:val="ro-MD"/>
              </w:rPr>
              <w:t>.</w:t>
            </w:r>
            <w:r w:rsidRPr="007D57C0">
              <w:rPr>
                <w:spacing w:val="-11"/>
                <w:sz w:val="22"/>
                <w:szCs w:val="22"/>
                <w:lang w:val="ro-MD"/>
              </w:rPr>
              <w:t xml:space="preserve"> </w:t>
            </w:r>
            <w:r w:rsidRPr="007D57C0">
              <w:rPr>
                <w:spacing w:val="-57"/>
                <w:sz w:val="22"/>
                <w:szCs w:val="22"/>
                <w:lang w:val="ro-MD"/>
              </w:rPr>
              <w:t xml:space="preserve">      </w:t>
            </w:r>
          </w:p>
        </w:tc>
        <w:tc>
          <w:tcPr>
            <w:tcW w:w="1559" w:type="dxa"/>
            <w:vAlign w:val="center"/>
          </w:tcPr>
          <w:p w14:paraId="58C746BD" w14:textId="77777777" w:rsidR="0004388A" w:rsidRPr="007D57C0" w:rsidRDefault="00000000" w:rsidP="001F495D">
            <w:pPr>
              <w:pStyle w:val="a"/>
              <w:numPr>
                <w:ilvl w:val="0"/>
                <w:numId w:val="0"/>
              </w:numPr>
              <w:jc w:val="center"/>
              <w:rPr>
                <w:b/>
                <w:sz w:val="22"/>
                <w:szCs w:val="22"/>
              </w:rPr>
            </w:pPr>
            <w:r w:rsidRPr="007D57C0">
              <w:rPr>
                <w:b/>
                <w:sz w:val="22"/>
                <w:szCs w:val="22"/>
              </w:rPr>
              <w:t>Obligatoriu</w:t>
            </w:r>
          </w:p>
        </w:tc>
      </w:tr>
      <w:tr w:rsidR="001A3BAF" w14:paraId="73F33C7F" w14:textId="77777777" w:rsidTr="007D57C0">
        <w:trPr>
          <w:trHeight w:val="70"/>
        </w:trPr>
        <w:tc>
          <w:tcPr>
            <w:tcW w:w="426" w:type="dxa"/>
            <w:vAlign w:val="center"/>
          </w:tcPr>
          <w:p w14:paraId="23F76435" w14:textId="77777777" w:rsidR="0004388A" w:rsidRPr="007D57C0" w:rsidRDefault="00000000" w:rsidP="00F802BF">
            <w:pPr>
              <w:pStyle w:val="a"/>
              <w:numPr>
                <w:ilvl w:val="0"/>
                <w:numId w:val="0"/>
              </w:numPr>
              <w:ind w:right="-114"/>
              <w:jc w:val="left"/>
              <w:rPr>
                <w:sz w:val="22"/>
                <w:szCs w:val="22"/>
                <w:lang w:val="ro-MD"/>
              </w:rPr>
            </w:pPr>
            <w:r w:rsidRPr="007D57C0">
              <w:rPr>
                <w:sz w:val="22"/>
                <w:szCs w:val="22"/>
                <w:lang w:val="ro-MD"/>
              </w:rPr>
              <w:t>4.</w:t>
            </w:r>
          </w:p>
        </w:tc>
        <w:tc>
          <w:tcPr>
            <w:tcW w:w="2409" w:type="dxa"/>
            <w:vAlign w:val="center"/>
          </w:tcPr>
          <w:p w14:paraId="64CC07B7" w14:textId="77777777" w:rsidR="0004388A" w:rsidRPr="007D57C0" w:rsidRDefault="00000000" w:rsidP="007D57C0">
            <w:pPr>
              <w:pStyle w:val="a"/>
              <w:ind w:left="0" w:right="-114"/>
              <w:jc w:val="left"/>
              <w:rPr>
                <w:sz w:val="22"/>
                <w:szCs w:val="22"/>
                <w:lang w:val="ro-MD"/>
              </w:rPr>
            </w:pPr>
            <w:r w:rsidRPr="007D57C0">
              <w:rPr>
                <w:sz w:val="22"/>
                <w:szCs w:val="22"/>
                <w:lang w:val="ro-MD"/>
              </w:rPr>
              <w:t>Garanția pentru</w:t>
            </w:r>
            <w:r w:rsidRPr="007D57C0">
              <w:rPr>
                <w:spacing w:val="-4"/>
                <w:sz w:val="22"/>
                <w:szCs w:val="22"/>
                <w:lang w:val="ro-MD"/>
              </w:rPr>
              <w:t xml:space="preserve"> </w:t>
            </w:r>
            <w:r w:rsidRPr="007D57C0">
              <w:rPr>
                <w:sz w:val="22"/>
                <w:szCs w:val="22"/>
                <w:lang w:val="ro-MD"/>
              </w:rPr>
              <w:t>ofertă -1%</w:t>
            </w:r>
          </w:p>
        </w:tc>
        <w:tc>
          <w:tcPr>
            <w:tcW w:w="5387" w:type="dxa"/>
            <w:vAlign w:val="center"/>
          </w:tcPr>
          <w:p w14:paraId="0250D5BF" w14:textId="253CBF52" w:rsidR="0004388A" w:rsidRPr="007D57C0" w:rsidRDefault="00000000" w:rsidP="0003211C">
            <w:pPr>
              <w:pStyle w:val="TableParagraph"/>
              <w:tabs>
                <w:tab w:val="right" w:pos="4999"/>
              </w:tabs>
              <w:ind w:left="38"/>
              <w:jc w:val="both"/>
            </w:pPr>
            <w:r w:rsidRPr="007D57C0">
              <w:t xml:space="preserve">Completată în conformitate </w:t>
            </w:r>
            <w:proofErr w:type="gramStart"/>
            <w:r w:rsidRPr="007D57C0">
              <w:t>cu </w:t>
            </w:r>
            <w:r w:rsidR="0003211C">
              <w:t xml:space="preserve"> </w:t>
            </w:r>
            <w:r w:rsidRPr="007D57C0">
              <w:rPr>
                <w:b/>
                <w:bCs/>
                <w:i/>
                <w:iCs/>
              </w:rPr>
              <w:t>Anexa</w:t>
            </w:r>
            <w:proofErr w:type="gramEnd"/>
            <w:r w:rsidRPr="007D57C0">
              <w:rPr>
                <w:b/>
                <w:bCs/>
                <w:i/>
                <w:iCs/>
              </w:rPr>
              <w:t xml:space="preserve"> nr. </w:t>
            </w:r>
            <w:proofErr w:type="gramStart"/>
            <w:r w:rsidRPr="007D57C0">
              <w:rPr>
                <w:b/>
                <w:bCs/>
                <w:i/>
                <w:iCs/>
              </w:rPr>
              <w:t>9</w:t>
            </w:r>
            <w:r w:rsidRPr="007D57C0">
              <w:rPr>
                <w:b/>
                <w:bCs/>
              </w:rPr>
              <w:t>  </w:t>
            </w:r>
            <w:r w:rsidRPr="007D57C0">
              <w:t>la</w:t>
            </w:r>
            <w:proofErr w:type="gramEnd"/>
            <w:r w:rsidRPr="007D57C0">
              <w:t xml:space="preserve"> Documentația standard nr. 69/2021,</w:t>
            </w:r>
            <w:r w:rsidRPr="007D57C0">
              <w:rPr>
                <w:i/>
                <w:iCs/>
              </w:rPr>
              <w:t> </w:t>
            </w:r>
            <w:r w:rsidRPr="007D57C0">
              <w:t>în original emisă de o bancă</w:t>
            </w:r>
            <w:r w:rsidRPr="007D57C0">
              <w:rPr>
                <w:i/>
                <w:iCs/>
              </w:rPr>
              <w:t> </w:t>
            </w:r>
            <w:r w:rsidRPr="007D57C0">
              <w:t>comercială</w:t>
            </w:r>
          </w:p>
          <w:p w14:paraId="7224A0D4" w14:textId="77777777" w:rsidR="0004388A" w:rsidRPr="007D57C0" w:rsidRDefault="00000000" w:rsidP="0003211C">
            <w:pPr>
              <w:pStyle w:val="TableParagraph"/>
              <w:tabs>
                <w:tab w:val="right" w:pos="4999"/>
              </w:tabs>
              <w:ind w:left="38" w:right="-88"/>
              <w:jc w:val="left"/>
            </w:pPr>
            <w:r w:rsidRPr="007D57C0">
              <w:rPr>
                <w:b/>
                <w:bCs/>
                <w:i/>
                <w:iCs/>
              </w:rPr>
              <w:t>sau</w:t>
            </w:r>
          </w:p>
          <w:p w14:paraId="023AD7D0" w14:textId="77777777" w:rsidR="0004388A" w:rsidRPr="007D57C0" w:rsidRDefault="00000000" w:rsidP="0003211C">
            <w:pPr>
              <w:pStyle w:val="TableParagraph"/>
              <w:tabs>
                <w:tab w:val="right" w:pos="4999"/>
              </w:tabs>
              <w:ind w:left="38" w:right="-88"/>
              <w:jc w:val="left"/>
            </w:pPr>
            <w:r w:rsidRPr="007D57C0">
              <w:t xml:space="preserve">prin transfer la contul autorității contractante (ordin de </w:t>
            </w:r>
            <w:r w:rsidRPr="007D57C0">
              <w:lastRenderedPageBreak/>
              <w:t>plată), conform următoarelor date:</w:t>
            </w:r>
          </w:p>
          <w:p w14:paraId="2675F53F" w14:textId="77777777" w:rsidR="0004388A" w:rsidRPr="007D57C0" w:rsidRDefault="00000000" w:rsidP="009458A8">
            <w:pPr>
              <w:pStyle w:val="TableParagraph"/>
              <w:tabs>
                <w:tab w:val="right" w:pos="5245"/>
              </w:tabs>
              <w:ind w:left="38" w:right="-88"/>
              <w:jc w:val="left"/>
            </w:pPr>
            <w:r w:rsidRPr="007D57C0">
              <w:t>Beneficiarul plății: Administrația Naţională a Penitenciarelor</w:t>
            </w:r>
            <w:r w:rsidRPr="007D57C0">
              <w:br/>
              <w:t>Denumirea băncii: Ministerul Finanțelor – TR Chișinău bugetul de stat</w:t>
            </w:r>
            <w:r w:rsidRPr="007D57C0">
              <w:br/>
              <w:t>Cod fiscal: 1006601001012</w:t>
            </w:r>
            <w:r w:rsidRPr="007D57C0">
              <w:br/>
              <w:t>Cod bancar: TREZMD2X</w:t>
            </w:r>
          </w:p>
          <w:p w14:paraId="164E2B96" w14:textId="77777777" w:rsidR="0004388A" w:rsidRPr="007D57C0" w:rsidRDefault="00000000" w:rsidP="009458A8">
            <w:pPr>
              <w:pStyle w:val="TableParagraph"/>
              <w:tabs>
                <w:tab w:val="right" w:pos="5245"/>
              </w:tabs>
              <w:ind w:left="38" w:right="-88"/>
              <w:jc w:val="left"/>
            </w:pPr>
            <w:r w:rsidRPr="007D57C0">
              <w:t>Cod IBAN:MD88TRPCAA518410A00452AA</w:t>
            </w:r>
          </w:p>
          <w:p w14:paraId="4FEADEBA" w14:textId="5FAEE97E" w:rsidR="0004388A" w:rsidRPr="007D57C0" w:rsidRDefault="00000000" w:rsidP="00FF7B1A">
            <w:pPr>
              <w:pStyle w:val="TableParagraph"/>
              <w:tabs>
                <w:tab w:val="right" w:pos="4999"/>
              </w:tabs>
              <w:ind w:left="38" w:right="35"/>
              <w:jc w:val="both"/>
            </w:pPr>
            <w:r w:rsidRPr="007D57C0">
              <w:rPr>
                <w:b/>
                <w:bCs/>
                <w:i/>
                <w:iCs/>
                <w:lang w:val="ro-RO"/>
              </w:rPr>
              <w:t>N</w:t>
            </w:r>
            <w:r w:rsidRPr="007D57C0">
              <w:rPr>
                <w:b/>
                <w:bCs/>
                <w:i/>
                <w:iCs/>
              </w:rPr>
              <w:t xml:space="preserve">otă: </w:t>
            </w:r>
            <w:r w:rsidR="0003211C">
              <w:rPr>
                <w:b/>
                <w:bCs/>
                <w:i/>
                <w:iCs/>
              </w:rPr>
              <w:t xml:space="preserve">În cazul efectuării transferului </w:t>
            </w:r>
            <w:r w:rsidRPr="007D57C0">
              <w:rPr>
                <w:b/>
                <w:bCs/>
                <w:i/>
                <w:iCs/>
              </w:rPr>
              <w:t>„</w:t>
            </w:r>
            <w:r w:rsidR="0003211C">
              <w:rPr>
                <w:b/>
                <w:bCs/>
                <w:i/>
                <w:iCs/>
              </w:rPr>
              <w:t>g</w:t>
            </w:r>
            <w:r w:rsidRPr="007D57C0">
              <w:rPr>
                <w:b/>
                <w:bCs/>
                <w:i/>
                <w:iCs/>
              </w:rPr>
              <w:t>aranți</w:t>
            </w:r>
            <w:r w:rsidR="0003211C">
              <w:rPr>
                <w:b/>
                <w:bCs/>
                <w:i/>
                <w:iCs/>
              </w:rPr>
              <w:t>ei</w:t>
            </w:r>
            <w:r w:rsidRPr="007D57C0">
              <w:rPr>
                <w:b/>
                <w:bCs/>
                <w:i/>
                <w:iCs/>
              </w:rPr>
              <w:t xml:space="preserve"> pentru ofertă” </w:t>
            </w:r>
            <w:r w:rsidR="0003211C">
              <w:rPr>
                <w:b/>
                <w:bCs/>
                <w:i/>
                <w:iCs/>
                <w:lang w:val="ro-RO"/>
              </w:rPr>
              <w:t xml:space="preserve">pe contul AC, </w:t>
            </w:r>
            <w:r w:rsidRPr="007D57C0">
              <w:rPr>
                <w:b/>
                <w:bCs/>
                <w:i/>
                <w:iCs/>
                <w:lang w:val="ro-RO"/>
              </w:rPr>
              <w:t xml:space="preserve">ordinul de plată </w:t>
            </w:r>
            <w:r w:rsidR="0003211C">
              <w:rPr>
                <w:b/>
                <w:bCs/>
                <w:i/>
                <w:iCs/>
                <w:lang w:val="ro-RO"/>
              </w:rPr>
              <w:t xml:space="preserve">urmează a fi încărcat </w:t>
            </w:r>
            <w:r w:rsidRPr="007D57C0">
              <w:rPr>
                <w:b/>
                <w:bCs/>
                <w:i/>
                <w:iCs/>
                <w:lang w:val="ro-RO"/>
              </w:rPr>
              <w:t>în SIA RSAP</w:t>
            </w:r>
            <w:r w:rsidRPr="007D57C0">
              <w:t>.</w:t>
            </w:r>
          </w:p>
          <w:p w14:paraId="006F591F" w14:textId="77777777" w:rsidR="0004388A" w:rsidRPr="007D57C0" w:rsidRDefault="00000000" w:rsidP="00FF7B1A">
            <w:pPr>
              <w:pStyle w:val="a"/>
              <w:numPr>
                <w:ilvl w:val="0"/>
                <w:numId w:val="0"/>
              </w:numPr>
              <w:tabs>
                <w:tab w:val="right" w:pos="5176"/>
              </w:tabs>
              <w:ind w:left="38"/>
              <w:rPr>
                <w:sz w:val="22"/>
                <w:szCs w:val="22"/>
                <w:lang w:val="ro-MD"/>
              </w:rPr>
            </w:pPr>
            <w:r w:rsidRPr="007D57C0">
              <w:rPr>
                <w:sz w:val="22"/>
                <w:szCs w:val="22"/>
              </w:rPr>
              <w:t xml:space="preserve">Termenul de valabilitate al garanției să fie egal cu perioada de valabilitate </w:t>
            </w:r>
            <w:proofErr w:type="gramStart"/>
            <w:r w:rsidRPr="007D57C0">
              <w:rPr>
                <w:sz w:val="22"/>
                <w:szCs w:val="22"/>
              </w:rPr>
              <w:t>a</w:t>
            </w:r>
            <w:proofErr w:type="gramEnd"/>
            <w:r w:rsidRPr="007D57C0">
              <w:rPr>
                <w:sz w:val="22"/>
                <w:szCs w:val="22"/>
              </w:rPr>
              <w:t xml:space="preserve"> ofertei - </w:t>
            </w:r>
            <w:r w:rsidRPr="007D57C0">
              <w:rPr>
                <w:b/>
                <w:bCs/>
                <w:sz w:val="22"/>
                <w:szCs w:val="22"/>
              </w:rPr>
              <w:t>180 zile</w:t>
            </w:r>
            <w:r w:rsidRPr="007D57C0">
              <w:rPr>
                <w:sz w:val="22"/>
                <w:szCs w:val="22"/>
              </w:rPr>
              <w:t xml:space="preserve"> din data limită de depunere </w:t>
            </w:r>
            <w:proofErr w:type="gramStart"/>
            <w:r w:rsidRPr="007D57C0">
              <w:rPr>
                <w:sz w:val="22"/>
                <w:szCs w:val="22"/>
              </w:rPr>
              <w:t>a</w:t>
            </w:r>
            <w:proofErr w:type="gramEnd"/>
            <w:r w:rsidRPr="007D57C0">
              <w:rPr>
                <w:sz w:val="22"/>
                <w:szCs w:val="22"/>
              </w:rPr>
              <w:t xml:space="preserve"> ofertelor.</w:t>
            </w:r>
          </w:p>
        </w:tc>
        <w:tc>
          <w:tcPr>
            <w:tcW w:w="1559" w:type="dxa"/>
            <w:vAlign w:val="center"/>
          </w:tcPr>
          <w:p w14:paraId="4ABA9BAE" w14:textId="77777777" w:rsidR="0004388A" w:rsidRPr="007D57C0" w:rsidRDefault="00000000" w:rsidP="001F495D">
            <w:pPr>
              <w:pStyle w:val="a"/>
              <w:numPr>
                <w:ilvl w:val="0"/>
                <w:numId w:val="0"/>
              </w:numPr>
              <w:jc w:val="center"/>
              <w:rPr>
                <w:b/>
                <w:sz w:val="22"/>
                <w:szCs w:val="22"/>
              </w:rPr>
            </w:pPr>
            <w:proofErr w:type="spellStart"/>
            <w:r w:rsidRPr="007D57C0">
              <w:rPr>
                <w:b/>
                <w:sz w:val="22"/>
                <w:szCs w:val="22"/>
              </w:rPr>
              <w:lastRenderedPageBreak/>
              <w:t>Obligatoriu</w:t>
            </w:r>
            <w:proofErr w:type="spellEnd"/>
          </w:p>
        </w:tc>
      </w:tr>
      <w:tr w:rsidR="001A3BAF" w14:paraId="5C5ACAA5" w14:textId="77777777" w:rsidTr="007D57C0">
        <w:trPr>
          <w:trHeight w:val="70"/>
        </w:trPr>
        <w:tc>
          <w:tcPr>
            <w:tcW w:w="426" w:type="dxa"/>
            <w:vAlign w:val="center"/>
          </w:tcPr>
          <w:p w14:paraId="5564DB15" w14:textId="77777777" w:rsidR="0004388A" w:rsidRPr="007D57C0" w:rsidRDefault="00000000" w:rsidP="00F802BF">
            <w:pPr>
              <w:pStyle w:val="a"/>
              <w:numPr>
                <w:ilvl w:val="0"/>
                <w:numId w:val="0"/>
              </w:numPr>
              <w:ind w:right="-114"/>
              <w:rPr>
                <w:sz w:val="22"/>
                <w:szCs w:val="22"/>
                <w:lang w:val="ro-MD"/>
              </w:rPr>
            </w:pPr>
            <w:r w:rsidRPr="007D57C0">
              <w:rPr>
                <w:sz w:val="22"/>
                <w:szCs w:val="22"/>
                <w:lang w:val="ro-MD"/>
              </w:rPr>
              <w:t>5.</w:t>
            </w:r>
          </w:p>
        </w:tc>
        <w:tc>
          <w:tcPr>
            <w:tcW w:w="2409" w:type="dxa"/>
            <w:vAlign w:val="center"/>
          </w:tcPr>
          <w:p w14:paraId="193593B7" w14:textId="77777777" w:rsidR="0004388A" w:rsidRPr="007D57C0" w:rsidRDefault="00000000" w:rsidP="001F495D">
            <w:pPr>
              <w:pStyle w:val="a"/>
              <w:numPr>
                <w:ilvl w:val="0"/>
                <w:numId w:val="0"/>
              </w:numPr>
              <w:rPr>
                <w:sz w:val="22"/>
                <w:szCs w:val="22"/>
                <w:lang w:val="ro-MD"/>
              </w:rPr>
            </w:pPr>
            <w:r w:rsidRPr="007D57C0">
              <w:rPr>
                <w:sz w:val="22"/>
                <w:szCs w:val="22"/>
                <w:lang w:val="ro-MD"/>
              </w:rPr>
              <w:t>Devizele</w:t>
            </w:r>
            <w:r w:rsidRPr="007D57C0">
              <w:rPr>
                <w:spacing w:val="2"/>
                <w:sz w:val="22"/>
                <w:szCs w:val="22"/>
                <w:lang w:val="ro-MD"/>
              </w:rPr>
              <w:t xml:space="preserve"> </w:t>
            </w:r>
            <w:r w:rsidRPr="007D57C0">
              <w:rPr>
                <w:sz w:val="22"/>
                <w:szCs w:val="22"/>
                <w:lang w:val="ro-MD"/>
              </w:rPr>
              <w:t>locale</w:t>
            </w:r>
            <w:r w:rsidRPr="007D57C0">
              <w:rPr>
                <w:spacing w:val="-2"/>
                <w:sz w:val="22"/>
                <w:szCs w:val="22"/>
                <w:lang w:val="ro-MD"/>
              </w:rPr>
              <w:t xml:space="preserve"> </w:t>
            </w:r>
            <w:r w:rsidRPr="007D57C0">
              <w:rPr>
                <w:sz w:val="22"/>
                <w:szCs w:val="22"/>
                <w:lang w:val="ro-MD"/>
              </w:rPr>
              <w:t>aferente</w:t>
            </w:r>
            <w:r w:rsidRPr="007D57C0">
              <w:rPr>
                <w:spacing w:val="-7"/>
                <w:sz w:val="22"/>
                <w:szCs w:val="22"/>
                <w:lang w:val="ro-MD"/>
              </w:rPr>
              <w:t xml:space="preserve"> </w:t>
            </w:r>
            <w:r w:rsidRPr="007D57C0">
              <w:rPr>
                <w:sz w:val="22"/>
                <w:szCs w:val="22"/>
                <w:lang w:val="ro-MD"/>
              </w:rPr>
              <w:t>ofertei</w:t>
            </w:r>
          </w:p>
        </w:tc>
        <w:tc>
          <w:tcPr>
            <w:tcW w:w="5387" w:type="dxa"/>
            <w:vAlign w:val="center"/>
          </w:tcPr>
          <w:p w14:paraId="37709A37" w14:textId="34EC6834" w:rsidR="0004388A" w:rsidRPr="007D57C0" w:rsidRDefault="00000000" w:rsidP="009458A8">
            <w:pPr>
              <w:pStyle w:val="TableParagraph"/>
              <w:tabs>
                <w:tab w:val="right" w:pos="5245"/>
              </w:tabs>
              <w:spacing w:line="237" w:lineRule="auto"/>
              <w:ind w:left="0" w:right="36"/>
              <w:jc w:val="both"/>
              <w:rPr>
                <w:lang w:val="ro-MD"/>
              </w:rPr>
            </w:pPr>
            <w:r w:rsidRPr="007D57C0">
              <w:rPr>
                <w:b/>
                <w:bCs/>
                <w:lang w:val="ro-MD"/>
              </w:rPr>
              <w:t>Formularele</w:t>
            </w:r>
            <w:r w:rsidRPr="007D57C0">
              <w:rPr>
                <w:lang w:val="ro-MD"/>
              </w:rPr>
              <w:t xml:space="preserve"> </w:t>
            </w:r>
            <w:r w:rsidRPr="007D57C0">
              <w:rPr>
                <w:b/>
                <w:bCs/>
                <w:lang w:val="ro-MD"/>
              </w:rPr>
              <w:t>3,</w:t>
            </w:r>
            <w:r w:rsidRPr="007D57C0">
              <w:rPr>
                <w:b/>
                <w:bCs/>
                <w:spacing w:val="3"/>
                <w:lang w:val="ro-MD"/>
              </w:rPr>
              <w:t xml:space="preserve"> </w:t>
            </w:r>
            <w:r w:rsidRPr="007D57C0">
              <w:rPr>
                <w:b/>
                <w:bCs/>
                <w:lang w:val="ro-MD"/>
              </w:rPr>
              <w:t>5,</w:t>
            </w:r>
            <w:r w:rsidRPr="007D57C0">
              <w:rPr>
                <w:b/>
                <w:bCs/>
                <w:spacing w:val="3"/>
                <w:lang w:val="ro-MD"/>
              </w:rPr>
              <w:t xml:space="preserve"> </w:t>
            </w:r>
            <w:r w:rsidRPr="007D57C0">
              <w:rPr>
                <w:b/>
                <w:bCs/>
                <w:lang w:val="ro-MD"/>
              </w:rPr>
              <w:t>7, 8, 9</w:t>
            </w:r>
            <w:r w:rsidRPr="007D57C0">
              <w:rPr>
                <w:spacing w:val="-3"/>
                <w:lang w:val="ro-MD"/>
              </w:rPr>
              <w:t xml:space="preserve"> </w:t>
            </w:r>
            <w:r w:rsidRPr="007D57C0">
              <w:rPr>
                <w:lang w:val="ro-MD"/>
              </w:rPr>
              <w:t>cu</w:t>
            </w:r>
            <w:r w:rsidRPr="007D57C0">
              <w:rPr>
                <w:spacing w:val="1"/>
                <w:lang w:val="ro-MD"/>
              </w:rPr>
              <w:t xml:space="preserve"> </w:t>
            </w:r>
            <w:r w:rsidRPr="007D57C0">
              <w:rPr>
                <w:lang w:val="ro-MD"/>
              </w:rPr>
              <w:t>specificația</w:t>
            </w:r>
            <w:r w:rsidRPr="007D57C0">
              <w:rPr>
                <w:spacing w:val="-8"/>
                <w:lang w:val="ro-MD"/>
              </w:rPr>
              <w:t xml:space="preserve"> </w:t>
            </w:r>
            <w:r w:rsidRPr="007D57C0">
              <w:rPr>
                <w:lang w:val="ro-MD"/>
              </w:rPr>
              <w:t>parametrilor</w:t>
            </w:r>
            <w:r w:rsidRPr="007D57C0">
              <w:rPr>
                <w:spacing w:val="-6"/>
                <w:lang w:val="ro-MD"/>
              </w:rPr>
              <w:t xml:space="preserve"> </w:t>
            </w:r>
            <w:r w:rsidRPr="007D57C0">
              <w:rPr>
                <w:lang w:val="ro-MD"/>
              </w:rPr>
              <w:t xml:space="preserve">tehnici </w:t>
            </w:r>
            <w:r w:rsidRPr="007D57C0">
              <w:rPr>
                <w:spacing w:val="-57"/>
                <w:lang w:val="ro-MD"/>
              </w:rPr>
              <w:t xml:space="preserve"> </w:t>
            </w:r>
            <w:r w:rsidRPr="007D57C0">
              <w:rPr>
                <w:lang w:val="ro-MD"/>
              </w:rPr>
              <w:t>solicita</w:t>
            </w:r>
            <w:r w:rsidR="00C57D31">
              <w:rPr>
                <w:lang w:val="ro-MD"/>
              </w:rPr>
              <w:t>ți</w:t>
            </w:r>
            <w:r w:rsidRPr="007D57C0">
              <w:rPr>
                <w:lang w:val="ro-MD"/>
              </w:rPr>
              <w:t xml:space="preserve"> in caietul de sarcini, confirmate prin semn</w:t>
            </w:r>
            <w:r w:rsidR="00C57D31">
              <w:rPr>
                <w:lang w:val="ro-MD"/>
              </w:rPr>
              <w:t>ătură</w:t>
            </w:r>
            <w:r w:rsidRPr="007D57C0">
              <w:rPr>
                <w:lang w:val="ro-MD"/>
              </w:rPr>
              <w:t xml:space="preserve"> electronic</w:t>
            </w:r>
            <w:r w:rsidR="00C57D31">
              <w:rPr>
                <w:lang w:val="ro-MD"/>
              </w:rPr>
              <w:t>ă</w:t>
            </w:r>
            <w:r w:rsidRPr="007D57C0">
              <w:rPr>
                <w:lang w:val="ro-MD"/>
              </w:rPr>
              <w:t>.</w:t>
            </w:r>
            <w:r w:rsidRPr="007D57C0">
              <w:rPr>
                <w:spacing w:val="1"/>
                <w:lang w:val="ro-MD"/>
              </w:rPr>
              <w:t xml:space="preserve"> </w:t>
            </w:r>
          </w:p>
          <w:p w14:paraId="75D8F570" w14:textId="77777777" w:rsidR="0004388A" w:rsidRPr="007D57C0" w:rsidRDefault="00000000" w:rsidP="00D74626">
            <w:pPr>
              <w:pStyle w:val="TableParagraph"/>
              <w:tabs>
                <w:tab w:val="right" w:pos="5245"/>
              </w:tabs>
              <w:ind w:left="0" w:right="36"/>
              <w:jc w:val="left"/>
            </w:pPr>
            <w:r w:rsidRPr="007D57C0">
              <w:rPr>
                <w:b/>
                <w:bCs/>
                <w:i/>
                <w:iCs/>
                <w:lang w:val="ro-MD"/>
              </w:rPr>
              <w:t>Notă:</w:t>
            </w:r>
            <w:r w:rsidRPr="007D57C0">
              <w:rPr>
                <w:lang w:val="ro-MD"/>
              </w:rPr>
              <w:t xml:space="preserve"> (</w:t>
            </w:r>
            <w:r w:rsidRPr="007D57C0">
              <w:rPr>
                <w:b/>
                <w:bCs/>
                <w:lang w:val="ro-MD"/>
              </w:rPr>
              <w:t>Formularul nr. 9</w:t>
            </w:r>
            <w:r w:rsidRPr="007D57C0">
              <w:rPr>
                <w:lang w:val="ro-MD"/>
              </w:rPr>
              <w:t xml:space="preserve"> va cuprinde compartimentele de cheltuieli ale </w:t>
            </w:r>
            <w:r w:rsidRPr="007D57C0">
              <w:rPr>
                <w:b/>
                <w:bCs/>
                <w:lang w:val="ro-MD"/>
              </w:rPr>
              <w:t>capitolelor 1-9</w:t>
            </w:r>
            <w:r w:rsidRPr="007D57C0">
              <w:rPr>
                <w:lang w:val="ro-MD"/>
              </w:rPr>
              <w:t>).</w:t>
            </w:r>
          </w:p>
        </w:tc>
        <w:tc>
          <w:tcPr>
            <w:tcW w:w="1559" w:type="dxa"/>
            <w:vAlign w:val="center"/>
          </w:tcPr>
          <w:p w14:paraId="1F4CB224" w14:textId="77777777" w:rsidR="0004388A" w:rsidRPr="007D57C0" w:rsidRDefault="00000000" w:rsidP="001F495D">
            <w:pPr>
              <w:pStyle w:val="a"/>
              <w:numPr>
                <w:ilvl w:val="0"/>
                <w:numId w:val="0"/>
              </w:numPr>
              <w:jc w:val="center"/>
              <w:rPr>
                <w:b/>
                <w:sz w:val="22"/>
                <w:szCs w:val="22"/>
              </w:rPr>
            </w:pPr>
            <w:r w:rsidRPr="007D57C0">
              <w:rPr>
                <w:b/>
                <w:sz w:val="22"/>
                <w:szCs w:val="22"/>
              </w:rPr>
              <w:t>Obligatoriu</w:t>
            </w:r>
          </w:p>
        </w:tc>
      </w:tr>
      <w:tr w:rsidR="001A3BAF" w14:paraId="59EA946F" w14:textId="77777777" w:rsidTr="007D57C0">
        <w:trPr>
          <w:trHeight w:val="70"/>
        </w:trPr>
        <w:tc>
          <w:tcPr>
            <w:tcW w:w="426" w:type="dxa"/>
            <w:vAlign w:val="center"/>
          </w:tcPr>
          <w:p w14:paraId="221D054B" w14:textId="77777777" w:rsidR="0004388A" w:rsidRPr="007D57C0" w:rsidRDefault="00000000" w:rsidP="00F802BF">
            <w:pPr>
              <w:pStyle w:val="a"/>
              <w:numPr>
                <w:ilvl w:val="0"/>
                <w:numId w:val="0"/>
              </w:numPr>
              <w:ind w:right="-114"/>
              <w:rPr>
                <w:sz w:val="22"/>
                <w:szCs w:val="22"/>
                <w:lang w:val="ro-MD"/>
              </w:rPr>
            </w:pPr>
            <w:r w:rsidRPr="007D57C0">
              <w:rPr>
                <w:sz w:val="22"/>
                <w:szCs w:val="22"/>
                <w:lang w:val="ro-MD"/>
              </w:rPr>
              <w:t>6.</w:t>
            </w:r>
          </w:p>
        </w:tc>
        <w:tc>
          <w:tcPr>
            <w:tcW w:w="2409" w:type="dxa"/>
            <w:vAlign w:val="center"/>
          </w:tcPr>
          <w:p w14:paraId="4E60D08F" w14:textId="77777777" w:rsidR="0004388A" w:rsidRPr="007D57C0" w:rsidRDefault="00000000" w:rsidP="00F802BF">
            <w:pPr>
              <w:pStyle w:val="a"/>
              <w:numPr>
                <w:ilvl w:val="0"/>
                <w:numId w:val="0"/>
              </w:numPr>
              <w:ind w:right="-114"/>
              <w:rPr>
                <w:sz w:val="22"/>
                <w:szCs w:val="22"/>
                <w:lang w:val="ro-MD"/>
              </w:rPr>
            </w:pPr>
            <w:r w:rsidRPr="007D57C0">
              <w:rPr>
                <w:sz w:val="22"/>
                <w:szCs w:val="22"/>
                <w:lang w:val="ro-MD"/>
              </w:rPr>
              <w:t>DUAE</w:t>
            </w:r>
          </w:p>
        </w:tc>
        <w:tc>
          <w:tcPr>
            <w:tcW w:w="5387" w:type="dxa"/>
            <w:vAlign w:val="center"/>
          </w:tcPr>
          <w:p w14:paraId="732DCE45" w14:textId="359CC204" w:rsidR="0004388A" w:rsidRPr="007D57C0" w:rsidRDefault="00000000" w:rsidP="009458A8">
            <w:pPr>
              <w:ind w:left="30" w:right="36" w:hanging="6"/>
              <w:jc w:val="both"/>
              <w:rPr>
                <w:bCs/>
                <w:sz w:val="22"/>
                <w:szCs w:val="22"/>
                <w:lang w:val="ro-MD" w:eastAsia="zh-CN"/>
              </w:rPr>
            </w:pPr>
            <w:r w:rsidRPr="007D57C0">
              <w:rPr>
                <w:sz w:val="22"/>
                <w:szCs w:val="22"/>
                <w:lang w:val="ro-MD" w:eastAsia="zh-CN"/>
              </w:rPr>
              <w:t xml:space="preserve">Completat </w:t>
            </w:r>
            <w:r w:rsidRPr="007D57C0">
              <w:rPr>
                <w:sz w:val="22"/>
                <w:szCs w:val="22"/>
                <w:lang w:val="ro-MD"/>
              </w:rPr>
              <w:t xml:space="preserve">conform modelului anexat de către AC - </w:t>
            </w:r>
            <w:r w:rsidRPr="007D57C0">
              <w:rPr>
                <w:bCs/>
                <w:sz w:val="22"/>
                <w:szCs w:val="22"/>
                <w:lang w:val="ro-MD" w:eastAsia="zh-CN"/>
              </w:rPr>
              <w:t>confirmat prin semn</w:t>
            </w:r>
            <w:r w:rsidR="00BB3DFE">
              <w:rPr>
                <w:bCs/>
                <w:sz w:val="22"/>
                <w:szCs w:val="22"/>
                <w:lang w:val="ro-MD" w:eastAsia="zh-CN"/>
              </w:rPr>
              <w:t>ătură</w:t>
            </w:r>
            <w:r w:rsidRPr="007D57C0">
              <w:rPr>
                <w:bCs/>
                <w:sz w:val="22"/>
                <w:szCs w:val="22"/>
                <w:lang w:val="ro-MD" w:eastAsia="zh-CN"/>
              </w:rPr>
              <w:t xml:space="preserve"> electronic</w:t>
            </w:r>
            <w:r w:rsidR="00BB3DFE">
              <w:rPr>
                <w:bCs/>
                <w:sz w:val="22"/>
                <w:szCs w:val="22"/>
                <w:lang w:val="ro-MD" w:eastAsia="zh-CN"/>
              </w:rPr>
              <w:t>ă</w:t>
            </w:r>
            <w:r w:rsidRPr="007D57C0">
              <w:rPr>
                <w:bCs/>
                <w:sz w:val="22"/>
                <w:szCs w:val="22"/>
                <w:lang w:val="ro-MD" w:eastAsia="zh-CN"/>
              </w:rPr>
              <w:t>.</w:t>
            </w:r>
          </w:p>
        </w:tc>
        <w:tc>
          <w:tcPr>
            <w:tcW w:w="1559" w:type="dxa"/>
            <w:vAlign w:val="center"/>
          </w:tcPr>
          <w:p w14:paraId="3F4F227B" w14:textId="77777777" w:rsidR="0004388A" w:rsidRPr="007D57C0" w:rsidRDefault="00000000" w:rsidP="001F495D">
            <w:pPr>
              <w:pStyle w:val="a"/>
              <w:numPr>
                <w:ilvl w:val="0"/>
                <w:numId w:val="0"/>
              </w:numPr>
              <w:jc w:val="center"/>
              <w:rPr>
                <w:b/>
                <w:sz w:val="22"/>
                <w:szCs w:val="22"/>
              </w:rPr>
            </w:pPr>
            <w:r w:rsidRPr="007D57C0">
              <w:rPr>
                <w:b/>
                <w:sz w:val="22"/>
                <w:szCs w:val="22"/>
              </w:rPr>
              <w:t>Obligatoriu</w:t>
            </w:r>
          </w:p>
        </w:tc>
      </w:tr>
    </w:tbl>
    <w:p w14:paraId="16DE9981" w14:textId="77777777" w:rsidR="0004388A" w:rsidRPr="0004388A" w:rsidRDefault="0004388A" w:rsidP="0004388A">
      <w:pPr>
        <w:pStyle w:val="a"/>
        <w:numPr>
          <w:ilvl w:val="0"/>
          <w:numId w:val="0"/>
        </w:numPr>
        <w:ind w:left="644"/>
        <w:rPr>
          <w:b/>
          <w:lang w:val="ro-MD"/>
        </w:rPr>
      </w:pPr>
    </w:p>
    <w:p w14:paraId="27AB060C" w14:textId="77777777" w:rsidR="00F4030F" w:rsidRPr="00FF430B" w:rsidRDefault="00000000" w:rsidP="00196AB4">
      <w:pPr>
        <w:ind w:firstLine="709"/>
        <w:jc w:val="both"/>
        <w:rPr>
          <w:b/>
          <w:lang w:val="ro-MD"/>
        </w:rPr>
      </w:pPr>
      <w:r w:rsidRPr="00FF430B">
        <w:rPr>
          <w:b/>
          <w:lang w:val="ro-MD"/>
        </w:rPr>
        <w:t>19. Documente obligatorii la evaluarea ofertelor</w:t>
      </w:r>
    </w:p>
    <w:tbl>
      <w:tblPr>
        <w:tblStyle w:val="af2"/>
        <w:tblW w:w="9781" w:type="dxa"/>
        <w:tblInd w:w="-5" w:type="dxa"/>
        <w:tblLayout w:type="fixed"/>
        <w:tblLook w:val="04A0" w:firstRow="1" w:lastRow="0" w:firstColumn="1" w:lastColumn="0" w:noHBand="0" w:noVBand="1"/>
      </w:tblPr>
      <w:tblGrid>
        <w:gridCol w:w="567"/>
        <w:gridCol w:w="2268"/>
        <w:gridCol w:w="5387"/>
        <w:gridCol w:w="1559"/>
      </w:tblGrid>
      <w:tr w:rsidR="001A3BAF" w14:paraId="103F7CE1" w14:textId="77777777" w:rsidTr="000F7BD4">
        <w:trPr>
          <w:trHeight w:val="70"/>
        </w:trPr>
        <w:tc>
          <w:tcPr>
            <w:tcW w:w="567" w:type="dxa"/>
            <w:vAlign w:val="center"/>
          </w:tcPr>
          <w:p w14:paraId="163A69D2" w14:textId="77777777" w:rsidR="000F7BD4" w:rsidRPr="00BB0566" w:rsidRDefault="00000000" w:rsidP="00BB0566">
            <w:pPr>
              <w:ind w:right="-45"/>
              <w:jc w:val="center"/>
              <w:rPr>
                <w:b/>
                <w:sz w:val="22"/>
                <w:szCs w:val="22"/>
              </w:rPr>
            </w:pPr>
            <w:r w:rsidRPr="00BB0566">
              <w:rPr>
                <w:b/>
                <w:sz w:val="22"/>
                <w:szCs w:val="22"/>
              </w:rPr>
              <w:t>Nr.</w:t>
            </w:r>
          </w:p>
          <w:p w14:paraId="5803E6C0" w14:textId="59FA6478" w:rsidR="00884F0A" w:rsidRPr="00BB0566" w:rsidRDefault="00000000" w:rsidP="00BB0566">
            <w:pPr>
              <w:pStyle w:val="a"/>
              <w:numPr>
                <w:ilvl w:val="0"/>
                <w:numId w:val="0"/>
              </w:numPr>
              <w:ind w:right="-114" w:hanging="141"/>
              <w:jc w:val="center"/>
              <w:rPr>
                <w:sz w:val="22"/>
                <w:szCs w:val="22"/>
                <w:lang w:val="ro-MD"/>
              </w:rPr>
            </w:pPr>
            <w:r w:rsidRPr="00BB0566">
              <w:rPr>
                <w:b/>
                <w:sz w:val="22"/>
                <w:szCs w:val="22"/>
                <w:lang w:val="ro-RO"/>
              </w:rPr>
              <w:t>d/o</w:t>
            </w:r>
          </w:p>
        </w:tc>
        <w:tc>
          <w:tcPr>
            <w:tcW w:w="2268" w:type="dxa"/>
            <w:vAlign w:val="center"/>
          </w:tcPr>
          <w:p w14:paraId="28B8414C" w14:textId="4C1C54C1" w:rsidR="00884F0A" w:rsidRPr="00BB0566" w:rsidRDefault="00000000" w:rsidP="00BB0566">
            <w:pPr>
              <w:pStyle w:val="a"/>
              <w:numPr>
                <w:ilvl w:val="0"/>
                <w:numId w:val="0"/>
              </w:numPr>
              <w:ind w:right="-114"/>
              <w:jc w:val="center"/>
              <w:rPr>
                <w:sz w:val="22"/>
                <w:szCs w:val="22"/>
                <w:lang w:val="ro-MD"/>
              </w:rPr>
            </w:pPr>
            <w:r w:rsidRPr="00BB0566">
              <w:rPr>
                <w:b/>
                <w:sz w:val="22"/>
                <w:szCs w:val="22"/>
                <w:lang w:val="ro-RO"/>
              </w:rPr>
              <w:t>Descrierea criteriului/cerinței</w:t>
            </w:r>
          </w:p>
        </w:tc>
        <w:tc>
          <w:tcPr>
            <w:tcW w:w="5387" w:type="dxa"/>
            <w:vAlign w:val="center"/>
          </w:tcPr>
          <w:p w14:paraId="3FADC984" w14:textId="6F099415" w:rsidR="00884F0A" w:rsidRPr="00BB0566" w:rsidRDefault="00000000" w:rsidP="00BB0566">
            <w:pPr>
              <w:pStyle w:val="a"/>
              <w:numPr>
                <w:ilvl w:val="0"/>
                <w:numId w:val="0"/>
              </w:numPr>
              <w:jc w:val="center"/>
              <w:rPr>
                <w:b/>
                <w:sz w:val="22"/>
                <w:szCs w:val="22"/>
              </w:rPr>
            </w:pPr>
            <w:r w:rsidRPr="00BB0566">
              <w:rPr>
                <w:b/>
                <w:iCs/>
                <w:sz w:val="22"/>
                <w:szCs w:val="22"/>
              </w:rPr>
              <w:t>Mod de demonstrare a îndeplinirii criteriului/cerinței</w:t>
            </w:r>
          </w:p>
        </w:tc>
        <w:tc>
          <w:tcPr>
            <w:tcW w:w="1559" w:type="dxa"/>
            <w:vAlign w:val="center"/>
          </w:tcPr>
          <w:p w14:paraId="09189CAE" w14:textId="7F47A11A" w:rsidR="00884F0A" w:rsidRPr="00BB0566" w:rsidRDefault="00000000" w:rsidP="00BB0566">
            <w:pPr>
              <w:pStyle w:val="a"/>
              <w:numPr>
                <w:ilvl w:val="0"/>
                <w:numId w:val="0"/>
              </w:numPr>
              <w:ind w:left="-102" w:right="-105"/>
              <w:jc w:val="center"/>
              <w:rPr>
                <w:b/>
                <w:sz w:val="22"/>
                <w:szCs w:val="22"/>
              </w:rPr>
            </w:pPr>
            <w:r w:rsidRPr="00BB0566">
              <w:rPr>
                <w:b/>
                <w:iCs/>
                <w:sz w:val="22"/>
                <w:szCs w:val="22"/>
              </w:rPr>
              <w:t>Nivelul minim/</w:t>
            </w:r>
            <w:r w:rsidRPr="00BB0566">
              <w:rPr>
                <w:b/>
                <w:iCs/>
                <w:sz w:val="22"/>
                <w:szCs w:val="22"/>
              </w:rPr>
              <w:br/>
              <w:t xml:space="preserve"> Obligativitatea</w:t>
            </w:r>
          </w:p>
        </w:tc>
      </w:tr>
      <w:tr w:rsidR="001A3BAF" w14:paraId="2A1925C4" w14:textId="77777777" w:rsidTr="00DE5E2B">
        <w:trPr>
          <w:trHeight w:val="70"/>
        </w:trPr>
        <w:tc>
          <w:tcPr>
            <w:tcW w:w="9781" w:type="dxa"/>
            <w:gridSpan w:val="4"/>
            <w:vAlign w:val="center"/>
          </w:tcPr>
          <w:p w14:paraId="7827CE10" w14:textId="2FDC95C9" w:rsidR="00AF2471" w:rsidRPr="00BB0566" w:rsidRDefault="00000000" w:rsidP="00884F0A">
            <w:pPr>
              <w:pStyle w:val="a"/>
              <w:numPr>
                <w:ilvl w:val="0"/>
                <w:numId w:val="0"/>
              </w:numPr>
              <w:rPr>
                <w:b/>
                <w:sz w:val="22"/>
                <w:szCs w:val="22"/>
              </w:rPr>
            </w:pPr>
            <w:r w:rsidRPr="00BB0566">
              <w:rPr>
                <w:sz w:val="22"/>
                <w:szCs w:val="22"/>
                <w:lang w:val="ro-MD"/>
              </w:rPr>
              <w:t xml:space="preserve">     Conform art. 20  alin. 8, Legea nr. 131 din 03.07.2015, privind achizițiile publice, ofertantul clasat pe primul loc va prezenta (prin mijloace electronice, cu aplicarea semnăturii electronice)</w:t>
            </w:r>
            <w:r w:rsidRPr="00BB0566">
              <w:rPr>
                <w:b/>
                <w:bCs/>
                <w:sz w:val="22"/>
                <w:szCs w:val="22"/>
                <w:lang w:val="ro-MD"/>
              </w:rPr>
              <w:t xml:space="preserve"> </w:t>
            </w:r>
            <w:r w:rsidRPr="00BB0566">
              <w:rPr>
                <w:b/>
                <w:bCs/>
                <w:i/>
                <w:iCs/>
                <w:sz w:val="22"/>
                <w:szCs w:val="22"/>
                <w:lang w:val="ro-MD"/>
              </w:rPr>
              <w:t>în termen de 3 zile</w:t>
            </w:r>
            <w:r w:rsidRPr="00BB0566">
              <w:rPr>
                <w:sz w:val="22"/>
                <w:szCs w:val="22"/>
                <w:lang w:val="ro-MD"/>
              </w:rPr>
              <w:t>, la solicitarea autorității contractante, documentele justificative actualizate prin care va demonstra îndeplinirea tuturor criteriilor de calificare și selecție, în conformitate cu informațiile cuprinse în DUAE, cu ulterioara plasare pe platforma SIA RSAP,  după cum urmează:</w:t>
            </w:r>
          </w:p>
        </w:tc>
      </w:tr>
      <w:tr w:rsidR="001A3BAF" w14:paraId="31698612" w14:textId="77777777" w:rsidTr="000F7BD4">
        <w:trPr>
          <w:trHeight w:val="70"/>
        </w:trPr>
        <w:tc>
          <w:tcPr>
            <w:tcW w:w="567" w:type="dxa"/>
            <w:vAlign w:val="center"/>
          </w:tcPr>
          <w:p w14:paraId="2865D305" w14:textId="6B65B783" w:rsidR="00AF2471" w:rsidRPr="00BB0566" w:rsidRDefault="00000000" w:rsidP="00884F0A">
            <w:pPr>
              <w:pStyle w:val="a"/>
              <w:numPr>
                <w:ilvl w:val="0"/>
                <w:numId w:val="0"/>
              </w:numPr>
              <w:ind w:right="-114"/>
              <w:rPr>
                <w:sz w:val="22"/>
                <w:szCs w:val="22"/>
                <w:lang w:val="ro-MD"/>
              </w:rPr>
            </w:pPr>
            <w:r w:rsidRPr="00BB0566">
              <w:rPr>
                <w:sz w:val="22"/>
                <w:szCs w:val="22"/>
                <w:lang w:val="ro-MD"/>
              </w:rPr>
              <w:t>1.</w:t>
            </w:r>
          </w:p>
        </w:tc>
        <w:tc>
          <w:tcPr>
            <w:tcW w:w="2268" w:type="dxa"/>
            <w:vAlign w:val="center"/>
          </w:tcPr>
          <w:p w14:paraId="655D1FD6" w14:textId="40B876F1" w:rsidR="00AF2471" w:rsidRPr="00BB0566" w:rsidRDefault="00000000" w:rsidP="00BB0566">
            <w:pPr>
              <w:pStyle w:val="a"/>
              <w:numPr>
                <w:ilvl w:val="0"/>
                <w:numId w:val="0"/>
              </w:numPr>
              <w:ind w:right="-105"/>
              <w:jc w:val="left"/>
              <w:rPr>
                <w:sz w:val="22"/>
                <w:szCs w:val="22"/>
                <w:lang w:val="ro-MD"/>
              </w:rPr>
            </w:pPr>
            <w:r w:rsidRPr="00BB0566">
              <w:rPr>
                <w:sz w:val="22"/>
                <w:szCs w:val="22"/>
                <w:lang w:val="ro-MD"/>
              </w:rPr>
              <w:t>Grafic</w:t>
            </w:r>
            <w:r w:rsidRPr="00BB0566">
              <w:rPr>
                <w:spacing w:val="-4"/>
                <w:sz w:val="22"/>
                <w:szCs w:val="22"/>
                <w:lang w:val="ro-MD"/>
              </w:rPr>
              <w:t xml:space="preserve"> </w:t>
            </w:r>
            <w:r w:rsidRPr="00BB0566">
              <w:rPr>
                <w:sz w:val="22"/>
                <w:szCs w:val="22"/>
                <w:lang w:val="ro-MD"/>
              </w:rPr>
              <w:t>de</w:t>
            </w:r>
            <w:r w:rsidRPr="00BB0566">
              <w:rPr>
                <w:spacing w:val="55"/>
                <w:sz w:val="22"/>
                <w:szCs w:val="22"/>
                <w:lang w:val="ro-MD"/>
              </w:rPr>
              <w:t xml:space="preserve"> </w:t>
            </w:r>
            <w:r w:rsidRPr="00BB0566">
              <w:rPr>
                <w:sz w:val="22"/>
                <w:szCs w:val="22"/>
                <w:lang w:val="ro-MD"/>
              </w:rPr>
              <w:t>executare</w:t>
            </w:r>
            <w:r w:rsidRPr="00BB0566">
              <w:rPr>
                <w:spacing w:val="-3"/>
                <w:sz w:val="22"/>
                <w:szCs w:val="22"/>
                <w:lang w:val="ro-MD"/>
              </w:rPr>
              <w:t xml:space="preserve"> </w:t>
            </w:r>
            <w:r w:rsidRPr="00BB0566">
              <w:rPr>
                <w:sz w:val="22"/>
                <w:szCs w:val="22"/>
                <w:lang w:val="ro-MD"/>
              </w:rPr>
              <w:t>a</w:t>
            </w:r>
            <w:r w:rsidRPr="00BB0566">
              <w:rPr>
                <w:spacing w:val="-3"/>
                <w:sz w:val="22"/>
                <w:szCs w:val="22"/>
                <w:lang w:val="ro-MD"/>
              </w:rPr>
              <w:t xml:space="preserve"> </w:t>
            </w:r>
            <w:r w:rsidRPr="00BB0566">
              <w:rPr>
                <w:sz w:val="22"/>
                <w:szCs w:val="22"/>
                <w:lang w:val="ro-MD"/>
              </w:rPr>
              <w:t>lucrărilor</w:t>
            </w:r>
          </w:p>
        </w:tc>
        <w:tc>
          <w:tcPr>
            <w:tcW w:w="5387" w:type="dxa"/>
            <w:vAlign w:val="center"/>
          </w:tcPr>
          <w:p w14:paraId="409B3759" w14:textId="61744F54" w:rsidR="00AF2471" w:rsidRPr="00BB0566" w:rsidRDefault="00000000" w:rsidP="00884F0A">
            <w:pPr>
              <w:pStyle w:val="a"/>
              <w:numPr>
                <w:ilvl w:val="0"/>
                <w:numId w:val="0"/>
              </w:numPr>
              <w:rPr>
                <w:sz w:val="22"/>
                <w:szCs w:val="22"/>
                <w:lang w:val="ro-MD"/>
              </w:rPr>
            </w:pPr>
            <w:r w:rsidRPr="00BB0566">
              <w:rPr>
                <w:sz w:val="22"/>
                <w:szCs w:val="22"/>
                <w:lang w:val="ro-MD"/>
              </w:rPr>
              <w:t xml:space="preserve">Completat în conformitate cu </w:t>
            </w:r>
            <w:r w:rsidRPr="00BB0566">
              <w:rPr>
                <w:b/>
                <w:bCs/>
                <w:i/>
                <w:iCs/>
                <w:sz w:val="22"/>
                <w:szCs w:val="22"/>
                <w:lang w:val="ro-MD"/>
              </w:rPr>
              <w:t>Anexa nr.</w:t>
            </w:r>
            <w:r w:rsidRPr="00BB0566">
              <w:rPr>
                <w:b/>
                <w:bCs/>
                <w:i/>
                <w:iCs/>
                <w:spacing w:val="-1"/>
                <w:sz w:val="22"/>
                <w:szCs w:val="22"/>
                <w:lang w:val="ro-MD"/>
              </w:rPr>
              <w:t xml:space="preserve"> </w:t>
            </w:r>
            <w:r w:rsidRPr="00BB0566">
              <w:rPr>
                <w:b/>
                <w:bCs/>
                <w:i/>
                <w:iCs/>
                <w:sz w:val="22"/>
                <w:szCs w:val="22"/>
                <w:lang w:val="ro-MD"/>
              </w:rPr>
              <w:t xml:space="preserve">10 </w:t>
            </w:r>
            <w:r w:rsidRPr="00BB0566">
              <w:rPr>
                <w:sz w:val="22"/>
                <w:szCs w:val="22"/>
                <w:lang w:val="ro-MD"/>
              </w:rPr>
              <w:t>la</w:t>
            </w:r>
            <w:r w:rsidRPr="00BB0566">
              <w:rPr>
                <w:spacing w:val="-5"/>
                <w:sz w:val="22"/>
                <w:szCs w:val="22"/>
                <w:lang w:val="ro-MD"/>
              </w:rPr>
              <w:t xml:space="preserve"> </w:t>
            </w:r>
            <w:r w:rsidRPr="00BB0566">
              <w:rPr>
                <w:sz w:val="22"/>
                <w:szCs w:val="22"/>
                <w:lang w:val="ro-MD"/>
              </w:rPr>
              <w:t>Documentația standard nr. 69/2021,</w:t>
            </w:r>
            <w:r w:rsidRPr="00BB0566">
              <w:rPr>
                <w:spacing w:val="-11"/>
                <w:sz w:val="22"/>
                <w:szCs w:val="22"/>
                <w:lang w:val="ro-MD"/>
              </w:rPr>
              <w:t xml:space="preserve"> </w:t>
            </w:r>
            <w:r w:rsidRPr="00BB0566">
              <w:rPr>
                <w:sz w:val="22"/>
                <w:szCs w:val="22"/>
                <w:lang w:val="ro-MD"/>
              </w:rPr>
              <w:t>confirmat prin ștampila și semnătura participantului sau semnat electronic.</w:t>
            </w:r>
          </w:p>
        </w:tc>
        <w:tc>
          <w:tcPr>
            <w:tcW w:w="1559" w:type="dxa"/>
            <w:vAlign w:val="center"/>
          </w:tcPr>
          <w:p w14:paraId="1DA72CAC" w14:textId="0A6DFF6B" w:rsidR="00AF2471" w:rsidRPr="00BB0566" w:rsidRDefault="00000000" w:rsidP="000F7BD4">
            <w:pPr>
              <w:pStyle w:val="a"/>
              <w:numPr>
                <w:ilvl w:val="0"/>
                <w:numId w:val="0"/>
              </w:numPr>
              <w:jc w:val="center"/>
              <w:rPr>
                <w:b/>
                <w:sz w:val="22"/>
                <w:szCs w:val="22"/>
              </w:rPr>
            </w:pPr>
            <w:r w:rsidRPr="00BB0566">
              <w:rPr>
                <w:b/>
                <w:sz w:val="22"/>
                <w:szCs w:val="22"/>
              </w:rPr>
              <w:t>Obligatoriu</w:t>
            </w:r>
          </w:p>
        </w:tc>
      </w:tr>
      <w:tr w:rsidR="001A3BAF" w14:paraId="0AF6A0A5" w14:textId="77777777" w:rsidTr="000F7BD4">
        <w:trPr>
          <w:trHeight w:val="70"/>
        </w:trPr>
        <w:tc>
          <w:tcPr>
            <w:tcW w:w="567" w:type="dxa"/>
            <w:vAlign w:val="center"/>
          </w:tcPr>
          <w:p w14:paraId="6EA68A05" w14:textId="77777777" w:rsidR="00884F0A" w:rsidRPr="00BB0566" w:rsidRDefault="00000000" w:rsidP="00884F0A">
            <w:pPr>
              <w:pStyle w:val="a"/>
              <w:numPr>
                <w:ilvl w:val="0"/>
                <w:numId w:val="0"/>
              </w:numPr>
              <w:ind w:right="-114"/>
              <w:rPr>
                <w:sz w:val="22"/>
                <w:szCs w:val="22"/>
                <w:lang w:val="ro-MD"/>
              </w:rPr>
            </w:pPr>
            <w:r w:rsidRPr="00BB0566">
              <w:rPr>
                <w:sz w:val="22"/>
                <w:szCs w:val="22"/>
                <w:lang w:val="ro-MD"/>
              </w:rPr>
              <w:t>2.</w:t>
            </w:r>
          </w:p>
        </w:tc>
        <w:tc>
          <w:tcPr>
            <w:tcW w:w="2268" w:type="dxa"/>
            <w:vAlign w:val="center"/>
          </w:tcPr>
          <w:p w14:paraId="409E94B0" w14:textId="50A18733" w:rsidR="00884F0A" w:rsidRPr="00BB0566" w:rsidRDefault="00000000" w:rsidP="00BB0566">
            <w:pPr>
              <w:pStyle w:val="a"/>
              <w:numPr>
                <w:ilvl w:val="0"/>
                <w:numId w:val="0"/>
              </w:numPr>
              <w:ind w:right="-105"/>
              <w:jc w:val="left"/>
              <w:rPr>
                <w:spacing w:val="-7"/>
                <w:sz w:val="22"/>
                <w:szCs w:val="22"/>
                <w:lang w:val="ro-MD"/>
              </w:rPr>
            </w:pPr>
            <w:r w:rsidRPr="00BB0566">
              <w:rPr>
                <w:sz w:val="22"/>
                <w:szCs w:val="22"/>
                <w:lang w:val="ro-MD"/>
              </w:rPr>
              <w:t>Declarație</w:t>
            </w:r>
            <w:r w:rsidRPr="00BB0566">
              <w:rPr>
                <w:spacing w:val="-8"/>
                <w:sz w:val="22"/>
                <w:szCs w:val="22"/>
                <w:lang w:val="ro-MD"/>
              </w:rPr>
              <w:t xml:space="preserve"> </w:t>
            </w:r>
            <w:r w:rsidRPr="00BB0566">
              <w:rPr>
                <w:sz w:val="22"/>
                <w:szCs w:val="22"/>
                <w:lang w:val="ro-MD"/>
              </w:rPr>
              <w:t>privind</w:t>
            </w:r>
            <w:r w:rsidRPr="00BB0566">
              <w:rPr>
                <w:spacing w:val="-7"/>
                <w:sz w:val="22"/>
                <w:szCs w:val="22"/>
                <w:lang w:val="ro-MD"/>
              </w:rPr>
              <w:t xml:space="preserve"> </w:t>
            </w:r>
            <w:r w:rsidRPr="00BB0566">
              <w:rPr>
                <w:sz w:val="22"/>
                <w:szCs w:val="22"/>
                <w:lang w:val="ro-MD"/>
              </w:rPr>
              <w:t xml:space="preserve">experiența </w:t>
            </w:r>
            <w:r w:rsidRPr="00BB0566">
              <w:rPr>
                <w:spacing w:val="-57"/>
                <w:sz w:val="22"/>
                <w:szCs w:val="22"/>
                <w:lang w:val="ro-MD"/>
              </w:rPr>
              <w:t xml:space="preserve"> </w:t>
            </w:r>
            <w:r w:rsidRPr="00BB0566">
              <w:rPr>
                <w:sz w:val="22"/>
                <w:szCs w:val="22"/>
                <w:lang w:val="ro-MD"/>
              </w:rPr>
              <w:t>similară</w:t>
            </w:r>
          </w:p>
        </w:tc>
        <w:tc>
          <w:tcPr>
            <w:tcW w:w="5387" w:type="dxa"/>
            <w:vAlign w:val="center"/>
          </w:tcPr>
          <w:p w14:paraId="1EBB0A71" w14:textId="77777777" w:rsidR="00884F0A" w:rsidRPr="00BB0566" w:rsidRDefault="00000000" w:rsidP="00884F0A">
            <w:pPr>
              <w:pStyle w:val="a"/>
              <w:numPr>
                <w:ilvl w:val="0"/>
                <w:numId w:val="0"/>
              </w:numPr>
              <w:rPr>
                <w:b/>
                <w:sz w:val="22"/>
                <w:szCs w:val="22"/>
              </w:rPr>
            </w:pPr>
            <w:r w:rsidRPr="00BB0566">
              <w:rPr>
                <w:sz w:val="22"/>
                <w:szCs w:val="22"/>
                <w:lang w:val="ro-MD"/>
              </w:rPr>
              <w:t xml:space="preserve">Completată în conformitate cu </w:t>
            </w:r>
            <w:r w:rsidRPr="00BB0566">
              <w:rPr>
                <w:b/>
                <w:bCs/>
                <w:i/>
                <w:iCs/>
                <w:sz w:val="22"/>
                <w:szCs w:val="22"/>
                <w:lang w:val="ro-MD"/>
              </w:rPr>
              <w:t>Anexa nr. 12</w:t>
            </w:r>
            <w:r w:rsidRPr="00BB0566">
              <w:rPr>
                <w:sz w:val="22"/>
                <w:szCs w:val="22"/>
                <w:lang w:val="ro-MD"/>
              </w:rPr>
              <w:t xml:space="preserve"> la Documentația </w:t>
            </w:r>
            <w:r w:rsidRPr="00BB0566">
              <w:rPr>
                <w:spacing w:val="-57"/>
                <w:sz w:val="22"/>
                <w:szCs w:val="22"/>
                <w:lang w:val="ro-MD"/>
              </w:rPr>
              <w:t xml:space="preserve"> </w:t>
            </w:r>
            <w:r w:rsidRPr="00BB0566">
              <w:rPr>
                <w:sz w:val="22"/>
                <w:szCs w:val="22"/>
                <w:lang w:val="ro-MD"/>
              </w:rPr>
              <w:t>standard nr. 69/2021, confirmată prin ștampila și semnătura participantului sau semnată electronic.</w:t>
            </w:r>
          </w:p>
        </w:tc>
        <w:tc>
          <w:tcPr>
            <w:tcW w:w="1559" w:type="dxa"/>
            <w:vAlign w:val="center"/>
          </w:tcPr>
          <w:p w14:paraId="088C571D" w14:textId="77777777" w:rsidR="00884F0A" w:rsidRPr="00BB0566" w:rsidRDefault="00000000" w:rsidP="000F7BD4">
            <w:pPr>
              <w:pStyle w:val="a"/>
              <w:numPr>
                <w:ilvl w:val="0"/>
                <w:numId w:val="0"/>
              </w:numPr>
              <w:jc w:val="center"/>
              <w:rPr>
                <w:b/>
                <w:sz w:val="22"/>
                <w:szCs w:val="22"/>
              </w:rPr>
            </w:pPr>
            <w:r w:rsidRPr="00BB0566">
              <w:rPr>
                <w:b/>
                <w:sz w:val="22"/>
                <w:szCs w:val="22"/>
              </w:rPr>
              <w:t>Obligatoriu</w:t>
            </w:r>
          </w:p>
        </w:tc>
      </w:tr>
      <w:tr w:rsidR="001A3BAF" w14:paraId="63708FE2" w14:textId="77777777" w:rsidTr="000F7BD4">
        <w:trPr>
          <w:trHeight w:val="996"/>
        </w:trPr>
        <w:tc>
          <w:tcPr>
            <w:tcW w:w="567" w:type="dxa"/>
            <w:vAlign w:val="center"/>
          </w:tcPr>
          <w:p w14:paraId="327D9AC1" w14:textId="77777777" w:rsidR="00884F0A" w:rsidRPr="00BB0566" w:rsidRDefault="00000000" w:rsidP="00884F0A">
            <w:pPr>
              <w:pStyle w:val="a"/>
              <w:numPr>
                <w:ilvl w:val="0"/>
                <w:numId w:val="0"/>
              </w:numPr>
              <w:ind w:right="-114"/>
              <w:rPr>
                <w:sz w:val="22"/>
                <w:szCs w:val="22"/>
                <w:lang w:val="ro-MD"/>
              </w:rPr>
            </w:pPr>
            <w:r w:rsidRPr="00BB0566">
              <w:rPr>
                <w:sz w:val="22"/>
                <w:szCs w:val="22"/>
                <w:lang w:val="ro-MD"/>
              </w:rPr>
              <w:t>3.</w:t>
            </w:r>
          </w:p>
        </w:tc>
        <w:tc>
          <w:tcPr>
            <w:tcW w:w="2268" w:type="dxa"/>
            <w:vAlign w:val="center"/>
          </w:tcPr>
          <w:p w14:paraId="17A6BC87" w14:textId="77777777" w:rsidR="00884F0A" w:rsidRPr="00BB0566" w:rsidRDefault="00000000" w:rsidP="00BB0566">
            <w:pPr>
              <w:pStyle w:val="TableParagraph"/>
              <w:tabs>
                <w:tab w:val="right" w:pos="5245"/>
              </w:tabs>
              <w:spacing w:line="268" w:lineRule="exact"/>
              <w:ind w:left="0" w:right="-105"/>
              <w:jc w:val="left"/>
              <w:rPr>
                <w:lang w:val="ro-MD"/>
              </w:rPr>
            </w:pPr>
            <w:r w:rsidRPr="00BB0566">
              <w:rPr>
                <w:lang w:val="ro-MD"/>
              </w:rPr>
              <w:t>Declarație</w:t>
            </w:r>
            <w:r w:rsidRPr="00BB0566">
              <w:rPr>
                <w:spacing w:val="-4"/>
                <w:lang w:val="ro-MD"/>
              </w:rPr>
              <w:t xml:space="preserve"> </w:t>
            </w:r>
            <w:r w:rsidRPr="00BB0566">
              <w:rPr>
                <w:lang w:val="ro-MD"/>
              </w:rPr>
              <w:t>privind</w:t>
            </w:r>
            <w:r w:rsidRPr="00BB0566">
              <w:rPr>
                <w:spacing w:val="3"/>
                <w:lang w:val="ro-MD"/>
              </w:rPr>
              <w:t xml:space="preserve"> </w:t>
            </w:r>
            <w:r w:rsidRPr="00BB0566">
              <w:rPr>
                <w:lang w:val="ro-MD"/>
              </w:rPr>
              <w:t>lista principalelor</w:t>
            </w:r>
            <w:r w:rsidRPr="00BB0566">
              <w:rPr>
                <w:spacing w:val="2"/>
                <w:lang w:val="ro-MD"/>
              </w:rPr>
              <w:t xml:space="preserve"> </w:t>
            </w:r>
            <w:r w:rsidRPr="00BB0566">
              <w:rPr>
                <w:lang w:val="ro-MD"/>
              </w:rPr>
              <w:t>lucrări executate</w:t>
            </w:r>
            <w:r w:rsidRPr="00BB0566">
              <w:rPr>
                <w:spacing w:val="-4"/>
                <w:lang w:val="ro-MD"/>
              </w:rPr>
              <w:t xml:space="preserve"> </w:t>
            </w:r>
            <w:r w:rsidRPr="00BB0566">
              <w:rPr>
                <w:lang w:val="ro-MD"/>
              </w:rPr>
              <w:t xml:space="preserve">în </w:t>
            </w:r>
            <w:r w:rsidRPr="00BB0566">
              <w:rPr>
                <w:spacing w:val="-57"/>
                <w:lang w:val="ro-MD"/>
              </w:rPr>
              <w:t xml:space="preserve">    </w:t>
            </w:r>
            <w:r w:rsidRPr="00BB0566">
              <w:rPr>
                <w:lang w:val="ro-MD"/>
              </w:rPr>
              <w:t>ultimul</w:t>
            </w:r>
            <w:r w:rsidRPr="00BB0566">
              <w:rPr>
                <w:spacing w:val="-8"/>
                <w:lang w:val="ro-MD"/>
              </w:rPr>
              <w:t xml:space="preserve"> </w:t>
            </w:r>
            <w:r w:rsidRPr="00BB0566">
              <w:rPr>
                <w:lang w:val="ro-MD"/>
              </w:rPr>
              <w:t>an</w:t>
            </w:r>
            <w:r w:rsidRPr="00BB0566">
              <w:rPr>
                <w:spacing w:val="-3"/>
                <w:lang w:val="ro-MD"/>
              </w:rPr>
              <w:t xml:space="preserve"> </w:t>
            </w:r>
            <w:r w:rsidRPr="00BB0566">
              <w:rPr>
                <w:lang w:val="ro-MD"/>
              </w:rPr>
              <w:t>de activitate</w:t>
            </w:r>
          </w:p>
        </w:tc>
        <w:tc>
          <w:tcPr>
            <w:tcW w:w="5387" w:type="dxa"/>
            <w:vAlign w:val="center"/>
          </w:tcPr>
          <w:p w14:paraId="729B356C" w14:textId="77777777" w:rsidR="00884F0A" w:rsidRPr="00BB0566" w:rsidRDefault="00000000" w:rsidP="00884F0A">
            <w:pPr>
              <w:pStyle w:val="a"/>
              <w:numPr>
                <w:ilvl w:val="0"/>
                <w:numId w:val="0"/>
              </w:numPr>
              <w:rPr>
                <w:b/>
                <w:sz w:val="22"/>
                <w:szCs w:val="22"/>
              </w:rPr>
            </w:pPr>
            <w:r w:rsidRPr="00BB0566">
              <w:rPr>
                <w:sz w:val="22"/>
                <w:szCs w:val="22"/>
                <w:lang w:val="ro-MD"/>
              </w:rPr>
              <w:t xml:space="preserve">Completată în conformitate cu </w:t>
            </w:r>
            <w:r w:rsidRPr="00BB0566">
              <w:rPr>
                <w:b/>
                <w:bCs/>
                <w:i/>
                <w:iCs/>
                <w:sz w:val="22"/>
                <w:szCs w:val="22"/>
                <w:lang w:val="ro-MD"/>
              </w:rPr>
              <w:t>Anexa nr. 13</w:t>
            </w:r>
            <w:r w:rsidRPr="00BB0566">
              <w:rPr>
                <w:sz w:val="22"/>
                <w:szCs w:val="22"/>
                <w:lang w:val="ro-MD"/>
              </w:rPr>
              <w:t xml:space="preserve"> la Documentația </w:t>
            </w:r>
            <w:r w:rsidRPr="00BB0566">
              <w:rPr>
                <w:spacing w:val="-57"/>
                <w:sz w:val="22"/>
                <w:szCs w:val="22"/>
                <w:lang w:val="ro-MD"/>
              </w:rPr>
              <w:t xml:space="preserve"> </w:t>
            </w:r>
            <w:r w:rsidRPr="00BB0566">
              <w:rPr>
                <w:sz w:val="22"/>
                <w:szCs w:val="22"/>
                <w:lang w:val="ro-MD"/>
              </w:rPr>
              <w:t>standard nr. 69/2021, confirmată prin ștampila și semnătura participantului sau semnată electronic.</w:t>
            </w:r>
          </w:p>
        </w:tc>
        <w:tc>
          <w:tcPr>
            <w:tcW w:w="1559" w:type="dxa"/>
            <w:vAlign w:val="center"/>
          </w:tcPr>
          <w:p w14:paraId="475D5AC8" w14:textId="77777777" w:rsidR="00884F0A" w:rsidRPr="00BB0566" w:rsidRDefault="00000000" w:rsidP="000F7BD4">
            <w:pPr>
              <w:pStyle w:val="a"/>
              <w:numPr>
                <w:ilvl w:val="0"/>
                <w:numId w:val="0"/>
              </w:numPr>
              <w:jc w:val="center"/>
              <w:rPr>
                <w:b/>
                <w:sz w:val="22"/>
                <w:szCs w:val="22"/>
              </w:rPr>
            </w:pPr>
            <w:r w:rsidRPr="00BB0566">
              <w:rPr>
                <w:b/>
                <w:sz w:val="22"/>
                <w:szCs w:val="22"/>
              </w:rPr>
              <w:t>Obligatoriu</w:t>
            </w:r>
          </w:p>
        </w:tc>
      </w:tr>
      <w:tr w:rsidR="001A3BAF" w14:paraId="46240640" w14:textId="77777777" w:rsidTr="000F7BD4">
        <w:trPr>
          <w:trHeight w:val="70"/>
        </w:trPr>
        <w:tc>
          <w:tcPr>
            <w:tcW w:w="567" w:type="dxa"/>
            <w:vAlign w:val="center"/>
          </w:tcPr>
          <w:p w14:paraId="704CBA26" w14:textId="77777777" w:rsidR="00884F0A" w:rsidRPr="00BB0566" w:rsidRDefault="00000000" w:rsidP="00884F0A">
            <w:pPr>
              <w:pStyle w:val="a"/>
              <w:numPr>
                <w:ilvl w:val="0"/>
                <w:numId w:val="0"/>
              </w:numPr>
              <w:ind w:right="-114"/>
              <w:rPr>
                <w:sz w:val="22"/>
                <w:szCs w:val="22"/>
                <w:lang w:val="ro-MD"/>
              </w:rPr>
            </w:pPr>
            <w:r w:rsidRPr="00BB0566">
              <w:rPr>
                <w:sz w:val="22"/>
                <w:szCs w:val="22"/>
                <w:lang w:val="ro-MD"/>
              </w:rPr>
              <w:t>4.</w:t>
            </w:r>
          </w:p>
        </w:tc>
        <w:tc>
          <w:tcPr>
            <w:tcW w:w="2268" w:type="dxa"/>
            <w:vAlign w:val="center"/>
          </w:tcPr>
          <w:p w14:paraId="4A8E36F8" w14:textId="77777777" w:rsidR="00884F0A" w:rsidRPr="00BB0566" w:rsidRDefault="00000000" w:rsidP="00BB0566">
            <w:pPr>
              <w:pStyle w:val="TableParagraph"/>
              <w:tabs>
                <w:tab w:val="right" w:pos="5245"/>
              </w:tabs>
              <w:ind w:left="0" w:right="-105"/>
              <w:jc w:val="left"/>
              <w:rPr>
                <w:spacing w:val="-57"/>
                <w:lang w:val="ro-MD"/>
              </w:rPr>
            </w:pPr>
            <w:r w:rsidRPr="00BB0566">
              <w:rPr>
                <w:lang w:val="ro-MD"/>
              </w:rPr>
              <w:t>Declarație privind dotările</w:t>
            </w:r>
            <w:r w:rsidRPr="00BB0566">
              <w:rPr>
                <w:spacing w:val="1"/>
                <w:lang w:val="ro-MD"/>
              </w:rPr>
              <w:t xml:space="preserve"> </w:t>
            </w:r>
            <w:r w:rsidRPr="00BB0566">
              <w:rPr>
                <w:lang w:val="ro-MD"/>
              </w:rPr>
              <w:t>specifice, utilajul şi echipamentul</w:t>
            </w:r>
            <w:r w:rsidRPr="00BB0566">
              <w:rPr>
                <w:spacing w:val="-57"/>
                <w:lang w:val="ro-MD"/>
              </w:rPr>
              <w:t xml:space="preserve">             </w:t>
            </w:r>
            <w:r w:rsidRPr="00BB0566">
              <w:rPr>
                <w:lang w:val="ro-MD"/>
              </w:rPr>
              <w:t>necesar pentru</w:t>
            </w:r>
            <w:r w:rsidRPr="00BB0566">
              <w:rPr>
                <w:spacing w:val="-5"/>
                <w:lang w:val="ro-MD"/>
              </w:rPr>
              <w:t xml:space="preserve"> </w:t>
            </w:r>
            <w:r w:rsidRPr="00BB0566">
              <w:rPr>
                <w:lang w:val="ro-MD"/>
              </w:rPr>
              <w:t>îndeplinirea corespunzătoare</w:t>
            </w:r>
            <w:r w:rsidRPr="00BB0566">
              <w:rPr>
                <w:spacing w:val="-6"/>
                <w:lang w:val="ro-MD"/>
              </w:rPr>
              <w:t xml:space="preserve"> </w:t>
            </w:r>
            <w:r w:rsidRPr="00BB0566">
              <w:rPr>
                <w:lang w:val="ro-MD"/>
              </w:rPr>
              <w:t>a</w:t>
            </w:r>
            <w:r w:rsidRPr="00BB0566">
              <w:rPr>
                <w:spacing w:val="-2"/>
                <w:lang w:val="ro-MD"/>
              </w:rPr>
              <w:t xml:space="preserve"> </w:t>
            </w:r>
            <w:r w:rsidRPr="00BB0566">
              <w:rPr>
                <w:lang w:val="ro-MD"/>
              </w:rPr>
              <w:t>contractului</w:t>
            </w:r>
          </w:p>
        </w:tc>
        <w:tc>
          <w:tcPr>
            <w:tcW w:w="5387" w:type="dxa"/>
            <w:vAlign w:val="center"/>
          </w:tcPr>
          <w:p w14:paraId="4CDFA8FA" w14:textId="77777777" w:rsidR="00884F0A" w:rsidRPr="00BB0566" w:rsidRDefault="00000000" w:rsidP="001B3439">
            <w:pPr>
              <w:pStyle w:val="a"/>
              <w:ind w:left="0"/>
              <w:rPr>
                <w:b/>
                <w:sz w:val="22"/>
                <w:szCs w:val="22"/>
              </w:rPr>
            </w:pPr>
            <w:r w:rsidRPr="00BB0566">
              <w:rPr>
                <w:sz w:val="22"/>
                <w:szCs w:val="22"/>
                <w:lang w:val="ro-MD"/>
              </w:rPr>
              <w:t xml:space="preserve">Completată în conformitate cu </w:t>
            </w:r>
            <w:r w:rsidRPr="00BB0566">
              <w:rPr>
                <w:b/>
                <w:bCs/>
                <w:i/>
                <w:iCs/>
                <w:sz w:val="22"/>
                <w:szCs w:val="22"/>
                <w:lang w:val="ro-MD"/>
              </w:rPr>
              <w:t>Anexa nr. 14</w:t>
            </w:r>
            <w:r w:rsidRPr="00BB0566">
              <w:rPr>
                <w:sz w:val="22"/>
                <w:szCs w:val="22"/>
                <w:lang w:val="ro-MD"/>
              </w:rPr>
              <w:t xml:space="preserve"> la Documentația </w:t>
            </w:r>
            <w:r w:rsidRPr="00BB0566">
              <w:rPr>
                <w:spacing w:val="-57"/>
                <w:sz w:val="22"/>
                <w:szCs w:val="22"/>
                <w:lang w:val="ro-MD"/>
              </w:rPr>
              <w:t xml:space="preserve"> </w:t>
            </w:r>
            <w:r w:rsidRPr="00BB0566">
              <w:rPr>
                <w:sz w:val="22"/>
                <w:szCs w:val="22"/>
                <w:lang w:val="ro-MD"/>
              </w:rPr>
              <w:t>standard nr. 69/2021, confirmată prin ștampila și semnătura participantului sau semnată electronic.</w:t>
            </w:r>
          </w:p>
        </w:tc>
        <w:tc>
          <w:tcPr>
            <w:tcW w:w="1559" w:type="dxa"/>
            <w:vAlign w:val="center"/>
          </w:tcPr>
          <w:p w14:paraId="3B625357" w14:textId="77777777" w:rsidR="00884F0A" w:rsidRPr="00BB0566" w:rsidRDefault="00000000" w:rsidP="000F7BD4">
            <w:pPr>
              <w:pStyle w:val="a"/>
              <w:numPr>
                <w:ilvl w:val="0"/>
                <w:numId w:val="0"/>
              </w:numPr>
              <w:jc w:val="center"/>
              <w:rPr>
                <w:b/>
                <w:sz w:val="22"/>
                <w:szCs w:val="22"/>
              </w:rPr>
            </w:pPr>
            <w:r w:rsidRPr="00BB0566">
              <w:rPr>
                <w:b/>
                <w:sz w:val="22"/>
                <w:szCs w:val="22"/>
              </w:rPr>
              <w:t>Obligatoriu</w:t>
            </w:r>
          </w:p>
        </w:tc>
      </w:tr>
      <w:tr w:rsidR="001A3BAF" w14:paraId="67C91FAC" w14:textId="77777777" w:rsidTr="000F7BD4">
        <w:trPr>
          <w:trHeight w:val="70"/>
        </w:trPr>
        <w:tc>
          <w:tcPr>
            <w:tcW w:w="567" w:type="dxa"/>
            <w:vAlign w:val="center"/>
          </w:tcPr>
          <w:p w14:paraId="6F109053" w14:textId="77777777" w:rsidR="00884F0A" w:rsidRPr="00BB0566" w:rsidRDefault="00000000" w:rsidP="00884F0A">
            <w:pPr>
              <w:pStyle w:val="a"/>
              <w:numPr>
                <w:ilvl w:val="0"/>
                <w:numId w:val="0"/>
              </w:numPr>
              <w:ind w:right="-114"/>
              <w:rPr>
                <w:sz w:val="22"/>
                <w:szCs w:val="22"/>
                <w:lang w:val="ro-MD"/>
              </w:rPr>
            </w:pPr>
            <w:r w:rsidRPr="00BB0566">
              <w:rPr>
                <w:sz w:val="22"/>
                <w:szCs w:val="22"/>
                <w:lang w:val="ro-MD"/>
              </w:rPr>
              <w:t>5.</w:t>
            </w:r>
          </w:p>
        </w:tc>
        <w:tc>
          <w:tcPr>
            <w:tcW w:w="2268" w:type="dxa"/>
            <w:vAlign w:val="center"/>
          </w:tcPr>
          <w:p w14:paraId="697DC081" w14:textId="77777777" w:rsidR="00884F0A" w:rsidRPr="00BB0566" w:rsidRDefault="00000000" w:rsidP="00BB0566">
            <w:pPr>
              <w:pStyle w:val="a"/>
              <w:numPr>
                <w:ilvl w:val="0"/>
                <w:numId w:val="0"/>
              </w:numPr>
              <w:ind w:right="-105"/>
              <w:jc w:val="left"/>
              <w:rPr>
                <w:sz w:val="22"/>
                <w:szCs w:val="22"/>
                <w:lang w:val="ro-MD"/>
              </w:rPr>
            </w:pPr>
            <w:r w:rsidRPr="00BB0566">
              <w:rPr>
                <w:sz w:val="22"/>
                <w:szCs w:val="22"/>
              </w:rPr>
              <w:t>Declaraţie privind personalul de specialitate propus pentru implementarea contractului</w:t>
            </w:r>
          </w:p>
        </w:tc>
        <w:tc>
          <w:tcPr>
            <w:tcW w:w="5387" w:type="dxa"/>
            <w:vAlign w:val="center"/>
          </w:tcPr>
          <w:p w14:paraId="184EF48D" w14:textId="77777777" w:rsidR="00884F0A" w:rsidRPr="00BB0566" w:rsidRDefault="00000000" w:rsidP="001B3439">
            <w:pPr>
              <w:pStyle w:val="a"/>
              <w:ind w:left="0"/>
              <w:rPr>
                <w:b/>
                <w:sz w:val="22"/>
                <w:szCs w:val="22"/>
              </w:rPr>
            </w:pPr>
            <w:r w:rsidRPr="00BB0566">
              <w:rPr>
                <w:sz w:val="22"/>
                <w:szCs w:val="22"/>
                <w:lang w:val="ro-MD"/>
              </w:rPr>
              <w:t xml:space="preserve">Completată în conformitate cu </w:t>
            </w:r>
            <w:r w:rsidRPr="00BB0566">
              <w:rPr>
                <w:b/>
                <w:bCs/>
                <w:i/>
                <w:iCs/>
                <w:sz w:val="22"/>
                <w:szCs w:val="22"/>
                <w:lang w:val="ro-MD"/>
              </w:rPr>
              <w:t>Anexa nr. 15</w:t>
            </w:r>
            <w:r w:rsidRPr="00BB0566">
              <w:rPr>
                <w:sz w:val="22"/>
                <w:szCs w:val="22"/>
                <w:lang w:val="ro-MD"/>
              </w:rPr>
              <w:t xml:space="preserve"> la Documentația</w:t>
            </w:r>
            <w:r w:rsidRPr="00BB0566">
              <w:rPr>
                <w:spacing w:val="-57"/>
                <w:sz w:val="22"/>
                <w:szCs w:val="22"/>
                <w:lang w:val="ro-MD"/>
              </w:rPr>
              <w:t xml:space="preserve"> </w:t>
            </w:r>
            <w:r w:rsidRPr="00BB0566">
              <w:rPr>
                <w:sz w:val="22"/>
                <w:szCs w:val="22"/>
                <w:lang w:val="ro-MD"/>
              </w:rPr>
              <w:t>standard nr. 69/2021, confirmată prin ștampila și semnătura participantului sau semnată electronic.</w:t>
            </w:r>
          </w:p>
        </w:tc>
        <w:tc>
          <w:tcPr>
            <w:tcW w:w="1559" w:type="dxa"/>
            <w:vAlign w:val="center"/>
          </w:tcPr>
          <w:p w14:paraId="280876FA" w14:textId="77777777" w:rsidR="00884F0A" w:rsidRPr="00BB0566" w:rsidRDefault="00000000" w:rsidP="000F7BD4">
            <w:pPr>
              <w:pStyle w:val="a"/>
              <w:numPr>
                <w:ilvl w:val="0"/>
                <w:numId w:val="0"/>
              </w:numPr>
              <w:jc w:val="center"/>
              <w:rPr>
                <w:b/>
                <w:sz w:val="22"/>
                <w:szCs w:val="22"/>
              </w:rPr>
            </w:pPr>
            <w:r w:rsidRPr="00BB0566">
              <w:rPr>
                <w:b/>
                <w:sz w:val="22"/>
                <w:szCs w:val="22"/>
              </w:rPr>
              <w:t>Obligatoriu</w:t>
            </w:r>
          </w:p>
        </w:tc>
      </w:tr>
      <w:tr w:rsidR="001A3BAF" w14:paraId="05F8C7DD" w14:textId="77777777" w:rsidTr="000F7BD4">
        <w:trPr>
          <w:trHeight w:val="70"/>
        </w:trPr>
        <w:tc>
          <w:tcPr>
            <w:tcW w:w="567" w:type="dxa"/>
            <w:vAlign w:val="center"/>
          </w:tcPr>
          <w:p w14:paraId="29D0F4EF" w14:textId="77777777" w:rsidR="00884F0A" w:rsidRPr="00BB0566" w:rsidRDefault="00000000" w:rsidP="00884F0A">
            <w:pPr>
              <w:pStyle w:val="a"/>
              <w:numPr>
                <w:ilvl w:val="0"/>
                <w:numId w:val="0"/>
              </w:numPr>
              <w:ind w:right="-114"/>
              <w:rPr>
                <w:sz w:val="22"/>
                <w:szCs w:val="22"/>
                <w:lang w:val="ro-MD"/>
              </w:rPr>
            </w:pPr>
            <w:r w:rsidRPr="00BB0566">
              <w:rPr>
                <w:sz w:val="22"/>
                <w:szCs w:val="22"/>
                <w:lang w:val="ro-MD"/>
              </w:rPr>
              <w:t>6.</w:t>
            </w:r>
          </w:p>
        </w:tc>
        <w:tc>
          <w:tcPr>
            <w:tcW w:w="2268" w:type="dxa"/>
            <w:vAlign w:val="center"/>
          </w:tcPr>
          <w:p w14:paraId="573B8459" w14:textId="0E9EC3EF" w:rsidR="00884F0A" w:rsidRPr="00F8516A" w:rsidRDefault="00000000" w:rsidP="00F8516A">
            <w:pPr>
              <w:pStyle w:val="TableParagraph"/>
              <w:tabs>
                <w:tab w:val="right" w:pos="5245"/>
              </w:tabs>
              <w:ind w:left="0" w:right="-112"/>
              <w:jc w:val="left"/>
              <w:rPr>
                <w:spacing w:val="-1"/>
                <w:lang w:val="ro-MD"/>
              </w:rPr>
            </w:pPr>
            <w:r w:rsidRPr="00BB0566">
              <w:rPr>
                <w:lang w:val="ro-MD"/>
              </w:rPr>
              <w:t>Lista subcontractanților</w:t>
            </w:r>
            <w:r w:rsidRPr="00BB0566">
              <w:rPr>
                <w:spacing w:val="-1"/>
                <w:lang w:val="ro-MD"/>
              </w:rPr>
              <w:t xml:space="preserve"> </w:t>
            </w:r>
            <w:r w:rsidRPr="00BB0566">
              <w:rPr>
                <w:lang w:val="ro-MD"/>
              </w:rPr>
              <w:t>și partea/părțile</w:t>
            </w:r>
            <w:r w:rsidRPr="00BB0566">
              <w:rPr>
                <w:spacing w:val="-3"/>
                <w:lang w:val="ro-MD"/>
              </w:rPr>
              <w:t xml:space="preserve"> </w:t>
            </w:r>
            <w:r w:rsidRPr="00BB0566">
              <w:rPr>
                <w:lang w:val="ro-MD"/>
              </w:rPr>
              <w:t>din</w:t>
            </w:r>
            <w:r w:rsidRPr="00BB0566">
              <w:rPr>
                <w:spacing w:val="-4"/>
                <w:lang w:val="ro-MD"/>
              </w:rPr>
              <w:t xml:space="preserve"> </w:t>
            </w:r>
            <w:r w:rsidRPr="00BB0566">
              <w:rPr>
                <w:lang w:val="ro-MD"/>
              </w:rPr>
              <w:t>contract</w:t>
            </w:r>
            <w:r w:rsidRPr="00BB0566">
              <w:rPr>
                <w:spacing w:val="-1"/>
                <w:lang w:val="ro-MD"/>
              </w:rPr>
              <w:t xml:space="preserve"> </w:t>
            </w:r>
            <w:r w:rsidRPr="00BB0566">
              <w:rPr>
                <w:lang w:val="ro-MD"/>
              </w:rPr>
              <w:t>care</w:t>
            </w:r>
            <w:r w:rsidRPr="00BB0566">
              <w:rPr>
                <w:spacing w:val="-2"/>
                <w:lang w:val="ro-MD"/>
              </w:rPr>
              <w:t xml:space="preserve"> </w:t>
            </w:r>
            <w:r w:rsidRPr="00BB0566">
              <w:rPr>
                <w:lang w:val="ro-MD"/>
              </w:rPr>
              <w:t xml:space="preserve">sunt </w:t>
            </w:r>
            <w:r w:rsidRPr="00BB0566">
              <w:rPr>
                <w:spacing w:val="-57"/>
                <w:lang w:val="ro-MD"/>
              </w:rPr>
              <w:t xml:space="preserve">  </w:t>
            </w:r>
            <w:r w:rsidRPr="00BB0566">
              <w:rPr>
                <w:lang w:val="ro-MD"/>
              </w:rPr>
              <w:t>îndeplinite de aceștia</w:t>
            </w:r>
          </w:p>
        </w:tc>
        <w:tc>
          <w:tcPr>
            <w:tcW w:w="5387" w:type="dxa"/>
            <w:vAlign w:val="center"/>
          </w:tcPr>
          <w:p w14:paraId="215123E0" w14:textId="77777777" w:rsidR="00884F0A" w:rsidRPr="00BB0566" w:rsidRDefault="00000000" w:rsidP="001B3439">
            <w:pPr>
              <w:pStyle w:val="a"/>
              <w:ind w:left="0"/>
              <w:rPr>
                <w:b/>
                <w:sz w:val="22"/>
                <w:szCs w:val="22"/>
              </w:rPr>
            </w:pPr>
            <w:r w:rsidRPr="00BB0566">
              <w:rPr>
                <w:sz w:val="22"/>
                <w:szCs w:val="22"/>
                <w:lang w:val="ro-MD"/>
              </w:rPr>
              <w:t xml:space="preserve">Completată în conformitate cu </w:t>
            </w:r>
            <w:r w:rsidRPr="00BB0566">
              <w:rPr>
                <w:b/>
                <w:bCs/>
                <w:i/>
                <w:iCs/>
                <w:sz w:val="22"/>
                <w:szCs w:val="22"/>
                <w:lang w:val="ro-MD"/>
              </w:rPr>
              <w:t>Anexa nr. 16</w:t>
            </w:r>
            <w:r w:rsidRPr="00BB0566">
              <w:rPr>
                <w:sz w:val="22"/>
                <w:szCs w:val="22"/>
                <w:lang w:val="ro-MD"/>
              </w:rPr>
              <w:t xml:space="preserve"> la Documentația</w:t>
            </w:r>
            <w:r w:rsidRPr="00BB0566">
              <w:rPr>
                <w:spacing w:val="-57"/>
                <w:sz w:val="22"/>
                <w:szCs w:val="22"/>
                <w:lang w:val="ro-MD"/>
              </w:rPr>
              <w:t xml:space="preserve"> </w:t>
            </w:r>
            <w:r w:rsidRPr="00BB0566">
              <w:rPr>
                <w:sz w:val="22"/>
                <w:szCs w:val="22"/>
                <w:lang w:val="ro-MD"/>
              </w:rPr>
              <w:t>standard nr. 69/2021, confirmată prin ștampila și semnătura participantului sau semnată electronic.</w:t>
            </w:r>
          </w:p>
        </w:tc>
        <w:tc>
          <w:tcPr>
            <w:tcW w:w="1559" w:type="dxa"/>
            <w:vAlign w:val="center"/>
          </w:tcPr>
          <w:p w14:paraId="40D9FE2C" w14:textId="77777777" w:rsidR="00884F0A" w:rsidRPr="00BB0566" w:rsidRDefault="00000000" w:rsidP="000F7BD4">
            <w:pPr>
              <w:pStyle w:val="a"/>
              <w:numPr>
                <w:ilvl w:val="0"/>
                <w:numId w:val="0"/>
              </w:numPr>
              <w:jc w:val="center"/>
              <w:rPr>
                <w:b/>
                <w:sz w:val="22"/>
                <w:szCs w:val="22"/>
              </w:rPr>
            </w:pPr>
            <w:r w:rsidRPr="00BB0566">
              <w:rPr>
                <w:b/>
                <w:sz w:val="22"/>
                <w:szCs w:val="22"/>
              </w:rPr>
              <w:t>Obligatoriu</w:t>
            </w:r>
          </w:p>
        </w:tc>
      </w:tr>
      <w:tr w:rsidR="001A3BAF" w14:paraId="15830567" w14:textId="77777777" w:rsidTr="000F7BD4">
        <w:trPr>
          <w:trHeight w:val="70"/>
        </w:trPr>
        <w:tc>
          <w:tcPr>
            <w:tcW w:w="567" w:type="dxa"/>
            <w:vAlign w:val="center"/>
          </w:tcPr>
          <w:p w14:paraId="34180FA6" w14:textId="77777777" w:rsidR="00884F0A" w:rsidRPr="00BB0566" w:rsidRDefault="00000000" w:rsidP="00884F0A">
            <w:pPr>
              <w:pStyle w:val="a"/>
              <w:numPr>
                <w:ilvl w:val="0"/>
                <w:numId w:val="0"/>
              </w:numPr>
              <w:ind w:right="-114"/>
              <w:rPr>
                <w:sz w:val="22"/>
                <w:szCs w:val="22"/>
                <w:lang w:val="ro-MD"/>
              </w:rPr>
            </w:pPr>
            <w:r w:rsidRPr="00BB0566">
              <w:rPr>
                <w:sz w:val="22"/>
                <w:szCs w:val="22"/>
                <w:lang w:val="ro-MD"/>
              </w:rPr>
              <w:lastRenderedPageBreak/>
              <w:t xml:space="preserve">7. </w:t>
            </w:r>
          </w:p>
        </w:tc>
        <w:tc>
          <w:tcPr>
            <w:tcW w:w="2268" w:type="dxa"/>
            <w:vAlign w:val="center"/>
          </w:tcPr>
          <w:p w14:paraId="1A1D2D25" w14:textId="77777777" w:rsidR="00884F0A" w:rsidRPr="00BB0566" w:rsidRDefault="00000000" w:rsidP="00F8516A">
            <w:pPr>
              <w:pStyle w:val="a"/>
              <w:numPr>
                <w:ilvl w:val="0"/>
                <w:numId w:val="0"/>
              </w:numPr>
              <w:jc w:val="left"/>
              <w:rPr>
                <w:sz w:val="22"/>
                <w:szCs w:val="22"/>
                <w:lang w:val="ro-MD"/>
              </w:rPr>
            </w:pPr>
            <w:r w:rsidRPr="00BB0566">
              <w:rPr>
                <w:sz w:val="22"/>
                <w:szCs w:val="22"/>
              </w:rPr>
              <w:t>Informaţii privind asocierea</w:t>
            </w:r>
          </w:p>
        </w:tc>
        <w:tc>
          <w:tcPr>
            <w:tcW w:w="5387" w:type="dxa"/>
            <w:vAlign w:val="center"/>
          </w:tcPr>
          <w:p w14:paraId="6C59B61C" w14:textId="77777777" w:rsidR="00884F0A" w:rsidRPr="00BB0566" w:rsidRDefault="00000000" w:rsidP="00884F0A">
            <w:pPr>
              <w:pStyle w:val="a"/>
              <w:numPr>
                <w:ilvl w:val="0"/>
                <w:numId w:val="0"/>
              </w:numPr>
              <w:rPr>
                <w:b/>
                <w:sz w:val="22"/>
                <w:szCs w:val="22"/>
              </w:rPr>
            </w:pPr>
            <w:r w:rsidRPr="00BB0566">
              <w:rPr>
                <w:sz w:val="22"/>
                <w:szCs w:val="22"/>
                <w:lang w:val="ro-MD"/>
              </w:rPr>
              <w:t xml:space="preserve">Completate în conformitate cu </w:t>
            </w:r>
            <w:r w:rsidRPr="00BB0566">
              <w:rPr>
                <w:b/>
                <w:bCs/>
                <w:i/>
                <w:iCs/>
                <w:sz w:val="22"/>
                <w:szCs w:val="22"/>
                <w:lang w:val="ro-MD"/>
              </w:rPr>
              <w:t>Anexa nr. 17</w:t>
            </w:r>
            <w:r w:rsidRPr="00BB0566">
              <w:rPr>
                <w:sz w:val="22"/>
                <w:szCs w:val="22"/>
                <w:lang w:val="ro-MD"/>
              </w:rPr>
              <w:t xml:space="preserve"> la Documentația</w:t>
            </w:r>
            <w:r w:rsidRPr="00BB0566">
              <w:rPr>
                <w:spacing w:val="-57"/>
                <w:sz w:val="22"/>
                <w:szCs w:val="22"/>
                <w:lang w:val="ro-MD"/>
              </w:rPr>
              <w:t xml:space="preserve"> </w:t>
            </w:r>
            <w:r w:rsidRPr="00BB0566">
              <w:rPr>
                <w:sz w:val="22"/>
                <w:szCs w:val="22"/>
                <w:lang w:val="ro-MD"/>
              </w:rPr>
              <w:t>standard nr. 69/2021, confirmate prin ștampila și semnătura participantului sau semnate electronic.</w:t>
            </w:r>
          </w:p>
        </w:tc>
        <w:tc>
          <w:tcPr>
            <w:tcW w:w="1559" w:type="dxa"/>
            <w:vAlign w:val="center"/>
          </w:tcPr>
          <w:p w14:paraId="48AC4FED" w14:textId="77777777" w:rsidR="00884F0A" w:rsidRPr="00BB0566" w:rsidRDefault="00000000" w:rsidP="000F7BD4">
            <w:pPr>
              <w:pStyle w:val="a"/>
              <w:numPr>
                <w:ilvl w:val="0"/>
                <w:numId w:val="0"/>
              </w:numPr>
              <w:jc w:val="center"/>
              <w:rPr>
                <w:b/>
                <w:sz w:val="22"/>
                <w:szCs w:val="22"/>
              </w:rPr>
            </w:pPr>
            <w:r w:rsidRPr="00BB0566">
              <w:rPr>
                <w:b/>
                <w:sz w:val="22"/>
                <w:szCs w:val="22"/>
              </w:rPr>
              <w:t>Obligatoriu</w:t>
            </w:r>
          </w:p>
        </w:tc>
      </w:tr>
      <w:tr w:rsidR="001A3BAF" w14:paraId="6DC46357" w14:textId="77777777" w:rsidTr="000F7BD4">
        <w:trPr>
          <w:trHeight w:val="70"/>
        </w:trPr>
        <w:tc>
          <w:tcPr>
            <w:tcW w:w="567" w:type="dxa"/>
            <w:vAlign w:val="center"/>
          </w:tcPr>
          <w:p w14:paraId="5E72ECC6" w14:textId="77777777" w:rsidR="00884F0A" w:rsidRPr="00BB0566" w:rsidRDefault="00000000" w:rsidP="00884F0A">
            <w:pPr>
              <w:pStyle w:val="a"/>
              <w:numPr>
                <w:ilvl w:val="0"/>
                <w:numId w:val="0"/>
              </w:numPr>
              <w:ind w:right="-114"/>
              <w:rPr>
                <w:sz w:val="22"/>
                <w:szCs w:val="22"/>
                <w:lang w:val="ro-MD"/>
              </w:rPr>
            </w:pPr>
            <w:r w:rsidRPr="00BB0566">
              <w:rPr>
                <w:sz w:val="22"/>
                <w:szCs w:val="22"/>
                <w:lang w:val="ro-MD"/>
              </w:rPr>
              <w:t>8.</w:t>
            </w:r>
          </w:p>
        </w:tc>
        <w:tc>
          <w:tcPr>
            <w:tcW w:w="2268" w:type="dxa"/>
            <w:vAlign w:val="center"/>
          </w:tcPr>
          <w:p w14:paraId="79F25625" w14:textId="77777777" w:rsidR="00884F0A" w:rsidRPr="00BB0566" w:rsidRDefault="00000000" w:rsidP="00F8516A">
            <w:pPr>
              <w:pStyle w:val="a"/>
              <w:numPr>
                <w:ilvl w:val="0"/>
                <w:numId w:val="0"/>
              </w:numPr>
              <w:jc w:val="left"/>
              <w:rPr>
                <w:sz w:val="22"/>
                <w:szCs w:val="22"/>
                <w:lang w:val="ro-MD"/>
              </w:rPr>
            </w:pPr>
            <w:r w:rsidRPr="00BB0566">
              <w:rPr>
                <w:sz w:val="22"/>
                <w:szCs w:val="22"/>
                <w:lang w:val="ro-MD"/>
              </w:rPr>
              <w:t>Angajament</w:t>
            </w:r>
            <w:r w:rsidRPr="00BB0566">
              <w:rPr>
                <w:spacing w:val="1"/>
                <w:sz w:val="22"/>
                <w:szCs w:val="22"/>
                <w:lang w:val="ro-MD"/>
              </w:rPr>
              <w:t xml:space="preserve"> </w:t>
            </w:r>
            <w:r w:rsidRPr="00BB0566">
              <w:rPr>
                <w:sz w:val="22"/>
                <w:szCs w:val="22"/>
                <w:lang w:val="ro-MD"/>
              </w:rPr>
              <w:t>terț</w:t>
            </w:r>
            <w:r w:rsidRPr="00BB0566">
              <w:rPr>
                <w:spacing w:val="1"/>
                <w:sz w:val="22"/>
                <w:szCs w:val="22"/>
                <w:lang w:val="ro-MD"/>
              </w:rPr>
              <w:t xml:space="preserve"> </w:t>
            </w:r>
            <w:r w:rsidRPr="00BB0566">
              <w:rPr>
                <w:sz w:val="22"/>
                <w:szCs w:val="22"/>
                <w:lang w:val="ro-MD"/>
              </w:rPr>
              <w:t>susținător</w:t>
            </w:r>
            <w:r w:rsidRPr="00BB0566">
              <w:rPr>
                <w:spacing w:val="-13"/>
                <w:sz w:val="22"/>
                <w:szCs w:val="22"/>
                <w:lang w:val="ro-MD"/>
              </w:rPr>
              <w:t xml:space="preserve"> </w:t>
            </w:r>
            <w:r w:rsidRPr="00BB0566">
              <w:rPr>
                <w:sz w:val="22"/>
                <w:szCs w:val="22"/>
                <w:lang w:val="ro-MD"/>
              </w:rPr>
              <w:t>financiar</w:t>
            </w:r>
          </w:p>
        </w:tc>
        <w:tc>
          <w:tcPr>
            <w:tcW w:w="5387" w:type="dxa"/>
            <w:vAlign w:val="center"/>
          </w:tcPr>
          <w:p w14:paraId="60DFD10F" w14:textId="77777777" w:rsidR="00884F0A" w:rsidRPr="00BB0566" w:rsidRDefault="00000000" w:rsidP="00884F0A">
            <w:pPr>
              <w:pStyle w:val="a"/>
              <w:numPr>
                <w:ilvl w:val="0"/>
                <w:numId w:val="0"/>
              </w:numPr>
              <w:rPr>
                <w:b/>
                <w:sz w:val="22"/>
                <w:szCs w:val="22"/>
              </w:rPr>
            </w:pPr>
            <w:r w:rsidRPr="00BB0566">
              <w:rPr>
                <w:sz w:val="22"/>
                <w:szCs w:val="22"/>
                <w:lang w:val="ro-MD"/>
              </w:rPr>
              <w:t xml:space="preserve">Completat în conformitate cu </w:t>
            </w:r>
            <w:r w:rsidRPr="00BB0566">
              <w:rPr>
                <w:b/>
                <w:bCs/>
                <w:i/>
                <w:iCs/>
                <w:sz w:val="22"/>
                <w:szCs w:val="22"/>
                <w:lang w:val="ro-MD"/>
              </w:rPr>
              <w:t>Anexa nr. 18</w:t>
            </w:r>
            <w:r w:rsidRPr="00BB0566">
              <w:rPr>
                <w:sz w:val="22"/>
                <w:szCs w:val="22"/>
                <w:lang w:val="ro-MD"/>
              </w:rPr>
              <w:t xml:space="preserve"> la Documentația</w:t>
            </w:r>
            <w:r w:rsidRPr="00BB0566">
              <w:rPr>
                <w:spacing w:val="-57"/>
                <w:sz w:val="22"/>
                <w:szCs w:val="22"/>
                <w:lang w:val="ro-MD"/>
              </w:rPr>
              <w:t xml:space="preserve"> </w:t>
            </w:r>
            <w:r w:rsidRPr="00BB0566">
              <w:rPr>
                <w:sz w:val="22"/>
                <w:szCs w:val="22"/>
                <w:lang w:val="ro-MD"/>
              </w:rPr>
              <w:t>standard nr. 69/2021, confirmat prin ștampila și semnătura participantului sau semnat electronic.</w:t>
            </w:r>
          </w:p>
        </w:tc>
        <w:tc>
          <w:tcPr>
            <w:tcW w:w="1559" w:type="dxa"/>
            <w:vAlign w:val="center"/>
          </w:tcPr>
          <w:p w14:paraId="056423F7" w14:textId="77777777" w:rsidR="00884F0A" w:rsidRPr="00BB0566" w:rsidRDefault="00000000" w:rsidP="000F7BD4">
            <w:pPr>
              <w:pStyle w:val="a"/>
              <w:numPr>
                <w:ilvl w:val="0"/>
                <w:numId w:val="0"/>
              </w:numPr>
              <w:jc w:val="center"/>
              <w:rPr>
                <w:b/>
                <w:sz w:val="22"/>
                <w:szCs w:val="22"/>
              </w:rPr>
            </w:pPr>
            <w:r w:rsidRPr="00BB0566">
              <w:rPr>
                <w:b/>
                <w:sz w:val="22"/>
                <w:szCs w:val="22"/>
              </w:rPr>
              <w:t>Obligatoriu</w:t>
            </w:r>
          </w:p>
        </w:tc>
      </w:tr>
      <w:tr w:rsidR="001A3BAF" w14:paraId="1B8B52D8" w14:textId="77777777" w:rsidTr="000F7BD4">
        <w:trPr>
          <w:trHeight w:val="70"/>
        </w:trPr>
        <w:tc>
          <w:tcPr>
            <w:tcW w:w="567" w:type="dxa"/>
            <w:vAlign w:val="center"/>
          </w:tcPr>
          <w:p w14:paraId="2223EBAE" w14:textId="77777777" w:rsidR="00884F0A" w:rsidRPr="00BB0566" w:rsidRDefault="00000000" w:rsidP="00884F0A">
            <w:pPr>
              <w:pStyle w:val="a"/>
              <w:numPr>
                <w:ilvl w:val="0"/>
                <w:numId w:val="0"/>
              </w:numPr>
              <w:ind w:right="-114"/>
              <w:rPr>
                <w:sz w:val="22"/>
                <w:szCs w:val="22"/>
                <w:lang w:val="ro-MD"/>
              </w:rPr>
            </w:pPr>
            <w:r w:rsidRPr="00BB0566">
              <w:rPr>
                <w:sz w:val="22"/>
                <w:szCs w:val="22"/>
                <w:lang w:val="ro-MD"/>
              </w:rPr>
              <w:t>9.</w:t>
            </w:r>
          </w:p>
        </w:tc>
        <w:tc>
          <w:tcPr>
            <w:tcW w:w="2268" w:type="dxa"/>
            <w:vAlign w:val="center"/>
          </w:tcPr>
          <w:p w14:paraId="57153B6A" w14:textId="77777777" w:rsidR="00884F0A" w:rsidRPr="00BB0566" w:rsidRDefault="00000000" w:rsidP="00F8516A">
            <w:pPr>
              <w:pStyle w:val="a"/>
              <w:numPr>
                <w:ilvl w:val="0"/>
                <w:numId w:val="0"/>
              </w:numPr>
              <w:jc w:val="left"/>
              <w:rPr>
                <w:sz w:val="22"/>
                <w:szCs w:val="22"/>
                <w:lang w:val="ro-MD"/>
              </w:rPr>
            </w:pPr>
            <w:r w:rsidRPr="00BB0566">
              <w:rPr>
                <w:sz w:val="22"/>
                <w:szCs w:val="22"/>
              </w:rPr>
              <w:t xml:space="preserve">Angajament privind susţinerea tehnică și profesională </w:t>
            </w:r>
            <w:proofErr w:type="gramStart"/>
            <w:r w:rsidRPr="00BB0566">
              <w:rPr>
                <w:sz w:val="22"/>
                <w:szCs w:val="22"/>
              </w:rPr>
              <w:t>a</w:t>
            </w:r>
            <w:proofErr w:type="gramEnd"/>
            <w:r w:rsidRPr="00BB0566">
              <w:rPr>
                <w:sz w:val="22"/>
                <w:szCs w:val="22"/>
              </w:rPr>
              <w:t xml:space="preserve"> ofertantului/grupului de operatori economici</w:t>
            </w:r>
          </w:p>
        </w:tc>
        <w:tc>
          <w:tcPr>
            <w:tcW w:w="5387" w:type="dxa"/>
            <w:vAlign w:val="center"/>
          </w:tcPr>
          <w:p w14:paraId="64953D1A" w14:textId="77777777" w:rsidR="00884F0A" w:rsidRPr="00BB0566" w:rsidRDefault="00000000" w:rsidP="00884F0A">
            <w:pPr>
              <w:pStyle w:val="a"/>
              <w:numPr>
                <w:ilvl w:val="0"/>
                <w:numId w:val="0"/>
              </w:numPr>
              <w:rPr>
                <w:b/>
                <w:sz w:val="22"/>
                <w:szCs w:val="22"/>
              </w:rPr>
            </w:pPr>
            <w:r w:rsidRPr="00BB0566">
              <w:rPr>
                <w:sz w:val="22"/>
                <w:szCs w:val="22"/>
                <w:lang w:val="ro-MD"/>
              </w:rPr>
              <w:t xml:space="preserve">Completat în conformitate cu </w:t>
            </w:r>
            <w:r w:rsidRPr="00BB0566">
              <w:rPr>
                <w:b/>
                <w:bCs/>
                <w:i/>
                <w:iCs/>
                <w:sz w:val="22"/>
                <w:szCs w:val="22"/>
                <w:lang w:val="ro-MD"/>
              </w:rPr>
              <w:t>Anexa nr. 19</w:t>
            </w:r>
            <w:r w:rsidRPr="00BB0566">
              <w:rPr>
                <w:sz w:val="22"/>
                <w:szCs w:val="22"/>
                <w:lang w:val="ro-MD"/>
              </w:rPr>
              <w:t xml:space="preserve"> la Documentația</w:t>
            </w:r>
            <w:r w:rsidRPr="00BB0566">
              <w:rPr>
                <w:spacing w:val="-57"/>
                <w:sz w:val="22"/>
                <w:szCs w:val="22"/>
                <w:lang w:val="ro-MD"/>
              </w:rPr>
              <w:t xml:space="preserve"> </w:t>
            </w:r>
            <w:r w:rsidRPr="00BB0566">
              <w:rPr>
                <w:sz w:val="22"/>
                <w:szCs w:val="22"/>
                <w:lang w:val="ro-MD"/>
              </w:rPr>
              <w:t>standard nr. 69/2021, confirmat prin ștampila și semnătura participantului sau semnat electronic.</w:t>
            </w:r>
          </w:p>
        </w:tc>
        <w:tc>
          <w:tcPr>
            <w:tcW w:w="1559" w:type="dxa"/>
            <w:vAlign w:val="center"/>
          </w:tcPr>
          <w:p w14:paraId="4C56085A" w14:textId="77777777" w:rsidR="00884F0A" w:rsidRPr="00BB0566" w:rsidRDefault="00000000" w:rsidP="000F7BD4">
            <w:pPr>
              <w:pStyle w:val="a"/>
              <w:numPr>
                <w:ilvl w:val="0"/>
                <w:numId w:val="0"/>
              </w:numPr>
              <w:jc w:val="center"/>
              <w:rPr>
                <w:b/>
                <w:sz w:val="22"/>
                <w:szCs w:val="22"/>
              </w:rPr>
            </w:pPr>
            <w:r w:rsidRPr="00BB0566">
              <w:rPr>
                <w:b/>
                <w:sz w:val="22"/>
                <w:szCs w:val="22"/>
              </w:rPr>
              <w:t>Obligatoriu</w:t>
            </w:r>
          </w:p>
        </w:tc>
      </w:tr>
      <w:tr w:rsidR="001A3BAF" w14:paraId="0D90497C" w14:textId="77777777" w:rsidTr="000F7BD4">
        <w:trPr>
          <w:trHeight w:val="70"/>
        </w:trPr>
        <w:tc>
          <w:tcPr>
            <w:tcW w:w="567" w:type="dxa"/>
            <w:vAlign w:val="center"/>
          </w:tcPr>
          <w:p w14:paraId="4AF5DC65" w14:textId="77777777" w:rsidR="00884F0A" w:rsidRPr="00BB0566" w:rsidRDefault="00000000" w:rsidP="00884F0A">
            <w:pPr>
              <w:pStyle w:val="a"/>
              <w:numPr>
                <w:ilvl w:val="0"/>
                <w:numId w:val="0"/>
              </w:numPr>
              <w:ind w:right="-114"/>
              <w:rPr>
                <w:sz w:val="22"/>
                <w:szCs w:val="22"/>
                <w:lang w:val="ro-MD"/>
              </w:rPr>
            </w:pPr>
            <w:r w:rsidRPr="00BB0566">
              <w:rPr>
                <w:sz w:val="22"/>
                <w:szCs w:val="22"/>
                <w:lang w:val="ro-MD"/>
              </w:rPr>
              <w:t>10.</w:t>
            </w:r>
          </w:p>
        </w:tc>
        <w:tc>
          <w:tcPr>
            <w:tcW w:w="2268" w:type="dxa"/>
            <w:vAlign w:val="center"/>
          </w:tcPr>
          <w:p w14:paraId="5514E3CF" w14:textId="77777777" w:rsidR="00884F0A" w:rsidRPr="00BB0566" w:rsidRDefault="00000000" w:rsidP="00F8516A">
            <w:pPr>
              <w:pStyle w:val="a"/>
              <w:numPr>
                <w:ilvl w:val="0"/>
                <w:numId w:val="0"/>
              </w:numPr>
              <w:jc w:val="left"/>
              <w:rPr>
                <w:sz w:val="22"/>
                <w:szCs w:val="22"/>
                <w:lang w:val="ro-MD"/>
              </w:rPr>
            </w:pPr>
            <w:r w:rsidRPr="00BB0566">
              <w:rPr>
                <w:sz w:val="22"/>
                <w:szCs w:val="22"/>
              </w:rPr>
              <w:t>Declaraţie terţ susţinător tehnic</w:t>
            </w:r>
          </w:p>
        </w:tc>
        <w:tc>
          <w:tcPr>
            <w:tcW w:w="5387" w:type="dxa"/>
            <w:vAlign w:val="center"/>
          </w:tcPr>
          <w:p w14:paraId="1D74633A" w14:textId="77777777" w:rsidR="00884F0A" w:rsidRPr="00BB0566" w:rsidRDefault="00000000" w:rsidP="00884F0A">
            <w:pPr>
              <w:pStyle w:val="a"/>
              <w:numPr>
                <w:ilvl w:val="0"/>
                <w:numId w:val="0"/>
              </w:numPr>
              <w:rPr>
                <w:b/>
                <w:sz w:val="22"/>
                <w:szCs w:val="22"/>
              </w:rPr>
            </w:pPr>
            <w:r w:rsidRPr="00BB0566">
              <w:rPr>
                <w:sz w:val="22"/>
                <w:szCs w:val="22"/>
                <w:lang w:val="ro-MD"/>
              </w:rPr>
              <w:t xml:space="preserve">Completată în conformitate cu </w:t>
            </w:r>
            <w:r w:rsidRPr="00BB0566">
              <w:rPr>
                <w:b/>
                <w:bCs/>
                <w:i/>
                <w:iCs/>
                <w:sz w:val="22"/>
                <w:szCs w:val="22"/>
                <w:lang w:val="ro-MD"/>
              </w:rPr>
              <w:t>Anexa nr. 20</w:t>
            </w:r>
            <w:r w:rsidRPr="00BB0566">
              <w:rPr>
                <w:sz w:val="22"/>
                <w:szCs w:val="22"/>
                <w:lang w:val="ro-MD"/>
              </w:rPr>
              <w:t xml:space="preserve"> la Documentația</w:t>
            </w:r>
            <w:r w:rsidRPr="00BB0566">
              <w:rPr>
                <w:spacing w:val="-57"/>
                <w:sz w:val="22"/>
                <w:szCs w:val="22"/>
                <w:lang w:val="ro-MD"/>
              </w:rPr>
              <w:t xml:space="preserve"> </w:t>
            </w:r>
            <w:r w:rsidRPr="00BB0566">
              <w:rPr>
                <w:sz w:val="22"/>
                <w:szCs w:val="22"/>
                <w:lang w:val="ro-MD"/>
              </w:rPr>
              <w:t>standard nr. 69/2021, confirmată prin ștampila și semnătura participantului sau semnată electronic.</w:t>
            </w:r>
          </w:p>
        </w:tc>
        <w:tc>
          <w:tcPr>
            <w:tcW w:w="1559" w:type="dxa"/>
            <w:vAlign w:val="center"/>
          </w:tcPr>
          <w:p w14:paraId="150F788C" w14:textId="77777777" w:rsidR="00884F0A" w:rsidRPr="00BB0566" w:rsidRDefault="00000000" w:rsidP="000F7BD4">
            <w:pPr>
              <w:pStyle w:val="a"/>
              <w:numPr>
                <w:ilvl w:val="0"/>
                <w:numId w:val="0"/>
              </w:numPr>
              <w:jc w:val="center"/>
              <w:rPr>
                <w:b/>
                <w:sz w:val="22"/>
                <w:szCs w:val="22"/>
              </w:rPr>
            </w:pPr>
            <w:r w:rsidRPr="00BB0566">
              <w:rPr>
                <w:b/>
                <w:sz w:val="22"/>
                <w:szCs w:val="22"/>
              </w:rPr>
              <w:t>Obligatoriu</w:t>
            </w:r>
          </w:p>
        </w:tc>
      </w:tr>
      <w:tr w:rsidR="001A3BAF" w14:paraId="53159E95" w14:textId="77777777" w:rsidTr="000F7BD4">
        <w:trPr>
          <w:trHeight w:val="70"/>
        </w:trPr>
        <w:tc>
          <w:tcPr>
            <w:tcW w:w="567" w:type="dxa"/>
            <w:vAlign w:val="center"/>
          </w:tcPr>
          <w:p w14:paraId="735FDD7B" w14:textId="77777777" w:rsidR="00884F0A" w:rsidRPr="00BB0566" w:rsidRDefault="00000000" w:rsidP="00884F0A">
            <w:pPr>
              <w:pStyle w:val="a"/>
              <w:numPr>
                <w:ilvl w:val="0"/>
                <w:numId w:val="0"/>
              </w:numPr>
              <w:ind w:right="-114"/>
              <w:rPr>
                <w:sz w:val="22"/>
                <w:szCs w:val="22"/>
                <w:lang w:val="ro-MD"/>
              </w:rPr>
            </w:pPr>
            <w:r w:rsidRPr="00BB0566">
              <w:rPr>
                <w:sz w:val="22"/>
                <w:szCs w:val="22"/>
                <w:lang w:val="ro-MD"/>
              </w:rPr>
              <w:t>11.</w:t>
            </w:r>
          </w:p>
        </w:tc>
        <w:tc>
          <w:tcPr>
            <w:tcW w:w="2268" w:type="dxa"/>
            <w:vAlign w:val="center"/>
          </w:tcPr>
          <w:p w14:paraId="3FC0A3CE" w14:textId="77777777" w:rsidR="00884F0A" w:rsidRPr="00BB0566" w:rsidRDefault="00000000" w:rsidP="00F8516A">
            <w:pPr>
              <w:pStyle w:val="a"/>
              <w:numPr>
                <w:ilvl w:val="0"/>
                <w:numId w:val="0"/>
              </w:numPr>
              <w:jc w:val="left"/>
              <w:rPr>
                <w:sz w:val="22"/>
                <w:szCs w:val="22"/>
                <w:lang w:val="ro-MD"/>
              </w:rPr>
            </w:pPr>
            <w:r w:rsidRPr="00BB0566">
              <w:rPr>
                <w:sz w:val="22"/>
                <w:szCs w:val="22"/>
              </w:rPr>
              <w:t>Declaraţie terţ susţinător profesional</w:t>
            </w:r>
          </w:p>
        </w:tc>
        <w:tc>
          <w:tcPr>
            <w:tcW w:w="5387" w:type="dxa"/>
            <w:vAlign w:val="center"/>
          </w:tcPr>
          <w:p w14:paraId="5C58F3DF" w14:textId="77777777" w:rsidR="00884F0A" w:rsidRPr="00BB0566" w:rsidRDefault="00000000" w:rsidP="00884F0A">
            <w:pPr>
              <w:pStyle w:val="a"/>
              <w:numPr>
                <w:ilvl w:val="0"/>
                <w:numId w:val="0"/>
              </w:numPr>
              <w:rPr>
                <w:b/>
                <w:sz w:val="22"/>
                <w:szCs w:val="22"/>
              </w:rPr>
            </w:pPr>
            <w:r w:rsidRPr="00BB0566">
              <w:rPr>
                <w:sz w:val="22"/>
                <w:szCs w:val="22"/>
                <w:lang w:val="ro-MD"/>
              </w:rPr>
              <w:t xml:space="preserve">Completată în conformitate cu </w:t>
            </w:r>
            <w:r w:rsidRPr="00BB0566">
              <w:rPr>
                <w:b/>
                <w:bCs/>
                <w:i/>
                <w:iCs/>
                <w:sz w:val="22"/>
                <w:szCs w:val="22"/>
                <w:lang w:val="ro-MD"/>
              </w:rPr>
              <w:t>Anexa nr. 21</w:t>
            </w:r>
            <w:r w:rsidRPr="00BB0566">
              <w:rPr>
                <w:sz w:val="22"/>
                <w:szCs w:val="22"/>
                <w:lang w:val="ro-MD"/>
              </w:rPr>
              <w:t xml:space="preserve"> la Documentația</w:t>
            </w:r>
            <w:r w:rsidRPr="00BB0566">
              <w:rPr>
                <w:spacing w:val="-57"/>
                <w:sz w:val="22"/>
                <w:szCs w:val="22"/>
                <w:lang w:val="ro-MD"/>
              </w:rPr>
              <w:t xml:space="preserve"> </w:t>
            </w:r>
            <w:r w:rsidRPr="00BB0566">
              <w:rPr>
                <w:sz w:val="22"/>
                <w:szCs w:val="22"/>
                <w:lang w:val="ro-MD"/>
              </w:rPr>
              <w:t>standard nr. 69/2021, confirmată prin ștampila și semnătura participantului sau semnată electronic.</w:t>
            </w:r>
          </w:p>
        </w:tc>
        <w:tc>
          <w:tcPr>
            <w:tcW w:w="1559" w:type="dxa"/>
            <w:vAlign w:val="center"/>
          </w:tcPr>
          <w:p w14:paraId="5B908A47" w14:textId="77777777" w:rsidR="00884F0A" w:rsidRPr="00BB0566" w:rsidRDefault="00000000" w:rsidP="000F7BD4">
            <w:pPr>
              <w:pStyle w:val="a"/>
              <w:numPr>
                <w:ilvl w:val="0"/>
                <w:numId w:val="0"/>
              </w:numPr>
              <w:jc w:val="center"/>
              <w:rPr>
                <w:b/>
                <w:sz w:val="22"/>
                <w:szCs w:val="22"/>
              </w:rPr>
            </w:pPr>
            <w:r w:rsidRPr="00BB0566">
              <w:rPr>
                <w:b/>
                <w:sz w:val="22"/>
                <w:szCs w:val="22"/>
              </w:rPr>
              <w:t>Obligatoriu</w:t>
            </w:r>
          </w:p>
        </w:tc>
      </w:tr>
      <w:tr w:rsidR="001A3BAF" w14:paraId="4466772F" w14:textId="77777777" w:rsidTr="000F7BD4">
        <w:trPr>
          <w:trHeight w:val="70"/>
        </w:trPr>
        <w:tc>
          <w:tcPr>
            <w:tcW w:w="567" w:type="dxa"/>
            <w:vAlign w:val="center"/>
          </w:tcPr>
          <w:p w14:paraId="7F719D55" w14:textId="77777777" w:rsidR="00884F0A" w:rsidRPr="00BB0566" w:rsidRDefault="00000000" w:rsidP="00884F0A">
            <w:pPr>
              <w:pStyle w:val="a"/>
              <w:numPr>
                <w:ilvl w:val="0"/>
                <w:numId w:val="0"/>
              </w:numPr>
              <w:ind w:right="-114"/>
              <w:rPr>
                <w:sz w:val="22"/>
                <w:szCs w:val="22"/>
                <w:lang w:val="ro-MD"/>
              </w:rPr>
            </w:pPr>
            <w:r w:rsidRPr="00BB0566">
              <w:rPr>
                <w:sz w:val="22"/>
                <w:szCs w:val="22"/>
                <w:lang w:val="ro-MD"/>
              </w:rPr>
              <w:t>12.</w:t>
            </w:r>
          </w:p>
        </w:tc>
        <w:tc>
          <w:tcPr>
            <w:tcW w:w="2268" w:type="dxa"/>
            <w:vAlign w:val="center"/>
          </w:tcPr>
          <w:p w14:paraId="44ADB29A" w14:textId="77777777" w:rsidR="00884F0A" w:rsidRPr="00BB0566" w:rsidRDefault="00000000" w:rsidP="00F8516A">
            <w:pPr>
              <w:pStyle w:val="a"/>
              <w:numPr>
                <w:ilvl w:val="0"/>
                <w:numId w:val="0"/>
              </w:numPr>
              <w:jc w:val="left"/>
              <w:rPr>
                <w:sz w:val="22"/>
                <w:szCs w:val="22"/>
                <w:lang w:val="ro-MD"/>
              </w:rPr>
            </w:pPr>
            <w:r w:rsidRPr="00BB0566">
              <w:rPr>
                <w:sz w:val="22"/>
                <w:szCs w:val="22"/>
              </w:rPr>
              <w:t>Aviz pentru participare la licitațiile publice de lucrări din domeniul construcțiilor și instalațiilor eliberat de Inspectoratul Național pentru Supraveghere Tehnică</w:t>
            </w:r>
          </w:p>
        </w:tc>
        <w:tc>
          <w:tcPr>
            <w:tcW w:w="5387" w:type="dxa"/>
            <w:vAlign w:val="center"/>
          </w:tcPr>
          <w:p w14:paraId="56A98700" w14:textId="77777777" w:rsidR="00884F0A" w:rsidRPr="00BB0566" w:rsidRDefault="00000000" w:rsidP="00884F0A">
            <w:pPr>
              <w:pStyle w:val="a"/>
              <w:numPr>
                <w:ilvl w:val="0"/>
                <w:numId w:val="0"/>
              </w:numPr>
              <w:rPr>
                <w:b/>
                <w:sz w:val="22"/>
                <w:szCs w:val="22"/>
              </w:rPr>
            </w:pPr>
            <w:r w:rsidRPr="00BB0566">
              <w:rPr>
                <w:sz w:val="22"/>
                <w:szCs w:val="22"/>
                <w:lang w:val="ro-MD"/>
              </w:rPr>
              <w:t xml:space="preserve">Completat în conformitate cu </w:t>
            </w:r>
            <w:r w:rsidRPr="00BB0566">
              <w:rPr>
                <w:b/>
                <w:bCs/>
                <w:i/>
                <w:iCs/>
                <w:sz w:val="22"/>
                <w:szCs w:val="22"/>
                <w:lang w:val="ro-MD"/>
              </w:rPr>
              <w:t>Anexa nr. 22</w:t>
            </w:r>
            <w:r w:rsidRPr="00BB0566">
              <w:rPr>
                <w:sz w:val="22"/>
                <w:szCs w:val="22"/>
                <w:lang w:val="ro-MD"/>
              </w:rPr>
              <w:t xml:space="preserve"> la Documentația</w:t>
            </w:r>
            <w:r w:rsidRPr="00BB0566">
              <w:rPr>
                <w:spacing w:val="-57"/>
                <w:sz w:val="22"/>
                <w:szCs w:val="22"/>
                <w:lang w:val="ro-MD"/>
              </w:rPr>
              <w:t xml:space="preserve"> </w:t>
            </w:r>
            <w:r w:rsidRPr="00BB0566">
              <w:rPr>
                <w:sz w:val="22"/>
                <w:szCs w:val="22"/>
                <w:lang w:val="ro-MD"/>
              </w:rPr>
              <w:t>standard nr. 69/2021, iar</w:t>
            </w:r>
            <w:r w:rsidRPr="00BB0566">
              <w:rPr>
                <w:b/>
                <w:bCs/>
                <w:sz w:val="22"/>
                <w:szCs w:val="22"/>
                <w:lang w:val="ro-MD"/>
              </w:rPr>
              <w:t xml:space="preserve"> </w:t>
            </w:r>
            <w:r w:rsidRPr="00BB0566">
              <w:rPr>
                <w:b/>
                <w:bCs/>
                <w:i/>
                <w:iCs/>
                <w:sz w:val="22"/>
                <w:szCs w:val="22"/>
                <w:lang w:val="ro-MD"/>
              </w:rPr>
              <w:t xml:space="preserve">pentru operatorii economici nerezidenți - document echivalent/aviz pentru participare la licitații publice, </w:t>
            </w:r>
            <w:r w:rsidRPr="00BB0566">
              <w:rPr>
                <w:sz w:val="22"/>
                <w:szCs w:val="22"/>
                <w:lang w:val="ro-MD"/>
              </w:rPr>
              <w:t>emis conform legislației țării de origine,</w:t>
            </w:r>
            <w:r w:rsidRPr="00BB0566">
              <w:rPr>
                <w:b/>
                <w:bCs/>
                <w:sz w:val="22"/>
                <w:szCs w:val="22"/>
                <w:lang w:val="ro-MD"/>
              </w:rPr>
              <w:t xml:space="preserve"> </w:t>
            </w:r>
            <w:r w:rsidRPr="00BB0566">
              <w:rPr>
                <w:sz w:val="22"/>
                <w:szCs w:val="22"/>
                <w:lang w:val="ro-MD"/>
              </w:rPr>
              <w:t xml:space="preserve"> confirmat prin ștampila și semnătura participantului sau semnat electronic.</w:t>
            </w:r>
          </w:p>
        </w:tc>
        <w:tc>
          <w:tcPr>
            <w:tcW w:w="1559" w:type="dxa"/>
            <w:vAlign w:val="center"/>
          </w:tcPr>
          <w:p w14:paraId="40ACE8A9" w14:textId="77777777" w:rsidR="00884F0A" w:rsidRPr="00BB0566" w:rsidRDefault="00000000" w:rsidP="000F7BD4">
            <w:pPr>
              <w:pStyle w:val="a"/>
              <w:numPr>
                <w:ilvl w:val="0"/>
                <w:numId w:val="0"/>
              </w:numPr>
              <w:jc w:val="center"/>
              <w:rPr>
                <w:b/>
                <w:sz w:val="22"/>
                <w:szCs w:val="22"/>
              </w:rPr>
            </w:pPr>
            <w:r w:rsidRPr="00BB0566">
              <w:rPr>
                <w:b/>
                <w:sz w:val="22"/>
                <w:szCs w:val="22"/>
              </w:rPr>
              <w:t>Obligatoriu</w:t>
            </w:r>
          </w:p>
        </w:tc>
      </w:tr>
      <w:tr w:rsidR="001A3BAF" w14:paraId="33795932" w14:textId="77777777" w:rsidTr="000F7BD4">
        <w:trPr>
          <w:trHeight w:val="70"/>
        </w:trPr>
        <w:tc>
          <w:tcPr>
            <w:tcW w:w="567" w:type="dxa"/>
            <w:vAlign w:val="center"/>
          </w:tcPr>
          <w:p w14:paraId="29F70D1C" w14:textId="77777777" w:rsidR="00884F0A" w:rsidRPr="00BB0566" w:rsidRDefault="00000000" w:rsidP="00884F0A">
            <w:pPr>
              <w:pStyle w:val="a"/>
              <w:numPr>
                <w:ilvl w:val="0"/>
                <w:numId w:val="0"/>
              </w:numPr>
              <w:ind w:right="-114"/>
              <w:rPr>
                <w:sz w:val="22"/>
                <w:szCs w:val="22"/>
                <w:lang w:val="ro-MD"/>
              </w:rPr>
            </w:pPr>
            <w:r w:rsidRPr="00BB0566">
              <w:rPr>
                <w:sz w:val="22"/>
                <w:szCs w:val="22"/>
                <w:lang w:val="ro-MD"/>
              </w:rPr>
              <w:t>13.</w:t>
            </w:r>
          </w:p>
        </w:tc>
        <w:tc>
          <w:tcPr>
            <w:tcW w:w="2268" w:type="dxa"/>
            <w:vAlign w:val="center"/>
          </w:tcPr>
          <w:p w14:paraId="05BEA625" w14:textId="21AED703" w:rsidR="00884F0A" w:rsidRPr="00BB0566" w:rsidRDefault="00000000" w:rsidP="00F8516A">
            <w:pPr>
              <w:pStyle w:val="a"/>
              <w:numPr>
                <w:ilvl w:val="0"/>
                <w:numId w:val="0"/>
              </w:numPr>
              <w:ind w:right="-114"/>
              <w:jc w:val="left"/>
              <w:rPr>
                <w:sz w:val="22"/>
                <w:szCs w:val="22"/>
                <w:lang w:val="ro-MD"/>
              </w:rPr>
            </w:pPr>
            <w:r w:rsidRPr="00BB0566">
              <w:rPr>
                <w:color w:val="000000"/>
                <w:sz w:val="22"/>
                <w:szCs w:val="22"/>
              </w:rPr>
              <w:t>Raportul financiar pentru anii 2021-2025</w:t>
            </w:r>
          </w:p>
        </w:tc>
        <w:tc>
          <w:tcPr>
            <w:tcW w:w="5387" w:type="dxa"/>
            <w:vAlign w:val="center"/>
          </w:tcPr>
          <w:p w14:paraId="7DF88B0A" w14:textId="77777777" w:rsidR="00884F0A" w:rsidRPr="00BB0566" w:rsidRDefault="00000000" w:rsidP="00884F0A">
            <w:pPr>
              <w:pStyle w:val="a"/>
              <w:numPr>
                <w:ilvl w:val="0"/>
                <w:numId w:val="0"/>
              </w:numPr>
              <w:rPr>
                <w:b/>
                <w:sz w:val="22"/>
                <w:szCs w:val="22"/>
              </w:rPr>
            </w:pPr>
            <w:r w:rsidRPr="00BB0566">
              <w:rPr>
                <w:color w:val="000000"/>
                <w:sz w:val="22"/>
                <w:szCs w:val="22"/>
              </w:rPr>
              <w:t xml:space="preserve">Copii - </w:t>
            </w:r>
            <w:r w:rsidRPr="00BB0566">
              <w:rPr>
                <w:sz w:val="22"/>
                <w:szCs w:val="22"/>
              </w:rPr>
              <w:t>confirmate prin ștampila și semnătura participantului sau semnate electronic.</w:t>
            </w:r>
          </w:p>
        </w:tc>
        <w:tc>
          <w:tcPr>
            <w:tcW w:w="1559" w:type="dxa"/>
            <w:vAlign w:val="center"/>
          </w:tcPr>
          <w:p w14:paraId="42FB0847" w14:textId="77777777" w:rsidR="00884F0A" w:rsidRPr="00BB0566" w:rsidRDefault="00000000" w:rsidP="000F7BD4">
            <w:pPr>
              <w:pStyle w:val="a"/>
              <w:numPr>
                <w:ilvl w:val="0"/>
                <w:numId w:val="0"/>
              </w:numPr>
              <w:jc w:val="center"/>
              <w:rPr>
                <w:b/>
                <w:sz w:val="22"/>
                <w:szCs w:val="22"/>
              </w:rPr>
            </w:pPr>
            <w:r w:rsidRPr="00BB0566">
              <w:rPr>
                <w:b/>
                <w:sz w:val="22"/>
                <w:szCs w:val="22"/>
              </w:rPr>
              <w:t>Obligatoriu</w:t>
            </w:r>
          </w:p>
        </w:tc>
      </w:tr>
      <w:tr w:rsidR="001A3BAF" w14:paraId="6AF6FB6C" w14:textId="77777777" w:rsidTr="000F7BD4">
        <w:trPr>
          <w:trHeight w:val="70"/>
        </w:trPr>
        <w:tc>
          <w:tcPr>
            <w:tcW w:w="567" w:type="dxa"/>
            <w:vAlign w:val="center"/>
          </w:tcPr>
          <w:p w14:paraId="515F9EFE" w14:textId="77777777" w:rsidR="00884F0A" w:rsidRPr="00BB0566" w:rsidRDefault="00000000" w:rsidP="00884F0A">
            <w:pPr>
              <w:pStyle w:val="a"/>
              <w:numPr>
                <w:ilvl w:val="0"/>
                <w:numId w:val="0"/>
              </w:numPr>
              <w:ind w:right="-114"/>
              <w:rPr>
                <w:sz w:val="22"/>
                <w:szCs w:val="22"/>
                <w:lang w:val="ro-MD"/>
              </w:rPr>
            </w:pPr>
            <w:r w:rsidRPr="00BB0566">
              <w:rPr>
                <w:sz w:val="22"/>
                <w:szCs w:val="22"/>
                <w:lang w:val="ro-MD"/>
              </w:rPr>
              <w:t>14.</w:t>
            </w:r>
          </w:p>
        </w:tc>
        <w:tc>
          <w:tcPr>
            <w:tcW w:w="2268" w:type="dxa"/>
            <w:vAlign w:val="center"/>
          </w:tcPr>
          <w:p w14:paraId="67FCC61A" w14:textId="5FCC9009" w:rsidR="00884F0A" w:rsidRPr="00BB0566" w:rsidRDefault="00000000" w:rsidP="00F8516A">
            <w:pPr>
              <w:pStyle w:val="a"/>
              <w:numPr>
                <w:ilvl w:val="0"/>
                <w:numId w:val="0"/>
              </w:numPr>
              <w:ind w:right="-114"/>
              <w:jc w:val="left"/>
              <w:rPr>
                <w:rFonts w:eastAsia="Calibri"/>
                <w:sz w:val="22"/>
                <w:szCs w:val="22"/>
                <w:lang w:val="ro-MD" w:eastAsia="ro-RO"/>
              </w:rPr>
            </w:pPr>
            <w:r w:rsidRPr="00BB0566">
              <w:rPr>
                <w:rFonts w:eastAsia="Calibri"/>
                <w:sz w:val="22"/>
                <w:szCs w:val="22"/>
                <w:lang w:val="ro-MD" w:eastAsia="ro-RO"/>
              </w:rPr>
              <w:t>Certificat/decizie de înregistrare a întreprinderii /extras din Registrul de Stat al persoanelor juridice</w:t>
            </w:r>
          </w:p>
        </w:tc>
        <w:tc>
          <w:tcPr>
            <w:tcW w:w="5387" w:type="dxa"/>
            <w:vAlign w:val="center"/>
          </w:tcPr>
          <w:p w14:paraId="6748CEB3" w14:textId="77777777" w:rsidR="00884F0A" w:rsidRPr="00BB0566" w:rsidRDefault="00000000" w:rsidP="00884F0A">
            <w:pPr>
              <w:pStyle w:val="a"/>
              <w:numPr>
                <w:ilvl w:val="0"/>
                <w:numId w:val="0"/>
              </w:numPr>
              <w:rPr>
                <w:b/>
                <w:sz w:val="22"/>
                <w:szCs w:val="22"/>
              </w:rPr>
            </w:pPr>
            <w:r w:rsidRPr="00BB0566">
              <w:rPr>
                <w:rFonts w:eastAsia="Calibri"/>
                <w:sz w:val="22"/>
                <w:szCs w:val="22"/>
                <w:lang w:val="ro-MD" w:eastAsia="ro-RO"/>
              </w:rPr>
              <w:t xml:space="preserve">Copie - </w:t>
            </w:r>
            <w:r w:rsidRPr="00BB0566">
              <w:rPr>
                <w:bCs/>
                <w:sz w:val="22"/>
                <w:szCs w:val="22"/>
                <w:lang w:val="ro-MD" w:eastAsia="zh-CN"/>
              </w:rPr>
              <w:t>confirmată prin ștampila și semnătura participantului sau semnată electronic.</w:t>
            </w:r>
          </w:p>
        </w:tc>
        <w:tc>
          <w:tcPr>
            <w:tcW w:w="1559" w:type="dxa"/>
            <w:vAlign w:val="center"/>
          </w:tcPr>
          <w:p w14:paraId="6F2EA182" w14:textId="77777777" w:rsidR="00884F0A" w:rsidRPr="00BB0566" w:rsidRDefault="00000000" w:rsidP="000F7BD4">
            <w:pPr>
              <w:pStyle w:val="a"/>
              <w:numPr>
                <w:ilvl w:val="0"/>
                <w:numId w:val="0"/>
              </w:numPr>
              <w:jc w:val="center"/>
              <w:rPr>
                <w:b/>
                <w:sz w:val="22"/>
                <w:szCs w:val="22"/>
              </w:rPr>
            </w:pPr>
            <w:r w:rsidRPr="00BB0566">
              <w:rPr>
                <w:b/>
                <w:sz w:val="22"/>
                <w:szCs w:val="22"/>
              </w:rPr>
              <w:t>Obligatoriu</w:t>
            </w:r>
          </w:p>
        </w:tc>
      </w:tr>
      <w:tr w:rsidR="001A3BAF" w14:paraId="0B35CB72" w14:textId="77777777" w:rsidTr="000F7BD4">
        <w:trPr>
          <w:trHeight w:val="70"/>
        </w:trPr>
        <w:tc>
          <w:tcPr>
            <w:tcW w:w="567" w:type="dxa"/>
            <w:vAlign w:val="center"/>
          </w:tcPr>
          <w:p w14:paraId="20186089" w14:textId="77777777" w:rsidR="00884F0A" w:rsidRPr="00BB0566" w:rsidRDefault="00000000" w:rsidP="00884F0A">
            <w:pPr>
              <w:pStyle w:val="a"/>
              <w:numPr>
                <w:ilvl w:val="0"/>
                <w:numId w:val="0"/>
              </w:numPr>
              <w:ind w:right="-114"/>
              <w:rPr>
                <w:sz w:val="22"/>
                <w:szCs w:val="22"/>
                <w:lang w:val="ro-MD"/>
              </w:rPr>
            </w:pPr>
            <w:r w:rsidRPr="00BB0566">
              <w:rPr>
                <w:sz w:val="22"/>
                <w:szCs w:val="22"/>
                <w:lang w:val="ro-MD"/>
              </w:rPr>
              <w:t>15.</w:t>
            </w:r>
          </w:p>
        </w:tc>
        <w:tc>
          <w:tcPr>
            <w:tcW w:w="2268" w:type="dxa"/>
            <w:vAlign w:val="center"/>
          </w:tcPr>
          <w:p w14:paraId="623C3CD0" w14:textId="77777777" w:rsidR="00884F0A" w:rsidRPr="00BB0566" w:rsidRDefault="00000000" w:rsidP="00F8516A">
            <w:pPr>
              <w:pStyle w:val="a"/>
              <w:numPr>
                <w:ilvl w:val="0"/>
                <w:numId w:val="0"/>
              </w:numPr>
              <w:ind w:right="-114"/>
              <w:jc w:val="left"/>
              <w:rPr>
                <w:bCs/>
                <w:sz w:val="22"/>
                <w:szCs w:val="22"/>
                <w:lang w:val="ro-MD" w:eastAsia="ro-RO"/>
              </w:rPr>
            </w:pPr>
            <w:r w:rsidRPr="00BB0566">
              <w:rPr>
                <w:bCs/>
                <w:sz w:val="22"/>
                <w:szCs w:val="22"/>
                <w:lang w:val="ro-MD" w:eastAsia="ro-RO"/>
              </w:rPr>
              <w:t>Certificat de atribuire</w:t>
            </w:r>
          </w:p>
          <w:p w14:paraId="3BF5D79F" w14:textId="77777777" w:rsidR="00884F0A" w:rsidRPr="00BB0566" w:rsidRDefault="00000000" w:rsidP="00F8516A">
            <w:pPr>
              <w:pStyle w:val="a"/>
              <w:numPr>
                <w:ilvl w:val="0"/>
                <w:numId w:val="0"/>
              </w:numPr>
              <w:ind w:right="-114"/>
              <w:jc w:val="left"/>
              <w:rPr>
                <w:bCs/>
                <w:sz w:val="22"/>
                <w:szCs w:val="22"/>
                <w:lang w:val="ro-MD" w:eastAsia="ro-RO"/>
              </w:rPr>
            </w:pPr>
            <w:r w:rsidRPr="00BB0566">
              <w:rPr>
                <w:bCs/>
                <w:sz w:val="22"/>
                <w:szCs w:val="22"/>
                <w:lang w:val="ro-MD" w:eastAsia="ro-RO"/>
              </w:rPr>
              <w:t>al contului bancar</w:t>
            </w:r>
          </w:p>
        </w:tc>
        <w:tc>
          <w:tcPr>
            <w:tcW w:w="5387" w:type="dxa"/>
            <w:vAlign w:val="center"/>
          </w:tcPr>
          <w:p w14:paraId="615DC35B" w14:textId="77777777" w:rsidR="00884F0A" w:rsidRPr="00BB0566" w:rsidRDefault="00000000" w:rsidP="00884F0A">
            <w:pPr>
              <w:pStyle w:val="a"/>
              <w:numPr>
                <w:ilvl w:val="0"/>
                <w:numId w:val="0"/>
              </w:numPr>
              <w:rPr>
                <w:b/>
                <w:sz w:val="22"/>
                <w:szCs w:val="22"/>
              </w:rPr>
            </w:pPr>
            <w:r w:rsidRPr="00BB0566">
              <w:rPr>
                <w:sz w:val="22"/>
                <w:szCs w:val="22"/>
                <w:lang w:val="ro-MD" w:eastAsia="ro-RO"/>
              </w:rPr>
              <w:t xml:space="preserve">Eliberat de banca deținătoare de cont, copie - </w:t>
            </w:r>
            <w:r w:rsidRPr="00BB0566">
              <w:rPr>
                <w:bCs/>
                <w:sz w:val="22"/>
                <w:szCs w:val="22"/>
                <w:lang w:val="ro-MD" w:eastAsia="zh-CN"/>
              </w:rPr>
              <w:t>confirmată prin ștampila și semnătura participantului sau semnată electronic.</w:t>
            </w:r>
          </w:p>
        </w:tc>
        <w:tc>
          <w:tcPr>
            <w:tcW w:w="1559" w:type="dxa"/>
            <w:vAlign w:val="center"/>
          </w:tcPr>
          <w:p w14:paraId="651C56AB" w14:textId="77777777" w:rsidR="00884F0A" w:rsidRPr="00BB0566" w:rsidRDefault="00000000" w:rsidP="000F7BD4">
            <w:pPr>
              <w:pStyle w:val="a"/>
              <w:numPr>
                <w:ilvl w:val="0"/>
                <w:numId w:val="0"/>
              </w:numPr>
              <w:jc w:val="center"/>
              <w:rPr>
                <w:b/>
                <w:sz w:val="22"/>
                <w:szCs w:val="22"/>
              </w:rPr>
            </w:pPr>
            <w:r w:rsidRPr="00BB0566">
              <w:rPr>
                <w:b/>
                <w:sz w:val="22"/>
                <w:szCs w:val="22"/>
              </w:rPr>
              <w:t>Obligatoriu</w:t>
            </w:r>
          </w:p>
        </w:tc>
      </w:tr>
      <w:tr w:rsidR="001A3BAF" w14:paraId="383FDF6C" w14:textId="77777777" w:rsidTr="000F7BD4">
        <w:trPr>
          <w:trHeight w:val="70"/>
        </w:trPr>
        <w:tc>
          <w:tcPr>
            <w:tcW w:w="567" w:type="dxa"/>
            <w:vAlign w:val="center"/>
          </w:tcPr>
          <w:p w14:paraId="29CA886A" w14:textId="77777777" w:rsidR="00884F0A" w:rsidRPr="00BB0566" w:rsidRDefault="00000000" w:rsidP="00884F0A">
            <w:pPr>
              <w:pStyle w:val="a"/>
              <w:numPr>
                <w:ilvl w:val="0"/>
                <w:numId w:val="0"/>
              </w:numPr>
              <w:ind w:right="-114"/>
              <w:rPr>
                <w:sz w:val="22"/>
                <w:szCs w:val="22"/>
                <w:lang w:val="ro-MD"/>
              </w:rPr>
            </w:pPr>
            <w:r w:rsidRPr="00BB0566">
              <w:rPr>
                <w:sz w:val="22"/>
                <w:szCs w:val="22"/>
                <w:lang w:val="ro-MD"/>
              </w:rPr>
              <w:t>16.</w:t>
            </w:r>
          </w:p>
        </w:tc>
        <w:tc>
          <w:tcPr>
            <w:tcW w:w="2268" w:type="dxa"/>
            <w:vAlign w:val="center"/>
          </w:tcPr>
          <w:p w14:paraId="59E02698" w14:textId="77777777" w:rsidR="00884F0A" w:rsidRPr="00BB0566" w:rsidRDefault="00000000" w:rsidP="00F8516A">
            <w:pPr>
              <w:pStyle w:val="a"/>
              <w:numPr>
                <w:ilvl w:val="0"/>
                <w:numId w:val="0"/>
              </w:numPr>
              <w:ind w:right="-114"/>
              <w:jc w:val="left"/>
              <w:rPr>
                <w:sz w:val="22"/>
                <w:szCs w:val="22"/>
                <w:lang w:val="ro-MD"/>
              </w:rPr>
            </w:pPr>
            <w:r w:rsidRPr="00BB0566">
              <w:rPr>
                <w:color w:val="000000"/>
                <w:sz w:val="22"/>
                <w:szCs w:val="22"/>
              </w:rPr>
              <w:t>Perioada de garanție a lucrărilor executate</w:t>
            </w:r>
          </w:p>
        </w:tc>
        <w:tc>
          <w:tcPr>
            <w:tcW w:w="5387" w:type="dxa"/>
            <w:vAlign w:val="center"/>
          </w:tcPr>
          <w:p w14:paraId="07357821" w14:textId="3236B4AF" w:rsidR="00884F0A" w:rsidRPr="00BB0566" w:rsidRDefault="00000000" w:rsidP="00884F0A">
            <w:pPr>
              <w:pStyle w:val="a"/>
              <w:numPr>
                <w:ilvl w:val="0"/>
                <w:numId w:val="0"/>
              </w:numPr>
              <w:rPr>
                <w:b/>
                <w:sz w:val="22"/>
                <w:szCs w:val="22"/>
              </w:rPr>
            </w:pPr>
            <w:r w:rsidRPr="00BB0566">
              <w:rPr>
                <w:color w:val="000000"/>
                <w:sz w:val="22"/>
                <w:szCs w:val="22"/>
              </w:rPr>
              <w:t>Minim 5 ani din data primirii autorizării executării lucrărilor la obiectul „</w:t>
            </w:r>
            <w:r w:rsidRPr="00BB0566">
              <w:rPr>
                <w:bCs/>
                <w:sz w:val="22"/>
                <w:szCs w:val="22"/>
              </w:rPr>
              <w:t xml:space="preserve">Construcția casei de arest, din mun. Bălți, cu capacitatea de 650 locuri et (II)” - </w:t>
            </w:r>
            <w:proofErr w:type="spellStart"/>
            <w:r w:rsidR="00331760">
              <w:rPr>
                <w:bCs/>
                <w:sz w:val="22"/>
                <w:szCs w:val="22"/>
              </w:rPr>
              <w:t>actualizată</w:t>
            </w:r>
            <w:proofErr w:type="spellEnd"/>
            <w:r w:rsidRPr="00BB0566">
              <w:rPr>
                <w:bCs/>
                <w:sz w:val="22"/>
                <w:szCs w:val="22"/>
              </w:rPr>
              <w:t>.</w:t>
            </w:r>
          </w:p>
        </w:tc>
        <w:tc>
          <w:tcPr>
            <w:tcW w:w="1559" w:type="dxa"/>
            <w:vAlign w:val="center"/>
          </w:tcPr>
          <w:p w14:paraId="294E3479" w14:textId="77777777" w:rsidR="00884F0A" w:rsidRPr="00BB0566" w:rsidRDefault="00000000" w:rsidP="000F7BD4">
            <w:pPr>
              <w:pStyle w:val="a"/>
              <w:numPr>
                <w:ilvl w:val="0"/>
                <w:numId w:val="0"/>
              </w:numPr>
              <w:jc w:val="center"/>
              <w:rPr>
                <w:b/>
                <w:sz w:val="22"/>
                <w:szCs w:val="22"/>
              </w:rPr>
            </w:pPr>
            <w:r w:rsidRPr="00BB0566">
              <w:rPr>
                <w:b/>
                <w:sz w:val="22"/>
                <w:szCs w:val="22"/>
              </w:rPr>
              <w:t>Obligatoriu</w:t>
            </w:r>
          </w:p>
        </w:tc>
      </w:tr>
      <w:tr w:rsidR="001A3BAF" w14:paraId="57838634" w14:textId="77777777" w:rsidTr="000F7BD4">
        <w:trPr>
          <w:trHeight w:val="70"/>
        </w:trPr>
        <w:tc>
          <w:tcPr>
            <w:tcW w:w="567" w:type="dxa"/>
            <w:vAlign w:val="center"/>
          </w:tcPr>
          <w:p w14:paraId="056B076F" w14:textId="77777777" w:rsidR="00884F0A" w:rsidRPr="00BB0566" w:rsidRDefault="00000000" w:rsidP="00884F0A">
            <w:pPr>
              <w:pStyle w:val="a"/>
              <w:numPr>
                <w:ilvl w:val="0"/>
                <w:numId w:val="0"/>
              </w:numPr>
              <w:ind w:right="-114"/>
              <w:rPr>
                <w:sz w:val="22"/>
                <w:szCs w:val="22"/>
                <w:lang w:val="ro-MD"/>
              </w:rPr>
            </w:pPr>
            <w:r w:rsidRPr="00BB0566">
              <w:rPr>
                <w:sz w:val="22"/>
                <w:szCs w:val="22"/>
                <w:lang w:val="ro-MD"/>
              </w:rPr>
              <w:t>17.</w:t>
            </w:r>
          </w:p>
        </w:tc>
        <w:tc>
          <w:tcPr>
            <w:tcW w:w="2268" w:type="dxa"/>
            <w:vAlign w:val="center"/>
          </w:tcPr>
          <w:p w14:paraId="7608CE97" w14:textId="77777777" w:rsidR="00884F0A" w:rsidRPr="00BB0566" w:rsidRDefault="00000000" w:rsidP="00F8516A">
            <w:pPr>
              <w:pStyle w:val="a"/>
              <w:numPr>
                <w:ilvl w:val="0"/>
                <w:numId w:val="0"/>
              </w:numPr>
              <w:ind w:right="-114"/>
              <w:jc w:val="left"/>
              <w:rPr>
                <w:sz w:val="22"/>
                <w:szCs w:val="22"/>
                <w:lang w:val="ro-MD"/>
              </w:rPr>
            </w:pPr>
            <w:r w:rsidRPr="00BB0566">
              <w:rPr>
                <w:sz w:val="22"/>
                <w:szCs w:val="22"/>
              </w:rPr>
              <w:t>Cifra de afaceri medie anuală în ultimii 5 ani</w:t>
            </w:r>
          </w:p>
        </w:tc>
        <w:tc>
          <w:tcPr>
            <w:tcW w:w="5387" w:type="dxa"/>
            <w:vAlign w:val="center"/>
          </w:tcPr>
          <w:p w14:paraId="4AEA6992" w14:textId="77777777" w:rsidR="00884F0A" w:rsidRPr="00BB0566" w:rsidRDefault="00000000" w:rsidP="00884F0A">
            <w:pPr>
              <w:pStyle w:val="a"/>
              <w:numPr>
                <w:ilvl w:val="0"/>
                <w:numId w:val="0"/>
              </w:numPr>
              <w:rPr>
                <w:b/>
                <w:sz w:val="22"/>
                <w:szCs w:val="22"/>
              </w:rPr>
            </w:pPr>
            <w:r w:rsidRPr="00BB0566">
              <w:rPr>
                <w:sz w:val="22"/>
                <w:szCs w:val="22"/>
              </w:rPr>
              <w:t>Egală sau mai mare decât 126 346,59 mii lei.</w:t>
            </w:r>
          </w:p>
        </w:tc>
        <w:tc>
          <w:tcPr>
            <w:tcW w:w="1559" w:type="dxa"/>
            <w:vAlign w:val="center"/>
          </w:tcPr>
          <w:p w14:paraId="1DE0E37A" w14:textId="77777777" w:rsidR="00884F0A" w:rsidRPr="00BB0566" w:rsidRDefault="00000000" w:rsidP="000F7BD4">
            <w:pPr>
              <w:pStyle w:val="a"/>
              <w:numPr>
                <w:ilvl w:val="0"/>
                <w:numId w:val="0"/>
              </w:numPr>
              <w:jc w:val="center"/>
              <w:rPr>
                <w:b/>
                <w:sz w:val="22"/>
                <w:szCs w:val="22"/>
              </w:rPr>
            </w:pPr>
            <w:r w:rsidRPr="00BB0566">
              <w:rPr>
                <w:b/>
                <w:sz w:val="22"/>
                <w:szCs w:val="22"/>
              </w:rPr>
              <w:t>Obligatoriu</w:t>
            </w:r>
          </w:p>
        </w:tc>
      </w:tr>
      <w:tr w:rsidR="001A3BAF" w14:paraId="3EE9662C" w14:textId="77777777" w:rsidTr="000F7BD4">
        <w:trPr>
          <w:trHeight w:val="70"/>
        </w:trPr>
        <w:tc>
          <w:tcPr>
            <w:tcW w:w="567" w:type="dxa"/>
            <w:vAlign w:val="center"/>
          </w:tcPr>
          <w:p w14:paraId="6BC04C49" w14:textId="77777777" w:rsidR="00884F0A" w:rsidRPr="00BB0566" w:rsidRDefault="00000000" w:rsidP="00884F0A">
            <w:pPr>
              <w:pStyle w:val="a"/>
              <w:numPr>
                <w:ilvl w:val="0"/>
                <w:numId w:val="0"/>
              </w:numPr>
              <w:ind w:right="-114"/>
              <w:rPr>
                <w:sz w:val="22"/>
                <w:szCs w:val="22"/>
                <w:lang w:val="ro-MD"/>
              </w:rPr>
            </w:pPr>
            <w:r w:rsidRPr="00BB0566">
              <w:rPr>
                <w:sz w:val="22"/>
                <w:szCs w:val="22"/>
                <w:lang w:val="ro-MD"/>
              </w:rPr>
              <w:t>18.</w:t>
            </w:r>
          </w:p>
        </w:tc>
        <w:tc>
          <w:tcPr>
            <w:tcW w:w="2268" w:type="dxa"/>
            <w:vAlign w:val="center"/>
          </w:tcPr>
          <w:p w14:paraId="4B3B6CBA" w14:textId="77777777" w:rsidR="00884F0A" w:rsidRPr="00BB0566" w:rsidRDefault="00000000" w:rsidP="00F8516A">
            <w:pPr>
              <w:pStyle w:val="a"/>
              <w:numPr>
                <w:ilvl w:val="0"/>
                <w:numId w:val="0"/>
              </w:numPr>
              <w:ind w:right="-114"/>
              <w:jc w:val="left"/>
              <w:rPr>
                <w:color w:val="000000"/>
                <w:sz w:val="22"/>
                <w:szCs w:val="22"/>
              </w:rPr>
            </w:pPr>
            <w:r w:rsidRPr="00BB0566">
              <w:rPr>
                <w:color w:val="000000"/>
                <w:sz w:val="22"/>
                <w:szCs w:val="22"/>
              </w:rPr>
              <w:t xml:space="preserve">Certificate de atestare </w:t>
            </w:r>
          </w:p>
          <w:p w14:paraId="41C6FE1A" w14:textId="45BE814F" w:rsidR="00884F0A" w:rsidRPr="00BB0566" w:rsidRDefault="00000000" w:rsidP="00F8516A">
            <w:pPr>
              <w:pStyle w:val="a"/>
              <w:numPr>
                <w:ilvl w:val="0"/>
                <w:numId w:val="0"/>
              </w:numPr>
              <w:ind w:right="-114"/>
              <w:jc w:val="left"/>
              <w:rPr>
                <w:sz w:val="22"/>
                <w:szCs w:val="22"/>
                <w:lang w:val="ro-MD"/>
              </w:rPr>
            </w:pPr>
            <w:r w:rsidRPr="00BB0566">
              <w:rPr>
                <w:color w:val="000000"/>
                <w:sz w:val="22"/>
                <w:szCs w:val="22"/>
              </w:rPr>
              <w:t>ehnico-profesională</w:t>
            </w:r>
          </w:p>
        </w:tc>
        <w:tc>
          <w:tcPr>
            <w:tcW w:w="5387" w:type="dxa"/>
            <w:vAlign w:val="center"/>
          </w:tcPr>
          <w:p w14:paraId="0A0EFFD1" w14:textId="77777777" w:rsidR="00884F0A" w:rsidRPr="00BB0566" w:rsidRDefault="00000000" w:rsidP="00884F0A">
            <w:pPr>
              <w:pStyle w:val="a"/>
              <w:numPr>
                <w:ilvl w:val="0"/>
                <w:numId w:val="0"/>
              </w:numPr>
              <w:rPr>
                <w:b/>
                <w:sz w:val="22"/>
                <w:szCs w:val="22"/>
              </w:rPr>
            </w:pPr>
            <w:r w:rsidRPr="00BB0566">
              <w:rPr>
                <w:color w:val="000000"/>
                <w:sz w:val="22"/>
                <w:szCs w:val="22"/>
              </w:rPr>
              <w:t xml:space="preserve">Pentru persoanele responsabile (responsabilii tehnici) de execuția lucrărilor prevăzute în Caietul de sarcini, se solicită prezentarea certificatelor de atestare tehnico-profesională, eliberate de către MIDR al RM, copii </w:t>
            </w:r>
            <w:r w:rsidRPr="00BB0566">
              <w:rPr>
                <w:sz w:val="22"/>
                <w:szCs w:val="22"/>
              </w:rPr>
              <w:t>confirmate prin ștampila și semnătura participantului sau semnate electronic.</w:t>
            </w:r>
          </w:p>
        </w:tc>
        <w:tc>
          <w:tcPr>
            <w:tcW w:w="1559" w:type="dxa"/>
            <w:vAlign w:val="center"/>
          </w:tcPr>
          <w:p w14:paraId="7C78BCA1" w14:textId="77777777" w:rsidR="00884F0A" w:rsidRPr="00BB0566" w:rsidRDefault="00000000" w:rsidP="000F7BD4">
            <w:pPr>
              <w:pStyle w:val="a"/>
              <w:numPr>
                <w:ilvl w:val="0"/>
                <w:numId w:val="0"/>
              </w:numPr>
              <w:jc w:val="center"/>
              <w:rPr>
                <w:b/>
                <w:sz w:val="22"/>
                <w:szCs w:val="22"/>
              </w:rPr>
            </w:pPr>
            <w:r w:rsidRPr="00BB0566">
              <w:rPr>
                <w:b/>
                <w:sz w:val="22"/>
                <w:szCs w:val="22"/>
              </w:rPr>
              <w:t>Obligatoriu</w:t>
            </w:r>
          </w:p>
        </w:tc>
      </w:tr>
      <w:tr w:rsidR="001A3BAF" w14:paraId="3DD4D402" w14:textId="77777777" w:rsidTr="000F7BD4">
        <w:trPr>
          <w:trHeight w:val="165"/>
        </w:trPr>
        <w:tc>
          <w:tcPr>
            <w:tcW w:w="567" w:type="dxa"/>
            <w:vMerge w:val="restart"/>
            <w:vAlign w:val="center"/>
          </w:tcPr>
          <w:p w14:paraId="1B017F3A" w14:textId="77777777" w:rsidR="00884F0A" w:rsidRPr="00BB0566" w:rsidRDefault="00000000" w:rsidP="00884F0A">
            <w:pPr>
              <w:pStyle w:val="a"/>
              <w:numPr>
                <w:ilvl w:val="0"/>
                <w:numId w:val="0"/>
              </w:numPr>
              <w:ind w:right="-114"/>
              <w:rPr>
                <w:sz w:val="22"/>
                <w:szCs w:val="22"/>
                <w:lang w:val="ro-MD"/>
              </w:rPr>
            </w:pPr>
            <w:r w:rsidRPr="00BB0566">
              <w:rPr>
                <w:sz w:val="22"/>
                <w:szCs w:val="22"/>
                <w:lang w:val="ro-MD"/>
              </w:rPr>
              <w:t>19.</w:t>
            </w:r>
          </w:p>
        </w:tc>
        <w:tc>
          <w:tcPr>
            <w:tcW w:w="2268" w:type="dxa"/>
            <w:vMerge w:val="restart"/>
            <w:vAlign w:val="center"/>
          </w:tcPr>
          <w:p w14:paraId="237A945C" w14:textId="77777777" w:rsidR="00884F0A" w:rsidRPr="00BB0566" w:rsidRDefault="00000000" w:rsidP="00F8516A">
            <w:pPr>
              <w:pStyle w:val="a"/>
              <w:numPr>
                <w:ilvl w:val="0"/>
                <w:numId w:val="0"/>
              </w:numPr>
              <w:ind w:right="-114"/>
              <w:jc w:val="left"/>
              <w:rPr>
                <w:sz w:val="22"/>
                <w:szCs w:val="22"/>
                <w:lang w:val="ro-MD"/>
              </w:rPr>
            </w:pPr>
            <w:r w:rsidRPr="00BB0566">
              <w:rPr>
                <w:color w:val="000000"/>
                <w:sz w:val="22"/>
                <w:szCs w:val="22"/>
              </w:rPr>
              <w:t xml:space="preserve">Experiență similară  </w:t>
            </w:r>
          </w:p>
        </w:tc>
        <w:tc>
          <w:tcPr>
            <w:tcW w:w="5387" w:type="dxa"/>
            <w:vAlign w:val="center"/>
          </w:tcPr>
          <w:p w14:paraId="309A616B" w14:textId="77777777" w:rsidR="00884F0A" w:rsidRPr="00BB0566" w:rsidRDefault="00000000" w:rsidP="00884F0A">
            <w:pPr>
              <w:pStyle w:val="a"/>
              <w:numPr>
                <w:ilvl w:val="0"/>
                <w:numId w:val="0"/>
              </w:numPr>
              <w:rPr>
                <w:b/>
                <w:sz w:val="22"/>
                <w:szCs w:val="22"/>
              </w:rPr>
            </w:pPr>
            <w:r w:rsidRPr="00BB0566">
              <w:rPr>
                <w:color w:val="000000"/>
                <w:sz w:val="22"/>
                <w:szCs w:val="22"/>
              </w:rPr>
              <w:t>Minim 5 ani de activitate în domeniul executării lucrărilor în construcție și reconstrucție.</w:t>
            </w:r>
          </w:p>
        </w:tc>
        <w:tc>
          <w:tcPr>
            <w:tcW w:w="1559" w:type="dxa"/>
            <w:vAlign w:val="center"/>
          </w:tcPr>
          <w:p w14:paraId="2D98111A" w14:textId="77777777" w:rsidR="00884F0A" w:rsidRPr="00BB0566" w:rsidRDefault="00000000" w:rsidP="000F7BD4">
            <w:pPr>
              <w:pStyle w:val="a"/>
              <w:numPr>
                <w:ilvl w:val="0"/>
                <w:numId w:val="0"/>
              </w:numPr>
              <w:jc w:val="center"/>
              <w:rPr>
                <w:b/>
                <w:sz w:val="22"/>
                <w:szCs w:val="22"/>
              </w:rPr>
            </w:pPr>
            <w:r w:rsidRPr="00BB0566">
              <w:rPr>
                <w:b/>
                <w:sz w:val="22"/>
                <w:szCs w:val="22"/>
              </w:rPr>
              <w:t>Obligatoriu</w:t>
            </w:r>
          </w:p>
        </w:tc>
      </w:tr>
      <w:tr w:rsidR="001A3BAF" w14:paraId="7A31A2E6" w14:textId="77777777" w:rsidTr="000F7BD4">
        <w:trPr>
          <w:trHeight w:val="120"/>
        </w:trPr>
        <w:tc>
          <w:tcPr>
            <w:tcW w:w="567" w:type="dxa"/>
            <w:vMerge/>
            <w:vAlign w:val="center"/>
          </w:tcPr>
          <w:p w14:paraId="28D62818" w14:textId="77777777" w:rsidR="00884F0A" w:rsidRPr="00BB0566" w:rsidRDefault="00884F0A" w:rsidP="001B3439">
            <w:pPr>
              <w:pStyle w:val="a"/>
              <w:ind w:left="0" w:right="-114"/>
              <w:rPr>
                <w:sz w:val="22"/>
                <w:szCs w:val="22"/>
                <w:lang w:val="ro-MD"/>
              </w:rPr>
            </w:pPr>
          </w:p>
        </w:tc>
        <w:tc>
          <w:tcPr>
            <w:tcW w:w="2268" w:type="dxa"/>
            <w:vMerge/>
            <w:vAlign w:val="center"/>
          </w:tcPr>
          <w:p w14:paraId="3ACCF29E" w14:textId="77777777" w:rsidR="00884F0A" w:rsidRPr="00BB0566" w:rsidRDefault="00884F0A" w:rsidP="001B3439">
            <w:pPr>
              <w:pStyle w:val="a"/>
              <w:ind w:left="0" w:right="-114"/>
              <w:rPr>
                <w:color w:val="000000"/>
                <w:sz w:val="22"/>
                <w:szCs w:val="22"/>
              </w:rPr>
            </w:pPr>
          </w:p>
        </w:tc>
        <w:tc>
          <w:tcPr>
            <w:tcW w:w="5387" w:type="dxa"/>
            <w:vAlign w:val="center"/>
          </w:tcPr>
          <w:p w14:paraId="63845F54" w14:textId="77777777" w:rsidR="00884F0A" w:rsidRPr="00BB0566" w:rsidRDefault="00000000" w:rsidP="004A2B23">
            <w:pPr>
              <w:pStyle w:val="a"/>
              <w:numPr>
                <w:ilvl w:val="0"/>
                <w:numId w:val="0"/>
              </w:numPr>
              <w:rPr>
                <w:sz w:val="22"/>
                <w:szCs w:val="22"/>
              </w:rPr>
            </w:pPr>
            <w:r w:rsidRPr="00BB0566">
              <w:rPr>
                <w:sz w:val="22"/>
                <w:szCs w:val="22"/>
              </w:rPr>
              <w:t xml:space="preserve">Operatorul economic va confirma experiența similară prin prezentarea copiilor contractelor de antrepriză și a proceselor-verbale de recepție finală, inclusiv anexele aferente, pentru lucrări executate în ultimii 5 ani. Se va prezenta fie cel puțin un contract executat cu o valoare de minimum 75% din valoarea estimată a viitorului contract, </w:t>
            </w:r>
            <w:r w:rsidRPr="00BB0566">
              <w:rPr>
                <w:sz w:val="22"/>
                <w:szCs w:val="22"/>
              </w:rPr>
              <w:lastRenderedPageBreak/>
              <w:t>sau contracte executate în ultimul an de activitate a căror valoare cumulată este egală sau mai mare decât valoarea estimată a viitorului contract. Confirmate prin ștampila și semnătura participantului sau semnate electronic.</w:t>
            </w:r>
          </w:p>
        </w:tc>
        <w:tc>
          <w:tcPr>
            <w:tcW w:w="1559" w:type="dxa"/>
            <w:vAlign w:val="center"/>
          </w:tcPr>
          <w:p w14:paraId="684A01BD" w14:textId="77777777" w:rsidR="00884F0A" w:rsidRPr="00BB0566" w:rsidRDefault="00000000" w:rsidP="000F7BD4">
            <w:pPr>
              <w:pStyle w:val="a"/>
              <w:numPr>
                <w:ilvl w:val="0"/>
                <w:numId w:val="0"/>
              </w:numPr>
              <w:jc w:val="center"/>
              <w:rPr>
                <w:b/>
                <w:sz w:val="22"/>
                <w:szCs w:val="22"/>
              </w:rPr>
            </w:pPr>
            <w:r w:rsidRPr="00BB0566">
              <w:rPr>
                <w:b/>
                <w:sz w:val="22"/>
                <w:szCs w:val="22"/>
              </w:rPr>
              <w:lastRenderedPageBreak/>
              <w:t>Obligatoriu</w:t>
            </w:r>
          </w:p>
        </w:tc>
      </w:tr>
      <w:tr w:rsidR="001A3BAF" w14:paraId="4444B646" w14:textId="77777777" w:rsidTr="000F7BD4">
        <w:trPr>
          <w:trHeight w:val="70"/>
        </w:trPr>
        <w:tc>
          <w:tcPr>
            <w:tcW w:w="567" w:type="dxa"/>
            <w:vAlign w:val="center"/>
          </w:tcPr>
          <w:p w14:paraId="5D433954" w14:textId="77777777" w:rsidR="00884F0A" w:rsidRPr="00BB0566" w:rsidRDefault="00000000" w:rsidP="004A2B23">
            <w:pPr>
              <w:pStyle w:val="a"/>
              <w:numPr>
                <w:ilvl w:val="0"/>
                <w:numId w:val="0"/>
              </w:numPr>
              <w:ind w:right="-114"/>
              <w:rPr>
                <w:sz w:val="22"/>
                <w:szCs w:val="22"/>
                <w:lang w:val="ro-MD"/>
              </w:rPr>
            </w:pPr>
            <w:r w:rsidRPr="00BB0566">
              <w:rPr>
                <w:sz w:val="22"/>
                <w:szCs w:val="22"/>
                <w:lang w:val="ro-MD"/>
              </w:rPr>
              <w:t>20.</w:t>
            </w:r>
          </w:p>
        </w:tc>
        <w:tc>
          <w:tcPr>
            <w:tcW w:w="2268" w:type="dxa"/>
            <w:vAlign w:val="center"/>
          </w:tcPr>
          <w:p w14:paraId="76FB3B61" w14:textId="77777777" w:rsidR="00884F0A" w:rsidRPr="00BB0566" w:rsidRDefault="00000000" w:rsidP="00F8516A">
            <w:pPr>
              <w:pStyle w:val="a"/>
              <w:numPr>
                <w:ilvl w:val="0"/>
                <w:numId w:val="0"/>
              </w:numPr>
              <w:jc w:val="left"/>
              <w:rPr>
                <w:sz w:val="22"/>
                <w:szCs w:val="22"/>
              </w:rPr>
            </w:pPr>
            <w:r w:rsidRPr="00BB0566">
              <w:rPr>
                <w:color w:val="000000"/>
                <w:sz w:val="22"/>
                <w:szCs w:val="22"/>
              </w:rPr>
              <w:t>Garanția de bună execuție în valoare de 5%</w:t>
            </w:r>
          </w:p>
        </w:tc>
        <w:tc>
          <w:tcPr>
            <w:tcW w:w="5387" w:type="dxa"/>
            <w:vAlign w:val="center"/>
          </w:tcPr>
          <w:p w14:paraId="1F21FFB6" w14:textId="77777777" w:rsidR="00884F0A" w:rsidRPr="00BB0566" w:rsidRDefault="00000000" w:rsidP="001B3439">
            <w:pPr>
              <w:shd w:val="clear" w:color="auto" w:fill="FFFFFF"/>
              <w:tabs>
                <w:tab w:val="right" w:pos="5176"/>
              </w:tabs>
              <w:jc w:val="both"/>
              <w:rPr>
                <w:color w:val="333333"/>
                <w:sz w:val="22"/>
                <w:szCs w:val="22"/>
                <w:lang w:val="en-US" w:eastAsia="ro-RO"/>
              </w:rPr>
            </w:pPr>
            <w:r w:rsidRPr="00BB0566">
              <w:rPr>
                <w:color w:val="333333"/>
                <w:sz w:val="22"/>
                <w:szCs w:val="22"/>
                <w:lang w:val="en-US" w:eastAsia="ro-RO"/>
              </w:rPr>
              <w:t>a) scrisoare de garanție emisă de către o instituție bancară sau de către o societate de asigurare;</w:t>
            </w:r>
          </w:p>
          <w:p w14:paraId="765BAC2D" w14:textId="77777777" w:rsidR="00884F0A" w:rsidRPr="00BB0566" w:rsidRDefault="00000000" w:rsidP="001B3439">
            <w:pPr>
              <w:shd w:val="clear" w:color="auto" w:fill="FFFFFF"/>
              <w:tabs>
                <w:tab w:val="right" w:pos="5176"/>
              </w:tabs>
              <w:jc w:val="both"/>
              <w:rPr>
                <w:color w:val="333333"/>
                <w:sz w:val="22"/>
                <w:szCs w:val="22"/>
                <w:lang w:val="en-US" w:eastAsia="ro-RO"/>
              </w:rPr>
            </w:pPr>
            <w:r w:rsidRPr="00BB0566">
              <w:rPr>
                <w:color w:val="333333"/>
                <w:sz w:val="22"/>
                <w:szCs w:val="22"/>
                <w:lang w:val="en-US" w:eastAsia="ro-RO"/>
              </w:rPr>
              <w:t xml:space="preserve">b) transfer pe un cont al autorității contractante </w:t>
            </w:r>
            <w:r w:rsidRPr="00BB0566">
              <w:rPr>
                <w:sz w:val="22"/>
                <w:szCs w:val="22"/>
              </w:rPr>
              <w:t>(</w:t>
            </w:r>
            <w:r w:rsidRPr="00BB0566">
              <w:rPr>
                <w:iCs/>
                <w:sz w:val="22"/>
                <w:szCs w:val="22"/>
                <w:lang w:eastAsia="ru-RU"/>
              </w:rPr>
              <w:t>Rechizitele bancare vor fi incluse suplimentar în scrisoarea de înștiințare a operatorului economic desemnat câștigător)</w:t>
            </w:r>
            <w:r w:rsidRPr="00BB0566">
              <w:rPr>
                <w:color w:val="333333"/>
                <w:sz w:val="22"/>
                <w:szCs w:val="22"/>
                <w:lang w:val="en-US" w:eastAsia="ro-RO"/>
              </w:rPr>
              <w:t>;</w:t>
            </w:r>
          </w:p>
          <w:p w14:paraId="35E929FE" w14:textId="77777777" w:rsidR="00884F0A" w:rsidRPr="00BB0566" w:rsidRDefault="00000000" w:rsidP="001B3439">
            <w:pPr>
              <w:shd w:val="clear" w:color="auto" w:fill="FFFFFF"/>
              <w:tabs>
                <w:tab w:val="right" w:pos="5176"/>
              </w:tabs>
              <w:jc w:val="both"/>
              <w:rPr>
                <w:color w:val="333333"/>
                <w:sz w:val="22"/>
                <w:szCs w:val="22"/>
                <w:lang w:val="en-US" w:eastAsia="ro-RO"/>
              </w:rPr>
            </w:pPr>
            <w:r w:rsidRPr="00BB0566">
              <w:rPr>
                <w:color w:val="333333"/>
                <w:sz w:val="22"/>
                <w:szCs w:val="22"/>
                <w:lang w:val="en-US" w:eastAsia="ro-RO"/>
              </w:rPr>
              <w:t>c) cauțiune;</w:t>
            </w:r>
          </w:p>
          <w:p w14:paraId="4CFCC1A0" w14:textId="77777777" w:rsidR="00884F0A" w:rsidRPr="00BB0566" w:rsidRDefault="00000000" w:rsidP="001B3439">
            <w:pPr>
              <w:shd w:val="clear" w:color="auto" w:fill="FFFFFF"/>
              <w:tabs>
                <w:tab w:val="right" w:pos="5176"/>
              </w:tabs>
              <w:jc w:val="both"/>
              <w:rPr>
                <w:color w:val="333333"/>
                <w:sz w:val="22"/>
                <w:szCs w:val="22"/>
                <w:lang w:val="en-US" w:eastAsia="ro-RO"/>
              </w:rPr>
            </w:pPr>
            <w:r w:rsidRPr="00BB0566">
              <w:rPr>
                <w:color w:val="333333"/>
                <w:sz w:val="22"/>
                <w:szCs w:val="22"/>
                <w:lang w:val="en-US" w:eastAsia="ro-RO"/>
              </w:rPr>
              <w:t>d) rețineri succesive din plata cuvenită pentru facturile înaintate, cu efectuarea transferului sumei respective pe un cont special deschis de operatorul economic la o bancă licențiată, agreată de ambele părți, și pus la dispoziția autorității contractante;</w:t>
            </w:r>
          </w:p>
          <w:p w14:paraId="179CF47D" w14:textId="77777777" w:rsidR="00884F0A" w:rsidRPr="00BB0566" w:rsidRDefault="00000000" w:rsidP="001B3439">
            <w:pPr>
              <w:shd w:val="clear" w:color="auto" w:fill="FFFFFF"/>
              <w:tabs>
                <w:tab w:val="right" w:pos="5176"/>
              </w:tabs>
              <w:jc w:val="both"/>
              <w:rPr>
                <w:color w:val="333333"/>
                <w:sz w:val="22"/>
                <w:szCs w:val="22"/>
                <w:lang w:val="en-US" w:eastAsia="ro-RO"/>
              </w:rPr>
            </w:pPr>
            <w:r w:rsidRPr="00BB0566">
              <w:rPr>
                <w:color w:val="333333"/>
                <w:sz w:val="22"/>
                <w:szCs w:val="22"/>
                <w:lang w:val="en-US" w:eastAsia="ro-RO"/>
              </w:rPr>
              <w:t>e) rețineri succesive directe din plata cuvenită pentru facturile înaintate.</w:t>
            </w:r>
          </w:p>
          <w:p w14:paraId="7B5C1F52" w14:textId="77777777" w:rsidR="00884F0A" w:rsidRPr="00BB0566" w:rsidRDefault="00884F0A" w:rsidP="001B3439">
            <w:pPr>
              <w:shd w:val="clear" w:color="auto" w:fill="FFFFFF"/>
              <w:tabs>
                <w:tab w:val="right" w:pos="5176"/>
              </w:tabs>
              <w:jc w:val="both"/>
              <w:rPr>
                <w:b/>
                <w:bCs/>
                <w:i/>
                <w:iCs/>
                <w:color w:val="333333"/>
                <w:sz w:val="22"/>
                <w:szCs w:val="22"/>
                <w:lang w:val="en-US" w:eastAsia="ro-RO"/>
              </w:rPr>
            </w:pPr>
          </w:p>
          <w:p w14:paraId="4C26919F" w14:textId="77777777" w:rsidR="00412567" w:rsidRDefault="00000000" w:rsidP="00412567">
            <w:pPr>
              <w:shd w:val="clear" w:color="auto" w:fill="FFFFFF"/>
              <w:tabs>
                <w:tab w:val="right" w:pos="5176"/>
              </w:tabs>
              <w:jc w:val="both"/>
              <w:rPr>
                <w:i/>
                <w:iCs/>
                <w:color w:val="333333"/>
                <w:sz w:val="22"/>
                <w:szCs w:val="22"/>
                <w:lang w:eastAsia="ro-RO"/>
              </w:rPr>
            </w:pPr>
            <w:r w:rsidRPr="00BB0566">
              <w:rPr>
                <w:b/>
                <w:bCs/>
                <w:i/>
                <w:iCs/>
                <w:color w:val="333333"/>
                <w:sz w:val="22"/>
                <w:szCs w:val="22"/>
                <w:lang w:eastAsia="ro-RO"/>
              </w:rPr>
              <w:t>N</w:t>
            </w:r>
            <w:r w:rsidRPr="00BB0566">
              <w:rPr>
                <w:b/>
                <w:bCs/>
                <w:i/>
                <w:iCs/>
                <w:color w:val="333333"/>
                <w:sz w:val="22"/>
                <w:szCs w:val="22"/>
                <w:lang w:val="en-US" w:eastAsia="ro-RO"/>
              </w:rPr>
              <w:t>otă: „Garanția de bună execuție” </w:t>
            </w:r>
            <w:r w:rsidRPr="00BB0566">
              <w:rPr>
                <w:i/>
                <w:iCs/>
                <w:color w:val="333333"/>
                <w:sz w:val="22"/>
                <w:szCs w:val="22"/>
                <w:lang w:eastAsia="ro-RO"/>
              </w:rPr>
              <w:t>.</w:t>
            </w:r>
          </w:p>
          <w:p w14:paraId="3316A1F5" w14:textId="51F2013E" w:rsidR="00884F0A" w:rsidRPr="00BB0566" w:rsidRDefault="00000000" w:rsidP="00412567">
            <w:pPr>
              <w:shd w:val="clear" w:color="auto" w:fill="FFFFFF"/>
              <w:tabs>
                <w:tab w:val="right" w:pos="5176"/>
              </w:tabs>
              <w:jc w:val="both"/>
              <w:rPr>
                <w:color w:val="333333"/>
                <w:sz w:val="22"/>
                <w:szCs w:val="22"/>
                <w:lang w:val="en-US" w:eastAsia="ro-RO"/>
              </w:rPr>
            </w:pPr>
            <w:r w:rsidRPr="00BB0566">
              <w:rPr>
                <w:color w:val="333333"/>
                <w:sz w:val="22"/>
                <w:szCs w:val="22"/>
                <w:lang w:val="en-US" w:eastAsia="ro-RO"/>
              </w:rPr>
              <w:t xml:space="preserve">Termenul de valabilitate va fi de </w:t>
            </w:r>
            <w:r w:rsidRPr="00BB0566">
              <w:rPr>
                <w:b/>
                <w:bCs/>
                <w:color w:val="333333"/>
                <w:sz w:val="22"/>
                <w:szCs w:val="22"/>
                <w:lang w:val="en-US" w:eastAsia="ro-RO"/>
              </w:rPr>
              <w:t>36 luni</w:t>
            </w:r>
            <w:r w:rsidRPr="00BB0566">
              <w:rPr>
                <w:color w:val="333333"/>
                <w:sz w:val="22"/>
                <w:szCs w:val="22"/>
                <w:lang w:val="en-US" w:eastAsia="ro-RO"/>
              </w:rPr>
              <w:t xml:space="preserve">, de la </w:t>
            </w:r>
            <w:r w:rsidRPr="00BB0566">
              <w:rPr>
                <w:color w:val="333333"/>
                <w:sz w:val="22"/>
                <w:szCs w:val="22"/>
                <w:lang w:eastAsia="ro-RO"/>
              </w:rPr>
              <w:t>data înregistrării Contractului la Trezoreria de stat.</w:t>
            </w:r>
          </w:p>
        </w:tc>
        <w:tc>
          <w:tcPr>
            <w:tcW w:w="1559" w:type="dxa"/>
            <w:vAlign w:val="center"/>
          </w:tcPr>
          <w:p w14:paraId="064FF3B2" w14:textId="77777777" w:rsidR="00884F0A" w:rsidRPr="00BB0566" w:rsidRDefault="00000000" w:rsidP="000F7BD4">
            <w:pPr>
              <w:pStyle w:val="a"/>
              <w:numPr>
                <w:ilvl w:val="0"/>
                <w:numId w:val="0"/>
              </w:numPr>
              <w:jc w:val="center"/>
              <w:rPr>
                <w:b/>
                <w:sz w:val="22"/>
                <w:szCs w:val="22"/>
              </w:rPr>
            </w:pPr>
            <w:r w:rsidRPr="00BB0566">
              <w:rPr>
                <w:b/>
                <w:sz w:val="22"/>
                <w:szCs w:val="22"/>
              </w:rPr>
              <w:t>Obligatoriu</w:t>
            </w:r>
          </w:p>
        </w:tc>
      </w:tr>
      <w:tr w:rsidR="001A3BAF" w14:paraId="338471D4" w14:textId="77777777" w:rsidTr="000F7BD4">
        <w:trPr>
          <w:trHeight w:val="70"/>
        </w:trPr>
        <w:tc>
          <w:tcPr>
            <w:tcW w:w="567" w:type="dxa"/>
            <w:vAlign w:val="center"/>
          </w:tcPr>
          <w:p w14:paraId="1B1187A1" w14:textId="77777777" w:rsidR="00884F0A" w:rsidRPr="00BB0566" w:rsidRDefault="00000000" w:rsidP="004A2B23">
            <w:pPr>
              <w:pStyle w:val="a"/>
              <w:numPr>
                <w:ilvl w:val="0"/>
                <w:numId w:val="0"/>
              </w:numPr>
              <w:ind w:right="-114"/>
              <w:rPr>
                <w:sz w:val="22"/>
                <w:szCs w:val="22"/>
                <w:lang w:val="ro-MD"/>
              </w:rPr>
            </w:pPr>
            <w:r w:rsidRPr="00BB0566">
              <w:rPr>
                <w:sz w:val="22"/>
                <w:szCs w:val="22"/>
                <w:lang w:val="ro-MD"/>
              </w:rPr>
              <w:t>21.</w:t>
            </w:r>
          </w:p>
        </w:tc>
        <w:tc>
          <w:tcPr>
            <w:tcW w:w="2268" w:type="dxa"/>
            <w:vAlign w:val="center"/>
          </w:tcPr>
          <w:p w14:paraId="5AFBE843" w14:textId="6AAD75E0" w:rsidR="00884F0A" w:rsidRPr="00BB0566" w:rsidRDefault="00000000" w:rsidP="00F8516A">
            <w:pPr>
              <w:pStyle w:val="a"/>
              <w:numPr>
                <w:ilvl w:val="0"/>
                <w:numId w:val="0"/>
              </w:numPr>
              <w:jc w:val="left"/>
              <w:rPr>
                <w:color w:val="000000"/>
                <w:sz w:val="22"/>
                <w:szCs w:val="22"/>
                <w:shd w:val="clear" w:color="auto" w:fill="FFFFFF"/>
              </w:rPr>
            </w:pPr>
            <w:r w:rsidRPr="00BB0566">
              <w:rPr>
                <w:color w:val="000000"/>
                <w:sz w:val="22"/>
                <w:szCs w:val="22"/>
                <w:shd w:val="clear" w:color="auto" w:fill="FFFFFF"/>
              </w:rPr>
              <w:t>Examinarea documentației de proiect cu ieșirea la șantier până la propunerea</w:t>
            </w:r>
            <w:r w:rsidR="000F7BD4" w:rsidRPr="00BB0566">
              <w:rPr>
                <w:color w:val="000000"/>
                <w:sz w:val="22"/>
                <w:szCs w:val="22"/>
                <w:shd w:val="clear" w:color="auto" w:fill="FFFFFF"/>
              </w:rPr>
              <w:t xml:space="preserve"> </w:t>
            </w:r>
            <w:r w:rsidRPr="00BB0566">
              <w:rPr>
                <w:color w:val="000000"/>
                <w:sz w:val="22"/>
                <w:szCs w:val="22"/>
                <w:shd w:val="clear" w:color="auto" w:fill="FFFFFF"/>
              </w:rPr>
              <w:t xml:space="preserve">și publicarea ofertelor pe </w:t>
            </w:r>
          </w:p>
          <w:p w14:paraId="0D0A2FA1" w14:textId="77777777" w:rsidR="00884F0A" w:rsidRPr="00BB0566" w:rsidRDefault="00000000" w:rsidP="00F8516A">
            <w:pPr>
              <w:pStyle w:val="a"/>
              <w:numPr>
                <w:ilvl w:val="0"/>
                <w:numId w:val="0"/>
              </w:numPr>
              <w:jc w:val="left"/>
              <w:rPr>
                <w:sz w:val="22"/>
                <w:szCs w:val="22"/>
                <w:lang w:val="ro-MD"/>
              </w:rPr>
            </w:pPr>
            <w:r w:rsidRPr="00BB0566">
              <w:rPr>
                <w:color w:val="000000"/>
                <w:sz w:val="22"/>
                <w:szCs w:val="22"/>
                <w:shd w:val="clear" w:color="auto" w:fill="FFFFFF"/>
              </w:rPr>
              <w:t>M-tender</w:t>
            </w:r>
          </w:p>
        </w:tc>
        <w:tc>
          <w:tcPr>
            <w:tcW w:w="5387" w:type="dxa"/>
            <w:vAlign w:val="center"/>
          </w:tcPr>
          <w:p w14:paraId="5AD1EC6F" w14:textId="77777777" w:rsidR="00884F0A" w:rsidRPr="00BB0566" w:rsidRDefault="00000000" w:rsidP="004A2B23">
            <w:pPr>
              <w:pStyle w:val="a"/>
              <w:numPr>
                <w:ilvl w:val="0"/>
                <w:numId w:val="0"/>
              </w:numPr>
              <w:rPr>
                <w:b/>
                <w:sz w:val="22"/>
                <w:szCs w:val="22"/>
              </w:rPr>
            </w:pPr>
            <w:r w:rsidRPr="00BB0566">
              <w:rPr>
                <w:color w:val="000000"/>
                <w:sz w:val="22"/>
                <w:szCs w:val="22"/>
                <w:shd w:val="clear" w:color="auto" w:fill="FFFFFF"/>
              </w:rPr>
              <w:t xml:space="preserve">Proces-Verbal ce atestă ieșirea la șantier, confirmat prin semnătura reprezentantului autorității contractante și </w:t>
            </w:r>
            <w:proofErr w:type="gramStart"/>
            <w:r w:rsidRPr="00BB0566">
              <w:rPr>
                <w:color w:val="000000"/>
                <w:sz w:val="22"/>
                <w:szCs w:val="22"/>
                <w:shd w:val="clear" w:color="auto" w:fill="FFFFFF"/>
              </w:rPr>
              <w:t>a</w:t>
            </w:r>
            <w:proofErr w:type="gramEnd"/>
            <w:r w:rsidRPr="00BB0566">
              <w:rPr>
                <w:color w:val="000000"/>
                <w:sz w:val="22"/>
                <w:szCs w:val="22"/>
                <w:shd w:val="clear" w:color="auto" w:fill="FFFFFF"/>
              </w:rPr>
              <w:t xml:space="preserve"> agentului economic participant (în format liber).</w:t>
            </w:r>
          </w:p>
        </w:tc>
        <w:tc>
          <w:tcPr>
            <w:tcW w:w="1559" w:type="dxa"/>
            <w:vAlign w:val="center"/>
          </w:tcPr>
          <w:p w14:paraId="426839F6" w14:textId="77777777" w:rsidR="00884F0A" w:rsidRPr="00BB0566" w:rsidRDefault="00000000" w:rsidP="000F7BD4">
            <w:pPr>
              <w:pStyle w:val="a"/>
              <w:numPr>
                <w:ilvl w:val="0"/>
                <w:numId w:val="0"/>
              </w:numPr>
              <w:jc w:val="center"/>
              <w:rPr>
                <w:b/>
                <w:sz w:val="22"/>
                <w:szCs w:val="22"/>
              </w:rPr>
            </w:pPr>
            <w:r w:rsidRPr="00BB0566">
              <w:rPr>
                <w:b/>
                <w:sz w:val="22"/>
                <w:szCs w:val="22"/>
              </w:rPr>
              <w:t>Obligatoriu</w:t>
            </w:r>
          </w:p>
        </w:tc>
      </w:tr>
      <w:tr w:rsidR="001A3BAF" w14:paraId="0566A835" w14:textId="77777777" w:rsidTr="000F7BD4">
        <w:trPr>
          <w:trHeight w:val="70"/>
        </w:trPr>
        <w:tc>
          <w:tcPr>
            <w:tcW w:w="567" w:type="dxa"/>
            <w:vAlign w:val="center"/>
          </w:tcPr>
          <w:p w14:paraId="7B0F9539" w14:textId="77777777" w:rsidR="00884F0A" w:rsidRPr="00BB0566" w:rsidRDefault="00000000" w:rsidP="004A2B23">
            <w:pPr>
              <w:pStyle w:val="a"/>
              <w:numPr>
                <w:ilvl w:val="0"/>
                <w:numId w:val="0"/>
              </w:numPr>
              <w:ind w:right="-114"/>
              <w:rPr>
                <w:sz w:val="22"/>
                <w:szCs w:val="22"/>
                <w:lang w:val="ro-MD"/>
              </w:rPr>
            </w:pPr>
            <w:r w:rsidRPr="00BB0566">
              <w:rPr>
                <w:sz w:val="22"/>
                <w:szCs w:val="22"/>
                <w:lang w:val="ro-MD"/>
              </w:rPr>
              <w:t>22.</w:t>
            </w:r>
          </w:p>
        </w:tc>
        <w:tc>
          <w:tcPr>
            <w:tcW w:w="2268" w:type="dxa"/>
            <w:vAlign w:val="center"/>
          </w:tcPr>
          <w:p w14:paraId="1FDCA94A" w14:textId="77777777" w:rsidR="00884F0A" w:rsidRPr="00BB0566" w:rsidRDefault="00000000" w:rsidP="00F8516A">
            <w:pPr>
              <w:pStyle w:val="a"/>
              <w:numPr>
                <w:ilvl w:val="0"/>
                <w:numId w:val="0"/>
              </w:numPr>
              <w:jc w:val="left"/>
              <w:rPr>
                <w:color w:val="000000"/>
                <w:sz w:val="22"/>
                <w:szCs w:val="22"/>
                <w:shd w:val="clear" w:color="auto" w:fill="FFFFFF"/>
              </w:rPr>
            </w:pPr>
            <w:r w:rsidRPr="00BB0566">
              <w:rPr>
                <w:bCs/>
                <w:sz w:val="22"/>
                <w:szCs w:val="22"/>
                <w:lang w:val="ro-MD" w:eastAsia="ro-RO"/>
              </w:rPr>
              <w:t xml:space="preserve">Declarație </w:t>
            </w:r>
            <w:r w:rsidRPr="00BB0566">
              <w:rPr>
                <w:bCs/>
                <w:sz w:val="22"/>
                <w:szCs w:val="22"/>
                <w:lang w:val="ro-MD"/>
              </w:rPr>
              <w:t>privind confirmarea identității beneficiarilor efectivi și neîncadrarea acestora în situația condamnării  pentru participarea la activități ale unei organizații sau grupări criminale, pentru corupție, fraudă și/sau spălare de bani</w:t>
            </w:r>
          </w:p>
        </w:tc>
        <w:tc>
          <w:tcPr>
            <w:tcW w:w="5387" w:type="dxa"/>
            <w:vAlign w:val="center"/>
          </w:tcPr>
          <w:p w14:paraId="6F573FD7" w14:textId="77777777" w:rsidR="00884F0A" w:rsidRPr="00BB0566" w:rsidRDefault="00000000" w:rsidP="004A2B23">
            <w:pPr>
              <w:pStyle w:val="a"/>
              <w:numPr>
                <w:ilvl w:val="0"/>
                <w:numId w:val="0"/>
              </w:numPr>
              <w:ind w:right="38"/>
              <w:rPr>
                <w:b/>
                <w:sz w:val="22"/>
                <w:szCs w:val="22"/>
              </w:rPr>
            </w:pPr>
            <w:r w:rsidRPr="00BB0566">
              <w:rPr>
                <w:sz w:val="22"/>
                <w:szCs w:val="22"/>
                <w:lang w:val="ro-MD"/>
              </w:rPr>
              <w:t>Completat în conformitate cu ordinul Ministerului Finanțelor nr. 145 din 24.11.2020 -</w:t>
            </w:r>
            <w:r w:rsidRPr="00BB0566">
              <w:rPr>
                <w:sz w:val="22"/>
                <w:szCs w:val="22"/>
                <w:lang w:val="ro-MD" w:eastAsia="ro-RO"/>
              </w:rPr>
              <w:t xml:space="preserve"> </w:t>
            </w:r>
            <w:r w:rsidRPr="00BB0566">
              <w:rPr>
                <w:bCs/>
                <w:sz w:val="22"/>
                <w:szCs w:val="22"/>
                <w:lang w:val="ro-MD" w:eastAsia="zh-CN"/>
              </w:rPr>
              <w:t xml:space="preserve">confirmat prin ștampila și semnătura participantului sau semnat electronic, </w:t>
            </w:r>
            <w:r w:rsidRPr="00BB0566">
              <w:rPr>
                <w:b/>
                <w:i/>
                <w:iCs/>
                <w:sz w:val="22"/>
                <w:szCs w:val="22"/>
                <w:lang w:val="ro-MD" w:eastAsia="zh-CN"/>
              </w:rPr>
              <w:t>doar de ofertantul desemnat câștigător.</w:t>
            </w:r>
          </w:p>
        </w:tc>
        <w:tc>
          <w:tcPr>
            <w:tcW w:w="1559" w:type="dxa"/>
            <w:vAlign w:val="center"/>
          </w:tcPr>
          <w:p w14:paraId="013911A5" w14:textId="77777777" w:rsidR="00884F0A" w:rsidRPr="00BB0566" w:rsidRDefault="00000000" w:rsidP="000F7BD4">
            <w:pPr>
              <w:pStyle w:val="a"/>
              <w:numPr>
                <w:ilvl w:val="0"/>
                <w:numId w:val="0"/>
              </w:numPr>
              <w:ind w:right="38"/>
              <w:jc w:val="center"/>
              <w:rPr>
                <w:b/>
                <w:sz w:val="22"/>
                <w:szCs w:val="22"/>
              </w:rPr>
            </w:pPr>
            <w:r w:rsidRPr="00BB0566">
              <w:rPr>
                <w:b/>
                <w:sz w:val="22"/>
                <w:szCs w:val="22"/>
              </w:rPr>
              <w:t>Obligatoriu</w:t>
            </w:r>
          </w:p>
        </w:tc>
      </w:tr>
    </w:tbl>
    <w:p w14:paraId="7E1F8170" w14:textId="77777777" w:rsidR="00F4030F" w:rsidRPr="007D57C0" w:rsidRDefault="00F4030F" w:rsidP="00196AB4">
      <w:pPr>
        <w:ind w:firstLine="709"/>
        <w:jc w:val="both"/>
        <w:rPr>
          <w:lang w:val="en-US"/>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0B3C3F1D" w14:textId="74BA3937" w:rsidR="0019071C" w:rsidRPr="00FF430B" w:rsidRDefault="0019071C" w:rsidP="00D272B6">
      <w:pPr>
        <w:jc w:val="both"/>
        <w:rPr>
          <w:bCs/>
          <w:lang w:val="ro-MD"/>
        </w:rPr>
      </w:pPr>
    </w:p>
    <w:p w14:paraId="214DF156" w14:textId="016DD567" w:rsidR="0019071C" w:rsidRPr="00FF430B" w:rsidRDefault="00000000" w:rsidP="00196AB4">
      <w:pPr>
        <w:ind w:firstLine="709"/>
        <w:jc w:val="both"/>
        <w:rPr>
          <w:bCs/>
          <w:lang w:val="ro-MD"/>
        </w:rPr>
      </w:pPr>
      <w:r>
        <w:rPr>
          <w:bCs/>
          <w:lang w:val="ro-MD"/>
        </w:rPr>
        <w:t xml:space="preserve"> </w:t>
      </w:r>
    </w:p>
    <w:p w14:paraId="463033C1" w14:textId="5890D603" w:rsidR="00E71F7B" w:rsidRPr="00FF430B" w:rsidRDefault="00000000" w:rsidP="00196AB4">
      <w:pPr>
        <w:ind w:firstLine="709"/>
        <w:jc w:val="both"/>
        <w:rPr>
          <w:lang w:val="ro-MD"/>
        </w:rPr>
      </w:pPr>
      <w:r w:rsidRPr="00FF430B">
        <w:rPr>
          <w:bCs/>
          <w:lang w:val="ro-MD"/>
        </w:rPr>
        <w:t xml:space="preserve">Autoritatea contractantă </w:t>
      </w:r>
      <w:r w:rsidRPr="00FF430B">
        <w:rPr>
          <w:lang w:val="ro-MD"/>
        </w:rPr>
        <w:t> _____</w:t>
      </w:r>
      <w:r w:rsidR="00604E0F">
        <w:rPr>
          <w:lang w:val="ro-MD"/>
        </w:rPr>
        <w:t>_________</w:t>
      </w:r>
      <w:r w:rsidRPr="00FF430B">
        <w:rPr>
          <w:lang w:val="ro-MD"/>
        </w:rPr>
        <w:t>______      </w:t>
      </w:r>
      <w:r w:rsidRPr="00FF430B">
        <w:rPr>
          <w:bCs/>
          <w:lang w:val="ro-MD"/>
        </w:rPr>
        <w:t>Data</w:t>
      </w:r>
      <w:r w:rsidRPr="00FF430B">
        <w:rPr>
          <w:lang w:val="ro-MD"/>
        </w:rPr>
        <w:t xml:space="preserve"> </w:t>
      </w:r>
      <w:r w:rsidRPr="00916E81">
        <w:rPr>
          <w:u w:val="single"/>
          <w:lang w:val="ro-MD"/>
        </w:rPr>
        <w:t>"</w:t>
      </w:r>
      <w:r w:rsidR="00916E81" w:rsidRPr="00916E81">
        <w:rPr>
          <w:u w:val="single"/>
          <w:lang w:val="ro-MD"/>
        </w:rPr>
        <w:t xml:space="preserve"> 0</w:t>
      </w:r>
      <w:r w:rsidR="004A2B23">
        <w:rPr>
          <w:u w:val="single"/>
          <w:lang w:val="ro-MD"/>
        </w:rPr>
        <w:t>5</w:t>
      </w:r>
      <w:r w:rsidR="00916E81" w:rsidRPr="00916E81">
        <w:rPr>
          <w:u w:val="single"/>
          <w:lang w:val="ro-MD"/>
        </w:rPr>
        <w:t xml:space="preserve"> </w:t>
      </w:r>
      <w:r w:rsidRPr="00916E81">
        <w:rPr>
          <w:u w:val="single"/>
          <w:lang w:val="ro-MD"/>
        </w:rPr>
        <w:t>"</w:t>
      </w:r>
      <w:r w:rsidR="00916E81" w:rsidRPr="00916E81">
        <w:rPr>
          <w:u w:val="single"/>
          <w:lang w:val="ro-MD"/>
        </w:rPr>
        <w:t xml:space="preserve"> </w:t>
      </w:r>
      <w:r w:rsidR="004A2B23">
        <w:rPr>
          <w:u w:val="single"/>
          <w:lang w:val="ro-MD"/>
        </w:rPr>
        <w:t>iunie</w:t>
      </w:r>
      <w:r w:rsidR="00916E81" w:rsidRPr="00916E81">
        <w:rPr>
          <w:u w:val="single"/>
          <w:lang w:val="ro-MD"/>
        </w:rPr>
        <w:t xml:space="preserve"> 202</w:t>
      </w:r>
      <w:r w:rsidR="004A2B23">
        <w:rPr>
          <w:u w:val="single"/>
          <w:lang w:val="ro-MD"/>
        </w:rPr>
        <w:t>6</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6C3E9B7A" w14:textId="77777777" w:rsidR="00CA336F" w:rsidRPr="00FF430B" w:rsidRDefault="00CA336F" w:rsidP="005E48CB">
      <w:pPr>
        <w:autoSpaceDE w:val="0"/>
        <w:autoSpaceDN w:val="0"/>
        <w:adjustRightInd w:val="0"/>
        <w:ind w:right="23"/>
        <w:rPr>
          <w:b/>
          <w:color w:val="000000"/>
          <w:w w:val="90"/>
          <w:lang w:val="ro-MD"/>
        </w:rPr>
      </w:pPr>
    </w:p>
    <w:p w14:paraId="38DF91D4" w14:textId="77777777" w:rsidR="00CA336F" w:rsidRPr="00FF430B" w:rsidRDefault="00CA336F" w:rsidP="00CA336F">
      <w:pPr>
        <w:autoSpaceDE w:val="0"/>
        <w:autoSpaceDN w:val="0"/>
        <w:adjustRightInd w:val="0"/>
        <w:ind w:right="23"/>
        <w:jc w:val="center"/>
        <w:rPr>
          <w:b/>
          <w:color w:val="000000"/>
          <w:w w:val="90"/>
          <w:lang w:val="ro-MD"/>
        </w:rPr>
      </w:pPr>
    </w:p>
    <w:p w14:paraId="73EA4B41" w14:textId="77777777" w:rsidR="00CA336F" w:rsidRPr="00FF430B" w:rsidRDefault="00CA336F" w:rsidP="00CA336F">
      <w:pPr>
        <w:autoSpaceDE w:val="0"/>
        <w:autoSpaceDN w:val="0"/>
        <w:adjustRightInd w:val="0"/>
        <w:ind w:right="23"/>
        <w:jc w:val="center"/>
        <w:rPr>
          <w:b/>
          <w:color w:val="000000"/>
          <w:w w:val="90"/>
          <w:lang w:val="ro-MD"/>
        </w:rPr>
      </w:pPr>
    </w:p>
    <w:p w14:paraId="7E55E343" w14:textId="77777777" w:rsidR="00CA336F" w:rsidRPr="00FF430B" w:rsidRDefault="00CA336F" w:rsidP="00CA336F">
      <w:pPr>
        <w:autoSpaceDE w:val="0"/>
        <w:autoSpaceDN w:val="0"/>
        <w:adjustRightInd w:val="0"/>
        <w:ind w:right="23"/>
        <w:jc w:val="center"/>
        <w:rPr>
          <w:b/>
          <w:color w:val="000000"/>
          <w:w w:val="90"/>
          <w:lang w:val="ro-MD"/>
        </w:rPr>
      </w:pPr>
    </w:p>
    <w:p w14:paraId="3FFC7BD9" w14:textId="77777777" w:rsidR="00CA336F" w:rsidRPr="00FF430B" w:rsidRDefault="00CA336F" w:rsidP="00CA336F">
      <w:pPr>
        <w:autoSpaceDE w:val="0"/>
        <w:autoSpaceDN w:val="0"/>
        <w:adjustRightInd w:val="0"/>
        <w:ind w:right="23"/>
        <w:jc w:val="center"/>
        <w:rPr>
          <w:b/>
          <w:color w:val="000000"/>
          <w:w w:val="90"/>
          <w:lang w:val="ro-MD"/>
        </w:rPr>
      </w:pPr>
    </w:p>
    <w:p w14:paraId="54280D12" w14:textId="77777777" w:rsidR="00CA336F" w:rsidRPr="00FF430B" w:rsidRDefault="00CA336F" w:rsidP="00CA336F">
      <w:pPr>
        <w:autoSpaceDE w:val="0"/>
        <w:autoSpaceDN w:val="0"/>
        <w:adjustRightInd w:val="0"/>
        <w:ind w:right="23"/>
        <w:jc w:val="center"/>
        <w:rPr>
          <w:b/>
          <w:color w:val="000000"/>
          <w:w w:val="90"/>
          <w:lang w:val="ro-MD"/>
        </w:rPr>
      </w:pPr>
    </w:p>
    <w:p w14:paraId="187FF5CC" w14:textId="77777777" w:rsidR="00CA336F" w:rsidRPr="00FF430B" w:rsidRDefault="00CA336F" w:rsidP="003269BC">
      <w:pPr>
        <w:autoSpaceDE w:val="0"/>
        <w:autoSpaceDN w:val="0"/>
        <w:adjustRightInd w:val="0"/>
        <w:ind w:right="23"/>
        <w:rPr>
          <w:b/>
          <w:color w:val="000000"/>
          <w:w w:val="90"/>
          <w:lang w:val="ro-MD"/>
        </w:rPr>
      </w:pPr>
    </w:p>
    <w:p w14:paraId="00055E57" w14:textId="77777777" w:rsidR="00CA336F" w:rsidRDefault="00CA336F" w:rsidP="00CA336F">
      <w:pPr>
        <w:autoSpaceDE w:val="0"/>
        <w:autoSpaceDN w:val="0"/>
        <w:adjustRightInd w:val="0"/>
        <w:ind w:right="23"/>
        <w:jc w:val="center"/>
        <w:rPr>
          <w:b/>
          <w:color w:val="000000"/>
          <w:w w:val="90"/>
          <w:lang w:val="ro-MD"/>
        </w:rPr>
      </w:pPr>
    </w:p>
    <w:p w14:paraId="4A83C849" w14:textId="77777777" w:rsidR="00800B53" w:rsidRPr="00FF430B" w:rsidRDefault="00800B53" w:rsidP="00CA336F">
      <w:pPr>
        <w:autoSpaceDE w:val="0"/>
        <w:autoSpaceDN w:val="0"/>
        <w:adjustRightInd w:val="0"/>
        <w:ind w:right="23"/>
        <w:jc w:val="center"/>
        <w:rPr>
          <w:b/>
          <w:color w:val="000000"/>
          <w:w w:val="90"/>
          <w:lang w:val="ro-MD"/>
        </w:rPr>
        <w:sectPr w:rsidR="00800B53" w:rsidRPr="00FF430B" w:rsidSect="00833C6B">
          <w:footerReference w:type="default" r:id="rId37"/>
          <w:pgSz w:w="11906" w:h="16838"/>
          <w:pgMar w:top="709" w:right="707" w:bottom="1440" w:left="1440" w:header="708" w:footer="708" w:gutter="0"/>
          <w:cols w:space="708"/>
          <w:docGrid w:linePitch="360"/>
        </w:sectPr>
      </w:pPr>
    </w:p>
    <w:p w14:paraId="210CF4BE" w14:textId="542EC485" w:rsidR="009B55D3" w:rsidRPr="00FF430B" w:rsidRDefault="009B55D3" w:rsidP="009B55D3">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w:t>
      </w:r>
      <w:r>
        <w:rPr>
          <w:noProof w:val="0"/>
          <w:lang w:val="ro-MD"/>
        </w:rPr>
        <w:t>5</w:t>
      </w:r>
    </w:p>
    <w:p w14:paraId="0915DF6A" w14:textId="77777777" w:rsidR="009B55D3" w:rsidRPr="00FF430B" w:rsidRDefault="009B55D3" w:rsidP="009B55D3">
      <w:pPr>
        <w:jc w:val="right"/>
        <w:rPr>
          <w:noProof w:val="0"/>
          <w:lang w:val="ro-MD"/>
        </w:rPr>
      </w:pPr>
      <w:r w:rsidRPr="00FF430B">
        <w:rPr>
          <w:noProof w:val="0"/>
          <w:lang w:val="ro-MD"/>
        </w:rPr>
        <w:t>la D</w:t>
      </w:r>
      <w:r>
        <w:rPr>
          <w:noProof w:val="0"/>
          <w:lang w:val="ro-MD"/>
        </w:rPr>
        <w:t>ocumentația standard nr. 69</w:t>
      </w:r>
    </w:p>
    <w:p w14:paraId="27289670" w14:textId="77777777" w:rsidR="009B55D3" w:rsidRDefault="009B55D3" w:rsidP="009B55D3">
      <w:pPr>
        <w:jc w:val="right"/>
        <w:rPr>
          <w:noProof w:val="0"/>
          <w:lang w:val="ro-MD"/>
        </w:rPr>
      </w:pPr>
      <w:r>
        <w:rPr>
          <w:noProof w:val="0"/>
          <w:lang w:val="ro-MD"/>
        </w:rPr>
        <w:t>din “07” mai 2021</w:t>
      </w:r>
    </w:p>
    <w:p w14:paraId="7850A673" w14:textId="77777777" w:rsidR="009B55D3" w:rsidRDefault="009B55D3" w:rsidP="009B55D3">
      <w:pPr>
        <w:jc w:val="right"/>
        <w:rPr>
          <w:noProof w:val="0"/>
          <w:lang w:val="ro-MD"/>
        </w:rPr>
      </w:pPr>
    </w:p>
    <w:p w14:paraId="4A29FE09" w14:textId="77777777" w:rsidR="009B55D3" w:rsidRDefault="009B55D3" w:rsidP="009B55D3">
      <w:pPr>
        <w:jc w:val="right"/>
        <w:rPr>
          <w:noProof w:val="0"/>
          <w:lang w:val="ro-MD"/>
        </w:rPr>
      </w:pPr>
    </w:p>
    <w:p w14:paraId="49CE0762" w14:textId="77777777" w:rsidR="009B55D3" w:rsidRPr="00FF430B" w:rsidRDefault="009B55D3" w:rsidP="009B55D3">
      <w:pPr>
        <w:jc w:val="right"/>
        <w:rPr>
          <w:noProof w:val="0"/>
          <w:lang w:val="ro-MD"/>
        </w:rPr>
      </w:pPr>
    </w:p>
    <w:p w14:paraId="4AE4A25B" w14:textId="3D41711E" w:rsidR="00E8684F" w:rsidRPr="006369F2" w:rsidRDefault="00000000" w:rsidP="00E8684F">
      <w:pPr>
        <w:pStyle w:val="a"/>
        <w:numPr>
          <w:ilvl w:val="0"/>
          <w:numId w:val="0"/>
        </w:numPr>
        <w:tabs>
          <w:tab w:val="left" w:pos="1260"/>
        </w:tabs>
        <w:ind w:firstLine="720"/>
        <w:contextualSpacing/>
        <w:jc w:val="center"/>
        <w:rPr>
          <w:b/>
          <w:lang w:eastAsia="ru-RU"/>
        </w:rPr>
      </w:pPr>
      <w:r w:rsidRPr="006369F2">
        <w:rPr>
          <w:b/>
          <w:lang w:eastAsia="ru-RU"/>
        </w:rPr>
        <w:t>CONTRACT – MODEL</w:t>
      </w:r>
    </w:p>
    <w:p w14:paraId="40354E48" w14:textId="77777777" w:rsidR="00E8684F" w:rsidRPr="006369F2" w:rsidRDefault="00E8684F" w:rsidP="00E8684F">
      <w:pPr>
        <w:pStyle w:val="a"/>
        <w:numPr>
          <w:ilvl w:val="0"/>
          <w:numId w:val="0"/>
        </w:numPr>
        <w:tabs>
          <w:tab w:val="left" w:pos="1260"/>
        </w:tabs>
        <w:ind w:firstLine="720"/>
        <w:contextualSpacing/>
        <w:jc w:val="center"/>
        <w:rPr>
          <w:b/>
          <w:caps/>
          <w:lang w:eastAsia="ru-RU"/>
        </w:rPr>
      </w:pPr>
    </w:p>
    <w:p w14:paraId="5808F619" w14:textId="7CE389FF" w:rsidR="00E8684F" w:rsidRPr="006369F2" w:rsidRDefault="00000000" w:rsidP="00E8684F">
      <w:pPr>
        <w:pStyle w:val="a"/>
        <w:numPr>
          <w:ilvl w:val="0"/>
          <w:numId w:val="0"/>
        </w:numPr>
        <w:tabs>
          <w:tab w:val="left" w:pos="1260"/>
        </w:tabs>
        <w:ind w:firstLine="720"/>
        <w:contextualSpacing/>
        <w:jc w:val="center"/>
        <w:rPr>
          <w:b/>
          <w:lang w:eastAsia="ru-RU"/>
        </w:rPr>
      </w:pPr>
      <w:r w:rsidRPr="006369F2">
        <w:rPr>
          <w:b/>
          <w:caps/>
          <w:lang w:eastAsia="ru-RU"/>
        </w:rPr>
        <w:t>Contract</w:t>
      </w:r>
      <w:r w:rsidRPr="006369F2">
        <w:rPr>
          <w:b/>
          <w:lang w:eastAsia="ru-RU"/>
        </w:rPr>
        <w:t xml:space="preserve"> DE ANTREPRIZĂ </w:t>
      </w:r>
      <w:proofErr w:type="gramStart"/>
      <w:r w:rsidRPr="006369F2">
        <w:rPr>
          <w:b/>
          <w:lang w:eastAsia="ru-RU"/>
        </w:rPr>
        <w:t>nr._</w:t>
      </w:r>
      <w:proofErr w:type="gramEnd"/>
    </w:p>
    <w:p w14:paraId="6AD60408" w14:textId="77777777" w:rsidR="00E8684F" w:rsidRPr="0001624C" w:rsidRDefault="00E8684F" w:rsidP="00E8684F">
      <w:pPr>
        <w:pStyle w:val="a"/>
        <w:numPr>
          <w:ilvl w:val="0"/>
          <w:numId w:val="0"/>
        </w:numPr>
        <w:tabs>
          <w:tab w:val="left" w:pos="1260"/>
        </w:tabs>
        <w:ind w:firstLine="720"/>
        <w:contextualSpacing/>
        <w:rPr>
          <w:lang w:val="ro-RO" w:eastAsia="ru-RU"/>
        </w:rPr>
      </w:pPr>
    </w:p>
    <w:p w14:paraId="2F6596C7" w14:textId="77777777" w:rsidR="00E8684F" w:rsidRPr="0001624C" w:rsidRDefault="00000000" w:rsidP="00E73483">
      <w:pPr>
        <w:pStyle w:val="a"/>
        <w:numPr>
          <w:ilvl w:val="0"/>
          <w:numId w:val="27"/>
        </w:numPr>
        <w:tabs>
          <w:tab w:val="left" w:pos="540"/>
        </w:tabs>
        <w:ind w:left="0" w:firstLine="0"/>
        <w:contextualSpacing/>
        <w:jc w:val="center"/>
        <w:rPr>
          <w:b/>
          <w:lang w:val="ro-RO" w:eastAsia="ru-RU"/>
        </w:rPr>
      </w:pPr>
      <w:r w:rsidRPr="0001624C">
        <w:rPr>
          <w:b/>
          <w:lang w:val="ro-RO" w:eastAsia="ru-RU"/>
        </w:rPr>
        <w:t>PARTEA GENERALĂ</w:t>
      </w:r>
    </w:p>
    <w:p w14:paraId="67560B1C" w14:textId="77777777" w:rsidR="009054AD" w:rsidRPr="00861622" w:rsidRDefault="00000000" w:rsidP="00E73483">
      <w:pPr>
        <w:pStyle w:val="a"/>
        <w:numPr>
          <w:ilvl w:val="0"/>
          <w:numId w:val="0"/>
        </w:numPr>
        <w:tabs>
          <w:tab w:val="left" w:pos="540"/>
        </w:tabs>
        <w:contextualSpacing/>
        <w:jc w:val="center"/>
        <w:rPr>
          <w:i/>
          <w:sz w:val="20"/>
          <w:szCs w:val="20"/>
          <w:lang w:val="ro-RO" w:eastAsia="ru-RU"/>
        </w:rPr>
      </w:pPr>
      <w:r w:rsidRPr="00861622">
        <w:rPr>
          <w:i/>
          <w:sz w:val="20"/>
          <w:szCs w:val="20"/>
          <w:lang w:val="ro-RO" w:eastAsia="ru-RU"/>
        </w:rPr>
        <w:t>(OBLIGATORIE)</w:t>
      </w:r>
    </w:p>
    <w:p w14:paraId="6AF52190" w14:textId="77777777" w:rsidR="00861622" w:rsidRPr="00861622" w:rsidRDefault="00861622" w:rsidP="00861622">
      <w:pPr>
        <w:pStyle w:val="a"/>
        <w:numPr>
          <w:ilvl w:val="0"/>
          <w:numId w:val="0"/>
        </w:numPr>
        <w:tabs>
          <w:tab w:val="left" w:pos="540"/>
        </w:tabs>
        <w:contextualSpacing/>
        <w:rPr>
          <w:i/>
          <w:lang w:val="ro-RO" w:eastAsia="ru-RU"/>
        </w:rPr>
      </w:pPr>
    </w:p>
    <w:p w14:paraId="59157CD5" w14:textId="77777777" w:rsidR="00861622" w:rsidRPr="00861622" w:rsidRDefault="00000000" w:rsidP="00861622">
      <w:pPr>
        <w:pStyle w:val="a"/>
        <w:numPr>
          <w:ilvl w:val="0"/>
          <w:numId w:val="0"/>
        </w:numPr>
        <w:tabs>
          <w:tab w:val="left" w:pos="540"/>
        </w:tabs>
        <w:spacing w:after="120"/>
        <w:contextualSpacing/>
        <w:rPr>
          <w:b/>
          <w:lang w:val="ro-RO" w:eastAsia="ru-RU"/>
        </w:rPr>
      </w:pPr>
      <w:r w:rsidRPr="00861622">
        <w:rPr>
          <w:b/>
          <w:lang w:val="ro-RO"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99"/>
        <w:gridCol w:w="4504"/>
      </w:tblGrid>
      <w:tr w:rsidR="001A3BAF" w14:paraId="6D14251A" w14:textId="77777777" w:rsidTr="00861622">
        <w:tc>
          <w:tcPr>
            <w:tcW w:w="2553" w:type="pct"/>
          </w:tcPr>
          <w:p w14:paraId="2148701C" w14:textId="77777777" w:rsidR="008428E8" w:rsidRDefault="00000000" w:rsidP="00B634DF">
            <w:pPr>
              <w:tabs>
                <w:tab w:val="left" w:pos="360"/>
              </w:tabs>
              <w:jc w:val="both"/>
              <w:rPr>
                <w:b/>
                <w:noProof w:val="0"/>
                <w:lang w:eastAsia="ru-RU"/>
              </w:rPr>
            </w:pPr>
            <w:proofErr w:type="spellStart"/>
            <w:r w:rsidRPr="00331760">
              <w:rPr>
                <w:b/>
                <w:noProof w:val="0"/>
                <w:lang w:val="en-US" w:eastAsia="ru-RU"/>
              </w:rPr>
              <w:t>Beneficiar</w:t>
            </w:r>
            <w:proofErr w:type="spellEnd"/>
            <w:r w:rsidR="00331760">
              <w:rPr>
                <w:b/>
                <w:noProof w:val="0"/>
                <w:lang w:eastAsia="ru-RU"/>
              </w:rPr>
              <w:t xml:space="preserve"> </w:t>
            </w:r>
          </w:p>
          <w:p w14:paraId="2862EA65" w14:textId="0554CCFB" w:rsidR="00861622" w:rsidRPr="00331760" w:rsidRDefault="00331760" w:rsidP="00B634DF">
            <w:pPr>
              <w:tabs>
                <w:tab w:val="left" w:pos="360"/>
              </w:tabs>
              <w:jc w:val="both"/>
              <w:rPr>
                <w:b/>
                <w:noProof w:val="0"/>
                <w:lang w:eastAsia="ru-RU"/>
              </w:rPr>
            </w:pPr>
            <w:r>
              <w:rPr>
                <w:b/>
                <w:noProof w:val="0"/>
                <w:lang w:eastAsia="ru-RU"/>
              </w:rPr>
              <w:t>Administrația Națională a Penitenciarelor</w:t>
            </w:r>
          </w:p>
        </w:tc>
        <w:tc>
          <w:tcPr>
            <w:tcW w:w="2447" w:type="pct"/>
          </w:tcPr>
          <w:p w14:paraId="75C6F78F" w14:textId="77777777" w:rsidR="00861622" w:rsidRPr="00FF430B" w:rsidRDefault="00000000" w:rsidP="00B634DF">
            <w:pPr>
              <w:tabs>
                <w:tab w:val="left" w:pos="360"/>
              </w:tabs>
              <w:jc w:val="both"/>
              <w:rPr>
                <w:b/>
                <w:noProof w:val="0"/>
                <w:lang w:val="ru-RU" w:eastAsia="ru-RU"/>
              </w:rPr>
            </w:pPr>
            <w:proofErr w:type="spellStart"/>
            <w:r>
              <w:rPr>
                <w:b/>
                <w:noProof w:val="0"/>
                <w:lang w:val="ru-RU" w:eastAsia="ru-RU"/>
              </w:rPr>
              <w:t>Antreprenor</w:t>
            </w:r>
            <w:proofErr w:type="spellEnd"/>
          </w:p>
        </w:tc>
      </w:tr>
      <w:tr w:rsidR="001A3BAF" w14:paraId="330DE02D" w14:textId="77777777" w:rsidTr="00861622">
        <w:tc>
          <w:tcPr>
            <w:tcW w:w="2553" w:type="pct"/>
          </w:tcPr>
          <w:p w14:paraId="134CBE96" w14:textId="77777777" w:rsidR="00331760" w:rsidRDefault="00000000" w:rsidP="00B634DF">
            <w:pPr>
              <w:tabs>
                <w:tab w:val="left" w:pos="360"/>
              </w:tabs>
              <w:jc w:val="both"/>
              <w:rPr>
                <w:noProof w:val="0"/>
                <w:lang w:val="en-US" w:eastAsia="ru-RU"/>
              </w:rPr>
            </w:pPr>
            <w:r w:rsidRPr="006369F2">
              <w:rPr>
                <w:b/>
                <w:noProof w:val="0"/>
                <w:lang w:val="en-US" w:eastAsia="ru-RU"/>
              </w:rPr>
              <w:t>_________________________</w:t>
            </w:r>
            <w:r w:rsidRPr="006369F2">
              <w:rPr>
                <w:noProof w:val="0"/>
                <w:lang w:val="en-US" w:eastAsia="ru-RU"/>
              </w:rPr>
              <w:t>reprezentat legal prin</w:t>
            </w:r>
            <w:r w:rsidRPr="006369F2">
              <w:rPr>
                <w:b/>
                <w:noProof w:val="0"/>
                <w:lang w:val="en-US" w:eastAsia="ru-RU"/>
              </w:rPr>
              <w:t>___________________</w:t>
            </w:r>
            <w:r w:rsidRPr="006369F2">
              <w:rPr>
                <w:noProof w:val="0"/>
                <w:lang w:val="en-US" w:eastAsia="ru-RU"/>
              </w:rPr>
              <w:t xml:space="preserve">, </w:t>
            </w:r>
            <w:r w:rsidRPr="007926DA">
              <w:rPr>
                <w:noProof w:val="0"/>
                <w:lang w:eastAsia="ru-RU"/>
              </w:rPr>
              <w:t>în calitate</w:t>
            </w:r>
            <w:r w:rsidRPr="007926DA">
              <w:rPr>
                <w:noProof w:val="0"/>
                <w:lang w:val="en-US" w:eastAsia="ru-RU"/>
              </w:rPr>
              <w:t xml:space="preserve"> de</w:t>
            </w:r>
            <w:r w:rsidRPr="006369F2">
              <w:rPr>
                <w:noProof w:val="0"/>
                <w:lang w:val="en-US" w:eastAsia="ru-RU"/>
              </w:rPr>
              <w:t xml:space="preserve"> </w:t>
            </w:r>
            <w:proofErr w:type="spellStart"/>
            <w:r w:rsidRPr="006369F2">
              <w:rPr>
                <w:i/>
                <w:noProof w:val="0"/>
                <w:lang w:val="en-US" w:eastAsia="ru-RU"/>
              </w:rPr>
              <w:t>Beneficiar</w:t>
            </w:r>
            <w:proofErr w:type="spellEnd"/>
            <w:r w:rsidRPr="006369F2">
              <w:rPr>
                <w:noProof w:val="0"/>
                <w:lang w:val="en-US" w:eastAsia="ru-RU"/>
              </w:rPr>
              <w:t>, IDNO</w:t>
            </w:r>
            <w:r w:rsidR="00331760">
              <w:rPr>
                <w:noProof w:val="0"/>
                <w:lang w:val="en-US" w:eastAsia="ru-RU"/>
              </w:rPr>
              <w:t xml:space="preserve"> 1006601001012</w:t>
            </w:r>
            <w:r w:rsidRPr="006369F2">
              <w:rPr>
                <w:noProof w:val="0"/>
                <w:lang w:val="en-US" w:eastAsia="ru-RU"/>
              </w:rPr>
              <w:t>,</w:t>
            </w:r>
          </w:p>
          <w:p w14:paraId="38E055E6" w14:textId="429012DC" w:rsidR="00861622" w:rsidRPr="006369F2" w:rsidRDefault="00000000" w:rsidP="00B634DF">
            <w:pPr>
              <w:tabs>
                <w:tab w:val="left" w:pos="360"/>
              </w:tabs>
              <w:jc w:val="both"/>
              <w:rPr>
                <w:noProof w:val="0"/>
                <w:lang w:val="en-US" w:eastAsia="ru-RU"/>
              </w:rPr>
            </w:pPr>
            <w:r w:rsidRPr="006369F2">
              <w:rPr>
                <w:noProof w:val="0"/>
                <w:lang w:val="en-US" w:eastAsia="ru-RU"/>
              </w:rPr>
              <w:t xml:space="preserve">pe de o </w:t>
            </w:r>
            <w:proofErr w:type="spellStart"/>
            <w:r w:rsidRPr="006369F2">
              <w:rPr>
                <w:noProof w:val="0"/>
                <w:lang w:val="en-US" w:eastAsia="ru-RU"/>
              </w:rPr>
              <w:t>parte</w:t>
            </w:r>
            <w:proofErr w:type="spellEnd"/>
            <w:r w:rsidRPr="006369F2">
              <w:rPr>
                <w:noProof w:val="0"/>
                <w:lang w:val="en-US" w:eastAsia="ru-RU"/>
              </w:rPr>
              <w:t>,</w:t>
            </w:r>
          </w:p>
        </w:tc>
        <w:tc>
          <w:tcPr>
            <w:tcW w:w="2447" w:type="pct"/>
          </w:tcPr>
          <w:p w14:paraId="114C3159" w14:textId="77777777" w:rsidR="00861622" w:rsidRPr="006369F2" w:rsidRDefault="00000000" w:rsidP="00B634DF">
            <w:pPr>
              <w:tabs>
                <w:tab w:val="left" w:pos="360"/>
              </w:tabs>
              <w:jc w:val="both"/>
              <w:rPr>
                <w:noProof w:val="0"/>
                <w:lang w:val="en-US" w:eastAsia="ru-RU"/>
              </w:rPr>
            </w:pPr>
            <w:r w:rsidRPr="006369F2">
              <w:rPr>
                <w:b/>
                <w:noProof w:val="0"/>
                <w:lang w:val="en-US" w:eastAsia="ru-RU"/>
              </w:rPr>
              <w:t>_______________________</w:t>
            </w:r>
            <w:r w:rsidRPr="006369F2">
              <w:rPr>
                <w:noProof w:val="0"/>
                <w:lang w:val="en-US" w:eastAsia="ru-RU"/>
              </w:rPr>
              <w:t>reprezentat legal prin</w:t>
            </w:r>
            <w:r w:rsidRPr="006369F2">
              <w:rPr>
                <w:b/>
                <w:noProof w:val="0"/>
                <w:lang w:val="en-US" w:eastAsia="ru-RU"/>
              </w:rPr>
              <w:t>___________________</w:t>
            </w:r>
            <w:r w:rsidRPr="006369F2">
              <w:rPr>
                <w:noProof w:val="0"/>
                <w:lang w:val="en-US" w:eastAsia="ru-RU"/>
              </w:rPr>
              <w:t xml:space="preserve">, în calitate de </w:t>
            </w:r>
            <w:r w:rsidRPr="006369F2">
              <w:rPr>
                <w:i/>
                <w:noProof w:val="0"/>
                <w:lang w:val="en-US" w:eastAsia="ru-RU"/>
              </w:rPr>
              <w:t xml:space="preserve">Antreprenor, </w:t>
            </w:r>
            <w:proofErr w:type="gramStart"/>
            <w:r w:rsidRPr="006369F2">
              <w:rPr>
                <w:noProof w:val="0"/>
                <w:lang w:val="en-US" w:eastAsia="ru-RU"/>
              </w:rPr>
              <w:t>IDNO</w:t>
            </w:r>
            <w:r w:rsidRPr="006369F2">
              <w:rPr>
                <w:i/>
                <w:noProof w:val="0"/>
                <w:lang w:val="en-US" w:eastAsia="ru-RU"/>
              </w:rPr>
              <w:t xml:space="preserve">, </w:t>
            </w:r>
            <w:r w:rsidRPr="006369F2">
              <w:rPr>
                <w:noProof w:val="0"/>
                <w:lang w:val="en-US" w:eastAsia="ru-RU"/>
              </w:rPr>
              <w:t xml:space="preserve"> pe</w:t>
            </w:r>
            <w:proofErr w:type="gramEnd"/>
            <w:r w:rsidRPr="006369F2">
              <w:rPr>
                <w:noProof w:val="0"/>
                <w:lang w:val="en-US" w:eastAsia="ru-RU"/>
              </w:rPr>
              <w:t xml:space="preserve"> de altă parte,</w:t>
            </w:r>
          </w:p>
        </w:tc>
      </w:tr>
    </w:tbl>
    <w:p w14:paraId="365DE4B5" w14:textId="77777777" w:rsidR="00E8684F" w:rsidRPr="00861622" w:rsidRDefault="00000000" w:rsidP="00861622">
      <w:pPr>
        <w:pStyle w:val="a"/>
        <w:numPr>
          <w:ilvl w:val="0"/>
          <w:numId w:val="0"/>
        </w:numPr>
        <w:tabs>
          <w:tab w:val="left" w:pos="1260"/>
        </w:tabs>
        <w:contextualSpacing/>
        <w:rPr>
          <w:lang w:eastAsia="ru-RU"/>
        </w:rPr>
      </w:pPr>
      <w:r w:rsidRPr="006369F2">
        <w:rPr>
          <w:lang w:eastAsia="ru-RU"/>
        </w:rPr>
        <w:t xml:space="preserve">ambii (denumiţi în continuare </w:t>
      </w:r>
      <w:r w:rsidRPr="006369F2">
        <w:rPr>
          <w:i/>
          <w:lang w:eastAsia="ru-RU"/>
        </w:rPr>
        <w:t>Părţi</w:t>
      </w:r>
      <w:r w:rsidRPr="006369F2">
        <w:rPr>
          <w:lang w:eastAsia="ru-RU"/>
        </w:rPr>
        <w:t xml:space="preserve">), au încheiat prezentul </w:t>
      </w:r>
      <w:r w:rsidR="00E73483" w:rsidRPr="006369F2">
        <w:rPr>
          <w:lang w:eastAsia="ru-RU"/>
        </w:rPr>
        <w:t xml:space="preserve">contract </w:t>
      </w:r>
      <w:r w:rsidRPr="006369F2">
        <w:rPr>
          <w:lang w:eastAsia="ru-RU"/>
        </w:rPr>
        <w:t>referitor la următoarele:</w:t>
      </w:r>
    </w:p>
    <w:tbl>
      <w:tblPr>
        <w:tblW w:w="9540" w:type="dxa"/>
        <w:tblLayout w:type="fixed"/>
        <w:tblLook w:val="04A0" w:firstRow="1" w:lastRow="0" w:firstColumn="1" w:lastColumn="0" w:noHBand="0" w:noVBand="1"/>
      </w:tblPr>
      <w:tblGrid>
        <w:gridCol w:w="9540"/>
      </w:tblGrid>
      <w:tr w:rsidR="001A3BAF" w14:paraId="5EC717D6" w14:textId="77777777" w:rsidTr="00E8684F">
        <w:trPr>
          <w:trHeight w:val="697"/>
        </w:trPr>
        <w:tc>
          <w:tcPr>
            <w:tcW w:w="9540" w:type="dxa"/>
            <w:vAlign w:val="center"/>
          </w:tcPr>
          <w:p w14:paraId="4B1BBCBC" w14:textId="77777777" w:rsidR="007926DA" w:rsidRPr="006369F2" w:rsidRDefault="007926DA" w:rsidP="00E8684F">
            <w:pPr>
              <w:tabs>
                <w:tab w:val="left" w:pos="360"/>
              </w:tabs>
              <w:jc w:val="both"/>
              <w:rPr>
                <w:noProof w:val="0"/>
                <w:lang w:val="en-US" w:eastAsia="ru-RU"/>
              </w:rPr>
            </w:pPr>
          </w:p>
          <w:p w14:paraId="02244EFE" w14:textId="77777777" w:rsidR="00861622" w:rsidRPr="006369F2" w:rsidRDefault="00000000" w:rsidP="004D58FA">
            <w:pPr>
              <w:tabs>
                <w:tab w:val="left" w:pos="525"/>
                <w:tab w:val="left" w:pos="1134"/>
                <w:tab w:val="left" w:pos="3705"/>
              </w:tabs>
              <w:jc w:val="both"/>
              <w:rPr>
                <w:b/>
                <w:noProof w:val="0"/>
                <w:lang w:val="en-US" w:eastAsia="ru-RU"/>
              </w:rPr>
            </w:pPr>
            <w:r w:rsidRPr="006369F2">
              <w:rPr>
                <w:b/>
                <w:noProof w:val="0"/>
                <w:lang w:val="en-US" w:eastAsia="ru-RU"/>
              </w:rPr>
              <w:t>1. OBIECTUL CONTRACTULUI</w:t>
            </w:r>
          </w:p>
          <w:p w14:paraId="45F71FD1" w14:textId="33E2A8BA" w:rsidR="00861622" w:rsidRPr="006369F2" w:rsidRDefault="00000000" w:rsidP="00861622">
            <w:pPr>
              <w:tabs>
                <w:tab w:val="left" w:pos="360"/>
              </w:tabs>
              <w:ind w:left="-15" w:right="-15" w:firstLine="15"/>
              <w:jc w:val="both"/>
              <w:rPr>
                <w:noProof w:val="0"/>
                <w:lang w:val="en-US" w:eastAsia="ru-RU"/>
              </w:rPr>
            </w:pPr>
            <w:r w:rsidRPr="006369F2">
              <w:rPr>
                <w:noProof w:val="0"/>
                <w:lang w:val="en-US" w:eastAsia="ru-RU"/>
              </w:rPr>
              <w:t xml:space="preserve">Antreprenorul se obligă </w:t>
            </w:r>
            <w:proofErr w:type="spellStart"/>
            <w:r w:rsidRPr="006369F2">
              <w:rPr>
                <w:noProof w:val="0"/>
                <w:lang w:val="en-US" w:eastAsia="ru-RU"/>
              </w:rPr>
              <w:t>să</w:t>
            </w:r>
            <w:proofErr w:type="spellEnd"/>
            <w:r w:rsidRPr="006369F2">
              <w:rPr>
                <w:noProof w:val="0"/>
                <w:lang w:val="en-US" w:eastAsia="ru-RU"/>
              </w:rPr>
              <w:t xml:space="preserve"> execute </w:t>
            </w:r>
            <w:proofErr w:type="spellStart"/>
            <w:r w:rsidRPr="006369F2">
              <w:rPr>
                <w:b/>
                <w:noProof w:val="0"/>
                <w:lang w:val="en-US" w:eastAsia="ru-RU"/>
              </w:rPr>
              <w:t>lucrările</w:t>
            </w:r>
            <w:proofErr w:type="spellEnd"/>
            <w:r w:rsidRPr="006369F2">
              <w:rPr>
                <w:b/>
                <w:noProof w:val="0"/>
                <w:lang w:val="en-US" w:eastAsia="ru-RU"/>
              </w:rPr>
              <w:t xml:space="preserve"> </w:t>
            </w:r>
            <w:r w:rsidR="008C6CD6" w:rsidRPr="008C6CD6">
              <w:rPr>
                <w:b/>
                <w:bCs/>
                <w:color w:val="000000"/>
                <w:sz w:val="22"/>
                <w:szCs w:val="22"/>
              </w:rPr>
              <w:t>„</w:t>
            </w:r>
            <w:r w:rsidR="008C6CD6" w:rsidRPr="008C6CD6">
              <w:rPr>
                <w:b/>
                <w:bCs/>
                <w:sz w:val="22"/>
                <w:szCs w:val="22"/>
              </w:rPr>
              <w:t xml:space="preserve">Construcția casei de arest, din mun. Bălți, cu capacitatea de 650 locuri et (II)” </w:t>
            </w:r>
            <w:r w:rsidR="008C6CD6">
              <w:rPr>
                <w:b/>
                <w:bCs/>
                <w:sz w:val="22"/>
                <w:szCs w:val="22"/>
              </w:rPr>
              <w:t>–</w:t>
            </w:r>
            <w:r w:rsidR="008C6CD6" w:rsidRPr="008C6CD6">
              <w:rPr>
                <w:b/>
                <w:bCs/>
                <w:sz w:val="22"/>
                <w:szCs w:val="22"/>
              </w:rPr>
              <w:t xml:space="preserve"> actualizată</w:t>
            </w:r>
            <w:r w:rsidR="008C6CD6">
              <w:rPr>
                <w:bCs/>
                <w:sz w:val="22"/>
                <w:szCs w:val="22"/>
              </w:rPr>
              <w:t>,</w:t>
            </w:r>
            <w:r w:rsidRPr="006369F2">
              <w:rPr>
                <w:i/>
                <w:noProof w:val="0"/>
                <w:lang w:val="en-US" w:eastAsia="ru-RU"/>
              </w:rPr>
              <w:t xml:space="preserve"> </w:t>
            </w:r>
            <w:proofErr w:type="spellStart"/>
            <w:r w:rsidRPr="006369F2">
              <w:rPr>
                <w:noProof w:val="0"/>
                <w:lang w:val="en-US" w:eastAsia="ru-RU"/>
              </w:rPr>
              <w:t>în</w:t>
            </w:r>
            <w:proofErr w:type="spellEnd"/>
            <w:r w:rsidRPr="006369F2">
              <w:rPr>
                <w:noProof w:val="0"/>
                <w:lang w:val="en-US" w:eastAsia="ru-RU"/>
              </w:rPr>
              <w:t xml:space="preserve"> </w:t>
            </w:r>
            <w:proofErr w:type="spellStart"/>
            <w:r w:rsidRPr="006369F2">
              <w:rPr>
                <w:noProof w:val="0"/>
                <w:lang w:val="en-US" w:eastAsia="ru-RU"/>
              </w:rPr>
              <w:t>conformitate</w:t>
            </w:r>
            <w:proofErr w:type="spellEnd"/>
            <w:r w:rsidRPr="006369F2">
              <w:rPr>
                <w:noProof w:val="0"/>
                <w:lang w:val="en-US" w:eastAsia="ru-RU"/>
              </w:rPr>
              <w:t xml:space="preserve"> cu </w:t>
            </w:r>
            <w:proofErr w:type="spellStart"/>
            <w:r w:rsidRPr="006369F2">
              <w:rPr>
                <w:noProof w:val="0"/>
                <w:lang w:val="en-US" w:eastAsia="ru-RU"/>
              </w:rPr>
              <w:t>prevederile</w:t>
            </w:r>
            <w:proofErr w:type="spellEnd"/>
            <w:r w:rsidRPr="006369F2">
              <w:rPr>
                <w:noProof w:val="0"/>
                <w:lang w:val="en-US" w:eastAsia="ru-RU"/>
              </w:rPr>
              <w:t xml:space="preserve"> </w:t>
            </w:r>
            <w:proofErr w:type="spellStart"/>
            <w:r w:rsidRPr="006369F2">
              <w:rPr>
                <w:noProof w:val="0"/>
                <w:lang w:val="en-US" w:eastAsia="ru-RU"/>
              </w:rPr>
              <w:t>proiectului</w:t>
            </w:r>
            <w:proofErr w:type="spellEnd"/>
            <w:r w:rsidRPr="006369F2">
              <w:rPr>
                <w:noProof w:val="0"/>
                <w:lang w:val="en-US" w:eastAsia="ru-RU"/>
              </w:rPr>
              <w:t xml:space="preserve"> </w:t>
            </w:r>
            <w:proofErr w:type="spellStart"/>
            <w:r w:rsidRPr="006369F2">
              <w:rPr>
                <w:noProof w:val="0"/>
                <w:lang w:val="en-US" w:eastAsia="ru-RU"/>
              </w:rPr>
              <w:t>tehnic</w:t>
            </w:r>
            <w:proofErr w:type="spellEnd"/>
            <w:r w:rsidRPr="006369F2">
              <w:rPr>
                <w:noProof w:val="0"/>
                <w:lang w:val="en-US" w:eastAsia="ru-RU"/>
              </w:rPr>
              <w:t xml:space="preserve">, cu </w:t>
            </w:r>
            <w:proofErr w:type="spellStart"/>
            <w:r w:rsidRPr="006369F2">
              <w:rPr>
                <w:noProof w:val="0"/>
                <w:lang w:val="en-US" w:eastAsia="ru-RU"/>
              </w:rPr>
              <w:t>detaliile</w:t>
            </w:r>
            <w:proofErr w:type="spellEnd"/>
            <w:r w:rsidRPr="006369F2">
              <w:rPr>
                <w:noProof w:val="0"/>
                <w:lang w:val="en-US" w:eastAsia="ru-RU"/>
              </w:rPr>
              <w:t xml:space="preserve"> de </w:t>
            </w:r>
            <w:proofErr w:type="spellStart"/>
            <w:r w:rsidRPr="006369F2">
              <w:rPr>
                <w:noProof w:val="0"/>
                <w:lang w:val="en-US" w:eastAsia="ru-RU"/>
              </w:rPr>
              <w:t>execuţie</w:t>
            </w:r>
            <w:proofErr w:type="spellEnd"/>
            <w:r w:rsidRPr="006369F2">
              <w:rPr>
                <w:noProof w:val="0"/>
                <w:lang w:val="en-US" w:eastAsia="ru-RU"/>
              </w:rPr>
              <w:t xml:space="preserve">, precum şi cu </w:t>
            </w:r>
            <w:proofErr w:type="spellStart"/>
            <w:r w:rsidRPr="006369F2">
              <w:rPr>
                <w:noProof w:val="0"/>
                <w:lang w:val="en-US" w:eastAsia="ru-RU"/>
              </w:rPr>
              <w:t>normativele</w:t>
            </w:r>
            <w:proofErr w:type="spellEnd"/>
            <w:r w:rsidRPr="006369F2">
              <w:rPr>
                <w:noProof w:val="0"/>
                <w:lang w:val="en-US" w:eastAsia="ru-RU"/>
              </w:rPr>
              <w:t xml:space="preserve">, </w:t>
            </w:r>
            <w:proofErr w:type="spellStart"/>
            <w:r w:rsidRPr="006369F2">
              <w:rPr>
                <w:noProof w:val="0"/>
                <w:lang w:val="en-US" w:eastAsia="ru-RU"/>
              </w:rPr>
              <w:t>standardele</w:t>
            </w:r>
            <w:proofErr w:type="spellEnd"/>
            <w:r w:rsidRPr="006369F2">
              <w:rPr>
                <w:noProof w:val="0"/>
                <w:lang w:val="en-US" w:eastAsia="ru-RU"/>
              </w:rPr>
              <w:t xml:space="preserve"> şi </w:t>
            </w:r>
            <w:proofErr w:type="spellStart"/>
            <w:r w:rsidRPr="006369F2">
              <w:rPr>
                <w:noProof w:val="0"/>
                <w:lang w:val="en-US" w:eastAsia="ru-RU"/>
              </w:rPr>
              <w:t>prescripţiile</w:t>
            </w:r>
            <w:proofErr w:type="spellEnd"/>
            <w:r w:rsidRPr="006369F2">
              <w:rPr>
                <w:noProof w:val="0"/>
                <w:lang w:val="en-US" w:eastAsia="ru-RU"/>
              </w:rPr>
              <w:t xml:space="preserve"> </w:t>
            </w:r>
            <w:proofErr w:type="spellStart"/>
            <w:r w:rsidRPr="006369F2">
              <w:rPr>
                <w:noProof w:val="0"/>
                <w:lang w:val="en-US" w:eastAsia="ru-RU"/>
              </w:rPr>
              <w:t>tehnice</w:t>
            </w:r>
            <w:proofErr w:type="spellEnd"/>
            <w:r w:rsidRPr="006369F2">
              <w:rPr>
                <w:noProof w:val="0"/>
                <w:lang w:val="en-US" w:eastAsia="ru-RU"/>
              </w:rPr>
              <w:t xml:space="preserve">, </w:t>
            </w:r>
            <w:proofErr w:type="spellStart"/>
            <w:r w:rsidRPr="006369F2">
              <w:rPr>
                <w:noProof w:val="0"/>
                <w:lang w:val="en-US" w:eastAsia="ru-RU"/>
              </w:rPr>
              <w:t>achizi</w:t>
            </w:r>
            <w:r w:rsidRPr="007926DA">
              <w:rPr>
                <w:noProof w:val="0"/>
                <w:lang w:val="en-US" w:eastAsia="ru-RU"/>
              </w:rPr>
              <w:t>ț</w:t>
            </w:r>
            <w:r w:rsidRPr="006369F2">
              <w:rPr>
                <w:noProof w:val="0"/>
                <w:lang w:val="en-US" w:eastAsia="ru-RU"/>
              </w:rPr>
              <w:t>ionate</w:t>
            </w:r>
            <w:proofErr w:type="spellEnd"/>
            <w:r w:rsidRPr="006369F2">
              <w:rPr>
                <w:noProof w:val="0"/>
                <w:lang w:val="en-US" w:eastAsia="ru-RU"/>
              </w:rPr>
              <w:t xml:space="preserve"> conform </w:t>
            </w:r>
            <w:proofErr w:type="spellStart"/>
            <w:r w:rsidRPr="006369F2">
              <w:rPr>
                <w:noProof w:val="0"/>
                <w:lang w:val="en-US" w:eastAsia="ru-RU"/>
              </w:rPr>
              <w:t>procedurii</w:t>
            </w:r>
            <w:proofErr w:type="spellEnd"/>
            <w:r w:rsidRPr="006369F2">
              <w:rPr>
                <w:noProof w:val="0"/>
                <w:lang w:val="en-US" w:eastAsia="ru-RU"/>
              </w:rPr>
              <w:t xml:space="preserve"> de </w:t>
            </w:r>
            <w:proofErr w:type="spellStart"/>
            <w:r w:rsidRPr="006369F2">
              <w:rPr>
                <w:noProof w:val="0"/>
                <w:lang w:val="en-US" w:eastAsia="ru-RU"/>
              </w:rPr>
              <w:t>achiziție</w:t>
            </w:r>
            <w:proofErr w:type="spellEnd"/>
            <w:r w:rsidRPr="006369F2">
              <w:rPr>
                <w:noProof w:val="0"/>
                <w:lang w:val="en-US" w:eastAsia="ru-RU"/>
              </w:rPr>
              <w:t xml:space="preserve"> </w:t>
            </w:r>
            <w:proofErr w:type="spellStart"/>
            <w:r w:rsidRPr="006369F2">
              <w:rPr>
                <w:noProof w:val="0"/>
                <w:lang w:val="en-US" w:eastAsia="ru-RU"/>
              </w:rPr>
              <w:t>publică</w:t>
            </w:r>
            <w:proofErr w:type="spellEnd"/>
            <w:r w:rsidRPr="006369F2">
              <w:rPr>
                <w:noProof w:val="0"/>
                <w:lang w:val="en-US" w:eastAsia="ru-RU"/>
              </w:rPr>
              <w:t xml:space="preserve"> nr.</w:t>
            </w:r>
            <w:r w:rsidR="007F0F9D" w:rsidRPr="006369F2">
              <w:rPr>
                <w:noProof w:val="0"/>
                <w:lang w:val="en-US" w:eastAsia="ru-RU"/>
              </w:rPr>
              <w:t xml:space="preserve"> </w:t>
            </w:r>
            <w:r w:rsidR="00EE37B8">
              <w:rPr>
                <w:noProof w:val="0"/>
                <w:lang w:val="en-US" w:eastAsia="ru-RU"/>
              </w:rPr>
              <w:t>ocds-b3wdp1-MD-17806318</w:t>
            </w:r>
            <w:r w:rsidR="008C6CD6">
              <w:rPr>
                <w:noProof w:val="0"/>
                <w:lang w:val="en-US" w:eastAsia="ru-RU"/>
              </w:rPr>
              <w:t>13881</w:t>
            </w:r>
            <w:r w:rsidRPr="006369F2">
              <w:rPr>
                <w:b/>
                <w:noProof w:val="0"/>
                <w:lang w:val="en-US" w:eastAsia="ru-RU"/>
              </w:rPr>
              <w:t xml:space="preserve"> </w:t>
            </w:r>
            <w:r w:rsidRPr="006369F2">
              <w:rPr>
                <w:noProof w:val="0"/>
                <w:lang w:val="en-US" w:eastAsia="ru-RU"/>
              </w:rPr>
              <w:t xml:space="preserve">din </w:t>
            </w:r>
            <w:r w:rsidRPr="006369F2">
              <w:rPr>
                <w:b/>
                <w:noProof w:val="0"/>
                <w:lang w:val="en-US" w:eastAsia="ru-RU"/>
              </w:rPr>
              <w:t>___________________</w:t>
            </w:r>
            <w:r w:rsidRPr="006369F2">
              <w:rPr>
                <w:noProof w:val="0"/>
                <w:lang w:val="en-US" w:eastAsia="ru-RU"/>
              </w:rPr>
              <w:t>,</w:t>
            </w:r>
            <w:r w:rsidRPr="006369F2">
              <w:rPr>
                <w:b/>
                <w:noProof w:val="0"/>
                <w:lang w:val="en-US" w:eastAsia="ru-RU"/>
              </w:rPr>
              <w:t xml:space="preserve"> </w:t>
            </w:r>
            <w:proofErr w:type="spellStart"/>
            <w:r w:rsidRPr="006369F2">
              <w:rPr>
                <w:noProof w:val="0"/>
                <w:lang w:val="en-US" w:eastAsia="ru-RU"/>
              </w:rPr>
              <w:t>în</w:t>
            </w:r>
            <w:proofErr w:type="spellEnd"/>
            <w:r w:rsidRPr="006369F2">
              <w:rPr>
                <w:noProof w:val="0"/>
                <w:lang w:val="en-US" w:eastAsia="ru-RU"/>
              </w:rPr>
              <w:t xml:space="preserve"> baza deciziei grupului de lucru al Beneficiarului nr. </w:t>
            </w:r>
            <w:r w:rsidRPr="006369F2">
              <w:rPr>
                <w:b/>
                <w:noProof w:val="0"/>
                <w:lang w:val="en-US" w:eastAsia="ru-RU"/>
              </w:rPr>
              <w:t>_____________</w:t>
            </w:r>
            <w:r w:rsidRPr="006369F2">
              <w:rPr>
                <w:noProof w:val="0"/>
                <w:lang w:val="en-US" w:eastAsia="ru-RU"/>
              </w:rPr>
              <w:t xml:space="preserve"> din </w:t>
            </w:r>
            <w:r w:rsidRPr="006369F2">
              <w:rPr>
                <w:b/>
                <w:noProof w:val="0"/>
                <w:lang w:val="en-US" w:eastAsia="ru-RU"/>
              </w:rPr>
              <w:t>___________________</w:t>
            </w:r>
            <w:r w:rsidRPr="006369F2">
              <w:rPr>
                <w:noProof w:val="0"/>
                <w:lang w:val="en-US" w:eastAsia="ru-RU"/>
              </w:rPr>
              <w:t>.</w:t>
            </w:r>
          </w:p>
          <w:p w14:paraId="348C81F3" w14:textId="77777777" w:rsidR="007926DA" w:rsidRPr="006369F2" w:rsidRDefault="007926DA" w:rsidP="00E8684F">
            <w:pPr>
              <w:tabs>
                <w:tab w:val="left" w:pos="360"/>
              </w:tabs>
              <w:jc w:val="both"/>
              <w:rPr>
                <w:noProof w:val="0"/>
                <w:lang w:val="en-US" w:eastAsia="ru-RU"/>
              </w:rPr>
            </w:pPr>
          </w:p>
          <w:p w14:paraId="0D621CC6" w14:textId="77777777" w:rsidR="00861622" w:rsidRPr="006369F2" w:rsidRDefault="00000000" w:rsidP="004D58FA">
            <w:pPr>
              <w:tabs>
                <w:tab w:val="left" w:pos="525"/>
                <w:tab w:val="left" w:pos="567"/>
              </w:tabs>
              <w:ind w:left="-15"/>
              <w:jc w:val="both"/>
              <w:rPr>
                <w:b/>
                <w:noProof w:val="0"/>
                <w:lang w:val="en-US" w:eastAsia="ru-RU"/>
              </w:rPr>
            </w:pPr>
            <w:r w:rsidRPr="006369F2">
              <w:rPr>
                <w:b/>
                <w:noProof w:val="0"/>
                <w:lang w:val="en-US" w:eastAsia="ru-RU"/>
              </w:rPr>
              <w:t>2. DOCUMENTELE CONTRACTULUI</w:t>
            </w:r>
          </w:p>
          <w:p w14:paraId="07F69513" w14:textId="77777777" w:rsidR="00861622" w:rsidRPr="006369F2" w:rsidRDefault="00000000" w:rsidP="00861622">
            <w:pPr>
              <w:tabs>
                <w:tab w:val="left" w:pos="360"/>
              </w:tabs>
              <w:jc w:val="both"/>
              <w:rPr>
                <w:noProof w:val="0"/>
                <w:lang w:val="en-US" w:eastAsia="ru-RU"/>
              </w:rPr>
            </w:pPr>
            <w:r w:rsidRPr="006369F2">
              <w:rPr>
                <w:noProof w:val="0"/>
                <w:lang w:val="en-US" w:eastAsia="ru-RU"/>
              </w:rPr>
              <w:t>2.1. Următoarele documente vor fi considerate părţi componente ale Contractului:</w:t>
            </w:r>
          </w:p>
          <w:p w14:paraId="19C1B5C6" w14:textId="77777777" w:rsidR="00861622" w:rsidRPr="00E73483" w:rsidRDefault="00000000" w:rsidP="000A18B9">
            <w:pPr>
              <w:numPr>
                <w:ilvl w:val="0"/>
                <w:numId w:val="28"/>
              </w:numPr>
              <w:tabs>
                <w:tab w:val="left" w:pos="360"/>
              </w:tabs>
              <w:suppressAutoHyphens/>
              <w:ind w:left="-15" w:firstLine="0"/>
              <w:jc w:val="both"/>
              <w:rPr>
                <w:noProof w:val="0"/>
                <w:lang w:val="ru-RU" w:eastAsia="ru-RU"/>
              </w:rPr>
            </w:pPr>
            <w:r w:rsidRPr="00E73483">
              <w:rPr>
                <w:noProof w:val="0"/>
                <w:lang w:val="ru-RU" w:eastAsia="ru-RU"/>
              </w:rPr>
              <w:t xml:space="preserve">Formularul </w:t>
            </w:r>
            <w:r w:rsidR="00E73483" w:rsidRPr="00E73483">
              <w:rPr>
                <w:noProof w:val="0"/>
                <w:lang w:val="ru-RU" w:eastAsia="ru-RU"/>
              </w:rPr>
              <w:t>contractului</w:t>
            </w:r>
            <w:r w:rsidRPr="00E73483">
              <w:rPr>
                <w:noProof w:val="0"/>
                <w:lang w:val="ru-RU" w:eastAsia="ru-RU"/>
              </w:rPr>
              <w:t>;</w:t>
            </w:r>
          </w:p>
          <w:p w14:paraId="3767256D" w14:textId="77777777" w:rsidR="00861622" w:rsidRPr="006369F2" w:rsidRDefault="00000000" w:rsidP="000A18B9">
            <w:pPr>
              <w:numPr>
                <w:ilvl w:val="0"/>
                <w:numId w:val="28"/>
              </w:numPr>
              <w:tabs>
                <w:tab w:val="left" w:pos="360"/>
              </w:tabs>
              <w:suppressAutoHyphens/>
              <w:ind w:left="-15" w:firstLine="0"/>
              <w:jc w:val="both"/>
              <w:rPr>
                <w:noProof w:val="0"/>
                <w:lang w:val="en-US" w:eastAsia="ru-RU"/>
              </w:rPr>
            </w:pPr>
            <w:r w:rsidRPr="006369F2">
              <w:rPr>
                <w:noProof w:val="0"/>
                <w:lang w:val="en-US" w:eastAsia="ru-RU"/>
              </w:rPr>
              <w:t>Propunerea tehnică și propunerea financiară;</w:t>
            </w:r>
          </w:p>
          <w:p w14:paraId="0B139ECB" w14:textId="77777777" w:rsidR="00861622" w:rsidRPr="00E73483" w:rsidRDefault="00000000" w:rsidP="000A18B9">
            <w:pPr>
              <w:numPr>
                <w:ilvl w:val="0"/>
                <w:numId w:val="28"/>
              </w:numPr>
              <w:tabs>
                <w:tab w:val="left" w:pos="360"/>
              </w:tabs>
              <w:suppressAutoHyphens/>
              <w:ind w:left="-15" w:firstLine="0"/>
              <w:jc w:val="both"/>
              <w:rPr>
                <w:noProof w:val="0"/>
                <w:lang w:val="ru-RU" w:eastAsia="ru-RU"/>
              </w:rPr>
            </w:pPr>
            <w:r w:rsidRPr="00E73483">
              <w:rPr>
                <w:noProof w:val="0"/>
                <w:lang w:val="ru-RU" w:eastAsia="ru-RU"/>
              </w:rPr>
              <w:t>Caietul de sarcini;</w:t>
            </w:r>
          </w:p>
          <w:p w14:paraId="0ABF7D35" w14:textId="77777777" w:rsidR="00861622" w:rsidRPr="006369F2" w:rsidRDefault="00000000" w:rsidP="000A18B9">
            <w:pPr>
              <w:numPr>
                <w:ilvl w:val="0"/>
                <w:numId w:val="28"/>
              </w:numPr>
              <w:tabs>
                <w:tab w:val="left" w:pos="360"/>
              </w:tabs>
              <w:suppressAutoHyphens/>
              <w:ind w:left="-15" w:firstLine="0"/>
              <w:jc w:val="both"/>
              <w:rPr>
                <w:noProof w:val="0"/>
                <w:lang w:val="en-US" w:eastAsia="ru-RU"/>
              </w:rPr>
            </w:pPr>
            <w:r w:rsidRPr="006369F2">
              <w:rPr>
                <w:noProof w:val="0"/>
                <w:lang w:val="en-US" w:eastAsia="ru-RU"/>
              </w:rPr>
              <w:t xml:space="preserve">Garanția de </w:t>
            </w:r>
            <w:r w:rsidR="00E73483" w:rsidRPr="006369F2">
              <w:rPr>
                <w:noProof w:val="0"/>
                <w:lang w:val="en-US" w:eastAsia="ru-RU"/>
              </w:rPr>
              <w:t xml:space="preserve">bună </w:t>
            </w:r>
            <w:r w:rsidRPr="006369F2">
              <w:rPr>
                <w:noProof w:val="0"/>
                <w:lang w:val="en-US" w:eastAsia="ru-RU"/>
              </w:rPr>
              <w:t>execuție a contractului;</w:t>
            </w:r>
          </w:p>
          <w:p w14:paraId="6F331B37" w14:textId="77777777" w:rsidR="00861622" w:rsidRPr="006369F2" w:rsidRDefault="00000000" w:rsidP="000A18B9">
            <w:pPr>
              <w:numPr>
                <w:ilvl w:val="0"/>
                <w:numId w:val="28"/>
              </w:numPr>
              <w:tabs>
                <w:tab w:val="left" w:pos="360"/>
              </w:tabs>
              <w:suppressAutoHyphens/>
              <w:ind w:left="-15" w:firstLine="0"/>
              <w:jc w:val="both"/>
              <w:rPr>
                <w:noProof w:val="0"/>
                <w:lang w:val="en-US" w:eastAsia="ru-RU"/>
              </w:rPr>
            </w:pPr>
            <w:r w:rsidRPr="006369F2">
              <w:rPr>
                <w:noProof w:val="0"/>
                <w:lang w:val="en-US" w:eastAsia="ru-RU"/>
              </w:rPr>
              <w:t>Acordul de asociere (după caz);</w:t>
            </w:r>
          </w:p>
          <w:p w14:paraId="16A7F954" w14:textId="77777777" w:rsidR="00861622" w:rsidRPr="006369F2" w:rsidRDefault="00000000" w:rsidP="000A18B9">
            <w:pPr>
              <w:numPr>
                <w:ilvl w:val="0"/>
                <w:numId w:val="28"/>
              </w:numPr>
              <w:tabs>
                <w:tab w:val="left" w:pos="360"/>
              </w:tabs>
              <w:suppressAutoHyphens/>
              <w:ind w:left="-15" w:firstLine="0"/>
              <w:jc w:val="both"/>
              <w:rPr>
                <w:noProof w:val="0"/>
                <w:lang w:val="en-US" w:eastAsia="ru-RU"/>
              </w:rPr>
            </w:pPr>
            <w:r w:rsidRPr="006369F2">
              <w:rPr>
                <w:noProof w:val="0"/>
                <w:lang w:val="en-US" w:eastAsia="ru-RU"/>
              </w:rPr>
              <w:t>Contractele încheiate cu subcontractanții (dup</w:t>
            </w:r>
            <w:r w:rsidRPr="00E73483">
              <w:rPr>
                <w:noProof w:val="0"/>
                <w:lang w:val="en-US" w:eastAsia="ru-RU"/>
              </w:rPr>
              <w:t xml:space="preserve">ă </w:t>
            </w:r>
            <w:r w:rsidRPr="00E73483">
              <w:rPr>
                <w:noProof w:val="0"/>
                <w:lang w:eastAsia="ru-RU"/>
              </w:rPr>
              <w:t>caz</w:t>
            </w:r>
            <w:r w:rsidRPr="00E73483">
              <w:rPr>
                <w:noProof w:val="0"/>
                <w:lang w:val="en-US" w:eastAsia="ru-RU"/>
              </w:rPr>
              <w:t>);</w:t>
            </w:r>
          </w:p>
          <w:p w14:paraId="4514D82B" w14:textId="77777777" w:rsidR="00861622" w:rsidRPr="006369F2" w:rsidRDefault="00000000" w:rsidP="000A18B9">
            <w:pPr>
              <w:numPr>
                <w:ilvl w:val="0"/>
                <w:numId w:val="28"/>
              </w:numPr>
              <w:tabs>
                <w:tab w:val="left" w:pos="360"/>
              </w:tabs>
              <w:suppressAutoHyphens/>
              <w:ind w:left="-15" w:firstLine="0"/>
              <w:jc w:val="both"/>
              <w:rPr>
                <w:noProof w:val="0"/>
                <w:lang w:val="en-US" w:eastAsia="ru-RU"/>
              </w:rPr>
            </w:pPr>
            <w:r w:rsidRPr="006369F2">
              <w:rPr>
                <w:noProof w:val="0"/>
                <w:lang w:val="en-US" w:eastAsia="ru-RU"/>
              </w:rPr>
              <w:t>Graficul de execuție a contractului aprobat de ambele părți.</w:t>
            </w:r>
          </w:p>
          <w:p w14:paraId="4BB5BC7E" w14:textId="77777777" w:rsidR="00861622" w:rsidRPr="006369F2" w:rsidRDefault="00861622" w:rsidP="00861622">
            <w:pPr>
              <w:pStyle w:val="a"/>
              <w:numPr>
                <w:ilvl w:val="0"/>
                <w:numId w:val="0"/>
              </w:numPr>
              <w:tabs>
                <w:tab w:val="left" w:pos="360"/>
              </w:tabs>
              <w:ind w:left="1530"/>
              <w:contextualSpacing/>
              <w:rPr>
                <w:lang w:eastAsia="ru-RU"/>
              </w:rPr>
            </w:pPr>
          </w:p>
          <w:p w14:paraId="160D0392" w14:textId="77777777" w:rsidR="00861622" w:rsidRPr="006369F2" w:rsidRDefault="00000000" w:rsidP="004D58FA">
            <w:pPr>
              <w:tabs>
                <w:tab w:val="left" w:pos="525"/>
                <w:tab w:val="left" w:pos="3645"/>
              </w:tabs>
              <w:jc w:val="both"/>
              <w:rPr>
                <w:b/>
                <w:noProof w:val="0"/>
                <w:lang w:val="en-US" w:eastAsia="ru-RU"/>
              </w:rPr>
            </w:pPr>
            <w:r w:rsidRPr="006369F2">
              <w:rPr>
                <w:b/>
                <w:noProof w:val="0"/>
                <w:lang w:val="en-US" w:eastAsia="ru-RU"/>
              </w:rPr>
              <w:t>3. PREȚUL CONTRACTULUI ŞI MODALITĂŢILE DE PLATĂ</w:t>
            </w:r>
          </w:p>
          <w:p w14:paraId="0C4EAAB2" w14:textId="630A716B" w:rsidR="00861622" w:rsidRPr="006369F2" w:rsidRDefault="00000000" w:rsidP="00861622">
            <w:pPr>
              <w:jc w:val="both"/>
              <w:rPr>
                <w:noProof w:val="0"/>
                <w:lang w:val="en-US" w:eastAsia="ru-RU"/>
              </w:rPr>
            </w:pPr>
            <w:r w:rsidRPr="006369F2">
              <w:rPr>
                <w:noProof w:val="0"/>
                <w:lang w:val="en-US" w:eastAsia="ru-RU"/>
              </w:rPr>
              <w:t>3.1. Prețul lucrărilor, ce reprezintă obiectul prezentului contract, este stabilit în lei MD</w:t>
            </w:r>
            <w:r w:rsidR="006221C8" w:rsidRPr="006369F2">
              <w:rPr>
                <w:noProof w:val="0"/>
                <w:lang w:val="en-US" w:eastAsia="ru-RU"/>
              </w:rPr>
              <w:t>L</w:t>
            </w:r>
            <w:r w:rsidRPr="006369F2">
              <w:rPr>
                <w:noProof w:val="0"/>
                <w:lang w:val="en-US" w:eastAsia="ru-RU"/>
              </w:rPr>
              <w:t>.</w:t>
            </w:r>
          </w:p>
          <w:p w14:paraId="6BC36B41" w14:textId="0A873CA0" w:rsidR="00423D94" w:rsidRPr="00423D94" w:rsidRDefault="00000000" w:rsidP="00423D94">
            <w:pPr>
              <w:rPr>
                <w:iCs/>
                <w:noProof w:val="0"/>
                <w:color w:val="000000"/>
                <w:lang w:eastAsia="ru-RU"/>
              </w:rPr>
            </w:pPr>
            <w:r w:rsidRPr="006369F2">
              <w:rPr>
                <w:noProof w:val="0"/>
                <w:lang w:val="en-US" w:eastAsia="ru-RU"/>
              </w:rPr>
              <w:t xml:space="preserve">3.2. </w:t>
            </w:r>
            <w:r w:rsidRPr="00423D94">
              <w:rPr>
                <w:bCs/>
                <w:iCs/>
                <w:noProof w:val="0"/>
                <w:color w:val="000000"/>
                <w:lang w:eastAsia="ru-RU"/>
              </w:rPr>
              <w:t>Prețul prezentului contract este de</w:t>
            </w:r>
            <w:r w:rsidRPr="00423D94">
              <w:rPr>
                <w:iCs/>
                <w:noProof w:val="0"/>
                <w:color w:val="000000"/>
                <w:lang w:eastAsia="ru-RU"/>
              </w:rPr>
              <w:t>_________</w:t>
            </w:r>
            <w:r w:rsidRPr="00423D94">
              <w:rPr>
                <w:bCs/>
                <w:iCs/>
                <w:noProof w:val="0"/>
                <w:color w:val="000000"/>
                <w:lang w:eastAsia="ru-RU"/>
              </w:rPr>
              <w:t>lei MDL, fără TVA, la care se adaugă cota legală de TVA, după cum urmează:</w:t>
            </w:r>
            <w:r w:rsidRPr="00423D94">
              <w:rPr>
                <w:iCs/>
                <w:noProof w:val="0"/>
                <w:color w:val="000000"/>
                <w:lang w:eastAsia="ru-RU"/>
              </w:rPr>
              <w:br/>
              <w:t>– valoarea fără TVA:_________ lei MDL</w:t>
            </w:r>
            <w:r>
              <w:rPr>
                <w:iCs/>
                <w:noProof w:val="0"/>
                <w:color w:val="000000"/>
                <w:lang w:eastAsia="ru-RU"/>
              </w:rPr>
              <w:t>;</w:t>
            </w:r>
            <w:r>
              <w:rPr>
                <w:iCs/>
                <w:noProof w:val="0"/>
                <w:color w:val="000000"/>
                <w:lang w:eastAsia="ru-RU"/>
              </w:rPr>
              <w:br/>
              <w:t xml:space="preserve">– TVA </w:t>
            </w:r>
            <w:r w:rsidRPr="00423D94">
              <w:rPr>
                <w:iCs/>
                <w:noProof w:val="0"/>
                <w:color w:val="000000"/>
                <w:lang w:eastAsia="ru-RU"/>
              </w:rPr>
              <w:t>_________</w:t>
            </w:r>
            <w:r>
              <w:rPr>
                <w:iCs/>
                <w:noProof w:val="0"/>
                <w:color w:val="000000"/>
                <w:lang w:eastAsia="ru-RU"/>
              </w:rPr>
              <w:t xml:space="preserve">%: </w:t>
            </w:r>
            <w:r w:rsidRPr="00423D94">
              <w:rPr>
                <w:iCs/>
                <w:noProof w:val="0"/>
                <w:color w:val="000000"/>
                <w:lang w:eastAsia="ru-RU"/>
              </w:rPr>
              <w:t>_________ lei MDL;</w:t>
            </w:r>
            <w:r w:rsidRPr="00423D94">
              <w:rPr>
                <w:iCs/>
                <w:noProof w:val="0"/>
                <w:color w:val="000000"/>
                <w:lang w:eastAsia="ru-RU"/>
              </w:rPr>
              <w:br/>
              <w:t>– valoarea totală cu TVA: _________lei MDL.</w:t>
            </w:r>
          </w:p>
          <w:p w14:paraId="62AF1EB7" w14:textId="77777777" w:rsidR="00861622" w:rsidRPr="006369F2" w:rsidRDefault="00000000" w:rsidP="00861622">
            <w:pPr>
              <w:jc w:val="both"/>
              <w:rPr>
                <w:noProof w:val="0"/>
                <w:lang w:val="en-US" w:eastAsia="ru-RU"/>
              </w:rPr>
            </w:pPr>
            <w:r w:rsidRPr="006369F2">
              <w:rPr>
                <w:noProof w:val="0"/>
                <w:lang w:val="en-US" w:eastAsia="ru-RU"/>
              </w:rPr>
              <w:t>3.3. Achitările vor fi efectuate prin transfer în baza facturilor fiscale, după primirea proceselor</w:t>
            </w:r>
            <w:r w:rsidR="005F3B8B" w:rsidRPr="006369F2">
              <w:rPr>
                <w:noProof w:val="0"/>
                <w:lang w:val="en-US" w:eastAsia="ru-RU"/>
              </w:rPr>
              <w:t>-</w:t>
            </w:r>
            <w:r w:rsidRPr="006369F2">
              <w:rPr>
                <w:noProof w:val="0"/>
                <w:lang w:val="en-US" w:eastAsia="ru-RU"/>
              </w:rPr>
              <w:t>verbale de recepţie a lucrărilor executate, semnate şi acceptate de către Beneficiar, în decurs de ________zile.</w:t>
            </w:r>
          </w:p>
          <w:p w14:paraId="733A42F2" w14:textId="53106B1D" w:rsidR="00861622" w:rsidRPr="006369F2" w:rsidRDefault="00000000" w:rsidP="00861622">
            <w:pPr>
              <w:jc w:val="both"/>
              <w:rPr>
                <w:noProof w:val="0"/>
                <w:lang w:val="en-US" w:eastAsia="ru-RU"/>
              </w:rPr>
            </w:pPr>
            <w:r w:rsidRPr="006369F2">
              <w:rPr>
                <w:noProof w:val="0"/>
                <w:lang w:val="en-US" w:eastAsia="ru-RU"/>
              </w:rPr>
              <w:t>3.4. Beneficiarul va verifica procesele-verbale de recepție a lucrărilor executate în termen de ________ zile de la primirea acestora de la Antreprenor.</w:t>
            </w:r>
          </w:p>
          <w:p w14:paraId="1D273068" w14:textId="266C4EFF" w:rsidR="00861622" w:rsidRPr="006369F2" w:rsidRDefault="00000000" w:rsidP="00861622">
            <w:pPr>
              <w:jc w:val="both"/>
              <w:rPr>
                <w:noProof w:val="0"/>
                <w:lang w:val="en-US" w:eastAsia="ru-RU"/>
              </w:rPr>
            </w:pPr>
            <w:r w:rsidRPr="006369F2">
              <w:rPr>
                <w:noProof w:val="0"/>
                <w:lang w:val="en-US" w:eastAsia="ru-RU"/>
              </w:rPr>
              <w:lastRenderedPageBreak/>
              <w:t>3.5.</w:t>
            </w:r>
            <w:r w:rsidR="00612CB8" w:rsidRPr="00996608">
              <w:rPr>
                <w:iCs/>
                <w:noProof w:val="0"/>
                <w:color w:val="000000"/>
                <w:sz w:val="20"/>
                <w:szCs w:val="20"/>
                <w:lang w:eastAsia="ru-RU"/>
              </w:rPr>
              <w:t xml:space="preserve"> </w:t>
            </w:r>
            <w:r w:rsidR="00612CB8" w:rsidRPr="00612CB8">
              <w:rPr>
                <w:iCs/>
                <w:noProof w:val="0"/>
                <w:color w:val="000000"/>
                <w:lang w:eastAsia="ru-RU"/>
              </w:rPr>
              <w:t>Plata facturii finale se va efectua imediat după verificarea și acceptarea situației de plată definitive de către Beneficiar</w:t>
            </w:r>
            <w:r w:rsidRPr="006369F2">
              <w:rPr>
                <w:noProof w:val="0"/>
                <w:lang w:val="en-US" w:eastAsia="ru-RU"/>
              </w:rPr>
              <w:t xml:space="preserve">. Dacă verificarea se prelungeşte din diferite motive, dar în special datorită unor eventuale litigii, contravaloarea lucrărilor care nu sunt în litigiu va fi plătită imediat. </w:t>
            </w:r>
          </w:p>
          <w:p w14:paraId="0378CE3E" w14:textId="5FBF1905" w:rsidR="00861622" w:rsidRPr="006369F2" w:rsidRDefault="00000000" w:rsidP="004D58FA">
            <w:pPr>
              <w:jc w:val="both"/>
              <w:rPr>
                <w:noProof w:val="0"/>
                <w:lang w:val="en-US" w:eastAsia="ru-RU"/>
              </w:rPr>
            </w:pPr>
            <w:r w:rsidRPr="006369F2">
              <w:rPr>
                <w:noProof w:val="0"/>
                <w:lang w:val="en-US" w:eastAsia="ru-RU"/>
              </w:rPr>
              <w:t xml:space="preserve">3.6. Lucrările nu vor fi considerate finalizate până când procesul-verbal de recepţie la terminarea </w:t>
            </w:r>
            <w:proofErr w:type="gramStart"/>
            <w:r w:rsidRPr="006369F2">
              <w:rPr>
                <w:noProof w:val="0"/>
                <w:lang w:val="en-US" w:eastAsia="ru-RU"/>
              </w:rPr>
              <w:t>lucrărilor  nu</w:t>
            </w:r>
            <w:proofErr w:type="gramEnd"/>
            <w:r w:rsidRPr="006369F2">
              <w:rPr>
                <w:noProof w:val="0"/>
                <w:lang w:val="en-US" w:eastAsia="ru-RU"/>
              </w:rPr>
              <w:t xml:space="preserve"> va fi semnat de comisia de recepţie, care confirmă că lucrările au fost executate conform contractului.</w:t>
            </w:r>
          </w:p>
          <w:p w14:paraId="412FAF8E" w14:textId="77777777" w:rsidR="00C12F61" w:rsidRPr="006369F2" w:rsidRDefault="00C12F61" w:rsidP="004D58FA">
            <w:pPr>
              <w:jc w:val="both"/>
              <w:rPr>
                <w:noProof w:val="0"/>
                <w:lang w:val="en-US" w:eastAsia="ru-RU"/>
              </w:rPr>
            </w:pPr>
          </w:p>
          <w:p w14:paraId="4C8CC670" w14:textId="77777777" w:rsidR="004D58FA" w:rsidRPr="006369F2" w:rsidRDefault="00000000" w:rsidP="00861622">
            <w:pPr>
              <w:tabs>
                <w:tab w:val="left" w:pos="567"/>
              </w:tabs>
              <w:jc w:val="both"/>
              <w:rPr>
                <w:b/>
                <w:noProof w:val="0"/>
                <w:lang w:val="en-US" w:eastAsia="ru-RU"/>
              </w:rPr>
            </w:pPr>
            <w:r w:rsidRPr="006369F2">
              <w:rPr>
                <w:b/>
                <w:noProof w:val="0"/>
                <w:lang w:val="en-US" w:eastAsia="ru-RU"/>
              </w:rPr>
              <w:t>4. DURATA DE EXECUȚIE</w:t>
            </w:r>
          </w:p>
          <w:p w14:paraId="4FA58D14" w14:textId="149123FA" w:rsidR="00861622" w:rsidRPr="006369F2" w:rsidRDefault="00000000" w:rsidP="00861622">
            <w:pPr>
              <w:tabs>
                <w:tab w:val="left" w:pos="567"/>
              </w:tabs>
              <w:jc w:val="both"/>
              <w:rPr>
                <w:noProof w:val="0"/>
                <w:lang w:val="en-US" w:eastAsia="ru-RU"/>
              </w:rPr>
            </w:pPr>
            <w:r w:rsidRPr="006369F2">
              <w:rPr>
                <w:noProof w:val="0"/>
                <w:lang w:val="en-US" w:eastAsia="ru-RU"/>
              </w:rPr>
              <w:t xml:space="preserve">4.1. Durata de execuţie a prezentului contract </w:t>
            </w:r>
            <w:proofErr w:type="spellStart"/>
            <w:r w:rsidRPr="006369F2">
              <w:rPr>
                <w:noProof w:val="0"/>
                <w:lang w:val="en-US" w:eastAsia="ru-RU"/>
              </w:rPr>
              <w:t>este</w:t>
            </w:r>
            <w:proofErr w:type="spellEnd"/>
            <w:r w:rsidRPr="006369F2">
              <w:rPr>
                <w:noProof w:val="0"/>
                <w:lang w:val="en-US" w:eastAsia="ru-RU"/>
              </w:rPr>
              <w:t xml:space="preserve"> de </w:t>
            </w:r>
            <w:r w:rsidR="008C6CD6">
              <w:rPr>
                <w:noProof w:val="0"/>
                <w:lang w:val="en-US" w:eastAsia="ru-RU"/>
              </w:rPr>
              <w:t>36</w:t>
            </w:r>
            <w:r w:rsidRPr="006369F2">
              <w:rPr>
                <w:noProof w:val="0"/>
                <w:lang w:val="en-US" w:eastAsia="ru-RU"/>
              </w:rPr>
              <w:t xml:space="preserve"> </w:t>
            </w:r>
            <w:proofErr w:type="spellStart"/>
            <w:r w:rsidRPr="006369F2">
              <w:rPr>
                <w:noProof w:val="0"/>
                <w:lang w:val="en-US" w:eastAsia="ru-RU"/>
              </w:rPr>
              <w:t>luni</w:t>
            </w:r>
            <w:proofErr w:type="spellEnd"/>
            <w:r w:rsidRPr="006369F2">
              <w:rPr>
                <w:noProof w:val="0"/>
                <w:lang w:val="en-US" w:eastAsia="ru-RU"/>
              </w:rPr>
              <w:t xml:space="preserve">, </w:t>
            </w:r>
            <w:r w:rsidRPr="00B70E83">
              <w:rPr>
                <w:noProof w:val="0"/>
                <w:lang w:eastAsia="ru-RU"/>
              </w:rPr>
              <w:t>începând de la data prevăzută în Ordinul de începere</w:t>
            </w:r>
            <w:r w:rsidRPr="006369F2">
              <w:rPr>
                <w:noProof w:val="0"/>
                <w:lang w:val="en-US" w:eastAsia="ru-RU"/>
              </w:rPr>
              <w:t>.</w:t>
            </w:r>
          </w:p>
          <w:p w14:paraId="1D2222AB" w14:textId="79F70E19" w:rsidR="00861622" w:rsidRPr="006369F2" w:rsidRDefault="00000000" w:rsidP="00861622">
            <w:pPr>
              <w:tabs>
                <w:tab w:val="left" w:pos="567"/>
              </w:tabs>
              <w:jc w:val="both"/>
              <w:rPr>
                <w:noProof w:val="0"/>
                <w:lang w:val="en-US" w:eastAsia="ru-RU"/>
              </w:rPr>
            </w:pPr>
            <w:r w:rsidRPr="006369F2">
              <w:rPr>
                <w:noProof w:val="0"/>
                <w:lang w:val="en-US" w:eastAsia="ru-RU"/>
              </w:rPr>
              <w:t xml:space="preserve">4.2. </w:t>
            </w:r>
            <w:r w:rsidRPr="007926DA">
              <w:rPr>
                <w:noProof w:val="0"/>
                <w:lang w:eastAsia="ru-RU"/>
              </w:rPr>
              <w:t xml:space="preserve">Antreprenorul va începe </w:t>
            </w:r>
            <w:r w:rsidR="001D3121" w:rsidRPr="007926DA">
              <w:rPr>
                <w:noProof w:val="0"/>
                <w:lang w:eastAsia="ru-RU"/>
              </w:rPr>
              <w:t xml:space="preserve">lucrările </w:t>
            </w:r>
            <w:r w:rsidRPr="007926DA">
              <w:rPr>
                <w:noProof w:val="0"/>
                <w:lang w:eastAsia="ru-RU"/>
              </w:rPr>
              <w:t xml:space="preserve">în cel mult 14 zile de la </w:t>
            </w:r>
            <w:r w:rsidR="001D3121" w:rsidRPr="007926DA">
              <w:rPr>
                <w:noProof w:val="0"/>
                <w:lang w:eastAsia="ru-RU"/>
              </w:rPr>
              <w:t xml:space="preserve">ordinul </w:t>
            </w:r>
            <w:r w:rsidRPr="007926DA">
              <w:rPr>
                <w:noProof w:val="0"/>
                <w:lang w:eastAsia="ru-RU"/>
              </w:rPr>
              <w:t xml:space="preserve">de începere, va </w:t>
            </w:r>
            <w:r w:rsidR="001D3121" w:rsidRPr="007926DA">
              <w:rPr>
                <w:noProof w:val="0"/>
                <w:lang w:eastAsia="ru-RU"/>
              </w:rPr>
              <w:t>acționa</w:t>
            </w:r>
            <w:r w:rsidRPr="007926DA">
              <w:rPr>
                <w:noProof w:val="0"/>
                <w:lang w:eastAsia="ru-RU"/>
              </w:rPr>
              <w:t xml:space="preserve"> cu promptitudine și fără întârziere și va </w:t>
            </w:r>
            <w:r w:rsidR="001D3121">
              <w:rPr>
                <w:noProof w:val="0"/>
                <w:lang w:eastAsia="ru-RU"/>
              </w:rPr>
              <w:t>finaliza</w:t>
            </w:r>
            <w:r w:rsidR="001D3121" w:rsidRPr="007926DA">
              <w:rPr>
                <w:noProof w:val="0"/>
                <w:lang w:eastAsia="ru-RU"/>
              </w:rPr>
              <w:t xml:space="preserve"> lucrările </w:t>
            </w:r>
            <w:r w:rsidRPr="007926DA">
              <w:rPr>
                <w:noProof w:val="0"/>
                <w:lang w:eastAsia="ru-RU"/>
              </w:rPr>
              <w:t xml:space="preserve">în termenul stabilit. Antreprenorul se obligă să execute lucrările contractate în concordanță cu graficul de îndeplinire a contractului, în decurs de ________ luni de la data precizată în </w:t>
            </w:r>
            <w:r w:rsidR="001D3121" w:rsidRPr="007926DA">
              <w:rPr>
                <w:noProof w:val="0"/>
                <w:lang w:eastAsia="ru-RU"/>
              </w:rPr>
              <w:t xml:space="preserve">ordinul </w:t>
            </w:r>
            <w:r w:rsidRPr="007926DA">
              <w:rPr>
                <w:noProof w:val="0"/>
                <w:lang w:eastAsia="ru-RU"/>
              </w:rPr>
              <w:t xml:space="preserve">de începere a lucrărilor. Emiterea </w:t>
            </w:r>
            <w:r w:rsidR="001D3121" w:rsidRPr="007926DA">
              <w:rPr>
                <w:noProof w:val="0"/>
                <w:lang w:eastAsia="ru-RU"/>
              </w:rPr>
              <w:t xml:space="preserve">ordinului </w:t>
            </w:r>
            <w:r w:rsidRPr="007926DA">
              <w:rPr>
                <w:noProof w:val="0"/>
                <w:lang w:eastAsia="ru-RU"/>
              </w:rPr>
              <w:t xml:space="preserve">de începere a lucrărilor este condiționată de îndeplinirea cumulativă a </w:t>
            </w:r>
            <w:r w:rsidR="001D3121" w:rsidRPr="007926DA">
              <w:rPr>
                <w:noProof w:val="0"/>
                <w:lang w:eastAsia="ru-RU"/>
              </w:rPr>
              <w:t>următoarelor</w:t>
            </w:r>
            <w:r w:rsidRPr="007926DA">
              <w:rPr>
                <w:noProof w:val="0"/>
                <w:lang w:eastAsia="ru-RU"/>
              </w:rPr>
              <w:t xml:space="preserve"> condiții:</w:t>
            </w:r>
          </w:p>
          <w:p w14:paraId="4198AAE6" w14:textId="77777777" w:rsidR="00861622" w:rsidRPr="007926DA" w:rsidRDefault="00000000" w:rsidP="00861622">
            <w:pPr>
              <w:jc w:val="both"/>
              <w:rPr>
                <w:noProof w:val="0"/>
                <w:lang w:eastAsia="ru-RU"/>
              </w:rPr>
            </w:pPr>
            <w:r w:rsidRPr="007926DA">
              <w:rPr>
                <w:noProof w:val="0"/>
                <w:lang w:eastAsia="ru-RU"/>
              </w:rPr>
              <w:t>- obținerea autorizației de construire de către Beneficiar;</w:t>
            </w:r>
          </w:p>
          <w:p w14:paraId="18E11CEA" w14:textId="4F7C3EC6" w:rsidR="00861622" w:rsidRPr="007926DA" w:rsidRDefault="00000000" w:rsidP="00861622">
            <w:pPr>
              <w:jc w:val="both"/>
              <w:rPr>
                <w:noProof w:val="0"/>
                <w:lang w:eastAsia="ru-RU"/>
              </w:rPr>
            </w:pPr>
            <w:r w:rsidRPr="007926DA">
              <w:rPr>
                <w:noProof w:val="0"/>
                <w:lang w:eastAsia="ru-RU"/>
              </w:rPr>
              <w:t xml:space="preserve">- constituirea </w:t>
            </w:r>
            <w:r w:rsidR="001D3121" w:rsidRPr="007926DA">
              <w:rPr>
                <w:noProof w:val="0"/>
                <w:lang w:eastAsia="ru-RU"/>
              </w:rPr>
              <w:t xml:space="preserve">garanției </w:t>
            </w:r>
            <w:r w:rsidRPr="007926DA">
              <w:rPr>
                <w:noProof w:val="0"/>
                <w:lang w:eastAsia="ru-RU"/>
              </w:rPr>
              <w:t xml:space="preserve">de </w:t>
            </w:r>
            <w:r w:rsidR="001D3121" w:rsidRPr="007926DA">
              <w:rPr>
                <w:noProof w:val="0"/>
                <w:lang w:eastAsia="ru-RU"/>
              </w:rPr>
              <w:t>bun</w:t>
            </w:r>
            <w:r w:rsidR="001D3121">
              <w:rPr>
                <w:noProof w:val="0"/>
                <w:lang w:eastAsia="ru-RU"/>
              </w:rPr>
              <w:t>ă</w:t>
            </w:r>
            <w:r w:rsidR="001D3121" w:rsidRPr="007926DA">
              <w:rPr>
                <w:noProof w:val="0"/>
                <w:lang w:eastAsia="ru-RU"/>
              </w:rPr>
              <w:t xml:space="preserve"> execuție</w:t>
            </w:r>
            <w:r w:rsidRPr="007926DA">
              <w:rPr>
                <w:noProof w:val="0"/>
                <w:lang w:eastAsia="ru-RU"/>
              </w:rPr>
              <w:t xml:space="preserve"> a contractului;</w:t>
            </w:r>
          </w:p>
          <w:p w14:paraId="0F1EEAF1" w14:textId="3150AC57" w:rsidR="00861622" w:rsidRPr="007926DA" w:rsidRDefault="00000000" w:rsidP="00861622">
            <w:pPr>
              <w:jc w:val="both"/>
              <w:rPr>
                <w:noProof w:val="0"/>
                <w:lang w:eastAsia="ru-RU"/>
              </w:rPr>
            </w:pPr>
            <w:r w:rsidRPr="007926DA">
              <w:rPr>
                <w:noProof w:val="0"/>
                <w:lang w:eastAsia="ru-RU"/>
              </w:rPr>
              <w:t>- semnarea procesului–verbal de predare - primire a amplasamentului, liber de orice sarcini care împiedică realizarea obiectului prezentului contract.</w:t>
            </w:r>
          </w:p>
          <w:p w14:paraId="3027E04A" w14:textId="77777777" w:rsidR="00861622" w:rsidRPr="006369F2" w:rsidRDefault="00000000" w:rsidP="00861622">
            <w:pPr>
              <w:tabs>
                <w:tab w:val="left" w:pos="567"/>
              </w:tabs>
              <w:ind w:firstLine="29"/>
              <w:jc w:val="both"/>
              <w:rPr>
                <w:noProof w:val="0"/>
                <w:lang w:val="en-US" w:eastAsia="ru-RU"/>
              </w:rPr>
            </w:pPr>
            <w:r w:rsidRPr="006369F2">
              <w:rPr>
                <w:noProof w:val="0"/>
                <w:lang w:val="en-US" w:eastAsia="ru-RU"/>
              </w:rPr>
              <w:t xml:space="preserve">4.3. Executarea </w:t>
            </w:r>
            <w:r w:rsidR="001D3121" w:rsidRPr="006369F2">
              <w:rPr>
                <w:noProof w:val="0"/>
                <w:lang w:val="en-US" w:eastAsia="ru-RU"/>
              </w:rPr>
              <w:t xml:space="preserve">lucrărilor </w:t>
            </w:r>
            <w:r w:rsidRPr="006369F2">
              <w:rPr>
                <w:noProof w:val="0"/>
                <w:lang w:val="en-US" w:eastAsia="ru-RU"/>
              </w:rPr>
              <w:t xml:space="preserve">se va face în succesiunea și termenele stabilite prin </w:t>
            </w:r>
            <w:r w:rsidR="001D3121" w:rsidRPr="006369F2">
              <w:rPr>
                <w:noProof w:val="0"/>
                <w:lang w:val="en-US" w:eastAsia="ru-RU"/>
              </w:rPr>
              <w:t xml:space="preserve">graficul </w:t>
            </w:r>
            <w:r w:rsidRPr="006369F2">
              <w:rPr>
                <w:noProof w:val="0"/>
                <w:lang w:val="en-US" w:eastAsia="ru-RU"/>
              </w:rPr>
              <w:t xml:space="preserve">de execuție, alcătuit în ordinea tehnologică de execuţie, anexă la contract și parte integrantă </w:t>
            </w:r>
            <w:proofErr w:type="gramStart"/>
            <w:r w:rsidRPr="006369F2">
              <w:rPr>
                <w:noProof w:val="0"/>
                <w:lang w:val="en-US" w:eastAsia="ru-RU"/>
              </w:rPr>
              <w:t>a</w:t>
            </w:r>
            <w:proofErr w:type="gramEnd"/>
            <w:r w:rsidRPr="006369F2">
              <w:rPr>
                <w:noProof w:val="0"/>
                <w:lang w:val="en-US" w:eastAsia="ru-RU"/>
              </w:rPr>
              <w:t xml:space="preserve"> acestuia.</w:t>
            </w:r>
          </w:p>
          <w:p w14:paraId="04D44E54" w14:textId="77777777" w:rsidR="00861622" w:rsidRPr="006369F2" w:rsidRDefault="00000000" w:rsidP="00861622">
            <w:pPr>
              <w:tabs>
                <w:tab w:val="left" w:pos="567"/>
              </w:tabs>
              <w:ind w:right="-110"/>
              <w:jc w:val="both"/>
              <w:rPr>
                <w:noProof w:val="0"/>
                <w:lang w:val="en-US" w:eastAsia="ru-RU"/>
              </w:rPr>
            </w:pPr>
            <w:r w:rsidRPr="006369F2">
              <w:rPr>
                <w:noProof w:val="0"/>
                <w:lang w:val="en-US" w:eastAsia="ru-RU"/>
              </w:rPr>
              <w:t>4.4. Antreprenorul are dreptul la modificarea duratei de execuţie doar dacă aceasta nu se datorează din culpa sa.</w:t>
            </w:r>
          </w:p>
          <w:p w14:paraId="5FCD9F04" w14:textId="77777777" w:rsidR="00861622" w:rsidRPr="006369F2" w:rsidRDefault="00000000" w:rsidP="00861622">
            <w:pPr>
              <w:tabs>
                <w:tab w:val="left" w:pos="567"/>
              </w:tabs>
              <w:jc w:val="both"/>
              <w:rPr>
                <w:noProof w:val="0"/>
                <w:lang w:val="en-US" w:eastAsia="ru-RU"/>
              </w:rPr>
            </w:pPr>
            <w:r w:rsidRPr="006369F2">
              <w:rPr>
                <w:noProof w:val="0"/>
                <w:lang w:val="en-US" w:eastAsia="ru-RU"/>
              </w:rPr>
              <w:t xml:space="preserve">4.5. Perioada de execuţie poate fi prelungită sau suspendată, cu modificarea </w:t>
            </w:r>
            <w:r w:rsidR="001D3121" w:rsidRPr="006369F2">
              <w:rPr>
                <w:noProof w:val="0"/>
                <w:lang w:val="en-US" w:eastAsia="ru-RU"/>
              </w:rPr>
              <w:t xml:space="preserve">graficului </w:t>
            </w:r>
            <w:r w:rsidRPr="006369F2">
              <w:rPr>
                <w:noProof w:val="0"/>
                <w:lang w:val="en-US" w:eastAsia="ru-RU"/>
              </w:rPr>
              <w:t>de execuție aprobat de ambele părți, dacă constrângerea activităţii se datorează următoarelor cauze:</w:t>
            </w:r>
          </w:p>
          <w:p w14:paraId="6E5A46A0" w14:textId="77777777" w:rsidR="00861622" w:rsidRPr="006369F2" w:rsidRDefault="00000000" w:rsidP="001D3121">
            <w:pPr>
              <w:tabs>
                <w:tab w:val="left" w:pos="1276"/>
              </w:tabs>
              <w:jc w:val="both"/>
              <w:rPr>
                <w:noProof w:val="0"/>
                <w:lang w:val="en-US" w:eastAsia="ru-RU"/>
              </w:rPr>
            </w:pPr>
            <w:r w:rsidRPr="006369F2">
              <w:rPr>
                <w:noProof w:val="0"/>
                <w:lang w:val="en-US" w:eastAsia="ru-RU"/>
              </w:rPr>
              <w:t>a) generate de Beneficiar;</w:t>
            </w:r>
          </w:p>
          <w:p w14:paraId="185450BA" w14:textId="77777777" w:rsidR="00861622" w:rsidRPr="006369F2" w:rsidRDefault="00000000" w:rsidP="001D3121">
            <w:pPr>
              <w:tabs>
                <w:tab w:val="left" w:pos="1276"/>
              </w:tabs>
              <w:jc w:val="both"/>
              <w:rPr>
                <w:noProof w:val="0"/>
                <w:lang w:val="en-US" w:eastAsia="ru-RU"/>
              </w:rPr>
            </w:pPr>
            <w:r w:rsidRPr="006369F2">
              <w:rPr>
                <w:noProof w:val="0"/>
                <w:lang w:val="en-US" w:eastAsia="ru-RU"/>
              </w:rPr>
              <w:t>b) datorită impedimentului care justifică neexecutarea obligației sau altei situaţii extreme neimputabile şi imprevizibile pentru Antreprenor;</w:t>
            </w:r>
          </w:p>
          <w:p w14:paraId="75A9B8EC" w14:textId="77777777" w:rsidR="00861622" w:rsidRPr="006369F2" w:rsidRDefault="00000000" w:rsidP="001D3121">
            <w:pPr>
              <w:tabs>
                <w:tab w:val="left" w:pos="1276"/>
              </w:tabs>
              <w:jc w:val="both"/>
              <w:rPr>
                <w:noProof w:val="0"/>
                <w:lang w:val="en-US" w:eastAsia="ru-RU"/>
              </w:rPr>
            </w:pPr>
            <w:r w:rsidRPr="006369F2">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0B282F46" w14:textId="77777777" w:rsidR="00861622" w:rsidRPr="006369F2" w:rsidRDefault="00000000" w:rsidP="001D3121">
            <w:pPr>
              <w:tabs>
                <w:tab w:val="left" w:pos="1276"/>
              </w:tabs>
              <w:jc w:val="both"/>
              <w:rPr>
                <w:noProof w:val="0"/>
                <w:lang w:val="en-US" w:eastAsia="ru-RU"/>
              </w:rPr>
            </w:pPr>
            <w:r w:rsidRPr="006369F2">
              <w:rPr>
                <w:noProof w:val="0"/>
                <w:lang w:val="en-US" w:eastAsia="ru-RU"/>
              </w:rPr>
              <w:t>d) calamităţilor naturale recunoscute de autoritatea legală.</w:t>
            </w:r>
          </w:p>
          <w:p w14:paraId="1FAA3586" w14:textId="77777777" w:rsidR="00861622" w:rsidRPr="006369F2" w:rsidRDefault="00000000" w:rsidP="00861622">
            <w:pPr>
              <w:tabs>
                <w:tab w:val="left" w:pos="567"/>
              </w:tabs>
              <w:jc w:val="both"/>
              <w:rPr>
                <w:noProof w:val="0"/>
                <w:lang w:val="en-US" w:eastAsia="ru-RU"/>
              </w:rPr>
            </w:pPr>
            <w:r w:rsidRPr="006369F2">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FD405C8" w14:textId="77777777" w:rsidR="00861622" w:rsidRPr="006369F2" w:rsidRDefault="00000000" w:rsidP="00861622">
            <w:pPr>
              <w:tabs>
                <w:tab w:val="left" w:pos="567"/>
              </w:tabs>
              <w:jc w:val="both"/>
              <w:rPr>
                <w:noProof w:val="0"/>
                <w:lang w:val="en-US" w:eastAsia="ru-RU"/>
              </w:rPr>
            </w:pPr>
            <w:r w:rsidRPr="006369F2">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63EEBB05" w14:textId="77777777" w:rsidR="00861622" w:rsidRPr="006369F2" w:rsidRDefault="00861622" w:rsidP="00E8684F">
            <w:pPr>
              <w:tabs>
                <w:tab w:val="left" w:pos="360"/>
              </w:tabs>
              <w:jc w:val="both"/>
              <w:rPr>
                <w:noProof w:val="0"/>
                <w:lang w:val="en-US" w:eastAsia="ru-RU"/>
              </w:rPr>
            </w:pPr>
          </w:p>
          <w:p w14:paraId="5889A833" w14:textId="77777777" w:rsidR="00861622" w:rsidRPr="006369F2" w:rsidRDefault="00000000" w:rsidP="004D58FA">
            <w:pPr>
              <w:tabs>
                <w:tab w:val="left" w:pos="525"/>
              </w:tabs>
              <w:jc w:val="both"/>
              <w:rPr>
                <w:b/>
                <w:noProof w:val="0"/>
                <w:lang w:val="en-US" w:eastAsia="ru-RU"/>
              </w:rPr>
            </w:pPr>
            <w:r w:rsidRPr="006369F2">
              <w:rPr>
                <w:b/>
                <w:noProof w:val="0"/>
                <w:lang w:val="en-US" w:eastAsia="ru-RU"/>
              </w:rPr>
              <w:t>5. RECEPŢIA LUCRĂRILOR DE EXECUŢIE</w:t>
            </w:r>
          </w:p>
          <w:p w14:paraId="34069042" w14:textId="4125231D" w:rsidR="00861622" w:rsidRPr="006369F2" w:rsidRDefault="00000000" w:rsidP="00861622">
            <w:pPr>
              <w:tabs>
                <w:tab w:val="left" w:pos="567"/>
              </w:tabs>
              <w:jc w:val="both"/>
              <w:rPr>
                <w:noProof w:val="0"/>
                <w:lang w:val="en-US" w:eastAsia="ru-RU"/>
              </w:rPr>
            </w:pPr>
            <w:r w:rsidRPr="006369F2">
              <w:rPr>
                <w:noProof w:val="0"/>
                <w:lang w:val="en-US" w:eastAsia="ru-RU"/>
              </w:rPr>
              <w:t>5.1. Terminarea lucrărilor</w:t>
            </w:r>
          </w:p>
          <w:p w14:paraId="7AD904BF" w14:textId="77777777" w:rsidR="00861622" w:rsidRPr="006369F2" w:rsidRDefault="00000000" w:rsidP="00861622">
            <w:pPr>
              <w:tabs>
                <w:tab w:val="left" w:pos="567"/>
              </w:tabs>
              <w:jc w:val="both"/>
              <w:rPr>
                <w:noProof w:val="0"/>
                <w:lang w:val="en-US" w:eastAsia="ru-RU"/>
              </w:rPr>
            </w:pPr>
            <w:r w:rsidRPr="006369F2">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72980C3E" w14:textId="7EACEF4B" w:rsidR="00861622" w:rsidRPr="006369F2" w:rsidRDefault="00000000" w:rsidP="00861622">
            <w:pPr>
              <w:tabs>
                <w:tab w:val="left" w:pos="567"/>
              </w:tabs>
              <w:jc w:val="both"/>
              <w:rPr>
                <w:noProof w:val="0"/>
                <w:lang w:val="en-US" w:eastAsia="ru-RU"/>
              </w:rPr>
            </w:pPr>
            <w:r w:rsidRPr="006369F2">
              <w:rPr>
                <w:noProof w:val="0"/>
                <w:lang w:val="en-US" w:eastAsia="ru-RU"/>
              </w:rPr>
              <w:t>5.2. Înştiinţarea de Recepţie</w:t>
            </w:r>
          </w:p>
          <w:p w14:paraId="4E1AA647" w14:textId="068F8204" w:rsidR="00861622" w:rsidRPr="00B70E83" w:rsidRDefault="00000000" w:rsidP="00861622">
            <w:pPr>
              <w:tabs>
                <w:tab w:val="left" w:pos="567"/>
              </w:tabs>
              <w:jc w:val="both"/>
              <w:rPr>
                <w:noProof w:val="0"/>
                <w:lang w:eastAsia="ru-RU"/>
              </w:rPr>
            </w:pPr>
            <w:r w:rsidRPr="006369F2">
              <w:rPr>
                <w:noProof w:val="0"/>
                <w:lang w:val="en-US" w:eastAsia="ru-RU"/>
              </w:rPr>
              <w:t>5.2.1. Antreprenorul are obligaţia de a notifica în scris Beneficiarul cu privire la îndeplinirea condiţiilor de recepţie, solicitând acestuia convocarea comisiei de recepţie conform prevederilor</w:t>
            </w:r>
            <w:r w:rsidR="00D965A1" w:rsidRPr="006369F2">
              <w:rPr>
                <w:noProof w:val="0"/>
                <w:lang w:val="en-US" w:eastAsia="ru-RU"/>
              </w:rPr>
              <w:t xml:space="preserve"> art.196 din </w:t>
            </w:r>
            <w:r w:rsidR="00D965A1" w:rsidRPr="00D965A1">
              <w:rPr>
                <w:noProof w:val="0"/>
                <w:lang w:eastAsia="ru-RU"/>
              </w:rPr>
              <w:t>Codul urbanismului și construcțiilor al Republicii Moldova nr. 434/2023</w:t>
            </w:r>
            <w:r w:rsidRPr="00B70E83">
              <w:rPr>
                <w:noProof w:val="0"/>
                <w:lang w:eastAsia="ru-RU"/>
              </w:rPr>
              <w:t xml:space="preserve">. Notificarea </w:t>
            </w:r>
            <w:r w:rsidRPr="00B70E83">
              <w:rPr>
                <w:noProof w:val="0"/>
                <w:lang w:eastAsia="ru-RU"/>
              </w:rPr>
              <w:lastRenderedPageBreak/>
              <w:t xml:space="preserve">va fi avizată de către </w:t>
            </w:r>
            <w:r w:rsidR="001D3121" w:rsidRPr="00B70E83">
              <w:rPr>
                <w:noProof w:val="0"/>
                <w:lang w:eastAsia="ru-RU"/>
              </w:rPr>
              <w:t xml:space="preserve">dirigintele </w:t>
            </w:r>
            <w:r w:rsidRPr="00B70E83">
              <w:rPr>
                <w:noProof w:val="0"/>
                <w:lang w:eastAsia="ru-RU"/>
              </w:rPr>
              <w:t>de șantier. În baza acestei notificări, Beneficiarul va convoca  comisia de recepție la terminrea lucrărilor, în termenii stabiliți de legislație.</w:t>
            </w:r>
          </w:p>
          <w:p w14:paraId="6F69C017" w14:textId="74BD37D5" w:rsidR="00861622" w:rsidRPr="006369F2" w:rsidRDefault="00000000" w:rsidP="00861622">
            <w:pPr>
              <w:tabs>
                <w:tab w:val="left" w:pos="567"/>
              </w:tabs>
              <w:jc w:val="both"/>
              <w:rPr>
                <w:noProof w:val="0"/>
                <w:lang w:val="en-US" w:eastAsia="ru-RU"/>
              </w:rPr>
            </w:pPr>
            <w:r w:rsidRPr="006369F2">
              <w:rPr>
                <w:noProof w:val="0"/>
                <w:lang w:val="en-US" w:eastAsia="ru-RU"/>
              </w:rPr>
              <w:t>5.2.2.</w:t>
            </w:r>
            <w:r w:rsidR="00BB018B" w:rsidRPr="006369F2">
              <w:rPr>
                <w:noProof w:val="0"/>
                <w:lang w:val="en-US" w:eastAsia="ru-RU"/>
              </w:rPr>
              <w:t xml:space="preserve"> În cazul în care Comisia de recep</w:t>
            </w:r>
            <w:r w:rsidR="00BB018B">
              <w:rPr>
                <w:noProof w:val="0"/>
                <w:lang w:eastAsia="ru-RU"/>
              </w:rPr>
              <w:t>ție</w:t>
            </w:r>
            <w:r w:rsidRPr="006369F2">
              <w:rPr>
                <w:noProof w:val="0"/>
                <w:lang w:val="en-US" w:eastAsia="ru-RU"/>
              </w:rPr>
              <w:t xml:space="preserve"> constată că sunt lipsuri sau deficienţe, acestea vor fi consemnate </w:t>
            </w:r>
            <w:r w:rsidRPr="00B70E83">
              <w:rPr>
                <w:noProof w:val="0"/>
                <w:lang w:eastAsia="ru-RU"/>
              </w:rPr>
              <w:t>î</w:t>
            </w:r>
            <w:r w:rsidRPr="006369F2">
              <w:rPr>
                <w:noProof w:val="0"/>
                <w:lang w:val="en-US" w:eastAsia="ru-RU"/>
              </w:rPr>
              <w:t>ntr-un proces</w:t>
            </w:r>
            <w:r w:rsidR="00D270BF" w:rsidRPr="006369F2">
              <w:rPr>
                <w:noProof w:val="0"/>
                <w:lang w:val="en-US" w:eastAsia="ru-RU"/>
              </w:rPr>
              <w:t>-</w:t>
            </w:r>
            <w:r w:rsidRPr="006369F2">
              <w:rPr>
                <w:noProof w:val="0"/>
                <w:lang w:val="en-US" w:eastAsia="ru-RU"/>
              </w:rPr>
              <w:t>verbal şi notificate Antreprenorului, stabilindu-se şi termenele pentru remediere şi finalizare din contul Antreprenorului, sub sancțiunea perceperii de penalități în condițiile punctului 15 din prezentele condiții contractuale.</w:t>
            </w:r>
          </w:p>
          <w:p w14:paraId="46FB2B71" w14:textId="77777777" w:rsidR="00861622" w:rsidRPr="00B70E83" w:rsidRDefault="00000000" w:rsidP="00861622">
            <w:pPr>
              <w:tabs>
                <w:tab w:val="left" w:pos="567"/>
              </w:tabs>
              <w:jc w:val="both"/>
              <w:rPr>
                <w:noProof w:val="0"/>
                <w:lang w:val="en-US" w:eastAsia="ru-RU"/>
              </w:rPr>
            </w:pPr>
            <w:r w:rsidRPr="006369F2">
              <w:rPr>
                <w:noProof w:val="0"/>
                <w:lang w:val="en-US" w:eastAsia="ru-RU"/>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w:t>
            </w:r>
            <w:r w:rsidR="001D3121" w:rsidRPr="006369F2">
              <w:rPr>
                <w:noProof w:val="0"/>
                <w:lang w:val="en-US" w:eastAsia="ru-RU"/>
              </w:rPr>
              <w:t xml:space="preserve"> </w:t>
            </w:r>
            <w:r w:rsidRPr="006369F2">
              <w:rPr>
                <w:noProof w:val="0"/>
                <w:lang w:val="en-US" w:eastAsia="ru-RU"/>
              </w:rPr>
              <w:t xml:space="preserve">Beneficiarul are dreptul de </w:t>
            </w:r>
            <w:proofErr w:type="gramStart"/>
            <w:r w:rsidRPr="006369F2">
              <w:rPr>
                <w:noProof w:val="0"/>
                <w:lang w:val="en-US" w:eastAsia="ru-RU"/>
              </w:rPr>
              <w:t>a</w:t>
            </w:r>
            <w:proofErr w:type="gramEnd"/>
            <w:r w:rsidRPr="006369F2">
              <w:rPr>
                <w:noProof w:val="0"/>
                <w:lang w:val="en-US" w:eastAsia="ru-RU"/>
              </w:rPr>
              <w:t xml:space="preserve"> admite, cu sau fără obiecții, </w:t>
            </w:r>
            <w:proofErr w:type="gramStart"/>
            <w:r w:rsidRPr="006369F2">
              <w:rPr>
                <w:noProof w:val="0"/>
                <w:lang w:val="en-US" w:eastAsia="ru-RU"/>
              </w:rPr>
              <w:t>a</w:t>
            </w:r>
            <w:proofErr w:type="gramEnd"/>
            <w:r w:rsidRPr="006369F2">
              <w:rPr>
                <w:noProof w:val="0"/>
                <w:lang w:val="en-US" w:eastAsia="ru-RU"/>
              </w:rPr>
              <w:t xml:space="preserve"> amâna sau de a respinge recepţia.</w:t>
            </w:r>
            <w:r w:rsidRPr="00B70E83">
              <w:rPr>
                <w:noProof w:val="0"/>
                <w:color w:val="333333"/>
                <w:shd w:val="clear" w:color="auto" w:fill="FFFFFF"/>
                <w:lang w:val="en-US" w:eastAsia="ru-RU"/>
              </w:rPr>
              <w:t xml:space="preserve"> </w:t>
            </w:r>
          </w:p>
          <w:p w14:paraId="2CBE55E9" w14:textId="34A89504" w:rsidR="00861622" w:rsidRPr="006369F2" w:rsidRDefault="00000000" w:rsidP="00861622">
            <w:pPr>
              <w:tabs>
                <w:tab w:val="left" w:pos="567"/>
              </w:tabs>
              <w:jc w:val="both"/>
              <w:rPr>
                <w:noProof w:val="0"/>
                <w:lang w:val="en-US" w:eastAsia="ru-RU"/>
              </w:rPr>
            </w:pPr>
            <w:r w:rsidRPr="006369F2">
              <w:rPr>
                <w:noProof w:val="0"/>
                <w:lang w:val="en-US" w:eastAsia="ru-RU"/>
              </w:rPr>
              <w:t xml:space="preserve">5.2.4. Beneficiarul va proceda la recepţia lucrărilor potrivit </w:t>
            </w:r>
            <w:r w:rsidR="004B7A39" w:rsidRPr="006369F2">
              <w:rPr>
                <w:noProof w:val="0"/>
                <w:lang w:val="en-US" w:eastAsia="ru-RU"/>
              </w:rPr>
              <w:t>actelor normative</w:t>
            </w:r>
            <w:r w:rsidRPr="006369F2">
              <w:rPr>
                <w:noProof w:val="0"/>
                <w:lang w:val="en-US" w:eastAsia="ru-RU"/>
              </w:rPr>
              <w:t xml:space="preserve"> şi va înştiinţa Antreprenorul referitor la decizia sa, transmiţând acestuia o copie a </w:t>
            </w:r>
            <w:r w:rsidR="001D3121" w:rsidRPr="006369F2">
              <w:rPr>
                <w:noProof w:val="0"/>
                <w:lang w:val="en-US" w:eastAsia="ru-RU"/>
              </w:rPr>
              <w:t xml:space="preserve">procesului </w:t>
            </w:r>
            <w:r w:rsidRPr="006369F2">
              <w:rPr>
                <w:noProof w:val="0"/>
                <w:lang w:val="en-US" w:eastAsia="ru-RU"/>
              </w:rPr>
              <w:t xml:space="preserve">verbal de recepţie la terminarea </w:t>
            </w:r>
            <w:r w:rsidR="00D270BF" w:rsidRPr="006369F2">
              <w:rPr>
                <w:noProof w:val="0"/>
                <w:lang w:val="en-US" w:eastAsia="ru-RU"/>
              </w:rPr>
              <w:t>lucrărilor</w:t>
            </w:r>
            <w:r w:rsidRPr="006369F2">
              <w:rPr>
                <w:noProof w:val="0"/>
                <w:lang w:val="en-US" w:eastAsia="ru-RU"/>
              </w:rPr>
              <w:t>.</w:t>
            </w:r>
          </w:p>
          <w:p w14:paraId="1CF2868A" w14:textId="2B87DB5B" w:rsidR="00861622" w:rsidRPr="006369F2" w:rsidRDefault="00000000" w:rsidP="00861622">
            <w:pPr>
              <w:tabs>
                <w:tab w:val="left" w:pos="567"/>
              </w:tabs>
              <w:jc w:val="both"/>
              <w:rPr>
                <w:noProof w:val="0"/>
                <w:lang w:val="en-US" w:eastAsia="ru-RU"/>
              </w:rPr>
            </w:pPr>
            <w:r w:rsidRPr="006369F2">
              <w:rPr>
                <w:noProof w:val="0"/>
                <w:lang w:val="en-US" w:eastAsia="ru-RU"/>
              </w:rPr>
              <w:t xml:space="preserve">5.2.5. Antreprenorul va finaliza cu promptitudine lucrările neterminate sau necorespunzătoare din punct de vedere calitativ indicate de </w:t>
            </w:r>
            <w:r w:rsidR="00D270BF" w:rsidRPr="006369F2">
              <w:rPr>
                <w:noProof w:val="0"/>
                <w:lang w:val="en-US" w:eastAsia="ru-RU"/>
              </w:rPr>
              <w:t xml:space="preserve">comisia </w:t>
            </w:r>
            <w:r w:rsidRPr="006369F2">
              <w:rPr>
                <w:noProof w:val="0"/>
                <w:lang w:val="en-US" w:eastAsia="ru-RU"/>
              </w:rPr>
              <w:t>de recepţie şi</w:t>
            </w:r>
            <w:r w:rsidR="009836C8" w:rsidRPr="006369F2">
              <w:rPr>
                <w:noProof w:val="0"/>
                <w:lang w:val="en-US" w:eastAsia="ru-RU"/>
              </w:rPr>
              <w:t xml:space="preserve"> va elibera șantierul, conform termenului stabilit în procesul verbal de recepție la terminarea lucrărilor.</w:t>
            </w:r>
          </w:p>
          <w:p w14:paraId="1F202D22" w14:textId="42699438" w:rsidR="00861622" w:rsidRPr="006369F2" w:rsidRDefault="00000000" w:rsidP="00861622">
            <w:pPr>
              <w:tabs>
                <w:tab w:val="left" w:pos="567"/>
              </w:tabs>
              <w:jc w:val="both"/>
              <w:rPr>
                <w:noProof w:val="0"/>
                <w:lang w:val="en-US" w:eastAsia="ru-RU"/>
              </w:rPr>
            </w:pPr>
            <w:r w:rsidRPr="006369F2">
              <w:rPr>
                <w:noProof w:val="0"/>
                <w:lang w:val="en-US" w:eastAsia="ru-RU"/>
              </w:rPr>
              <w:t xml:space="preserve">5.2.6. Recepţia finală va fi efectuată conform prevederilor actelor normative. </w:t>
            </w:r>
          </w:p>
          <w:p w14:paraId="30703264" w14:textId="77777777" w:rsidR="00F00011" w:rsidRPr="006369F2" w:rsidRDefault="00F00011" w:rsidP="00861622">
            <w:pPr>
              <w:tabs>
                <w:tab w:val="left" w:pos="567"/>
              </w:tabs>
              <w:jc w:val="both"/>
              <w:rPr>
                <w:noProof w:val="0"/>
                <w:lang w:val="en-US" w:eastAsia="ru-RU"/>
              </w:rPr>
            </w:pPr>
          </w:p>
          <w:p w14:paraId="5B49F347" w14:textId="77777777" w:rsidR="00F00011" w:rsidRPr="006369F2" w:rsidRDefault="00000000" w:rsidP="004D58FA">
            <w:pPr>
              <w:tabs>
                <w:tab w:val="left" w:pos="525"/>
              </w:tabs>
              <w:jc w:val="both"/>
              <w:rPr>
                <w:b/>
                <w:noProof w:val="0"/>
                <w:lang w:val="en-US" w:eastAsia="ru-RU"/>
              </w:rPr>
            </w:pPr>
            <w:r w:rsidRPr="006369F2">
              <w:rPr>
                <w:b/>
                <w:noProof w:val="0"/>
                <w:lang w:val="en-US" w:eastAsia="ru-RU"/>
              </w:rPr>
              <w:t>6. REMEDIEREA DEFECTELOR</w:t>
            </w:r>
          </w:p>
          <w:p w14:paraId="3F06D98A" w14:textId="77777777" w:rsidR="00F00011" w:rsidRPr="006369F2" w:rsidRDefault="00000000" w:rsidP="00F00011">
            <w:pPr>
              <w:jc w:val="both"/>
              <w:rPr>
                <w:noProof w:val="0"/>
                <w:lang w:val="en-US" w:eastAsia="ru-RU"/>
              </w:rPr>
            </w:pPr>
            <w:r w:rsidRPr="006369F2">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04D44872" w14:textId="77777777" w:rsidR="00D270BF" w:rsidRPr="006369F2" w:rsidRDefault="00000000" w:rsidP="00D270BF">
            <w:pPr>
              <w:jc w:val="both"/>
              <w:rPr>
                <w:noProof w:val="0"/>
                <w:lang w:val="en-US" w:eastAsia="ru-RU"/>
              </w:rPr>
            </w:pPr>
            <w:r w:rsidRPr="006369F2">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5EEBF190" w14:textId="6767F30C" w:rsidR="00F00011" w:rsidRPr="006369F2" w:rsidRDefault="00000000" w:rsidP="00D270BF">
            <w:pPr>
              <w:jc w:val="both"/>
              <w:rPr>
                <w:noProof w:val="0"/>
                <w:lang w:val="en-US" w:eastAsia="ru-RU"/>
              </w:rPr>
            </w:pPr>
            <w:r w:rsidRPr="006369F2">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1C9F0B57" w14:textId="77777777" w:rsidR="00F00011" w:rsidRPr="006369F2" w:rsidRDefault="00F00011" w:rsidP="00861622">
            <w:pPr>
              <w:tabs>
                <w:tab w:val="left" w:pos="567"/>
              </w:tabs>
              <w:jc w:val="both"/>
              <w:rPr>
                <w:noProof w:val="0"/>
                <w:lang w:val="en-US" w:eastAsia="ru-RU"/>
              </w:rPr>
            </w:pPr>
          </w:p>
          <w:p w14:paraId="1C82BCE8" w14:textId="77777777" w:rsidR="00F00011" w:rsidRPr="006369F2" w:rsidRDefault="00000000" w:rsidP="004D58FA">
            <w:pPr>
              <w:tabs>
                <w:tab w:val="left" w:pos="525"/>
              </w:tabs>
              <w:jc w:val="both"/>
              <w:rPr>
                <w:noProof w:val="0"/>
                <w:lang w:val="en-US" w:eastAsia="ru-RU"/>
              </w:rPr>
            </w:pPr>
            <w:r w:rsidRPr="006369F2">
              <w:rPr>
                <w:b/>
                <w:noProof w:val="0"/>
                <w:lang w:val="en-US" w:eastAsia="ru-RU"/>
              </w:rPr>
              <w:t>7. DREPTURILE ŞI OBLIGAŢIUNILE ANTREPRENORULUI ŞI ALE BENEFICIARULUI</w:t>
            </w:r>
          </w:p>
          <w:p w14:paraId="5E95E1E0" w14:textId="77777777" w:rsidR="00F00011" w:rsidRPr="006369F2" w:rsidRDefault="00000000" w:rsidP="00F00011">
            <w:pPr>
              <w:tabs>
                <w:tab w:val="left" w:pos="2625"/>
              </w:tabs>
              <w:spacing w:after="200"/>
              <w:contextualSpacing/>
              <w:jc w:val="both"/>
              <w:rPr>
                <w:noProof w:val="0"/>
                <w:lang w:val="en-US" w:eastAsia="ru-RU"/>
              </w:rPr>
            </w:pPr>
            <w:r w:rsidRPr="006369F2">
              <w:rPr>
                <w:noProof w:val="0"/>
                <w:lang w:val="en-US" w:eastAsia="ru-RU"/>
              </w:rPr>
              <w:t>7.1. Întreaga documentaţie necesară pentru executarea lucrărilor contractate se pune de către Beneficiar la dispoziţia Antreprenorului în două exemplare.</w:t>
            </w:r>
          </w:p>
          <w:p w14:paraId="37074729" w14:textId="062DEA49" w:rsidR="00F00011" w:rsidRPr="006369F2" w:rsidRDefault="00000000" w:rsidP="00F00011">
            <w:pPr>
              <w:tabs>
                <w:tab w:val="left" w:pos="2625"/>
              </w:tabs>
              <w:spacing w:after="200"/>
              <w:contextualSpacing/>
              <w:jc w:val="both"/>
              <w:rPr>
                <w:noProof w:val="0"/>
                <w:lang w:val="en-US" w:eastAsia="ru-RU"/>
              </w:rPr>
            </w:pPr>
            <w:r w:rsidRPr="006369F2">
              <w:rPr>
                <w:noProof w:val="0"/>
                <w:lang w:val="en-US" w:eastAsia="ru-RU"/>
              </w:rPr>
              <w:t>7.2. Antreprenorul are obligaţia să execute și</w:t>
            </w:r>
            <w:r w:rsidR="009836C8" w:rsidRPr="006369F2">
              <w:rPr>
                <w:noProof w:val="0"/>
                <w:lang w:val="en-US" w:eastAsia="ru-RU"/>
              </w:rPr>
              <w:t xml:space="preserve"> </w:t>
            </w:r>
            <w:r w:rsidRPr="006369F2">
              <w:rPr>
                <w:noProof w:val="0"/>
                <w:lang w:val="en-US" w:eastAsia="ru-RU"/>
              </w:rPr>
              <w:t>să finalizeze lucrarea în te</w:t>
            </w:r>
            <w:r w:rsidR="001B02DA" w:rsidRPr="006369F2">
              <w:rPr>
                <w:noProof w:val="0"/>
                <w:lang w:val="en-US" w:eastAsia="ru-RU"/>
              </w:rPr>
              <w:t xml:space="preserve">rmenele stabilite în contract, </w:t>
            </w:r>
            <w:r w:rsidRPr="006369F2">
              <w:rPr>
                <w:noProof w:val="0"/>
                <w:lang w:val="en-US" w:eastAsia="ru-RU"/>
              </w:rPr>
              <w:t xml:space="preserve">cu respectarea proiectului, documentaţiei de execuţie şi prevederilor actelor normative </w:t>
            </w:r>
            <w:r w:rsidR="00396817" w:rsidRPr="006369F2">
              <w:rPr>
                <w:noProof w:val="0"/>
                <w:lang w:val="en-US" w:eastAsia="ru-RU"/>
              </w:rPr>
              <w:t xml:space="preserve">aplicabile în </w:t>
            </w:r>
            <w:r w:rsidRPr="006369F2">
              <w:rPr>
                <w:noProof w:val="0"/>
                <w:lang w:val="en-US" w:eastAsia="ru-RU"/>
              </w:rPr>
              <w:t>domeniul construcţiilor</w:t>
            </w:r>
            <w:r w:rsidR="001B02DA" w:rsidRPr="006369F2">
              <w:rPr>
                <w:noProof w:val="0"/>
                <w:lang w:val="en-US" w:eastAsia="ru-RU"/>
              </w:rPr>
              <w:t>, precum și a Certificatului de urbanism pentru proiectare și a Autorizației de construire.</w:t>
            </w:r>
            <w:r w:rsidRPr="006369F2">
              <w:rPr>
                <w:noProof w:val="0"/>
                <w:lang w:val="en-US" w:eastAsia="ru-RU"/>
              </w:rPr>
              <w:t xml:space="preserve"> </w:t>
            </w:r>
          </w:p>
          <w:p w14:paraId="61F0BEE0" w14:textId="4B6ADBFB" w:rsidR="00B14DFD" w:rsidRPr="006369F2" w:rsidRDefault="00000000" w:rsidP="00F00011">
            <w:pPr>
              <w:tabs>
                <w:tab w:val="left" w:pos="2625"/>
              </w:tabs>
              <w:spacing w:after="200"/>
              <w:contextualSpacing/>
              <w:jc w:val="both"/>
              <w:rPr>
                <w:noProof w:val="0"/>
                <w:lang w:val="en-US" w:eastAsia="ru-RU"/>
              </w:rPr>
            </w:pPr>
            <w:r w:rsidRPr="006369F2">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4EC58FE7" w14:textId="77777777" w:rsidR="00F00011" w:rsidRPr="006369F2" w:rsidRDefault="00000000" w:rsidP="00F00011">
            <w:pPr>
              <w:tabs>
                <w:tab w:val="left" w:pos="2625"/>
              </w:tabs>
              <w:spacing w:after="200"/>
              <w:contextualSpacing/>
              <w:jc w:val="both"/>
              <w:rPr>
                <w:noProof w:val="0"/>
                <w:lang w:val="en-US" w:eastAsia="ru-RU"/>
              </w:rPr>
            </w:pPr>
            <w:r w:rsidRPr="006369F2">
              <w:rPr>
                <w:noProof w:val="0"/>
                <w:lang w:val="en-US" w:eastAsia="ru-RU"/>
              </w:rPr>
              <w:t xml:space="preserve">7.4. Documentaţia pusă la dispoziţia Antreprenorului se repartizează astfel: </w:t>
            </w:r>
          </w:p>
          <w:p w14:paraId="0C2E606C" w14:textId="77777777" w:rsidR="00F00011" w:rsidRPr="006369F2" w:rsidRDefault="00000000" w:rsidP="00F00011">
            <w:pPr>
              <w:tabs>
                <w:tab w:val="left" w:pos="1276"/>
              </w:tabs>
              <w:jc w:val="both"/>
              <w:rPr>
                <w:noProof w:val="0"/>
                <w:lang w:val="en-US" w:eastAsia="ru-RU"/>
              </w:rPr>
            </w:pPr>
            <w:r w:rsidRPr="006369F2">
              <w:rPr>
                <w:noProof w:val="0"/>
                <w:lang w:val="en-US" w:eastAsia="ru-RU"/>
              </w:rPr>
              <w:t>a) un exemplar rămâne la dispoziţia Antreprenorului,</w:t>
            </w:r>
          </w:p>
          <w:p w14:paraId="6A35B7FE" w14:textId="2F47A734" w:rsidR="00F00011" w:rsidRPr="006369F2" w:rsidRDefault="00000000" w:rsidP="00F00011">
            <w:pPr>
              <w:tabs>
                <w:tab w:val="left" w:pos="1276"/>
              </w:tabs>
              <w:jc w:val="both"/>
              <w:rPr>
                <w:noProof w:val="0"/>
                <w:lang w:val="en-US" w:eastAsia="ru-RU"/>
              </w:rPr>
            </w:pPr>
            <w:r w:rsidRPr="006369F2">
              <w:rPr>
                <w:noProof w:val="0"/>
                <w:lang w:val="en-US" w:eastAsia="ru-RU"/>
              </w:rPr>
              <w:t xml:space="preserve">b) </w:t>
            </w:r>
            <w:r w:rsidR="00FF2021" w:rsidRPr="006369F2">
              <w:rPr>
                <w:noProof w:val="0"/>
                <w:lang w:val="en-US" w:eastAsia="ru-RU"/>
              </w:rPr>
              <w:t>un exemplar</w:t>
            </w:r>
            <w:r w:rsidRPr="007926DA">
              <w:rPr>
                <w:noProof w:val="0"/>
                <w:lang w:eastAsia="ru-RU"/>
              </w:rPr>
              <w:t xml:space="preserve"> </w:t>
            </w:r>
            <w:r w:rsidRPr="006369F2">
              <w:rPr>
                <w:noProof w:val="0"/>
                <w:lang w:val="en-US" w:eastAsia="ru-RU"/>
              </w:rPr>
              <w:t xml:space="preserve">va fi ţinut de către acesta la dispoziţie pentru consultare de către Inspectoratul Național pentru Supraveghere Tehnică, precum şi de către alte persoane autorizate, inclusiv </w:t>
            </w:r>
            <w:r w:rsidR="00D270BF" w:rsidRPr="006369F2">
              <w:rPr>
                <w:noProof w:val="0"/>
                <w:lang w:val="en-US" w:eastAsia="ru-RU"/>
              </w:rPr>
              <w:t xml:space="preserve">dirigintele </w:t>
            </w:r>
            <w:r w:rsidRPr="006369F2">
              <w:rPr>
                <w:noProof w:val="0"/>
                <w:lang w:val="en-US" w:eastAsia="ru-RU"/>
              </w:rPr>
              <w:t xml:space="preserve">de șantier. </w:t>
            </w:r>
          </w:p>
          <w:p w14:paraId="29E08449" w14:textId="77777777" w:rsidR="00F00011" w:rsidRPr="006369F2" w:rsidRDefault="00000000" w:rsidP="00F00011">
            <w:pPr>
              <w:tabs>
                <w:tab w:val="left" w:pos="1276"/>
              </w:tabs>
              <w:jc w:val="both"/>
              <w:rPr>
                <w:noProof w:val="0"/>
                <w:lang w:val="en-US" w:eastAsia="ru-RU"/>
              </w:rPr>
            </w:pPr>
            <w:r w:rsidRPr="006369F2">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253FA569" w14:textId="77777777" w:rsidR="00F00011" w:rsidRPr="006369F2" w:rsidRDefault="00000000" w:rsidP="00F00011">
            <w:pPr>
              <w:tabs>
                <w:tab w:val="left" w:pos="1276"/>
              </w:tabs>
              <w:jc w:val="both"/>
              <w:rPr>
                <w:noProof w:val="0"/>
                <w:lang w:val="en-US" w:eastAsia="ru-RU"/>
              </w:rPr>
            </w:pPr>
            <w:r w:rsidRPr="006369F2">
              <w:rPr>
                <w:noProof w:val="0"/>
                <w:lang w:val="en-US" w:eastAsia="ru-RU"/>
              </w:rPr>
              <w:lastRenderedPageBreak/>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05773185" w14:textId="29EE0FAC" w:rsidR="00F00011" w:rsidRPr="006369F2" w:rsidRDefault="00000000" w:rsidP="00F00011">
            <w:pPr>
              <w:tabs>
                <w:tab w:val="left" w:pos="1276"/>
              </w:tabs>
              <w:jc w:val="both"/>
              <w:rPr>
                <w:noProof w:val="0"/>
                <w:lang w:val="en-US" w:eastAsia="ru-RU"/>
              </w:rPr>
            </w:pPr>
            <w:r w:rsidRPr="006369F2">
              <w:rPr>
                <w:noProof w:val="0"/>
                <w:lang w:val="en-US" w:eastAsia="ru-RU"/>
              </w:rPr>
              <w:t>7.</w:t>
            </w:r>
            <w:r w:rsidR="00B14DFD" w:rsidRPr="006369F2">
              <w:rPr>
                <w:noProof w:val="0"/>
                <w:lang w:val="en-US" w:eastAsia="ru-RU"/>
              </w:rPr>
              <w:t>7</w:t>
            </w:r>
            <w:r w:rsidRPr="006369F2">
              <w:rPr>
                <w:noProof w:val="0"/>
                <w:lang w:val="en-US" w:eastAsia="ru-RU"/>
              </w:rPr>
              <w:t xml:space="preserve">. Antreprenorul garantează că, la data recepţiei, lucrarea executată va avea cel puțin </w:t>
            </w:r>
            <w:proofErr w:type="gramStart"/>
            <w:r w:rsidRPr="006369F2">
              <w:rPr>
                <w:noProof w:val="0"/>
                <w:lang w:val="en-US" w:eastAsia="ru-RU"/>
              </w:rPr>
              <w:t>caracteristicile  tehnice</w:t>
            </w:r>
            <w:proofErr w:type="gramEnd"/>
            <w:r w:rsidRPr="006369F2">
              <w:rPr>
                <w:noProof w:val="0"/>
                <w:lang w:val="en-US" w:eastAsia="ru-RU"/>
              </w:rPr>
              <w:t xml:space="preserv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48B37FE0" w14:textId="65CF3723" w:rsidR="00F00011" w:rsidRPr="006369F2" w:rsidRDefault="00000000" w:rsidP="00F00011">
            <w:pPr>
              <w:tabs>
                <w:tab w:val="left" w:pos="1276"/>
              </w:tabs>
              <w:jc w:val="both"/>
              <w:rPr>
                <w:noProof w:val="0"/>
                <w:lang w:val="en-US" w:eastAsia="ru-RU"/>
              </w:rPr>
            </w:pPr>
            <w:r w:rsidRPr="006369F2">
              <w:rPr>
                <w:noProof w:val="0"/>
                <w:lang w:val="en-US" w:eastAsia="ru-RU"/>
              </w:rPr>
              <w:t xml:space="preserve">7.8. La lucrările la care se fac încercări, se consideră calitatea probei îndeplinită atâta timp cât rezultatele se înscriu în limitele admise prin reglementările tehnice. </w:t>
            </w:r>
          </w:p>
          <w:p w14:paraId="293D95EF" w14:textId="666880B4" w:rsidR="00F00011" w:rsidRPr="006369F2" w:rsidRDefault="00000000" w:rsidP="00F00011">
            <w:pPr>
              <w:tabs>
                <w:tab w:val="left" w:pos="1276"/>
              </w:tabs>
              <w:jc w:val="both"/>
              <w:rPr>
                <w:noProof w:val="0"/>
                <w:lang w:val="en-US" w:eastAsia="ru-RU"/>
              </w:rPr>
            </w:pPr>
            <w:r w:rsidRPr="006369F2">
              <w:rPr>
                <w:noProof w:val="0"/>
                <w:lang w:val="en-US" w:eastAsia="ru-RU"/>
              </w:rPr>
              <w:t>7</w:t>
            </w:r>
            <w:r w:rsidR="00B14DFD" w:rsidRPr="006369F2">
              <w:rPr>
                <w:noProof w:val="0"/>
                <w:lang w:val="en-US" w:eastAsia="ru-RU"/>
              </w:rPr>
              <w:t>.9</w:t>
            </w:r>
            <w:r w:rsidRPr="006369F2">
              <w:rPr>
                <w:noProof w:val="0"/>
                <w:lang w:val="en-US" w:eastAsia="ru-RU"/>
              </w:rPr>
              <w:t>.</w:t>
            </w:r>
            <w:r w:rsidR="00772EC8" w:rsidRPr="006369F2">
              <w:rPr>
                <w:noProof w:val="0"/>
                <w:sz w:val="20"/>
                <w:szCs w:val="20"/>
                <w:lang w:val="en-US" w:eastAsia="ru-RU"/>
              </w:rPr>
              <w:t xml:space="preserve"> </w:t>
            </w:r>
            <w:r w:rsidR="00772EC8" w:rsidRPr="006369F2">
              <w:rPr>
                <w:noProof w:val="0"/>
                <w:lang w:val="en-US" w:eastAsia="ru-RU"/>
              </w:rPr>
              <w:t>Beneficiarul va asigura supraveghea desfăşurării lucrărilor în conformitate cu prevederile contractului, prin diriginți de șantier atestaţi, inclusiv prin intermediul altor angajați ai Befeciarului desemnați</w:t>
            </w:r>
            <w:r w:rsidRPr="006369F2">
              <w:rPr>
                <w:noProof w:val="0"/>
                <w:lang w:val="en-US" w:eastAsia="ru-RU"/>
              </w:rPr>
              <w:t xml:space="preserve">.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3AADB855" w14:textId="508DF311" w:rsidR="00F00011" w:rsidRPr="006369F2" w:rsidRDefault="00000000" w:rsidP="00F00011">
            <w:pPr>
              <w:tabs>
                <w:tab w:val="left" w:pos="1276"/>
              </w:tabs>
              <w:jc w:val="both"/>
              <w:rPr>
                <w:noProof w:val="0"/>
                <w:lang w:val="en-US" w:eastAsia="ru-RU"/>
              </w:rPr>
            </w:pPr>
            <w:r w:rsidRPr="006369F2">
              <w:rPr>
                <w:noProof w:val="0"/>
                <w:lang w:val="en-US" w:eastAsia="ru-RU"/>
              </w:rPr>
              <w:t>7.1</w:t>
            </w:r>
            <w:r w:rsidR="00B14DFD" w:rsidRPr="006369F2">
              <w:rPr>
                <w:noProof w:val="0"/>
                <w:lang w:val="en-US" w:eastAsia="ru-RU"/>
              </w:rPr>
              <w:t>0</w:t>
            </w:r>
            <w:r w:rsidRPr="006369F2">
              <w:rPr>
                <w:noProof w:val="0"/>
                <w:lang w:val="en-US" w:eastAsia="ru-RU"/>
              </w:rPr>
              <w:t xml:space="preserve">. Beneficiarul este autorizat să emită dispoziţiile pe care le consideră necesare executării lucrărilor, cu respectarea drepturilor Antreprenorului. Dispoziţiile se adresează în principiu numai Antreprenorului şi </w:t>
            </w:r>
            <w:r w:rsidR="005C0D4F" w:rsidRPr="006369F2">
              <w:rPr>
                <w:noProof w:val="0"/>
                <w:lang w:val="en-US" w:eastAsia="ru-RU"/>
              </w:rPr>
              <w:t xml:space="preserve">responsabilului </w:t>
            </w:r>
            <w:r w:rsidRPr="006369F2">
              <w:rPr>
                <w:noProof w:val="0"/>
                <w:lang w:val="en-US" w:eastAsia="ru-RU"/>
              </w:rPr>
              <w:t>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35856BCC" w14:textId="629819FA" w:rsidR="00F00011" w:rsidRPr="006369F2" w:rsidRDefault="00000000" w:rsidP="00F00011">
            <w:pPr>
              <w:tabs>
                <w:tab w:val="left" w:pos="1276"/>
              </w:tabs>
              <w:jc w:val="both"/>
              <w:rPr>
                <w:noProof w:val="0"/>
                <w:lang w:val="en-US" w:eastAsia="ru-RU"/>
              </w:rPr>
            </w:pPr>
            <w:r w:rsidRPr="006369F2">
              <w:rPr>
                <w:noProof w:val="0"/>
                <w:lang w:val="en-US" w:eastAsia="ru-RU"/>
              </w:rPr>
              <w:t>7.1</w:t>
            </w:r>
            <w:r w:rsidR="00B14DFD" w:rsidRPr="006369F2">
              <w:rPr>
                <w:noProof w:val="0"/>
                <w:lang w:val="en-US" w:eastAsia="ru-RU"/>
              </w:rPr>
              <w:t>1</w:t>
            </w:r>
            <w:r w:rsidRPr="006369F2">
              <w:rPr>
                <w:noProof w:val="0"/>
                <w:lang w:val="en-US" w:eastAsia="ru-RU"/>
              </w:rPr>
              <w:t xml:space="preserve">. Dacă Antreprenorul consideră că dispoziţiile Beneficiarului sunt nejustificate sau inoportune, el poate înainta obiecţii, dar acestea nu îl scutește de obligația de </w:t>
            </w:r>
            <w:proofErr w:type="gramStart"/>
            <w:r w:rsidRPr="006369F2">
              <w:rPr>
                <w:noProof w:val="0"/>
                <w:lang w:val="en-US" w:eastAsia="ru-RU"/>
              </w:rPr>
              <w:t>a</w:t>
            </w:r>
            <w:proofErr w:type="gramEnd"/>
            <w:r w:rsidRPr="006369F2">
              <w:rPr>
                <w:noProof w:val="0"/>
                <w:lang w:val="en-US" w:eastAsia="ru-RU"/>
              </w:rPr>
              <w:t xml:space="preserve">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5A853F8F" w14:textId="41E8043B" w:rsidR="00F00011" w:rsidRPr="006369F2" w:rsidRDefault="00000000" w:rsidP="00F00011">
            <w:pPr>
              <w:tabs>
                <w:tab w:val="left" w:pos="1276"/>
              </w:tabs>
              <w:jc w:val="both"/>
              <w:rPr>
                <w:noProof w:val="0"/>
                <w:lang w:val="en-US" w:eastAsia="ru-RU"/>
              </w:rPr>
            </w:pPr>
            <w:r w:rsidRPr="006369F2">
              <w:rPr>
                <w:noProof w:val="0"/>
                <w:lang w:val="en-US" w:eastAsia="ru-RU"/>
              </w:rPr>
              <w:t>7.1</w:t>
            </w:r>
            <w:r w:rsidR="00B14DFD" w:rsidRPr="006369F2">
              <w:rPr>
                <w:noProof w:val="0"/>
                <w:lang w:val="en-US" w:eastAsia="ru-RU"/>
              </w:rPr>
              <w:t>2</w:t>
            </w:r>
            <w:r w:rsidRPr="006369F2">
              <w:rPr>
                <w:noProof w:val="0"/>
                <w:lang w:val="en-US" w:eastAsia="ru-RU"/>
              </w:rPr>
              <w:t xml:space="preserve">. Trasarea axelor principale, bornelor de referinţă, căilor de circulaţie şi limitelor terenului pus la dispoziţia Antreprenorului, precum şi materializarea cotelor de nivel în imediata apropiere a terenului, sunt obligaţiuni ale Antreprenorului. </w:t>
            </w:r>
          </w:p>
          <w:p w14:paraId="44E4319B" w14:textId="34ACC685" w:rsidR="00F00011" w:rsidRPr="006369F2" w:rsidRDefault="00000000" w:rsidP="00F00011">
            <w:pPr>
              <w:tabs>
                <w:tab w:val="left" w:pos="1276"/>
              </w:tabs>
              <w:jc w:val="both"/>
              <w:rPr>
                <w:noProof w:val="0"/>
                <w:lang w:val="en-US" w:eastAsia="ru-RU"/>
              </w:rPr>
            </w:pPr>
            <w:r w:rsidRPr="006369F2">
              <w:rPr>
                <w:noProof w:val="0"/>
                <w:lang w:val="en-US" w:eastAsia="ru-RU"/>
              </w:rPr>
              <w:t>7.1</w:t>
            </w:r>
            <w:r w:rsidR="00B14DFD" w:rsidRPr="006369F2">
              <w:rPr>
                <w:noProof w:val="0"/>
                <w:lang w:val="en-US" w:eastAsia="ru-RU"/>
              </w:rPr>
              <w:t>3</w:t>
            </w:r>
            <w:r w:rsidRPr="006369F2">
              <w:rPr>
                <w:noProof w:val="0"/>
                <w:lang w:val="en-US" w:eastAsia="ru-RU"/>
              </w:rPr>
              <w:t xml:space="preserve">. Pentru verificarea trasării de către Beneficiar sau proiectant, Antreprenorul este obligat să protejeze şi să păstreze toate reperele, bornele sau alte obiecte folosite la trasarea lucrărilor. </w:t>
            </w:r>
          </w:p>
          <w:p w14:paraId="014FED4A" w14:textId="0A7044B1" w:rsidR="00F00011" w:rsidRPr="006369F2" w:rsidRDefault="00000000" w:rsidP="00F00011">
            <w:pPr>
              <w:tabs>
                <w:tab w:val="left" w:pos="1276"/>
              </w:tabs>
              <w:jc w:val="both"/>
              <w:rPr>
                <w:noProof w:val="0"/>
                <w:lang w:val="en-US" w:eastAsia="ru-RU"/>
              </w:rPr>
            </w:pPr>
            <w:r w:rsidRPr="006369F2">
              <w:rPr>
                <w:noProof w:val="0"/>
                <w:lang w:val="en-US" w:eastAsia="ru-RU"/>
              </w:rPr>
              <w:t>7.</w:t>
            </w:r>
            <w:r w:rsidR="00B14DFD" w:rsidRPr="006369F2">
              <w:rPr>
                <w:noProof w:val="0"/>
                <w:lang w:val="en-US" w:eastAsia="ru-RU"/>
              </w:rPr>
              <w:t>14</w:t>
            </w:r>
            <w:r w:rsidRPr="006369F2">
              <w:rPr>
                <w:noProof w:val="0"/>
                <w:lang w:val="en-US" w:eastAsia="ru-RU"/>
              </w:rPr>
              <w:t xml:space="preserve">.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724EEB86" w14:textId="37E615E9" w:rsidR="00F00011" w:rsidRPr="006369F2" w:rsidRDefault="00000000" w:rsidP="00F00011">
            <w:pPr>
              <w:tabs>
                <w:tab w:val="left" w:pos="1276"/>
              </w:tabs>
              <w:jc w:val="both"/>
              <w:rPr>
                <w:noProof w:val="0"/>
                <w:lang w:val="en-US" w:eastAsia="ru-RU"/>
              </w:rPr>
            </w:pPr>
            <w:r w:rsidRPr="006369F2">
              <w:rPr>
                <w:noProof w:val="0"/>
                <w:lang w:val="en-US" w:eastAsia="ru-RU"/>
              </w:rPr>
              <w:t>7.</w:t>
            </w:r>
            <w:r w:rsidR="00B14DFD" w:rsidRPr="006369F2">
              <w:rPr>
                <w:noProof w:val="0"/>
                <w:lang w:val="en-US" w:eastAsia="ru-RU"/>
              </w:rPr>
              <w:t>15</w:t>
            </w:r>
            <w:r w:rsidRPr="006369F2">
              <w:rPr>
                <w:noProof w:val="0"/>
                <w:lang w:val="en-US" w:eastAsia="ru-RU"/>
              </w:rPr>
              <w:t xml:space="preserve">.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58AE63FF" w14:textId="75637DC8" w:rsidR="00F00011" w:rsidRPr="006369F2" w:rsidRDefault="00000000" w:rsidP="00F00011">
            <w:pPr>
              <w:tabs>
                <w:tab w:val="left" w:pos="1276"/>
              </w:tabs>
              <w:jc w:val="both"/>
              <w:rPr>
                <w:noProof w:val="0"/>
                <w:lang w:val="en-US" w:eastAsia="ru-RU"/>
              </w:rPr>
            </w:pPr>
            <w:r w:rsidRPr="006369F2">
              <w:rPr>
                <w:noProof w:val="0"/>
                <w:lang w:val="en-US" w:eastAsia="ru-RU"/>
              </w:rPr>
              <w:t>7.</w:t>
            </w:r>
            <w:r w:rsidR="00B14DFD" w:rsidRPr="006369F2">
              <w:rPr>
                <w:noProof w:val="0"/>
                <w:lang w:val="en-US" w:eastAsia="ru-RU"/>
              </w:rPr>
              <w:t>16</w:t>
            </w:r>
            <w:r w:rsidRPr="006369F2">
              <w:rPr>
                <w:noProof w:val="0"/>
                <w:lang w:val="en-US" w:eastAsia="ru-RU"/>
              </w:rPr>
              <w:t xml:space="preserve">. Pe parcursul executării lucrărilor, Beneficiarul are dreptul să dispună în scris: </w:t>
            </w:r>
          </w:p>
          <w:p w14:paraId="353F1DCE" w14:textId="77777777" w:rsidR="00D270BF" w:rsidRPr="006369F2" w:rsidRDefault="00000000" w:rsidP="000A18B9">
            <w:pPr>
              <w:pStyle w:val="a"/>
              <w:numPr>
                <w:ilvl w:val="0"/>
                <w:numId w:val="29"/>
              </w:numPr>
              <w:tabs>
                <w:tab w:val="left" w:pos="345"/>
              </w:tabs>
              <w:ind w:left="0" w:firstLine="0"/>
              <w:contextualSpacing/>
              <w:rPr>
                <w:lang w:eastAsia="ru-RU"/>
              </w:rPr>
            </w:pPr>
            <w:r w:rsidRPr="006369F2">
              <w:rPr>
                <w:lang w:eastAsia="ru-RU"/>
              </w:rPr>
              <w:t xml:space="preserve">îndepărtarea de pe şantier </w:t>
            </w:r>
            <w:proofErr w:type="gramStart"/>
            <w:r w:rsidRPr="006369F2">
              <w:rPr>
                <w:lang w:eastAsia="ru-RU"/>
              </w:rPr>
              <w:t>a</w:t>
            </w:r>
            <w:proofErr w:type="gramEnd"/>
            <w:r w:rsidRPr="006369F2">
              <w:rPr>
                <w:lang w:eastAsia="ru-RU"/>
              </w:rPr>
              <w:t xml:space="preserve"> oricăror materiale care sunt calitativ necorespunzătoare; </w:t>
            </w:r>
          </w:p>
          <w:p w14:paraId="51673E74" w14:textId="77777777" w:rsidR="00D270BF" w:rsidRPr="006369F2" w:rsidRDefault="00000000" w:rsidP="000A18B9">
            <w:pPr>
              <w:numPr>
                <w:ilvl w:val="0"/>
                <w:numId w:val="29"/>
              </w:numPr>
              <w:tabs>
                <w:tab w:val="left" w:pos="345"/>
              </w:tabs>
              <w:ind w:left="0" w:firstLine="0"/>
              <w:jc w:val="both"/>
              <w:rPr>
                <w:noProof w:val="0"/>
                <w:lang w:val="en-US" w:eastAsia="ru-RU"/>
              </w:rPr>
            </w:pPr>
            <w:r w:rsidRPr="006369F2">
              <w:rPr>
                <w:noProof w:val="0"/>
                <w:lang w:val="en-US" w:eastAsia="ru-RU"/>
              </w:rPr>
              <w:t xml:space="preserve">înlocuirea materialelor necorespunzătoare calitativ cu altele corespunzătoare; </w:t>
            </w:r>
          </w:p>
          <w:p w14:paraId="00D3C116" w14:textId="78B2536F" w:rsidR="00F00011" w:rsidRPr="006369F2" w:rsidRDefault="00000000" w:rsidP="000A18B9">
            <w:pPr>
              <w:numPr>
                <w:ilvl w:val="0"/>
                <w:numId w:val="29"/>
              </w:numPr>
              <w:tabs>
                <w:tab w:val="left" w:pos="345"/>
              </w:tabs>
              <w:ind w:left="0" w:firstLine="0"/>
              <w:jc w:val="both"/>
              <w:rPr>
                <w:noProof w:val="0"/>
                <w:lang w:val="en-US" w:eastAsia="ru-RU"/>
              </w:rPr>
            </w:pPr>
            <w:r w:rsidRPr="006369F2">
              <w:rPr>
                <w:noProof w:val="0"/>
                <w:lang w:val="en-US" w:eastAsia="ru-RU"/>
              </w:rPr>
              <w:t xml:space="preserve">îndepărtarea sau refacerea oricărei lucrări sau părţi de lucrare necorespunzătoare din punct </w:t>
            </w:r>
            <w:r w:rsidR="00EF39F4" w:rsidRPr="006369F2">
              <w:rPr>
                <w:noProof w:val="0"/>
                <w:lang w:val="en-US" w:eastAsia="ru-RU"/>
              </w:rPr>
              <w:t>d</w:t>
            </w:r>
            <w:r w:rsidRPr="006369F2">
              <w:rPr>
                <w:noProof w:val="0"/>
                <w:lang w:val="en-US" w:eastAsia="ru-RU"/>
              </w:rPr>
              <w:t xml:space="preserve">e vedere calitativ. </w:t>
            </w:r>
          </w:p>
          <w:p w14:paraId="56A30D68" w14:textId="591828A6" w:rsidR="00F00011" w:rsidRPr="006369F2" w:rsidRDefault="00000000" w:rsidP="00F00011">
            <w:pPr>
              <w:tabs>
                <w:tab w:val="left" w:pos="314"/>
              </w:tabs>
              <w:jc w:val="both"/>
              <w:rPr>
                <w:noProof w:val="0"/>
                <w:lang w:val="en-US" w:eastAsia="ru-RU"/>
              </w:rPr>
            </w:pPr>
            <w:r w:rsidRPr="006369F2">
              <w:rPr>
                <w:noProof w:val="0"/>
                <w:lang w:val="en-US" w:eastAsia="ru-RU"/>
              </w:rPr>
              <w:t>7</w:t>
            </w:r>
            <w:r w:rsidR="00B14DFD" w:rsidRPr="006369F2">
              <w:rPr>
                <w:noProof w:val="0"/>
                <w:lang w:val="en-US" w:eastAsia="ru-RU"/>
              </w:rPr>
              <w:t>.17</w:t>
            </w:r>
            <w:r w:rsidRPr="006369F2">
              <w:rPr>
                <w:noProof w:val="0"/>
                <w:lang w:val="en-US" w:eastAsia="ru-RU"/>
              </w:rPr>
              <w:t xml:space="preserve">.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48463343" w14:textId="32506EB9" w:rsidR="00F00011" w:rsidRPr="006369F2" w:rsidRDefault="00000000" w:rsidP="00F00011">
            <w:pPr>
              <w:tabs>
                <w:tab w:val="left" w:pos="314"/>
              </w:tabs>
              <w:jc w:val="both"/>
              <w:rPr>
                <w:noProof w:val="0"/>
                <w:lang w:val="en-US" w:eastAsia="ru-RU"/>
              </w:rPr>
            </w:pPr>
            <w:r w:rsidRPr="006369F2">
              <w:rPr>
                <w:noProof w:val="0"/>
                <w:lang w:val="en-US" w:eastAsia="ru-RU"/>
              </w:rPr>
              <w:lastRenderedPageBreak/>
              <w:t>7.18. În cazul în care în timpul executării lucrărilor, pe amplasamente se descoperă valori istorice, artistice sau ştiinţifice, Antreprenorul este obligat să oprească execuţia lucrărilor în zona respectivă şi să co</w:t>
            </w:r>
            <w:r w:rsidR="00B44AC6" w:rsidRPr="006369F2">
              <w:rPr>
                <w:noProof w:val="0"/>
                <w:lang w:val="en-US" w:eastAsia="ru-RU"/>
              </w:rPr>
              <w:t>munice Beneficiarului și autorităților de specialitate responsabile</w:t>
            </w:r>
            <w:r w:rsidRPr="006369F2">
              <w:rPr>
                <w:noProof w:val="0"/>
                <w:lang w:val="en-US" w:eastAsia="ru-RU"/>
              </w:rPr>
              <w:t xml:space="preserve">. </w:t>
            </w:r>
          </w:p>
          <w:p w14:paraId="48296688" w14:textId="0AF642E2" w:rsidR="00F00011" w:rsidRPr="006369F2" w:rsidRDefault="00000000" w:rsidP="00F00011">
            <w:pPr>
              <w:tabs>
                <w:tab w:val="left" w:pos="314"/>
              </w:tabs>
              <w:jc w:val="both"/>
              <w:rPr>
                <w:noProof w:val="0"/>
                <w:lang w:val="en-US" w:eastAsia="ru-RU"/>
              </w:rPr>
            </w:pPr>
            <w:r w:rsidRPr="006369F2">
              <w:rPr>
                <w:noProof w:val="0"/>
                <w:lang w:val="en-US" w:eastAsia="ru-RU"/>
              </w:rPr>
              <w:t>7</w:t>
            </w:r>
            <w:r w:rsidR="00B14DFD" w:rsidRPr="006369F2">
              <w:rPr>
                <w:noProof w:val="0"/>
                <w:lang w:val="en-US" w:eastAsia="ru-RU"/>
              </w:rPr>
              <w:t>.19</w:t>
            </w:r>
            <w:r w:rsidRPr="006369F2">
              <w:rPr>
                <w:noProof w:val="0"/>
                <w:lang w:val="en-US" w:eastAsia="ru-RU"/>
              </w:rPr>
              <w:t xml:space="preserve">.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774F5D66" w14:textId="06434035" w:rsidR="00F00011" w:rsidRPr="006369F2" w:rsidRDefault="00000000" w:rsidP="00F00011">
            <w:pPr>
              <w:tabs>
                <w:tab w:val="left" w:pos="314"/>
              </w:tabs>
              <w:jc w:val="both"/>
              <w:rPr>
                <w:noProof w:val="0"/>
                <w:lang w:val="en-US" w:eastAsia="ru-RU"/>
              </w:rPr>
            </w:pPr>
            <w:r w:rsidRPr="006369F2">
              <w:rPr>
                <w:noProof w:val="0"/>
                <w:lang w:val="en-US" w:eastAsia="ru-RU"/>
              </w:rPr>
              <w:t>7.20. Lucrările suplimentare față de cele contractate, considerate necesare de Antreprenor, nu pot fi demarate sau exe</w:t>
            </w:r>
            <w:r w:rsidR="00772EC8" w:rsidRPr="006369F2">
              <w:rPr>
                <w:noProof w:val="0"/>
                <w:lang w:val="en-US" w:eastAsia="ru-RU"/>
              </w:rPr>
              <w:t>cutate fără modificarea prin Acord</w:t>
            </w:r>
            <w:r w:rsidRPr="006369F2">
              <w:rPr>
                <w:noProof w:val="0"/>
                <w:lang w:val="en-US" w:eastAsia="ru-RU"/>
              </w:rPr>
              <w:t xml:space="preserve"> adițional a prezentului contract. </w:t>
            </w:r>
          </w:p>
          <w:p w14:paraId="3ABF04C5" w14:textId="07B2387C" w:rsidR="00F00011" w:rsidRPr="006369F2" w:rsidRDefault="00000000" w:rsidP="00F00011">
            <w:pPr>
              <w:tabs>
                <w:tab w:val="left" w:pos="314"/>
              </w:tabs>
              <w:jc w:val="both"/>
              <w:rPr>
                <w:noProof w:val="0"/>
                <w:lang w:val="en-US" w:eastAsia="ru-RU"/>
              </w:rPr>
            </w:pPr>
            <w:r w:rsidRPr="006369F2">
              <w:rPr>
                <w:noProof w:val="0"/>
                <w:lang w:val="en-US" w:eastAsia="ru-RU"/>
              </w:rPr>
              <w:t>7.21. Antre</w:t>
            </w:r>
            <w:r w:rsidR="00772EC8" w:rsidRPr="006369F2">
              <w:rPr>
                <w:noProof w:val="0"/>
                <w:lang w:val="en-US" w:eastAsia="ru-RU"/>
              </w:rPr>
              <w:t>prenorul răspunde pentru defectele</w:t>
            </w:r>
            <w:r w:rsidRPr="006369F2">
              <w:rPr>
                <w:noProof w:val="0"/>
                <w:lang w:val="en-US" w:eastAsia="ru-RU"/>
              </w:rPr>
              <w:t xml:space="preserve"> ascunse ale construcției, în conformitate cu prevederile </w:t>
            </w:r>
            <w:r w:rsidR="004B7A39" w:rsidRPr="006369F2">
              <w:rPr>
                <w:noProof w:val="0"/>
                <w:lang w:val="en-US" w:eastAsia="ru-RU"/>
              </w:rPr>
              <w:t>actelor normative</w:t>
            </w:r>
            <w:r w:rsidRPr="006369F2">
              <w:rPr>
                <w:noProof w:val="0"/>
                <w:lang w:val="en-US" w:eastAsia="ru-RU"/>
              </w:rPr>
              <w:t>.</w:t>
            </w:r>
          </w:p>
          <w:p w14:paraId="4D26D700" w14:textId="735E4C21" w:rsidR="00F00011" w:rsidRPr="006369F2" w:rsidRDefault="00000000" w:rsidP="00F00011">
            <w:pPr>
              <w:tabs>
                <w:tab w:val="left" w:pos="525"/>
              </w:tabs>
              <w:jc w:val="both"/>
              <w:rPr>
                <w:noProof w:val="0"/>
                <w:lang w:val="en-US" w:eastAsia="ru-RU"/>
              </w:rPr>
            </w:pPr>
            <w:r w:rsidRPr="006369F2">
              <w:rPr>
                <w:noProof w:val="0"/>
                <w:lang w:val="en-US" w:eastAsia="ru-RU"/>
              </w:rPr>
              <w:t>7.2</w:t>
            </w:r>
            <w:r w:rsidR="00B14DFD" w:rsidRPr="006369F2">
              <w:rPr>
                <w:noProof w:val="0"/>
                <w:lang w:val="en-US" w:eastAsia="ru-RU"/>
              </w:rPr>
              <w:t>2</w:t>
            </w:r>
            <w:r w:rsidRPr="006369F2">
              <w:rPr>
                <w:noProof w:val="0"/>
                <w:lang w:val="en-US" w:eastAsia="ru-RU"/>
              </w:rPr>
              <w:t>.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6613083E" w14:textId="77777777" w:rsidR="00263886" w:rsidRPr="006369F2" w:rsidRDefault="00263886" w:rsidP="00F00011">
            <w:pPr>
              <w:tabs>
                <w:tab w:val="left" w:pos="525"/>
              </w:tabs>
              <w:jc w:val="both"/>
              <w:rPr>
                <w:noProof w:val="0"/>
                <w:lang w:val="en-US" w:eastAsia="ru-RU"/>
              </w:rPr>
            </w:pPr>
          </w:p>
          <w:p w14:paraId="03302C49" w14:textId="77777777" w:rsidR="00263886" w:rsidRPr="006369F2" w:rsidRDefault="00000000" w:rsidP="004D58FA">
            <w:pPr>
              <w:tabs>
                <w:tab w:val="left" w:pos="525"/>
              </w:tabs>
              <w:jc w:val="both"/>
              <w:rPr>
                <w:b/>
                <w:noProof w:val="0"/>
                <w:lang w:val="en-US" w:eastAsia="ru-RU"/>
              </w:rPr>
            </w:pPr>
            <w:r w:rsidRPr="006369F2">
              <w:rPr>
                <w:b/>
                <w:noProof w:val="0"/>
                <w:lang w:val="en-US" w:eastAsia="ru-RU"/>
              </w:rPr>
              <w:t>8. MODIFICĂRI</w:t>
            </w:r>
          </w:p>
          <w:p w14:paraId="6A1FA65D" w14:textId="2623D1E0" w:rsidR="00861622" w:rsidRPr="006369F2" w:rsidRDefault="00000000" w:rsidP="00E8684F">
            <w:pPr>
              <w:tabs>
                <w:tab w:val="left" w:pos="360"/>
              </w:tabs>
              <w:jc w:val="both"/>
              <w:rPr>
                <w:noProof w:val="0"/>
                <w:lang w:val="en-US" w:eastAsia="ru-RU"/>
              </w:rPr>
            </w:pPr>
            <w:r w:rsidRPr="006369F2">
              <w:rPr>
                <w:noProof w:val="0"/>
                <w:lang w:val="en-US" w:eastAsia="ru-RU"/>
              </w:rPr>
              <w:t xml:space="preserve">Modificarea contractului de achiziţie publică, în cursul perioadei sale de valabilitate, se va efectua conform prevederilor actelor normative </w:t>
            </w:r>
            <w:r w:rsidR="00396817" w:rsidRPr="006369F2">
              <w:rPr>
                <w:noProof w:val="0"/>
                <w:lang w:val="en-US" w:eastAsia="ru-RU"/>
              </w:rPr>
              <w:t>aplicabile</w:t>
            </w:r>
            <w:r w:rsidRPr="006369F2">
              <w:rPr>
                <w:noProof w:val="0"/>
                <w:lang w:val="en-US" w:eastAsia="ru-RU"/>
              </w:rPr>
              <w:t xml:space="preserve"> în domeniul achiziţiilor publice</w:t>
            </w:r>
            <w:r w:rsidR="00772EC8" w:rsidRPr="006369F2">
              <w:rPr>
                <w:noProof w:val="0"/>
                <w:lang w:val="en-US" w:eastAsia="ru-RU"/>
              </w:rPr>
              <w:t>, prin acord</w:t>
            </w:r>
            <w:r w:rsidRPr="006369F2">
              <w:rPr>
                <w:noProof w:val="0"/>
                <w:lang w:val="en-US" w:eastAsia="ru-RU"/>
              </w:rPr>
              <w:t xml:space="preserve"> adiţional la prezentul contract.</w:t>
            </w:r>
          </w:p>
          <w:p w14:paraId="5B3E2051" w14:textId="77777777" w:rsidR="00263886" w:rsidRPr="006369F2" w:rsidRDefault="00263886" w:rsidP="00E8684F">
            <w:pPr>
              <w:tabs>
                <w:tab w:val="left" w:pos="360"/>
              </w:tabs>
              <w:jc w:val="both"/>
              <w:rPr>
                <w:noProof w:val="0"/>
                <w:lang w:val="en-US" w:eastAsia="ru-RU"/>
              </w:rPr>
            </w:pPr>
          </w:p>
          <w:p w14:paraId="796AAECB" w14:textId="77777777" w:rsidR="00263886" w:rsidRPr="006369F2" w:rsidRDefault="00000000" w:rsidP="004D58FA">
            <w:pPr>
              <w:tabs>
                <w:tab w:val="left" w:pos="360"/>
              </w:tabs>
              <w:jc w:val="both"/>
              <w:rPr>
                <w:noProof w:val="0"/>
                <w:lang w:val="en-US" w:eastAsia="ru-RU"/>
              </w:rPr>
            </w:pPr>
            <w:r w:rsidRPr="004D58FA">
              <w:rPr>
                <w:b/>
                <w:noProof w:val="0"/>
                <w:lang w:val="en-US" w:eastAsia="ru-RU"/>
              </w:rPr>
              <w:t>9. AJUSTAREA PREŢULUI CONTRACTULUI</w:t>
            </w:r>
          </w:p>
          <w:p w14:paraId="0CC0AD1E" w14:textId="3ECCCFA3" w:rsidR="00263886" w:rsidRPr="007926DA" w:rsidRDefault="00000000" w:rsidP="00263886">
            <w:pPr>
              <w:jc w:val="both"/>
              <w:rPr>
                <w:noProof w:val="0"/>
                <w:lang w:eastAsia="ru-RU"/>
              </w:rPr>
            </w:pPr>
            <w:r>
              <w:rPr>
                <w:noProof w:val="0"/>
                <w:lang w:val="en-US" w:eastAsia="ru-RU"/>
              </w:rPr>
              <w:t>9</w:t>
            </w:r>
            <w:r w:rsidRPr="007926DA">
              <w:rPr>
                <w:noProof w:val="0"/>
                <w:lang w:val="en-US" w:eastAsia="ru-RU"/>
              </w:rPr>
              <w:t xml:space="preserve">.1. </w:t>
            </w:r>
            <w:r w:rsidRPr="007926DA">
              <w:rPr>
                <w:noProof w:val="0"/>
                <w:lang w:eastAsia="ru-RU"/>
              </w:rPr>
              <w:t xml:space="preserve">Ajustarea prețului contractului pe parcursul derulării contractului aflat în perioada sa de valabilitate se va efectua conform prevederilor </w:t>
            </w:r>
            <w:r w:rsidRPr="00396817">
              <w:rPr>
                <w:noProof w:val="0"/>
                <w:lang w:eastAsia="ru-RU"/>
              </w:rPr>
              <w:t xml:space="preserve">actelor normative </w:t>
            </w:r>
            <w:r w:rsidR="00396817" w:rsidRPr="00396817">
              <w:rPr>
                <w:noProof w:val="0"/>
                <w:lang w:eastAsia="ru-RU"/>
              </w:rPr>
              <w:t>aplicabile</w:t>
            </w:r>
            <w:r w:rsidRPr="00396817">
              <w:rPr>
                <w:noProof w:val="0"/>
                <w:lang w:eastAsia="ru-RU"/>
              </w:rPr>
              <w:t xml:space="preserve"> în domeniul achiziţiilor publice</w:t>
            </w:r>
            <w:r w:rsidRPr="007926DA">
              <w:rPr>
                <w:noProof w:val="0"/>
                <w:lang w:eastAsia="ru-RU"/>
              </w:rPr>
              <w:t xml:space="preserve">. </w:t>
            </w:r>
          </w:p>
          <w:p w14:paraId="56BE05AE" w14:textId="725578D2" w:rsidR="00263886" w:rsidRPr="006369F2" w:rsidRDefault="00000000" w:rsidP="00263886">
            <w:pPr>
              <w:tabs>
                <w:tab w:val="left" w:pos="360"/>
              </w:tabs>
              <w:jc w:val="both"/>
              <w:rPr>
                <w:noProof w:val="0"/>
                <w:lang w:val="en-US" w:eastAsia="ru-RU"/>
              </w:rPr>
            </w:pPr>
            <w:r w:rsidRPr="00263886">
              <w:rPr>
                <w:noProof w:val="0"/>
                <w:lang w:eastAsia="ru-RU"/>
              </w:rPr>
              <w:t>9.2.</w:t>
            </w:r>
            <w:r w:rsidRPr="00263886">
              <w:rPr>
                <w:noProof w:val="0"/>
                <w:color w:val="333333"/>
                <w:shd w:val="clear" w:color="auto" w:fill="FFFFFF"/>
                <w:lang w:eastAsia="ru-RU"/>
              </w:rPr>
              <w:t xml:space="preserve"> </w:t>
            </w:r>
            <w:r w:rsidRPr="00263886">
              <w:rPr>
                <w:noProof w:val="0"/>
                <w:lang w:eastAsia="ru-RU"/>
              </w:rPr>
              <w:t xml:space="preserve">Ajustarea valorii prezentului contract de achiziție se va efectua ținând cont de rata inflației sau deflației/în baza actualizării prețurilor de cost (modalitate stabilită de comun acord </w:t>
            </w:r>
            <w:r w:rsidRPr="00263886">
              <w:rPr>
                <w:noProof w:val="0"/>
                <w:color w:val="333333"/>
                <w:shd w:val="clear" w:color="auto" w:fill="FFFFFF"/>
                <w:lang w:eastAsia="ru-RU"/>
              </w:rPr>
              <w:t>între părți la semnarea acestuia și nu poate fi modificată pe durata executării</w:t>
            </w:r>
            <w:r w:rsidRPr="00263886">
              <w:rPr>
                <w:noProof w:val="0"/>
                <w:lang w:eastAsia="ru-RU"/>
              </w:rPr>
              <w:t xml:space="preserve">, potrivit Regulamentului </w:t>
            </w:r>
            <w:r w:rsidR="005C0D4F">
              <w:rPr>
                <w:noProof w:val="0"/>
                <w:lang w:eastAsia="ru-RU"/>
              </w:rPr>
              <w:t>privind</w:t>
            </w:r>
            <w:r w:rsidR="005C0D4F" w:rsidRPr="00263886">
              <w:rPr>
                <w:noProof w:val="0"/>
                <w:lang w:eastAsia="ru-RU"/>
              </w:rPr>
              <w:t xml:space="preserve"> </w:t>
            </w:r>
            <w:r w:rsidRPr="00263886">
              <w:rPr>
                <w:noProof w:val="0"/>
                <w:lang w:eastAsia="ru-RU"/>
              </w:rPr>
              <w:t>ajustarea periodică a valorii contractelor de achiziții publice cu executare continuă, încheiate pe un termen mai mare de un an, aprobat prin H</w:t>
            </w:r>
            <w:r w:rsidR="005C0D4F">
              <w:rPr>
                <w:noProof w:val="0"/>
                <w:lang w:eastAsia="ru-RU"/>
              </w:rPr>
              <w:t xml:space="preserve">otărârea </w:t>
            </w:r>
            <w:r w:rsidRPr="00263886">
              <w:rPr>
                <w:noProof w:val="0"/>
                <w:lang w:eastAsia="ru-RU"/>
              </w:rPr>
              <w:t>G</w:t>
            </w:r>
            <w:r w:rsidR="005C0D4F">
              <w:rPr>
                <w:noProof w:val="0"/>
                <w:lang w:eastAsia="ru-RU"/>
              </w:rPr>
              <w:t>uvernului</w:t>
            </w:r>
            <w:r w:rsidRPr="00263886">
              <w:rPr>
                <w:noProof w:val="0"/>
                <w:lang w:eastAsia="ru-RU"/>
              </w:rPr>
              <w:t xml:space="preserve"> nr. 1129</w:t>
            </w:r>
            <w:r w:rsidR="005C0D4F">
              <w:rPr>
                <w:noProof w:val="0"/>
                <w:lang w:eastAsia="ru-RU"/>
              </w:rPr>
              <w:t>/</w:t>
            </w:r>
            <w:r w:rsidRPr="00263886">
              <w:rPr>
                <w:noProof w:val="0"/>
                <w:lang w:eastAsia="ru-RU"/>
              </w:rPr>
              <w:t>2018).</w:t>
            </w:r>
          </w:p>
          <w:p w14:paraId="52ECBD60" w14:textId="77777777" w:rsidR="00861622" w:rsidRPr="006369F2" w:rsidRDefault="00861622" w:rsidP="00E8684F">
            <w:pPr>
              <w:tabs>
                <w:tab w:val="left" w:pos="360"/>
              </w:tabs>
              <w:jc w:val="both"/>
              <w:rPr>
                <w:noProof w:val="0"/>
                <w:lang w:val="en-US" w:eastAsia="ru-RU"/>
              </w:rPr>
            </w:pPr>
          </w:p>
          <w:p w14:paraId="5F29EB8F" w14:textId="77777777" w:rsidR="00A07959" w:rsidRPr="006369F2" w:rsidRDefault="00000000" w:rsidP="004D58FA">
            <w:pPr>
              <w:tabs>
                <w:tab w:val="left" w:pos="555"/>
                <w:tab w:val="left" w:pos="4365"/>
              </w:tabs>
              <w:jc w:val="both"/>
              <w:rPr>
                <w:b/>
                <w:noProof w:val="0"/>
                <w:lang w:val="en-US" w:eastAsia="ru-RU"/>
              </w:rPr>
            </w:pPr>
            <w:r w:rsidRPr="006369F2">
              <w:rPr>
                <w:b/>
                <w:noProof w:val="0"/>
                <w:lang w:val="en-US" w:eastAsia="ru-RU"/>
              </w:rPr>
              <w:t xml:space="preserve">10. ANTREPRENORUL ŞI SUBANTREPRENORII </w:t>
            </w:r>
          </w:p>
          <w:p w14:paraId="663EA510" w14:textId="77777777" w:rsidR="00A07959" w:rsidRPr="006369F2" w:rsidRDefault="00000000" w:rsidP="00A07959">
            <w:pPr>
              <w:tabs>
                <w:tab w:val="left" w:pos="4365"/>
              </w:tabs>
              <w:jc w:val="both"/>
              <w:rPr>
                <w:noProof w:val="0"/>
                <w:lang w:val="en-US" w:eastAsia="ru-RU"/>
              </w:rPr>
            </w:pPr>
            <w:r w:rsidRPr="006369F2">
              <w:rPr>
                <w:noProof w:val="0"/>
                <w:lang w:val="en-US" w:eastAsia="ru-RU"/>
              </w:rPr>
              <w:t xml:space="preserve">10.1. La încheierea </w:t>
            </w:r>
            <w:r w:rsidR="00EF3027" w:rsidRPr="006369F2">
              <w:rPr>
                <w:noProof w:val="0"/>
                <w:lang w:val="en-US" w:eastAsia="ru-RU"/>
              </w:rPr>
              <w:t xml:space="preserve">contractului </w:t>
            </w:r>
            <w:r w:rsidRPr="006369F2">
              <w:rPr>
                <w:noProof w:val="0"/>
                <w:lang w:val="en-US" w:eastAsia="ru-RU"/>
              </w:rPr>
              <w:t>sau atunci când se introduc noi subcontractanţi, este obligatorie furnizarea c</w:t>
            </w:r>
            <w:r w:rsidRPr="007926DA">
              <w:rPr>
                <w:noProof w:val="0"/>
                <w:lang w:val="en-US" w:eastAsia="ru-RU"/>
              </w:rPr>
              <w:t>ă</w:t>
            </w:r>
            <w:r w:rsidRPr="006369F2">
              <w:rPr>
                <w:noProof w:val="0"/>
                <w:lang w:val="en-US" w:eastAsia="ru-RU"/>
              </w:rPr>
              <w:t xml:space="preserve">tre Beneficiar a contractelor încheiate de către Antreprenor cu subcontractanţii nominalizaţi în ofertă sau declaraţi ulterior, astfel încât activităţile ce revin acestora, precum şi sumele aferente prestaţiilor, să fie cuprinse în </w:t>
            </w:r>
            <w:r w:rsidR="00EF3027" w:rsidRPr="006369F2">
              <w:rPr>
                <w:noProof w:val="0"/>
                <w:lang w:val="en-US" w:eastAsia="ru-RU"/>
              </w:rPr>
              <w:t xml:space="preserve">contract </w:t>
            </w:r>
            <w:r w:rsidRPr="006369F2">
              <w:rPr>
                <w:noProof w:val="0"/>
                <w:lang w:val="en-US" w:eastAsia="ru-RU"/>
              </w:rPr>
              <w:t>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0C4F4808" w14:textId="77777777" w:rsidR="00A07959" w:rsidRPr="006369F2" w:rsidRDefault="00000000" w:rsidP="00A07959">
            <w:pPr>
              <w:tabs>
                <w:tab w:val="left" w:pos="4365"/>
              </w:tabs>
              <w:spacing w:before="240" w:after="240"/>
              <w:contextualSpacing/>
              <w:jc w:val="both"/>
              <w:rPr>
                <w:noProof w:val="0"/>
                <w:lang w:val="en-US" w:eastAsia="ru-RU"/>
              </w:rPr>
            </w:pPr>
            <w:r w:rsidRPr="006369F2">
              <w:rPr>
                <w:noProof w:val="0"/>
                <w:lang w:val="en-US" w:eastAsia="ru-RU"/>
              </w:rPr>
              <w:t xml:space="preserve">10.2. Antreprenorul nu va avea dreptul de a înlocui/implica niciun subcontractant, în perioada de execuție a </w:t>
            </w:r>
            <w:r w:rsidR="00EF3027" w:rsidRPr="006369F2">
              <w:rPr>
                <w:noProof w:val="0"/>
                <w:lang w:val="en-US" w:eastAsia="ru-RU"/>
              </w:rPr>
              <w:t xml:space="preserve">contractului </w:t>
            </w:r>
            <w:r w:rsidRPr="006369F2">
              <w:rPr>
                <w:noProof w:val="0"/>
                <w:lang w:val="en-US" w:eastAsia="ru-RU"/>
              </w:rPr>
              <w:t xml:space="preserve">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588B1FFD" w14:textId="77777777" w:rsidR="00A07959" w:rsidRDefault="00000000" w:rsidP="00A07959">
            <w:pPr>
              <w:tabs>
                <w:tab w:val="left" w:pos="4365"/>
              </w:tabs>
              <w:spacing w:before="240" w:after="240"/>
              <w:contextualSpacing/>
              <w:jc w:val="both"/>
              <w:rPr>
                <w:noProof w:val="0"/>
                <w:lang w:eastAsia="ru-RU"/>
              </w:rPr>
            </w:pPr>
            <w:r w:rsidRPr="006369F2">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926DA">
              <w:rPr>
                <w:noProof w:val="0"/>
                <w:lang w:eastAsia="ru-RU"/>
              </w:rPr>
              <w:t>documentația de atribuire.</w:t>
            </w:r>
          </w:p>
          <w:p w14:paraId="6C5718E1" w14:textId="77777777" w:rsidR="00A07959" w:rsidRPr="006369F2" w:rsidRDefault="00000000" w:rsidP="00A07959">
            <w:pPr>
              <w:tabs>
                <w:tab w:val="left" w:pos="4365"/>
              </w:tabs>
              <w:spacing w:before="240" w:after="240"/>
              <w:contextualSpacing/>
              <w:jc w:val="both"/>
              <w:rPr>
                <w:noProof w:val="0"/>
                <w:lang w:val="en-US" w:eastAsia="ru-RU"/>
              </w:rPr>
            </w:pPr>
            <w:r w:rsidRPr="006369F2">
              <w:rPr>
                <w:noProof w:val="0"/>
                <w:lang w:val="en-US" w:eastAsia="ru-RU"/>
              </w:rPr>
              <w:t xml:space="preserve">10.4. Înlocuirea/implicarea de noi subcontractanţi nu diminueaza în nici o situaţie răspunderea Antreprenorului în ceea ce priveşte modul de îndeplinire a </w:t>
            </w:r>
            <w:r w:rsidR="00EF3027" w:rsidRPr="006369F2">
              <w:rPr>
                <w:noProof w:val="0"/>
                <w:lang w:val="en-US" w:eastAsia="ru-RU"/>
              </w:rPr>
              <w:t>contractului</w:t>
            </w:r>
            <w:r w:rsidRPr="006369F2">
              <w:rPr>
                <w:noProof w:val="0"/>
                <w:lang w:val="en-US" w:eastAsia="ru-RU"/>
              </w:rPr>
              <w:t>.</w:t>
            </w:r>
          </w:p>
          <w:p w14:paraId="64626620" w14:textId="77777777" w:rsidR="00A07959" w:rsidRPr="006369F2" w:rsidRDefault="00000000" w:rsidP="00A07959">
            <w:pPr>
              <w:tabs>
                <w:tab w:val="left" w:pos="4365"/>
              </w:tabs>
              <w:spacing w:before="240" w:after="240"/>
              <w:contextualSpacing/>
              <w:jc w:val="both"/>
              <w:rPr>
                <w:noProof w:val="0"/>
                <w:lang w:val="en-US" w:eastAsia="ru-RU"/>
              </w:rPr>
            </w:pPr>
            <w:r w:rsidRPr="006369F2">
              <w:rPr>
                <w:noProof w:val="0"/>
                <w:lang w:val="en-US" w:eastAsia="ru-RU"/>
              </w:rPr>
              <w:t>10.5. Angajarea forţei de muncă pe bază de acord nu este considerată obiectul unei subcontractări.</w:t>
            </w:r>
          </w:p>
          <w:p w14:paraId="2DF4B32A" w14:textId="77777777" w:rsidR="000525AC" w:rsidRDefault="000525AC" w:rsidP="000525AC">
            <w:pPr>
              <w:tabs>
                <w:tab w:val="left" w:pos="4365"/>
              </w:tabs>
              <w:jc w:val="both"/>
              <w:rPr>
                <w:b/>
                <w:noProof w:val="0"/>
                <w:lang w:val="en-US" w:eastAsia="ru-RU"/>
              </w:rPr>
            </w:pPr>
          </w:p>
          <w:p w14:paraId="227EA733" w14:textId="77777777" w:rsidR="00911E52" w:rsidRDefault="00911E52" w:rsidP="000525AC">
            <w:pPr>
              <w:tabs>
                <w:tab w:val="left" w:pos="4365"/>
              </w:tabs>
              <w:jc w:val="both"/>
              <w:rPr>
                <w:b/>
                <w:noProof w:val="0"/>
                <w:lang w:val="en-US" w:eastAsia="ru-RU"/>
              </w:rPr>
            </w:pPr>
          </w:p>
          <w:p w14:paraId="2867D614" w14:textId="77777777" w:rsidR="00911E52" w:rsidRPr="006369F2" w:rsidRDefault="00911E52" w:rsidP="000525AC">
            <w:pPr>
              <w:tabs>
                <w:tab w:val="left" w:pos="4365"/>
              </w:tabs>
              <w:jc w:val="both"/>
              <w:rPr>
                <w:b/>
                <w:noProof w:val="0"/>
                <w:lang w:val="en-US" w:eastAsia="ru-RU"/>
              </w:rPr>
            </w:pPr>
          </w:p>
          <w:p w14:paraId="1F8A2E6C" w14:textId="77777777" w:rsidR="00A07959" w:rsidRPr="006369F2" w:rsidRDefault="00000000" w:rsidP="000525AC">
            <w:pPr>
              <w:tabs>
                <w:tab w:val="left" w:pos="4365"/>
              </w:tabs>
              <w:jc w:val="both"/>
              <w:rPr>
                <w:noProof w:val="0"/>
                <w:lang w:val="en-US" w:eastAsia="ru-RU"/>
              </w:rPr>
            </w:pPr>
            <w:r w:rsidRPr="006369F2">
              <w:rPr>
                <w:b/>
                <w:noProof w:val="0"/>
                <w:lang w:val="en-US" w:eastAsia="ru-RU"/>
              </w:rPr>
              <w:lastRenderedPageBreak/>
              <w:t>11. FORȚA DE MUNCĂ</w:t>
            </w:r>
          </w:p>
          <w:p w14:paraId="1323A8BF" w14:textId="56F58CBB" w:rsidR="00861622" w:rsidRPr="006369F2" w:rsidRDefault="00000000" w:rsidP="000525AC">
            <w:pPr>
              <w:pStyle w:val="a"/>
              <w:numPr>
                <w:ilvl w:val="0"/>
                <w:numId w:val="0"/>
              </w:numPr>
              <w:tabs>
                <w:tab w:val="left" w:pos="795"/>
              </w:tabs>
              <w:ind w:left="-14"/>
              <w:contextualSpacing/>
              <w:rPr>
                <w:lang w:eastAsia="ru-RU"/>
              </w:rPr>
            </w:pPr>
            <w:r w:rsidRPr="006369F2">
              <w:rPr>
                <w:lang w:eastAsia="ru-RU"/>
              </w:rPr>
              <w:t xml:space="preserve">Antreprenorul şi subantreprenorii vor îndeplini toate formalităţile necesare angajării întregii forţe de muncă pentru executarea lucrărilor contractate în conformitate cu prevederile </w:t>
            </w:r>
            <w:r w:rsidR="00396817" w:rsidRPr="006369F2">
              <w:rPr>
                <w:lang w:eastAsia="ru-RU"/>
              </w:rPr>
              <w:t xml:space="preserve">actelor normative </w:t>
            </w:r>
            <w:r w:rsidR="006221C8" w:rsidRPr="006369F2">
              <w:rPr>
                <w:lang w:eastAsia="ru-RU"/>
              </w:rPr>
              <w:t xml:space="preserve">în domeniul </w:t>
            </w:r>
            <w:r w:rsidR="006221C8" w:rsidRPr="006221C8">
              <w:rPr>
                <w:lang w:val="ro-RO" w:eastAsia="ru-RU"/>
              </w:rPr>
              <w:t>securității şi sănătății în muncă</w:t>
            </w:r>
            <w:r w:rsidRPr="006369F2">
              <w:rPr>
                <w:lang w:eastAsia="ru-RU"/>
              </w:rPr>
              <w:t>.</w:t>
            </w:r>
          </w:p>
          <w:p w14:paraId="5A0D741D" w14:textId="77777777" w:rsidR="00A07959" w:rsidRPr="006369F2" w:rsidRDefault="00A07959" w:rsidP="00A07959">
            <w:pPr>
              <w:pStyle w:val="a"/>
              <w:numPr>
                <w:ilvl w:val="0"/>
                <w:numId w:val="0"/>
              </w:numPr>
              <w:tabs>
                <w:tab w:val="left" w:pos="795"/>
              </w:tabs>
              <w:ind w:left="-15"/>
              <w:contextualSpacing/>
              <w:rPr>
                <w:lang w:eastAsia="ru-RU"/>
              </w:rPr>
            </w:pPr>
          </w:p>
          <w:p w14:paraId="512C5660" w14:textId="77777777" w:rsidR="00A07959" w:rsidRPr="006369F2" w:rsidRDefault="00000000" w:rsidP="000525AC">
            <w:pPr>
              <w:tabs>
                <w:tab w:val="left" w:pos="795"/>
              </w:tabs>
              <w:jc w:val="both"/>
              <w:rPr>
                <w:noProof w:val="0"/>
                <w:lang w:val="en-US" w:eastAsia="ru-RU"/>
              </w:rPr>
            </w:pPr>
            <w:r w:rsidRPr="006369F2">
              <w:rPr>
                <w:b/>
                <w:noProof w:val="0"/>
                <w:lang w:val="en-US" w:eastAsia="ru-RU"/>
              </w:rPr>
              <w:t>12. MATERIALELE ŞI EXECUŢIA LUCRĂRILOR</w:t>
            </w:r>
          </w:p>
          <w:p w14:paraId="2CFA728C" w14:textId="77777777" w:rsidR="00A07959" w:rsidRPr="006369F2" w:rsidRDefault="00000000" w:rsidP="00A07959">
            <w:pPr>
              <w:tabs>
                <w:tab w:val="left" w:pos="0"/>
              </w:tabs>
              <w:jc w:val="both"/>
              <w:rPr>
                <w:noProof w:val="0"/>
                <w:lang w:val="en-US" w:eastAsia="ru-RU"/>
              </w:rPr>
            </w:pPr>
            <w:r w:rsidRPr="006369F2">
              <w:rPr>
                <w:noProof w:val="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1F093E40" w14:textId="77777777" w:rsidR="00A07959" w:rsidRPr="006369F2" w:rsidRDefault="00000000" w:rsidP="00A07959">
            <w:pPr>
              <w:tabs>
                <w:tab w:val="left" w:pos="0"/>
              </w:tabs>
              <w:jc w:val="both"/>
              <w:rPr>
                <w:noProof w:val="0"/>
                <w:lang w:val="en-US" w:eastAsia="ru-RU"/>
              </w:rPr>
            </w:pPr>
            <w:r w:rsidRPr="006369F2">
              <w:rPr>
                <w:noProof w:val="0"/>
                <w:lang w:val="en-US" w:eastAsia="ru-RU"/>
              </w:rPr>
              <w:t>12.2. Costul probelor şi încercărilor va fi suportat de Antreprenor, dacă acesta este prevăzut în</w:t>
            </w:r>
            <w:r w:rsidR="00EF3027" w:rsidRPr="006369F2">
              <w:rPr>
                <w:noProof w:val="0"/>
                <w:lang w:val="en-US" w:eastAsia="ru-RU"/>
              </w:rPr>
              <w:t xml:space="preserve"> </w:t>
            </w:r>
            <w:r w:rsidRPr="006369F2">
              <w:rPr>
                <w:noProof w:val="0"/>
                <w:lang w:val="en-US" w:eastAsia="ru-RU"/>
              </w:rPr>
              <w:t xml:space="preserve">documentaţie, în caz contrar cheltuielile vor fi suportate de Beneficiar. </w:t>
            </w:r>
          </w:p>
          <w:p w14:paraId="40A5EB7A" w14:textId="105BCAEE" w:rsidR="00A07959" w:rsidRPr="006369F2" w:rsidRDefault="00000000" w:rsidP="00A07959">
            <w:pPr>
              <w:tabs>
                <w:tab w:val="left" w:pos="284"/>
              </w:tabs>
              <w:jc w:val="both"/>
              <w:rPr>
                <w:noProof w:val="0"/>
                <w:lang w:val="en-US" w:eastAsia="ru-RU"/>
              </w:rPr>
            </w:pPr>
            <w:r w:rsidRPr="006369F2">
              <w:rPr>
                <w:noProof w:val="0"/>
                <w:lang w:val="en-US" w:eastAsia="ru-RU"/>
              </w:rPr>
              <w:t xml:space="preserve">12.3. </w:t>
            </w:r>
            <w:r w:rsidR="00EF39F4" w:rsidRPr="006369F2">
              <w:rPr>
                <w:noProof w:val="0"/>
                <w:lang w:val="en-US" w:eastAsia="ru-RU"/>
              </w:rPr>
              <w:t>Costul probelor</w:t>
            </w:r>
            <w:r w:rsidRPr="006369F2">
              <w:rPr>
                <w:noProof w:val="0"/>
                <w:lang w:val="en-US" w:eastAsia="ru-RU"/>
              </w:rPr>
              <w:t xml:space="preserv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8477313" w14:textId="1C693496" w:rsidR="00A07959" w:rsidRPr="006369F2" w:rsidRDefault="00000000" w:rsidP="00E73483">
            <w:pPr>
              <w:tabs>
                <w:tab w:val="left" w:pos="284"/>
              </w:tabs>
              <w:jc w:val="both"/>
              <w:rPr>
                <w:noProof w:val="0"/>
                <w:lang w:val="en-US" w:eastAsia="ru-RU"/>
              </w:rPr>
            </w:pPr>
            <w:r w:rsidRPr="006369F2">
              <w:rPr>
                <w:noProof w:val="0"/>
                <w:lang w:val="en-US" w:eastAsia="ru-RU"/>
              </w:rPr>
              <w:t>12.4. Beneficiarul, proiectantul sau orice altă persoană autorizată de aceştia au acces tot timpul la lucrări pe şantier şi în locurile unde se pregăteşte lucrarea, în depozi</w:t>
            </w:r>
            <w:r w:rsidR="00772EC8" w:rsidRPr="006369F2">
              <w:rPr>
                <w:noProof w:val="0"/>
                <w:lang w:val="en-US" w:eastAsia="ru-RU"/>
              </w:rPr>
              <w:t>te de materiale prefabricate</w:t>
            </w:r>
            <w:r w:rsidRPr="006369F2">
              <w:rPr>
                <w:noProof w:val="0"/>
                <w:lang w:val="en-US" w:eastAsia="ru-RU"/>
              </w:rPr>
              <w:t xml:space="preserve">. </w:t>
            </w:r>
          </w:p>
          <w:p w14:paraId="28166BE2" w14:textId="77777777" w:rsidR="00A07959" w:rsidRPr="006369F2" w:rsidRDefault="00000000" w:rsidP="00E73483">
            <w:pPr>
              <w:tabs>
                <w:tab w:val="left" w:pos="284"/>
              </w:tabs>
              <w:jc w:val="both"/>
              <w:rPr>
                <w:noProof w:val="0"/>
                <w:lang w:val="en-US" w:eastAsia="ru-RU"/>
              </w:rPr>
            </w:pPr>
            <w:r w:rsidRPr="006369F2">
              <w:rPr>
                <w:noProof w:val="0"/>
                <w:lang w:val="en-US" w:eastAsia="ru-RU"/>
              </w:rPr>
              <w:t xml:space="preserve">12.5. Lucrările care devin ascunse nu vor fi acoperite fără aprobarea Dirigintelui de șantier atestat şi, după caz, a </w:t>
            </w:r>
            <w:r w:rsidR="00EF3027" w:rsidRPr="006369F2">
              <w:rPr>
                <w:noProof w:val="0"/>
                <w:lang w:val="en-US" w:eastAsia="ru-RU"/>
              </w:rPr>
              <w:t>proiectantului</w:t>
            </w:r>
            <w:r w:rsidRPr="006369F2">
              <w:rPr>
                <w:noProof w:val="0"/>
                <w:lang w:val="en-US" w:eastAsia="ru-RU"/>
              </w:rPr>
              <w:t xml:space="preserve">, Antreprenorul asigurând posibilitatea acestora să examineze şi să urmărească orice lucrare care urmează să fie ascunsă. Antreprenorul va anunţa </w:t>
            </w:r>
            <w:r w:rsidR="00EF3027" w:rsidRPr="006369F2">
              <w:rPr>
                <w:noProof w:val="0"/>
                <w:lang w:val="en-US" w:eastAsia="ru-RU"/>
              </w:rPr>
              <w:t xml:space="preserve">dirigintele </w:t>
            </w:r>
            <w:r w:rsidRPr="006369F2">
              <w:rPr>
                <w:noProof w:val="0"/>
                <w:lang w:val="en-US" w:eastAsia="ru-RU"/>
              </w:rPr>
              <w:t xml:space="preserve">de șantier atestat, </w:t>
            </w:r>
            <w:r w:rsidR="00EF3027" w:rsidRPr="006369F2">
              <w:rPr>
                <w:noProof w:val="0"/>
                <w:lang w:val="en-US" w:eastAsia="ru-RU"/>
              </w:rPr>
              <w:t xml:space="preserve">proiectantul </w:t>
            </w:r>
            <w:r w:rsidRPr="006369F2">
              <w:rPr>
                <w:noProof w:val="0"/>
                <w:lang w:val="en-US" w:eastAsia="ru-RU"/>
              </w:rPr>
              <w:t xml:space="preserve">ori de câte ori astfel de lucrări, inclusiv fundaţiile clădirii, sunt gata pentru a fi examinate. Dirigintele de șantier atestat şi </w:t>
            </w:r>
            <w:r w:rsidR="00EF3027" w:rsidRPr="006369F2">
              <w:rPr>
                <w:noProof w:val="0"/>
                <w:lang w:val="en-US" w:eastAsia="ru-RU"/>
              </w:rPr>
              <w:t xml:space="preserve">proiectantul </w:t>
            </w:r>
            <w:r w:rsidRPr="006369F2">
              <w:rPr>
                <w:noProof w:val="0"/>
                <w:lang w:val="en-US" w:eastAsia="ru-RU"/>
              </w:rPr>
              <w:t xml:space="preserve">vor participa la examinarea şi măsurarea lucrărilor. </w:t>
            </w:r>
          </w:p>
          <w:p w14:paraId="7F35779E" w14:textId="77777777" w:rsidR="00A07959" w:rsidRPr="006369F2" w:rsidRDefault="00000000" w:rsidP="00E73483">
            <w:pPr>
              <w:tabs>
                <w:tab w:val="left" w:pos="284"/>
              </w:tabs>
              <w:jc w:val="both"/>
              <w:rPr>
                <w:noProof w:val="0"/>
                <w:lang w:val="en-US" w:eastAsia="ru-RU"/>
              </w:rPr>
            </w:pPr>
            <w:r w:rsidRPr="006369F2">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413AE348" w14:textId="77777777" w:rsidR="00A07959" w:rsidRPr="006369F2" w:rsidRDefault="00000000" w:rsidP="00E73483">
            <w:pPr>
              <w:tabs>
                <w:tab w:val="left" w:pos="284"/>
              </w:tabs>
              <w:jc w:val="both"/>
              <w:rPr>
                <w:noProof w:val="0"/>
                <w:lang w:val="en-US" w:eastAsia="ru-RU"/>
              </w:rPr>
            </w:pPr>
            <w:r w:rsidRPr="006369F2">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0B2E16CE" w14:textId="77777777" w:rsidR="00861622" w:rsidRPr="006369F2" w:rsidRDefault="00000000" w:rsidP="00A07959">
            <w:pPr>
              <w:tabs>
                <w:tab w:val="left" w:pos="360"/>
              </w:tabs>
              <w:jc w:val="both"/>
              <w:rPr>
                <w:noProof w:val="0"/>
                <w:lang w:val="en-US" w:eastAsia="ru-RU"/>
              </w:rPr>
            </w:pPr>
            <w:r w:rsidRPr="006369F2">
              <w:rPr>
                <w:noProof w:val="0"/>
                <w:lang w:val="en-US" w:eastAsia="ru-RU"/>
              </w:rPr>
              <w:t xml:space="preserve">12.8. Lucrările executate de Antreprenor în afara celor prevăzute în contract sau fără dispoziţia Beneficiarului, precum și cele care nu respectă prevederile contractului, fără </w:t>
            </w:r>
            <w:proofErr w:type="gramStart"/>
            <w:r w:rsidRPr="006369F2">
              <w:rPr>
                <w:noProof w:val="0"/>
                <w:lang w:val="en-US" w:eastAsia="ru-RU"/>
              </w:rPr>
              <w:t>a</w:t>
            </w:r>
            <w:proofErr w:type="gramEnd"/>
            <w:r w:rsidRPr="006369F2">
              <w:rPr>
                <w:noProof w:val="0"/>
                <w:lang w:val="en-US" w:eastAsia="ru-RU"/>
              </w:rPr>
              <w:t xml:space="preserve">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022D818E" w14:textId="77777777" w:rsidR="00A07959" w:rsidRPr="006369F2" w:rsidRDefault="00A07959" w:rsidP="00A07959">
            <w:pPr>
              <w:tabs>
                <w:tab w:val="left" w:pos="360"/>
              </w:tabs>
              <w:jc w:val="both"/>
              <w:rPr>
                <w:noProof w:val="0"/>
                <w:lang w:val="en-US" w:eastAsia="ru-RU"/>
              </w:rPr>
            </w:pPr>
          </w:p>
          <w:p w14:paraId="26CFD837" w14:textId="77777777" w:rsidR="00A07959" w:rsidRPr="006369F2" w:rsidRDefault="00000000" w:rsidP="000525AC">
            <w:pPr>
              <w:tabs>
                <w:tab w:val="left" w:pos="525"/>
              </w:tabs>
              <w:jc w:val="both"/>
              <w:rPr>
                <w:noProof w:val="0"/>
                <w:lang w:val="en-US" w:eastAsia="ru-RU"/>
              </w:rPr>
            </w:pPr>
            <w:r w:rsidRPr="006369F2">
              <w:rPr>
                <w:b/>
                <w:noProof w:val="0"/>
                <w:lang w:val="en-US" w:eastAsia="ru-RU"/>
              </w:rPr>
              <w:t>13. PERIOADA DE GARANŢIE ŞI REMEDIERI ÎN PERIOADA DE GARANŢIE</w:t>
            </w:r>
          </w:p>
          <w:p w14:paraId="0EA66F3B" w14:textId="000A5C8F" w:rsidR="00A07959" w:rsidRPr="006369F2" w:rsidRDefault="00000000" w:rsidP="00A07959">
            <w:pPr>
              <w:tabs>
                <w:tab w:val="left" w:pos="567"/>
              </w:tabs>
              <w:jc w:val="both"/>
              <w:rPr>
                <w:noProof w:val="0"/>
                <w:lang w:val="en-US" w:eastAsia="ru-RU"/>
              </w:rPr>
            </w:pPr>
            <w:r w:rsidRPr="006369F2">
              <w:rPr>
                <w:noProof w:val="0"/>
                <w:lang w:val="en-US" w:eastAsia="ru-RU"/>
              </w:rPr>
              <w:t xml:space="preserve">13.1. Perioada de garanție curge de la data recepției la terminarea lucrărilor </w:t>
            </w:r>
            <w:proofErr w:type="spellStart"/>
            <w:r w:rsidRPr="006369F2">
              <w:rPr>
                <w:noProof w:val="0"/>
                <w:lang w:val="en-US" w:eastAsia="ru-RU"/>
              </w:rPr>
              <w:t>și</w:t>
            </w:r>
            <w:proofErr w:type="spellEnd"/>
            <w:r w:rsidRPr="006369F2">
              <w:rPr>
                <w:noProof w:val="0"/>
                <w:lang w:val="en-US" w:eastAsia="ru-RU"/>
              </w:rPr>
              <w:t xml:space="preserve"> </w:t>
            </w:r>
            <w:proofErr w:type="spellStart"/>
            <w:proofErr w:type="gramStart"/>
            <w:r w:rsidRPr="006369F2">
              <w:rPr>
                <w:noProof w:val="0"/>
                <w:lang w:val="en-US" w:eastAsia="ru-RU"/>
              </w:rPr>
              <w:t>este</w:t>
            </w:r>
            <w:proofErr w:type="spellEnd"/>
            <w:r w:rsidRPr="006369F2">
              <w:rPr>
                <w:noProof w:val="0"/>
                <w:lang w:val="en-US" w:eastAsia="ru-RU"/>
              </w:rPr>
              <w:t xml:space="preserve">  de</w:t>
            </w:r>
            <w:proofErr w:type="gramEnd"/>
            <w:r w:rsidRPr="006369F2">
              <w:rPr>
                <w:noProof w:val="0"/>
                <w:lang w:val="en-US" w:eastAsia="ru-RU"/>
              </w:rPr>
              <w:t xml:space="preserve">  </w:t>
            </w:r>
            <w:r w:rsidR="00911E52">
              <w:rPr>
                <w:noProof w:val="0"/>
                <w:lang w:val="en-US" w:eastAsia="ru-RU"/>
              </w:rPr>
              <w:t>60</w:t>
            </w:r>
            <w:r w:rsidRPr="006369F2">
              <w:rPr>
                <w:noProof w:val="0"/>
                <w:lang w:val="en-US" w:eastAsia="ru-RU"/>
              </w:rPr>
              <w:t xml:space="preserve"> </w:t>
            </w:r>
            <w:proofErr w:type="spellStart"/>
            <w:r w:rsidRPr="006369F2">
              <w:rPr>
                <w:noProof w:val="0"/>
                <w:lang w:val="en-US" w:eastAsia="ru-RU"/>
              </w:rPr>
              <w:t>luni</w:t>
            </w:r>
            <w:proofErr w:type="spellEnd"/>
            <w:r w:rsidRPr="006369F2">
              <w:rPr>
                <w:noProof w:val="0"/>
                <w:lang w:val="en-US" w:eastAsia="ru-RU"/>
              </w:rPr>
              <w:t xml:space="preserve">. </w:t>
            </w:r>
          </w:p>
          <w:p w14:paraId="2205EC39" w14:textId="2163070F" w:rsidR="00A07959" w:rsidRPr="006369F2" w:rsidRDefault="00000000" w:rsidP="00A07959">
            <w:pPr>
              <w:tabs>
                <w:tab w:val="left" w:pos="567"/>
              </w:tabs>
              <w:jc w:val="both"/>
              <w:rPr>
                <w:noProof w:val="0"/>
                <w:lang w:val="en-US" w:eastAsia="ru-RU"/>
              </w:rPr>
            </w:pPr>
            <w:r w:rsidRPr="006369F2">
              <w:rPr>
                <w:noProof w:val="0"/>
                <w:lang w:val="en-US" w:eastAsia="ru-RU"/>
              </w:rPr>
              <w:t xml:space="preserve">13.2. </w:t>
            </w:r>
            <w:r w:rsidRPr="007926DA">
              <w:rPr>
                <w:noProof w:val="0"/>
                <w:lang w:eastAsia="ru-RU"/>
              </w:rPr>
              <w:t xml:space="preserve">În perioada de garanţie Antreprenorul are obligaţia, în urma dispoziţiei date de Beneficiar, de a executa toate lucrările de modificare, reconstrucţie şi remediere a viciilor şi altor defecte a căror cauză este nerespectarea </w:t>
            </w:r>
            <w:r w:rsidR="00EF3027" w:rsidRPr="007926DA">
              <w:rPr>
                <w:noProof w:val="0"/>
                <w:lang w:eastAsia="ru-RU"/>
              </w:rPr>
              <w:t xml:space="preserve">clauzelor </w:t>
            </w:r>
            <w:r w:rsidRPr="007926DA">
              <w:rPr>
                <w:noProof w:val="0"/>
                <w:lang w:eastAsia="ru-RU"/>
              </w:rPr>
              <w:t xml:space="preserve">contractuale, conform prevederilor </w:t>
            </w:r>
            <w:r w:rsidRPr="00396817">
              <w:rPr>
                <w:noProof w:val="0"/>
                <w:lang w:eastAsia="ru-RU"/>
              </w:rPr>
              <w:t>actelor normative</w:t>
            </w:r>
            <w:r w:rsidRPr="007926DA">
              <w:rPr>
                <w:noProof w:val="0"/>
                <w:lang w:eastAsia="ru-RU"/>
              </w:rPr>
              <w:t>.</w:t>
            </w:r>
          </w:p>
          <w:p w14:paraId="58440C9D" w14:textId="77777777" w:rsidR="00A07959" w:rsidRPr="007926DA" w:rsidRDefault="00000000" w:rsidP="00A07959">
            <w:pPr>
              <w:tabs>
                <w:tab w:val="left" w:pos="567"/>
              </w:tabs>
              <w:jc w:val="both"/>
              <w:rPr>
                <w:noProof w:val="0"/>
                <w:lang w:eastAsia="ru-RU"/>
              </w:rPr>
            </w:pPr>
            <w:r>
              <w:rPr>
                <w:noProof w:val="0"/>
                <w:lang w:eastAsia="ru-RU"/>
              </w:rPr>
              <w:t>13</w:t>
            </w:r>
            <w:r w:rsidRPr="007926DA">
              <w:rPr>
                <w:noProof w:val="0"/>
                <w:lang w:eastAsia="ru-RU"/>
              </w:rPr>
              <w:t>.3. Intervenţiile efectuate în perioada de garanţie, aflate în sarcina Antreprenorului, se realizează pe cheltuiala acestuia, în cazul în care ele sunt necesare ca urmare a:</w:t>
            </w:r>
          </w:p>
          <w:p w14:paraId="45A4CEEF" w14:textId="6F12856A" w:rsidR="00A07959" w:rsidRPr="007926DA" w:rsidRDefault="00000000" w:rsidP="00A07959">
            <w:pPr>
              <w:tabs>
                <w:tab w:val="left" w:pos="567"/>
              </w:tabs>
              <w:jc w:val="both"/>
              <w:rPr>
                <w:noProof w:val="0"/>
                <w:lang w:eastAsia="ru-RU"/>
              </w:rPr>
            </w:pPr>
            <w:r w:rsidRPr="007926DA">
              <w:rPr>
                <w:noProof w:val="0"/>
                <w:lang w:eastAsia="ru-RU"/>
              </w:rPr>
              <w:t>a) utilizării de materiale, instalaţii sau a unei manopere neconforme cu prevederile contractului și/sau cu prevederile documentației tehnico-economice;</w:t>
            </w:r>
          </w:p>
          <w:p w14:paraId="5EA36FE1" w14:textId="77777777" w:rsidR="00A07959" w:rsidRDefault="00000000" w:rsidP="00A07959">
            <w:pPr>
              <w:tabs>
                <w:tab w:val="left" w:pos="567"/>
              </w:tabs>
              <w:jc w:val="both"/>
              <w:rPr>
                <w:noProof w:val="0"/>
                <w:lang w:eastAsia="ru-RU"/>
              </w:rPr>
            </w:pPr>
            <w:r w:rsidRPr="007926DA">
              <w:rPr>
                <w:noProof w:val="0"/>
                <w:lang w:eastAsia="ru-RU"/>
              </w:rPr>
              <w:t>b) neglijenţei sau neîndeplinirii de către Antreprenor a oricăreia dintre obligaţiile care îi revin în baza contractului.</w:t>
            </w:r>
          </w:p>
          <w:p w14:paraId="3F07E866" w14:textId="5AA5C22C" w:rsidR="00861622" w:rsidRDefault="00000000" w:rsidP="00A07959">
            <w:pPr>
              <w:tabs>
                <w:tab w:val="left" w:pos="360"/>
              </w:tabs>
              <w:jc w:val="both"/>
              <w:rPr>
                <w:noProof w:val="0"/>
                <w:lang w:eastAsia="ru-RU"/>
              </w:rPr>
            </w:pPr>
            <w:r>
              <w:rPr>
                <w:noProof w:val="0"/>
                <w:lang w:eastAsia="ru-RU"/>
              </w:rPr>
              <w:t>13</w:t>
            </w:r>
            <w:r w:rsidRPr="007926DA">
              <w:rPr>
                <w:noProof w:val="0"/>
                <w:lang w:eastAsia="ru-RU"/>
              </w:rPr>
              <w:t xml:space="preserve">.4.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w:t>
            </w:r>
            <w:r w:rsidRPr="007926DA">
              <w:rPr>
                <w:noProof w:val="0"/>
                <w:lang w:eastAsia="ru-RU"/>
              </w:rPr>
              <w:lastRenderedPageBreak/>
              <w:t>o recepție cantitativă și calitativă a lucrărilor, va fi consemnată într-un proces</w:t>
            </w:r>
            <w:r w:rsidR="00EF3027">
              <w:rPr>
                <w:noProof w:val="0"/>
                <w:lang w:eastAsia="ru-RU"/>
              </w:rPr>
              <w:t>-</w:t>
            </w:r>
            <w:r w:rsidRPr="007926DA">
              <w:rPr>
                <w:noProof w:val="0"/>
                <w:lang w:eastAsia="ru-RU"/>
              </w:rPr>
              <w:t>verbal/notă de constatare încheiat între Părți.</w:t>
            </w:r>
          </w:p>
          <w:p w14:paraId="2D6B6CD8" w14:textId="77777777" w:rsidR="00152E51" w:rsidRDefault="00152E51" w:rsidP="00A07959">
            <w:pPr>
              <w:tabs>
                <w:tab w:val="left" w:pos="360"/>
              </w:tabs>
              <w:jc w:val="both"/>
              <w:rPr>
                <w:noProof w:val="0"/>
                <w:lang w:eastAsia="ru-RU"/>
              </w:rPr>
            </w:pPr>
          </w:p>
          <w:p w14:paraId="0D3B6181" w14:textId="77777777" w:rsidR="00152E51" w:rsidRPr="006369F2" w:rsidRDefault="00000000" w:rsidP="00DB0E74">
            <w:pPr>
              <w:tabs>
                <w:tab w:val="left" w:pos="525"/>
              </w:tabs>
              <w:jc w:val="both"/>
              <w:rPr>
                <w:noProof w:val="0"/>
                <w:lang w:val="en-US" w:eastAsia="ru-RU"/>
              </w:rPr>
            </w:pPr>
            <w:r w:rsidRPr="006369F2">
              <w:rPr>
                <w:b/>
                <w:noProof w:val="0"/>
                <w:lang w:val="en-US" w:eastAsia="ru-RU"/>
              </w:rPr>
              <w:t>14. RĂSPUNDEREA PĂRŢILOR</w:t>
            </w:r>
          </w:p>
          <w:p w14:paraId="3A184CD5" w14:textId="2416ED40" w:rsidR="00152E51" w:rsidRPr="006369F2" w:rsidRDefault="00000000" w:rsidP="00152E51">
            <w:pPr>
              <w:tabs>
                <w:tab w:val="left" w:pos="567"/>
              </w:tabs>
              <w:jc w:val="both"/>
              <w:rPr>
                <w:noProof w:val="0"/>
                <w:lang w:val="en-US" w:eastAsia="ru-RU"/>
              </w:rPr>
            </w:pPr>
            <w:r w:rsidRPr="006369F2">
              <w:rPr>
                <w:noProof w:val="0"/>
                <w:lang w:val="en-US" w:eastAsia="ru-RU"/>
              </w:rPr>
              <w:t xml:space="preserve">14.1. Părţile poartă răspundere pentru neexecutarea sau executarea necorespunzătoare </w:t>
            </w:r>
            <w:proofErr w:type="gramStart"/>
            <w:r w:rsidRPr="006369F2">
              <w:rPr>
                <w:noProof w:val="0"/>
                <w:lang w:val="en-US" w:eastAsia="ru-RU"/>
              </w:rPr>
              <w:t>a</w:t>
            </w:r>
            <w:proofErr w:type="gramEnd"/>
            <w:r w:rsidRPr="006369F2">
              <w:rPr>
                <w:noProof w:val="0"/>
                <w:lang w:val="en-US" w:eastAsia="ru-RU"/>
              </w:rPr>
              <w:t xml:space="preserve"> </w:t>
            </w:r>
            <w:proofErr w:type="gramStart"/>
            <w:r w:rsidRPr="006369F2">
              <w:rPr>
                <w:noProof w:val="0"/>
                <w:lang w:val="en-US" w:eastAsia="ru-RU"/>
              </w:rPr>
              <w:t>obligaţiilor  prevăzute</w:t>
            </w:r>
            <w:proofErr w:type="gramEnd"/>
            <w:r w:rsidRPr="006369F2">
              <w:rPr>
                <w:noProof w:val="0"/>
                <w:lang w:val="en-US" w:eastAsia="ru-RU"/>
              </w:rPr>
              <w:t xml:space="preserve"> de prezentul contract în conformitate cu actele normative a Republicii Moldova.</w:t>
            </w:r>
          </w:p>
          <w:p w14:paraId="51485F58" w14:textId="77777777" w:rsidR="00152E51" w:rsidRPr="006369F2" w:rsidRDefault="00000000" w:rsidP="00152E51">
            <w:pPr>
              <w:tabs>
                <w:tab w:val="left" w:pos="567"/>
              </w:tabs>
              <w:jc w:val="both"/>
              <w:rPr>
                <w:noProof w:val="0"/>
                <w:lang w:val="en-US" w:eastAsia="ru-RU"/>
              </w:rPr>
            </w:pPr>
            <w:r w:rsidRPr="006369F2">
              <w:rPr>
                <w:noProof w:val="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607E963F" w14:textId="77777777" w:rsidR="00152E51" w:rsidRPr="006369F2" w:rsidRDefault="00000000" w:rsidP="00152E51">
            <w:pPr>
              <w:tabs>
                <w:tab w:val="left" w:pos="567"/>
              </w:tabs>
              <w:jc w:val="both"/>
              <w:rPr>
                <w:noProof w:val="0"/>
                <w:lang w:val="en-US" w:eastAsia="ru-RU"/>
              </w:rPr>
            </w:pPr>
            <w:r w:rsidRPr="006369F2">
              <w:rPr>
                <w:noProof w:val="0"/>
                <w:lang w:val="en-US" w:eastAsia="ru-RU"/>
              </w:rPr>
              <w:t xml:space="preserve">14.3. Membrii asocierii își păstrează individualitatea ca subiecți de drept, însă sunt obligați să răspundă solidar față de Beneficiar pentru modul de îndeplinire </w:t>
            </w:r>
            <w:proofErr w:type="gramStart"/>
            <w:r w:rsidRPr="006369F2">
              <w:rPr>
                <w:noProof w:val="0"/>
                <w:lang w:val="en-US" w:eastAsia="ru-RU"/>
              </w:rPr>
              <w:t>a</w:t>
            </w:r>
            <w:proofErr w:type="gramEnd"/>
            <w:r w:rsidRPr="006369F2">
              <w:rPr>
                <w:noProof w:val="0"/>
                <w:lang w:val="en-US" w:eastAsia="ru-RU"/>
              </w:rPr>
              <w:t xml:space="preserve"> obligațiilor contractuale.</w:t>
            </w:r>
          </w:p>
          <w:p w14:paraId="7356E293" w14:textId="77777777" w:rsidR="00152E51" w:rsidRPr="006369F2" w:rsidRDefault="00000000" w:rsidP="00152E51">
            <w:pPr>
              <w:tabs>
                <w:tab w:val="left" w:pos="567"/>
              </w:tabs>
              <w:jc w:val="both"/>
              <w:rPr>
                <w:noProof w:val="0"/>
                <w:lang w:val="en-US" w:eastAsia="ru-RU"/>
              </w:rPr>
            </w:pPr>
            <w:r w:rsidRPr="006369F2">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673F0C9F" w14:textId="77777777" w:rsidR="00152E51" w:rsidRPr="006369F2" w:rsidRDefault="00000000" w:rsidP="00152E51">
            <w:pPr>
              <w:tabs>
                <w:tab w:val="left" w:pos="567"/>
              </w:tabs>
              <w:jc w:val="both"/>
              <w:rPr>
                <w:noProof w:val="0"/>
                <w:lang w:val="en-US" w:eastAsia="ru-RU"/>
              </w:rPr>
            </w:pPr>
            <w:r w:rsidRPr="006369F2">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78D42D43" w14:textId="77777777" w:rsidR="00152E51" w:rsidRPr="006369F2" w:rsidRDefault="00000000" w:rsidP="00152E51">
            <w:pPr>
              <w:tabs>
                <w:tab w:val="left" w:pos="567"/>
              </w:tabs>
              <w:jc w:val="both"/>
              <w:rPr>
                <w:noProof w:val="0"/>
                <w:lang w:val="en-US" w:eastAsia="ru-RU"/>
              </w:rPr>
            </w:pPr>
            <w:r w:rsidRPr="006369F2">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w:t>
            </w:r>
            <w:proofErr w:type="gramStart"/>
            <w:r w:rsidRPr="006369F2">
              <w:rPr>
                <w:noProof w:val="0"/>
                <w:lang w:val="en-US" w:eastAsia="ru-RU"/>
              </w:rPr>
              <w:t>a</w:t>
            </w:r>
            <w:proofErr w:type="gramEnd"/>
            <w:r w:rsidRPr="006369F2">
              <w:rPr>
                <w:noProof w:val="0"/>
                <w:lang w:val="en-US" w:eastAsia="ru-RU"/>
              </w:rPr>
              <w:t xml:space="preserve"> apei şi să îndepărteze zăpada şi gheaţa. </w:t>
            </w:r>
          </w:p>
          <w:p w14:paraId="7ED96D0E" w14:textId="21CEB815" w:rsidR="00152E51" w:rsidRPr="006369F2" w:rsidRDefault="00000000" w:rsidP="00152E51">
            <w:pPr>
              <w:tabs>
                <w:tab w:val="left" w:pos="567"/>
              </w:tabs>
              <w:jc w:val="both"/>
              <w:rPr>
                <w:noProof w:val="0"/>
                <w:lang w:val="en-US" w:eastAsia="ru-RU"/>
              </w:rPr>
            </w:pPr>
            <w:r w:rsidRPr="006369F2">
              <w:rPr>
                <w:noProof w:val="0"/>
                <w:lang w:val="en-US" w:eastAsia="ru-RU"/>
              </w:rPr>
              <w:t>14.7. Dacă nerespectarea de către Antrepr</w:t>
            </w:r>
            <w:r w:rsidR="00896BF7" w:rsidRPr="006369F2">
              <w:rPr>
                <w:noProof w:val="0"/>
                <w:lang w:val="en-US" w:eastAsia="ru-RU"/>
              </w:rPr>
              <w:t>enor</w:t>
            </w:r>
            <w:r w:rsidRPr="006369F2">
              <w:rPr>
                <w:noProof w:val="0"/>
                <w:lang w:val="en-US" w:eastAsia="ru-RU"/>
              </w:rPr>
              <w:t xml:space="preserve">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7639ACE4" w14:textId="77777777" w:rsidR="00152E51" w:rsidRPr="006369F2" w:rsidRDefault="00000000" w:rsidP="00152E51">
            <w:pPr>
              <w:jc w:val="both"/>
              <w:rPr>
                <w:noProof w:val="0"/>
                <w:lang w:val="en-US" w:eastAsia="ru-RU"/>
              </w:rPr>
            </w:pPr>
            <w:r w:rsidRPr="006369F2">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1DAA9BF2" w14:textId="77777777" w:rsidR="00152E51" w:rsidRPr="006369F2" w:rsidRDefault="00000000" w:rsidP="00152E51">
            <w:pPr>
              <w:pStyle w:val="a"/>
              <w:numPr>
                <w:ilvl w:val="0"/>
                <w:numId w:val="0"/>
              </w:numPr>
              <w:tabs>
                <w:tab w:val="left" w:pos="0"/>
              </w:tabs>
              <w:contextualSpacing/>
              <w:rPr>
                <w:lang w:eastAsia="ru-RU"/>
              </w:rPr>
            </w:pPr>
            <w:r w:rsidRPr="006369F2">
              <w:rPr>
                <w:lang w:eastAsia="ru-RU"/>
              </w:rPr>
              <w:t xml:space="preserve">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w:t>
            </w:r>
            <w:proofErr w:type="gramStart"/>
            <w:r w:rsidRPr="006369F2">
              <w:rPr>
                <w:lang w:eastAsia="ru-RU"/>
              </w:rPr>
              <w:t>a</w:t>
            </w:r>
            <w:proofErr w:type="gramEnd"/>
            <w:r w:rsidRPr="006369F2">
              <w:rPr>
                <w:lang w:eastAsia="ru-RU"/>
              </w:rPr>
              <w:t xml:space="preserve"> agenţilor sau </w:t>
            </w:r>
            <w:proofErr w:type="gramStart"/>
            <w:r w:rsidRPr="006369F2">
              <w:rPr>
                <w:lang w:eastAsia="ru-RU"/>
              </w:rPr>
              <w:t>a</w:t>
            </w:r>
            <w:proofErr w:type="gramEnd"/>
            <w:r w:rsidRPr="006369F2">
              <w:rPr>
                <w:lang w:eastAsia="ru-RU"/>
              </w:rPr>
              <w:t xml:space="preserve"> angajaţilor acestora.</w:t>
            </w:r>
          </w:p>
          <w:p w14:paraId="352D42CB" w14:textId="77777777" w:rsidR="00861622" w:rsidRPr="006369F2" w:rsidRDefault="00861622" w:rsidP="00E8684F">
            <w:pPr>
              <w:tabs>
                <w:tab w:val="left" w:pos="360"/>
              </w:tabs>
              <w:jc w:val="both"/>
              <w:rPr>
                <w:noProof w:val="0"/>
                <w:lang w:val="en-US" w:eastAsia="ru-RU"/>
              </w:rPr>
            </w:pPr>
          </w:p>
          <w:p w14:paraId="24684236" w14:textId="77777777" w:rsidR="00E73483" w:rsidRPr="006369F2" w:rsidRDefault="00000000" w:rsidP="00DB0E74">
            <w:pPr>
              <w:tabs>
                <w:tab w:val="left" w:pos="525"/>
              </w:tabs>
              <w:jc w:val="both"/>
              <w:rPr>
                <w:noProof w:val="0"/>
                <w:lang w:val="en-US" w:eastAsia="ru-RU"/>
              </w:rPr>
            </w:pPr>
            <w:r w:rsidRPr="006369F2">
              <w:rPr>
                <w:b/>
                <w:noProof w:val="0"/>
                <w:lang w:val="en-US" w:eastAsia="ru-RU"/>
              </w:rPr>
              <w:t>15. RECLAMAŢII ŞI SANCŢIUNI</w:t>
            </w:r>
          </w:p>
          <w:p w14:paraId="4EC0CAA3" w14:textId="1787A8FE" w:rsidR="00E73483" w:rsidRPr="006369F2" w:rsidRDefault="00000000" w:rsidP="00E73483">
            <w:pPr>
              <w:jc w:val="both"/>
              <w:rPr>
                <w:noProof w:val="0"/>
                <w:lang w:val="en-US" w:eastAsia="ru-RU"/>
              </w:rPr>
            </w:pPr>
            <w:r w:rsidRPr="006369F2">
              <w:rPr>
                <w:noProof w:val="0"/>
                <w:lang w:val="en-US" w:eastAsia="ru-RU"/>
              </w:rPr>
              <w:t xml:space="preserve">15.1. Toate lucrările contractate vor fi finalizate de Antreprenor și recepţionate de Beneficiar în cadrul termenului convenit de parți potrivit punctului </w:t>
            </w:r>
            <w:r w:rsidR="00423D94" w:rsidRPr="006369F2">
              <w:rPr>
                <w:noProof w:val="0"/>
                <w:lang w:val="en-US" w:eastAsia="ru-RU"/>
              </w:rPr>
              <w:t>4</w:t>
            </w:r>
            <w:r w:rsidRPr="006369F2">
              <w:rPr>
                <w:noProof w:val="0"/>
                <w:lang w:val="en-US" w:eastAsia="ru-RU"/>
              </w:rPr>
              <w:t xml:space="preserve">.1., sub sancţiunea aplicării unor penalitați de întârziere </w:t>
            </w:r>
            <w:proofErr w:type="spellStart"/>
            <w:r w:rsidRPr="006369F2">
              <w:rPr>
                <w:noProof w:val="0"/>
                <w:lang w:val="en-US" w:eastAsia="ru-RU"/>
              </w:rPr>
              <w:t>în</w:t>
            </w:r>
            <w:proofErr w:type="spellEnd"/>
            <w:r w:rsidRPr="006369F2">
              <w:rPr>
                <w:noProof w:val="0"/>
                <w:lang w:val="en-US" w:eastAsia="ru-RU"/>
              </w:rPr>
              <w:t xml:space="preserve"> </w:t>
            </w:r>
            <w:proofErr w:type="spellStart"/>
            <w:r w:rsidRPr="006369F2">
              <w:rPr>
                <w:noProof w:val="0"/>
                <w:lang w:val="en-US" w:eastAsia="ru-RU"/>
              </w:rPr>
              <w:t>cuantum</w:t>
            </w:r>
            <w:proofErr w:type="spellEnd"/>
            <w:r w:rsidRPr="006369F2">
              <w:rPr>
                <w:noProof w:val="0"/>
                <w:lang w:val="en-US" w:eastAsia="ru-RU"/>
              </w:rPr>
              <w:t xml:space="preserve"> de: </w:t>
            </w:r>
            <w:r w:rsidR="00CF28B1">
              <w:rPr>
                <w:noProof w:val="0"/>
                <w:lang w:val="en-US" w:eastAsia="ru-RU"/>
              </w:rPr>
              <w:t>0,1</w:t>
            </w:r>
            <w:r w:rsidRPr="006369F2">
              <w:rPr>
                <w:noProof w:val="0"/>
                <w:lang w:val="en-US" w:eastAsia="ru-RU"/>
              </w:rPr>
              <w:t xml:space="preserve"> %</w:t>
            </w:r>
            <w:r w:rsidR="00CF28B1">
              <w:rPr>
                <w:noProof w:val="0"/>
                <w:lang w:val="en-US" w:eastAsia="ru-RU"/>
              </w:rPr>
              <w:t xml:space="preserve"> </w:t>
            </w:r>
            <w:r w:rsidRPr="006369F2">
              <w:rPr>
                <w:noProof w:val="0"/>
                <w:lang w:val="en-US" w:eastAsia="ru-RU"/>
              </w:rPr>
              <w:t xml:space="preserve">/ zi din </w:t>
            </w:r>
            <w:proofErr w:type="spellStart"/>
            <w:r w:rsidRPr="006369F2">
              <w:rPr>
                <w:noProof w:val="0"/>
                <w:lang w:val="en-US" w:eastAsia="ru-RU"/>
              </w:rPr>
              <w:t>valoarea</w:t>
            </w:r>
            <w:proofErr w:type="spellEnd"/>
            <w:r w:rsidRPr="006369F2">
              <w:rPr>
                <w:noProof w:val="0"/>
                <w:lang w:val="en-US" w:eastAsia="ru-RU"/>
              </w:rPr>
              <w:t xml:space="preserve"> restului de executat dar nu </w:t>
            </w:r>
            <w:proofErr w:type="spellStart"/>
            <w:r w:rsidRPr="006369F2">
              <w:rPr>
                <w:noProof w:val="0"/>
                <w:lang w:val="en-US" w:eastAsia="ru-RU"/>
              </w:rPr>
              <w:t>mai</w:t>
            </w:r>
            <w:proofErr w:type="spellEnd"/>
            <w:r w:rsidRPr="006369F2">
              <w:rPr>
                <w:noProof w:val="0"/>
                <w:lang w:val="en-US" w:eastAsia="ru-RU"/>
              </w:rPr>
              <w:t xml:space="preserve"> </w:t>
            </w:r>
            <w:proofErr w:type="spellStart"/>
            <w:r w:rsidRPr="006369F2">
              <w:rPr>
                <w:noProof w:val="0"/>
                <w:lang w:val="en-US" w:eastAsia="ru-RU"/>
              </w:rPr>
              <w:t>mult</w:t>
            </w:r>
            <w:proofErr w:type="spellEnd"/>
            <w:r w:rsidRPr="006369F2">
              <w:rPr>
                <w:noProof w:val="0"/>
                <w:lang w:val="en-US" w:eastAsia="ru-RU"/>
              </w:rPr>
              <w:t xml:space="preserve"> de </w:t>
            </w:r>
            <w:r w:rsidR="00F510A8">
              <w:rPr>
                <w:noProof w:val="0"/>
                <w:lang w:val="en-US" w:eastAsia="ru-RU"/>
              </w:rPr>
              <w:t>5</w:t>
            </w:r>
            <w:r w:rsidR="00CF28B1">
              <w:rPr>
                <w:noProof w:val="0"/>
                <w:lang w:val="en-US" w:eastAsia="ru-RU"/>
              </w:rPr>
              <w:t xml:space="preserve"> </w:t>
            </w:r>
            <w:proofErr w:type="gramStart"/>
            <w:r w:rsidRPr="006369F2">
              <w:rPr>
                <w:noProof w:val="0"/>
                <w:lang w:val="en-US" w:eastAsia="ru-RU"/>
              </w:rPr>
              <w:t>%  din</w:t>
            </w:r>
            <w:proofErr w:type="gramEnd"/>
            <w:r w:rsidRPr="006369F2">
              <w:rPr>
                <w:noProof w:val="0"/>
                <w:lang w:val="en-US" w:eastAsia="ru-RU"/>
              </w:rPr>
              <w:t xml:space="preserve"> </w:t>
            </w:r>
            <w:proofErr w:type="spellStart"/>
            <w:r w:rsidRPr="006369F2">
              <w:rPr>
                <w:noProof w:val="0"/>
                <w:lang w:val="en-US" w:eastAsia="ru-RU"/>
              </w:rPr>
              <w:t>suma</w:t>
            </w:r>
            <w:proofErr w:type="spellEnd"/>
            <w:r w:rsidRPr="006369F2">
              <w:rPr>
                <w:noProof w:val="0"/>
                <w:lang w:val="en-US" w:eastAsia="ru-RU"/>
              </w:rPr>
              <w:t xml:space="preserve"> </w:t>
            </w:r>
            <w:proofErr w:type="spellStart"/>
            <w:r w:rsidRPr="006369F2">
              <w:rPr>
                <w:noProof w:val="0"/>
                <w:lang w:val="en-US" w:eastAsia="ru-RU"/>
              </w:rPr>
              <w:t>totală</w:t>
            </w:r>
            <w:proofErr w:type="spellEnd"/>
            <w:r w:rsidRPr="006369F2">
              <w:rPr>
                <w:noProof w:val="0"/>
                <w:lang w:val="en-US" w:eastAsia="ru-RU"/>
              </w:rPr>
              <w:t xml:space="preserve"> a prezentului </w:t>
            </w:r>
            <w:r w:rsidR="00EF3027" w:rsidRPr="006369F2">
              <w:rPr>
                <w:noProof w:val="0"/>
                <w:lang w:val="en-US" w:eastAsia="ru-RU"/>
              </w:rPr>
              <w:t>contract</w:t>
            </w:r>
            <w:r w:rsidRPr="006369F2">
              <w:rPr>
                <w:noProof w:val="0"/>
                <w:lang w:val="en-US" w:eastAsia="ru-RU"/>
              </w:rPr>
              <w:t xml:space="preserve">, </w:t>
            </w:r>
            <w:r w:rsidRPr="00F538D1">
              <w:rPr>
                <w:noProof w:val="0"/>
                <w:lang w:eastAsia="ru-RU"/>
              </w:rPr>
              <w:t>în conformitate cu prevederile Codului</w:t>
            </w:r>
            <w:r w:rsidRPr="007926DA">
              <w:rPr>
                <w:noProof w:val="0"/>
                <w:lang w:val="en-US" w:eastAsia="ru-RU"/>
              </w:rPr>
              <w:t xml:space="preserve"> civil</w:t>
            </w:r>
            <w:r>
              <w:rPr>
                <w:noProof w:val="0"/>
                <w:lang w:val="en-US" w:eastAsia="ru-RU"/>
              </w:rPr>
              <w:t xml:space="preserve"> al </w:t>
            </w:r>
            <w:r w:rsidRPr="00056549">
              <w:rPr>
                <w:noProof w:val="0"/>
                <w:lang w:eastAsia="ru-RU"/>
              </w:rPr>
              <w:t>Republicii Moldova nr</w:t>
            </w:r>
            <w:r w:rsidRPr="007926DA">
              <w:rPr>
                <w:noProof w:val="0"/>
                <w:lang w:val="en-US" w:eastAsia="ru-RU"/>
              </w:rPr>
              <w:t>.</w:t>
            </w:r>
            <w:r>
              <w:rPr>
                <w:noProof w:val="0"/>
                <w:lang w:val="en-US" w:eastAsia="ru-RU"/>
              </w:rPr>
              <w:t xml:space="preserve"> </w:t>
            </w:r>
            <w:r w:rsidRPr="007926DA">
              <w:rPr>
                <w:noProof w:val="0"/>
                <w:lang w:val="en-US" w:eastAsia="ru-RU"/>
              </w:rPr>
              <w:t>1107/2002</w:t>
            </w:r>
            <w:r w:rsidRPr="006369F2">
              <w:rPr>
                <w:noProof w:val="0"/>
                <w:color w:val="000000"/>
                <w:lang w:val="en-US" w:eastAsia="ru-RU"/>
              </w:rPr>
              <w:t>,</w:t>
            </w:r>
            <w:r w:rsidRPr="006369F2">
              <w:rPr>
                <w:noProof w:val="0"/>
                <w:lang w:val="en-US" w:eastAsia="ru-RU"/>
              </w:rPr>
              <w:t xml:space="preserve"> în situația epuizării </w:t>
            </w:r>
            <w:r w:rsidR="00EF3027" w:rsidRPr="006369F2">
              <w:rPr>
                <w:noProof w:val="0"/>
                <w:lang w:val="en-US" w:eastAsia="ru-RU"/>
              </w:rPr>
              <w:t xml:space="preserve">duratei </w:t>
            </w:r>
            <w:r w:rsidRPr="006369F2">
              <w:rPr>
                <w:noProof w:val="0"/>
                <w:lang w:val="en-US" w:eastAsia="ru-RU"/>
              </w:rPr>
              <w:t xml:space="preserve">de execuţie, pentru fiecare zi de întârziere, de la data scadenței obligaţiei Antreprenorului și până la data îndeplinirii efective </w:t>
            </w:r>
            <w:proofErr w:type="gramStart"/>
            <w:r w:rsidRPr="006369F2">
              <w:rPr>
                <w:noProof w:val="0"/>
                <w:lang w:val="en-US" w:eastAsia="ru-RU"/>
              </w:rPr>
              <w:t>a</w:t>
            </w:r>
            <w:proofErr w:type="gramEnd"/>
            <w:r w:rsidRPr="006369F2">
              <w:rPr>
                <w:noProof w:val="0"/>
                <w:lang w:val="en-US" w:eastAsia="ru-RU"/>
              </w:rPr>
              <w:t xml:space="preserve"> obligaţiei de finalizare a lucrărilor contractate, potrivit </w:t>
            </w:r>
            <w:r w:rsidR="00EF3027" w:rsidRPr="006369F2">
              <w:rPr>
                <w:noProof w:val="0"/>
                <w:lang w:val="en-US" w:eastAsia="ru-RU"/>
              </w:rPr>
              <w:t xml:space="preserve">graficului </w:t>
            </w:r>
            <w:r w:rsidRPr="006369F2">
              <w:rPr>
                <w:noProof w:val="0"/>
                <w:lang w:val="en-US" w:eastAsia="ru-RU"/>
              </w:rPr>
              <w:t>de execuție.</w:t>
            </w:r>
          </w:p>
          <w:p w14:paraId="552AB1D2" w14:textId="77777777" w:rsidR="00E73483" w:rsidRPr="006369F2" w:rsidRDefault="00000000" w:rsidP="00E73483">
            <w:pPr>
              <w:jc w:val="both"/>
              <w:rPr>
                <w:noProof w:val="0"/>
                <w:color w:val="000000"/>
                <w:lang w:val="en-US" w:eastAsia="ru-RU"/>
              </w:rPr>
            </w:pPr>
            <w:r w:rsidRPr="006369F2">
              <w:rPr>
                <w:noProof w:val="0"/>
                <w:color w:val="000000"/>
                <w:lang w:val="en-US" w:eastAsia="ru-RU"/>
              </w:rPr>
              <w:t>15.2. Beneficiarul va notifica Antreprenorul în scris cu privire la deducerea acestor penalități și modul de calcul.</w:t>
            </w:r>
          </w:p>
          <w:p w14:paraId="61F4A0A0" w14:textId="1E986CDF" w:rsidR="00E73483" w:rsidRPr="006369F2" w:rsidRDefault="00000000" w:rsidP="00E73483">
            <w:pPr>
              <w:jc w:val="both"/>
              <w:rPr>
                <w:noProof w:val="0"/>
                <w:color w:val="000000"/>
                <w:lang w:val="en-US" w:eastAsia="ru-RU"/>
              </w:rPr>
            </w:pPr>
            <w:r w:rsidRPr="006369F2">
              <w:rPr>
                <w:noProof w:val="0"/>
                <w:lang w:val="en-US" w:eastAsia="ru-RU"/>
              </w:rPr>
              <w:t>15.3. Plata sumelor datorate de către Beneficiar se efectuează după achitarea de către Antreprenor a sumelor datorate.</w:t>
            </w:r>
            <w:r w:rsidRPr="006369F2">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00C30414" w14:textId="746FA292" w:rsidR="00E73483" w:rsidRPr="006369F2" w:rsidRDefault="00000000" w:rsidP="00E73483">
            <w:pPr>
              <w:jc w:val="both"/>
              <w:rPr>
                <w:noProof w:val="0"/>
                <w:lang w:val="en-US" w:eastAsia="ru-RU"/>
              </w:rPr>
            </w:pPr>
            <w:r w:rsidRPr="006369F2">
              <w:rPr>
                <w:noProof w:val="0"/>
                <w:lang w:val="en-US" w:eastAsia="ru-RU"/>
              </w:rPr>
              <w:t xml:space="preserve">15.4. Antreprenorul nu datorează penalități de întârziere atunci când întârzierile sunt urmare a lipsei frontului de lucru, datorate culpei Beneficiarului. În această ipoteză termenul de execuţie ce </w:t>
            </w:r>
            <w:r w:rsidRPr="006369F2">
              <w:rPr>
                <w:noProof w:val="0"/>
                <w:lang w:val="en-US" w:eastAsia="ru-RU"/>
              </w:rPr>
              <w:lastRenderedPageBreak/>
              <w:t xml:space="preserve">curge împotriva Antreprenorului va fi prelungit cu durata acestui impediment, constatat în scris de către </w:t>
            </w:r>
            <w:r w:rsidR="00E92DDD" w:rsidRPr="006369F2">
              <w:rPr>
                <w:noProof w:val="0"/>
                <w:lang w:val="en-US" w:eastAsia="ru-RU"/>
              </w:rPr>
              <w:t xml:space="preserve">părți </w:t>
            </w:r>
            <w:r w:rsidRPr="006369F2">
              <w:rPr>
                <w:noProof w:val="0"/>
                <w:lang w:val="en-US" w:eastAsia="ru-RU"/>
              </w:rPr>
              <w:t xml:space="preserve">și încheierea unui </w:t>
            </w:r>
            <w:r w:rsidR="00396817" w:rsidRPr="006369F2">
              <w:rPr>
                <w:noProof w:val="0"/>
                <w:lang w:val="en-US" w:eastAsia="ru-RU"/>
              </w:rPr>
              <w:t xml:space="preserve">acord </w:t>
            </w:r>
            <w:r w:rsidR="00EF3027" w:rsidRPr="006369F2">
              <w:rPr>
                <w:noProof w:val="0"/>
                <w:lang w:val="en-US" w:eastAsia="ru-RU"/>
              </w:rPr>
              <w:t>adiţional la contract</w:t>
            </w:r>
            <w:r w:rsidRPr="006369F2">
              <w:rPr>
                <w:noProof w:val="0"/>
                <w:lang w:val="en-US" w:eastAsia="ru-RU"/>
              </w:rPr>
              <w:t>.</w:t>
            </w:r>
          </w:p>
          <w:p w14:paraId="54802099" w14:textId="1F1057CF" w:rsidR="00E73483" w:rsidRPr="00F538D1" w:rsidRDefault="00000000" w:rsidP="00E73483">
            <w:pPr>
              <w:jc w:val="both"/>
              <w:rPr>
                <w:noProof w:val="0"/>
                <w:lang w:eastAsia="ru-RU"/>
              </w:rPr>
            </w:pPr>
            <w:r w:rsidRPr="006369F2">
              <w:rPr>
                <w:noProof w:val="0"/>
                <w:lang w:val="en-US" w:eastAsia="ru-RU"/>
              </w:rPr>
              <w:t xml:space="preserve">15.5. Pentru refuzul de </w:t>
            </w:r>
            <w:proofErr w:type="gramStart"/>
            <w:r w:rsidRPr="006369F2">
              <w:rPr>
                <w:noProof w:val="0"/>
                <w:lang w:val="en-US" w:eastAsia="ru-RU"/>
              </w:rPr>
              <w:t>a</w:t>
            </w:r>
            <w:proofErr w:type="gramEnd"/>
            <w:r w:rsidRPr="006369F2">
              <w:rPr>
                <w:noProof w:val="0"/>
                <w:lang w:val="en-US" w:eastAsia="ru-RU"/>
              </w:rPr>
              <w:t xml:space="preserve"> executa </w:t>
            </w:r>
            <w:r w:rsidR="00EF3027" w:rsidRPr="006369F2">
              <w:rPr>
                <w:noProof w:val="0"/>
                <w:lang w:val="en-US" w:eastAsia="ru-RU"/>
              </w:rPr>
              <w:t xml:space="preserve">lucrările </w:t>
            </w:r>
            <w:r w:rsidRPr="006369F2">
              <w:rPr>
                <w:noProof w:val="0"/>
                <w:lang w:val="en-US" w:eastAsia="ru-RU"/>
              </w:rPr>
              <w:t xml:space="preserve">prevăzute în prezentul </w:t>
            </w:r>
            <w:r w:rsidR="000A18B9" w:rsidRPr="006369F2">
              <w:rPr>
                <w:noProof w:val="0"/>
                <w:lang w:val="en-US" w:eastAsia="ru-RU"/>
              </w:rPr>
              <w:t>contract</w:t>
            </w:r>
            <w:r w:rsidRPr="006369F2">
              <w:rPr>
                <w:noProof w:val="0"/>
                <w:lang w:val="en-US" w:eastAsia="ru-RU"/>
              </w:rPr>
              <w:t xml:space="preserve">, Antreprenorul suportă o penalitate </w:t>
            </w:r>
            <w:proofErr w:type="spellStart"/>
            <w:r w:rsidRPr="006369F2">
              <w:rPr>
                <w:noProof w:val="0"/>
                <w:lang w:val="en-US" w:eastAsia="ru-RU"/>
              </w:rPr>
              <w:t>în</w:t>
            </w:r>
            <w:proofErr w:type="spellEnd"/>
            <w:r w:rsidRPr="006369F2">
              <w:rPr>
                <w:noProof w:val="0"/>
                <w:lang w:val="en-US" w:eastAsia="ru-RU"/>
              </w:rPr>
              <w:t xml:space="preserve"> </w:t>
            </w:r>
            <w:proofErr w:type="spellStart"/>
            <w:r w:rsidRPr="006369F2">
              <w:rPr>
                <w:noProof w:val="0"/>
                <w:lang w:val="en-US" w:eastAsia="ru-RU"/>
              </w:rPr>
              <w:t>valoare</w:t>
            </w:r>
            <w:proofErr w:type="spellEnd"/>
            <w:r w:rsidRPr="006369F2">
              <w:rPr>
                <w:noProof w:val="0"/>
                <w:lang w:val="en-US" w:eastAsia="ru-RU"/>
              </w:rPr>
              <w:t xml:space="preserve"> de </w:t>
            </w:r>
            <w:r w:rsidR="002A5F02">
              <w:rPr>
                <w:noProof w:val="0"/>
                <w:lang w:val="en-US" w:eastAsia="ru-RU"/>
              </w:rPr>
              <w:t>5</w:t>
            </w:r>
            <w:r w:rsidRPr="006369F2">
              <w:rPr>
                <w:noProof w:val="0"/>
                <w:lang w:val="en-US" w:eastAsia="ru-RU"/>
              </w:rPr>
              <w:t xml:space="preserve"> % din </w:t>
            </w:r>
            <w:proofErr w:type="spellStart"/>
            <w:r w:rsidRPr="006369F2">
              <w:rPr>
                <w:noProof w:val="0"/>
                <w:lang w:val="en-US" w:eastAsia="ru-RU"/>
              </w:rPr>
              <w:t>prețul</w:t>
            </w:r>
            <w:proofErr w:type="spellEnd"/>
            <w:r w:rsidRPr="006369F2">
              <w:rPr>
                <w:noProof w:val="0"/>
                <w:lang w:val="en-US" w:eastAsia="ru-RU"/>
              </w:rPr>
              <w:t xml:space="preserve"> contractului, </w:t>
            </w:r>
            <w:r w:rsidRPr="00F538D1">
              <w:rPr>
                <w:noProof w:val="0"/>
                <w:lang w:eastAsia="ru-RU"/>
              </w:rPr>
              <w:t xml:space="preserve">în conformitate cu prevederile Codului </w:t>
            </w:r>
            <w:r w:rsidR="00EF3027" w:rsidRPr="00F538D1">
              <w:rPr>
                <w:noProof w:val="0"/>
                <w:lang w:eastAsia="ru-RU"/>
              </w:rPr>
              <w:t xml:space="preserve">civil </w:t>
            </w:r>
            <w:r w:rsidR="00EF3027">
              <w:rPr>
                <w:noProof w:val="0"/>
                <w:lang w:eastAsia="ru-RU"/>
              </w:rPr>
              <w:t xml:space="preserve">al Republicii Moldova </w:t>
            </w:r>
            <w:r w:rsidRPr="00F538D1">
              <w:rPr>
                <w:noProof w:val="0"/>
                <w:lang w:eastAsia="ru-RU"/>
              </w:rPr>
              <w:t>nr.</w:t>
            </w:r>
            <w:r w:rsidR="00EF3027">
              <w:rPr>
                <w:noProof w:val="0"/>
                <w:lang w:eastAsia="ru-RU"/>
              </w:rPr>
              <w:t xml:space="preserve"> </w:t>
            </w:r>
            <w:r w:rsidRPr="00F538D1">
              <w:rPr>
                <w:noProof w:val="0"/>
                <w:lang w:eastAsia="ru-RU"/>
              </w:rPr>
              <w:t>1107/2002.</w:t>
            </w:r>
          </w:p>
          <w:p w14:paraId="526F634D" w14:textId="77777777" w:rsidR="00E73483" w:rsidRPr="00F538D1" w:rsidRDefault="00000000" w:rsidP="00E73483">
            <w:pPr>
              <w:jc w:val="both"/>
              <w:rPr>
                <w:noProof w:val="0"/>
                <w:lang w:eastAsia="ru-RU"/>
              </w:rPr>
            </w:pPr>
            <w:r>
              <w:rPr>
                <w:noProof w:val="0"/>
                <w:lang w:eastAsia="ru-RU"/>
              </w:rPr>
              <w:t>15.6</w:t>
            </w:r>
            <w:r w:rsidRPr="00F538D1">
              <w:rPr>
                <w:noProof w:val="0"/>
                <w:lang w:eastAsia="ru-RU"/>
              </w:rPr>
              <w:t>.  În cazul în care Beneficiarul, din vina sa exclusivă, nu își onorează obligația de plată a facturii î</w:t>
            </w:r>
            <w:r>
              <w:rPr>
                <w:noProof w:val="0"/>
                <w:lang w:eastAsia="ru-RU"/>
              </w:rPr>
              <w:t>n termenul prevăzut la punctul 3</w:t>
            </w:r>
            <w:r w:rsidRPr="00F538D1">
              <w:rPr>
                <w:noProof w:val="0"/>
                <w:lang w:eastAsia="ru-RU"/>
              </w:rPr>
              <w:t xml:space="preserve">.3, Antreprenorul are dreptul de a solicita plata dobânzii legale penalizatoare, aplicată la valoarea plății neefectuate, în conformitate cu prevederile Legii </w:t>
            </w:r>
            <w:r>
              <w:rPr>
                <w:noProof w:val="0"/>
                <w:lang w:eastAsia="ru-RU"/>
              </w:rPr>
              <w:t xml:space="preserve">nr. </w:t>
            </w:r>
            <w:r w:rsidRPr="00F538D1">
              <w:rPr>
                <w:noProof w:val="0"/>
                <w:lang w:eastAsia="ru-RU"/>
              </w:rPr>
              <w:t>66/2025 privind combaterea întârzierii în executarea obligațiilor de plată în temeiul contractelor încheiate între profesionaliști sau între profesioniști și autoritățile publice.</w:t>
            </w:r>
          </w:p>
          <w:p w14:paraId="16415E7C" w14:textId="77777777" w:rsidR="00861622" w:rsidRPr="006369F2" w:rsidRDefault="00000000" w:rsidP="00E73483">
            <w:pPr>
              <w:tabs>
                <w:tab w:val="left" w:pos="360"/>
              </w:tabs>
              <w:jc w:val="both"/>
              <w:rPr>
                <w:noProof w:val="0"/>
                <w:lang w:val="en-US" w:eastAsia="ru-RU"/>
              </w:rPr>
            </w:pPr>
            <w:r w:rsidRPr="006369F2">
              <w:rPr>
                <w:noProof w:val="0"/>
                <w:lang w:val="en-US" w:eastAsia="ru-RU"/>
              </w:rPr>
              <w:t xml:space="preserve">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w:t>
            </w:r>
            <w:proofErr w:type="gramStart"/>
            <w:r w:rsidRPr="006369F2">
              <w:rPr>
                <w:noProof w:val="0"/>
                <w:lang w:val="en-US" w:eastAsia="ru-RU"/>
              </w:rPr>
              <w:t>a</w:t>
            </w:r>
            <w:proofErr w:type="gramEnd"/>
            <w:r w:rsidRPr="006369F2">
              <w:rPr>
                <w:noProof w:val="0"/>
                <w:lang w:val="en-US" w:eastAsia="ru-RU"/>
              </w:rPr>
              <w:t xml:space="preserve"> agenţilor sau </w:t>
            </w:r>
            <w:proofErr w:type="gramStart"/>
            <w:r w:rsidRPr="006369F2">
              <w:rPr>
                <w:noProof w:val="0"/>
                <w:lang w:val="en-US" w:eastAsia="ru-RU"/>
              </w:rPr>
              <w:t>a</w:t>
            </w:r>
            <w:proofErr w:type="gramEnd"/>
            <w:r w:rsidRPr="006369F2">
              <w:rPr>
                <w:noProof w:val="0"/>
                <w:lang w:val="en-US" w:eastAsia="ru-RU"/>
              </w:rPr>
              <w:t xml:space="preserve"> angajaţilor acestora.</w:t>
            </w:r>
          </w:p>
          <w:p w14:paraId="64D288E5" w14:textId="77777777" w:rsidR="00861622" w:rsidRPr="006369F2" w:rsidRDefault="00861622" w:rsidP="00E8684F">
            <w:pPr>
              <w:tabs>
                <w:tab w:val="left" w:pos="360"/>
              </w:tabs>
              <w:jc w:val="both"/>
              <w:rPr>
                <w:noProof w:val="0"/>
                <w:lang w:val="en-US" w:eastAsia="ru-RU"/>
              </w:rPr>
            </w:pPr>
          </w:p>
          <w:p w14:paraId="7BDAAED3" w14:textId="77777777" w:rsidR="00E73483" w:rsidRPr="00DB0E74" w:rsidRDefault="00000000" w:rsidP="00DB0E74">
            <w:pPr>
              <w:tabs>
                <w:tab w:val="left" w:pos="540"/>
              </w:tabs>
              <w:jc w:val="both"/>
              <w:rPr>
                <w:b/>
                <w:noProof w:val="0"/>
                <w:lang w:val="en-US" w:eastAsia="ru-RU"/>
              </w:rPr>
            </w:pPr>
            <w:r w:rsidRPr="00DB0E74">
              <w:rPr>
                <w:b/>
                <w:noProof w:val="0"/>
                <w:lang w:val="en-US" w:eastAsia="ru-RU"/>
              </w:rPr>
              <w:t xml:space="preserve">16. GARANŢIA DE BUNĂ EXECUŢIE A CONTRACTULUI </w:t>
            </w:r>
          </w:p>
          <w:p w14:paraId="0F71DB9A" w14:textId="79BCB6F8" w:rsidR="00E73483" w:rsidRPr="00304B34" w:rsidRDefault="00000000" w:rsidP="00E73483">
            <w:pPr>
              <w:jc w:val="both"/>
              <w:rPr>
                <w:noProof w:val="0"/>
                <w:lang w:eastAsia="ru-RU"/>
              </w:rPr>
            </w:pPr>
            <w:r>
              <w:rPr>
                <w:noProof w:val="0"/>
                <w:lang w:val="en-US" w:eastAsia="ru-RU"/>
              </w:rPr>
              <w:t>16</w:t>
            </w:r>
            <w:r w:rsidRPr="007926DA">
              <w:rPr>
                <w:noProof w:val="0"/>
                <w:lang w:val="en-US" w:eastAsia="ru-RU"/>
              </w:rPr>
              <w:t xml:space="preserve">.1. </w:t>
            </w:r>
            <w:r w:rsidRPr="00304B34">
              <w:rPr>
                <w:noProof w:val="0"/>
                <w:lang w:eastAsia="ru-RU"/>
              </w:rPr>
              <w:t xml:space="preserve">Antreprenorul va furniza Beneficiarului, în termen de 5 zile lucrătoare de la data semnării contractului, o </w:t>
            </w:r>
            <w:r w:rsidR="000A18B9" w:rsidRPr="00304B34">
              <w:rPr>
                <w:noProof w:val="0"/>
                <w:lang w:eastAsia="ru-RU"/>
              </w:rPr>
              <w:t xml:space="preserve">garanţie </w:t>
            </w:r>
            <w:r w:rsidRPr="00304B34">
              <w:rPr>
                <w:noProof w:val="0"/>
                <w:lang w:eastAsia="ru-RU"/>
              </w:rPr>
              <w:t xml:space="preserve">de bună execuţie constituită conform actelor normative, pentru realizarea corespunzătoare a </w:t>
            </w:r>
            <w:r w:rsidR="000A18B9" w:rsidRPr="00304B34">
              <w:rPr>
                <w:noProof w:val="0"/>
                <w:lang w:eastAsia="ru-RU"/>
              </w:rPr>
              <w:t>contractului</w:t>
            </w:r>
            <w:r w:rsidRPr="00304B34">
              <w:rPr>
                <w:noProof w:val="0"/>
                <w:lang w:eastAsia="ru-RU"/>
              </w:rPr>
              <w:t xml:space="preserve">, în cuantumul solicitat în </w:t>
            </w:r>
            <w:r w:rsidR="000A18B9" w:rsidRPr="00304B34">
              <w:rPr>
                <w:noProof w:val="0"/>
                <w:lang w:eastAsia="ru-RU"/>
              </w:rPr>
              <w:t xml:space="preserve">anunțul </w:t>
            </w:r>
            <w:r w:rsidRPr="00304B34">
              <w:rPr>
                <w:noProof w:val="0"/>
                <w:lang w:eastAsia="ru-RU"/>
              </w:rPr>
              <w:t>de participare.</w:t>
            </w:r>
          </w:p>
          <w:p w14:paraId="1E025BAB" w14:textId="213394A6" w:rsidR="00E73483" w:rsidRPr="00304B34" w:rsidRDefault="00000000" w:rsidP="00E73483">
            <w:pPr>
              <w:jc w:val="both"/>
              <w:rPr>
                <w:noProof w:val="0"/>
                <w:lang w:eastAsia="ru-RU"/>
              </w:rPr>
            </w:pPr>
            <w:r>
              <w:rPr>
                <w:noProof w:val="0"/>
                <w:lang w:eastAsia="ru-RU"/>
              </w:rPr>
              <w:t>16</w:t>
            </w:r>
            <w:r w:rsidRPr="00304B34">
              <w:rPr>
                <w:noProof w:val="0"/>
                <w:lang w:eastAsia="ru-RU"/>
              </w:rPr>
              <w:t xml:space="preserve">.2. Cuantumul </w:t>
            </w:r>
            <w:r w:rsidR="000A18B9" w:rsidRPr="00304B34">
              <w:rPr>
                <w:noProof w:val="0"/>
                <w:lang w:eastAsia="ru-RU"/>
              </w:rPr>
              <w:t xml:space="preserve">garanţiei </w:t>
            </w:r>
            <w:r w:rsidRPr="00304B34">
              <w:rPr>
                <w:noProof w:val="0"/>
                <w:lang w:eastAsia="ru-RU"/>
              </w:rPr>
              <w:t xml:space="preserve">de bună execuţie a </w:t>
            </w:r>
            <w:r>
              <w:rPr>
                <w:noProof w:val="0"/>
                <w:lang w:eastAsia="ru-RU"/>
              </w:rPr>
              <w:t xml:space="preserve">contractului reprezintă </w:t>
            </w:r>
            <w:r w:rsidR="002A5F02">
              <w:rPr>
                <w:noProof w:val="0"/>
                <w:lang w:eastAsia="ru-RU"/>
              </w:rPr>
              <w:t>5</w:t>
            </w:r>
            <w:r>
              <w:rPr>
                <w:noProof w:val="0"/>
                <w:lang w:eastAsia="ru-RU"/>
              </w:rPr>
              <w:t xml:space="preserve"> </w:t>
            </w:r>
            <w:r w:rsidRPr="00304B34">
              <w:rPr>
                <w:noProof w:val="0"/>
                <w:lang w:eastAsia="ru-RU"/>
              </w:rPr>
              <w:t xml:space="preserve">%  </w:t>
            </w:r>
            <w:r w:rsidRPr="00304B34">
              <w:rPr>
                <w:noProof w:val="0"/>
                <w:color w:val="333333"/>
                <w:shd w:val="clear" w:color="auto" w:fill="FFFFFF"/>
                <w:lang w:eastAsia="ru-RU"/>
              </w:rPr>
              <w:t xml:space="preserve">din valoarea de deviz a contractului de achiziţii publice </w:t>
            </w:r>
            <w:r w:rsidRPr="00304B34">
              <w:rPr>
                <w:noProof w:val="0"/>
                <w:lang w:eastAsia="ru-RU"/>
              </w:rPr>
              <w:t>şi se va constitui fie:</w:t>
            </w:r>
          </w:p>
          <w:p w14:paraId="5B8375DA" w14:textId="77777777" w:rsidR="00E73483" w:rsidRPr="00304B34" w:rsidRDefault="00000000" w:rsidP="00E73483">
            <w:pPr>
              <w:jc w:val="both"/>
              <w:rPr>
                <w:noProof w:val="0"/>
                <w:lang w:eastAsia="ru-RU"/>
              </w:rPr>
            </w:pPr>
            <w:r w:rsidRPr="00304B34">
              <w:rPr>
                <w:noProof w:val="0"/>
                <w:lang w:eastAsia="ru-RU"/>
              </w:rPr>
              <w:t>a) prin virament bancar sau printr-un instrument de garantare</w:t>
            </w:r>
            <w:r w:rsidR="000A18B9">
              <w:rPr>
                <w:noProof w:val="0"/>
                <w:lang w:eastAsia="ru-RU"/>
              </w:rPr>
              <w:t>,</w:t>
            </w:r>
            <w:r w:rsidRPr="00304B34">
              <w:rPr>
                <w:noProof w:val="0"/>
                <w:lang w:eastAsia="ru-RU"/>
              </w:rPr>
              <w:t xml:space="preserve"> emis</w:t>
            </w:r>
            <w:r w:rsidR="000A18B9">
              <w:rPr>
                <w:noProof w:val="0"/>
                <w:lang w:eastAsia="ru-RU"/>
              </w:rPr>
              <w:t>,</w:t>
            </w:r>
            <w:r w:rsidRPr="00304B34">
              <w:rPr>
                <w:noProof w:val="0"/>
                <w:lang w:eastAsia="ru-RU"/>
              </w:rPr>
              <w:t xml:space="preserve"> în condiţiile legii</w:t>
            </w:r>
            <w:r w:rsidR="000A18B9">
              <w:rPr>
                <w:noProof w:val="0"/>
                <w:lang w:eastAsia="ru-RU"/>
              </w:rPr>
              <w:t>,</w:t>
            </w:r>
            <w:r w:rsidRPr="00304B34">
              <w:rPr>
                <w:noProof w:val="0"/>
                <w:lang w:eastAsia="ru-RU"/>
              </w:rPr>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5D4D1804" w14:textId="330B0984" w:rsidR="00E73483" w:rsidRPr="00304B34" w:rsidRDefault="00000000" w:rsidP="00E73483">
            <w:pPr>
              <w:jc w:val="both"/>
              <w:rPr>
                <w:noProof w:val="0"/>
                <w:lang w:eastAsia="ru-RU"/>
              </w:rPr>
            </w:pPr>
            <w:r w:rsidRPr="00304B34">
              <w:rPr>
                <w:noProof w:val="0"/>
                <w:lang w:eastAsia="ru-RU"/>
              </w:rPr>
              <w:t xml:space="preserve">b) reţineri succesive din sumele datorate pentru facturi parţiale, într- un cont disponibil distinct. Suma iniţială care se va depune de către </w:t>
            </w:r>
            <w:r w:rsidRPr="00896BF7">
              <w:rPr>
                <w:noProof w:val="0"/>
                <w:lang w:eastAsia="ru-RU"/>
              </w:rPr>
              <w:t>Ant</w:t>
            </w:r>
            <w:r w:rsidR="00896BF7" w:rsidRPr="00896BF7">
              <w:rPr>
                <w:noProof w:val="0"/>
                <w:lang w:eastAsia="ru-RU"/>
              </w:rPr>
              <w:t>r</w:t>
            </w:r>
            <w:r w:rsidRPr="00896BF7">
              <w:rPr>
                <w:noProof w:val="0"/>
                <w:lang w:eastAsia="ru-RU"/>
              </w:rPr>
              <w:t>eprenor</w:t>
            </w:r>
            <w:r w:rsidRPr="00304B34">
              <w:rPr>
                <w:noProof w:val="0"/>
                <w:lang w:eastAsia="ru-RU"/>
              </w:rPr>
              <w:t xml:space="preserve">, nu trebuie să fie mai mică de 0,5% din </w:t>
            </w:r>
            <w:r w:rsidRPr="00304B34">
              <w:rPr>
                <w:noProof w:val="0"/>
                <w:color w:val="333333"/>
                <w:shd w:val="clear" w:color="auto" w:fill="FFFFFF"/>
                <w:lang w:eastAsia="ru-RU"/>
              </w:rPr>
              <w:t>valoarea de deviz a contractului</w:t>
            </w:r>
            <w:r w:rsidRPr="00304B34">
              <w:rPr>
                <w:noProof w:val="0"/>
                <w:lang w:eastAsia="ru-RU"/>
              </w:rPr>
              <w:t>.</w:t>
            </w:r>
          </w:p>
          <w:p w14:paraId="719F39E7" w14:textId="77777777" w:rsidR="00E73483" w:rsidRPr="00304B34" w:rsidRDefault="00000000" w:rsidP="00E73483">
            <w:pPr>
              <w:jc w:val="both"/>
              <w:rPr>
                <w:noProof w:val="0"/>
                <w:lang w:eastAsia="ru-RU"/>
              </w:rPr>
            </w:pPr>
            <w:r>
              <w:rPr>
                <w:noProof w:val="0"/>
                <w:lang w:eastAsia="ru-RU"/>
              </w:rPr>
              <w:t>16</w:t>
            </w:r>
            <w:r w:rsidRPr="00304B34">
              <w:rPr>
                <w:noProof w:val="0"/>
                <w:lang w:eastAsia="ru-RU"/>
              </w:rPr>
              <w:t xml:space="preserve">.3. În cazul în care pe parcursul executării contractului, se suplimentează valoarea acestuia, Antreprenorul are obligaţia de a completa </w:t>
            </w:r>
            <w:r w:rsidR="000A18B9" w:rsidRPr="00304B34">
              <w:rPr>
                <w:noProof w:val="0"/>
                <w:lang w:eastAsia="ru-RU"/>
              </w:rPr>
              <w:t xml:space="preserve">garanţia </w:t>
            </w:r>
            <w:r w:rsidRPr="00304B34">
              <w:rPr>
                <w:noProof w:val="0"/>
                <w:lang w:eastAsia="ru-RU"/>
              </w:rPr>
              <w:t xml:space="preserve">de bună execuţie în corelaţie cu noua valoare de deviz a contractului de achiziţie publică. În situaţia executării </w:t>
            </w:r>
            <w:r w:rsidR="000A18B9" w:rsidRPr="00304B34">
              <w:rPr>
                <w:noProof w:val="0"/>
                <w:lang w:eastAsia="ru-RU"/>
              </w:rPr>
              <w:t xml:space="preserve">garanţiei </w:t>
            </w:r>
            <w:r w:rsidRPr="00304B34">
              <w:rPr>
                <w:noProof w:val="0"/>
                <w:lang w:eastAsia="ru-RU"/>
              </w:rPr>
              <w:t xml:space="preserve">de bună execuţie, parţial sau total, Antreprenorul are obligaţia de a reîntregi garanţia în cauză raportat la restul rămas de executat. </w:t>
            </w:r>
          </w:p>
          <w:p w14:paraId="047D34B4" w14:textId="57C432B7" w:rsidR="00E73483" w:rsidRPr="00304B34" w:rsidRDefault="00000000" w:rsidP="00E73483">
            <w:pPr>
              <w:jc w:val="both"/>
              <w:rPr>
                <w:noProof w:val="0"/>
                <w:lang w:eastAsia="ru-RU"/>
              </w:rPr>
            </w:pPr>
            <w:r>
              <w:rPr>
                <w:noProof w:val="0"/>
                <w:lang w:eastAsia="ru-RU"/>
              </w:rPr>
              <w:t>16</w:t>
            </w:r>
            <w:r w:rsidRPr="00304B34">
              <w:rPr>
                <w:noProof w:val="0"/>
                <w:lang w:eastAsia="ru-RU"/>
              </w:rPr>
              <w:t xml:space="preserve">.4.  Antreprenorul se va asigura că </w:t>
            </w:r>
            <w:r w:rsidR="000A18B9" w:rsidRPr="00304B34">
              <w:rPr>
                <w:noProof w:val="0"/>
                <w:lang w:eastAsia="ru-RU"/>
              </w:rPr>
              <w:t xml:space="preserve">garanţia </w:t>
            </w:r>
            <w:r w:rsidRPr="00304B34">
              <w:rPr>
                <w:noProof w:val="0"/>
                <w:lang w:eastAsia="ru-RU"/>
              </w:rPr>
              <w:t xml:space="preserve">de bună execuţie este valabilă și acoperă terminii stabiliți de Codul urbanismului și construcțiilor </w:t>
            </w:r>
            <w:r>
              <w:rPr>
                <w:noProof w:val="0"/>
                <w:lang w:eastAsia="ru-RU"/>
              </w:rPr>
              <w:t>al Republicii Moldova</w:t>
            </w:r>
            <w:r w:rsidRPr="00304B34">
              <w:rPr>
                <w:noProof w:val="0"/>
                <w:lang w:eastAsia="ru-RU"/>
              </w:rPr>
              <w:t xml:space="preserve"> nr.</w:t>
            </w:r>
            <w:r>
              <w:rPr>
                <w:noProof w:val="0"/>
                <w:lang w:eastAsia="ru-RU"/>
              </w:rPr>
              <w:t xml:space="preserve"> </w:t>
            </w:r>
            <w:r w:rsidRPr="00304B34">
              <w:rPr>
                <w:noProof w:val="0"/>
                <w:lang w:eastAsia="ru-RU"/>
              </w:rPr>
              <w:t xml:space="preserve">434/2023. Dacă termenii </w:t>
            </w:r>
            <w:r w:rsidR="000A18B9" w:rsidRPr="00304B34">
              <w:rPr>
                <w:noProof w:val="0"/>
                <w:lang w:eastAsia="ru-RU"/>
              </w:rPr>
              <w:t xml:space="preserve">garanţiei </w:t>
            </w:r>
            <w:r w:rsidRPr="00304B34">
              <w:rPr>
                <w:noProof w:val="0"/>
                <w:lang w:eastAsia="ru-RU"/>
              </w:rPr>
              <w:t xml:space="preserve">de bună execuţie specifică data de expirare a acesteia, Antreprenorul va prelungi valabilitatea </w:t>
            </w:r>
            <w:r w:rsidR="000A18B9" w:rsidRPr="00304B34">
              <w:rPr>
                <w:noProof w:val="0"/>
                <w:lang w:eastAsia="ru-RU"/>
              </w:rPr>
              <w:t xml:space="preserve">garanţiei </w:t>
            </w:r>
            <w:r w:rsidRPr="00304B34">
              <w:rPr>
                <w:noProof w:val="0"/>
                <w:lang w:eastAsia="ru-RU"/>
              </w:rPr>
              <w:t xml:space="preserve">de bună execuţie, cu 20 de zile înainte de data de expirare a </w:t>
            </w:r>
            <w:r w:rsidR="000A18B9" w:rsidRPr="00304B34">
              <w:rPr>
                <w:noProof w:val="0"/>
                <w:lang w:eastAsia="ru-RU"/>
              </w:rPr>
              <w:t>acesteia</w:t>
            </w:r>
            <w:r w:rsidRPr="00304B34">
              <w:rPr>
                <w:noProof w:val="0"/>
                <w:lang w:eastAsia="ru-RU"/>
              </w:rPr>
              <w:t>.</w:t>
            </w:r>
          </w:p>
          <w:p w14:paraId="525B9284" w14:textId="77777777" w:rsidR="00E73483" w:rsidRPr="00304B34" w:rsidRDefault="00000000" w:rsidP="00E73483">
            <w:pPr>
              <w:jc w:val="both"/>
              <w:rPr>
                <w:noProof w:val="0"/>
                <w:lang w:eastAsia="ru-RU"/>
              </w:rPr>
            </w:pPr>
            <w:r>
              <w:rPr>
                <w:noProof w:val="0"/>
                <w:lang w:eastAsia="ru-RU"/>
              </w:rPr>
              <w:t>16</w:t>
            </w:r>
            <w:r w:rsidRPr="00304B34">
              <w:rPr>
                <w:noProof w:val="0"/>
                <w:lang w:eastAsia="ru-RU"/>
              </w:rPr>
              <w:t xml:space="preserve">.5. Beneficiarul va executa </w:t>
            </w:r>
            <w:r w:rsidR="000A18B9" w:rsidRPr="00304B34">
              <w:rPr>
                <w:noProof w:val="0"/>
                <w:lang w:eastAsia="ru-RU"/>
              </w:rPr>
              <w:t xml:space="preserve">garanţia </w:t>
            </w:r>
            <w:r w:rsidRPr="00304B34">
              <w:rPr>
                <w:noProof w:val="0"/>
                <w:lang w:eastAsia="ru-RU"/>
              </w:rPr>
              <w:t>de bună execuţie, în eventualitatea în care:</w:t>
            </w:r>
          </w:p>
          <w:p w14:paraId="1E10A37A" w14:textId="05D12BE9" w:rsidR="00E73483" w:rsidRPr="00304B34" w:rsidRDefault="00000000" w:rsidP="00E73483">
            <w:pPr>
              <w:jc w:val="both"/>
              <w:rPr>
                <w:noProof w:val="0"/>
                <w:lang w:eastAsia="ru-RU"/>
              </w:rPr>
            </w:pPr>
            <w:r w:rsidRPr="00304B34">
              <w:rPr>
                <w:noProof w:val="0"/>
                <w:lang w:eastAsia="ru-RU"/>
              </w:rPr>
              <w:t xml:space="preserve">a) oricând pe parcursul îndeplinirii </w:t>
            </w:r>
            <w:r w:rsidR="000A18B9" w:rsidRPr="00304B34">
              <w:rPr>
                <w:noProof w:val="0"/>
                <w:lang w:eastAsia="ru-RU"/>
              </w:rPr>
              <w:t>contractului</w:t>
            </w:r>
            <w:r w:rsidRPr="00304B34">
              <w:rPr>
                <w:noProof w:val="0"/>
                <w:lang w:eastAsia="ru-RU"/>
              </w:rPr>
              <w:t xml:space="preserve">, în limita prejudiciului creat, în conformitate cu </w:t>
            </w:r>
            <w:r w:rsidR="00396817">
              <w:rPr>
                <w:noProof w:val="0"/>
                <w:lang w:eastAsia="ru-RU"/>
              </w:rPr>
              <w:t>actele normative</w:t>
            </w:r>
            <w:r w:rsidRPr="00304B34">
              <w:rPr>
                <w:noProof w:val="0"/>
                <w:lang w:eastAsia="ru-RU"/>
              </w:rPr>
              <w:t>;</w:t>
            </w:r>
          </w:p>
          <w:p w14:paraId="7F5C4AC5" w14:textId="77777777" w:rsidR="00E73483" w:rsidRPr="00304B34" w:rsidRDefault="00000000" w:rsidP="00E73483">
            <w:pPr>
              <w:jc w:val="both"/>
              <w:rPr>
                <w:noProof w:val="0"/>
                <w:lang w:eastAsia="ru-RU"/>
              </w:rPr>
            </w:pPr>
            <w:r w:rsidRPr="00304B34">
              <w:rPr>
                <w:noProof w:val="0"/>
                <w:lang w:eastAsia="ru-RU"/>
              </w:rPr>
              <w:t xml:space="preserve">b) Antreprenorul nu reuşeşte să prelungească valabilitatea </w:t>
            </w:r>
            <w:r w:rsidR="000A18B9" w:rsidRPr="00304B34">
              <w:rPr>
                <w:noProof w:val="0"/>
                <w:lang w:eastAsia="ru-RU"/>
              </w:rPr>
              <w:t xml:space="preserve">garanţiei </w:t>
            </w:r>
            <w:r w:rsidRPr="00304B34">
              <w:rPr>
                <w:noProof w:val="0"/>
                <w:lang w:eastAsia="ru-RU"/>
              </w:rPr>
              <w:t xml:space="preserve">de bună execuţie, </w:t>
            </w:r>
            <w:r>
              <w:rPr>
                <w:noProof w:val="0"/>
                <w:lang w:eastAsia="ru-RU"/>
              </w:rPr>
              <w:t>aşa cum este prevăzut la pct. 16</w:t>
            </w:r>
            <w:r w:rsidRPr="00304B34">
              <w:rPr>
                <w:noProof w:val="0"/>
                <w:lang w:eastAsia="ru-RU"/>
              </w:rPr>
              <w:t xml:space="preserve">.4., sau să completeze </w:t>
            </w:r>
            <w:r w:rsidR="000A18B9" w:rsidRPr="00304B34">
              <w:rPr>
                <w:noProof w:val="0"/>
                <w:lang w:eastAsia="ru-RU"/>
              </w:rPr>
              <w:t xml:space="preserve">garanţia </w:t>
            </w:r>
            <w:r w:rsidRPr="00304B34">
              <w:rPr>
                <w:noProof w:val="0"/>
                <w:lang w:eastAsia="ru-RU"/>
              </w:rPr>
              <w:t xml:space="preserve">de bună execuţie </w:t>
            </w:r>
            <w:r>
              <w:rPr>
                <w:noProof w:val="0"/>
                <w:lang w:eastAsia="ru-RU"/>
              </w:rPr>
              <w:t>aşa cum este prevăzut la pct. 16</w:t>
            </w:r>
            <w:r w:rsidRPr="00304B34">
              <w:rPr>
                <w:noProof w:val="0"/>
                <w:lang w:eastAsia="ru-RU"/>
              </w:rPr>
              <w:t xml:space="preserve">.3, situaţii în care Beneficiarul poate revendica întreaga valoare a </w:t>
            </w:r>
            <w:r w:rsidR="000A18B9" w:rsidRPr="00304B34">
              <w:rPr>
                <w:noProof w:val="0"/>
                <w:lang w:eastAsia="ru-RU"/>
              </w:rPr>
              <w:t xml:space="preserve">garanţiei </w:t>
            </w:r>
            <w:r w:rsidRPr="00304B34">
              <w:rPr>
                <w:noProof w:val="0"/>
                <w:lang w:eastAsia="ru-RU"/>
              </w:rPr>
              <w:t>de bună execuţie.</w:t>
            </w:r>
          </w:p>
          <w:p w14:paraId="12AD6466" w14:textId="6DE49CDD" w:rsidR="00E73483" w:rsidRPr="00304B34" w:rsidRDefault="00000000" w:rsidP="00E73483">
            <w:pPr>
              <w:jc w:val="both"/>
              <w:rPr>
                <w:noProof w:val="0"/>
                <w:lang w:eastAsia="ru-RU"/>
              </w:rPr>
            </w:pPr>
            <w:r>
              <w:rPr>
                <w:noProof w:val="0"/>
                <w:lang w:eastAsia="ru-RU"/>
              </w:rPr>
              <w:t>16</w:t>
            </w:r>
            <w:r w:rsidRPr="00304B34">
              <w:rPr>
                <w:noProof w:val="0"/>
                <w:lang w:eastAsia="ru-RU"/>
              </w:rPr>
              <w:t>.6</w:t>
            </w:r>
            <w:r>
              <w:rPr>
                <w:noProof w:val="0"/>
                <w:lang w:eastAsia="ru-RU"/>
              </w:rPr>
              <w:t>.</w:t>
            </w:r>
            <w:r w:rsidRPr="00304B34">
              <w:rPr>
                <w:noProof w:val="0"/>
                <w:lang w:eastAsia="ru-RU"/>
              </w:rPr>
              <w:t xml:space="preserve"> Anterior emiterii unei pretenţii asupra </w:t>
            </w:r>
            <w:r w:rsidR="000A18B9" w:rsidRPr="00304B34">
              <w:rPr>
                <w:noProof w:val="0"/>
                <w:lang w:eastAsia="ru-RU"/>
              </w:rPr>
              <w:t xml:space="preserve">garanţiei </w:t>
            </w:r>
            <w:r w:rsidRPr="00304B34">
              <w:rPr>
                <w:noProof w:val="0"/>
                <w:lang w:eastAsia="ru-RU"/>
              </w:rPr>
              <w:t xml:space="preserve">de bună execuţie, Beneficiarul are obligaţia de a notifica atât Antreprenorul cât şi </w:t>
            </w:r>
            <w:r w:rsidR="00896BF7" w:rsidRPr="00896BF7">
              <w:rPr>
                <w:noProof w:val="0"/>
                <w:lang w:eastAsia="ru-RU"/>
              </w:rPr>
              <w:t>emitentul</w:t>
            </w:r>
            <w:r w:rsidRPr="00304B34">
              <w:rPr>
                <w:noProof w:val="0"/>
                <w:lang w:eastAsia="ru-RU"/>
              </w:rPr>
              <w:t xml:space="preserve"> instrumentului de garantare pretenţia sa, precizând obligaţiile care nu au fost respectate şi modul de calcul al prejudiciului în cazul nesoluționării pretențiilor.</w:t>
            </w:r>
          </w:p>
          <w:p w14:paraId="20F16836" w14:textId="77777777" w:rsidR="00861622" w:rsidRPr="00E73483" w:rsidRDefault="00000000" w:rsidP="00E73483">
            <w:pPr>
              <w:pStyle w:val="a"/>
              <w:numPr>
                <w:ilvl w:val="0"/>
                <w:numId w:val="0"/>
              </w:numPr>
              <w:tabs>
                <w:tab w:val="left" w:pos="360"/>
              </w:tabs>
              <w:ind w:left="-15" w:firstLine="15"/>
              <w:contextualSpacing/>
              <w:rPr>
                <w:lang w:eastAsia="ru-RU"/>
              </w:rPr>
            </w:pPr>
            <w:r>
              <w:rPr>
                <w:lang w:val="ro-RO" w:eastAsia="ru-RU"/>
              </w:rPr>
              <w:t>16</w:t>
            </w:r>
            <w:r w:rsidRPr="00304B34">
              <w:rPr>
                <w:lang w:val="ro-RO" w:eastAsia="ru-RU"/>
              </w:rPr>
              <w:t xml:space="preserve">.7. Restituirea </w:t>
            </w:r>
            <w:r w:rsidR="000A18B9" w:rsidRPr="00304B34">
              <w:rPr>
                <w:lang w:val="ro-RO" w:eastAsia="ru-RU"/>
              </w:rPr>
              <w:t xml:space="preserve">garanţiei </w:t>
            </w:r>
            <w:r w:rsidRPr="00304B34">
              <w:rPr>
                <w:lang w:val="ro-RO" w:eastAsia="ru-RU"/>
              </w:rPr>
              <w:t xml:space="preserve">de bună execuţie a </w:t>
            </w:r>
            <w:r w:rsidR="000A18B9" w:rsidRPr="00304B34">
              <w:rPr>
                <w:lang w:val="ro-RO" w:eastAsia="ru-RU"/>
              </w:rPr>
              <w:t xml:space="preserve">contractului </w:t>
            </w:r>
            <w:r w:rsidRPr="00304B34">
              <w:rPr>
                <w:lang w:val="ro-RO" w:eastAsia="ru-RU"/>
              </w:rPr>
              <w:t xml:space="preserve">se va face în conformitate cu prevederile Codul urbanismului și construcțiilor </w:t>
            </w:r>
            <w:r>
              <w:rPr>
                <w:lang w:val="ro-RO" w:eastAsia="ru-RU"/>
              </w:rPr>
              <w:t xml:space="preserve">al Republicii Moldova </w:t>
            </w:r>
            <w:r w:rsidRPr="00056549">
              <w:rPr>
                <w:lang w:val="ro-RO" w:eastAsia="ru-RU"/>
              </w:rPr>
              <w:t>nr.</w:t>
            </w:r>
            <w:r>
              <w:rPr>
                <w:lang w:eastAsia="ru-RU"/>
              </w:rPr>
              <w:t xml:space="preserve"> </w:t>
            </w:r>
            <w:r w:rsidRPr="007926DA">
              <w:rPr>
                <w:lang w:eastAsia="ru-RU"/>
              </w:rPr>
              <w:t>434/2023.</w:t>
            </w:r>
          </w:p>
          <w:p w14:paraId="6717A8DC" w14:textId="77777777" w:rsidR="00AD2850" w:rsidRDefault="00AD2850" w:rsidP="00E8684F">
            <w:pPr>
              <w:tabs>
                <w:tab w:val="left" w:pos="360"/>
              </w:tabs>
              <w:jc w:val="both"/>
              <w:rPr>
                <w:noProof w:val="0"/>
                <w:lang w:val="en-US" w:eastAsia="ru-RU"/>
              </w:rPr>
            </w:pPr>
          </w:p>
          <w:p w14:paraId="280D6900" w14:textId="77777777" w:rsidR="00DB1947" w:rsidRDefault="00DB1947" w:rsidP="00E8684F">
            <w:pPr>
              <w:tabs>
                <w:tab w:val="left" w:pos="360"/>
              </w:tabs>
              <w:jc w:val="both"/>
              <w:rPr>
                <w:noProof w:val="0"/>
                <w:lang w:val="en-US" w:eastAsia="ru-RU"/>
              </w:rPr>
            </w:pPr>
          </w:p>
          <w:p w14:paraId="024EE701" w14:textId="77777777" w:rsidR="00DB1947" w:rsidRDefault="00DB1947" w:rsidP="00E8684F">
            <w:pPr>
              <w:tabs>
                <w:tab w:val="left" w:pos="360"/>
              </w:tabs>
              <w:jc w:val="both"/>
              <w:rPr>
                <w:noProof w:val="0"/>
                <w:lang w:val="en-US" w:eastAsia="ru-RU"/>
              </w:rPr>
            </w:pPr>
          </w:p>
          <w:p w14:paraId="3FBA6739" w14:textId="77777777" w:rsidR="00DB1947" w:rsidRPr="006369F2" w:rsidRDefault="00DB1947" w:rsidP="00E8684F">
            <w:pPr>
              <w:tabs>
                <w:tab w:val="left" w:pos="360"/>
              </w:tabs>
              <w:jc w:val="both"/>
              <w:rPr>
                <w:noProof w:val="0"/>
                <w:lang w:val="en-US" w:eastAsia="ru-RU"/>
              </w:rPr>
            </w:pPr>
          </w:p>
          <w:p w14:paraId="3823E51B" w14:textId="77777777" w:rsidR="00861622" w:rsidRPr="00DB0E74" w:rsidRDefault="00000000" w:rsidP="00DB0E74">
            <w:pPr>
              <w:pStyle w:val="a"/>
              <w:numPr>
                <w:ilvl w:val="0"/>
                <w:numId w:val="30"/>
              </w:numPr>
              <w:tabs>
                <w:tab w:val="left" w:pos="525"/>
              </w:tabs>
              <w:ind w:left="0" w:hanging="15"/>
              <w:contextualSpacing/>
              <w:rPr>
                <w:lang w:val="ru-RU" w:eastAsia="ru-RU"/>
              </w:rPr>
            </w:pPr>
            <w:r w:rsidRPr="00DB0E74">
              <w:rPr>
                <w:b/>
                <w:lang w:val="ru-RU" w:eastAsia="ru-RU"/>
              </w:rPr>
              <w:lastRenderedPageBreak/>
              <w:t>SOLUŢIONAREA LITIGIILOR</w:t>
            </w:r>
          </w:p>
          <w:p w14:paraId="54190E54" w14:textId="77777777" w:rsidR="000A18B9" w:rsidRPr="006369F2" w:rsidRDefault="00000000" w:rsidP="00DB0E74">
            <w:pPr>
              <w:pStyle w:val="a"/>
              <w:numPr>
                <w:ilvl w:val="0"/>
                <w:numId w:val="0"/>
              </w:numPr>
              <w:tabs>
                <w:tab w:val="left" w:pos="3465"/>
              </w:tabs>
              <w:contextualSpacing/>
              <w:rPr>
                <w:lang w:eastAsia="ru-RU"/>
              </w:rPr>
            </w:pPr>
            <w:r w:rsidRPr="006369F2">
              <w:rPr>
                <w:lang w:eastAsia="ru-RU"/>
              </w:rPr>
              <w:t>17.1. Beneficiarul și Antreprenorul vor face eforturi pentru a rezolva pe cale amiabilă orice neînţelegere sau litigiu care se poate ivi intre ei, în cadrul sau în legătură cu îndeplinirea Contractului.</w:t>
            </w:r>
          </w:p>
          <w:p w14:paraId="60479E54" w14:textId="0D707D8E" w:rsidR="000A18B9" w:rsidRPr="006369F2" w:rsidRDefault="00000000" w:rsidP="00DB0E74">
            <w:pPr>
              <w:pStyle w:val="a"/>
              <w:numPr>
                <w:ilvl w:val="0"/>
                <w:numId w:val="0"/>
              </w:numPr>
              <w:tabs>
                <w:tab w:val="left" w:pos="3465"/>
              </w:tabs>
              <w:contextualSpacing/>
              <w:rPr>
                <w:lang w:eastAsia="ru-RU"/>
              </w:rPr>
            </w:pPr>
            <w:r w:rsidRPr="006369F2">
              <w:rPr>
                <w:lang w:eastAsia="ru-RU"/>
              </w:rPr>
              <w:t xml:space="preserve">17.2. În ipoteza în care părţile nu reusesc o soluţionare amiabila </w:t>
            </w:r>
            <w:proofErr w:type="spellStart"/>
            <w:r w:rsidRPr="006369F2">
              <w:rPr>
                <w:lang w:eastAsia="ru-RU"/>
              </w:rPr>
              <w:t>în</w:t>
            </w:r>
            <w:proofErr w:type="spellEnd"/>
            <w:r w:rsidRPr="006369F2">
              <w:rPr>
                <w:lang w:eastAsia="ru-RU"/>
              </w:rPr>
              <w:t xml:space="preserve"> termen de </w:t>
            </w:r>
            <w:r w:rsidR="00A82867">
              <w:rPr>
                <w:lang w:eastAsia="ru-RU"/>
              </w:rPr>
              <w:t>30</w:t>
            </w:r>
            <w:r w:rsidRPr="006369F2">
              <w:rPr>
                <w:lang w:eastAsia="ru-RU"/>
              </w:rPr>
              <w:t xml:space="preserve"> </w:t>
            </w:r>
            <w:proofErr w:type="spellStart"/>
            <w:r w:rsidRPr="006369F2">
              <w:rPr>
                <w:lang w:eastAsia="ru-RU"/>
              </w:rPr>
              <w:t>zile</w:t>
            </w:r>
            <w:proofErr w:type="spellEnd"/>
            <w:r w:rsidRPr="006369F2">
              <w:rPr>
                <w:lang w:eastAsia="ru-RU"/>
              </w:rPr>
              <w:t xml:space="preserve">, </w:t>
            </w:r>
            <w:proofErr w:type="spellStart"/>
            <w:r w:rsidRPr="006369F2">
              <w:rPr>
                <w:lang w:eastAsia="ru-RU"/>
              </w:rPr>
              <w:t>fiecare</w:t>
            </w:r>
            <w:proofErr w:type="spellEnd"/>
            <w:r w:rsidRPr="006369F2">
              <w:rPr>
                <w:lang w:eastAsia="ru-RU"/>
              </w:rPr>
              <w:t xml:space="preserve"> </w:t>
            </w:r>
            <w:proofErr w:type="spellStart"/>
            <w:r w:rsidRPr="006369F2">
              <w:rPr>
                <w:lang w:eastAsia="ru-RU"/>
              </w:rPr>
              <w:t>dintre</w:t>
            </w:r>
            <w:proofErr w:type="spellEnd"/>
            <w:r w:rsidRPr="006369F2">
              <w:rPr>
                <w:lang w:eastAsia="ru-RU"/>
              </w:rPr>
              <w:t xml:space="preserve"> acestea poate solicita ca litigiul să se soluţioneze de către instantele judecătoreşti competente.</w:t>
            </w:r>
          </w:p>
          <w:p w14:paraId="3691F959" w14:textId="168CBDD6" w:rsidR="007809E6" w:rsidRPr="006369F2" w:rsidRDefault="00000000" w:rsidP="00DB0E74">
            <w:pPr>
              <w:pStyle w:val="a"/>
              <w:numPr>
                <w:ilvl w:val="0"/>
                <w:numId w:val="0"/>
              </w:numPr>
              <w:tabs>
                <w:tab w:val="left" w:pos="567"/>
              </w:tabs>
              <w:contextualSpacing/>
              <w:rPr>
                <w:lang w:eastAsia="ru-RU"/>
              </w:rPr>
            </w:pPr>
            <w:r w:rsidRPr="006369F2">
              <w:rPr>
                <w:lang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B70E83">
              <w:rPr>
                <w:lang w:val="ro-RO" w:eastAsia="ru-RU"/>
              </w:rPr>
              <w:t>ăsurarea și testarea, conform normativelor.</w:t>
            </w:r>
            <w:r w:rsidR="008E493B">
              <w:rPr>
                <w:lang w:val="ro-RO" w:eastAsia="ru-RU"/>
              </w:rPr>
              <w:t xml:space="preserve"> </w:t>
            </w:r>
            <w:r w:rsidRPr="006369F2">
              <w:rPr>
                <w:lang w:eastAsia="ru-RU"/>
              </w:rPr>
              <w:t xml:space="preserve">Costurile cercetărilor </w:t>
            </w:r>
            <w:proofErr w:type="spellStart"/>
            <w:r w:rsidRPr="006369F2">
              <w:rPr>
                <w:lang w:eastAsia="ru-RU"/>
              </w:rPr>
              <w:t>efectuate</w:t>
            </w:r>
            <w:proofErr w:type="spellEnd"/>
            <w:r w:rsidRPr="006369F2">
              <w:rPr>
                <w:lang w:eastAsia="ru-RU"/>
              </w:rPr>
              <w:t xml:space="preserve"> le </w:t>
            </w:r>
            <w:proofErr w:type="spellStart"/>
            <w:r w:rsidRPr="006369F2">
              <w:rPr>
                <w:lang w:eastAsia="ru-RU"/>
              </w:rPr>
              <w:t>suportă</w:t>
            </w:r>
            <w:proofErr w:type="spellEnd"/>
            <w:r w:rsidRPr="006369F2">
              <w:rPr>
                <w:lang w:eastAsia="ru-RU"/>
              </w:rPr>
              <w:t xml:space="preserve"> </w:t>
            </w:r>
            <w:proofErr w:type="spellStart"/>
            <w:r w:rsidRPr="006369F2">
              <w:rPr>
                <w:lang w:eastAsia="ru-RU"/>
              </w:rPr>
              <w:t>partea</w:t>
            </w:r>
            <w:proofErr w:type="spellEnd"/>
            <w:r w:rsidRPr="006369F2">
              <w:rPr>
                <w:lang w:eastAsia="ru-RU"/>
              </w:rPr>
              <w:t xml:space="preserve"> a </w:t>
            </w:r>
            <w:proofErr w:type="spellStart"/>
            <w:r w:rsidRPr="006369F2">
              <w:rPr>
                <w:lang w:eastAsia="ru-RU"/>
              </w:rPr>
              <w:t>cărei</w:t>
            </w:r>
            <w:proofErr w:type="spellEnd"/>
            <w:r w:rsidRPr="006369F2">
              <w:rPr>
                <w:lang w:eastAsia="ru-RU"/>
              </w:rPr>
              <w:t xml:space="preserve"> </w:t>
            </w:r>
            <w:proofErr w:type="spellStart"/>
            <w:r w:rsidRPr="006369F2">
              <w:rPr>
                <w:lang w:eastAsia="ru-RU"/>
              </w:rPr>
              <w:t>culpă</w:t>
            </w:r>
            <w:proofErr w:type="spellEnd"/>
            <w:r w:rsidRPr="006369F2">
              <w:rPr>
                <w:lang w:eastAsia="ru-RU"/>
              </w:rPr>
              <w:t xml:space="preserve"> a fost dovedită.</w:t>
            </w:r>
          </w:p>
          <w:p w14:paraId="19179657" w14:textId="77777777" w:rsidR="00DB0E74" w:rsidRPr="006369F2" w:rsidRDefault="00DB0E74" w:rsidP="007809E6">
            <w:pPr>
              <w:tabs>
                <w:tab w:val="left" w:pos="567"/>
              </w:tabs>
              <w:jc w:val="both"/>
              <w:rPr>
                <w:b/>
                <w:noProof w:val="0"/>
                <w:lang w:val="en-US" w:eastAsia="ru-RU"/>
              </w:rPr>
            </w:pPr>
          </w:p>
          <w:p w14:paraId="38EF3443" w14:textId="2096A4BC" w:rsidR="000A18B9" w:rsidRPr="006369F2" w:rsidRDefault="00000000" w:rsidP="00DB0E74">
            <w:pPr>
              <w:tabs>
                <w:tab w:val="left" w:pos="567"/>
              </w:tabs>
              <w:jc w:val="both"/>
              <w:rPr>
                <w:b/>
                <w:noProof w:val="0"/>
                <w:lang w:val="en-US" w:eastAsia="ru-RU"/>
              </w:rPr>
            </w:pPr>
            <w:r w:rsidRPr="006369F2">
              <w:rPr>
                <w:b/>
                <w:noProof w:val="0"/>
                <w:lang w:val="en-US" w:eastAsia="ru-RU"/>
              </w:rPr>
              <w:t>18. REZOLUȚIUNEA</w:t>
            </w:r>
            <w:r w:rsidR="00896BF7" w:rsidRPr="006369F2">
              <w:rPr>
                <w:b/>
                <w:noProof w:val="0"/>
                <w:lang w:val="en-US" w:eastAsia="ru-RU"/>
              </w:rPr>
              <w:t xml:space="preserve"> </w:t>
            </w:r>
            <w:r w:rsidRPr="006369F2">
              <w:rPr>
                <w:b/>
                <w:noProof w:val="0"/>
                <w:lang w:val="en-US" w:eastAsia="ru-RU"/>
              </w:rPr>
              <w:t>CONTRACTULUI</w:t>
            </w:r>
          </w:p>
          <w:p w14:paraId="4BB4D212" w14:textId="77777777" w:rsidR="004D58FA" w:rsidRPr="006369F2" w:rsidRDefault="00000000" w:rsidP="00DB0E74">
            <w:pPr>
              <w:tabs>
                <w:tab w:val="left" w:pos="567"/>
              </w:tabs>
              <w:jc w:val="both"/>
              <w:rPr>
                <w:noProof w:val="0"/>
                <w:lang w:val="en-US" w:eastAsia="ru-RU"/>
              </w:rPr>
            </w:pPr>
            <w:r w:rsidRPr="006369F2">
              <w:rPr>
                <w:noProof w:val="0"/>
                <w:lang w:val="en-US" w:eastAsia="ru-RU"/>
              </w:rPr>
              <w:t xml:space="preserve">18.1. Antreprenorul poate cere rezoluțiunea contractului, dacă: </w:t>
            </w:r>
          </w:p>
          <w:p w14:paraId="72EBCD4F" w14:textId="77777777" w:rsidR="004D58FA" w:rsidRPr="006369F2" w:rsidRDefault="00000000" w:rsidP="004D58FA">
            <w:pPr>
              <w:tabs>
                <w:tab w:val="left" w:pos="1276"/>
              </w:tabs>
              <w:jc w:val="both"/>
              <w:rPr>
                <w:noProof w:val="0"/>
                <w:lang w:val="en-US" w:eastAsia="ru-RU"/>
              </w:rPr>
            </w:pPr>
            <w:r w:rsidRPr="006369F2">
              <w:rPr>
                <w:noProof w:val="0"/>
                <w:lang w:val="en-US" w:eastAsia="ru-RU"/>
              </w:rPr>
              <w:t xml:space="preserve">a) Beneficiarul nu-şi îndeplineşte o obligaţie care este în sarcina sa şi prin aceasta pune Antreprenorul în situaţia de a nu putea executa lucrarea; </w:t>
            </w:r>
          </w:p>
          <w:p w14:paraId="5B30488F" w14:textId="77777777" w:rsidR="004D58FA" w:rsidRPr="006369F2" w:rsidRDefault="00000000" w:rsidP="004D58FA">
            <w:pPr>
              <w:numPr>
                <w:ilvl w:val="0"/>
                <w:numId w:val="31"/>
              </w:numPr>
              <w:tabs>
                <w:tab w:val="left" w:pos="1276"/>
              </w:tabs>
              <w:ind w:left="0" w:hanging="425"/>
              <w:jc w:val="both"/>
              <w:rPr>
                <w:noProof w:val="0"/>
                <w:lang w:val="en-US" w:eastAsia="ru-RU"/>
              </w:rPr>
            </w:pPr>
            <w:r w:rsidRPr="006369F2">
              <w:rPr>
                <w:noProof w:val="0"/>
                <w:lang w:val="en-US" w:eastAsia="ru-RU"/>
              </w:rPr>
              <w:t xml:space="preserve">b) Beneficiarul nu onorează o plată scadentă mai mult de 3 luni; </w:t>
            </w:r>
          </w:p>
          <w:p w14:paraId="665C6F56" w14:textId="1E83EEAE" w:rsidR="004D58FA" w:rsidRPr="006369F2" w:rsidRDefault="00000000" w:rsidP="004D58FA">
            <w:pPr>
              <w:pStyle w:val="a"/>
              <w:numPr>
                <w:ilvl w:val="0"/>
                <w:numId w:val="32"/>
              </w:numPr>
              <w:tabs>
                <w:tab w:val="left" w:pos="1276"/>
              </w:tabs>
              <w:ind w:left="0"/>
              <w:contextualSpacing/>
              <w:rPr>
                <w:lang w:eastAsia="ru-RU"/>
              </w:rPr>
            </w:pPr>
            <w:r w:rsidRPr="006369F2">
              <w:rPr>
                <w:lang w:eastAsia="ru-RU"/>
              </w:rPr>
              <w:t xml:space="preserve">c) Beneficiarul notifică Antreprenorul că datorită unor conjuncturi economice din motive neimputabile Beneficiarului, este în imposibilitate </w:t>
            </w:r>
            <w:proofErr w:type="gramStart"/>
            <w:r w:rsidRPr="006369F2">
              <w:rPr>
                <w:lang w:eastAsia="ru-RU"/>
              </w:rPr>
              <w:t>de a</w:t>
            </w:r>
            <w:proofErr w:type="gramEnd"/>
            <w:r w:rsidRPr="006369F2">
              <w:rPr>
                <w:lang w:eastAsia="ru-RU"/>
              </w:rPr>
              <w:t xml:space="preserve"> continua îndeplinirea obligaţiunilor contractuale. </w:t>
            </w:r>
          </w:p>
          <w:p w14:paraId="03282AD6" w14:textId="77777777" w:rsidR="004D58FA" w:rsidRPr="006369F2" w:rsidRDefault="00000000" w:rsidP="004D58FA">
            <w:pPr>
              <w:numPr>
                <w:ilvl w:val="1"/>
                <w:numId w:val="33"/>
              </w:numPr>
              <w:tabs>
                <w:tab w:val="left" w:pos="567"/>
              </w:tabs>
              <w:ind w:left="0" w:hanging="567"/>
              <w:jc w:val="both"/>
              <w:rPr>
                <w:noProof w:val="0"/>
                <w:lang w:val="en-US" w:eastAsia="ru-RU"/>
              </w:rPr>
            </w:pPr>
            <w:r w:rsidRPr="006369F2">
              <w:rPr>
                <w:noProof w:val="0"/>
                <w:lang w:val="en-US" w:eastAsia="ru-RU"/>
              </w:rPr>
              <w:t xml:space="preserve">18.2. Beneficiarul poate cere rezoluțiunea contractului, dacă: </w:t>
            </w:r>
          </w:p>
          <w:p w14:paraId="36FFF922" w14:textId="77777777" w:rsidR="004D58FA" w:rsidRPr="006369F2" w:rsidRDefault="00000000" w:rsidP="004D58FA">
            <w:pPr>
              <w:pStyle w:val="a"/>
              <w:numPr>
                <w:ilvl w:val="0"/>
                <w:numId w:val="32"/>
              </w:numPr>
              <w:tabs>
                <w:tab w:val="left" w:pos="1276"/>
              </w:tabs>
              <w:ind w:left="0"/>
              <w:contextualSpacing/>
              <w:rPr>
                <w:lang w:eastAsia="ru-RU"/>
              </w:rPr>
            </w:pPr>
            <w:r w:rsidRPr="006369F2">
              <w:rPr>
                <w:lang w:eastAsia="ru-RU"/>
              </w:rPr>
              <w:t>a) Antreprenorul se află în incapacitate de plată, lichidare sau bunurile acestuia sunt subsechestru;</w:t>
            </w:r>
          </w:p>
          <w:p w14:paraId="15055956" w14:textId="77777777" w:rsidR="004D58FA" w:rsidRPr="006369F2" w:rsidRDefault="00000000" w:rsidP="004D58FA">
            <w:pPr>
              <w:pStyle w:val="a"/>
              <w:numPr>
                <w:ilvl w:val="0"/>
                <w:numId w:val="32"/>
              </w:numPr>
              <w:tabs>
                <w:tab w:val="left" w:pos="1276"/>
              </w:tabs>
              <w:ind w:left="0"/>
              <w:contextualSpacing/>
              <w:rPr>
                <w:lang w:eastAsia="ru-RU"/>
              </w:rPr>
            </w:pPr>
            <w:r w:rsidRPr="006369F2">
              <w:rPr>
                <w:lang w:eastAsia="ru-RU"/>
              </w:rPr>
              <w:t xml:space="preserve">b) Antreprenorul nu începe lucrările fără să aibă un motiv justificat sau nu reia lucrările suspendate, în termenul stabilit de la primirea dispoziţiei scrise de începere/reîncepere a lucrărilor; </w:t>
            </w:r>
          </w:p>
          <w:p w14:paraId="0940E368" w14:textId="77777777" w:rsidR="004D58FA" w:rsidRPr="006369F2" w:rsidRDefault="00000000" w:rsidP="004D58FA">
            <w:pPr>
              <w:pStyle w:val="a"/>
              <w:numPr>
                <w:ilvl w:val="0"/>
                <w:numId w:val="32"/>
              </w:numPr>
              <w:tabs>
                <w:tab w:val="left" w:pos="1276"/>
              </w:tabs>
              <w:ind w:left="0"/>
              <w:contextualSpacing/>
              <w:rPr>
                <w:lang w:eastAsia="ru-RU"/>
              </w:rPr>
            </w:pPr>
            <w:r w:rsidRPr="006369F2">
              <w:rPr>
                <w:lang w:eastAsia="ru-RU"/>
              </w:rPr>
              <w:t>c) Antreprenorul nu a îndepărtat materialele necorespunzătoare de pe şantier sau nu a refăcut o lucrare în termenul stabilit de către beneficiar;</w:t>
            </w:r>
          </w:p>
          <w:p w14:paraId="1960B1E0" w14:textId="77777777" w:rsidR="004D58FA" w:rsidRPr="006369F2" w:rsidRDefault="00000000" w:rsidP="004D58FA">
            <w:pPr>
              <w:pStyle w:val="a"/>
              <w:numPr>
                <w:ilvl w:val="0"/>
                <w:numId w:val="32"/>
              </w:numPr>
              <w:tabs>
                <w:tab w:val="left" w:pos="1276"/>
              </w:tabs>
              <w:ind w:left="0"/>
              <w:contextualSpacing/>
              <w:rPr>
                <w:lang w:eastAsia="ru-RU"/>
              </w:rPr>
            </w:pPr>
            <w:r w:rsidRPr="006369F2">
              <w:rPr>
                <w:lang w:eastAsia="ru-RU"/>
              </w:rPr>
              <w:t xml:space="preserve">d) Antreprenorul nu furnizează/menține </w:t>
            </w:r>
            <w:r w:rsidR="008E493B" w:rsidRPr="006369F2">
              <w:rPr>
                <w:lang w:eastAsia="ru-RU"/>
              </w:rPr>
              <w:t xml:space="preserve">garanția </w:t>
            </w:r>
            <w:r w:rsidRPr="006369F2">
              <w:rPr>
                <w:lang w:eastAsia="ru-RU"/>
              </w:rPr>
              <w:t>de bună execuție în condițiile solicitate prin prezentul contract;</w:t>
            </w:r>
          </w:p>
          <w:p w14:paraId="2D948E7B" w14:textId="77777777" w:rsidR="004D58FA" w:rsidRPr="006369F2" w:rsidRDefault="00000000" w:rsidP="004D58FA">
            <w:pPr>
              <w:pStyle w:val="a"/>
              <w:numPr>
                <w:ilvl w:val="0"/>
                <w:numId w:val="32"/>
              </w:numPr>
              <w:tabs>
                <w:tab w:val="left" w:pos="1276"/>
              </w:tabs>
              <w:ind w:left="0"/>
              <w:contextualSpacing/>
              <w:rPr>
                <w:lang w:eastAsia="ru-RU"/>
              </w:rPr>
            </w:pPr>
            <w:r w:rsidRPr="006369F2">
              <w:rPr>
                <w:lang w:eastAsia="ru-RU"/>
              </w:rPr>
              <w:t xml:space="preserve">e) Antreprenorul notifică Beneficiarul că datorită unor conjuncturi economice din motive neimputabile Antreprenorului, este în imposibilitate </w:t>
            </w:r>
            <w:proofErr w:type="gramStart"/>
            <w:r w:rsidRPr="006369F2">
              <w:rPr>
                <w:lang w:eastAsia="ru-RU"/>
              </w:rPr>
              <w:t>de a</w:t>
            </w:r>
            <w:proofErr w:type="gramEnd"/>
            <w:r w:rsidRPr="006369F2">
              <w:rPr>
                <w:lang w:eastAsia="ru-RU"/>
              </w:rPr>
              <w:t xml:space="preserve"> continua îndeplinirea obligaţiunilor contractuale. </w:t>
            </w:r>
          </w:p>
          <w:p w14:paraId="372ACFB0" w14:textId="77777777" w:rsidR="004D58FA" w:rsidRPr="006369F2" w:rsidRDefault="00000000" w:rsidP="004D58FA">
            <w:pPr>
              <w:pStyle w:val="a"/>
              <w:numPr>
                <w:ilvl w:val="0"/>
                <w:numId w:val="32"/>
              </w:numPr>
              <w:tabs>
                <w:tab w:val="left" w:pos="1276"/>
              </w:tabs>
              <w:ind w:left="0"/>
              <w:contextualSpacing/>
              <w:rPr>
                <w:lang w:eastAsia="ru-RU"/>
              </w:rPr>
            </w:pPr>
            <w:r w:rsidRPr="006369F2">
              <w:rPr>
                <w:lang w:eastAsia="ru-RU"/>
              </w:rPr>
              <w:t xml:space="preserve">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w:t>
            </w:r>
            <w:r w:rsidR="00924F17" w:rsidRPr="006369F2">
              <w:rPr>
                <w:lang w:eastAsia="ru-RU"/>
              </w:rPr>
              <w:t>contractul</w:t>
            </w:r>
            <w:r w:rsidRPr="006369F2">
              <w:rPr>
                <w:lang w:eastAsia="ru-RU"/>
              </w:rPr>
              <w:t>.</w:t>
            </w:r>
          </w:p>
          <w:p w14:paraId="006E65F6" w14:textId="77777777" w:rsidR="004D58FA" w:rsidRPr="006369F2" w:rsidRDefault="00000000" w:rsidP="004D58FA">
            <w:pPr>
              <w:numPr>
                <w:ilvl w:val="1"/>
                <w:numId w:val="33"/>
              </w:numPr>
              <w:tabs>
                <w:tab w:val="left" w:pos="567"/>
              </w:tabs>
              <w:ind w:left="0" w:hanging="567"/>
              <w:jc w:val="both"/>
              <w:rPr>
                <w:noProof w:val="0"/>
                <w:lang w:val="en-US" w:eastAsia="ru-RU"/>
              </w:rPr>
            </w:pPr>
            <w:r w:rsidRPr="006369F2">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264A4BBC" w14:textId="77777777" w:rsidR="004D58FA" w:rsidRPr="006369F2" w:rsidRDefault="00000000" w:rsidP="004D58FA">
            <w:pPr>
              <w:numPr>
                <w:ilvl w:val="1"/>
                <w:numId w:val="33"/>
              </w:numPr>
              <w:tabs>
                <w:tab w:val="left" w:pos="567"/>
              </w:tabs>
              <w:ind w:left="0" w:hanging="567"/>
              <w:jc w:val="both"/>
              <w:rPr>
                <w:noProof w:val="0"/>
                <w:lang w:val="en-US" w:eastAsia="ru-RU"/>
              </w:rPr>
            </w:pPr>
            <w:r w:rsidRPr="006369F2">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0B483C13" w14:textId="77777777" w:rsidR="004D58FA" w:rsidRPr="006369F2" w:rsidRDefault="00000000" w:rsidP="004D58FA">
            <w:pPr>
              <w:numPr>
                <w:ilvl w:val="1"/>
                <w:numId w:val="33"/>
              </w:numPr>
              <w:tabs>
                <w:tab w:val="left" w:pos="567"/>
              </w:tabs>
              <w:ind w:left="0" w:hanging="567"/>
              <w:jc w:val="both"/>
              <w:rPr>
                <w:noProof w:val="0"/>
                <w:lang w:val="en-US" w:eastAsia="ru-RU"/>
              </w:rPr>
            </w:pPr>
            <w:r w:rsidRPr="006369F2">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6D355C89" w14:textId="77777777" w:rsidR="004D58FA" w:rsidRPr="006369F2" w:rsidRDefault="00000000" w:rsidP="004D58FA">
            <w:pPr>
              <w:numPr>
                <w:ilvl w:val="1"/>
                <w:numId w:val="33"/>
              </w:numPr>
              <w:tabs>
                <w:tab w:val="left" w:pos="567"/>
              </w:tabs>
              <w:ind w:left="0" w:hanging="567"/>
              <w:jc w:val="both"/>
              <w:rPr>
                <w:noProof w:val="0"/>
                <w:lang w:val="en-US" w:eastAsia="ru-RU"/>
              </w:rPr>
            </w:pPr>
            <w:r w:rsidRPr="006369F2">
              <w:rPr>
                <w:noProof w:val="0"/>
                <w:lang w:val="en-US" w:eastAsia="ru-RU"/>
              </w:rPr>
              <w:t xml:space="preserve">18.7. După rezoluțiunea contractului, Beneficiarul poate continua execuţia lucrărilor cu respectarea prevederilor legale. </w:t>
            </w:r>
          </w:p>
          <w:p w14:paraId="332BDBBC" w14:textId="77777777" w:rsidR="004033E0" w:rsidRPr="006369F2" w:rsidRDefault="00000000" w:rsidP="004D58FA">
            <w:pPr>
              <w:numPr>
                <w:ilvl w:val="1"/>
                <w:numId w:val="33"/>
              </w:numPr>
              <w:tabs>
                <w:tab w:val="left" w:pos="567"/>
              </w:tabs>
              <w:ind w:left="0" w:hanging="567"/>
              <w:jc w:val="both"/>
              <w:rPr>
                <w:noProof w:val="0"/>
                <w:lang w:val="en-US" w:eastAsia="ru-RU"/>
              </w:rPr>
            </w:pPr>
            <w:r w:rsidRPr="006369F2">
              <w:rPr>
                <w:noProof w:val="0"/>
                <w:lang w:val="en-US" w:eastAsia="ru-RU"/>
              </w:rPr>
              <w:t>18.8. Cazuri specifice de încetare a contractului de achiziţii publice:</w:t>
            </w:r>
          </w:p>
          <w:p w14:paraId="34998301" w14:textId="77777777" w:rsidR="004D58FA" w:rsidRPr="006369F2" w:rsidRDefault="00000000" w:rsidP="004D58FA">
            <w:pPr>
              <w:numPr>
                <w:ilvl w:val="1"/>
                <w:numId w:val="33"/>
              </w:numPr>
              <w:tabs>
                <w:tab w:val="left" w:pos="567"/>
              </w:tabs>
              <w:ind w:left="0" w:hanging="567"/>
              <w:jc w:val="both"/>
              <w:rPr>
                <w:noProof w:val="0"/>
                <w:lang w:val="en-US" w:eastAsia="ru-RU"/>
              </w:rPr>
            </w:pPr>
            <w:r w:rsidRPr="006369F2">
              <w:rPr>
                <w:noProof w:val="0"/>
                <w:lang w:val="en-US" w:eastAsia="ru-RU"/>
              </w:rPr>
              <w:t xml:space="preserve">Beneficiarul are dreptul de a rezolvi unilateral un contract de achiziţii publice în perioada de valabilitate </w:t>
            </w:r>
            <w:proofErr w:type="gramStart"/>
            <w:r w:rsidRPr="006369F2">
              <w:rPr>
                <w:noProof w:val="0"/>
                <w:lang w:val="en-US" w:eastAsia="ru-RU"/>
              </w:rPr>
              <w:t>a</w:t>
            </w:r>
            <w:proofErr w:type="gramEnd"/>
            <w:r w:rsidRPr="006369F2">
              <w:rPr>
                <w:noProof w:val="0"/>
                <w:lang w:val="en-US" w:eastAsia="ru-RU"/>
              </w:rPr>
              <w:t xml:space="preserve"> acestuia în una dintre următoarele situaţii:</w:t>
            </w:r>
          </w:p>
          <w:p w14:paraId="004390B0" w14:textId="77777777" w:rsidR="004D58FA" w:rsidRPr="006369F2" w:rsidRDefault="00000000" w:rsidP="004D58FA">
            <w:pPr>
              <w:numPr>
                <w:ilvl w:val="1"/>
                <w:numId w:val="33"/>
              </w:numPr>
              <w:tabs>
                <w:tab w:val="left" w:pos="567"/>
              </w:tabs>
              <w:ind w:left="0" w:hanging="567"/>
              <w:jc w:val="both"/>
              <w:rPr>
                <w:noProof w:val="0"/>
                <w:lang w:val="en-US" w:eastAsia="ru-RU"/>
              </w:rPr>
            </w:pPr>
            <w:r w:rsidRPr="006369F2">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3B1262D0" w14:textId="77777777" w:rsidR="004D58FA" w:rsidRPr="006369F2" w:rsidRDefault="00000000" w:rsidP="004D58FA">
            <w:pPr>
              <w:numPr>
                <w:ilvl w:val="1"/>
                <w:numId w:val="33"/>
              </w:numPr>
              <w:tabs>
                <w:tab w:val="left" w:pos="567"/>
              </w:tabs>
              <w:ind w:left="0" w:hanging="567"/>
              <w:jc w:val="both"/>
              <w:rPr>
                <w:noProof w:val="0"/>
                <w:lang w:val="en-US" w:eastAsia="ru-RU"/>
              </w:rPr>
            </w:pPr>
            <w:r w:rsidRPr="006369F2">
              <w:rPr>
                <w:noProof w:val="0"/>
                <w:lang w:val="en-US" w:eastAsia="ru-RU"/>
              </w:rPr>
              <w:lastRenderedPageBreak/>
              <w:t>b) contractul a făcut obiectul unei modificări substanțiale care necesita o nouă procedură de achiziție publică în conformitate cu art. 76 al Legii nr. 131/2015 privind achizițiile publice;</w:t>
            </w:r>
          </w:p>
          <w:p w14:paraId="2CF5A844" w14:textId="08FDE3B5" w:rsidR="003E4C11" w:rsidRPr="006369F2" w:rsidRDefault="00000000" w:rsidP="004D58FA">
            <w:pPr>
              <w:tabs>
                <w:tab w:val="left" w:pos="567"/>
              </w:tabs>
              <w:jc w:val="both"/>
              <w:rPr>
                <w:noProof w:val="0"/>
                <w:lang w:val="en-US" w:eastAsia="ru-RU"/>
              </w:rPr>
            </w:pPr>
            <w:r w:rsidRPr="006369F2">
              <w:rPr>
                <w:noProof w:val="0"/>
                <w:lang w:val="en-US" w:eastAsia="ru-RU"/>
              </w:rPr>
              <w:t xml:space="preserve">c) contractul nu ar fi trebuit să fie atribuit contractantului respectiv, având în vedere o încălcare gravă </w:t>
            </w:r>
            <w:proofErr w:type="gramStart"/>
            <w:r w:rsidRPr="006369F2">
              <w:rPr>
                <w:noProof w:val="0"/>
                <w:lang w:val="en-US" w:eastAsia="ru-RU"/>
              </w:rPr>
              <w:t>a</w:t>
            </w:r>
            <w:proofErr w:type="gramEnd"/>
            <w:r w:rsidRPr="006369F2">
              <w:rPr>
                <w:noProof w:val="0"/>
                <w:lang w:val="en-US" w:eastAsia="ru-RU"/>
              </w:rPr>
              <w:t xml:space="preserve">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DDFC772" w14:textId="77777777" w:rsidR="003E4C11" w:rsidRPr="006369F2" w:rsidRDefault="003E4C11" w:rsidP="004D58FA">
            <w:pPr>
              <w:tabs>
                <w:tab w:val="left" w:pos="567"/>
              </w:tabs>
              <w:jc w:val="both"/>
              <w:rPr>
                <w:noProof w:val="0"/>
                <w:lang w:val="en-US" w:eastAsia="ru-RU"/>
              </w:rPr>
            </w:pPr>
          </w:p>
          <w:p w14:paraId="168C9C5D" w14:textId="77777777" w:rsidR="00804172" w:rsidRPr="006369F2" w:rsidRDefault="00000000" w:rsidP="00201A38">
            <w:pPr>
              <w:tabs>
                <w:tab w:val="left" w:pos="567"/>
              </w:tabs>
              <w:jc w:val="both"/>
              <w:rPr>
                <w:b/>
                <w:noProof w:val="0"/>
                <w:lang w:val="en-US" w:eastAsia="ru-RU"/>
              </w:rPr>
            </w:pPr>
            <w:r w:rsidRPr="006369F2">
              <w:rPr>
                <w:b/>
                <w:noProof w:val="0"/>
                <w:lang w:val="en-US" w:eastAsia="ru-RU"/>
              </w:rPr>
              <w:t>19. DISPOZIȚII FINALE</w:t>
            </w:r>
          </w:p>
          <w:p w14:paraId="2B576238" w14:textId="2945EE18" w:rsidR="00804172" w:rsidRPr="006369F2" w:rsidRDefault="00000000" w:rsidP="00201A38">
            <w:pPr>
              <w:jc w:val="both"/>
              <w:rPr>
                <w:noProof w:val="0"/>
                <w:lang w:val="en-US" w:eastAsia="ru-RU"/>
              </w:rPr>
            </w:pPr>
            <w:r w:rsidRPr="006369F2">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525FCE4B" w14:textId="77777777" w:rsidR="00804172" w:rsidRPr="006369F2" w:rsidRDefault="00000000" w:rsidP="00201A38">
            <w:pPr>
              <w:jc w:val="both"/>
              <w:rPr>
                <w:noProof w:val="0"/>
                <w:lang w:val="en-US" w:eastAsia="ru-RU"/>
              </w:rPr>
            </w:pPr>
            <w:r w:rsidRPr="006369F2">
              <w:rPr>
                <w:noProof w:val="0"/>
                <w:lang w:val="en-US" w:eastAsia="ru-RU"/>
              </w:rPr>
              <w:t>19.2. Nici una dintre Părţi nu are dreptul să transmită obligaţiile şi drepturile sale stipulate în prezentul contract unor terţe persoane, fără acordul în scris al celeilalte părţi.</w:t>
            </w:r>
          </w:p>
          <w:p w14:paraId="4079E5D1" w14:textId="55CE1744" w:rsidR="00804172" w:rsidRPr="006369F2" w:rsidRDefault="00000000" w:rsidP="00201A38">
            <w:pPr>
              <w:jc w:val="both"/>
              <w:rPr>
                <w:noProof w:val="0"/>
                <w:lang w:val="en-US" w:eastAsia="ru-RU"/>
              </w:rPr>
            </w:pPr>
            <w:r w:rsidRPr="006369F2">
              <w:rPr>
                <w:noProof w:val="0"/>
                <w:lang w:val="en-US" w:eastAsia="ru-RU"/>
              </w:rPr>
              <w:t xml:space="preserve">19.3. Prezentul contract este </w:t>
            </w:r>
            <w:r w:rsidR="00115604" w:rsidRPr="006369F2">
              <w:rPr>
                <w:noProof w:val="0"/>
                <w:lang w:val="en-US" w:eastAsia="ru-RU"/>
              </w:rPr>
              <w:t xml:space="preserve">întocmit în </w:t>
            </w:r>
            <w:r w:rsidRPr="006369F2">
              <w:rPr>
                <w:noProof w:val="0"/>
                <w:lang w:val="en-US" w:eastAsia="ru-RU"/>
              </w:rPr>
              <w:t>limba de română, în două exemplare de valoare juridică egală, câte un exemplar pentru Beneficiar și Antreprenor.</w:t>
            </w:r>
          </w:p>
          <w:p w14:paraId="1F726336" w14:textId="77777777" w:rsidR="00804172" w:rsidRPr="006369F2" w:rsidRDefault="00000000" w:rsidP="00201A38">
            <w:pPr>
              <w:tabs>
                <w:tab w:val="left" w:pos="567"/>
              </w:tabs>
              <w:jc w:val="both"/>
              <w:rPr>
                <w:noProof w:val="0"/>
                <w:lang w:val="en-US" w:eastAsia="ru-RU"/>
              </w:rPr>
            </w:pPr>
            <w:r w:rsidRPr="006369F2">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w:t>
            </w:r>
            <w:proofErr w:type="gramStart"/>
            <w:r w:rsidRPr="006369F2">
              <w:rPr>
                <w:noProof w:val="0"/>
                <w:lang w:val="en-US" w:eastAsia="ru-RU"/>
              </w:rPr>
              <w:t>a</w:t>
            </w:r>
            <w:proofErr w:type="gramEnd"/>
            <w:r w:rsidRPr="006369F2">
              <w:rPr>
                <w:noProof w:val="0"/>
                <w:lang w:val="en-US" w:eastAsia="ru-RU"/>
              </w:rPr>
              <w:t xml:space="preserve"> obligaţiilor de către ambele părţi. </w:t>
            </w:r>
          </w:p>
          <w:p w14:paraId="0254D1C2" w14:textId="7ACBC5F0" w:rsidR="00804172" w:rsidRDefault="00000000" w:rsidP="00201A38">
            <w:pPr>
              <w:tabs>
                <w:tab w:val="left" w:pos="2295"/>
              </w:tabs>
              <w:jc w:val="both"/>
              <w:rPr>
                <w:noProof w:val="0"/>
                <w:lang w:eastAsia="ru-RU"/>
              </w:rPr>
            </w:pPr>
            <w:r>
              <w:rPr>
                <w:noProof w:val="0"/>
                <w:lang w:val="en-US" w:eastAsia="ru-RU"/>
              </w:rPr>
              <w:t>19</w:t>
            </w:r>
            <w:r w:rsidRPr="007926DA">
              <w:rPr>
                <w:noProof w:val="0"/>
                <w:lang w:val="en-US" w:eastAsia="ru-RU"/>
              </w:rPr>
              <w:t xml:space="preserve">.5. </w:t>
            </w:r>
            <w:r w:rsidRPr="00304B34">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0AFFA95D" w14:textId="77777777" w:rsidR="00201A38" w:rsidRDefault="00201A38" w:rsidP="00201A38">
            <w:pPr>
              <w:tabs>
                <w:tab w:val="left" w:pos="2295"/>
              </w:tabs>
              <w:jc w:val="both"/>
              <w:rPr>
                <w:noProof w:val="0"/>
                <w:lang w:eastAsia="ru-RU"/>
              </w:rPr>
            </w:pPr>
          </w:p>
          <w:p w14:paraId="0D111CDF" w14:textId="77777777" w:rsidR="00201A38" w:rsidRPr="00FF430B" w:rsidRDefault="00000000" w:rsidP="00E75501">
            <w:pPr>
              <w:pStyle w:val="a"/>
              <w:numPr>
                <w:ilvl w:val="0"/>
                <w:numId w:val="27"/>
              </w:numPr>
              <w:tabs>
                <w:tab w:val="left" w:pos="525"/>
                <w:tab w:val="left" w:pos="2295"/>
              </w:tabs>
              <w:ind w:left="0" w:firstLine="0"/>
              <w:jc w:val="center"/>
              <w:rPr>
                <w:lang w:val="ru-RU" w:eastAsia="ru-RU"/>
              </w:rPr>
            </w:pPr>
            <w:r w:rsidRPr="00FF430B">
              <w:rPr>
                <w:b/>
                <w:lang w:val="ru-RU" w:eastAsia="ru-RU"/>
              </w:rPr>
              <w:t>PARTEA CE ȚINE DE CONDIȚIILE</w:t>
            </w:r>
          </w:p>
          <w:p w14:paraId="648D5770" w14:textId="77777777" w:rsidR="00201A38" w:rsidRPr="00FF430B" w:rsidRDefault="00000000" w:rsidP="00201A38">
            <w:pPr>
              <w:pStyle w:val="a"/>
              <w:numPr>
                <w:ilvl w:val="0"/>
                <w:numId w:val="0"/>
              </w:numPr>
              <w:tabs>
                <w:tab w:val="left" w:pos="2295"/>
              </w:tabs>
              <w:ind w:left="3240"/>
              <w:contextualSpacing/>
              <w:jc w:val="left"/>
              <w:rPr>
                <w:lang w:val="ru-RU" w:eastAsia="ru-RU"/>
              </w:rPr>
            </w:pPr>
            <w:r w:rsidRPr="00FF430B">
              <w:rPr>
                <w:b/>
                <w:lang w:val="ru-RU" w:eastAsia="ru-RU"/>
              </w:rPr>
              <w:t>SPECIALE A CONTRACTULUI</w:t>
            </w:r>
          </w:p>
          <w:p w14:paraId="1D605CBA" w14:textId="77777777" w:rsidR="00201A38" w:rsidRPr="00E75501" w:rsidRDefault="00000000" w:rsidP="00201A38">
            <w:pPr>
              <w:jc w:val="center"/>
              <w:rPr>
                <w:i/>
                <w:noProof w:val="0"/>
                <w:lang w:val="ru-RU" w:eastAsia="ru-RU"/>
              </w:rPr>
            </w:pPr>
            <w:r w:rsidRPr="00FF430B">
              <w:rPr>
                <w:noProof w:val="0"/>
                <w:lang w:val="ru-RU" w:eastAsia="ru-RU"/>
              </w:rPr>
              <w:t xml:space="preserve">             </w:t>
            </w:r>
            <w:r w:rsidRPr="00E75501">
              <w:rPr>
                <w:i/>
                <w:noProof w:val="0"/>
                <w:lang w:val="ru-RU" w:eastAsia="ru-RU"/>
              </w:rPr>
              <w:t>(</w:t>
            </w:r>
            <w:r w:rsidRPr="00E75501">
              <w:rPr>
                <w:i/>
                <w:noProof w:val="0"/>
                <w:sz w:val="20"/>
                <w:szCs w:val="20"/>
                <w:lang w:val="ru-RU" w:eastAsia="ru-RU"/>
              </w:rPr>
              <w:t>LA NECESITATE)</w:t>
            </w:r>
          </w:p>
          <w:p w14:paraId="14D213E1" w14:textId="77777777" w:rsidR="00E75501" w:rsidRPr="00E75501" w:rsidRDefault="00000000" w:rsidP="00E75501">
            <w:pPr>
              <w:pStyle w:val="a"/>
              <w:numPr>
                <w:ilvl w:val="0"/>
                <w:numId w:val="34"/>
              </w:numPr>
              <w:spacing w:line="276" w:lineRule="auto"/>
              <w:ind w:left="0"/>
              <w:contextualSpacing/>
              <w:rPr>
                <w:lang w:val="ru-RU" w:eastAsia="ru-RU"/>
              </w:rPr>
            </w:pPr>
            <w:r w:rsidRPr="00FF430B">
              <w:rPr>
                <w:b/>
                <w:lang w:val="ru-RU" w:eastAsia="ru-RU"/>
              </w:rPr>
              <w:t xml:space="preserve">                 </w:t>
            </w:r>
          </w:p>
          <w:p w14:paraId="7E6CA6E6" w14:textId="77777777" w:rsidR="00E75501" w:rsidRPr="00E75501" w:rsidRDefault="00E75501" w:rsidP="00E75501">
            <w:pPr>
              <w:pStyle w:val="a"/>
              <w:numPr>
                <w:ilvl w:val="0"/>
                <w:numId w:val="34"/>
              </w:numPr>
              <w:spacing w:line="276" w:lineRule="auto"/>
              <w:ind w:left="0"/>
              <w:contextualSpacing/>
              <w:rPr>
                <w:lang w:val="ru-RU" w:eastAsia="ru-RU"/>
              </w:rPr>
            </w:pPr>
          </w:p>
          <w:p w14:paraId="294BAF35" w14:textId="77777777" w:rsidR="00E75501" w:rsidRPr="006369F2" w:rsidRDefault="00000000" w:rsidP="00E75501">
            <w:pPr>
              <w:pStyle w:val="a"/>
              <w:numPr>
                <w:ilvl w:val="0"/>
                <w:numId w:val="0"/>
              </w:numPr>
              <w:spacing w:line="276" w:lineRule="auto"/>
              <w:contextualSpacing/>
              <w:jc w:val="center"/>
              <w:rPr>
                <w:b/>
                <w:lang w:eastAsia="ru-RU"/>
              </w:rPr>
            </w:pPr>
            <w:r w:rsidRPr="006369F2">
              <w:rPr>
                <w:b/>
                <w:lang w:eastAsia="ru-RU"/>
              </w:rPr>
              <w:t>RECHIZITELE JURIDICE, POŞTALE ŞI DE PLĂŢI ALE PĂRŢILOR</w:t>
            </w:r>
          </w:p>
          <w:p w14:paraId="578D3C39" w14:textId="77777777" w:rsidR="0024329E" w:rsidRPr="006369F2" w:rsidRDefault="0024329E" w:rsidP="00E75501">
            <w:pPr>
              <w:pStyle w:val="a"/>
              <w:numPr>
                <w:ilvl w:val="0"/>
                <w:numId w:val="0"/>
              </w:numPr>
              <w:spacing w:line="276" w:lineRule="auto"/>
              <w:contextualSpacing/>
              <w:jc w:val="center"/>
              <w:rPr>
                <w:b/>
                <w:lang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1A3BAF" w14:paraId="587D366B" w14:textId="77777777" w:rsidTr="0024329E">
              <w:tc>
                <w:tcPr>
                  <w:tcW w:w="4675" w:type="dxa"/>
                </w:tcPr>
                <w:p w14:paraId="604C4AD8" w14:textId="77777777" w:rsidR="0024329E" w:rsidRPr="006369F2" w:rsidRDefault="00000000" w:rsidP="0024329E">
                  <w:pPr>
                    <w:tabs>
                      <w:tab w:val="left" w:pos="3295"/>
                    </w:tabs>
                    <w:rPr>
                      <w:b/>
                      <w:noProof w:val="0"/>
                      <w:lang w:val="en-US" w:eastAsia="ru-RU"/>
                    </w:rPr>
                  </w:pPr>
                  <w:r w:rsidRPr="006369F2">
                    <w:rPr>
                      <w:b/>
                      <w:iCs/>
                      <w:noProof w:val="0"/>
                      <w:lang w:val="en-US" w:eastAsia="ru-RU"/>
                    </w:rPr>
                    <w:t>BENEFICIAR</w:t>
                  </w:r>
                </w:p>
              </w:tc>
              <w:tc>
                <w:tcPr>
                  <w:tcW w:w="4680" w:type="dxa"/>
                </w:tcPr>
                <w:p w14:paraId="69E02F23" w14:textId="77777777" w:rsidR="0024329E" w:rsidRPr="006369F2" w:rsidRDefault="00000000" w:rsidP="0024329E">
                  <w:pPr>
                    <w:tabs>
                      <w:tab w:val="left" w:pos="3295"/>
                    </w:tabs>
                    <w:rPr>
                      <w:noProof w:val="0"/>
                      <w:lang w:val="en-US" w:eastAsia="ru-RU"/>
                    </w:rPr>
                  </w:pPr>
                  <w:r w:rsidRPr="006369F2">
                    <w:rPr>
                      <w:b/>
                      <w:iCs/>
                      <w:noProof w:val="0"/>
                      <w:lang w:val="en-US" w:eastAsia="ru-RU"/>
                    </w:rPr>
                    <w:t xml:space="preserve">ANTREPRENOR </w:t>
                  </w:r>
                </w:p>
              </w:tc>
            </w:tr>
            <w:tr w:rsidR="001A3BAF" w14:paraId="46E972C6" w14:textId="77777777" w:rsidTr="0024329E">
              <w:tc>
                <w:tcPr>
                  <w:tcW w:w="4675" w:type="dxa"/>
                  <w:vAlign w:val="center"/>
                </w:tcPr>
                <w:p w14:paraId="569D8581" w14:textId="77777777" w:rsidR="0024329E" w:rsidRPr="006369F2" w:rsidRDefault="00000000" w:rsidP="0024329E">
                  <w:pPr>
                    <w:tabs>
                      <w:tab w:val="left" w:pos="1134"/>
                      <w:tab w:val="left" w:pos="4680"/>
                      <w:tab w:val="left" w:pos="7020"/>
                    </w:tabs>
                    <w:suppressAutoHyphens/>
                    <w:jc w:val="both"/>
                    <w:rPr>
                      <w:noProof w:val="0"/>
                      <w:lang w:val="en-US" w:eastAsia="ru-RU"/>
                    </w:rPr>
                  </w:pPr>
                  <w:r w:rsidRPr="006369F2">
                    <w:rPr>
                      <w:noProof w:val="0"/>
                      <w:lang w:val="en-US" w:eastAsia="ru-RU"/>
                    </w:rPr>
                    <w:t>Adresa poştală:</w:t>
                  </w:r>
                </w:p>
              </w:tc>
              <w:tc>
                <w:tcPr>
                  <w:tcW w:w="4680" w:type="dxa"/>
                  <w:vAlign w:val="center"/>
                </w:tcPr>
                <w:p w14:paraId="74178F82" w14:textId="77777777" w:rsidR="0024329E" w:rsidRPr="006369F2" w:rsidRDefault="00000000" w:rsidP="0024329E">
                  <w:pPr>
                    <w:tabs>
                      <w:tab w:val="left" w:pos="1134"/>
                      <w:tab w:val="left" w:pos="4680"/>
                      <w:tab w:val="left" w:pos="7020"/>
                    </w:tabs>
                    <w:suppressAutoHyphens/>
                    <w:ind w:hanging="14"/>
                    <w:jc w:val="both"/>
                    <w:rPr>
                      <w:noProof w:val="0"/>
                      <w:lang w:val="en-US" w:eastAsia="ru-RU"/>
                    </w:rPr>
                  </w:pPr>
                  <w:r w:rsidRPr="006369F2">
                    <w:rPr>
                      <w:noProof w:val="0"/>
                      <w:lang w:val="en-US" w:eastAsia="ru-RU"/>
                    </w:rPr>
                    <w:t>Adresa poştală:</w:t>
                  </w:r>
                </w:p>
              </w:tc>
            </w:tr>
            <w:tr w:rsidR="001A3BAF" w14:paraId="713CE966" w14:textId="77777777" w:rsidTr="0024329E">
              <w:tc>
                <w:tcPr>
                  <w:tcW w:w="4675" w:type="dxa"/>
                  <w:vAlign w:val="center"/>
                </w:tcPr>
                <w:p w14:paraId="04E4FC36" w14:textId="77777777" w:rsidR="0024329E" w:rsidRPr="006369F2" w:rsidRDefault="00000000" w:rsidP="0024329E">
                  <w:pPr>
                    <w:tabs>
                      <w:tab w:val="left" w:pos="1134"/>
                      <w:tab w:val="left" w:pos="4680"/>
                      <w:tab w:val="left" w:pos="7020"/>
                    </w:tabs>
                    <w:suppressAutoHyphens/>
                    <w:jc w:val="both"/>
                    <w:rPr>
                      <w:noProof w:val="0"/>
                      <w:lang w:val="en-US" w:eastAsia="ru-RU"/>
                    </w:rPr>
                  </w:pPr>
                  <w:r w:rsidRPr="006369F2">
                    <w:rPr>
                      <w:noProof w:val="0"/>
                      <w:lang w:val="en-US" w:eastAsia="ru-RU"/>
                    </w:rPr>
                    <w:t>Telefon:</w:t>
                  </w:r>
                </w:p>
              </w:tc>
              <w:tc>
                <w:tcPr>
                  <w:tcW w:w="4680" w:type="dxa"/>
                  <w:vAlign w:val="center"/>
                </w:tcPr>
                <w:p w14:paraId="5FAC54C5" w14:textId="77777777" w:rsidR="0024329E" w:rsidRPr="006369F2" w:rsidRDefault="00000000" w:rsidP="0024329E">
                  <w:pPr>
                    <w:tabs>
                      <w:tab w:val="left" w:pos="1134"/>
                      <w:tab w:val="left" w:pos="4680"/>
                      <w:tab w:val="left" w:pos="7020"/>
                    </w:tabs>
                    <w:suppressAutoHyphens/>
                    <w:ind w:hanging="14"/>
                    <w:jc w:val="both"/>
                    <w:rPr>
                      <w:noProof w:val="0"/>
                      <w:lang w:val="en-US" w:eastAsia="ru-RU"/>
                    </w:rPr>
                  </w:pPr>
                  <w:r w:rsidRPr="006369F2">
                    <w:rPr>
                      <w:noProof w:val="0"/>
                      <w:lang w:val="en-US" w:eastAsia="ru-RU"/>
                    </w:rPr>
                    <w:t>Telefon:</w:t>
                  </w:r>
                </w:p>
              </w:tc>
            </w:tr>
            <w:tr w:rsidR="001A3BAF" w14:paraId="749DBC97" w14:textId="77777777" w:rsidTr="0024329E">
              <w:tc>
                <w:tcPr>
                  <w:tcW w:w="4675" w:type="dxa"/>
                  <w:vAlign w:val="center"/>
                </w:tcPr>
                <w:p w14:paraId="48D2D41B" w14:textId="77777777" w:rsidR="0024329E" w:rsidRPr="006369F2" w:rsidRDefault="00000000" w:rsidP="0024329E">
                  <w:pPr>
                    <w:tabs>
                      <w:tab w:val="left" w:pos="1134"/>
                      <w:tab w:val="left" w:pos="4680"/>
                      <w:tab w:val="left" w:pos="7020"/>
                    </w:tabs>
                    <w:suppressAutoHyphens/>
                    <w:jc w:val="both"/>
                    <w:rPr>
                      <w:noProof w:val="0"/>
                      <w:lang w:val="en-US" w:eastAsia="ru-RU"/>
                    </w:rPr>
                  </w:pPr>
                  <w:r w:rsidRPr="006369F2">
                    <w:rPr>
                      <w:noProof w:val="0"/>
                      <w:lang w:val="en-US" w:eastAsia="ru-RU"/>
                    </w:rPr>
                    <w:t>Cod fiscal:</w:t>
                  </w:r>
                </w:p>
              </w:tc>
              <w:tc>
                <w:tcPr>
                  <w:tcW w:w="4680" w:type="dxa"/>
                  <w:vAlign w:val="center"/>
                </w:tcPr>
                <w:p w14:paraId="5B1FF8EF" w14:textId="77777777" w:rsidR="0024329E" w:rsidRPr="006369F2" w:rsidRDefault="00000000" w:rsidP="0024329E">
                  <w:pPr>
                    <w:tabs>
                      <w:tab w:val="left" w:pos="1134"/>
                      <w:tab w:val="left" w:pos="4680"/>
                      <w:tab w:val="left" w:pos="7020"/>
                    </w:tabs>
                    <w:suppressAutoHyphens/>
                    <w:ind w:hanging="14"/>
                    <w:jc w:val="both"/>
                    <w:rPr>
                      <w:noProof w:val="0"/>
                      <w:lang w:val="en-US" w:eastAsia="ru-RU"/>
                    </w:rPr>
                  </w:pPr>
                  <w:r w:rsidRPr="006369F2">
                    <w:rPr>
                      <w:noProof w:val="0"/>
                      <w:lang w:val="en-US" w:eastAsia="ru-RU"/>
                    </w:rPr>
                    <w:t>Cod fiscal:</w:t>
                  </w:r>
                </w:p>
              </w:tc>
            </w:tr>
            <w:tr w:rsidR="001A3BAF" w14:paraId="3C52585E" w14:textId="77777777" w:rsidTr="0024329E">
              <w:tc>
                <w:tcPr>
                  <w:tcW w:w="4675" w:type="dxa"/>
                  <w:vAlign w:val="center"/>
                </w:tcPr>
                <w:p w14:paraId="6258EFE7" w14:textId="77777777" w:rsidR="0024329E" w:rsidRPr="006369F2" w:rsidRDefault="00000000" w:rsidP="0024329E">
                  <w:pPr>
                    <w:tabs>
                      <w:tab w:val="left" w:pos="1134"/>
                      <w:tab w:val="left" w:pos="4680"/>
                      <w:tab w:val="left" w:pos="7020"/>
                    </w:tabs>
                    <w:suppressAutoHyphens/>
                    <w:jc w:val="both"/>
                    <w:rPr>
                      <w:noProof w:val="0"/>
                      <w:lang w:val="en-US" w:eastAsia="ru-RU"/>
                    </w:rPr>
                  </w:pPr>
                  <w:r w:rsidRPr="006369F2">
                    <w:rPr>
                      <w:noProof w:val="0"/>
                      <w:lang w:val="en-US" w:eastAsia="ru-RU"/>
                    </w:rPr>
                    <w:t>Banca:</w:t>
                  </w:r>
                </w:p>
              </w:tc>
              <w:tc>
                <w:tcPr>
                  <w:tcW w:w="4680" w:type="dxa"/>
                  <w:vAlign w:val="center"/>
                </w:tcPr>
                <w:p w14:paraId="08F86549" w14:textId="77777777" w:rsidR="0024329E" w:rsidRPr="006369F2" w:rsidRDefault="00000000" w:rsidP="0024329E">
                  <w:pPr>
                    <w:tabs>
                      <w:tab w:val="left" w:pos="1134"/>
                      <w:tab w:val="left" w:pos="4680"/>
                      <w:tab w:val="left" w:pos="7020"/>
                    </w:tabs>
                    <w:suppressAutoHyphens/>
                    <w:ind w:hanging="14"/>
                    <w:jc w:val="both"/>
                    <w:rPr>
                      <w:noProof w:val="0"/>
                      <w:lang w:val="en-US" w:eastAsia="ru-RU"/>
                    </w:rPr>
                  </w:pPr>
                  <w:r w:rsidRPr="006369F2">
                    <w:rPr>
                      <w:noProof w:val="0"/>
                      <w:lang w:val="en-US" w:eastAsia="ru-RU"/>
                    </w:rPr>
                    <w:t>Banca:</w:t>
                  </w:r>
                </w:p>
              </w:tc>
            </w:tr>
            <w:tr w:rsidR="001A3BAF" w14:paraId="6CC735B4" w14:textId="77777777" w:rsidTr="0024329E">
              <w:tc>
                <w:tcPr>
                  <w:tcW w:w="4675" w:type="dxa"/>
                  <w:vAlign w:val="center"/>
                </w:tcPr>
                <w:p w14:paraId="3E14E67D" w14:textId="77777777" w:rsidR="0024329E" w:rsidRPr="006369F2" w:rsidRDefault="00000000" w:rsidP="0024329E">
                  <w:pPr>
                    <w:tabs>
                      <w:tab w:val="left" w:pos="1134"/>
                      <w:tab w:val="left" w:pos="4680"/>
                      <w:tab w:val="left" w:pos="7020"/>
                    </w:tabs>
                    <w:suppressAutoHyphens/>
                    <w:jc w:val="both"/>
                    <w:rPr>
                      <w:noProof w:val="0"/>
                      <w:lang w:val="en-US" w:eastAsia="ru-RU"/>
                    </w:rPr>
                  </w:pPr>
                  <w:r w:rsidRPr="006369F2">
                    <w:rPr>
                      <w:noProof w:val="0"/>
                      <w:lang w:val="en-US" w:eastAsia="ru-RU"/>
                    </w:rPr>
                    <w:t>Cod IBAN:</w:t>
                  </w:r>
                </w:p>
              </w:tc>
              <w:tc>
                <w:tcPr>
                  <w:tcW w:w="4680" w:type="dxa"/>
                  <w:vAlign w:val="center"/>
                </w:tcPr>
                <w:p w14:paraId="42DB292B" w14:textId="77777777" w:rsidR="0024329E" w:rsidRPr="006369F2" w:rsidRDefault="00000000" w:rsidP="0024329E">
                  <w:pPr>
                    <w:tabs>
                      <w:tab w:val="left" w:pos="1134"/>
                      <w:tab w:val="left" w:pos="4680"/>
                      <w:tab w:val="left" w:pos="7020"/>
                    </w:tabs>
                    <w:suppressAutoHyphens/>
                    <w:ind w:hanging="14"/>
                    <w:jc w:val="both"/>
                    <w:rPr>
                      <w:noProof w:val="0"/>
                      <w:lang w:val="en-US" w:eastAsia="ru-RU"/>
                    </w:rPr>
                  </w:pPr>
                  <w:r w:rsidRPr="006369F2">
                    <w:rPr>
                      <w:noProof w:val="0"/>
                      <w:lang w:val="en-US" w:eastAsia="ru-RU"/>
                    </w:rPr>
                    <w:t>Cod IBAN:</w:t>
                  </w:r>
                </w:p>
              </w:tc>
            </w:tr>
          </w:tbl>
          <w:p w14:paraId="3164277D" w14:textId="77777777" w:rsidR="00E75501" w:rsidRPr="006369F2" w:rsidRDefault="00E75501" w:rsidP="00E75501">
            <w:pPr>
              <w:pStyle w:val="a"/>
              <w:numPr>
                <w:ilvl w:val="0"/>
                <w:numId w:val="0"/>
              </w:numPr>
              <w:spacing w:line="276" w:lineRule="auto"/>
              <w:contextualSpacing/>
              <w:jc w:val="center"/>
              <w:rPr>
                <w:b/>
                <w:lang w:eastAsia="ru-RU"/>
              </w:rPr>
            </w:pPr>
          </w:p>
          <w:p w14:paraId="6A4BABDE" w14:textId="77777777" w:rsidR="00861622" w:rsidRPr="006369F2" w:rsidRDefault="00861622" w:rsidP="00E8684F">
            <w:pPr>
              <w:tabs>
                <w:tab w:val="left" w:pos="360"/>
              </w:tabs>
              <w:jc w:val="both"/>
              <w:rPr>
                <w:noProof w:val="0"/>
                <w:lang w:val="en-US" w:eastAsia="ru-RU"/>
              </w:rPr>
            </w:pPr>
          </w:p>
          <w:p w14:paraId="740D4C18" w14:textId="77777777" w:rsidR="007926DA" w:rsidRPr="006369F2" w:rsidRDefault="00000000" w:rsidP="00E8684F">
            <w:pPr>
              <w:tabs>
                <w:tab w:val="left" w:pos="360"/>
                <w:tab w:val="left" w:pos="2685"/>
              </w:tabs>
              <w:jc w:val="both"/>
              <w:rPr>
                <w:noProof w:val="0"/>
                <w:lang w:val="en-US" w:eastAsia="ru-RU"/>
              </w:rPr>
            </w:pPr>
            <w:r w:rsidRPr="006369F2">
              <w:rPr>
                <w:noProof w:val="0"/>
                <w:lang w:val="en-US" w:eastAsia="ru-RU"/>
              </w:rPr>
              <w:tab/>
            </w:r>
          </w:p>
          <w:p w14:paraId="3D2D3CDD" w14:textId="77777777" w:rsidR="007926DA" w:rsidRPr="006369F2" w:rsidRDefault="00000000" w:rsidP="00E8684F">
            <w:pPr>
              <w:pStyle w:val="a"/>
              <w:numPr>
                <w:ilvl w:val="0"/>
                <w:numId w:val="0"/>
              </w:numPr>
              <w:tabs>
                <w:tab w:val="left" w:pos="360"/>
                <w:tab w:val="left" w:pos="2685"/>
              </w:tabs>
              <w:spacing w:line="276" w:lineRule="auto"/>
              <w:contextualSpacing/>
              <w:jc w:val="center"/>
              <w:rPr>
                <w:b/>
                <w:lang w:eastAsia="ru-RU"/>
              </w:rPr>
            </w:pPr>
            <w:r w:rsidRPr="006369F2">
              <w:rPr>
                <w:b/>
                <w:lang w:eastAsia="ru-RU"/>
              </w:rPr>
              <w:t>SEMNĂTURILE PĂRŢILOR</w:t>
            </w:r>
          </w:p>
          <w:p w14:paraId="0B84C5C7" w14:textId="77777777" w:rsidR="0024329E" w:rsidRPr="006369F2" w:rsidRDefault="0024329E" w:rsidP="00E8684F">
            <w:pPr>
              <w:pStyle w:val="a"/>
              <w:numPr>
                <w:ilvl w:val="0"/>
                <w:numId w:val="0"/>
              </w:numPr>
              <w:tabs>
                <w:tab w:val="left" w:pos="360"/>
                <w:tab w:val="left" w:pos="2685"/>
              </w:tabs>
              <w:spacing w:line="276" w:lineRule="auto"/>
              <w:contextualSpacing/>
              <w:jc w:val="center"/>
              <w:rPr>
                <w:b/>
                <w:lang w:eastAsia="ru-RU"/>
              </w:rPr>
            </w:pPr>
          </w:p>
          <w:tbl>
            <w:tblPr>
              <w:tblW w:w="9340" w:type="dxa"/>
              <w:tblLayout w:type="fixed"/>
              <w:tblLook w:val="04A0" w:firstRow="1" w:lastRow="0" w:firstColumn="1" w:lastColumn="0" w:noHBand="0" w:noVBand="1"/>
            </w:tblPr>
            <w:tblGrid>
              <w:gridCol w:w="4630"/>
              <w:gridCol w:w="4710"/>
            </w:tblGrid>
            <w:tr w:rsidR="001A3BAF" w14:paraId="37ECF4C3" w14:textId="77777777" w:rsidTr="008F1F1B">
              <w:trPr>
                <w:trHeight w:val="357"/>
              </w:trPr>
              <w:tc>
                <w:tcPr>
                  <w:tcW w:w="4630" w:type="dxa"/>
                  <w:vAlign w:val="center"/>
                </w:tcPr>
                <w:p w14:paraId="7FA40E73" w14:textId="77777777" w:rsidR="007926DA" w:rsidRPr="00E3580A" w:rsidRDefault="00000000" w:rsidP="0024329E">
                  <w:pPr>
                    <w:tabs>
                      <w:tab w:val="left" w:pos="360"/>
                    </w:tabs>
                    <w:jc w:val="center"/>
                    <w:rPr>
                      <w:b/>
                      <w:noProof w:val="0"/>
                      <w:lang w:val="en-US" w:eastAsia="ru-RU"/>
                    </w:rPr>
                  </w:pPr>
                  <w:r w:rsidRPr="00E3580A">
                    <w:rPr>
                      <w:b/>
                      <w:noProof w:val="0"/>
                      <w:lang w:val="en-US" w:eastAsia="ru-RU"/>
                    </w:rPr>
                    <w:t>BENEFICIAR</w:t>
                  </w:r>
                </w:p>
              </w:tc>
              <w:tc>
                <w:tcPr>
                  <w:tcW w:w="4710" w:type="dxa"/>
                  <w:vAlign w:val="center"/>
                </w:tcPr>
                <w:p w14:paraId="53CB4398" w14:textId="77777777" w:rsidR="007926DA" w:rsidRPr="00E3580A" w:rsidRDefault="00000000" w:rsidP="0024329E">
                  <w:pPr>
                    <w:tabs>
                      <w:tab w:val="left" w:pos="360"/>
                    </w:tabs>
                    <w:jc w:val="center"/>
                    <w:rPr>
                      <w:b/>
                      <w:noProof w:val="0"/>
                      <w:lang w:val="en-US" w:eastAsia="ru-RU"/>
                    </w:rPr>
                  </w:pPr>
                  <w:r w:rsidRPr="00E3580A">
                    <w:rPr>
                      <w:b/>
                      <w:noProof w:val="0"/>
                      <w:lang w:val="en-US" w:eastAsia="ru-RU"/>
                    </w:rPr>
                    <w:t>ANTREPRENOR</w:t>
                  </w:r>
                </w:p>
              </w:tc>
            </w:tr>
            <w:tr w:rsidR="001A3BAF" w14:paraId="18C12EC4" w14:textId="77777777" w:rsidTr="008F1F1B">
              <w:trPr>
                <w:trHeight w:val="357"/>
              </w:trPr>
              <w:tc>
                <w:tcPr>
                  <w:tcW w:w="4630" w:type="dxa"/>
                  <w:vAlign w:val="center"/>
                </w:tcPr>
                <w:p w14:paraId="1C1D3077" w14:textId="77777777" w:rsidR="007926DA" w:rsidRPr="0095554E" w:rsidRDefault="007926DA" w:rsidP="00E8684F">
                  <w:pPr>
                    <w:tabs>
                      <w:tab w:val="left" w:pos="360"/>
                    </w:tabs>
                    <w:jc w:val="both"/>
                    <w:rPr>
                      <w:b/>
                      <w:noProof w:val="0"/>
                      <w:lang w:eastAsia="ru-RU"/>
                    </w:rPr>
                  </w:pPr>
                </w:p>
                <w:p w14:paraId="26D902F9" w14:textId="77777777" w:rsidR="007926DA" w:rsidRPr="00E3580A" w:rsidRDefault="007926DA" w:rsidP="00E8684F">
                  <w:pPr>
                    <w:tabs>
                      <w:tab w:val="left" w:pos="360"/>
                    </w:tabs>
                    <w:jc w:val="both"/>
                    <w:rPr>
                      <w:b/>
                      <w:noProof w:val="0"/>
                      <w:lang w:val="en-US" w:eastAsia="ru-RU"/>
                    </w:rPr>
                  </w:pPr>
                </w:p>
              </w:tc>
              <w:tc>
                <w:tcPr>
                  <w:tcW w:w="4710" w:type="dxa"/>
                  <w:vAlign w:val="center"/>
                </w:tcPr>
                <w:p w14:paraId="6E53D7B5" w14:textId="77777777" w:rsidR="007926DA" w:rsidRPr="00E3580A" w:rsidRDefault="007926DA" w:rsidP="00E8684F">
                  <w:pPr>
                    <w:tabs>
                      <w:tab w:val="left" w:pos="360"/>
                    </w:tabs>
                    <w:jc w:val="both"/>
                    <w:rPr>
                      <w:b/>
                      <w:noProof w:val="0"/>
                      <w:lang w:val="en-US" w:eastAsia="ru-RU"/>
                    </w:rPr>
                  </w:pPr>
                </w:p>
                <w:p w14:paraId="21871F03" w14:textId="77777777" w:rsidR="007926DA" w:rsidRPr="00E3580A" w:rsidRDefault="007926DA" w:rsidP="00E8684F">
                  <w:pPr>
                    <w:tabs>
                      <w:tab w:val="left" w:pos="360"/>
                    </w:tabs>
                    <w:jc w:val="both"/>
                    <w:rPr>
                      <w:b/>
                      <w:noProof w:val="0"/>
                      <w:lang w:val="en-US" w:eastAsia="ru-RU"/>
                    </w:rPr>
                  </w:pPr>
                </w:p>
                <w:p w14:paraId="57BD6B10" w14:textId="77777777" w:rsidR="007926DA" w:rsidRPr="00E3580A" w:rsidRDefault="007926DA" w:rsidP="00E8684F">
                  <w:pPr>
                    <w:tabs>
                      <w:tab w:val="left" w:pos="360"/>
                    </w:tabs>
                    <w:jc w:val="both"/>
                    <w:rPr>
                      <w:b/>
                      <w:noProof w:val="0"/>
                      <w:lang w:val="en-US" w:eastAsia="ru-RU"/>
                    </w:rPr>
                  </w:pPr>
                </w:p>
              </w:tc>
            </w:tr>
            <w:tr w:rsidR="001A3BAF" w14:paraId="0EA1A876" w14:textId="77777777" w:rsidTr="008F1F1B">
              <w:trPr>
                <w:trHeight w:val="357"/>
              </w:trPr>
              <w:tc>
                <w:tcPr>
                  <w:tcW w:w="4630" w:type="dxa"/>
                  <w:vAlign w:val="center"/>
                </w:tcPr>
                <w:p w14:paraId="462BC289" w14:textId="77777777" w:rsidR="0024329E" w:rsidRPr="003B6032" w:rsidRDefault="00000000" w:rsidP="0024329E">
                  <w:pPr>
                    <w:tabs>
                      <w:tab w:val="left" w:pos="360"/>
                    </w:tabs>
                    <w:jc w:val="center"/>
                    <w:rPr>
                      <w:b/>
                      <w:noProof w:val="0"/>
                      <w:lang w:val="en-US" w:eastAsia="ru-RU"/>
                    </w:rPr>
                  </w:pPr>
                  <w:r w:rsidRPr="003B6032">
                    <w:rPr>
                      <w:noProof w:val="0"/>
                      <w:lang w:val="en-US" w:eastAsia="ru-RU"/>
                    </w:rPr>
                    <w:t>„__</w:t>
                  </w:r>
                  <w:proofErr w:type="gramStart"/>
                  <w:r w:rsidRPr="003B6032">
                    <w:rPr>
                      <w:noProof w:val="0"/>
                      <w:lang w:val="en-US" w:eastAsia="ru-RU"/>
                    </w:rPr>
                    <w:t>_”_</w:t>
                  </w:r>
                  <w:proofErr w:type="gramEnd"/>
                  <w:r w:rsidRPr="003B6032">
                    <w:rPr>
                      <w:noProof w:val="0"/>
                      <w:lang w:val="en-US" w:eastAsia="ru-RU"/>
                    </w:rPr>
                    <w:t>________20__</w:t>
                  </w:r>
                </w:p>
              </w:tc>
              <w:tc>
                <w:tcPr>
                  <w:tcW w:w="4710" w:type="dxa"/>
                  <w:vAlign w:val="center"/>
                </w:tcPr>
                <w:p w14:paraId="17D2D77E" w14:textId="77777777" w:rsidR="0024329E" w:rsidRPr="003B6032" w:rsidRDefault="00000000" w:rsidP="0024329E">
                  <w:pPr>
                    <w:tabs>
                      <w:tab w:val="left" w:pos="360"/>
                    </w:tabs>
                    <w:jc w:val="center"/>
                    <w:rPr>
                      <w:b/>
                      <w:noProof w:val="0"/>
                      <w:lang w:val="en-US" w:eastAsia="ru-RU"/>
                    </w:rPr>
                  </w:pPr>
                  <w:r w:rsidRPr="003B6032">
                    <w:rPr>
                      <w:noProof w:val="0"/>
                      <w:lang w:val="en-US" w:eastAsia="ru-RU"/>
                    </w:rPr>
                    <w:t>„__</w:t>
                  </w:r>
                  <w:proofErr w:type="gramStart"/>
                  <w:r w:rsidRPr="003B6032">
                    <w:rPr>
                      <w:noProof w:val="0"/>
                      <w:lang w:val="en-US" w:eastAsia="ru-RU"/>
                    </w:rPr>
                    <w:t>_”_</w:t>
                  </w:r>
                  <w:proofErr w:type="gramEnd"/>
                  <w:r w:rsidRPr="003B6032">
                    <w:rPr>
                      <w:noProof w:val="0"/>
                      <w:lang w:val="en-US" w:eastAsia="ru-RU"/>
                    </w:rPr>
                    <w:t>________20__”.</w:t>
                  </w:r>
                </w:p>
              </w:tc>
            </w:tr>
          </w:tbl>
          <w:p w14:paraId="6AC8665F" w14:textId="77777777" w:rsidR="007926DA" w:rsidRPr="003B6032" w:rsidRDefault="00000000" w:rsidP="00E8684F">
            <w:pPr>
              <w:tabs>
                <w:tab w:val="left" w:pos="360"/>
                <w:tab w:val="left" w:pos="2295"/>
              </w:tabs>
              <w:jc w:val="both"/>
              <w:rPr>
                <w:noProof w:val="0"/>
                <w:lang w:val="en-US" w:eastAsia="ru-RU"/>
              </w:rPr>
            </w:pPr>
            <w:r w:rsidRPr="003B6032">
              <w:rPr>
                <w:noProof w:val="0"/>
                <w:lang w:val="en-US" w:eastAsia="ru-RU"/>
              </w:rPr>
              <w:t xml:space="preserve">              </w:t>
            </w:r>
          </w:p>
          <w:p w14:paraId="731E66A5" w14:textId="77777777" w:rsidR="003B6032" w:rsidRPr="003B6032" w:rsidRDefault="003B6032" w:rsidP="003B6032">
            <w:pPr>
              <w:tabs>
                <w:tab w:val="left" w:pos="360"/>
              </w:tabs>
              <w:jc w:val="right"/>
              <w:rPr>
                <w:noProof w:val="0"/>
                <w:lang w:val="ro-MD" w:eastAsia="ru-RU"/>
              </w:rPr>
            </w:pPr>
            <w:r w:rsidRPr="003B6032">
              <w:rPr>
                <w:noProof w:val="0"/>
                <w:lang w:val="ro-MD" w:eastAsia="ru-RU"/>
              </w:rPr>
              <w:lastRenderedPageBreak/>
              <w:t>Anexa nr. 1</w:t>
            </w:r>
          </w:p>
          <w:p w14:paraId="7054C96A" w14:textId="690BDB2A" w:rsidR="003B6032" w:rsidRPr="003B6032" w:rsidRDefault="003B6032" w:rsidP="003B6032">
            <w:pPr>
              <w:tabs>
                <w:tab w:val="left" w:pos="360"/>
              </w:tabs>
              <w:jc w:val="right"/>
              <w:rPr>
                <w:noProof w:val="0"/>
                <w:lang w:val="ro-MD" w:eastAsia="ru-RU"/>
              </w:rPr>
            </w:pPr>
            <w:r w:rsidRPr="003B6032">
              <w:rPr>
                <w:noProof w:val="0"/>
                <w:lang w:val="ro-MD" w:eastAsia="ru-RU"/>
              </w:rPr>
              <w:t>la Contractul nr. ______</w:t>
            </w:r>
          </w:p>
          <w:p w14:paraId="7FBFE2E9" w14:textId="77777777" w:rsidR="003B6032" w:rsidRPr="003B6032" w:rsidRDefault="003B6032" w:rsidP="003B6032">
            <w:pPr>
              <w:tabs>
                <w:tab w:val="left" w:pos="360"/>
              </w:tabs>
              <w:jc w:val="right"/>
              <w:rPr>
                <w:noProof w:val="0"/>
                <w:lang w:val="ro-MD" w:eastAsia="ru-RU"/>
              </w:rPr>
            </w:pPr>
            <w:r w:rsidRPr="003B6032">
              <w:rPr>
                <w:noProof w:val="0"/>
                <w:lang w:val="ro-MD" w:eastAsia="ru-RU"/>
              </w:rPr>
              <w:t>Din „____”  _____ 20_______</w:t>
            </w:r>
          </w:p>
          <w:p w14:paraId="7F710B23" w14:textId="77777777" w:rsidR="003B6032" w:rsidRPr="003B6032" w:rsidRDefault="003B6032" w:rsidP="003B6032">
            <w:pPr>
              <w:tabs>
                <w:tab w:val="left" w:pos="360"/>
              </w:tabs>
              <w:jc w:val="right"/>
              <w:rPr>
                <w:noProof w:val="0"/>
                <w:lang w:val="ro-MD" w:eastAsia="ru-RU"/>
              </w:rPr>
            </w:pPr>
          </w:p>
          <w:p w14:paraId="250C2A7F" w14:textId="77777777" w:rsidR="007926DA" w:rsidRPr="00AD2850" w:rsidRDefault="007926DA" w:rsidP="003B6032">
            <w:pPr>
              <w:tabs>
                <w:tab w:val="left" w:pos="360"/>
              </w:tabs>
              <w:rPr>
                <w:noProof w:val="0"/>
                <w:lang w:val="ro-MD" w:eastAsia="ru-RU"/>
              </w:rPr>
            </w:pPr>
          </w:p>
        </w:tc>
      </w:tr>
    </w:tbl>
    <w:p w14:paraId="03D9FC13" w14:textId="77777777" w:rsidR="003B6032" w:rsidRPr="003B6032" w:rsidRDefault="003B6032" w:rsidP="008E38E0">
      <w:pPr>
        <w:jc w:val="center"/>
        <w:rPr>
          <w:b/>
          <w:noProof w:val="0"/>
          <w:lang w:val="ro-MD" w:eastAsia="ru-RU"/>
        </w:rPr>
      </w:pPr>
      <w:r w:rsidRPr="003B6032">
        <w:rPr>
          <w:b/>
          <w:noProof w:val="0"/>
          <w:lang w:val="ro-MD" w:eastAsia="ru-RU"/>
        </w:rPr>
        <w:lastRenderedPageBreak/>
        <w:t>SPECIFICAŢII TEHNICE</w:t>
      </w:r>
    </w:p>
    <w:p w14:paraId="5CA82A22" w14:textId="77777777" w:rsidR="003B6032" w:rsidRPr="003B6032" w:rsidRDefault="003B6032" w:rsidP="003B6032">
      <w:pPr>
        <w:rPr>
          <w:noProof w:val="0"/>
          <w:lang w:val="ro-MD" w:eastAsia="ru-RU"/>
        </w:rPr>
      </w:pPr>
    </w:p>
    <w:tbl>
      <w:tblPr>
        <w:tblW w:w="9490" w:type="dxa"/>
        <w:tblLayout w:type="fixed"/>
        <w:tblLook w:val="04A0" w:firstRow="1" w:lastRow="0" w:firstColumn="1" w:lastColumn="0" w:noHBand="0" w:noVBand="1"/>
      </w:tblPr>
      <w:tblGrid>
        <w:gridCol w:w="437"/>
        <w:gridCol w:w="1824"/>
        <w:gridCol w:w="709"/>
        <w:gridCol w:w="1792"/>
        <w:gridCol w:w="50"/>
        <w:gridCol w:w="2408"/>
        <w:gridCol w:w="2270"/>
      </w:tblGrid>
      <w:tr w:rsidR="003B6032" w:rsidRPr="003B6032" w14:paraId="5B1320B6" w14:textId="77777777" w:rsidTr="003B6032">
        <w:tc>
          <w:tcPr>
            <w:tcW w:w="43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A655443" w14:textId="77777777" w:rsidR="003B6032" w:rsidRPr="003B6032" w:rsidRDefault="003B6032" w:rsidP="003B6032">
            <w:pPr>
              <w:jc w:val="center"/>
              <w:rPr>
                <w:b/>
                <w:bCs/>
                <w:noProof w:val="0"/>
                <w:lang w:val="ro-MD" w:eastAsia="ru-RU"/>
              </w:rPr>
            </w:pPr>
            <w:r w:rsidRPr="003B6032">
              <w:rPr>
                <w:b/>
                <w:bCs/>
                <w:noProof w:val="0"/>
                <w:lang w:val="ro-MD" w:eastAsia="ru-RU"/>
              </w:rPr>
              <w:t>Nr.</w:t>
            </w:r>
          </w:p>
        </w:tc>
        <w:tc>
          <w:tcPr>
            <w:tcW w:w="182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5E561F" w14:textId="77777777" w:rsidR="003B6032" w:rsidRPr="003B6032" w:rsidRDefault="003B6032" w:rsidP="003B6032">
            <w:pPr>
              <w:jc w:val="center"/>
              <w:rPr>
                <w:b/>
                <w:bCs/>
                <w:noProof w:val="0"/>
                <w:lang w:val="ro-MD" w:eastAsia="ru-RU"/>
              </w:rPr>
            </w:pPr>
            <w:r w:rsidRPr="003B6032">
              <w:rPr>
                <w:b/>
                <w:bCs/>
                <w:noProof w:val="0"/>
                <w:lang w:val="ro-MD" w:eastAsia="ru-RU"/>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A1ABD8D" w14:textId="77777777" w:rsidR="003B6032" w:rsidRPr="003B6032" w:rsidRDefault="003B6032" w:rsidP="003B6032">
            <w:pPr>
              <w:jc w:val="center"/>
              <w:rPr>
                <w:b/>
                <w:bCs/>
                <w:noProof w:val="0"/>
                <w:lang w:val="ro-MD" w:eastAsia="ru-RU"/>
              </w:rPr>
            </w:pPr>
            <w:r w:rsidRPr="003B6032">
              <w:rPr>
                <w:b/>
                <w:bCs/>
                <w:noProof w:val="0"/>
                <w:lang w:val="ro-MD" w:eastAsia="ru-RU"/>
              </w:rPr>
              <w:t>Cod CPV</w:t>
            </w:r>
          </w:p>
        </w:tc>
        <w:tc>
          <w:tcPr>
            <w:tcW w:w="1842"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5EE69F57" w14:textId="77777777" w:rsidR="003B6032" w:rsidRPr="003B6032" w:rsidRDefault="003B6032" w:rsidP="003B6032">
            <w:pPr>
              <w:jc w:val="center"/>
              <w:rPr>
                <w:b/>
                <w:noProof w:val="0"/>
                <w:lang w:val="ro-MD" w:eastAsia="ru-RU"/>
              </w:rPr>
            </w:pPr>
            <w:r w:rsidRPr="003B6032">
              <w:rPr>
                <w:b/>
                <w:noProof w:val="0"/>
                <w:lang w:val="ro-MD" w:eastAsia="ru-RU"/>
              </w:rPr>
              <w:t>Specificarea tehnică deplină solicitată de către autoritatea contractantă</w:t>
            </w:r>
          </w:p>
          <w:p w14:paraId="507BB3A2" w14:textId="77777777" w:rsidR="003B6032" w:rsidRPr="003B6032" w:rsidRDefault="003B6032" w:rsidP="003B6032">
            <w:pPr>
              <w:jc w:val="center"/>
              <w:rPr>
                <w:b/>
                <w:bCs/>
                <w:noProof w:val="0"/>
                <w:lang w:val="ro-MD" w:eastAsia="ru-RU"/>
              </w:rPr>
            </w:pPr>
          </w:p>
        </w:tc>
        <w:tc>
          <w:tcPr>
            <w:tcW w:w="240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4A71E53" w14:textId="77777777" w:rsidR="003B6032" w:rsidRPr="003B6032" w:rsidRDefault="003B6032" w:rsidP="003B6032">
            <w:pPr>
              <w:jc w:val="center"/>
              <w:rPr>
                <w:b/>
                <w:noProof w:val="0"/>
                <w:lang w:val="ro-MD" w:eastAsia="ru-RU"/>
              </w:rPr>
            </w:pPr>
            <w:r w:rsidRPr="003B6032">
              <w:rPr>
                <w:b/>
                <w:bCs/>
                <w:noProof w:val="0"/>
                <w:lang w:val="ro-MD" w:eastAsia="ru-RU"/>
              </w:rPr>
              <w:t xml:space="preserve">Specificarea tehnică </w:t>
            </w:r>
            <w:r w:rsidRPr="003B6032">
              <w:rPr>
                <w:b/>
                <w:noProof w:val="0"/>
                <w:lang w:val="ro-MD" w:eastAsia="ru-RU"/>
              </w:rPr>
              <w:t>deplină propusă de către ofertant</w:t>
            </w:r>
          </w:p>
        </w:tc>
        <w:tc>
          <w:tcPr>
            <w:tcW w:w="227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A433324" w14:textId="77777777" w:rsidR="003B6032" w:rsidRPr="003B6032" w:rsidRDefault="003B6032" w:rsidP="003B6032">
            <w:pPr>
              <w:jc w:val="center"/>
              <w:rPr>
                <w:b/>
                <w:bCs/>
                <w:noProof w:val="0"/>
                <w:lang w:val="ro-MD" w:eastAsia="ru-RU"/>
              </w:rPr>
            </w:pPr>
            <w:r w:rsidRPr="003B6032">
              <w:rPr>
                <w:b/>
                <w:bCs/>
                <w:noProof w:val="0"/>
                <w:lang w:val="ro-MD" w:eastAsia="ru-RU"/>
              </w:rPr>
              <w:t>Standarde de</w:t>
            </w:r>
          </w:p>
          <w:p w14:paraId="4F0DAF83" w14:textId="4F5654DB" w:rsidR="003B6032" w:rsidRPr="003B6032" w:rsidRDefault="003B6032" w:rsidP="003B6032">
            <w:pPr>
              <w:jc w:val="center"/>
              <w:rPr>
                <w:b/>
                <w:bCs/>
                <w:noProof w:val="0"/>
                <w:lang w:val="ro-MD" w:eastAsia="ru-RU"/>
              </w:rPr>
            </w:pPr>
            <w:proofErr w:type="spellStart"/>
            <w:r w:rsidRPr="003B6032">
              <w:rPr>
                <w:b/>
                <w:bCs/>
                <w:noProof w:val="0"/>
                <w:lang w:val="ro-MD" w:eastAsia="ru-RU"/>
              </w:rPr>
              <w:t>re</w:t>
            </w:r>
            <w:r>
              <w:rPr>
                <w:b/>
                <w:bCs/>
                <w:noProof w:val="0"/>
                <w:lang w:val="ro-MD" w:eastAsia="ru-RU"/>
              </w:rPr>
              <w:t>f</w:t>
            </w:r>
            <w:r w:rsidRPr="003B6032">
              <w:rPr>
                <w:b/>
                <w:bCs/>
                <w:noProof w:val="0"/>
                <w:lang w:val="ro-MD" w:eastAsia="ru-RU"/>
              </w:rPr>
              <w:t>erinţă</w:t>
            </w:r>
            <w:proofErr w:type="spellEnd"/>
          </w:p>
        </w:tc>
      </w:tr>
      <w:tr w:rsidR="003B6032" w:rsidRPr="003B6032" w14:paraId="13E51FBF" w14:textId="77777777" w:rsidTr="003B6032">
        <w:tc>
          <w:tcPr>
            <w:tcW w:w="43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7DAC415" w14:textId="77777777" w:rsidR="003B6032" w:rsidRPr="003B6032" w:rsidRDefault="003B6032" w:rsidP="003B6032">
            <w:pPr>
              <w:rPr>
                <w:noProof w:val="0"/>
                <w:lang w:val="ro-MD" w:eastAsia="ru-RU"/>
              </w:rPr>
            </w:pPr>
            <w:r w:rsidRPr="003B6032">
              <w:rPr>
                <w:noProof w:val="0"/>
                <w:lang w:val="ro-MD" w:eastAsia="ru-RU"/>
              </w:rPr>
              <w:t>1</w:t>
            </w:r>
          </w:p>
        </w:tc>
        <w:tc>
          <w:tcPr>
            <w:tcW w:w="182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A1048F" w14:textId="77777777" w:rsidR="003B6032" w:rsidRPr="003B6032" w:rsidRDefault="003B6032" w:rsidP="003B6032">
            <w:pPr>
              <w:rPr>
                <w:noProof w:val="0"/>
                <w:lang w:val="ro-MD" w:eastAsia="ru-RU"/>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38E53A" w14:textId="77777777" w:rsidR="003B6032" w:rsidRPr="003B6032" w:rsidRDefault="003B6032" w:rsidP="003B6032">
            <w:pPr>
              <w:rPr>
                <w:noProof w:val="0"/>
                <w:lang w:val="ru-RU" w:eastAsia="ru-RU"/>
              </w:rPr>
            </w:pPr>
          </w:p>
        </w:tc>
        <w:tc>
          <w:tcPr>
            <w:tcW w:w="1842"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BBE9E89" w14:textId="77777777" w:rsidR="003B6032" w:rsidRPr="003B6032" w:rsidRDefault="003B6032" w:rsidP="003B6032">
            <w:pPr>
              <w:rPr>
                <w:noProof w:val="0"/>
                <w:lang w:val="ro-MD" w:eastAsia="ru-RU"/>
              </w:rPr>
            </w:pPr>
          </w:p>
        </w:tc>
        <w:tc>
          <w:tcPr>
            <w:tcW w:w="240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D4DE03" w14:textId="77777777" w:rsidR="003B6032" w:rsidRPr="003B6032" w:rsidRDefault="003B6032" w:rsidP="003B6032">
            <w:pPr>
              <w:rPr>
                <w:noProof w:val="0"/>
                <w:lang w:val="ro-MD" w:eastAsia="ru-RU"/>
              </w:rPr>
            </w:pPr>
          </w:p>
        </w:tc>
        <w:tc>
          <w:tcPr>
            <w:tcW w:w="227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355F6AE" w14:textId="77777777" w:rsidR="003B6032" w:rsidRPr="003B6032" w:rsidRDefault="003B6032" w:rsidP="003B6032">
            <w:pPr>
              <w:rPr>
                <w:noProof w:val="0"/>
                <w:lang w:val="ru-RU" w:eastAsia="ru-RU"/>
              </w:rPr>
            </w:pPr>
          </w:p>
        </w:tc>
      </w:tr>
      <w:tr w:rsidR="003B6032" w:rsidRPr="003B6032" w14:paraId="1E74E75B" w14:textId="77777777" w:rsidTr="003B6032">
        <w:tc>
          <w:tcPr>
            <w:tcW w:w="43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FF8E25" w14:textId="77777777" w:rsidR="003B6032" w:rsidRPr="003B6032" w:rsidRDefault="003B6032" w:rsidP="003B6032">
            <w:pPr>
              <w:rPr>
                <w:noProof w:val="0"/>
                <w:lang w:val="ru-RU" w:eastAsia="ru-RU"/>
              </w:rPr>
            </w:pPr>
          </w:p>
        </w:tc>
        <w:tc>
          <w:tcPr>
            <w:tcW w:w="182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FCFE48" w14:textId="77777777" w:rsidR="003B6032" w:rsidRPr="003B6032" w:rsidRDefault="003B6032" w:rsidP="003B6032">
            <w:pPr>
              <w:rPr>
                <w:noProof w:val="0"/>
                <w:lang w:val="ro-MD" w:eastAsia="ru-RU"/>
              </w:rPr>
            </w:pPr>
            <w:r w:rsidRPr="003B6032">
              <w:rPr>
                <w:b/>
                <w:bCs/>
                <w:noProof w:val="0"/>
                <w:lang w:val="ro-MD" w:eastAsia="ru-RU"/>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B3C5A7" w14:textId="77777777" w:rsidR="003B6032" w:rsidRPr="003B6032" w:rsidRDefault="003B6032" w:rsidP="003B6032">
            <w:pPr>
              <w:rPr>
                <w:noProof w:val="0"/>
                <w:lang w:val="ro-MD" w:eastAsia="ru-RU"/>
              </w:rPr>
            </w:pPr>
          </w:p>
        </w:tc>
        <w:tc>
          <w:tcPr>
            <w:tcW w:w="1842"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8B28C09" w14:textId="77777777" w:rsidR="003B6032" w:rsidRPr="003B6032" w:rsidRDefault="003B6032" w:rsidP="003B6032">
            <w:pPr>
              <w:rPr>
                <w:noProof w:val="0"/>
                <w:lang w:val="ro-MD" w:eastAsia="ru-RU"/>
              </w:rPr>
            </w:pPr>
          </w:p>
        </w:tc>
        <w:tc>
          <w:tcPr>
            <w:tcW w:w="240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B30320" w14:textId="77777777" w:rsidR="003B6032" w:rsidRPr="003B6032" w:rsidRDefault="003B6032" w:rsidP="003B6032">
            <w:pPr>
              <w:rPr>
                <w:noProof w:val="0"/>
                <w:lang w:val="ro-MD" w:eastAsia="ru-RU"/>
              </w:rPr>
            </w:pPr>
          </w:p>
        </w:tc>
        <w:tc>
          <w:tcPr>
            <w:tcW w:w="227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8B8B89" w14:textId="77777777" w:rsidR="003B6032" w:rsidRPr="003B6032" w:rsidRDefault="003B6032" w:rsidP="003B6032">
            <w:pPr>
              <w:rPr>
                <w:noProof w:val="0"/>
                <w:lang w:val="ru-RU" w:eastAsia="ru-RU"/>
              </w:rPr>
            </w:pPr>
          </w:p>
        </w:tc>
      </w:tr>
      <w:tr w:rsidR="003B6032" w:rsidRPr="003B6032" w14:paraId="7E200A7F" w14:textId="77777777" w:rsidTr="003B6032">
        <w:tc>
          <w:tcPr>
            <w:tcW w:w="2261" w:type="dxa"/>
            <w:gridSpan w:val="2"/>
            <w:tcBorders>
              <w:top w:val="single" w:sz="6" w:space="0" w:color="000000"/>
              <w:left w:val="nil"/>
              <w:bottom w:val="nil"/>
              <w:right w:val="nil"/>
            </w:tcBorders>
            <w:tcMar>
              <w:top w:w="15" w:type="dxa"/>
              <w:left w:w="15" w:type="dxa"/>
              <w:bottom w:w="15" w:type="dxa"/>
              <w:right w:w="15" w:type="dxa"/>
            </w:tcMar>
          </w:tcPr>
          <w:p w14:paraId="05DC46B5" w14:textId="77777777" w:rsidR="003B6032" w:rsidRPr="003B6032" w:rsidRDefault="003B6032" w:rsidP="003B6032">
            <w:pPr>
              <w:rPr>
                <w:noProof w:val="0"/>
                <w:lang w:val="ro-MD" w:eastAsia="ru-RU"/>
              </w:rPr>
            </w:pPr>
          </w:p>
          <w:p w14:paraId="6E914D84" w14:textId="77777777" w:rsidR="003B6032" w:rsidRPr="003B6032" w:rsidRDefault="003B6032" w:rsidP="003B6032">
            <w:pPr>
              <w:rPr>
                <w:noProof w:val="0"/>
                <w:lang w:val="ro-MD" w:eastAsia="ru-RU"/>
              </w:rPr>
            </w:pPr>
          </w:p>
          <w:p w14:paraId="5757B0E5" w14:textId="77777777" w:rsidR="003B6032" w:rsidRPr="003B6032" w:rsidRDefault="003B6032" w:rsidP="003B6032">
            <w:pPr>
              <w:rPr>
                <w:noProof w:val="0"/>
                <w:lang w:val="ro-MD" w:eastAsia="ru-RU"/>
              </w:rPr>
            </w:pPr>
          </w:p>
          <w:p w14:paraId="5A2A296A" w14:textId="77777777" w:rsidR="003B6032" w:rsidRPr="003B6032" w:rsidRDefault="003B6032" w:rsidP="003B6032">
            <w:pPr>
              <w:rPr>
                <w:noProof w:val="0"/>
                <w:lang w:val="ro-MD" w:eastAsia="ru-RU"/>
              </w:rPr>
            </w:pPr>
          </w:p>
          <w:p w14:paraId="1E83BAC0" w14:textId="77777777" w:rsidR="003B6032" w:rsidRPr="003B6032" w:rsidRDefault="003B6032" w:rsidP="003B6032">
            <w:pPr>
              <w:rPr>
                <w:noProof w:val="0"/>
                <w:lang w:val="ro-MD" w:eastAsia="ru-RU"/>
              </w:rPr>
            </w:pPr>
          </w:p>
        </w:tc>
        <w:tc>
          <w:tcPr>
            <w:tcW w:w="7229" w:type="dxa"/>
            <w:gridSpan w:val="5"/>
            <w:tcBorders>
              <w:top w:val="single" w:sz="6" w:space="0" w:color="000000"/>
              <w:left w:val="nil"/>
              <w:bottom w:val="nil"/>
              <w:right w:val="nil"/>
            </w:tcBorders>
            <w:tcMar>
              <w:top w:w="24" w:type="dxa"/>
              <w:left w:w="48" w:type="dxa"/>
              <w:bottom w:w="24" w:type="dxa"/>
              <w:right w:w="48" w:type="dxa"/>
            </w:tcMar>
          </w:tcPr>
          <w:p w14:paraId="3EA0192A" w14:textId="77777777" w:rsidR="003B6032" w:rsidRPr="003B6032" w:rsidRDefault="003B6032" w:rsidP="003B6032">
            <w:pPr>
              <w:rPr>
                <w:noProof w:val="0"/>
                <w:lang w:val="ro-MD" w:eastAsia="ru-RU"/>
              </w:rPr>
            </w:pPr>
            <w:r w:rsidRPr="003B6032">
              <w:rPr>
                <w:noProof w:val="0"/>
                <w:lang w:val="ro-MD" w:eastAsia="ru-RU"/>
              </w:rPr>
              <w:t> </w:t>
            </w:r>
          </w:p>
          <w:p w14:paraId="1EF229B1" w14:textId="77777777" w:rsidR="003B6032" w:rsidRPr="003B6032" w:rsidRDefault="003B6032" w:rsidP="003B6032">
            <w:pPr>
              <w:rPr>
                <w:b/>
                <w:bCs/>
                <w:noProof w:val="0"/>
                <w:lang w:val="ro-MD" w:eastAsia="ru-RU"/>
              </w:rPr>
            </w:pPr>
          </w:p>
          <w:p w14:paraId="4B361F13" w14:textId="77777777" w:rsidR="003B6032" w:rsidRPr="003B6032" w:rsidRDefault="003B6032" w:rsidP="003B6032">
            <w:pPr>
              <w:rPr>
                <w:b/>
                <w:bCs/>
                <w:noProof w:val="0"/>
                <w:lang w:val="ro-MD" w:eastAsia="ru-RU"/>
              </w:rPr>
            </w:pPr>
          </w:p>
          <w:p w14:paraId="76530972" w14:textId="77777777" w:rsidR="003B6032" w:rsidRPr="003B6032" w:rsidRDefault="003B6032" w:rsidP="003B6032">
            <w:pPr>
              <w:rPr>
                <w:b/>
                <w:bCs/>
                <w:noProof w:val="0"/>
                <w:lang w:val="ro-MD" w:eastAsia="ru-RU"/>
              </w:rPr>
            </w:pPr>
          </w:p>
          <w:p w14:paraId="6A9E49AE" w14:textId="77777777" w:rsidR="003B6032" w:rsidRPr="003B6032" w:rsidRDefault="003B6032" w:rsidP="003B6032">
            <w:pPr>
              <w:rPr>
                <w:b/>
                <w:bCs/>
                <w:noProof w:val="0"/>
                <w:lang w:val="ro-MD" w:eastAsia="ru-RU"/>
              </w:rPr>
            </w:pPr>
          </w:p>
          <w:p w14:paraId="557D8E5F" w14:textId="77777777" w:rsidR="003B6032" w:rsidRPr="003B6032" w:rsidRDefault="003B6032" w:rsidP="003B6032">
            <w:pPr>
              <w:rPr>
                <w:b/>
                <w:bCs/>
                <w:noProof w:val="0"/>
                <w:lang w:val="ro-MD" w:eastAsia="ru-RU"/>
              </w:rPr>
            </w:pPr>
          </w:p>
          <w:p w14:paraId="4CCBBD82" w14:textId="77777777" w:rsidR="003B6032" w:rsidRPr="003B6032" w:rsidRDefault="003B6032" w:rsidP="003B6032">
            <w:pPr>
              <w:rPr>
                <w:b/>
                <w:bCs/>
                <w:noProof w:val="0"/>
                <w:lang w:val="ro-MD" w:eastAsia="ru-RU"/>
              </w:rPr>
            </w:pPr>
          </w:p>
          <w:p w14:paraId="2C8B79EB" w14:textId="3E7C75BD" w:rsidR="003B6032" w:rsidRDefault="003B6032" w:rsidP="00165ECA">
            <w:pPr>
              <w:ind w:left="-2310"/>
              <w:jc w:val="center"/>
              <w:rPr>
                <w:b/>
                <w:bCs/>
                <w:noProof w:val="0"/>
                <w:lang w:val="ro-MD" w:eastAsia="ru-RU"/>
              </w:rPr>
            </w:pPr>
            <w:r w:rsidRPr="003B6032">
              <w:rPr>
                <w:b/>
                <w:bCs/>
                <w:noProof w:val="0"/>
                <w:lang w:val="ro-MD" w:eastAsia="ru-RU"/>
              </w:rPr>
              <w:t>SEMNĂTURILE PĂRŢILOR</w:t>
            </w:r>
          </w:p>
          <w:p w14:paraId="3F320CC0" w14:textId="77777777" w:rsidR="008E38E0" w:rsidRPr="003B6032" w:rsidRDefault="008E38E0" w:rsidP="003B6032">
            <w:pPr>
              <w:rPr>
                <w:b/>
                <w:bCs/>
                <w:noProof w:val="0"/>
                <w:lang w:val="ro-MD" w:eastAsia="ru-RU"/>
              </w:rPr>
            </w:pPr>
          </w:p>
        </w:tc>
      </w:tr>
      <w:tr w:rsidR="003B6032" w:rsidRPr="003B6032" w14:paraId="44C69C18" w14:textId="77777777" w:rsidTr="003B6032">
        <w:tc>
          <w:tcPr>
            <w:tcW w:w="4762" w:type="dxa"/>
            <w:gridSpan w:val="4"/>
            <w:tcMar>
              <w:top w:w="24" w:type="dxa"/>
              <w:left w:w="48" w:type="dxa"/>
              <w:bottom w:w="24" w:type="dxa"/>
              <w:right w:w="48" w:type="dxa"/>
            </w:tcMar>
          </w:tcPr>
          <w:p w14:paraId="2E3FA7CB" w14:textId="77777777" w:rsidR="003B6032" w:rsidRPr="003B6032" w:rsidRDefault="003B6032" w:rsidP="003B6032">
            <w:pPr>
              <w:rPr>
                <w:noProof w:val="0"/>
                <w:lang w:val="ro-MD" w:eastAsia="ru-RU"/>
              </w:rPr>
            </w:pPr>
            <w:r w:rsidRPr="003B6032">
              <w:rPr>
                <w:b/>
                <w:bCs/>
                <w:noProof w:val="0"/>
                <w:lang w:val="ro-MD" w:eastAsia="ru-RU"/>
              </w:rPr>
              <w:t>ANTREPRENORUL</w:t>
            </w:r>
          </w:p>
          <w:p w14:paraId="5B14E1BF" w14:textId="77777777" w:rsidR="003B6032" w:rsidRPr="003B6032" w:rsidRDefault="003B6032" w:rsidP="003B6032">
            <w:pPr>
              <w:rPr>
                <w:noProof w:val="0"/>
                <w:lang w:val="ro-MD" w:eastAsia="ru-RU"/>
              </w:rPr>
            </w:pPr>
            <w:r w:rsidRPr="003B6032">
              <w:rPr>
                <w:noProof w:val="0"/>
                <w:lang w:val="ro-MD" w:eastAsia="ru-RU"/>
              </w:rPr>
              <w:t> </w:t>
            </w:r>
          </w:p>
          <w:p w14:paraId="4B2555C5" w14:textId="77777777" w:rsidR="003B6032" w:rsidRPr="003B6032" w:rsidRDefault="003B6032" w:rsidP="003B6032">
            <w:pPr>
              <w:rPr>
                <w:noProof w:val="0"/>
                <w:lang w:val="ro-MD" w:eastAsia="ru-RU"/>
              </w:rPr>
            </w:pPr>
          </w:p>
        </w:tc>
        <w:tc>
          <w:tcPr>
            <w:tcW w:w="50" w:type="dxa"/>
            <w:tcMar>
              <w:top w:w="15" w:type="dxa"/>
              <w:left w:w="15" w:type="dxa"/>
              <w:bottom w:w="15" w:type="dxa"/>
              <w:right w:w="15" w:type="dxa"/>
            </w:tcMar>
          </w:tcPr>
          <w:p w14:paraId="72584A4B" w14:textId="77777777" w:rsidR="003B6032" w:rsidRPr="003B6032" w:rsidRDefault="003B6032" w:rsidP="003B6032">
            <w:pPr>
              <w:rPr>
                <w:b/>
                <w:bCs/>
                <w:noProof w:val="0"/>
                <w:lang w:val="ro-MD" w:eastAsia="ru-RU"/>
              </w:rPr>
            </w:pPr>
          </w:p>
        </w:tc>
        <w:tc>
          <w:tcPr>
            <w:tcW w:w="4678" w:type="dxa"/>
            <w:gridSpan w:val="2"/>
            <w:tcMar>
              <w:top w:w="24" w:type="dxa"/>
              <w:left w:w="48" w:type="dxa"/>
              <w:bottom w:w="24" w:type="dxa"/>
              <w:right w:w="48" w:type="dxa"/>
            </w:tcMar>
          </w:tcPr>
          <w:p w14:paraId="40271662" w14:textId="77777777" w:rsidR="003B6032" w:rsidRPr="003B6032" w:rsidRDefault="003B6032" w:rsidP="00165ECA">
            <w:pPr>
              <w:rPr>
                <w:noProof w:val="0"/>
                <w:lang w:val="ro-MD" w:eastAsia="ru-RU"/>
              </w:rPr>
            </w:pPr>
            <w:r w:rsidRPr="003B6032">
              <w:rPr>
                <w:b/>
                <w:bCs/>
                <w:noProof w:val="0"/>
                <w:lang w:val="ro-MD" w:eastAsia="ru-RU"/>
              </w:rPr>
              <w:t xml:space="preserve">                               BENEFICIAR</w:t>
            </w:r>
          </w:p>
          <w:p w14:paraId="36928040" w14:textId="77777777" w:rsidR="003B6032" w:rsidRPr="003B6032" w:rsidRDefault="003B6032" w:rsidP="003B6032">
            <w:pPr>
              <w:rPr>
                <w:noProof w:val="0"/>
                <w:lang w:val="ro-MD" w:eastAsia="ru-RU"/>
              </w:rPr>
            </w:pPr>
            <w:r w:rsidRPr="003B6032">
              <w:rPr>
                <w:noProof w:val="0"/>
                <w:lang w:val="ro-MD" w:eastAsia="ru-RU"/>
              </w:rPr>
              <w:t> </w:t>
            </w:r>
          </w:p>
          <w:p w14:paraId="2D4ED824" w14:textId="77777777" w:rsidR="003B6032" w:rsidRPr="003B6032" w:rsidRDefault="003B6032" w:rsidP="003B6032">
            <w:pPr>
              <w:rPr>
                <w:noProof w:val="0"/>
                <w:lang w:val="ro-MD" w:eastAsia="ru-RU"/>
              </w:rPr>
            </w:pPr>
          </w:p>
        </w:tc>
      </w:tr>
    </w:tbl>
    <w:p w14:paraId="2F6C6360" w14:textId="77777777" w:rsidR="00F64547" w:rsidRDefault="00F64547" w:rsidP="00923433">
      <w:pPr>
        <w:rPr>
          <w:noProof w:val="0"/>
          <w:lang w:val="ro-MD" w:eastAsia="ru-RU"/>
        </w:rPr>
      </w:pPr>
    </w:p>
    <w:p w14:paraId="54FC8D67" w14:textId="77777777" w:rsidR="008E38E0" w:rsidRDefault="008E38E0" w:rsidP="00923433">
      <w:pPr>
        <w:rPr>
          <w:noProof w:val="0"/>
          <w:lang w:val="ro-MD" w:eastAsia="ru-RU"/>
        </w:rPr>
      </w:pPr>
    </w:p>
    <w:p w14:paraId="0AA7D7DB" w14:textId="77777777" w:rsidR="008E38E0" w:rsidRDefault="008E38E0" w:rsidP="00923433">
      <w:pPr>
        <w:rPr>
          <w:noProof w:val="0"/>
          <w:lang w:val="ro-MD" w:eastAsia="ru-RU"/>
        </w:rPr>
      </w:pPr>
    </w:p>
    <w:p w14:paraId="6E25BBF0" w14:textId="77777777" w:rsidR="008E38E0" w:rsidRDefault="008E38E0" w:rsidP="00923433">
      <w:pPr>
        <w:rPr>
          <w:noProof w:val="0"/>
          <w:lang w:val="ro-MD" w:eastAsia="ru-RU"/>
        </w:rPr>
      </w:pPr>
    </w:p>
    <w:p w14:paraId="1986BB60" w14:textId="77777777" w:rsidR="008E38E0" w:rsidRDefault="008E38E0" w:rsidP="00923433">
      <w:pPr>
        <w:rPr>
          <w:noProof w:val="0"/>
          <w:lang w:val="ro-MD" w:eastAsia="ru-RU"/>
        </w:rPr>
      </w:pPr>
    </w:p>
    <w:p w14:paraId="02017461" w14:textId="77777777" w:rsidR="008E38E0" w:rsidRDefault="008E38E0" w:rsidP="00923433">
      <w:pPr>
        <w:rPr>
          <w:noProof w:val="0"/>
          <w:lang w:val="ro-MD" w:eastAsia="ru-RU"/>
        </w:rPr>
      </w:pPr>
    </w:p>
    <w:p w14:paraId="2FEB4799" w14:textId="77777777" w:rsidR="008E38E0" w:rsidRDefault="008E38E0" w:rsidP="00923433">
      <w:pPr>
        <w:rPr>
          <w:noProof w:val="0"/>
          <w:lang w:val="ro-MD" w:eastAsia="ru-RU"/>
        </w:rPr>
      </w:pPr>
    </w:p>
    <w:p w14:paraId="0F8454B3" w14:textId="77777777" w:rsidR="008E38E0" w:rsidRDefault="008E38E0" w:rsidP="00923433">
      <w:pPr>
        <w:rPr>
          <w:noProof w:val="0"/>
          <w:lang w:val="ro-MD" w:eastAsia="ru-RU"/>
        </w:rPr>
      </w:pPr>
    </w:p>
    <w:p w14:paraId="62AE8F84" w14:textId="77777777" w:rsidR="008E38E0" w:rsidRDefault="008E38E0" w:rsidP="00923433">
      <w:pPr>
        <w:rPr>
          <w:noProof w:val="0"/>
          <w:lang w:val="ro-MD" w:eastAsia="ru-RU"/>
        </w:rPr>
      </w:pPr>
    </w:p>
    <w:p w14:paraId="5E164D2B" w14:textId="77777777" w:rsidR="008E38E0" w:rsidRDefault="008E38E0" w:rsidP="00923433">
      <w:pPr>
        <w:rPr>
          <w:noProof w:val="0"/>
          <w:lang w:val="ro-MD" w:eastAsia="ru-RU"/>
        </w:rPr>
      </w:pPr>
    </w:p>
    <w:p w14:paraId="1B024D7C" w14:textId="77777777" w:rsidR="008E38E0" w:rsidRDefault="008E38E0" w:rsidP="00923433">
      <w:pPr>
        <w:rPr>
          <w:noProof w:val="0"/>
          <w:lang w:val="ro-MD" w:eastAsia="ru-RU"/>
        </w:rPr>
      </w:pPr>
    </w:p>
    <w:p w14:paraId="77FA5F23" w14:textId="77777777" w:rsidR="008E38E0" w:rsidRDefault="008E38E0" w:rsidP="00923433">
      <w:pPr>
        <w:rPr>
          <w:noProof w:val="0"/>
          <w:lang w:val="ro-MD" w:eastAsia="ru-RU"/>
        </w:rPr>
      </w:pPr>
    </w:p>
    <w:p w14:paraId="1237EC12" w14:textId="77777777" w:rsidR="008E38E0" w:rsidRDefault="008E38E0" w:rsidP="00923433">
      <w:pPr>
        <w:rPr>
          <w:noProof w:val="0"/>
          <w:lang w:val="ro-MD" w:eastAsia="ru-RU"/>
        </w:rPr>
      </w:pPr>
    </w:p>
    <w:p w14:paraId="64919DC0" w14:textId="77777777" w:rsidR="008E38E0" w:rsidRDefault="008E38E0" w:rsidP="00923433">
      <w:pPr>
        <w:rPr>
          <w:noProof w:val="0"/>
          <w:lang w:val="ro-MD" w:eastAsia="ru-RU"/>
        </w:rPr>
      </w:pPr>
    </w:p>
    <w:p w14:paraId="4612E13C" w14:textId="77777777" w:rsidR="008E38E0" w:rsidRDefault="008E38E0" w:rsidP="00923433">
      <w:pPr>
        <w:rPr>
          <w:noProof w:val="0"/>
          <w:lang w:val="ro-MD" w:eastAsia="ru-RU"/>
        </w:rPr>
      </w:pPr>
    </w:p>
    <w:p w14:paraId="063B4861" w14:textId="77777777" w:rsidR="008E38E0" w:rsidRDefault="008E38E0" w:rsidP="00923433">
      <w:pPr>
        <w:rPr>
          <w:noProof w:val="0"/>
          <w:lang w:val="ro-MD" w:eastAsia="ru-RU"/>
        </w:rPr>
      </w:pPr>
    </w:p>
    <w:p w14:paraId="5F77B459" w14:textId="77777777" w:rsidR="008E38E0" w:rsidRDefault="008E38E0" w:rsidP="00923433">
      <w:pPr>
        <w:rPr>
          <w:noProof w:val="0"/>
          <w:lang w:val="ro-MD" w:eastAsia="ru-RU"/>
        </w:rPr>
      </w:pPr>
    </w:p>
    <w:p w14:paraId="7C45D7B9" w14:textId="77777777" w:rsidR="008E38E0" w:rsidRDefault="008E38E0" w:rsidP="00923433">
      <w:pPr>
        <w:rPr>
          <w:noProof w:val="0"/>
          <w:lang w:val="ro-MD" w:eastAsia="ru-RU"/>
        </w:rPr>
      </w:pPr>
    </w:p>
    <w:p w14:paraId="110B252B" w14:textId="77777777" w:rsidR="008E38E0" w:rsidRDefault="008E38E0" w:rsidP="00923433">
      <w:pPr>
        <w:rPr>
          <w:noProof w:val="0"/>
          <w:lang w:val="ro-MD" w:eastAsia="ru-RU"/>
        </w:rPr>
      </w:pPr>
    </w:p>
    <w:p w14:paraId="7DF34181" w14:textId="77777777" w:rsidR="008E38E0" w:rsidRDefault="008E38E0" w:rsidP="00923433">
      <w:pPr>
        <w:rPr>
          <w:noProof w:val="0"/>
          <w:lang w:val="ro-MD" w:eastAsia="ru-RU"/>
        </w:rPr>
      </w:pPr>
    </w:p>
    <w:p w14:paraId="39E924A2" w14:textId="77777777" w:rsidR="008E38E0" w:rsidRDefault="008E38E0" w:rsidP="00923433">
      <w:pPr>
        <w:rPr>
          <w:noProof w:val="0"/>
          <w:lang w:val="ro-MD" w:eastAsia="ru-RU"/>
        </w:rPr>
      </w:pPr>
    </w:p>
    <w:p w14:paraId="6E21FAAD" w14:textId="77777777" w:rsidR="008E38E0" w:rsidRDefault="008E38E0" w:rsidP="00923433">
      <w:pPr>
        <w:rPr>
          <w:noProof w:val="0"/>
          <w:lang w:val="ro-MD" w:eastAsia="ru-RU"/>
        </w:rPr>
      </w:pPr>
    </w:p>
    <w:p w14:paraId="5321AD29" w14:textId="77777777" w:rsidR="008E38E0" w:rsidRDefault="008E38E0" w:rsidP="00923433">
      <w:pPr>
        <w:rPr>
          <w:noProof w:val="0"/>
          <w:lang w:val="ro-MD" w:eastAsia="ru-RU"/>
        </w:rPr>
      </w:pPr>
    </w:p>
    <w:p w14:paraId="7754BFD2" w14:textId="77777777" w:rsidR="008E38E0" w:rsidRDefault="008E38E0" w:rsidP="00923433">
      <w:pPr>
        <w:rPr>
          <w:noProof w:val="0"/>
          <w:lang w:val="ro-MD" w:eastAsia="ru-RU"/>
        </w:rPr>
      </w:pPr>
    </w:p>
    <w:p w14:paraId="55CFB786" w14:textId="77777777" w:rsidR="008E38E0" w:rsidRDefault="008E38E0" w:rsidP="00923433">
      <w:pPr>
        <w:rPr>
          <w:noProof w:val="0"/>
          <w:lang w:val="ro-MD" w:eastAsia="ru-RU"/>
        </w:rPr>
      </w:pPr>
    </w:p>
    <w:p w14:paraId="16A3F5B1" w14:textId="77777777" w:rsidR="008E38E0" w:rsidRPr="008E38E0" w:rsidRDefault="008E38E0" w:rsidP="008E38E0">
      <w:pPr>
        <w:jc w:val="right"/>
        <w:rPr>
          <w:noProof w:val="0"/>
          <w:lang w:val="ro-MD" w:eastAsia="ru-RU"/>
        </w:rPr>
      </w:pPr>
      <w:r w:rsidRPr="008E38E0">
        <w:rPr>
          <w:noProof w:val="0"/>
          <w:lang w:val="ro-MD" w:eastAsia="ru-RU"/>
        </w:rPr>
        <w:lastRenderedPageBreak/>
        <w:t>Anexa nr. 2</w:t>
      </w:r>
    </w:p>
    <w:p w14:paraId="2B1547F7" w14:textId="22FA4A48" w:rsidR="008E38E0" w:rsidRPr="008E38E0" w:rsidRDefault="008E38E0" w:rsidP="008E38E0">
      <w:pPr>
        <w:jc w:val="right"/>
        <w:rPr>
          <w:noProof w:val="0"/>
          <w:lang w:val="ro-MD" w:eastAsia="ru-RU"/>
        </w:rPr>
      </w:pPr>
      <w:r w:rsidRPr="008E38E0">
        <w:rPr>
          <w:noProof w:val="0"/>
          <w:lang w:val="ro-MD" w:eastAsia="ru-RU"/>
        </w:rPr>
        <w:t>la Contractul nr.</w:t>
      </w:r>
      <w:r>
        <w:rPr>
          <w:noProof w:val="0"/>
          <w:lang w:val="ro-MD" w:eastAsia="ru-RU"/>
        </w:rPr>
        <w:t>______</w:t>
      </w:r>
    </w:p>
    <w:p w14:paraId="360216E7" w14:textId="6A769F34" w:rsidR="008E38E0" w:rsidRDefault="008E38E0" w:rsidP="008E38E0">
      <w:pPr>
        <w:jc w:val="right"/>
        <w:rPr>
          <w:noProof w:val="0"/>
          <w:lang w:val="ro-MD" w:eastAsia="ru-RU"/>
        </w:rPr>
      </w:pPr>
      <w:r w:rsidRPr="008E38E0">
        <w:rPr>
          <w:noProof w:val="0"/>
          <w:lang w:val="ro-MD" w:eastAsia="ru-RU"/>
        </w:rPr>
        <w:t>din “____” ________ 20___</w:t>
      </w:r>
    </w:p>
    <w:p w14:paraId="6D355E90" w14:textId="77777777" w:rsidR="008E38E0" w:rsidRDefault="008E38E0" w:rsidP="008E38E0">
      <w:pPr>
        <w:jc w:val="right"/>
        <w:rPr>
          <w:noProof w:val="0"/>
          <w:lang w:val="ro-MD" w:eastAsia="ru-RU"/>
        </w:rPr>
      </w:pPr>
    </w:p>
    <w:p w14:paraId="5FD58D0C" w14:textId="77777777" w:rsidR="008E38E0" w:rsidRDefault="008E38E0" w:rsidP="008E38E0">
      <w:pPr>
        <w:jc w:val="right"/>
        <w:rPr>
          <w:noProof w:val="0"/>
          <w:lang w:val="ro-MD" w:eastAsia="ru-RU"/>
        </w:rPr>
      </w:pPr>
    </w:p>
    <w:p w14:paraId="622293F8" w14:textId="77777777" w:rsidR="008E38E0" w:rsidRPr="008E38E0" w:rsidRDefault="008E38E0" w:rsidP="008E38E0">
      <w:pPr>
        <w:jc w:val="center"/>
        <w:rPr>
          <w:b/>
          <w:noProof w:val="0"/>
          <w:lang w:val="ro-MD" w:eastAsia="ru-RU"/>
        </w:rPr>
      </w:pPr>
      <w:r w:rsidRPr="008E38E0">
        <w:rPr>
          <w:b/>
          <w:noProof w:val="0"/>
          <w:lang w:val="ro-MD" w:eastAsia="ru-RU"/>
        </w:rPr>
        <w:t>SPECIFICAŢII DE PREŢ</w:t>
      </w:r>
    </w:p>
    <w:p w14:paraId="63937712" w14:textId="77777777" w:rsidR="008E38E0" w:rsidRPr="008E38E0" w:rsidRDefault="008E38E0" w:rsidP="008E38E0">
      <w:pPr>
        <w:jc w:val="right"/>
        <w:rPr>
          <w:noProof w:val="0"/>
          <w:lang w:val="ro-MD" w:eastAsia="ru-RU"/>
        </w:rPr>
      </w:pPr>
    </w:p>
    <w:tbl>
      <w:tblPr>
        <w:tblpPr w:leftFromText="141" w:rightFromText="141" w:bottomFromText="160" w:vertAnchor="text" w:horzAnchor="margin" w:tblpXSpec="center" w:tblpY="-62"/>
        <w:tblOverlap w:val="never"/>
        <w:tblW w:w="9510" w:type="dxa"/>
        <w:tblLayout w:type="fixed"/>
        <w:tblLook w:val="04A0" w:firstRow="1" w:lastRow="0" w:firstColumn="1" w:lastColumn="0" w:noHBand="0" w:noVBand="1"/>
      </w:tblPr>
      <w:tblGrid>
        <w:gridCol w:w="418"/>
        <w:gridCol w:w="1842"/>
        <w:gridCol w:w="709"/>
        <w:gridCol w:w="1158"/>
        <w:gridCol w:w="1176"/>
        <w:gridCol w:w="1380"/>
        <w:gridCol w:w="1461"/>
        <w:gridCol w:w="1366"/>
      </w:tblGrid>
      <w:tr w:rsidR="008E38E0" w:rsidRPr="008E38E0" w14:paraId="4B4DA723" w14:textId="77777777">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4BCF8C" w14:textId="77777777" w:rsidR="008E38E0" w:rsidRPr="008E38E0" w:rsidRDefault="008E38E0" w:rsidP="008E38E0">
            <w:pPr>
              <w:ind w:left="-60" w:right="-51"/>
              <w:jc w:val="center"/>
              <w:rPr>
                <w:b/>
                <w:bCs/>
                <w:noProof w:val="0"/>
                <w:lang w:val="ro-MD" w:eastAsia="ru-RU"/>
              </w:rPr>
            </w:pPr>
            <w:r w:rsidRPr="008E38E0">
              <w:rPr>
                <w:b/>
                <w:bCs/>
                <w:noProof w:val="0"/>
                <w:lang w:val="ro-MD" w:eastAsia="ru-RU"/>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665F7D1" w14:textId="4DC6F9A4" w:rsidR="008E38E0" w:rsidRPr="008E38E0" w:rsidRDefault="008E38E0" w:rsidP="008E38E0">
            <w:pPr>
              <w:jc w:val="center"/>
              <w:rPr>
                <w:b/>
                <w:bCs/>
                <w:noProof w:val="0"/>
                <w:lang w:val="ro-MD" w:eastAsia="ru-RU"/>
              </w:rPr>
            </w:pPr>
            <w:r w:rsidRPr="008E38E0">
              <w:rPr>
                <w:b/>
                <w:bCs/>
                <w:noProof w:val="0"/>
                <w:lang w:val="ro-MD" w:eastAsia="ru-RU"/>
              </w:rPr>
              <w:t>Denumirea</w:t>
            </w:r>
          </w:p>
          <w:p w14:paraId="60E0CB1D" w14:textId="6563E6E9" w:rsidR="008E38E0" w:rsidRPr="008E38E0" w:rsidRDefault="008E38E0" w:rsidP="008E38E0">
            <w:pPr>
              <w:jc w:val="center"/>
              <w:rPr>
                <w:b/>
                <w:bCs/>
                <w:noProof w:val="0"/>
                <w:lang w:val="ro-MD" w:eastAsia="ru-RU"/>
              </w:rPr>
            </w:pPr>
            <w:r w:rsidRPr="008E38E0">
              <w:rPr>
                <w:b/>
                <w:bCs/>
                <w:noProof w:val="0"/>
                <w:lang w:val="ro-MD" w:eastAsia="ru-RU"/>
              </w:rPr>
              <w:t>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ADD0E99" w14:textId="77777777" w:rsidR="008E38E0" w:rsidRPr="008E38E0" w:rsidRDefault="008E38E0" w:rsidP="008E38E0">
            <w:pPr>
              <w:jc w:val="center"/>
              <w:rPr>
                <w:b/>
                <w:bCs/>
                <w:noProof w:val="0"/>
                <w:lang w:val="ro-MD" w:eastAsia="ru-RU"/>
              </w:rPr>
            </w:pPr>
            <w:r w:rsidRPr="008E38E0">
              <w:rPr>
                <w:b/>
                <w:bCs/>
                <w:noProof w:val="0"/>
                <w:lang w:val="ro-MD" w:eastAsia="ru-RU"/>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D85CF1B" w14:textId="77777777" w:rsidR="008E38E0" w:rsidRPr="008E38E0" w:rsidRDefault="008E38E0" w:rsidP="008E38E0">
            <w:pPr>
              <w:jc w:val="center"/>
              <w:rPr>
                <w:b/>
                <w:bCs/>
                <w:noProof w:val="0"/>
                <w:lang w:val="ro-MD" w:eastAsia="ru-RU"/>
              </w:rPr>
            </w:pPr>
            <w:r w:rsidRPr="008E38E0">
              <w:rPr>
                <w:b/>
                <w:bCs/>
                <w:noProof w:val="0"/>
                <w:lang w:val="ro-MD" w:eastAsia="ru-RU"/>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67429C" w14:textId="77777777" w:rsidR="008E38E0" w:rsidRPr="008E38E0" w:rsidRDefault="008E38E0" w:rsidP="008E38E0">
            <w:pPr>
              <w:jc w:val="center"/>
              <w:rPr>
                <w:b/>
                <w:bCs/>
                <w:noProof w:val="0"/>
                <w:lang w:val="ro-MD" w:eastAsia="ru-RU"/>
              </w:rPr>
            </w:pPr>
            <w:r w:rsidRPr="008E38E0">
              <w:rPr>
                <w:b/>
                <w:bCs/>
                <w:noProof w:val="0"/>
                <w:lang w:val="ro-MD" w:eastAsia="ru-RU"/>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17321A1" w14:textId="77777777" w:rsidR="008E38E0" w:rsidRPr="008E38E0" w:rsidRDefault="008E38E0" w:rsidP="008E38E0">
            <w:pPr>
              <w:jc w:val="center"/>
              <w:rPr>
                <w:b/>
                <w:bCs/>
                <w:noProof w:val="0"/>
                <w:lang w:val="ro-MD" w:eastAsia="ru-RU"/>
              </w:rPr>
            </w:pPr>
            <w:proofErr w:type="spellStart"/>
            <w:r w:rsidRPr="008E38E0">
              <w:rPr>
                <w:b/>
                <w:bCs/>
                <w:noProof w:val="0"/>
                <w:lang w:val="ro-MD" w:eastAsia="ru-RU"/>
              </w:rPr>
              <w:t>Preţul</w:t>
            </w:r>
            <w:proofErr w:type="spellEnd"/>
            <w:r w:rsidRPr="008E38E0">
              <w:rPr>
                <w:b/>
                <w:bCs/>
                <w:noProof w:val="0"/>
                <w:lang w:val="ro-MD" w:eastAsia="ru-RU"/>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8DDF7D9" w14:textId="77777777" w:rsidR="008E38E0" w:rsidRPr="008E38E0" w:rsidRDefault="008E38E0" w:rsidP="008E38E0">
            <w:pPr>
              <w:jc w:val="center"/>
              <w:rPr>
                <w:b/>
                <w:bCs/>
                <w:noProof w:val="0"/>
                <w:lang w:val="ro-MD" w:eastAsia="ru-RU"/>
              </w:rPr>
            </w:pPr>
            <w:proofErr w:type="spellStart"/>
            <w:r w:rsidRPr="008E38E0">
              <w:rPr>
                <w:b/>
                <w:bCs/>
                <w:noProof w:val="0"/>
                <w:lang w:val="ro-MD" w:eastAsia="ru-RU"/>
              </w:rPr>
              <w:t>Sumalei</w:t>
            </w:r>
            <w:proofErr w:type="spellEnd"/>
            <w:r w:rsidRPr="008E38E0">
              <w:rPr>
                <w:b/>
                <w:bCs/>
                <w:noProof w:val="0"/>
                <w:lang w:val="ro-MD" w:eastAsia="ru-RU"/>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67A4247" w14:textId="77777777" w:rsidR="008E38E0" w:rsidRPr="008E38E0" w:rsidRDefault="008E38E0" w:rsidP="008E38E0">
            <w:pPr>
              <w:jc w:val="center"/>
              <w:rPr>
                <w:b/>
                <w:bCs/>
                <w:noProof w:val="0"/>
                <w:lang w:val="ro-MD" w:eastAsia="ru-RU"/>
              </w:rPr>
            </w:pPr>
            <w:r w:rsidRPr="008E38E0">
              <w:rPr>
                <w:b/>
                <w:bCs/>
                <w:noProof w:val="0"/>
                <w:lang w:val="ro-MD" w:eastAsia="ru-RU"/>
              </w:rPr>
              <w:t>Termenii de executare</w:t>
            </w:r>
          </w:p>
        </w:tc>
      </w:tr>
      <w:tr w:rsidR="008E38E0" w:rsidRPr="008E38E0" w14:paraId="482539FC" w14:textId="77777777">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11C19A" w14:textId="77777777" w:rsidR="008E38E0" w:rsidRPr="008E38E0" w:rsidRDefault="008E38E0" w:rsidP="008E38E0">
            <w:pPr>
              <w:rPr>
                <w:noProof w:val="0"/>
                <w:lang w:val="ro-MD" w:eastAsia="ru-RU"/>
              </w:rPr>
            </w:pPr>
            <w:r w:rsidRPr="008E38E0">
              <w:rPr>
                <w:noProof w:val="0"/>
                <w:lang w:val="ro-MD" w:eastAsia="ru-RU"/>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3D339F" w14:textId="77777777" w:rsidR="008E38E0" w:rsidRPr="008E38E0" w:rsidRDefault="008E38E0" w:rsidP="008E38E0">
            <w:pPr>
              <w:jc w:val="right"/>
              <w:rPr>
                <w:noProof w:val="0"/>
                <w:lang w:val="ro-MD" w:eastAsia="ru-RU"/>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F22C36" w14:textId="77777777" w:rsidR="008E38E0" w:rsidRPr="008E38E0" w:rsidRDefault="008E38E0" w:rsidP="008E38E0">
            <w:pPr>
              <w:jc w:val="right"/>
              <w:rPr>
                <w:noProof w:val="0"/>
                <w:lang w:val="ru-RU" w:eastAsia="ru-RU"/>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896D81A" w14:textId="77777777" w:rsidR="008E38E0" w:rsidRPr="008E38E0" w:rsidRDefault="008E38E0" w:rsidP="008E38E0">
            <w:pPr>
              <w:jc w:val="right"/>
              <w:rPr>
                <w:noProof w:val="0"/>
                <w:lang w:val="ru-RU" w:eastAsia="ru-RU"/>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DED3809" w14:textId="77777777" w:rsidR="008E38E0" w:rsidRPr="008E38E0" w:rsidRDefault="008E38E0" w:rsidP="008E38E0">
            <w:pPr>
              <w:jc w:val="right"/>
              <w:rPr>
                <w:noProof w:val="0"/>
                <w:lang w:val="ru-RU" w:eastAsia="ru-RU"/>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08B7BE6" w14:textId="77777777" w:rsidR="008E38E0" w:rsidRPr="008E38E0" w:rsidRDefault="008E38E0" w:rsidP="008E38E0">
            <w:pPr>
              <w:jc w:val="right"/>
              <w:rPr>
                <w:noProof w:val="0"/>
                <w:lang w:val="ru-RU" w:eastAsia="ru-RU"/>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1CFD1A" w14:textId="77777777" w:rsidR="008E38E0" w:rsidRPr="008E38E0" w:rsidRDefault="008E38E0" w:rsidP="008E38E0">
            <w:pPr>
              <w:jc w:val="right"/>
              <w:rPr>
                <w:noProof w:val="0"/>
                <w:lang w:val="ru-RU" w:eastAsia="ru-RU"/>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267A0D" w14:textId="77777777" w:rsidR="008E38E0" w:rsidRPr="008E38E0" w:rsidRDefault="008E38E0" w:rsidP="008E38E0">
            <w:pPr>
              <w:jc w:val="right"/>
              <w:rPr>
                <w:noProof w:val="0"/>
                <w:lang w:val="ru-RU" w:eastAsia="ru-RU"/>
              </w:rPr>
            </w:pPr>
          </w:p>
        </w:tc>
      </w:tr>
      <w:tr w:rsidR="008E38E0" w:rsidRPr="008E38E0" w14:paraId="1B2EFCCA" w14:textId="77777777">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2E5CBA" w14:textId="77777777" w:rsidR="008E38E0" w:rsidRPr="008E38E0" w:rsidRDefault="008E38E0" w:rsidP="008E38E0">
            <w:pPr>
              <w:jc w:val="right"/>
              <w:rPr>
                <w:noProof w:val="0"/>
                <w:lang w:val="ru-RU" w:eastAsia="ru-RU"/>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8A81FCB" w14:textId="77777777" w:rsidR="008E38E0" w:rsidRPr="008E38E0" w:rsidRDefault="008E38E0" w:rsidP="008E38E0">
            <w:pPr>
              <w:rPr>
                <w:noProof w:val="0"/>
                <w:lang w:val="ro-MD" w:eastAsia="ru-RU"/>
              </w:rPr>
            </w:pPr>
            <w:r w:rsidRPr="008E38E0">
              <w:rPr>
                <w:b/>
                <w:bCs/>
                <w:noProof w:val="0"/>
                <w:lang w:val="ro-MD" w:eastAsia="ru-RU"/>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D86884" w14:textId="77777777" w:rsidR="008E38E0" w:rsidRPr="008E38E0" w:rsidRDefault="008E38E0" w:rsidP="008E38E0">
            <w:pPr>
              <w:jc w:val="right"/>
              <w:rPr>
                <w:noProof w:val="0"/>
                <w:lang w:val="ro-MD" w:eastAsia="ru-RU"/>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2E6B85" w14:textId="77777777" w:rsidR="008E38E0" w:rsidRPr="008E38E0" w:rsidRDefault="008E38E0" w:rsidP="008E38E0">
            <w:pPr>
              <w:jc w:val="right"/>
              <w:rPr>
                <w:noProof w:val="0"/>
                <w:lang w:val="ru-RU" w:eastAsia="ru-RU"/>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8DF7F71" w14:textId="77777777" w:rsidR="008E38E0" w:rsidRPr="008E38E0" w:rsidRDefault="008E38E0" w:rsidP="008E38E0">
            <w:pPr>
              <w:jc w:val="right"/>
              <w:rPr>
                <w:noProof w:val="0"/>
                <w:lang w:val="ru-RU" w:eastAsia="ru-RU"/>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28FFBF" w14:textId="77777777" w:rsidR="008E38E0" w:rsidRPr="008E38E0" w:rsidRDefault="008E38E0" w:rsidP="008E38E0">
            <w:pPr>
              <w:jc w:val="right"/>
              <w:rPr>
                <w:noProof w:val="0"/>
                <w:lang w:val="ru-RU" w:eastAsia="ru-RU"/>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E8193A" w14:textId="77777777" w:rsidR="008E38E0" w:rsidRPr="008E38E0" w:rsidRDefault="008E38E0" w:rsidP="008E38E0">
            <w:pPr>
              <w:jc w:val="right"/>
              <w:rPr>
                <w:noProof w:val="0"/>
                <w:lang w:val="ru-RU" w:eastAsia="ru-RU"/>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F1CB3EA" w14:textId="77777777" w:rsidR="008E38E0" w:rsidRPr="008E38E0" w:rsidRDefault="008E38E0" w:rsidP="008E38E0">
            <w:pPr>
              <w:jc w:val="right"/>
              <w:rPr>
                <w:noProof w:val="0"/>
                <w:lang w:val="ru-RU" w:eastAsia="ru-RU"/>
              </w:rPr>
            </w:pPr>
          </w:p>
        </w:tc>
      </w:tr>
      <w:tr w:rsidR="008E38E0" w:rsidRPr="008E38E0" w14:paraId="20515196" w14:textId="77777777">
        <w:tc>
          <w:tcPr>
            <w:tcW w:w="9510" w:type="dxa"/>
            <w:gridSpan w:val="8"/>
            <w:tcBorders>
              <w:top w:val="single" w:sz="6" w:space="0" w:color="000000"/>
              <w:left w:val="nil"/>
              <w:bottom w:val="nil"/>
              <w:right w:val="nil"/>
            </w:tcBorders>
            <w:tcMar>
              <w:top w:w="24" w:type="dxa"/>
              <w:left w:w="48" w:type="dxa"/>
              <w:bottom w:w="24" w:type="dxa"/>
              <w:right w:w="48" w:type="dxa"/>
            </w:tcMar>
          </w:tcPr>
          <w:p w14:paraId="74A4909F" w14:textId="77777777" w:rsidR="008E38E0" w:rsidRPr="008E38E0" w:rsidRDefault="008E38E0" w:rsidP="008E38E0">
            <w:pPr>
              <w:jc w:val="right"/>
              <w:rPr>
                <w:noProof w:val="0"/>
                <w:lang w:val="ro-MD" w:eastAsia="ru-RU"/>
              </w:rPr>
            </w:pPr>
            <w:r w:rsidRPr="008E38E0">
              <w:rPr>
                <w:noProof w:val="0"/>
                <w:lang w:val="ro-MD" w:eastAsia="ru-RU"/>
              </w:rPr>
              <w:t> </w:t>
            </w:r>
          </w:p>
          <w:p w14:paraId="684D094A" w14:textId="77777777" w:rsidR="008E38E0" w:rsidRPr="008E38E0" w:rsidRDefault="008E38E0" w:rsidP="008E38E0">
            <w:pPr>
              <w:jc w:val="right"/>
              <w:rPr>
                <w:noProof w:val="0"/>
                <w:lang w:val="ro-MD" w:eastAsia="ru-RU"/>
              </w:rPr>
            </w:pPr>
          </w:p>
          <w:p w14:paraId="6E6A3A84" w14:textId="77777777" w:rsidR="008E38E0" w:rsidRPr="008E38E0" w:rsidRDefault="008E38E0" w:rsidP="008E38E0">
            <w:pPr>
              <w:jc w:val="right"/>
              <w:rPr>
                <w:noProof w:val="0"/>
                <w:lang w:val="ro-MD" w:eastAsia="ru-RU"/>
              </w:rPr>
            </w:pPr>
          </w:p>
          <w:p w14:paraId="7C53C399" w14:textId="77777777" w:rsidR="008E38E0" w:rsidRPr="008E38E0" w:rsidRDefault="008E38E0" w:rsidP="008E38E0">
            <w:pPr>
              <w:jc w:val="right"/>
              <w:rPr>
                <w:noProof w:val="0"/>
                <w:lang w:val="ro-MD" w:eastAsia="ru-RU"/>
              </w:rPr>
            </w:pPr>
          </w:p>
          <w:p w14:paraId="3483C948" w14:textId="77777777" w:rsidR="008E38E0" w:rsidRDefault="008E38E0" w:rsidP="008E38E0">
            <w:pPr>
              <w:jc w:val="right"/>
              <w:rPr>
                <w:noProof w:val="0"/>
                <w:lang w:val="ro-MD" w:eastAsia="ru-RU"/>
              </w:rPr>
            </w:pPr>
          </w:p>
          <w:p w14:paraId="1577045C" w14:textId="77777777" w:rsidR="008E38E0" w:rsidRDefault="008E38E0" w:rsidP="008E38E0">
            <w:pPr>
              <w:jc w:val="right"/>
              <w:rPr>
                <w:noProof w:val="0"/>
                <w:lang w:val="ro-MD" w:eastAsia="ru-RU"/>
              </w:rPr>
            </w:pPr>
          </w:p>
          <w:p w14:paraId="1696B97D" w14:textId="77777777" w:rsidR="008E38E0" w:rsidRPr="008E38E0" w:rsidRDefault="008E38E0" w:rsidP="008E38E0">
            <w:pPr>
              <w:jc w:val="right"/>
              <w:rPr>
                <w:noProof w:val="0"/>
                <w:lang w:val="ro-MD" w:eastAsia="ru-RU"/>
              </w:rPr>
            </w:pPr>
          </w:p>
          <w:p w14:paraId="3ECD9D02" w14:textId="77777777" w:rsidR="008E38E0" w:rsidRPr="008E38E0" w:rsidRDefault="008E38E0" w:rsidP="008E38E0">
            <w:pPr>
              <w:jc w:val="right"/>
              <w:rPr>
                <w:noProof w:val="0"/>
                <w:lang w:val="ro-MD" w:eastAsia="ru-RU"/>
              </w:rPr>
            </w:pPr>
          </w:p>
          <w:p w14:paraId="3FF39CAD" w14:textId="77777777" w:rsidR="008E38E0" w:rsidRDefault="008E38E0" w:rsidP="008E38E0">
            <w:pPr>
              <w:jc w:val="center"/>
              <w:rPr>
                <w:b/>
                <w:bCs/>
                <w:noProof w:val="0"/>
                <w:lang w:val="ro-MD" w:eastAsia="ru-RU"/>
              </w:rPr>
            </w:pPr>
            <w:r w:rsidRPr="008E38E0">
              <w:rPr>
                <w:b/>
                <w:bCs/>
                <w:noProof w:val="0"/>
                <w:lang w:val="ro-MD" w:eastAsia="ru-RU"/>
              </w:rPr>
              <w:t>SEMNĂTURILE PĂRŢILOR</w:t>
            </w:r>
          </w:p>
          <w:p w14:paraId="2CED68CD" w14:textId="77777777" w:rsidR="008E38E0" w:rsidRDefault="008E38E0" w:rsidP="008E38E0">
            <w:pPr>
              <w:jc w:val="center"/>
              <w:rPr>
                <w:b/>
                <w:bCs/>
                <w:noProof w:val="0"/>
                <w:lang w:val="ro-MD" w:eastAsia="ru-RU"/>
              </w:rPr>
            </w:pPr>
          </w:p>
          <w:p w14:paraId="710D24FF" w14:textId="77777777" w:rsidR="008E38E0" w:rsidRPr="008E38E0" w:rsidRDefault="008E38E0" w:rsidP="008E38E0">
            <w:pPr>
              <w:jc w:val="center"/>
              <w:rPr>
                <w:b/>
                <w:bCs/>
                <w:noProof w:val="0"/>
                <w:lang w:val="ro-MD" w:eastAsia="ru-RU"/>
              </w:rPr>
            </w:pPr>
          </w:p>
        </w:tc>
      </w:tr>
      <w:tr w:rsidR="008E38E0" w:rsidRPr="008E38E0" w14:paraId="23F6D820" w14:textId="77777777">
        <w:tc>
          <w:tcPr>
            <w:tcW w:w="5303" w:type="dxa"/>
            <w:gridSpan w:val="5"/>
            <w:tcMar>
              <w:top w:w="24" w:type="dxa"/>
              <w:left w:w="48" w:type="dxa"/>
              <w:bottom w:w="24" w:type="dxa"/>
              <w:right w:w="48" w:type="dxa"/>
            </w:tcMar>
          </w:tcPr>
          <w:p w14:paraId="6AB3A036" w14:textId="77777777" w:rsidR="008E38E0" w:rsidRPr="008E38E0" w:rsidRDefault="008E38E0" w:rsidP="008E38E0">
            <w:pPr>
              <w:rPr>
                <w:noProof w:val="0"/>
                <w:lang w:val="ro-MD" w:eastAsia="ru-RU"/>
              </w:rPr>
            </w:pPr>
            <w:r w:rsidRPr="008E38E0">
              <w:rPr>
                <w:b/>
                <w:bCs/>
                <w:noProof w:val="0"/>
                <w:lang w:val="ro-MD" w:eastAsia="ru-RU"/>
              </w:rPr>
              <w:t>ANTREPRENOR</w:t>
            </w:r>
          </w:p>
          <w:p w14:paraId="081624B7" w14:textId="77777777" w:rsidR="008E38E0" w:rsidRPr="008E38E0" w:rsidRDefault="008E38E0" w:rsidP="008E38E0">
            <w:pPr>
              <w:jc w:val="right"/>
              <w:rPr>
                <w:noProof w:val="0"/>
                <w:lang w:val="ro-MD" w:eastAsia="ru-RU"/>
              </w:rPr>
            </w:pPr>
          </w:p>
        </w:tc>
        <w:tc>
          <w:tcPr>
            <w:tcW w:w="4207" w:type="dxa"/>
            <w:gridSpan w:val="3"/>
            <w:tcMar>
              <w:top w:w="24" w:type="dxa"/>
              <w:left w:w="48" w:type="dxa"/>
              <w:bottom w:w="24" w:type="dxa"/>
              <w:right w:w="48" w:type="dxa"/>
            </w:tcMar>
          </w:tcPr>
          <w:p w14:paraId="548B45F0" w14:textId="0BFFDE6B" w:rsidR="008E38E0" w:rsidRPr="008E38E0" w:rsidRDefault="00165ECA" w:rsidP="00165ECA">
            <w:pPr>
              <w:rPr>
                <w:noProof w:val="0"/>
                <w:lang w:val="ro-MD" w:eastAsia="ru-RU"/>
              </w:rPr>
            </w:pPr>
            <w:r>
              <w:rPr>
                <w:b/>
                <w:bCs/>
                <w:noProof w:val="0"/>
                <w:lang w:val="ro-MD" w:eastAsia="ru-RU"/>
              </w:rPr>
              <w:t xml:space="preserve">                             </w:t>
            </w:r>
            <w:r w:rsidR="008E38E0" w:rsidRPr="008E38E0">
              <w:rPr>
                <w:b/>
                <w:bCs/>
                <w:noProof w:val="0"/>
                <w:lang w:val="ro-MD" w:eastAsia="ru-RU"/>
              </w:rPr>
              <w:t>BENEFICIAR</w:t>
            </w:r>
          </w:p>
          <w:p w14:paraId="7E06F0A2" w14:textId="77777777" w:rsidR="008E38E0" w:rsidRPr="008E38E0" w:rsidRDefault="008E38E0" w:rsidP="008E38E0">
            <w:pPr>
              <w:jc w:val="right"/>
              <w:rPr>
                <w:noProof w:val="0"/>
                <w:lang w:val="ro-MD" w:eastAsia="ru-RU"/>
              </w:rPr>
            </w:pPr>
            <w:r w:rsidRPr="008E38E0">
              <w:rPr>
                <w:noProof w:val="0"/>
                <w:lang w:val="ro-MD" w:eastAsia="ru-RU"/>
              </w:rPr>
              <w:t> </w:t>
            </w:r>
          </w:p>
          <w:p w14:paraId="6B4A7EFE" w14:textId="77777777" w:rsidR="008E38E0" w:rsidRPr="008E38E0" w:rsidRDefault="008E38E0" w:rsidP="008E38E0">
            <w:pPr>
              <w:jc w:val="right"/>
              <w:rPr>
                <w:noProof w:val="0"/>
                <w:lang w:val="ro-MD" w:eastAsia="ru-RU"/>
              </w:rPr>
            </w:pPr>
          </w:p>
        </w:tc>
      </w:tr>
    </w:tbl>
    <w:p w14:paraId="37C98DF3" w14:textId="77777777" w:rsidR="008E38E0" w:rsidRDefault="008E38E0" w:rsidP="00165ECA">
      <w:pPr>
        <w:jc w:val="center"/>
        <w:rPr>
          <w:noProof w:val="0"/>
          <w:lang w:val="ro-MD" w:eastAsia="ru-RU"/>
        </w:rPr>
      </w:pPr>
    </w:p>
    <w:p w14:paraId="2DC7BBCC" w14:textId="77777777" w:rsidR="00165ECA" w:rsidRDefault="00165ECA" w:rsidP="00165ECA">
      <w:pPr>
        <w:jc w:val="center"/>
        <w:rPr>
          <w:noProof w:val="0"/>
          <w:lang w:val="ro-MD" w:eastAsia="ru-RU"/>
        </w:rPr>
      </w:pPr>
    </w:p>
    <w:p w14:paraId="56C878D0" w14:textId="77777777" w:rsidR="00165ECA" w:rsidRDefault="00165ECA" w:rsidP="00165ECA">
      <w:pPr>
        <w:jc w:val="center"/>
        <w:rPr>
          <w:noProof w:val="0"/>
          <w:lang w:val="ro-MD" w:eastAsia="ru-RU"/>
        </w:rPr>
      </w:pPr>
    </w:p>
    <w:p w14:paraId="2EE78951" w14:textId="77777777" w:rsidR="00165ECA" w:rsidRDefault="00165ECA" w:rsidP="00165ECA">
      <w:pPr>
        <w:jc w:val="center"/>
        <w:rPr>
          <w:noProof w:val="0"/>
          <w:lang w:val="ro-MD" w:eastAsia="ru-RU"/>
        </w:rPr>
      </w:pPr>
    </w:p>
    <w:p w14:paraId="1FE2A7D5" w14:textId="77777777" w:rsidR="00165ECA" w:rsidRDefault="00165ECA" w:rsidP="00165ECA">
      <w:pPr>
        <w:jc w:val="center"/>
        <w:rPr>
          <w:noProof w:val="0"/>
          <w:lang w:val="ro-MD" w:eastAsia="ru-RU"/>
        </w:rPr>
      </w:pPr>
    </w:p>
    <w:p w14:paraId="118FE2CD" w14:textId="77777777" w:rsidR="00165ECA" w:rsidRDefault="00165ECA" w:rsidP="00165ECA">
      <w:pPr>
        <w:jc w:val="center"/>
        <w:rPr>
          <w:noProof w:val="0"/>
          <w:lang w:val="ro-MD" w:eastAsia="ru-RU"/>
        </w:rPr>
      </w:pPr>
    </w:p>
    <w:p w14:paraId="1068ED66" w14:textId="77777777" w:rsidR="00165ECA" w:rsidRDefault="00165ECA" w:rsidP="00165ECA">
      <w:pPr>
        <w:jc w:val="center"/>
        <w:rPr>
          <w:noProof w:val="0"/>
          <w:lang w:val="ro-MD" w:eastAsia="ru-RU"/>
        </w:rPr>
      </w:pPr>
    </w:p>
    <w:p w14:paraId="46C722D2" w14:textId="77777777" w:rsidR="00165ECA" w:rsidRDefault="00165ECA" w:rsidP="00165ECA">
      <w:pPr>
        <w:jc w:val="center"/>
        <w:rPr>
          <w:noProof w:val="0"/>
          <w:lang w:val="ro-MD" w:eastAsia="ru-RU"/>
        </w:rPr>
      </w:pPr>
    </w:p>
    <w:p w14:paraId="04243025" w14:textId="77777777" w:rsidR="00165ECA" w:rsidRDefault="00165ECA" w:rsidP="00165ECA">
      <w:pPr>
        <w:jc w:val="center"/>
        <w:rPr>
          <w:noProof w:val="0"/>
          <w:lang w:val="ro-MD" w:eastAsia="ru-RU"/>
        </w:rPr>
      </w:pPr>
    </w:p>
    <w:p w14:paraId="6E6DF893" w14:textId="77777777" w:rsidR="00165ECA" w:rsidRDefault="00165ECA" w:rsidP="00165ECA">
      <w:pPr>
        <w:jc w:val="center"/>
        <w:rPr>
          <w:noProof w:val="0"/>
          <w:lang w:val="ro-MD" w:eastAsia="ru-RU"/>
        </w:rPr>
      </w:pPr>
    </w:p>
    <w:p w14:paraId="1423E868" w14:textId="73B98E8F" w:rsidR="00165ECA" w:rsidRDefault="00165ECA" w:rsidP="00165ECA">
      <w:pPr>
        <w:jc w:val="center"/>
        <w:rPr>
          <w:noProof w:val="0"/>
          <w:sz w:val="20"/>
          <w:szCs w:val="20"/>
          <w:lang w:val="ro-MD" w:eastAsia="ru-RU"/>
        </w:rPr>
      </w:pPr>
      <w:r w:rsidRPr="00165ECA">
        <w:rPr>
          <w:noProof w:val="0"/>
          <w:sz w:val="20"/>
          <w:szCs w:val="20"/>
          <w:lang w:val="ro-MD" w:eastAsia="ru-RU"/>
        </w:rPr>
        <w:t>(OBLIGATORIU)</w:t>
      </w:r>
    </w:p>
    <w:p w14:paraId="7A8DF1AE" w14:textId="77777777" w:rsidR="00B82DC5" w:rsidRDefault="00B82DC5" w:rsidP="00165ECA">
      <w:pPr>
        <w:jc w:val="center"/>
        <w:rPr>
          <w:noProof w:val="0"/>
          <w:sz w:val="20"/>
          <w:szCs w:val="20"/>
          <w:lang w:val="ro-MD" w:eastAsia="ru-RU"/>
        </w:rPr>
      </w:pPr>
    </w:p>
    <w:p w14:paraId="1A431FE1" w14:textId="77777777" w:rsidR="00B82DC5" w:rsidRDefault="00B82DC5" w:rsidP="00165ECA">
      <w:pPr>
        <w:jc w:val="center"/>
        <w:rPr>
          <w:noProof w:val="0"/>
          <w:sz w:val="20"/>
          <w:szCs w:val="20"/>
          <w:lang w:val="ro-MD" w:eastAsia="ru-RU"/>
        </w:rPr>
      </w:pPr>
    </w:p>
    <w:p w14:paraId="2D1F5D82" w14:textId="77777777" w:rsidR="00B82DC5" w:rsidRDefault="00B82DC5" w:rsidP="00165ECA">
      <w:pPr>
        <w:jc w:val="center"/>
        <w:rPr>
          <w:noProof w:val="0"/>
          <w:sz w:val="20"/>
          <w:szCs w:val="20"/>
          <w:lang w:val="ro-MD" w:eastAsia="ru-RU"/>
        </w:rPr>
      </w:pPr>
    </w:p>
    <w:p w14:paraId="363A5773" w14:textId="77777777" w:rsidR="00B82DC5" w:rsidRDefault="00B82DC5" w:rsidP="00165ECA">
      <w:pPr>
        <w:jc w:val="center"/>
        <w:rPr>
          <w:noProof w:val="0"/>
          <w:sz w:val="20"/>
          <w:szCs w:val="20"/>
          <w:lang w:val="ro-MD" w:eastAsia="ru-RU"/>
        </w:rPr>
      </w:pPr>
    </w:p>
    <w:p w14:paraId="7A5C1906" w14:textId="77777777" w:rsidR="00B82DC5" w:rsidRDefault="00B82DC5" w:rsidP="00165ECA">
      <w:pPr>
        <w:jc w:val="center"/>
        <w:rPr>
          <w:noProof w:val="0"/>
          <w:sz w:val="20"/>
          <w:szCs w:val="20"/>
          <w:lang w:val="ro-MD" w:eastAsia="ru-RU"/>
        </w:rPr>
      </w:pPr>
    </w:p>
    <w:p w14:paraId="3891DF05" w14:textId="77777777" w:rsidR="00B82DC5" w:rsidRDefault="00B82DC5" w:rsidP="00165ECA">
      <w:pPr>
        <w:jc w:val="center"/>
        <w:rPr>
          <w:noProof w:val="0"/>
          <w:sz w:val="20"/>
          <w:szCs w:val="20"/>
          <w:lang w:val="ro-MD" w:eastAsia="ru-RU"/>
        </w:rPr>
      </w:pPr>
    </w:p>
    <w:p w14:paraId="6FAD1993" w14:textId="77777777" w:rsidR="00B82DC5" w:rsidRDefault="00B82DC5" w:rsidP="00165ECA">
      <w:pPr>
        <w:jc w:val="center"/>
        <w:rPr>
          <w:noProof w:val="0"/>
          <w:sz w:val="20"/>
          <w:szCs w:val="20"/>
          <w:lang w:val="ro-MD" w:eastAsia="ru-RU"/>
        </w:rPr>
      </w:pPr>
    </w:p>
    <w:p w14:paraId="477C83B7" w14:textId="77777777" w:rsidR="00B82DC5" w:rsidRDefault="00B82DC5" w:rsidP="00165ECA">
      <w:pPr>
        <w:jc w:val="center"/>
        <w:rPr>
          <w:noProof w:val="0"/>
          <w:sz w:val="20"/>
          <w:szCs w:val="20"/>
          <w:lang w:val="ro-MD" w:eastAsia="ru-RU"/>
        </w:rPr>
      </w:pPr>
    </w:p>
    <w:p w14:paraId="3B062214" w14:textId="77777777" w:rsidR="00B82DC5" w:rsidRDefault="00B82DC5" w:rsidP="00165ECA">
      <w:pPr>
        <w:jc w:val="center"/>
        <w:rPr>
          <w:noProof w:val="0"/>
          <w:sz w:val="20"/>
          <w:szCs w:val="20"/>
          <w:lang w:val="ro-MD" w:eastAsia="ru-RU"/>
        </w:rPr>
      </w:pPr>
    </w:p>
    <w:p w14:paraId="0494DFC6" w14:textId="77777777" w:rsidR="00B82DC5" w:rsidRDefault="00B82DC5" w:rsidP="00165ECA">
      <w:pPr>
        <w:jc w:val="center"/>
        <w:rPr>
          <w:noProof w:val="0"/>
          <w:sz w:val="20"/>
          <w:szCs w:val="20"/>
          <w:lang w:val="ro-MD" w:eastAsia="ru-RU"/>
        </w:rPr>
      </w:pPr>
    </w:p>
    <w:p w14:paraId="24271837" w14:textId="77777777" w:rsidR="00B82DC5" w:rsidRDefault="00B82DC5" w:rsidP="00165ECA">
      <w:pPr>
        <w:jc w:val="center"/>
        <w:rPr>
          <w:noProof w:val="0"/>
          <w:sz w:val="20"/>
          <w:szCs w:val="20"/>
          <w:lang w:val="ro-MD" w:eastAsia="ru-RU"/>
        </w:rPr>
      </w:pPr>
    </w:p>
    <w:p w14:paraId="3A0E43F2" w14:textId="77777777" w:rsidR="00B82DC5" w:rsidRDefault="00B82DC5" w:rsidP="00165ECA">
      <w:pPr>
        <w:jc w:val="center"/>
        <w:rPr>
          <w:noProof w:val="0"/>
          <w:sz w:val="20"/>
          <w:szCs w:val="20"/>
          <w:lang w:val="ro-MD" w:eastAsia="ru-RU"/>
        </w:rPr>
      </w:pPr>
    </w:p>
    <w:p w14:paraId="5EC26FC0" w14:textId="77777777" w:rsidR="00B82DC5" w:rsidRDefault="00B82DC5" w:rsidP="00165ECA">
      <w:pPr>
        <w:jc w:val="center"/>
        <w:rPr>
          <w:noProof w:val="0"/>
          <w:sz w:val="20"/>
          <w:szCs w:val="20"/>
          <w:lang w:val="ro-MD" w:eastAsia="ru-RU"/>
        </w:rPr>
      </w:pPr>
    </w:p>
    <w:p w14:paraId="6DDC7578" w14:textId="77777777" w:rsidR="00B82DC5" w:rsidRDefault="00B82DC5" w:rsidP="00165ECA">
      <w:pPr>
        <w:jc w:val="center"/>
        <w:rPr>
          <w:noProof w:val="0"/>
          <w:sz w:val="20"/>
          <w:szCs w:val="20"/>
          <w:lang w:val="ro-MD" w:eastAsia="ru-RU"/>
        </w:rPr>
      </w:pPr>
    </w:p>
    <w:p w14:paraId="5B8C8DDC" w14:textId="77777777" w:rsidR="00B82DC5" w:rsidRDefault="00B82DC5" w:rsidP="00165ECA">
      <w:pPr>
        <w:jc w:val="center"/>
        <w:rPr>
          <w:noProof w:val="0"/>
          <w:sz w:val="20"/>
          <w:szCs w:val="20"/>
          <w:lang w:val="ro-MD" w:eastAsia="ru-RU"/>
        </w:rPr>
      </w:pPr>
    </w:p>
    <w:p w14:paraId="20CFC670" w14:textId="77777777" w:rsidR="00B82DC5" w:rsidRDefault="00B82DC5" w:rsidP="00165ECA">
      <w:pPr>
        <w:jc w:val="center"/>
        <w:rPr>
          <w:noProof w:val="0"/>
          <w:sz w:val="20"/>
          <w:szCs w:val="20"/>
          <w:lang w:val="ro-MD" w:eastAsia="ru-RU"/>
        </w:rPr>
      </w:pPr>
    </w:p>
    <w:tbl>
      <w:tblPr>
        <w:tblW w:w="9748" w:type="dxa"/>
        <w:tblInd w:w="-426" w:type="dxa"/>
        <w:tblLayout w:type="fixed"/>
        <w:tblLook w:val="04A0" w:firstRow="1" w:lastRow="0" w:firstColumn="1" w:lastColumn="0" w:noHBand="0" w:noVBand="1"/>
      </w:tblPr>
      <w:tblGrid>
        <w:gridCol w:w="9748"/>
      </w:tblGrid>
      <w:tr w:rsidR="00B82DC5" w:rsidRPr="00EC30C2" w14:paraId="14EDDABA" w14:textId="77777777" w:rsidTr="00006930">
        <w:trPr>
          <w:trHeight w:val="697"/>
        </w:trPr>
        <w:tc>
          <w:tcPr>
            <w:tcW w:w="9748" w:type="dxa"/>
            <w:vAlign w:val="center"/>
          </w:tcPr>
          <w:p w14:paraId="2834173E" w14:textId="77777777" w:rsidR="00B82DC5" w:rsidRPr="00FF430B" w:rsidRDefault="00B82DC5" w:rsidP="00006930">
            <w:pPr>
              <w:jc w:val="right"/>
              <w:rPr>
                <w:noProof w:val="0"/>
                <w:lang w:val="ro-MD"/>
              </w:rPr>
            </w:pPr>
            <w:r w:rsidRPr="00FF430B">
              <w:rPr>
                <w:noProof w:val="0"/>
                <w:lang w:val="ro-MD"/>
              </w:rPr>
              <w:t>Anexa nr.</w:t>
            </w:r>
            <w:r>
              <w:rPr>
                <w:noProof w:val="0"/>
                <w:lang w:val="ro-MD"/>
              </w:rPr>
              <w:t xml:space="preserve"> </w:t>
            </w:r>
            <w:r w:rsidRPr="00FF430B">
              <w:rPr>
                <w:noProof w:val="0"/>
                <w:lang w:val="ro-MD"/>
              </w:rPr>
              <w:t>27</w:t>
            </w:r>
          </w:p>
          <w:p w14:paraId="716C6822" w14:textId="77777777" w:rsidR="00B82DC5" w:rsidRPr="00FF430B" w:rsidRDefault="00B82DC5" w:rsidP="00006930">
            <w:pPr>
              <w:jc w:val="right"/>
              <w:rPr>
                <w:noProof w:val="0"/>
                <w:lang w:val="ro-MD"/>
              </w:rPr>
            </w:pPr>
            <w:r w:rsidRPr="00FF430B">
              <w:rPr>
                <w:noProof w:val="0"/>
                <w:lang w:val="ro-MD"/>
              </w:rPr>
              <w:t>la D</w:t>
            </w:r>
            <w:r>
              <w:rPr>
                <w:noProof w:val="0"/>
                <w:lang w:val="ro-MD"/>
              </w:rPr>
              <w:t>ocumentația standard nr.69</w:t>
            </w:r>
          </w:p>
          <w:p w14:paraId="66E3CC8C" w14:textId="77777777" w:rsidR="00B82DC5" w:rsidRPr="00FF430B" w:rsidRDefault="00B82DC5" w:rsidP="00006930">
            <w:pPr>
              <w:jc w:val="right"/>
              <w:rPr>
                <w:noProof w:val="0"/>
                <w:lang w:val="ro-MD"/>
              </w:rPr>
            </w:pPr>
            <w:r>
              <w:rPr>
                <w:noProof w:val="0"/>
                <w:lang w:val="ro-MD"/>
              </w:rPr>
              <w:t>din 7 mai 2021</w:t>
            </w:r>
          </w:p>
          <w:p w14:paraId="4C2AFBCA" w14:textId="77777777" w:rsidR="00B82DC5" w:rsidRPr="00FF430B" w:rsidRDefault="00B82DC5" w:rsidP="00006930">
            <w:pPr>
              <w:autoSpaceDE w:val="0"/>
              <w:autoSpaceDN w:val="0"/>
              <w:adjustRightInd w:val="0"/>
              <w:ind w:right="23"/>
              <w:jc w:val="right"/>
              <w:rPr>
                <w:b/>
                <w:bCs/>
                <w:lang w:val="ro-MD"/>
              </w:rPr>
            </w:pPr>
          </w:p>
          <w:p w14:paraId="280A4190" w14:textId="77777777" w:rsidR="00B82DC5" w:rsidRPr="00FF430B" w:rsidRDefault="00B82DC5" w:rsidP="00006930">
            <w:pPr>
              <w:autoSpaceDE w:val="0"/>
              <w:autoSpaceDN w:val="0"/>
              <w:adjustRightInd w:val="0"/>
              <w:ind w:right="23"/>
              <w:jc w:val="center"/>
              <w:rPr>
                <w:b/>
                <w:bCs/>
                <w:lang w:val="ro-MD"/>
              </w:rPr>
            </w:pPr>
          </w:p>
          <w:p w14:paraId="2C81E83D" w14:textId="77777777" w:rsidR="00B82DC5" w:rsidRPr="00FF430B" w:rsidRDefault="00B82DC5" w:rsidP="00006930">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B82DC5" w:rsidRPr="00EC30C2" w14:paraId="01130715" w14:textId="77777777" w:rsidTr="00006930">
              <w:tc>
                <w:tcPr>
                  <w:tcW w:w="9640" w:type="dxa"/>
                  <w:gridSpan w:val="2"/>
                </w:tcPr>
                <w:p w14:paraId="0EB7251C" w14:textId="77777777" w:rsidR="00B82DC5" w:rsidRPr="00FF430B" w:rsidRDefault="00B82DC5" w:rsidP="00006930">
                  <w:pPr>
                    <w:jc w:val="center"/>
                    <w:rPr>
                      <w:b/>
                      <w:lang w:val="ro-MD"/>
                    </w:rPr>
                  </w:pPr>
                  <w:r w:rsidRPr="00FF430B">
                    <w:rPr>
                      <w:b/>
                      <w:caps/>
                      <w:lang w:val="ro-MD"/>
                    </w:rPr>
                    <w:t>ACORD ADIȚIONAL</w:t>
                  </w:r>
                  <w:r w:rsidRPr="00FF430B">
                    <w:rPr>
                      <w:b/>
                      <w:lang w:val="ro-MD"/>
                    </w:rPr>
                    <w:t xml:space="preserve"> Nr.______</w:t>
                  </w:r>
                </w:p>
                <w:p w14:paraId="23175873" w14:textId="77777777" w:rsidR="00B82DC5" w:rsidRPr="00FF430B" w:rsidRDefault="00B82DC5" w:rsidP="00006930">
                  <w:pPr>
                    <w:jc w:val="center"/>
                    <w:rPr>
                      <w:b/>
                      <w:lang w:val="ro-MD"/>
                    </w:rPr>
                  </w:pPr>
                </w:p>
                <w:p w14:paraId="51A8ECDF" w14:textId="77777777" w:rsidR="00B82DC5" w:rsidRPr="00FF430B" w:rsidRDefault="00B82DC5" w:rsidP="00006930">
                  <w:pPr>
                    <w:jc w:val="center"/>
                    <w:rPr>
                      <w:lang w:val="ro-MD"/>
                    </w:rPr>
                  </w:pPr>
                  <w:r w:rsidRPr="00FF430B">
                    <w:rPr>
                      <w:lang w:val="ro-MD"/>
                    </w:rPr>
                    <w:t xml:space="preserve">la contractul </w:t>
                  </w:r>
                  <w:r>
                    <w:rPr>
                      <w:lang w:val="ro-MD"/>
                    </w:rPr>
                    <w:t>n</w:t>
                  </w:r>
                  <w:r w:rsidRPr="00FF430B">
                    <w:rPr>
                      <w:lang w:val="ro-MD"/>
                    </w:rPr>
                    <w:t>r.</w:t>
                  </w:r>
                  <w:r w:rsidRPr="00FF430B">
                    <w:rPr>
                      <w:rFonts w:eastAsia="Calibri"/>
                      <w:lang w:val="ro-MD"/>
                    </w:rPr>
                    <w:t>________</w:t>
                  </w:r>
                  <w:r w:rsidRPr="00FF430B">
                    <w:rPr>
                      <w:lang w:val="ro-MD"/>
                    </w:rPr>
                    <w:t>din ”__„_________ 20___</w:t>
                  </w:r>
                </w:p>
                <w:p w14:paraId="58941096" w14:textId="77777777" w:rsidR="00B82DC5" w:rsidRPr="00FF430B" w:rsidRDefault="00B82DC5" w:rsidP="00006930">
                  <w:pPr>
                    <w:rPr>
                      <w:lang w:val="ro-MD"/>
                    </w:rPr>
                  </w:pPr>
                </w:p>
                <w:p w14:paraId="434D21B5" w14:textId="77777777" w:rsidR="00B82DC5" w:rsidRPr="00FF430B" w:rsidRDefault="00B82DC5" w:rsidP="00006930">
                  <w:pPr>
                    <w:rPr>
                      <w:lang w:val="ro-MD"/>
                    </w:rPr>
                  </w:pPr>
                </w:p>
              </w:tc>
            </w:tr>
            <w:tr w:rsidR="00B82DC5" w:rsidRPr="00EC30C2" w14:paraId="2CD1B640" w14:textId="77777777" w:rsidTr="00006930">
              <w:tc>
                <w:tcPr>
                  <w:tcW w:w="9640" w:type="dxa"/>
                  <w:gridSpan w:val="2"/>
                </w:tcPr>
                <w:p w14:paraId="52035A70" w14:textId="77777777" w:rsidR="00B82DC5" w:rsidRPr="00FF430B" w:rsidRDefault="00B82DC5" w:rsidP="00006930">
                  <w:pPr>
                    <w:pStyle w:val="ae"/>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________________________,</w:t>
                  </w:r>
                  <w:r>
                    <w:rPr>
                      <w:sz w:val="24"/>
                      <w:szCs w:val="24"/>
                      <w:lang w:val="ro-MD"/>
                    </w:rPr>
                    <w:t xml:space="preserve"> </w:t>
                  </w:r>
                  <w:r w:rsidRPr="00FF430B">
                    <w:rPr>
                      <w:sz w:val="24"/>
                      <w:szCs w:val="24"/>
                      <w:lang w:val="ro-MD"/>
                    </w:rPr>
                    <w:t xml:space="preserve">în </w:t>
                  </w:r>
                  <w:proofErr w:type="spellStart"/>
                  <w:r w:rsidRPr="00FF430B">
                    <w:rPr>
                      <w:sz w:val="24"/>
                      <w:szCs w:val="24"/>
                      <w:lang w:val="ro-MD"/>
                    </w:rPr>
                    <w:t>persoana_____________,în</w:t>
                  </w:r>
                  <w:proofErr w:type="spellEnd"/>
                  <w:r w:rsidRPr="00FF430B">
                    <w:rPr>
                      <w:sz w:val="24"/>
                      <w:szCs w:val="24"/>
                      <w:lang w:val="ro-MD"/>
                    </w:rPr>
                    <w:t xml:space="preserve"> scopul modificării Contractului nr. __________din ”____”___________ 20___(denumit în continuare Contract), semnat în urma desfășurării procedurii de achiziție publică nr. ________ din ”____” _____________20___ .</w:t>
                  </w:r>
                </w:p>
                <w:p w14:paraId="65B1622A" w14:textId="77777777" w:rsidR="00B82DC5" w:rsidRPr="00FF430B" w:rsidRDefault="00B82DC5" w:rsidP="00006930">
                  <w:pPr>
                    <w:pStyle w:val="ae"/>
                    <w:ind w:firstLine="0"/>
                    <w:rPr>
                      <w:sz w:val="24"/>
                      <w:szCs w:val="24"/>
                      <w:lang w:val="ro-MD"/>
                    </w:rPr>
                  </w:pPr>
                </w:p>
                <w:p w14:paraId="610FC4A4" w14:textId="77777777" w:rsidR="00B82DC5" w:rsidRPr="00FF430B" w:rsidRDefault="00B82DC5" w:rsidP="00006930">
                  <w:pPr>
                    <w:pStyle w:val="ae"/>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34F7AA2F" w14:textId="77777777" w:rsidR="00B82DC5" w:rsidRPr="00FF430B" w:rsidRDefault="00B82DC5" w:rsidP="00006930">
                  <w:pPr>
                    <w:pStyle w:val="ae"/>
                    <w:ind w:firstLine="0"/>
                    <w:rPr>
                      <w:sz w:val="24"/>
                      <w:szCs w:val="24"/>
                      <w:lang w:val="ro-MD"/>
                    </w:rPr>
                  </w:pPr>
                </w:p>
                <w:p w14:paraId="1C48A86A" w14:textId="77777777" w:rsidR="00B82DC5" w:rsidRPr="00FF430B" w:rsidRDefault="00B82DC5" w:rsidP="00006930">
                  <w:pPr>
                    <w:pStyle w:val="ae"/>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2A71AE18" w14:textId="77777777" w:rsidR="00B82DC5" w:rsidRPr="00FF430B" w:rsidRDefault="00B82DC5" w:rsidP="00006930">
                  <w:pPr>
                    <w:pStyle w:val="af3"/>
                    <w:tabs>
                      <w:tab w:val="right" w:pos="10205"/>
                    </w:tabs>
                    <w:ind w:firstLine="0"/>
                    <w:jc w:val="left"/>
                    <w:rPr>
                      <w:lang w:val="ro-MD"/>
                    </w:rPr>
                  </w:pPr>
                </w:p>
                <w:p w14:paraId="6630A269" w14:textId="77777777" w:rsidR="00B82DC5" w:rsidRPr="00FF430B" w:rsidRDefault="00B82DC5" w:rsidP="00006930">
                  <w:pPr>
                    <w:pStyle w:val="ae"/>
                    <w:ind w:right="-1" w:firstLine="0"/>
                    <w:rPr>
                      <w:sz w:val="24"/>
                      <w:szCs w:val="24"/>
                      <w:lang w:val="ro-MD"/>
                    </w:rPr>
                  </w:pPr>
                  <w:r w:rsidRPr="00FF430B">
                    <w:rPr>
                      <w:sz w:val="24"/>
                      <w:szCs w:val="24"/>
                      <w:lang w:val="ro-MD"/>
                    </w:rPr>
                    <w:t>Prin prezentul acord, în Contract se aplică următoarele modificări:</w:t>
                  </w:r>
                </w:p>
                <w:p w14:paraId="72D39239" w14:textId="77777777" w:rsidR="00B82DC5" w:rsidRPr="00B82DC5" w:rsidRDefault="00B82DC5" w:rsidP="00B82DC5">
                  <w:pPr>
                    <w:pStyle w:val="a"/>
                    <w:numPr>
                      <w:ilvl w:val="0"/>
                      <w:numId w:val="35"/>
                    </w:numPr>
                    <w:rPr>
                      <w:lang w:val="ro-MD"/>
                    </w:rPr>
                  </w:pPr>
                  <w:r w:rsidRPr="00B82DC5">
                    <w:rPr>
                      <w:lang w:val="ro-MD"/>
                    </w:rPr>
                    <w:t>________________________________________________________________________</w:t>
                  </w:r>
                </w:p>
                <w:p w14:paraId="399D8D1E" w14:textId="77777777" w:rsidR="00B82DC5" w:rsidRPr="00FF430B" w:rsidRDefault="00B82DC5" w:rsidP="00006930">
                  <w:pPr>
                    <w:tabs>
                      <w:tab w:val="right" w:pos="10205"/>
                    </w:tabs>
                    <w:ind w:left="1134" w:right="-1"/>
                    <w:rPr>
                      <w:lang w:val="ro-MD"/>
                    </w:rPr>
                  </w:pPr>
                </w:p>
                <w:p w14:paraId="6C3B8DD7" w14:textId="77777777" w:rsidR="00B82DC5" w:rsidRPr="00FF430B" w:rsidRDefault="00B82DC5" w:rsidP="00006930">
                  <w:pPr>
                    <w:ind w:right="-1" w:firstLine="567"/>
                    <w:jc w:val="both"/>
                    <w:rPr>
                      <w:lang w:val="ro-MD"/>
                    </w:rPr>
                  </w:pPr>
                  <w:r w:rsidRPr="00FF430B">
                    <w:rPr>
                      <w:lang w:val="ro-MD"/>
                    </w:rPr>
                    <w:t>Prezentul acord se consideră încheiat la data semnării lui şi intră în vigoare după înregistrarea la una din trezoreriile regionale ale Ministerului Finanțelor.</w:t>
                  </w:r>
                </w:p>
                <w:p w14:paraId="43BD580F" w14:textId="77777777" w:rsidR="00B82DC5" w:rsidRPr="00FF430B" w:rsidRDefault="00B82DC5" w:rsidP="00006930">
                  <w:pPr>
                    <w:pStyle w:val="2"/>
                    <w:rPr>
                      <w:szCs w:val="24"/>
                      <w:lang w:val="ro-MD"/>
                    </w:rPr>
                  </w:pPr>
                </w:p>
                <w:p w14:paraId="51E8011A" w14:textId="77777777" w:rsidR="00B82DC5" w:rsidRPr="00FF430B" w:rsidRDefault="00B82DC5" w:rsidP="00006930">
                  <w:pPr>
                    <w:rPr>
                      <w:lang w:val="ro-MD"/>
                    </w:rPr>
                  </w:pPr>
                </w:p>
                <w:p w14:paraId="4C7F317D" w14:textId="77777777" w:rsidR="00B82DC5" w:rsidRDefault="00B82DC5" w:rsidP="00006930">
                  <w:pPr>
                    <w:jc w:val="center"/>
                    <w:rPr>
                      <w:b/>
                      <w:bCs/>
                      <w:noProof w:val="0"/>
                      <w:lang w:val="ro-MD"/>
                    </w:rPr>
                  </w:pPr>
                  <w:r w:rsidRPr="00FF430B">
                    <w:rPr>
                      <w:b/>
                      <w:bCs/>
                      <w:noProof w:val="0"/>
                      <w:lang w:val="ro-MD"/>
                    </w:rPr>
                    <w:t>SEMNĂTURILE PĂRŢILOR</w:t>
                  </w:r>
                </w:p>
                <w:p w14:paraId="7ED9E73C" w14:textId="77777777" w:rsidR="00B82DC5" w:rsidRDefault="00B82DC5" w:rsidP="00006930">
                  <w:pPr>
                    <w:jc w:val="center"/>
                    <w:rPr>
                      <w:b/>
                      <w:bCs/>
                      <w:noProof w:val="0"/>
                      <w:lang w:val="ro-MD"/>
                    </w:rPr>
                  </w:pPr>
                </w:p>
                <w:p w14:paraId="0462D927" w14:textId="77777777" w:rsidR="00B82DC5" w:rsidRPr="00FF430B" w:rsidRDefault="00B82DC5" w:rsidP="00006930">
                  <w:pPr>
                    <w:jc w:val="center"/>
                    <w:rPr>
                      <w:lang w:val="ro-MD"/>
                    </w:rPr>
                  </w:pPr>
                </w:p>
                <w:p w14:paraId="469A6998" w14:textId="77777777" w:rsidR="00B82DC5" w:rsidRPr="00FF430B" w:rsidRDefault="00B82DC5" w:rsidP="00006930">
                  <w:pPr>
                    <w:rPr>
                      <w:lang w:val="ro-MD"/>
                    </w:rPr>
                  </w:pPr>
                </w:p>
              </w:tc>
            </w:tr>
            <w:tr w:rsidR="00B82DC5" w:rsidRPr="00EC30C2" w14:paraId="5378B71C" w14:textId="77777777" w:rsidTr="00006930">
              <w:trPr>
                <w:trHeight w:val="357"/>
              </w:trPr>
              <w:tc>
                <w:tcPr>
                  <w:tcW w:w="5179" w:type="dxa"/>
                  <w:vAlign w:val="center"/>
                </w:tcPr>
                <w:p w14:paraId="04497A6A" w14:textId="77777777" w:rsidR="00B82DC5" w:rsidRPr="00FF430B" w:rsidRDefault="00B82DC5" w:rsidP="00006930">
                  <w:pPr>
                    <w:jc w:val="center"/>
                    <w:rPr>
                      <w:b/>
                      <w:lang w:val="ro-MD"/>
                    </w:rPr>
                  </w:pPr>
                  <w:r w:rsidRPr="00FF430B">
                    <w:rPr>
                      <w:b/>
                      <w:bCs/>
                      <w:noProof w:val="0"/>
                      <w:lang w:val="ro-MD"/>
                    </w:rPr>
                    <w:t>ANTREPRENORUL/PRESTATORUL</w:t>
                  </w:r>
                </w:p>
              </w:tc>
              <w:tc>
                <w:tcPr>
                  <w:tcW w:w="4461" w:type="dxa"/>
                  <w:vAlign w:val="center"/>
                </w:tcPr>
                <w:p w14:paraId="11E9DAB9" w14:textId="77777777" w:rsidR="00B82DC5" w:rsidRPr="00FF430B" w:rsidRDefault="00B82DC5" w:rsidP="00006930">
                  <w:pPr>
                    <w:jc w:val="center"/>
                    <w:rPr>
                      <w:noProof w:val="0"/>
                      <w:lang w:val="ro-MD"/>
                    </w:rPr>
                  </w:pPr>
                  <w:r w:rsidRPr="00FF430B">
                    <w:rPr>
                      <w:b/>
                      <w:bCs/>
                      <w:noProof w:val="0"/>
                      <w:lang w:val="ro-MD"/>
                    </w:rPr>
                    <w:t>BENEFICIAR</w:t>
                  </w:r>
                </w:p>
              </w:tc>
            </w:tr>
            <w:tr w:rsidR="00B82DC5" w:rsidRPr="00EC30C2" w14:paraId="64EC2F1E" w14:textId="77777777" w:rsidTr="000069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59158716" w14:textId="77777777" w:rsidR="00B82DC5" w:rsidRPr="00FF430B" w:rsidRDefault="00B82DC5" w:rsidP="00006930">
                  <w:pPr>
                    <w:rPr>
                      <w:lang w:val="ro-MD"/>
                    </w:rPr>
                  </w:pPr>
                </w:p>
              </w:tc>
              <w:tc>
                <w:tcPr>
                  <w:tcW w:w="4461" w:type="dxa"/>
                  <w:tcBorders>
                    <w:top w:val="nil"/>
                    <w:left w:val="nil"/>
                    <w:bottom w:val="nil"/>
                    <w:right w:val="nil"/>
                  </w:tcBorders>
                  <w:vAlign w:val="center"/>
                </w:tcPr>
                <w:p w14:paraId="29EC2FA2" w14:textId="77777777" w:rsidR="00B82DC5" w:rsidRPr="00FF430B" w:rsidRDefault="00B82DC5" w:rsidP="00006930">
                  <w:pPr>
                    <w:rPr>
                      <w:lang w:val="ro-MD"/>
                    </w:rPr>
                  </w:pPr>
                </w:p>
              </w:tc>
            </w:tr>
          </w:tbl>
          <w:p w14:paraId="53D886DC" w14:textId="77777777" w:rsidR="00B82DC5" w:rsidRPr="00FF430B" w:rsidRDefault="00B82DC5" w:rsidP="00006930">
            <w:pPr>
              <w:jc w:val="both"/>
              <w:rPr>
                <w:lang w:val="ro-MD"/>
              </w:rPr>
            </w:pPr>
          </w:p>
          <w:p w14:paraId="34BA9484" w14:textId="77777777" w:rsidR="00B82DC5" w:rsidRPr="00FF430B" w:rsidRDefault="00B82DC5" w:rsidP="00006930">
            <w:pPr>
              <w:jc w:val="both"/>
              <w:rPr>
                <w:lang w:val="ro-MD"/>
              </w:rPr>
            </w:pPr>
          </w:p>
          <w:p w14:paraId="74E069AF" w14:textId="77777777" w:rsidR="00B82DC5" w:rsidRPr="00FF430B" w:rsidRDefault="00B82DC5" w:rsidP="00006930">
            <w:pPr>
              <w:jc w:val="both"/>
              <w:rPr>
                <w:lang w:val="ro-MD"/>
              </w:rPr>
            </w:pPr>
          </w:p>
          <w:p w14:paraId="604367B1" w14:textId="77777777" w:rsidR="00B82DC5" w:rsidRPr="00FF430B" w:rsidRDefault="00B82DC5" w:rsidP="00006930">
            <w:pPr>
              <w:jc w:val="both"/>
              <w:rPr>
                <w:lang w:val="ro-MD"/>
              </w:rPr>
            </w:pPr>
          </w:p>
        </w:tc>
      </w:tr>
    </w:tbl>
    <w:p w14:paraId="372882F1" w14:textId="77777777" w:rsidR="00B82DC5" w:rsidRPr="00165ECA" w:rsidRDefault="00B82DC5" w:rsidP="00165ECA">
      <w:pPr>
        <w:jc w:val="center"/>
        <w:rPr>
          <w:noProof w:val="0"/>
          <w:sz w:val="20"/>
          <w:szCs w:val="20"/>
          <w:lang w:val="ro-MD" w:eastAsia="ru-RU"/>
        </w:rPr>
      </w:pPr>
    </w:p>
    <w:sectPr w:rsidR="00B82DC5" w:rsidRPr="00165ECA" w:rsidSect="003B6032">
      <w:footerReference w:type="default" r:id="rId38"/>
      <w:pgSz w:w="11906" w:h="16838"/>
      <w:pgMar w:top="993" w:right="1133" w:bottom="1134" w:left="1560" w:header="708" w:footer="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05F585" w14:textId="77777777" w:rsidR="00022D63" w:rsidRDefault="00022D63">
      <w:r>
        <w:separator/>
      </w:r>
    </w:p>
  </w:endnote>
  <w:endnote w:type="continuationSeparator" w:id="0">
    <w:p w14:paraId="043FC075" w14:textId="77777777" w:rsidR="00022D63" w:rsidRDefault="00022D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16FD1D34" w14:textId="701F7225" w:rsidR="00D251D5" w:rsidRDefault="00000000">
        <w:pPr>
          <w:pStyle w:val="a4"/>
          <w:jc w:val="right"/>
        </w:pPr>
        <w:r>
          <w:fldChar w:fldCharType="begin"/>
        </w:r>
        <w:r>
          <w:instrText xml:space="preserve"> PAGE   \* MERGEFORMAT </w:instrText>
        </w:r>
        <w:r>
          <w:fldChar w:fldCharType="separate"/>
        </w:r>
        <w:r w:rsidR="00114567">
          <w:t>41</w:t>
        </w:r>
        <w:r>
          <w:fldChar w:fldCharType="end"/>
        </w:r>
      </w:p>
    </w:sdtContent>
  </w:sdt>
  <w:p w14:paraId="075618FA" w14:textId="77777777" w:rsidR="00D251D5" w:rsidRDefault="00D251D5">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9701BE" w14:textId="77777777" w:rsidR="001A3BAF" w:rsidRDefault="001A3BAF">
    <w:pPr>
      <w:rPr>
        <w:vanish/>
        <w:sz w:val="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F56374" w14:textId="77777777" w:rsidR="00022D63" w:rsidRDefault="00022D63">
      <w:r>
        <w:separator/>
      </w:r>
    </w:p>
  </w:footnote>
  <w:footnote w:type="continuationSeparator" w:id="0">
    <w:p w14:paraId="74DC3475" w14:textId="77777777" w:rsidR="00022D63" w:rsidRDefault="00022D6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989"/>
        </w:tabs>
        <w:ind w:left="989"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5D27A82"/>
    <w:multiLevelType w:val="multilevel"/>
    <w:tmpl w:val="26C6083E"/>
    <w:lvl w:ilvl="0">
      <w:start w:val="2"/>
      <w:numFmt w:val="decimal"/>
      <w:lvlText w:val="%1"/>
      <w:lvlJc w:val="left"/>
      <w:pPr>
        <w:ind w:left="360" w:hanging="360"/>
      </w:pPr>
      <w:rPr>
        <w:rFonts w:hint="default"/>
        <w:i w:val="0"/>
      </w:rPr>
    </w:lvl>
    <w:lvl w:ilvl="1">
      <w:start w:val="1"/>
      <w:numFmt w:val="decimal"/>
      <w:lvlText w:val="%1.%2"/>
      <w:lvlJc w:val="left"/>
      <w:pPr>
        <w:ind w:left="360" w:hanging="36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6" w15:restartNumberingAfterBreak="0">
    <w:nsid w:val="0D6104F0"/>
    <w:multiLevelType w:val="hybridMultilevel"/>
    <w:tmpl w:val="2E9C6BC2"/>
    <w:lvl w:ilvl="0" w:tplc="2A904E30">
      <w:start w:val="1"/>
      <w:numFmt w:val="lowerLetter"/>
      <w:lvlText w:val="%1)"/>
      <w:lvlJc w:val="left"/>
      <w:pPr>
        <w:ind w:left="1429" w:hanging="360"/>
      </w:pPr>
      <w:rPr>
        <w:rFonts w:ascii="Times New Roman" w:eastAsia="Times New Roman" w:hAnsi="Times New Roman" w:cs="Times New Roman"/>
      </w:rPr>
    </w:lvl>
    <w:lvl w:ilvl="1" w:tplc="0C3C9E50" w:tentative="1">
      <w:start w:val="1"/>
      <w:numFmt w:val="bullet"/>
      <w:lvlText w:val="o"/>
      <w:lvlJc w:val="left"/>
      <w:pPr>
        <w:ind w:left="2149" w:hanging="360"/>
      </w:pPr>
      <w:rPr>
        <w:rFonts w:ascii="Courier New" w:hAnsi="Courier New" w:hint="default"/>
      </w:rPr>
    </w:lvl>
    <w:lvl w:ilvl="2" w:tplc="09602146" w:tentative="1">
      <w:start w:val="1"/>
      <w:numFmt w:val="bullet"/>
      <w:lvlText w:val=""/>
      <w:lvlJc w:val="left"/>
      <w:pPr>
        <w:ind w:left="2869" w:hanging="360"/>
      </w:pPr>
      <w:rPr>
        <w:rFonts w:ascii="Wingdings" w:hAnsi="Wingdings" w:hint="default"/>
      </w:rPr>
    </w:lvl>
    <w:lvl w:ilvl="3" w:tplc="D722B7C2" w:tentative="1">
      <w:start w:val="1"/>
      <w:numFmt w:val="bullet"/>
      <w:lvlText w:val=""/>
      <w:lvlJc w:val="left"/>
      <w:pPr>
        <w:ind w:left="3589" w:hanging="360"/>
      </w:pPr>
      <w:rPr>
        <w:rFonts w:ascii="Symbol" w:hAnsi="Symbol" w:hint="default"/>
      </w:rPr>
    </w:lvl>
    <w:lvl w:ilvl="4" w:tplc="29E0CBFE" w:tentative="1">
      <w:start w:val="1"/>
      <w:numFmt w:val="bullet"/>
      <w:lvlText w:val="o"/>
      <w:lvlJc w:val="left"/>
      <w:pPr>
        <w:ind w:left="4309" w:hanging="360"/>
      </w:pPr>
      <w:rPr>
        <w:rFonts w:ascii="Courier New" w:hAnsi="Courier New" w:hint="default"/>
      </w:rPr>
    </w:lvl>
    <w:lvl w:ilvl="5" w:tplc="4FE0D272" w:tentative="1">
      <w:start w:val="1"/>
      <w:numFmt w:val="bullet"/>
      <w:lvlText w:val=""/>
      <w:lvlJc w:val="left"/>
      <w:pPr>
        <w:ind w:left="5029" w:hanging="360"/>
      </w:pPr>
      <w:rPr>
        <w:rFonts w:ascii="Wingdings" w:hAnsi="Wingdings" w:hint="default"/>
      </w:rPr>
    </w:lvl>
    <w:lvl w:ilvl="6" w:tplc="0BDA22EE" w:tentative="1">
      <w:start w:val="1"/>
      <w:numFmt w:val="bullet"/>
      <w:lvlText w:val=""/>
      <w:lvlJc w:val="left"/>
      <w:pPr>
        <w:ind w:left="5749" w:hanging="360"/>
      </w:pPr>
      <w:rPr>
        <w:rFonts w:ascii="Symbol" w:hAnsi="Symbol" w:hint="default"/>
      </w:rPr>
    </w:lvl>
    <w:lvl w:ilvl="7" w:tplc="4AE47174" w:tentative="1">
      <w:start w:val="1"/>
      <w:numFmt w:val="bullet"/>
      <w:lvlText w:val="o"/>
      <w:lvlJc w:val="left"/>
      <w:pPr>
        <w:ind w:left="6469" w:hanging="360"/>
      </w:pPr>
      <w:rPr>
        <w:rFonts w:ascii="Courier New" w:hAnsi="Courier New" w:hint="default"/>
      </w:rPr>
    </w:lvl>
    <w:lvl w:ilvl="8" w:tplc="DDB4D1E8" w:tentative="1">
      <w:start w:val="1"/>
      <w:numFmt w:val="bullet"/>
      <w:lvlText w:val=""/>
      <w:lvlJc w:val="left"/>
      <w:pPr>
        <w:ind w:left="7189" w:hanging="360"/>
      </w:pPr>
      <w:rPr>
        <w:rFonts w:ascii="Wingdings" w:hAnsi="Wingdings" w:hint="default"/>
      </w:rPr>
    </w:lvl>
  </w:abstractNum>
  <w:abstractNum w:abstractNumId="7" w15:restartNumberingAfterBreak="0">
    <w:nsid w:val="0E9B0C1A"/>
    <w:multiLevelType w:val="hybridMultilevel"/>
    <w:tmpl w:val="EC54085E"/>
    <w:lvl w:ilvl="0" w:tplc="FE0E298E">
      <w:start w:val="1"/>
      <w:numFmt w:val="lowerLetter"/>
      <w:lvlText w:val="%1)"/>
      <w:lvlJc w:val="left"/>
      <w:pPr>
        <w:ind w:left="720" w:hanging="360"/>
      </w:pPr>
    </w:lvl>
    <w:lvl w:ilvl="1" w:tplc="AF0CCDB4">
      <w:start w:val="1"/>
      <w:numFmt w:val="lowerLetter"/>
      <w:lvlText w:val="%2."/>
      <w:lvlJc w:val="left"/>
      <w:pPr>
        <w:ind w:left="755" w:hanging="360"/>
      </w:pPr>
    </w:lvl>
    <w:lvl w:ilvl="2" w:tplc="060A05BC">
      <w:start w:val="1"/>
      <w:numFmt w:val="decimal"/>
      <w:lvlText w:val="%3."/>
      <w:lvlJc w:val="left"/>
      <w:pPr>
        <w:ind w:left="360" w:hanging="360"/>
      </w:pPr>
      <w:rPr>
        <w:rFonts w:hint="default"/>
      </w:rPr>
    </w:lvl>
    <w:lvl w:ilvl="3" w:tplc="48E273A8" w:tentative="1">
      <w:start w:val="1"/>
      <w:numFmt w:val="decimal"/>
      <w:lvlText w:val="%4."/>
      <w:lvlJc w:val="left"/>
      <w:pPr>
        <w:ind w:left="2880" w:hanging="360"/>
      </w:pPr>
    </w:lvl>
    <w:lvl w:ilvl="4" w:tplc="8794A5CE" w:tentative="1">
      <w:start w:val="1"/>
      <w:numFmt w:val="lowerLetter"/>
      <w:lvlText w:val="%5."/>
      <w:lvlJc w:val="left"/>
      <w:pPr>
        <w:ind w:left="3600" w:hanging="360"/>
      </w:pPr>
    </w:lvl>
    <w:lvl w:ilvl="5" w:tplc="825EB566" w:tentative="1">
      <w:start w:val="1"/>
      <w:numFmt w:val="lowerRoman"/>
      <w:lvlText w:val="%6."/>
      <w:lvlJc w:val="right"/>
      <w:pPr>
        <w:ind w:left="4320" w:hanging="180"/>
      </w:pPr>
    </w:lvl>
    <w:lvl w:ilvl="6" w:tplc="A008C83E" w:tentative="1">
      <w:start w:val="1"/>
      <w:numFmt w:val="decimal"/>
      <w:lvlText w:val="%7."/>
      <w:lvlJc w:val="left"/>
      <w:pPr>
        <w:ind w:left="5040" w:hanging="360"/>
      </w:pPr>
    </w:lvl>
    <w:lvl w:ilvl="7" w:tplc="80E8C104" w:tentative="1">
      <w:start w:val="1"/>
      <w:numFmt w:val="lowerLetter"/>
      <w:lvlText w:val="%8."/>
      <w:lvlJc w:val="left"/>
      <w:pPr>
        <w:ind w:left="5760" w:hanging="360"/>
      </w:pPr>
    </w:lvl>
    <w:lvl w:ilvl="8" w:tplc="5818FE0C" w:tentative="1">
      <w:start w:val="1"/>
      <w:numFmt w:val="lowerRoman"/>
      <w:lvlText w:val="%9."/>
      <w:lvlJc w:val="right"/>
      <w:pPr>
        <w:ind w:left="6480" w:hanging="180"/>
      </w:pPr>
    </w:lvl>
  </w:abstractNum>
  <w:abstractNum w:abstractNumId="8" w15:restartNumberingAfterBreak="0">
    <w:nsid w:val="105B37AA"/>
    <w:multiLevelType w:val="hybridMultilevel"/>
    <w:tmpl w:val="CCD22E52"/>
    <w:lvl w:ilvl="0" w:tplc="371C9B7A">
      <w:start w:val="1"/>
      <w:numFmt w:val="decimal"/>
      <w:lvlText w:val="%1."/>
      <w:lvlJc w:val="left"/>
      <w:pPr>
        <w:ind w:left="644" w:hanging="360"/>
      </w:pPr>
      <w:rPr>
        <w:rFonts w:hint="default"/>
        <w:b/>
        <w:lang w:val="it-IT"/>
      </w:rPr>
    </w:lvl>
    <w:lvl w:ilvl="1" w:tplc="2FE2710C" w:tentative="1">
      <w:start w:val="1"/>
      <w:numFmt w:val="lowerLetter"/>
      <w:lvlText w:val="%2."/>
      <w:lvlJc w:val="left"/>
      <w:pPr>
        <w:ind w:left="1276" w:hanging="360"/>
      </w:pPr>
    </w:lvl>
    <w:lvl w:ilvl="2" w:tplc="47ACE3A0" w:tentative="1">
      <w:start w:val="1"/>
      <w:numFmt w:val="lowerRoman"/>
      <w:lvlText w:val="%3."/>
      <w:lvlJc w:val="right"/>
      <w:pPr>
        <w:ind w:left="1996" w:hanging="180"/>
      </w:pPr>
    </w:lvl>
    <w:lvl w:ilvl="3" w:tplc="29506224" w:tentative="1">
      <w:start w:val="1"/>
      <w:numFmt w:val="decimal"/>
      <w:lvlText w:val="%4."/>
      <w:lvlJc w:val="left"/>
      <w:pPr>
        <w:ind w:left="2716" w:hanging="360"/>
      </w:pPr>
    </w:lvl>
    <w:lvl w:ilvl="4" w:tplc="53F09ECC" w:tentative="1">
      <w:start w:val="1"/>
      <w:numFmt w:val="lowerLetter"/>
      <w:lvlText w:val="%5."/>
      <w:lvlJc w:val="left"/>
      <w:pPr>
        <w:ind w:left="3436" w:hanging="360"/>
      </w:pPr>
    </w:lvl>
    <w:lvl w:ilvl="5" w:tplc="6CFA1986" w:tentative="1">
      <w:start w:val="1"/>
      <w:numFmt w:val="lowerRoman"/>
      <w:lvlText w:val="%6."/>
      <w:lvlJc w:val="right"/>
      <w:pPr>
        <w:ind w:left="4156" w:hanging="180"/>
      </w:pPr>
    </w:lvl>
    <w:lvl w:ilvl="6" w:tplc="992CA880" w:tentative="1">
      <w:start w:val="1"/>
      <w:numFmt w:val="decimal"/>
      <w:lvlText w:val="%7."/>
      <w:lvlJc w:val="left"/>
      <w:pPr>
        <w:ind w:left="4876" w:hanging="360"/>
      </w:pPr>
    </w:lvl>
    <w:lvl w:ilvl="7" w:tplc="E0CC8A72" w:tentative="1">
      <w:start w:val="1"/>
      <w:numFmt w:val="lowerLetter"/>
      <w:lvlText w:val="%8."/>
      <w:lvlJc w:val="left"/>
      <w:pPr>
        <w:ind w:left="5596" w:hanging="360"/>
      </w:pPr>
    </w:lvl>
    <w:lvl w:ilvl="8" w:tplc="BE08EC90" w:tentative="1">
      <w:start w:val="1"/>
      <w:numFmt w:val="lowerRoman"/>
      <w:lvlText w:val="%9."/>
      <w:lvlJc w:val="right"/>
      <w:pPr>
        <w:ind w:left="6316" w:hanging="180"/>
      </w:pPr>
    </w:lvl>
  </w:abstractNum>
  <w:abstractNum w:abstractNumId="9" w15:restartNumberingAfterBreak="0">
    <w:nsid w:val="117D27EE"/>
    <w:multiLevelType w:val="hybridMultilevel"/>
    <w:tmpl w:val="3198D980"/>
    <w:lvl w:ilvl="0" w:tplc="0606850A">
      <w:start w:val="1"/>
      <w:numFmt w:val="decimal"/>
      <w:lvlText w:val="%1)"/>
      <w:lvlJc w:val="left"/>
      <w:pPr>
        <w:ind w:left="360" w:hanging="360"/>
      </w:pPr>
      <w:rPr>
        <w:rFonts w:hint="default"/>
      </w:rPr>
    </w:lvl>
    <w:lvl w:ilvl="1" w:tplc="34CCEEA0" w:tentative="1">
      <w:start w:val="1"/>
      <w:numFmt w:val="lowerLetter"/>
      <w:lvlText w:val="%2."/>
      <w:lvlJc w:val="left"/>
      <w:pPr>
        <w:ind w:left="1080" w:hanging="360"/>
      </w:pPr>
    </w:lvl>
    <w:lvl w:ilvl="2" w:tplc="3552ED96" w:tentative="1">
      <w:start w:val="1"/>
      <w:numFmt w:val="lowerRoman"/>
      <w:lvlText w:val="%3."/>
      <w:lvlJc w:val="right"/>
      <w:pPr>
        <w:ind w:left="1800" w:hanging="180"/>
      </w:pPr>
    </w:lvl>
    <w:lvl w:ilvl="3" w:tplc="2B98C1D6" w:tentative="1">
      <w:start w:val="1"/>
      <w:numFmt w:val="decimal"/>
      <w:lvlText w:val="%4."/>
      <w:lvlJc w:val="left"/>
      <w:pPr>
        <w:ind w:left="2520" w:hanging="360"/>
      </w:pPr>
    </w:lvl>
    <w:lvl w:ilvl="4" w:tplc="B2424208" w:tentative="1">
      <w:start w:val="1"/>
      <w:numFmt w:val="lowerLetter"/>
      <w:lvlText w:val="%5."/>
      <w:lvlJc w:val="left"/>
      <w:pPr>
        <w:ind w:left="3240" w:hanging="360"/>
      </w:pPr>
    </w:lvl>
    <w:lvl w:ilvl="5" w:tplc="8AA8CFE2" w:tentative="1">
      <w:start w:val="1"/>
      <w:numFmt w:val="lowerRoman"/>
      <w:lvlText w:val="%6."/>
      <w:lvlJc w:val="right"/>
      <w:pPr>
        <w:ind w:left="3960" w:hanging="180"/>
      </w:pPr>
    </w:lvl>
    <w:lvl w:ilvl="6" w:tplc="8AB6FFB8" w:tentative="1">
      <w:start w:val="1"/>
      <w:numFmt w:val="decimal"/>
      <w:lvlText w:val="%7."/>
      <w:lvlJc w:val="left"/>
      <w:pPr>
        <w:ind w:left="4680" w:hanging="360"/>
      </w:pPr>
    </w:lvl>
    <w:lvl w:ilvl="7" w:tplc="C97403DE" w:tentative="1">
      <w:start w:val="1"/>
      <w:numFmt w:val="lowerLetter"/>
      <w:lvlText w:val="%8."/>
      <w:lvlJc w:val="left"/>
      <w:pPr>
        <w:ind w:left="5400" w:hanging="360"/>
      </w:pPr>
    </w:lvl>
    <w:lvl w:ilvl="8" w:tplc="CA9C7810" w:tentative="1">
      <w:start w:val="1"/>
      <w:numFmt w:val="lowerRoman"/>
      <w:lvlText w:val="%9."/>
      <w:lvlJc w:val="right"/>
      <w:pPr>
        <w:ind w:left="6120" w:hanging="180"/>
      </w:pPr>
    </w:lvl>
  </w:abstractNum>
  <w:abstractNum w:abstractNumId="10" w15:restartNumberingAfterBreak="0">
    <w:nsid w:val="1189636F"/>
    <w:multiLevelType w:val="hybridMultilevel"/>
    <w:tmpl w:val="B1B61F72"/>
    <w:lvl w:ilvl="0" w:tplc="A3BE3B12">
      <w:start w:val="1"/>
      <w:numFmt w:val="lowerLetter"/>
      <w:lvlText w:val="%1)"/>
      <w:lvlJc w:val="left"/>
      <w:pPr>
        <w:ind w:left="786" w:hanging="360"/>
      </w:pPr>
      <w:rPr>
        <w:rFonts w:hint="default"/>
      </w:rPr>
    </w:lvl>
    <w:lvl w:ilvl="1" w:tplc="86364412" w:tentative="1">
      <w:start w:val="1"/>
      <w:numFmt w:val="lowerLetter"/>
      <w:lvlText w:val="%2."/>
      <w:lvlJc w:val="left"/>
      <w:pPr>
        <w:ind w:left="1440" w:hanging="360"/>
      </w:pPr>
    </w:lvl>
    <w:lvl w:ilvl="2" w:tplc="C8EA3F9A" w:tentative="1">
      <w:start w:val="1"/>
      <w:numFmt w:val="lowerRoman"/>
      <w:lvlText w:val="%3."/>
      <w:lvlJc w:val="right"/>
      <w:pPr>
        <w:ind w:left="2160" w:hanging="180"/>
      </w:pPr>
    </w:lvl>
    <w:lvl w:ilvl="3" w:tplc="5A0C17DE" w:tentative="1">
      <w:start w:val="1"/>
      <w:numFmt w:val="decimal"/>
      <w:lvlText w:val="%4."/>
      <w:lvlJc w:val="left"/>
      <w:pPr>
        <w:ind w:left="2880" w:hanging="360"/>
      </w:pPr>
    </w:lvl>
    <w:lvl w:ilvl="4" w:tplc="F3F0FA18" w:tentative="1">
      <w:start w:val="1"/>
      <w:numFmt w:val="lowerLetter"/>
      <w:lvlText w:val="%5."/>
      <w:lvlJc w:val="left"/>
      <w:pPr>
        <w:ind w:left="3600" w:hanging="360"/>
      </w:pPr>
    </w:lvl>
    <w:lvl w:ilvl="5" w:tplc="2F46E624" w:tentative="1">
      <w:start w:val="1"/>
      <w:numFmt w:val="lowerRoman"/>
      <w:lvlText w:val="%6."/>
      <w:lvlJc w:val="right"/>
      <w:pPr>
        <w:ind w:left="4320" w:hanging="180"/>
      </w:pPr>
    </w:lvl>
    <w:lvl w:ilvl="6" w:tplc="7DD4A3E8" w:tentative="1">
      <w:start w:val="1"/>
      <w:numFmt w:val="decimal"/>
      <w:lvlText w:val="%7."/>
      <w:lvlJc w:val="left"/>
      <w:pPr>
        <w:ind w:left="5040" w:hanging="360"/>
      </w:pPr>
    </w:lvl>
    <w:lvl w:ilvl="7" w:tplc="89283DA4" w:tentative="1">
      <w:start w:val="1"/>
      <w:numFmt w:val="lowerLetter"/>
      <w:lvlText w:val="%8."/>
      <w:lvlJc w:val="left"/>
      <w:pPr>
        <w:ind w:left="5760" w:hanging="360"/>
      </w:pPr>
    </w:lvl>
    <w:lvl w:ilvl="8" w:tplc="4AF28920" w:tentative="1">
      <w:start w:val="1"/>
      <w:numFmt w:val="lowerRoman"/>
      <w:lvlText w:val="%9."/>
      <w:lvlJc w:val="right"/>
      <w:pPr>
        <w:ind w:left="6480" w:hanging="180"/>
      </w:pPr>
    </w:lvl>
  </w:abstractNum>
  <w:abstractNum w:abstractNumId="11" w15:restartNumberingAfterBreak="0">
    <w:nsid w:val="15965B41"/>
    <w:multiLevelType w:val="hybridMultilevel"/>
    <w:tmpl w:val="527CCF54"/>
    <w:lvl w:ilvl="0" w:tplc="AE50D1B2">
      <w:start w:val="1"/>
      <w:numFmt w:val="lowerLetter"/>
      <w:lvlText w:val="%1)"/>
      <w:lvlJc w:val="left"/>
      <w:pPr>
        <w:tabs>
          <w:tab w:val="num" w:pos="1069"/>
        </w:tabs>
        <w:ind w:left="1069" w:hanging="360"/>
      </w:pPr>
      <w:rPr>
        <w:rFonts w:cs="Times New Roman"/>
      </w:rPr>
    </w:lvl>
    <w:lvl w:ilvl="1" w:tplc="451E1EA6" w:tentative="1">
      <w:start w:val="1"/>
      <w:numFmt w:val="lowerLetter"/>
      <w:lvlText w:val="%2."/>
      <w:lvlJc w:val="left"/>
      <w:pPr>
        <w:tabs>
          <w:tab w:val="num" w:pos="1789"/>
        </w:tabs>
        <w:ind w:left="1789" w:hanging="360"/>
      </w:pPr>
      <w:rPr>
        <w:rFonts w:cs="Times New Roman"/>
      </w:rPr>
    </w:lvl>
    <w:lvl w:ilvl="2" w:tplc="4E56A146" w:tentative="1">
      <w:start w:val="1"/>
      <w:numFmt w:val="lowerRoman"/>
      <w:lvlText w:val="%3."/>
      <w:lvlJc w:val="right"/>
      <w:pPr>
        <w:tabs>
          <w:tab w:val="num" w:pos="2509"/>
        </w:tabs>
        <w:ind w:left="2509" w:hanging="180"/>
      </w:pPr>
      <w:rPr>
        <w:rFonts w:cs="Times New Roman"/>
      </w:rPr>
    </w:lvl>
    <w:lvl w:ilvl="3" w:tplc="983A6798" w:tentative="1">
      <w:start w:val="1"/>
      <w:numFmt w:val="decimal"/>
      <w:lvlText w:val="%4."/>
      <w:lvlJc w:val="left"/>
      <w:pPr>
        <w:tabs>
          <w:tab w:val="num" w:pos="3229"/>
        </w:tabs>
        <w:ind w:left="3229" w:hanging="360"/>
      </w:pPr>
      <w:rPr>
        <w:rFonts w:cs="Times New Roman"/>
      </w:rPr>
    </w:lvl>
    <w:lvl w:ilvl="4" w:tplc="B2F280A6" w:tentative="1">
      <w:start w:val="1"/>
      <w:numFmt w:val="lowerLetter"/>
      <w:lvlText w:val="%5."/>
      <w:lvlJc w:val="left"/>
      <w:pPr>
        <w:tabs>
          <w:tab w:val="num" w:pos="3949"/>
        </w:tabs>
        <w:ind w:left="3949" w:hanging="360"/>
      </w:pPr>
      <w:rPr>
        <w:rFonts w:cs="Times New Roman"/>
      </w:rPr>
    </w:lvl>
    <w:lvl w:ilvl="5" w:tplc="CBDA02CE" w:tentative="1">
      <w:start w:val="1"/>
      <w:numFmt w:val="lowerRoman"/>
      <w:lvlText w:val="%6."/>
      <w:lvlJc w:val="right"/>
      <w:pPr>
        <w:tabs>
          <w:tab w:val="num" w:pos="4669"/>
        </w:tabs>
        <w:ind w:left="4669" w:hanging="180"/>
      </w:pPr>
      <w:rPr>
        <w:rFonts w:cs="Times New Roman"/>
      </w:rPr>
    </w:lvl>
    <w:lvl w:ilvl="6" w:tplc="F45C1274" w:tentative="1">
      <w:start w:val="1"/>
      <w:numFmt w:val="decimal"/>
      <w:lvlText w:val="%7."/>
      <w:lvlJc w:val="left"/>
      <w:pPr>
        <w:tabs>
          <w:tab w:val="num" w:pos="5389"/>
        </w:tabs>
        <w:ind w:left="5389" w:hanging="360"/>
      </w:pPr>
      <w:rPr>
        <w:rFonts w:cs="Times New Roman"/>
      </w:rPr>
    </w:lvl>
    <w:lvl w:ilvl="7" w:tplc="6D060740" w:tentative="1">
      <w:start w:val="1"/>
      <w:numFmt w:val="lowerLetter"/>
      <w:lvlText w:val="%8."/>
      <w:lvlJc w:val="left"/>
      <w:pPr>
        <w:tabs>
          <w:tab w:val="num" w:pos="6109"/>
        </w:tabs>
        <w:ind w:left="6109" w:hanging="360"/>
      </w:pPr>
      <w:rPr>
        <w:rFonts w:cs="Times New Roman"/>
      </w:rPr>
    </w:lvl>
    <w:lvl w:ilvl="8" w:tplc="6EBA7298" w:tentative="1">
      <w:start w:val="1"/>
      <w:numFmt w:val="lowerRoman"/>
      <w:lvlText w:val="%9."/>
      <w:lvlJc w:val="right"/>
      <w:pPr>
        <w:tabs>
          <w:tab w:val="num" w:pos="6829"/>
        </w:tabs>
        <w:ind w:left="6829" w:hanging="180"/>
      </w:pPr>
      <w:rPr>
        <w:rFonts w:cs="Times New Roman"/>
      </w:rPr>
    </w:lvl>
  </w:abstractNum>
  <w:abstractNum w:abstractNumId="12" w15:restartNumberingAfterBreak="0">
    <w:nsid w:val="1B9F6340"/>
    <w:multiLevelType w:val="hybridMultilevel"/>
    <w:tmpl w:val="1B00495E"/>
    <w:lvl w:ilvl="0" w:tplc="8300097C">
      <w:start w:val="1"/>
      <w:numFmt w:val="decimal"/>
      <w:lvlText w:val="%1."/>
      <w:lvlJc w:val="left"/>
      <w:pPr>
        <w:ind w:left="1069" w:hanging="360"/>
      </w:pPr>
      <w:rPr>
        <w:rFonts w:cs="Times New Roman" w:hint="default"/>
      </w:rPr>
    </w:lvl>
    <w:lvl w:ilvl="1" w:tplc="59FEE6D8">
      <w:start w:val="1"/>
      <w:numFmt w:val="lowerLetter"/>
      <w:lvlText w:val="%2."/>
      <w:lvlJc w:val="left"/>
      <w:pPr>
        <w:ind w:left="1789" w:hanging="360"/>
      </w:pPr>
      <w:rPr>
        <w:rFonts w:cs="Times New Roman"/>
      </w:rPr>
    </w:lvl>
    <w:lvl w:ilvl="2" w:tplc="A3A0E192" w:tentative="1">
      <w:start w:val="1"/>
      <w:numFmt w:val="lowerRoman"/>
      <w:lvlText w:val="%3."/>
      <w:lvlJc w:val="right"/>
      <w:pPr>
        <w:ind w:left="2509" w:hanging="180"/>
      </w:pPr>
      <w:rPr>
        <w:rFonts w:cs="Times New Roman"/>
      </w:rPr>
    </w:lvl>
    <w:lvl w:ilvl="3" w:tplc="5BE4BA86" w:tentative="1">
      <w:start w:val="1"/>
      <w:numFmt w:val="decimal"/>
      <w:lvlText w:val="%4."/>
      <w:lvlJc w:val="left"/>
      <w:pPr>
        <w:ind w:left="3229" w:hanging="360"/>
      </w:pPr>
      <w:rPr>
        <w:rFonts w:cs="Times New Roman"/>
      </w:rPr>
    </w:lvl>
    <w:lvl w:ilvl="4" w:tplc="363628EC" w:tentative="1">
      <w:start w:val="1"/>
      <w:numFmt w:val="lowerLetter"/>
      <w:lvlText w:val="%5."/>
      <w:lvlJc w:val="left"/>
      <w:pPr>
        <w:ind w:left="3949" w:hanging="360"/>
      </w:pPr>
      <w:rPr>
        <w:rFonts w:cs="Times New Roman"/>
      </w:rPr>
    </w:lvl>
    <w:lvl w:ilvl="5" w:tplc="39F6DAB6" w:tentative="1">
      <w:start w:val="1"/>
      <w:numFmt w:val="lowerRoman"/>
      <w:lvlText w:val="%6."/>
      <w:lvlJc w:val="right"/>
      <w:pPr>
        <w:ind w:left="4669" w:hanging="180"/>
      </w:pPr>
      <w:rPr>
        <w:rFonts w:cs="Times New Roman"/>
      </w:rPr>
    </w:lvl>
    <w:lvl w:ilvl="6" w:tplc="05A296A0" w:tentative="1">
      <w:start w:val="1"/>
      <w:numFmt w:val="decimal"/>
      <w:lvlText w:val="%7."/>
      <w:lvlJc w:val="left"/>
      <w:pPr>
        <w:ind w:left="5389" w:hanging="360"/>
      </w:pPr>
      <w:rPr>
        <w:rFonts w:cs="Times New Roman"/>
      </w:rPr>
    </w:lvl>
    <w:lvl w:ilvl="7" w:tplc="F67CB19C" w:tentative="1">
      <w:start w:val="1"/>
      <w:numFmt w:val="lowerLetter"/>
      <w:lvlText w:val="%8."/>
      <w:lvlJc w:val="left"/>
      <w:pPr>
        <w:ind w:left="6109" w:hanging="360"/>
      </w:pPr>
      <w:rPr>
        <w:rFonts w:cs="Times New Roman"/>
      </w:rPr>
    </w:lvl>
    <w:lvl w:ilvl="8" w:tplc="58F0435C" w:tentative="1">
      <w:start w:val="1"/>
      <w:numFmt w:val="lowerRoman"/>
      <w:lvlText w:val="%9."/>
      <w:lvlJc w:val="right"/>
      <w:pPr>
        <w:ind w:left="6829" w:hanging="180"/>
      </w:pPr>
      <w:rPr>
        <w:rFonts w:cs="Times New Roman"/>
      </w:rPr>
    </w:lvl>
  </w:abstractNum>
  <w:abstractNum w:abstractNumId="13" w15:restartNumberingAfterBreak="0">
    <w:nsid w:val="1BA81F7F"/>
    <w:multiLevelType w:val="hybridMultilevel"/>
    <w:tmpl w:val="FD2C3B20"/>
    <w:lvl w:ilvl="0" w:tplc="A928DF70">
      <w:start w:val="1"/>
      <w:numFmt w:val="decimal"/>
      <w:lvlText w:val="%1)"/>
      <w:lvlJc w:val="left"/>
      <w:pPr>
        <w:ind w:left="720" w:hanging="360"/>
      </w:pPr>
    </w:lvl>
    <w:lvl w:ilvl="1" w:tplc="64849514" w:tentative="1">
      <w:start w:val="1"/>
      <w:numFmt w:val="lowerLetter"/>
      <w:lvlText w:val="%2."/>
      <w:lvlJc w:val="left"/>
      <w:pPr>
        <w:ind w:left="1440" w:hanging="360"/>
      </w:pPr>
    </w:lvl>
    <w:lvl w:ilvl="2" w:tplc="CF5CAB84" w:tentative="1">
      <w:start w:val="1"/>
      <w:numFmt w:val="lowerRoman"/>
      <w:lvlText w:val="%3."/>
      <w:lvlJc w:val="right"/>
      <w:pPr>
        <w:ind w:left="2160" w:hanging="180"/>
      </w:pPr>
    </w:lvl>
    <w:lvl w:ilvl="3" w:tplc="6BCE4876" w:tentative="1">
      <w:start w:val="1"/>
      <w:numFmt w:val="decimal"/>
      <w:lvlText w:val="%4."/>
      <w:lvlJc w:val="left"/>
      <w:pPr>
        <w:ind w:left="2880" w:hanging="360"/>
      </w:pPr>
    </w:lvl>
    <w:lvl w:ilvl="4" w:tplc="5DCCCAD6" w:tentative="1">
      <w:start w:val="1"/>
      <w:numFmt w:val="lowerLetter"/>
      <w:lvlText w:val="%5."/>
      <w:lvlJc w:val="left"/>
      <w:pPr>
        <w:ind w:left="3600" w:hanging="360"/>
      </w:pPr>
    </w:lvl>
    <w:lvl w:ilvl="5" w:tplc="0D1C5614" w:tentative="1">
      <w:start w:val="1"/>
      <w:numFmt w:val="lowerRoman"/>
      <w:lvlText w:val="%6."/>
      <w:lvlJc w:val="right"/>
      <w:pPr>
        <w:ind w:left="4320" w:hanging="180"/>
      </w:pPr>
    </w:lvl>
    <w:lvl w:ilvl="6" w:tplc="B100E0FE" w:tentative="1">
      <w:start w:val="1"/>
      <w:numFmt w:val="decimal"/>
      <w:lvlText w:val="%7."/>
      <w:lvlJc w:val="left"/>
      <w:pPr>
        <w:ind w:left="5040" w:hanging="360"/>
      </w:pPr>
    </w:lvl>
    <w:lvl w:ilvl="7" w:tplc="2C86605A" w:tentative="1">
      <w:start w:val="1"/>
      <w:numFmt w:val="lowerLetter"/>
      <w:lvlText w:val="%8."/>
      <w:lvlJc w:val="left"/>
      <w:pPr>
        <w:ind w:left="5760" w:hanging="360"/>
      </w:pPr>
    </w:lvl>
    <w:lvl w:ilvl="8" w:tplc="FA204EE8" w:tentative="1">
      <w:start w:val="1"/>
      <w:numFmt w:val="lowerRoman"/>
      <w:lvlText w:val="%9."/>
      <w:lvlJc w:val="right"/>
      <w:pPr>
        <w:ind w:left="6480" w:hanging="180"/>
      </w:pPr>
    </w:lvl>
  </w:abstractNum>
  <w:abstractNum w:abstractNumId="14" w15:restartNumberingAfterBreak="0">
    <w:nsid w:val="2316291C"/>
    <w:multiLevelType w:val="hybridMultilevel"/>
    <w:tmpl w:val="B32A02E4"/>
    <w:lvl w:ilvl="0" w:tplc="F85A5244">
      <w:start w:val="1"/>
      <w:numFmt w:val="lowerLetter"/>
      <w:lvlText w:val="%1)"/>
      <w:lvlJc w:val="left"/>
      <w:pPr>
        <w:tabs>
          <w:tab w:val="num" w:pos="1069"/>
        </w:tabs>
        <w:ind w:left="1069" w:hanging="360"/>
      </w:pPr>
      <w:rPr>
        <w:rFonts w:cs="Times New Roman"/>
      </w:rPr>
    </w:lvl>
    <w:lvl w:ilvl="1" w:tplc="724C474C" w:tentative="1">
      <w:start w:val="1"/>
      <w:numFmt w:val="lowerLetter"/>
      <w:lvlText w:val="%2."/>
      <w:lvlJc w:val="left"/>
      <w:pPr>
        <w:tabs>
          <w:tab w:val="num" w:pos="1789"/>
        </w:tabs>
        <w:ind w:left="1789" w:hanging="360"/>
      </w:pPr>
      <w:rPr>
        <w:rFonts w:cs="Times New Roman"/>
      </w:rPr>
    </w:lvl>
    <w:lvl w:ilvl="2" w:tplc="B714EDB0" w:tentative="1">
      <w:start w:val="1"/>
      <w:numFmt w:val="lowerRoman"/>
      <w:lvlText w:val="%3."/>
      <w:lvlJc w:val="right"/>
      <w:pPr>
        <w:tabs>
          <w:tab w:val="num" w:pos="2509"/>
        </w:tabs>
        <w:ind w:left="2509" w:hanging="180"/>
      </w:pPr>
      <w:rPr>
        <w:rFonts w:cs="Times New Roman"/>
      </w:rPr>
    </w:lvl>
    <w:lvl w:ilvl="3" w:tplc="3A4253E0" w:tentative="1">
      <w:start w:val="1"/>
      <w:numFmt w:val="decimal"/>
      <w:lvlText w:val="%4."/>
      <w:lvlJc w:val="left"/>
      <w:pPr>
        <w:tabs>
          <w:tab w:val="num" w:pos="3229"/>
        </w:tabs>
        <w:ind w:left="3229" w:hanging="360"/>
      </w:pPr>
      <w:rPr>
        <w:rFonts w:cs="Times New Roman"/>
      </w:rPr>
    </w:lvl>
    <w:lvl w:ilvl="4" w:tplc="39C23338" w:tentative="1">
      <w:start w:val="1"/>
      <w:numFmt w:val="lowerLetter"/>
      <w:lvlText w:val="%5."/>
      <w:lvlJc w:val="left"/>
      <w:pPr>
        <w:tabs>
          <w:tab w:val="num" w:pos="3949"/>
        </w:tabs>
        <w:ind w:left="3949" w:hanging="360"/>
      </w:pPr>
      <w:rPr>
        <w:rFonts w:cs="Times New Roman"/>
      </w:rPr>
    </w:lvl>
    <w:lvl w:ilvl="5" w:tplc="3B8CF3B6" w:tentative="1">
      <w:start w:val="1"/>
      <w:numFmt w:val="lowerRoman"/>
      <w:lvlText w:val="%6."/>
      <w:lvlJc w:val="right"/>
      <w:pPr>
        <w:tabs>
          <w:tab w:val="num" w:pos="4669"/>
        </w:tabs>
        <w:ind w:left="4669" w:hanging="180"/>
      </w:pPr>
      <w:rPr>
        <w:rFonts w:cs="Times New Roman"/>
      </w:rPr>
    </w:lvl>
    <w:lvl w:ilvl="6" w:tplc="3A647EE6" w:tentative="1">
      <w:start w:val="1"/>
      <w:numFmt w:val="decimal"/>
      <w:lvlText w:val="%7."/>
      <w:lvlJc w:val="left"/>
      <w:pPr>
        <w:tabs>
          <w:tab w:val="num" w:pos="5389"/>
        </w:tabs>
        <w:ind w:left="5389" w:hanging="360"/>
      </w:pPr>
      <w:rPr>
        <w:rFonts w:cs="Times New Roman"/>
      </w:rPr>
    </w:lvl>
    <w:lvl w:ilvl="7" w:tplc="C750E82C" w:tentative="1">
      <w:start w:val="1"/>
      <w:numFmt w:val="lowerLetter"/>
      <w:lvlText w:val="%8."/>
      <w:lvlJc w:val="left"/>
      <w:pPr>
        <w:tabs>
          <w:tab w:val="num" w:pos="6109"/>
        </w:tabs>
        <w:ind w:left="6109" w:hanging="360"/>
      </w:pPr>
      <w:rPr>
        <w:rFonts w:cs="Times New Roman"/>
      </w:rPr>
    </w:lvl>
    <w:lvl w:ilvl="8" w:tplc="A77A7ADE" w:tentative="1">
      <w:start w:val="1"/>
      <w:numFmt w:val="lowerRoman"/>
      <w:lvlText w:val="%9."/>
      <w:lvlJc w:val="right"/>
      <w:pPr>
        <w:tabs>
          <w:tab w:val="num" w:pos="6829"/>
        </w:tabs>
        <w:ind w:left="6829" w:hanging="180"/>
      </w:pPr>
      <w:rPr>
        <w:rFonts w:cs="Times New Roman"/>
      </w:rPr>
    </w:lvl>
  </w:abstractNum>
  <w:abstractNum w:abstractNumId="15" w15:restartNumberingAfterBreak="0">
    <w:nsid w:val="271F134F"/>
    <w:multiLevelType w:val="hybridMultilevel"/>
    <w:tmpl w:val="82F8F7FA"/>
    <w:lvl w:ilvl="0" w:tplc="48E4CC10">
      <w:start w:val="1"/>
      <w:numFmt w:val="upperRoman"/>
      <w:lvlText w:val="%1."/>
      <w:lvlJc w:val="left"/>
      <w:pPr>
        <w:ind w:left="4950" w:hanging="720"/>
      </w:pPr>
      <w:rPr>
        <w:rFonts w:hint="default"/>
        <w:b/>
      </w:rPr>
    </w:lvl>
    <w:lvl w:ilvl="1" w:tplc="16B800AA" w:tentative="1">
      <w:start w:val="1"/>
      <w:numFmt w:val="lowerLetter"/>
      <w:lvlText w:val="%2."/>
      <w:lvlJc w:val="left"/>
      <w:pPr>
        <w:ind w:left="5310" w:hanging="360"/>
      </w:pPr>
    </w:lvl>
    <w:lvl w:ilvl="2" w:tplc="E856BC8C" w:tentative="1">
      <w:start w:val="1"/>
      <w:numFmt w:val="lowerRoman"/>
      <w:lvlText w:val="%3."/>
      <w:lvlJc w:val="right"/>
      <w:pPr>
        <w:ind w:left="6030" w:hanging="180"/>
      </w:pPr>
    </w:lvl>
    <w:lvl w:ilvl="3" w:tplc="ED6CD442" w:tentative="1">
      <w:start w:val="1"/>
      <w:numFmt w:val="decimal"/>
      <w:lvlText w:val="%4."/>
      <w:lvlJc w:val="left"/>
      <w:pPr>
        <w:ind w:left="6750" w:hanging="360"/>
      </w:pPr>
    </w:lvl>
    <w:lvl w:ilvl="4" w:tplc="A296FE76" w:tentative="1">
      <w:start w:val="1"/>
      <w:numFmt w:val="lowerLetter"/>
      <w:lvlText w:val="%5."/>
      <w:lvlJc w:val="left"/>
      <w:pPr>
        <w:ind w:left="7470" w:hanging="360"/>
      </w:pPr>
    </w:lvl>
    <w:lvl w:ilvl="5" w:tplc="BCB4D94E" w:tentative="1">
      <w:start w:val="1"/>
      <w:numFmt w:val="lowerRoman"/>
      <w:lvlText w:val="%6."/>
      <w:lvlJc w:val="right"/>
      <w:pPr>
        <w:ind w:left="8190" w:hanging="180"/>
      </w:pPr>
    </w:lvl>
    <w:lvl w:ilvl="6" w:tplc="0AEC74F8" w:tentative="1">
      <w:start w:val="1"/>
      <w:numFmt w:val="decimal"/>
      <w:lvlText w:val="%7."/>
      <w:lvlJc w:val="left"/>
      <w:pPr>
        <w:ind w:left="8910" w:hanging="360"/>
      </w:pPr>
    </w:lvl>
    <w:lvl w:ilvl="7" w:tplc="E7400DFE" w:tentative="1">
      <w:start w:val="1"/>
      <w:numFmt w:val="lowerLetter"/>
      <w:lvlText w:val="%8."/>
      <w:lvlJc w:val="left"/>
      <w:pPr>
        <w:ind w:left="9630" w:hanging="360"/>
      </w:pPr>
    </w:lvl>
    <w:lvl w:ilvl="8" w:tplc="45B23A62" w:tentative="1">
      <w:start w:val="1"/>
      <w:numFmt w:val="lowerRoman"/>
      <w:lvlText w:val="%9."/>
      <w:lvlJc w:val="right"/>
      <w:pPr>
        <w:ind w:left="10350" w:hanging="180"/>
      </w:pPr>
    </w:lvl>
  </w:abstractNum>
  <w:abstractNum w:abstractNumId="16" w15:restartNumberingAfterBreak="0">
    <w:nsid w:val="312BAB8D"/>
    <w:multiLevelType w:val="hybridMultilevel"/>
    <w:tmpl w:val="EDC2EB62"/>
    <w:lvl w:ilvl="0" w:tplc="1122965A">
      <w:start w:val="1"/>
      <w:numFmt w:val="bullet"/>
      <w:lvlText w:val=""/>
      <w:lvlJc w:val="left"/>
      <w:pPr>
        <w:ind w:left="1380" w:hanging="360"/>
      </w:pPr>
      <w:rPr>
        <w:rFonts w:ascii="Symbol" w:hAnsi="Symbol" w:hint="default"/>
      </w:rPr>
    </w:lvl>
    <w:lvl w:ilvl="1" w:tplc="934C6DA8" w:tentative="1">
      <w:start w:val="1"/>
      <w:numFmt w:val="bullet"/>
      <w:lvlText w:val="o"/>
      <w:lvlJc w:val="left"/>
      <w:pPr>
        <w:ind w:left="2100" w:hanging="360"/>
      </w:pPr>
      <w:rPr>
        <w:rFonts w:ascii="Courier New" w:hAnsi="Courier New" w:cs="Courier New" w:hint="default"/>
      </w:rPr>
    </w:lvl>
    <w:lvl w:ilvl="2" w:tplc="27544536" w:tentative="1">
      <w:start w:val="1"/>
      <w:numFmt w:val="bullet"/>
      <w:lvlText w:val=""/>
      <w:lvlJc w:val="left"/>
      <w:pPr>
        <w:ind w:left="2820" w:hanging="360"/>
      </w:pPr>
      <w:rPr>
        <w:rFonts w:ascii="Wingdings" w:hAnsi="Wingdings" w:hint="default"/>
      </w:rPr>
    </w:lvl>
    <w:lvl w:ilvl="3" w:tplc="78BE729E" w:tentative="1">
      <w:start w:val="1"/>
      <w:numFmt w:val="bullet"/>
      <w:lvlText w:val=""/>
      <w:lvlJc w:val="left"/>
      <w:pPr>
        <w:ind w:left="3540" w:hanging="360"/>
      </w:pPr>
      <w:rPr>
        <w:rFonts w:ascii="Symbol" w:hAnsi="Symbol" w:hint="default"/>
      </w:rPr>
    </w:lvl>
    <w:lvl w:ilvl="4" w:tplc="7B12D898" w:tentative="1">
      <w:start w:val="1"/>
      <w:numFmt w:val="bullet"/>
      <w:lvlText w:val="o"/>
      <w:lvlJc w:val="left"/>
      <w:pPr>
        <w:ind w:left="4260" w:hanging="360"/>
      </w:pPr>
      <w:rPr>
        <w:rFonts w:ascii="Courier New" w:hAnsi="Courier New" w:cs="Courier New" w:hint="default"/>
      </w:rPr>
    </w:lvl>
    <w:lvl w:ilvl="5" w:tplc="E25228A2" w:tentative="1">
      <w:start w:val="1"/>
      <w:numFmt w:val="bullet"/>
      <w:lvlText w:val=""/>
      <w:lvlJc w:val="left"/>
      <w:pPr>
        <w:ind w:left="4980" w:hanging="360"/>
      </w:pPr>
      <w:rPr>
        <w:rFonts w:ascii="Wingdings" w:hAnsi="Wingdings" w:hint="default"/>
      </w:rPr>
    </w:lvl>
    <w:lvl w:ilvl="6" w:tplc="56B0EFF6" w:tentative="1">
      <w:start w:val="1"/>
      <w:numFmt w:val="bullet"/>
      <w:lvlText w:val=""/>
      <w:lvlJc w:val="left"/>
      <w:pPr>
        <w:ind w:left="5700" w:hanging="360"/>
      </w:pPr>
      <w:rPr>
        <w:rFonts w:ascii="Symbol" w:hAnsi="Symbol" w:hint="default"/>
      </w:rPr>
    </w:lvl>
    <w:lvl w:ilvl="7" w:tplc="4FB2DBD6" w:tentative="1">
      <w:start w:val="1"/>
      <w:numFmt w:val="bullet"/>
      <w:lvlText w:val="o"/>
      <w:lvlJc w:val="left"/>
      <w:pPr>
        <w:ind w:left="6420" w:hanging="360"/>
      </w:pPr>
      <w:rPr>
        <w:rFonts w:ascii="Courier New" w:hAnsi="Courier New" w:cs="Courier New" w:hint="default"/>
      </w:rPr>
    </w:lvl>
    <w:lvl w:ilvl="8" w:tplc="2BB04864" w:tentative="1">
      <w:start w:val="1"/>
      <w:numFmt w:val="bullet"/>
      <w:lvlText w:val=""/>
      <w:lvlJc w:val="left"/>
      <w:pPr>
        <w:ind w:left="7140" w:hanging="360"/>
      </w:pPr>
      <w:rPr>
        <w:rFonts w:ascii="Wingdings" w:hAnsi="Wingdings" w:hint="default"/>
      </w:rPr>
    </w:lvl>
  </w:abstractNum>
  <w:abstractNum w:abstractNumId="17" w15:restartNumberingAfterBreak="0">
    <w:nsid w:val="313A2AC0"/>
    <w:multiLevelType w:val="hybridMultilevel"/>
    <w:tmpl w:val="AA7A911A"/>
    <w:lvl w:ilvl="0" w:tplc="AE7C6B8A">
      <w:start w:val="1"/>
      <w:numFmt w:val="lowerLetter"/>
      <w:lvlText w:val="%1)"/>
      <w:lvlJc w:val="left"/>
      <w:pPr>
        <w:ind w:left="786" w:hanging="360"/>
      </w:pPr>
      <w:rPr>
        <w:rFonts w:hint="default"/>
      </w:rPr>
    </w:lvl>
    <w:lvl w:ilvl="1" w:tplc="2EF6E32E" w:tentative="1">
      <w:start w:val="1"/>
      <w:numFmt w:val="lowerLetter"/>
      <w:lvlText w:val="%2."/>
      <w:lvlJc w:val="left"/>
      <w:pPr>
        <w:ind w:left="1506" w:hanging="360"/>
      </w:pPr>
    </w:lvl>
    <w:lvl w:ilvl="2" w:tplc="1128AE28" w:tentative="1">
      <w:start w:val="1"/>
      <w:numFmt w:val="lowerRoman"/>
      <w:lvlText w:val="%3."/>
      <w:lvlJc w:val="right"/>
      <w:pPr>
        <w:ind w:left="2226" w:hanging="180"/>
      </w:pPr>
    </w:lvl>
    <w:lvl w:ilvl="3" w:tplc="CDD86DFE" w:tentative="1">
      <w:start w:val="1"/>
      <w:numFmt w:val="decimal"/>
      <w:lvlText w:val="%4."/>
      <w:lvlJc w:val="left"/>
      <w:pPr>
        <w:ind w:left="2946" w:hanging="360"/>
      </w:pPr>
    </w:lvl>
    <w:lvl w:ilvl="4" w:tplc="1190441A" w:tentative="1">
      <w:start w:val="1"/>
      <w:numFmt w:val="lowerLetter"/>
      <w:lvlText w:val="%5."/>
      <w:lvlJc w:val="left"/>
      <w:pPr>
        <w:ind w:left="3666" w:hanging="360"/>
      </w:pPr>
    </w:lvl>
    <w:lvl w:ilvl="5" w:tplc="F3803FF8" w:tentative="1">
      <w:start w:val="1"/>
      <w:numFmt w:val="lowerRoman"/>
      <w:lvlText w:val="%6."/>
      <w:lvlJc w:val="right"/>
      <w:pPr>
        <w:ind w:left="4386" w:hanging="180"/>
      </w:pPr>
    </w:lvl>
    <w:lvl w:ilvl="6" w:tplc="5F908E76" w:tentative="1">
      <w:start w:val="1"/>
      <w:numFmt w:val="decimal"/>
      <w:lvlText w:val="%7."/>
      <w:lvlJc w:val="left"/>
      <w:pPr>
        <w:ind w:left="5106" w:hanging="360"/>
      </w:pPr>
    </w:lvl>
    <w:lvl w:ilvl="7" w:tplc="B92665F0" w:tentative="1">
      <w:start w:val="1"/>
      <w:numFmt w:val="lowerLetter"/>
      <w:lvlText w:val="%8."/>
      <w:lvlJc w:val="left"/>
      <w:pPr>
        <w:ind w:left="5826" w:hanging="360"/>
      </w:pPr>
    </w:lvl>
    <w:lvl w:ilvl="8" w:tplc="3FF63E4E" w:tentative="1">
      <w:start w:val="1"/>
      <w:numFmt w:val="lowerRoman"/>
      <w:lvlText w:val="%9."/>
      <w:lvlJc w:val="right"/>
      <w:pPr>
        <w:ind w:left="6546" w:hanging="180"/>
      </w:pPr>
    </w:lvl>
  </w:abstractNum>
  <w:abstractNum w:abstractNumId="18" w15:restartNumberingAfterBreak="0">
    <w:nsid w:val="32E41301"/>
    <w:multiLevelType w:val="hybridMultilevel"/>
    <w:tmpl w:val="60A4D842"/>
    <w:lvl w:ilvl="0" w:tplc="D158B05C">
      <w:start w:val="1"/>
      <w:numFmt w:val="lowerLetter"/>
      <w:lvlText w:val="%1)"/>
      <w:lvlJc w:val="left"/>
      <w:pPr>
        <w:ind w:left="720" w:hanging="360"/>
      </w:pPr>
      <w:rPr>
        <w:rFonts w:hint="default"/>
      </w:rPr>
    </w:lvl>
    <w:lvl w:ilvl="1" w:tplc="2BEC8A9A" w:tentative="1">
      <w:start w:val="1"/>
      <w:numFmt w:val="lowerLetter"/>
      <w:lvlText w:val="%2."/>
      <w:lvlJc w:val="left"/>
      <w:pPr>
        <w:ind w:left="1440" w:hanging="360"/>
      </w:pPr>
    </w:lvl>
    <w:lvl w:ilvl="2" w:tplc="9996B932" w:tentative="1">
      <w:start w:val="1"/>
      <w:numFmt w:val="lowerRoman"/>
      <w:lvlText w:val="%3."/>
      <w:lvlJc w:val="right"/>
      <w:pPr>
        <w:ind w:left="2160" w:hanging="180"/>
      </w:pPr>
    </w:lvl>
    <w:lvl w:ilvl="3" w:tplc="60FC1C28" w:tentative="1">
      <w:start w:val="1"/>
      <w:numFmt w:val="decimal"/>
      <w:lvlText w:val="%4."/>
      <w:lvlJc w:val="left"/>
      <w:pPr>
        <w:ind w:left="2880" w:hanging="360"/>
      </w:pPr>
    </w:lvl>
    <w:lvl w:ilvl="4" w:tplc="B434DE8E" w:tentative="1">
      <w:start w:val="1"/>
      <w:numFmt w:val="lowerLetter"/>
      <w:lvlText w:val="%5."/>
      <w:lvlJc w:val="left"/>
      <w:pPr>
        <w:ind w:left="3600" w:hanging="360"/>
      </w:pPr>
    </w:lvl>
    <w:lvl w:ilvl="5" w:tplc="AC56E606" w:tentative="1">
      <w:start w:val="1"/>
      <w:numFmt w:val="lowerRoman"/>
      <w:lvlText w:val="%6."/>
      <w:lvlJc w:val="right"/>
      <w:pPr>
        <w:ind w:left="4320" w:hanging="180"/>
      </w:pPr>
    </w:lvl>
    <w:lvl w:ilvl="6" w:tplc="FA02EB9E" w:tentative="1">
      <w:start w:val="1"/>
      <w:numFmt w:val="decimal"/>
      <w:lvlText w:val="%7."/>
      <w:lvlJc w:val="left"/>
      <w:pPr>
        <w:ind w:left="5040" w:hanging="360"/>
      </w:pPr>
    </w:lvl>
    <w:lvl w:ilvl="7" w:tplc="BA7CCE8E" w:tentative="1">
      <w:start w:val="1"/>
      <w:numFmt w:val="lowerLetter"/>
      <w:lvlText w:val="%8."/>
      <w:lvlJc w:val="left"/>
      <w:pPr>
        <w:ind w:left="5760" w:hanging="360"/>
      </w:pPr>
    </w:lvl>
    <w:lvl w:ilvl="8" w:tplc="D8164D70" w:tentative="1">
      <w:start w:val="1"/>
      <w:numFmt w:val="lowerRoman"/>
      <w:lvlText w:val="%9."/>
      <w:lvlJc w:val="right"/>
      <w:pPr>
        <w:ind w:left="6480" w:hanging="180"/>
      </w:pPr>
    </w:lvl>
  </w:abstractNum>
  <w:abstractNum w:abstractNumId="19" w15:restartNumberingAfterBreak="0">
    <w:nsid w:val="344B5740"/>
    <w:multiLevelType w:val="hybridMultilevel"/>
    <w:tmpl w:val="37C28EC0"/>
    <w:lvl w:ilvl="0" w:tplc="BF06CEB2">
      <w:start w:val="1"/>
      <w:numFmt w:val="lowerLetter"/>
      <w:lvlText w:val="%1)"/>
      <w:lvlJc w:val="left"/>
      <w:pPr>
        <w:ind w:left="720" w:hanging="360"/>
      </w:pPr>
    </w:lvl>
    <w:lvl w:ilvl="1" w:tplc="2272DE84">
      <w:start w:val="1"/>
      <w:numFmt w:val="lowerLetter"/>
      <w:lvlText w:val="%2."/>
      <w:lvlJc w:val="left"/>
      <w:pPr>
        <w:ind w:left="1440" w:hanging="360"/>
      </w:pPr>
    </w:lvl>
    <w:lvl w:ilvl="2" w:tplc="23EEDAA2" w:tentative="1">
      <w:start w:val="1"/>
      <w:numFmt w:val="lowerRoman"/>
      <w:lvlText w:val="%3."/>
      <w:lvlJc w:val="right"/>
      <w:pPr>
        <w:ind w:left="2160" w:hanging="180"/>
      </w:pPr>
    </w:lvl>
    <w:lvl w:ilvl="3" w:tplc="2CA2A830" w:tentative="1">
      <w:start w:val="1"/>
      <w:numFmt w:val="decimal"/>
      <w:lvlText w:val="%4."/>
      <w:lvlJc w:val="left"/>
      <w:pPr>
        <w:ind w:left="2880" w:hanging="360"/>
      </w:pPr>
    </w:lvl>
    <w:lvl w:ilvl="4" w:tplc="E97263CC" w:tentative="1">
      <w:start w:val="1"/>
      <w:numFmt w:val="lowerLetter"/>
      <w:lvlText w:val="%5."/>
      <w:lvlJc w:val="left"/>
      <w:pPr>
        <w:ind w:left="3600" w:hanging="360"/>
      </w:pPr>
    </w:lvl>
    <w:lvl w:ilvl="5" w:tplc="1C508420" w:tentative="1">
      <w:start w:val="1"/>
      <w:numFmt w:val="lowerRoman"/>
      <w:lvlText w:val="%6."/>
      <w:lvlJc w:val="right"/>
      <w:pPr>
        <w:ind w:left="4320" w:hanging="180"/>
      </w:pPr>
    </w:lvl>
    <w:lvl w:ilvl="6" w:tplc="5CEC24DA" w:tentative="1">
      <w:start w:val="1"/>
      <w:numFmt w:val="decimal"/>
      <w:lvlText w:val="%7."/>
      <w:lvlJc w:val="left"/>
      <w:pPr>
        <w:ind w:left="5040" w:hanging="360"/>
      </w:pPr>
    </w:lvl>
    <w:lvl w:ilvl="7" w:tplc="4A4CA6A8" w:tentative="1">
      <w:start w:val="1"/>
      <w:numFmt w:val="lowerLetter"/>
      <w:lvlText w:val="%8."/>
      <w:lvlJc w:val="left"/>
      <w:pPr>
        <w:ind w:left="5760" w:hanging="360"/>
      </w:pPr>
    </w:lvl>
    <w:lvl w:ilvl="8" w:tplc="29668972" w:tentative="1">
      <w:start w:val="1"/>
      <w:numFmt w:val="lowerRoman"/>
      <w:lvlText w:val="%9."/>
      <w:lvlJc w:val="right"/>
      <w:pPr>
        <w:ind w:left="6480" w:hanging="180"/>
      </w:pPr>
    </w:lvl>
  </w:abstractNum>
  <w:abstractNum w:abstractNumId="20" w15:restartNumberingAfterBreak="0">
    <w:nsid w:val="36D72051"/>
    <w:multiLevelType w:val="hybridMultilevel"/>
    <w:tmpl w:val="343C3650"/>
    <w:lvl w:ilvl="0" w:tplc="0D46914E">
      <w:start w:val="17"/>
      <w:numFmt w:val="decimal"/>
      <w:lvlText w:val="%1."/>
      <w:lvlJc w:val="left"/>
      <w:pPr>
        <w:ind w:left="345" w:hanging="360"/>
      </w:pPr>
      <w:rPr>
        <w:rFonts w:hint="default"/>
        <w:b/>
      </w:rPr>
    </w:lvl>
    <w:lvl w:ilvl="1" w:tplc="F68C01E8" w:tentative="1">
      <w:start w:val="1"/>
      <w:numFmt w:val="lowerLetter"/>
      <w:lvlText w:val="%2."/>
      <w:lvlJc w:val="left"/>
      <w:pPr>
        <w:ind w:left="1065" w:hanging="360"/>
      </w:pPr>
    </w:lvl>
    <w:lvl w:ilvl="2" w:tplc="819CD150" w:tentative="1">
      <w:start w:val="1"/>
      <w:numFmt w:val="lowerRoman"/>
      <w:lvlText w:val="%3."/>
      <w:lvlJc w:val="right"/>
      <w:pPr>
        <w:ind w:left="1785" w:hanging="180"/>
      </w:pPr>
    </w:lvl>
    <w:lvl w:ilvl="3" w:tplc="938865B8" w:tentative="1">
      <w:start w:val="1"/>
      <w:numFmt w:val="decimal"/>
      <w:lvlText w:val="%4."/>
      <w:lvlJc w:val="left"/>
      <w:pPr>
        <w:ind w:left="2505" w:hanging="360"/>
      </w:pPr>
    </w:lvl>
    <w:lvl w:ilvl="4" w:tplc="D1A417CC" w:tentative="1">
      <w:start w:val="1"/>
      <w:numFmt w:val="lowerLetter"/>
      <w:lvlText w:val="%5."/>
      <w:lvlJc w:val="left"/>
      <w:pPr>
        <w:ind w:left="3225" w:hanging="360"/>
      </w:pPr>
    </w:lvl>
    <w:lvl w:ilvl="5" w:tplc="4A0282EC" w:tentative="1">
      <w:start w:val="1"/>
      <w:numFmt w:val="lowerRoman"/>
      <w:lvlText w:val="%6."/>
      <w:lvlJc w:val="right"/>
      <w:pPr>
        <w:ind w:left="3945" w:hanging="180"/>
      </w:pPr>
    </w:lvl>
    <w:lvl w:ilvl="6" w:tplc="08C27D8C" w:tentative="1">
      <w:start w:val="1"/>
      <w:numFmt w:val="decimal"/>
      <w:lvlText w:val="%7."/>
      <w:lvlJc w:val="left"/>
      <w:pPr>
        <w:ind w:left="4665" w:hanging="360"/>
      </w:pPr>
    </w:lvl>
    <w:lvl w:ilvl="7" w:tplc="FDA8DB24" w:tentative="1">
      <w:start w:val="1"/>
      <w:numFmt w:val="lowerLetter"/>
      <w:lvlText w:val="%8."/>
      <w:lvlJc w:val="left"/>
      <w:pPr>
        <w:ind w:left="5385" w:hanging="360"/>
      </w:pPr>
    </w:lvl>
    <w:lvl w:ilvl="8" w:tplc="A48059D0" w:tentative="1">
      <w:start w:val="1"/>
      <w:numFmt w:val="lowerRoman"/>
      <w:lvlText w:val="%9."/>
      <w:lvlJc w:val="right"/>
      <w:pPr>
        <w:ind w:left="6105"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F9E5A19"/>
    <w:multiLevelType w:val="hybridMultilevel"/>
    <w:tmpl w:val="EDC2EB62"/>
    <w:lvl w:ilvl="0" w:tplc="C2D02A18">
      <w:start w:val="1"/>
      <w:numFmt w:val="bullet"/>
      <w:lvlText w:val=""/>
      <w:lvlJc w:val="left"/>
      <w:pPr>
        <w:ind w:left="1380" w:hanging="360"/>
      </w:pPr>
      <w:rPr>
        <w:rFonts w:ascii="Symbol" w:hAnsi="Symbol" w:hint="default"/>
      </w:rPr>
    </w:lvl>
    <w:lvl w:ilvl="1" w:tplc="25DA8BA8" w:tentative="1">
      <w:start w:val="1"/>
      <w:numFmt w:val="bullet"/>
      <w:lvlText w:val="o"/>
      <w:lvlJc w:val="left"/>
      <w:pPr>
        <w:ind w:left="2100" w:hanging="360"/>
      </w:pPr>
      <w:rPr>
        <w:rFonts w:ascii="Courier New" w:hAnsi="Courier New" w:cs="Courier New" w:hint="default"/>
      </w:rPr>
    </w:lvl>
    <w:lvl w:ilvl="2" w:tplc="2A7C2834" w:tentative="1">
      <w:start w:val="1"/>
      <w:numFmt w:val="bullet"/>
      <w:lvlText w:val=""/>
      <w:lvlJc w:val="left"/>
      <w:pPr>
        <w:ind w:left="2820" w:hanging="360"/>
      </w:pPr>
      <w:rPr>
        <w:rFonts w:ascii="Wingdings" w:hAnsi="Wingdings" w:hint="default"/>
      </w:rPr>
    </w:lvl>
    <w:lvl w:ilvl="3" w:tplc="A0E4E6D6" w:tentative="1">
      <w:start w:val="1"/>
      <w:numFmt w:val="bullet"/>
      <w:lvlText w:val=""/>
      <w:lvlJc w:val="left"/>
      <w:pPr>
        <w:ind w:left="3540" w:hanging="360"/>
      </w:pPr>
      <w:rPr>
        <w:rFonts w:ascii="Symbol" w:hAnsi="Symbol" w:hint="default"/>
      </w:rPr>
    </w:lvl>
    <w:lvl w:ilvl="4" w:tplc="229C4750" w:tentative="1">
      <w:start w:val="1"/>
      <w:numFmt w:val="bullet"/>
      <w:lvlText w:val="o"/>
      <w:lvlJc w:val="left"/>
      <w:pPr>
        <w:ind w:left="4260" w:hanging="360"/>
      </w:pPr>
      <w:rPr>
        <w:rFonts w:ascii="Courier New" w:hAnsi="Courier New" w:cs="Courier New" w:hint="default"/>
      </w:rPr>
    </w:lvl>
    <w:lvl w:ilvl="5" w:tplc="1422E094" w:tentative="1">
      <w:start w:val="1"/>
      <w:numFmt w:val="bullet"/>
      <w:lvlText w:val=""/>
      <w:lvlJc w:val="left"/>
      <w:pPr>
        <w:ind w:left="4980" w:hanging="360"/>
      </w:pPr>
      <w:rPr>
        <w:rFonts w:ascii="Wingdings" w:hAnsi="Wingdings" w:hint="default"/>
      </w:rPr>
    </w:lvl>
    <w:lvl w:ilvl="6" w:tplc="48B264A4" w:tentative="1">
      <w:start w:val="1"/>
      <w:numFmt w:val="bullet"/>
      <w:lvlText w:val=""/>
      <w:lvlJc w:val="left"/>
      <w:pPr>
        <w:ind w:left="5700" w:hanging="360"/>
      </w:pPr>
      <w:rPr>
        <w:rFonts w:ascii="Symbol" w:hAnsi="Symbol" w:hint="default"/>
      </w:rPr>
    </w:lvl>
    <w:lvl w:ilvl="7" w:tplc="84CC2AEA" w:tentative="1">
      <w:start w:val="1"/>
      <w:numFmt w:val="bullet"/>
      <w:lvlText w:val="o"/>
      <w:lvlJc w:val="left"/>
      <w:pPr>
        <w:ind w:left="6420" w:hanging="360"/>
      </w:pPr>
      <w:rPr>
        <w:rFonts w:ascii="Courier New" w:hAnsi="Courier New" w:cs="Courier New" w:hint="default"/>
      </w:rPr>
    </w:lvl>
    <w:lvl w:ilvl="8" w:tplc="A2D442DE" w:tentative="1">
      <w:start w:val="1"/>
      <w:numFmt w:val="bullet"/>
      <w:lvlText w:val=""/>
      <w:lvlJc w:val="left"/>
      <w:pPr>
        <w:ind w:left="7140" w:hanging="360"/>
      </w:pPr>
      <w:rPr>
        <w:rFonts w:ascii="Wingdings" w:hAnsi="Wingdings" w:hint="default"/>
      </w:rPr>
    </w:lvl>
  </w:abstractNum>
  <w:abstractNum w:abstractNumId="23" w15:restartNumberingAfterBreak="0">
    <w:nsid w:val="43A66E41"/>
    <w:multiLevelType w:val="hybridMultilevel"/>
    <w:tmpl w:val="1F88EDB4"/>
    <w:lvl w:ilvl="0" w:tplc="F1722ED0">
      <w:start w:val="1"/>
      <w:numFmt w:val="lowerLetter"/>
      <w:lvlText w:val="%1)"/>
      <w:lvlJc w:val="left"/>
      <w:pPr>
        <w:ind w:left="786" w:hanging="360"/>
      </w:pPr>
    </w:lvl>
    <w:lvl w:ilvl="1" w:tplc="60B6C5BE">
      <w:start w:val="1"/>
      <w:numFmt w:val="lowerLetter"/>
      <w:lvlText w:val="%2."/>
      <w:lvlJc w:val="left"/>
      <w:pPr>
        <w:ind w:left="1440" w:hanging="360"/>
      </w:pPr>
    </w:lvl>
    <w:lvl w:ilvl="2" w:tplc="AE0A382E" w:tentative="1">
      <w:start w:val="1"/>
      <w:numFmt w:val="lowerRoman"/>
      <w:lvlText w:val="%3."/>
      <w:lvlJc w:val="right"/>
      <w:pPr>
        <w:ind w:left="2160" w:hanging="180"/>
      </w:pPr>
    </w:lvl>
    <w:lvl w:ilvl="3" w:tplc="B52CD2A8" w:tentative="1">
      <w:start w:val="1"/>
      <w:numFmt w:val="decimal"/>
      <w:lvlText w:val="%4."/>
      <w:lvlJc w:val="left"/>
      <w:pPr>
        <w:ind w:left="2880" w:hanging="360"/>
      </w:pPr>
    </w:lvl>
    <w:lvl w:ilvl="4" w:tplc="0C267AE6" w:tentative="1">
      <w:start w:val="1"/>
      <w:numFmt w:val="lowerLetter"/>
      <w:lvlText w:val="%5."/>
      <w:lvlJc w:val="left"/>
      <w:pPr>
        <w:ind w:left="3600" w:hanging="360"/>
      </w:pPr>
    </w:lvl>
    <w:lvl w:ilvl="5" w:tplc="64F80E8C" w:tentative="1">
      <w:start w:val="1"/>
      <w:numFmt w:val="lowerRoman"/>
      <w:lvlText w:val="%6."/>
      <w:lvlJc w:val="right"/>
      <w:pPr>
        <w:ind w:left="4320" w:hanging="180"/>
      </w:pPr>
    </w:lvl>
    <w:lvl w:ilvl="6" w:tplc="5066E694" w:tentative="1">
      <w:start w:val="1"/>
      <w:numFmt w:val="decimal"/>
      <w:lvlText w:val="%7."/>
      <w:lvlJc w:val="left"/>
      <w:pPr>
        <w:ind w:left="5040" w:hanging="360"/>
      </w:pPr>
    </w:lvl>
    <w:lvl w:ilvl="7" w:tplc="6FFA274E" w:tentative="1">
      <w:start w:val="1"/>
      <w:numFmt w:val="lowerLetter"/>
      <w:lvlText w:val="%8."/>
      <w:lvlJc w:val="left"/>
      <w:pPr>
        <w:ind w:left="5760" w:hanging="360"/>
      </w:pPr>
    </w:lvl>
    <w:lvl w:ilvl="8" w:tplc="34CA786E" w:tentative="1">
      <w:start w:val="1"/>
      <w:numFmt w:val="lowerRoman"/>
      <w:lvlText w:val="%9."/>
      <w:lvlJc w:val="right"/>
      <w:pPr>
        <w:ind w:left="6480" w:hanging="180"/>
      </w:pPr>
    </w:lvl>
  </w:abstractNum>
  <w:abstractNum w:abstractNumId="2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5" w15:restartNumberingAfterBreak="0">
    <w:nsid w:val="4D4338CD"/>
    <w:multiLevelType w:val="hybridMultilevel"/>
    <w:tmpl w:val="91389728"/>
    <w:lvl w:ilvl="0" w:tplc="795054B8">
      <w:start w:val="1"/>
      <w:numFmt w:val="lowerLetter"/>
      <w:lvlText w:val="%1)"/>
      <w:lvlJc w:val="left"/>
      <w:pPr>
        <w:ind w:left="720" w:hanging="360"/>
      </w:pPr>
    </w:lvl>
    <w:lvl w:ilvl="1" w:tplc="8A9AB8B8">
      <w:start w:val="1"/>
      <w:numFmt w:val="lowerLetter"/>
      <w:lvlText w:val="%2."/>
      <w:lvlJc w:val="left"/>
      <w:pPr>
        <w:ind w:left="755" w:hanging="360"/>
      </w:pPr>
    </w:lvl>
    <w:lvl w:ilvl="2" w:tplc="1A6297FC">
      <w:start w:val="1"/>
      <w:numFmt w:val="decimal"/>
      <w:lvlText w:val="%3."/>
      <w:lvlJc w:val="left"/>
      <w:pPr>
        <w:ind w:left="360" w:hanging="360"/>
      </w:pPr>
      <w:rPr>
        <w:rFonts w:hint="default"/>
      </w:rPr>
    </w:lvl>
    <w:lvl w:ilvl="3" w:tplc="380A350E">
      <w:start w:val="1"/>
      <w:numFmt w:val="upperRoman"/>
      <w:lvlText w:val="%4."/>
      <w:lvlJc w:val="left"/>
      <w:pPr>
        <w:ind w:left="3240" w:hanging="720"/>
      </w:pPr>
      <w:rPr>
        <w:rFonts w:hint="default"/>
        <w:b/>
        <w:i w:val="0"/>
      </w:rPr>
    </w:lvl>
    <w:lvl w:ilvl="4" w:tplc="AC40B672" w:tentative="1">
      <w:start w:val="1"/>
      <w:numFmt w:val="lowerLetter"/>
      <w:lvlText w:val="%5."/>
      <w:lvlJc w:val="left"/>
      <w:pPr>
        <w:ind w:left="3600" w:hanging="360"/>
      </w:pPr>
    </w:lvl>
    <w:lvl w:ilvl="5" w:tplc="AD4A9280" w:tentative="1">
      <w:start w:val="1"/>
      <w:numFmt w:val="lowerRoman"/>
      <w:lvlText w:val="%6."/>
      <w:lvlJc w:val="right"/>
      <w:pPr>
        <w:ind w:left="4320" w:hanging="180"/>
      </w:pPr>
    </w:lvl>
    <w:lvl w:ilvl="6" w:tplc="DAF2F6DA" w:tentative="1">
      <w:start w:val="1"/>
      <w:numFmt w:val="decimal"/>
      <w:lvlText w:val="%7."/>
      <w:lvlJc w:val="left"/>
      <w:pPr>
        <w:ind w:left="5040" w:hanging="360"/>
      </w:pPr>
    </w:lvl>
    <w:lvl w:ilvl="7" w:tplc="CB6479D0" w:tentative="1">
      <w:start w:val="1"/>
      <w:numFmt w:val="lowerLetter"/>
      <w:lvlText w:val="%8."/>
      <w:lvlJc w:val="left"/>
      <w:pPr>
        <w:ind w:left="5760" w:hanging="360"/>
      </w:pPr>
    </w:lvl>
    <w:lvl w:ilvl="8" w:tplc="7CCC2520" w:tentative="1">
      <w:start w:val="1"/>
      <w:numFmt w:val="lowerRoman"/>
      <w:lvlText w:val="%9."/>
      <w:lvlJc w:val="right"/>
      <w:pPr>
        <w:ind w:left="6480" w:hanging="180"/>
      </w:pPr>
    </w:lvl>
  </w:abstractNum>
  <w:abstractNum w:abstractNumId="26" w15:restartNumberingAfterBreak="0">
    <w:nsid w:val="4EBE1C44"/>
    <w:multiLevelType w:val="hybridMultilevel"/>
    <w:tmpl w:val="C36CA7DE"/>
    <w:lvl w:ilvl="0" w:tplc="39FCCE58">
      <w:start w:val="1"/>
      <w:numFmt w:val="lowerLetter"/>
      <w:lvlText w:val="%1)"/>
      <w:lvlJc w:val="left"/>
      <w:pPr>
        <w:ind w:left="720" w:hanging="360"/>
      </w:pPr>
      <w:rPr>
        <w:rFonts w:hint="default"/>
      </w:rPr>
    </w:lvl>
    <w:lvl w:ilvl="1" w:tplc="A9D00296" w:tentative="1">
      <w:start w:val="1"/>
      <w:numFmt w:val="lowerLetter"/>
      <w:lvlText w:val="%2."/>
      <w:lvlJc w:val="left"/>
      <w:pPr>
        <w:ind w:left="1440" w:hanging="360"/>
      </w:pPr>
    </w:lvl>
    <w:lvl w:ilvl="2" w:tplc="AA8A1C64" w:tentative="1">
      <w:start w:val="1"/>
      <w:numFmt w:val="lowerRoman"/>
      <w:lvlText w:val="%3."/>
      <w:lvlJc w:val="right"/>
      <w:pPr>
        <w:ind w:left="2160" w:hanging="180"/>
      </w:pPr>
    </w:lvl>
    <w:lvl w:ilvl="3" w:tplc="AF9A46CA" w:tentative="1">
      <w:start w:val="1"/>
      <w:numFmt w:val="decimal"/>
      <w:lvlText w:val="%4."/>
      <w:lvlJc w:val="left"/>
      <w:pPr>
        <w:ind w:left="2880" w:hanging="360"/>
      </w:pPr>
    </w:lvl>
    <w:lvl w:ilvl="4" w:tplc="4126CB6A" w:tentative="1">
      <w:start w:val="1"/>
      <w:numFmt w:val="lowerLetter"/>
      <w:lvlText w:val="%5."/>
      <w:lvlJc w:val="left"/>
      <w:pPr>
        <w:ind w:left="3600" w:hanging="360"/>
      </w:pPr>
    </w:lvl>
    <w:lvl w:ilvl="5" w:tplc="41BAD87C" w:tentative="1">
      <w:start w:val="1"/>
      <w:numFmt w:val="lowerRoman"/>
      <w:lvlText w:val="%6."/>
      <w:lvlJc w:val="right"/>
      <w:pPr>
        <w:ind w:left="4320" w:hanging="180"/>
      </w:pPr>
    </w:lvl>
    <w:lvl w:ilvl="6" w:tplc="95100F98" w:tentative="1">
      <w:start w:val="1"/>
      <w:numFmt w:val="decimal"/>
      <w:lvlText w:val="%7."/>
      <w:lvlJc w:val="left"/>
      <w:pPr>
        <w:ind w:left="5040" w:hanging="360"/>
      </w:pPr>
    </w:lvl>
    <w:lvl w:ilvl="7" w:tplc="B89A974A" w:tentative="1">
      <w:start w:val="1"/>
      <w:numFmt w:val="lowerLetter"/>
      <w:lvlText w:val="%8."/>
      <w:lvlJc w:val="left"/>
      <w:pPr>
        <w:ind w:left="5760" w:hanging="360"/>
      </w:pPr>
    </w:lvl>
    <w:lvl w:ilvl="8" w:tplc="96965DA0" w:tentative="1">
      <w:start w:val="1"/>
      <w:numFmt w:val="lowerRoman"/>
      <w:lvlText w:val="%9."/>
      <w:lvlJc w:val="right"/>
      <w:pPr>
        <w:ind w:left="6480" w:hanging="180"/>
      </w:pPr>
    </w:lvl>
  </w:abstractNum>
  <w:abstractNum w:abstractNumId="27" w15:restartNumberingAfterBreak="0">
    <w:nsid w:val="51C95BED"/>
    <w:multiLevelType w:val="hybridMultilevel"/>
    <w:tmpl w:val="E56A99B8"/>
    <w:lvl w:ilvl="0" w:tplc="F4782584">
      <w:numFmt w:val="bullet"/>
      <w:lvlText w:val="-"/>
      <w:lvlJc w:val="left"/>
      <w:pPr>
        <w:ind w:left="789" w:hanging="360"/>
      </w:pPr>
      <w:rPr>
        <w:rFonts w:ascii="Times New Roman" w:eastAsia="Times New Roman" w:hAnsi="Times New Roman" w:cs="Times New Roman" w:hint="default"/>
        <w:b/>
        <w:bCs/>
        <w:i w:val="0"/>
        <w:iCs w:val="0"/>
        <w:color w:val="auto"/>
        <w:spacing w:val="0"/>
        <w:w w:val="100"/>
        <w:sz w:val="24"/>
        <w:szCs w:val="24"/>
        <w:lang w:val="ro-RO" w:eastAsia="en-US" w:bidi="ar-SA"/>
      </w:rPr>
    </w:lvl>
    <w:lvl w:ilvl="1" w:tplc="BB9A7DDC">
      <w:numFmt w:val="bullet"/>
      <w:lvlText w:val="•"/>
      <w:lvlJc w:val="left"/>
      <w:pPr>
        <w:ind w:left="1680" w:hanging="360"/>
      </w:pPr>
      <w:rPr>
        <w:rFonts w:hint="default"/>
        <w:lang w:val="ro-RO" w:eastAsia="en-US" w:bidi="ar-SA"/>
      </w:rPr>
    </w:lvl>
    <w:lvl w:ilvl="2" w:tplc="D188EC72">
      <w:numFmt w:val="bullet"/>
      <w:lvlText w:val="•"/>
      <w:lvlJc w:val="left"/>
      <w:pPr>
        <w:ind w:left="2580" w:hanging="360"/>
      </w:pPr>
      <w:rPr>
        <w:rFonts w:hint="default"/>
        <w:lang w:val="ro-RO" w:eastAsia="en-US" w:bidi="ar-SA"/>
      </w:rPr>
    </w:lvl>
    <w:lvl w:ilvl="3" w:tplc="57BE73A8">
      <w:numFmt w:val="bullet"/>
      <w:lvlText w:val="•"/>
      <w:lvlJc w:val="left"/>
      <w:pPr>
        <w:ind w:left="3480" w:hanging="360"/>
      </w:pPr>
      <w:rPr>
        <w:rFonts w:hint="default"/>
        <w:lang w:val="ro-RO" w:eastAsia="en-US" w:bidi="ar-SA"/>
      </w:rPr>
    </w:lvl>
    <w:lvl w:ilvl="4" w:tplc="71B46B6A">
      <w:numFmt w:val="bullet"/>
      <w:lvlText w:val="•"/>
      <w:lvlJc w:val="left"/>
      <w:pPr>
        <w:ind w:left="4380" w:hanging="360"/>
      </w:pPr>
      <w:rPr>
        <w:rFonts w:hint="default"/>
        <w:lang w:val="ro-RO" w:eastAsia="en-US" w:bidi="ar-SA"/>
      </w:rPr>
    </w:lvl>
    <w:lvl w:ilvl="5" w:tplc="5E58C39A">
      <w:numFmt w:val="bullet"/>
      <w:lvlText w:val="•"/>
      <w:lvlJc w:val="left"/>
      <w:pPr>
        <w:ind w:left="5280" w:hanging="360"/>
      </w:pPr>
      <w:rPr>
        <w:rFonts w:hint="default"/>
        <w:lang w:val="ro-RO" w:eastAsia="en-US" w:bidi="ar-SA"/>
      </w:rPr>
    </w:lvl>
    <w:lvl w:ilvl="6" w:tplc="661A846E">
      <w:numFmt w:val="bullet"/>
      <w:lvlText w:val="•"/>
      <w:lvlJc w:val="left"/>
      <w:pPr>
        <w:ind w:left="6180" w:hanging="360"/>
      </w:pPr>
      <w:rPr>
        <w:rFonts w:hint="default"/>
        <w:lang w:val="ro-RO" w:eastAsia="en-US" w:bidi="ar-SA"/>
      </w:rPr>
    </w:lvl>
    <w:lvl w:ilvl="7" w:tplc="D5AE0D22">
      <w:numFmt w:val="bullet"/>
      <w:lvlText w:val="•"/>
      <w:lvlJc w:val="left"/>
      <w:pPr>
        <w:ind w:left="7080" w:hanging="360"/>
      </w:pPr>
      <w:rPr>
        <w:rFonts w:hint="default"/>
        <w:lang w:val="ro-RO" w:eastAsia="en-US" w:bidi="ar-SA"/>
      </w:rPr>
    </w:lvl>
    <w:lvl w:ilvl="8" w:tplc="20420238">
      <w:numFmt w:val="bullet"/>
      <w:lvlText w:val="•"/>
      <w:lvlJc w:val="left"/>
      <w:pPr>
        <w:ind w:left="7981" w:hanging="360"/>
      </w:pPr>
      <w:rPr>
        <w:rFonts w:hint="default"/>
        <w:lang w:val="ro-RO" w:eastAsia="en-US" w:bidi="ar-SA"/>
      </w:rPr>
    </w:lvl>
  </w:abstractNum>
  <w:abstractNum w:abstractNumId="28" w15:restartNumberingAfterBreak="0">
    <w:nsid w:val="55271DD4"/>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7E0C6F2"/>
    <w:multiLevelType w:val="hybridMultilevel"/>
    <w:tmpl w:val="60A4D842"/>
    <w:lvl w:ilvl="0" w:tplc="6CD81490">
      <w:start w:val="1"/>
      <w:numFmt w:val="lowerLetter"/>
      <w:lvlText w:val="%1)"/>
      <w:lvlJc w:val="left"/>
      <w:pPr>
        <w:ind w:left="720" w:hanging="360"/>
      </w:pPr>
      <w:rPr>
        <w:rFonts w:hint="default"/>
      </w:rPr>
    </w:lvl>
    <w:lvl w:ilvl="1" w:tplc="2E18A66A" w:tentative="1">
      <w:start w:val="1"/>
      <w:numFmt w:val="lowerLetter"/>
      <w:lvlText w:val="%2."/>
      <w:lvlJc w:val="left"/>
      <w:pPr>
        <w:ind w:left="1440" w:hanging="360"/>
      </w:pPr>
    </w:lvl>
    <w:lvl w:ilvl="2" w:tplc="AF3039DA" w:tentative="1">
      <w:start w:val="1"/>
      <w:numFmt w:val="lowerRoman"/>
      <w:lvlText w:val="%3."/>
      <w:lvlJc w:val="right"/>
      <w:pPr>
        <w:ind w:left="2160" w:hanging="180"/>
      </w:pPr>
    </w:lvl>
    <w:lvl w:ilvl="3" w:tplc="B8365FEE" w:tentative="1">
      <w:start w:val="1"/>
      <w:numFmt w:val="decimal"/>
      <w:lvlText w:val="%4."/>
      <w:lvlJc w:val="left"/>
      <w:pPr>
        <w:ind w:left="2880" w:hanging="360"/>
      </w:pPr>
    </w:lvl>
    <w:lvl w:ilvl="4" w:tplc="C40A43FC" w:tentative="1">
      <w:start w:val="1"/>
      <w:numFmt w:val="lowerLetter"/>
      <w:lvlText w:val="%5."/>
      <w:lvlJc w:val="left"/>
      <w:pPr>
        <w:ind w:left="3600" w:hanging="360"/>
      </w:pPr>
    </w:lvl>
    <w:lvl w:ilvl="5" w:tplc="784443C0" w:tentative="1">
      <w:start w:val="1"/>
      <w:numFmt w:val="lowerRoman"/>
      <w:lvlText w:val="%6."/>
      <w:lvlJc w:val="right"/>
      <w:pPr>
        <w:ind w:left="4320" w:hanging="180"/>
      </w:pPr>
    </w:lvl>
    <w:lvl w:ilvl="6" w:tplc="7C3EF7DE" w:tentative="1">
      <w:start w:val="1"/>
      <w:numFmt w:val="decimal"/>
      <w:lvlText w:val="%7."/>
      <w:lvlJc w:val="left"/>
      <w:pPr>
        <w:ind w:left="5040" w:hanging="360"/>
      </w:pPr>
    </w:lvl>
    <w:lvl w:ilvl="7" w:tplc="B2922FC8" w:tentative="1">
      <w:start w:val="1"/>
      <w:numFmt w:val="lowerLetter"/>
      <w:lvlText w:val="%8."/>
      <w:lvlJc w:val="left"/>
      <w:pPr>
        <w:ind w:left="5760" w:hanging="360"/>
      </w:pPr>
    </w:lvl>
    <w:lvl w:ilvl="8" w:tplc="603897BE" w:tentative="1">
      <w:start w:val="1"/>
      <w:numFmt w:val="lowerRoman"/>
      <w:lvlText w:val="%9."/>
      <w:lvlJc w:val="right"/>
      <w:pPr>
        <w:ind w:left="6480" w:hanging="180"/>
      </w:pPr>
    </w:lvl>
  </w:abstractNum>
  <w:abstractNum w:abstractNumId="31" w15:restartNumberingAfterBreak="0">
    <w:nsid w:val="58575BB3"/>
    <w:multiLevelType w:val="hybridMultilevel"/>
    <w:tmpl w:val="D832A328"/>
    <w:lvl w:ilvl="0" w:tplc="057CD45A">
      <w:start w:val="1"/>
      <w:numFmt w:val="decimal"/>
      <w:lvlText w:val="%1)"/>
      <w:lvlJc w:val="left"/>
      <w:pPr>
        <w:ind w:left="502" w:hanging="360"/>
      </w:pPr>
      <w:rPr>
        <w:rFonts w:hint="default"/>
      </w:rPr>
    </w:lvl>
    <w:lvl w:ilvl="1" w:tplc="FFA27940" w:tentative="1">
      <w:start w:val="1"/>
      <w:numFmt w:val="lowerLetter"/>
      <w:lvlText w:val="%2."/>
      <w:lvlJc w:val="left"/>
      <w:pPr>
        <w:ind w:left="1222" w:hanging="360"/>
      </w:pPr>
    </w:lvl>
    <w:lvl w:ilvl="2" w:tplc="04AED9A2" w:tentative="1">
      <w:start w:val="1"/>
      <w:numFmt w:val="lowerRoman"/>
      <w:lvlText w:val="%3."/>
      <w:lvlJc w:val="right"/>
      <w:pPr>
        <w:ind w:left="1942" w:hanging="180"/>
      </w:pPr>
    </w:lvl>
    <w:lvl w:ilvl="3" w:tplc="DA28AECE" w:tentative="1">
      <w:start w:val="1"/>
      <w:numFmt w:val="decimal"/>
      <w:lvlText w:val="%4."/>
      <w:lvlJc w:val="left"/>
      <w:pPr>
        <w:ind w:left="2662" w:hanging="360"/>
      </w:pPr>
    </w:lvl>
    <w:lvl w:ilvl="4" w:tplc="B0B80BB4" w:tentative="1">
      <w:start w:val="1"/>
      <w:numFmt w:val="lowerLetter"/>
      <w:lvlText w:val="%5."/>
      <w:lvlJc w:val="left"/>
      <w:pPr>
        <w:ind w:left="3382" w:hanging="360"/>
      </w:pPr>
    </w:lvl>
    <w:lvl w:ilvl="5" w:tplc="53A2EB98" w:tentative="1">
      <w:start w:val="1"/>
      <w:numFmt w:val="lowerRoman"/>
      <w:lvlText w:val="%6."/>
      <w:lvlJc w:val="right"/>
      <w:pPr>
        <w:ind w:left="4102" w:hanging="180"/>
      </w:pPr>
    </w:lvl>
    <w:lvl w:ilvl="6" w:tplc="C56089AC" w:tentative="1">
      <w:start w:val="1"/>
      <w:numFmt w:val="decimal"/>
      <w:lvlText w:val="%7."/>
      <w:lvlJc w:val="left"/>
      <w:pPr>
        <w:ind w:left="4822" w:hanging="360"/>
      </w:pPr>
    </w:lvl>
    <w:lvl w:ilvl="7" w:tplc="34C490B6" w:tentative="1">
      <w:start w:val="1"/>
      <w:numFmt w:val="lowerLetter"/>
      <w:lvlText w:val="%8."/>
      <w:lvlJc w:val="left"/>
      <w:pPr>
        <w:ind w:left="5542" w:hanging="360"/>
      </w:pPr>
    </w:lvl>
    <w:lvl w:ilvl="8" w:tplc="34BA4102" w:tentative="1">
      <w:start w:val="1"/>
      <w:numFmt w:val="lowerRoman"/>
      <w:lvlText w:val="%9."/>
      <w:lvlJc w:val="right"/>
      <w:pPr>
        <w:ind w:left="6262" w:hanging="180"/>
      </w:pPr>
    </w:lvl>
  </w:abstractNum>
  <w:abstractNum w:abstractNumId="32" w15:restartNumberingAfterBreak="0">
    <w:nsid w:val="5E873136"/>
    <w:multiLevelType w:val="hybridMultilevel"/>
    <w:tmpl w:val="5D90CF8A"/>
    <w:lvl w:ilvl="0" w:tplc="1820D0E6">
      <w:numFmt w:val="bullet"/>
      <w:lvlText w:val="-"/>
      <w:lvlJc w:val="left"/>
      <w:pPr>
        <w:ind w:left="2" w:hanging="286"/>
      </w:pPr>
      <w:rPr>
        <w:rFonts w:ascii="Times New Roman" w:eastAsia="Times New Roman" w:hAnsi="Times New Roman" w:cs="Times New Roman" w:hint="default"/>
        <w:b/>
        <w:bCs/>
        <w:i w:val="0"/>
        <w:iCs w:val="0"/>
        <w:spacing w:val="0"/>
        <w:w w:val="100"/>
        <w:sz w:val="28"/>
        <w:szCs w:val="28"/>
        <w:lang w:val="ro-RO" w:eastAsia="en-US" w:bidi="ar-SA"/>
      </w:rPr>
    </w:lvl>
    <w:lvl w:ilvl="1" w:tplc="AE4AFB90">
      <w:numFmt w:val="bullet"/>
      <w:lvlText w:val="•"/>
      <w:lvlJc w:val="left"/>
      <w:pPr>
        <w:ind w:left="978" w:hanging="286"/>
      </w:pPr>
      <w:rPr>
        <w:rFonts w:hint="default"/>
        <w:lang w:val="ro-RO" w:eastAsia="en-US" w:bidi="ar-SA"/>
      </w:rPr>
    </w:lvl>
    <w:lvl w:ilvl="2" w:tplc="8C2E6418">
      <w:numFmt w:val="bullet"/>
      <w:lvlText w:val="•"/>
      <w:lvlJc w:val="left"/>
      <w:pPr>
        <w:ind w:left="1956" w:hanging="286"/>
      </w:pPr>
      <w:rPr>
        <w:rFonts w:hint="default"/>
        <w:lang w:val="ro-RO" w:eastAsia="en-US" w:bidi="ar-SA"/>
      </w:rPr>
    </w:lvl>
    <w:lvl w:ilvl="3" w:tplc="648CB7BA">
      <w:numFmt w:val="bullet"/>
      <w:lvlText w:val="•"/>
      <w:lvlJc w:val="left"/>
      <w:pPr>
        <w:ind w:left="2934" w:hanging="286"/>
      </w:pPr>
      <w:rPr>
        <w:rFonts w:hint="default"/>
        <w:lang w:val="ro-RO" w:eastAsia="en-US" w:bidi="ar-SA"/>
      </w:rPr>
    </w:lvl>
    <w:lvl w:ilvl="4" w:tplc="E1007C48">
      <w:numFmt w:val="bullet"/>
      <w:lvlText w:val="•"/>
      <w:lvlJc w:val="left"/>
      <w:pPr>
        <w:ind w:left="3912" w:hanging="286"/>
      </w:pPr>
      <w:rPr>
        <w:rFonts w:hint="default"/>
        <w:lang w:val="ro-RO" w:eastAsia="en-US" w:bidi="ar-SA"/>
      </w:rPr>
    </w:lvl>
    <w:lvl w:ilvl="5" w:tplc="5686AA96">
      <w:numFmt w:val="bullet"/>
      <w:lvlText w:val="•"/>
      <w:lvlJc w:val="left"/>
      <w:pPr>
        <w:ind w:left="4890" w:hanging="286"/>
      </w:pPr>
      <w:rPr>
        <w:rFonts w:hint="default"/>
        <w:lang w:val="ro-RO" w:eastAsia="en-US" w:bidi="ar-SA"/>
      </w:rPr>
    </w:lvl>
    <w:lvl w:ilvl="6" w:tplc="D59EAE40">
      <w:numFmt w:val="bullet"/>
      <w:lvlText w:val="•"/>
      <w:lvlJc w:val="left"/>
      <w:pPr>
        <w:ind w:left="5868" w:hanging="286"/>
      </w:pPr>
      <w:rPr>
        <w:rFonts w:hint="default"/>
        <w:lang w:val="ro-RO" w:eastAsia="en-US" w:bidi="ar-SA"/>
      </w:rPr>
    </w:lvl>
    <w:lvl w:ilvl="7" w:tplc="3C60825C">
      <w:numFmt w:val="bullet"/>
      <w:lvlText w:val="•"/>
      <w:lvlJc w:val="left"/>
      <w:pPr>
        <w:ind w:left="6846" w:hanging="286"/>
      </w:pPr>
      <w:rPr>
        <w:rFonts w:hint="default"/>
        <w:lang w:val="ro-RO" w:eastAsia="en-US" w:bidi="ar-SA"/>
      </w:rPr>
    </w:lvl>
    <w:lvl w:ilvl="8" w:tplc="7F7C49DE">
      <w:numFmt w:val="bullet"/>
      <w:lvlText w:val="•"/>
      <w:lvlJc w:val="left"/>
      <w:pPr>
        <w:ind w:left="7825" w:hanging="286"/>
      </w:pPr>
      <w:rPr>
        <w:rFonts w:hint="default"/>
        <w:lang w:val="ro-RO" w:eastAsia="en-US" w:bidi="ar-SA"/>
      </w:rPr>
    </w:lvl>
  </w:abstractNum>
  <w:abstractNum w:abstractNumId="33" w15:restartNumberingAfterBreak="0">
    <w:nsid w:val="62897BAE"/>
    <w:multiLevelType w:val="hybridMultilevel"/>
    <w:tmpl w:val="153AA7AA"/>
    <w:lvl w:ilvl="0" w:tplc="30BAD98C">
      <w:start w:val="1"/>
      <w:numFmt w:val="upperRoman"/>
      <w:pStyle w:val="1"/>
      <w:lvlText w:val="%1."/>
      <w:lvlJc w:val="right"/>
      <w:pPr>
        <w:ind w:left="720" w:hanging="360"/>
      </w:pPr>
    </w:lvl>
    <w:lvl w:ilvl="1" w:tplc="4F9EF9DA">
      <w:start w:val="1"/>
      <w:numFmt w:val="decimal"/>
      <w:lvlText w:val="%2."/>
      <w:lvlJc w:val="left"/>
      <w:pPr>
        <w:ind w:left="360" w:hanging="360"/>
      </w:pPr>
      <w:rPr>
        <w:rFonts w:hint="default"/>
        <w:b w:val="0"/>
      </w:rPr>
    </w:lvl>
    <w:lvl w:ilvl="2" w:tplc="C518A3F0" w:tentative="1">
      <w:start w:val="1"/>
      <w:numFmt w:val="lowerRoman"/>
      <w:lvlText w:val="%3."/>
      <w:lvlJc w:val="right"/>
      <w:pPr>
        <w:ind w:left="2160" w:hanging="180"/>
      </w:pPr>
    </w:lvl>
    <w:lvl w:ilvl="3" w:tplc="A88EDBE8" w:tentative="1">
      <w:start w:val="1"/>
      <w:numFmt w:val="decimal"/>
      <w:lvlText w:val="%4."/>
      <w:lvlJc w:val="left"/>
      <w:pPr>
        <w:ind w:left="2880" w:hanging="360"/>
      </w:pPr>
    </w:lvl>
    <w:lvl w:ilvl="4" w:tplc="006213DA" w:tentative="1">
      <w:start w:val="1"/>
      <w:numFmt w:val="lowerLetter"/>
      <w:lvlText w:val="%5."/>
      <w:lvlJc w:val="left"/>
      <w:pPr>
        <w:ind w:left="3600" w:hanging="360"/>
      </w:pPr>
    </w:lvl>
    <w:lvl w:ilvl="5" w:tplc="F57AFD64" w:tentative="1">
      <w:start w:val="1"/>
      <w:numFmt w:val="lowerRoman"/>
      <w:lvlText w:val="%6."/>
      <w:lvlJc w:val="right"/>
      <w:pPr>
        <w:ind w:left="4320" w:hanging="180"/>
      </w:pPr>
    </w:lvl>
    <w:lvl w:ilvl="6" w:tplc="90C0921E" w:tentative="1">
      <w:start w:val="1"/>
      <w:numFmt w:val="decimal"/>
      <w:lvlText w:val="%7."/>
      <w:lvlJc w:val="left"/>
      <w:pPr>
        <w:ind w:left="5040" w:hanging="360"/>
      </w:pPr>
    </w:lvl>
    <w:lvl w:ilvl="7" w:tplc="0C8A8E3A" w:tentative="1">
      <w:start w:val="1"/>
      <w:numFmt w:val="lowerLetter"/>
      <w:lvlText w:val="%8."/>
      <w:lvlJc w:val="left"/>
      <w:pPr>
        <w:ind w:left="5760" w:hanging="360"/>
      </w:pPr>
    </w:lvl>
    <w:lvl w:ilvl="8" w:tplc="B52854EC" w:tentative="1">
      <w:start w:val="1"/>
      <w:numFmt w:val="lowerRoman"/>
      <w:lvlText w:val="%9."/>
      <w:lvlJc w:val="right"/>
      <w:pPr>
        <w:ind w:left="6480" w:hanging="180"/>
      </w:pPr>
    </w:lvl>
  </w:abstractNum>
  <w:abstractNum w:abstractNumId="34" w15:restartNumberingAfterBreak="0">
    <w:nsid w:val="68210A08"/>
    <w:multiLevelType w:val="hybridMultilevel"/>
    <w:tmpl w:val="122EAEC0"/>
    <w:lvl w:ilvl="0" w:tplc="8A24FE06">
      <w:start w:val="1"/>
      <w:numFmt w:val="lowerLetter"/>
      <w:lvlText w:val="%1)"/>
      <w:lvlJc w:val="left"/>
      <w:pPr>
        <w:ind w:left="720" w:hanging="360"/>
      </w:pPr>
      <w:rPr>
        <w:rFonts w:hint="default"/>
      </w:rPr>
    </w:lvl>
    <w:lvl w:ilvl="1" w:tplc="ECA61E48" w:tentative="1">
      <w:start w:val="1"/>
      <w:numFmt w:val="lowerLetter"/>
      <w:lvlText w:val="%2."/>
      <w:lvlJc w:val="left"/>
      <w:pPr>
        <w:ind w:left="1440" w:hanging="360"/>
      </w:pPr>
    </w:lvl>
    <w:lvl w:ilvl="2" w:tplc="1A44050C" w:tentative="1">
      <w:start w:val="1"/>
      <w:numFmt w:val="lowerRoman"/>
      <w:lvlText w:val="%3."/>
      <w:lvlJc w:val="right"/>
      <w:pPr>
        <w:ind w:left="2160" w:hanging="180"/>
      </w:pPr>
    </w:lvl>
    <w:lvl w:ilvl="3" w:tplc="E04084B2" w:tentative="1">
      <w:start w:val="1"/>
      <w:numFmt w:val="decimal"/>
      <w:lvlText w:val="%4."/>
      <w:lvlJc w:val="left"/>
      <w:pPr>
        <w:ind w:left="2880" w:hanging="360"/>
      </w:pPr>
    </w:lvl>
    <w:lvl w:ilvl="4" w:tplc="45843244" w:tentative="1">
      <w:start w:val="1"/>
      <w:numFmt w:val="lowerLetter"/>
      <w:lvlText w:val="%5."/>
      <w:lvlJc w:val="left"/>
      <w:pPr>
        <w:ind w:left="3600" w:hanging="360"/>
      </w:pPr>
    </w:lvl>
    <w:lvl w:ilvl="5" w:tplc="BFAE28C6" w:tentative="1">
      <w:start w:val="1"/>
      <w:numFmt w:val="lowerRoman"/>
      <w:lvlText w:val="%6."/>
      <w:lvlJc w:val="right"/>
      <w:pPr>
        <w:ind w:left="4320" w:hanging="180"/>
      </w:pPr>
    </w:lvl>
    <w:lvl w:ilvl="6" w:tplc="BDBC46BC" w:tentative="1">
      <w:start w:val="1"/>
      <w:numFmt w:val="decimal"/>
      <w:lvlText w:val="%7."/>
      <w:lvlJc w:val="left"/>
      <w:pPr>
        <w:ind w:left="5040" w:hanging="360"/>
      </w:pPr>
    </w:lvl>
    <w:lvl w:ilvl="7" w:tplc="1A5EEF4C" w:tentative="1">
      <w:start w:val="1"/>
      <w:numFmt w:val="lowerLetter"/>
      <w:lvlText w:val="%8."/>
      <w:lvlJc w:val="left"/>
      <w:pPr>
        <w:ind w:left="5760" w:hanging="360"/>
      </w:pPr>
    </w:lvl>
    <w:lvl w:ilvl="8" w:tplc="E286DAD6" w:tentative="1">
      <w:start w:val="1"/>
      <w:numFmt w:val="lowerRoman"/>
      <w:lvlText w:val="%9."/>
      <w:lvlJc w:val="right"/>
      <w:pPr>
        <w:ind w:left="6480" w:hanging="180"/>
      </w:pPr>
    </w:lvl>
  </w:abstractNum>
  <w:abstractNum w:abstractNumId="35" w15:restartNumberingAfterBreak="0">
    <w:nsid w:val="6AE930E5"/>
    <w:multiLevelType w:val="hybridMultilevel"/>
    <w:tmpl w:val="792ABF72"/>
    <w:lvl w:ilvl="0" w:tplc="48F2FE0C">
      <w:start w:val="1"/>
      <w:numFmt w:val="decimal"/>
      <w:lvlText w:val="%1)"/>
      <w:lvlJc w:val="left"/>
      <w:pPr>
        <w:ind w:left="360" w:hanging="360"/>
      </w:pPr>
      <w:rPr>
        <w:rFonts w:hint="default"/>
      </w:rPr>
    </w:lvl>
    <w:lvl w:ilvl="1" w:tplc="BBB0053A" w:tentative="1">
      <w:start w:val="1"/>
      <w:numFmt w:val="lowerLetter"/>
      <w:lvlText w:val="%2."/>
      <w:lvlJc w:val="left"/>
      <w:pPr>
        <w:ind w:left="1276" w:hanging="360"/>
      </w:pPr>
    </w:lvl>
    <w:lvl w:ilvl="2" w:tplc="BA0E293E" w:tentative="1">
      <w:start w:val="1"/>
      <w:numFmt w:val="lowerRoman"/>
      <w:lvlText w:val="%3."/>
      <w:lvlJc w:val="right"/>
      <w:pPr>
        <w:ind w:left="1996" w:hanging="180"/>
      </w:pPr>
    </w:lvl>
    <w:lvl w:ilvl="3" w:tplc="BE00913E" w:tentative="1">
      <w:start w:val="1"/>
      <w:numFmt w:val="decimal"/>
      <w:lvlText w:val="%4."/>
      <w:lvlJc w:val="left"/>
      <w:pPr>
        <w:ind w:left="2716" w:hanging="360"/>
      </w:pPr>
    </w:lvl>
    <w:lvl w:ilvl="4" w:tplc="664839B4" w:tentative="1">
      <w:start w:val="1"/>
      <w:numFmt w:val="lowerLetter"/>
      <w:lvlText w:val="%5."/>
      <w:lvlJc w:val="left"/>
      <w:pPr>
        <w:ind w:left="3436" w:hanging="360"/>
      </w:pPr>
    </w:lvl>
    <w:lvl w:ilvl="5" w:tplc="2EB65D0C" w:tentative="1">
      <w:start w:val="1"/>
      <w:numFmt w:val="lowerRoman"/>
      <w:lvlText w:val="%6."/>
      <w:lvlJc w:val="right"/>
      <w:pPr>
        <w:ind w:left="4156" w:hanging="180"/>
      </w:pPr>
    </w:lvl>
    <w:lvl w:ilvl="6" w:tplc="00B2ED0A" w:tentative="1">
      <w:start w:val="1"/>
      <w:numFmt w:val="decimal"/>
      <w:lvlText w:val="%7."/>
      <w:lvlJc w:val="left"/>
      <w:pPr>
        <w:ind w:left="4876" w:hanging="360"/>
      </w:pPr>
    </w:lvl>
    <w:lvl w:ilvl="7" w:tplc="2AC4E93A" w:tentative="1">
      <w:start w:val="1"/>
      <w:numFmt w:val="lowerLetter"/>
      <w:lvlText w:val="%8."/>
      <w:lvlJc w:val="left"/>
      <w:pPr>
        <w:ind w:left="5596" w:hanging="360"/>
      </w:pPr>
    </w:lvl>
    <w:lvl w:ilvl="8" w:tplc="026AFA78" w:tentative="1">
      <w:start w:val="1"/>
      <w:numFmt w:val="lowerRoman"/>
      <w:lvlText w:val="%9."/>
      <w:lvlJc w:val="right"/>
      <w:pPr>
        <w:ind w:left="6316" w:hanging="180"/>
      </w:pPr>
    </w:lvl>
  </w:abstractNum>
  <w:abstractNum w:abstractNumId="36" w15:restartNumberingAfterBreak="0">
    <w:nsid w:val="789F504C"/>
    <w:multiLevelType w:val="hybridMultilevel"/>
    <w:tmpl w:val="75E2F6E0"/>
    <w:lvl w:ilvl="0" w:tplc="488C8C0A">
      <w:start w:val="1"/>
      <w:numFmt w:val="lowerLetter"/>
      <w:lvlText w:val="%1)"/>
      <w:lvlJc w:val="left"/>
      <w:pPr>
        <w:ind w:left="4590" w:hanging="360"/>
      </w:pPr>
      <w:rPr>
        <w:rFonts w:hint="default"/>
        <w:b w:val="0"/>
      </w:rPr>
    </w:lvl>
    <w:lvl w:ilvl="1" w:tplc="DF02113A" w:tentative="1">
      <w:start w:val="1"/>
      <w:numFmt w:val="lowerLetter"/>
      <w:lvlText w:val="%2."/>
      <w:lvlJc w:val="left"/>
      <w:pPr>
        <w:ind w:left="1440" w:hanging="360"/>
      </w:pPr>
    </w:lvl>
    <w:lvl w:ilvl="2" w:tplc="5030A3EC" w:tentative="1">
      <w:start w:val="1"/>
      <w:numFmt w:val="lowerRoman"/>
      <w:lvlText w:val="%3."/>
      <w:lvlJc w:val="right"/>
      <w:pPr>
        <w:ind w:left="2160" w:hanging="180"/>
      </w:pPr>
    </w:lvl>
    <w:lvl w:ilvl="3" w:tplc="2C24B75C" w:tentative="1">
      <w:start w:val="1"/>
      <w:numFmt w:val="decimal"/>
      <w:lvlText w:val="%4."/>
      <w:lvlJc w:val="left"/>
      <w:pPr>
        <w:ind w:left="2880" w:hanging="360"/>
      </w:pPr>
    </w:lvl>
    <w:lvl w:ilvl="4" w:tplc="D03AE544" w:tentative="1">
      <w:start w:val="1"/>
      <w:numFmt w:val="lowerLetter"/>
      <w:lvlText w:val="%5."/>
      <w:lvlJc w:val="left"/>
      <w:pPr>
        <w:ind w:left="3600" w:hanging="360"/>
      </w:pPr>
    </w:lvl>
    <w:lvl w:ilvl="5" w:tplc="F5348164" w:tentative="1">
      <w:start w:val="1"/>
      <w:numFmt w:val="lowerRoman"/>
      <w:lvlText w:val="%6."/>
      <w:lvlJc w:val="right"/>
      <w:pPr>
        <w:ind w:left="4320" w:hanging="180"/>
      </w:pPr>
    </w:lvl>
    <w:lvl w:ilvl="6" w:tplc="80720638" w:tentative="1">
      <w:start w:val="1"/>
      <w:numFmt w:val="decimal"/>
      <w:lvlText w:val="%7."/>
      <w:lvlJc w:val="left"/>
      <w:pPr>
        <w:ind w:left="5040" w:hanging="360"/>
      </w:pPr>
    </w:lvl>
    <w:lvl w:ilvl="7" w:tplc="CBD2BCA4" w:tentative="1">
      <w:start w:val="1"/>
      <w:numFmt w:val="lowerLetter"/>
      <w:lvlText w:val="%8."/>
      <w:lvlJc w:val="left"/>
      <w:pPr>
        <w:ind w:left="5760" w:hanging="360"/>
      </w:pPr>
    </w:lvl>
    <w:lvl w:ilvl="8" w:tplc="5E9038A8" w:tentative="1">
      <w:start w:val="1"/>
      <w:numFmt w:val="lowerRoman"/>
      <w:lvlText w:val="%9."/>
      <w:lvlJc w:val="right"/>
      <w:pPr>
        <w:ind w:left="6480" w:hanging="180"/>
      </w:pPr>
    </w:lvl>
  </w:abstractNum>
  <w:abstractNum w:abstractNumId="37" w15:restartNumberingAfterBreak="0">
    <w:nsid w:val="7F507C5D"/>
    <w:multiLevelType w:val="hybridMultilevel"/>
    <w:tmpl w:val="0A3CFED2"/>
    <w:lvl w:ilvl="0" w:tplc="50C2BB04">
      <w:start w:val="1"/>
      <w:numFmt w:val="decimal"/>
      <w:pStyle w:val="a"/>
      <w:lvlText w:val="%1."/>
      <w:lvlJc w:val="left"/>
      <w:pPr>
        <w:ind w:left="360" w:hanging="360"/>
      </w:pPr>
      <w:rPr>
        <w:b/>
      </w:rPr>
    </w:lvl>
    <w:lvl w:ilvl="1" w:tplc="192625DE">
      <w:start w:val="1"/>
      <w:numFmt w:val="decimal"/>
      <w:lvlText w:val="%2."/>
      <w:lvlJc w:val="left"/>
      <w:pPr>
        <w:ind w:left="1080" w:hanging="360"/>
      </w:pPr>
    </w:lvl>
    <w:lvl w:ilvl="2" w:tplc="F926B680">
      <w:start w:val="1"/>
      <w:numFmt w:val="lowerLetter"/>
      <w:lvlText w:val="%3)"/>
      <w:lvlJc w:val="left"/>
      <w:pPr>
        <w:ind w:left="1980" w:hanging="360"/>
      </w:pPr>
      <w:rPr>
        <w:rFonts w:hint="default"/>
      </w:rPr>
    </w:lvl>
    <w:lvl w:ilvl="3" w:tplc="ED42A61C" w:tentative="1">
      <w:start w:val="1"/>
      <w:numFmt w:val="decimal"/>
      <w:lvlText w:val="%4."/>
      <w:lvlJc w:val="left"/>
      <w:pPr>
        <w:ind w:left="2520" w:hanging="360"/>
      </w:pPr>
    </w:lvl>
    <w:lvl w:ilvl="4" w:tplc="152CBF86" w:tentative="1">
      <w:start w:val="1"/>
      <w:numFmt w:val="lowerLetter"/>
      <w:lvlText w:val="%5."/>
      <w:lvlJc w:val="left"/>
      <w:pPr>
        <w:ind w:left="3240" w:hanging="360"/>
      </w:pPr>
    </w:lvl>
    <w:lvl w:ilvl="5" w:tplc="051A0D36" w:tentative="1">
      <w:start w:val="1"/>
      <w:numFmt w:val="lowerRoman"/>
      <w:lvlText w:val="%6."/>
      <w:lvlJc w:val="right"/>
      <w:pPr>
        <w:ind w:left="3960" w:hanging="180"/>
      </w:pPr>
    </w:lvl>
    <w:lvl w:ilvl="6" w:tplc="14682666" w:tentative="1">
      <w:start w:val="1"/>
      <w:numFmt w:val="decimal"/>
      <w:lvlText w:val="%7."/>
      <w:lvlJc w:val="left"/>
      <w:pPr>
        <w:ind w:left="4680" w:hanging="360"/>
      </w:pPr>
    </w:lvl>
    <w:lvl w:ilvl="7" w:tplc="86DE9320" w:tentative="1">
      <w:start w:val="1"/>
      <w:numFmt w:val="lowerLetter"/>
      <w:lvlText w:val="%8."/>
      <w:lvlJc w:val="left"/>
      <w:pPr>
        <w:ind w:left="5400" w:hanging="360"/>
      </w:pPr>
    </w:lvl>
    <w:lvl w:ilvl="8" w:tplc="C848F010" w:tentative="1">
      <w:start w:val="1"/>
      <w:numFmt w:val="lowerRoman"/>
      <w:lvlText w:val="%9."/>
      <w:lvlJc w:val="right"/>
      <w:pPr>
        <w:ind w:left="6120" w:hanging="180"/>
      </w:pPr>
    </w:lvl>
  </w:abstractNum>
  <w:num w:numId="1" w16cid:durableId="562066880">
    <w:abstractNumId w:val="33"/>
  </w:num>
  <w:num w:numId="2" w16cid:durableId="1002897863">
    <w:abstractNumId w:val="37"/>
  </w:num>
  <w:num w:numId="3" w16cid:durableId="485169193">
    <w:abstractNumId w:val="25"/>
  </w:num>
  <w:num w:numId="4" w16cid:durableId="451286552">
    <w:abstractNumId w:val="24"/>
  </w:num>
  <w:num w:numId="5" w16cid:durableId="577985290">
    <w:abstractNumId w:val="11"/>
  </w:num>
  <w:num w:numId="6" w16cid:durableId="1785222688">
    <w:abstractNumId w:val="14"/>
  </w:num>
  <w:num w:numId="7" w16cid:durableId="2126925352">
    <w:abstractNumId w:val="12"/>
  </w:num>
  <w:num w:numId="8" w16cid:durableId="1679959631">
    <w:abstractNumId w:val="6"/>
  </w:num>
  <w:num w:numId="9" w16cid:durableId="2068842530">
    <w:abstractNumId w:val="23"/>
  </w:num>
  <w:num w:numId="10" w16cid:durableId="649599754">
    <w:abstractNumId w:val="10"/>
  </w:num>
  <w:num w:numId="11" w16cid:durableId="17128479">
    <w:abstractNumId w:val="17"/>
  </w:num>
  <w:num w:numId="12" w16cid:durableId="2034960667">
    <w:abstractNumId w:val="18"/>
  </w:num>
  <w:num w:numId="13" w16cid:durableId="205652180">
    <w:abstractNumId w:val="34"/>
  </w:num>
  <w:num w:numId="14" w16cid:durableId="1209337287">
    <w:abstractNumId w:val="22"/>
  </w:num>
  <w:num w:numId="15" w16cid:durableId="817571822">
    <w:abstractNumId w:val="21"/>
  </w:num>
  <w:num w:numId="16" w16cid:durableId="1649823472">
    <w:abstractNumId w:val="8"/>
  </w:num>
  <w:num w:numId="17" w16cid:durableId="1251311471">
    <w:abstractNumId w:val="35"/>
  </w:num>
  <w:num w:numId="18" w16cid:durableId="1810434317">
    <w:abstractNumId w:val="31"/>
  </w:num>
  <w:num w:numId="19" w16cid:durableId="817379082">
    <w:abstractNumId w:val="9"/>
  </w:num>
  <w:num w:numId="20" w16cid:durableId="1644043944">
    <w:abstractNumId w:val="26"/>
  </w:num>
  <w:num w:numId="21" w16cid:durableId="677850642">
    <w:abstractNumId w:val="13"/>
  </w:num>
  <w:num w:numId="22" w16cid:durableId="1882814534">
    <w:abstractNumId w:val="32"/>
  </w:num>
  <w:num w:numId="23" w16cid:durableId="1595213330">
    <w:abstractNumId w:val="27"/>
  </w:num>
  <w:num w:numId="24" w16cid:durableId="1308631236">
    <w:abstractNumId w:val="5"/>
  </w:num>
  <w:num w:numId="25" w16cid:durableId="2092894154">
    <w:abstractNumId w:val="7"/>
  </w:num>
  <w:num w:numId="26" w16cid:durableId="1058432085">
    <w:abstractNumId w:val="37"/>
    <w:lvlOverride w:ilvl="0">
      <w:startOverride w:val="1"/>
    </w:lvlOverride>
  </w:num>
  <w:num w:numId="27" w16cid:durableId="1207834683">
    <w:abstractNumId w:val="15"/>
  </w:num>
  <w:num w:numId="28" w16cid:durableId="496775705">
    <w:abstractNumId w:val="36"/>
  </w:num>
  <w:num w:numId="29" w16cid:durableId="1072697624">
    <w:abstractNumId w:val="19"/>
  </w:num>
  <w:num w:numId="30" w16cid:durableId="2144150751">
    <w:abstractNumId w:val="20"/>
  </w:num>
  <w:num w:numId="31" w16cid:durableId="64492310">
    <w:abstractNumId w:val="30"/>
  </w:num>
  <w:num w:numId="32" w16cid:durableId="268003294">
    <w:abstractNumId w:val="16"/>
  </w:num>
  <w:num w:numId="33" w16cid:durableId="1626766214">
    <w:abstractNumId w:val="29"/>
  </w:num>
  <w:num w:numId="34" w16cid:durableId="1010135930">
    <w:abstractNumId w:val="28"/>
  </w:num>
  <w:num w:numId="35" w16cid:durableId="1061447556">
    <w:abstractNumId w:val="37"/>
    <w:lvlOverride w:ilvl="0">
      <w:startOverride w:val="1"/>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121A"/>
    <w:rsid w:val="00002334"/>
    <w:rsid w:val="000047F9"/>
    <w:rsid w:val="00005268"/>
    <w:rsid w:val="000061F8"/>
    <w:rsid w:val="00006D6D"/>
    <w:rsid w:val="00007454"/>
    <w:rsid w:val="00007B4F"/>
    <w:rsid w:val="00007E80"/>
    <w:rsid w:val="0001066E"/>
    <w:rsid w:val="00010CE7"/>
    <w:rsid w:val="00011320"/>
    <w:rsid w:val="00011759"/>
    <w:rsid w:val="0001624C"/>
    <w:rsid w:val="0002022A"/>
    <w:rsid w:val="00021BB8"/>
    <w:rsid w:val="00022311"/>
    <w:rsid w:val="00022B73"/>
    <w:rsid w:val="00022B7E"/>
    <w:rsid w:val="00022D63"/>
    <w:rsid w:val="00026A54"/>
    <w:rsid w:val="00027875"/>
    <w:rsid w:val="00030A1C"/>
    <w:rsid w:val="00031FB5"/>
    <w:rsid w:val="0003211C"/>
    <w:rsid w:val="00032137"/>
    <w:rsid w:val="000323EB"/>
    <w:rsid w:val="00032ECE"/>
    <w:rsid w:val="00033577"/>
    <w:rsid w:val="000345E0"/>
    <w:rsid w:val="000347CA"/>
    <w:rsid w:val="00034B21"/>
    <w:rsid w:val="00034C2A"/>
    <w:rsid w:val="0003591A"/>
    <w:rsid w:val="0004089E"/>
    <w:rsid w:val="00040E78"/>
    <w:rsid w:val="00040EA0"/>
    <w:rsid w:val="0004388A"/>
    <w:rsid w:val="00044B8B"/>
    <w:rsid w:val="0004670D"/>
    <w:rsid w:val="00046CEA"/>
    <w:rsid w:val="00050E70"/>
    <w:rsid w:val="000525AC"/>
    <w:rsid w:val="0005316F"/>
    <w:rsid w:val="00054AD8"/>
    <w:rsid w:val="0005576A"/>
    <w:rsid w:val="00055A2D"/>
    <w:rsid w:val="00056549"/>
    <w:rsid w:val="00057F3A"/>
    <w:rsid w:val="00060C51"/>
    <w:rsid w:val="00061CDA"/>
    <w:rsid w:val="00064810"/>
    <w:rsid w:val="00065C50"/>
    <w:rsid w:val="000673B5"/>
    <w:rsid w:val="00070491"/>
    <w:rsid w:val="0007146B"/>
    <w:rsid w:val="00071859"/>
    <w:rsid w:val="00072088"/>
    <w:rsid w:val="00072940"/>
    <w:rsid w:val="00073EB7"/>
    <w:rsid w:val="00073FF9"/>
    <w:rsid w:val="000741C2"/>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B9"/>
    <w:rsid w:val="000A18F0"/>
    <w:rsid w:val="000A44AC"/>
    <w:rsid w:val="000A63ED"/>
    <w:rsid w:val="000A7988"/>
    <w:rsid w:val="000A7A90"/>
    <w:rsid w:val="000B2369"/>
    <w:rsid w:val="000B4511"/>
    <w:rsid w:val="000B5D92"/>
    <w:rsid w:val="000B70AD"/>
    <w:rsid w:val="000B73EB"/>
    <w:rsid w:val="000C00CF"/>
    <w:rsid w:val="000C1F66"/>
    <w:rsid w:val="000C3C74"/>
    <w:rsid w:val="000C470A"/>
    <w:rsid w:val="000C5DFB"/>
    <w:rsid w:val="000C600B"/>
    <w:rsid w:val="000C6960"/>
    <w:rsid w:val="000D1C50"/>
    <w:rsid w:val="000D20B9"/>
    <w:rsid w:val="000D26B9"/>
    <w:rsid w:val="000D3FC3"/>
    <w:rsid w:val="000D4488"/>
    <w:rsid w:val="000D4587"/>
    <w:rsid w:val="000D4758"/>
    <w:rsid w:val="000D5968"/>
    <w:rsid w:val="000D5E0A"/>
    <w:rsid w:val="000D6DCD"/>
    <w:rsid w:val="000E3E29"/>
    <w:rsid w:val="000E4AEA"/>
    <w:rsid w:val="000E4D7D"/>
    <w:rsid w:val="000E518B"/>
    <w:rsid w:val="000E53CE"/>
    <w:rsid w:val="000F13FE"/>
    <w:rsid w:val="000F36A9"/>
    <w:rsid w:val="000F52DC"/>
    <w:rsid w:val="000F5924"/>
    <w:rsid w:val="000F5A5D"/>
    <w:rsid w:val="000F650B"/>
    <w:rsid w:val="000F6CDC"/>
    <w:rsid w:val="000F7BD4"/>
    <w:rsid w:val="000F7FA0"/>
    <w:rsid w:val="00101CBC"/>
    <w:rsid w:val="001034CC"/>
    <w:rsid w:val="00103B7C"/>
    <w:rsid w:val="00104432"/>
    <w:rsid w:val="00104A00"/>
    <w:rsid w:val="00106AE6"/>
    <w:rsid w:val="00107CD4"/>
    <w:rsid w:val="0011134B"/>
    <w:rsid w:val="00111546"/>
    <w:rsid w:val="00112F50"/>
    <w:rsid w:val="00113AB8"/>
    <w:rsid w:val="00113B5E"/>
    <w:rsid w:val="00114567"/>
    <w:rsid w:val="00115188"/>
    <w:rsid w:val="00115604"/>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2E51"/>
    <w:rsid w:val="00153412"/>
    <w:rsid w:val="00154B34"/>
    <w:rsid w:val="00156CFC"/>
    <w:rsid w:val="001578EE"/>
    <w:rsid w:val="0015798C"/>
    <w:rsid w:val="00160A28"/>
    <w:rsid w:val="00160DF3"/>
    <w:rsid w:val="0016369C"/>
    <w:rsid w:val="00164565"/>
    <w:rsid w:val="00164E8D"/>
    <w:rsid w:val="00165ECA"/>
    <w:rsid w:val="001665F1"/>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4F17"/>
    <w:rsid w:val="00195966"/>
    <w:rsid w:val="0019642D"/>
    <w:rsid w:val="00196AB4"/>
    <w:rsid w:val="00197725"/>
    <w:rsid w:val="001A192A"/>
    <w:rsid w:val="001A19FD"/>
    <w:rsid w:val="001A1A16"/>
    <w:rsid w:val="001A2338"/>
    <w:rsid w:val="001A2344"/>
    <w:rsid w:val="001A3BAF"/>
    <w:rsid w:val="001A4150"/>
    <w:rsid w:val="001A4DB4"/>
    <w:rsid w:val="001A5517"/>
    <w:rsid w:val="001A58C5"/>
    <w:rsid w:val="001A5F31"/>
    <w:rsid w:val="001A6043"/>
    <w:rsid w:val="001A78E4"/>
    <w:rsid w:val="001B02DA"/>
    <w:rsid w:val="001B1B6D"/>
    <w:rsid w:val="001B1E45"/>
    <w:rsid w:val="001B3439"/>
    <w:rsid w:val="001B5F58"/>
    <w:rsid w:val="001B630A"/>
    <w:rsid w:val="001C03B0"/>
    <w:rsid w:val="001C32E9"/>
    <w:rsid w:val="001C3DC4"/>
    <w:rsid w:val="001C439F"/>
    <w:rsid w:val="001C4B99"/>
    <w:rsid w:val="001C4DFD"/>
    <w:rsid w:val="001C5A47"/>
    <w:rsid w:val="001C6D83"/>
    <w:rsid w:val="001D0242"/>
    <w:rsid w:val="001D0651"/>
    <w:rsid w:val="001D3039"/>
    <w:rsid w:val="001D3121"/>
    <w:rsid w:val="001D5966"/>
    <w:rsid w:val="001D5BBA"/>
    <w:rsid w:val="001D65CF"/>
    <w:rsid w:val="001D7219"/>
    <w:rsid w:val="001E29F8"/>
    <w:rsid w:val="001E7956"/>
    <w:rsid w:val="001F1E25"/>
    <w:rsid w:val="001F2101"/>
    <w:rsid w:val="001F24FD"/>
    <w:rsid w:val="001F309E"/>
    <w:rsid w:val="001F3413"/>
    <w:rsid w:val="001F420F"/>
    <w:rsid w:val="001F489D"/>
    <w:rsid w:val="001F495D"/>
    <w:rsid w:val="001F5344"/>
    <w:rsid w:val="001F6E5A"/>
    <w:rsid w:val="001F7AEE"/>
    <w:rsid w:val="00200047"/>
    <w:rsid w:val="00200D35"/>
    <w:rsid w:val="00201387"/>
    <w:rsid w:val="00201A38"/>
    <w:rsid w:val="00202B93"/>
    <w:rsid w:val="00202DAD"/>
    <w:rsid w:val="00202DF1"/>
    <w:rsid w:val="0020384C"/>
    <w:rsid w:val="00204F07"/>
    <w:rsid w:val="00205404"/>
    <w:rsid w:val="00205ADE"/>
    <w:rsid w:val="00207416"/>
    <w:rsid w:val="002076FA"/>
    <w:rsid w:val="00207C3A"/>
    <w:rsid w:val="00207FF4"/>
    <w:rsid w:val="00211C74"/>
    <w:rsid w:val="00215AC6"/>
    <w:rsid w:val="00216025"/>
    <w:rsid w:val="00220775"/>
    <w:rsid w:val="002217B0"/>
    <w:rsid w:val="002221ED"/>
    <w:rsid w:val="0022237A"/>
    <w:rsid w:val="00222AFE"/>
    <w:rsid w:val="00222FD0"/>
    <w:rsid w:val="0022376E"/>
    <w:rsid w:val="00223D58"/>
    <w:rsid w:val="00223F52"/>
    <w:rsid w:val="002242A0"/>
    <w:rsid w:val="0022479E"/>
    <w:rsid w:val="002253A6"/>
    <w:rsid w:val="00225646"/>
    <w:rsid w:val="00225942"/>
    <w:rsid w:val="00225964"/>
    <w:rsid w:val="00226535"/>
    <w:rsid w:val="00227207"/>
    <w:rsid w:val="00227348"/>
    <w:rsid w:val="002301B1"/>
    <w:rsid w:val="00231831"/>
    <w:rsid w:val="0023222D"/>
    <w:rsid w:val="00232D6D"/>
    <w:rsid w:val="00233538"/>
    <w:rsid w:val="00233954"/>
    <w:rsid w:val="00234775"/>
    <w:rsid w:val="00234A81"/>
    <w:rsid w:val="002359F7"/>
    <w:rsid w:val="00236F50"/>
    <w:rsid w:val="00240751"/>
    <w:rsid w:val="0024329E"/>
    <w:rsid w:val="002439D3"/>
    <w:rsid w:val="00244A30"/>
    <w:rsid w:val="0024699C"/>
    <w:rsid w:val="002477E2"/>
    <w:rsid w:val="00247A37"/>
    <w:rsid w:val="002514C3"/>
    <w:rsid w:val="00251B8A"/>
    <w:rsid w:val="00252D6E"/>
    <w:rsid w:val="0025318A"/>
    <w:rsid w:val="00253E0E"/>
    <w:rsid w:val="002543CA"/>
    <w:rsid w:val="002566D0"/>
    <w:rsid w:val="002611DC"/>
    <w:rsid w:val="002614DE"/>
    <w:rsid w:val="00263886"/>
    <w:rsid w:val="00264637"/>
    <w:rsid w:val="002659BB"/>
    <w:rsid w:val="0026663C"/>
    <w:rsid w:val="00266795"/>
    <w:rsid w:val="00266F98"/>
    <w:rsid w:val="00267805"/>
    <w:rsid w:val="00267E8E"/>
    <w:rsid w:val="00271282"/>
    <w:rsid w:val="002722CC"/>
    <w:rsid w:val="002739A1"/>
    <w:rsid w:val="00275856"/>
    <w:rsid w:val="00275D82"/>
    <w:rsid w:val="002767DE"/>
    <w:rsid w:val="00276D0B"/>
    <w:rsid w:val="00281BEA"/>
    <w:rsid w:val="002824BF"/>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355A"/>
    <w:rsid w:val="002A37B5"/>
    <w:rsid w:val="002A5F02"/>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456"/>
    <w:rsid w:val="002C764E"/>
    <w:rsid w:val="002C7CCD"/>
    <w:rsid w:val="002D13C0"/>
    <w:rsid w:val="002D2505"/>
    <w:rsid w:val="002D3B2F"/>
    <w:rsid w:val="002D4BC7"/>
    <w:rsid w:val="002D6E71"/>
    <w:rsid w:val="002D7857"/>
    <w:rsid w:val="002E1640"/>
    <w:rsid w:val="002E20CD"/>
    <w:rsid w:val="002E3D41"/>
    <w:rsid w:val="002E3F25"/>
    <w:rsid w:val="002E48BE"/>
    <w:rsid w:val="002E4970"/>
    <w:rsid w:val="002E5B20"/>
    <w:rsid w:val="002E6BB0"/>
    <w:rsid w:val="002E7992"/>
    <w:rsid w:val="002F03E2"/>
    <w:rsid w:val="002F0B6E"/>
    <w:rsid w:val="002F556B"/>
    <w:rsid w:val="002F57D2"/>
    <w:rsid w:val="002F638E"/>
    <w:rsid w:val="002F6A1E"/>
    <w:rsid w:val="00302287"/>
    <w:rsid w:val="00302F26"/>
    <w:rsid w:val="00304B34"/>
    <w:rsid w:val="0030652C"/>
    <w:rsid w:val="00311239"/>
    <w:rsid w:val="0031215E"/>
    <w:rsid w:val="003129A3"/>
    <w:rsid w:val="00313025"/>
    <w:rsid w:val="0031506A"/>
    <w:rsid w:val="00316769"/>
    <w:rsid w:val="00316C81"/>
    <w:rsid w:val="00316F2D"/>
    <w:rsid w:val="0031777A"/>
    <w:rsid w:val="00317DE5"/>
    <w:rsid w:val="00320247"/>
    <w:rsid w:val="003207B4"/>
    <w:rsid w:val="00320AC6"/>
    <w:rsid w:val="00322255"/>
    <w:rsid w:val="0032321E"/>
    <w:rsid w:val="00325B75"/>
    <w:rsid w:val="003269BC"/>
    <w:rsid w:val="00327654"/>
    <w:rsid w:val="003305D5"/>
    <w:rsid w:val="0033109C"/>
    <w:rsid w:val="00331760"/>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32B3"/>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1F40"/>
    <w:rsid w:val="00393376"/>
    <w:rsid w:val="00393AC1"/>
    <w:rsid w:val="003943B8"/>
    <w:rsid w:val="00394491"/>
    <w:rsid w:val="00394DC7"/>
    <w:rsid w:val="003961E7"/>
    <w:rsid w:val="00396817"/>
    <w:rsid w:val="00396A4B"/>
    <w:rsid w:val="003A0008"/>
    <w:rsid w:val="003A2643"/>
    <w:rsid w:val="003A40C2"/>
    <w:rsid w:val="003A4181"/>
    <w:rsid w:val="003A50BF"/>
    <w:rsid w:val="003A5A35"/>
    <w:rsid w:val="003A6B32"/>
    <w:rsid w:val="003B0E90"/>
    <w:rsid w:val="003B124F"/>
    <w:rsid w:val="003B1C99"/>
    <w:rsid w:val="003B210E"/>
    <w:rsid w:val="003B4A03"/>
    <w:rsid w:val="003B4ACE"/>
    <w:rsid w:val="003B56EF"/>
    <w:rsid w:val="003B6032"/>
    <w:rsid w:val="003B7763"/>
    <w:rsid w:val="003C1106"/>
    <w:rsid w:val="003C2761"/>
    <w:rsid w:val="003C27FD"/>
    <w:rsid w:val="003C2C26"/>
    <w:rsid w:val="003C3AE2"/>
    <w:rsid w:val="003C4159"/>
    <w:rsid w:val="003C4ADA"/>
    <w:rsid w:val="003C6365"/>
    <w:rsid w:val="003C66FF"/>
    <w:rsid w:val="003C7430"/>
    <w:rsid w:val="003C7E86"/>
    <w:rsid w:val="003D06D0"/>
    <w:rsid w:val="003D140C"/>
    <w:rsid w:val="003D2A34"/>
    <w:rsid w:val="003D2D38"/>
    <w:rsid w:val="003D312E"/>
    <w:rsid w:val="003D3409"/>
    <w:rsid w:val="003D3529"/>
    <w:rsid w:val="003D3631"/>
    <w:rsid w:val="003D3EF4"/>
    <w:rsid w:val="003D4085"/>
    <w:rsid w:val="003D58B1"/>
    <w:rsid w:val="003D5FF1"/>
    <w:rsid w:val="003D62DB"/>
    <w:rsid w:val="003E13A7"/>
    <w:rsid w:val="003E4C11"/>
    <w:rsid w:val="003E7B03"/>
    <w:rsid w:val="003F06E8"/>
    <w:rsid w:val="003F0C88"/>
    <w:rsid w:val="003F256F"/>
    <w:rsid w:val="003F2E01"/>
    <w:rsid w:val="003F63A0"/>
    <w:rsid w:val="003F6B9C"/>
    <w:rsid w:val="003F6EE2"/>
    <w:rsid w:val="003F7FF9"/>
    <w:rsid w:val="004001DE"/>
    <w:rsid w:val="00401517"/>
    <w:rsid w:val="00401E86"/>
    <w:rsid w:val="00401E90"/>
    <w:rsid w:val="00402CD8"/>
    <w:rsid w:val="004031FD"/>
    <w:rsid w:val="004033E0"/>
    <w:rsid w:val="00404737"/>
    <w:rsid w:val="00404C0D"/>
    <w:rsid w:val="00404DE0"/>
    <w:rsid w:val="004056FF"/>
    <w:rsid w:val="004063D9"/>
    <w:rsid w:val="00406C0C"/>
    <w:rsid w:val="00406F15"/>
    <w:rsid w:val="0041009B"/>
    <w:rsid w:val="00411C62"/>
    <w:rsid w:val="0041210D"/>
    <w:rsid w:val="00412567"/>
    <w:rsid w:val="00413058"/>
    <w:rsid w:val="00413218"/>
    <w:rsid w:val="00414D81"/>
    <w:rsid w:val="0041672A"/>
    <w:rsid w:val="00416B3E"/>
    <w:rsid w:val="004210B8"/>
    <w:rsid w:val="00421213"/>
    <w:rsid w:val="0042296C"/>
    <w:rsid w:val="00423D4E"/>
    <w:rsid w:val="00423D94"/>
    <w:rsid w:val="00424AE2"/>
    <w:rsid w:val="00425938"/>
    <w:rsid w:val="00426FF4"/>
    <w:rsid w:val="0042741C"/>
    <w:rsid w:val="00427553"/>
    <w:rsid w:val="00432408"/>
    <w:rsid w:val="004331E5"/>
    <w:rsid w:val="004334FF"/>
    <w:rsid w:val="004344C6"/>
    <w:rsid w:val="0043667A"/>
    <w:rsid w:val="00436C5B"/>
    <w:rsid w:val="0044048B"/>
    <w:rsid w:val="004409EB"/>
    <w:rsid w:val="00442351"/>
    <w:rsid w:val="00442D67"/>
    <w:rsid w:val="00443325"/>
    <w:rsid w:val="00443B8B"/>
    <w:rsid w:val="00443BED"/>
    <w:rsid w:val="00444038"/>
    <w:rsid w:val="0044783C"/>
    <w:rsid w:val="00450A12"/>
    <w:rsid w:val="00451A22"/>
    <w:rsid w:val="00453E2A"/>
    <w:rsid w:val="00453E79"/>
    <w:rsid w:val="00455A94"/>
    <w:rsid w:val="004576E2"/>
    <w:rsid w:val="00460653"/>
    <w:rsid w:val="004613A7"/>
    <w:rsid w:val="00461DAC"/>
    <w:rsid w:val="00464994"/>
    <w:rsid w:val="00464A19"/>
    <w:rsid w:val="00466A2A"/>
    <w:rsid w:val="00467A64"/>
    <w:rsid w:val="004702B5"/>
    <w:rsid w:val="00472B02"/>
    <w:rsid w:val="0047776F"/>
    <w:rsid w:val="00477FD2"/>
    <w:rsid w:val="00482E77"/>
    <w:rsid w:val="00483C4C"/>
    <w:rsid w:val="00484113"/>
    <w:rsid w:val="004855F2"/>
    <w:rsid w:val="004856C0"/>
    <w:rsid w:val="00491A8B"/>
    <w:rsid w:val="004935E7"/>
    <w:rsid w:val="004967CB"/>
    <w:rsid w:val="00496AFA"/>
    <w:rsid w:val="004A1C90"/>
    <w:rsid w:val="004A2B23"/>
    <w:rsid w:val="004A2D32"/>
    <w:rsid w:val="004A463F"/>
    <w:rsid w:val="004A4AF2"/>
    <w:rsid w:val="004A4CB4"/>
    <w:rsid w:val="004A582E"/>
    <w:rsid w:val="004A5F0C"/>
    <w:rsid w:val="004A69C2"/>
    <w:rsid w:val="004A7717"/>
    <w:rsid w:val="004A7FEE"/>
    <w:rsid w:val="004B0051"/>
    <w:rsid w:val="004B097F"/>
    <w:rsid w:val="004B0F2F"/>
    <w:rsid w:val="004B147F"/>
    <w:rsid w:val="004B16DD"/>
    <w:rsid w:val="004B23A7"/>
    <w:rsid w:val="004B349A"/>
    <w:rsid w:val="004B36EF"/>
    <w:rsid w:val="004B3BFB"/>
    <w:rsid w:val="004B7A39"/>
    <w:rsid w:val="004C12F5"/>
    <w:rsid w:val="004C18A6"/>
    <w:rsid w:val="004C23A8"/>
    <w:rsid w:val="004C30A2"/>
    <w:rsid w:val="004C35D2"/>
    <w:rsid w:val="004C499F"/>
    <w:rsid w:val="004C59A0"/>
    <w:rsid w:val="004C7DFB"/>
    <w:rsid w:val="004D0DD1"/>
    <w:rsid w:val="004D2738"/>
    <w:rsid w:val="004D3522"/>
    <w:rsid w:val="004D3D43"/>
    <w:rsid w:val="004D4433"/>
    <w:rsid w:val="004D4673"/>
    <w:rsid w:val="004D49FA"/>
    <w:rsid w:val="004D511B"/>
    <w:rsid w:val="004D58FA"/>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270"/>
    <w:rsid w:val="00502EFF"/>
    <w:rsid w:val="005041E7"/>
    <w:rsid w:val="00507348"/>
    <w:rsid w:val="005076B6"/>
    <w:rsid w:val="005113AD"/>
    <w:rsid w:val="005124FD"/>
    <w:rsid w:val="0051370B"/>
    <w:rsid w:val="005139AA"/>
    <w:rsid w:val="005157B4"/>
    <w:rsid w:val="00516840"/>
    <w:rsid w:val="00516A3C"/>
    <w:rsid w:val="00516F90"/>
    <w:rsid w:val="005212EA"/>
    <w:rsid w:val="005229B2"/>
    <w:rsid w:val="00522B45"/>
    <w:rsid w:val="00523447"/>
    <w:rsid w:val="00530124"/>
    <w:rsid w:val="005309C1"/>
    <w:rsid w:val="0053238B"/>
    <w:rsid w:val="00532A46"/>
    <w:rsid w:val="00534FE9"/>
    <w:rsid w:val="00536403"/>
    <w:rsid w:val="00537904"/>
    <w:rsid w:val="00540959"/>
    <w:rsid w:val="00541DCC"/>
    <w:rsid w:val="00543226"/>
    <w:rsid w:val="005459A4"/>
    <w:rsid w:val="00546879"/>
    <w:rsid w:val="00546E60"/>
    <w:rsid w:val="00551783"/>
    <w:rsid w:val="00551CEC"/>
    <w:rsid w:val="00554549"/>
    <w:rsid w:val="00554651"/>
    <w:rsid w:val="0055470B"/>
    <w:rsid w:val="00556DDC"/>
    <w:rsid w:val="005605BF"/>
    <w:rsid w:val="00560712"/>
    <w:rsid w:val="00561A1F"/>
    <w:rsid w:val="0056297D"/>
    <w:rsid w:val="00562BFC"/>
    <w:rsid w:val="00563A9C"/>
    <w:rsid w:val="00563E78"/>
    <w:rsid w:val="00564463"/>
    <w:rsid w:val="00567156"/>
    <w:rsid w:val="00570670"/>
    <w:rsid w:val="0057329B"/>
    <w:rsid w:val="00574C67"/>
    <w:rsid w:val="00577C22"/>
    <w:rsid w:val="005805E6"/>
    <w:rsid w:val="00580D91"/>
    <w:rsid w:val="005827D9"/>
    <w:rsid w:val="00582ECA"/>
    <w:rsid w:val="00584ACB"/>
    <w:rsid w:val="00585937"/>
    <w:rsid w:val="00590C16"/>
    <w:rsid w:val="00590EDE"/>
    <w:rsid w:val="00590F43"/>
    <w:rsid w:val="005925F8"/>
    <w:rsid w:val="00592775"/>
    <w:rsid w:val="00593D34"/>
    <w:rsid w:val="00596AEE"/>
    <w:rsid w:val="005970D4"/>
    <w:rsid w:val="00597903"/>
    <w:rsid w:val="005A14A0"/>
    <w:rsid w:val="005A51B4"/>
    <w:rsid w:val="005A51E2"/>
    <w:rsid w:val="005A5532"/>
    <w:rsid w:val="005A6CBF"/>
    <w:rsid w:val="005A7769"/>
    <w:rsid w:val="005A7A29"/>
    <w:rsid w:val="005A7F85"/>
    <w:rsid w:val="005B0318"/>
    <w:rsid w:val="005B0E74"/>
    <w:rsid w:val="005B10F8"/>
    <w:rsid w:val="005B190C"/>
    <w:rsid w:val="005B235E"/>
    <w:rsid w:val="005B24DA"/>
    <w:rsid w:val="005B263A"/>
    <w:rsid w:val="005B2917"/>
    <w:rsid w:val="005B3BAD"/>
    <w:rsid w:val="005B4853"/>
    <w:rsid w:val="005B5625"/>
    <w:rsid w:val="005B666D"/>
    <w:rsid w:val="005B7743"/>
    <w:rsid w:val="005C0219"/>
    <w:rsid w:val="005C0D4F"/>
    <w:rsid w:val="005C2167"/>
    <w:rsid w:val="005C2F44"/>
    <w:rsid w:val="005C3D95"/>
    <w:rsid w:val="005C66EE"/>
    <w:rsid w:val="005C6BF4"/>
    <w:rsid w:val="005C7076"/>
    <w:rsid w:val="005C7A97"/>
    <w:rsid w:val="005D064A"/>
    <w:rsid w:val="005D0C3F"/>
    <w:rsid w:val="005D3D45"/>
    <w:rsid w:val="005D44CE"/>
    <w:rsid w:val="005D4B79"/>
    <w:rsid w:val="005D5589"/>
    <w:rsid w:val="005D5702"/>
    <w:rsid w:val="005D5FE4"/>
    <w:rsid w:val="005D672E"/>
    <w:rsid w:val="005D708F"/>
    <w:rsid w:val="005E1BB7"/>
    <w:rsid w:val="005E3355"/>
    <w:rsid w:val="005E48CB"/>
    <w:rsid w:val="005E5325"/>
    <w:rsid w:val="005E57E4"/>
    <w:rsid w:val="005E58E6"/>
    <w:rsid w:val="005E5A05"/>
    <w:rsid w:val="005E6B4A"/>
    <w:rsid w:val="005E6C3D"/>
    <w:rsid w:val="005E7C99"/>
    <w:rsid w:val="005E7DEA"/>
    <w:rsid w:val="005E7FAF"/>
    <w:rsid w:val="005F0C11"/>
    <w:rsid w:val="005F0DE9"/>
    <w:rsid w:val="005F1533"/>
    <w:rsid w:val="005F3B8B"/>
    <w:rsid w:val="005F6807"/>
    <w:rsid w:val="005F6C44"/>
    <w:rsid w:val="0060057B"/>
    <w:rsid w:val="00600941"/>
    <w:rsid w:val="006009B2"/>
    <w:rsid w:val="0060188C"/>
    <w:rsid w:val="00601B8F"/>
    <w:rsid w:val="006021CD"/>
    <w:rsid w:val="00602562"/>
    <w:rsid w:val="00602F2C"/>
    <w:rsid w:val="00603207"/>
    <w:rsid w:val="00603AB4"/>
    <w:rsid w:val="0060472D"/>
    <w:rsid w:val="00604E0F"/>
    <w:rsid w:val="0060606F"/>
    <w:rsid w:val="006104BA"/>
    <w:rsid w:val="00610A69"/>
    <w:rsid w:val="00612081"/>
    <w:rsid w:val="00612CB8"/>
    <w:rsid w:val="00612F38"/>
    <w:rsid w:val="00613D6E"/>
    <w:rsid w:val="006155E4"/>
    <w:rsid w:val="00615E49"/>
    <w:rsid w:val="00616B71"/>
    <w:rsid w:val="00616BC3"/>
    <w:rsid w:val="00620F04"/>
    <w:rsid w:val="00621CDF"/>
    <w:rsid w:val="00621D5A"/>
    <w:rsid w:val="006221C8"/>
    <w:rsid w:val="0062254A"/>
    <w:rsid w:val="006234C1"/>
    <w:rsid w:val="0062391F"/>
    <w:rsid w:val="00624F6F"/>
    <w:rsid w:val="00625FC5"/>
    <w:rsid w:val="00627939"/>
    <w:rsid w:val="00627CE2"/>
    <w:rsid w:val="00627D01"/>
    <w:rsid w:val="00631A2C"/>
    <w:rsid w:val="00632D64"/>
    <w:rsid w:val="00633782"/>
    <w:rsid w:val="00634A31"/>
    <w:rsid w:val="00634DB7"/>
    <w:rsid w:val="006369F2"/>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44C2"/>
    <w:rsid w:val="00657833"/>
    <w:rsid w:val="006620F8"/>
    <w:rsid w:val="0066318A"/>
    <w:rsid w:val="006636C7"/>
    <w:rsid w:val="006638BF"/>
    <w:rsid w:val="0066555D"/>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2BA2"/>
    <w:rsid w:val="006A4F83"/>
    <w:rsid w:val="006A5054"/>
    <w:rsid w:val="006A6FDA"/>
    <w:rsid w:val="006A7C1C"/>
    <w:rsid w:val="006A7DEC"/>
    <w:rsid w:val="006B014B"/>
    <w:rsid w:val="006B1C7D"/>
    <w:rsid w:val="006B2729"/>
    <w:rsid w:val="006B38DA"/>
    <w:rsid w:val="006B515C"/>
    <w:rsid w:val="006B6003"/>
    <w:rsid w:val="006B6292"/>
    <w:rsid w:val="006B76C1"/>
    <w:rsid w:val="006B79CE"/>
    <w:rsid w:val="006C018D"/>
    <w:rsid w:val="006C23EA"/>
    <w:rsid w:val="006C2551"/>
    <w:rsid w:val="006C2676"/>
    <w:rsid w:val="006C34D7"/>
    <w:rsid w:val="006C36CF"/>
    <w:rsid w:val="006C3DC3"/>
    <w:rsid w:val="006C4407"/>
    <w:rsid w:val="006C492E"/>
    <w:rsid w:val="006C4AA6"/>
    <w:rsid w:val="006C4C0E"/>
    <w:rsid w:val="006C60AD"/>
    <w:rsid w:val="006C7008"/>
    <w:rsid w:val="006C7F79"/>
    <w:rsid w:val="006D10BA"/>
    <w:rsid w:val="006D18BA"/>
    <w:rsid w:val="006D20F4"/>
    <w:rsid w:val="006D2A20"/>
    <w:rsid w:val="006D4EE2"/>
    <w:rsid w:val="006D4F02"/>
    <w:rsid w:val="006D63A4"/>
    <w:rsid w:val="006D6D11"/>
    <w:rsid w:val="006D7344"/>
    <w:rsid w:val="006D7C85"/>
    <w:rsid w:val="006D7CD2"/>
    <w:rsid w:val="006E0602"/>
    <w:rsid w:val="006E0F40"/>
    <w:rsid w:val="006E301C"/>
    <w:rsid w:val="006E3A91"/>
    <w:rsid w:val="006E45E3"/>
    <w:rsid w:val="006E53E5"/>
    <w:rsid w:val="006E606C"/>
    <w:rsid w:val="006E67CA"/>
    <w:rsid w:val="006F0166"/>
    <w:rsid w:val="006F164C"/>
    <w:rsid w:val="006F24A8"/>
    <w:rsid w:val="006F2895"/>
    <w:rsid w:val="006F3B8E"/>
    <w:rsid w:val="006F4A02"/>
    <w:rsid w:val="006F4DC3"/>
    <w:rsid w:val="007001BE"/>
    <w:rsid w:val="00700318"/>
    <w:rsid w:val="00702D98"/>
    <w:rsid w:val="007037FE"/>
    <w:rsid w:val="007041C8"/>
    <w:rsid w:val="00706AD6"/>
    <w:rsid w:val="00707585"/>
    <w:rsid w:val="007075E8"/>
    <w:rsid w:val="00711A07"/>
    <w:rsid w:val="00712E40"/>
    <w:rsid w:val="00713FC7"/>
    <w:rsid w:val="00715C8A"/>
    <w:rsid w:val="007167E4"/>
    <w:rsid w:val="00716AC6"/>
    <w:rsid w:val="00716B34"/>
    <w:rsid w:val="00717B6E"/>
    <w:rsid w:val="007208DC"/>
    <w:rsid w:val="00720E8D"/>
    <w:rsid w:val="00721653"/>
    <w:rsid w:val="00721A9A"/>
    <w:rsid w:val="00721BB5"/>
    <w:rsid w:val="007230BF"/>
    <w:rsid w:val="00723613"/>
    <w:rsid w:val="007252D3"/>
    <w:rsid w:val="0072565E"/>
    <w:rsid w:val="00730DB5"/>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2EC8"/>
    <w:rsid w:val="0077336C"/>
    <w:rsid w:val="00773822"/>
    <w:rsid w:val="00773FE9"/>
    <w:rsid w:val="007743C2"/>
    <w:rsid w:val="007747EC"/>
    <w:rsid w:val="00774881"/>
    <w:rsid w:val="007759CB"/>
    <w:rsid w:val="0077604C"/>
    <w:rsid w:val="00776ADB"/>
    <w:rsid w:val="007772AA"/>
    <w:rsid w:val="00777538"/>
    <w:rsid w:val="007809E6"/>
    <w:rsid w:val="00781336"/>
    <w:rsid w:val="00782201"/>
    <w:rsid w:val="0078220C"/>
    <w:rsid w:val="00783AF6"/>
    <w:rsid w:val="00785211"/>
    <w:rsid w:val="00785412"/>
    <w:rsid w:val="00785E49"/>
    <w:rsid w:val="00790550"/>
    <w:rsid w:val="00792182"/>
    <w:rsid w:val="007926DA"/>
    <w:rsid w:val="0079357E"/>
    <w:rsid w:val="007939DD"/>
    <w:rsid w:val="0079540A"/>
    <w:rsid w:val="0079597E"/>
    <w:rsid w:val="007959BF"/>
    <w:rsid w:val="00797BCA"/>
    <w:rsid w:val="007A1077"/>
    <w:rsid w:val="007A1DFA"/>
    <w:rsid w:val="007A2F41"/>
    <w:rsid w:val="007A3336"/>
    <w:rsid w:val="007A3B63"/>
    <w:rsid w:val="007A3EAB"/>
    <w:rsid w:val="007A410B"/>
    <w:rsid w:val="007A6D74"/>
    <w:rsid w:val="007A75D0"/>
    <w:rsid w:val="007B0438"/>
    <w:rsid w:val="007B1E26"/>
    <w:rsid w:val="007B392A"/>
    <w:rsid w:val="007B46D6"/>
    <w:rsid w:val="007B5306"/>
    <w:rsid w:val="007B53EA"/>
    <w:rsid w:val="007B66A1"/>
    <w:rsid w:val="007C193B"/>
    <w:rsid w:val="007C752D"/>
    <w:rsid w:val="007D2250"/>
    <w:rsid w:val="007D2982"/>
    <w:rsid w:val="007D57C0"/>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0F9D"/>
    <w:rsid w:val="007F137E"/>
    <w:rsid w:val="007F38A0"/>
    <w:rsid w:val="007F3964"/>
    <w:rsid w:val="007F4519"/>
    <w:rsid w:val="007F6835"/>
    <w:rsid w:val="007F6980"/>
    <w:rsid w:val="007F739F"/>
    <w:rsid w:val="007F7AF9"/>
    <w:rsid w:val="0080011C"/>
    <w:rsid w:val="00800B53"/>
    <w:rsid w:val="00800D00"/>
    <w:rsid w:val="00800E7D"/>
    <w:rsid w:val="00801B00"/>
    <w:rsid w:val="00802287"/>
    <w:rsid w:val="00802558"/>
    <w:rsid w:val="00803E7E"/>
    <w:rsid w:val="00804172"/>
    <w:rsid w:val="0080433F"/>
    <w:rsid w:val="008050A6"/>
    <w:rsid w:val="00805514"/>
    <w:rsid w:val="00805531"/>
    <w:rsid w:val="008056B7"/>
    <w:rsid w:val="0080642E"/>
    <w:rsid w:val="00806E2B"/>
    <w:rsid w:val="00807785"/>
    <w:rsid w:val="00811CD9"/>
    <w:rsid w:val="00812A22"/>
    <w:rsid w:val="0081429B"/>
    <w:rsid w:val="00816026"/>
    <w:rsid w:val="00817031"/>
    <w:rsid w:val="00817E55"/>
    <w:rsid w:val="008202F4"/>
    <w:rsid w:val="00821779"/>
    <w:rsid w:val="00823DD1"/>
    <w:rsid w:val="00825E61"/>
    <w:rsid w:val="008260DA"/>
    <w:rsid w:val="0082679F"/>
    <w:rsid w:val="0083019C"/>
    <w:rsid w:val="00833C6B"/>
    <w:rsid w:val="00835D86"/>
    <w:rsid w:val="008373B7"/>
    <w:rsid w:val="008374FB"/>
    <w:rsid w:val="00837672"/>
    <w:rsid w:val="00837D1C"/>
    <w:rsid w:val="00840073"/>
    <w:rsid w:val="008428E8"/>
    <w:rsid w:val="00843F26"/>
    <w:rsid w:val="008449C1"/>
    <w:rsid w:val="00844D3D"/>
    <w:rsid w:val="00845320"/>
    <w:rsid w:val="0084605E"/>
    <w:rsid w:val="008462D4"/>
    <w:rsid w:val="008503CA"/>
    <w:rsid w:val="008506F1"/>
    <w:rsid w:val="00850DBC"/>
    <w:rsid w:val="00852228"/>
    <w:rsid w:val="00852DB5"/>
    <w:rsid w:val="00853139"/>
    <w:rsid w:val="008543AB"/>
    <w:rsid w:val="00854D4E"/>
    <w:rsid w:val="008556C7"/>
    <w:rsid w:val="008612A7"/>
    <w:rsid w:val="00861622"/>
    <w:rsid w:val="00862010"/>
    <w:rsid w:val="008627E1"/>
    <w:rsid w:val="00862A45"/>
    <w:rsid w:val="00863AAB"/>
    <w:rsid w:val="00864A45"/>
    <w:rsid w:val="00864B75"/>
    <w:rsid w:val="0086547A"/>
    <w:rsid w:val="00867DA9"/>
    <w:rsid w:val="008726D2"/>
    <w:rsid w:val="00873EA6"/>
    <w:rsid w:val="00873EEA"/>
    <w:rsid w:val="00875CFC"/>
    <w:rsid w:val="00877B36"/>
    <w:rsid w:val="00881C49"/>
    <w:rsid w:val="00881C9F"/>
    <w:rsid w:val="00881F14"/>
    <w:rsid w:val="00883577"/>
    <w:rsid w:val="00884261"/>
    <w:rsid w:val="00884F0A"/>
    <w:rsid w:val="00892692"/>
    <w:rsid w:val="00892A6D"/>
    <w:rsid w:val="00893327"/>
    <w:rsid w:val="0089355B"/>
    <w:rsid w:val="008944D9"/>
    <w:rsid w:val="00894809"/>
    <w:rsid w:val="0089513B"/>
    <w:rsid w:val="00895A89"/>
    <w:rsid w:val="00896119"/>
    <w:rsid w:val="008967F0"/>
    <w:rsid w:val="00896BF7"/>
    <w:rsid w:val="008A1F83"/>
    <w:rsid w:val="008A2F19"/>
    <w:rsid w:val="008A3177"/>
    <w:rsid w:val="008A42E8"/>
    <w:rsid w:val="008A54A7"/>
    <w:rsid w:val="008A613D"/>
    <w:rsid w:val="008A6462"/>
    <w:rsid w:val="008A652C"/>
    <w:rsid w:val="008A6911"/>
    <w:rsid w:val="008A6D49"/>
    <w:rsid w:val="008A718B"/>
    <w:rsid w:val="008B1484"/>
    <w:rsid w:val="008B27DB"/>
    <w:rsid w:val="008B2D79"/>
    <w:rsid w:val="008B330F"/>
    <w:rsid w:val="008B3387"/>
    <w:rsid w:val="008B5DA7"/>
    <w:rsid w:val="008B6E5F"/>
    <w:rsid w:val="008B7CBD"/>
    <w:rsid w:val="008C0290"/>
    <w:rsid w:val="008C182E"/>
    <w:rsid w:val="008C1AE2"/>
    <w:rsid w:val="008C32C0"/>
    <w:rsid w:val="008C6CD6"/>
    <w:rsid w:val="008D0FBF"/>
    <w:rsid w:val="008D1439"/>
    <w:rsid w:val="008D1ADB"/>
    <w:rsid w:val="008D1DA6"/>
    <w:rsid w:val="008D1E68"/>
    <w:rsid w:val="008D2C5A"/>
    <w:rsid w:val="008D4C0D"/>
    <w:rsid w:val="008D52DF"/>
    <w:rsid w:val="008D59EE"/>
    <w:rsid w:val="008E005E"/>
    <w:rsid w:val="008E0651"/>
    <w:rsid w:val="008E1222"/>
    <w:rsid w:val="008E1D02"/>
    <w:rsid w:val="008E2BA1"/>
    <w:rsid w:val="008E304B"/>
    <w:rsid w:val="008E38E0"/>
    <w:rsid w:val="008E394E"/>
    <w:rsid w:val="008E493B"/>
    <w:rsid w:val="008E672B"/>
    <w:rsid w:val="008E7D0D"/>
    <w:rsid w:val="008E7F52"/>
    <w:rsid w:val="008F0E99"/>
    <w:rsid w:val="008F1D40"/>
    <w:rsid w:val="008F2FC3"/>
    <w:rsid w:val="008F30CF"/>
    <w:rsid w:val="008F354A"/>
    <w:rsid w:val="008F42C5"/>
    <w:rsid w:val="008F467E"/>
    <w:rsid w:val="008F570F"/>
    <w:rsid w:val="008F57D7"/>
    <w:rsid w:val="008F5C61"/>
    <w:rsid w:val="008F5E7D"/>
    <w:rsid w:val="00900A76"/>
    <w:rsid w:val="00905255"/>
    <w:rsid w:val="00905325"/>
    <w:rsid w:val="009054AD"/>
    <w:rsid w:val="009056E5"/>
    <w:rsid w:val="00905A43"/>
    <w:rsid w:val="00905E0C"/>
    <w:rsid w:val="00907166"/>
    <w:rsid w:val="0091097A"/>
    <w:rsid w:val="00911AC8"/>
    <w:rsid w:val="00911E52"/>
    <w:rsid w:val="009157BF"/>
    <w:rsid w:val="00916065"/>
    <w:rsid w:val="00916E81"/>
    <w:rsid w:val="009174E1"/>
    <w:rsid w:val="00920A78"/>
    <w:rsid w:val="00922793"/>
    <w:rsid w:val="00922F8A"/>
    <w:rsid w:val="00923433"/>
    <w:rsid w:val="00923679"/>
    <w:rsid w:val="00924F17"/>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8A8"/>
    <w:rsid w:val="00945952"/>
    <w:rsid w:val="00946421"/>
    <w:rsid w:val="00946C34"/>
    <w:rsid w:val="0094716B"/>
    <w:rsid w:val="0094737E"/>
    <w:rsid w:val="0094758C"/>
    <w:rsid w:val="00950D18"/>
    <w:rsid w:val="009515DE"/>
    <w:rsid w:val="00952061"/>
    <w:rsid w:val="009530EF"/>
    <w:rsid w:val="009549F9"/>
    <w:rsid w:val="0095554E"/>
    <w:rsid w:val="00955F6F"/>
    <w:rsid w:val="009561E1"/>
    <w:rsid w:val="00960B07"/>
    <w:rsid w:val="0096256E"/>
    <w:rsid w:val="009626BA"/>
    <w:rsid w:val="00962A3C"/>
    <w:rsid w:val="00962C56"/>
    <w:rsid w:val="00964783"/>
    <w:rsid w:val="00964B0B"/>
    <w:rsid w:val="009666F7"/>
    <w:rsid w:val="00966FD0"/>
    <w:rsid w:val="009700A7"/>
    <w:rsid w:val="0097083F"/>
    <w:rsid w:val="009714E7"/>
    <w:rsid w:val="0097477A"/>
    <w:rsid w:val="009747EF"/>
    <w:rsid w:val="00974C17"/>
    <w:rsid w:val="00977FDF"/>
    <w:rsid w:val="00980A78"/>
    <w:rsid w:val="00980FD6"/>
    <w:rsid w:val="00981529"/>
    <w:rsid w:val="00981C6E"/>
    <w:rsid w:val="009836C8"/>
    <w:rsid w:val="00983C29"/>
    <w:rsid w:val="00984FA2"/>
    <w:rsid w:val="00985A2C"/>
    <w:rsid w:val="009903BA"/>
    <w:rsid w:val="00992766"/>
    <w:rsid w:val="0099381E"/>
    <w:rsid w:val="00993F1D"/>
    <w:rsid w:val="009947AD"/>
    <w:rsid w:val="009958BD"/>
    <w:rsid w:val="00995AF6"/>
    <w:rsid w:val="009960A5"/>
    <w:rsid w:val="00996608"/>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5D3"/>
    <w:rsid w:val="009B5D91"/>
    <w:rsid w:val="009C01AC"/>
    <w:rsid w:val="009C11B3"/>
    <w:rsid w:val="009C1485"/>
    <w:rsid w:val="009C148D"/>
    <w:rsid w:val="009C1502"/>
    <w:rsid w:val="009C1D55"/>
    <w:rsid w:val="009C2598"/>
    <w:rsid w:val="009C3007"/>
    <w:rsid w:val="009C34FD"/>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145B"/>
    <w:rsid w:val="009E2657"/>
    <w:rsid w:val="009E3C56"/>
    <w:rsid w:val="009E3D35"/>
    <w:rsid w:val="009E3D8D"/>
    <w:rsid w:val="009E3F79"/>
    <w:rsid w:val="009E4204"/>
    <w:rsid w:val="009E719D"/>
    <w:rsid w:val="009E7663"/>
    <w:rsid w:val="009F0FE8"/>
    <w:rsid w:val="009F1716"/>
    <w:rsid w:val="009F18B5"/>
    <w:rsid w:val="009F1E2C"/>
    <w:rsid w:val="009F3CEA"/>
    <w:rsid w:val="009F5BE7"/>
    <w:rsid w:val="009F6B02"/>
    <w:rsid w:val="009F6CFB"/>
    <w:rsid w:val="009F7214"/>
    <w:rsid w:val="009F7ECD"/>
    <w:rsid w:val="00A01179"/>
    <w:rsid w:val="00A01A87"/>
    <w:rsid w:val="00A05835"/>
    <w:rsid w:val="00A07959"/>
    <w:rsid w:val="00A07B23"/>
    <w:rsid w:val="00A101F6"/>
    <w:rsid w:val="00A109E6"/>
    <w:rsid w:val="00A1178E"/>
    <w:rsid w:val="00A130DD"/>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1476"/>
    <w:rsid w:val="00A3296C"/>
    <w:rsid w:val="00A33F25"/>
    <w:rsid w:val="00A366B8"/>
    <w:rsid w:val="00A3681E"/>
    <w:rsid w:val="00A42299"/>
    <w:rsid w:val="00A441E3"/>
    <w:rsid w:val="00A4474E"/>
    <w:rsid w:val="00A45123"/>
    <w:rsid w:val="00A50D0A"/>
    <w:rsid w:val="00A515B7"/>
    <w:rsid w:val="00A5221E"/>
    <w:rsid w:val="00A52736"/>
    <w:rsid w:val="00A527D3"/>
    <w:rsid w:val="00A53EBF"/>
    <w:rsid w:val="00A54239"/>
    <w:rsid w:val="00A55E28"/>
    <w:rsid w:val="00A56DD7"/>
    <w:rsid w:val="00A56E57"/>
    <w:rsid w:val="00A57290"/>
    <w:rsid w:val="00A60292"/>
    <w:rsid w:val="00A605FC"/>
    <w:rsid w:val="00A60BDD"/>
    <w:rsid w:val="00A61C31"/>
    <w:rsid w:val="00A63A7F"/>
    <w:rsid w:val="00A66664"/>
    <w:rsid w:val="00A6700A"/>
    <w:rsid w:val="00A67C9F"/>
    <w:rsid w:val="00A67EEF"/>
    <w:rsid w:val="00A75527"/>
    <w:rsid w:val="00A75BAB"/>
    <w:rsid w:val="00A763EB"/>
    <w:rsid w:val="00A765B4"/>
    <w:rsid w:val="00A76B48"/>
    <w:rsid w:val="00A770B0"/>
    <w:rsid w:val="00A773B5"/>
    <w:rsid w:val="00A77463"/>
    <w:rsid w:val="00A77C4F"/>
    <w:rsid w:val="00A81267"/>
    <w:rsid w:val="00A82867"/>
    <w:rsid w:val="00A84B21"/>
    <w:rsid w:val="00A85C06"/>
    <w:rsid w:val="00A875CF"/>
    <w:rsid w:val="00A90E01"/>
    <w:rsid w:val="00A91216"/>
    <w:rsid w:val="00A93011"/>
    <w:rsid w:val="00A946E0"/>
    <w:rsid w:val="00A953D2"/>
    <w:rsid w:val="00A959FA"/>
    <w:rsid w:val="00A96BD5"/>
    <w:rsid w:val="00AA1251"/>
    <w:rsid w:val="00AA1372"/>
    <w:rsid w:val="00AA3E12"/>
    <w:rsid w:val="00AA4C46"/>
    <w:rsid w:val="00AA633F"/>
    <w:rsid w:val="00AA698F"/>
    <w:rsid w:val="00AA712F"/>
    <w:rsid w:val="00AA7E9A"/>
    <w:rsid w:val="00AB07E8"/>
    <w:rsid w:val="00AB1EC3"/>
    <w:rsid w:val="00AB6768"/>
    <w:rsid w:val="00AB7AE2"/>
    <w:rsid w:val="00AC1793"/>
    <w:rsid w:val="00AC1F5C"/>
    <w:rsid w:val="00AC386C"/>
    <w:rsid w:val="00AC4562"/>
    <w:rsid w:val="00AC4778"/>
    <w:rsid w:val="00AC492F"/>
    <w:rsid w:val="00AC6348"/>
    <w:rsid w:val="00AC7246"/>
    <w:rsid w:val="00AC78C9"/>
    <w:rsid w:val="00AC7CA8"/>
    <w:rsid w:val="00AC7DAC"/>
    <w:rsid w:val="00AD17E8"/>
    <w:rsid w:val="00AD2850"/>
    <w:rsid w:val="00AD32DD"/>
    <w:rsid w:val="00AD4A65"/>
    <w:rsid w:val="00AD62DE"/>
    <w:rsid w:val="00AD6DA1"/>
    <w:rsid w:val="00AD6DF5"/>
    <w:rsid w:val="00AE1523"/>
    <w:rsid w:val="00AE27C8"/>
    <w:rsid w:val="00AE3D7E"/>
    <w:rsid w:val="00AE3DA3"/>
    <w:rsid w:val="00AE6163"/>
    <w:rsid w:val="00AE7286"/>
    <w:rsid w:val="00AF036F"/>
    <w:rsid w:val="00AF0B8C"/>
    <w:rsid w:val="00AF2471"/>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2D95"/>
    <w:rsid w:val="00B13430"/>
    <w:rsid w:val="00B14173"/>
    <w:rsid w:val="00B14DFD"/>
    <w:rsid w:val="00B16D7C"/>
    <w:rsid w:val="00B16FE4"/>
    <w:rsid w:val="00B20484"/>
    <w:rsid w:val="00B204B0"/>
    <w:rsid w:val="00B22318"/>
    <w:rsid w:val="00B228FC"/>
    <w:rsid w:val="00B22C9B"/>
    <w:rsid w:val="00B25D85"/>
    <w:rsid w:val="00B262BA"/>
    <w:rsid w:val="00B2679B"/>
    <w:rsid w:val="00B27C25"/>
    <w:rsid w:val="00B27D8B"/>
    <w:rsid w:val="00B3029E"/>
    <w:rsid w:val="00B322B4"/>
    <w:rsid w:val="00B32A8E"/>
    <w:rsid w:val="00B332DF"/>
    <w:rsid w:val="00B332E9"/>
    <w:rsid w:val="00B34875"/>
    <w:rsid w:val="00B34B97"/>
    <w:rsid w:val="00B351D4"/>
    <w:rsid w:val="00B355C4"/>
    <w:rsid w:val="00B35F55"/>
    <w:rsid w:val="00B368D4"/>
    <w:rsid w:val="00B40C4B"/>
    <w:rsid w:val="00B43C8E"/>
    <w:rsid w:val="00B44799"/>
    <w:rsid w:val="00B447CA"/>
    <w:rsid w:val="00B44AC6"/>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34DF"/>
    <w:rsid w:val="00B65C93"/>
    <w:rsid w:val="00B660A2"/>
    <w:rsid w:val="00B663FE"/>
    <w:rsid w:val="00B67953"/>
    <w:rsid w:val="00B70E83"/>
    <w:rsid w:val="00B720FE"/>
    <w:rsid w:val="00B73406"/>
    <w:rsid w:val="00B73964"/>
    <w:rsid w:val="00B73B11"/>
    <w:rsid w:val="00B75A38"/>
    <w:rsid w:val="00B76D90"/>
    <w:rsid w:val="00B77248"/>
    <w:rsid w:val="00B777DC"/>
    <w:rsid w:val="00B81043"/>
    <w:rsid w:val="00B82DC5"/>
    <w:rsid w:val="00B832F0"/>
    <w:rsid w:val="00B834DB"/>
    <w:rsid w:val="00B8384B"/>
    <w:rsid w:val="00B8496C"/>
    <w:rsid w:val="00B86E8E"/>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18B"/>
    <w:rsid w:val="00BB04C2"/>
    <w:rsid w:val="00BB0566"/>
    <w:rsid w:val="00BB0773"/>
    <w:rsid w:val="00BB0C40"/>
    <w:rsid w:val="00BB0F6D"/>
    <w:rsid w:val="00BB1EC7"/>
    <w:rsid w:val="00BB2106"/>
    <w:rsid w:val="00BB27F9"/>
    <w:rsid w:val="00BB2CB2"/>
    <w:rsid w:val="00BB2CEC"/>
    <w:rsid w:val="00BB37CD"/>
    <w:rsid w:val="00BB3BBC"/>
    <w:rsid w:val="00BB3DFE"/>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69A"/>
    <w:rsid w:val="00BE5A1E"/>
    <w:rsid w:val="00BE6CAF"/>
    <w:rsid w:val="00BE6FB2"/>
    <w:rsid w:val="00BE73CA"/>
    <w:rsid w:val="00BF1FB8"/>
    <w:rsid w:val="00BF2BE1"/>
    <w:rsid w:val="00BF4972"/>
    <w:rsid w:val="00BF4F93"/>
    <w:rsid w:val="00BF5BF3"/>
    <w:rsid w:val="00BF772B"/>
    <w:rsid w:val="00C00316"/>
    <w:rsid w:val="00C02E10"/>
    <w:rsid w:val="00C0519B"/>
    <w:rsid w:val="00C055EE"/>
    <w:rsid w:val="00C06A3D"/>
    <w:rsid w:val="00C10538"/>
    <w:rsid w:val="00C10B7C"/>
    <w:rsid w:val="00C121F1"/>
    <w:rsid w:val="00C12F61"/>
    <w:rsid w:val="00C153A7"/>
    <w:rsid w:val="00C15EB7"/>
    <w:rsid w:val="00C16E1E"/>
    <w:rsid w:val="00C17D27"/>
    <w:rsid w:val="00C20B19"/>
    <w:rsid w:val="00C20F59"/>
    <w:rsid w:val="00C21039"/>
    <w:rsid w:val="00C238F6"/>
    <w:rsid w:val="00C24A6E"/>
    <w:rsid w:val="00C255B7"/>
    <w:rsid w:val="00C26521"/>
    <w:rsid w:val="00C2681E"/>
    <w:rsid w:val="00C30266"/>
    <w:rsid w:val="00C318C7"/>
    <w:rsid w:val="00C3226D"/>
    <w:rsid w:val="00C325CC"/>
    <w:rsid w:val="00C32620"/>
    <w:rsid w:val="00C32CB2"/>
    <w:rsid w:val="00C33218"/>
    <w:rsid w:val="00C33344"/>
    <w:rsid w:val="00C3383B"/>
    <w:rsid w:val="00C362CF"/>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57D01"/>
    <w:rsid w:val="00C57D31"/>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6D0C"/>
    <w:rsid w:val="00C77AA7"/>
    <w:rsid w:val="00C77DF2"/>
    <w:rsid w:val="00C77E35"/>
    <w:rsid w:val="00C805CC"/>
    <w:rsid w:val="00C80703"/>
    <w:rsid w:val="00C810A8"/>
    <w:rsid w:val="00C81911"/>
    <w:rsid w:val="00C823BC"/>
    <w:rsid w:val="00C82BC0"/>
    <w:rsid w:val="00C84982"/>
    <w:rsid w:val="00C84FEC"/>
    <w:rsid w:val="00C8761B"/>
    <w:rsid w:val="00C879A4"/>
    <w:rsid w:val="00C93F1A"/>
    <w:rsid w:val="00C94014"/>
    <w:rsid w:val="00C94CF3"/>
    <w:rsid w:val="00C96BE2"/>
    <w:rsid w:val="00C974C7"/>
    <w:rsid w:val="00C9771C"/>
    <w:rsid w:val="00C97B51"/>
    <w:rsid w:val="00CA027D"/>
    <w:rsid w:val="00CA0469"/>
    <w:rsid w:val="00CA08C6"/>
    <w:rsid w:val="00CA1E86"/>
    <w:rsid w:val="00CA2D6F"/>
    <w:rsid w:val="00CA336F"/>
    <w:rsid w:val="00CA3D62"/>
    <w:rsid w:val="00CA4105"/>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A97"/>
    <w:rsid w:val="00CE5D4B"/>
    <w:rsid w:val="00CE6337"/>
    <w:rsid w:val="00CE7128"/>
    <w:rsid w:val="00CF09D7"/>
    <w:rsid w:val="00CF28B1"/>
    <w:rsid w:val="00CF2F07"/>
    <w:rsid w:val="00CF330E"/>
    <w:rsid w:val="00CF39BF"/>
    <w:rsid w:val="00CF3F44"/>
    <w:rsid w:val="00CF5083"/>
    <w:rsid w:val="00CF55CA"/>
    <w:rsid w:val="00CF584F"/>
    <w:rsid w:val="00CF7423"/>
    <w:rsid w:val="00CF7F40"/>
    <w:rsid w:val="00D012A2"/>
    <w:rsid w:val="00D01642"/>
    <w:rsid w:val="00D02623"/>
    <w:rsid w:val="00D03BCF"/>
    <w:rsid w:val="00D0567E"/>
    <w:rsid w:val="00D05A94"/>
    <w:rsid w:val="00D10AC2"/>
    <w:rsid w:val="00D11588"/>
    <w:rsid w:val="00D11BD0"/>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1D5"/>
    <w:rsid w:val="00D2526B"/>
    <w:rsid w:val="00D257C8"/>
    <w:rsid w:val="00D25B11"/>
    <w:rsid w:val="00D25C36"/>
    <w:rsid w:val="00D25CC1"/>
    <w:rsid w:val="00D270BF"/>
    <w:rsid w:val="00D272B6"/>
    <w:rsid w:val="00D30FC2"/>
    <w:rsid w:val="00D318EB"/>
    <w:rsid w:val="00D31A2C"/>
    <w:rsid w:val="00D3434C"/>
    <w:rsid w:val="00D34BFF"/>
    <w:rsid w:val="00D3673D"/>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185E"/>
    <w:rsid w:val="00D63592"/>
    <w:rsid w:val="00D64B6C"/>
    <w:rsid w:val="00D66812"/>
    <w:rsid w:val="00D67335"/>
    <w:rsid w:val="00D71A68"/>
    <w:rsid w:val="00D74626"/>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3FA"/>
    <w:rsid w:val="00D84750"/>
    <w:rsid w:val="00D84B86"/>
    <w:rsid w:val="00D85869"/>
    <w:rsid w:val="00D876C9"/>
    <w:rsid w:val="00D87C66"/>
    <w:rsid w:val="00D906E6"/>
    <w:rsid w:val="00D907DB"/>
    <w:rsid w:val="00D913AB"/>
    <w:rsid w:val="00D91D57"/>
    <w:rsid w:val="00D925B0"/>
    <w:rsid w:val="00D965A1"/>
    <w:rsid w:val="00D97A48"/>
    <w:rsid w:val="00DA02F0"/>
    <w:rsid w:val="00DA1062"/>
    <w:rsid w:val="00DA1153"/>
    <w:rsid w:val="00DA2348"/>
    <w:rsid w:val="00DA331F"/>
    <w:rsid w:val="00DA3C87"/>
    <w:rsid w:val="00DA5198"/>
    <w:rsid w:val="00DA6115"/>
    <w:rsid w:val="00DA661D"/>
    <w:rsid w:val="00DB0E74"/>
    <w:rsid w:val="00DB0EE7"/>
    <w:rsid w:val="00DB1947"/>
    <w:rsid w:val="00DB2B83"/>
    <w:rsid w:val="00DB45B1"/>
    <w:rsid w:val="00DB5DCF"/>
    <w:rsid w:val="00DB6918"/>
    <w:rsid w:val="00DC1946"/>
    <w:rsid w:val="00DC250A"/>
    <w:rsid w:val="00DC6A83"/>
    <w:rsid w:val="00DC79F2"/>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0C06"/>
    <w:rsid w:val="00E2154F"/>
    <w:rsid w:val="00E218E2"/>
    <w:rsid w:val="00E22640"/>
    <w:rsid w:val="00E22EB1"/>
    <w:rsid w:val="00E26A0E"/>
    <w:rsid w:val="00E27B27"/>
    <w:rsid w:val="00E27E68"/>
    <w:rsid w:val="00E31263"/>
    <w:rsid w:val="00E319CD"/>
    <w:rsid w:val="00E31EDF"/>
    <w:rsid w:val="00E322C9"/>
    <w:rsid w:val="00E34F88"/>
    <w:rsid w:val="00E3512A"/>
    <w:rsid w:val="00E357B7"/>
    <w:rsid w:val="00E3580A"/>
    <w:rsid w:val="00E35B9C"/>
    <w:rsid w:val="00E364D5"/>
    <w:rsid w:val="00E36D38"/>
    <w:rsid w:val="00E3793E"/>
    <w:rsid w:val="00E41518"/>
    <w:rsid w:val="00E42375"/>
    <w:rsid w:val="00E42584"/>
    <w:rsid w:val="00E42587"/>
    <w:rsid w:val="00E428AC"/>
    <w:rsid w:val="00E42F35"/>
    <w:rsid w:val="00E4308E"/>
    <w:rsid w:val="00E43201"/>
    <w:rsid w:val="00E44F73"/>
    <w:rsid w:val="00E4664B"/>
    <w:rsid w:val="00E474B3"/>
    <w:rsid w:val="00E503F9"/>
    <w:rsid w:val="00E53234"/>
    <w:rsid w:val="00E577E4"/>
    <w:rsid w:val="00E57AFE"/>
    <w:rsid w:val="00E6009A"/>
    <w:rsid w:val="00E6012E"/>
    <w:rsid w:val="00E614FD"/>
    <w:rsid w:val="00E61BE6"/>
    <w:rsid w:val="00E6253D"/>
    <w:rsid w:val="00E706C1"/>
    <w:rsid w:val="00E7180A"/>
    <w:rsid w:val="00E71F7B"/>
    <w:rsid w:val="00E73079"/>
    <w:rsid w:val="00E73483"/>
    <w:rsid w:val="00E75501"/>
    <w:rsid w:val="00E80759"/>
    <w:rsid w:val="00E80C5F"/>
    <w:rsid w:val="00E81A3E"/>
    <w:rsid w:val="00E8202C"/>
    <w:rsid w:val="00E828BB"/>
    <w:rsid w:val="00E836D3"/>
    <w:rsid w:val="00E838F8"/>
    <w:rsid w:val="00E845B0"/>
    <w:rsid w:val="00E85B92"/>
    <w:rsid w:val="00E86623"/>
    <w:rsid w:val="00E8684F"/>
    <w:rsid w:val="00E92862"/>
    <w:rsid w:val="00E92DDD"/>
    <w:rsid w:val="00E93A68"/>
    <w:rsid w:val="00E94F3E"/>
    <w:rsid w:val="00E9530A"/>
    <w:rsid w:val="00E95E11"/>
    <w:rsid w:val="00EA3452"/>
    <w:rsid w:val="00EA3C96"/>
    <w:rsid w:val="00EA50A9"/>
    <w:rsid w:val="00EA64B0"/>
    <w:rsid w:val="00EA73CF"/>
    <w:rsid w:val="00EA7CD6"/>
    <w:rsid w:val="00EB080B"/>
    <w:rsid w:val="00EB1FF8"/>
    <w:rsid w:val="00EB3636"/>
    <w:rsid w:val="00EB65F6"/>
    <w:rsid w:val="00EB66BD"/>
    <w:rsid w:val="00EC0CE6"/>
    <w:rsid w:val="00EC11AB"/>
    <w:rsid w:val="00EC1943"/>
    <w:rsid w:val="00EC2D1F"/>
    <w:rsid w:val="00EC30C2"/>
    <w:rsid w:val="00EC4378"/>
    <w:rsid w:val="00EC5E5C"/>
    <w:rsid w:val="00EC5ED5"/>
    <w:rsid w:val="00EC6043"/>
    <w:rsid w:val="00EC6665"/>
    <w:rsid w:val="00EC6723"/>
    <w:rsid w:val="00EC6A5D"/>
    <w:rsid w:val="00EC751A"/>
    <w:rsid w:val="00EC7F38"/>
    <w:rsid w:val="00ED0E8A"/>
    <w:rsid w:val="00ED14CA"/>
    <w:rsid w:val="00ED1BA3"/>
    <w:rsid w:val="00ED2398"/>
    <w:rsid w:val="00ED23FA"/>
    <w:rsid w:val="00ED2571"/>
    <w:rsid w:val="00ED3247"/>
    <w:rsid w:val="00ED40A7"/>
    <w:rsid w:val="00ED4E47"/>
    <w:rsid w:val="00ED593B"/>
    <w:rsid w:val="00ED5AA4"/>
    <w:rsid w:val="00EE204E"/>
    <w:rsid w:val="00EE37B8"/>
    <w:rsid w:val="00EE668C"/>
    <w:rsid w:val="00EF08C9"/>
    <w:rsid w:val="00EF143F"/>
    <w:rsid w:val="00EF2A87"/>
    <w:rsid w:val="00EF3027"/>
    <w:rsid w:val="00EF39F4"/>
    <w:rsid w:val="00EF3B66"/>
    <w:rsid w:val="00EF40D6"/>
    <w:rsid w:val="00EF4276"/>
    <w:rsid w:val="00EF4D0E"/>
    <w:rsid w:val="00EF4E77"/>
    <w:rsid w:val="00EF654A"/>
    <w:rsid w:val="00EF6B39"/>
    <w:rsid w:val="00F00011"/>
    <w:rsid w:val="00F0107F"/>
    <w:rsid w:val="00F023B2"/>
    <w:rsid w:val="00F02902"/>
    <w:rsid w:val="00F029BB"/>
    <w:rsid w:val="00F0331D"/>
    <w:rsid w:val="00F059B8"/>
    <w:rsid w:val="00F07EDA"/>
    <w:rsid w:val="00F12593"/>
    <w:rsid w:val="00F133B2"/>
    <w:rsid w:val="00F1442D"/>
    <w:rsid w:val="00F144A6"/>
    <w:rsid w:val="00F15AC8"/>
    <w:rsid w:val="00F165C7"/>
    <w:rsid w:val="00F168DC"/>
    <w:rsid w:val="00F21333"/>
    <w:rsid w:val="00F23E62"/>
    <w:rsid w:val="00F24A96"/>
    <w:rsid w:val="00F26535"/>
    <w:rsid w:val="00F26D37"/>
    <w:rsid w:val="00F31B7F"/>
    <w:rsid w:val="00F34609"/>
    <w:rsid w:val="00F3598F"/>
    <w:rsid w:val="00F365F9"/>
    <w:rsid w:val="00F366C7"/>
    <w:rsid w:val="00F37B66"/>
    <w:rsid w:val="00F402BC"/>
    <w:rsid w:val="00F4030F"/>
    <w:rsid w:val="00F40A1C"/>
    <w:rsid w:val="00F40A96"/>
    <w:rsid w:val="00F41BE2"/>
    <w:rsid w:val="00F42A2A"/>
    <w:rsid w:val="00F43C82"/>
    <w:rsid w:val="00F43D02"/>
    <w:rsid w:val="00F460DA"/>
    <w:rsid w:val="00F46C00"/>
    <w:rsid w:val="00F510A8"/>
    <w:rsid w:val="00F510BF"/>
    <w:rsid w:val="00F511C5"/>
    <w:rsid w:val="00F51413"/>
    <w:rsid w:val="00F5232B"/>
    <w:rsid w:val="00F5261B"/>
    <w:rsid w:val="00F52757"/>
    <w:rsid w:val="00F52FD4"/>
    <w:rsid w:val="00F530D6"/>
    <w:rsid w:val="00F538D1"/>
    <w:rsid w:val="00F53F69"/>
    <w:rsid w:val="00F54917"/>
    <w:rsid w:val="00F55E93"/>
    <w:rsid w:val="00F5763F"/>
    <w:rsid w:val="00F57ABF"/>
    <w:rsid w:val="00F609A6"/>
    <w:rsid w:val="00F611E4"/>
    <w:rsid w:val="00F61CF5"/>
    <w:rsid w:val="00F633CA"/>
    <w:rsid w:val="00F64547"/>
    <w:rsid w:val="00F6465C"/>
    <w:rsid w:val="00F6496F"/>
    <w:rsid w:val="00F64E50"/>
    <w:rsid w:val="00F65144"/>
    <w:rsid w:val="00F65595"/>
    <w:rsid w:val="00F70234"/>
    <w:rsid w:val="00F707E8"/>
    <w:rsid w:val="00F70979"/>
    <w:rsid w:val="00F7186F"/>
    <w:rsid w:val="00F72A90"/>
    <w:rsid w:val="00F72CAC"/>
    <w:rsid w:val="00F7506D"/>
    <w:rsid w:val="00F751A6"/>
    <w:rsid w:val="00F75F0C"/>
    <w:rsid w:val="00F76253"/>
    <w:rsid w:val="00F764F6"/>
    <w:rsid w:val="00F802BF"/>
    <w:rsid w:val="00F80BB0"/>
    <w:rsid w:val="00F81E7A"/>
    <w:rsid w:val="00F82072"/>
    <w:rsid w:val="00F8516A"/>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50FD"/>
    <w:rsid w:val="00FA66D8"/>
    <w:rsid w:val="00FA6B1F"/>
    <w:rsid w:val="00FB1667"/>
    <w:rsid w:val="00FB21E6"/>
    <w:rsid w:val="00FB2B98"/>
    <w:rsid w:val="00FB2F32"/>
    <w:rsid w:val="00FB2FFC"/>
    <w:rsid w:val="00FB4DDC"/>
    <w:rsid w:val="00FB6D29"/>
    <w:rsid w:val="00FC07E1"/>
    <w:rsid w:val="00FC1922"/>
    <w:rsid w:val="00FC360A"/>
    <w:rsid w:val="00FC5A05"/>
    <w:rsid w:val="00FC5B6D"/>
    <w:rsid w:val="00FC5F63"/>
    <w:rsid w:val="00FD0D48"/>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021"/>
    <w:rsid w:val="00FF2947"/>
    <w:rsid w:val="00FF430B"/>
    <w:rsid w:val="00FF46FA"/>
    <w:rsid w:val="00FF56B2"/>
    <w:rsid w:val="00FF5B9E"/>
    <w:rsid w:val="00FF5CB2"/>
    <w:rsid w:val="00FF684F"/>
    <w:rsid w:val="00FF7261"/>
    <w:rsid w:val="00FF7B1A"/>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qFormat/>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customStyle="1" w:styleId="Frspaiere">
    <w:name w:val="Fără spațiere"/>
    <w:uiPriority w:val="1"/>
    <w:qFormat/>
    <w:rsid w:val="0004388A"/>
    <w:pPr>
      <w:spacing w:after="0" w:line="240" w:lineRule="auto"/>
      <w:jc w:val="center"/>
    </w:pPr>
    <w:rPr>
      <w:rFonts w:ascii="Calibri" w:eastAsia="PMingLiU" w:hAnsi="Calibri" w:cs="Times New Roman"/>
      <w:lang w:val="en-US" w:eastAsia="zh-CN"/>
    </w:rPr>
  </w:style>
  <w:style w:type="paragraph" w:customStyle="1" w:styleId="TableParagraph">
    <w:name w:val="Table Paragraph"/>
    <w:basedOn w:val="a0"/>
    <w:uiPriority w:val="1"/>
    <w:qFormat/>
    <w:rsid w:val="0004388A"/>
    <w:pPr>
      <w:widowControl w:val="0"/>
      <w:autoSpaceDE w:val="0"/>
      <w:autoSpaceDN w:val="0"/>
      <w:ind w:left="109"/>
      <w:jc w:val="center"/>
    </w:pPr>
    <w:rPr>
      <w:noProof w:val="0"/>
      <w:sz w:val="22"/>
      <w:szCs w:val="22"/>
      <w:lang w:val="en-US"/>
    </w:rPr>
  </w:style>
  <w:style w:type="character" w:customStyle="1" w:styleId="a7">
    <w:name w:val="Абзац списка Знак"/>
    <w:aliases w:val="HotarirePunct1 Знак"/>
    <w:link w:val="a"/>
    <w:uiPriority w:val="34"/>
    <w:locked/>
    <w:rsid w:val="0004388A"/>
    <w:rPr>
      <w:rFonts w:ascii="Times New Roman" w:eastAsia="Times New Roman" w:hAnsi="Times New Roman" w:cs="Times New Roman"/>
      <w:sz w:val="24"/>
      <w:szCs w:val="24"/>
      <w:lang w:val="en-US"/>
    </w:rPr>
  </w:style>
  <w:style w:type="character" w:styleId="aff3">
    <w:name w:val="Unresolved Mention"/>
    <w:basedOn w:val="a1"/>
    <w:uiPriority w:val="99"/>
    <w:semiHidden/>
    <w:unhideWhenUsed/>
    <w:rsid w:val="008D0FBF"/>
    <w:rPr>
      <w:color w:val="605E5C"/>
      <w:shd w:val="clear" w:color="auto" w:fill="E1DFDD"/>
    </w:rPr>
  </w:style>
  <w:style w:type="paragraph" w:customStyle="1" w:styleId="Frspaiere1">
    <w:name w:val="Fără spațiere1"/>
    <w:uiPriority w:val="1"/>
    <w:qFormat/>
    <w:rsid w:val="00884F0A"/>
    <w:pPr>
      <w:spacing w:after="0" w:line="240" w:lineRule="auto"/>
    </w:pPr>
    <w:rPr>
      <w:rFonts w:ascii="Calibri" w:eastAsia="PMingLiU" w:hAnsi="Calibri" w:cs="Times New Roman"/>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rive.cloud.gov.md/s/o45P4i7DBSiLbWg" TargetMode="External"/><Relationship Id="rId18" Type="http://schemas.openxmlformats.org/officeDocument/2006/relationships/hyperlink" Target="https://drive.cloud.gov.md/s/S35ZyHF8RiQqJxM" TargetMode="External"/><Relationship Id="rId26" Type="http://schemas.openxmlformats.org/officeDocument/2006/relationships/hyperlink" Target="https://drive.cloud.gov.md/s/gj8B5CMZSA8NDfn" TargetMode="External"/><Relationship Id="rId39" Type="http://schemas.openxmlformats.org/officeDocument/2006/relationships/fontTable" Target="fontTable.xml"/><Relationship Id="rId21" Type="http://schemas.openxmlformats.org/officeDocument/2006/relationships/hyperlink" Target="https://drive.cloud.gov.md/s/XmxAyqRoqPQaHpn" TargetMode="External"/><Relationship Id="rId34" Type="http://schemas.openxmlformats.org/officeDocument/2006/relationships/hyperlink" Target="https://drive.cloud.gov.md/s/Xtyw2K6m7YCEHiH" TargetMode="External"/><Relationship Id="rId7" Type="http://schemas.openxmlformats.org/officeDocument/2006/relationships/endnotes" Target="endnotes.xml"/><Relationship Id="rId12" Type="http://schemas.openxmlformats.org/officeDocument/2006/relationships/hyperlink" Target="https://drive.cloud.gov.md/s/MryP9pLRFDtA5Nx" TargetMode="External"/><Relationship Id="rId17" Type="http://schemas.openxmlformats.org/officeDocument/2006/relationships/hyperlink" Target="https://drive.cloud.gov.md/s/6rbLxT53cxwiBin" TargetMode="External"/><Relationship Id="rId25" Type="http://schemas.openxmlformats.org/officeDocument/2006/relationships/hyperlink" Target="https://drive.cloud.gov.md/s/RCY9H2Wtefb3zP9" TargetMode="External"/><Relationship Id="rId33" Type="http://schemas.openxmlformats.org/officeDocument/2006/relationships/hyperlink" Target="https://drive.cloud.gov.md/s/4ByE3eCTto33Mo7" TargetMode="External"/><Relationship Id="rId38"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drive.cloud.gov.md/s/rFLb3pgAcF7FFKQ" TargetMode="External"/><Relationship Id="rId20" Type="http://schemas.openxmlformats.org/officeDocument/2006/relationships/hyperlink" Target="https://drive.cloud.gov.md/s/t8M9Q8fzWHJM29t" TargetMode="External"/><Relationship Id="rId29" Type="http://schemas.openxmlformats.org/officeDocument/2006/relationships/hyperlink" Target="https://drive.cloud.gov.md/s/3WGnBPrNrb7pRD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24" Type="http://schemas.openxmlformats.org/officeDocument/2006/relationships/hyperlink" Target="https://drive.cloud.gov.md/s/4C5Aafw6QaW2a4X" TargetMode="External"/><Relationship Id="rId32" Type="http://schemas.openxmlformats.org/officeDocument/2006/relationships/hyperlink" Target="https://drive.cloud.gov.md/s/SrxykDyrwBLYTLG" TargetMode="External"/><Relationship Id="rId37" Type="http://schemas.openxmlformats.org/officeDocument/2006/relationships/footer" Target="foot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rive.cloud.gov.md/s/xTq4A9LRkbexoNa" TargetMode="External"/><Relationship Id="rId23" Type="http://schemas.openxmlformats.org/officeDocument/2006/relationships/hyperlink" Target="https://drive.cloud.gov.md/s/MJJa2bi4ywsQwMD" TargetMode="External"/><Relationship Id="rId28" Type="http://schemas.openxmlformats.org/officeDocument/2006/relationships/hyperlink" Target="callto:4-1-1-4-12-1" TargetMode="External"/><Relationship Id="rId36" Type="http://schemas.openxmlformats.org/officeDocument/2006/relationships/hyperlink" Target="https://drive.cloud.gov.md/s/PT6X5b3nSr8LQPH" TargetMode="External"/><Relationship Id="rId10" Type="http://schemas.openxmlformats.org/officeDocument/2006/relationships/hyperlink" Target="https://www.legis.md/cautare/getResults?doc_id=123036&amp;lang=ro" TargetMode="External"/><Relationship Id="rId19" Type="http://schemas.openxmlformats.org/officeDocument/2006/relationships/hyperlink" Target="https://drive.cloud.gov.md/s/ic9zf8AAs7jza4Y" TargetMode="External"/><Relationship Id="rId31" Type="http://schemas.openxmlformats.org/officeDocument/2006/relationships/hyperlink" Target="https://drive.cloud.gov.md/s/nLyaFDpZkNpN7ze"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s://drive.cloud.gov.md/s/t6mBnzedF2emkeF" TargetMode="External"/><Relationship Id="rId22" Type="http://schemas.openxmlformats.org/officeDocument/2006/relationships/hyperlink" Target="https://drive.cloud.gov.md/s/JAFEiFoTGJjGS6b" TargetMode="External"/><Relationship Id="rId27" Type="http://schemas.openxmlformats.org/officeDocument/2006/relationships/hyperlink" Target="https://drive.cloud.gov.md/s/xYQqnsXCT65TnEP" TargetMode="External"/><Relationship Id="rId30" Type="http://schemas.openxmlformats.org/officeDocument/2006/relationships/hyperlink" Target="callto:6-1-1-6-1-14" TargetMode="External"/><Relationship Id="rId35" Type="http://schemas.openxmlformats.org/officeDocument/2006/relationships/hyperlink" Target="https://drive.cloud.gov.md/s/Fqi5EFHPZEMwfR8" TargetMode="External"/><Relationship Id="rId8" Type="http://schemas.openxmlformats.org/officeDocument/2006/relationships/hyperlink" Target="https://www.legis.md/cautare/getResults?doc_id=123036&amp;lang=ro"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0B8930-02FB-4D8B-BD95-513CF38180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437</TotalTime>
  <Pages>57</Pages>
  <Words>23561</Words>
  <Characters>134303</Characters>
  <Application>Microsoft Office Word</Application>
  <DocSecurity>0</DocSecurity>
  <Lines>1119</Lines>
  <Paragraphs>315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157549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tatiana gutium</cp:lastModifiedBy>
  <cp:revision>784</cp:revision>
  <cp:lastPrinted>2025-09-29T08:27:00Z</cp:lastPrinted>
  <dcterms:created xsi:type="dcterms:W3CDTF">2021-06-14T10:00:00Z</dcterms:created>
  <dcterms:modified xsi:type="dcterms:W3CDTF">2026-06-05T12:14:00Z</dcterms:modified>
</cp:coreProperties>
</file>