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000000" w:rsidP="00620F04">
      <w:pPr>
        <w:tabs>
          <w:tab w:val="left" w:pos="5103"/>
          <w:tab w:val="left" w:pos="10348"/>
        </w:tabs>
        <w:ind w:left="284"/>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000000" w:rsidP="00AF76C0">
      <w:pPr>
        <w:tabs>
          <w:tab w:val="left" w:pos="5103"/>
          <w:tab w:val="left" w:pos="10348"/>
        </w:tabs>
        <w:jc w:val="right"/>
        <w:rPr>
          <w:noProof w:val="0"/>
          <w:lang w:val="ro-MD" w:eastAsia="ru-RU"/>
        </w:rPr>
      </w:pPr>
      <w:r w:rsidRPr="00FF430B">
        <w:rPr>
          <w:noProof w:val="0"/>
          <w:lang w:val="ro-MD" w:eastAsia="ru-RU"/>
        </w:rPr>
        <w:t xml:space="preserve"> prin Ordinul </w:t>
      </w:r>
    </w:p>
    <w:p w14:paraId="53784BAB" w14:textId="3937EE66" w:rsidR="003961E7" w:rsidRDefault="00000000" w:rsidP="003961E7">
      <w:pPr>
        <w:tabs>
          <w:tab w:val="left" w:pos="5103"/>
          <w:tab w:val="left" w:pos="10348"/>
        </w:tabs>
        <w:jc w:val="right"/>
        <w:rPr>
          <w:noProof w:val="0"/>
          <w:lang w:val="ro-MD" w:eastAsia="ru-RU"/>
        </w:rPr>
      </w:pPr>
      <w:r w:rsidRPr="00FF430B">
        <w:rPr>
          <w:noProof w:val="0"/>
          <w:lang w:val="ro-MD" w:eastAsia="ru-RU"/>
        </w:rPr>
        <w:t xml:space="preserve">                       </w:t>
      </w:r>
      <w:r w:rsidR="0005576A">
        <w:rPr>
          <w:noProof w:val="0"/>
          <w:lang w:val="ro-MD" w:eastAsia="ru-RU"/>
        </w:rPr>
        <w:t xml:space="preserve">                        nr. 69 din 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000000"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000000"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0E7CEFCB" w:rsidR="007D2250" w:rsidRPr="002E3F25" w:rsidRDefault="00000000" w:rsidP="002E3F2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00000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00000">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000000">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000000">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065BADF9" w14:textId="77777777" w:rsidR="004C18A6" w:rsidRDefault="00000000">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w:t>
      </w:r>
    </w:p>
    <w:p w14:paraId="5F52706D" w14:textId="3DB2906E" w:rsidR="00922F8A" w:rsidRPr="00FF430B" w:rsidRDefault="00000000" w:rsidP="004C18A6">
      <w:pPr>
        <w:pStyle w:val="a"/>
        <w:numPr>
          <w:ilvl w:val="0"/>
          <w:numId w:val="0"/>
        </w:numPr>
        <w:tabs>
          <w:tab w:val="clear" w:pos="1134"/>
          <w:tab w:val="left" w:pos="-284"/>
          <w:tab w:val="left" w:pos="284"/>
          <w:tab w:val="left" w:pos="426"/>
        </w:tabs>
        <w:rPr>
          <w:lang w:val="ro-MD"/>
        </w:rPr>
      </w:pPr>
      <w:r w:rsidRPr="00FF430B">
        <w:rPr>
          <w:lang w:val="ro-MD"/>
        </w:rPr>
        <w:t>nr.</w:t>
      </w:r>
      <w:r w:rsidR="00E322C9" w:rsidRPr="00FF430B">
        <w:rPr>
          <w:lang w:val="ro-MD"/>
        </w:rPr>
        <w:t xml:space="preserve"> </w:t>
      </w:r>
      <w:r w:rsidRPr="00FF430B">
        <w:rPr>
          <w:lang w:val="ro-MD"/>
        </w:rPr>
        <w:t>2);</w:t>
      </w:r>
    </w:p>
    <w:p w14:paraId="78AFE6A0" w14:textId="10E7E901" w:rsidR="00922F8A" w:rsidRPr="00FF430B" w:rsidRDefault="00000000">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000000">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000000">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000000">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000000">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000000">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000000">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000000">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000000">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000000">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000000">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00000">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00000">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00000">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000000">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52B05">
      <w:pPr>
        <w:pStyle w:val="a"/>
        <w:numPr>
          <w:ilvl w:val="0"/>
          <w:numId w:val="17"/>
        </w:numPr>
        <w:tabs>
          <w:tab w:val="clear" w:pos="1134"/>
          <w:tab w:val="left" w:pos="-284"/>
          <w:tab w:val="left" w:pos="284"/>
        </w:tabs>
        <w:spacing w:after="120"/>
        <w:ind w:left="-284" w:firstLine="284"/>
        <w:rPr>
          <w:lang w:val="ro-MD"/>
        </w:rPr>
      </w:pPr>
      <w:hyperlink r:id="rId8" w:history="1">
        <w:r w:rsidRPr="00FF430B">
          <w:rPr>
            <w:rStyle w:val="af4"/>
            <w:rFonts w:eastAsiaTheme="majorEastAsia"/>
            <w:bCs/>
            <w:color w:val="auto"/>
            <w:u w:val="none"/>
            <w:bdr w:val="none" w:sz="0" w:space="0" w:color="auto" w:frame="1"/>
            <w:shd w:val="clear" w:color="auto" w:fill="FFFFFF"/>
            <w:lang w:val="ro-MD"/>
          </w:rPr>
          <w:t>Hotărârii Guvernului nr.</w:t>
        </w:r>
        <w:r>
          <w:rPr>
            <w:rStyle w:val="af4"/>
            <w:rFonts w:eastAsiaTheme="majorEastAsia"/>
            <w:bCs/>
            <w:color w:val="auto"/>
            <w:u w:val="none"/>
            <w:bdr w:val="none" w:sz="0" w:space="0" w:color="auto" w:frame="1"/>
            <w:shd w:val="clear" w:color="auto" w:fill="FFFFFF"/>
            <w:lang w:val="ro-MD"/>
          </w:rPr>
          <w:t xml:space="preserve"> </w:t>
        </w:r>
        <w:r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00000">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00000">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w:t>
      </w:r>
      <w:r w:rsidR="00CA027D" w:rsidRPr="00FF430B">
        <w:rPr>
          <w:lang w:val="ro-MD"/>
        </w:rPr>
        <w:t xml:space="preserve">procedura </w:t>
      </w:r>
      <w:r w:rsidRPr="00FF430B">
        <w:rPr>
          <w:lang w:val="ro-MD"/>
        </w:rPr>
        <w:t>se desfășoară conform</w:t>
      </w:r>
      <w:r w:rsidR="00482E77" w:rsidRPr="00FF430B">
        <w:rPr>
          <w:lang w:val="ro-MD"/>
        </w:rPr>
        <w:t xml:space="preserve"> </w:t>
      </w:r>
      <w:r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000000">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000000">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000000">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000000">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000000">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93866F2" w14:textId="1879AA0A" w:rsidR="00B51DAA" w:rsidRPr="002E3F25" w:rsidRDefault="00000000"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000000"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000000"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000000"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00000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0000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Pr="00FF430B">
        <w:rPr>
          <w:b/>
          <w:lang w:val="ro-MD"/>
        </w:rPr>
        <w:t>.</w:t>
      </w:r>
      <w:r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000000"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000000"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000000"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000000"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Pr="00FF430B">
        <w:rPr>
          <w:lang w:val="ro-MD"/>
        </w:rPr>
        <w:t>Autoritatea contractantă aplică criterii și cerințe de calificare numai referitoare la:</w:t>
      </w:r>
    </w:p>
    <w:p w14:paraId="70881C57" w14:textId="77777777" w:rsidR="004C23A8" w:rsidRPr="00FF430B" w:rsidRDefault="00000000"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000000"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000000"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000000"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000000"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000000"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000000">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000000"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000000"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000000"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lastRenderedPageBreak/>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000000"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000000"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000000"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000000"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000000"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000000"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000000"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000000"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000000"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000000"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000000"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000000"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000000"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0000"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000000"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A20F20" w:rsidRPr="00FF430B">
        <w:rPr>
          <w:b/>
          <w:lang w:val="ro-MD"/>
        </w:rPr>
        <w:t xml:space="preserve">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000000"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000000"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000000"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000000"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000000"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000000"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000000"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000000"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000000"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000000"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00000"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Pr="00FF430B">
        <w:rPr>
          <w:b/>
          <w:lang w:val="ro-MD"/>
        </w:rPr>
        <w:t>.</w:t>
      </w:r>
      <w:r w:rsidR="009C11B3">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000000"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Pr="00FF430B">
        <w:rPr>
          <w:lang w:val="ro-MD"/>
        </w:rPr>
        <w:t>Persoana care asigură susţinerea financiară</w:t>
      </w:r>
      <w:r w:rsidR="005C0219" w:rsidRPr="00FF430B">
        <w:rPr>
          <w:lang w:val="ro-MD"/>
        </w:rPr>
        <w:t xml:space="preserve"> cât și tehnică și profesională</w:t>
      </w:r>
      <w:r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Pr="00FF430B">
        <w:rPr>
          <w:lang w:val="ro-MD"/>
        </w:rPr>
        <w:t>care determină excluderea din procedura de atribuire.</w:t>
      </w:r>
    </w:p>
    <w:p w14:paraId="5C67B93F" w14:textId="77777777" w:rsidR="00621CDF" w:rsidRPr="00FF430B" w:rsidRDefault="00000000" w:rsidP="003C2C26">
      <w:pPr>
        <w:tabs>
          <w:tab w:val="left" w:pos="-284"/>
          <w:tab w:val="left" w:pos="426"/>
          <w:tab w:val="left" w:pos="604"/>
        </w:tabs>
        <w:spacing w:after="120"/>
        <w:ind w:left="-284" w:firstLine="284"/>
        <w:jc w:val="both"/>
        <w:rPr>
          <w:lang w:val="ro-MD"/>
        </w:rPr>
      </w:pPr>
      <w:r w:rsidRPr="00FF430B">
        <w:rPr>
          <w:lang w:val="ro-MD"/>
        </w:rPr>
        <w:tab/>
      </w:r>
    </w:p>
    <w:p w14:paraId="68B5FA94" w14:textId="65D4CEE7" w:rsidR="000E4D7D" w:rsidRPr="002E3F25" w:rsidRDefault="00000000"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00000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000000"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115B7D" w:rsidRPr="00FF430B">
        <w:rPr>
          <w:b/>
          <w:lang w:val="ro-MD"/>
        </w:rPr>
        <w:t xml:space="preserve">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Pr="00FF430B">
        <w:rPr>
          <w:lang w:val="ro-MD"/>
        </w:rPr>
        <w:t>33 alin.</w:t>
      </w:r>
      <w:r w:rsidR="00C77AA7" w:rsidRPr="00FF430B">
        <w:rPr>
          <w:lang w:val="ro-MD"/>
        </w:rPr>
        <w:t xml:space="preserve"> </w:t>
      </w:r>
      <w:r w:rsidRPr="00FF430B">
        <w:rPr>
          <w:lang w:val="ro-MD"/>
        </w:rPr>
        <w:t>(7) și alin.</w:t>
      </w:r>
      <w:r w:rsidR="00C77AA7" w:rsidRPr="00FF430B">
        <w:rPr>
          <w:lang w:val="ro-MD"/>
        </w:rPr>
        <w:t xml:space="preserve"> </w:t>
      </w:r>
      <w:r w:rsidRPr="00FF430B">
        <w:rPr>
          <w:lang w:val="ro-MD"/>
        </w:rPr>
        <w:t>(11) al Legii</w:t>
      </w:r>
      <w:r w:rsidR="00E17AFF" w:rsidRPr="00FF430B">
        <w:rPr>
          <w:lang w:val="ro-MD"/>
        </w:rPr>
        <w:t xml:space="preserve"> nr.</w:t>
      </w:r>
      <w:r w:rsidR="00FF430B">
        <w:rPr>
          <w:lang w:val="ro-MD"/>
        </w:rPr>
        <w:t xml:space="preserve"> </w:t>
      </w:r>
      <w:r w:rsidRPr="00FF430B">
        <w:rPr>
          <w:lang w:val="ro-MD"/>
        </w:rPr>
        <w:t>131/2015</w:t>
      </w:r>
      <w:r w:rsidR="00E17AFF" w:rsidRPr="00FF430B">
        <w:rPr>
          <w:lang w:val="ro-MD"/>
        </w:rPr>
        <w:t xml:space="preserve"> privind achizițiile publice</w:t>
      </w:r>
      <w:r w:rsidRPr="00FF430B">
        <w:rPr>
          <w:lang w:val="ro-MD"/>
        </w:rPr>
        <w:t>. În celelalte cazuri</w:t>
      </w:r>
      <w:r w:rsidR="008A6D49" w:rsidRPr="00FF430B">
        <w:rPr>
          <w:lang w:val="ro-MD"/>
        </w:rPr>
        <w:t>,</w:t>
      </w:r>
      <w:r w:rsidR="00115B7D" w:rsidRPr="00FF430B">
        <w:rPr>
          <w:lang w:val="ro-MD"/>
        </w:rPr>
        <w:t xml:space="preserve"> </w:t>
      </w:r>
      <w:r w:rsidRPr="00FF430B">
        <w:rPr>
          <w:lang w:val="ro-MD"/>
        </w:rPr>
        <w:t>aceasta se depune odată cu oferta.</w:t>
      </w:r>
    </w:p>
    <w:p w14:paraId="6229FDC8" w14:textId="77777777" w:rsidR="00621CDF" w:rsidRPr="00FF430B" w:rsidRDefault="00000000"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000000"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000000"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000000"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000000"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000000"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000000"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Pr="00FF430B">
        <w:rPr>
          <w:lang w:val="ro-MD"/>
        </w:rPr>
        <w:t xml:space="preserve"> cât și lista cu cantitățile de lucrări. În acest scop propunerea tehnică conține:</w:t>
      </w:r>
    </w:p>
    <w:p w14:paraId="08FB94AA" w14:textId="38CA75C7" w:rsidR="00AD4A65" w:rsidRPr="00FF430B" w:rsidRDefault="00000000"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000000"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000000"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00000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000000"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Pr="00FF430B">
        <w:rPr>
          <w:lang w:val="ro-MD"/>
        </w:rPr>
        <w:t>se respinge de către grupul de lucru ca fiind necorespunzătoare.</w:t>
      </w:r>
    </w:p>
    <w:p w14:paraId="56935CA9" w14:textId="4777C2A7" w:rsidR="00560712" w:rsidRPr="00FF430B" w:rsidRDefault="00000000"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Pr="00FF430B">
        <w:rPr>
          <w:lang w:val="ro-MD"/>
        </w:rPr>
        <w:t>ofertă</w:t>
      </w:r>
      <w:r w:rsidR="00115B7D" w:rsidRPr="00FF430B">
        <w:rPr>
          <w:lang w:val="ro-MD"/>
        </w:rPr>
        <w:t xml:space="preserve"> </w:t>
      </w:r>
      <w:r w:rsidRPr="00FF430B">
        <w:rPr>
          <w:lang w:val="ro-MD"/>
        </w:rPr>
        <w:t>se</w:t>
      </w:r>
      <w:r w:rsidR="006B6003" w:rsidRPr="00FF430B">
        <w:rPr>
          <w:lang w:val="ro-MD"/>
        </w:rPr>
        <w:t xml:space="preserve"> prelung</w:t>
      </w:r>
      <w:r w:rsidRPr="00FF430B">
        <w:rPr>
          <w:lang w:val="ro-MD"/>
        </w:rPr>
        <w:t>ește</w:t>
      </w:r>
      <w:r w:rsidR="006B6003" w:rsidRPr="00FF430B">
        <w:rPr>
          <w:lang w:val="ro-MD"/>
        </w:rPr>
        <w:t xml:space="preserve"> în mod corespunzător.</w:t>
      </w:r>
    </w:p>
    <w:p w14:paraId="6E56B674" w14:textId="58736DFD" w:rsidR="006B6003" w:rsidRPr="00FF430B" w:rsidRDefault="00000000"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000000"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Pr="00FF430B">
        <w:rPr>
          <w:lang w:val="ro-MD"/>
        </w:rPr>
        <w:t>Ofertele care conţin o perioadă de garanţie mai mică decât perioada de valabilitate a ofertelor</w:t>
      </w:r>
      <w:r w:rsidR="00E2154F" w:rsidRPr="00FF430B">
        <w:rPr>
          <w:lang w:val="ro-MD"/>
        </w:rPr>
        <w:t xml:space="preserve"> </w:t>
      </w:r>
      <w:r w:rsidRPr="00FF430B">
        <w:rPr>
          <w:lang w:val="ro-MD"/>
        </w:rPr>
        <w:t xml:space="preserve">prevăzută în </w:t>
      </w:r>
      <w:r w:rsidR="00073FF9" w:rsidRPr="00FF430B">
        <w:rPr>
          <w:lang w:val="ro-MD"/>
        </w:rPr>
        <w:t>anexa nr.</w:t>
      </w:r>
      <w:r w:rsidR="00C77AA7" w:rsidRPr="00FF430B">
        <w:rPr>
          <w:lang w:val="ro-MD"/>
        </w:rPr>
        <w:t xml:space="preserve"> </w:t>
      </w:r>
      <w:r w:rsidRPr="00FF430B">
        <w:rPr>
          <w:lang w:val="ro-MD"/>
        </w:rPr>
        <w:t>2</w:t>
      </w:r>
      <w:r w:rsidR="00E2154F" w:rsidRPr="00FF430B">
        <w:rPr>
          <w:lang w:val="ro-MD"/>
        </w:rPr>
        <w:t xml:space="preserve"> </w:t>
      </w:r>
      <w:r w:rsidRPr="00FF430B">
        <w:rPr>
          <w:lang w:val="ro-MD"/>
        </w:rPr>
        <w:t xml:space="preserve">se resping de către grupul de lucru </w:t>
      </w:r>
      <w:r w:rsidRPr="00FF430B">
        <w:rPr>
          <w:lang w:val="ro-MD" w:eastAsia="en-GB"/>
        </w:rPr>
        <w:t>sau, după caz, specialistul certificat în domeniul achizițiilor publice</w:t>
      </w:r>
      <w:r w:rsidRPr="00FF430B">
        <w:rPr>
          <w:lang w:val="ro-MD"/>
        </w:rPr>
        <w:t>.</w:t>
      </w:r>
    </w:p>
    <w:p w14:paraId="65FD7A57" w14:textId="5F4F5D46" w:rsidR="0013462B" w:rsidRPr="00FF430B" w:rsidRDefault="00000000"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000000"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Default="002E6BB0" w:rsidP="009F1E2C">
      <w:pPr>
        <w:tabs>
          <w:tab w:val="left" w:pos="-284"/>
        </w:tabs>
        <w:ind w:left="-284" w:firstLine="284"/>
        <w:jc w:val="center"/>
        <w:rPr>
          <w:b/>
          <w:sz w:val="26"/>
          <w:szCs w:val="26"/>
          <w:lang w:val="ro-MD"/>
        </w:rPr>
      </w:pPr>
    </w:p>
    <w:p w14:paraId="59D963EA" w14:textId="77777777" w:rsidR="002E3F25" w:rsidRPr="00FF430B" w:rsidRDefault="002E3F25" w:rsidP="009F1E2C">
      <w:pPr>
        <w:tabs>
          <w:tab w:val="left" w:pos="-284"/>
        </w:tabs>
        <w:ind w:left="-284" w:firstLine="284"/>
        <w:jc w:val="center"/>
        <w:rPr>
          <w:b/>
          <w:sz w:val="26"/>
          <w:szCs w:val="26"/>
          <w:lang w:val="ro-MD"/>
        </w:rPr>
      </w:pPr>
    </w:p>
    <w:p w14:paraId="3435B357" w14:textId="118992E3" w:rsidR="000E4D7D" w:rsidRPr="00FF430B" w:rsidRDefault="00000000" w:rsidP="002E3F2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000000"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000000"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000000"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lastRenderedPageBreak/>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00000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000000"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00000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00000"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000000"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000000"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000000"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24BB839A" w14:textId="00F9FDC8" w:rsidR="000E4D7D" w:rsidRPr="00FF430B" w:rsidRDefault="00000000" w:rsidP="002E3F2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000000"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000000"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73</w:t>
      </w:r>
      <w:r w:rsidR="00F75F0C" w:rsidRPr="00FF430B">
        <w:rPr>
          <w:b/>
          <w:lang w:val="ro-MD"/>
        </w:rPr>
        <w:t>.</w:t>
      </w:r>
      <w:r w:rsidR="00E577E4" w:rsidRPr="00FF430B">
        <w:rPr>
          <w:b/>
          <w:lang w:val="ro-MD"/>
        </w:rPr>
        <w:t xml:space="preserve"> </w:t>
      </w:r>
      <w:r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Pr="00FF430B">
        <w:rPr>
          <w:lang w:val="ro-MD"/>
        </w:rPr>
        <w:t>asigură</w:t>
      </w:r>
      <w:r w:rsidR="00F75F0C" w:rsidRPr="00FF430B">
        <w:rPr>
          <w:lang w:val="ro-MD"/>
        </w:rPr>
        <w:t xml:space="preserve"> păstra</w:t>
      </w:r>
      <w:r w:rsidRPr="00FF430B">
        <w:rPr>
          <w:lang w:val="ro-MD"/>
        </w:rPr>
        <w:t>rea</w:t>
      </w:r>
      <w:r w:rsidR="00E577E4" w:rsidRPr="00FF430B">
        <w:rPr>
          <w:lang w:val="ro-MD"/>
        </w:rPr>
        <w:t xml:space="preserve"> </w:t>
      </w:r>
      <w:r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Pr="00FF430B">
        <w:rPr>
          <w:lang w:val="ro-MD"/>
        </w:rPr>
        <w:t>și totodată, asigura dreptul operatorului</w:t>
      </w:r>
      <w:r w:rsidR="00E577E4" w:rsidRPr="00FF430B">
        <w:rPr>
          <w:lang w:val="ro-MD"/>
        </w:rPr>
        <w:t xml:space="preserve"> economic de a nu face publice </w:t>
      </w:r>
      <w:r w:rsidRPr="00FF430B">
        <w:rPr>
          <w:lang w:val="ro-MD"/>
        </w:rPr>
        <w:t>aceste date prin aplicarea art.</w:t>
      </w:r>
      <w:r w:rsidR="00C77AA7" w:rsidRPr="00FF430B">
        <w:rPr>
          <w:lang w:val="ro-MD"/>
        </w:rPr>
        <w:t xml:space="preserve"> </w:t>
      </w:r>
      <w:r w:rsidRPr="00FF430B">
        <w:rPr>
          <w:lang w:val="ro-MD"/>
        </w:rPr>
        <w:t>33 alin.</w:t>
      </w:r>
      <w:r w:rsidR="00C77AA7" w:rsidRPr="00FF430B">
        <w:rPr>
          <w:lang w:val="ro-MD"/>
        </w:rPr>
        <w:t xml:space="preserve"> </w:t>
      </w:r>
      <w:r w:rsidRPr="00FF430B">
        <w:rPr>
          <w:lang w:val="ro-MD"/>
        </w:rPr>
        <w:t>(7) și alin.</w:t>
      </w:r>
      <w:r w:rsidR="00C77AA7" w:rsidRPr="00FF430B">
        <w:rPr>
          <w:lang w:val="ro-MD"/>
        </w:rPr>
        <w:t xml:space="preserve"> </w:t>
      </w:r>
      <w:r w:rsidRPr="00FF430B">
        <w:rPr>
          <w:lang w:val="ro-MD"/>
        </w:rPr>
        <w:t>(11)</w:t>
      </w:r>
      <w:r w:rsidR="00E577E4" w:rsidRPr="00FF430B">
        <w:rPr>
          <w:lang w:val="ro-MD"/>
        </w:rPr>
        <w:t xml:space="preserve"> </w:t>
      </w:r>
      <w:r w:rsidRPr="00FF430B">
        <w:rPr>
          <w:lang w:val="ro-MD"/>
        </w:rPr>
        <w:t>al Legii nr.</w:t>
      </w:r>
      <w:r w:rsidR="00FF430B">
        <w:rPr>
          <w:lang w:val="ro-MD"/>
        </w:rPr>
        <w:t xml:space="preserve"> </w:t>
      </w:r>
      <w:r w:rsidRPr="00FF430B">
        <w:rPr>
          <w:lang w:val="ro-MD"/>
        </w:rPr>
        <w:t>131/2015 privind achizițiile publice, însă aplicarea acestui articol</w:t>
      </w:r>
      <w:r w:rsidR="00F55E93" w:rsidRPr="00FF430B">
        <w:rPr>
          <w:lang w:val="ro-MD"/>
        </w:rPr>
        <w:t xml:space="preserve"> </w:t>
      </w:r>
      <w:r w:rsidRPr="00FF430B">
        <w:rPr>
          <w:lang w:val="ro-MD"/>
        </w:rPr>
        <w:t>se referă numai la partea ce conțin datele enumeratate mai sus.</w:t>
      </w:r>
    </w:p>
    <w:p w14:paraId="1BF67B1B" w14:textId="77777777" w:rsidR="00A953D2" w:rsidRPr="00FF430B" w:rsidRDefault="00000000"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000000"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000000"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00000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000000"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000000"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000000"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000000"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1) ofertantul nu îndeplinește cerințele de calificare și </w:t>
      </w:r>
      <w:r w:rsidR="00DD49C8" w:rsidRPr="00FF430B">
        <w:rPr>
          <w:lang w:val="ro-MD"/>
        </w:rPr>
        <w:t xml:space="preserve">de </w:t>
      </w:r>
      <w:r w:rsidRPr="00FF430B">
        <w:rPr>
          <w:lang w:val="ro-MD"/>
        </w:rPr>
        <w:t>selecție;</w:t>
      </w:r>
    </w:p>
    <w:p w14:paraId="4B6F7C62" w14:textId="77777777" w:rsidR="00A953D2"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000000"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000000"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000000"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w:t>
      </w:r>
      <w:r w:rsidR="00F133B2" w:rsidRPr="00FF430B">
        <w:rPr>
          <w:lang w:val="ro-MD"/>
        </w:rPr>
        <w:lastRenderedPageBreak/>
        <w:t xml:space="preserve">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000000"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00000"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000000"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000000"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000000"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000000"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03DAEE70" w:rsidR="000E4D7D" w:rsidRPr="00FF430B" w:rsidRDefault="00000000" w:rsidP="002E3F2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000000"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000000"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6</w:t>
      </w:r>
      <w:r w:rsidRPr="00FF430B">
        <w:rPr>
          <w:b/>
          <w:lang w:val="ro-MD"/>
        </w:rPr>
        <w:t>.</w:t>
      </w:r>
      <w:r w:rsidR="004A4CB4" w:rsidRPr="00FF430B">
        <w:rPr>
          <w:b/>
          <w:lang w:val="ro-MD"/>
        </w:rPr>
        <w:t xml:space="preserve"> </w:t>
      </w:r>
      <w:r w:rsidR="008050A6" w:rsidRPr="00FF430B">
        <w:rPr>
          <w:lang w:val="ro-MD"/>
        </w:rPr>
        <w:t xml:space="preserve">Darea </w:t>
      </w:r>
      <w:r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00000"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00000"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Pr="00FF430B">
        <w:rPr>
          <w:b/>
          <w:color w:val="000000" w:themeColor="text1"/>
          <w:lang w:val="ro-MD"/>
        </w:rPr>
        <w:t xml:space="preserve">. </w:t>
      </w:r>
      <w:r w:rsidR="009C11B3">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7EC4D26B" w14:textId="77777777" w:rsidR="00B00190" w:rsidRPr="00FF430B" w:rsidRDefault="0000000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00000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000000"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w:t>
      </w:r>
      <w:r w:rsidR="0097477A" w:rsidRPr="00FF430B">
        <w:rPr>
          <w:bCs/>
          <w:noProof w:val="0"/>
          <w:color w:val="000000" w:themeColor="text1"/>
          <w:lang w:val="ro-MD" w:eastAsia="it-IT"/>
        </w:rPr>
        <w:t>n</w:t>
      </w:r>
      <w:r w:rsidRPr="00FF430B">
        <w:rPr>
          <w:bCs/>
          <w:noProof w:val="0"/>
          <w:color w:val="000000" w:themeColor="text1"/>
          <w:lang w:val="ro-MD" w:eastAsia="it-IT"/>
        </w:rPr>
        <w:t>te.</w:t>
      </w:r>
    </w:p>
    <w:p w14:paraId="1D8E9D70" w14:textId="26F40E40"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000000"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000000"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000000"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000000"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C97B51" w:rsidRPr="00FF430B">
        <w:rPr>
          <w:lang w:val="ro-MD"/>
        </w:rPr>
        <w:lastRenderedPageBreak/>
        <w:t>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00000"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000000"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000000"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81541E2" w14:textId="491E293A" w:rsidR="00615E49" w:rsidRPr="00FF430B" w:rsidRDefault="00615E49" w:rsidP="00AC492F">
      <w:pPr>
        <w:spacing w:before="240" w:after="160" w:line="276" w:lineRule="auto"/>
        <w:ind w:left="1080"/>
        <w:jc w:val="both"/>
        <w:rPr>
          <w:rFonts w:eastAsia="Calibri"/>
          <w:b/>
          <w:noProof w:val="0"/>
          <w:lang w:val="ro-MD"/>
        </w:rPr>
      </w:pPr>
    </w:p>
    <w:p w14:paraId="60D977D2" w14:textId="77777777" w:rsidR="00006D6D" w:rsidRDefault="00006D6D" w:rsidP="00006D6D">
      <w:pPr>
        <w:spacing w:before="240" w:after="160" w:line="276" w:lineRule="auto"/>
        <w:ind w:left="1080"/>
        <w:jc w:val="both"/>
        <w:rPr>
          <w:rFonts w:eastAsia="Calibri"/>
          <w:b/>
          <w:noProof w:val="0"/>
          <w:lang w:val="ro-MD"/>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25208497"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8B6B9F"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5EAC99A3"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1E8EEB31"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E17CA2"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47737C8"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CA3C0E9"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12C688A"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B419063"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B05FFA"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5154793E"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39D58597"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70BAB0"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61992832" w14:textId="77777777" w:rsidR="008F570F" w:rsidRPr="00FF430B" w:rsidRDefault="008F570F" w:rsidP="002A6E99">
      <w:pPr>
        <w:pStyle w:val="Style3"/>
        <w:tabs>
          <w:tab w:val="left" w:pos="567"/>
        </w:tabs>
        <w:spacing w:before="0" w:beforeAutospacing="0" w:after="0"/>
        <w:ind w:left="0" w:firstLine="0"/>
        <w:jc w:val="center"/>
        <w:rPr>
          <w:rFonts w:eastAsia="PMingLiU"/>
          <w:lang w:val="ro-MD" w:eastAsia="zh-CN"/>
        </w:rPr>
      </w:pPr>
    </w:p>
    <w:p w14:paraId="5EFD2579" w14:textId="77777777" w:rsidR="00B65C93" w:rsidRDefault="00B65C93" w:rsidP="00130A49">
      <w:pPr>
        <w:tabs>
          <w:tab w:val="decimal" w:pos="8364"/>
        </w:tabs>
        <w:spacing w:line="276" w:lineRule="auto"/>
        <w:ind w:right="-144"/>
        <w:jc w:val="center"/>
        <w:rPr>
          <w:b/>
          <w:bCs/>
          <w:color w:val="000000"/>
          <w:lang w:val="ro-MD"/>
        </w:rPr>
      </w:pPr>
    </w:p>
    <w:p w14:paraId="2A4AE471" w14:textId="77777777" w:rsidR="0020384C" w:rsidRDefault="0020384C" w:rsidP="00130A49">
      <w:pPr>
        <w:tabs>
          <w:tab w:val="decimal" w:pos="8364"/>
        </w:tabs>
        <w:spacing w:line="276" w:lineRule="auto"/>
        <w:ind w:right="-144"/>
        <w:jc w:val="center"/>
        <w:rPr>
          <w:b/>
          <w:bCs/>
          <w:color w:val="000000"/>
          <w:lang w:val="ro-MD"/>
        </w:rPr>
      </w:pPr>
    </w:p>
    <w:p w14:paraId="77DAF626" w14:textId="77777777" w:rsidR="0020384C" w:rsidRDefault="0020384C" w:rsidP="00130A49">
      <w:pPr>
        <w:tabs>
          <w:tab w:val="decimal" w:pos="8364"/>
        </w:tabs>
        <w:spacing w:line="276" w:lineRule="auto"/>
        <w:ind w:right="-144"/>
        <w:jc w:val="center"/>
        <w:rPr>
          <w:b/>
          <w:bCs/>
          <w:color w:val="000000"/>
          <w:lang w:val="ro-MD"/>
        </w:rPr>
      </w:pPr>
    </w:p>
    <w:p w14:paraId="6DB7A810" w14:textId="77777777" w:rsidR="0020384C" w:rsidRDefault="0020384C" w:rsidP="00130A49">
      <w:pPr>
        <w:tabs>
          <w:tab w:val="decimal" w:pos="8364"/>
        </w:tabs>
        <w:spacing w:line="276" w:lineRule="auto"/>
        <w:ind w:right="-144"/>
        <w:jc w:val="center"/>
        <w:rPr>
          <w:b/>
          <w:bCs/>
          <w:color w:val="000000"/>
          <w:lang w:val="ro-MD"/>
        </w:rPr>
      </w:pPr>
    </w:p>
    <w:p w14:paraId="2E2EC7E2" w14:textId="77777777" w:rsidR="0020384C" w:rsidRDefault="0020384C" w:rsidP="00130A49">
      <w:pPr>
        <w:tabs>
          <w:tab w:val="decimal" w:pos="8364"/>
        </w:tabs>
        <w:spacing w:line="276" w:lineRule="auto"/>
        <w:ind w:right="-144"/>
        <w:jc w:val="center"/>
        <w:rPr>
          <w:b/>
          <w:bCs/>
          <w:color w:val="000000"/>
          <w:lang w:val="ro-MD"/>
        </w:rPr>
      </w:pPr>
    </w:p>
    <w:p w14:paraId="524A32DA" w14:textId="77777777" w:rsidR="0020384C" w:rsidRDefault="0020384C" w:rsidP="00130A49">
      <w:pPr>
        <w:tabs>
          <w:tab w:val="decimal" w:pos="8364"/>
        </w:tabs>
        <w:spacing w:line="276" w:lineRule="auto"/>
        <w:ind w:right="-144"/>
        <w:jc w:val="center"/>
        <w:rPr>
          <w:b/>
          <w:bCs/>
          <w:color w:val="000000"/>
          <w:lang w:val="ro-MD"/>
        </w:rPr>
      </w:pPr>
    </w:p>
    <w:p w14:paraId="028C1085" w14:textId="77777777" w:rsidR="0020384C" w:rsidRDefault="0020384C" w:rsidP="00130A49">
      <w:pPr>
        <w:tabs>
          <w:tab w:val="decimal" w:pos="8364"/>
        </w:tabs>
        <w:spacing w:line="276" w:lineRule="auto"/>
        <w:ind w:right="-144"/>
        <w:jc w:val="center"/>
        <w:rPr>
          <w:b/>
          <w:bCs/>
          <w:color w:val="000000"/>
          <w:lang w:val="ro-MD"/>
        </w:rPr>
      </w:pPr>
    </w:p>
    <w:p w14:paraId="03569973" w14:textId="77777777" w:rsidR="0020384C" w:rsidRDefault="0020384C" w:rsidP="00130A49">
      <w:pPr>
        <w:tabs>
          <w:tab w:val="decimal" w:pos="8364"/>
        </w:tabs>
        <w:spacing w:line="276" w:lineRule="auto"/>
        <w:ind w:right="-144"/>
        <w:jc w:val="center"/>
        <w:rPr>
          <w:b/>
          <w:bCs/>
          <w:color w:val="000000"/>
          <w:lang w:val="ro-MD"/>
        </w:rPr>
      </w:pPr>
    </w:p>
    <w:p w14:paraId="62700AE8" w14:textId="77777777" w:rsidR="0020384C" w:rsidRPr="00FF430B" w:rsidRDefault="0020384C" w:rsidP="00130A49">
      <w:pPr>
        <w:tabs>
          <w:tab w:val="decimal" w:pos="8364"/>
        </w:tabs>
        <w:spacing w:line="276" w:lineRule="auto"/>
        <w:ind w:right="-144"/>
        <w:jc w:val="center"/>
        <w:rPr>
          <w:b/>
          <w:bCs/>
          <w:color w:val="000000"/>
          <w:lang w:val="ro-MD"/>
        </w:rPr>
      </w:pPr>
    </w:p>
    <w:p w14:paraId="03A16651" w14:textId="3C8A494D" w:rsidR="00BA7FF4" w:rsidRPr="00FF430B" w:rsidRDefault="00000000"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5783D504" w:rsidR="00BA7FF4" w:rsidRPr="00FF430B" w:rsidRDefault="00000000" w:rsidP="00BA7FF4">
      <w:pPr>
        <w:jc w:val="right"/>
        <w:rPr>
          <w:noProof w:val="0"/>
          <w:lang w:val="ro-MD"/>
        </w:rPr>
      </w:pPr>
      <w:r w:rsidRPr="00FF430B">
        <w:rPr>
          <w:noProof w:val="0"/>
          <w:lang w:val="ro-MD"/>
        </w:rPr>
        <w:t xml:space="preserve">la </w:t>
      </w:r>
      <w:r w:rsidR="00FA0A8D" w:rsidRPr="00FF430B">
        <w:rPr>
          <w:noProof w:val="0"/>
          <w:lang w:val="ro-MD"/>
        </w:rPr>
        <w:t>D</w:t>
      </w:r>
      <w:r w:rsidR="00AC492F">
        <w:rPr>
          <w:noProof w:val="0"/>
          <w:lang w:val="ro-MD"/>
        </w:rPr>
        <w:t>ocumentația standard nr. 69</w:t>
      </w:r>
    </w:p>
    <w:p w14:paraId="41226B05" w14:textId="752C8439" w:rsidR="00BA7FF4" w:rsidRPr="00FF430B" w:rsidRDefault="00000000" w:rsidP="00BA7FF4">
      <w:pPr>
        <w:jc w:val="right"/>
        <w:rPr>
          <w:noProof w:val="0"/>
          <w:lang w:val="ro-MD"/>
        </w:rPr>
      </w:pPr>
      <w:r>
        <w:rPr>
          <w:noProof w:val="0"/>
          <w:lang w:val="ro-MD"/>
        </w:rPr>
        <w:t>din “07”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000000"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545B5B02" w:rsidR="00F5261B" w:rsidRPr="00FF430B" w:rsidRDefault="00000000" w:rsidP="00F5261B">
      <w:pPr>
        <w:pStyle w:val="a8"/>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 </w:t>
      </w:r>
      <w:r w:rsidRPr="00225646">
        <w:rPr>
          <w:rFonts w:ascii="Times New Roman" w:hAnsi="Times New Roman"/>
          <w:b/>
          <w:szCs w:val="24"/>
          <w:u w:val="single"/>
          <w:lang w:val="ro-MD"/>
        </w:rPr>
        <w:t>Administra</w:t>
      </w:r>
      <w:r w:rsidR="00225646" w:rsidRPr="00225646">
        <w:rPr>
          <w:rFonts w:ascii="Times New Roman" w:hAnsi="Times New Roman"/>
          <w:b/>
          <w:szCs w:val="24"/>
          <w:u w:val="single"/>
          <w:lang w:val="ro-MD"/>
        </w:rPr>
        <w:t>ția Națională a Penitenciarelor, mun. Chișinău, str. N. Titulescu,</w:t>
      </w:r>
      <w:r w:rsidR="00225646">
        <w:rPr>
          <w:rFonts w:ascii="Times New Roman" w:hAnsi="Times New Roman"/>
          <w:b/>
          <w:szCs w:val="24"/>
          <w:u w:val="single"/>
          <w:lang w:val="ro-MD"/>
        </w:rPr>
        <w:t xml:space="preserve"> </w:t>
      </w:r>
      <w:r w:rsidR="00225646" w:rsidRPr="00225646">
        <w:rPr>
          <w:rFonts w:ascii="Times New Roman" w:hAnsi="Times New Roman"/>
          <w:b/>
          <w:szCs w:val="24"/>
          <w:u w:val="single"/>
          <w:lang w:val="ro-MD"/>
        </w:rPr>
        <w:t>35</w:t>
      </w:r>
      <w:r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000000"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65061353" w:rsidR="00F5261B" w:rsidRPr="00D251D5" w:rsidRDefault="00000000" w:rsidP="00D251D5">
      <w:pPr>
        <w:jc w:val="both"/>
        <w:rPr>
          <w:b/>
          <w:sz w:val="22"/>
          <w:szCs w:val="22"/>
        </w:rPr>
      </w:pPr>
      <w:r w:rsidRPr="00FF430B">
        <w:rPr>
          <w:lang w:val="ro-MD"/>
        </w:rPr>
        <w:t>Ca urmare a anunțului/invitației de participare</w:t>
      </w:r>
      <w:r w:rsidR="00FB1667" w:rsidRPr="00FF430B">
        <w:rPr>
          <w:lang w:val="ro-MD"/>
        </w:rPr>
        <w:t>/de pre</w:t>
      </w:r>
      <w:r w:rsidR="00657833" w:rsidRPr="00FF430B">
        <w:rPr>
          <w:lang w:val="ro-MD"/>
        </w:rPr>
        <w:t>s</w:t>
      </w:r>
      <w:r w:rsidR="00FB1667" w:rsidRPr="00FF430B">
        <w:rPr>
          <w:lang w:val="ro-MD"/>
        </w:rPr>
        <w:t>elecție</w:t>
      </w:r>
      <w:r w:rsidRPr="00FF430B">
        <w:rPr>
          <w:lang w:val="ro-MD"/>
        </w:rPr>
        <w:t xml:space="preserve"> apărut în Buletinul </w:t>
      </w:r>
      <w:r w:rsidR="007E463D" w:rsidRPr="00FF430B">
        <w:rPr>
          <w:lang w:val="ro-MD"/>
        </w:rPr>
        <w:t>a</w:t>
      </w:r>
      <w:r w:rsidRPr="00FF430B">
        <w:rPr>
          <w:lang w:val="ro-MD"/>
        </w:rPr>
        <w:t xml:space="preserve">chizițiilor </w:t>
      </w:r>
      <w:r w:rsidR="007E463D" w:rsidRPr="00FF430B">
        <w:rPr>
          <w:lang w:val="ro-MD"/>
        </w:rPr>
        <w:t>p</w:t>
      </w:r>
      <w:r w:rsidRPr="00FF430B">
        <w:rPr>
          <w:lang w:val="ro-MD"/>
        </w:rPr>
        <w:t>ublice și/sau Jurnalul Oficial al</w:t>
      </w:r>
      <w:r w:rsidR="00884261">
        <w:rPr>
          <w:lang w:val="ro-MD"/>
        </w:rPr>
        <w:t xml:space="preserve"> Uniunii Europene,  </w:t>
      </w:r>
      <w:r w:rsidR="00884261" w:rsidRPr="004855F2">
        <w:rPr>
          <w:lang w:val="ro-MD"/>
        </w:rPr>
        <w:t>nr.</w:t>
      </w:r>
      <w:r w:rsidR="004855F2" w:rsidRPr="004855F2">
        <w:rPr>
          <w:lang w:val="ro-MD"/>
        </w:rPr>
        <w:t xml:space="preserve"> ocds-b3wdp1-MD-17</w:t>
      </w:r>
      <w:r w:rsidR="000C600B">
        <w:rPr>
          <w:lang w:val="ro-MD"/>
        </w:rPr>
        <w:t>80631813881</w:t>
      </w:r>
      <w:r w:rsidR="004855F2" w:rsidRPr="004855F2">
        <w:rPr>
          <w:lang w:val="ro-MD"/>
        </w:rPr>
        <w:t xml:space="preserve"> </w:t>
      </w:r>
      <w:r w:rsidR="00884261" w:rsidRPr="004855F2">
        <w:rPr>
          <w:lang w:val="ro-MD"/>
        </w:rPr>
        <w:t>din</w:t>
      </w:r>
      <w:r w:rsidR="004855F2" w:rsidRPr="004855F2">
        <w:rPr>
          <w:lang w:val="ro-MD"/>
        </w:rPr>
        <w:t xml:space="preserve"> ______________</w:t>
      </w:r>
      <w:r w:rsidR="00884261" w:rsidRPr="00884261">
        <w:rPr>
          <w:color w:val="FF0000"/>
          <w:lang w:val="ro-MD"/>
        </w:rPr>
        <w:t xml:space="preserve"> </w:t>
      </w:r>
      <w:r w:rsidRPr="00FF430B">
        <w:rPr>
          <w:lang w:val="ro-MD"/>
        </w:rPr>
        <w:t>(ziua/luna/anul),  privind aplicarea procedurii</w:t>
      </w:r>
      <w:r w:rsidR="00D251D5">
        <w:rPr>
          <w:lang w:val="ro-MD"/>
        </w:rPr>
        <w:t xml:space="preserve"> pentru atribuirea contractului privind achiziționarea lucrărilor </w:t>
      </w:r>
      <w:r w:rsidR="00D251D5" w:rsidRPr="00197725">
        <w:rPr>
          <w:b/>
          <w:sz w:val="22"/>
          <w:szCs w:val="22"/>
          <w:lang w:val="en-US"/>
        </w:rPr>
        <w:t>„</w:t>
      </w:r>
      <w:r w:rsidR="00D251D5" w:rsidRPr="00197725">
        <w:rPr>
          <w:b/>
          <w:i/>
          <w:iCs/>
          <w:sz w:val="22"/>
          <w:szCs w:val="22"/>
          <w:lang w:val="en-US"/>
        </w:rPr>
        <w:t xml:space="preserve">Construcția casei de arest, din mun. Bălți cu capacitatea de 650 locuri (et. </w:t>
      </w:r>
      <w:r w:rsidR="00D251D5" w:rsidRPr="00197725">
        <w:rPr>
          <w:b/>
          <w:i/>
          <w:iCs/>
          <w:sz w:val="22"/>
          <w:szCs w:val="22"/>
        </w:rPr>
        <w:t>II)</w:t>
      </w:r>
      <w:r w:rsidR="00D251D5" w:rsidRPr="00197725">
        <w:rPr>
          <w:b/>
          <w:sz w:val="22"/>
          <w:szCs w:val="22"/>
        </w:rPr>
        <w:t>”</w:t>
      </w:r>
      <w:r w:rsidR="000C600B">
        <w:rPr>
          <w:b/>
          <w:sz w:val="22"/>
          <w:szCs w:val="22"/>
        </w:rPr>
        <w:t xml:space="preserve"> </w:t>
      </w:r>
      <w:r w:rsidR="000C600B" w:rsidRPr="00B832F0">
        <w:rPr>
          <w:bCs/>
          <w:sz w:val="22"/>
          <w:szCs w:val="22"/>
        </w:rPr>
        <w:t>-</w:t>
      </w:r>
      <w:r w:rsidR="000C600B">
        <w:rPr>
          <w:b/>
          <w:sz w:val="22"/>
          <w:szCs w:val="22"/>
        </w:rPr>
        <w:t xml:space="preserve"> </w:t>
      </w:r>
      <w:r w:rsidR="00C82BC0">
        <w:rPr>
          <w:b/>
          <w:i/>
          <w:iCs/>
          <w:sz w:val="22"/>
          <w:szCs w:val="22"/>
        </w:rPr>
        <w:t>actualizată</w:t>
      </w:r>
      <w:r w:rsidRPr="00FF430B">
        <w:rPr>
          <w:lang w:val="ro-MD"/>
        </w:rPr>
        <w:t xml:space="preserve"> (denumirea contractului de achi</w:t>
      </w:r>
      <w:r w:rsidR="00D251D5">
        <w:rPr>
          <w:lang w:val="ro-MD"/>
        </w:rPr>
        <w:t xml:space="preserve">ziție publică), </w:t>
      </w:r>
      <w:r w:rsidR="00884261">
        <w:rPr>
          <w:lang w:val="ro-MD"/>
        </w:rPr>
        <w:t>noi __________________________</w:t>
      </w:r>
      <w:r w:rsidRPr="00FF430B">
        <w:rPr>
          <w:lang w:val="ro-MD"/>
        </w:rPr>
        <w:t xml:space="preserve"> (denumirea/numele ofertantului</w:t>
      </w:r>
      <w:r w:rsidR="00FB1667" w:rsidRPr="00FF430B">
        <w:rPr>
          <w:lang w:val="ro-MD"/>
        </w:rPr>
        <w:t>/candidatului</w:t>
      </w:r>
      <w:r w:rsidRPr="00FF430B">
        <w:rPr>
          <w:lang w:val="ro-MD"/>
        </w:rPr>
        <w:t xml:space="preserve">), am luat cunoștință de condițiile și </w:t>
      </w:r>
      <w:r w:rsidR="00F24A96" w:rsidRPr="00FF430B">
        <w:rPr>
          <w:lang w:val="ro-MD"/>
        </w:rPr>
        <w:t xml:space="preserve">de </w:t>
      </w:r>
      <w:r w:rsidRPr="00FF430B">
        <w:rPr>
          <w:lang w:val="ro-MD"/>
        </w:rPr>
        <w:t xml:space="preserve">cerințele expuse în documentația de atribuire și </w:t>
      </w:r>
      <w:r w:rsidR="001B1E45" w:rsidRPr="00FF430B">
        <w:rPr>
          <w:lang w:val="ro-MD"/>
        </w:rPr>
        <w:t xml:space="preserve">ne </w:t>
      </w:r>
      <w:r w:rsidRPr="00FF430B">
        <w:rPr>
          <w:lang w:val="ro-MD"/>
        </w:rPr>
        <w:t>exprimăm</w:t>
      </w:r>
      <w:r w:rsidR="001B1E45" w:rsidRPr="00FF430B">
        <w:rPr>
          <w:lang w:val="ro-MD"/>
        </w:rPr>
        <w:t>,</w:t>
      </w:r>
      <w:r w:rsidRPr="00FF430B">
        <w:rPr>
          <w:lang w:val="ro-MD"/>
        </w:rPr>
        <w:t xml:space="preserve">  prin prezenta</w:t>
      </w:r>
      <w:r w:rsidR="001B1E45" w:rsidRPr="00FF430B">
        <w:rPr>
          <w:lang w:val="ro-MD"/>
        </w:rPr>
        <w:t>,</w:t>
      </w:r>
      <w:r w:rsidRPr="00FF430B">
        <w:rPr>
          <w:lang w:val="ro-MD"/>
        </w:rPr>
        <w:t xml:space="preserve">  interesul de a participa, în calitate de ofertant/candidat,  neav</w:t>
      </w:r>
      <w:r w:rsidR="009C1502" w:rsidRPr="00FF430B">
        <w:rPr>
          <w:lang w:val="ro-MD"/>
        </w:rPr>
        <w:t>î</w:t>
      </w:r>
      <w:r w:rsidRPr="00FF430B">
        <w:rPr>
          <w:lang w:val="ro-MD"/>
        </w:rPr>
        <w:t xml:space="preserve">nd obiecții la </w:t>
      </w:r>
      <w:r w:rsidR="008B330F" w:rsidRPr="00FF430B">
        <w:rPr>
          <w:lang w:val="ro-MD"/>
        </w:rPr>
        <w:t>documentația de atribuire</w:t>
      </w:r>
      <w:r w:rsidRPr="00FF430B">
        <w:rPr>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57A570CF" w:rsidR="00F5261B" w:rsidRPr="00FF430B" w:rsidRDefault="00000000"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884261">
        <w:rPr>
          <w:rFonts w:ascii="Times New Roman" w:hAnsi="Times New Roman"/>
          <w:szCs w:val="24"/>
          <w:lang w:val="ro-MD"/>
        </w:rPr>
        <w:t xml:space="preserve">etării _____________________ </w:t>
      </w:r>
      <w:r w:rsidRPr="00FF430B">
        <w:rPr>
          <w:rFonts w:ascii="Times New Roman" w:hAnsi="Times New Roman"/>
          <w:szCs w:val="24"/>
          <w:lang w:val="ro-MD"/>
        </w:rPr>
        <w:t>Cu stimă,</w:t>
      </w:r>
    </w:p>
    <w:p w14:paraId="3B039F1A" w14:textId="77777777" w:rsidR="00F5261B" w:rsidRPr="00FF430B" w:rsidRDefault="00000000"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60D9186C" w:rsidR="00F5261B" w:rsidRPr="00FF430B" w:rsidRDefault="00000000" w:rsidP="00F5261B">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w:t>
      </w:r>
    </w:p>
    <w:p w14:paraId="10577578" w14:textId="77777777" w:rsidR="00F5261B" w:rsidRPr="00FF430B" w:rsidRDefault="00000000"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Default="00B65C93" w:rsidP="00950D18">
      <w:pPr>
        <w:pStyle w:val="a8"/>
        <w:tabs>
          <w:tab w:val="left" w:pos="567"/>
        </w:tabs>
        <w:spacing w:line="360" w:lineRule="auto"/>
        <w:rPr>
          <w:rFonts w:ascii="Times New Roman" w:hAnsi="Times New Roman"/>
          <w:szCs w:val="24"/>
          <w:lang w:val="ro-MD"/>
        </w:rPr>
      </w:pPr>
    </w:p>
    <w:p w14:paraId="4B4FD4CE" w14:textId="77777777" w:rsidR="002824BF" w:rsidRDefault="002824BF" w:rsidP="00950D18">
      <w:pPr>
        <w:pStyle w:val="a8"/>
        <w:tabs>
          <w:tab w:val="left" w:pos="567"/>
        </w:tabs>
        <w:spacing w:line="360" w:lineRule="auto"/>
        <w:rPr>
          <w:rFonts w:ascii="Times New Roman" w:hAnsi="Times New Roman"/>
          <w:szCs w:val="24"/>
          <w:lang w:val="ro-MD"/>
        </w:rPr>
      </w:pPr>
    </w:p>
    <w:p w14:paraId="2DFE01C2" w14:textId="77777777" w:rsidR="0020384C" w:rsidRDefault="0020384C" w:rsidP="00950D18">
      <w:pPr>
        <w:pStyle w:val="a8"/>
        <w:tabs>
          <w:tab w:val="left" w:pos="567"/>
        </w:tabs>
        <w:spacing w:line="360" w:lineRule="auto"/>
        <w:rPr>
          <w:rFonts w:ascii="Times New Roman" w:hAnsi="Times New Roman"/>
          <w:szCs w:val="24"/>
          <w:lang w:val="ro-MD"/>
        </w:rPr>
      </w:pPr>
    </w:p>
    <w:p w14:paraId="14341DDA" w14:textId="77777777" w:rsidR="0020384C" w:rsidRPr="00FF430B" w:rsidRDefault="0020384C"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3F40A5D5" w14:textId="77777777" w:rsidR="00C26521" w:rsidRPr="00FF430B" w:rsidRDefault="00000000" w:rsidP="00C26521">
      <w:pPr>
        <w:jc w:val="right"/>
        <w:rPr>
          <w:noProof w:val="0"/>
          <w:lang w:val="ro-MD"/>
        </w:rPr>
      </w:pPr>
      <w:r w:rsidRPr="00FF430B">
        <w:rPr>
          <w:noProof w:val="0"/>
          <w:lang w:val="ro-MD"/>
        </w:rPr>
        <w:t>la D</w:t>
      </w:r>
      <w:r>
        <w:rPr>
          <w:noProof w:val="0"/>
          <w:lang w:val="ro-MD"/>
        </w:rPr>
        <w:t>ocumentația standard nr. 69</w:t>
      </w:r>
    </w:p>
    <w:p w14:paraId="2E26B518" w14:textId="77777777" w:rsidR="00C26521" w:rsidRPr="00FF430B" w:rsidRDefault="00000000" w:rsidP="00C26521">
      <w:pPr>
        <w:jc w:val="right"/>
        <w:rPr>
          <w:noProof w:val="0"/>
          <w:lang w:val="ro-MD"/>
        </w:rPr>
      </w:pPr>
      <w:r>
        <w:rPr>
          <w:noProof w:val="0"/>
          <w:lang w:val="ro-MD"/>
        </w:rPr>
        <w:t>din “07” mai 2021</w:t>
      </w:r>
    </w:p>
    <w:p w14:paraId="1DFE35F5" w14:textId="77777777" w:rsidR="00C26521" w:rsidRPr="00FF430B" w:rsidRDefault="00C26521" w:rsidP="00C26521">
      <w:pPr>
        <w:pStyle w:val="Style3"/>
        <w:tabs>
          <w:tab w:val="left" w:pos="567"/>
        </w:tabs>
        <w:spacing w:before="0" w:beforeAutospacing="0" w:after="0"/>
        <w:ind w:left="0" w:firstLine="0"/>
        <w:rPr>
          <w:rFonts w:eastAsia="PMingLiU"/>
          <w:lang w:val="ro-MD" w:eastAsia="zh-CN"/>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000000"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000000"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02906DA9" w:rsidR="00211C74" w:rsidRPr="00FF430B" w:rsidRDefault="00000000"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EF2A87">
        <w:rPr>
          <w:rFonts w:ascii="Times New Roman" w:hAnsi="Times New Roman"/>
          <w:szCs w:val="24"/>
          <w:lang w:val="ro-MD"/>
        </w:rPr>
        <w:t xml:space="preserve"> </w:t>
      </w:r>
      <w:r w:rsidR="00EF2A87" w:rsidRPr="00EF2A87">
        <w:rPr>
          <w:rFonts w:ascii="Times New Roman" w:hAnsi="Times New Roman"/>
          <w:b/>
          <w:szCs w:val="24"/>
          <w:u w:val="single"/>
          <w:lang w:val="ro-MD"/>
        </w:rPr>
        <w:t xml:space="preserve"> </w:t>
      </w:r>
      <w:r w:rsidR="00EF2A87" w:rsidRPr="00225646">
        <w:rPr>
          <w:rFonts w:ascii="Times New Roman" w:hAnsi="Times New Roman"/>
          <w:b/>
          <w:szCs w:val="24"/>
          <w:u w:val="single"/>
          <w:lang w:val="ro-MD"/>
        </w:rPr>
        <w:t>Administrația Națională a Penitenciarelor, mun. Chișinău, str. N. Titulescu,</w:t>
      </w:r>
      <w:r w:rsidR="00EF2A87">
        <w:rPr>
          <w:rFonts w:ascii="Times New Roman" w:hAnsi="Times New Roman"/>
          <w:b/>
          <w:szCs w:val="24"/>
          <w:u w:val="single"/>
          <w:lang w:val="ro-MD"/>
        </w:rPr>
        <w:t xml:space="preserve"> </w:t>
      </w:r>
      <w:r w:rsidR="00EF2A87" w:rsidRPr="00225646">
        <w:rPr>
          <w:rFonts w:ascii="Times New Roman" w:hAnsi="Times New Roman"/>
          <w:b/>
          <w:szCs w:val="24"/>
          <w:u w:val="single"/>
          <w:lang w:val="ro-MD"/>
        </w:rPr>
        <w:t>35</w:t>
      </w:r>
      <w:r w:rsidR="00EF2A87" w:rsidRPr="00FF430B">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000000"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028E1673" w14:textId="7CC0AA0E" w:rsidR="00BB1EC7" w:rsidRPr="003F256F" w:rsidRDefault="00000000" w:rsidP="00394491">
      <w:pPr>
        <w:shd w:val="clear" w:color="auto" w:fill="FFFFFF" w:themeFill="background1"/>
        <w:spacing w:before="120" w:line="276" w:lineRule="auto"/>
        <w:jc w:val="both"/>
        <w:rPr>
          <w:b/>
          <w:noProof w:val="0"/>
          <w:lang w:val="ro-MD" w:eastAsia="ru-RU"/>
        </w:rPr>
      </w:pPr>
      <w:r w:rsidRPr="00FF430B">
        <w:rPr>
          <w:rFonts w:eastAsia="Calibri"/>
          <w:lang w:val="ro-MD"/>
        </w:rPr>
        <w:t xml:space="preserve">    Ne angajăm să menținem oferta valabilă,</w:t>
      </w:r>
      <w:r w:rsidR="00E706C1" w:rsidRPr="00FF430B">
        <w:rPr>
          <w:rFonts w:eastAsia="Calibri"/>
          <w:lang w:val="ro-MD"/>
        </w:rPr>
        <w:t xml:space="preserve"> </w:t>
      </w:r>
      <w:r w:rsidRPr="00FF430B">
        <w:rPr>
          <w:b/>
          <w:noProof w:val="0"/>
          <w:lang w:val="ro-MD" w:eastAsia="ru-RU"/>
        </w:rPr>
        <w:t xml:space="preserve">privind achiziționarea </w:t>
      </w:r>
      <w:r w:rsidR="003F256F">
        <w:rPr>
          <w:b/>
          <w:noProof w:val="0"/>
          <w:lang w:val="ro-MD" w:eastAsia="ru-RU"/>
        </w:rPr>
        <w:t xml:space="preserve">lucrărilor </w:t>
      </w:r>
      <w:r w:rsidR="003F256F" w:rsidRPr="00197725">
        <w:rPr>
          <w:b/>
          <w:sz w:val="22"/>
          <w:szCs w:val="22"/>
          <w:lang w:val="en-US"/>
        </w:rPr>
        <w:t>„</w:t>
      </w:r>
      <w:r w:rsidR="003F256F" w:rsidRPr="00B22318">
        <w:rPr>
          <w:b/>
          <w:i/>
          <w:iCs/>
          <w:sz w:val="22"/>
          <w:szCs w:val="22"/>
          <w:lang w:val="en-US"/>
        </w:rPr>
        <w:t xml:space="preserve">Construcția casei de arest, din mun. Bălți cu capacitatea de 650 locuri (et. </w:t>
      </w:r>
      <w:r w:rsidR="003F256F" w:rsidRPr="00B22318">
        <w:rPr>
          <w:b/>
          <w:i/>
          <w:iCs/>
          <w:sz w:val="22"/>
          <w:szCs w:val="22"/>
        </w:rPr>
        <w:t>II)”</w:t>
      </w:r>
      <w:r w:rsidR="00B22318">
        <w:rPr>
          <w:noProof w:val="0"/>
          <w:lang w:val="ro-MD" w:eastAsia="ru-RU"/>
        </w:rPr>
        <w:t xml:space="preserve"> </w:t>
      </w:r>
      <w:r w:rsidR="00B22318" w:rsidRPr="00B832F0">
        <w:rPr>
          <w:noProof w:val="0"/>
          <w:lang w:val="ro-MD" w:eastAsia="ru-RU"/>
        </w:rPr>
        <w:t>-</w:t>
      </w:r>
      <w:r w:rsidR="00B22318" w:rsidRPr="00B22318">
        <w:rPr>
          <w:b/>
          <w:bCs/>
          <w:noProof w:val="0"/>
          <w:lang w:val="ro-MD" w:eastAsia="ru-RU"/>
        </w:rPr>
        <w:t xml:space="preserve"> </w:t>
      </w:r>
      <w:r w:rsidR="00C82BC0">
        <w:rPr>
          <w:b/>
          <w:bCs/>
          <w:i/>
          <w:iCs/>
          <w:noProof w:val="0"/>
          <w:lang w:val="ro-MD" w:eastAsia="ru-RU"/>
        </w:rPr>
        <w:t>actualizată</w:t>
      </w:r>
      <w:r w:rsidR="003F256F" w:rsidRPr="00B22318">
        <w:rPr>
          <w:noProof w:val="0"/>
          <w:lang w:val="ro-MD" w:eastAsia="ru-RU"/>
        </w:rPr>
        <w:t xml:space="preserve"> </w:t>
      </w:r>
      <w:r w:rsidR="003F256F" w:rsidRPr="003F256F">
        <w:rPr>
          <w:noProof w:val="0"/>
          <w:lang w:val="ro-MD" w:eastAsia="ru-RU"/>
        </w:rPr>
        <w:t>(se indică obiectul achiziției)</w:t>
      </w:r>
      <w:r w:rsidR="003F256F">
        <w:rPr>
          <w:b/>
          <w:noProof w:val="0"/>
          <w:shd w:val="clear" w:color="auto" w:fill="FFFFFF" w:themeFill="background1"/>
          <w:lang w:val="ro-MD" w:eastAsia="ru-RU"/>
        </w:rPr>
        <w:t xml:space="preserve"> </w:t>
      </w:r>
      <w:r w:rsidRPr="00FF430B">
        <w:rPr>
          <w:b/>
          <w:noProof w:val="0"/>
          <w:lang w:val="ro-MD" w:eastAsia="ru-RU"/>
        </w:rPr>
        <w:t>prin procedura de achiziție</w:t>
      </w:r>
      <w:r w:rsidR="003F256F">
        <w:rPr>
          <w:b/>
          <w:noProof w:val="0"/>
          <w:lang w:val="ro-MD" w:eastAsia="ru-RU"/>
        </w:rPr>
        <w:t xml:space="preserve"> Licitație Deschisă </w:t>
      </w:r>
      <w:r w:rsidR="00E706C1" w:rsidRPr="00FF430B">
        <w:rPr>
          <w:noProof w:val="0"/>
          <w:sz w:val="20"/>
          <w:lang w:val="ro-MD" w:eastAsia="ru-RU"/>
        </w:rPr>
        <w:t xml:space="preserve"> </w:t>
      </w:r>
      <w:r w:rsidRPr="00FF430B">
        <w:rPr>
          <w:noProof w:val="0"/>
          <w:sz w:val="20"/>
          <w:lang w:val="ro-MD" w:eastAsia="ru-RU"/>
        </w:rPr>
        <w:t>(</w:t>
      </w:r>
      <w:r w:rsidRPr="00394491">
        <w:rPr>
          <w:noProof w:val="0"/>
          <w:lang w:val="ro-MD" w:eastAsia="ru-RU"/>
        </w:rPr>
        <w:t>tipul procedurii</w:t>
      </w:r>
      <w:r w:rsidRPr="00FF430B">
        <w:rPr>
          <w:noProof w:val="0"/>
          <w:sz w:val="20"/>
          <w:lang w:val="ro-MD" w:eastAsia="ru-RU"/>
        </w:rPr>
        <w:t xml:space="preserve"> </w:t>
      </w:r>
      <w:r w:rsidRPr="00394491">
        <w:rPr>
          <w:noProof w:val="0"/>
          <w:lang w:val="ro-MD" w:eastAsia="ru-RU"/>
        </w:rPr>
        <w:t>de achiziție)</w:t>
      </w:r>
      <w:r w:rsidR="003F256F">
        <w:rPr>
          <w:noProof w:val="0"/>
          <w:sz w:val="20"/>
          <w:lang w:val="ro-MD" w:eastAsia="ru-RU"/>
        </w:rPr>
        <w:t xml:space="preserve"> </w:t>
      </w:r>
      <w:r w:rsidRPr="00FF430B">
        <w:rPr>
          <w:rFonts w:eastAsia="Calibri"/>
          <w:lang w:val="ro-MD"/>
        </w:rPr>
        <w:t>pentru o durat</w:t>
      </w:r>
      <w:r w:rsidR="003F256F">
        <w:rPr>
          <w:rFonts w:eastAsia="Calibri"/>
          <w:lang w:val="ro-MD"/>
        </w:rPr>
        <w:t xml:space="preserve">ă de </w:t>
      </w:r>
      <w:r w:rsidR="003F256F" w:rsidRPr="003F256F">
        <w:rPr>
          <w:rFonts w:eastAsia="Calibri"/>
          <w:b/>
          <w:lang w:val="ro-MD"/>
        </w:rPr>
        <w:t>180</w:t>
      </w:r>
      <w:r w:rsidR="003F256F">
        <w:rPr>
          <w:rFonts w:eastAsia="Calibri"/>
          <w:lang w:val="ro-MD"/>
        </w:rPr>
        <w:t xml:space="preserve"> </w:t>
      </w:r>
      <w:r w:rsidR="003F256F" w:rsidRPr="003F256F">
        <w:rPr>
          <w:rFonts w:eastAsia="Calibri"/>
          <w:b/>
          <w:lang w:val="ro-MD"/>
        </w:rPr>
        <w:t>(una sută optzeci)</w:t>
      </w:r>
      <w:r w:rsidR="003F256F">
        <w:rPr>
          <w:rFonts w:eastAsia="Calibri"/>
          <w:lang w:val="ro-MD"/>
        </w:rPr>
        <w:t xml:space="preserve"> </w:t>
      </w:r>
      <w:r w:rsidRPr="003F256F">
        <w:rPr>
          <w:rFonts w:eastAsia="Calibri"/>
          <w:b/>
          <w:lang w:val="ro-MD"/>
        </w:rPr>
        <w:t>zile</w:t>
      </w:r>
      <w:r w:rsidRPr="00FF430B">
        <w:rPr>
          <w:rFonts w:eastAsia="Calibri"/>
          <w:lang w:val="ro-MD"/>
        </w:rPr>
        <w:t>,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59B44F1B" w:rsidR="00211C74" w:rsidRPr="00FF430B" w:rsidRDefault="00000000"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B13430">
        <w:rPr>
          <w:rFonts w:ascii="Times New Roman" w:hAnsi="Times New Roman"/>
          <w:szCs w:val="24"/>
          <w:lang w:val="ro-MD"/>
        </w:rPr>
        <w:t xml:space="preserve">etării _________________ </w:t>
      </w:r>
      <w:r w:rsidRPr="00FF430B">
        <w:rPr>
          <w:rFonts w:ascii="Times New Roman" w:hAnsi="Times New Roman"/>
          <w:szCs w:val="24"/>
          <w:lang w:val="ro-MD"/>
        </w:rPr>
        <w:t>Cu stimă,</w:t>
      </w:r>
    </w:p>
    <w:p w14:paraId="22EC4D5D" w14:textId="77777777" w:rsidR="00211C74" w:rsidRPr="00FF430B" w:rsidRDefault="00000000"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0CEFD01D" w:rsidR="00211C74" w:rsidRPr="00FF430B" w:rsidRDefault="00000000" w:rsidP="00211C74">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_____________________</w:t>
      </w:r>
    </w:p>
    <w:p w14:paraId="3F8D7784" w14:textId="77777777" w:rsidR="00211C74" w:rsidRPr="00FF430B" w:rsidRDefault="00000000"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000000"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bookmarkEnd w:id="46"/>
    <w:p w14:paraId="1814BD89" w14:textId="77777777" w:rsidR="00B12D95" w:rsidRPr="00FF430B" w:rsidRDefault="00000000" w:rsidP="00B12D95">
      <w:pPr>
        <w:jc w:val="right"/>
        <w:rPr>
          <w:noProof w:val="0"/>
          <w:lang w:val="ro-MD"/>
        </w:rPr>
      </w:pPr>
      <w:r w:rsidRPr="00FF430B">
        <w:rPr>
          <w:noProof w:val="0"/>
          <w:lang w:val="ro-MD"/>
        </w:rPr>
        <w:t>la D</w:t>
      </w:r>
      <w:r>
        <w:rPr>
          <w:noProof w:val="0"/>
          <w:lang w:val="ro-MD"/>
        </w:rPr>
        <w:t>ocumentația standard nr. 69</w:t>
      </w:r>
    </w:p>
    <w:p w14:paraId="6EB7F95F" w14:textId="77777777" w:rsidR="00B12D95" w:rsidRPr="00FF430B" w:rsidRDefault="00000000" w:rsidP="00B12D95">
      <w:pPr>
        <w:jc w:val="right"/>
        <w:rPr>
          <w:noProof w:val="0"/>
          <w:lang w:val="ro-MD"/>
        </w:rPr>
      </w:pPr>
      <w:r>
        <w:rPr>
          <w:noProof w:val="0"/>
          <w:lang w:val="ro-MD"/>
        </w:rPr>
        <w:t>din “07” mai 2021</w:t>
      </w:r>
    </w:p>
    <w:p w14:paraId="22E6B217" w14:textId="77777777" w:rsidR="00B12D95" w:rsidRPr="00FF430B" w:rsidRDefault="00B12D95" w:rsidP="00B12D95">
      <w:pPr>
        <w:pStyle w:val="Style3"/>
        <w:tabs>
          <w:tab w:val="left" w:pos="567"/>
        </w:tabs>
        <w:spacing w:before="0" w:beforeAutospacing="0" w:after="0"/>
        <w:ind w:left="0" w:firstLine="0"/>
        <w:rPr>
          <w:rFonts w:eastAsia="PMingLiU"/>
          <w:lang w:val="ro-MD" w:eastAsia="zh-CN"/>
        </w:rPr>
      </w:pPr>
    </w:p>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000000"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000000"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000000"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000000">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000000"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000000"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000000"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000000"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000000"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EEC2C2B" w14:textId="77777777" w:rsidR="002A355A" w:rsidRPr="00FF430B" w:rsidRDefault="002A355A" w:rsidP="00196AB4">
      <w:pPr>
        <w:spacing w:after="200" w:line="276" w:lineRule="auto"/>
        <w:jc w:val="center"/>
        <w:rPr>
          <w:lang w:val="ro-MD" w:eastAsia="zh-CN"/>
        </w:rPr>
      </w:pPr>
    </w:p>
    <w:p w14:paraId="54002888" w14:textId="6136D6BB"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0E6ACE8F" w14:textId="77777777" w:rsidR="002A355A" w:rsidRPr="00FF430B" w:rsidRDefault="00000000" w:rsidP="002A355A">
      <w:pPr>
        <w:jc w:val="right"/>
        <w:rPr>
          <w:noProof w:val="0"/>
          <w:lang w:val="ro-MD"/>
        </w:rPr>
      </w:pPr>
      <w:r w:rsidRPr="00FF430B">
        <w:rPr>
          <w:noProof w:val="0"/>
          <w:lang w:val="ro-MD"/>
        </w:rPr>
        <w:t>la D</w:t>
      </w:r>
      <w:r>
        <w:rPr>
          <w:noProof w:val="0"/>
          <w:lang w:val="ro-MD"/>
        </w:rPr>
        <w:t>ocumentația standard nr. 69</w:t>
      </w:r>
    </w:p>
    <w:p w14:paraId="3282FD92" w14:textId="77777777" w:rsidR="002A355A" w:rsidRPr="00FF430B" w:rsidRDefault="00000000" w:rsidP="002A355A">
      <w:pPr>
        <w:jc w:val="right"/>
        <w:rPr>
          <w:noProof w:val="0"/>
          <w:lang w:val="ro-MD"/>
        </w:rPr>
      </w:pPr>
      <w:r>
        <w:rPr>
          <w:noProof w:val="0"/>
          <w:lang w:val="ro-MD"/>
        </w:rPr>
        <w:t>din “07” mai 2021</w:t>
      </w:r>
    </w:p>
    <w:p w14:paraId="664697AA" w14:textId="77777777" w:rsidR="002A355A" w:rsidRPr="00FF430B" w:rsidRDefault="002A355A" w:rsidP="002A355A">
      <w:pPr>
        <w:pStyle w:val="Style3"/>
        <w:tabs>
          <w:tab w:val="left" w:pos="567"/>
        </w:tabs>
        <w:spacing w:before="0" w:beforeAutospacing="0" w:after="0"/>
        <w:ind w:left="0" w:firstLine="0"/>
        <w:rPr>
          <w:rFonts w:eastAsia="PMingLiU"/>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000000"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000000"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A3BAF" w14:paraId="3463AAA9" w14:textId="77777777" w:rsidTr="00233538">
        <w:trPr>
          <w:cantSplit/>
          <w:trHeight w:val="300"/>
        </w:trPr>
        <w:tc>
          <w:tcPr>
            <w:tcW w:w="709" w:type="dxa"/>
            <w:vMerge w:val="restart"/>
          </w:tcPr>
          <w:p w14:paraId="190EEB14"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A3BAF"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A3BAF"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00000"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1A3BAF" w14:paraId="3A507754" w14:textId="77777777" w:rsidTr="00233538">
        <w:trPr>
          <w:cantSplit/>
          <w:trHeight w:val="180"/>
        </w:trPr>
        <w:tc>
          <w:tcPr>
            <w:tcW w:w="709" w:type="dxa"/>
          </w:tcPr>
          <w:p w14:paraId="3D9DD354"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1A3BAF" w14:paraId="2CFBB607" w14:textId="77777777" w:rsidTr="00233538">
        <w:trPr>
          <w:cantSplit/>
          <w:trHeight w:val="1372"/>
        </w:trPr>
        <w:tc>
          <w:tcPr>
            <w:tcW w:w="709" w:type="dxa"/>
          </w:tcPr>
          <w:p w14:paraId="3BFEAC41"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1A3BAF" w14:paraId="03E55A56" w14:textId="77777777" w:rsidTr="00233538">
        <w:trPr>
          <w:cantSplit/>
          <w:trHeight w:val="1412"/>
        </w:trPr>
        <w:tc>
          <w:tcPr>
            <w:tcW w:w="709" w:type="dxa"/>
          </w:tcPr>
          <w:p w14:paraId="4F82FB04"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1A3BAF" w14:paraId="0F101322" w14:textId="77777777" w:rsidTr="00233538">
        <w:trPr>
          <w:cantSplit/>
          <w:trHeight w:val="1593"/>
        </w:trPr>
        <w:tc>
          <w:tcPr>
            <w:tcW w:w="709" w:type="dxa"/>
          </w:tcPr>
          <w:p w14:paraId="10C73A09"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000000"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000000"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000000"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000000"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000000"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6EE61C3C" w14:textId="77777777" w:rsidR="00DA02F0" w:rsidRPr="00FF430B" w:rsidRDefault="00000000" w:rsidP="00DA02F0">
      <w:pPr>
        <w:jc w:val="right"/>
        <w:rPr>
          <w:noProof w:val="0"/>
          <w:lang w:val="ro-MD"/>
        </w:rPr>
      </w:pPr>
      <w:r w:rsidRPr="00FF430B">
        <w:rPr>
          <w:noProof w:val="0"/>
          <w:lang w:val="ro-MD"/>
        </w:rPr>
        <w:t>la D</w:t>
      </w:r>
      <w:r>
        <w:rPr>
          <w:noProof w:val="0"/>
          <w:lang w:val="ro-MD"/>
        </w:rPr>
        <w:t>ocumentația standard nr. 69</w:t>
      </w:r>
    </w:p>
    <w:p w14:paraId="0CD60A89" w14:textId="77777777" w:rsidR="00DA02F0" w:rsidRPr="00FF430B" w:rsidRDefault="00000000" w:rsidP="00DA02F0">
      <w:pPr>
        <w:jc w:val="right"/>
        <w:rPr>
          <w:noProof w:val="0"/>
          <w:lang w:val="ro-MD"/>
        </w:rPr>
      </w:pPr>
      <w:r>
        <w:rPr>
          <w:noProof w:val="0"/>
          <w:lang w:val="ro-MD"/>
        </w:rPr>
        <w:t>din “07” mai 2021</w:t>
      </w:r>
    </w:p>
    <w:p w14:paraId="0A5EE0FF" w14:textId="77777777" w:rsidR="00DA02F0" w:rsidRPr="00FF430B" w:rsidRDefault="00DA02F0" w:rsidP="00DA02F0">
      <w:pPr>
        <w:pStyle w:val="Style3"/>
        <w:tabs>
          <w:tab w:val="left" w:pos="567"/>
        </w:tabs>
        <w:spacing w:before="0" w:beforeAutospacing="0" w:after="0"/>
        <w:ind w:left="0" w:firstLine="0"/>
        <w:rPr>
          <w:rFonts w:eastAsia="PMingLiU"/>
          <w:lang w:val="ro-MD" w:eastAsia="zh-CN"/>
        </w:rPr>
      </w:pP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000000"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000000">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000000"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000000"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000000"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000000"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000000"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000000"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000000"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000000"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000000"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000000"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000000"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000000"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000000"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000000"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000000"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000000"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EC0E412" w14:textId="77777777" w:rsidR="00AC6348" w:rsidRPr="00FF430B" w:rsidRDefault="00000000" w:rsidP="00AC6348">
      <w:pPr>
        <w:jc w:val="right"/>
        <w:rPr>
          <w:noProof w:val="0"/>
          <w:lang w:val="ro-MD"/>
        </w:rPr>
      </w:pPr>
      <w:r w:rsidRPr="00FF430B">
        <w:rPr>
          <w:noProof w:val="0"/>
          <w:lang w:val="ro-MD"/>
        </w:rPr>
        <w:t>la D</w:t>
      </w:r>
      <w:r>
        <w:rPr>
          <w:noProof w:val="0"/>
          <w:lang w:val="ro-MD"/>
        </w:rPr>
        <w:t>ocumentația standard nr. 69</w:t>
      </w:r>
    </w:p>
    <w:p w14:paraId="68FA3EBC" w14:textId="77777777" w:rsidR="00AC6348" w:rsidRPr="00FF430B" w:rsidRDefault="00000000" w:rsidP="00AC6348">
      <w:pPr>
        <w:jc w:val="right"/>
        <w:rPr>
          <w:noProof w:val="0"/>
          <w:lang w:val="ro-MD"/>
        </w:rPr>
      </w:pPr>
      <w:r>
        <w:rPr>
          <w:noProof w:val="0"/>
          <w:lang w:val="ro-MD"/>
        </w:rPr>
        <w:t>din “07” mai 2021</w:t>
      </w:r>
    </w:p>
    <w:p w14:paraId="634594FA" w14:textId="77777777" w:rsidR="00AC6348" w:rsidRPr="00FF430B" w:rsidRDefault="00AC6348" w:rsidP="00AC6348">
      <w:pPr>
        <w:pStyle w:val="Style3"/>
        <w:tabs>
          <w:tab w:val="left" w:pos="567"/>
        </w:tabs>
        <w:spacing w:before="0" w:beforeAutospacing="0" w:after="0"/>
        <w:ind w:left="0" w:firstLine="0"/>
        <w:rPr>
          <w:rFonts w:eastAsia="PMingLiU"/>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000000"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000000"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A3BAF"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000000" w:rsidP="00196AB4">
            <w:pPr>
              <w:jc w:val="center"/>
              <w:rPr>
                <w:b/>
                <w:bCs/>
                <w:lang w:val="ro-MD"/>
              </w:rPr>
            </w:pPr>
            <w:r w:rsidRPr="00FF430B">
              <w:rPr>
                <w:b/>
                <w:bCs/>
                <w:lang w:val="ro-MD"/>
              </w:rPr>
              <w:t>Nr</w:t>
            </w:r>
          </w:p>
          <w:p w14:paraId="2842057D" w14:textId="77777777" w:rsidR="0022237A" w:rsidRPr="00FF430B" w:rsidRDefault="00000000"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12FA3355" w14:textId="77777777" w:rsidR="001F3413" w:rsidRDefault="00000000" w:rsidP="001F3413">
            <w:pPr>
              <w:ind w:left="-115" w:right="-148"/>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p>
          <w:p w14:paraId="07D94882" w14:textId="08467B70" w:rsidR="00AA1372" w:rsidRPr="00FF430B" w:rsidRDefault="00000000" w:rsidP="001F3413">
            <w:pPr>
              <w:ind w:left="-115" w:right="-148"/>
              <w:jc w:val="center"/>
              <w:rPr>
                <w:b/>
                <w:bCs/>
                <w:lang w:val="ro-MD"/>
              </w:rPr>
            </w:pPr>
            <w:r w:rsidRPr="00FF430B">
              <w:rPr>
                <w:b/>
                <w:bCs/>
                <w:lang w:val="ro-MD"/>
              </w:rPr>
              <w:t>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000000"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000000"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000000"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000000"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000000" w:rsidP="00196AB4">
            <w:pPr>
              <w:jc w:val="center"/>
              <w:rPr>
                <w:b/>
                <w:bCs/>
                <w:lang w:val="ro-MD"/>
              </w:rPr>
            </w:pPr>
            <w:r w:rsidRPr="00FF430B">
              <w:rPr>
                <w:b/>
                <w:bCs/>
                <w:lang w:val="ro-MD"/>
              </w:rPr>
              <w:t>Numărul şi data procesului-verbal de recepţie la terminarea lucrărilor</w:t>
            </w:r>
          </w:p>
        </w:tc>
      </w:tr>
      <w:tr w:rsidR="001A3BAF"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000000"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000000"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000000"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000000"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000000" w:rsidP="00196AB4">
            <w:pPr>
              <w:jc w:val="center"/>
              <w:rPr>
                <w:lang w:val="ro-MD"/>
              </w:rPr>
            </w:pPr>
            <w:r w:rsidRPr="00FF430B">
              <w:rPr>
                <w:lang w:val="ro-MD"/>
              </w:rPr>
              <w:t> </w:t>
            </w:r>
          </w:p>
        </w:tc>
      </w:tr>
      <w:tr w:rsidR="001A3BAF"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000000"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000000"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000000"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000000"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000000" w:rsidP="00196AB4">
            <w:pPr>
              <w:jc w:val="center"/>
              <w:rPr>
                <w:lang w:val="ro-MD"/>
              </w:rPr>
            </w:pPr>
            <w:r w:rsidRPr="00FF430B">
              <w:rPr>
                <w:lang w:val="ro-MD"/>
              </w:rPr>
              <w:t> </w:t>
            </w:r>
          </w:p>
        </w:tc>
      </w:tr>
      <w:tr w:rsidR="001A3BAF"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000000"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000000"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000000"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000000"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000000"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000000"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000000"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189B6BE8" w14:textId="77777777" w:rsidR="00A5221E" w:rsidRPr="00FF430B" w:rsidRDefault="00000000" w:rsidP="00A5221E">
      <w:pPr>
        <w:jc w:val="right"/>
        <w:rPr>
          <w:noProof w:val="0"/>
          <w:lang w:val="ro-MD"/>
        </w:rPr>
      </w:pPr>
      <w:r w:rsidRPr="00FF430B">
        <w:rPr>
          <w:noProof w:val="0"/>
          <w:lang w:val="ro-MD"/>
        </w:rPr>
        <w:t>la D</w:t>
      </w:r>
      <w:r>
        <w:rPr>
          <w:noProof w:val="0"/>
          <w:lang w:val="ro-MD"/>
        </w:rPr>
        <w:t>ocumentația standard nr. 69</w:t>
      </w:r>
    </w:p>
    <w:p w14:paraId="1D875CC1" w14:textId="77777777" w:rsidR="00A5221E" w:rsidRPr="00FF430B" w:rsidRDefault="00000000" w:rsidP="00A5221E">
      <w:pPr>
        <w:jc w:val="right"/>
        <w:rPr>
          <w:noProof w:val="0"/>
          <w:lang w:val="ro-MD"/>
        </w:rPr>
      </w:pPr>
      <w:r>
        <w:rPr>
          <w:noProof w:val="0"/>
          <w:lang w:val="ro-MD"/>
        </w:rPr>
        <w:t>din “07” mai 2021</w:t>
      </w:r>
    </w:p>
    <w:p w14:paraId="6CFE17CD" w14:textId="77777777" w:rsidR="00A5221E" w:rsidRPr="00FF430B" w:rsidRDefault="00A5221E" w:rsidP="00A5221E">
      <w:pPr>
        <w:pStyle w:val="Style3"/>
        <w:tabs>
          <w:tab w:val="left" w:pos="567"/>
        </w:tabs>
        <w:spacing w:before="0" w:beforeAutospacing="0" w:after="0"/>
        <w:ind w:left="0" w:firstLine="0"/>
        <w:rPr>
          <w:rFonts w:eastAsia="PMingLiU"/>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000000"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000000"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A3BAF"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000000" w:rsidP="00196AB4">
            <w:pPr>
              <w:tabs>
                <w:tab w:val="left" w:pos="567"/>
              </w:tabs>
              <w:jc w:val="both"/>
              <w:rPr>
                <w:b/>
                <w:lang w:val="ro-MD"/>
              </w:rPr>
            </w:pPr>
            <w:r w:rsidRPr="00FF430B">
              <w:rPr>
                <w:b/>
                <w:lang w:val="ro-MD"/>
              </w:rPr>
              <w:t>Nr.</w:t>
            </w:r>
          </w:p>
          <w:p w14:paraId="695F9ED8" w14:textId="77777777" w:rsidR="00AA1372" w:rsidRPr="00FF430B" w:rsidRDefault="00000000"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000000"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000000" w:rsidP="00196AB4">
            <w:pPr>
              <w:tabs>
                <w:tab w:val="left" w:pos="567"/>
              </w:tabs>
              <w:jc w:val="center"/>
              <w:rPr>
                <w:b/>
                <w:lang w:val="ro-MD"/>
              </w:rPr>
            </w:pPr>
            <w:r w:rsidRPr="00FF430B">
              <w:rPr>
                <w:b/>
                <w:lang w:val="ro-MD"/>
              </w:rPr>
              <w:t>Unitatea de măsură</w:t>
            </w:r>
          </w:p>
          <w:p w14:paraId="7192388F" w14:textId="77777777" w:rsidR="00AA1372" w:rsidRPr="00FF430B" w:rsidRDefault="00000000"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000000"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000000" w:rsidP="00196AB4">
            <w:pPr>
              <w:tabs>
                <w:tab w:val="left" w:pos="567"/>
              </w:tabs>
              <w:jc w:val="center"/>
              <w:rPr>
                <w:b/>
                <w:lang w:val="ro-MD"/>
              </w:rPr>
            </w:pPr>
            <w:r w:rsidRPr="00FF430B">
              <w:rPr>
                <w:b/>
                <w:lang w:val="ro-MD"/>
              </w:rPr>
              <w:t>Asigurate de la terţi sau din alte surse</w:t>
            </w:r>
          </w:p>
        </w:tc>
      </w:tr>
      <w:tr w:rsidR="001A3BAF" w14:paraId="42774060" w14:textId="77777777" w:rsidTr="00233538">
        <w:trPr>
          <w:trHeight w:val="240"/>
        </w:trPr>
        <w:tc>
          <w:tcPr>
            <w:tcW w:w="720" w:type="dxa"/>
          </w:tcPr>
          <w:p w14:paraId="18F91EE5" w14:textId="77777777" w:rsidR="00AA1372" w:rsidRPr="00FF430B" w:rsidRDefault="00000000"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000000"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00000"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00000"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00000" w:rsidP="00196AB4">
            <w:pPr>
              <w:tabs>
                <w:tab w:val="left" w:pos="567"/>
              </w:tabs>
              <w:jc w:val="both"/>
              <w:rPr>
                <w:b/>
                <w:lang w:val="ro-MD"/>
              </w:rPr>
            </w:pPr>
            <w:r w:rsidRPr="00FF430B">
              <w:rPr>
                <w:b/>
                <w:lang w:val="ro-MD"/>
              </w:rPr>
              <w:t>4</w:t>
            </w:r>
          </w:p>
        </w:tc>
      </w:tr>
      <w:tr w:rsidR="001A3BAF" w14:paraId="39A3589A" w14:textId="77777777" w:rsidTr="00233538">
        <w:trPr>
          <w:trHeight w:val="240"/>
        </w:trPr>
        <w:tc>
          <w:tcPr>
            <w:tcW w:w="720" w:type="dxa"/>
          </w:tcPr>
          <w:p w14:paraId="73ED8002" w14:textId="77777777" w:rsidR="00AA1372" w:rsidRPr="00FF430B" w:rsidRDefault="00000000"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1A3BAF" w14:paraId="4911BA6A" w14:textId="77777777" w:rsidTr="00233538">
        <w:trPr>
          <w:trHeight w:val="240"/>
        </w:trPr>
        <w:tc>
          <w:tcPr>
            <w:tcW w:w="720" w:type="dxa"/>
          </w:tcPr>
          <w:p w14:paraId="4A8AEBEE" w14:textId="77777777" w:rsidR="00AA1372" w:rsidRPr="00FF430B" w:rsidRDefault="00000000"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1A3BAF" w14:paraId="6F405A4F" w14:textId="77777777" w:rsidTr="00233538">
        <w:trPr>
          <w:trHeight w:val="240"/>
        </w:trPr>
        <w:tc>
          <w:tcPr>
            <w:tcW w:w="720" w:type="dxa"/>
          </w:tcPr>
          <w:p w14:paraId="4829558A" w14:textId="77777777" w:rsidR="00AA1372" w:rsidRPr="00FF430B" w:rsidRDefault="00000000"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1A3BAF" w14:paraId="606CDDC8" w14:textId="77777777" w:rsidTr="00233538">
        <w:trPr>
          <w:trHeight w:val="240"/>
        </w:trPr>
        <w:tc>
          <w:tcPr>
            <w:tcW w:w="720" w:type="dxa"/>
          </w:tcPr>
          <w:p w14:paraId="12D56C6F" w14:textId="77777777" w:rsidR="00AA1372" w:rsidRPr="00FF430B" w:rsidRDefault="00000000"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1A3BAF"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1A3BAF" w14:paraId="1A92CB67" w14:textId="77777777" w:rsidTr="00233538">
        <w:trPr>
          <w:trHeight w:val="240"/>
        </w:trPr>
        <w:tc>
          <w:tcPr>
            <w:tcW w:w="720" w:type="dxa"/>
          </w:tcPr>
          <w:p w14:paraId="47F42EE8" w14:textId="77777777" w:rsidR="00AA1372" w:rsidRPr="00FF430B" w:rsidRDefault="00000000"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73ACCCB5" w14:textId="77777777" w:rsidR="00E61BE6" w:rsidRPr="00FF430B" w:rsidRDefault="00000000" w:rsidP="00E61BE6">
      <w:pPr>
        <w:jc w:val="right"/>
        <w:rPr>
          <w:noProof w:val="0"/>
          <w:lang w:val="ro-MD"/>
        </w:rPr>
      </w:pPr>
      <w:r w:rsidRPr="00FF430B">
        <w:rPr>
          <w:noProof w:val="0"/>
          <w:lang w:val="ro-MD"/>
        </w:rPr>
        <w:t>la D</w:t>
      </w:r>
      <w:r>
        <w:rPr>
          <w:noProof w:val="0"/>
          <w:lang w:val="ro-MD"/>
        </w:rPr>
        <w:t>ocumentația standard nr. 69</w:t>
      </w:r>
    </w:p>
    <w:p w14:paraId="47364120" w14:textId="77777777" w:rsidR="00E61BE6" w:rsidRPr="00FF430B" w:rsidRDefault="00000000" w:rsidP="00E61BE6">
      <w:pPr>
        <w:jc w:val="right"/>
        <w:rPr>
          <w:noProof w:val="0"/>
          <w:lang w:val="ro-MD"/>
        </w:rPr>
      </w:pPr>
      <w:r>
        <w:rPr>
          <w:noProof w:val="0"/>
          <w:lang w:val="ro-MD"/>
        </w:rPr>
        <w:t>din “07” mai 2021</w:t>
      </w:r>
    </w:p>
    <w:p w14:paraId="076D4EC2" w14:textId="77777777" w:rsidR="00E61BE6" w:rsidRPr="00FF430B" w:rsidRDefault="00E61BE6" w:rsidP="00E61BE6">
      <w:pPr>
        <w:pStyle w:val="Style3"/>
        <w:tabs>
          <w:tab w:val="left" w:pos="567"/>
        </w:tabs>
        <w:spacing w:before="0" w:beforeAutospacing="0" w:after="0"/>
        <w:ind w:left="0" w:firstLine="0"/>
        <w:rPr>
          <w:rFonts w:eastAsia="PMingLiU"/>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00000"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00000"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9"/>
        <w:gridCol w:w="1999"/>
        <w:gridCol w:w="2039"/>
        <w:gridCol w:w="1750"/>
      </w:tblGrid>
      <w:tr w:rsidR="001A3BAF"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00000" w:rsidP="00196AB4">
            <w:pPr>
              <w:tabs>
                <w:tab w:val="left" w:pos="567"/>
              </w:tabs>
              <w:jc w:val="center"/>
              <w:rPr>
                <w:b/>
                <w:bCs/>
                <w:lang w:val="ro-MD"/>
              </w:rPr>
            </w:pPr>
            <w:r w:rsidRPr="00FF430B">
              <w:rPr>
                <w:b/>
                <w:bCs/>
                <w:lang w:val="ro-MD"/>
              </w:rPr>
              <w:t>Nr.</w:t>
            </w:r>
          </w:p>
          <w:p w14:paraId="5048409F" w14:textId="77777777" w:rsidR="00AA1372" w:rsidRPr="00FF430B" w:rsidRDefault="00000000"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00000"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00000"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00000"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00000"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00000"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00000"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1A3BAF"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00000"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00000"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00000"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00000"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000000" w:rsidP="008A6911">
            <w:pPr>
              <w:tabs>
                <w:tab w:val="left" w:pos="567"/>
              </w:tabs>
              <w:jc w:val="both"/>
              <w:rPr>
                <w:b/>
                <w:bCs/>
                <w:lang w:val="ro-MD"/>
              </w:rPr>
            </w:pPr>
            <w:r w:rsidRPr="00FF430B">
              <w:rPr>
                <w:b/>
                <w:bCs/>
                <w:lang w:val="ro-MD"/>
              </w:rPr>
              <w:t>5</w:t>
            </w:r>
          </w:p>
        </w:tc>
      </w:tr>
      <w:tr w:rsidR="001A3BAF"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00000"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1A3BAF"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00000"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1A3BAF"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00000"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1A3BAF"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00000"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1A3BAF"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00000" w:rsidP="00196AB4">
            <w:pPr>
              <w:tabs>
                <w:tab w:val="left" w:pos="567"/>
              </w:tabs>
              <w:jc w:val="both"/>
              <w:rPr>
                <w:bCs/>
                <w:lang w:val="ro-MD"/>
              </w:rPr>
            </w:pPr>
            <w:r w:rsidRPr="00FF430B">
              <w:rPr>
                <w:bCs/>
                <w:lang w:val="ro-MD"/>
              </w:rPr>
              <w:t>Specialişti</w:t>
            </w:r>
          </w:p>
          <w:p w14:paraId="065E3390" w14:textId="77777777" w:rsidR="00AA1372" w:rsidRPr="00FF430B" w:rsidRDefault="00000000" w:rsidP="00196AB4">
            <w:pPr>
              <w:tabs>
                <w:tab w:val="left" w:pos="567"/>
              </w:tabs>
              <w:jc w:val="both"/>
              <w:rPr>
                <w:bCs/>
                <w:lang w:val="ro-MD"/>
              </w:rPr>
            </w:pPr>
            <w:r w:rsidRPr="00FF430B">
              <w:rPr>
                <w:bCs/>
                <w:lang w:val="ro-MD"/>
              </w:rPr>
              <w:t>……………</w:t>
            </w:r>
          </w:p>
          <w:p w14:paraId="66ECD382" w14:textId="77777777" w:rsidR="00AA1372" w:rsidRPr="00FF430B" w:rsidRDefault="00000000" w:rsidP="00196AB4">
            <w:pPr>
              <w:tabs>
                <w:tab w:val="left" w:pos="567"/>
              </w:tabs>
              <w:jc w:val="both"/>
              <w:rPr>
                <w:bCs/>
                <w:lang w:val="ro-MD"/>
              </w:rPr>
            </w:pPr>
            <w:r w:rsidRPr="00FF430B">
              <w:rPr>
                <w:bCs/>
                <w:lang w:val="ro-MD"/>
              </w:rPr>
              <w:t>……………</w:t>
            </w:r>
          </w:p>
          <w:p w14:paraId="267B04E9" w14:textId="77777777" w:rsidR="00AA1372" w:rsidRPr="00FF430B" w:rsidRDefault="00000000"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00000"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04570778" w14:textId="77777777" w:rsidR="004B23A7" w:rsidRPr="00FF430B" w:rsidRDefault="00000000" w:rsidP="004B23A7">
      <w:pPr>
        <w:jc w:val="right"/>
        <w:rPr>
          <w:noProof w:val="0"/>
          <w:lang w:val="ro-MD"/>
        </w:rPr>
      </w:pPr>
      <w:r w:rsidRPr="00FF430B">
        <w:rPr>
          <w:noProof w:val="0"/>
          <w:lang w:val="ro-MD"/>
        </w:rPr>
        <w:t>la D</w:t>
      </w:r>
      <w:r>
        <w:rPr>
          <w:noProof w:val="0"/>
          <w:lang w:val="ro-MD"/>
        </w:rPr>
        <w:t>ocumentația standard nr. 69</w:t>
      </w:r>
    </w:p>
    <w:p w14:paraId="19C63F78" w14:textId="77777777" w:rsidR="004B23A7" w:rsidRPr="00FF430B" w:rsidRDefault="00000000" w:rsidP="004B23A7">
      <w:pPr>
        <w:jc w:val="right"/>
        <w:rPr>
          <w:noProof w:val="0"/>
          <w:lang w:val="ro-MD"/>
        </w:rPr>
      </w:pPr>
      <w:r>
        <w:rPr>
          <w:noProof w:val="0"/>
          <w:lang w:val="ro-MD"/>
        </w:rPr>
        <w:t>din “07” mai 2021</w:t>
      </w:r>
    </w:p>
    <w:p w14:paraId="657D8CE6" w14:textId="77777777" w:rsidR="004B23A7" w:rsidRPr="00FF430B" w:rsidRDefault="004B23A7" w:rsidP="004B23A7">
      <w:pPr>
        <w:pStyle w:val="Style3"/>
        <w:tabs>
          <w:tab w:val="left" w:pos="567"/>
        </w:tabs>
        <w:spacing w:before="0" w:beforeAutospacing="0" w:after="0"/>
        <w:ind w:left="0" w:firstLine="0"/>
        <w:rPr>
          <w:rFonts w:eastAsia="PMingLiU"/>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00000"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00000"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00000"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126"/>
        <w:gridCol w:w="1984"/>
        <w:gridCol w:w="1590"/>
        <w:gridCol w:w="2300"/>
      </w:tblGrid>
      <w:tr w:rsidR="001A3BAF" w14:paraId="00A3F591" w14:textId="77777777" w:rsidTr="00233538">
        <w:trPr>
          <w:cantSplit/>
          <w:trHeight w:val="920"/>
        </w:trPr>
        <w:tc>
          <w:tcPr>
            <w:tcW w:w="0" w:type="auto"/>
            <w:vAlign w:val="center"/>
          </w:tcPr>
          <w:p w14:paraId="53630D52" w14:textId="77777777" w:rsidR="00AA1372" w:rsidRPr="00FF430B" w:rsidRDefault="00000000"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00000"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00000"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00000"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00000" w:rsidP="00196AB4">
            <w:pPr>
              <w:rPr>
                <w:rFonts w:eastAsia="MS Mincho"/>
                <w:b/>
                <w:lang w:val="ro-MD" w:eastAsia="zh-CN"/>
              </w:rPr>
            </w:pPr>
            <w:r w:rsidRPr="00FF430B">
              <w:rPr>
                <w:rFonts w:eastAsia="MS Mincho"/>
                <w:b/>
                <w:lang w:val="ro-MD" w:eastAsia="zh-CN"/>
              </w:rPr>
              <w:t>% din valoarea contractului</w:t>
            </w:r>
          </w:p>
        </w:tc>
      </w:tr>
      <w:tr w:rsidR="001A3BAF" w14:paraId="79D68131" w14:textId="77777777" w:rsidTr="00233538">
        <w:trPr>
          <w:trHeight w:val="175"/>
        </w:trPr>
        <w:tc>
          <w:tcPr>
            <w:tcW w:w="0" w:type="auto"/>
          </w:tcPr>
          <w:p w14:paraId="2D105CB8" w14:textId="77777777" w:rsidR="00AA1372" w:rsidRPr="00FF430B" w:rsidRDefault="00000000"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1A3BAF" w14:paraId="1D771A2F" w14:textId="77777777" w:rsidTr="00233538">
        <w:trPr>
          <w:trHeight w:val="337"/>
        </w:trPr>
        <w:tc>
          <w:tcPr>
            <w:tcW w:w="0" w:type="auto"/>
          </w:tcPr>
          <w:p w14:paraId="3527384D" w14:textId="77777777" w:rsidR="00AA1372" w:rsidRPr="00FF430B" w:rsidRDefault="00000000"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1A3BAF" w14:paraId="050B22BE" w14:textId="77777777" w:rsidTr="00233538">
        <w:trPr>
          <w:trHeight w:val="181"/>
        </w:trPr>
        <w:tc>
          <w:tcPr>
            <w:tcW w:w="0" w:type="auto"/>
          </w:tcPr>
          <w:p w14:paraId="7D344F0B" w14:textId="77777777" w:rsidR="00AA1372" w:rsidRPr="00FF430B" w:rsidRDefault="00000000"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1A3BAF" w14:paraId="67D4137C" w14:textId="77777777" w:rsidTr="00233538">
        <w:trPr>
          <w:trHeight w:val="181"/>
        </w:trPr>
        <w:tc>
          <w:tcPr>
            <w:tcW w:w="0" w:type="auto"/>
          </w:tcPr>
          <w:p w14:paraId="17408C1F" w14:textId="77777777" w:rsidR="00AA1372" w:rsidRPr="00FF430B" w:rsidRDefault="00000000"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1A3BAF"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00000"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00000"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00000"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0714C0D1" w14:textId="77777777" w:rsidR="008F570F" w:rsidRPr="00FF430B" w:rsidRDefault="008F570F"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5102248F" w14:textId="77777777" w:rsidR="001578EE" w:rsidRPr="00FF430B" w:rsidRDefault="00000000" w:rsidP="001578EE">
      <w:pPr>
        <w:jc w:val="right"/>
        <w:rPr>
          <w:noProof w:val="0"/>
          <w:lang w:val="ro-MD"/>
        </w:rPr>
      </w:pPr>
      <w:r w:rsidRPr="00FF430B">
        <w:rPr>
          <w:noProof w:val="0"/>
          <w:lang w:val="ro-MD"/>
        </w:rPr>
        <w:t>la D</w:t>
      </w:r>
      <w:r>
        <w:rPr>
          <w:noProof w:val="0"/>
          <w:lang w:val="ro-MD"/>
        </w:rPr>
        <w:t>ocumentația standard nr. 69</w:t>
      </w:r>
    </w:p>
    <w:p w14:paraId="5A41624E" w14:textId="77777777" w:rsidR="001578EE" w:rsidRPr="00FF430B" w:rsidRDefault="00000000" w:rsidP="001578EE">
      <w:pPr>
        <w:jc w:val="right"/>
        <w:rPr>
          <w:noProof w:val="0"/>
          <w:lang w:val="ro-MD"/>
        </w:rPr>
      </w:pPr>
      <w:r>
        <w:rPr>
          <w:noProof w:val="0"/>
          <w:lang w:val="ro-MD"/>
        </w:rPr>
        <w:t>din “07” mai 2021</w:t>
      </w:r>
    </w:p>
    <w:p w14:paraId="19653ACE" w14:textId="77777777" w:rsidR="001578EE" w:rsidRPr="00FF430B" w:rsidRDefault="001578EE" w:rsidP="001578EE">
      <w:pPr>
        <w:pStyle w:val="Style3"/>
        <w:tabs>
          <w:tab w:val="left" w:pos="567"/>
        </w:tabs>
        <w:spacing w:before="0" w:beforeAutospacing="0" w:after="0"/>
        <w:ind w:left="0" w:firstLine="0"/>
        <w:rPr>
          <w:rFonts w:eastAsia="PMingLiU"/>
          <w:lang w:val="ro-MD" w:eastAsia="zh-CN"/>
        </w:rPr>
      </w:pPr>
    </w:p>
    <w:p w14:paraId="24A624EE" w14:textId="2515D110" w:rsidR="00BA7FF4" w:rsidRPr="00FF430B" w:rsidRDefault="00BA7FF4" w:rsidP="00BA7FF4">
      <w:pPr>
        <w:jc w:val="right"/>
        <w:rPr>
          <w:noProof w:val="0"/>
          <w:lang w:val="ro-MD"/>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00000"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00000"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00000"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00000" w:rsidP="008C0290">
      <w:pPr>
        <w:tabs>
          <w:tab w:val="left" w:pos="567"/>
        </w:tabs>
        <w:jc w:val="center"/>
        <w:rPr>
          <w:b/>
          <w:lang w:val="ro-MD"/>
        </w:rPr>
      </w:pPr>
      <w:r w:rsidRPr="00FF430B">
        <w:rPr>
          <w:b/>
          <w:lang w:val="ro-MD"/>
        </w:rPr>
        <w:t>(denumirea)</w:t>
      </w:r>
    </w:p>
    <w:p w14:paraId="035E40F1" w14:textId="77777777" w:rsidR="00AA1372" w:rsidRPr="00FF430B" w:rsidRDefault="00000000"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00000"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00000"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00000"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00000"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00000"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00000"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000000"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000000"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000000"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000000"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000000"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000000"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000000"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000000"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000000"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000000"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000000"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000000"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000000"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000000"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000000"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000000"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000000"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000000"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000000"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6A650E23" w14:textId="77777777" w:rsidR="00C3226D" w:rsidRPr="00FF430B" w:rsidRDefault="00000000" w:rsidP="00C3226D">
      <w:pPr>
        <w:jc w:val="right"/>
        <w:rPr>
          <w:noProof w:val="0"/>
          <w:lang w:val="ro-MD"/>
        </w:rPr>
      </w:pPr>
      <w:r w:rsidRPr="00FF430B">
        <w:rPr>
          <w:noProof w:val="0"/>
          <w:lang w:val="ro-MD"/>
        </w:rPr>
        <w:t>la D</w:t>
      </w:r>
      <w:r>
        <w:rPr>
          <w:noProof w:val="0"/>
          <w:lang w:val="ro-MD"/>
        </w:rPr>
        <w:t>ocumentația standard nr. 69</w:t>
      </w:r>
    </w:p>
    <w:p w14:paraId="41DC3A8B" w14:textId="77777777" w:rsidR="00C3226D" w:rsidRPr="00FF430B" w:rsidRDefault="00000000" w:rsidP="00C3226D">
      <w:pPr>
        <w:jc w:val="right"/>
        <w:rPr>
          <w:noProof w:val="0"/>
          <w:lang w:val="ro-MD"/>
        </w:rPr>
      </w:pPr>
      <w:r>
        <w:rPr>
          <w:noProof w:val="0"/>
          <w:lang w:val="ro-MD"/>
        </w:rPr>
        <w:t>din “07” mai 2021</w:t>
      </w:r>
    </w:p>
    <w:p w14:paraId="38BEBA91" w14:textId="77777777" w:rsidR="00C3226D" w:rsidRPr="00FF430B" w:rsidRDefault="00C3226D" w:rsidP="00C3226D">
      <w:pPr>
        <w:pStyle w:val="Style3"/>
        <w:tabs>
          <w:tab w:val="left" w:pos="567"/>
        </w:tabs>
        <w:spacing w:before="0" w:beforeAutospacing="0" w:after="0"/>
        <w:ind w:left="0" w:firstLine="0"/>
        <w:rPr>
          <w:rFonts w:eastAsia="PMingLiU"/>
          <w:lang w:val="ro-MD" w:eastAsia="zh-CN"/>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000000"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000000"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000000"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000000" w:rsidP="00AC7DAC">
      <w:pPr>
        <w:shd w:val="clear" w:color="auto" w:fill="FFFFFF"/>
        <w:jc w:val="center"/>
        <w:rPr>
          <w:b/>
          <w:lang w:val="ro-MD"/>
        </w:rPr>
      </w:pPr>
      <w:r w:rsidRPr="00FF430B">
        <w:rPr>
          <w:b/>
          <w:lang w:val="ro-MD"/>
        </w:rPr>
        <w:t>ANGAJAMENT</w:t>
      </w:r>
    </w:p>
    <w:p w14:paraId="222AEDAD" w14:textId="77777777" w:rsidR="00AC7DAC" w:rsidRPr="00FF430B" w:rsidRDefault="00000000"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000000"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000000" w:rsidP="00AC7DAC">
      <w:pPr>
        <w:shd w:val="clear" w:color="auto" w:fill="FFFFFF"/>
        <w:jc w:val="both"/>
        <w:rPr>
          <w:i/>
          <w:lang w:val="ro-MD"/>
        </w:rPr>
      </w:pPr>
      <w:r w:rsidRPr="00FF430B">
        <w:rPr>
          <w:i/>
          <w:lang w:val="ro-MD"/>
        </w:rPr>
        <w:t xml:space="preserve">                            (denumirea autorităţii contractante şi adresa completă)</w:t>
      </w:r>
    </w:p>
    <w:p w14:paraId="35B01A9B" w14:textId="77777777" w:rsidR="00AC7DAC" w:rsidRPr="00FF430B" w:rsidRDefault="00000000"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000000"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000000"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000000"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000000"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000000"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000000"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000000"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D5A94E0" w14:textId="77777777" w:rsidR="00AC7DAC" w:rsidRPr="00FF430B" w:rsidRDefault="00000000"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Pr="00FF430B" w:rsidRDefault="0019071C" w:rsidP="00CE5A97">
      <w:pPr>
        <w:rPr>
          <w:noProof w:val="0"/>
          <w:lang w:val="ro-MD"/>
        </w:rPr>
      </w:pPr>
    </w:p>
    <w:p w14:paraId="62DCCB65" w14:textId="297D9AB0"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1256CCA4" w14:textId="77777777" w:rsidR="00CE5A97" w:rsidRPr="00FF430B" w:rsidRDefault="00000000" w:rsidP="00CE5A97">
      <w:pPr>
        <w:jc w:val="right"/>
        <w:rPr>
          <w:noProof w:val="0"/>
          <w:lang w:val="ro-MD"/>
        </w:rPr>
      </w:pPr>
      <w:r w:rsidRPr="00FF430B">
        <w:rPr>
          <w:noProof w:val="0"/>
          <w:lang w:val="ro-MD"/>
        </w:rPr>
        <w:t>la D</w:t>
      </w:r>
      <w:r>
        <w:rPr>
          <w:noProof w:val="0"/>
          <w:lang w:val="ro-MD"/>
        </w:rPr>
        <w:t>ocumentația standard nr. 69</w:t>
      </w:r>
    </w:p>
    <w:p w14:paraId="26F566A7" w14:textId="77777777" w:rsidR="00CE5A97" w:rsidRPr="00FF430B" w:rsidRDefault="00000000" w:rsidP="00CE5A97">
      <w:pPr>
        <w:jc w:val="right"/>
        <w:rPr>
          <w:noProof w:val="0"/>
          <w:lang w:val="ro-MD"/>
        </w:rPr>
      </w:pPr>
      <w:r>
        <w:rPr>
          <w:noProof w:val="0"/>
          <w:lang w:val="ro-MD"/>
        </w:rPr>
        <w:t>din “07” mai 2021</w:t>
      </w:r>
    </w:p>
    <w:p w14:paraId="2F6FDB8D" w14:textId="77777777" w:rsidR="00CE5A97" w:rsidRPr="00FF430B" w:rsidRDefault="00CE5A97" w:rsidP="00CE5A97">
      <w:pPr>
        <w:pStyle w:val="Style3"/>
        <w:tabs>
          <w:tab w:val="left" w:pos="567"/>
        </w:tabs>
        <w:spacing w:before="0" w:beforeAutospacing="0" w:after="0"/>
        <w:ind w:left="0" w:firstLine="0"/>
        <w:rPr>
          <w:rFonts w:eastAsia="PMingLiU"/>
          <w:lang w:val="ro-MD" w:eastAsia="zh-CN"/>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00000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000000" w:rsidP="006A6FDA">
      <w:pPr>
        <w:shd w:val="clear" w:color="auto" w:fill="FFFFFF"/>
        <w:rPr>
          <w:b/>
          <w:lang w:val="ro-MD"/>
        </w:rPr>
      </w:pPr>
      <w:r w:rsidRPr="00FF430B">
        <w:rPr>
          <w:b/>
          <w:spacing w:val="-2"/>
          <w:lang w:val="ro-MD"/>
        </w:rPr>
        <w:t>..........................</w:t>
      </w:r>
    </w:p>
    <w:p w14:paraId="7EFDEBD9" w14:textId="77777777" w:rsidR="006A6FDA" w:rsidRPr="00FF430B" w:rsidRDefault="00000000" w:rsidP="006A6FDA">
      <w:pPr>
        <w:shd w:val="clear" w:color="auto" w:fill="FFFFFF"/>
        <w:rPr>
          <w:lang w:val="ro-MD"/>
        </w:rPr>
      </w:pPr>
      <w:r w:rsidRPr="00FF430B">
        <w:rPr>
          <w:lang w:val="ro-MD"/>
        </w:rPr>
        <w:t>(denumirea)</w:t>
      </w:r>
    </w:p>
    <w:p w14:paraId="6E4DF02C" w14:textId="77777777" w:rsidR="006A6FDA" w:rsidRPr="00FF430B" w:rsidRDefault="00000000" w:rsidP="006A6FDA">
      <w:pPr>
        <w:shd w:val="clear" w:color="auto" w:fill="FFFFFF"/>
        <w:jc w:val="center"/>
        <w:rPr>
          <w:b/>
          <w:lang w:val="ro-MD"/>
        </w:rPr>
      </w:pPr>
      <w:r w:rsidRPr="00FF430B">
        <w:rPr>
          <w:b/>
          <w:lang w:val="ro-MD"/>
        </w:rPr>
        <w:t>ANGAJAMENT</w:t>
      </w:r>
    </w:p>
    <w:p w14:paraId="3F03AA11" w14:textId="77777777" w:rsidR="006A6FDA" w:rsidRPr="00FF430B" w:rsidRDefault="00000000"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000000"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000000"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000000" w:rsidP="006A6FDA">
      <w:pPr>
        <w:shd w:val="clear" w:color="auto" w:fill="FFFFFF"/>
        <w:spacing w:before="5"/>
        <w:rPr>
          <w:i/>
          <w:lang w:val="ro-MD"/>
        </w:rPr>
      </w:pPr>
      <w:r w:rsidRPr="00FF430B">
        <w:rPr>
          <w:i/>
          <w:lang w:val="ro-MD"/>
        </w:rPr>
        <w:t xml:space="preserve">                                   (denumirea autorităţii contractante şi adresa completă)</w:t>
      </w:r>
    </w:p>
    <w:p w14:paraId="118B506D" w14:textId="77777777" w:rsidR="006A6FDA" w:rsidRPr="00FF430B" w:rsidRDefault="00000000"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000000"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000000"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000000"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000000"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000000"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6D5A3A4B" w:rsidR="006A6FDA" w:rsidRPr="00FF430B" w:rsidRDefault="00000000" w:rsidP="008F570F">
      <w:pPr>
        <w:shd w:val="clear" w:color="auto" w:fill="FFFFFF"/>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w:t>
      </w:r>
      <w:r w:rsidR="008F570F">
        <w:rPr>
          <w:spacing w:val="-1"/>
          <w:lang w:val="ro-MD"/>
        </w:rPr>
        <w:t xml:space="preserve"> </w:t>
      </w:r>
      <w:r w:rsidR="00E26A0E" w:rsidRPr="00FF430B">
        <w:rPr>
          <w:spacing w:val="-1"/>
          <w:lang w:val="ro-MD"/>
        </w:rPr>
        <w:t>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w:t>
      </w:r>
      <w:r w:rsidRPr="00FF430B">
        <w:rPr>
          <w:i/>
          <w:lang w:val="ro-MD"/>
        </w:rPr>
        <w:t>denumirea</w:t>
      </w:r>
      <w:r w:rsidR="008F570F">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000000"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000000"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DE6C7F3" w14:textId="334ED8DC" w:rsidR="00F85D58" w:rsidRPr="008F570F" w:rsidRDefault="00000000" w:rsidP="008F570F">
      <w:pPr>
        <w:shd w:val="clear" w:color="auto" w:fill="FFFFFF"/>
        <w:jc w:val="center"/>
        <w:rPr>
          <w:i/>
          <w:spacing w:val="-1"/>
          <w:lang w:val="ro-MD"/>
        </w:rPr>
      </w:pPr>
      <w:r>
        <w:rPr>
          <w:i/>
          <w:spacing w:val="-1"/>
          <w:lang w:val="ro-MD"/>
        </w:rPr>
        <w:t xml:space="preserve">                                                                                  </w:t>
      </w:r>
      <w:r w:rsidR="006A6FDA" w:rsidRPr="00FF430B">
        <w:rPr>
          <w:i/>
          <w:spacing w:val="-1"/>
          <w:lang w:val="ro-MD"/>
        </w:rPr>
        <w:t>(semnătură autorizată)</w:t>
      </w:r>
    </w:p>
    <w:p w14:paraId="4991AC43" w14:textId="52A42BDA"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6739606F" w14:textId="77777777" w:rsidR="002543CA" w:rsidRPr="00FF430B" w:rsidRDefault="00000000" w:rsidP="002543CA">
      <w:pPr>
        <w:jc w:val="right"/>
        <w:rPr>
          <w:noProof w:val="0"/>
          <w:lang w:val="ro-MD"/>
        </w:rPr>
      </w:pPr>
      <w:r w:rsidRPr="00FF430B">
        <w:rPr>
          <w:noProof w:val="0"/>
          <w:lang w:val="ro-MD"/>
        </w:rPr>
        <w:t>la D</w:t>
      </w:r>
      <w:r>
        <w:rPr>
          <w:noProof w:val="0"/>
          <w:lang w:val="ro-MD"/>
        </w:rPr>
        <w:t>ocumentația standard nr. 69</w:t>
      </w:r>
    </w:p>
    <w:p w14:paraId="1F3582D4" w14:textId="77777777" w:rsidR="002543CA" w:rsidRPr="00FF430B" w:rsidRDefault="00000000" w:rsidP="002543CA">
      <w:pPr>
        <w:jc w:val="right"/>
        <w:rPr>
          <w:noProof w:val="0"/>
          <w:lang w:val="ro-MD"/>
        </w:rPr>
      </w:pPr>
      <w:r>
        <w:rPr>
          <w:noProof w:val="0"/>
          <w:lang w:val="ro-MD"/>
        </w:rPr>
        <w:t>din “07” mai 2021</w:t>
      </w:r>
    </w:p>
    <w:p w14:paraId="62E8C632" w14:textId="77777777" w:rsidR="002543CA" w:rsidRPr="00FF430B" w:rsidRDefault="002543CA" w:rsidP="002543CA">
      <w:pPr>
        <w:pStyle w:val="Style3"/>
        <w:tabs>
          <w:tab w:val="left" w:pos="567"/>
        </w:tabs>
        <w:spacing w:before="0" w:beforeAutospacing="0" w:after="0"/>
        <w:ind w:left="0" w:firstLine="0"/>
        <w:rPr>
          <w:rFonts w:eastAsia="PMingLiU"/>
          <w:lang w:val="ro-MD" w:eastAsia="zh-CN"/>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000000"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000000"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000000"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000000"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000000"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000000"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000000"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000000"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000000"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A3BAF" w14:paraId="11B26E85" w14:textId="77777777" w:rsidTr="008A2F19">
        <w:tc>
          <w:tcPr>
            <w:tcW w:w="609" w:type="dxa"/>
          </w:tcPr>
          <w:p w14:paraId="670D74ED" w14:textId="77777777" w:rsidR="005C6BF4" w:rsidRPr="00FF430B" w:rsidRDefault="00000000"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000000"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000000"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000000"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000000" w:rsidP="008A2F19">
            <w:pPr>
              <w:jc w:val="center"/>
              <w:rPr>
                <w:rFonts w:eastAsia="Calibri"/>
                <w:lang w:val="ro-MD" w:eastAsia="ro-RO"/>
              </w:rPr>
            </w:pPr>
            <w:r w:rsidRPr="00FF430B">
              <w:rPr>
                <w:rFonts w:eastAsia="Calibri"/>
                <w:lang w:val="ro-MD" w:eastAsia="ro-RO"/>
              </w:rPr>
              <w:t>Forma de deţinere</w:t>
            </w:r>
          </w:p>
        </w:tc>
      </w:tr>
      <w:tr w:rsidR="001A3BAF"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000000"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000000" w:rsidP="008A2F19">
            <w:pPr>
              <w:jc w:val="center"/>
              <w:rPr>
                <w:rFonts w:eastAsia="Calibri"/>
                <w:lang w:val="ro-MD" w:eastAsia="ro-RO"/>
              </w:rPr>
            </w:pPr>
            <w:r w:rsidRPr="00FF430B">
              <w:rPr>
                <w:rFonts w:eastAsia="Calibri"/>
                <w:lang w:val="ro-MD" w:eastAsia="ro-RO"/>
              </w:rPr>
              <w:t>În chirie</w:t>
            </w:r>
          </w:p>
        </w:tc>
      </w:tr>
      <w:tr w:rsidR="001A3BAF"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1A3BAF"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1A3BAF"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000000"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Pr="00FF430B">
        <w:rPr>
          <w:rFonts w:eastAsia="Calibri"/>
          <w:lang w:val="ro-MD"/>
        </w:rPr>
        <w:t>......</w:t>
      </w:r>
    </w:p>
    <w:p w14:paraId="18BA09EC" w14:textId="77777777" w:rsidR="005C6BF4" w:rsidRPr="00FF430B" w:rsidRDefault="00000000"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000000"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000000"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8F570F">
      <w:pPr>
        <w:tabs>
          <w:tab w:val="left" w:pos="567"/>
        </w:tabs>
        <w:rPr>
          <w:b/>
          <w:color w:val="000000"/>
          <w:w w:val="90"/>
          <w:lang w:val="ro-MD"/>
        </w:rPr>
      </w:pPr>
    </w:p>
    <w:p w14:paraId="19AFB7A3" w14:textId="7F3322D5" w:rsidR="00BA7FF4" w:rsidRPr="00FF430B" w:rsidRDefault="00000000"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6FB77266" w14:textId="77777777" w:rsidR="00534FE9" w:rsidRPr="00FF430B" w:rsidRDefault="00000000" w:rsidP="00534FE9">
      <w:pPr>
        <w:jc w:val="right"/>
        <w:rPr>
          <w:noProof w:val="0"/>
          <w:lang w:val="ro-MD"/>
        </w:rPr>
      </w:pPr>
      <w:r w:rsidRPr="00FF430B">
        <w:rPr>
          <w:noProof w:val="0"/>
          <w:lang w:val="ro-MD"/>
        </w:rPr>
        <w:t>la D</w:t>
      </w:r>
      <w:r>
        <w:rPr>
          <w:noProof w:val="0"/>
          <w:lang w:val="ro-MD"/>
        </w:rPr>
        <w:t>ocumentația standard nr. 69</w:t>
      </w:r>
    </w:p>
    <w:p w14:paraId="6BACB295" w14:textId="77777777" w:rsidR="00534FE9" w:rsidRPr="00FF430B" w:rsidRDefault="00000000" w:rsidP="00534FE9">
      <w:pPr>
        <w:jc w:val="right"/>
        <w:rPr>
          <w:noProof w:val="0"/>
          <w:lang w:val="ro-MD"/>
        </w:rPr>
      </w:pPr>
      <w:r>
        <w:rPr>
          <w:noProof w:val="0"/>
          <w:lang w:val="ro-MD"/>
        </w:rPr>
        <w:t>din “07” mai 2021</w:t>
      </w:r>
    </w:p>
    <w:p w14:paraId="1C64A270" w14:textId="77777777" w:rsidR="00B27D8B" w:rsidRPr="00FF430B" w:rsidRDefault="00B27D8B" w:rsidP="008F570F">
      <w:pPr>
        <w:tabs>
          <w:tab w:val="left" w:pos="567"/>
        </w:tabs>
        <w:rPr>
          <w:b/>
          <w:color w:val="000000"/>
          <w:w w:val="90"/>
          <w:lang w:val="ro-MD"/>
        </w:rPr>
      </w:pPr>
    </w:p>
    <w:p w14:paraId="5BB86765" w14:textId="77777777" w:rsidR="005C6BF4" w:rsidRPr="00FF430B" w:rsidRDefault="00000000"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000000"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000000"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000000"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000000"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000000"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000000"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000000"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000000"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A3BAF"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000000"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000000"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000000" w:rsidP="008A2F19">
            <w:pPr>
              <w:jc w:val="center"/>
              <w:rPr>
                <w:rFonts w:eastAsia="Calibri"/>
                <w:lang w:val="ro-MD" w:eastAsia="ro-RO"/>
              </w:rPr>
            </w:pPr>
            <w:r w:rsidRPr="00FF430B">
              <w:rPr>
                <w:rFonts w:eastAsia="Calibri"/>
                <w:lang w:val="ro-MD" w:eastAsia="ro-RO"/>
              </w:rPr>
              <w:t>Anul 3</w:t>
            </w:r>
          </w:p>
        </w:tc>
      </w:tr>
      <w:tr w:rsidR="001A3BAF" w14:paraId="25F89DA9" w14:textId="77777777" w:rsidTr="008A2F19">
        <w:trPr>
          <w:jc w:val="center"/>
        </w:trPr>
        <w:tc>
          <w:tcPr>
            <w:tcW w:w="3023" w:type="dxa"/>
          </w:tcPr>
          <w:p w14:paraId="1A9AC19F" w14:textId="77777777" w:rsidR="005C6BF4" w:rsidRPr="00FF430B" w:rsidRDefault="00000000"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1A3BAF" w14:paraId="6D3211EF" w14:textId="77777777" w:rsidTr="008A2F19">
        <w:trPr>
          <w:jc w:val="center"/>
        </w:trPr>
        <w:tc>
          <w:tcPr>
            <w:tcW w:w="3023" w:type="dxa"/>
          </w:tcPr>
          <w:p w14:paraId="4DC5205B" w14:textId="77777777" w:rsidR="005C6BF4" w:rsidRPr="00FF430B" w:rsidRDefault="00000000"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1A3BAF" w14:paraId="3D14D58F" w14:textId="77777777" w:rsidTr="008A2F19">
        <w:trPr>
          <w:jc w:val="center"/>
        </w:trPr>
        <w:tc>
          <w:tcPr>
            <w:tcW w:w="3023" w:type="dxa"/>
          </w:tcPr>
          <w:p w14:paraId="34E6E9DF" w14:textId="77777777" w:rsidR="005C6BF4" w:rsidRPr="00FF430B" w:rsidRDefault="00000000"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1A3BAF" w14:paraId="2B0D75CE" w14:textId="77777777" w:rsidTr="008A2F19">
        <w:trPr>
          <w:jc w:val="center"/>
        </w:trPr>
        <w:tc>
          <w:tcPr>
            <w:tcW w:w="3023" w:type="dxa"/>
          </w:tcPr>
          <w:p w14:paraId="6351A664" w14:textId="77777777" w:rsidR="005C6BF4" w:rsidRPr="00FF430B" w:rsidRDefault="00000000"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000000"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000000"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000000"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000000"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53DE237E" w14:textId="77777777" w:rsidR="005C6BF4" w:rsidRPr="00FF430B" w:rsidRDefault="00000000"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C57D01">
      <w:pPr>
        <w:shd w:val="clear" w:color="auto" w:fill="FFFFFF"/>
        <w:spacing w:after="200" w:line="276" w:lineRule="auto"/>
        <w:rPr>
          <w:rFonts w:eastAsia="Calibri"/>
          <w:spacing w:val="-1"/>
          <w:lang w:val="ro-MD"/>
        </w:rPr>
      </w:pPr>
    </w:p>
    <w:p w14:paraId="4F85881C" w14:textId="77777777" w:rsidR="005C6BF4" w:rsidRPr="00FF430B" w:rsidRDefault="00000000"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Default="00000000"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928BA92" w14:textId="77777777" w:rsidR="00B82DC5" w:rsidRPr="00FF430B" w:rsidRDefault="00B82DC5" w:rsidP="005C6BF4">
      <w:pPr>
        <w:spacing w:after="200" w:line="276" w:lineRule="auto"/>
        <w:ind w:left="5040" w:firstLine="720"/>
        <w:jc w:val="both"/>
        <w:rPr>
          <w:rFonts w:eastAsia="Calibri"/>
          <w:i/>
          <w:spacing w:val="-1"/>
          <w:lang w:val="ro-MD"/>
        </w:rPr>
      </w:pPr>
    </w:p>
    <w:p w14:paraId="74AE0F9D" w14:textId="757D5F3C" w:rsidR="00BA7FF4" w:rsidRPr="00FF430B" w:rsidRDefault="00000000"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15F2F187" w14:textId="77777777" w:rsidR="009E3D8D" w:rsidRPr="00FF430B" w:rsidRDefault="00000000" w:rsidP="009E3D8D">
      <w:pPr>
        <w:jc w:val="right"/>
        <w:rPr>
          <w:noProof w:val="0"/>
          <w:lang w:val="ro-MD"/>
        </w:rPr>
      </w:pPr>
      <w:r w:rsidRPr="00FF430B">
        <w:rPr>
          <w:noProof w:val="0"/>
          <w:lang w:val="ro-MD"/>
        </w:rPr>
        <w:t>la D</w:t>
      </w:r>
      <w:r>
        <w:rPr>
          <w:noProof w:val="0"/>
          <w:lang w:val="ro-MD"/>
        </w:rPr>
        <w:t>ocumentația standard nr. 69</w:t>
      </w:r>
    </w:p>
    <w:p w14:paraId="2428753A" w14:textId="77777777" w:rsidR="009E3D8D" w:rsidRPr="00FF430B" w:rsidRDefault="00000000" w:rsidP="009E3D8D">
      <w:pPr>
        <w:jc w:val="right"/>
        <w:rPr>
          <w:noProof w:val="0"/>
          <w:lang w:val="ro-MD"/>
        </w:rPr>
      </w:pPr>
      <w:r>
        <w:rPr>
          <w:noProof w:val="0"/>
          <w:lang w:val="ro-MD"/>
        </w:rPr>
        <w:t>din “07” mai 2021</w:t>
      </w:r>
    </w:p>
    <w:p w14:paraId="3F25F9DA" w14:textId="77777777" w:rsidR="009E3D8D" w:rsidRPr="00FF430B" w:rsidRDefault="009E3D8D" w:rsidP="009E3D8D">
      <w:pPr>
        <w:pStyle w:val="Style3"/>
        <w:tabs>
          <w:tab w:val="left" w:pos="567"/>
        </w:tabs>
        <w:spacing w:before="0" w:beforeAutospacing="0" w:after="0"/>
        <w:ind w:left="0" w:firstLine="0"/>
        <w:rPr>
          <w:rFonts w:eastAsia="PMingLiU"/>
          <w:lang w:val="ro-MD" w:eastAsia="zh-CN"/>
        </w:rPr>
      </w:pP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000000"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000000"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000000"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000000"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000000"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000000"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000000"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56E80FF2" w:rsidR="006620F8" w:rsidRPr="00862A45"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060C51" w:rsidRPr="00862A45">
        <w:rPr>
          <w:rFonts w:eastAsia="PMingLiU"/>
          <w:lang w:val="ro-MD" w:eastAsia="zh-CN"/>
        </w:rPr>
        <w:t>Inspectoratul Național pentru Supraveghere Tehnică</w:t>
      </w:r>
      <w:r w:rsidRPr="00862A45">
        <w:rPr>
          <w:rFonts w:eastAsia="PMingLiU"/>
          <w:lang w:val="ro-MD" w:eastAsia="zh-CN"/>
        </w:rPr>
        <w:t xml:space="preserve"> constată următoarele:</w:t>
      </w:r>
    </w:p>
    <w:p w14:paraId="30FCF91F" w14:textId="77777777" w:rsidR="006C4C0E" w:rsidRDefault="006C4C0E" w:rsidP="00196AB4">
      <w:pPr>
        <w:tabs>
          <w:tab w:val="left" w:leader="underscore" w:pos="6465"/>
          <w:tab w:val="right" w:leader="underscore" w:pos="9777"/>
        </w:tabs>
        <w:spacing w:line="302" w:lineRule="auto"/>
        <w:rPr>
          <w:rFonts w:eastAsia="PMingLiU"/>
          <w:lang w:val="ro-MD" w:eastAsia="zh-CN"/>
        </w:rPr>
      </w:pPr>
    </w:p>
    <w:p w14:paraId="3D23E435" w14:textId="77777777" w:rsidR="00797BCA" w:rsidRPr="00FF430B" w:rsidRDefault="00797BCA"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1A3BAF" w14:paraId="5D5D6AB4" w14:textId="77777777" w:rsidTr="00413218">
        <w:tc>
          <w:tcPr>
            <w:tcW w:w="471" w:type="dxa"/>
          </w:tcPr>
          <w:p w14:paraId="73EDEA5B"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00000"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00000"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1A3BAF" w14:paraId="47AE4E47" w14:textId="77777777" w:rsidTr="00413218">
        <w:trPr>
          <w:trHeight w:val="540"/>
        </w:trPr>
        <w:tc>
          <w:tcPr>
            <w:tcW w:w="471" w:type="dxa"/>
            <w:vMerge w:val="restart"/>
          </w:tcPr>
          <w:p w14:paraId="63D36989"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00000"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00000"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0000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1A3BAF"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09CDB3EF" w14:textId="77777777" w:rsidTr="00413218">
        <w:trPr>
          <w:trHeight w:val="420"/>
        </w:trPr>
        <w:tc>
          <w:tcPr>
            <w:tcW w:w="471" w:type="dxa"/>
            <w:vMerge w:val="restart"/>
          </w:tcPr>
          <w:p w14:paraId="6D8F8D4E" w14:textId="77777777" w:rsidR="00413218"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00000"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417BF31E" w14:textId="77777777" w:rsidTr="00DA5198">
        <w:trPr>
          <w:trHeight w:val="1770"/>
        </w:trPr>
        <w:tc>
          <w:tcPr>
            <w:tcW w:w="471" w:type="dxa"/>
            <w:vMerge w:val="restart"/>
          </w:tcPr>
          <w:p w14:paraId="1602E96D" w14:textId="77777777" w:rsidR="00F40A1C"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00000"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00000" w:rsidP="00F366C7">
            <w:pPr>
              <w:tabs>
                <w:tab w:val="left" w:pos="567"/>
              </w:tabs>
              <w:rPr>
                <w:lang w:val="ro-MD"/>
              </w:rPr>
            </w:pPr>
            <w:r w:rsidRPr="00FF430B">
              <w:rPr>
                <w:lang w:val="ro-MD"/>
              </w:rPr>
              <w:t>A.Terasamente, lucrări la structura clădirilor;</w:t>
            </w:r>
          </w:p>
          <w:p w14:paraId="0FBD00E1" w14:textId="77777777" w:rsidR="0079357E" w:rsidRPr="00FF430B" w:rsidRDefault="00000000"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00000"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00000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00000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000000"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000000"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000000"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000000"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000000"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000000"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000000"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000000"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000000"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000000"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000000"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000000"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1A3BAF"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000000"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000000"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000000"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000000">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000000"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000000"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000000"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000000"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38036A07" w14:textId="77777777" w:rsidR="00B332DF" w:rsidRPr="00FF430B" w:rsidRDefault="00B332DF"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000000"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00000"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149C0801" w14:textId="77777777" w:rsidR="006C4AA6" w:rsidRPr="00FF430B" w:rsidRDefault="00000000" w:rsidP="006C4AA6">
      <w:pPr>
        <w:jc w:val="right"/>
        <w:rPr>
          <w:noProof w:val="0"/>
          <w:lang w:val="ro-MD"/>
        </w:rPr>
      </w:pPr>
      <w:r w:rsidRPr="00FF430B">
        <w:rPr>
          <w:noProof w:val="0"/>
          <w:lang w:val="ro-MD"/>
        </w:rPr>
        <w:t>la D</w:t>
      </w:r>
      <w:r>
        <w:rPr>
          <w:noProof w:val="0"/>
          <w:lang w:val="ro-MD"/>
        </w:rPr>
        <w:t>ocumentația standard nr. 69</w:t>
      </w:r>
    </w:p>
    <w:p w14:paraId="40EBDAF1" w14:textId="77777777" w:rsidR="006C4AA6" w:rsidRPr="00FF430B" w:rsidRDefault="00000000" w:rsidP="006C4AA6">
      <w:pPr>
        <w:jc w:val="right"/>
        <w:rPr>
          <w:noProof w:val="0"/>
          <w:lang w:val="ro-MD"/>
        </w:rPr>
      </w:pPr>
      <w:r>
        <w:rPr>
          <w:noProof w:val="0"/>
          <w:lang w:val="ro-MD"/>
        </w:rPr>
        <w:t>din “07” mai 2021</w:t>
      </w:r>
    </w:p>
    <w:p w14:paraId="333B1B74" w14:textId="77777777" w:rsidR="006C4AA6" w:rsidRPr="00FF430B" w:rsidRDefault="006C4AA6" w:rsidP="006C4AA6">
      <w:pPr>
        <w:pStyle w:val="Style3"/>
        <w:tabs>
          <w:tab w:val="left" w:pos="567"/>
        </w:tabs>
        <w:spacing w:before="0" w:beforeAutospacing="0" w:after="0"/>
        <w:ind w:left="0" w:firstLine="0"/>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00000"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00000"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22B669C2" w:rsidR="005D708F" w:rsidRPr="00FF430B" w:rsidRDefault="00000000"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r w:rsidR="00F65595">
        <w:rPr>
          <w:rFonts w:ascii="Times New Roman" w:hAnsi="Times New Roman" w:cs="Times New Roman"/>
          <w:color w:val="auto"/>
          <w:sz w:val="24"/>
          <w:szCs w:val="24"/>
          <w:lang w:val="ro-MD"/>
        </w:rPr>
        <w:t xml:space="preserve"> (F.1B)</w:t>
      </w:r>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00000"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6B6DCB78" w14:textId="77777777" w:rsidR="00833C6B" w:rsidRDefault="00833C6B" w:rsidP="00833C6B">
      <w:pPr>
        <w:ind w:right="-22"/>
        <w:rPr>
          <w:lang w:val="ro-MD"/>
        </w:rPr>
      </w:pPr>
    </w:p>
    <w:p w14:paraId="3FE3C444" w14:textId="7E96DD97" w:rsidR="00233538" w:rsidRPr="005C66EE" w:rsidRDefault="00000000" w:rsidP="00833C6B">
      <w:pPr>
        <w:ind w:right="-22"/>
        <w:rPr>
          <w:b/>
          <w:sz w:val="22"/>
          <w:szCs w:val="22"/>
        </w:rPr>
      </w:pPr>
      <w:r w:rsidRPr="00657458">
        <w:rPr>
          <w:b/>
          <w:bCs/>
          <w:lang w:val="ro-MD"/>
        </w:rPr>
        <w:t>Obiectul</w:t>
      </w:r>
      <w:r w:rsidR="00613D6E" w:rsidRPr="00613D6E">
        <w:rPr>
          <w:lang w:val="ro-MD"/>
        </w:rPr>
        <w:t xml:space="preserve"> </w:t>
      </w:r>
      <w:r w:rsidR="00613D6E" w:rsidRPr="005C66EE">
        <w:rPr>
          <w:bCs/>
          <w:sz w:val="22"/>
          <w:szCs w:val="22"/>
          <w:u w:val="single"/>
          <w:lang w:val="en-US"/>
        </w:rPr>
        <w:t>„Construcția casei de arest, din mun. Bălți</w:t>
      </w:r>
      <w:r w:rsidR="00F65595" w:rsidRPr="005C66EE">
        <w:rPr>
          <w:bCs/>
          <w:sz w:val="22"/>
          <w:szCs w:val="22"/>
          <w:u w:val="single"/>
          <w:lang w:val="en-US"/>
        </w:rPr>
        <w:t>,</w:t>
      </w:r>
      <w:r w:rsidR="00613D6E" w:rsidRPr="005C66EE">
        <w:rPr>
          <w:bCs/>
          <w:sz w:val="22"/>
          <w:szCs w:val="22"/>
          <w:u w:val="single"/>
          <w:lang w:val="en-US"/>
        </w:rPr>
        <w:t xml:space="preserve"> cu capacitatea de 650 locuri (et. </w:t>
      </w:r>
      <w:r w:rsidR="00613D6E" w:rsidRPr="005C66EE">
        <w:rPr>
          <w:bCs/>
          <w:sz w:val="22"/>
          <w:szCs w:val="22"/>
          <w:u w:val="single"/>
        </w:rPr>
        <w:t>II)”</w:t>
      </w:r>
      <w:r w:rsidR="00833C6B" w:rsidRPr="005C66EE">
        <w:rPr>
          <w:bCs/>
          <w:sz w:val="22"/>
          <w:szCs w:val="22"/>
          <w:u w:val="single"/>
        </w:rPr>
        <w:t xml:space="preserve"> </w:t>
      </w:r>
      <w:r w:rsidR="003C4ADA" w:rsidRPr="005C66EE">
        <w:rPr>
          <w:bCs/>
          <w:sz w:val="22"/>
          <w:szCs w:val="22"/>
          <w:u w:val="single"/>
        </w:rPr>
        <w:t>-</w:t>
      </w:r>
      <w:r w:rsidR="00833C6B" w:rsidRPr="005C66EE">
        <w:rPr>
          <w:bCs/>
          <w:sz w:val="22"/>
          <w:szCs w:val="22"/>
          <w:u w:val="single"/>
        </w:rPr>
        <w:t xml:space="preserve"> </w:t>
      </w:r>
      <w:r w:rsidR="00C82BC0">
        <w:rPr>
          <w:bCs/>
          <w:sz w:val="22"/>
          <w:szCs w:val="22"/>
          <w:u w:val="single"/>
        </w:rPr>
        <w:t>actualizată</w:t>
      </w:r>
      <w:r w:rsidR="003C4ADA" w:rsidRPr="005C66EE">
        <w:rPr>
          <w:bCs/>
          <w:sz w:val="22"/>
          <w:szCs w:val="22"/>
          <w:u w:val="single"/>
        </w:rPr>
        <w:t>.</w:t>
      </w:r>
    </w:p>
    <w:p w14:paraId="1FED3E8B" w14:textId="77777777" w:rsidR="00233538" w:rsidRPr="00BA04E8" w:rsidRDefault="00000000" w:rsidP="00196AB4">
      <w:pPr>
        <w:ind w:firstLine="709"/>
        <w:jc w:val="center"/>
        <w:rPr>
          <w:sz w:val="20"/>
          <w:szCs w:val="20"/>
          <w:lang w:val="ro-MD"/>
        </w:rPr>
      </w:pPr>
      <w:r w:rsidRPr="00BA04E8">
        <w:rPr>
          <w:i/>
          <w:sz w:val="20"/>
          <w:szCs w:val="20"/>
          <w:lang w:val="ro-MD"/>
        </w:rPr>
        <w:t>(denumirea, adresa)</w:t>
      </w:r>
    </w:p>
    <w:p w14:paraId="6B852C2A" w14:textId="7C6C7816" w:rsidR="00233538" w:rsidRPr="003C4ADA" w:rsidRDefault="00000000" w:rsidP="00657458">
      <w:pPr>
        <w:ind w:right="-164"/>
        <w:rPr>
          <w:u w:val="single"/>
          <w:lang w:val="ro-MD"/>
        </w:rPr>
      </w:pPr>
      <w:r w:rsidRPr="00657458">
        <w:rPr>
          <w:b/>
          <w:bCs/>
          <w:lang w:val="ro-MD"/>
        </w:rPr>
        <w:t>Autoritatea contractantă</w:t>
      </w:r>
      <w:r w:rsidR="00613D6E">
        <w:rPr>
          <w:lang w:val="ro-MD"/>
        </w:rPr>
        <w:t xml:space="preserve"> </w:t>
      </w:r>
      <w:r w:rsidR="00613D6E" w:rsidRPr="003C4ADA">
        <w:rPr>
          <w:u w:val="single"/>
          <w:lang w:val="ro-MD"/>
        </w:rPr>
        <w:t>Administrația Națională a Penitenciarelor</w:t>
      </w:r>
      <w:r w:rsidR="00833C6B" w:rsidRPr="003C4ADA">
        <w:rPr>
          <w:u w:val="single"/>
          <w:lang w:val="ro-MD"/>
        </w:rPr>
        <w:t>,</w:t>
      </w:r>
      <w:r w:rsidR="003C4ADA" w:rsidRPr="003C4ADA">
        <w:rPr>
          <w:u w:val="single"/>
          <w:lang w:val="ro-MD"/>
        </w:rPr>
        <w:t xml:space="preserve"> </w:t>
      </w:r>
      <w:r w:rsidR="00833C6B" w:rsidRPr="003C4ADA">
        <w:rPr>
          <w:u w:val="single"/>
          <w:lang w:val="ro-MD"/>
        </w:rPr>
        <w:t>mun. Chișinău, str. Titulescu, 35.</w:t>
      </w:r>
    </w:p>
    <w:p w14:paraId="6EFC4702" w14:textId="77777777" w:rsidR="00233538" w:rsidRPr="00BA04E8" w:rsidRDefault="00000000" w:rsidP="00196AB4">
      <w:pPr>
        <w:ind w:firstLine="709"/>
        <w:jc w:val="center"/>
        <w:rPr>
          <w:i/>
          <w:sz w:val="20"/>
          <w:szCs w:val="20"/>
          <w:lang w:val="ro-MD"/>
        </w:rPr>
      </w:pPr>
      <w:r w:rsidRPr="00BA04E8">
        <w:rPr>
          <w:i/>
          <w:sz w:val="20"/>
          <w:szCs w:val="20"/>
          <w:lang w:val="ro-MD"/>
        </w:rPr>
        <w:t>(denumirea, adresa)</w:t>
      </w:r>
    </w:p>
    <w:p w14:paraId="7F9C5A08" w14:textId="77777777" w:rsidR="000A44AC" w:rsidRDefault="000A44AC" w:rsidP="00196AB4">
      <w:pPr>
        <w:pStyle w:val="cp"/>
        <w:ind w:firstLine="709"/>
        <w:jc w:val="both"/>
        <w:rPr>
          <w:lang w:val="ro-MD"/>
        </w:rPr>
      </w:pPr>
    </w:p>
    <w:p w14:paraId="49F6284D" w14:textId="77777777" w:rsidR="000B4511" w:rsidRPr="000B4511" w:rsidRDefault="00000000" w:rsidP="000B4511">
      <w:pPr>
        <w:pStyle w:val="a8"/>
        <w:ind w:right="28" w:firstLine="777"/>
        <w:jc w:val="both"/>
        <w:rPr>
          <w:rFonts w:ascii="Times New Roman" w:hAnsi="Times New Roman"/>
          <w:szCs w:val="24"/>
          <w:lang w:val="ro-MD"/>
        </w:rPr>
      </w:pPr>
      <w:r w:rsidRPr="000B4511">
        <w:rPr>
          <w:rFonts w:ascii="Times New Roman" w:hAnsi="Times New Roman"/>
          <w:szCs w:val="24"/>
          <w:lang w:val="ro-MD"/>
        </w:rPr>
        <w:t>Caietul de sarcini face parte integrantă din documentația pentru elaborarea și prezentarea ofertei și constituie în principal ansamblul cerințelor pe baza cărora se elaborează de către ofertant propunerea tehnică.</w:t>
      </w:r>
    </w:p>
    <w:p w14:paraId="0374E273" w14:textId="32F78DF3" w:rsidR="000B4511" w:rsidRPr="000B4511" w:rsidRDefault="00000000" w:rsidP="000B4511">
      <w:pPr>
        <w:spacing w:line="321" w:lineRule="exact"/>
        <w:ind w:left="710"/>
        <w:jc w:val="both"/>
        <w:rPr>
          <w:b/>
        </w:rPr>
      </w:pPr>
      <w:r w:rsidRPr="000B4511">
        <w:rPr>
          <w:b/>
        </w:rPr>
        <w:t>Criteriul</w:t>
      </w:r>
      <w:r w:rsidRPr="000B4511">
        <w:rPr>
          <w:b/>
          <w:spacing w:val="-4"/>
        </w:rPr>
        <w:t xml:space="preserve"> </w:t>
      </w:r>
      <w:r w:rsidRPr="000B4511">
        <w:rPr>
          <w:b/>
        </w:rPr>
        <w:t>de</w:t>
      </w:r>
      <w:r w:rsidRPr="000B4511">
        <w:rPr>
          <w:b/>
          <w:spacing w:val="-3"/>
        </w:rPr>
        <w:t xml:space="preserve"> </w:t>
      </w:r>
      <w:r w:rsidRPr="000B4511">
        <w:rPr>
          <w:b/>
        </w:rPr>
        <w:t>atribuire:</w:t>
      </w:r>
      <w:r w:rsidRPr="000B4511">
        <w:rPr>
          <w:b/>
          <w:spacing w:val="-3"/>
        </w:rPr>
        <w:t xml:space="preserve"> </w:t>
      </w:r>
      <w:r w:rsidRPr="000B4511">
        <w:rPr>
          <w:b/>
          <w:i/>
          <w:color w:val="000000"/>
        </w:rPr>
        <w:t>Cel mai bun raport calitat - preț</w:t>
      </w:r>
      <w:r w:rsidRPr="000B4511">
        <w:rPr>
          <w:b/>
          <w:spacing w:val="-2"/>
        </w:rPr>
        <w:t>.</w:t>
      </w:r>
    </w:p>
    <w:p w14:paraId="36200C67" w14:textId="77777777" w:rsidR="000B4511" w:rsidRPr="000B4511" w:rsidRDefault="00000000" w:rsidP="000B4511">
      <w:pPr>
        <w:pStyle w:val="a8"/>
        <w:ind w:right="29" w:firstLine="707"/>
        <w:jc w:val="both"/>
        <w:rPr>
          <w:rFonts w:ascii="Times New Roman" w:hAnsi="Times New Roman"/>
          <w:szCs w:val="24"/>
          <w:lang w:val="ro-MD"/>
        </w:rPr>
      </w:pPr>
      <w:r w:rsidRPr="000B4511">
        <w:rPr>
          <w:rFonts w:ascii="Times New Roman" w:hAnsi="Times New Roman"/>
          <w:szCs w:val="24"/>
          <w:lang w:val="ro-MD"/>
        </w:rPr>
        <w:t>Criteriul stabilit, nu poate fi schimbat și rămâne valabil pe toată perioada de valabilitate a ofertei.</w:t>
      </w:r>
    </w:p>
    <w:p w14:paraId="06888EDB" w14:textId="61FA5D00" w:rsidR="000B4511" w:rsidRPr="000B4511" w:rsidRDefault="00000000" w:rsidP="000B4511">
      <w:pPr>
        <w:pStyle w:val="a8"/>
        <w:spacing w:before="2"/>
        <w:ind w:right="17" w:firstLine="707"/>
        <w:jc w:val="both"/>
        <w:rPr>
          <w:rFonts w:ascii="Times New Roman" w:hAnsi="Times New Roman"/>
          <w:szCs w:val="24"/>
          <w:lang w:val="ro-MD"/>
        </w:rPr>
      </w:pPr>
      <w:r w:rsidRPr="000B4511">
        <w:rPr>
          <w:rFonts w:ascii="Times New Roman" w:hAnsi="Times New Roman"/>
          <w:szCs w:val="24"/>
          <w:lang w:val="ro-MD"/>
        </w:rPr>
        <w:t>Evaluarea ofertelor se va realiza</w:t>
      </w:r>
      <w:r w:rsidRPr="000B4511">
        <w:rPr>
          <w:rFonts w:ascii="Times New Roman" w:hAnsi="Times New Roman"/>
          <w:spacing w:val="-1"/>
          <w:szCs w:val="24"/>
          <w:lang w:val="ro-MD"/>
        </w:rPr>
        <w:t xml:space="preserve"> </w:t>
      </w:r>
      <w:r w:rsidRPr="000B4511">
        <w:rPr>
          <w:rFonts w:ascii="Times New Roman" w:hAnsi="Times New Roman"/>
          <w:szCs w:val="24"/>
          <w:lang w:val="ro-MD"/>
        </w:rPr>
        <w:t>pentru toate</w:t>
      </w:r>
      <w:r w:rsidRPr="000B4511">
        <w:rPr>
          <w:rFonts w:ascii="Times New Roman" w:hAnsi="Times New Roman"/>
          <w:spacing w:val="-1"/>
          <w:szCs w:val="24"/>
          <w:lang w:val="ro-MD"/>
        </w:rPr>
        <w:t xml:space="preserve"> </w:t>
      </w:r>
      <w:r w:rsidRPr="000B4511">
        <w:rPr>
          <w:rFonts w:ascii="Times New Roman" w:hAnsi="Times New Roman"/>
          <w:szCs w:val="24"/>
          <w:lang w:val="ro-MD"/>
        </w:rPr>
        <w:t xml:space="preserve">operațiunile și cantitățile prevăzute în Anexa nr. 23 din Documentația standard </w:t>
      </w:r>
      <w:r w:rsidRPr="000B4511">
        <w:rPr>
          <w:rFonts w:ascii="Times New Roman" w:hAnsi="Times New Roman"/>
          <w:i/>
          <w:szCs w:val="24"/>
          <w:lang w:val="ro-MD"/>
        </w:rPr>
        <w:t>(pentru realizarea achizițiilor publice de lucrări)</w:t>
      </w:r>
      <w:r w:rsidRPr="000B4511">
        <w:rPr>
          <w:rFonts w:ascii="Times New Roman" w:hAnsi="Times New Roman"/>
          <w:szCs w:val="24"/>
          <w:lang w:val="ro-MD"/>
        </w:rPr>
        <w:t>, aprobată</w:t>
      </w:r>
      <w:r w:rsidRPr="000B4511">
        <w:rPr>
          <w:rFonts w:ascii="Times New Roman" w:hAnsi="Times New Roman"/>
          <w:spacing w:val="-2"/>
          <w:szCs w:val="24"/>
          <w:lang w:val="ro-MD"/>
        </w:rPr>
        <w:t xml:space="preserve"> </w:t>
      </w:r>
      <w:r w:rsidRPr="000B4511">
        <w:rPr>
          <w:rFonts w:ascii="Times New Roman" w:hAnsi="Times New Roman"/>
          <w:szCs w:val="24"/>
          <w:lang w:val="ro-MD"/>
        </w:rPr>
        <w:t>prin Ordinul Ministrului finanțelor nr.</w:t>
      </w:r>
      <w:r>
        <w:rPr>
          <w:rFonts w:ascii="Times New Roman" w:hAnsi="Times New Roman"/>
          <w:szCs w:val="24"/>
          <w:lang w:val="ro-MD"/>
        </w:rPr>
        <w:t xml:space="preserve"> </w:t>
      </w:r>
      <w:r w:rsidRPr="000B4511">
        <w:rPr>
          <w:rFonts w:ascii="Times New Roman" w:hAnsi="Times New Roman"/>
          <w:szCs w:val="24"/>
          <w:lang w:val="ro-MD"/>
        </w:rPr>
        <w:t>69/2021.</w:t>
      </w:r>
    </w:p>
    <w:p w14:paraId="3FDD2D51" w14:textId="77777777" w:rsidR="000B4511" w:rsidRPr="000B4511" w:rsidRDefault="00000000" w:rsidP="000B4511">
      <w:pPr>
        <w:pStyle w:val="a8"/>
        <w:spacing w:before="2"/>
        <w:ind w:right="17" w:firstLine="707"/>
        <w:jc w:val="both"/>
        <w:rPr>
          <w:rFonts w:ascii="Times New Roman" w:hAnsi="Times New Roman"/>
          <w:spacing w:val="-2"/>
          <w:szCs w:val="24"/>
          <w:lang w:val="ro-MD"/>
        </w:rPr>
      </w:pPr>
      <w:r w:rsidRPr="000B4511">
        <w:rPr>
          <w:rFonts w:ascii="Times New Roman" w:hAnsi="Times New Roman"/>
          <w:szCs w:val="24"/>
          <w:lang w:val="ro-MD"/>
        </w:rPr>
        <w:t>Ofertantul</w:t>
      </w:r>
      <w:r w:rsidRPr="000B4511">
        <w:rPr>
          <w:rFonts w:ascii="Times New Roman" w:hAnsi="Times New Roman"/>
          <w:spacing w:val="-1"/>
          <w:szCs w:val="24"/>
          <w:lang w:val="ro-MD"/>
        </w:rPr>
        <w:t xml:space="preserve"> </w:t>
      </w:r>
      <w:r w:rsidRPr="000B4511">
        <w:rPr>
          <w:rFonts w:ascii="Times New Roman" w:hAnsi="Times New Roman"/>
          <w:szCs w:val="24"/>
          <w:lang w:val="ro-MD"/>
        </w:rPr>
        <w:t>va</w:t>
      </w:r>
      <w:r w:rsidRPr="000B4511">
        <w:rPr>
          <w:rFonts w:ascii="Times New Roman" w:hAnsi="Times New Roman"/>
          <w:spacing w:val="-2"/>
          <w:szCs w:val="24"/>
          <w:lang w:val="ro-MD"/>
        </w:rPr>
        <w:t xml:space="preserve"> </w:t>
      </w:r>
      <w:r w:rsidRPr="000B4511">
        <w:rPr>
          <w:rFonts w:ascii="Times New Roman" w:hAnsi="Times New Roman"/>
          <w:szCs w:val="24"/>
          <w:lang w:val="ro-MD"/>
        </w:rPr>
        <w:t xml:space="preserve">depune oferta, în mod obligatoriu pentru toate operațiunile și cantitățile prevăzute în Lista cantităților de lucrări </w:t>
      </w:r>
      <w:r w:rsidRPr="000B4511">
        <w:rPr>
          <w:rFonts w:ascii="Times New Roman" w:hAnsi="Times New Roman"/>
          <w:i/>
          <w:szCs w:val="24"/>
          <w:lang w:val="ro-MD"/>
        </w:rPr>
        <w:t>(Formularul nr.1B)</w:t>
      </w:r>
      <w:r w:rsidRPr="000B4511">
        <w:rPr>
          <w:rFonts w:ascii="Times New Roman" w:hAnsi="Times New Roman"/>
          <w:szCs w:val="24"/>
          <w:lang w:val="ro-MD"/>
        </w:rPr>
        <w:t xml:space="preserve">, în caz contrar oferta va fi declarată </w:t>
      </w:r>
      <w:r w:rsidRPr="000B4511">
        <w:rPr>
          <w:rFonts w:ascii="Times New Roman" w:hAnsi="Times New Roman"/>
          <w:spacing w:val="-2"/>
          <w:szCs w:val="24"/>
          <w:lang w:val="ro-MD"/>
        </w:rPr>
        <w:t>neconformă.</w:t>
      </w:r>
    </w:p>
    <w:p w14:paraId="23205A63" w14:textId="77777777" w:rsidR="000B4511" w:rsidRPr="000B4511" w:rsidRDefault="00000000" w:rsidP="000B4511">
      <w:pPr>
        <w:widowControl w:val="0"/>
        <w:spacing w:before="77"/>
        <w:ind w:right="20" w:firstLine="707"/>
        <w:jc w:val="both"/>
      </w:pPr>
      <w:r w:rsidRPr="000B4511">
        <w:t xml:space="preserve">Caietul de sarcini stabilește condițiile tehnice și de calitate pentru execuția lucrărilor preconizate, descrierea și tipul lucrărilor ce se vor executa sunt prevăzute în Lista cantităților de lucrări </w:t>
      </w:r>
      <w:r w:rsidRPr="000B4511">
        <w:rPr>
          <w:i/>
        </w:rPr>
        <w:t>(Formularul nr.1B)</w:t>
      </w:r>
      <w:r w:rsidRPr="000B4511">
        <w:t>, care face parte integrantă din prezentul caiet de sarcini.</w:t>
      </w:r>
    </w:p>
    <w:p w14:paraId="2B385943" w14:textId="2C13FBF8" w:rsidR="000B4511" w:rsidRPr="000B4511" w:rsidRDefault="00000000" w:rsidP="000B4511">
      <w:pPr>
        <w:widowControl w:val="0"/>
        <w:spacing w:before="1"/>
        <w:ind w:right="20" w:firstLine="708"/>
        <w:jc w:val="both"/>
      </w:pPr>
      <w:r w:rsidRPr="000B4511">
        <w:t xml:space="preserve">Ofertanții pot depune oferta numai pentru întreaga cantitate de lucrări solicitate prin Lista cantităților de lucrări </w:t>
      </w:r>
      <w:r w:rsidRPr="000B4511">
        <w:rPr>
          <w:i/>
        </w:rPr>
        <w:t>(Formularul nr.1B</w:t>
      </w:r>
      <w:r>
        <w:rPr>
          <w:i/>
        </w:rPr>
        <w:t xml:space="preserve"> </w:t>
      </w:r>
      <w:r w:rsidRPr="000B4511">
        <w:rPr>
          <w:i/>
        </w:rPr>
        <w:t xml:space="preserve">- </w:t>
      </w:r>
      <w:r w:rsidR="00C82BC0">
        <w:rPr>
          <w:i/>
        </w:rPr>
        <w:t>actualizat</w:t>
      </w:r>
      <w:r w:rsidRPr="000B4511">
        <w:rPr>
          <w:i/>
        </w:rPr>
        <w:t xml:space="preserve">) </w:t>
      </w:r>
      <w:r w:rsidRPr="000B4511">
        <w:t xml:space="preserve">la prezentul caiet de </w:t>
      </w:r>
      <w:r w:rsidRPr="000B4511">
        <w:rPr>
          <w:spacing w:val="-2"/>
        </w:rPr>
        <w:t>sarcini.</w:t>
      </w:r>
    </w:p>
    <w:p w14:paraId="4FEC4155" w14:textId="77777777" w:rsidR="000A44AC" w:rsidRPr="000A44AC" w:rsidRDefault="000A44AC" w:rsidP="000A44AC">
      <w:pPr>
        <w:pStyle w:val="cp"/>
        <w:ind w:right="141" w:firstLine="709"/>
        <w:jc w:val="both"/>
      </w:pPr>
    </w:p>
    <w:p w14:paraId="5F3D0C63" w14:textId="4A1415FD" w:rsidR="00233538" w:rsidRDefault="00000000" w:rsidP="00196AB4">
      <w:pPr>
        <w:pStyle w:val="cp"/>
        <w:ind w:firstLine="709"/>
        <w:jc w:val="both"/>
        <w:rPr>
          <w:lang w:val="ro-MD"/>
        </w:rPr>
      </w:pPr>
      <w:r w:rsidRPr="00FF430B">
        <w:rPr>
          <w:lang w:val="ro-MD"/>
        </w:rPr>
        <w:t>1 . Descriere generală</w:t>
      </w:r>
    </w:p>
    <w:p w14:paraId="5F903648" w14:textId="2A54BAAD" w:rsidR="00302F26" w:rsidRPr="00E6253D" w:rsidRDefault="00000000" w:rsidP="00302F26">
      <w:pPr>
        <w:pStyle w:val="a8"/>
        <w:ind w:right="141" w:firstLine="777"/>
        <w:jc w:val="both"/>
        <w:rPr>
          <w:b/>
          <w:iCs/>
          <w:szCs w:val="24"/>
          <w:lang w:val="ro-MD"/>
        </w:rPr>
      </w:pPr>
      <w:r>
        <w:rPr>
          <w:b/>
          <w:iCs/>
          <w:szCs w:val="24"/>
          <w:lang w:val="ro-MD"/>
        </w:rPr>
        <w:t>A</w:t>
      </w:r>
      <w:r w:rsidRPr="00E6253D">
        <w:rPr>
          <w:b/>
          <w:iCs/>
          <w:szCs w:val="24"/>
          <w:lang w:val="ro-MD"/>
        </w:rPr>
        <w:t>utoritatea contractantă recomandă vizitarea amplasamentului obiectivului din mun. Bălți, str</w:t>
      </w:r>
      <w:r>
        <w:rPr>
          <w:b/>
          <w:iCs/>
          <w:szCs w:val="24"/>
          <w:lang w:val="ro-MD"/>
        </w:rPr>
        <w:t>.</w:t>
      </w:r>
      <w:r w:rsidRPr="00E6253D">
        <w:rPr>
          <w:b/>
          <w:iCs/>
          <w:szCs w:val="24"/>
          <w:lang w:val="ro-MD"/>
        </w:rPr>
        <w:t xml:space="preserve"> Veteranilor, 7 cât și studierea documentației de proiect la sediul ANP, mun. Chișinău, str. Titulescu, 35.</w:t>
      </w:r>
    </w:p>
    <w:p w14:paraId="3A7F4059" w14:textId="77777777" w:rsidR="00302F26" w:rsidRPr="00E6253D" w:rsidRDefault="00000000" w:rsidP="00302F26">
      <w:pPr>
        <w:pStyle w:val="a8"/>
        <w:ind w:right="141" w:firstLine="777"/>
        <w:jc w:val="both"/>
        <w:rPr>
          <w:b/>
          <w:iCs/>
          <w:szCs w:val="24"/>
          <w:lang w:val="ro-MD"/>
        </w:rPr>
      </w:pPr>
      <w:r w:rsidRPr="00E6253D">
        <w:rPr>
          <w:b/>
          <w:iCs/>
          <w:szCs w:val="24"/>
          <w:lang w:val="ro-MD"/>
        </w:rPr>
        <w:t>Reiterăm că, proiectul de execuție nu poate fi publicat, deoarece reprezintă obiect cu statut special, iar documentația tehnică reflectă toate sistemele de pază.</w:t>
      </w:r>
    </w:p>
    <w:p w14:paraId="3ED46827" w14:textId="7A0B7994" w:rsidR="00302F26" w:rsidRPr="00E6253D" w:rsidRDefault="00000000" w:rsidP="00302F26">
      <w:pPr>
        <w:pStyle w:val="a8"/>
        <w:ind w:right="141" w:firstLine="777"/>
        <w:jc w:val="both"/>
        <w:rPr>
          <w:b/>
          <w:i/>
          <w:szCs w:val="24"/>
          <w:lang w:val="ro-MD"/>
        </w:rPr>
      </w:pPr>
      <w:r w:rsidRPr="00E6253D">
        <w:rPr>
          <w:b/>
          <w:iCs/>
          <w:szCs w:val="24"/>
          <w:lang w:val="ro-MD"/>
        </w:rPr>
        <w:t>Pentru întocmirea ofertei tehnice accesați Linku</w:t>
      </w:r>
      <w:r w:rsidR="002F57D2">
        <w:rPr>
          <w:b/>
          <w:iCs/>
          <w:szCs w:val="24"/>
          <w:lang w:val="ro-MD"/>
        </w:rPr>
        <w:t>rile</w:t>
      </w:r>
      <w:r w:rsidRPr="00E6253D">
        <w:rPr>
          <w:b/>
          <w:iCs/>
          <w:szCs w:val="24"/>
          <w:lang w:val="ro-MD"/>
        </w:rPr>
        <w:t>, în care se regăse</w:t>
      </w:r>
      <w:r w:rsidR="002F57D2">
        <w:rPr>
          <w:b/>
          <w:iCs/>
          <w:szCs w:val="24"/>
          <w:lang w:val="ro-MD"/>
        </w:rPr>
        <w:t>sc</w:t>
      </w:r>
      <w:r w:rsidRPr="00E6253D">
        <w:rPr>
          <w:b/>
          <w:iCs/>
          <w:szCs w:val="24"/>
          <w:lang w:val="ro-MD"/>
        </w:rPr>
        <w:t xml:space="preserve"> list</w:t>
      </w:r>
      <w:r w:rsidR="002F57D2">
        <w:rPr>
          <w:b/>
          <w:iCs/>
          <w:szCs w:val="24"/>
          <w:lang w:val="ro-MD"/>
        </w:rPr>
        <w:t>ele</w:t>
      </w:r>
      <w:r w:rsidRPr="00E6253D">
        <w:rPr>
          <w:b/>
          <w:iCs/>
          <w:szCs w:val="24"/>
          <w:lang w:val="ro-MD"/>
        </w:rPr>
        <w:t xml:space="preserve"> cu cantită</w:t>
      </w:r>
      <w:r>
        <w:rPr>
          <w:b/>
          <w:iCs/>
          <w:szCs w:val="24"/>
          <w:lang w:val="ro-MD"/>
        </w:rPr>
        <w:t>ț</w:t>
      </w:r>
      <w:r w:rsidRPr="00E6253D">
        <w:rPr>
          <w:b/>
          <w:iCs/>
          <w:szCs w:val="24"/>
          <w:lang w:val="ro-MD"/>
        </w:rPr>
        <w:t>i de lucrări pentru ob</w:t>
      </w:r>
      <w:r>
        <w:rPr>
          <w:b/>
          <w:iCs/>
          <w:szCs w:val="24"/>
          <w:lang w:val="ro-MD"/>
        </w:rPr>
        <w:t>i</w:t>
      </w:r>
      <w:r w:rsidRPr="00E6253D">
        <w:rPr>
          <w:b/>
          <w:iCs/>
          <w:szCs w:val="24"/>
          <w:lang w:val="ro-MD"/>
        </w:rPr>
        <w:t>ectivul: „</w:t>
      </w:r>
      <w:r w:rsidRPr="00E6253D">
        <w:rPr>
          <w:b/>
          <w:i/>
          <w:szCs w:val="24"/>
          <w:lang w:val="ro-MD"/>
        </w:rPr>
        <w:t>Construcția casei de arest, din mun. Bălți, cu capacitatea de 650 locuri”</w:t>
      </w:r>
      <w:r w:rsidR="002F57D2">
        <w:rPr>
          <w:b/>
          <w:i/>
          <w:szCs w:val="24"/>
          <w:lang w:val="ro-MD"/>
        </w:rPr>
        <w:t xml:space="preserve"> - </w:t>
      </w:r>
      <w:r w:rsidR="00C82BC0">
        <w:rPr>
          <w:b/>
          <w:i/>
          <w:szCs w:val="24"/>
          <w:lang w:val="ro-MD"/>
        </w:rPr>
        <w:t>actualizată</w:t>
      </w:r>
      <w:r w:rsidRPr="00E6253D">
        <w:rPr>
          <w:b/>
          <w:i/>
          <w:szCs w:val="24"/>
          <w:lang w:val="ro-MD"/>
        </w:rPr>
        <w:t>.</w:t>
      </w:r>
    </w:p>
    <w:p w14:paraId="0624A1AA" w14:textId="77777777" w:rsidR="00596AEE" w:rsidRDefault="00596AEE" w:rsidP="00196AB4">
      <w:pPr>
        <w:pStyle w:val="cp"/>
        <w:ind w:firstLine="709"/>
        <w:jc w:val="both"/>
        <w:rPr>
          <w:lang w:val="ro-MD"/>
        </w:rPr>
      </w:pPr>
    </w:p>
    <w:p w14:paraId="4F4B0143"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Etapa I (lucrări neexecutate)</w:t>
      </w:r>
    </w:p>
    <w:p w14:paraId="0B7C3A70"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2-1-2:  </w:t>
      </w:r>
      <w:hyperlink r:id="rId12" w:tgtFrame="_blank" w:history="1">
        <w:r w:rsidR="0000121A" w:rsidRPr="00657458">
          <w:rPr>
            <w:rStyle w:val="af4"/>
            <w:rFonts w:ascii="Times New Roman" w:hAnsi="Times New Roman"/>
            <w:b/>
            <w:iCs/>
            <w:color w:val="auto"/>
            <w:szCs w:val="24"/>
            <w:lang w:val="ro-MD"/>
          </w:rPr>
          <w:t>https://drive.cloud.gov.md/s/MryP9pLRFDtA5Nx</w:t>
        </w:r>
      </w:hyperlink>
    </w:p>
    <w:p w14:paraId="37DA9F06"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 xml:space="preserve">2-2-2 : </w:t>
      </w:r>
      <w:hyperlink r:id="rId13" w:history="1">
        <w:r w:rsidR="0000121A" w:rsidRPr="00657458">
          <w:rPr>
            <w:rStyle w:val="af4"/>
            <w:rFonts w:ascii="Times New Roman" w:hAnsi="Times New Roman"/>
            <w:b/>
            <w:iCs/>
            <w:color w:val="auto"/>
            <w:szCs w:val="24"/>
            <w:lang w:val="ro-MD"/>
          </w:rPr>
          <w:t>https://drive.cloud.gov.md/s/o45P4i7DBSiLbWg</w:t>
        </w:r>
      </w:hyperlink>
    </w:p>
    <w:p w14:paraId="591375D5"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2-3-2:  </w:t>
      </w:r>
      <w:hyperlink r:id="rId14" w:tgtFrame="_blank" w:history="1">
        <w:r w:rsidR="0000121A" w:rsidRPr="00657458">
          <w:rPr>
            <w:rStyle w:val="af4"/>
            <w:rFonts w:ascii="Times New Roman" w:hAnsi="Times New Roman"/>
            <w:b/>
            <w:iCs/>
            <w:color w:val="auto"/>
            <w:szCs w:val="24"/>
            <w:lang w:val="ro-MD"/>
          </w:rPr>
          <w:t>https://drive.cloud.gov.md/s/t6mBnzedF2emkeF</w:t>
        </w:r>
      </w:hyperlink>
    </w:p>
    <w:p w14:paraId="5A9C3F40"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 xml:space="preserve">2-4-2 : </w:t>
      </w:r>
      <w:hyperlink r:id="rId15" w:history="1">
        <w:r w:rsidR="0000121A" w:rsidRPr="00657458">
          <w:rPr>
            <w:rStyle w:val="af4"/>
            <w:rFonts w:ascii="Times New Roman" w:hAnsi="Times New Roman"/>
            <w:b/>
            <w:iCs/>
            <w:color w:val="auto"/>
            <w:szCs w:val="24"/>
            <w:lang w:val="ro-MD"/>
          </w:rPr>
          <w:t>https://drive.cloud.gov.md/s/xTq4A9LRkbexoNa</w:t>
        </w:r>
      </w:hyperlink>
    </w:p>
    <w:p w14:paraId="3733500B"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2-5-2:  </w:t>
      </w:r>
      <w:hyperlink r:id="rId16" w:tgtFrame="_blank" w:history="1">
        <w:r w:rsidR="0000121A" w:rsidRPr="00657458">
          <w:rPr>
            <w:rStyle w:val="af4"/>
            <w:rFonts w:ascii="Times New Roman" w:hAnsi="Times New Roman"/>
            <w:b/>
            <w:iCs/>
            <w:color w:val="auto"/>
            <w:szCs w:val="24"/>
            <w:lang w:val="ro-MD"/>
          </w:rPr>
          <w:t>https://drive.cloud.gov.md/s/rFLb3pgAcF7FFKQ</w:t>
        </w:r>
      </w:hyperlink>
    </w:p>
    <w:p w14:paraId="46928F03"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Etapa II</w:t>
      </w:r>
    </w:p>
    <w:p w14:paraId="7F8537D5"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2-6-1:  </w:t>
      </w:r>
      <w:hyperlink r:id="rId17" w:tgtFrame="_blank" w:history="1">
        <w:r w:rsidR="0000121A" w:rsidRPr="00657458">
          <w:rPr>
            <w:rStyle w:val="af4"/>
            <w:rFonts w:ascii="Times New Roman" w:hAnsi="Times New Roman"/>
            <w:b/>
            <w:iCs/>
            <w:color w:val="auto"/>
            <w:szCs w:val="24"/>
            <w:lang w:val="ro-MD"/>
          </w:rPr>
          <w:t>https://drive.cloud.gov.md/s/6rbLxT53cxwiBin</w:t>
        </w:r>
      </w:hyperlink>
    </w:p>
    <w:p w14:paraId="34BBED1A"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2-7-1:  </w:t>
      </w:r>
      <w:hyperlink r:id="rId18" w:tgtFrame="_blank" w:history="1">
        <w:r w:rsidR="0000121A" w:rsidRPr="00657458">
          <w:rPr>
            <w:rStyle w:val="af4"/>
            <w:rFonts w:ascii="Times New Roman" w:hAnsi="Times New Roman"/>
            <w:b/>
            <w:iCs/>
            <w:color w:val="auto"/>
            <w:szCs w:val="24"/>
            <w:lang w:val="ro-MD"/>
          </w:rPr>
          <w:t>https://drive.cloud.gov.md/s/S35ZyHF8RiQqJxM</w:t>
        </w:r>
      </w:hyperlink>
    </w:p>
    <w:p w14:paraId="2883C8B3"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lastRenderedPageBreak/>
        <w:t>2-8-1:  </w:t>
      </w:r>
      <w:hyperlink r:id="rId19" w:tgtFrame="_blank" w:history="1">
        <w:r w:rsidR="0000121A" w:rsidRPr="00657458">
          <w:rPr>
            <w:rStyle w:val="af4"/>
            <w:rFonts w:ascii="Times New Roman" w:hAnsi="Times New Roman"/>
            <w:b/>
            <w:iCs/>
            <w:color w:val="auto"/>
            <w:szCs w:val="24"/>
            <w:lang w:val="ro-MD"/>
          </w:rPr>
          <w:t>https://drive.cloud.gov.md/s/ic9zf8AAs7jza4Y</w:t>
        </w:r>
      </w:hyperlink>
    </w:p>
    <w:p w14:paraId="62B75517"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2-9-1:  </w:t>
      </w:r>
      <w:hyperlink r:id="rId20" w:tgtFrame="_blank" w:history="1">
        <w:r w:rsidR="0000121A" w:rsidRPr="00657458">
          <w:rPr>
            <w:rStyle w:val="af4"/>
            <w:rFonts w:ascii="Times New Roman" w:hAnsi="Times New Roman"/>
            <w:b/>
            <w:iCs/>
            <w:color w:val="auto"/>
            <w:szCs w:val="24"/>
            <w:lang w:val="ro-MD"/>
          </w:rPr>
          <w:t>https://drive.cloud.gov.md/s/t8M9Q8fzWHJM29t</w:t>
        </w:r>
      </w:hyperlink>
    </w:p>
    <w:p w14:paraId="2E4839EF"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3-1-1:  </w:t>
      </w:r>
      <w:hyperlink r:id="rId21" w:tgtFrame="_blank" w:history="1">
        <w:r w:rsidR="0000121A" w:rsidRPr="00657458">
          <w:rPr>
            <w:rStyle w:val="af4"/>
            <w:rFonts w:ascii="Times New Roman" w:hAnsi="Times New Roman"/>
            <w:b/>
            <w:iCs/>
            <w:color w:val="auto"/>
            <w:szCs w:val="24"/>
            <w:lang w:val="ro-MD"/>
          </w:rPr>
          <w:t>https://drive.cloud.gov.md/s/XmxAyqRoqPQaHpn</w:t>
        </w:r>
      </w:hyperlink>
    </w:p>
    <w:p w14:paraId="23E352DA"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3-2-1:  </w:t>
      </w:r>
      <w:hyperlink r:id="rId22" w:tgtFrame="_blank" w:history="1">
        <w:r w:rsidR="0000121A" w:rsidRPr="00657458">
          <w:rPr>
            <w:rStyle w:val="af4"/>
            <w:rFonts w:ascii="Times New Roman" w:hAnsi="Times New Roman"/>
            <w:b/>
            <w:iCs/>
            <w:color w:val="auto"/>
            <w:szCs w:val="24"/>
            <w:lang w:val="ro-MD"/>
          </w:rPr>
          <w:t>https://drive.cloud.gov.md/s/JAFEiFoTGJjGS6b</w:t>
        </w:r>
      </w:hyperlink>
    </w:p>
    <w:p w14:paraId="62EE448B"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3-3-1-3-6-8:  </w:t>
      </w:r>
      <w:hyperlink r:id="rId23" w:tgtFrame="_blank" w:history="1">
        <w:r w:rsidR="0000121A" w:rsidRPr="00657458">
          <w:rPr>
            <w:rStyle w:val="af4"/>
            <w:rFonts w:ascii="Times New Roman" w:hAnsi="Times New Roman"/>
            <w:b/>
            <w:iCs/>
            <w:color w:val="auto"/>
            <w:szCs w:val="24"/>
            <w:lang w:val="ro-MD"/>
          </w:rPr>
          <w:t>https://drive.cloud.gov.md/s/MJJa2bi4ywsQwMD</w:t>
        </w:r>
      </w:hyperlink>
    </w:p>
    <w:p w14:paraId="69C8700B"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3-7-1:  </w:t>
      </w:r>
      <w:hyperlink r:id="rId24" w:tgtFrame="_blank" w:history="1">
        <w:r w:rsidR="0000121A" w:rsidRPr="00657458">
          <w:rPr>
            <w:rStyle w:val="af4"/>
            <w:rFonts w:ascii="Times New Roman" w:hAnsi="Times New Roman"/>
            <w:b/>
            <w:iCs/>
            <w:color w:val="auto"/>
            <w:szCs w:val="24"/>
            <w:lang w:val="ro-MD"/>
          </w:rPr>
          <w:t>https://drive.cloud.gov.md/s/4C5Aafw6QaW2a4X</w:t>
        </w:r>
      </w:hyperlink>
    </w:p>
    <w:p w14:paraId="497F573F"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3-8-1:  </w:t>
      </w:r>
      <w:hyperlink r:id="rId25" w:tgtFrame="_blank" w:history="1">
        <w:r w:rsidR="0000121A" w:rsidRPr="00657458">
          <w:rPr>
            <w:rStyle w:val="af4"/>
            <w:rFonts w:ascii="Times New Roman" w:hAnsi="Times New Roman"/>
            <w:b/>
            <w:iCs/>
            <w:color w:val="auto"/>
            <w:szCs w:val="24"/>
            <w:lang w:val="ro-MD"/>
          </w:rPr>
          <w:t>https://drive.cloud.gov.md/s/RCY9H2Wtefb3zP9</w:t>
        </w:r>
      </w:hyperlink>
    </w:p>
    <w:p w14:paraId="3542F264"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3-9-1-3-9-8:  </w:t>
      </w:r>
      <w:hyperlink r:id="rId26" w:tgtFrame="_blank" w:history="1">
        <w:r w:rsidR="0000121A" w:rsidRPr="00657458">
          <w:rPr>
            <w:rStyle w:val="af4"/>
            <w:rFonts w:ascii="Times New Roman" w:hAnsi="Times New Roman"/>
            <w:b/>
            <w:iCs/>
            <w:color w:val="auto"/>
            <w:szCs w:val="24"/>
            <w:lang w:val="ro-MD"/>
          </w:rPr>
          <w:t>https://drive.cloud.gov.md/s/gj8B5CMZSA8NDfn</w:t>
        </w:r>
      </w:hyperlink>
    </w:p>
    <w:p w14:paraId="6459AC62"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3-10-1 </w:t>
      </w:r>
      <w:hyperlink r:id="rId27" w:tgtFrame="_blank" w:history="1">
        <w:r w:rsidR="0000121A" w:rsidRPr="00657458">
          <w:rPr>
            <w:rStyle w:val="af4"/>
            <w:rFonts w:ascii="Times New Roman" w:hAnsi="Times New Roman"/>
            <w:b/>
            <w:iCs/>
            <w:color w:val="auto"/>
            <w:szCs w:val="24"/>
            <w:lang w:val="ro-MD"/>
          </w:rPr>
          <w:t>https://drive.cloud.gov.md/s/xYQqnsXCT65TnEP</w:t>
        </w:r>
      </w:hyperlink>
    </w:p>
    <w:p w14:paraId="5F37256F" w14:textId="77777777" w:rsidR="0000121A" w:rsidRPr="00657458" w:rsidRDefault="0000121A" w:rsidP="0000121A">
      <w:pPr>
        <w:pStyle w:val="a8"/>
        <w:ind w:right="20" w:firstLine="719"/>
        <w:rPr>
          <w:rFonts w:ascii="Times New Roman" w:hAnsi="Times New Roman"/>
          <w:b/>
          <w:iCs/>
          <w:szCs w:val="24"/>
          <w:lang w:val="ro-MD"/>
        </w:rPr>
      </w:pPr>
      <w:hyperlink r:id="rId28" w:history="1">
        <w:r w:rsidRPr="00657458">
          <w:rPr>
            <w:rStyle w:val="af4"/>
            <w:rFonts w:ascii="Times New Roman" w:hAnsi="Times New Roman"/>
            <w:b/>
            <w:iCs/>
            <w:color w:val="auto"/>
            <w:szCs w:val="24"/>
            <w:u w:val="none"/>
            <w:lang w:val="ro-MD"/>
          </w:rPr>
          <w:t>4-1-1-4-12-1</w:t>
        </w:r>
      </w:hyperlink>
      <w:r w:rsidRPr="00657458">
        <w:rPr>
          <w:rFonts w:ascii="Times New Roman" w:hAnsi="Times New Roman"/>
          <w:lang w:val="ro-MD"/>
        </w:rPr>
        <w:t xml:space="preserve">: </w:t>
      </w:r>
      <w:r w:rsidRPr="00657458">
        <w:rPr>
          <w:rFonts w:ascii="Times New Roman" w:hAnsi="Times New Roman"/>
          <w:b/>
          <w:iCs/>
          <w:szCs w:val="24"/>
          <w:lang w:val="ro-MD"/>
        </w:rPr>
        <w:t> </w:t>
      </w:r>
      <w:hyperlink r:id="rId29" w:tgtFrame="_blank" w:history="1">
        <w:r w:rsidRPr="00657458">
          <w:rPr>
            <w:rStyle w:val="af4"/>
            <w:rFonts w:ascii="Times New Roman" w:hAnsi="Times New Roman"/>
            <w:b/>
            <w:iCs/>
            <w:color w:val="auto"/>
            <w:szCs w:val="24"/>
            <w:lang w:val="ro-MD"/>
          </w:rPr>
          <w:t>https://drive.cloud.gov.md/s/3WGnBPrNrb7pRDa</w:t>
        </w:r>
      </w:hyperlink>
    </w:p>
    <w:p w14:paraId="61A3FA80" w14:textId="77777777" w:rsidR="0000121A" w:rsidRPr="00657458" w:rsidRDefault="0000121A" w:rsidP="0000121A">
      <w:pPr>
        <w:pStyle w:val="a8"/>
        <w:ind w:right="20" w:firstLine="719"/>
        <w:rPr>
          <w:rFonts w:ascii="Times New Roman" w:hAnsi="Times New Roman"/>
          <w:b/>
          <w:iCs/>
          <w:szCs w:val="24"/>
          <w:lang w:val="ro-MD"/>
        </w:rPr>
      </w:pPr>
      <w:hyperlink r:id="rId30" w:history="1">
        <w:r w:rsidRPr="00657458">
          <w:rPr>
            <w:rStyle w:val="af4"/>
            <w:rFonts w:ascii="Times New Roman" w:hAnsi="Times New Roman"/>
            <w:b/>
            <w:iCs/>
            <w:color w:val="auto"/>
            <w:szCs w:val="24"/>
            <w:u w:val="none"/>
            <w:lang w:val="ro-MD"/>
          </w:rPr>
          <w:t>6-1-1-6-1-14</w:t>
        </w:r>
      </w:hyperlink>
      <w:r w:rsidRPr="00657458">
        <w:rPr>
          <w:rFonts w:ascii="Times New Roman" w:hAnsi="Times New Roman"/>
          <w:lang w:val="ro-MD"/>
        </w:rPr>
        <w:t xml:space="preserve">: </w:t>
      </w:r>
      <w:r w:rsidRPr="00657458">
        <w:rPr>
          <w:rFonts w:ascii="Times New Roman" w:hAnsi="Times New Roman"/>
          <w:b/>
          <w:iCs/>
          <w:szCs w:val="24"/>
          <w:lang w:val="ro-MD"/>
        </w:rPr>
        <w:t> </w:t>
      </w:r>
      <w:hyperlink r:id="rId31" w:tgtFrame="_blank" w:history="1">
        <w:r w:rsidRPr="00657458">
          <w:rPr>
            <w:rStyle w:val="af4"/>
            <w:rFonts w:ascii="Times New Roman" w:hAnsi="Times New Roman"/>
            <w:b/>
            <w:iCs/>
            <w:color w:val="auto"/>
            <w:szCs w:val="24"/>
            <w:lang w:val="ro-MD"/>
          </w:rPr>
          <w:t>https://drive.cloud.gov.md/s/nLyaFDpZkNpN7ze</w:t>
        </w:r>
      </w:hyperlink>
    </w:p>
    <w:p w14:paraId="6ACDDEE8"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6-2-1-6-4-4:  </w:t>
      </w:r>
      <w:hyperlink r:id="rId32" w:tgtFrame="_blank" w:history="1">
        <w:r w:rsidR="0000121A" w:rsidRPr="00657458">
          <w:rPr>
            <w:rStyle w:val="af4"/>
            <w:rFonts w:ascii="Times New Roman" w:hAnsi="Times New Roman"/>
            <w:b/>
            <w:iCs/>
            <w:color w:val="auto"/>
            <w:szCs w:val="24"/>
            <w:lang w:val="ro-MD"/>
          </w:rPr>
          <w:t>https://drive.cloud.gov.md/s/SrxykDyrwBLYTLG</w:t>
        </w:r>
      </w:hyperlink>
    </w:p>
    <w:p w14:paraId="76ED6563" w14:textId="0E783CA2" w:rsidR="0000121A" w:rsidRPr="00657458" w:rsidRDefault="00000000" w:rsidP="0000121A">
      <w:pPr>
        <w:pStyle w:val="a8"/>
        <w:ind w:right="20" w:firstLine="719"/>
        <w:rPr>
          <w:rFonts w:ascii="Times New Roman" w:hAnsi="Times New Roman"/>
          <w:b/>
          <w:iCs/>
          <w:szCs w:val="24"/>
          <w:u w:val="single"/>
          <w:lang w:val="ro-MD"/>
        </w:rPr>
      </w:pPr>
      <w:r w:rsidRPr="00657458">
        <w:rPr>
          <w:rFonts w:ascii="Times New Roman" w:hAnsi="Times New Roman"/>
          <w:b/>
          <w:iCs/>
          <w:szCs w:val="24"/>
          <w:lang w:val="ro-MD"/>
        </w:rPr>
        <w:t>6-5-1-6-6-1</w:t>
      </w:r>
      <w:r w:rsidR="00657458">
        <w:rPr>
          <w:rFonts w:ascii="Times New Roman" w:hAnsi="Times New Roman"/>
          <w:b/>
          <w:iCs/>
          <w:szCs w:val="24"/>
          <w:lang w:val="ro-MD"/>
        </w:rPr>
        <w:t>-i</w:t>
      </w:r>
      <w:r w:rsidRPr="00657458">
        <w:rPr>
          <w:rFonts w:ascii="Times New Roman" w:hAnsi="Times New Roman"/>
          <w:b/>
          <w:iCs/>
          <w:szCs w:val="24"/>
          <w:lang w:val="ro-MD"/>
        </w:rPr>
        <w:t>:  </w:t>
      </w:r>
      <w:r w:rsidR="0000121A" w:rsidRPr="00657458">
        <w:rPr>
          <w:rFonts w:ascii="Times New Roman" w:hAnsi="Times New Roman"/>
          <w:b/>
          <w:iCs/>
          <w:szCs w:val="24"/>
          <w:u w:val="single"/>
          <w:lang w:val="ro-MD"/>
        </w:rPr>
        <w:t>https://drive.cloud.gov.md/s/</w:t>
      </w:r>
      <w:r w:rsidR="00657458" w:rsidRPr="00657458">
        <w:rPr>
          <w:rFonts w:ascii="Times New Roman" w:hAnsi="Times New Roman"/>
          <w:b/>
          <w:iCs/>
          <w:szCs w:val="24"/>
          <w:u w:val="single"/>
          <w:lang w:val="ro-MD"/>
        </w:rPr>
        <w:t>5i9aKNLeLxRDNwG</w:t>
      </w:r>
    </w:p>
    <w:p w14:paraId="0C577197" w14:textId="5102F2B5"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6-7-1-6-9-1:  </w:t>
      </w:r>
      <w:hyperlink r:id="rId33" w:history="1">
        <w:r w:rsidR="00657458" w:rsidRPr="0072043D">
          <w:rPr>
            <w:rStyle w:val="af4"/>
            <w:rFonts w:ascii="Times New Roman" w:hAnsi="Times New Roman"/>
            <w:b/>
            <w:iCs/>
            <w:color w:val="auto"/>
            <w:szCs w:val="24"/>
            <w:lang w:val="ro-MD"/>
          </w:rPr>
          <w:t>https://drive.cloud.gov.md/s/Xtyw2K6m7YCEHiH</w:t>
        </w:r>
      </w:hyperlink>
    </w:p>
    <w:p w14:paraId="11AD739E" w14:textId="77777777"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7-1-1-7-7-1:  </w:t>
      </w:r>
      <w:hyperlink r:id="rId34" w:tgtFrame="_blank" w:history="1">
        <w:r w:rsidR="0000121A" w:rsidRPr="00657458">
          <w:rPr>
            <w:rStyle w:val="af4"/>
            <w:rFonts w:ascii="Times New Roman" w:hAnsi="Times New Roman"/>
            <w:b/>
            <w:iCs/>
            <w:color w:val="auto"/>
            <w:szCs w:val="24"/>
            <w:lang w:val="ro-MD"/>
          </w:rPr>
          <w:t>https://drive.cloud.gov.md/s/Fqi5EFHPZEMwfR8</w:t>
        </w:r>
      </w:hyperlink>
    </w:p>
    <w:p w14:paraId="46392BFF" w14:textId="176ADB15" w:rsidR="0000121A" w:rsidRPr="00657458" w:rsidRDefault="00000000" w:rsidP="0000121A">
      <w:pPr>
        <w:pStyle w:val="a8"/>
        <w:ind w:right="20" w:firstLine="719"/>
        <w:rPr>
          <w:rFonts w:ascii="Times New Roman" w:hAnsi="Times New Roman"/>
          <w:b/>
          <w:iCs/>
          <w:szCs w:val="24"/>
          <w:lang w:val="ro-MD"/>
        </w:rPr>
      </w:pPr>
      <w:r w:rsidRPr="00657458">
        <w:rPr>
          <w:rFonts w:ascii="Times New Roman" w:hAnsi="Times New Roman"/>
          <w:b/>
          <w:iCs/>
          <w:szCs w:val="24"/>
          <w:lang w:val="ro-MD"/>
        </w:rPr>
        <w:t>Geamu</w:t>
      </w:r>
      <w:r w:rsidR="00657458">
        <w:rPr>
          <w:rFonts w:ascii="Times New Roman" w:hAnsi="Times New Roman"/>
          <w:b/>
          <w:iCs/>
          <w:szCs w:val="24"/>
          <w:lang w:val="ro-MD"/>
        </w:rPr>
        <w:t>r</w:t>
      </w:r>
      <w:r w:rsidRPr="00657458">
        <w:rPr>
          <w:rFonts w:ascii="Times New Roman" w:hAnsi="Times New Roman"/>
          <w:b/>
          <w:iCs/>
          <w:szCs w:val="24"/>
          <w:lang w:val="ro-MD"/>
        </w:rPr>
        <w:t>i PVC:  </w:t>
      </w:r>
      <w:hyperlink r:id="rId35" w:tgtFrame="_blank" w:history="1">
        <w:r w:rsidR="0000121A" w:rsidRPr="00657458">
          <w:rPr>
            <w:rStyle w:val="af4"/>
            <w:rFonts w:ascii="Times New Roman" w:hAnsi="Times New Roman"/>
            <w:b/>
            <w:iCs/>
            <w:color w:val="auto"/>
            <w:szCs w:val="24"/>
            <w:lang w:val="ro-MD"/>
          </w:rPr>
          <w:t>https://drive.cloud.gov.md/s/PT6X5b3nSr8LQPH</w:t>
        </w:r>
      </w:hyperlink>
    </w:p>
    <w:p w14:paraId="1E84DD32" w14:textId="77777777" w:rsidR="002F57D2" w:rsidRDefault="002F57D2" w:rsidP="00196AB4">
      <w:pPr>
        <w:pStyle w:val="cp"/>
        <w:ind w:firstLine="709"/>
        <w:jc w:val="both"/>
        <w:rPr>
          <w:lang w:val="ro-MD"/>
        </w:rPr>
      </w:pPr>
    </w:p>
    <w:p w14:paraId="61E02672" w14:textId="77777777" w:rsidR="00FA50FD" w:rsidRDefault="00000000" w:rsidP="00FA50FD">
      <w:pPr>
        <w:pStyle w:val="a8"/>
        <w:ind w:right="20" w:firstLine="719"/>
        <w:jc w:val="both"/>
        <w:rPr>
          <w:szCs w:val="24"/>
          <w:lang w:val="ro-MD"/>
        </w:rPr>
      </w:pPr>
      <w:r w:rsidRPr="007B0438">
        <w:rPr>
          <w:szCs w:val="24"/>
          <w:lang w:val="ro-MD"/>
        </w:rPr>
        <w:t>Înaintea elaborării ofertei, ofertantul va vizita zona de lucru și va analiza toate condițiile locale ce determină activitatea sa, cum ar fi: posibilități de acces,</w:t>
      </w:r>
      <w:r w:rsidRPr="007B0438">
        <w:rPr>
          <w:spacing w:val="40"/>
          <w:szCs w:val="24"/>
          <w:lang w:val="ro-MD"/>
        </w:rPr>
        <w:t xml:space="preserve"> </w:t>
      </w:r>
      <w:r w:rsidRPr="007B0438">
        <w:rPr>
          <w:szCs w:val="24"/>
          <w:lang w:val="ro-MD"/>
        </w:rPr>
        <w:t>depozitarea materialelor și securitatea acestora, tehnologia de construcție, puncte sensibile de lucru, necesitatea perturbării altor activități etc., ce vor fi precizate în oferta sa. Oferta financiară și propunerea tehnică obligatoriu vor avea în vedere și aceste aspecte.</w:t>
      </w:r>
    </w:p>
    <w:p w14:paraId="54034651" w14:textId="77777777" w:rsidR="00A31476" w:rsidRPr="007B0438" w:rsidRDefault="00A31476" w:rsidP="00FA50FD">
      <w:pPr>
        <w:pStyle w:val="a8"/>
        <w:ind w:right="20" w:firstLine="719"/>
        <w:jc w:val="both"/>
        <w:rPr>
          <w:szCs w:val="24"/>
          <w:lang w:val="ro-MD"/>
        </w:rPr>
      </w:pPr>
    </w:p>
    <w:p w14:paraId="374B7C32" w14:textId="1CAD6101" w:rsidR="00A31476" w:rsidRPr="00A31476" w:rsidRDefault="00000000" w:rsidP="00A31476">
      <w:pPr>
        <w:pStyle w:val="a8"/>
        <w:ind w:right="28" w:firstLine="777"/>
        <w:rPr>
          <w:rFonts w:ascii="Times New Roman" w:hAnsi="Times New Roman"/>
          <w:b/>
          <w:bCs/>
          <w:iCs/>
          <w:szCs w:val="24"/>
          <w:lang w:val="ro-MD"/>
        </w:rPr>
      </w:pPr>
      <w:r w:rsidRPr="00A31476">
        <w:rPr>
          <w:rFonts w:ascii="Times New Roman" w:hAnsi="Times New Roman"/>
          <w:b/>
          <w:bCs/>
          <w:lang w:val="ro-MD"/>
        </w:rPr>
        <w:t xml:space="preserve">1.1. </w:t>
      </w:r>
      <w:r w:rsidRPr="00A31476">
        <w:rPr>
          <w:rFonts w:ascii="Times New Roman" w:hAnsi="Times New Roman"/>
          <w:b/>
          <w:bCs/>
          <w:iCs/>
          <w:szCs w:val="24"/>
          <w:lang w:val="ro-MD"/>
        </w:rPr>
        <w:t>Descrierea lucrărilor</w:t>
      </w:r>
    </w:p>
    <w:p w14:paraId="65E84BE0" w14:textId="08AA29A6" w:rsidR="00A31476" w:rsidRPr="00A31476" w:rsidRDefault="00000000" w:rsidP="00A31476">
      <w:pPr>
        <w:pStyle w:val="a8"/>
        <w:ind w:right="141" w:firstLine="777"/>
        <w:jc w:val="both"/>
        <w:rPr>
          <w:rFonts w:ascii="Times New Roman" w:hAnsi="Times New Roman"/>
          <w:b/>
          <w:i/>
          <w:szCs w:val="24"/>
          <w:lang w:val="ro-MD"/>
        </w:rPr>
      </w:pPr>
      <w:r w:rsidRPr="00A31476">
        <w:rPr>
          <w:rFonts w:ascii="Times New Roman" w:hAnsi="Times New Roman"/>
          <w:szCs w:val="24"/>
          <w:lang w:val="ro-MD"/>
        </w:rPr>
        <w:t>Lucrările</w:t>
      </w:r>
      <w:r w:rsidRPr="00A31476">
        <w:rPr>
          <w:rFonts w:ascii="Times New Roman" w:hAnsi="Times New Roman"/>
          <w:spacing w:val="-3"/>
          <w:szCs w:val="24"/>
          <w:lang w:val="ro-MD"/>
        </w:rPr>
        <w:t xml:space="preserve"> </w:t>
      </w:r>
      <w:r w:rsidRPr="00A31476">
        <w:rPr>
          <w:rFonts w:ascii="Times New Roman" w:hAnsi="Times New Roman"/>
          <w:szCs w:val="24"/>
          <w:lang w:val="ro-MD"/>
        </w:rPr>
        <w:t>de</w:t>
      </w:r>
      <w:r w:rsidRPr="00A31476">
        <w:rPr>
          <w:rFonts w:ascii="Times New Roman" w:hAnsi="Times New Roman"/>
          <w:spacing w:val="-1"/>
          <w:szCs w:val="24"/>
          <w:lang w:val="ro-MD"/>
        </w:rPr>
        <w:t xml:space="preserve"> </w:t>
      </w:r>
      <w:r w:rsidRPr="00A31476">
        <w:rPr>
          <w:rFonts w:ascii="Times New Roman" w:hAnsi="Times New Roman"/>
          <w:szCs w:val="24"/>
          <w:lang w:val="ro-MD"/>
        </w:rPr>
        <w:t>construcție,</w:t>
      </w:r>
      <w:r w:rsidRPr="00A31476">
        <w:rPr>
          <w:rFonts w:ascii="Times New Roman" w:hAnsi="Times New Roman"/>
          <w:spacing w:val="-3"/>
          <w:szCs w:val="24"/>
          <w:lang w:val="ro-MD"/>
        </w:rPr>
        <w:t xml:space="preserve"> privind </w:t>
      </w:r>
      <w:r w:rsidRPr="00A31476">
        <w:rPr>
          <w:rFonts w:ascii="Times New Roman" w:eastAsia="Calibri" w:hAnsi="Times New Roman"/>
          <w:iCs/>
          <w:szCs w:val="24"/>
          <w:lang w:val="ro-MD"/>
        </w:rPr>
        <w:t xml:space="preserve">construcția </w:t>
      </w:r>
      <w:r w:rsidRPr="00A31476">
        <w:rPr>
          <w:rFonts w:ascii="Times New Roman" w:hAnsi="Times New Roman"/>
          <w:b/>
          <w:iCs/>
          <w:szCs w:val="24"/>
          <w:lang w:val="ro-MD"/>
        </w:rPr>
        <w:t>„</w:t>
      </w:r>
      <w:r w:rsidRPr="00A31476">
        <w:rPr>
          <w:rFonts w:ascii="Times New Roman" w:hAnsi="Times New Roman"/>
          <w:b/>
          <w:i/>
          <w:szCs w:val="24"/>
          <w:lang w:val="ro-MD"/>
        </w:rPr>
        <w:t xml:space="preserve">Construcția casei de arest, din mun. Bălți cu capacitatea de 650 locuri” – </w:t>
      </w:r>
      <w:r w:rsidR="00E3580A">
        <w:rPr>
          <w:rFonts w:ascii="Times New Roman" w:hAnsi="Times New Roman"/>
          <w:b/>
          <w:i/>
          <w:szCs w:val="24"/>
          <w:lang w:val="ro-MD"/>
        </w:rPr>
        <w:t>actualizată</w:t>
      </w:r>
      <w:r w:rsidRPr="00A31476">
        <w:rPr>
          <w:rFonts w:ascii="Times New Roman" w:hAnsi="Times New Roman"/>
          <w:b/>
          <w:i/>
          <w:szCs w:val="24"/>
          <w:lang w:val="ro-MD"/>
        </w:rPr>
        <w:t xml:space="preserve">, </w:t>
      </w:r>
      <w:r w:rsidRPr="00A31476">
        <w:rPr>
          <w:rFonts w:ascii="Times New Roman" w:hAnsi="Times New Roman"/>
          <w:szCs w:val="24"/>
          <w:lang w:val="ro-MD"/>
        </w:rPr>
        <w:t>includ executarea construcțiilor noi cât și prelungirea lucrărilor neexecutate după cum urmează:</w:t>
      </w:r>
    </w:p>
    <w:tbl>
      <w:tblPr>
        <w:tblStyle w:val="af2"/>
        <w:tblW w:w="0" w:type="auto"/>
        <w:tblLook w:val="04A0" w:firstRow="1" w:lastRow="0" w:firstColumn="1" w:lastColumn="0" w:noHBand="0" w:noVBand="1"/>
      </w:tblPr>
      <w:tblGrid>
        <w:gridCol w:w="573"/>
        <w:gridCol w:w="3332"/>
        <w:gridCol w:w="1395"/>
        <w:gridCol w:w="2090"/>
        <w:gridCol w:w="2359"/>
      </w:tblGrid>
      <w:tr w:rsidR="001A3BAF" w14:paraId="39D5E214" w14:textId="77777777" w:rsidTr="001665F1">
        <w:tc>
          <w:tcPr>
            <w:tcW w:w="574" w:type="dxa"/>
          </w:tcPr>
          <w:p w14:paraId="60D7C3F7" w14:textId="77777777" w:rsidR="00BE6CAF" w:rsidRPr="00BE6CAF" w:rsidRDefault="00000000" w:rsidP="001665F1">
            <w:pPr>
              <w:jc w:val="center"/>
              <w:rPr>
                <w:iCs/>
              </w:rPr>
            </w:pPr>
            <w:r w:rsidRPr="00BE6CAF">
              <w:rPr>
                <w:iCs/>
              </w:rPr>
              <w:t>n/o</w:t>
            </w:r>
          </w:p>
        </w:tc>
        <w:tc>
          <w:tcPr>
            <w:tcW w:w="3396" w:type="dxa"/>
          </w:tcPr>
          <w:p w14:paraId="5085BEC2" w14:textId="77777777" w:rsidR="00BE6CAF" w:rsidRPr="00BE6CAF" w:rsidRDefault="00000000" w:rsidP="001665F1">
            <w:pPr>
              <w:jc w:val="center"/>
              <w:rPr>
                <w:iCs/>
              </w:rPr>
            </w:pPr>
            <w:r w:rsidRPr="00BE6CAF">
              <w:rPr>
                <w:iCs/>
              </w:rPr>
              <w:t>denumirea</w:t>
            </w:r>
          </w:p>
        </w:tc>
        <w:tc>
          <w:tcPr>
            <w:tcW w:w="1417" w:type="dxa"/>
          </w:tcPr>
          <w:p w14:paraId="35F40520" w14:textId="77777777" w:rsidR="00BE6CAF" w:rsidRPr="00BE6CAF" w:rsidRDefault="00000000" w:rsidP="001665F1">
            <w:pPr>
              <w:jc w:val="center"/>
              <w:rPr>
                <w:iCs/>
              </w:rPr>
            </w:pPr>
            <w:r w:rsidRPr="00BE6CAF">
              <w:rPr>
                <w:iCs/>
              </w:rPr>
              <w:t>nr. de nivele</w:t>
            </w:r>
          </w:p>
        </w:tc>
        <w:tc>
          <w:tcPr>
            <w:tcW w:w="2124" w:type="dxa"/>
          </w:tcPr>
          <w:p w14:paraId="6D755EA2" w14:textId="77777777" w:rsidR="00BE6CAF" w:rsidRPr="00BE6CAF" w:rsidRDefault="00000000" w:rsidP="001665F1">
            <w:pPr>
              <w:jc w:val="center"/>
              <w:rPr>
                <w:iCs/>
              </w:rPr>
            </w:pPr>
            <w:r w:rsidRPr="00BE6CAF">
              <w:rPr>
                <w:iCs/>
              </w:rPr>
              <w:t>Aria suprafeței construite m.p</w:t>
            </w:r>
          </w:p>
        </w:tc>
        <w:tc>
          <w:tcPr>
            <w:tcW w:w="2400" w:type="dxa"/>
          </w:tcPr>
          <w:p w14:paraId="4ABC6E07" w14:textId="77777777" w:rsidR="00BE6CAF" w:rsidRPr="00BE6CAF" w:rsidRDefault="00000000" w:rsidP="001665F1">
            <w:pPr>
              <w:jc w:val="center"/>
              <w:rPr>
                <w:i/>
              </w:rPr>
            </w:pPr>
            <w:r w:rsidRPr="00BE6CAF">
              <w:rPr>
                <w:i/>
              </w:rPr>
              <w:t>Notă:</w:t>
            </w:r>
          </w:p>
        </w:tc>
      </w:tr>
      <w:tr w:rsidR="001A3BAF" w14:paraId="35D8398E" w14:textId="77777777" w:rsidTr="001665F1">
        <w:tc>
          <w:tcPr>
            <w:tcW w:w="574" w:type="dxa"/>
          </w:tcPr>
          <w:p w14:paraId="5D4EE371" w14:textId="77777777" w:rsidR="00BE6CAF" w:rsidRPr="00BE6CAF" w:rsidRDefault="00000000" w:rsidP="001665F1">
            <w:pPr>
              <w:jc w:val="both"/>
              <w:rPr>
                <w:i/>
              </w:rPr>
            </w:pPr>
            <w:r w:rsidRPr="00BE6CAF">
              <w:rPr>
                <w:i/>
              </w:rPr>
              <w:t>1.</w:t>
            </w:r>
          </w:p>
        </w:tc>
        <w:tc>
          <w:tcPr>
            <w:tcW w:w="3396" w:type="dxa"/>
          </w:tcPr>
          <w:p w14:paraId="36785F83" w14:textId="77777777" w:rsidR="00BE6CAF" w:rsidRPr="00BE6CAF" w:rsidRDefault="00000000" w:rsidP="001665F1">
            <w:pPr>
              <w:jc w:val="both"/>
              <w:rPr>
                <w:iCs/>
              </w:rPr>
            </w:pPr>
            <w:r w:rsidRPr="00BE6CAF">
              <w:rPr>
                <w:iCs/>
              </w:rPr>
              <w:t>Clădire administrativă</w:t>
            </w:r>
          </w:p>
        </w:tc>
        <w:tc>
          <w:tcPr>
            <w:tcW w:w="1417" w:type="dxa"/>
          </w:tcPr>
          <w:p w14:paraId="42F4E8ED" w14:textId="77777777" w:rsidR="00BE6CAF" w:rsidRPr="00BE6CAF" w:rsidRDefault="00000000" w:rsidP="001665F1">
            <w:pPr>
              <w:jc w:val="both"/>
              <w:rPr>
                <w:iCs/>
              </w:rPr>
            </w:pPr>
            <w:r w:rsidRPr="00BE6CAF">
              <w:rPr>
                <w:iCs/>
              </w:rPr>
              <w:t>4 nivele</w:t>
            </w:r>
          </w:p>
        </w:tc>
        <w:tc>
          <w:tcPr>
            <w:tcW w:w="2124" w:type="dxa"/>
          </w:tcPr>
          <w:p w14:paraId="489898C0" w14:textId="77777777" w:rsidR="00BE6CAF" w:rsidRPr="00BE6CAF" w:rsidRDefault="00000000" w:rsidP="001665F1">
            <w:pPr>
              <w:jc w:val="both"/>
              <w:rPr>
                <w:iCs/>
              </w:rPr>
            </w:pPr>
            <w:r w:rsidRPr="00BE6CAF">
              <w:rPr>
                <w:iCs/>
              </w:rPr>
              <w:t>965,300</w:t>
            </w:r>
          </w:p>
        </w:tc>
        <w:tc>
          <w:tcPr>
            <w:tcW w:w="2400" w:type="dxa"/>
          </w:tcPr>
          <w:p w14:paraId="2128D09F" w14:textId="77777777" w:rsidR="00BE6CAF" w:rsidRPr="00BE6CAF" w:rsidRDefault="00000000" w:rsidP="001665F1">
            <w:pPr>
              <w:jc w:val="both"/>
              <w:rPr>
                <w:iCs/>
              </w:rPr>
            </w:pPr>
            <w:r w:rsidRPr="00BE6CAF">
              <w:rPr>
                <w:iCs/>
              </w:rPr>
              <w:t>construcție nouă</w:t>
            </w:r>
          </w:p>
        </w:tc>
      </w:tr>
      <w:tr w:rsidR="001A3BAF" w14:paraId="3F2C77BA" w14:textId="77777777" w:rsidTr="001665F1">
        <w:tc>
          <w:tcPr>
            <w:tcW w:w="574" w:type="dxa"/>
          </w:tcPr>
          <w:p w14:paraId="4324D59A" w14:textId="77777777" w:rsidR="00BE6CAF" w:rsidRPr="00BE6CAF" w:rsidRDefault="00000000" w:rsidP="001665F1">
            <w:pPr>
              <w:jc w:val="both"/>
              <w:rPr>
                <w:i/>
              </w:rPr>
            </w:pPr>
            <w:r w:rsidRPr="00BE6CAF">
              <w:rPr>
                <w:i/>
              </w:rPr>
              <w:t>2.</w:t>
            </w:r>
          </w:p>
        </w:tc>
        <w:tc>
          <w:tcPr>
            <w:tcW w:w="3396" w:type="dxa"/>
          </w:tcPr>
          <w:p w14:paraId="772346B0" w14:textId="77777777" w:rsidR="00BE6CAF" w:rsidRPr="00BE6CAF" w:rsidRDefault="00000000" w:rsidP="001665F1">
            <w:pPr>
              <w:jc w:val="both"/>
              <w:rPr>
                <w:iCs/>
              </w:rPr>
            </w:pPr>
            <w:r w:rsidRPr="00BE6CAF">
              <w:rPr>
                <w:iCs/>
              </w:rPr>
              <w:t xml:space="preserve">Punctul de trecere și control </w:t>
            </w:r>
          </w:p>
        </w:tc>
        <w:tc>
          <w:tcPr>
            <w:tcW w:w="1417" w:type="dxa"/>
          </w:tcPr>
          <w:p w14:paraId="1F5BD4A9" w14:textId="77777777" w:rsidR="00BE6CAF" w:rsidRPr="00BE6CAF" w:rsidRDefault="00000000" w:rsidP="001665F1">
            <w:pPr>
              <w:jc w:val="both"/>
              <w:rPr>
                <w:iCs/>
              </w:rPr>
            </w:pPr>
            <w:r w:rsidRPr="00BE6CAF">
              <w:rPr>
                <w:iCs/>
              </w:rPr>
              <w:t>1nivel</w:t>
            </w:r>
          </w:p>
        </w:tc>
        <w:tc>
          <w:tcPr>
            <w:tcW w:w="2124" w:type="dxa"/>
          </w:tcPr>
          <w:p w14:paraId="20FA21A7" w14:textId="77777777" w:rsidR="00BE6CAF" w:rsidRPr="00BE6CAF" w:rsidRDefault="00000000" w:rsidP="001665F1">
            <w:pPr>
              <w:jc w:val="both"/>
              <w:rPr>
                <w:iCs/>
              </w:rPr>
            </w:pPr>
            <w:r w:rsidRPr="00BE6CAF">
              <w:rPr>
                <w:iCs/>
              </w:rPr>
              <w:t>586,40</w:t>
            </w:r>
          </w:p>
        </w:tc>
        <w:tc>
          <w:tcPr>
            <w:tcW w:w="2400" w:type="dxa"/>
          </w:tcPr>
          <w:p w14:paraId="36E9B75F" w14:textId="77777777" w:rsidR="00BE6CAF" w:rsidRPr="00BE6CAF" w:rsidRDefault="00000000" w:rsidP="001665F1">
            <w:pPr>
              <w:jc w:val="both"/>
              <w:rPr>
                <w:iCs/>
              </w:rPr>
            </w:pPr>
            <w:r w:rsidRPr="00BE6CAF">
              <w:rPr>
                <w:iCs/>
              </w:rPr>
              <w:t>construcție nouă</w:t>
            </w:r>
          </w:p>
        </w:tc>
      </w:tr>
      <w:tr w:rsidR="001A3BAF" w14:paraId="5B4FB0B6" w14:textId="77777777" w:rsidTr="001665F1">
        <w:tc>
          <w:tcPr>
            <w:tcW w:w="574" w:type="dxa"/>
          </w:tcPr>
          <w:p w14:paraId="27F9E799" w14:textId="77777777" w:rsidR="00BE6CAF" w:rsidRPr="00BE6CAF" w:rsidRDefault="00000000" w:rsidP="001665F1">
            <w:pPr>
              <w:jc w:val="both"/>
              <w:rPr>
                <w:i/>
              </w:rPr>
            </w:pPr>
            <w:r w:rsidRPr="00BE6CAF">
              <w:rPr>
                <w:i/>
              </w:rPr>
              <w:t>3.</w:t>
            </w:r>
          </w:p>
        </w:tc>
        <w:tc>
          <w:tcPr>
            <w:tcW w:w="3396" w:type="dxa"/>
          </w:tcPr>
          <w:p w14:paraId="3936A7EF" w14:textId="77777777" w:rsidR="00BE6CAF" w:rsidRPr="00BE6CAF" w:rsidRDefault="00000000" w:rsidP="001665F1">
            <w:pPr>
              <w:jc w:val="both"/>
              <w:rPr>
                <w:iCs/>
              </w:rPr>
            </w:pPr>
            <w:r w:rsidRPr="00BE6CAF">
              <w:rPr>
                <w:iCs/>
              </w:rPr>
              <w:t xml:space="preserve">Bloc de investigații </w:t>
            </w:r>
          </w:p>
        </w:tc>
        <w:tc>
          <w:tcPr>
            <w:tcW w:w="1417" w:type="dxa"/>
          </w:tcPr>
          <w:p w14:paraId="00D53D04" w14:textId="77777777" w:rsidR="00BE6CAF" w:rsidRPr="00BE6CAF" w:rsidRDefault="00000000" w:rsidP="001665F1">
            <w:pPr>
              <w:jc w:val="both"/>
              <w:rPr>
                <w:iCs/>
              </w:rPr>
            </w:pPr>
            <w:r w:rsidRPr="00BE6CAF">
              <w:rPr>
                <w:iCs/>
              </w:rPr>
              <w:t>4 nivele</w:t>
            </w:r>
          </w:p>
        </w:tc>
        <w:tc>
          <w:tcPr>
            <w:tcW w:w="2124" w:type="dxa"/>
          </w:tcPr>
          <w:p w14:paraId="0F9276FB" w14:textId="77777777" w:rsidR="00BE6CAF" w:rsidRPr="00BE6CAF" w:rsidRDefault="00BE6CAF" w:rsidP="001665F1">
            <w:pPr>
              <w:jc w:val="both"/>
              <w:rPr>
                <w:iCs/>
              </w:rPr>
            </w:pPr>
          </w:p>
        </w:tc>
        <w:tc>
          <w:tcPr>
            <w:tcW w:w="2400" w:type="dxa"/>
          </w:tcPr>
          <w:p w14:paraId="00EB3B54" w14:textId="77777777" w:rsidR="00BE6CAF" w:rsidRPr="00BE6CAF" w:rsidRDefault="00000000" w:rsidP="001665F1">
            <w:pPr>
              <w:jc w:val="both"/>
              <w:rPr>
                <w:iCs/>
              </w:rPr>
            </w:pPr>
            <w:r w:rsidRPr="00BE6CAF">
              <w:rPr>
                <w:iCs/>
              </w:rPr>
              <w:t>construcție nouă</w:t>
            </w:r>
          </w:p>
        </w:tc>
      </w:tr>
      <w:tr w:rsidR="001A3BAF" w14:paraId="39DCAB33" w14:textId="77777777" w:rsidTr="001665F1">
        <w:tc>
          <w:tcPr>
            <w:tcW w:w="574" w:type="dxa"/>
          </w:tcPr>
          <w:p w14:paraId="1B3B183D" w14:textId="77777777" w:rsidR="00BE6CAF" w:rsidRPr="00BE6CAF" w:rsidRDefault="00000000" w:rsidP="001665F1">
            <w:pPr>
              <w:jc w:val="both"/>
              <w:rPr>
                <w:i/>
              </w:rPr>
            </w:pPr>
            <w:r w:rsidRPr="00BE6CAF">
              <w:rPr>
                <w:i/>
              </w:rPr>
              <w:t>4.</w:t>
            </w:r>
          </w:p>
        </w:tc>
        <w:tc>
          <w:tcPr>
            <w:tcW w:w="3396" w:type="dxa"/>
          </w:tcPr>
          <w:p w14:paraId="451DA8E3" w14:textId="77777777" w:rsidR="00BE6CAF" w:rsidRPr="00BE6CAF" w:rsidRDefault="00000000" w:rsidP="001665F1">
            <w:pPr>
              <w:jc w:val="both"/>
              <w:rPr>
                <w:iCs/>
              </w:rPr>
            </w:pPr>
            <w:r w:rsidRPr="00BE6CAF">
              <w:rPr>
                <w:iCs/>
              </w:rPr>
              <w:t>Bloc de urmărire (3)</w:t>
            </w:r>
          </w:p>
        </w:tc>
        <w:tc>
          <w:tcPr>
            <w:tcW w:w="1417" w:type="dxa"/>
          </w:tcPr>
          <w:p w14:paraId="1DE4E64E" w14:textId="77777777" w:rsidR="00BE6CAF" w:rsidRPr="00BE6CAF" w:rsidRDefault="00000000" w:rsidP="001665F1">
            <w:pPr>
              <w:jc w:val="both"/>
              <w:rPr>
                <w:iCs/>
              </w:rPr>
            </w:pPr>
            <w:r w:rsidRPr="00BE6CAF">
              <w:rPr>
                <w:iCs/>
              </w:rPr>
              <w:t>3 nivele</w:t>
            </w:r>
          </w:p>
        </w:tc>
        <w:tc>
          <w:tcPr>
            <w:tcW w:w="2124" w:type="dxa"/>
          </w:tcPr>
          <w:p w14:paraId="71641001" w14:textId="77777777" w:rsidR="00BE6CAF" w:rsidRPr="00BE6CAF" w:rsidRDefault="00000000" w:rsidP="001665F1">
            <w:pPr>
              <w:jc w:val="both"/>
              <w:rPr>
                <w:iCs/>
              </w:rPr>
            </w:pPr>
            <w:r w:rsidRPr="00BE6CAF">
              <w:rPr>
                <w:iCs/>
              </w:rPr>
              <w:t>682,00</w:t>
            </w:r>
          </w:p>
        </w:tc>
        <w:tc>
          <w:tcPr>
            <w:tcW w:w="2400" w:type="dxa"/>
          </w:tcPr>
          <w:p w14:paraId="26C6F61E" w14:textId="77777777" w:rsidR="00BE6CAF" w:rsidRPr="00BE6CAF" w:rsidRDefault="00000000" w:rsidP="001665F1">
            <w:pPr>
              <w:jc w:val="both"/>
              <w:rPr>
                <w:iCs/>
              </w:rPr>
            </w:pPr>
            <w:r w:rsidRPr="00BE6CAF">
              <w:rPr>
                <w:iCs/>
              </w:rPr>
              <w:t>construcție nouă</w:t>
            </w:r>
          </w:p>
        </w:tc>
      </w:tr>
      <w:tr w:rsidR="001A3BAF" w14:paraId="288FD8EB" w14:textId="77777777" w:rsidTr="001665F1">
        <w:tc>
          <w:tcPr>
            <w:tcW w:w="574" w:type="dxa"/>
          </w:tcPr>
          <w:p w14:paraId="61A0963F" w14:textId="77777777" w:rsidR="00BE6CAF" w:rsidRPr="00BE6CAF" w:rsidRDefault="00000000" w:rsidP="001665F1">
            <w:pPr>
              <w:jc w:val="both"/>
              <w:rPr>
                <w:i/>
              </w:rPr>
            </w:pPr>
            <w:r w:rsidRPr="00BE6CAF">
              <w:rPr>
                <w:i/>
              </w:rPr>
              <w:t>5.</w:t>
            </w:r>
          </w:p>
        </w:tc>
        <w:tc>
          <w:tcPr>
            <w:tcW w:w="3396" w:type="dxa"/>
          </w:tcPr>
          <w:p w14:paraId="68B0DD1B" w14:textId="77777777" w:rsidR="00BE6CAF" w:rsidRPr="00BE6CAF" w:rsidRDefault="00000000" w:rsidP="001665F1">
            <w:pPr>
              <w:jc w:val="both"/>
              <w:rPr>
                <w:iCs/>
              </w:rPr>
            </w:pPr>
            <w:r w:rsidRPr="00BE6CAF">
              <w:rPr>
                <w:iCs/>
              </w:rPr>
              <w:t>Bloc de repartizare (4)</w:t>
            </w:r>
          </w:p>
        </w:tc>
        <w:tc>
          <w:tcPr>
            <w:tcW w:w="1417" w:type="dxa"/>
          </w:tcPr>
          <w:p w14:paraId="641F3610" w14:textId="77777777" w:rsidR="00BE6CAF" w:rsidRPr="00BE6CAF" w:rsidRDefault="00BE6CAF" w:rsidP="001665F1">
            <w:pPr>
              <w:jc w:val="both"/>
              <w:rPr>
                <w:iCs/>
              </w:rPr>
            </w:pPr>
          </w:p>
        </w:tc>
        <w:tc>
          <w:tcPr>
            <w:tcW w:w="2124" w:type="dxa"/>
          </w:tcPr>
          <w:p w14:paraId="1C69FB2D" w14:textId="77777777" w:rsidR="00BE6CAF" w:rsidRPr="00BE6CAF" w:rsidRDefault="00BE6CAF" w:rsidP="001665F1">
            <w:pPr>
              <w:jc w:val="both"/>
              <w:rPr>
                <w:iCs/>
              </w:rPr>
            </w:pPr>
          </w:p>
        </w:tc>
        <w:tc>
          <w:tcPr>
            <w:tcW w:w="2400" w:type="dxa"/>
          </w:tcPr>
          <w:p w14:paraId="28D5AE63" w14:textId="77777777" w:rsidR="00BE6CAF" w:rsidRPr="00BE6CAF" w:rsidRDefault="00000000" w:rsidP="001665F1">
            <w:pPr>
              <w:jc w:val="both"/>
              <w:rPr>
                <w:i/>
              </w:rPr>
            </w:pPr>
            <w:r w:rsidRPr="00BE6CAF">
              <w:rPr>
                <w:iCs/>
              </w:rPr>
              <w:t>construcție nouă</w:t>
            </w:r>
          </w:p>
        </w:tc>
      </w:tr>
      <w:tr w:rsidR="001A3BAF" w14:paraId="66ACBECB" w14:textId="77777777" w:rsidTr="001665F1">
        <w:tc>
          <w:tcPr>
            <w:tcW w:w="574" w:type="dxa"/>
          </w:tcPr>
          <w:p w14:paraId="318177C1" w14:textId="77777777" w:rsidR="00BE6CAF" w:rsidRPr="00BE6CAF" w:rsidRDefault="00000000" w:rsidP="001665F1">
            <w:pPr>
              <w:jc w:val="both"/>
              <w:rPr>
                <w:i/>
              </w:rPr>
            </w:pPr>
            <w:r w:rsidRPr="00BE6CAF">
              <w:rPr>
                <w:i/>
              </w:rPr>
              <w:t>6.</w:t>
            </w:r>
          </w:p>
        </w:tc>
        <w:tc>
          <w:tcPr>
            <w:tcW w:w="3396" w:type="dxa"/>
          </w:tcPr>
          <w:p w14:paraId="4EDBEC6C" w14:textId="77777777" w:rsidR="00BE6CAF" w:rsidRPr="00BE6CAF" w:rsidRDefault="00000000" w:rsidP="001665F1">
            <w:pPr>
              <w:jc w:val="both"/>
              <w:rPr>
                <w:iCs/>
              </w:rPr>
            </w:pPr>
            <w:r w:rsidRPr="00BE6CAF">
              <w:rPr>
                <w:iCs/>
              </w:rPr>
              <w:t>Bloc de regim(5)</w:t>
            </w:r>
          </w:p>
        </w:tc>
        <w:tc>
          <w:tcPr>
            <w:tcW w:w="1417" w:type="dxa"/>
          </w:tcPr>
          <w:p w14:paraId="6609C5BF" w14:textId="77777777" w:rsidR="00BE6CAF" w:rsidRPr="00BE6CAF" w:rsidRDefault="00000000" w:rsidP="001665F1">
            <w:pPr>
              <w:jc w:val="both"/>
              <w:rPr>
                <w:iCs/>
              </w:rPr>
            </w:pPr>
            <w:r w:rsidRPr="00BE6CAF">
              <w:rPr>
                <w:iCs/>
              </w:rPr>
              <w:t>3 nivele</w:t>
            </w:r>
          </w:p>
        </w:tc>
        <w:tc>
          <w:tcPr>
            <w:tcW w:w="2124" w:type="dxa"/>
          </w:tcPr>
          <w:p w14:paraId="1FF41A6A" w14:textId="77777777" w:rsidR="00BE6CAF" w:rsidRPr="00BE6CAF" w:rsidRDefault="00000000" w:rsidP="001665F1">
            <w:pPr>
              <w:jc w:val="both"/>
              <w:rPr>
                <w:iCs/>
              </w:rPr>
            </w:pPr>
            <w:r w:rsidRPr="00BE6CAF">
              <w:rPr>
                <w:iCs/>
              </w:rPr>
              <w:t>840,00</w:t>
            </w:r>
          </w:p>
        </w:tc>
        <w:tc>
          <w:tcPr>
            <w:tcW w:w="2400" w:type="dxa"/>
          </w:tcPr>
          <w:p w14:paraId="72A608CE" w14:textId="77777777" w:rsidR="00BE6CAF" w:rsidRPr="00BE6CAF" w:rsidRDefault="00000000" w:rsidP="001665F1">
            <w:pPr>
              <w:jc w:val="both"/>
              <w:rPr>
                <w:iCs/>
              </w:rPr>
            </w:pPr>
            <w:r w:rsidRPr="00BE6CAF">
              <w:rPr>
                <w:iCs/>
              </w:rPr>
              <w:t>Spectru de lucrări la 60 % sunt executate</w:t>
            </w:r>
          </w:p>
        </w:tc>
      </w:tr>
      <w:tr w:rsidR="001A3BAF" w14:paraId="5A184A36" w14:textId="77777777" w:rsidTr="001665F1">
        <w:tc>
          <w:tcPr>
            <w:tcW w:w="574" w:type="dxa"/>
          </w:tcPr>
          <w:p w14:paraId="0C206A9C" w14:textId="77777777" w:rsidR="00BE6CAF" w:rsidRPr="00BE6CAF" w:rsidRDefault="00000000" w:rsidP="001665F1">
            <w:pPr>
              <w:jc w:val="both"/>
              <w:rPr>
                <w:i/>
              </w:rPr>
            </w:pPr>
            <w:r w:rsidRPr="00BE6CAF">
              <w:rPr>
                <w:i/>
              </w:rPr>
              <w:t>7.</w:t>
            </w:r>
          </w:p>
        </w:tc>
        <w:tc>
          <w:tcPr>
            <w:tcW w:w="3396" w:type="dxa"/>
          </w:tcPr>
          <w:p w14:paraId="52A6959F" w14:textId="77777777" w:rsidR="00BE6CAF" w:rsidRPr="00BE6CAF" w:rsidRDefault="00000000" w:rsidP="001665F1">
            <w:pPr>
              <w:jc w:val="both"/>
              <w:rPr>
                <w:iCs/>
              </w:rPr>
            </w:pPr>
            <w:r w:rsidRPr="00BE6CAF">
              <w:rPr>
                <w:iCs/>
              </w:rPr>
              <w:t>Bloc de regim(6)</w:t>
            </w:r>
          </w:p>
        </w:tc>
        <w:tc>
          <w:tcPr>
            <w:tcW w:w="1417" w:type="dxa"/>
          </w:tcPr>
          <w:p w14:paraId="5BC6E261" w14:textId="77777777" w:rsidR="00BE6CAF" w:rsidRPr="00BE6CAF" w:rsidRDefault="00000000" w:rsidP="001665F1">
            <w:pPr>
              <w:jc w:val="both"/>
              <w:rPr>
                <w:iCs/>
              </w:rPr>
            </w:pPr>
            <w:r w:rsidRPr="00BE6CAF">
              <w:rPr>
                <w:iCs/>
              </w:rPr>
              <w:t>3 nivele</w:t>
            </w:r>
          </w:p>
        </w:tc>
        <w:tc>
          <w:tcPr>
            <w:tcW w:w="2124" w:type="dxa"/>
          </w:tcPr>
          <w:p w14:paraId="77E79979" w14:textId="77777777" w:rsidR="00BE6CAF" w:rsidRPr="00BE6CAF" w:rsidRDefault="00000000" w:rsidP="001665F1">
            <w:pPr>
              <w:jc w:val="both"/>
              <w:rPr>
                <w:i/>
              </w:rPr>
            </w:pPr>
            <w:r w:rsidRPr="00BE6CAF">
              <w:rPr>
                <w:iCs/>
              </w:rPr>
              <w:t>840,00</w:t>
            </w:r>
          </w:p>
        </w:tc>
        <w:tc>
          <w:tcPr>
            <w:tcW w:w="2400" w:type="dxa"/>
          </w:tcPr>
          <w:p w14:paraId="0AF7A8ED" w14:textId="77777777" w:rsidR="00BE6CAF" w:rsidRPr="00BE6CAF" w:rsidRDefault="00000000" w:rsidP="001665F1">
            <w:pPr>
              <w:jc w:val="both"/>
              <w:rPr>
                <w:i/>
              </w:rPr>
            </w:pPr>
            <w:r w:rsidRPr="00BE6CAF">
              <w:rPr>
                <w:iCs/>
              </w:rPr>
              <w:t>Spectru de lucrări la 60 % sunt executate</w:t>
            </w:r>
          </w:p>
        </w:tc>
      </w:tr>
      <w:tr w:rsidR="001A3BAF" w14:paraId="0E4CFDA1" w14:textId="77777777" w:rsidTr="001665F1">
        <w:tc>
          <w:tcPr>
            <w:tcW w:w="574" w:type="dxa"/>
          </w:tcPr>
          <w:p w14:paraId="70E3E9B5" w14:textId="77777777" w:rsidR="00BE6CAF" w:rsidRPr="00BE6CAF" w:rsidRDefault="00000000" w:rsidP="001665F1">
            <w:pPr>
              <w:jc w:val="both"/>
              <w:rPr>
                <w:i/>
              </w:rPr>
            </w:pPr>
            <w:r w:rsidRPr="00BE6CAF">
              <w:rPr>
                <w:i/>
              </w:rPr>
              <w:t>8.</w:t>
            </w:r>
          </w:p>
        </w:tc>
        <w:tc>
          <w:tcPr>
            <w:tcW w:w="3396" w:type="dxa"/>
          </w:tcPr>
          <w:p w14:paraId="7289BAC3" w14:textId="77777777" w:rsidR="00BE6CAF" w:rsidRPr="00BE6CAF" w:rsidRDefault="00000000" w:rsidP="001665F1">
            <w:pPr>
              <w:jc w:val="both"/>
              <w:rPr>
                <w:iCs/>
              </w:rPr>
            </w:pPr>
            <w:r w:rsidRPr="00BE6CAF">
              <w:rPr>
                <w:iCs/>
              </w:rPr>
              <w:t>Bloc de regim(7)</w:t>
            </w:r>
          </w:p>
        </w:tc>
        <w:tc>
          <w:tcPr>
            <w:tcW w:w="1417" w:type="dxa"/>
          </w:tcPr>
          <w:p w14:paraId="28CECE57" w14:textId="77777777" w:rsidR="00BE6CAF" w:rsidRPr="00BE6CAF" w:rsidRDefault="00000000" w:rsidP="001665F1">
            <w:pPr>
              <w:jc w:val="both"/>
              <w:rPr>
                <w:i/>
              </w:rPr>
            </w:pPr>
            <w:r w:rsidRPr="00BE6CAF">
              <w:rPr>
                <w:iCs/>
              </w:rPr>
              <w:t>3 nivele</w:t>
            </w:r>
          </w:p>
        </w:tc>
        <w:tc>
          <w:tcPr>
            <w:tcW w:w="2124" w:type="dxa"/>
          </w:tcPr>
          <w:p w14:paraId="20CEB10E" w14:textId="77777777" w:rsidR="00BE6CAF" w:rsidRPr="00BE6CAF" w:rsidRDefault="00000000" w:rsidP="001665F1">
            <w:pPr>
              <w:jc w:val="both"/>
              <w:rPr>
                <w:i/>
              </w:rPr>
            </w:pPr>
            <w:r w:rsidRPr="00BE6CAF">
              <w:rPr>
                <w:iCs/>
              </w:rPr>
              <w:t>840,00</w:t>
            </w:r>
          </w:p>
        </w:tc>
        <w:tc>
          <w:tcPr>
            <w:tcW w:w="2400" w:type="dxa"/>
          </w:tcPr>
          <w:p w14:paraId="346B2A92" w14:textId="77777777" w:rsidR="00BE6CAF" w:rsidRPr="00BE6CAF" w:rsidRDefault="00000000" w:rsidP="001665F1">
            <w:pPr>
              <w:jc w:val="both"/>
              <w:rPr>
                <w:i/>
              </w:rPr>
            </w:pPr>
            <w:r w:rsidRPr="00BE6CAF">
              <w:rPr>
                <w:iCs/>
              </w:rPr>
              <w:t>Spectru de lucrări la 60 % sunt executate</w:t>
            </w:r>
          </w:p>
        </w:tc>
      </w:tr>
      <w:tr w:rsidR="001A3BAF" w14:paraId="1A830BC4" w14:textId="77777777" w:rsidTr="001665F1">
        <w:tc>
          <w:tcPr>
            <w:tcW w:w="574" w:type="dxa"/>
          </w:tcPr>
          <w:p w14:paraId="3AAAD41E" w14:textId="77777777" w:rsidR="00BE6CAF" w:rsidRPr="00BE6CAF" w:rsidRDefault="00000000" w:rsidP="001665F1">
            <w:pPr>
              <w:jc w:val="both"/>
              <w:rPr>
                <w:i/>
              </w:rPr>
            </w:pPr>
            <w:r w:rsidRPr="00BE6CAF">
              <w:rPr>
                <w:i/>
              </w:rPr>
              <w:t>9.</w:t>
            </w:r>
          </w:p>
        </w:tc>
        <w:tc>
          <w:tcPr>
            <w:tcW w:w="3396" w:type="dxa"/>
          </w:tcPr>
          <w:p w14:paraId="46985971" w14:textId="77777777" w:rsidR="00BE6CAF" w:rsidRPr="00BE6CAF" w:rsidRDefault="00000000" w:rsidP="001665F1">
            <w:pPr>
              <w:jc w:val="both"/>
              <w:rPr>
                <w:iCs/>
              </w:rPr>
            </w:pPr>
            <w:r w:rsidRPr="00BE6CAF">
              <w:rPr>
                <w:iCs/>
              </w:rPr>
              <w:t>Bloc de regim(8)</w:t>
            </w:r>
          </w:p>
        </w:tc>
        <w:tc>
          <w:tcPr>
            <w:tcW w:w="1417" w:type="dxa"/>
          </w:tcPr>
          <w:p w14:paraId="5DAC1605" w14:textId="77777777" w:rsidR="00BE6CAF" w:rsidRPr="00BE6CAF" w:rsidRDefault="00000000" w:rsidP="001665F1">
            <w:pPr>
              <w:jc w:val="both"/>
              <w:rPr>
                <w:i/>
              </w:rPr>
            </w:pPr>
            <w:r w:rsidRPr="00BE6CAF">
              <w:rPr>
                <w:iCs/>
              </w:rPr>
              <w:t>3 nivele</w:t>
            </w:r>
          </w:p>
        </w:tc>
        <w:tc>
          <w:tcPr>
            <w:tcW w:w="2124" w:type="dxa"/>
          </w:tcPr>
          <w:p w14:paraId="2DD5B315" w14:textId="77777777" w:rsidR="00BE6CAF" w:rsidRPr="00BE6CAF" w:rsidRDefault="00000000" w:rsidP="001665F1">
            <w:pPr>
              <w:jc w:val="both"/>
              <w:rPr>
                <w:i/>
              </w:rPr>
            </w:pPr>
            <w:r w:rsidRPr="00BE6CAF">
              <w:rPr>
                <w:iCs/>
              </w:rPr>
              <w:t>840,00</w:t>
            </w:r>
          </w:p>
        </w:tc>
        <w:tc>
          <w:tcPr>
            <w:tcW w:w="2400" w:type="dxa"/>
          </w:tcPr>
          <w:p w14:paraId="7A43EA5E" w14:textId="77777777" w:rsidR="00BE6CAF" w:rsidRPr="00BE6CAF" w:rsidRDefault="00000000" w:rsidP="001665F1">
            <w:pPr>
              <w:jc w:val="both"/>
              <w:rPr>
                <w:i/>
              </w:rPr>
            </w:pPr>
            <w:r w:rsidRPr="00BE6CAF">
              <w:rPr>
                <w:iCs/>
              </w:rPr>
              <w:t>Spectru de lucrări la 60 % sunt executate</w:t>
            </w:r>
          </w:p>
        </w:tc>
      </w:tr>
      <w:tr w:rsidR="001A3BAF" w14:paraId="163A1BE3" w14:textId="77777777" w:rsidTr="001665F1">
        <w:tc>
          <w:tcPr>
            <w:tcW w:w="574" w:type="dxa"/>
          </w:tcPr>
          <w:p w14:paraId="30671C2C" w14:textId="77777777" w:rsidR="00BE6CAF" w:rsidRPr="00BE6CAF" w:rsidRDefault="00000000" w:rsidP="001665F1">
            <w:pPr>
              <w:jc w:val="both"/>
              <w:rPr>
                <w:i/>
              </w:rPr>
            </w:pPr>
            <w:r w:rsidRPr="00BE6CAF">
              <w:rPr>
                <w:i/>
              </w:rPr>
              <w:t>10.</w:t>
            </w:r>
          </w:p>
        </w:tc>
        <w:tc>
          <w:tcPr>
            <w:tcW w:w="3396" w:type="dxa"/>
          </w:tcPr>
          <w:p w14:paraId="7EB07FC6" w14:textId="77777777" w:rsidR="00BE6CAF" w:rsidRPr="00BE6CAF" w:rsidRDefault="00000000" w:rsidP="001665F1">
            <w:pPr>
              <w:jc w:val="both"/>
              <w:rPr>
                <w:iCs/>
              </w:rPr>
            </w:pPr>
            <w:r w:rsidRPr="00BE6CAF">
              <w:rPr>
                <w:iCs/>
              </w:rPr>
              <w:t>Bloc de deservire gospodărească  (9)</w:t>
            </w:r>
          </w:p>
        </w:tc>
        <w:tc>
          <w:tcPr>
            <w:tcW w:w="1417" w:type="dxa"/>
          </w:tcPr>
          <w:p w14:paraId="5422CD2F" w14:textId="77777777" w:rsidR="00BE6CAF" w:rsidRPr="00BE6CAF" w:rsidRDefault="00000000" w:rsidP="001665F1">
            <w:pPr>
              <w:jc w:val="both"/>
              <w:rPr>
                <w:iCs/>
              </w:rPr>
            </w:pPr>
            <w:r w:rsidRPr="00BE6CAF">
              <w:rPr>
                <w:iCs/>
              </w:rPr>
              <w:t>2 nivele</w:t>
            </w:r>
          </w:p>
        </w:tc>
        <w:tc>
          <w:tcPr>
            <w:tcW w:w="2124" w:type="dxa"/>
          </w:tcPr>
          <w:p w14:paraId="56266076" w14:textId="77777777" w:rsidR="00BE6CAF" w:rsidRPr="00BE6CAF" w:rsidRDefault="00000000" w:rsidP="001665F1">
            <w:pPr>
              <w:jc w:val="both"/>
              <w:rPr>
                <w:iCs/>
              </w:rPr>
            </w:pPr>
            <w:r w:rsidRPr="00BE6CAF">
              <w:rPr>
                <w:iCs/>
              </w:rPr>
              <w:t>635,00</w:t>
            </w:r>
          </w:p>
        </w:tc>
        <w:tc>
          <w:tcPr>
            <w:tcW w:w="2400" w:type="dxa"/>
          </w:tcPr>
          <w:p w14:paraId="194F6749" w14:textId="77777777" w:rsidR="00BE6CAF" w:rsidRPr="00BE6CAF" w:rsidRDefault="00000000" w:rsidP="001665F1">
            <w:pPr>
              <w:jc w:val="both"/>
              <w:rPr>
                <w:i/>
              </w:rPr>
            </w:pPr>
            <w:r w:rsidRPr="00BE6CAF">
              <w:rPr>
                <w:iCs/>
              </w:rPr>
              <w:t>construcție nouă</w:t>
            </w:r>
          </w:p>
        </w:tc>
      </w:tr>
      <w:tr w:rsidR="001A3BAF" w14:paraId="3419C9B7" w14:textId="77777777" w:rsidTr="001665F1">
        <w:tc>
          <w:tcPr>
            <w:tcW w:w="574" w:type="dxa"/>
          </w:tcPr>
          <w:p w14:paraId="4E4C8810" w14:textId="77777777" w:rsidR="00BE6CAF" w:rsidRPr="00BE6CAF" w:rsidRDefault="00000000" w:rsidP="001665F1">
            <w:pPr>
              <w:jc w:val="both"/>
              <w:rPr>
                <w:i/>
              </w:rPr>
            </w:pPr>
            <w:r w:rsidRPr="00BE6CAF">
              <w:rPr>
                <w:i/>
              </w:rPr>
              <w:t>11.</w:t>
            </w:r>
          </w:p>
        </w:tc>
        <w:tc>
          <w:tcPr>
            <w:tcW w:w="3396" w:type="dxa"/>
          </w:tcPr>
          <w:p w14:paraId="690CBB48" w14:textId="77777777" w:rsidR="00BE6CAF" w:rsidRPr="00BE6CAF" w:rsidRDefault="00000000" w:rsidP="001665F1">
            <w:pPr>
              <w:jc w:val="both"/>
              <w:rPr>
                <w:i/>
              </w:rPr>
            </w:pPr>
            <w:r w:rsidRPr="00BE6CAF">
              <w:rPr>
                <w:iCs/>
              </w:rPr>
              <w:t>Punct de trecere și control a zonei de gospodărie</w:t>
            </w:r>
          </w:p>
        </w:tc>
        <w:tc>
          <w:tcPr>
            <w:tcW w:w="1417" w:type="dxa"/>
          </w:tcPr>
          <w:p w14:paraId="2879A175" w14:textId="77777777" w:rsidR="00BE6CAF" w:rsidRPr="00BE6CAF" w:rsidRDefault="00000000" w:rsidP="001665F1">
            <w:pPr>
              <w:jc w:val="both"/>
              <w:rPr>
                <w:i/>
              </w:rPr>
            </w:pPr>
            <w:r w:rsidRPr="00BE6CAF">
              <w:rPr>
                <w:iCs/>
              </w:rPr>
              <w:t>1nivel</w:t>
            </w:r>
          </w:p>
        </w:tc>
        <w:tc>
          <w:tcPr>
            <w:tcW w:w="2124" w:type="dxa"/>
          </w:tcPr>
          <w:p w14:paraId="5D33D959" w14:textId="77777777" w:rsidR="00BE6CAF" w:rsidRPr="00BE6CAF" w:rsidRDefault="00000000" w:rsidP="001665F1">
            <w:pPr>
              <w:jc w:val="both"/>
              <w:rPr>
                <w:iCs/>
              </w:rPr>
            </w:pPr>
            <w:r w:rsidRPr="00BE6CAF">
              <w:rPr>
                <w:iCs/>
              </w:rPr>
              <w:t>36,00</w:t>
            </w:r>
          </w:p>
        </w:tc>
        <w:tc>
          <w:tcPr>
            <w:tcW w:w="2400" w:type="dxa"/>
          </w:tcPr>
          <w:p w14:paraId="29260EFD" w14:textId="77777777" w:rsidR="00BE6CAF" w:rsidRPr="00BE6CAF" w:rsidRDefault="00000000" w:rsidP="001665F1">
            <w:pPr>
              <w:jc w:val="both"/>
              <w:rPr>
                <w:i/>
              </w:rPr>
            </w:pPr>
            <w:r w:rsidRPr="00BE6CAF">
              <w:rPr>
                <w:iCs/>
              </w:rPr>
              <w:t>construcție nouă</w:t>
            </w:r>
          </w:p>
        </w:tc>
      </w:tr>
      <w:tr w:rsidR="001A3BAF" w14:paraId="00ACAAF2" w14:textId="77777777" w:rsidTr="001665F1">
        <w:tc>
          <w:tcPr>
            <w:tcW w:w="574" w:type="dxa"/>
          </w:tcPr>
          <w:p w14:paraId="5C5C4819" w14:textId="77777777" w:rsidR="00BE6CAF" w:rsidRPr="00BE6CAF" w:rsidRDefault="00000000" w:rsidP="001665F1">
            <w:pPr>
              <w:jc w:val="both"/>
              <w:rPr>
                <w:i/>
              </w:rPr>
            </w:pPr>
            <w:r w:rsidRPr="00BE6CAF">
              <w:rPr>
                <w:i/>
              </w:rPr>
              <w:t>12.</w:t>
            </w:r>
          </w:p>
        </w:tc>
        <w:tc>
          <w:tcPr>
            <w:tcW w:w="3396" w:type="dxa"/>
          </w:tcPr>
          <w:p w14:paraId="5B46C005" w14:textId="77777777" w:rsidR="00BE6CAF" w:rsidRPr="00BE6CAF" w:rsidRDefault="00000000" w:rsidP="001665F1">
            <w:pPr>
              <w:jc w:val="both"/>
              <w:rPr>
                <w:iCs/>
              </w:rPr>
            </w:pPr>
            <w:r w:rsidRPr="00BE6CAF">
              <w:rPr>
                <w:iCs/>
              </w:rPr>
              <w:t>Depozit auxiliar</w:t>
            </w:r>
          </w:p>
        </w:tc>
        <w:tc>
          <w:tcPr>
            <w:tcW w:w="1417" w:type="dxa"/>
          </w:tcPr>
          <w:p w14:paraId="444170F5" w14:textId="77777777" w:rsidR="00BE6CAF" w:rsidRPr="00BE6CAF" w:rsidRDefault="00000000" w:rsidP="001665F1">
            <w:pPr>
              <w:jc w:val="both"/>
              <w:rPr>
                <w:iCs/>
              </w:rPr>
            </w:pPr>
            <w:r w:rsidRPr="00BE6CAF">
              <w:rPr>
                <w:iCs/>
              </w:rPr>
              <w:t>2 nivele</w:t>
            </w:r>
          </w:p>
        </w:tc>
        <w:tc>
          <w:tcPr>
            <w:tcW w:w="2124" w:type="dxa"/>
          </w:tcPr>
          <w:p w14:paraId="1D974B7C" w14:textId="77777777" w:rsidR="00BE6CAF" w:rsidRPr="00BE6CAF" w:rsidRDefault="00000000" w:rsidP="001665F1">
            <w:pPr>
              <w:jc w:val="both"/>
              <w:rPr>
                <w:iCs/>
              </w:rPr>
            </w:pPr>
            <w:r w:rsidRPr="00BE6CAF">
              <w:rPr>
                <w:iCs/>
              </w:rPr>
              <w:t>480,00</w:t>
            </w:r>
          </w:p>
        </w:tc>
        <w:tc>
          <w:tcPr>
            <w:tcW w:w="2400" w:type="dxa"/>
          </w:tcPr>
          <w:p w14:paraId="50379DC7" w14:textId="77777777" w:rsidR="00BE6CAF" w:rsidRPr="00BE6CAF" w:rsidRDefault="00000000" w:rsidP="001665F1">
            <w:pPr>
              <w:jc w:val="both"/>
              <w:rPr>
                <w:i/>
              </w:rPr>
            </w:pPr>
            <w:r w:rsidRPr="00BE6CAF">
              <w:rPr>
                <w:iCs/>
              </w:rPr>
              <w:t>construcție nouă</w:t>
            </w:r>
          </w:p>
        </w:tc>
      </w:tr>
      <w:tr w:rsidR="001A3BAF" w14:paraId="5EB4D2FD" w14:textId="77777777" w:rsidTr="001665F1">
        <w:tc>
          <w:tcPr>
            <w:tcW w:w="574" w:type="dxa"/>
          </w:tcPr>
          <w:p w14:paraId="7B26BC9C" w14:textId="77777777" w:rsidR="00BE6CAF" w:rsidRPr="00BE6CAF" w:rsidRDefault="00000000" w:rsidP="001665F1">
            <w:pPr>
              <w:jc w:val="both"/>
              <w:rPr>
                <w:i/>
              </w:rPr>
            </w:pPr>
            <w:r w:rsidRPr="00BE6CAF">
              <w:rPr>
                <w:i/>
              </w:rPr>
              <w:t>13.</w:t>
            </w:r>
          </w:p>
        </w:tc>
        <w:tc>
          <w:tcPr>
            <w:tcW w:w="3396" w:type="dxa"/>
          </w:tcPr>
          <w:p w14:paraId="181E9D71" w14:textId="77777777" w:rsidR="00BE6CAF" w:rsidRPr="00BE6CAF" w:rsidRDefault="00000000" w:rsidP="001665F1">
            <w:pPr>
              <w:jc w:val="both"/>
              <w:rPr>
                <w:iCs/>
              </w:rPr>
            </w:pPr>
            <w:r w:rsidRPr="00BE6CAF">
              <w:rPr>
                <w:iCs/>
              </w:rPr>
              <w:t>Centru termic autonom (14)</w:t>
            </w:r>
          </w:p>
        </w:tc>
        <w:tc>
          <w:tcPr>
            <w:tcW w:w="1417" w:type="dxa"/>
          </w:tcPr>
          <w:p w14:paraId="698AC54D" w14:textId="77777777" w:rsidR="00BE6CAF" w:rsidRPr="00BE6CAF" w:rsidRDefault="00BE6CAF" w:rsidP="001665F1">
            <w:pPr>
              <w:jc w:val="both"/>
              <w:rPr>
                <w:iCs/>
              </w:rPr>
            </w:pPr>
          </w:p>
        </w:tc>
        <w:tc>
          <w:tcPr>
            <w:tcW w:w="2124" w:type="dxa"/>
          </w:tcPr>
          <w:p w14:paraId="0BBFFF3B" w14:textId="77777777" w:rsidR="00BE6CAF" w:rsidRPr="00BE6CAF" w:rsidRDefault="00000000" w:rsidP="001665F1">
            <w:pPr>
              <w:jc w:val="both"/>
              <w:rPr>
                <w:iCs/>
              </w:rPr>
            </w:pPr>
            <w:r w:rsidRPr="00BE6CAF">
              <w:rPr>
                <w:iCs/>
              </w:rPr>
              <w:t>300,00</w:t>
            </w:r>
          </w:p>
        </w:tc>
        <w:tc>
          <w:tcPr>
            <w:tcW w:w="2400" w:type="dxa"/>
          </w:tcPr>
          <w:p w14:paraId="5FAF2F42" w14:textId="77777777" w:rsidR="00BE6CAF" w:rsidRPr="00BE6CAF" w:rsidRDefault="00000000" w:rsidP="001665F1">
            <w:pPr>
              <w:jc w:val="both"/>
              <w:rPr>
                <w:i/>
              </w:rPr>
            </w:pPr>
            <w:r w:rsidRPr="00BE6CAF">
              <w:rPr>
                <w:iCs/>
              </w:rPr>
              <w:t>construcție nouă</w:t>
            </w:r>
          </w:p>
        </w:tc>
      </w:tr>
      <w:tr w:rsidR="001A3BAF" w14:paraId="4F140122" w14:textId="77777777" w:rsidTr="001665F1">
        <w:tc>
          <w:tcPr>
            <w:tcW w:w="574" w:type="dxa"/>
          </w:tcPr>
          <w:p w14:paraId="5A0F0FD9" w14:textId="77777777" w:rsidR="00BE6CAF" w:rsidRPr="00BE6CAF" w:rsidRDefault="00000000" w:rsidP="001665F1">
            <w:pPr>
              <w:jc w:val="both"/>
              <w:rPr>
                <w:i/>
              </w:rPr>
            </w:pPr>
            <w:r w:rsidRPr="00BE6CAF">
              <w:rPr>
                <w:i/>
              </w:rPr>
              <w:t>14.</w:t>
            </w:r>
          </w:p>
        </w:tc>
        <w:tc>
          <w:tcPr>
            <w:tcW w:w="3396" w:type="dxa"/>
          </w:tcPr>
          <w:p w14:paraId="0EDFCCCE" w14:textId="77777777" w:rsidR="00BE6CAF" w:rsidRPr="00BE6CAF" w:rsidRDefault="00000000" w:rsidP="001665F1">
            <w:pPr>
              <w:jc w:val="both"/>
              <w:rPr>
                <w:iCs/>
              </w:rPr>
            </w:pPr>
            <w:r w:rsidRPr="00BE6CAF">
              <w:rPr>
                <w:iCs/>
              </w:rPr>
              <w:t>Garaj (13)</w:t>
            </w:r>
          </w:p>
        </w:tc>
        <w:tc>
          <w:tcPr>
            <w:tcW w:w="1417" w:type="dxa"/>
          </w:tcPr>
          <w:p w14:paraId="3AC0AD90" w14:textId="77777777" w:rsidR="00BE6CAF" w:rsidRPr="00BE6CAF" w:rsidRDefault="00000000" w:rsidP="001665F1">
            <w:pPr>
              <w:jc w:val="both"/>
              <w:rPr>
                <w:i/>
              </w:rPr>
            </w:pPr>
            <w:r w:rsidRPr="00BE6CAF">
              <w:rPr>
                <w:iCs/>
              </w:rPr>
              <w:t>1nivel</w:t>
            </w:r>
          </w:p>
        </w:tc>
        <w:tc>
          <w:tcPr>
            <w:tcW w:w="2124" w:type="dxa"/>
          </w:tcPr>
          <w:p w14:paraId="0CCF4608" w14:textId="77777777" w:rsidR="00BE6CAF" w:rsidRPr="00BE6CAF" w:rsidRDefault="00000000" w:rsidP="001665F1">
            <w:pPr>
              <w:jc w:val="both"/>
              <w:rPr>
                <w:iCs/>
              </w:rPr>
            </w:pPr>
            <w:r w:rsidRPr="00BE6CAF">
              <w:rPr>
                <w:iCs/>
              </w:rPr>
              <w:t>180,00</w:t>
            </w:r>
          </w:p>
        </w:tc>
        <w:tc>
          <w:tcPr>
            <w:tcW w:w="2400" w:type="dxa"/>
          </w:tcPr>
          <w:p w14:paraId="06BE56C9" w14:textId="77777777" w:rsidR="00BE6CAF" w:rsidRPr="00BE6CAF" w:rsidRDefault="00000000" w:rsidP="001665F1">
            <w:pPr>
              <w:jc w:val="both"/>
              <w:rPr>
                <w:i/>
              </w:rPr>
            </w:pPr>
            <w:r w:rsidRPr="00BE6CAF">
              <w:rPr>
                <w:iCs/>
              </w:rPr>
              <w:t>construcție nouă</w:t>
            </w:r>
          </w:p>
        </w:tc>
      </w:tr>
      <w:tr w:rsidR="001A3BAF" w14:paraId="6892B4B9" w14:textId="77777777" w:rsidTr="001665F1">
        <w:tc>
          <w:tcPr>
            <w:tcW w:w="574" w:type="dxa"/>
          </w:tcPr>
          <w:p w14:paraId="4D7C6452" w14:textId="77777777" w:rsidR="00BE6CAF" w:rsidRPr="00BE6CAF" w:rsidRDefault="00000000" w:rsidP="001665F1">
            <w:pPr>
              <w:jc w:val="both"/>
              <w:rPr>
                <w:i/>
              </w:rPr>
            </w:pPr>
            <w:r w:rsidRPr="00BE6CAF">
              <w:rPr>
                <w:i/>
              </w:rPr>
              <w:t>15.</w:t>
            </w:r>
          </w:p>
        </w:tc>
        <w:tc>
          <w:tcPr>
            <w:tcW w:w="3396" w:type="dxa"/>
          </w:tcPr>
          <w:p w14:paraId="38217801" w14:textId="77777777" w:rsidR="00BE6CAF" w:rsidRPr="00BE6CAF" w:rsidRDefault="00000000" w:rsidP="001665F1">
            <w:pPr>
              <w:jc w:val="both"/>
              <w:rPr>
                <w:iCs/>
              </w:rPr>
            </w:pPr>
            <w:r w:rsidRPr="00BE6CAF">
              <w:rPr>
                <w:iCs/>
              </w:rPr>
              <w:t xml:space="preserve">Bloc sportiv </w:t>
            </w:r>
          </w:p>
        </w:tc>
        <w:tc>
          <w:tcPr>
            <w:tcW w:w="1417" w:type="dxa"/>
          </w:tcPr>
          <w:p w14:paraId="77058C83" w14:textId="77777777" w:rsidR="00BE6CAF" w:rsidRPr="00BE6CAF" w:rsidRDefault="00BE6CAF" w:rsidP="001665F1">
            <w:pPr>
              <w:jc w:val="both"/>
              <w:rPr>
                <w:i/>
              </w:rPr>
            </w:pPr>
          </w:p>
        </w:tc>
        <w:tc>
          <w:tcPr>
            <w:tcW w:w="2124" w:type="dxa"/>
          </w:tcPr>
          <w:p w14:paraId="2AEC68BD" w14:textId="77777777" w:rsidR="00BE6CAF" w:rsidRPr="00BE6CAF" w:rsidRDefault="00BE6CAF" w:rsidP="001665F1">
            <w:pPr>
              <w:jc w:val="both"/>
              <w:rPr>
                <w:iCs/>
              </w:rPr>
            </w:pPr>
          </w:p>
        </w:tc>
        <w:tc>
          <w:tcPr>
            <w:tcW w:w="2400" w:type="dxa"/>
          </w:tcPr>
          <w:p w14:paraId="4A7AEAE8" w14:textId="77777777" w:rsidR="00BE6CAF" w:rsidRPr="00BE6CAF" w:rsidRDefault="00000000" w:rsidP="001665F1">
            <w:pPr>
              <w:jc w:val="both"/>
              <w:rPr>
                <w:i/>
              </w:rPr>
            </w:pPr>
            <w:r w:rsidRPr="00BE6CAF">
              <w:rPr>
                <w:iCs/>
              </w:rPr>
              <w:t>construcție nouă</w:t>
            </w:r>
          </w:p>
        </w:tc>
      </w:tr>
      <w:tr w:rsidR="001A3BAF" w14:paraId="1FA345C0" w14:textId="77777777" w:rsidTr="001665F1">
        <w:tc>
          <w:tcPr>
            <w:tcW w:w="574" w:type="dxa"/>
          </w:tcPr>
          <w:p w14:paraId="5F2C135E" w14:textId="77777777" w:rsidR="00BE6CAF" w:rsidRPr="00BE6CAF" w:rsidRDefault="00000000" w:rsidP="001665F1">
            <w:pPr>
              <w:jc w:val="both"/>
              <w:rPr>
                <w:i/>
              </w:rPr>
            </w:pPr>
            <w:r w:rsidRPr="00BE6CAF">
              <w:rPr>
                <w:i/>
              </w:rPr>
              <w:t>17.</w:t>
            </w:r>
          </w:p>
        </w:tc>
        <w:tc>
          <w:tcPr>
            <w:tcW w:w="3396" w:type="dxa"/>
          </w:tcPr>
          <w:p w14:paraId="38EFE826" w14:textId="77777777" w:rsidR="00BE6CAF" w:rsidRPr="00BE6CAF" w:rsidRDefault="00000000" w:rsidP="001665F1">
            <w:pPr>
              <w:jc w:val="both"/>
              <w:rPr>
                <w:iCs/>
              </w:rPr>
            </w:pPr>
            <w:r w:rsidRPr="00BE6CAF">
              <w:rPr>
                <w:iCs/>
              </w:rPr>
              <w:t>Punct electric</w:t>
            </w:r>
          </w:p>
        </w:tc>
        <w:tc>
          <w:tcPr>
            <w:tcW w:w="1417" w:type="dxa"/>
          </w:tcPr>
          <w:p w14:paraId="66A9BBF7" w14:textId="77777777" w:rsidR="00BE6CAF" w:rsidRPr="00BE6CAF" w:rsidRDefault="00BE6CAF" w:rsidP="001665F1">
            <w:pPr>
              <w:jc w:val="both"/>
              <w:rPr>
                <w:i/>
              </w:rPr>
            </w:pPr>
          </w:p>
        </w:tc>
        <w:tc>
          <w:tcPr>
            <w:tcW w:w="2124" w:type="dxa"/>
          </w:tcPr>
          <w:p w14:paraId="189CDB7C" w14:textId="77777777" w:rsidR="00BE6CAF" w:rsidRPr="00BE6CAF" w:rsidRDefault="00000000" w:rsidP="001665F1">
            <w:pPr>
              <w:jc w:val="both"/>
              <w:rPr>
                <w:iCs/>
              </w:rPr>
            </w:pPr>
            <w:r w:rsidRPr="00BE6CAF">
              <w:rPr>
                <w:iCs/>
              </w:rPr>
              <w:t>65,00</w:t>
            </w:r>
          </w:p>
        </w:tc>
        <w:tc>
          <w:tcPr>
            <w:tcW w:w="2400" w:type="dxa"/>
          </w:tcPr>
          <w:p w14:paraId="549CD4F9" w14:textId="77777777" w:rsidR="00BE6CAF" w:rsidRPr="00BE6CAF" w:rsidRDefault="00000000" w:rsidP="001665F1">
            <w:pPr>
              <w:jc w:val="both"/>
              <w:rPr>
                <w:i/>
              </w:rPr>
            </w:pPr>
            <w:r w:rsidRPr="00BE6CAF">
              <w:rPr>
                <w:iCs/>
              </w:rPr>
              <w:t>construcție nouă</w:t>
            </w:r>
          </w:p>
        </w:tc>
      </w:tr>
      <w:tr w:rsidR="001A3BAF" w14:paraId="73F47A32" w14:textId="77777777" w:rsidTr="001665F1">
        <w:tc>
          <w:tcPr>
            <w:tcW w:w="574" w:type="dxa"/>
          </w:tcPr>
          <w:p w14:paraId="55B7A2CD" w14:textId="77777777" w:rsidR="00BE6CAF" w:rsidRPr="00BE6CAF" w:rsidRDefault="00000000" w:rsidP="001665F1">
            <w:pPr>
              <w:jc w:val="both"/>
              <w:rPr>
                <w:i/>
              </w:rPr>
            </w:pPr>
            <w:r w:rsidRPr="00BE6CAF">
              <w:rPr>
                <w:i/>
              </w:rPr>
              <w:t>18.</w:t>
            </w:r>
          </w:p>
        </w:tc>
        <w:tc>
          <w:tcPr>
            <w:tcW w:w="3396" w:type="dxa"/>
          </w:tcPr>
          <w:p w14:paraId="00ED7A54" w14:textId="77777777" w:rsidR="00BE6CAF" w:rsidRPr="00BE6CAF" w:rsidRDefault="00000000" w:rsidP="001665F1">
            <w:pPr>
              <w:jc w:val="both"/>
              <w:rPr>
                <w:iCs/>
              </w:rPr>
            </w:pPr>
            <w:r w:rsidRPr="00BE6CAF">
              <w:rPr>
                <w:iCs/>
              </w:rPr>
              <w:t>Turn de pază</w:t>
            </w:r>
          </w:p>
        </w:tc>
        <w:tc>
          <w:tcPr>
            <w:tcW w:w="1417" w:type="dxa"/>
          </w:tcPr>
          <w:p w14:paraId="317A928D" w14:textId="77777777" w:rsidR="00BE6CAF" w:rsidRPr="00BE6CAF" w:rsidRDefault="00BE6CAF" w:rsidP="001665F1">
            <w:pPr>
              <w:jc w:val="both"/>
              <w:rPr>
                <w:i/>
              </w:rPr>
            </w:pPr>
          </w:p>
        </w:tc>
        <w:tc>
          <w:tcPr>
            <w:tcW w:w="2124" w:type="dxa"/>
          </w:tcPr>
          <w:p w14:paraId="4655013E" w14:textId="77777777" w:rsidR="00BE6CAF" w:rsidRPr="00BE6CAF" w:rsidRDefault="00BE6CAF" w:rsidP="001665F1">
            <w:pPr>
              <w:jc w:val="both"/>
              <w:rPr>
                <w:i/>
              </w:rPr>
            </w:pPr>
          </w:p>
        </w:tc>
        <w:tc>
          <w:tcPr>
            <w:tcW w:w="2400" w:type="dxa"/>
          </w:tcPr>
          <w:p w14:paraId="461D7A95" w14:textId="77777777" w:rsidR="00BE6CAF" w:rsidRPr="00BE6CAF" w:rsidRDefault="00000000" w:rsidP="001665F1">
            <w:pPr>
              <w:jc w:val="both"/>
              <w:rPr>
                <w:i/>
              </w:rPr>
            </w:pPr>
            <w:r w:rsidRPr="00BE6CAF">
              <w:rPr>
                <w:iCs/>
              </w:rPr>
              <w:t>construcție nouă</w:t>
            </w:r>
          </w:p>
        </w:tc>
      </w:tr>
      <w:tr w:rsidR="001A3BAF" w14:paraId="43E812F1" w14:textId="77777777" w:rsidTr="001665F1">
        <w:tc>
          <w:tcPr>
            <w:tcW w:w="574" w:type="dxa"/>
          </w:tcPr>
          <w:p w14:paraId="0500C8BA" w14:textId="77777777" w:rsidR="00BE6CAF" w:rsidRPr="00BE6CAF" w:rsidRDefault="00000000" w:rsidP="001665F1">
            <w:pPr>
              <w:jc w:val="both"/>
              <w:rPr>
                <w:i/>
              </w:rPr>
            </w:pPr>
            <w:r w:rsidRPr="00BE6CAF">
              <w:rPr>
                <w:i/>
              </w:rPr>
              <w:lastRenderedPageBreak/>
              <w:t>19.</w:t>
            </w:r>
          </w:p>
        </w:tc>
        <w:tc>
          <w:tcPr>
            <w:tcW w:w="3396" w:type="dxa"/>
          </w:tcPr>
          <w:p w14:paraId="0A214517" w14:textId="77777777" w:rsidR="00BE6CAF" w:rsidRPr="00BE6CAF" w:rsidRDefault="00000000" w:rsidP="001665F1">
            <w:pPr>
              <w:jc w:val="both"/>
              <w:rPr>
                <w:iCs/>
              </w:rPr>
            </w:pPr>
            <w:r w:rsidRPr="00BE6CAF">
              <w:rPr>
                <w:iCs/>
              </w:rPr>
              <w:t>Turn de pază și control</w:t>
            </w:r>
          </w:p>
        </w:tc>
        <w:tc>
          <w:tcPr>
            <w:tcW w:w="1417" w:type="dxa"/>
          </w:tcPr>
          <w:p w14:paraId="39643BB4" w14:textId="77777777" w:rsidR="00BE6CAF" w:rsidRPr="00BE6CAF" w:rsidRDefault="00000000" w:rsidP="001665F1">
            <w:pPr>
              <w:jc w:val="both"/>
              <w:rPr>
                <w:iCs/>
              </w:rPr>
            </w:pPr>
            <w:r w:rsidRPr="00BE6CAF">
              <w:rPr>
                <w:iCs/>
              </w:rPr>
              <w:t>7 nivele</w:t>
            </w:r>
          </w:p>
        </w:tc>
        <w:tc>
          <w:tcPr>
            <w:tcW w:w="2124" w:type="dxa"/>
          </w:tcPr>
          <w:p w14:paraId="555332A5" w14:textId="77777777" w:rsidR="00BE6CAF" w:rsidRPr="00BE6CAF" w:rsidRDefault="00BE6CAF" w:rsidP="001665F1">
            <w:pPr>
              <w:jc w:val="both"/>
              <w:rPr>
                <w:iCs/>
              </w:rPr>
            </w:pPr>
          </w:p>
        </w:tc>
        <w:tc>
          <w:tcPr>
            <w:tcW w:w="2400" w:type="dxa"/>
          </w:tcPr>
          <w:p w14:paraId="73CABE01" w14:textId="77777777" w:rsidR="00BE6CAF" w:rsidRPr="00BE6CAF" w:rsidRDefault="00000000" w:rsidP="001665F1">
            <w:pPr>
              <w:jc w:val="both"/>
              <w:rPr>
                <w:i/>
              </w:rPr>
            </w:pPr>
            <w:r w:rsidRPr="00BE6CAF">
              <w:rPr>
                <w:iCs/>
              </w:rPr>
              <w:t>construcție nouă</w:t>
            </w:r>
          </w:p>
        </w:tc>
      </w:tr>
    </w:tbl>
    <w:p w14:paraId="571D1301" w14:textId="1BB3B5AE" w:rsidR="00F707E8" w:rsidRDefault="00F707E8" w:rsidP="00196AB4">
      <w:pPr>
        <w:pStyle w:val="cp"/>
        <w:ind w:firstLine="709"/>
        <w:jc w:val="both"/>
        <w:rPr>
          <w:lang w:val="ro-MD"/>
        </w:rPr>
      </w:pPr>
    </w:p>
    <w:p w14:paraId="7567CC99" w14:textId="7464AC75" w:rsidR="00BE6CAF" w:rsidRPr="00BE6CAF" w:rsidRDefault="00000000" w:rsidP="00BE6CAF">
      <w:pPr>
        <w:ind w:firstLine="708"/>
        <w:jc w:val="both"/>
        <w:rPr>
          <w:b/>
          <w:bCs/>
          <w:i/>
          <w:iCs/>
        </w:rPr>
      </w:pPr>
      <w:r w:rsidRPr="007B0438">
        <w:rPr>
          <w:b/>
          <w:bCs/>
          <w:i/>
          <w:iCs/>
        </w:rPr>
        <w:t>Proiectul privind specificația tâmplăriei din PVC și tâmplărie</w:t>
      </w:r>
      <w:r w:rsidR="00B172DA">
        <w:rPr>
          <w:b/>
          <w:bCs/>
          <w:i/>
          <w:iCs/>
        </w:rPr>
        <w:t>i</w:t>
      </w:r>
      <w:r w:rsidRPr="007B0438">
        <w:rPr>
          <w:b/>
          <w:bCs/>
          <w:i/>
          <w:iCs/>
        </w:rPr>
        <w:t xml:space="preserve"> metalică, este anexat, în vederea determinării costurilor în cadrul ofertelor de către ofertanți.</w:t>
      </w:r>
    </w:p>
    <w:p w14:paraId="3F1222B5" w14:textId="77777777" w:rsidR="00BE6CAF" w:rsidRPr="00FF430B" w:rsidRDefault="00BE6CAF" w:rsidP="00196AB4">
      <w:pPr>
        <w:pStyle w:val="cp"/>
        <w:ind w:firstLine="709"/>
        <w:jc w:val="both"/>
        <w:rPr>
          <w:lang w:val="ro-MD"/>
        </w:rPr>
      </w:pPr>
    </w:p>
    <w:p w14:paraId="61B03973" w14:textId="77777777" w:rsidR="00233538" w:rsidRPr="00FF430B" w:rsidRDefault="00000000" w:rsidP="00196AB4">
      <w:pPr>
        <w:ind w:firstLine="709"/>
        <w:jc w:val="both"/>
        <w:rPr>
          <w:b/>
          <w:lang w:val="ro-MD"/>
        </w:rPr>
      </w:pPr>
      <w:r w:rsidRPr="00FF430B">
        <w:rPr>
          <w:b/>
          <w:lang w:val="ro-MD"/>
        </w:rPr>
        <w:t>2. Informaţii şi proiectare</w:t>
      </w:r>
    </w:p>
    <w:p w14:paraId="795BE58C" w14:textId="13B04CA0" w:rsidR="00596AEE" w:rsidRDefault="00000000" w:rsidP="00596AEE">
      <w:pPr>
        <w:jc w:val="center"/>
        <w:rPr>
          <w:b/>
          <w:u w:val="single"/>
        </w:rPr>
      </w:pPr>
      <w:r w:rsidRPr="00E6253D">
        <w:rPr>
          <w:b/>
          <w:u w:val="single"/>
        </w:rPr>
        <w:t>BORDEROU</w:t>
      </w:r>
      <w:r>
        <w:rPr>
          <w:b/>
          <w:u w:val="single"/>
        </w:rPr>
        <w:t>L</w:t>
      </w:r>
      <w:r w:rsidRPr="00E6253D">
        <w:rPr>
          <w:b/>
          <w:u w:val="single"/>
        </w:rPr>
        <w:t xml:space="preserve"> SETURILOR DE BAZĂ AL DESENELOR DE LUCRU CARE VOR FI LA DISPOZIȚIA ANTREPRENORULUI GENERAL:</w:t>
      </w:r>
    </w:p>
    <w:p w14:paraId="5304CD35" w14:textId="77777777" w:rsidR="00BE6CAF" w:rsidRPr="006C514C" w:rsidRDefault="00BE6CAF" w:rsidP="00BE6CAF">
      <w:pPr>
        <w:rPr>
          <w:b/>
          <w:sz w:val="8"/>
          <w:szCs w:val="8"/>
          <w:u w:val="single"/>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4230"/>
        <w:gridCol w:w="5234"/>
      </w:tblGrid>
      <w:tr w:rsidR="001A3BAF" w14:paraId="32B95D8E" w14:textId="77777777" w:rsidTr="001665F1">
        <w:tc>
          <w:tcPr>
            <w:tcW w:w="4230" w:type="dxa"/>
          </w:tcPr>
          <w:p w14:paraId="7A413EC5" w14:textId="77777777" w:rsidR="00BE6CAF" w:rsidRPr="007B0438" w:rsidRDefault="00000000" w:rsidP="001665F1">
            <w:pPr>
              <w:rPr>
                <w:b/>
                <w:bCs/>
                <w:sz w:val="22"/>
                <w:szCs w:val="22"/>
              </w:rPr>
            </w:pPr>
            <w:r w:rsidRPr="007B0438">
              <w:rPr>
                <w:b/>
                <w:bCs/>
                <w:sz w:val="22"/>
                <w:szCs w:val="22"/>
              </w:rPr>
              <w:t>Componenta proiectului de execuție</w:t>
            </w:r>
          </w:p>
        </w:tc>
        <w:tc>
          <w:tcPr>
            <w:tcW w:w="5234" w:type="dxa"/>
          </w:tcPr>
          <w:p w14:paraId="34120793" w14:textId="77777777" w:rsidR="00BE6CAF" w:rsidRPr="007B0438" w:rsidRDefault="00000000" w:rsidP="001665F1">
            <w:pPr>
              <w:rPr>
                <w:b/>
                <w:bCs/>
                <w:sz w:val="22"/>
                <w:szCs w:val="22"/>
              </w:rPr>
            </w:pPr>
            <w:r w:rsidRPr="007B0438">
              <w:rPr>
                <w:b/>
                <w:bCs/>
                <w:sz w:val="22"/>
                <w:szCs w:val="22"/>
              </w:rPr>
              <w:t>Compartimente</w:t>
            </w:r>
          </w:p>
        </w:tc>
      </w:tr>
      <w:tr w:rsidR="001A3BAF" w14:paraId="18AD3CFC" w14:textId="77777777" w:rsidTr="001665F1">
        <w:tc>
          <w:tcPr>
            <w:tcW w:w="9464" w:type="dxa"/>
            <w:gridSpan w:val="2"/>
          </w:tcPr>
          <w:p w14:paraId="0C46F18C" w14:textId="77777777" w:rsidR="00BE6CAF" w:rsidRPr="007B0438" w:rsidRDefault="00000000" w:rsidP="001665F1">
            <w:pPr>
              <w:jc w:val="center"/>
              <w:rPr>
                <w:b/>
                <w:bCs/>
                <w:sz w:val="22"/>
                <w:szCs w:val="22"/>
              </w:rPr>
            </w:pPr>
            <w:r w:rsidRPr="007B0438">
              <w:rPr>
                <w:b/>
                <w:bCs/>
                <w:sz w:val="22"/>
                <w:szCs w:val="22"/>
              </w:rPr>
              <w:t xml:space="preserve"> Principalele compartimente a documentației de execuție</w:t>
            </w:r>
          </w:p>
        </w:tc>
      </w:tr>
      <w:tr w:rsidR="001A3BAF" w14:paraId="605B78BD" w14:textId="77777777" w:rsidTr="001665F1">
        <w:tc>
          <w:tcPr>
            <w:tcW w:w="4230" w:type="dxa"/>
          </w:tcPr>
          <w:p w14:paraId="49096112" w14:textId="77777777" w:rsidR="00BE6CAF" w:rsidRPr="007B0438" w:rsidRDefault="00000000" w:rsidP="001665F1">
            <w:pPr>
              <w:rPr>
                <w:b/>
                <w:bCs/>
                <w:sz w:val="22"/>
                <w:szCs w:val="22"/>
              </w:rPr>
            </w:pPr>
            <w:r w:rsidRPr="007B0438">
              <w:rPr>
                <w:sz w:val="22"/>
                <w:szCs w:val="22"/>
              </w:rPr>
              <w:t>Album 15592-PG</w:t>
            </w:r>
          </w:p>
        </w:tc>
        <w:tc>
          <w:tcPr>
            <w:tcW w:w="5234" w:type="dxa"/>
          </w:tcPr>
          <w:p w14:paraId="07DDBAFF" w14:textId="77777777" w:rsidR="00BE6CAF" w:rsidRPr="007B0438" w:rsidRDefault="00000000" w:rsidP="001665F1">
            <w:r w:rsidRPr="007B0438">
              <w:t>Plan General</w:t>
            </w:r>
          </w:p>
        </w:tc>
      </w:tr>
      <w:tr w:rsidR="001A3BAF" w14:paraId="446A370B" w14:textId="77777777" w:rsidTr="001665F1">
        <w:tc>
          <w:tcPr>
            <w:tcW w:w="4230" w:type="dxa"/>
          </w:tcPr>
          <w:p w14:paraId="3033DC07" w14:textId="77777777" w:rsidR="00BE6CAF" w:rsidRPr="007B0438" w:rsidRDefault="00000000" w:rsidP="001665F1">
            <w:pPr>
              <w:rPr>
                <w:b/>
                <w:bCs/>
                <w:sz w:val="22"/>
                <w:szCs w:val="22"/>
              </w:rPr>
            </w:pPr>
            <w:r w:rsidRPr="007B0438">
              <w:rPr>
                <w:sz w:val="22"/>
                <w:szCs w:val="22"/>
              </w:rPr>
              <w:t>Album 15592/21-OLC</w:t>
            </w:r>
          </w:p>
        </w:tc>
        <w:tc>
          <w:tcPr>
            <w:tcW w:w="5234" w:type="dxa"/>
          </w:tcPr>
          <w:p w14:paraId="508CCB90" w14:textId="77777777" w:rsidR="00BE6CAF" w:rsidRPr="007B0438" w:rsidRDefault="00000000" w:rsidP="001665F1">
            <w:r w:rsidRPr="007B0438">
              <w:t>Organizarea lucrărilor în construcții</w:t>
            </w:r>
          </w:p>
        </w:tc>
      </w:tr>
      <w:tr w:rsidR="001A3BAF" w14:paraId="3FEF6510" w14:textId="77777777" w:rsidTr="001665F1">
        <w:tc>
          <w:tcPr>
            <w:tcW w:w="9464" w:type="dxa"/>
            <w:gridSpan w:val="2"/>
          </w:tcPr>
          <w:p w14:paraId="39CE71C5" w14:textId="77777777" w:rsidR="00BE6CAF" w:rsidRPr="007B0438" w:rsidRDefault="00000000" w:rsidP="001665F1">
            <w:pPr>
              <w:jc w:val="center"/>
              <w:rPr>
                <w:b/>
                <w:bCs/>
                <w:sz w:val="22"/>
                <w:szCs w:val="22"/>
              </w:rPr>
            </w:pPr>
            <w:r w:rsidRPr="007B0438">
              <w:rPr>
                <w:b/>
                <w:bCs/>
              </w:rPr>
              <w:t>Punctul de control și trecere (КПП-1)</w:t>
            </w:r>
          </w:p>
        </w:tc>
      </w:tr>
      <w:tr w:rsidR="001A3BAF" w14:paraId="1ED73598" w14:textId="77777777" w:rsidTr="001665F1">
        <w:tc>
          <w:tcPr>
            <w:tcW w:w="4230" w:type="dxa"/>
          </w:tcPr>
          <w:p w14:paraId="5E04F020" w14:textId="77777777" w:rsidR="00BE6CAF" w:rsidRPr="007B0438" w:rsidRDefault="00000000" w:rsidP="001665F1">
            <w:pPr>
              <w:rPr>
                <w:b/>
                <w:bCs/>
                <w:sz w:val="22"/>
                <w:szCs w:val="22"/>
              </w:rPr>
            </w:pPr>
            <w:r w:rsidRPr="007B0438">
              <w:rPr>
                <w:sz w:val="22"/>
                <w:szCs w:val="22"/>
              </w:rPr>
              <w:t>Album 15592/21- 1- SA, CBA</w:t>
            </w:r>
          </w:p>
        </w:tc>
        <w:tc>
          <w:tcPr>
            <w:tcW w:w="5234" w:type="dxa"/>
          </w:tcPr>
          <w:p w14:paraId="7E7CE93E" w14:textId="77777777" w:rsidR="00BE6CAF" w:rsidRPr="007B0438" w:rsidRDefault="00000000" w:rsidP="001665F1">
            <w:r w:rsidRPr="007B0438">
              <w:t>Soluție arhitecturală</w:t>
            </w:r>
          </w:p>
          <w:p w14:paraId="190CE5C3" w14:textId="77777777" w:rsidR="00BE6CAF" w:rsidRPr="007B0438" w:rsidRDefault="00000000" w:rsidP="001665F1">
            <w:pPr>
              <w:rPr>
                <w:b/>
                <w:bCs/>
                <w:sz w:val="22"/>
                <w:szCs w:val="22"/>
              </w:rPr>
            </w:pPr>
            <w:r w:rsidRPr="007B0438">
              <w:t>Construcții beton armat</w:t>
            </w:r>
          </w:p>
        </w:tc>
      </w:tr>
      <w:tr w:rsidR="001A3BAF" w14:paraId="21A097E1" w14:textId="77777777" w:rsidTr="001665F1">
        <w:tc>
          <w:tcPr>
            <w:tcW w:w="4230" w:type="dxa"/>
          </w:tcPr>
          <w:p w14:paraId="412FD432" w14:textId="77777777" w:rsidR="00BE6CAF" w:rsidRPr="007B0438" w:rsidRDefault="00000000" w:rsidP="001665F1">
            <w:pPr>
              <w:rPr>
                <w:b/>
                <w:bCs/>
                <w:sz w:val="22"/>
                <w:szCs w:val="22"/>
              </w:rPr>
            </w:pPr>
            <w:r w:rsidRPr="007B0438">
              <w:rPr>
                <w:sz w:val="22"/>
                <w:szCs w:val="22"/>
              </w:rPr>
              <w:t>Album 15592/21- 1 (КПП ) - RAC, ÎV, EEF,</w:t>
            </w:r>
          </w:p>
        </w:tc>
        <w:tc>
          <w:tcPr>
            <w:tcW w:w="5234" w:type="dxa"/>
          </w:tcPr>
          <w:p w14:paraId="62EC630B" w14:textId="77777777" w:rsidR="00BE6CAF" w:rsidRPr="007B0438" w:rsidRDefault="00000000" w:rsidP="001665F1">
            <w:pPr>
              <w:rPr>
                <w:b/>
                <w:bCs/>
                <w:sz w:val="22"/>
                <w:szCs w:val="22"/>
              </w:rPr>
            </w:pPr>
            <w:r w:rsidRPr="007B0438">
              <w:rPr>
                <w:sz w:val="22"/>
                <w:szCs w:val="22"/>
              </w:rPr>
              <w:t>Rețele interioare de alimentare cu apă și canalizare, Încălzirea și ventilarea</w:t>
            </w:r>
          </w:p>
        </w:tc>
      </w:tr>
      <w:tr w:rsidR="001A3BAF" w14:paraId="64F86F22" w14:textId="77777777" w:rsidTr="001665F1">
        <w:tc>
          <w:tcPr>
            <w:tcW w:w="4230" w:type="dxa"/>
          </w:tcPr>
          <w:p w14:paraId="28EF6862" w14:textId="77777777" w:rsidR="00BE6CAF" w:rsidRPr="007B0438" w:rsidRDefault="00000000" w:rsidP="001665F1">
            <w:pPr>
              <w:rPr>
                <w:b/>
                <w:bCs/>
                <w:sz w:val="22"/>
                <w:szCs w:val="22"/>
              </w:rPr>
            </w:pPr>
            <w:r w:rsidRPr="007B0438">
              <w:rPr>
                <w:sz w:val="22"/>
                <w:szCs w:val="22"/>
              </w:rPr>
              <w:t>Album 15592/21- 1-TS, SPA1 (etapa II)</w:t>
            </w:r>
          </w:p>
        </w:tc>
        <w:tc>
          <w:tcPr>
            <w:tcW w:w="5234" w:type="dxa"/>
          </w:tcPr>
          <w:p w14:paraId="038442AF" w14:textId="77777777" w:rsidR="00BE6CAF" w:rsidRPr="007B0438" w:rsidRDefault="00000000" w:rsidP="001665F1">
            <w:r w:rsidRPr="007B0438">
              <w:t>Comunicațiile telefonice și de semnalizare</w:t>
            </w:r>
          </w:p>
          <w:p w14:paraId="03FEE734" w14:textId="77777777" w:rsidR="00BE6CAF" w:rsidRPr="007B0438" w:rsidRDefault="00000000" w:rsidP="001665F1">
            <w:pPr>
              <w:rPr>
                <w:b/>
                <w:bCs/>
                <w:sz w:val="22"/>
                <w:szCs w:val="22"/>
              </w:rPr>
            </w:pPr>
            <w:r w:rsidRPr="007B0438">
              <w:t>Supraveghere video</w:t>
            </w:r>
          </w:p>
        </w:tc>
      </w:tr>
      <w:tr w:rsidR="001A3BAF" w14:paraId="1B8BD733" w14:textId="77777777" w:rsidTr="001665F1">
        <w:tc>
          <w:tcPr>
            <w:tcW w:w="4230" w:type="dxa"/>
          </w:tcPr>
          <w:p w14:paraId="29CC62DD" w14:textId="77777777" w:rsidR="00BE6CAF" w:rsidRPr="007B0438" w:rsidRDefault="00000000" w:rsidP="001665F1">
            <w:r w:rsidRPr="007B0438">
              <w:t xml:space="preserve">Album 15592/21- 1-SI </w:t>
            </w:r>
          </w:p>
          <w:p w14:paraId="20F98743" w14:textId="77777777" w:rsidR="00BE6CAF" w:rsidRPr="007B0438" w:rsidRDefault="00000000" w:rsidP="001665F1">
            <w:r w:rsidRPr="007B0438">
              <w:t>Album 15592/21- 10-SI</w:t>
            </w:r>
          </w:p>
          <w:p w14:paraId="1FC6DA0D" w14:textId="77777777" w:rsidR="00BE6CAF" w:rsidRPr="007B0438" w:rsidRDefault="00000000" w:rsidP="001665F1">
            <w:r w:rsidRPr="007B0438">
              <w:t>Album 15592/21- 17a,b,c,d-SI</w:t>
            </w:r>
          </w:p>
          <w:p w14:paraId="2AA7EDDB" w14:textId="77777777" w:rsidR="00BE6CAF" w:rsidRPr="007B0438" w:rsidRDefault="00000000" w:rsidP="001665F1">
            <w:r w:rsidRPr="007B0438">
              <w:t>(etapa II) (КПП-1); (КПП-10; Turnul de observație-</w:t>
            </w:r>
          </w:p>
          <w:p w14:paraId="075CA8D4" w14:textId="77777777" w:rsidR="00BE6CAF" w:rsidRPr="007B0438" w:rsidRDefault="00000000" w:rsidP="001665F1">
            <w:pPr>
              <w:rPr>
                <w:b/>
                <w:bCs/>
                <w:sz w:val="22"/>
                <w:szCs w:val="22"/>
              </w:rPr>
            </w:pPr>
            <w:r w:rsidRPr="007B0438">
              <w:t>смотровая вышка-)</w:t>
            </w:r>
          </w:p>
        </w:tc>
        <w:tc>
          <w:tcPr>
            <w:tcW w:w="5234" w:type="dxa"/>
          </w:tcPr>
          <w:p w14:paraId="08C57E52" w14:textId="77777777" w:rsidR="00BE6CAF" w:rsidRPr="007B0438" w:rsidRDefault="00000000" w:rsidP="001665F1">
            <w:pPr>
              <w:rPr>
                <w:b/>
                <w:bCs/>
                <w:sz w:val="22"/>
                <w:szCs w:val="22"/>
              </w:rPr>
            </w:pPr>
            <w:r w:rsidRPr="007B0438">
              <w:t>Semnalizarea de incendiu</w:t>
            </w:r>
          </w:p>
        </w:tc>
      </w:tr>
      <w:tr w:rsidR="001A3BAF" w14:paraId="269EDD5E" w14:textId="77777777" w:rsidTr="001665F1">
        <w:tc>
          <w:tcPr>
            <w:tcW w:w="4230" w:type="dxa"/>
          </w:tcPr>
          <w:p w14:paraId="5ECB76F9" w14:textId="77777777" w:rsidR="00BE6CAF" w:rsidRPr="007B0438" w:rsidRDefault="00000000" w:rsidP="001665F1">
            <w:r w:rsidRPr="007B0438">
              <w:t>Album 15592/21- 1; 10;11;13;14-TS1 (etapa II);</w:t>
            </w:r>
          </w:p>
          <w:p w14:paraId="3EA0182E" w14:textId="77777777" w:rsidR="00BE6CAF" w:rsidRPr="007B0438" w:rsidRDefault="00000000" w:rsidP="001665F1">
            <w:pPr>
              <w:rPr>
                <w:b/>
                <w:bCs/>
                <w:sz w:val="22"/>
                <w:szCs w:val="22"/>
              </w:rPr>
            </w:pPr>
            <w:r w:rsidRPr="007B0438">
              <w:t>(КПП-1 poz.1); (КПП-10 poz.10; Depozite poz.11; Garaj poz.13; Cazangeria poz.14)</w:t>
            </w:r>
          </w:p>
        </w:tc>
        <w:tc>
          <w:tcPr>
            <w:tcW w:w="5234" w:type="dxa"/>
          </w:tcPr>
          <w:p w14:paraId="1ECC81DE" w14:textId="77777777" w:rsidR="00BE6CAF" w:rsidRPr="007B0438" w:rsidRDefault="00000000" w:rsidP="001665F1">
            <w:pPr>
              <w:rPr>
                <w:b/>
                <w:bCs/>
                <w:sz w:val="22"/>
                <w:szCs w:val="22"/>
              </w:rPr>
            </w:pPr>
            <w:r w:rsidRPr="007B0438">
              <w:t>Sistemul Adresare publică</w:t>
            </w:r>
          </w:p>
        </w:tc>
      </w:tr>
      <w:tr w:rsidR="001A3BAF" w14:paraId="710402F8" w14:textId="77777777" w:rsidTr="001665F1">
        <w:tc>
          <w:tcPr>
            <w:tcW w:w="9464" w:type="dxa"/>
            <w:gridSpan w:val="2"/>
          </w:tcPr>
          <w:p w14:paraId="379F3012" w14:textId="77777777" w:rsidR="00BE6CAF" w:rsidRPr="007B0438" w:rsidRDefault="00000000" w:rsidP="001665F1">
            <w:pPr>
              <w:jc w:val="center"/>
              <w:rPr>
                <w:sz w:val="22"/>
                <w:szCs w:val="22"/>
              </w:rPr>
            </w:pPr>
            <w:r w:rsidRPr="007B0438">
              <w:rPr>
                <w:b/>
                <w:bCs/>
              </w:rPr>
              <w:t>Punctul de control și trecere (КПП-2)</w:t>
            </w:r>
          </w:p>
        </w:tc>
      </w:tr>
      <w:tr w:rsidR="001A3BAF" w14:paraId="77973D24" w14:textId="77777777" w:rsidTr="001665F1">
        <w:tc>
          <w:tcPr>
            <w:tcW w:w="4230" w:type="dxa"/>
          </w:tcPr>
          <w:p w14:paraId="41F2DB88" w14:textId="77777777" w:rsidR="00BE6CAF" w:rsidRPr="007B0438" w:rsidRDefault="00000000" w:rsidP="001665F1">
            <w:pPr>
              <w:rPr>
                <w:sz w:val="22"/>
                <w:szCs w:val="22"/>
              </w:rPr>
            </w:pPr>
            <w:r w:rsidRPr="007B0438">
              <w:rPr>
                <w:sz w:val="22"/>
                <w:szCs w:val="22"/>
              </w:rPr>
              <w:t>Album 15592/21- 10- SA, CBA</w:t>
            </w:r>
          </w:p>
        </w:tc>
        <w:tc>
          <w:tcPr>
            <w:tcW w:w="5234" w:type="dxa"/>
          </w:tcPr>
          <w:p w14:paraId="1CDCB891" w14:textId="77777777" w:rsidR="00BE6CAF" w:rsidRPr="007B0438" w:rsidRDefault="00000000" w:rsidP="001665F1">
            <w:r w:rsidRPr="007B0438">
              <w:t>Soluție arhitecturală</w:t>
            </w:r>
          </w:p>
          <w:p w14:paraId="5AA14314" w14:textId="77777777" w:rsidR="00BE6CAF" w:rsidRPr="007B0438" w:rsidRDefault="00000000" w:rsidP="001665F1">
            <w:pPr>
              <w:rPr>
                <w:sz w:val="22"/>
                <w:szCs w:val="22"/>
              </w:rPr>
            </w:pPr>
            <w:r w:rsidRPr="007B0438">
              <w:t>Construcții beton armat</w:t>
            </w:r>
          </w:p>
        </w:tc>
      </w:tr>
      <w:tr w:rsidR="001A3BAF" w14:paraId="314FE196" w14:textId="77777777" w:rsidTr="001665F1">
        <w:tc>
          <w:tcPr>
            <w:tcW w:w="4230" w:type="dxa"/>
          </w:tcPr>
          <w:p w14:paraId="001176FB" w14:textId="77777777" w:rsidR="00BE6CAF" w:rsidRPr="007B0438" w:rsidRDefault="00000000" w:rsidP="001665F1">
            <w:pPr>
              <w:rPr>
                <w:sz w:val="22"/>
                <w:szCs w:val="22"/>
              </w:rPr>
            </w:pPr>
            <w:r w:rsidRPr="007B0438">
              <w:rPr>
                <w:sz w:val="22"/>
                <w:szCs w:val="22"/>
              </w:rPr>
              <w:t>Album 15592/21- 10 (КПП -2 внутрений) - RAC, ÎV, EEF,</w:t>
            </w:r>
          </w:p>
        </w:tc>
        <w:tc>
          <w:tcPr>
            <w:tcW w:w="5234" w:type="dxa"/>
          </w:tcPr>
          <w:p w14:paraId="390E3A0D" w14:textId="77777777" w:rsidR="00BE6CAF" w:rsidRPr="007B0438" w:rsidRDefault="00000000" w:rsidP="001665F1">
            <w:pPr>
              <w:rPr>
                <w:sz w:val="22"/>
                <w:szCs w:val="22"/>
              </w:rPr>
            </w:pPr>
            <w:r w:rsidRPr="007B0438">
              <w:rPr>
                <w:sz w:val="22"/>
                <w:szCs w:val="22"/>
              </w:rPr>
              <w:t>Rețele interioare de alimentare cu apă și canalizare</w:t>
            </w:r>
          </w:p>
          <w:p w14:paraId="71D5C768" w14:textId="77777777" w:rsidR="00BE6CAF" w:rsidRPr="007B0438" w:rsidRDefault="00000000" w:rsidP="001665F1">
            <w:pPr>
              <w:rPr>
                <w:sz w:val="22"/>
                <w:szCs w:val="22"/>
              </w:rPr>
            </w:pPr>
            <w:r w:rsidRPr="007B0438">
              <w:rPr>
                <w:sz w:val="22"/>
                <w:szCs w:val="22"/>
              </w:rPr>
              <w:t>Încălzirea și ventilarea</w:t>
            </w:r>
          </w:p>
        </w:tc>
      </w:tr>
      <w:tr w:rsidR="001A3BAF" w14:paraId="7CDE6C08" w14:textId="77777777" w:rsidTr="001665F1">
        <w:tc>
          <w:tcPr>
            <w:tcW w:w="4230" w:type="dxa"/>
          </w:tcPr>
          <w:p w14:paraId="608DF442" w14:textId="77777777" w:rsidR="00BE6CAF" w:rsidRPr="007B0438" w:rsidRDefault="00000000" w:rsidP="001665F1">
            <w:pPr>
              <w:rPr>
                <w:sz w:val="22"/>
                <w:szCs w:val="22"/>
              </w:rPr>
            </w:pPr>
            <w:r w:rsidRPr="007B0438">
              <w:rPr>
                <w:sz w:val="22"/>
                <w:szCs w:val="22"/>
              </w:rPr>
              <w:t>Album 15592/21- 10-SPA (etapa II)</w:t>
            </w:r>
          </w:p>
        </w:tc>
        <w:tc>
          <w:tcPr>
            <w:tcW w:w="5234" w:type="dxa"/>
          </w:tcPr>
          <w:p w14:paraId="40E06DBB" w14:textId="77777777" w:rsidR="00BE6CAF" w:rsidRPr="007B0438" w:rsidRDefault="00000000" w:rsidP="001665F1">
            <w:pPr>
              <w:rPr>
                <w:sz w:val="22"/>
                <w:szCs w:val="22"/>
              </w:rPr>
            </w:pPr>
            <w:r w:rsidRPr="007B0438">
              <w:rPr>
                <w:sz w:val="22"/>
                <w:szCs w:val="22"/>
              </w:rPr>
              <w:t>Semnalizarea de pază automată</w:t>
            </w:r>
          </w:p>
        </w:tc>
      </w:tr>
      <w:tr w:rsidR="001A3BAF" w14:paraId="39806D7D" w14:textId="77777777" w:rsidTr="001665F1">
        <w:tc>
          <w:tcPr>
            <w:tcW w:w="4230" w:type="dxa"/>
          </w:tcPr>
          <w:p w14:paraId="7BE36B95" w14:textId="77777777" w:rsidR="00BE6CAF" w:rsidRPr="007B0438" w:rsidRDefault="00000000" w:rsidP="001665F1">
            <w:pPr>
              <w:rPr>
                <w:sz w:val="22"/>
                <w:szCs w:val="22"/>
              </w:rPr>
            </w:pPr>
            <w:r w:rsidRPr="007B0438">
              <w:rPr>
                <w:sz w:val="22"/>
                <w:szCs w:val="22"/>
              </w:rPr>
              <w:t>Album 15592/21- 10-TS, SPA1 (etapa II)</w:t>
            </w:r>
          </w:p>
        </w:tc>
        <w:tc>
          <w:tcPr>
            <w:tcW w:w="5234" w:type="dxa"/>
          </w:tcPr>
          <w:p w14:paraId="5EA33CEC" w14:textId="77777777" w:rsidR="00BE6CAF" w:rsidRPr="007B0438" w:rsidRDefault="00000000" w:rsidP="001665F1">
            <w:r w:rsidRPr="007B0438">
              <w:t>Comunicațiile telefonice și de semnalizare;</w:t>
            </w:r>
          </w:p>
          <w:p w14:paraId="37650513" w14:textId="77777777" w:rsidR="00BE6CAF" w:rsidRPr="007B0438" w:rsidRDefault="00000000" w:rsidP="001665F1">
            <w:r w:rsidRPr="007B0438">
              <w:t>Supraveghere video</w:t>
            </w:r>
          </w:p>
        </w:tc>
      </w:tr>
      <w:tr w:rsidR="001A3BAF" w14:paraId="6E106986" w14:textId="77777777" w:rsidTr="001665F1">
        <w:tc>
          <w:tcPr>
            <w:tcW w:w="9464" w:type="dxa"/>
            <w:gridSpan w:val="2"/>
          </w:tcPr>
          <w:p w14:paraId="0EF5281C" w14:textId="77777777" w:rsidR="00BE6CAF" w:rsidRPr="007B0438" w:rsidRDefault="00000000" w:rsidP="001665F1">
            <w:pPr>
              <w:jc w:val="center"/>
            </w:pPr>
            <w:r w:rsidRPr="007B0438">
              <w:rPr>
                <w:b/>
                <w:bCs/>
              </w:rPr>
              <w:t>Clădire administrativă</w:t>
            </w:r>
          </w:p>
        </w:tc>
      </w:tr>
      <w:tr w:rsidR="001A3BAF" w14:paraId="4498B490" w14:textId="77777777" w:rsidTr="001665F1">
        <w:trPr>
          <w:trHeight w:val="508"/>
        </w:trPr>
        <w:tc>
          <w:tcPr>
            <w:tcW w:w="4230" w:type="dxa"/>
          </w:tcPr>
          <w:p w14:paraId="06AD3218" w14:textId="77777777" w:rsidR="00BE6CAF" w:rsidRPr="007B0438" w:rsidRDefault="00000000" w:rsidP="001665F1">
            <w:r w:rsidRPr="007B0438">
              <w:t>Album 15592 -PG</w:t>
            </w:r>
          </w:p>
        </w:tc>
        <w:tc>
          <w:tcPr>
            <w:tcW w:w="5234" w:type="dxa"/>
          </w:tcPr>
          <w:p w14:paraId="3D67724C" w14:textId="77777777" w:rsidR="00BE6CAF" w:rsidRPr="007B0438" w:rsidRDefault="00000000" w:rsidP="001665F1">
            <w:pPr>
              <w:ind w:left="-250" w:firstLine="250"/>
            </w:pPr>
            <w:r w:rsidRPr="007B0438">
              <w:t>Plan General</w:t>
            </w:r>
          </w:p>
        </w:tc>
      </w:tr>
      <w:tr w:rsidR="001A3BAF" w14:paraId="0427823D" w14:textId="77777777" w:rsidTr="001665F1">
        <w:trPr>
          <w:trHeight w:val="508"/>
        </w:trPr>
        <w:tc>
          <w:tcPr>
            <w:tcW w:w="4230" w:type="dxa"/>
          </w:tcPr>
          <w:p w14:paraId="3153C1D2" w14:textId="77777777" w:rsidR="00BE6CAF" w:rsidRPr="007B0438" w:rsidRDefault="00000000" w:rsidP="001665F1">
            <w:r w:rsidRPr="007B0438">
              <w:t>Album 15592 - 2- SA; TP</w:t>
            </w:r>
          </w:p>
        </w:tc>
        <w:tc>
          <w:tcPr>
            <w:tcW w:w="5234" w:type="dxa"/>
          </w:tcPr>
          <w:p w14:paraId="753F5008" w14:textId="77777777" w:rsidR="00BE6CAF" w:rsidRPr="007B0438" w:rsidRDefault="00000000" w:rsidP="001665F1">
            <w:pPr>
              <w:ind w:left="-250" w:firstLine="250"/>
            </w:pPr>
            <w:r w:rsidRPr="007B0438">
              <w:t>Soluție arhitecturală</w:t>
            </w:r>
          </w:p>
          <w:p w14:paraId="18EE2C55" w14:textId="77777777" w:rsidR="00BE6CAF" w:rsidRPr="007B0438" w:rsidRDefault="00000000" w:rsidP="001665F1">
            <w:pPr>
              <w:ind w:left="-250" w:firstLine="250"/>
            </w:pPr>
            <w:r w:rsidRPr="007B0438">
              <w:t>Tehnologia de producere</w:t>
            </w:r>
          </w:p>
        </w:tc>
      </w:tr>
      <w:tr w:rsidR="001A3BAF" w14:paraId="0DA5ECAA" w14:textId="77777777" w:rsidTr="001665F1">
        <w:trPr>
          <w:trHeight w:val="508"/>
        </w:trPr>
        <w:tc>
          <w:tcPr>
            <w:tcW w:w="4230" w:type="dxa"/>
          </w:tcPr>
          <w:p w14:paraId="7ABC0AF7" w14:textId="77777777" w:rsidR="00BE6CAF" w:rsidRPr="007B0438" w:rsidRDefault="00000000" w:rsidP="001665F1">
            <w:r w:rsidRPr="007B0438">
              <w:t>Album 15592 - 2- CBA</w:t>
            </w:r>
          </w:p>
        </w:tc>
        <w:tc>
          <w:tcPr>
            <w:tcW w:w="5234" w:type="dxa"/>
          </w:tcPr>
          <w:p w14:paraId="1AFD9766" w14:textId="77777777" w:rsidR="00BE6CAF" w:rsidRPr="007B0438" w:rsidRDefault="00000000" w:rsidP="001665F1">
            <w:pPr>
              <w:ind w:left="-250" w:firstLine="250"/>
              <w:rPr>
                <w:sz w:val="22"/>
                <w:szCs w:val="22"/>
              </w:rPr>
            </w:pPr>
            <w:r w:rsidRPr="007B0438">
              <w:t>Construcții beton armat</w:t>
            </w:r>
          </w:p>
        </w:tc>
      </w:tr>
      <w:tr w:rsidR="001A3BAF" w14:paraId="409E3AF0" w14:textId="77777777" w:rsidTr="001665F1">
        <w:trPr>
          <w:trHeight w:val="508"/>
        </w:trPr>
        <w:tc>
          <w:tcPr>
            <w:tcW w:w="4230" w:type="dxa"/>
          </w:tcPr>
          <w:p w14:paraId="3174E99C" w14:textId="77777777" w:rsidR="00BE6CAF" w:rsidRPr="007B0438" w:rsidRDefault="00000000" w:rsidP="001665F1">
            <w:r w:rsidRPr="007B0438">
              <w:t>Album 15592/21- 2-TS, SPA1 (etapa II)</w:t>
            </w:r>
          </w:p>
        </w:tc>
        <w:tc>
          <w:tcPr>
            <w:tcW w:w="5234" w:type="dxa"/>
          </w:tcPr>
          <w:p w14:paraId="6D32D3D2" w14:textId="77777777" w:rsidR="00BE6CAF" w:rsidRPr="007B0438" w:rsidRDefault="00000000" w:rsidP="001665F1">
            <w:r w:rsidRPr="007B0438">
              <w:t>Comunicațiile telefonice și de semnalizare</w:t>
            </w:r>
          </w:p>
          <w:p w14:paraId="51F50A70" w14:textId="77777777" w:rsidR="00BE6CAF" w:rsidRPr="007B0438" w:rsidRDefault="00000000" w:rsidP="001665F1">
            <w:r w:rsidRPr="007B0438">
              <w:t>Semnalizare de pază automată.</w:t>
            </w:r>
          </w:p>
        </w:tc>
      </w:tr>
      <w:tr w:rsidR="001A3BAF" w14:paraId="67EAF048" w14:textId="77777777" w:rsidTr="001665F1">
        <w:trPr>
          <w:trHeight w:val="508"/>
        </w:trPr>
        <w:tc>
          <w:tcPr>
            <w:tcW w:w="4230" w:type="dxa"/>
          </w:tcPr>
          <w:p w14:paraId="1147D146" w14:textId="77777777" w:rsidR="00BE6CAF" w:rsidRPr="007B0438" w:rsidRDefault="00000000" w:rsidP="001665F1">
            <w:r w:rsidRPr="007B0438">
              <w:t xml:space="preserve">Album 15592/21- 2-AEF (etapa II)  </w:t>
            </w:r>
          </w:p>
        </w:tc>
        <w:tc>
          <w:tcPr>
            <w:tcW w:w="5234" w:type="dxa"/>
          </w:tcPr>
          <w:p w14:paraId="0B3413DE" w14:textId="77777777" w:rsidR="00BE6CAF" w:rsidRPr="007B0438" w:rsidRDefault="00000000" w:rsidP="001665F1">
            <w:pPr>
              <w:ind w:left="-250" w:firstLine="250"/>
            </w:pPr>
            <w:r w:rsidRPr="007B0438">
              <w:t>Automatizarea evacuarea fumului</w:t>
            </w:r>
          </w:p>
        </w:tc>
      </w:tr>
      <w:tr w:rsidR="001A3BAF" w14:paraId="36B855A9" w14:textId="77777777" w:rsidTr="001665F1">
        <w:trPr>
          <w:trHeight w:val="508"/>
        </w:trPr>
        <w:tc>
          <w:tcPr>
            <w:tcW w:w="4230" w:type="dxa"/>
          </w:tcPr>
          <w:p w14:paraId="3B10E2AF" w14:textId="77777777" w:rsidR="00BE6CAF" w:rsidRPr="007B0438" w:rsidRDefault="00000000" w:rsidP="001665F1">
            <w:r w:rsidRPr="007B0438">
              <w:t>Album 15592/21- 2-SI (etapa II)</w:t>
            </w:r>
          </w:p>
        </w:tc>
        <w:tc>
          <w:tcPr>
            <w:tcW w:w="5234" w:type="dxa"/>
          </w:tcPr>
          <w:p w14:paraId="11D515F7" w14:textId="77777777" w:rsidR="00BE6CAF" w:rsidRPr="007B0438" w:rsidRDefault="00000000" w:rsidP="001665F1">
            <w:pPr>
              <w:ind w:left="-250" w:firstLine="250"/>
            </w:pPr>
            <w:r w:rsidRPr="007B0438">
              <w:t>Semnalizare de incendiu</w:t>
            </w:r>
          </w:p>
        </w:tc>
      </w:tr>
      <w:tr w:rsidR="001A3BAF" w14:paraId="2C3CB5BE" w14:textId="77777777" w:rsidTr="001665F1">
        <w:trPr>
          <w:trHeight w:val="508"/>
        </w:trPr>
        <w:tc>
          <w:tcPr>
            <w:tcW w:w="4230" w:type="dxa"/>
          </w:tcPr>
          <w:p w14:paraId="58BAFF52" w14:textId="77777777" w:rsidR="00BE6CAF" w:rsidRPr="007B0438" w:rsidRDefault="00000000" w:rsidP="001665F1">
            <w:pPr>
              <w:rPr>
                <w:sz w:val="22"/>
                <w:szCs w:val="22"/>
              </w:rPr>
            </w:pPr>
            <w:r w:rsidRPr="007B0438">
              <w:lastRenderedPageBreak/>
              <w:t>Album 15592/21- 2-IVC; AIVC; AIVC1</w:t>
            </w:r>
          </w:p>
        </w:tc>
        <w:tc>
          <w:tcPr>
            <w:tcW w:w="5234" w:type="dxa"/>
          </w:tcPr>
          <w:p w14:paraId="18E1DF35" w14:textId="77777777" w:rsidR="00BE6CAF" w:rsidRPr="007B0438" w:rsidRDefault="00000000" w:rsidP="001665F1">
            <w:pPr>
              <w:ind w:left="-250" w:firstLine="250"/>
              <w:rPr>
                <w:sz w:val="22"/>
                <w:szCs w:val="22"/>
              </w:rPr>
            </w:pPr>
            <w:r w:rsidRPr="007B0438">
              <w:rPr>
                <w:sz w:val="22"/>
                <w:szCs w:val="22"/>
              </w:rPr>
              <w:t xml:space="preserve">Încălzirea, Ventilarea și condiționarea aerului, </w:t>
            </w:r>
          </w:p>
        </w:tc>
      </w:tr>
      <w:tr w:rsidR="001A3BAF" w14:paraId="5656CD65" w14:textId="77777777" w:rsidTr="001665F1">
        <w:tc>
          <w:tcPr>
            <w:tcW w:w="4230" w:type="dxa"/>
          </w:tcPr>
          <w:p w14:paraId="30150A6C" w14:textId="77777777" w:rsidR="00BE6CAF" w:rsidRPr="007B0438" w:rsidRDefault="00000000" w:rsidP="001665F1">
            <w:pPr>
              <w:rPr>
                <w:sz w:val="22"/>
                <w:szCs w:val="22"/>
              </w:rPr>
            </w:pPr>
            <w:r w:rsidRPr="007B0438">
              <w:t xml:space="preserve">Album 15592/21- 2-SM; EEF; AIT </w:t>
            </w:r>
            <w:r w:rsidRPr="007B0438">
              <w:rPr>
                <w:sz w:val="22"/>
                <w:szCs w:val="22"/>
              </w:rPr>
              <w:t>(etapa II)</w:t>
            </w:r>
          </w:p>
        </w:tc>
        <w:tc>
          <w:tcPr>
            <w:tcW w:w="5234" w:type="dxa"/>
          </w:tcPr>
          <w:p w14:paraId="323DA741" w14:textId="77777777" w:rsidR="00BE6CAF" w:rsidRPr="007B0438" w:rsidRDefault="00000000" w:rsidP="001665F1">
            <w:r w:rsidRPr="007B0438">
              <w:t>Soluții termomecanice</w:t>
            </w:r>
          </w:p>
          <w:p w14:paraId="0246302D" w14:textId="77777777" w:rsidR="00BE6CAF" w:rsidRPr="007B0438" w:rsidRDefault="00000000" w:rsidP="001665F1">
            <w:r w:rsidRPr="007B0438">
              <w:t>Echipament electric de forță</w:t>
            </w:r>
          </w:p>
          <w:p w14:paraId="59B2CD5E" w14:textId="77777777" w:rsidR="00BE6CAF" w:rsidRPr="007B0438" w:rsidRDefault="00000000" w:rsidP="001665F1">
            <w:r w:rsidRPr="007B0438">
              <w:t>Automatizarea instalațiilor termomecanice</w:t>
            </w:r>
          </w:p>
          <w:p w14:paraId="3B7D70A2" w14:textId="77777777" w:rsidR="00BE6CAF" w:rsidRPr="007B0438" w:rsidRDefault="00BE6CAF" w:rsidP="001665F1">
            <w:pPr>
              <w:rPr>
                <w:sz w:val="22"/>
                <w:szCs w:val="22"/>
              </w:rPr>
            </w:pPr>
          </w:p>
        </w:tc>
      </w:tr>
      <w:tr w:rsidR="001A3BAF" w14:paraId="15AECE23" w14:textId="77777777" w:rsidTr="001665F1">
        <w:trPr>
          <w:trHeight w:val="473"/>
        </w:trPr>
        <w:tc>
          <w:tcPr>
            <w:tcW w:w="4230" w:type="dxa"/>
          </w:tcPr>
          <w:p w14:paraId="5B126DA9" w14:textId="77777777" w:rsidR="00BE6CAF" w:rsidRPr="007B0438" w:rsidRDefault="00000000" w:rsidP="001665F1">
            <w:pPr>
              <w:rPr>
                <w:sz w:val="22"/>
                <w:szCs w:val="22"/>
              </w:rPr>
            </w:pPr>
            <w:r w:rsidRPr="007B0438">
              <w:t xml:space="preserve">Album 15592/21- 2-EEF/IEI </w:t>
            </w:r>
            <w:r w:rsidRPr="007B0438">
              <w:rPr>
                <w:sz w:val="22"/>
                <w:szCs w:val="22"/>
              </w:rPr>
              <w:t>(etapa II)</w:t>
            </w:r>
          </w:p>
        </w:tc>
        <w:tc>
          <w:tcPr>
            <w:tcW w:w="5234" w:type="dxa"/>
          </w:tcPr>
          <w:p w14:paraId="6D05E1A8" w14:textId="77777777" w:rsidR="00BE6CAF" w:rsidRPr="007B0438" w:rsidRDefault="00000000" w:rsidP="001665F1">
            <w:r w:rsidRPr="007B0438">
              <w:t>Echipament electric de forță/Iluminatul electric interior</w:t>
            </w:r>
          </w:p>
        </w:tc>
      </w:tr>
      <w:tr w:rsidR="001A3BAF" w14:paraId="0449F20E" w14:textId="77777777" w:rsidTr="001665F1">
        <w:tc>
          <w:tcPr>
            <w:tcW w:w="4230" w:type="dxa"/>
          </w:tcPr>
          <w:p w14:paraId="6E26E1F7" w14:textId="77777777" w:rsidR="00BE6CAF" w:rsidRPr="007B0438" w:rsidRDefault="00000000" w:rsidP="001665F1">
            <w:pPr>
              <w:rPr>
                <w:sz w:val="22"/>
                <w:szCs w:val="22"/>
              </w:rPr>
            </w:pPr>
            <w:r w:rsidRPr="007B0438">
              <w:t>Album 15592/21- 2- RAC</w:t>
            </w:r>
          </w:p>
        </w:tc>
        <w:tc>
          <w:tcPr>
            <w:tcW w:w="5234" w:type="dxa"/>
          </w:tcPr>
          <w:p w14:paraId="64B7A4FC" w14:textId="77777777" w:rsidR="00BE6CAF" w:rsidRPr="007B0438" w:rsidRDefault="00000000" w:rsidP="001665F1">
            <w:pPr>
              <w:rPr>
                <w:sz w:val="22"/>
                <w:szCs w:val="22"/>
              </w:rPr>
            </w:pPr>
            <w:r w:rsidRPr="007B0438">
              <w:rPr>
                <w:sz w:val="22"/>
                <w:szCs w:val="22"/>
              </w:rPr>
              <w:t>Rețele interioare de alimentare cu apă și canalizare</w:t>
            </w:r>
          </w:p>
          <w:p w14:paraId="744132E2" w14:textId="77777777" w:rsidR="00BE6CAF" w:rsidRPr="007B0438" w:rsidRDefault="00BE6CAF" w:rsidP="001665F1">
            <w:pPr>
              <w:rPr>
                <w:sz w:val="22"/>
                <w:szCs w:val="22"/>
              </w:rPr>
            </w:pPr>
          </w:p>
        </w:tc>
      </w:tr>
      <w:tr w:rsidR="001A3BAF" w14:paraId="40DB3C31" w14:textId="77777777" w:rsidTr="001665F1">
        <w:trPr>
          <w:trHeight w:val="409"/>
        </w:trPr>
        <w:tc>
          <w:tcPr>
            <w:tcW w:w="4230" w:type="dxa"/>
          </w:tcPr>
          <w:p w14:paraId="23D7B092" w14:textId="77777777" w:rsidR="00BE6CAF" w:rsidRPr="007B0438" w:rsidRDefault="00000000" w:rsidP="001665F1">
            <w:pPr>
              <w:rPr>
                <w:sz w:val="22"/>
                <w:szCs w:val="22"/>
              </w:rPr>
            </w:pPr>
            <w:r w:rsidRPr="007B0438">
              <w:t xml:space="preserve">Album 15592/21- 2- SPA </w:t>
            </w:r>
            <w:r w:rsidRPr="007B0438">
              <w:rPr>
                <w:sz w:val="22"/>
                <w:szCs w:val="22"/>
              </w:rPr>
              <w:t>(etapa II)</w:t>
            </w:r>
          </w:p>
          <w:p w14:paraId="249D8E55" w14:textId="77777777" w:rsidR="00BE6CAF" w:rsidRPr="007B0438" w:rsidRDefault="00BE6CAF" w:rsidP="001665F1">
            <w:pPr>
              <w:rPr>
                <w:sz w:val="22"/>
                <w:szCs w:val="22"/>
              </w:rPr>
            </w:pPr>
          </w:p>
        </w:tc>
        <w:tc>
          <w:tcPr>
            <w:tcW w:w="5234" w:type="dxa"/>
          </w:tcPr>
          <w:p w14:paraId="4B6A1CAF" w14:textId="77777777" w:rsidR="00BE6CAF" w:rsidRPr="007B0438" w:rsidRDefault="00000000" w:rsidP="001665F1">
            <w:r w:rsidRPr="007B0438">
              <w:t>Semnalizare de pază automată</w:t>
            </w:r>
          </w:p>
        </w:tc>
      </w:tr>
      <w:tr w:rsidR="001A3BAF" w14:paraId="45C92508" w14:textId="77777777" w:rsidTr="001665F1">
        <w:tc>
          <w:tcPr>
            <w:tcW w:w="4230" w:type="dxa"/>
          </w:tcPr>
          <w:p w14:paraId="35A0FCBE" w14:textId="77777777" w:rsidR="00BE6CAF" w:rsidRPr="007B0438" w:rsidRDefault="00000000" w:rsidP="001665F1">
            <w:pPr>
              <w:rPr>
                <w:sz w:val="22"/>
                <w:szCs w:val="22"/>
              </w:rPr>
            </w:pPr>
            <w:r w:rsidRPr="007B0438">
              <w:t xml:space="preserve">Album 15592/21- 2- Sln </w:t>
            </w:r>
            <w:r w:rsidRPr="007B0438">
              <w:rPr>
                <w:sz w:val="22"/>
                <w:szCs w:val="22"/>
              </w:rPr>
              <w:t>(etapa II)</w:t>
            </w:r>
          </w:p>
          <w:p w14:paraId="7C0CCFCC" w14:textId="77777777" w:rsidR="00BE6CAF" w:rsidRPr="007B0438" w:rsidRDefault="00000000" w:rsidP="001665F1">
            <w:pPr>
              <w:rPr>
                <w:sz w:val="22"/>
                <w:szCs w:val="22"/>
              </w:rPr>
            </w:pPr>
            <w:r w:rsidRPr="007B0438">
              <w:t xml:space="preserve">Album 15592/21- 2- 22, 22a TS1 </w:t>
            </w:r>
            <w:r w:rsidRPr="007B0438">
              <w:rPr>
                <w:sz w:val="22"/>
                <w:szCs w:val="22"/>
              </w:rPr>
              <w:t>(etapa II)</w:t>
            </w:r>
          </w:p>
        </w:tc>
        <w:tc>
          <w:tcPr>
            <w:tcW w:w="5234" w:type="dxa"/>
          </w:tcPr>
          <w:p w14:paraId="128CCFF4" w14:textId="77777777" w:rsidR="00BE6CAF" w:rsidRPr="007B0438" w:rsidRDefault="00000000" w:rsidP="001665F1">
            <w:r w:rsidRPr="007B0438">
              <w:t>Stingere a incendiu</w:t>
            </w:r>
          </w:p>
          <w:p w14:paraId="3F128D72" w14:textId="77777777" w:rsidR="00BE6CAF" w:rsidRPr="007B0438" w:rsidRDefault="00000000" w:rsidP="001665F1">
            <w:pPr>
              <w:rPr>
                <w:sz w:val="22"/>
                <w:szCs w:val="22"/>
              </w:rPr>
            </w:pPr>
            <w:r w:rsidRPr="007B0438">
              <w:rPr>
                <w:sz w:val="22"/>
                <w:szCs w:val="22"/>
              </w:rPr>
              <w:t>Sistema adresare Publică</w:t>
            </w:r>
          </w:p>
        </w:tc>
      </w:tr>
      <w:tr w:rsidR="001A3BAF" w14:paraId="6B285B9C" w14:textId="77777777" w:rsidTr="001665F1">
        <w:tc>
          <w:tcPr>
            <w:tcW w:w="9464" w:type="dxa"/>
            <w:gridSpan w:val="2"/>
          </w:tcPr>
          <w:p w14:paraId="509E7CD8" w14:textId="77777777" w:rsidR="00BE6CAF" w:rsidRPr="007B0438" w:rsidRDefault="00000000" w:rsidP="001665F1">
            <w:pPr>
              <w:jc w:val="center"/>
            </w:pPr>
            <w:r w:rsidRPr="007B0438">
              <w:rPr>
                <w:b/>
                <w:bCs/>
              </w:rPr>
              <w:t>Bloc de investigații (соборно следственный корпус)</w:t>
            </w:r>
          </w:p>
        </w:tc>
      </w:tr>
      <w:tr w:rsidR="001A3BAF" w14:paraId="66299812" w14:textId="77777777" w:rsidTr="001665F1">
        <w:tc>
          <w:tcPr>
            <w:tcW w:w="4230" w:type="dxa"/>
          </w:tcPr>
          <w:p w14:paraId="064F5428" w14:textId="77777777" w:rsidR="00BE6CAF" w:rsidRPr="007B0438" w:rsidRDefault="00000000" w:rsidP="001665F1">
            <w:pPr>
              <w:rPr>
                <w:sz w:val="22"/>
                <w:szCs w:val="22"/>
              </w:rPr>
            </w:pPr>
            <w:r w:rsidRPr="007B0438">
              <w:rPr>
                <w:sz w:val="22"/>
                <w:szCs w:val="22"/>
              </w:rPr>
              <w:t>Album 15592 – 3 - CBA</w:t>
            </w:r>
          </w:p>
        </w:tc>
        <w:tc>
          <w:tcPr>
            <w:tcW w:w="5234" w:type="dxa"/>
          </w:tcPr>
          <w:p w14:paraId="2C5C25F9" w14:textId="77777777" w:rsidR="00BE6CAF" w:rsidRPr="007B0438" w:rsidRDefault="00000000" w:rsidP="001665F1">
            <w:pPr>
              <w:rPr>
                <w:sz w:val="22"/>
                <w:szCs w:val="22"/>
              </w:rPr>
            </w:pPr>
            <w:r w:rsidRPr="007B0438">
              <w:t>Construcții beton armat</w:t>
            </w:r>
          </w:p>
        </w:tc>
      </w:tr>
      <w:tr w:rsidR="001A3BAF" w14:paraId="58232B5D" w14:textId="77777777" w:rsidTr="001665F1">
        <w:tc>
          <w:tcPr>
            <w:tcW w:w="4230" w:type="dxa"/>
          </w:tcPr>
          <w:p w14:paraId="64BBE9D7" w14:textId="77777777" w:rsidR="00BE6CAF" w:rsidRPr="007B0438" w:rsidRDefault="00000000" w:rsidP="001665F1">
            <w:pPr>
              <w:rPr>
                <w:sz w:val="22"/>
                <w:szCs w:val="22"/>
              </w:rPr>
            </w:pPr>
            <w:r w:rsidRPr="007B0438">
              <w:rPr>
                <w:sz w:val="22"/>
                <w:szCs w:val="22"/>
              </w:rPr>
              <w:t>Album 15592 - 3- SA</w:t>
            </w:r>
          </w:p>
        </w:tc>
        <w:tc>
          <w:tcPr>
            <w:tcW w:w="5234" w:type="dxa"/>
          </w:tcPr>
          <w:p w14:paraId="1806CE40" w14:textId="77777777" w:rsidR="00BE6CAF" w:rsidRPr="007B0438" w:rsidRDefault="00000000" w:rsidP="001665F1">
            <w:pPr>
              <w:rPr>
                <w:sz w:val="22"/>
                <w:szCs w:val="22"/>
              </w:rPr>
            </w:pPr>
            <w:r w:rsidRPr="007B0438">
              <w:t>Soluție arhitecturală</w:t>
            </w:r>
          </w:p>
        </w:tc>
      </w:tr>
      <w:tr w:rsidR="001A3BAF" w14:paraId="0610AC08" w14:textId="77777777" w:rsidTr="001665F1">
        <w:tc>
          <w:tcPr>
            <w:tcW w:w="4230" w:type="dxa"/>
          </w:tcPr>
          <w:p w14:paraId="58437EE0" w14:textId="77777777" w:rsidR="00BE6CAF" w:rsidRPr="007B0438" w:rsidRDefault="00000000" w:rsidP="001665F1">
            <w:pPr>
              <w:rPr>
                <w:sz w:val="22"/>
                <w:szCs w:val="22"/>
              </w:rPr>
            </w:pPr>
            <w:r w:rsidRPr="007B0438">
              <w:rPr>
                <w:sz w:val="22"/>
                <w:szCs w:val="22"/>
              </w:rPr>
              <w:t>Album 15592 - 3- TP</w:t>
            </w:r>
          </w:p>
        </w:tc>
        <w:tc>
          <w:tcPr>
            <w:tcW w:w="5234" w:type="dxa"/>
          </w:tcPr>
          <w:p w14:paraId="30674D63" w14:textId="77777777" w:rsidR="00BE6CAF" w:rsidRPr="007B0438" w:rsidRDefault="00000000" w:rsidP="001665F1">
            <w:r w:rsidRPr="007B0438">
              <w:t>Tehnologia de producere</w:t>
            </w:r>
          </w:p>
        </w:tc>
      </w:tr>
      <w:tr w:rsidR="001A3BAF" w14:paraId="4FFCF058" w14:textId="77777777" w:rsidTr="001665F1">
        <w:trPr>
          <w:trHeight w:val="556"/>
        </w:trPr>
        <w:tc>
          <w:tcPr>
            <w:tcW w:w="4230" w:type="dxa"/>
          </w:tcPr>
          <w:p w14:paraId="48A452F2" w14:textId="77777777" w:rsidR="00BE6CAF" w:rsidRPr="007B0438" w:rsidRDefault="00000000" w:rsidP="001665F1">
            <w:pPr>
              <w:rPr>
                <w:sz w:val="22"/>
                <w:szCs w:val="22"/>
              </w:rPr>
            </w:pPr>
            <w:r w:rsidRPr="007B0438">
              <w:rPr>
                <w:sz w:val="22"/>
                <w:szCs w:val="22"/>
              </w:rPr>
              <w:t>Album 15592/21 – 3; 24 -SI (etapa II)</w:t>
            </w:r>
          </w:p>
        </w:tc>
        <w:tc>
          <w:tcPr>
            <w:tcW w:w="5234" w:type="dxa"/>
          </w:tcPr>
          <w:p w14:paraId="630EF5EA" w14:textId="77777777" w:rsidR="00BE6CAF" w:rsidRPr="007B0438" w:rsidRDefault="00000000" w:rsidP="001665F1">
            <w:r w:rsidRPr="007B0438">
              <w:t>Semnalizare de incendiu</w:t>
            </w:r>
          </w:p>
        </w:tc>
      </w:tr>
      <w:tr w:rsidR="001A3BAF" w14:paraId="541D2B01" w14:textId="77777777" w:rsidTr="001665F1">
        <w:trPr>
          <w:trHeight w:val="556"/>
        </w:trPr>
        <w:tc>
          <w:tcPr>
            <w:tcW w:w="4230" w:type="dxa"/>
          </w:tcPr>
          <w:p w14:paraId="359D2DBF" w14:textId="77777777" w:rsidR="00BE6CAF" w:rsidRPr="007B0438" w:rsidRDefault="00000000" w:rsidP="001665F1">
            <w:pPr>
              <w:rPr>
                <w:sz w:val="22"/>
                <w:szCs w:val="22"/>
              </w:rPr>
            </w:pPr>
            <w:r w:rsidRPr="007B0438">
              <w:rPr>
                <w:sz w:val="22"/>
                <w:szCs w:val="22"/>
              </w:rPr>
              <w:t xml:space="preserve">Album 15592/21 – 3;-SPA (etapa II) </w:t>
            </w:r>
          </w:p>
        </w:tc>
        <w:tc>
          <w:tcPr>
            <w:tcW w:w="5234" w:type="dxa"/>
          </w:tcPr>
          <w:p w14:paraId="69F0C0B1" w14:textId="77777777" w:rsidR="00BE6CAF" w:rsidRPr="007B0438" w:rsidRDefault="00000000" w:rsidP="001665F1">
            <w:r w:rsidRPr="007B0438">
              <w:t>Semnalizare de pază automată</w:t>
            </w:r>
          </w:p>
        </w:tc>
      </w:tr>
      <w:tr w:rsidR="001A3BAF" w14:paraId="7ADDDF8B" w14:textId="77777777" w:rsidTr="001665F1">
        <w:trPr>
          <w:trHeight w:val="592"/>
        </w:trPr>
        <w:tc>
          <w:tcPr>
            <w:tcW w:w="4230" w:type="dxa"/>
          </w:tcPr>
          <w:p w14:paraId="7E07A3FF" w14:textId="77777777" w:rsidR="00BE6CAF" w:rsidRPr="007B0438" w:rsidRDefault="00000000" w:rsidP="001665F1">
            <w:pPr>
              <w:rPr>
                <w:sz w:val="22"/>
                <w:szCs w:val="22"/>
              </w:rPr>
            </w:pPr>
            <w:r w:rsidRPr="007B0438">
              <w:t xml:space="preserve">Album 15592/21- 3- </w:t>
            </w:r>
            <w:r w:rsidRPr="007B0438">
              <w:rPr>
                <w:sz w:val="22"/>
                <w:szCs w:val="22"/>
              </w:rPr>
              <w:t xml:space="preserve">TS, </w:t>
            </w:r>
            <w:r w:rsidRPr="007B0438">
              <w:t xml:space="preserve">SPA1 </w:t>
            </w:r>
            <w:r w:rsidRPr="007B0438">
              <w:rPr>
                <w:sz w:val="22"/>
                <w:szCs w:val="22"/>
              </w:rPr>
              <w:t>(etapa II)</w:t>
            </w:r>
          </w:p>
        </w:tc>
        <w:tc>
          <w:tcPr>
            <w:tcW w:w="5234" w:type="dxa"/>
          </w:tcPr>
          <w:p w14:paraId="062B574A" w14:textId="77777777" w:rsidR="00BE6CAF" w:rsidRPr="007B0438" w:rsidRDefault="00000000" w:rsidP="001665F1">
            <w:r w:rsidRPr="007B0438">
              <w:t>Comunicațiile telefonice și de semnalizare</w:t>
            </w:r>
          </w:p>
          <w:p w14:paraId="47C069DB" w14:textId="77777777" w:rsidR="00BE6CAF" w:rsidRPr="007B0438" w:rsidRDefault="00000000" w:rsidP="001665F1">
            <w:pPr>
              <w:rPr>
                <w:sz w:val="22"/>
                <w:szCs w:val="22"/>
              </w:rPr>
            </w:pPr>
            <w:r w:rsidRPr="007B0438">
              <w:t>Sistemul de supraveghere video</w:t>
            </w:r>
          </w:p>
          <w:p w14:paraId="3BA9C456" w14:textId="77777777" w:rsidR="00BE6CAF" w:rsidRPr="007B0438" w:rsidRDefault="00BE6CAF" w:rsidP="001665F1">
            <w:pPr>
              <w:rPr>
                <w:sz w:val="22"/>
                <w:szCs w:val="22"/>
              </w:rPr>
            </w:pPr>
          </w:p>
        </w:tc>
      </w:tr>
      <w:tr w:rsidR="001A3BAF" w14:paraId="51A0B77F" w14:textId="77777777" w:rsidTr="001665F1">
        <w:tc>
          <w:tcPr>
            <w:tcW w:w="4230" w:type="dxa"/>
          </w:tcPr>
          <w:p w14:paraId="2CD5E291" w14:textId="77777777" w:rsidR="00BE6CAF" w:rsidRPr="007B0438" w:rsidRDefault="00000000" w:rsidP="001665F1">
            <w:pPr>
              <w:rPr>
                <w:sz w:val="22"/>
                <w:szCs w:val="22"/>
              </w:rPr>
            </w:pPr>
            <w:r w:rsidRPr="007B0438">
              <w:t>Album 15592/21- 3- RAC</w:t>
            </w:r>
          </w:p>
        </w:tc>
        <w:tc>
          <w:tcPr>
            <w:tcW w:w="5234" w:type="dxa"/>
          </w:tcPr>
          <w:p w14:paraId="24618CF3" w14:textId="77777777" w:rsidR="00BE6CAF" w:rsidRPr="007B0438" w:rsidRDefault="00000000" w:rsidP="001665F1">
            <w:pPr>
              <w:rPr>
                <w:sz w:val="22"/>
                <w:szCs w:val="22"/>
              </w:rPr>
            </w:pPr>
            <w:r w:rsidRPr="007B0438">
              <w:rPr>
                <w:sz w:val="22"/>
                <w:szCs w:val="22"/>
              </w:rPr>
              <w:t>Rețele interioare de alimentare cu apă și canalizare</w:t>
            </w:r>
          </w:p>
          <w:p w14:paraId="4D690990" w14:textId="77777777" w:rsidR="00BE6CAF" w:rsidRPr="007B0438" w:rsidRDefault="00BE6CAF" w:rsidP="001665F1">
            <w:pPr>
              <w:rPr>
                <w:sz w:val="22"/>
                <w:szCs w:val="22"/>
              </w:rPr>
            </w:pPr>
          </w:p>
        </w:tc>
      </w:tr>
      <w:tr w:rsidR="001A3BAF" w14:paraId="0D6C0E18" w14:textId="77777777" w:rsidTr="001665F1">
        <w:tc>
          <w:tcPr>
            <w:tcW w:w="4230" w:type="dxa"/>
          </w:tcPr>
          <w:p w14:paraId="1DAC6957" w14:textId="77777777" w:rsidR="00BE6CAF" w:rsidRPr="007B0438" w:rsidRDefault="00000000" w:rsidP="001665F1">
            <w:pPr>
              <w:rPr>
                <w:sz w:val="22"/>
                <w:szCs w:val="22"/>
              </w:rPr>
            </w:pPr>
            <w:r w:rsidRPr="007B0438">
              <w:t>Album 15592/21- 2-IVC; AIV</w:t>
            </w:r>
          </w:p>
        </w:tc>
        <w:tc>
          <w:tcPr>
            <w:tcW w:w="5234" w:type="dxa"/>
          </w:tcPr>
          <w:p w14:paraId="7A51FF26" w14:textId="77777777" w:rsidR="00BE6CAF" w:rsidRPr="007B0438" w:rsidRDefault="00000000" w:rsidP="001665F1">
            <w:pPr>
              <w:rPr>
                <w:sz w:val="22"/>
                <w:szCs w:val="22"/>
              </w:rPr>
            </w:pPr>
            <w:r w:rsidRPr="007B0438">
              <w:rPr>
                <w:sz w:val="22"/>
                <w:szCs w:val="22"/>
              </w:rPr>
              <w:t>Încălzirea, Ventilarea și condiționarea aerului</w:t>
            </w:r>
          </w:p>
          <w:p w14:paraId="36B65F20"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7E0DB68C" w14:textId="77777777" w:rsidTr="001665F1">
        <w:tc>
          <w:tcPr>
            <w:tcW w:w="4230" w:type="dxa"/>
          </w:tcPr>
          <w:p w14:paraId="05655C6E" w14:textId="77777777" w:rsidR="00BE6CAF" w:rsidRPr="007B0438" w:rsidRDefault="00000000" w:rsidP="001665F1">
            <w:pPr>
              <w:rPr>
                <w:sz w:val="22"/>
                <w:szCs w:val="22"/>
              </w:rPr>
            </w:pPr>
            <w:r w:rsidRPr="007B0438">
              <w:t>Album 15592/21- 3-EEF/IEI</w:t>
            </w:r>
          </w:p>
        </w:tc>
        <w:tc>
          <w:tcPr>
            <w:tcW w:w="5234" w:type="dxa"/>
          </w:tcPr>
          <w:p w14:paraId="1C9793CC" w14:textId="77777777" w:rsidR="00BE6CAF" w:rsidRPr="007B0438" w:rsidRDefault="00000000" w:rsidP="001665F1">
            <w:pPr>
              <w:rPr>
                <w:sz w:val="22"/>
                <w:szCs w:val="22"/>
              </w:rPr>
            </w:pPr>
            <w:r w:rsidRPr="007B0438">
              <w:t>Echipament electric de forță/Iluminatul electric interior</w:t>
            </w:r>
          </w:p>
        </w:tc>
      </w:tr>
      <w:tr w:rsidR="001A3BAF" w14:paraId="637AD02E" w14:textId="77777777" w:rsidTr="001665F1">
        <w:tc>
          <w:tcPr>
            <w:tcW w:w="9464" w:type="dxa"/>
            <w:gridSpan w:val="2"/>
          </w:tcPr>
          <w:p w14:paraId="6F2116F6" w14:textId="77777777" w:rsidR="00BE6CAF" w:rsidRPr="007B0438" w:rsidRDefault="00000000" w:rsidP="001665F1">
            <w:pPr>
              <w:jc w:val="center"/>
              <w:rPr>
                <w:sz w:val="22"/>
                <w:szCs w:val="22"/>
              </w:rPr>
            </w:pPr>
            <w:r w:rsidRPr="007B0438">
              <w:rPr>
                <w:b/>
                <w:bCs/>
              </w:rPr>
              <w:t>Clădire auxiliară (хозяйственный корпус)</w:t>
            </w:r>
          </w:p>
        </w:tc>
      </w:tr>
      <w:tr w:rsidR="001A3BAF" w14:paraId="450B7EC0" w14:textId="77777777" w:rsidTr="001665F1">
        <w:tc>
          <w:tcPr>
            <w:tcW w:w="4230" w:type="dxa"/>
          </w:tcPr>
          <w:p w14:paraId="79915571" w14:textId="77777777" w:rsidR="00BE6CAF" w:rsidRPr="007B0438" w:rsidRDefault="00000000" w:rsidP="001665F1">
            <w:pPr>
              <w:rPr>
                <w:sz w:val="22"/>
                <w:szCs w:val="22"/>
              </w:rPr>
            </w:pPr>
            <w:r w:rsidRPr="007B0438">
              <w:t>Album 15592- 9-</w:t>
            </w:r>
            <w:r w:rsidRPr="007B0438">
              <w:rPr>
                <w:sz w:val="22"/>
                <w:szCs w:val="22"/>
              </w:rPr>
              <w:t xml:space="preserve"> CBA</w:t>
            </w:r>
          </w:p>
        </w:tc>
        <w:tc>
          <w:tcPr>
            <w:tcW w:w="5234" w:type="dxa"/>
          </w:tcPr>
          <w:p w14:paraId="5787BCFF" w14:textId="77777777" w:rsidR="00BE6CAF" w:rsidRPr="007B0438" w:rsidRDefault="00000000" w:rsidP="001665F1">
            <w:pPr>
              <w:rPr>
                <w:sz w:val="22"/>
                <w:szCs w:val="22"/>
              </w:rPr>
            </w:pPr>
            <w:r w:rsidRPr="007B0438">
              <w:t>Construcții beton armat</w:t>
            </w:r>
          </w:p>
          <w:p w14:paraId="0D6A60AD" w14:textId="77777777" w:rsidR="00BE6CAF" w:rsidRPr="007B0438" w:rsidRDefault="00BE6CAF" w:rsidP="001665F1">
            <w:pPr>
              <w:rPr>
                <w:sz w:val="22"/>
                <w:szCs w:val="22"/>
              </w:rPr>
            </w:pPr>
          </w:p>
        </w:tc>
      </w:tr>
      <w:tr w:rsidR="001A3BAF" w14:paraId="164538D0" w14:textId="77777777" w:rsidTr="001665F1">
        <w:tc>
          <w:tcPr>
            <w:tcW w:w="4230" w:type="dxa"/>
          </w:tcPr>
          <w:p w14:paraId="650A648A" w14:textId="77777777" w:rsidR="00BE6CAF" w:rsidRPr="007B0438" w:rsidRDefault="00000000" w:rsidP="001665F1">
            <w:pPr>
              <w:rPr>
                <w:sz w:val="22"/>
                <w:szCs w:val="22"/>
              </w:rPr>
            </w:pPr>
            <w:r w:rsidRPr="007B0438">
              <w:t xml:space="preserve">Album 15592- 9-SM; EEF/C; AIT </w:t>
            </w:r>
          </w:p>
        </w:tc>
        <w:tc>
          <w:tcPr>
            <w:tcW w:w="5234" w:type="dxa"/>
          </w:tcPr>
          <w:p w14:paraId="5ABFE556" w14:textId="77777777" w:rsidR="00BE6CAF" w:rsidRPr="007B0438" w:rsidRDefault="00000000" w:rsidP="001665F1">
            <w:r w:rsidRPr="007B0438">
              <w:t>Soluții termomecanice</w:t>
            </w:r>
          </w:p>
          <w:p w14:paraId="0ECE00F7" w14:textId="77777777" w:rsidR="00BE6CAF" w:rsidRPr="007B0438" w:rsidRDefault="00000000" w:rsidP="001665F1">
            <w:r w:rsidRPr="007B0438">
              <w:t>Echipament electric de forță</w:t>
            </w:r>
          </w:p>
          <w:p w14:paraId="1007CCB7" w14:textId="77777777" w:rsidR="00BE6CAF" w:rsidRPr="007B0438" w:rsidRDefault="00000000" w:rsidP="001665F1">
            <w:r w:rsidRPr="007B0438">
              <w:t>Automatizarea instalațiilor termomecanice</w:t>
            </w:r>
          </w:p>
        </w:tc>
      </w:tr>
      <w:tr w:rsidR="001A3BAF" w14:paraId="04B95F18" w14:textId="77777777" w:rsidTr="001665F1">
        <w:tc>
          <w:tcPr>
            <w:tcW w:w="4230" w:type="dxa"/>
          </w:tcPr>
          <w:p w14:paraId="78A13D1B" w14:textId="77777777" w:rsidR="00BE6CAF" w:rsidRPr="007B0438" w:rsidRDefault="00000000" w:rsidP="001665F1">
            <w:pPr>
              <w:rPr>
                <w:sz w:val="22"/>
                <w:szCs w:val="22"/>
              </w:rPr>
            </w:pPr>
            <w:r w:rsidRPr="007B0438">
              <w:t xml:space="preserve">Album 15592/21- 9-SI </w:t>
            </w:r>
            <w:r w:rsidRPr="007B0438">
              <w:rPr>
                <w:sz w:val="22"/>
                <w:szCs w:val="22"/>
              </w:rPr>
              <w:t>(etapa II)</w:t>
            </w:r>
          </w:p>
        </w:tc>
        <w:tc>
          <w:tcPr>
            <w:tcW w:w="5234" w:type="dxa"/>
          </w:tcPr>
          <w:p w14:paraId="5CB221D4" w14:textId="77777777" w:rsidR="00BE6CAF" w:rsidRPr="007B0438" w:rsidRDefault="00000000" w:rsidP="001665F1">
            <w:pPr>
              <w:rPr>
                <w:sz w:val="22"/>
                <w:szCs w:val="22"/>
              </w:rPr>
            </w:pPr>
            <w:r w:rsidRPr="007B0438">
              <w:t>Semnalizare de incendiu</w:t>
            </w:r>
          </w:p>
          <w:p w14:paraId="38C8A6F2" w14:textId="77777777" w:rsidR="00BE6CAF" w:rsidRPr="007B0438" w:rsidRDefault="00BE6CAF" w:rsidP="001665F1">
            <w:pPr>
              <w:rPr>
                <w:sz w:val="22"/>
                <w:szCs w:val="22"/>
              </w:rPr>
            </w:pPr>
          </w:p>
        </w:tc>
      </w:tr>
      <w:tr w:rsidR="001A3BAF" w14:paraId="2681C0E8" w14:textId="77777777" w:rsidTr="001665F1">
        <w:tc>
          <w:tcPr>
            <w:tcW w:w="4230" w:type="dxa"/>
          </w:tcPr>
          <w:p w14:paraId="5681D2A4" w14:textId="77777777" w:rsidR="00BE6CAF" w:rsidRPr="007B0438" w:rsidRDefault="00000000" w:rsidP="001665F1">
            <w:pPr>
              <w:rPr>
                <w:sz w:val="22"/>
                <w:szCs w:val="22"/>
              </w:rPr>
            </w:pPr>
            <w:r w:rsidRPr="007B0438">
              <w:t xml:space="preserve">Album 15592/21- 9-IVC </w:t>
            </w:r>
            <w:r w:rsidRPr="007B0438">
              <w:rPr>
                <w:sz w:val="22"/>
                <w:szCs w:val="22"/>
              </w:rPr>
              <w:t>(etapa II)</w:t>
            </w:r>
            <w:r w:rsidRPr="007B0438">
              <w:t xml:space="preserve"> </w:t>
            </w:r>
          </w:p>
        </w:tc>
        <w:tc>
          <w:tcPr>
            <w:tcW w:w="5234" w:type="dxa"/>
          </w:tcPr>
          <w:p w14:paraId="4D7ABCE3" w14:textId="77777777" w:rsidR="00BE6CAF" w:rsidRPr="007B0438" w:rsidRDefault="00000000" w:rsidP="001665F1">
            <w:pPr>
              <w:rPr>
                <w:sz w:val="22"/>
                <w:szCs w:val="22"/>
              </w:rPr>
            </w:pPr>
            <w:r w:rsidRPr="007B0438">
              <w:rPr>
                <w:sz w:val="22"/>
                <w:szCs w:val="22"/>
              </w:rPr>
              <w:t>Încălzirea, Ventilarea și condiționarea aerului;</w:t>
            </w:r>
          </w:p>
          <w:p w14:paraId="78AD2C19"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0E1A3F05" w14:textId="77777777" w:rsidTr="001665F1">
        <w:tc>
          <w:tcPr>
            <w:tcW w:w="4230" w:type="dxa"/>
          </w:tcPr>
          <w:p w14:paraId="5AD247A4" w14:textId="77777777" w:rsidR="00BE6CAF" w:rsidRPr="007B0438" w:rsidRDefault="00000000" w:rsidP="001665F1">
            <w:pPr>
              <w:rPr>
                <w:sz w:val="22"/>
                <w:szCs w:val="22"/>
              </w:rPr>
            </w:pPr>
            <w:r w:rsidRPr="007B0438">
              <w:t xml:space="preserve">Album 15592/21- 9- AIV </w:t>
            </w:r>
            <w:r w:rsidRPr="007B0438">
              <w:rPr>
                <w:sz w:val="22"/>
                <w:szCs w:val="22"/>
              </w:rPr>
              <w:t>(etapa II)</w:t>
            </w:r>
          </w:p>
        </w:tc>
        <w:tc>
          <w:tcPr>
            <w:tcW w:w="5234" w:type="dxa"/>
          </w:tcPr>
          <w:p w14:paraId="501343BB" w14:textId="77777777" w:rsidR="00BE6CAF" w:rsidRPr="007B0438" w:rsidRDefault="00000000" w:rsidP="001665F1">
            <w:pPr>
              <w:rPr>
                <w:sz w:val="22"/>
                <w:szCs w:val="22"/>
              </w:rPr>
            </w:pPr>
            <w:r w:rsidRPr="007B0438">
              <w:rPr>
                <w:sz w:val="22"/>
                <w:szCs w:val="22"/>
              </w:rPr>
              <w:t>Automatizarea încălzirii și ventilării aerului</w:t>
            </w:r>
          </w:p>
        </w:tc>
      </w:tr>
      <w:tr w:rsidR="001A3BAF" w14:paraId="6F7773C5" w14:textId="77777777" w:rsidTr="001665F1">
        <w:tc>
          <w:tcPr>
            <w:tcW w:w="4230" w:type="dxa"/>
          </w:tcPr>
          <w:p w14:paraId="1FF04D61" w14:textId="77777777" w:rsidR="00BE6CAF" w:rsidRPr="007B0438" w:rsidRDefault="00000000" w:rsidP="001665F1">
            <w:pPr>
              <w:rPr>
                <w:sz w:val="22"/>
                <w:szCs w:val="22"/>
              </w:rPr>
            </w:pPr>
            <w:r w:rsidRPr="007B0438">
              <w:t>Album 15592- 9- RAC</w:t>
            </w:r>
          </w:p>
        </w:tc>
        <w:tc>
          <w:tcPr>
            <w:tcW w:w="5234" w:type="dxa"/>
          </w:tcPr>
          <w:p w14:paraId="60D53C4E"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61007D14" w14:textId="77777777" w:rsidTr="001665F1">
        <w:tc>
          <w:tcPr>
            <w:tcW w:w="4230" w:type="dxa"/>
          </w:tcPr>
          <w:p w14:paraId="54A13AEF" w14:textId="77777777" w:rsidR="00BE6CAF" w:rsidRPr="007B0438" w:rsidRDefault="00000000" w:rsidP="001665F1">
            <w:pPr>
              <w:rPr>
                <w:sz w:val="22"/>
                <w:szCs w:val="22"/>
              </w:rPr>
            </w:pPr>
            <w:r w:rsidRPr="007B0438">
              <w:t xml:space="preserve">Album 15592/21- 9- </w:t>
            </w:r>
            <w:r w:rsidRPr="007B0438">
              <w:rPr>
                <w:sz w:val="22"/>
                <w:szCs w:val="22"/>
              </w:rPr>
              <w:t xml:space="preserve">TS, </w:t>
            </w:r>
            <w:r w:rsidRPr="007B0438">
              <w:t xml:space="preserve">SPA1 </w:t>
            </w:r>
            <w:r w:rsidRPr="007B0438">
              <w:rPr>
                <w:sz w:val="22"/>
                <w:szCs w:val="22"/>
              </w:rPr>
              <w:t>(etapa II)</w:t>
            </w:r>
          </w:p>
        </w:tc>
        <w:tc>
          <w:tcPr>
            <w:tcW w:w="5234" w:type="dxa"/>
          </w:tcPr>
          <w:p w14:paraId="485ED218" w14:textId="77777777" w:rsidR="00BE6CAF" w:rsidRPr="007B0438" w:rsidRDefault="00000000" w:rsidP="001665F1">
            <w:r w:rsidRPr="007B0438">
              <w:t>Comunicațiile telefonice și de semnalizare</w:t>
            </w:r>
          </w:p>
          <w:p w14:paraId="78AEB270" w14:textId="77777777" w:rsidR="00BE6CAF" w:rsidRPr="007B0438" w:rsidRDefault="00000000" w:rsidP="001665F1">
            <w:pPr>
              <w:rPr>
                <w:sz w:val="22"/>
                <w:szCs w:val="22"/>
              </w:rPr>
            </w:pPr>
            <w:r w:rsidRPr="007B0438">
              <w:t>Sistemul de supraveghere video</w:t>
            </w:r>
          </w:p>
        </w:tc>
      </w:tr>
      <w:tr w:rsidR="001A3BAF" w14:paraId="25AE9FAC" w14:textId="77777777" w:rsidTr="001665F1">
        <w:tc>
          <w:tcPr>
            <w:tcW w:w="4230" w:type="dxa"/>
          </w:tcPr>
          <w:p w14:paraId="6ACB54FC" w14:textId="77777777" w:rsidR="00BE6CAF" w:rsidRPr="007B0438" w:rsidRDefault="00000000" w:rsidP="001665F1">
            <w:pPr>
              <w:rPr>
                <w:sz w:val="22"/>
                <w:szCs w:val="22"/>
              </w:rPr>
            </w:pPr>
            <w:r w:rsidRPr="007B0438">
              <w:t xml:space="preserve">Album 15592/21- 9- </w:t>
            </w:r>
            <w:r w:rsidRPr="007B0438">
              <w:rPr>
                <w:sz w:val="22"/>
                <w:szCs w:val="22"/>
              </w:rPr>
              <w:t xml:space="preserve">TS, </w:t>
            </w:r>
            <w:r w:rsidRPr="007B0438">
              <w:t xml:space="preserve">SPA1 </w:t>
            </w:r>
            <w:r w:rsidRPr="007B0438">
              <w:rPr>
                <w:sz w:val="22"/>
                <w:szCs w:val="22"/>
              </w:rPr>
              <w:t>(etapa II)</w:t>
            </w:r>
          </w:p>
        </w:tc>
        <w:tc>
          <w:tcPr>
            <w:tcW w:w="5234" w:type="dxa"/>
          </w:tcPr>
          <w:p w14:paraId="158836E5" w14:textId="77777777" w:rsidR="00BE6CAF" w:rsidRPr="007B0438" w:rsidRDefault="00000000" w:rsidP="001665F1">
            <w:pPr>
              <w:rPr>
                <w:sz w:val="22"/>
                <w:szCs w:val="22"/>
              </w:rPr>
            </w:pPr>
            <w:r w:rsidRPr="007B0438">
              <w:t>Semnalizare de pază automată</w:t>
            </w:r>
          </w:p>
        </w:tc>
      </w:tr>
      <w:tr w:rsidR="001A3BAF" w14:paraId="539EF882" w14:textId="77777777" w:rsidTr="001665F1">
        <w:tc>
          <w:tcPr>
            <w:tcW w:w="9464" w:type="dxa"/>
            <w:gridSpan w:val="2"/>
          </w:tcPr>
          <w:p w14:paraId="373050F8" w14:textId="77777777" w:rsidR="00BE6CAF" w:rsidRPr="007B0438" w:rsidRDefault="00000000" w:rsidP="001665F1">
            <w:pPr>
              <w:jc w:val="center"/>
              <w:rPr>
                <w:sz w:val="22"/>
                <w:szCs w:val="22"/>
              </w:rPr>
            </w:pPr>
            <w:r w:rsidRPr="007B0438">
              <w:rPr>
                <w:b/>
                <w:bCs/>
              </w:rPr>
              <w:t>Garaj</w:t>
            </w:r>
          </w:p>
        </w:tc>
      </w:tr>
      <w:tr w:rsidR="001A3BAF" w14:paraId="49A4D4C4" w14:textId="77777777" w:rsidTr="001665F1">
        <w:tc>
          <w:tcPr>
            <w:tcW w:w="4230" w:type="dxa"/>
          </w:tcPr>
          <w:p w14:paraId="14B078D5" w14:textId="77777777" w:rsidR="00BE6CAF" w:rsidRPr="007B0438" w:rsidRDefault="00000000" w:rsidP="001665F1">
            <w:pPr>
              <w:rPr>
                <w:sz w:val="22"/>
                <w:szCs w:val="22"/>
              </w:rPr>
            </w:pPr>
            <w:r w:rsidRPr="007B0438">
              <w:t xml:space="preserve">Album 15592- 13- </w:t>
            </w:r>
            <w:r w:rsidRPr="007B0438">
              <w:rPr>
                <w:sz w:val="22"/>
                <w:szCs w:val="22"/>
              </w:rPr>
              <w:t>SA, CBA</w:t>
            </w:r>
          </w:p>
        </w:tc>
        <w:tc>
          <w:tcPr>
            <w:tcW w:w="5234" w:type="dxa"/>
          </w:tcPr>
          <w:p w14:paraId="5118428B" w14:textId="77777777" w:rsidR="00BE6CAF" w:rsidRPr="007B0438" w:rsidRDefault="00000000" w:rsidP="001665F1">
            <w:r w:rsidRPr="007B0438">
              <w:t>Soluție arhitecturală</w:t>
            </w:r>
          </w:p>
          <w:p w14:paraId="2ABDAD0F" w14:textId="77777777" w:rsidR="00BE6CAF" w:rsidRPr="007B0438" w:rsidRDefault="00000000" w:rsidP="001665F1">
            <w:pPr>
              <w:rPr>
                <w:sz w:val="22"/>
                <w:szCs w:val="22"/>
              </w:rPr>
            </w:pPr>
            <w:r w:rsidRPr="007B0438">
              <w:t>Construcții beton armat</w:t>
            </w:r>
          </w:p>
        </w:tc>
      </w:tr>
      <w:tr w:rsidR="001A3BAF" w14:paraId="3B3A5728" w14:textId="77777777" w:rsidTr="001665F1">
        <w:trPr>
          <w:trHeight w:val="500"/>
        </w:trPr>
        <w:tc>
          <w:tcPr>
            <w:tcW w:w="4230" w:type="dxa"/>
          </w:tcPr>
          <w:p w14:paraId="53834582" w14:textId="77777777" w:rsidR="00BE6CAF" w:rsidRPr="007B0438" w:rsidRDefault="00000000" w:rsidP="001665F1">
            <w:pPr>
              <w:rPr>
                <w:sz w:val="22"/>
                <w:szCs w:val="22"/>
              </w:rPr>
            </w:pPr>
            <w:r w:rsidRPr="007B0438">
              <w:lastRenderedPageBreak/>
              <w:t>Album 15592/21- 13-</w:t>
            </w:r>
            <w:r w:rsidRPr="007B0438">
              <w:rPr>
                <w:sz w:val="22"/>
                <w:szCs w:val="22"/>
              </w:rPr>
              <w:t>SPA1 (etapa II)</w:t>
            </w:r>
          </w:p>
        </w:tc>
        <w:tc>
          <w:tcPr>
            <w:tcW w:w="5234" w:type="dxa"/>
          </w:tcPr>
          <w:p w14:paraId="6E0E720D" w14:textId="77777777" w:rsidR="00BE6CAF" w:rsidRPr="007B0438" w:rsidRDefault="00000000" w:rsidP="001665F1">
            <w:pPr>
              <w:rPr>
                <w:sz w:val="22"/>
                <w:szCs w:val="22"/>
              </w:rPr>
            </w:pPr>
            <w:r w:rsidRPr="007B0438">
              <w:t>Sistemul de supraveghere video</w:t>
            </w:r>
          </w:p>
        </w:tc>
      </w:tr>
      <w:tr w:rsidR="001A3BAF" w14:paraId="28D9E866" w14:textId="77777777" w:rsidTr="001665F1">
        <w:tc>
          <w:tcPr>
            <w:tcW w:w="4230" w:type="dxa"/>
          </w:tcPr>
          <w:p w14:paraId="482E6BE1" w14:textId="77777777" w:rsidR="00BE6CAF" w:rsidRPr="007B0438" w:rsidRDefault="00000000" w:rsidP="001665F1">
            <w:pPr>
              <w:rPr>
                <w:sz w:val="22"/>
                <w:szCs w:val="22"/>
              </w:rPr>
            </w:pPr>
            <w:r w:rsidRPr="007B0438">
              <w:t>Album 15592/21- 13-</w:t>
            </w:r>
            <w:r w:rsidRPr="007B0438">
              <w:rPr>
                <w:sz w:val="22"/>
                <w:szCs w:val="22"/>
              </w:rPr>
              <w:t>SPA (etapa II)</w:t>
            </w:r>
          </w:p>
        </w:tc>
        <w:tc>
          <w:tcPr>
            <w:tcW w:w="5234" w:type="dxa"/>
          </w:tcPr>
          <w:p w14:paraId="37ED621E" w14:textId="77777777" w:rsidR="00BE6CAF" w:rsidRPr="007B0438" w:rsidRDefault="00000000" w:rsidP="001665F1">
            <w:pPr>
              <w:rPr>
                <w:sz w:val="22"/>
                <w:szCs w:val="22"/>
              </w:rPr>
            </w:pPr>
            <w:r w:rsidRPr="007B0438">
              <w:t>Semnalizare de pază automată</w:t>
            </w:r>
          </w:p>
        </w:tc>
      </w:tr>
      <w:tr w:rsidR="001A3BAF" w14:paraId="2FBA68E4" w14:textId="77777777" w:rsidTr="001665F1">
        <w:tc>
          <w:tcPr>
            <w:tcW w:w="4230" w:type="dxa"/>
          </w:tcPr>
          <w:p w14:paraId="4AB5602E" w14:textId="77777777" w:rsidR="00BE6CAF" w:rsidRPr="007B0438" w:rsidRDefault="00000000" w:rsidP="001665F1">
            <w:pPr>
              <w:rPr>
                <w:sz w:val="22"/>
                <w:szCs w:val="22"/>
              </w:rPr>
            </w:pPr>
            <w:r w:rsidRPr="007B0438">
              <w:t>Album 15592/21- 13-IV, EEF, SI</w:t>
            </w:r>
          </w:p>
        </w:tc>
        <w:tc>
          <w:tcPr>
            <w:tcW w:w="5234" w:type="dxa"/>
          </w:tcPr>
          <w:p w14:paraId="2B37975C" w14:textId="77777777" w:rsidR="00BE6CAF" w:rsidRPr="007B0438" w:rsidRDefault="00000000" w:rsidP="001665F1">
            <w:r w:rsidRPr="007B0438">
              <w:t>Încălzirea și ventilarea</w:t>
            </w:r>
          </w:p>
          <w:p w14:paraId="0EB66550" w14:textId="77777777" w:rsidR="00BE6CAF" w:rsidRPr="007B0438" w:rsidRDefault="00000000" w:rsidP="001665F1">
            <w:r w:rsidRPr="007B0438">
              <w:t>Echipament electronic de forță</w:t>
            </w:r>
          </w:p>
          <w:p w14:paraId="06596D15" w14:textId="77777777" w:rsidR="00BE6CAF" w:rsidRPr="007B0438" w:rsidRDefault="00000000" w:rsidP="001665F1">
            <w:pPr>
              <w:rPr>
                <w:sz w:val="22"/>
                <w:szCs w:val="22"/>
              </w:rPr>
            </w:pPr>
            <w:r w:rsidRPr="007B0438">
              <w:t>Stingere a incendiului</w:t>
            </w:r>
          </w:p>
        </w:tc>
      </w:tr>
      <w:tr w:rsidR="001A3BAF" w14:paraId="288D0530" w14:textId="77777777" w:rsidTr="001665F1">
        <w:trPr>
          <w:trHeight w:val="386"/>
        </w:trPr>
        <w:tc>
          <w:tcPr>
            <w:tcW w:w="4230" w:type="dxa"/>
          </w:tcPr>
          <w:p w14:paraId="1D56B764" w14:textId="77777777" w:rsidR="00BE6CAF" w:rsidRPr="007B0438" w:rsidRDefault="00000000" w:rsidP="001665F1">
            <w:pPr>
              <w:rPr>
                <w:sz w:val="22"/>
                <w:szCs w:val="22"/>
              </w:rPr>
            </w:pPr>
            <w:r w:rsidRPr="007B0438">
              <w:rPr>
                <w:sz w:val="22"/>
                <w:szCs w:val="22"/>
              </w:rPr>
              <w:t>Album 15592/21-13-SI (etapa II)</w:t>
            </w:r>
          </w:p>
        </w:tc>
        <w:tc>
          <w:tcPr>
            <w:tcW w:w="5234" w:type="dxa"/>
          </w:tcPr>
          <w:p w14:paraId="22C63286" w14:textId="77777777" w:rsidR="00BE6CAF" w:rsidRPr="007B0438" w:rsidRDefault="00000000" w:rsidP="001665F1">
            <w:pPr>
              <w:rPr>
                <w:sz w:val="22"/>
                <w:szCs w:val="22"/>
              </w:rPr>
            </w:pPr>
            <w:r w:rsidRPr="007B0438">
              <w:t>Semnalizare de incendiu</w:t>
            </w:r>
          </w:p>
        </w:tc>
      </w:tr>
      <w:tr w:rsidR="001A3BAF" w14:paraId="1D69C915" w14:textId="77777777" w:rsidTr="001665F1">
        <w:trPr>
          <w:trHeight w:val="386"/>
        </w:trPr>
        <w:tc>
          <w:tcPr>
            <w:tcW w:w="4230" w:type="dxa"/>
          </w:tcPr>
          <w:p w14:paraId="450CD95B" w14:textId="77777777" w:rsidR="00BE6CAF" w:rsidRPr="007B0438" w:rsidRDefault="00000000" w:rsidP="001665F1">
            <w:pPr>
              <w:rPr>
                <w:sz w:val="22"/>
                <w:szCs w:val="22"/>
              </w:rPr>
            </w:pPr>
            <w:r w:rsidRPr="007B0438">
              <w:t>Album 15592/21- 3,4,5,6,7,8,9-TS1</w:t>
            </w:r>
            <w:r w:rsidRPr="007B0438">
              <w:rPr>
                <w:sz w:val="22"/>
                <w:szCs w:val="22"/>
              </w:rPr>
              <w:t xml:space="preserve"> (etapa II)</w:t>
            </w:r>
          </w:p>
        </w:tc>
        <w:tc>
          <w:tcPr>
            <w:tcW w:w="5234" w:type="dxa"/>
          </w:tcPr>
          <w:p w14:paraId="18FB4683" w14:textId="77777777" w:rsidR="00BE6CAF" w:rsidRPr="007B0438" w:rsidRDefault="00000000" w:rsidP="001665F1">
            <w:r w:rsidRPr="007B0438">
              <w:t>Comunicațiile telefonice și de semnalizare</w:t>
            </w:r>
          </w:p>
          <w:p w14:paraId="7ACCC9E1" w14:textId="77777777" w:rsidR="00BE6CAF" w:rsidRPr="007B0438" w:rsidRDefault="00BE6CAF" w:rsidP="001665F1"/>
        </w:tc>
      </w:tr>
      <w:tr w:rsidR="001A3BAF" w14:paraId="73B8B540" w14:textId="77777777" w:rsidTr="001665F1">
        <w:tc>
          <w:tcPr>
            <w:tcW w:w="9464" w:type="dxa"/>
            <w:gridSpan w:val="2"/>
          </w:tcPr>
          <w:p w14:paraId="7E53E658" w14:textId="77777777" w:rsidR="00BE6CAF" w:rsidRPr="007B0438" w:rsidRDefault="00000000" w:rsidP="001665F1">
            <w:pPr>
              <w:jc w:val="center"/>
              <w:rPr>
                <w:b/>
                <w:bCs/>
              </w:rPr>
            </w:pPr>
            <w:r w:rsidRPr="007B0438">
              <w:rPr>
                <w:b/>
                <w:bCs/>
              </w:rPr>
              <w:t>Cazangeria</w:t>
            </w:r>
          </w:p>
        </w:tc>
      </w:tr>
      <w:tr w:rsidR="001A3BAF" w14:paraId="43AD919A" w14:textId="77777777" w:rsidTr="001665F1">
        <w:tc>
          <w:tcPr>
            <w:tcW w:w="4230" w:type="dxa"/>
          </w:tcPr>
          <w:p w14:paraId="100E5F0D" w14:textId="77777777" w:rsidR="00BE6CAF" w:rsidRPr="007B0438" w:rsidRDefault="00000000" w:rsidP="001665F1">
            <w:pPr>
              <w:rPr>
                <w:sz w:val="22"/>
                <w:szCs w:val="22"/>
              </w:rPr>
            </w:pPr>
            <w:r w:rsidRPr="007B0438">
              <w:rPr>
                <w:sz w:val="22"/>
                <w:szCs w:val="22"/>
              </w:rPr>
              <w:t>Album 15592-14-SA</w:t>
            </w:r>
          </w:p>
        </w:tc>
        <w:tc>
          <w:tcPr>
            <w:tcW w:w="5234" w:type="dxa"/>
          </w:tcPr>
          <w:p w14:paraId="12612083" w14:textId="77777777" w:rsidR="00BE6CAF" w:rsidRPr="007B0438" w:rsidRDefault="00000000" w:rsidP="001665F1">
            <w:pPr>
              <w:rPr>
                <w:sz w:val="22"/>
                <w:szCs w:val="22"/>
              </w:rPr>
            </w:pPr>
            <w:r w:rsidRPr="007B0438">
              <w:t>Soluție arhitecturală</w:t>
            </w:r>
          </w:p>
          <w:p w14:paraId="3328EA34" w14:textId="77777777" w:rsidR="00BE6CAF" w:rsidRPr="007B0438" w:rsidRDefault="00BE6CAF" w:rsidP="001665F1">
            <w:pPr>
              <w:rPr>
                <w:sz w:val="22"/>
                <w:szCs w:val="22"/>
              </w:rPr>
            </w:pPr>
          </w:p>
        </w:tc>
      </w:tr>
      <w:tr w:rsidR="001A3BAF" w14:paraId="2EE44C2E" w14:textId="77777777" w:rsidTr="001665F1">
        <w:tc>
          <w:tcPr>
            <w:tcW w:w="4230" w:type="dxa"/>
          </w:tcPr>
          <w:p w14:paraId="74B78A13" w14:textId="77777777" w:rsidR="00BE6CAF" w:rsidRPr="007B0438" w:rsidRDefault="00000000" w:rsidP="001665F1">
            <w:pPr>
              <w:rPr>
                <w:sz w:val="22"/>
                <w:szCs w:val="22"/>
              </w:rPr>
            </w:pPr>
            <w:r w:rsidRPr="007B0438">
              <w:rPr>
                <w:sz w:val="22"/>
                <w:szCs w:val="22"/>
              </w:rPr>
              <w:t>Album 15592-14, 30- CBA</w:t>
            </w:r>
          </w:p>
        </w:tc>
        <w:tc>
          <w:tcPr>
            <w:tcW w:w="5234" w:type="dxa"/>
          </w:tcPr>
          <w:p w14:paraId="4038DF88" w14:textId="77777777" w:rsidR="00BE6CAF" w:rsidRPr="007B0438" w:rsidRDefault="00000000" w:rsidP="001665F1">
            <w:pPr>
              <w:rPr>
                <w:sz w:val="22"/>
                <w:szCs w:val="22"/>
              </w:rPr>
            </w:pPr>
            <w:r w:rsidRPr="007B0438">
              <w:t>Construcții beton armat</w:t>
            </w:r>
          </w:p>
          <w:p w14:paraId="60E43C25" w14:textId="77777777" w:rsidR="00BE6CAF" w:rsidRPr="007B0438" w:rsidRDefault="00BE6CAF" w:rsidP="001665F1">
            <w:pPr>
              <w:rPr>
                <w:sz w:val="22"/>
                <w:szCs w:val="22"/>
              </w:rPr>
            </w:pPr>
          </w:p>
        </w:tc>
      </w:tr>
      <w:tr w:rsidR="001A3BAF" w14:paraId="11028807" w14:textId="77777777" w:rsidTr="001665F1">
        <w:tc>
          <w:tcPr>
            <w:tcW w:w="4230" w:type="dxa"/>
          </w:tcPr>
          <w:p w14:paraId="074B5A67" w14:textId="77777777" w:rsidR="00BE6CAF" w:rsidRPr="007B0438" w:rsidRDefault="00000000" w:rsidP="001665F1">
            <w:pPr>
              <w:rPr>
                <w:sz w:val="22"/>
                <w:szCs w:val="22"/>
              </w:rPr>
            </w:pPr>
            <w:r w:rsidRPr="007B0438">
              <w:t xml:space="preserve">Album 15592/21- 14-TS; </w:t>
            </w:r>
            <w:r w:rsidRPr="007B0438">
              <w:rPr>
                <w:sz w:val="22"/>
                <w:szCs w:val="22"/>
              </w:rPr>
              <w:t>SPA1 (etapa II)</w:t>
            </w:r>
          </w:p>
        </w:tc>
        <w:tc>
          <w:tcPr>
            <w:tcW w:w="5234" w:type="dxa"/>
          </w:tcPr>
          <w:p w14:paraId="70D7E527" w14:textId="77777777" w:rsidR="00BE6CAF" w:rsidRPr="007B0438" w:rsidRDefault="00000000" w:rsidP="001665F1">
            <w:r w:rsidRPr="007B0438">
              <w:t>Comunicațiile telefonice și de semnalizare</w:t>
            </w:r>
          </w:p>
          <w:p w14:paraId="257EEACD" w14:textId="77777777" w:rsidR="00BE6CAF" w:rsidRPr="007B0438" w:rsidRDefault="00000000" w:rsidP="001665F1">
            <w:pPr>
              <w:rPr>
                <w:sz w:val="22"/>
                <w:szCs w:val="22"/>
              </w:rPr>
            </w:pPr>
            <w:r w:rsidRPr="007B0438">
              <w:t>Sistemul de supraveghere video</w:t>
            </w:r>
          </w:p>
        </w:tc>
      </w:tr>
      <w:tr w:rsidR="001A3BAF" w14:paraId="10253FEA" w14:textId="77777777" w:rsidTr="001665F1">
        <w:tc>
          <w:tcPr>
            <w:tcW w:w="4230" w:type="dxa"/>
          </w:tcPr>
          <w:p w14:paraId="292927F2" w14:textId="77777777" w:rsidR="00BE6CAF" w:rsidRPr="007B0438" w:rsidRDefault="00000000" w:rsidP="001665F1">
            <w:pPr>
              <w:rPr>
                <w:sz w:val="22"/>
                <w:szCs w:val="22"/>
              </w:rPr>
            </w:pPr>
            <w:r w:rsidRPr="007B0438">
              <w:t xml:space="preserve">Album 15592/21- 14- </w:t>
            </w:r>
            <w:r w:rsidRPr="007B0438">
              <w:rPr>
                <w:sz w:val="22"/>
                <w:szCs w:val="22"/>
              </w:rPr>
              <w:t>SPA (etapa II)</w:t>
            </w:r>
          </w:p>
        </w:tc>
        <w:tc>
          <w:tcPr>
            <w:tcW w:w="5234" w:type="dxa"/>
          </w:tcPr>
          <w:p w14:paraId="2AEE399F" w14:textId="77777777" w:rsidR="00BE6CAF" w:rsidRPr="007B0438" w:rsidRDefault="00000000" w:rsidP="001665F1">
            <w:pPr>
              <w:rPr>
                <w:sz w:val="22"/>
                <w:szCs w:val="22"/>
              </w:rPr>
            </w:pPr>
            <w:r w:rsidRPr="007B0438">
              <w:t>Semnalizare de pază automată</w:t>
            </w:r>
          </w:p>
        </w:tc>
      </w:tr>
      <w:tr w:rsidR="001A3BAF" w14:paraId="61D96ABA" w14:textId="77777777" w:rsidTr="001665F1">
        <w:tc>
          <w:tcPr>
            <w:tcW w:w="4230" w:type="dxa"/>
          </w:tcPr>
          <w:p w14:paraId="00119B80" w14:textId="77777777" w:rsidR="00BE6CAF" w:rsidRPr="007B0438" w:rsidRDefault="00000000" w:rsidP="001665F1">
            <w:pPr>
              <w:rPr>
                <w:sz w:val="22"/>
                <w:szCs w:val="22"/>
              </w:rPr>
            </w:pPr>
            <w:r w:rsidRPr="007B0438">
              <w:t>Album 15592/21- 14- SI</w:t>
            </w:r>
          </w:p>
        </w:tc>
        <w:tc>
          <w:tcPr>
            <w:tcW w:w="5234" w:type="dxa"/>
          </w:tcPr>
          <w:p w14:paraId="3E872669" w14:textId="77777777" w:rsidR="00BE6CAF" w:rsidRPr="007B0438" w:rsidRDefault="00000000" w:rsidP="001665F1">
            <w:pPr>
              <w:rPr>
                <w:sz w:val="22"/>
                <w:szCs w:val="22"/>
              </w:rPr>
            </w:pPr>
            <w:r w:rsidRPr="007B0438">
              <w:t>Semnalizare de incendiu</w:t>
            </w:r>
          </w:p>
        </w:tc>
      </w:tr>
      <w:tr w:rsidR="001A3BAF" w14:paraId="5D2089F2" w14:textId="77777777" w:rsidTr="001665F1">
        <w:tc>
          <w:tcPr>
            <w:tcW w:w="4230" w:type="dxa"/>
          </w:tcPr>
          <w:p w14:paraId="6CE04E37" w14:textId="77777777" w:rsidR="00BE6CAF" w:rsidRPr="007B0438" w:rsidRDefault="00000000" w:rsidP="001665F1">
            <w:pPr>
              <w:rPr>
                <w:sz w:val="22"/>
                <w:szCs w:val="22"/>
              </w:rPr>
            </w:pPr>
            <w:r w:rsidRPr="007B0438">
              <w:t xml:space="preserve">Album 15592/21-14 AIT </w:t>
            </w:r>
            <w:r w:rsidRPr="007B0438">
              <w:rPr>
                <w:sz w:val="22"/>
                <w:szCs w:val="22"/>
              </w:rPr>
              <w:t>(etapa II)</w:t>
            </w:r>
          </w:p>
        </w:tc>
        <w:tc>
          <w:tcPr>
            <w:tcW w:w="5234" w:type="dxa"/>
          </w:tcPr>
          <w:p w14:paraId="74257C5A" w14:textId="77777777" w:rsidR="00BE6CAF" w:rsidRPr="007B0438" w:rsidRDefault="00000000" w:rsidP="001665F1">
            <w:pPr>
              <w:rPr>
                <w:sz w:val="22"/>
                <w:szCs w:val="22"/>
              </w:rPr>
            </w:pPr>
            <w:r w:rsidRPr="007B0438">
              <w:rPr>
                <w:sz w:val="22"/>
                <w:szCs w:val="22"/>
              </w:rPr>
              <w:t>Automatizarea instalațiilor termomecanice</w:t>
            </w:r>
          </w:p>
        </w:tc>
      </w:tr>
      <w:tr w:rsidR="001A3BAF" w14:paraId="679019FE" w14:textId="77777777" w:rsidTr="001665F1">
        <w:tc>
          <w:tcPr>
            <w:tcW w:w="4230" w:type="dxa"/>
          </w:tcPr>
          <w:p w14:paraId="4458EF7E" w14:textId="77777777" w:rsidR="00BE6CAF" w:rsidRPr="007B0438" w:rsidRDefault="00000000" w:rsidP="001665F1">
            <w:pPr>
              <w:rPr>
                <w:sz w:val="22"/>
                <w:szCs w:val="22"/>
              </w:rPr>
            </w:pPr>
            <w:r w:rsidRPr="007B0438">
              <w:t>Album 15592/21-14-SM; IVC; RAC</w:t>
            </w:r>
          </w:p>
        </w:tc>
        <w:tc>
          <w:tcPr>
            <w:tcW w:w="5234" w:type="dxa"/>
          </w:tcPr>
          <w:p w14:paraId="22E881CD" w14:textId="77777777" w:rsidR="00BE6CAF" w:rsidRPr="007B0438" w:rsidRDefault="00000000" w:rsidP="001665F1">
            <w:r w:rsidRPr="007B0438">
              <w:t>Soluții termomecanice</w:t>
            </w:r>
          </w:p>
          <w:p w14:paraId="4CC864D2" w14:textId="77777777" w:rsidR="00BE6CAF" w:rsidRPr="007B0438" w:rsidRDefault="00000000" w:rsidP="001665F1">
            <w:pPr>
              <w:rPr>
                <w:sz w:val="22"/>
                <w:szCs w:val="22"/>
              </w:rPr>
            </w:pPr>
            <w:r w:rsidRPr="007B0438">
              <w:rPr>
                <w:sz w:val="22"/>
                <w:szCs w:val="22"/>
              </w:rPr>
              <w:t>Încălzirea, Ventilarea și condiționarea aerului;</w:t>
            </w:r>
          </w:p>
          <w:p w14:paraId="3ED0B3D7"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4B0DD16F" w14:textId="77777777" w:rsidTr="001665F1">
        <w:trPr>
          <w:trHeight w:val="560"/>
        </w:trPr>
        <w:tc>
          <w:tcPr>
            <w:tcW w:w="4230" w:type="dxa"/>
          </w:tcPr>
          <w:p w14:paraId="1E420BC7" w14:textId="77777777" w:rsidR="00BE6CAF" w:rsidRPr="007B0438" w:rsidRDefault="00000000" w:rsidP="001665F1">
            <w:pPr>
              <w:rPr>
                <w:sz w:val="22"/>
                <w:szCs w:val="22"/>
              </w:rPr>
            </w:pPr>
            <w:r w:rsidRPr="007B0438">
              <w:t>Album 15592-14-EEF;AÎVC</w:t>
            </w:r>
          </w:p>
        </w:tc>
        <w:tc>
          <w:tcPr>
            <w:tcW w:w="5234" w:type="dxa"/>
          </w:tcPr>
          <w:p w14:paraId="66CA9759" w14:textId="77777777" w:rsidR="00BE6CAF" w:rsidRPr="007B0438" w:rsidRDefault="00000000" w:rsidP="001665F1">
            <w:r w:rsidRPr="007B0438">
              <w:t>Echipament electric de forță</w:t>
            </w:r>
          </w:p>
          <w:p w14:paraId="051D2B2B"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66069A0A" w14:textId="77777777" w:rsidTr="001665F1">
        <w:trPr>
          <w:trHeight w:val="384"/>
        </w:trPr>
        <w:tc>
          <w:tcPr>
            <w:tcW w:w="9464" w:type="dxa"/>
            <w:gridSpan w:val="2"/>
          </w:tcPr>
          <w:p w14:paraId="6C286DBB" w14:textId="77777777" w:rsidR="00BE6CAF" w:rsidRPr="007B0438" w:rsidRDefault="00000000" w:rsidP="001665F1">
            <w:pPr>
              <w:jc w:val="center"/>
              <w:rPr>
                <w:sz w:val="22"/>
                <w:szCs w:val="22"/>
              </w:rPr>
            </w:pPr>
            <w:r w:rsidRPr="007B0438">
              <w:rPr>
                <w:b/>
                <w:bCs/>
              </w:rPr>
              <w:t>Turn de pază (din colț)</w:t>
            </w:r>
          </w:p>
        </w:tc>
      </w:tr>
      <w:tr w:rsidR="001A3BAF" w14:paraId="14366A76" w14:textId="77777777" w:rsidTr="001665F1">
        <w:tc>
          <w:tcPr>
            <w:tcW w:w="4230" w:type="dxa"/>
          </w:tcPr>
          <w:p w14:paraId="26505C42" w14:textId="77777777" w:rsidR="00BE6CAF" w:rsidRPr="007B0438" w:rsidRDefault="00000000" w:rsidP="001665F1">
            <w:pPr>
              <w:rPr>
                <w:sz w:val="22"/>
                <w:szCs w:val="22"/>
              </w:rPr>
            </w:pPr>
            <w:r w:rsidRPr="007B0438">
              <w:rPr>
                <w:sz w:val="22"/>
                <w:szCs w:val="22"/>
              </w:rPr>
              <w:t>Album 15592-17 a, b, c, d -SA; CBA</w:t>
            </w:r>
          </w:p>
        </w:tc>
        <w:tc>
          <w:tcPr>
            <w:tcW w:w="5234" w:type="dxa"/>
          </w:tcPr>
          <w:p w14:paraId="73F015A8" w14:textId="77777777" w:rsidR="00BE6CAF" w:rsidRPr="007B0438" w:rsidRDefault="00000000" w:rsidP="001665F1">
            <w:pPr>
              <w:rPr>
                <w:sz w:val="22"/>
                <w:szCs w:val="22"/>
              </w:rPr>
            </w:pPr>
            <w:r w:rsidRPr="007B0438">
              <w:t>Soluție arhitecturală</w:t>
            </w:r>
          </w:p>
          <w:p w14:paraId="5C7BCB63" w14:textId="77777777" w:rsidR="00BE6CAF" w:rsidRPr="007B0438" w:rsidRDefault="00000000" w:rsidP="001665F1">
            <w:pPr>
              <w:rPr>
                <w:sz w:val="22"/>
                <w:szCs w:val="22"/>
              </w:rPr>
            </w:pPr>
            <w:r w:rsidRPr="007B0438">
              <w:t>Construcții beton armat</w:t>
            </w:r>
          </w:p>
        </w:tc>
      </w:tr>
      <w:tr w:rsidR="001A3BAF" w14:paraId="17A8DB7B" w14:textId="77777777" w:rsidTr="001665F1">
        <w:trPr>
          <w:trHeight w:val="558"/>
        </w:trPr>
        <w:tc>
          <w:tcPr>
            <w:tcW w:w="4230" w:type="dxa"/>
          </w:tcPr>
          <w:p w14:paraId="069EEE03" w14:textId="77777777" w:rsidR="00BE6CAF" w:rsidRPr="007B0438" w:rsidRDefault="00000000" w:rsidP="001665F1">
            <w:pPr>
              <w:rPr>
                <w:sz w:val="22"/>
                <w:szCs w:val="22"/>
              </w:rPr>
            </w:pPr>
            <w:r w:rsidRPr="007B0438">
              <w:rPr>
                <w:sz w:val="22"/>
                <w:szCs w:val="22"/>
              </w:rPr>
              <w:t>Album 15592/21-17 a, b, c, d -</w:t>
            </w:r>
            <w:r w:rsidRPr="007B0438">
              <w:t xml:space="preserve"> IVC</w:t>
            </w:r>
          </w:p>
        </w:tc>
        <w:tc>
          <w:tcPr>
            <w:tcW w:w="5234" w:type="dxa"/>
          </w:tcPr>
          <w:p w14:paraId="1A1DA4F6" w14:textId="77777777" w:rsidR="00BE6CAF" w:rsidRPr="007B0438" w:rsidRDefault="00000000" w:rsidP="001665F1">
            <w:r w:rsidRPr="007B0438">
              <w:t>Încălzirea și ventilarea</w:t>
            </w:r>
          </w:p>
          <w:p w14:paraId="7E4E29DC" w14:textId="77777777" w:rsidR="00BE6CAF" w:rsidRPr="007B0438" w:rsidRDefault="00BE6CAF" w:rsidP="001665F1">
            <w:pPr>
              <w:rPr>
                <w:sz w:val="22"/>
                <w:szCs w:val="22"/>
              </w:rPr>
            </w:pPr>
          </w:p>
        </w:tc>
      </w:tr>
      <w:tr w:rsidR="001A3BAF" w14:paraId="00AB4310" w14:textId="77777777" w:rsidTr="001665F1">
        <w:trPr>
          <w:trHeight w:val="461"/>
        </w:trPr>
        <w:tc>
          <w:tcPr>
            <w:tcW w:w="4230" w:type="dxa"/>
          </w:tcPr>
          <w:p w14:paraId="43F8A938" w14:textId="77777777" w:rsidR="00BE6CAF" w:rsidRPr="007B0438" w:rsidRDefault="00000000" w:rsidP="001665F1">
            <w:pPr>
              <w:rPr>
                <w:sz w:val="22"/>
                <w:szCs w:val="22"/>
              </w:rPr>
            </w:pPr>
            <w:r w:rsidRPr="007B0438">
              <w:rPr>
                <w:sz w:val="22"/>
                <w:szCs w:val="22"/>
              </w:rPr>
              <w:t>Album 15592/21-23-</w:t>
            </w:r>
            <w:r w:rsidRPr="007B0438">
              <w:t xml:space="preserve"> IVC </w:t>
            </w:r>
            <w:r w:rsidRPr="007B0438">
              <w:rPr>
                <w:sz w:val="22"/>
                <w:szCs w:val="22"/>
              </w:rPr>
              <w:t>(etapa II)</w:t>
            </w:r>
          </w:p>
        </w:tc>
        <w:tc>
          <w:tcPr>
            <w:tcW w:w="5234" w:type="dxa"/>
          </w:tcPr>
          <w:p w14:paraId="35809147" w14:textId="77777777" w:rsidR="00BE6CAF" w:rsidRPr="007B0438" w:rsidRDefault="00000000" w:rsidP="001665F1">
            <w:pPr>
              <w:rPr>
                <w:sz w:val="22"/>
                <w:szCs w:val="22"/>
              </w:rPr>
            </w:pPr>
            <w:r w:rsidRPr="007B0438">
              <w:rPr>
                <w:sz w:val="22"/>
                <w:szCs w:val="22"/>
              </w:rPr>
              <w:t>Încălzirea, Ventilarea și condiționarea aerului</w:t>
            </w:r>
          </w:p>
          <w:p w14:paraId="205212A8" w14:textId="77777777" w:rsidR="00BE6CAF" w:rsidRPr="007B0438" w:rsidRDefault="00BE6CAF" w:rsidP="001665F1">
            <w:pPr>
              <w:rPr>
                <w:sz w:val="22"/>
                <w:szCs w:val="22"/>
              </w:rPr>
            </w:pPr>
          </w:p>
          <w:p w14:paraId="07A283E9" w14:textId="77777777" w:rsidR="00BE6CAF" w:rsidRPr="007B0438" w:rsidRDefault="00BE6CAF" w:rsidP="001665F1">
            <w:pPr>
              <w:rPr>
                <w:sz w:val="22"/>
                <w:szCs w:val="22"/>
              </w:rPr>
            </w:pPr>
          </w:p>
        </w:tc>
      </w:tr>
      <w:tr w:rsidR="001A3BAF" w14:paraId="3D04CE62" w14:textId="77777777" w:rsidTr="001665F1">
        <w:tc>
          <w:tcPr>
            <w:tcW w:w="4230" w:type="dxa"/>
          </w:tcPr>
          <w:p w14:paraId="45385FE1" w14:textId="77777777" w:rsidR="00BE6CAF" w:rsidRPr="007B0438" w:rsidRDefault="00000000" w:rsidP="001665F1">
            <w:pPr>
              <w:rPr>
                <w:sz w:val="22"/>
                <w:szCs w:val="22"/>
              </w:rPr>
            </w:pPr>
            <w:r w:rsidRPr="007B0438">
              <w:rPr>
                <w:sz w:val="22"/>
                <w:szCs w:val="22"/>
              </w:rPr>
              <w:t>Album 15592/21-17- a, b, c, d -</w:t>
            </w:r>
            <w:r w:rsidRPr="007B0438">
              <w:t xml:space="preserve"> </w:t>
            </w:r>
            <w:r w:rsidRPr="007B0438">
              <w:rPr>
                <w:sz w:val="22"/>
                <w:szCs w:val="22"/>
              </w:rPr>
              <w:t>SPA</w:t>
            </w:r>
            <w:r w:rsidRPr="007B0438">
              <w:t xml:space="preserve"> </w:t>
            </w:r>
            <w:r w:rsidRPr="007B0438">
              <w:rPr>
                <w:sz w:val="22"/>
                <w:szCs w:val="22"/>
              </w:rPr>
              <w:t>(etapa II)</w:t>
            </w:r>
          </w:p>
        </w:tc>
        <w:tc>
          <w:tcPr>
            <w:tcW w:w="5234" w:type="dxa"/>
          </w:tcPr>
          <w:p w14:paraId="1EC314E1" w14:textId="77777777" w:rsidR="00BE6CAF" w:rsidRPr="007B0438" w:rsidRDefault="00000000" w:rsidP="001665F1">
            <w:pPr>
              <w:rPr>
                <w:sz w:val="22"/>
                <w:szCs w:val="22"/>
              </w:rPr>
            </w:pPr>
            <w:r w:rsidRPr="007B0438">
              <w:t>Semnalizare de pază automată</w:t>
            </w:r>
          </w:p>
        </w:tc>
      </w:tr>
      <w:tr w:rsidR="001A3BAF" w14:paraId="436754F9" w14:textId="77777777" w:rsidTr="001665F1">
        <w:tc>
          <w:tcPr>
            <w:tcW w:w="4230" w:type="dxa"/>
          </w:tcPr>
          <w:p w14:paraId="7C6E6CD9" w14:textId="77777777" w:rsidR="00BE6CAF" w:rsidRPr="007B0438" w:rsidRDefault="00000000" w:rsidP="001665F1">
            <w:pPr>
              <w:rPr>
                <w:sz w:val="22"/>
                <w:szCs w:val="22"/>
              </w:rPr>
            </w:pPr>
            <w:r w:rsidRPr="007B0438">
              <w:rPr>
                <w:sz w:val="22"/>
                <w:szCs w:val="22"/>
              </w:rPr>
              <w:t>Album 15592/21-17 a, b, c, d -</w:t>
            </w:r>
            <w:r w:rsidRPr="007B0438">
              <w:t xml:space="preserve"> EEF</w:t>
            </w:r>
          </w:p>
        </w:tc>
        <w:tc>
          <w:tcPr>
            <w:tcW w:w="5234" w:type="dxa"/>
          </w:tcPr>
          <w:p w14:paraId="3352CC93" w14:textId="77777777" w:rsidR="00BE6CAF" w:rsidRPr="007B0438" w:rsidRDefault="00000000" w:rsidP="001665F1">
            <w:r w:rsidRPr="007B0438">
              <w:t>Echipament electric de forță</w:t>
            </w:r>
          </w:p>
          <w:p w14:paraId="0A7EF41B" w14:textId="77777777" w:rsidR="00BE6CAF" w:rsidRPr="007B0438" w:rsidRDefault="00BE6CAF" w:rsidP="001665F1">
            <w:pPr>
              <w:rPr>
                <w:sz w:val="22"/>
                <w:szCs w:val="22"/>
              </w:rPr>
            </w:pPr>
          </w:p>
        </w:tc>
      </w:tr>
      <w:tr w:rsidR="001A3BAF" w14:paraId="37FE5D73" w14:textId="77777777" w:rsidTr="001665F1">
        <w:tc>
          <w:tcPr>
            <w:tcW w:w="4230" w:type="dxa"/>
          </w:tcPr>
          <w:p w14:paraId="6E33B1E4" w14:textId="77777777" w:rsidR="00BE6CAF" w:rsidRPr="007B0438" w:rsidRDefault="00000000" w:rsidP="001665F1">
            <w:pPr>
              <w:rPr>
                <w:sz w:val="22"/>
                <w:szCs w:val="22"/>
              </w:rPr>
            </w:pPr>
            <w:r w:rsidRPr="007B0438">
              <w:rPr>
                <w:sz w:val="22"/>
                <w:szCs w:val="22"/>
              </w:rPr>
              <w:t>Album 15592/21-17 a, b, c, d -</w:t>
            </w:r>
            <w:r w:rsidRPr="007B0438">
              <w:t xml:space="preserve"> RAC</w:t>
            </w:r>
          </w:p>
        </w:tc>
        <w:tc>
          <w:tcPr>
            <w:tcW w:w="5234" w:type="dxa"/>
          </w:tcPr>
          <w:p w14:paraId="503C6513"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0DDB643E" w14:textId="77777777" w:rsidTr="001665F1">
        <w:tc>
          <w:tcPr>
            <w:tcW w:w="9464" w:type="dxa"/>
            <w:gridSpan w:val="2"/>
          </w:tcPr>
          <w:p w14:paraId="3453CC8F" w14:textId="77777777" w:rsidR="00BE6CAF" w:rsidRPr="007B0438" w:rsidRDefault="00000000" w:rsidP="001665F1">
            <w:pPr>
              <w:jc w:val="center"/>
              <w:rPr>
                <w:b/>
                <w:bCs/>
              </w:rPr>
            </w:pPr>
            <w:r w:rsidRPr="007B0438">
              <w:rPr>
                <w:b/>
                <w:bCs/>
              </w:rPr>
              <w:t>Complex sportiv</w:t>
            </w:r>
          </w:p>
        </w:tc>
      </w:tr>
      <w:tr w:rsidR="001A3BAF" w14:paraId="2B9C18D4" w14:textId="77777777" w:rsidTr="001665F1">
        <w:tc>
          <w:tcPr>
            <w:tcW w:w="4230" w:type="dxa"/>
          </w:tcPr>
          <w:p w14:paraId="34A14D48" w14:textId="77777777" w:rsidR="00BE6CAF" w:rsidRPr="007B0438" w:rsidRDefault="00000000" w:rsidP="001665F1">
            <w:pPr>
              <w:rPr>
                <w:sz w:val="22"/>
                <w:szCs w:val="22"/>
              </w:rPr>
            </w:pPr>
            <w:r w:rsidRPr="007B0438">
              <w:rPr>
                <w:sz w:val="22"/>
                <w:szCs w:val="22"/>
              </w:rPr>
              <w:t>Album 15592-22; 22a -SA</w:t>
            </w:r>
          </w:p>
        </w:tc>
        <w:tc>
          <w:tcPr>
            <w:tcW w:w="5234" w:type="dxa"/>
          </w:tcPr>
          <w:p w14:paraId="2B1E83D2" w14:textId="77777777" w:rsidR="00BE6CAF" w:rsidRPr="007B0438" w:rsidRDefault="00000000" w:rsidP="001665F1">
            <w:pPr>
              <w:rPr>
                <w:sz w:val="22"/>
                <w:szCs w:val="22"/>
              </w:rPr>
            </w:pPr>
            <w:r w:rsidRPr="007B0438">
              <w:t>Soluție arhitecturală</w:t>
            </w:r>
          </w:p>
          <w:p w14:paraId="4CB3DFC3" w14:textId="77777777" w:rsidR="00BE6CAF" w:rsidRPr="007B0438" w:rsidRDefault="00BE6CAF" w:rsidP="001665F1">
            <w:pPr>
              <w:rPr>
                <w:sz w:val="22"/>
                <w:szCs w:val="22"/>
              </w:rPr>
            </w:pPr>
          </w:p>
        </w:tc>
      </w:tr>
      <w:tr w:rsidR="001A3BAF" w14:paraId="3218C084" w14:textId="77777777" w:rsidTr="001665F1">
        <w:tc>
          <w:tcPr>
            <w:tcW w:w="4230" w:type="dxa"/>
          </w:tcPr>
          <w:p w14:paraId="1E714074" w14:textId="77777777" w:rsidR="00BE6CAF" w:rsidRPr="007B0438" w:rsidRDefault="00000000" w:rsidP="001665F1">
            <w:pPr>
              <w:rPr>
                <w:sz w:val="22"/>
                <w:szCs w:val="22"/>
              </w:rPr>
            </w:pPr>
            <w:r w:rsidRPr="007B0438">
              <w:rPr>
                <w:sz w:val="22"/>
                <w:szCs w:val="22"/>
              </w:rPr>
              <w:t>Album 15592-22; 22a - CBA</w:t>
            </w:r>
          </w:p>
        </w:tc>
        <w:tc>
          <w:tcPr>
            <w:tcW w:w="5234" w:type="dxa"/>
          </w:tcPr>
          <w:p w14:paraId="79C267E5" w14:textId="77777777" w:rsidR="00BE6CAF" w:rsidRPr="007B0438" w:rsidRDefault="00000000" w:rsidP="001665F1">
            <w:pPr>
              <w:rPr>
                <w:sz w:val="22"/>
                <w:szCs w:val="22"/>
              </w:rPr>
            </w:pPr>
            <w:r w:rsidRPr="007B0438">
              <w:t>Construcții beton armat</w:t>
            </w:r>
          </w:p>
        </w:tc>
      </w:tr>
      <w:tr w:rsidR="001A3BAF" w14:paraId="249F6599" w14:textId="77777777" w:rsidTr="001665F1">
        <w:tc>
          <w:tcPr>
            <w:tcW w:w="4230" w:type="dxa"/>
          </w:tcPr>
          <w:p w14:paraId="7A9E5966" w14:textId="77777777" w:rsidR="00BE6CAF" w:rsidRPr="007B0438" w:rsidRDefault="00000000" w:rsidP="001665F1">
            <w:pPr>
              <w:rPr>
                <w:sz w:val="22"/>
                <w:szCs w:val="22"/>
              </w:rPr>
            </w:pPr>
            <w:r w:rsidRPr="007B0438">
              <w:rPr>
                <w:sz w:val="22"/>
                <w:szCs w:val="22"/>
              </w:rPr>
              <w:t>Album 15592/21; 22a –</w:t>
            </w:r>
            <w:r w:rsidRPr="007B0438">
              <w:t xml:space="preserve"> IVC; AÎVC</w:t>
            </w:r>
          </w:p>
        </w:tc>
        <w:tc>
          <w:tcPr>
            <w:tcW w:w="5234" w:type="dxa"/>
          </w:tcPr>
          <w:p w14:paraId="27D888E7" w14:textId="77777777" w:rsidR="00BE6CAF" w:rsidRPr="007B0438" w:rsidRDefault="00000000" w:rsidP="001665F1">
            <w:pPr>
              <w:rPr>
                <w:sz w:val="22"/>
                <w:szCs w:val="22"/>
              </w:rPr>
            </w:pPr>
            <w:r w:rsidRPr="007B0438">
              <w:rPr>
                <w:sz w:val="22"/>
                <w:szCs w:val="22"/>
              </w:rPr>
              <w:t>Încălzirea, Ventilarea și condiționarea aerului</w:t>
            </w:r>
          </w:p>
          <w:p w14:paraId="3908E0A8" w14:textId="77777777" w:rsidR="00BE6CAF" w:rsidRPr="007B0438" w:rsidRDefault="00000000" w:rsidP="001665F1">
            <w:pPr>
              <w:rPr>
                <w:sz w:val="22"/>
                <w:szCs w:val="22"/>
              </w:rPr>
            </w:pPr>
            <w:r w:rsidRPr="007B0438">
              <w:rPr>
                <w:sz w:val="22"/>
                <w:szCs w:val="22"/>
              </w:rPr>
              <w:t>Automatizarea încălzirii, ventilării și condiționării aerului</w:t>
            </w:r>
          </w:p>
        </w:tc>
      </w:tr>
      <w:tr w:rsidR="001A3BAF" w14:paraId="1B642283" w14:textId="77777777" w:rsidTr="001665F1">
        <w:tc>
          <w:tcPr>
            <w:tcW w:w="4230" w:type="dxa"/>
          </w:tcPr>
          <w:p w14:paraId="12096CE3" w14:textId="77777777" w:rsidR="00BE6CAF" w:rsidRPr="007B0438" w:rsidRDefault="00000000" w:rsidP="001665F1">
            <w:pPr>
              <w:rPr>
                <w:sz w:val="22"/>
                <w:szCs w:val="22"/>
              </w:rPr>
            </w:pPr>
            <w:r w:rsidRPr="007B0438">
              <w:t xml:space="preserve">Album 15592/21- </w:t>
            </w:r>
            <w:r w:rsidRPr="007B0438">
              <w:rPr>
                <w:sz w:val="22"/>
                <w:szCs w:val="22"/>
              </w:rPr>
              <w:t xml:space="preserve">22; 22a </w:t>
            </w:r>
            <w:r w:rsidRPr="007B0438">
              <w:t xml:space="preserve">– SI </w:t>
            </w:r>
            <w:r w:rsidRPr="007B0438">
              <w:rPr>
                <w:sz w:val="22"/>
                <w:szCs w:val="22"/>
              </w:rPr>
              <w:t>(etapa II)</w:t>
            </w:r>
          </w:p>
        </w:tc>
        <w:tc>
          <w:tcPr>
            <w:tcW w:w="5234" w:type="dxa"/>
          </w:tcPr>
          <w:p w14:paraId="0EA2ECD3" w14:textId="77777777" w:rsidR="00BE6CAF" w:rsidRPr="007B0438" w:rsidRDefault="00000000" w:rsidP="001665F1">
            <w:pPr>
              <w:rPr>
                <w:sz w:val="22"/>
                <w:szCs w:val="22"/>
              </w:rPr>
            </w:pPr>
            <w:r w:rsidRPr="007B0438">
              <w:t>Semnalizare de incendiu</w:t>
            </w:r>
          </w:p>
        </w:tc>
      </w:tr>
      <w:tr w:rsidR="001A3BAF" w14:paraId="3C738179" w14:textId="77777777" w:rsidTr="001665F1">
        <w:tc>
          <w:tcPr>
            <w:tcW w:w="4230" w:type="dxa"/>
          </w:tcPr>
          <w:p w14:paraId="6B8CB67B" w14:textId="77777777" w:rsidR="00BE6CAF" w:rsidRPr="007B0438" w:rsidRDefault="00000000" w:rsidP="001665F1">
            <w:pPr>
              <w:rPr>
                <w:sz w:val="22"/>
                <w:szCs w:val="22"/>
              </w:rPr>
            </w:pPr>
            <w:r w:rsidRPr="007B0438">
              <w:t xml:space="preserve">Album 15592/21- </w:t>
            </w:r>
            <w:r w:rsidRPr="007B0438">
              <w:rPr>
                <w:sz w:val="22"/>
                <w:szCs w:val="22"/>
              </w:rPr>
              <w:t xml:space="preserve">22; 22a </w:t>
            </w:r>
            <w:r w:rsidRPr="007B0438">
              <w:t xml:space="preserve">– AEF </w:t>
            </w:r>
            <w:r w:rsidRPr="007B0438">
              <w:rPr>
                <w:sz w:val="22"/>
                <w:szCs w:val="22"/>
              </w:rPr>
              <w:t>(etapa II)</w:t>
            </w:r>
          </w:p>
        </w:tc>
        <w:tc>
          <w:tcPr>
            <w:tcW w:w="5234" w:type="dxa"/>
          </w:tcPr>
          <w:p w14:paraId="1041840C" w14:textId="77777777" w:rsidR="00BE6CAF" w:rsidRPr="007B0438" w:rsidRDefault="00000000" w:rsidP="001665F1">
            <w:pPr>
              <w:rPr>
                <w:sz w:val="22"/>
                <w:szCs w:val="22"/>
              </w:rPr>
            </w:pPr>
            <w:r w:rsidRPr="007B0438">
              <w:rPr>
                <w:sz w:val="22"/>
                <w:szCs w:val="22"/>
              </w:rPr>
              <w:t>Automatizarea evacuarea fumului</w:t>
            </w:r>
          </w:p>
        </w:tc>
      </w:tr>
      <w:tr w:rsidR="001A3BAF" w14:paraId="1A4A1792" w14:textId="77777777" w:rsidTr="001665F1">
        <w:tc>
          <w:tcPr>
            <w:tcW w:w="4230" w:type="dxa"/>
          </w:tcPr>
          <w:p w14:paraId="363AD2E1" w14:textId="77777777" w:rsidR="00BE6CAF" w:rsidRPr="007B0438" w:rsidRDefault="00000000" w:rsidP="001665F1">
            <w:pPr>
              <w:rPr>
                <w:sz w:val="22"/>
                <w:szCs w:val="22"/>
              </w:rPr>
            </w:pPr>
            <w:r w:rsidRPr="007B0438">
              <w:t xml:space="preserve">Album 15592- </w:t>
            </w:r>
            <w:r w:rsidRPr="007B0438">
              <w:rPr>
                <w:sz w:val="22"/>
                <w:szCs w:val="22"/>
              </w:rPr>
              <w:t xml:space="preserve">22 </w:t>
            </w:r>
            <w:r w:rsidRPr="007B0438">
              <w:t xml:space="preserve">– EEF/IEI </w:t>
            </w:r>
          </w:p>
        </w:tc>
        <w:tc>
          <w:tcPr>
            <w:tcW w:w="5234" w:type="dxa"/>
          </w:tcPr>
          <w:p w14:paraId="09B8C600" w14:textId="77777777" w:rsidR="00BE6CAF" w:rsidRPr="007B0438" w:rsidRDefault="00000000" w:rsidP="001665F1">
            <w:pPr>
              <w:rPr>
                <w:sz w:val="22"/>
                <w:szCs w:val="22"/>
              </w:rPr>
            </w:pPr>
            <w:r w:rsidRPr="007B0438">
              <w:rPr>
                <w:sz w:val="22"/>
                <w:szCs w:val="22"/>
              </w:rPr>
              <w:t>Echipament electric de forță</w:t>
            </w:r>
          </w:p>
          <w:p w14:paraId="1090B3B0" w14:textId="77777777" w:rsidR="00BE6CAF" w:rsidRPr="007B0438" w:rsidRDefault="00000000" w:rsidP="001665F1">
            <w:pPr>
              <w:rPr>
                <w:sz w:val="22"/>
                <w:szCs w:val="22"/>
              </w:rPr>
            </w:pPr>
            <w:r w:rsidRPr="007B0438">
              <w:rPr>
                <w:sz w:val="22"/>
                <w:szCs w:val="22"/>
              </w:rPr>
              <w:t>Iluminatul electric interior</w:t>
            </w:r>
          </w:p>
        </w:tc>
      </w:tr>
      <w:tr w:rsidR="001A3BAF" w14:paraId="5DD48D37" w14:textId="77777777" w:rsidTr="001665F1">
        <w:tc>
          <w:tcPr>
            <w:tcW w:w="4230" w:type="dxa"/>
          </w:tcPr>
          <w:p w14:paraId="2776EB19" w14:textId="77777777" w:rsidR="00BE6CAF" w:rsidRPr="007B0438" w:rsidRDefault="00000000" w:rsidP="001665F1">
            <w:pPr>
              <w:rPr>
                <w:sz w:val="22"/>
                <w:szCs w:val="22"/>
              </w:rPr>
            </w:pPr>
            <w:r w:rsidRPr="007B0438">
              <w:t xml:space="preserve">Album 15592/21- </w:t>
            </w:r>
            <w:r w:rsidRPr="007B0438">
              <w:rPr>
                <w:sz w:val="22"/>
                <w:szCs w:val="22"/>
              </w:rPr>
              <w:t xml:space="preserve">22; 22a </w:t>
            </w:r>
            <w:r w:rsidRPr="007B0438">
              <w:t xml:space="preserve">- </w:t>
            </w:r>
            <w:r w:rsidRPr="007B0438">
              <w:rPr>
                <w:sz w:val="22"/>
                <w:szCs w:val="22"/>
              </w:rPr>
              <w:t xml:space="preserve">TS, </w:t>
            </w:r>
            <w:r w:rsidRPr="007B0438">
              <w:t xml:space="preserve">SPA1 </w:t>
            </w:r>
            <w:r w:rsidRPr="007B0438">
              <w:rPr>
                <w:sz w:val="22"/>
                <w:szCs w:val="22"/>
              </w:rPr>
              <w:t>(etapa II)</w:t>
            </w:r>
          </w:p>
        </w:tc>
        <w:tc>
          <w:tcPr>
            <w:tcW w:w="5234" w:type="dxa"/>
          </w:tcPr>
          <w:p w14:paraId="1825D442" w14:textId="77777777" w:rsidR="00BE6CAF" w:rsidRPr="007B0438" w:rsidRDefault="00000000" w:rsidP="001665F1">
            <w:r w:rsidRPr="007B0438">
              <w:t>Comunicațiile telefonice și de semnalizare</w:t>
            </w:r>
          </w:p>
          <w:p w14:paraId="7E4CA7F6" w14:textId="77777777" w:rsidR="00BE6CAF" w:rsidRPr="007B0438" w:rsidRDefault="00000000" w:rsidP="001665F1">
            <w:pPr>
              <w:rPr>
                <w:sz w:val="22"/>
                <w:szCs w:val="22"/>
              </w:rPr>
            </w:pPr>
            <w:r w:rsidRPr="007B0438">
              <w:t>Sistemul de supraveghere video</w:t>
            </w:r>
          </w:p>
        </w:tc>
      </w:tr>
      <w:tr w:rsidR="001A3BAF" w14:paraId="591DCCEA" w14:textId="77777777" w:rsidTr="001665F1">
        <w:tc>
          <w:tcPr>
            <w:tcW w:w="4230" w:type="dxa"/>
          </w:tcPr>
          <w:p w14:paraId="3E3A52C5" w14:textId="77777777" w:rsidR="00BE6CAF" w:rsidRPr="007B0438" w:rsidRDefault="00000000" w:rsidP="001665F1">
            <w:pPr>
              <w:rPr>
                <w:sz w:val="22"/>
                <w:szCs w:val="22"/>
              </w:rPr>
            </w:pPr>
            <w:r w:rsidRPr="007B0438">
              <w:rPr>
                <w:sz w:val="22"/>
                <w:szCs w:val="22"/>
              </w:rPr>
              <w:t>Album 15592-22; 22a - RAC</w:t>
            </w:r>
          </w:p>
        </w:tc>
        <w:tc>
          <w:tcPr>
            <w:tcW w:w="5234" w:type="dxa"/>
          </w:tcPr>
          <w:p w14:paraId="5E861699"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67D1CAFC" w14:textId="77777777" w:rsidTr="001665F1">
        <w:tc>
          <w:tcPr>
            <w:tcW w:w="4230" w:type="dxa"/>
          </w:tcPr>
          <w:p w14:paraId="674B04F9" w14:textId="77777777" w:rsidR="00BE6CAF" w:rsidRPr="007B0438" w:rsidRDefault="00000000" w:rsidP="001665F1">
            <w:pPr>
              <w:rPr>
                <w:sz w:val="22"/>
                <w:szCs w:val="22"/>
              </w:rPr>
            </w:pPr>
            <w:r w:rsidRPr="007B0438">
              <w:lastRenderedPageBreak/>
              <w:t xml:space="preserve">Album 15592/21- </w:t>
            </w:r>
            <w:r w:rsidRPr="007B0438">
              <w:rPr>
                <w:sz w:val="22"/>
                <w:szCs w:val="22"/>
              </w:rPr>
              <w:t xml:space="preserve">22; 22a </w:t>
            </w:r>
            <w:r w:rsidRPr="007B0438">
              <w:t xml:space="preserve">– </w:t>
            </w:r>
            <w:r w:rsidRPr="007B0438">
              <w:rPr>
                <w:sz w:val="22"/>
                <w:szCs w:val="22"/>
              </w:rPr>
              <w:t>SPA</w:t>
            </w:r>
            <w:r w:rsidRPr="007B0438">
              <w:t xml:space="preserve"> </w:t>
            </w:r>
            <w:r w:rsidRPr="007B0438">
              <w:rPr>
                <w:sz w:val="22"/>
                <w:szCs w:val="22"/>
              </w:rPr>
              <w:t>(etapa II)</w:t>
            </w:r>
          </w:p>
        </w:tc>
        <w:tc>
          <w:tcPr>
            <w:tcW w:w="5234" w:type="dxa"/>
          </w:tcPr>
          <w:p w14:paraId="440AA7BD" w14:textId="77777777" w:rsidR="00BE6CAF" w:rsidRPr="007B0438" w:rsidRDefault="00000000" w:rsidP="001665F1">
            <w:pPr>
              <w:rPr>
                <w:sz w:val="22"/>
                <w:szCs w:val="22"/>
              </w:rPr>
            </w:pPr>
            <w:r w:rsidRPr="007B0438">
              <w:t>Semnalizare de pază automată</w:t>
            </w:r>
          </w:p>
        </w:tc>
      </w:tr>
      <w:tr w:rsidR="001A3BAF" w14:paraId="1E412CA3" w14:textId="77777777" w:rsidTr="001665F1">
        <w:tc>
          <w:tcPr>
            <w:tcW w:w="9464" w:type="dxa"/>
            <w:gridSpan w:val="2"/>
          </w:tcPr>
          <w:p w14:paraId="766510C4" w14:textId="77777777" w:rsidR="00BE6CAF" w:rsidRPr="007B0438" w:rsidRDefault="00000000" w:rsidP="001665F1">
            <w:pPr>
              <w:jc w:val="center"/>
              <w:rPr>
                <w:b/>
                <w:bCs/>
              </w:rPr>
            </w:pPr>
            <w:r w:rsidRPr="007B0438">
              <w:rPr>
                <w:b/>
                <w:bCs/>
              </w:rPr>
              <w:t>Turn de supraveghere și control</w:t>
            </w:r>
          </w:p>
        </w:tc>
      </w:tr>
      <w:tr w:rsidR="001A3BAF" w14:paraId="7FF85A5A" w14:textId="77777777" w:rsidTr="001665F1">
        <w:trPr>
          <w:trHeight w:val="379"/>
        </w:trPr>
        <w:tc>
          <w:tcPr>
            <w:tcW w:w="4230" w:type="dxa"/>
          </w:tcPr>
          <w:p w14:paraId="455A1F63" w14:textId="77777777" w:rsidR="00BE6CAF" w:rsidRPr="007B0438" w:rsidRDefault="00000000" w:rsidP="001665F1">
            <w:pPr>
              <w:rPr>
                <w:sz w:val="22"/>
                <w:szCs w:val="22"/>
              </w:rPr>
            </w:pPr>
            <w:r w:rsidRPr="007B0438">
              <w:rPr>
                <w:sz w:val="22"/>
                <w:szCs w:val="22"/>
              </w:rPr>
              <w:t>Album 15592-23 -SA</w:t>
            </w:r>
          </w:p>
        </w:tc>
        <w:tc>
          <w:tcPr>
            <w:tcW w:w="5234" w:type="dxa"/>
          </w:tcPr>
          <w:p w14:paraId="2D72FF51" w14:textId="77777777" w:rsidR="00BE6CAF" w:rsidRPr="007B0438" w:rsidRDefault="00000000" w:rsidP="001665F1">
            <w:pPr>
              <w:rPr>
                <w:sz w:val="22"/>
                <w:szCs w:val="22"/>
              </w:rPr>
            </w:pPr>
            <w:r w:rsidRPr="007B0438">
              <w:t>Soluție arhitecturală</w:t>
            </w:r>
          </w:p>
          <w:p w14:paraId="2FB9A4E9" w14:textId="77777777" w:rsidR="00BE6CAF" w:rsidRPr="007B0438" w:rsidRDefault="00BE6CAF" w:rsidP="001665F1">
            <w:pPr>
              <w:rPr>
                <w:sz w:val="22"/>
                <w:szCs w:val="22"/>
              </w:rPr>
            </w:pPr>
          </w:p>
        </w:tc>
      </w:tr>
      <w:tr w:rsidR="001A3BAF" w14:paraId="6BD28B09" w14:textId="77777777" w:rsidTr="001665F1">
        <w:tc>
          <w:tcPr>
            <w:tcW w:w="4230" w:type="dxa"/>
          </w:tcPr>
          <w:p w14:paraId="75AF3B7C" w14:textId="77777777" w:rsidR="00BE6CAF" w:rsidRPr="007B0438" w:rsidRDefault="00000000" w:rsidP="001665F1">
            <w:pPr>
              <w:rPr>
                <w:sz w:val="22"/>
                <w:szCs w:val="22"/>
              </w:rPr>
            </w:pPr>
            <w:r w:rsidRPr="007B0438">
              <w:rPr>
                <w:sz w:val="22"/>
                <w:szCs w:val="22"/>
              </w:rPr>
              <w:t>Album 15592-23 -CBA</w:t>
            </w:r>
          </w:p>
        </w:tc>
        <w:tc>
          <w:tcPr>
            <w:tcW w:w="5234" w:type="dxa"/>
          </w:tcPr>
          <w:p w14:paraId="5E89E993" w14:textId="77777777" w:rsidR="00BE6CAF" w:rsidRPr="007B0438" w:rsidRDefault="00000000" w:rsidP="001665F1">
            <w:pPr>
              <w:rPr>
                <w:sz w:val="22"/>
                <w:szCs w:val="22"/>
              </w:rPr>
            </w:pPr>
            <w:r w:rsidRPr="007B0438">
              <w:t>Construcții beton armat</w:t>
            </w:r>
          </w:p>
        </w:tc>
      </w:tr>
      <w:tr w:rsidR="001A3BAF" w14:paraId="16B984B7" w14:textId="77777777" w:rsidTr="001665F1">
        <w:tc>
          <w:tcPr>
            <w:tcW w:w="4230" w:type="dxa"/>
          </w:tcPr>
          <w:p w14:paraId="072CC1EC" w14:textId="77777777" w:rsidR="00BE6CAF" w:rsidRPr="007B0438" w:rsidRDefault="00000000" w:rsidP="001665F1">
            <w:pPr>
              <w:rPr>
                <w:sz w:val="22"/>
                <w:szCs w:val="22"/>
              </w:rPr>
            </w:pPr>
            <w:r w:rsidRPr="007B0438">
              <w:t xml:space="preserve">Album 15592/21- </w:t>
            </w:r>
            <w:r w:rsidRPr="007B0438">
              <w:rPr>
                <w:sz w:val="22"/>
                <w:szCs w:val="22"/>
              </w:rPr>
              <w:t>23</w:t>
            </w:r>
            <w:r w:rsidRPr="007B0438">
              <w:t xml:space="preserve">- </w:t>
            </w:r>
            <w:r w:rsidRPr="007B0438">
              <w:rPr>
                <w:sz w:val="22"/>
                <w:szCs w:val="22"/>
              </w:rPr>
              <w:t xml:space="preserve">TS, </w:t>
            </w:r>
            <w:r w:rsidRPr="007B0438">
              <w:t xml:space="preserve">SPA1 </w:t>
            </w:r>
            <w:r w:rsidRPr="007B0438">
              <w:rPr>
                <w:sz w:val="22"/>
                <w:szCs w:val="22"/>
              </w:rPr>
              <w:t>(etapa II)</w:t>
            </w:r>
          </w:p>
        </w:tc>
        <w:tc>
          <w:tcPr>
            <w:tcW w:w="5234" w:type="dxa"/>
          </w:tcPr>
          <w:p w14:paraId="5B1832B4" w14:textId="77777777" w:rsidR="00BE6CAF" w:rsidRPr="007B0438" w:rsidRDefault="00000000" w:rsidP="001665F1">
            <w:r w:rsidRPr="007B0438">
              <w:t>Comunicațiile telefonice și de semnalizare</w:t>
            </w:r>
          </w:p>
          <w:p w14:paraId="4A5E1787" w14:textId="77777777" w:rsidR="00BE6CAF" w:rsidRPr="007B0438" w:rsidRDefault="00000000" w:rsidP="001665F1">
            <w:pPr>
              <w:rPr>
                <w:sz w:val="22"/>
                <w:szCs w:val="22"/>
              </w:rPr>
            </w:pPr>
            <w:r w:rsidRPr="007B0438">
              <w:t>Sistemul de supraveghere video</w:t>
            </w:r>
          </w:p>
        </w:tc>
      </w:tr>
      <w:tr w:rsidR="001A3BAF" w14:paraId="19A674CA" w14:textId="77777777" w:rsidTr="001665F1">
        <w:tc>
          <w:tcPr>
            <w:tcW w:w="4230" w:type="dxa"/>
          </w:tcPr>
          <w:p w14:paraId="66251ED2" w14:textId="77777777" w:rsidR="00BE6CAF" w:rsidRPr="007B0438" w:rsidRDefault="00000000" w:rsidP="001665F1">
            <w:r w:rsidRPr="007B0438">
              <w:rPr>
                <w:sz w:val="22"/>
                <w:szCs w:val="22"/>
              </w:rPr>
              <w:t>Album 15592/21-17 a, b, c, d – TS (etapa II)</w:t>
            </w:r>
          </w:p>
        </w:tc>
        <w:tc>
          <w:tcPr>
            <w:tcW w:w="5234" w:type="dxa"/>
          </w:tcPr>
          <w:p w14:paraId="391C3CED" w14:textId="77777777" w:rsidR="00BE6CAF" w:rsidRPr="007B0438" w:rsidRDefault="00000000" w:rsidP="001665F1">
            <w:r w:rsidRPr="007B0438">
              <w:t>Comunicațiile telefonice și de semnalizare</w:t>
            </w:r>
          </w:p>
          <w:p w14:paraId="0B5A1363" w14:textId="77777777" w:rsidR="00BE6CAF" w:rsidRPr="007B0438" w:rsidRDefault="00000000" w:rsidP="001665F1">
            <w:r w:rsidRPr="007B0438">
              <w:t>Sistemul de supraveghere video</w:t>
            </w:r>
          </w:p>
        </w:tc>
      </w:tr>
      <w:tr w:rsidR="001A3BAF" w14:paraId="16B2E192" w14:textId="77777777" w:rsidTr="001665F1">
        <w:tc>
          <w:tcPr>
            <w:tcW w:w="4230" w:type="dxa"/>
          </w:tcPr>
          <w:p w14:paraId="21DB2939" w14:textId="77777777" w:rsidR="00BE6CAF" w:rsidRPr="007B0438" w:rsidRDefault="00000000" w:rsidP="001665F1">
            <w:pPr>
              <w:rPr>
                <w:sz w:val="22"/>
                <w:szCs w:val="22"/>
              </w:rPr>
            </w:pPr>
            <w:r w:rsidRPr="007B0438">
              <w:rPr>
                <w:sz w:val="22"/>
                <w:szCs w:val="22"/>
              </w:rPr>
              <w:t>Album 15592/21-23-SI (etapa II)</w:t>
            </w:r>
          </w:p>
        </w:tc>
        <w:tc>
          <w:tcPr>
            <w:tcW w:w="5234" w:type="dxa"/>
          </w:tcPr>
          <w:p w14:paraId="6FC94041" w14:textId="77777777" w:rsidR="00BE6CAF" w:rsidRPr="007B0438" w:rsidRDefault="00000000" w:rsidP="001665F1">
            <w:pPr>
              <w:rPr>
                <w:sz w:val="22"/>
                <w:szCs w:val="22"/>
              </w:rPr>
            </w:pPr>
            <w:r w:rsidRPr="007B0438">
              <w:t>Semnalizare de incendiu</w:t>
            </w:r>
          </w:p>
        </w:tc>
      </w:tr>
      <w:tr w:rsidR="001A3BAF" w14:paraId="1E653006" w14:textId="77777777" w:rsidTr="001665F1">
        <w:tc>
          <w:tcPr>
            <w:tcW w:w="4230" w:type="dxa"/>
          </w:tcPr>
          <w:p w14:paraId="67845D80" w14:textId="77777777" w:rsidR="00BE6CAF" w:rsidRPr="007B0438" w:rsidRDefault="00000000" w:rsidP="001665F1">
            <w:pPr>
              <w:rPr>
                <w:sz w:val="22"/>
                <w:szCs w:val="22"/>
              </w:rPr>
            </w:pPr>
            <w:r w:rsidRPr="007B0438">
              <w:rPr>
                <w:sz w:val="22"/>
                <w:szCs w:val="22"/>
              </w:rPr>
              <w:t>Album 15592/21-23-SPA (etapa II)</w:t>
            </w:r>
          </w:p>
        </w:tc>
        <w:tc>
          <w:tcPr>
            <w:tcW w:w="5234" w:type="dxa"/>
          </w:tcPr>
          <w:p w14:paraId="5C03F1EE" w14:textId="77777777" w:rsidR="00BE6CAF" w:rsidRPr="007B0438" w:rsidRDefault="00000000" w:rsidP="001665F1">
            <w:pPr>
              <w:rPr>
                <w:sz w:val="22"/>
                <w:szCs w:val="22"/>
              </w:rPr>
            </w:pPr>
            <w:r w:rsidRPr="007B0438">
              <w:t>Semnalizare de pază automată</w:t>
            </w:r>
          </w:p>
        </w:tc>
      </w:tr>
      <w:tr w:rsidR="001A3BAF" w14:paraId="0A5A2D3E" w14:textId="77777777" w:rsidTr="001665F1">
        <w:tc>
          <w:tcPr>
            <w:tcW w:w="4230" w:type="dxa"/>
          </w:tcPr>
          <w:p w14:paraId="2AF0139F" w14:textId="77777777" w:rsidR="00BE6CAF" w:rsidRPr="007B0438" w:rsidRDefault="00000000" w:rsidP="001665F1">
            <w:pPr>
              <w:rPr>
                <w:sz w:val="22"/>
                <w:szCs w:val="22"/>
              </w:rPr>
            </w:pPr>
            <w:r w:rsidRPr="007B0438">
              <w:rPr>
                <w:sz w:val="22"/>
                <w:szCs w:val="22"/>
              </w:rPr>
              <w:t>Album 15592/-23- RAC</w:t>
            </w:r>
          </w:p>
        </w:tc>
        <w:tc>
          <w:tcPr>
            <w:tcW w:w="5234" w:type="dxa"/>
          </w:tcPr>
          <w:p w14:paraId="572D9280" w14:textId="77777777" w:rsidR="00BE6CAF" w:rsidRPr="007B0438" w:rsidRDefault="00000000" w:rsidP="001665F1">
            <w:pPr>
              <w:rPr>
                <w:sz w:val="22"/>
                <w:szCs w:val="22"/>
              </w:rPr>
            </w:pPr>
            <w:r w:rsidRPr="007B0438">
              <w:rPr>
                <w:sz w:val="22"/>
                <w:szCs w:val="22"/>
              </w:rPr>
              <w:t>Rețele interioare de alimentare cu apă și canalizare</w:t>
            </w:r>
          </w:p>
        </w:tc>
      </w:tr>
      <w:tr w:rsidR="001A3BAF" w14:paraId="3B2C4E45" w14:textId="77777777" w:rsidTr="001665F1">
        <w:tc>
          <w:tcPr>
            <w:tcW w:w="4230" w:type="dxa"/>
          </w:tcPr>
          <w:p w14:paraId="408656DA" w14:textId="77777777" w:rsidR="00BE6CAF" w:rsidRPr="007B0438" w:rsidRDefault="00000000" w:rsidP="001665F1">
            <w:pPr>
              <w:rPr>
                <w:sz w:val="22"/>
                <w:szCs w:val="22"/>
              </w:rPr>
            </w:pPr>
            <w:r w:rsidRPr="007B0438">
              <w:t xml:space="preserve">Album 15592/21- </w:t>
            </w:r>
            <w:r w:rsidRPr="007B0438">
              <w:rPr>
                <w:sz w:val="22"/>
                <w:szCs w:val="22"/>
              </w:rPr>
              <w:t xml:space="preserve">23 </w:t>
            </w:r>
            <w:r w:rsidRPr="007B0438">
              <w:t xml:space="preserve">– EEF/IEI </w:t>
            </w:r>
            <w:r w:rsidRPr="007B0438">
              <w:rPr>
                <w:sz w:val="22"/>
                <w:szCs w:val="22"/>
              </w:rPr>
              <w:t>(etapa II)</w:t>
            </w:r>
          </w:p>
        </w:tc>
        <w:tc>
          <w:tcPr>
            <w:tcW w:w="5234" w:type="dxa"/>
          </w:tcPr>
          <w:p w14:paraId="7CBEACED" w14:textId="77777777" w:rsidR="00BE6CAF" w:rsidRPr="007B0438" w:rsidRDefault="00000000" w:rsidP="001665F1">
            <w:r w:rsidRPr="007B0438">
              <w:t>Echipament electric de forță</w:t>
            </w:r>
          </w:p>
          <w:p w14:paraId="39FD0818" w14:textId="77777777" w:rsidR="00BE6CAF" w:rsidRPr="007B0438" w:rsidRDefault="00000000" w:rsidP="001665F1">
            <w:pPr>
              <w:rPr>
                <w:sz w:val="22"/>
                <w:szCs w:val="22"/>
              </w:rPr>
            </w:pPr>
            <w:r w:rsidRPr="007B0438">
              <w:t>Iluminatul electric interior</w:t>
            </w:r>
          </w:p>
        </w:tc>
      </w:tr>
      <w:tr w:rsidR="001A3BAF" w14:paraId="5FC45723" w14:textId="77777777" w:rsidTr="001665F1">
        <w:tc>
          <w:tcPr>
            <w:tcW w:w="4230" w:type="dxa"/>
          </w:tcPr>
          <w:p w14:paraId="2DC386D5" w14:textId="77777777" w:rsidR="00BE6CAF" w:rsidRPr="007B0438" w:rsidRDefault="00BE6CAF" w:rsidP="001665F1"/>
        </w:tc>
        <w:tc>
          <w:tcPr>
            <w:tcW w:w="5234" w:type="dxa"/>
          </w:tcPr>
          <w:p w14:paraId="41186415" w14:textId="77777777" w:rsidR="00BE6CAF" w:rsidRPr="007B0438" w:rsidRDefault="00BE6CAF" w:rsidP="001665F1"/>
        </w:tc>
      </w:tr>
      <w:tr w:rsidR="001A3BAF" w14:paraId="23BBF6E2" w14:textId="77777777" w:rsidTr="001665F1">
        <w:tc>
          <w:tcPr>
            <w:tcW w:w="4230" w:type="dxa"/>
          </w:tcPr>
          <w:p w14:paraId="0A4FCDEF" w14:textId="77777777" w:rsidR="00BE6CAF" w:rsidRPr="007B0438" w:rsidRDefault="00BE6CAF" w:rsidP="001665F1"/>
        </w:tc>
        <w:tc>
          <w:tcPr>
            <w:tcW w:w="5234" w:type="dxa"/>
          </w:tcPr>
          <w:p w14:paraId="329BF2BC" w14:textId="77777777" w:rsidR="00BE6CAF" w:rsidRPr="007B0438" w:rsidRDefault="00BE6CAF" w:rsidP="001665F1"/>
        </w:tc>
      </w:tr>
      <w:tr w:rsidR="001A3BAF" w14:paraId="428C2984" w14:textId="77777777" w:rsidTr="001665F1">
        <w:tc>
          <w:tcPr>
            <w:tcW w:w="9464" w:type="dxa"/>
            <w:gridSpan w:val="2"/>
          </w:tcPr>
          <w:p w14:paraId="7CFAF4BE" w14:textId="77777777" w:rsidR="00BE6CAF" w:rsidRPr="007B0438" w:rsidRDefault="00000000" w:rsidP="001665F1">
            <w:pPr>
              <w:jc w:val="center"/>
              <w:rPr>
                <w:b/>
                <w:bCs/>
              </w:rPr>
            </w:pPr>
            <w:r w:rsidRPr="007B0438">
              <w:rPr>
                <w:b/>
                <w:bCs/>
              </w:rPr>
              <w:t>Galerie de trecere</w:t>
            </w:r>
          </w:p>
        </w:tc>
      </w:tr>
      <w:tr w:rsidR="001A3BAF" w14:paraId="1CD0075B" w14:textId="77777777" w:rsidTr="001665F1">
        <w:tc>
          <w:tcPr>
            <w:tcW w:w="9464" w:type="dxa"/>
            <w:gridSpan w:val="2"/>
          </w:tcPr>
          <w:p w14:paraId="1621769C" w14:textId="77777777" w:rsidR="00BE6CAF" w:rsidRPr="007B0438" w:rsidRDefault="00BE6CAF" w:rsidP="001665F1">
            <w:pPr>
              <w:jc w:val="center"/>
              <w:rPr>
                <w:b/>
                <w:bCs/>
              </w:rPr>
            </w:pPr>
          </w:p>
        </w:tc>
      </w:tr>
      <w:tr w:rsidR="001A3BAF" w14:paraId="0C145F27" w14:textId="77777777" w:rsidTr="001665F1">
        <w:tc>
          <w:tcPr>
            <w:tcW w:w="4230" w:type="dxa"/>
          </w:tcPr>
          <w:p w14:paraId="73B6E8E0" w14:textId="77777777" w:rsidR="00BE6CAF" w:rsidRPr="007B0438" w:rsidRDefault="00000000" w:rsidP="001665F1">
            <w:pPr>
              <w:rPr>
                <w:sz w:val="22"/>
                <w:szCs w:val="22"/>
              </w:rPr>
            </w:pPr>
            <w:r w:rsidRPr="007B0438">
              <w:rPr>
                <w:sz w:val="22"/>
                <w:szCs w:val="22"/>
              </w:rPr>
              <w:t>Album 15592 - 24- SA; CBA</w:t>
            </w:r>
          </w:p>
        </w:tc>
        <w:tc>
          <w:tcPr>
            <w:tcW w:w="5234" w:type="dxa"/>
          </w:tcPr>
          <w:p w14:paraId="4B10C9C4" w14:textId="77777777" w:rsidR="00BE6CAF" w:rsidRPr="007B0438" w:rsidRDefault="00000000" w:rsidP="001665F1">
            <w:pPr>
              <w:rPr>
                <w:sz w:val="22"/>
                <w:szCs w:val="22"/>
              </w:rPr>
            </w:pPr>
            <w:r w:rsidRPr="007B0438">
              <w:t>Soluție arhitecturală</w:t>
            </w:r>
          </w:p>
          <w:p w14:paraId="5E194FB9" w14:textId="77777777" w:rsidR="00BE6CAF" w:rsidRPr="007B0438" w:rsidRDefault="00000000" w:rsidP="001665F1">
            <w:pPr>
              <w:rPr>
                <w:sz w:val="22"/>
                <w:szCs w:val="22"/>
              </w:rPr>
            </w:pPr>
            <w:r w:rsidRPr="007B0438">
              <w:t>Construcții beton armat</w:t>
            </w:r>
          </w:p>
        </w:tc>
      </w:tr>
      <w:tr w:rsidR="001A3BAF" w14:paraId="390A271C" w14:textId="77777777" w:rsidTr="001665F1">
        <w:tc>
          <w:tcPr>
            <w:tcW w:w="4230" w:type="dxa"/>
          </w:tcPr>
          <w:p w14:paraId="049300B6" w14:textId="77777777" w:rsidR="00BE6CAF" w:rsidRPr="007B0438" w:rsidRDefault="00000000" w:rsidP="001665F1">
            <w:pPr>
              <w:rPr>
                <w:sz w:val="22"/>
                <w:szCs w:val="22"/>
              </w:rPr>
            </w:pPr>
            <w:r w:rsidRPr="007B0438">
              <w:t xml:space="preserve">Album 15592/21- </w:t>
            </w:r>
            <w:r w:rsidRPr="007B0438">
              <w:rPr>
                <w:sz w:val="22"/>
                <w:szCs w:val="22"/>
              </w:rPr>
              <w:t xml:space="preserve">24 </w:t>
            </w:r>
            <w:r w:rsidRPr="007B0438">
              <w:t xml:space="preserve">–IEI </w:t>
            </w:r>
            <w:r w:rsidRPr="007B0438">
              <w:rPr>
                <w:sz w:val="22"/>
                <w:szCs w:val="22"/>
              </w:rPr>
              <w:t>(etapa II)</w:t>
            </w:r>
          </w:p>
        </w:tc>
        <w:tc>
          <w:tcPr>
            <w:tcW w:w="5234" w:type="dxa"/>
          </w:tcPr>
          <w:p w14:paraId="168EF9AC" w14:textId="77777777" w:rsidR="00BE6CAF" w:rsidRPr="007B0438" w:rsidRDefault="00000000" w:rsidP="001665F1">
            <w:r w:rsidRPr="007B0438">
              <w:t>Echipament electric de forță</w:t>
            </w:r>
          </w:p>
          <w:p w14:paraId="060CEDC4" w14:textId="77777777" w:rsidR="00BE6CAF" w:rsidRPr="007B0438" w:rsidRDefault="00000000" w:rsidP="001665F1">
            <w:pPr>
              <w:rPr>
                <w:sz w:val="22"/>
                <w:szCs w:val="22"/>
              </w:rPr>
            </w:pPr>
            <w:r w:rsidRPr="007B0438">
              <w:t>Iluminatul electric interior</w:t>
            </w:r>
          </w:p>
        </w:tc>
      </w:tr>
      <w:tr w:rsidR="001A3BAF" w14:paraId="51A1A83E" w14:textId="77777777" w:rsidTr="001665F1">
        <w:tc>
          <w:tcPr>
            <w:tcW w:w="4230" w:type="dxa"/>
          </w:tcPr>
          <w:p w14:paraId="558B2BC5" w14:textId="77777777" w:rsidR="00BE6CAF" w:rsidRPr="007B0438" w:rsidRDefault="00000000" w:rsidP="001665F1">
            <w:pPr>
              <w:rPr>
                <w:sz w:val="22"/>
                <w:szCs w:val="22"/>
              </w:rPr>
            </w:pPr>
            <w:r w:rsidRPr="007B0438">
              <w:rPr>
                <w:sz w:val="22"/>
                <w:szCs w:val="22"/>
              </w:rPr>
              <w:t>Album 15592/21; 24 –</w:t>
            </w:r>
            <w:r w:rsidRPr="007B0438">
              <w:t xml:space="preserve"> IVC </w:t>
            </w:r>
            <w:r w:rsidRPr="007B0438">
              <w:rPr>
                <w:sz w:val="22"/>
                <w:szCs w:val="22"/>
              </w:rPr>
              <w:t>(etapa II)</w:t>
            </w:r>
          </w:p>
        </w:tc>
        <w:tc>
          <w:tcPr>
            <w:tcW w:w="5234" w:type="dxa"/>
          </w:tcPr>
          <w:p w14:paraId="571B1329" w14:textId="77777777" w:rsidR="00BE6CAF" w:rsidRPr="007B0438" w:rsidRDefault="00000000" w:rsidP="001665F1">
            <w:r w:rsidRPr="007B0438">
              <w:t>Încălzire și ventilarea</w:t>
            </w:r>
          </w:p>
          <w:p w14:paraId="44BAE9A1" w14:textId="77777777" w:rsidR="00BE6CAF" w:rsidRPr="007B0438" w:rsidRDefault="00BE6CAF" w:rsidP="001665F1">
            <w:pPr>
              <w:rPr>
                <w:sz w:val="22"/>
                <w:szCs w:val="22"/>
              </w:rPr>
            </w:pPr>
          </w:p>
        </w:tc>
      </w:tr>
      <w:tr w:rsidR="001A3BAF" w14:paraId="55A64B2F" w14:textId="77777777" w:rsidTr="001665F1">
        <w:tc>
          <w:tcPr>
            <w:tcW w:w="4230" w:type="dxa"/>
          </w:tcPr>
          <w:p w14:paraId="41C03BCC" w14:textId="77777777" w:rsidR="00BE6CAF" w:rsidRPr="007B0438" w:rsidRDefault="00000000" w:rsidP="001665F1">
            <w:pPr>
              <w:rPr>
                <w:sz w:val="22"/>
                <w:szCs w:val="22"/>
              </w:rPr>
            </w:pPr>
            <w:r w:rsidRPr="007B0438">
              <w:t xml:space="preserve">Album 15592/21- </w:t>
            </w:r>
            <w:r w:rsidRPr="007B0438">
              <w:rPr>
                <w:sz w:val="22"/>
                <w:szCs w:val="22"/>
              </w:rPr>
              <w:t>24</w:t>
            </w:r>
            <w:r w:rsidRPr="007B0438">
              <w:t xml:space="preserve">- </w:t>
            </w:r>
            <w:r w:rsidRPr="007B0438">
              <w:rPr>
                <w:sz w:val="22"/>
                <w:szCs w:val="22"/>
              </w:rPr>
              <w:t xml:space="preserve">TS, </w:t>
            </w:r>
            <w:r w:rsidRPr="007B0438">
              <w:t xml:space="preserve">SPA1 </w:t>
            </w:r>
            <w:r w:rsidRPr="007B0438">
              <w:rPr>
                <w:sz w:val="22"/>
                <w:szCs w:val="22"/>
              </w:rPr>
              <w:t>(etapa II)</w:t>
            </w:r>
          </w:p>
        </w:tc>
        <w:tc>
          <w:tcPr>
            <w:tcW w:w="5234" w:type="dxa"/>
          </w:tcPr>
          <w:p w14:paraId="06C2E2D2" w14:textId="77777777" w:rsidR="00BE6CAF" w:rsidRPr="007B0438" w:rsidRDefault="00000000" w:rsidP="001665F1">
            <w:r w:rsidRPr="007B0438">
              <w:t>Comunicațiile telefonice și de semnalizare</w:t>
            </w:r>
          </w:p>
          <w:p w14:paraId="7D84405E" w14:textId="77777777" w:rsidR="00BE6CAF" w:rsidRPr="007B0438" w:rsidRDefault="00000000" w:rsidP="001665F1">
            <w:pPr>
              <w:rPr>
                <w:sz w:val="22"/>
                <w:szCs w:val="22"/>
              </w:rPr>
            </w:pPr>
            <w:r w:rsidRPr="007B0438">
              <w:t>Sistemul de supraveghere video</w:t>
            </w:r>
          </w:p>
        </w:tc>
      </w:tr>
      <w:tr w:rsidR="001A3BAF" w14:paraId="635EE992" w14:textId="77777777" w:rsidTr="001665F1">
        <w:tc>
          <w:tcPr>
            <w:tcW w:w="9464" w:type="dxa"/>
            <w:gridSpan w:val="2"/>
          </w:tcPr>
          <w:p w14:paraId="679F3FC9" w14:textId="77777777" w:rsidR="00BE6CAF" w:rsidRPr="007B0438" w:rsidRDefault="00000000" w:rsidP="001665F1">
            <w:pPr>
              <w:jc w:val="center"/>
              <w:rPr>
                <w:b/>
                <w:bCs/>
              </w:rPr>
            </w:pPr>
            <w:r w:rsidRPr="007B0438">
              <w:rPr>
                <w:b/>
                <w:bCs/>
              </w:rPr>
              <w:t>Depozite</w:t>
            </w:r>
          </w:p>
        </w:tc>
      </w:tr>
      <w:tr w:rsidR="001A3BAF" w14:paraId="31B545D6" w14:textId="77777777" w:rsidTr="001665F1">
        <w:tc>
          <w:tcPr>
            <w:tcW w:w="4230" w:type="dxa"/>
          </w:tcPr>
          <w:p w14:paraId="4B3360ED" w14:textId="77777777" w:rsidR="00BE6CAF" w:rsidRPr="007B0438" w:rsidRDefault="00000000" w:rsidP="001665F1">
            <w:pPr>
              <w:rPr>
                <w:sz w:val="22"/>
                <w:szCs w:val="22"/>
              </w:rPr>
            </w:pPr>
            <w:r w:rsidRPr="007B0438">
              <w:rPr>
                <w:sz w:val="22"/>
                <w:szCs w:val="22"/>
              </w:rPr>
              <w:t>Album 15592 - 11- SA</w:t>
            </w:r>
          </w:p>
        </w:tc>
        <w:tc>
          <w:tcPr>
            <w:tcW w:w="5234" w:type="dxa"/>
          </w:tcPr>
          <w:p w14:paraId="0D1A4A9A" w14:textId="77777777" w:rsidR="00BE6CAF" w:rsidRPr="007B0438" w:rsidRDefault="00000000" w:rsidP="001665F1">
            <w:pPr>
              <w:rPr>
                <w:sz w:val="22"/>
                <w:szCs w:val="22"/>
              </w:rPr>
            </w:pPr>
            <w:r w:rsidRPr="007B0438">
              <w:t>Soluție arhitecturală</w:t>
            </w:r>
          </w:p>
          <w:p w14:paraId="44ACBC01" w14:textId="77777777" w:rsidR="00BE6CAF" w:rsidRPr="007B0438" w:rsidRDefault="00BE6CAF" w:rsidP="001665F1">
            <w:pPr>
              <w:rPr>
                <w:sz w:val="22"/>
                <w:szCs w:val="22"/>
              </w:rPr>
            </w:pPr>
          </w:p>
        </w:tc>
      </w:tr>
      <w:tr w:rsidR="001A3BAF" w14:paraId="18C5B762" w14:textId="77777777" w:rsidTr="001665F1">
        <w:tc>
          <w:tcPr>
            <w:tcW w:w="4230" w:type="dxa"/>
          </w:tcPr>
          <w:p w14:paraId="1244E38F" w14:textId="77777777" w:rsidR="00BE6CAF" w:rsidRPr="007B0438" w:rsidRDefault="00000000" w:rsidP="001665F1">
            <w:pPr>
              <w:rPr>
                <w:sz w:val="22"/>
                <w:szCs w:val="22"/>
              </w:rPr>
            </w:pPr>
            <w:r w:rsidRPr="007B0438">
              <w:rPr>
                <w:sz w:val="22"/>
                <w:szCs w:val="22"/>
              </w:rPr>
              <w:t>Album 15592 - 11- CBA</w:t>
            </w:r>
          </w:p>
        </w:tc>
        <w:tc>
          <w:tcPr>
            <w:tcW w:w="5234" w:type="dxa"/>
          </w:tcPr>
          <w:p w14:paraId="77DA9CFE" w14:textId="77777777" w:rsidR="00BE6CAF" w:rsidRPr="007B0438" w:rsidRDefault="00000000" w:rsidP="001665F1">
            <w:pPr>
              <w:rPr>
                <w:sz w:val="22"/>
                <w:szCs w:val="22"/>
              </w:rPr>
            </w:pPr>
            <w:r w:rsidRPr="007B0438">
              <w:t>Construcții beton armat</w:t>
            </w:r>
          </w:p>
        </w:tc>
      </w:tr>
      <w:tr w:rsidR="001A3BAF" w14:paraId="65711F3A" w14:textId="77777777" w:rsidTr="001665F1">
        <w:tc>
          <w:tcPr>
            <w:tcW w:w="4230" w:type="dxa"/>
          </w:tcPr>
          <w:p w14:paraId="7418EEDC" w14:textId="77777777" w:rsidR="00BE6CAF" w:rsidRPr="007B0438" w:rsidRDefault="00000000" w:rsidP="001665F1">
            <w:pPr>
              <w:rPr>
                <w:sz w:val="22"/>
                <w:szCs w:val="22"/>
              </w:rPr>
            </w:pPr>
            <w:r w:rsidRPr="007B0438">
              <w:rPr>
                <w:sz w:val="22"/>
                <w:szCs w:val="22"/>
              </w:rPr>
              <w:t>Album 15592 - 11- IV; AÎV</w:t>
            </w:r>
          </w:p>
        </w:tc>
        <w:tc>
          <w:tcPr>
            <w:tcW w:w="5234" w:type="dxa"/>
          </w:tcPr>
          <w:p w14:paraId="7B9059F7" w14:textId="77777777" w:rsidR="00BE6CAF" w:rsidRPr="007B0438" w:rsidRDefault="00000000" w:rsidP="001665F1">
            <w:r w:rsidRPr="007B0438">
              <w:t>Încălzire și ventilarea</w:t>
            </w:r>
          </w:p>
          <w:p w14:paraId="6BD8563C" w14:textId="77777777" w:rsidR="00BE6CAF" w:rsidRPr="007B0438" w:rsidRDefault="00000000" w:rsidP="001665F1">
            <w:pPr>
              <w:rPr>
                <w:sz w:val="22"/>
                <w:szCs w:val="22"/>
              </w:rPr>
            </w:pPr>
            <w:r w:rsidRPr="007B0438">
              <w:rPr>
                <w:sz w:val="22"/>
                <w:szCs w:val="22"/>
              </w:rPr>
              <w:t>Automatizarea IV</w:t>
            </w:r>
          </w:p>
        </w:tc>
      </w:tr>
      <w:tr w:rsidR="001A3BAF" w14:paraId="247FDC2C" w14:textId="77777777" w:rsidTr="001665F1">
        <w:tc>
          <w:tcPr>
            <w:tcW w:w="4230" w:type="dxa"/>
          </w:tcPr>
          <w:p w14:paraId="3FC7CF69" w14:textId="77777777" w:rsidR="00BE6CAF" w:rsidRPr="007B0438" w:rsidRDefault="00000000" w:rsidP="001665F1">
            <w:pPr>
              <w:rPr>
                <w:sz w:val="22"/>
                <w:szCs w:val="22"/>
              </w:rPr>
            </w:pPr>
            <w:r w:rsidRPr="007B0438">
              <w:rPr>
                <w:sz w:val="22"/>
                <w:szCs w:val="22"/>
              </w:rPr>
              <w:t>Album 15592 - 11- TM; ATM;</w:t>
            </w:r>
            <w:r w:rsidRPr="007B0438">
              <w:t xml:space="preserve"> EEF/IEI</w:t>
            </w:r>
          </w:p>
        </w:tc>
        <w:tc>
          <w:tcPr>
            <w:tcW w:w="5234" w:type="dxa"/>
          </w:tcPr>
          <w:p w14:paraId="6F6CB2BA" w14:textId="77777777" w:rsidR="00BE6CAF" w:rsidRPr="007B0438" w:rsidRDefault="00000000" w:rsidP="001665F1">
            <w:pPr>
              <w:rPr>
                <w:sz w:val="22"/>
                <w:szCs w:val="22"/>
              </w:rPr>
            </w:pPr>
            <w:r w:rsidRPr="007B0438">
              <w:rPr>
                <w:sz w:val="22"/>
                <w:szCs w:val="22"/>
              </w:rPr>
              <w:t>Soluții termomecanice</w:t>
            </w:r>
          </w:p>
          <w:p w14:paraId="381183A1" w14:textId="77777777" w:rsidR="00BE6CAF" w:rsidRPr="007B0438" w:rsidRDefault="00000000" w:rsidP="001665F1">
            <w:r w:rsidRPr="007B0438">
              <w:rPr>
                <w:sz w:val="22"/>
                <w:szCs w:val="22"/>
              </w:rPr>
              <w:t xml:space="preserve">Automatizarea </w:t>
            </w:r>
            <w:r w:rsidRPr="007B0438">
              <w:t>Echipament electric de forță</w:t>
            </w:r>
          </w:p>
          <w:p w14:paraId="12F38D49" w14:textId="77777777" w:rsidR="00BE6CAF" w:rsidRPr="007B0438" w:rsidRDefault="00000000" w:rsidP="001665F1">
            <w:pPr>
              <w:rPr>
                <w:sz w:val="22"/>
                <w:szCs w:val="22"/>
              </w:rPr>
            </w:pPr>
            <w:r w:rsidRPr="007B0438">
              <w:t>Iluminatul electric interior</w:t>
            </w:r>
          </w:p>
        </w:tc>
      </w:tr>
      <w:tr w:rsidR="001A3BAF" w14:paraId="1D1912D3" w14:textId="77777777" w:rsidTr="001665F1">
        <w:tc>
          <w:tcPr>
            <w:tcW w:w="4230" w:type="dxa"/>
          </w:tcPr>
          <w:p w14:paraId="582E55BB" w14:textId="77777777" w:rsidR="00BE6CAF" w:rsidRPr="007B0438" w:rsidRDefault="00000000" w:rsidP="001665F1">
            <w:pPr>
              <w:rPr>
                <w:sz w:val="22"/>
                <w:szCs w:val="22"/>
              </w:rPr>
            </w:pPr>
            <w:r w:rsidRPr="007B0438">
              <w:rPr>
                <w:sz w:val="22"/>
                <w:szCs w:val="22"/>
              </w:rPr>
              <w:t xml:space="preserve">Album 15592 - 11- </w:t>
            </w:r>
            <w:r w:rsidRPr="007B0438">
              <w:t>EEF</w:t>
            </w:r>
          </w:p>
        </w:tc>
        <w:tc>
          <w:tcPr>
            <w:tcW w:w="5234" w:type="dxa"/>
          </w:tcPr>
          <w:p w14:paraId="049BC74C" w14:textId="77777777" w:rsidR="00BE6CAF" w:rsidRPr="007B0438" w:rsidRDefault="00000000" w:rsidP="001665F1">
            <w:r w:rsidRPr="007B0438">
              <w:t>Echipament electric de forță</w:t>
            </w:r>
          </w:p>
          <w:p w14:paraId="67395259" w14:textId="77777777" w:rsidR="00BE6CAF" w:rsidRPr="007B0438" w:rsidRDefault="00BE6CAF" w:rsidP="001665F1">
            <w:pPr>
              <w:rPr>
                <w:sz w:val="22"/>
                <w:szCs w:val="22"/>
              </w:rPr>
            </w:pPr>
          </w:p>
        </w:tc>
      </w:tr>
      <w:tr w:rsidR="001A3BAF" w14:paraId="6E950904" w14:textId="77777777" w:rsidTr="001665F1">
        <w:tc>
          <w:tcPr>
            <w:tcW w:w="4230" w:type="dxa"/>
          </w:tcPr>
          <w:p w14:paraId="65F3F11B" w14:textId="77777777" w:rsidR="00BE6CAF" w:rsidRPr="007B0438" w:rsidRDefault="00000000" w:rsidP="001665F1">
            <w:pPr>
              <w:rPr>
                <w:sz w:val="22"/>
                <w:szCs w:val="22"/>
              </w:rPr>
            </w:pPr>
            <w:r w:rsidRPr="007B0438">
              <w:t xml:space="preserve">Album 15592/21- 11- </w:t>
            </w:r>
            <w:r w:rsidRPr="007B0438">
              <w:rPr>
                <w:sz w:val="22"/>
                <w:szCs w:val="22"/>
              </w:rPr>
              <w:t xml:space="preserve">TS, </w:t>
            </w:r>
            <w:r w:rsidRPr="007B0438">
              <w:t xml:space="preserve">SPA1 </w:t>
            </w:r>
            <w:r w:rsidRPr="007B0438">
              <w:rPr>
                <w:sz w:val="22"/>
                <w:szCs w:val="22"/>
              </w:rPr>
              <w:t>(etapa II)</w:t>
            </w:r>
          </w:p>
        </w:tc>
        <w:tc>
          <w:tcPr>
            <w:tcW w:w="5234" w:type="dxa"/>
          </w:tcPr>
          <w:p w14:paraId="5A758B73" w14:textId="77777777" w:rsidR="00BE6CAF" w:rsidRPr="007B0438" w:rsidRDefault="00000000" w:rsidP="001665F1">
            <w:r w:rsidRPr="007B0438">
              <w:t>Comunicațiile telefonice și de semnalizare</w:t>
            </w:r>
          </w:p>
          <w:p w14:paraId="6A73912B" w14:textId="77777777" w:rsidR="00BE6CAF" w:rsidRPr="007B0438" w:rsidRDefault="00000000" w:rsidP="001665F1">
            <w:pPr>
              <w:rPr>
                <w:sz w:val="22"/>
                <w:szCs w:val="22"/>
              </w:rPr>
            </w:pPr>
            <w:r w:rsidRPr="007B0438">
              <w:t>Sistemul de supraveghere video</w:t>
            </w:r>
          </w:p>
        </w:tc>
      </w:tr>
      <w:tr w:rsidR="001A3BAF" w14:paraId="0B586297" w14:textId="77777777" w:rsidTr="001665F1">
        <w:tc>
          <w:tcPr>
            <w:tcW w:w="4230" w:type="dxa"/>
          </w:tcPr>
          <w:p w14:paraId="6687DBF5" w14:textId="77777777" w:rsidR="00BE6CAF" w:rsidRPr="007B0438" w:rsidRDefault="00000000" w:rsidP="001665F1">
            <w:pPr>
              <w:rPr>
                <w:sz w:val="22"/>
                <w:szCs w:val="22"/>
              </w:rPr>
            </w:pPr>
            <w:r w:rsidRPr="007B0438">
              <w:t>Album 15592/21- 11-</w:t>
            </w:r>
            <w:r w:rsidRPr="007B0438">
              <w:rPr>
                <w:sz w:val="22"/>
                <w:szCs w:val="22"/>
              </w:rPr>
              <w:t xml:space="preserve"> </w:t>
            </w:r>
            <w:r w:rsidRPr="007B0438">
              <w:t xml:space="preserve">SPA </w:t>
            </w:r>
            <w:r w:rsidRPr="007B0438">
              <w:rPr>
                <w:sz w:val="22"/>
                <w:szCs w:val="22"/>
              </w:rPr>
              <w:t>(etapa II)</w:t>
            </w:r>
          </w:p>
        </w:tc>
        <w:tc>
          <w:tcPr>
            <w:tcW w:w="5234" w:type="dxa"/>
          </w:tcPr>
          <w:p w14:paraId="050E2970" w14:textId="77777777" w:rsidR="00BE6CAF" w:rsidRPr="007B0438" w:rsidRDefault="00000000" w:rsidP="001665F1">
            <w:pPr>
              <w:rPr>
                <w:sz w:val="22"/>
                <w:szCs w:val="22"/>
              </w:rPr>
            </w:pPr>
            <w:r w:rsidRPr="007B0438">
              <w:t>Semnalizare de pază automată</w:t>
            </w:r>
          </w:p>
        </w:tc>
      </w:tr>
      <w:tr w:rsidR="001A3BAF" w14:paraId="6717E545" w14:textId="77777777" w:rsidTr="001665F1">
        <w:tc>
          <w:tcPr>
            <w:tcW w:w="4230" w:type="dxa"/>
          </w:tcPr>
          <w:p w14:paraId="58CAF779" w14:textId="77777777" w:rsidR="00BE6CAF" w:rsidRPr="007B0438" w:rsidRDefault="00000000" w:rsidP="001665F1">
            <w:pPr>
              <w:rPr>
                <w:sz w:val="22"/>
                <w:szCs w:val="22"/>
              </w:rPr>
            </w:pPr>
            <w:r w:rsidRPr="007B0438">
              <w:t>Album 15592/21- 11-SI (etapa II)</w:t>
            </w:r>
          </w:p>
        </w:tc>
        <w:tc>
          <w:tcPr>
            <w:tcW w:w="5234" w:type="dxa"/>
          </w:tcPr>
          <w:p w14:paraId="7D84B4C5" w14:textId="77777777" w:rsidR="00BE6CAF" w:rsidRPr="007B0438" w:rsidRDefault="00000000" w:rsidP="001665F1">
            <w:r w:rsidRPr="007B0438">
              <w:t>Semnalizare de incendiu</w:t>
            </w:r>
          </w:p>
        </w:tc>
      </w:tr>
      <w:tr w:rsidR="001A3BAF" w14:paraId="1A09522D" w14:textId="77777777" w:rsidTr="001665F1">
        <w:tc>
          <w:tcPr>
            <w:tcW w:w="4230" w:type="dxa"/>
          </w:tcPr>
          <w:p w14:paraId="1AC38413" w14:textId="77777777" w:rsidR="00BE6CAF" w:rsidRPr="007B0438" w:rsidRDefault="00000000" w:rsidP="001665F1">
            <w:pPr>
              <w:rPr>
                <w:sz w:val="22"/>
                <w:szCs w:val="22"/>
              </w:rPr>
            </w:pPr>
            <w:r w:rsidRPr="007B0438">
              <w:t xml:space="preserve">Album 15592- 11-RAC </w:t>
            </w:r>
          </w:p>
        </w:tc>
        <w:tc>
          <w:tcPr>
            <w:tcW w:w="5234" w:type="dxa"/>
          </w:tcPr>
          <w:p w14:paraId="59AE97FB" w14:textId="77777777" w:rsidR="00BE6CAF" w:rsidRPr="007B0438" w:rsidRDefault="00000000" w:rsidP="001665F1">
            <w:pPr>
              <w:rPr>
                <w:sz w:val="22"/>
                <w:szCs w:val="22"/>
              </w:rPr>
            </w:pPr>
            <w:r w:rsidRPr="007B0438">
              <w:t>Aprovizionare cu apă și canalizare</w:t>
            </w:r>
          </w:p>
        </w:tc>
      </w:tr>
      <w:tr w:rsidR="001A3BAF" w14:paraId="55BB355D" w14:textId="77777777" w:rsidTr="001665F1">
        <w:tc>
          <w:tcPr>
            <w:tcW w:w="9464" w:type="dxa"/>
            <w:gridSpan w:val="2"/>
          </w:tcPr>
          <w:p w14:paraId="72A24197" w14:textId="77777777" w:rsidR="00BE6CAF" w:rsidRPr="007B0438" w:rsidRDefault="00000000" w:rsidP="001665F1">
            <w:pPr>
              <w:jc w:val="center"/>
              <w:rPr>
                <w:b/>
                <w:bCs/>
              </w:rPr>
            </w:pPr>
            <w:r w:rsidRPr="007B0438">
              <w:rPr>
                <w:b/>
                <w:bCs/>
              </w:rPr>
              <w:t>Post de transformare</w:t>
            </w:r>
          </w:p>
        </w:tc>
      </w:tr>
      <w:tr w:rsidR="001A3BAF" w14:paraId="27F4BB59" w14:textId="77777777" w:rsidTr="001665F1">
        <w:tc>
          <w:tcPr>
            <w:tcW w:w="4230" w:type="dxa"/>
          </w:tcPr>
          <w:p w14:paraId="09FB2634" w14:textId="77777777" w:rsidR="00BE6CAF" w:rsidRPr="007B0438" w:rsidRDefault="00000000" w:rsidP="001665F1">
            <w:pPr>
              <w:rPr>
                <w:sz w:val="22"/>
                <w:szCs w:val="22"/>
              </w:rPr>
            </w:pPr>
            <w:r w:rsidRPr="007B0438">
              <w:t>Album 15592/21- 12-AEES; CBA (etapa II)</w:t>
            </w:r>
          </w:p>
        </w:tc>
        <w:tc>
          <w:tcPr>
            <w:tcW w:w="5234" w:type="dxa"/>
          </w:tcPr>
          <w:p w14:paraId="02F53E35" w14:textId="77777777" w:rsidR="00BE6CAF" w:rsidRPr="007B0438" w:rsidRDefault="00000000" w:rsidP="001665F1">
            <w:r w:rsidRPr="007B0438">
              <w:t>Alimentarea cu energie electrică</w:t>
            </w:r>
          </w:p>
          <w:p w14:paraId="15603C44" w14:textId="77777777" w:rsidR="00BE6CAF" w:rsidRPr="007B0438" w:rsidRDefault="00000000" w:rsidP="001665F1">
            <w:pPr>
              <w:rPr>
                <w:sz w:val="22"/>
                <w:szCs w:val="22"/>
              </w:rPr>
            </w:pPr>
            <w:r w:rsidRPr="007B0438">
              <w:t>Substații</w:t>
            </w:r>
          </w:p>
        </w:tc>
      </w:tr>
      <w:tr w:rsidR="001A3BAF" w14:paraId="6EDF0E5A" w14:textId="77777777" w:rsidTr="001665F1">
        <w:tc>
          <w:tcPr>
            <w:tcW w:w="4230" w:type="dxa"/>
          </w:tcPr>
          <w:p w14:paraId="72C40A1D" w14:textId="77777777" w:rsidR="00BE6CAF" w:rsidRPr="007B0438" w:rsidRDefault="00000000" w:rsidP="001665F1">
            <w:pPr>
              <w:rPr>
                <w:sz w:val="22"/>
                <w:szCs w:val="22"/>
              </w:rPr>
            </w:pPr>
            <w:r w:rsidRPr="007B0438">
              <w:t>Album 15592/21-AEE.1 (etapa II)</w:t>
            </w:r>
          </w:p>
        </w:tc>
        <w:tc>
          <w:tcPr>
            <w:tcW w:w="5234" w:type="dxa"/>
          </w:tcPr>
          <w:p w14:paraId="65C4F0FF" w14:textId="77777777" w:rsidR="00BE6CAF" w:rsidRPr="007B0438" w:rsidRDefault="00000000" w:rsidP="001665F1">
            <w:r w:rsidRPr="007B0438">
              <w:t>Alimentarea cu energie electrică</w:t>
            </w:r>
          </w:p>
          <w:p w14:paraId="4F5E4738" w14:textId="77777777" w:rsidR="00BE6CAF" w:rsidRPr="007B0438" w:rsidRDefault="00BE6CAF" w:rsidP="001665F1">
            <w:pPr>
              <w:rPr>
                <w:sz w:val="22"/>
                <w:szCs w:val="22"/>
              </w:rPr>
            </w:pPr>
          </w:p>
        </w:tc>
      </w:tr>
      <w:tr w:rsidR="001A3BAF" w14:paraId="3E200D4B" w14:textId="77777777" w:rsidTr="001665F1">
        <w:tc>
          <w:tcPr>
            <w:tcW w:w="4230" w:type="dxa"/>
          </w:tcPr>
          <w:p w14:paraId="7E3678D2" w14:textId="77777777" w:rsidR="00BE6CAF" w:rsidRPr="007B0438" w:rsidRDefault="00000000" w:rsidP="001665F1">
            <w:pPr>
              <w:rPr>
                <w:sz w:val="22"/>
                <w:szCs w:val="22"/>
              </w:rPr>
            </w:pPr>
            <w:r w:rsidRPr="007B0438">
              <w:t>Album 15592/21-AEE.2 (etapa II)</w:t>
            </w:r>
          </w:p>
        </w:tc>
        <w:tc>
          <w:tcPr>
            <w:tcW w:w="5234" w:type="dxa"/>
          </w:tcPr>
          <w:p w14:paraId="0AC6004F" w14:textId="77777777" w:rsidR="00BE6CAF" w:rsidRPr="007B0438" w:rsidRDefault="00000000" w:rsidP="001665F1">
            <w:r w:rsidRPr="007B0438">
              <w:t>Alimentarea cu energie electrică</w:t>
            </w:r>
          </w:p>
          <w:p w14:paraId="69069F74" w14:textId="77777777" w:rsidR="00BE6CAF" w:rsidRPr="007B0438" w:rsidRDefault="00BE6CAF" w:rsidP="001665F1">
            <w:pPr>
              <w:rPr>
                <w:sz w:val="22"/>
                <w:szCs w:val="22"/>
              </w:rPr>
            </w:pPr>
          </w:p>
        </w:tc>
      </w:tr>
      <w:tr w:rsidR="001A3BAF" w14:paraId="0EEB2619" w14:textId="77777777" w:rsidTr="001665F1">
        <w:tc>
          <w:tcPr>
            <w:tcW w:w="4230" w:type="dxa"/>
          </w:tcPr>
          <w:p w14:paraId="6EAABC27" w14:textId="77777777" w:rsidR="00BE6CAF" w:rsidRPr="007B0438" w:rsidRDefault="00000000" w:rsidP="001665F1">
            <w:pPr>
              <w:rPr>
                <w:sz w:val="22"/>
                <w:szCs w:val="22"/>
              </w:rPr>
            </w:pPr>
            <w:r w:rsidRPr="007B0438">
              <w:t>Album 15592/21-AEE.3 (etapa II)</w:t>
            </w:r>
          </w:p>
        </w:tc>
        <w:tc>
          <w:tcPr>
            <w:tcW w:w="5234" w:type="dxa"/>
          </w:tcPr>
          <w:p w14:paraId="27011011" w14:textId="77777777" w:rsidR="00BE6CAF" w:rsidRPr="007B0438" w:rsidRDefault="00000000" w:rsidP="001665F1">
            <w:r w:rsidRPr="007B0438">
              <w:t>Alimentarea cu energie electrică</w:t>
            </w:r>
          </w:p>
          <w:p w14:paraId="6ED2253A" w14:textId="77777777" w:rsidR="00BE6CAF" w:rsidRPr="007B0438" w:rsidRDefault="00BE6CAF" w:rsidP="001665F1">
            <w:pPr>
              <w:rPr>
                <w:sz w:val="22"/>
                <w:szCs w:val="22"/>
              </w:rPr>
            </w:pPr>
          </w:p>
        </w:tc>
      </w:tr>
      <w:tr w:rsidR="001A3BAF" w14:paraId="5FFE653D" w14:textId="77777777" w:rsidTr="001665F1">
        <w:tc>
          <w:tcPr>
            <w:tcW w:w="4230" w:type="dxa"/>
          </w:tcPr>
          <w:p w14:paraId="6E2142A7" w14:textId="77777777" w:rsidR="00BE6CAF" w:rsidRPr="007B0438" w:rsidRDefault="00000000" w:rsidP="001665F1">
            <w:pPr>
              <w:rPr>
                <w:sz w:val="22"/>
                <w:szCs w:val="22"/>
              </w:rPr>
            </w:pPr>
            <w:r w:rsidRPr="007B0438">
              <w:lastRenderedPageBreak/>
              <w:t xml:space="preserve">Album 15592/21-SPA1E </w:t>
            </w:r>
            <w:r w:rsidRPr="007B0438">
              <w:rPr>
                <w:sz w:val="22"/>
                <w:szCs w:val="22"/>
              </w:rPr>
              <w:t>(etapa II)</w:t>
            </w:r>
          </w:p>
        </w:tc>
        <w:tc>
          <w:tcPr>
            <w:tcW w:w="5234" w:type="dxa"/>
          </w:tcPr>
          <w:p w14:paraId="0D06FC01" w14:textId="77777777" w:rsidR="00BE6CAF" w:rsidRPr="007B0438" w:rsidRDefault="00000000" w:rsidP="001665F1">
            <w:pPr>
              <w:rPr>
                <w:sz w:val="22"/>
                <w:szCs w:val="22"/>
              </w:rPr>
            </w:pPr>
            <w:r w:rsidRPr="007B0438">
              <w:t>Sistemul de supraveghere video perimetral</w:t>
            </w:r>
          </w:p>
        </w:tc>
      </w:tr>
      <w:tr w:rsidR="001A3BAF" w14:paraId="5F87AF2D" w14:textId="77777777" w:rsidTr="001665F1">
        <w:tc>
          <w:tcPr>
            <w:tcW w:w="4230" w:type="dxa"/>
          </w:tcPr>
          <w:p w14:paraId="3D7EBBD0" w14:textId="77777777" w:rsidR="00BE6CAF" w:rsidRPr="007B0438" w:rsidRDefault="00000000" w:rsidP="001665F1">
            <w:pPr>
              <w:rPr>
                <w:sz w:val="22"/>
                <w:szCs w:val="22"/>
              </w:rPr>
            </w:pPr>
            <w:r w:rsidRPr="007B0438">
              <w:t>Album 15592/21-</w:t>
            </w:r>
            <w:r w:rsidRPr="007B0438">
              <w:rPr>
                <w:sz w:val="22"/>
                <w:szCs w:val="22"/>
              </w:rPr>
              <w:t>TSE (etapa II)</w:t>
            </w:r>
          </w:p>
        </w:tc>
        <w:tc>
          <w:tcPr>
            <w:tcW w:w="5234" w:type="dxa"/>
          </w:tcPr>
          <w:p w14:paraId="41F7EE8F" w14:textId="77777777" w:rsidR="00BE6CAF" w:rsidRPr="007B0438" w:rsidRDefault="00000000" w:rsidP="001665F1">
            <w:r w:rsidRPr="007B0438">
              <w:t>Comunicațiile telefonice și de semnalizare exterioare</w:t>
            </w:r>
          </w:p>
        </w:tc>
      </w:tr>
      <w:tr w:rsidR="001A3BAF" w14:paraId="2276A928" w14:textId="77777777" w:rsidTr="001665F1">
        <w:tc>
          <w:tcPr>
            <w:tcW w:w="4230" w:type="dxa"/>
          </w:tcPr>
          <w:p w14:paraId="73583945" w14:textId="77777777" w:rsidR="00BE6CAF" w:rsidRPr="007B0438" w:rsidRDefault="00000000" w:rsidP="001665F1">
            <w:pPr>
              <w:rPr>
                <w:sz w:val="22"/>
                <w:szCs w:val="22"/>
              </w:rPr>
            </w:pPr>
            <w:r w:rsidRPr="007B0438">
              <w:t>Album 15592/21-</w:t>
            </w:r>
            <w:r w:rsidRPr="007B0438">
              <w:rPr>
                <w:sz w:val="22"/>
                <w:szCs w:val="22"/>
              </w:rPr>
              <w:t>TSE 1 (etapa II)</w:t>
            </w:r>
          </w:p>
        </w:tc>
        <w:tc>
          <w:tcPr>
            <w:tcW w:w="5234" w:type="dxa"/>
          </w:tcPr>
          <w:p w14:paraId="1A9A09CC" w14:textId="77777777" w:rsidR="00BE6CAF" w:rsidRPr="007B0438" w:rsidRDefault="00000000" w:rsidP="001665F1">
            <w:pPr>
              <w:rPr>
                <w:sz w:val="22"/>
                <w:szCs w:val="22"/>
              </w:rPr>
            </w:pPr>
            <w:r w:rsidRPr="007B0438">
              <w:t>Comunicațiile telefonice și de semnalizare exterioare (Rețele exterioare în interiorul terenului de construcție)</w:t>
            </w:r>
          </w:p>
        </w:tc>
      </w:tr>
      <w:tr w:rsidR="001A3BAF" w14:paraId="32F50BB6" w14:textId="77777777" w:rsidTr="001665F1">
        <w:tc>
          <w:tcPr>
            <w:tcW w:w="4230" w:type="dxa"/>
          </w:tcPr>
          <w:p w14:paraId="3D443966" w14:textId="77777777" w:rsidR="00BE6CAF" w:rsidRPr="007B0438" w:rsidRDefault="00000000" w:rsidP="001665F1">
            <w:pPr>
              <w:rPr>
                <w:sz w:val="22"/>
                <w:szCs w:val="22"/>
              </w:rPr>
            </w:pPr>
            <w:r w:rsidRPr="007B0438">
              <w:t>Album 15592/21A- 2-AEES; CBA (etapa II)</w:t>
            </w:r>
          </w:p>
        </w:tc>
        <w:tc>
          <w:tcPr>
            <w:tcW w:w="5234" w:type="dxa"/>
          </w:tcPr>
          <w:p w14:paraId="7D5ADE09" w14:textId="77777777" w:rsidR="00BE6CAF" w:rsidRPr="007B0438" w:rsidRDefault="00000000" w:rsidP="001665F1">
            <w:r w:rsidRPr="007B0438">
              <w:t>Alimentarea cu energie electrică</w:t>
            </w:r>
          </w:p>
          <w:p w14:paraId="2204F343" w14:textId="77777777" w:rsidR="00BE6CAF" w:rsidRPr="007B0438" w:rsidRDefault="00000000" w:rsidP="001665F1">
            <w:r w:rsidRPr="007B0438">
              <w:t>Substații</w:t>
            </w:r>
          </w:p>
        </w:tc>
      </w:tr>
      <w:tr w:rsidR="001A3BAF" w14:paraId="0B00AFEB" w14:textId="77777777" w:rsidTr="001665F1">
        <w:tc>
          <w:tcPr>
            <w:tcW w:w="9464" w:type="dxa"/>
            <w:gridSpan w:val="2"/>
          </w:tcPr>
          <w:p w14:paraId="7DCF0BB2" w14:textId="77777777" w:rsidR="00BE6CAF" w:rsidRPr="007B0438" w:rsidRDefault="00000000" w:rsidP="001665F1">
            <w:pPr>
              <w:jc w:val="center"/>
              <w:rPr>
                <w:b/>
                <w:bCs/>
              </w:rPr>
            </w:pPr>
            <w:r w:rsidRPr="007B0438">
              <w:rPr>
                <w:b/>
                <w:bCs/>
              </w:rPr>
              <w:t>Stația de pompare a apelor uzate</w:t>
            </w:r>
          </w:p>
        </w:tc>
      </w:tr>
      <w:tr w:rsidR="001A3BAF" w14:paraId="3BA4FC2C" w14:textId="77777777" w:rsidTr="001665F1">
        <w:tc>
          <w:tcPr>
            <w:tcW w:w="4230" w:type="dxa"/>
          </w:tcPr>
          <w:p w14:paraId="34696E6A" w14:textId="77777777" w:rsidR="00BE6CAF" w:rsidRPr="007B0438" w:rsidRDefault="00000000" w:rsidP="001665F1">
            <w:pPr>
              <w:rPr>
                <w:sz w:val="22"/>
                <w:szCs w:val="22"/>
              </w:rPr>
            </w:pPr>
            <w:r w:rsidRPr="007B0438">
              <w:t>Album nr.1-15592-18 -RAC; EEF; ÎVC; CBA</w:t>
            </w:r>
          </w:p>
        </w:tc>
        <w:tc>
          <w:tcPr>
            <w:tcW w:w="5234" w:type="dxa"/>
          </w:tcPr>
          <w:p w14:paraId="4BBD9A25" w14:textId="77777777" w:rsidR="00BE6CAF" w:rsidRPr="007B0438" w:rsidRDefault="00000000" w:rsidP="001665F1">
            <w:pPr>
              <w:rPr>
                <w:sz w:val="22"/>
                <w:szCs w:val="22"/>
              </w:rPr>
            </w:pPr>
            <w:r w:rsidRPr="007B0438">
              <w:rPr>
                <w:sz w:val="22"/>
                <w:szCs w:val="22"/>
              </w:rPr>
              <w:t>Rețele exterioare de alimentare cu apă și canalizare</w:t>
            </w:r>
          </w:p>
          <w:p w14:paraId="43CF5BC7" w14:textId="77777777" w:rsidR="00BE6CAF" w:rsidRPr="007B0438" w:rsidRDefault="00000000" w:rsidP="001665F1">
            <w:r w:rsidRPr="007B0438">
              <w:t>Alimentarea cu energie electrică</w:t>
            </w:r>
          </w:p>
          <w:p w14:paraId="0500AF13" w14:textId="77777777" w:rsidR="00BE6CAF" w:rsidRPr="007B0438" w:rsidRDefault="00000000" w:rsidP="001665F1">
            <w:pPr>
              <w:rPr>
                <w:sz w:val="22"/>
                <w:szCs w:val="22"/>
              </w:rPr>
            </w:pPr>
            <w:r w:rsidRPr="007B0438">
              <w:rPr>
                <w:sz w:val="22"/>
                <w:szCs w:val="22"/>
              </w:rPr>
              <w:t>Încălzirea, Ventilarea și condiționare</w:t>
            </w:r>
          </w:p>
          <w:p w14:paraId="06490DD9" w14:textId="77777777" w:rsidR="00BE6CAF" w:rsidRPr="007B0438" w:rsidRDefault="00000000" w:rsidP="001665F1">
            <w:pPr>
              <w:rPr>
                <w:sz w:val="22"/>
                <w:szCs w:val="22"/>
              </w:rPr>
            </w:pPr>
            <w:r w:rsidRPr="007B0438">
              <w:t>Construcții beton armat</w:t>
            </w:r>
          </w:p>
        </w:tc>
      </w:tr>
      <w:tr w:rsidR="001A3BAF" w14:paraId="7A11093E" w14:textId="77777777" w:rsidTr="001665F1">
        <w:tc>
          <w:tcPr>
            <w:tcW w:w="4230" w:type="dxa"/>
          </w:tcPr>
          <w:p w14:paraId="436B029E" w14:textId="77777777" w:rsidR="00BE6CAF" w:rsidRPr="007B0438" w:rsidRDefault="00000000" w:rsidP="001665F1">
            <w:pPr>
              <w:rPr>
                <w:sz w:val="22"/>
                <w:szCs w:val="22"/>
              </w:rPr>
            </w:pPr>
            <w:r w:rsidRPr="007B0438">
              <w:t>Album nr.2 (utilaj nestandardizat)-15592-18 -RAC; EEF; ÎVC; CBA</w:t>
            </w:r>
          </w:p>
        </w:tc>
        <w:tc>
          <w:tcPr>
            <w:tcW w:w="5234" w:type="dxa"/>
          </w:tcPr>
          <w:p w14:paraId="7B50510B" w14:textId="77777777" w:rsidR="00BE6CAF" w:rsidRPr="007B0438" w:rsidRDefault="00000000" w:rsidP="001665F1">
            <w:pPr>
              <w:rPr>
                <w:sz w:val="22"/>
                <w:szCs w:val="22"/>
              </w:rPr>
            </w:pPr>
            <w:r w:rsidRPr="007B0438">
              <w:rPr>
                <w:sz w:val="22"/>
                <w:szCs w:val="22"/>
              </w:rPr>
              <w:t>Rețele exterioare de alimentare cu apă și canalizare</w:t>
            </w:r>
          </w:p>
          <w:p w14:paraId="5342178B" w14:textId="77777777" w:rsidR="00BE6CAF" w:rsidRPr="007B0438" w:rsidRDefault="00000000" w:rsidP="001665F1">
            <w:r w:rsidRPr="007B0438">
              <w:t>Alimentarea cu energie electrică</w:t>
            </w:r>
          </w:p>
          <w:p w14:paraId="298E15C6" w14:textId="77777777" w:rsidR="00BE6CAF" w:rsidRPr="007B0438" w:rsidRDefault="00000000" w:rsidP="001665F1">
            <w:pPr>
              <w:rPr>
                <w:sz w:val="22"/>
                <w:szCs w:val="22"/>
              </w:rPr>
            </w:pPr>
            <w:r w:rsidRPr="007B0438">
              <w:rPr>
                <w:sz w:val="22"/>
                <w:szCs w:val="22"/>
              </w:rPr>
              <w:t>Încălzirea, Ventilarea și condiționare</w:t>
            </w:r>
          </w:p>
          <w:p w14:paraId="4AE62472" w14:textId="77777777" w:rsidR="00BE6CAF" w:rsidRPr="007B0438" w:rsidRDefault="00000000" w:rsidP="001665F1">
            <w:pPr>
              <w:rPr>
                <w:sz w:val="22"/>
                <w:szCs w:val="22"/>
              </w:rPr>
            </w:pPr>
            <w:r w:rsidRPr="007B0438">
              <w:t>Construcții beton armat</w:t>
            </w:r>
          </w:p>
        </w:tc>
      </w:tr>
      <w:tr w:rsidR="001A3BAF" w14:paraId="2FFA1EF0" w14:textId="77777777" w:rsidTr="001665F1">
        <w:tc>
          <w:tcPr>
            <w:tcW w:w="4230" w:type="dxa"/>
          </w:tcPr>
          <w:p w14:paraId="7A9C9BF0" w14:textId="77777777" w:rsidR="00BE6CAF" w:rsidRPr="007B0438" w:rsidRDefault="00000000" w:rsidP="001665F1">
            <w:r w:rsidRPr="007B0438">
              <w:t>Album -15592-REAC.1-25-REAC.1; CBA</w:t>
            </w:r>
          </w:p>
        </w:tc>
        <w:tc>
          <w:tcPr>
            <w:tcW w:w="5234" w:type="dxa"/>
          </w:tcPr>
          <w:p w14:paraId="65172F4F" w14:textId="77777777" w:rsidR="00BE6CAF" w:rsidRPr="007B0438" w:rsidRDefault="00000000" w:rsidP="001665F1">
            <w:pPr>
              <w:rPr>
                <w:sz w:val="22"/>
                <w:szCs w:val="22"/>
              </w:rPr>
            </w:pPr>
            <w:r w:rsidRPr="007B0438">
              <w:rPr>
                <w:sz w:val="22"/>
                <w:szCs w:val="22"/>
              </w:rPr>
              <w:t>Aprovizionare cu apă și canalizare</w:t>
            </w:r>
          </w:p>
          <w:p w14:paraId="457EE3E8" w14:textId="77777777" w:rsidR="00BE6CAF" w:rsidRPr="007B0438" w:rsidRDefault="00000000" w:rsidP="001665F1">
            <w:r w:rsidRPr="007B0438">
              <w:t>Colector de grăsimi</w:t>
            </w:r>
          </w:p>
        </w:tc>
      </w:tr>
      <w:tr w:rsidR="001A3BAF" w14:paraId="69AD3B6B" w14:textId="77777777" w:rsidTr="001665F1">
        <w:tc>
          <w:tcPr>
            <w:tcW w:w="4230" w:type="dxa"/>
          </w:tcPr>
          <w:p w14:paraId="2981A6FE" w14:textId="77777777" w:rsidR="00BE6CAF" w:rsidRPr="007B0438" w:rsidRDefault="00000000" w:rsidP="001665F1">
            <w:r w:rsidRPr="007B0438">
              <w:t>Album -15592-REAC.2; CBA</w:t>
            </w:r>
          </w:p>
        </w:tc>
        <w:tc>
          <w:tcPr>
            <w:tcW w:w="5234" w:type="dxa"/>
          </w:tcPr>
          <w:p w14:paraId="6DF034E3" w14:textId="77777777" w:rsidR="00BE6CAF" w:rsidRPr="007B0438" w:rsidRDefault="00000000" w:rsidP="001665F1">
            <w:r w:rsidRPr="007B0438">
              <w:t>Aprovizionare cu apă și canalizare</w:t>
            </w:r>
          </w:p>
          <w:p w14:paraId="3329E7C5" w14:textId="77777777" w:rsidR="00BE6CAF" w:rsidRPr="007B0438" w:rsidRDefault="00BE6CAF" w:rsidP="001665F1">
            <w:pPr>
              <w:rPr>
                <w:sz w:val="22"/>
                <w:szCs w:val="22"/>
              </w:rPr>
            </w:pPr>
          </w:p>
        </w:tc>
      </w:tr>
      <w:tr w:rsidR="001A3BAF" w14:paraId="68CA4713" w14:textId="77777777" w:rsidTr="001665F1">
        <w:tc>
          <w:tcPr>
            <w:tcW w:w="4230" w:type="dxa"/>
          </w:tcPr>
          <w:p w14:paraId="35CD6352" w14:textId="77777777" w:rsidR="00BE6CAF" w:rsidRPr="007B0438" w:rsidRDefault="00000000" w:rsidP="001665F1">
            <w:pPr>
              <w:rPr>
                <w:sz w:val="22"/>
                <w:szCs w:val="22"/>
              </w:rPr>
            </w:pPr>
            <w:r w:rsidRPr="007B0438">
              <w:t>Album 15592-21-CE; CBA</w:t>
            </w:r>
          </w:p>
        </w:tc>
        <w:tc>
          <w:tcPr>
            <w:tcW w:w="5234" w:type="dxa"/>
          </w:tcPr>
          <w:p w14:paraId="23680666" w14:textId="77777777" w:rsidR="00BE6CAF" w:rsidRPr="007B0438" w:rsidRDefault="00000000" w:rsidP="001665F1">
            <w:r w:rsidRPr="007B0438">
              <w:t>Rețele exterioare de canalizare pluvială</w:t>
            </w:r>
          </w:p>
        </w:tc>
      </w:tr>
      <w:tr w:rsidR="001A3BAF" w14:paraId="2A05AD83" w14:textId="77777777" w:rsidTr="001665F1">
        <w:tc>
          <w:tcPr>
            <w:tcW w:w="4230" w:type="dxa"/>
          </w:tcPr>
          <w:p w14:paraId="3315A3CE" w14:textId="77777777" w:rsidR="00BE6CAF" w:rsidRPr="007B0438" w:rsidRDefault="00000000" w:rsidP="001665F1">
            <w:pPr>
              <w:rPr>
                <w:sz w:val="22"/>
                <w:szCs w:val="22"/>
              </w:rPr>
            </w:pPr>
            <w:r w:rsidRPr="007B0438">
              <w:t>Album 15592/21-27a,b-TP.1</w:t>
            </w:r>
          </w:p>
        </w:tc>
        <w:tc>
          <w:tcPr>
            <w:tcW w:w="5234" w:type="dxa"/>
          </w:tcPr>
          <w:p w14:paraId="6039F1FF" w14:textId="77777777" w:rsidR="00BE6CAF" w:rsidRPr="007B0438" w:rsidRDefault="00000000" w:rsidP="001665F1">
            <w:r w:rsidRPr="007B0438">
              <w:t>Stația de purificare a apelor pluviale</w:t>
            </w:r>
          </w:p>
        </w:tc>
      </w:tr>
      <w:tr w:rsidR="001A3BAF" w14:paraId="0862C845" w14:textId="77777777" w:rsidTr="001665F1">
        <w:tc>
          <w:tcPr>
            <w:tcW w:w="9464" w:type="dxa"/>
            <w:gridSpan w:val="2"/>
          </w:tcPr>
          <w:p w14:paraId="36DE4751" w14:textId="77777777" w:rsidR="00BE6CAF" w:rsidRPr="007B0438" w:rsidRDefault="00000000" w:rsidP="001665F1">
            <w:pPr>
              <w:jc w:val="center"/>
              <w:rPr>
                <w:sz w:val="22"/>
                <w:szCs w:val="22"/>
              </w:rPr>
            </w:pPr>
            <w:r w:rsidRPr="007B0438">
              <w:rPr>
                <w:b/>
                <w:bCs/>
                <w:sz w:val="22"/>
                <w:szCs w:val="22"/>
              </w:rPr>
              <w:t>Stația de ridicare și pompare a apei</w:t>
            </w:r>
          </w:p>
        </w:tc>
      </w:tr>
      <w:tr w:rsidR="001A3BAF" w14:paraId="0E194C09" w14:textId="77777777" w:rsidTr="001665F1">
        <w:tc>
          <w:tcPr>
            <w:tcW w:w="4230" w:type="dxa"/>
          </w:tcPr>
          <w:p w14:paraId="50A9AA60" w14:textId="77777777" w:rsidR="00BE6CAF" w:rsidRPr="007B0438" w:rsidRDefault="00000000" w:rsidP="001665F1">
            <w:pPr>
              <w:rPr>
                <w:sz w:val="22"/>
                <w:szCs w:val="22"/>
              </w:rPr>
            </w:pPr>
            <w:r w:rsidRPr="007B0438">
              <w:t>Album 15592A PG; SA; CBA</w:t>
            </w:r>
          </w:p>
        </w:tc>
        <w:tc>
          <w:tcPr>
            <w:tcW w:w="5234" w:type="dxa"/>
          </w:tcPr>
          <w:p w14:paraId="17F9FE44" w14:textId="77777777" w:rsidR="00BE6CAF" w:rsidRPr="007B0438" w:rsidRDefault="00000000" w:rsidP="001665F1">
            <w:pPr>
              <w:rPr>
                <w:sz w:val="22"/>
                <w:szCs w:val="22"/>
              </w:rPr>
            </w:pPr>
            <w:r w:rsidRPr="007B0438">
              <w:rPr>
                <w:sz w:val="22"/>
                <w:szCs w:val="22"/>
              </w:rPr>
              <w:t>Plan general</w:t>
            </w:r>
          </w:p>
          <w:p w14:paraId="6C9C44ED" w14:textId="77777777" w:rsidR="00BE6CAF" w:rsidRPr="007B0438" w:rsidRDefault="00000000" w:rsidP="001665F1">
            <w:pPr>
              <w:rPr>
                <w:sz w:val="22"/>
                <w:szCs w:val="22"/>
              </w:rPr>
            </w:pPr>
            <w:r w:rsidRPr="007B0438">
              <w:t>Soluție arhitecturală</w:t>
            </w:r>
          </w:p>
          <w:p w14:paraId="420D2A37" w14:textId="77777777" w:rsidR="00BE6CAF" w:rsidRPr="007B0438" w:rsidRDefault="00000000" w:rsidP="001665F1">
            <w:pPr>
              <w:rPr>
                <w:sz w:val="22"/>
                <w:szCs w:val="22"/>
              </w:rPr>
            </w:pPr>
            <w:r w:rsidRPr="007B0438">
              <w:t>Construcții beton armat</w:t>
            </w:r>
          </w:p>
        </w:tc>
      </w:tr>
      <w:tr w:rsidR="001A3BAF" w14:paraId="65D23531" w14:textId="77777777" w:rsidTr="001665F1">
        <w:tc>
          <w:tcPr>
            <w:tcW w:w="4230" w:type="dxa"/>
          </w:tcPr>
          <w:p w14:paraId="7B86B6C1" w14:textId="77777777" w:rsidR="00BE6CAF" w:rsidRPr="007B0438" w:rsidRDefault="00000000" w:rsidP="001665F1">
            <w:pPr>
              <w:rPr>
                <w:sz w:val="22"/>
                <w:szCs w:val="22"/>
              </w:rPr>
            </w:pPr>
            <w:r w:rsidRPr="007B0438">
              <w:t>Album 15592A-1 ÎV</w:t>
            </w:r>
          </w:p>
        </w:tc>
        <w:tc>
          <w:tcPr>
            <w:tcW w:w="5234" w:type="dxa"/>
          </w:tcPr>
          <w:p w14:paraId="7A1E00DF" w14:textId="77777777" w:rsidR="00BE6CAF" w:rsidRPr="007B0438" w:rsidRDefault="00000000" w:rsidP="001665F1">
            <w:r w:rsidRPr="007B0438">
              <w:t>Încălzire și ventilarea</w:t>
            </w:r>
          </w:p>
          <w:p w14:paraId="6C146777" w14:textId="77777777" w:rsidR="00BE6CAF" w:rsidRPr="007B0438" w:rsidRDefault="00BE6CAF" w:rsidP="001665F1">
            <w:pPr>
              <w:rPr>
                <w:sz w:val="22"/>
                <w:szCs w:val="22"/>
              </w:rPr>
            </w:pPr>
          </w:p>
        </w:tc>
      </w:tr>
      <w:tr w:rsidR="001A3BAF" w14:paraId="2755B12D" w14:textId="77777777" w:rsidTr="001665F1">
        <w:tc>
          <w:tcPr>
            <w:tcW w:w="4230" w:type="dxa"/>
          </w:tcPr>
          <w:p w14:paraId="4C4F8778" w14:textId="77777777" w:rsidR="00BE6CAF" w:rsidRPr="007B0438" w:rsidRDefault="00000000" w:rsidP="001665F1">
            <w:pPr>
              <w:rPr>
                <w:sz w:val="22"/>
                <w:szCs w:val="22"/>
              </w:rPr>
            </w:pPr>
            <w:r w:rsidRPr="007B0438">
              <w:t>Album 15592A-1 RAC</w:t>
            </w:r>
          </w:p>
        </w:tc>
        <w:tc>
          <w:tcPr>
            <w:tcW w:w="5234" w:type="dxa"/>
          </w:tcPr>
          <w:p w14:paraId="220CEB4D" w14:textId="77777777" w:rsidR="00BE6CAF" w:rsidRPr="007B0438" w:rsidRDefault="00000000" w:rsidP="001665F1">
            <w:pPr>
              <w:rPr>
                <w:sz w:val="22"/>
                <w:szCs w:val="22"/>
              </w:rPr>
            </w:pPr>
            <w:r w:rsidRPr="007B0438">
              <w:rPr>
                <w:sz w:val="22"/>
                <w:szCs w:val="22"/>
              </w:rPr>
              <w:t>Rețele interioare de alimentare cu apă și canalizare</w:t>
            </w:r>
          </w:p>
          <w:p w14:paraId="64ABA13E" w14:textId="77777777" w:rsidR="00BE6CAF" w:rsidRPr="007B0438" w:rsidRDefault="00BE6CAF" w:rsidP="001665F1">
            <w:pPr>
              <w:rPr>
                <w:sz w:val="22"/>
                <w:szCs w:val="22"/>
              </w:rPr>
            </w:pPr>
          </w:p>
        </w:tc>
      </w:tr>
      <w:tr w:rsidR="001A3BAF" w14:paraId="14772534" w14:textId="77777777" w:rsidTr="001665F1">
        <w:tc>
          <w:tcPr>
            <w:tcW w:w="4230" w:type="dxa"/>
          </w:tcPr>
          <w:p w14:paraId="1D7AC32C" w14:textId="77777777" w:rsidR="00BE6CAF" w:rsidRPr="007B0438" w:rsidRDefault="00000000" w:rsidP="001665F1">
            <w:pPr>
              <w:rPr>
                <w:sz w:val="22"/>
                <w:szCs w:val="22"/>
              </w:rPr>
            </w:pPr>
            <w:r w:rsidRPr="007B0438">
              <w:t>Album 15592A-1 EEF</w:t>
            </w:r>
          </w:p>
        </w:tc>
        <w:tc>
          <w:tcPr>
            <w:tcW w:w="5234" w:type="dxa"/>
          </w:tcPr>
          <w:p w14:paraId="099E2ED4" w14:textId="77777777" w:rsidR="00BE6CAF" w:rsidRPr="007B0438" w:rsidRDefault="00000000" w:rsidP="001665F1">
            <w:pPr>
              <w:rPr>
                <w:sz w:val="22"/>
                <w:szCs w:val="22"/>
              </w:rPr>
            </w:pPr>
            <w:r w:rsidRPr="007B0438">
              <w:rPr>
                <w:sz w:val="22"/>
                <w:szCs w:val="22"/>
              </w:rPr>
              <w:t>Echipament electric de forță</w:t>
            </w:r>
          </w:p>
        </w:tc>
      </w:tr>
      <w:tr w:rsidR="001A3BAF" w14:paraId="79B6BAEA" w14:textId="77777777" w:rsidTr="001665F1">
        <w:tc>
          <w:tcPr>
            <w:tcW w:w="4230" w:type="dxa"/>
          </w:tcPr>
          <w:p w14:paraId="39DAF97B" w14:textId="77777777" w:rsidR="00BE6CAF" w:rsidRPr="007B0438" w:rsidRDefault="00000000" w:rsidP="001665F1">
            <w:r w:rsidRPr="007B0438">
              <w:t>Album 15592 - RT</w:t>
            </w:r>
          </w:p>
        </w:tc>
        <w:tc>
          <w:tcPr>
            <w:tcW w:w="5234" w:type="dxa"/>
          </w:tcPr>
          <w:p w14:paraId="20A1C95D" w14:textId="77777777" w:rsidR="00BE6CAF" w:rsidRPr="007B0438" w:rsidRDefault="00000000" w:rsidP="001665F1">
            <w:pPr>
              <w:rPr>
                <w:sz w:val="22"/>
                <w:szCs w:val="22"/>
              </w:rPr>
            </w:pPr>
            <w:r w:rsidRPr="007B0438">
              <w:rPr>
                <w:sz w:val="22"/>
                <w:szCs w:val="22"/>
              </w:rPr>
              <w:t>Rețele termice</w:t>
            </w:r>
          </w:p>
        </w:tc>
      </w:tr>
      <w:tr w:rsidR="001A3BAF" w14:paraId="72A8BF57" w14:textId="77777777" w:rsidTr="001665F1">
        <w:tc>
          <w:tcPr>
            <w:tcW w:w="4230" w:type="dxa"/>
          </w:tcPr>
          <w:p w14:paraId="722DA3CF" w14:textId="77777777" w:rsidR="00BE6CAF" w:rsidRPr="007B0438" w:rsidRDefault="00000000" w:rsidP="001665F1">
            <w:r w:rsidRPr="007B0438">
              <w:t>Album 15592/21 – 28-PAC</w:t>
            </w:r>
          </w:p>
        </w:tc>
        <w:tc>
          <w:tcPr>
            <w:tcW w:w="5234" w:type="dxa"/>
          </w:tcPr>
          <w:p w14:paraId="5BF21F54" w14:textId="77777777" w:rsidR="00BE6CAF" w:rsidRPr="007B0438" w:rsidRDefault="00000000" w:rsidP="001665F1">
            <w:r w:rsidRPr="007B0438">
              <w:t>Protecția anticorozivă a construcțiilor</w:t>
            </w:r>
          </w:p>
        </w:tc>
      </w:tr>
      <w:tr w:rsidR="001A3BAF" w14:paraId="0750B491" w14:textId="77777777" w:rsidTr="001665F1">
        <w:tc>
          <w:tcPr>
            <w:tcW w:w="4230" w:type="dxa"/>
          </w:tcPr>
          <w:p w14:paraId="4EC1670A" w14:textId="77777777" w:rsidR="00BE6CAF" w:rsidRPr="007B0438" w:rsidRDefault="00000000" w:rsidP="001665F1">
            <w:r w:rsidRPr="007B0438">
              <w:t>Album nr.1 15592 – 28-CM</w:t>
            </w:r>
          </w:p>
        </w:tc>
        <w:tc>
          <w:tcPr>
            <w:tcW w:w="5234" w:type="dxa"/>
          </w:tcPr>
          <w:p w14:paraId="6C9ABCFA" w14:textId="77777777" w:rsidR="00BE6CAF" w:rsidRPr="007B0438" w:rsidRDefault="00000000" w:rsidP="001665F1">
            <w:r w:rsidRPr="007B0438">
              <w:t>Construcții metalice</w:t>
            </w:r>
          </w:p>
        </w:tc>
      </w:tr>
      <w:tr w:rsidR="001A3BAF" w14:paraId="7914175D" w14:textId="77777777" w:rsidTr="001665F1">
        <w:tc>
          <w:tcPr>
            <w:tcW w:w="4230" w:type="dxa"/>
          </w:tcPr>
          <w:p w14:paraId="3E2BC7F6" w14:textId="77777777" w:rsidR="00BE6CAF" w:rsidRPr="007B0438" w:rsidRDefault="00000000" w:rsidP="001665F1">
            <w:r w:rsidRPr="007B0438">
              <w:t>Album nr.2 15592 – 14-SM.1</w:t>
            </w:r>
          </w:p>
        </w:tc>
        <w:tc>
          <w:tcPr>
            <w:tcW w:w="5234" w:type="dxa"/>
          </w:tcPr>
          <w:p w14:paraId="30A3056E" w14:textId="77777777" w:rsidR="00BE6CAF" w:rsidRPr="007B0438" w:rsidRDefault="00000000" w:rsidP="001665F1">
            <w:r w:rsidRPr="007B0438">
              <w:t>Soluții termomecanice</w:t>
            </w:r>
          </w:p>
        </w:tc>
      </w:tr>
      <w:tr w:rsidR="001A3BAF" w14:paraId="61709BD5" w14:textId="77777777" w:rsidTr="001665F1">
        <w:tc>
          <w:tcPr>
            <w:tcW w:w="4230" w:type="dxa"/>
          </w:tcPr>
          <w:p w14:paraId="12D132CA" w14:textId="77777777" w:rsidR="00BE6CAF" w:rsidRPr="007B0438" w:rsidRDefault="00000000" w:rsidP="001665F1">
            <w:r w:rsidRPr="007B0438">
              <w:t>Album nr.3 15592 – 28-SM</w:t>
            </w:r>
          </w:p>
        </w:tc>
        <w:tc>
          <w:tcPr>
            <w:tcW w:w="5234" w:type="dxa"/>
          </w:tcPr>
          <w:p w14:paraId="7E96275A" w14:textId="77777777" w:rsidR="00BE6CAF" w:rsidRPr="007B0438" w:rsidRDefault="00000000" w:rsidP="001665F1">
            <w:pPr>
              <w:rPr>
                <w:sz w:val="22"/>
                <w:szCs w:val="22"/>
              </w:rPr>
            </w:pPr>
            <w:r w:rsidRPr="007B0438">
              <w:rPr>
                <w:sz w:val="22"/>
                <w:szCs w:val="22"/>
              </w:rPr>
              <w:t>Soluții termomecanice (Rezervor pentru păstrarea combustibilului)</w:t>
            </w:r>
          </w:p>
        </w:tc>
      </w:tr>
      <w:tr w:rsidR="001A3BAF" w14:paraId="5C0C198B" w14:textId="77777777" w:rsidTr="001665F1">
        <w:tc>
          <w:tcPr>
            <w:tcW w:w="4230" w:type="dxa"/>
          </w:tcPr>
          <w:p w14:paraId="38172933" w14:textId="77777777" w:rsidR="00BE6CAF" w:rsidRPr="007B0438" w:rsidRDefault="00000000" w:rsidP="001665F1">
            <w:r w:rsidRPr="007B0438">
              <w:t>Album 15592 – 29-SA; CBA</w:t>
            </w:r>
          </w:p>
        </w:tc>
        <w:tc>
          <w:tcPr>
            <w:tcW w:w="5234" w:type="dxa"/>
          </w:tcPr>
          <w:p w14:paraId="6B9455CD" w14:textId="77777777" w:rsidR="00BE6CAF" w:rsidRPr="007B0438" w:rsidRDefault="00000000" w:rsidP="001665F1">
            <w:pPr>
              <w:rPr>
                <w:sz w:val="22"/>
                <w:szCs w:val="22"/>
              </w:rPr>
            </w:pPr>
            <w:r w:rsidRPr="007B0438">
              <w:t>Soluție arhitecturală</w:t>
            </w:r>
          </w:p>
          <w:p w14:paraId="34AC963B" w14:textId="77777777" w:rsidR="00BE6CAF" w:rsidRPr="007B0438" w:rsidRDefault="00000000" w:rsidP="001665F1">
            <w:r w:rsidRPr="007B0438">
              <w:t>Soluții constructive</w:t>
            </w:r>
          </w:p>
        </w:tc>
      </w:tr>
      <w:tr w:rsidR="001A3BAF" w14:paraId="2997FD2B" w14:textId="77777777" w:rsidTr="001665F1">
        <w:tc>
          <w:tcPr>
            <w:tcW w:w="4230" w:type="dxa"/>
          </w:tcPr>
          <w:p w14:paraId="573CC79B" w14:textId="77777777" w:rsidR="00BE6CAF" w:rsidRPr="007B0438" w:rsidRDefault="00000000" w:rsidP="001665F1">
            <w:r w:rsidRPr="007B0438">
              <w:t xml:space="preserve">Album 15592/21-29-SPAE </w:t>
            </w:r>
            <w:r w:rsidRPr="007B0438">
              <w:rPr>
                <w:sz w:val="22"/>
                <w:szCs w:val="22"/>
              </w:rPr>
              <w:t>(etapa II)</w:t>
            </w:r>
          </w:p>
        </w:tc>
        <w:tc>
          <w:tcPr>
            <w:tcW w:w="5234" w:type="dxa"/>
          </w:tcPr>
          <w:p w14:paraId="51C2648B" w14:textId="77777777" w:rsidR="00BE6CAF" w:rsidRPr="007B0438" w:rsidRDefault="00000000" w:rsidP="001665F1">
            <w:r w:rsidRPr="007B0438">
              <w:t>Semnalizarea de pază automată perimetrală</w:t>
            </w:r>
          </w:p>
        </w:tc>
      </w:tr>
      <w:tr w:rsidR="001A3BAF" w14:paraId="6B1755F0" w14:textId="77777777" w:rsidTr="001665F1">
        <w:tc>
          <w:tcPr>
            <w:tcW w:w="9464" w:type="dxa"/>
            <w:gridSpan w:val="2"/>
          </w:tcPr>
          <w:p w14:paraId="46D817D6" w14:textId="77777777" w:rsidR="00BE6CAF" w:rsidRPr="007B0438" w:rsidRDefault="00000000" w:rsidP="001665F1">
            <w:pPr>
              <w:jc w:val="center"/>
              <w:rPr>
                <w:b/>
                <w:bCs/>
                <w:sz w:val="22"/>
                <w:szCs w:val="22"/>
              </w:rPr>
            </w:pPr>
            <w:r w:rsidRPr="007B0438">
              <w:rPr>
                <w:b/>
                <w:bCs/>
                <w:sz w:val="22"/>
                <w:szCs w:val="22"/>
              </w:rPr>
              <w:t>Alimentări cu gaze</w:t>
            </w:r>
          </w:p>
        </w:tc>
      </w:tr>
      <w:tr w:rsidR="001A3BAF" w14:paraId="3DF0A1D3" w14:textId="77777777" w:rsidTr="001665F1">
        <w:tc>
          <w:tcPr>
            <w:tcW w:w="4230" w:type="dxa"/>
          </w:tcPr>
          <w:p w14:paraId="7948D949" w14:textId="77777777" w:rsidR="00BE6CAF" w:rsidRPr="007B0438" w:rsidRDefault="00000000" w:rsidP="001665F1">
            <w:r w:rsidRPr="007B0438">
              <w:t>Album 15592-AGE; Album 15592-14-AGI; Album 15592-AAGE; Album 15592-PT;</w:t>
            </w:r>
          </w:p>
        </w:tc>
        <w:tc>
          <w:tcPr>
            <w:tcW w:w="5234" w:type="dxa"/>
          </w:tcPr>
          <w:p w14:paraId="7AC4C485" w14:textId="77777777" w:rsidR="00BE6CAF" w:rsidRPr="007B0438" w:rsidRDefault="00000000" w:rsidP="001665F1">
            <w:pPr>
              <w:rPr>
                <w:sz w:val="22"/>
                <w:szCs w:val="22"/>
              </w:rPr>
            </w:pPr>
            <w:r w:rsidRPr="007B0438">
              <w:rPr>
                <w:sz w:val="22"/>
                <w:szCs w:val="22"/>
              </w:rPr>
              <w:t>Alimentări cu gaze, exterioare, interioare și conducte exterioare</w:t>
            </w:r>
          </w:p>
          <w:p w14:paraId="69B41E05" w14:textId="77777777" w:rsidR="00BE6CAF" w:rsidRPr="007B0438" w:rsidRDefault="00000000" w:rsidP="001665F1">
            <w:pPr>
              <w:rPr>
                <w:sz w:val="22"/>
                <w:szCs w:val="22"/>
              </w:rPr>
            </w:pPr>
            <w:r w:rsidRPr="007B0438">
              <w:rPr>
                <w:sz w:val="22"/>
                <w:szCs w:val="22"/>
              </w:rPr>
              <w:t>Paratrăsnet</w:t>
            </w:r>
          </w:p>
        </w:tc>
      </w:tr>
      <w:tr w:rsidR="001A3BAF" w14:paraId="4C88BF1E" w14:textId="77777777" w:rsidTr="001665F1">
        <w:tc>
          <w:tcPr>
            <w:tcW w:w="4230" w:type="dxa"/>
          </w:tcPr>
          <w:p w14:paraId="537CE6BB" w14:textId="77777777" w:rsidR="00BE6CAF" w:rsidRPr="007B0438" w:rsidRDefault="00BE6CAF" w:rsidP="001665F1"/>
          <w:p w14:paraId="79AC6DEB" w14:textId="77777777" w:rsidR="00BE6CAF" w:rsidRPr="007B0438" w:rsidRDefault="00BE6CAF" w:rsidP="001665F1"/>
        </w:tc>
        <w:tc>
          <w:tcPr>
            <w:tcW w:w="5234" w:type="dxa"/>
          </w:tcPr>
          <w:p w14:paraId="6701D657" w14:textId="77777777" w:rsidR="00BE6CAF" w:rsidRPr="007B0438" w:rsidRDefault="00BE6CAF" w:rsidP="001665F1">
            <w:pPr>
              <w:rPr>
                <w:sz w:val="22"/>
                <w:szCs w:val="22"/>
              </w:rPr>
            </w:pPr>
          </w:p>
        </w:tc>
      </w:tr>
      <w:tr w:rsidR="001A3BAF" w14:paraId="0F464616" w14:textId="77777777" w:rsidTr="001665F1">
        <w:tc>
          <w:tcPr>
            <w:tcW w:w="9464" w:type="dxa"/>
            <w:gridSpan w:val="2"/>
          </w:tcPr>
          <w:p w14:paraId="3518B0E0" w14:textId="77777777" w:rsidR="00BE6CAF" w:rsidRPr="007B0438" w:rsidRDefault="00000000" w:rsidP="001665F1">
            <w:pPr>
              <w:jc w:val="center"/>
              <w:rPr>
                <w:b/>
                <w:bCs/>
                <w:sz w:val="22"/>
                <w:szCs w:val="22"/>
              </w:rPr>
            </w:pPr>
            <w:r w:rsidRPr="007B0438">
              <w:rPr>
                <w:b/>
                <w:bCs/>
                <w:sz w:val="22"/>
                <w:szCs w:val="22"/>
              </w:rPr>
              <w:t>Lucrări neexecutate etapa I</w:t>
            </w:r>
          </w:p>
        </w:tc>
      </w:tr>
      <w:tr w:rsidR="001A3BAF" w14:paraId="44AAA9B1" w14:textId="77777777" w:rsidTr="001665F1">
        <w:tc>
          <w:tcPr>
            <w:tcW w:w="4230" w:type="dxa"/>
          </w:tcPr>
          <w:p w14:paraId="15FB8320" w14:textId="77777777" w:rsidR="00BE6CAF" w:rsidRPr="007B0438" w:rsidRDefault="00000000" w:rsidP="001665F1">
            <w:r w:rsidRPr="007B0438">
              <w:t xml:space="preserve">Album 15592 - 5,6,7,8 bloc de detenție- AR  </w:t>
            </w:r>
            <w:r w:rsidRPr="007B0438">
              <w:rPr>
                <w:sz w:val="22"/>
                <w:szCs w:val="22"/>
              </w:rPr>
              <w:t>(etapa I)</w:t>
            </w:r>
          </w:p>
        </w:tc>
        <w:tc>
          <w:tcPr>
            <w:tcW w:w="5234" w:type="dxa"/>
          </w:tcPr>
          <w:p w14:paraId="6CE220E3" w14:textId="77777777" w:rsidR="00BE6CAF" w:rsidRPr="007B0438" w:rsidRDefault="00000000" w:rsidP="001665F1">
            <w:pPr>
              <w:rPr>
                <w:sz w:val="22"/>
                <w:szCs w:val="22"/>
              </w:rPr>
            </w:pPr>
            <w:r w:rsidRPr="007B0438">
              <w:t>Soluție arhitecturală</w:t>
            </w:r>
          </w:p>
          <w:p w14:paraId="3A14A27F" w14:textId="77777777" w:rsidR="00BE6CAF" w:rsidRPr="007B0438" w:rsidRDefault="00BE6CAF" w:rsidP="001665F1">
            <w:pPr>
              <w:rPr>
                <w:sz w:val="22"/>
                <w:szCs w:val="22"/>
              </w:rPr>
            </w:pPr>
          </w:p>
        </w:tc>
      </w:tr>
      <w:tr w:rsidR="001A3BAF" w14:paraId="12AFC603" w14:textId="77777777" w:rsidTr="001665F1">
        <w:tc>
          <w:tcPr>
            <w:tcW w:w="4230" w:type="dxa"/>
          </w:tcPr>
          <w:p w14:paraId="623CD70C" w14:textId="77777777" w:rsidR="00BE6CAF" w:rsidRPr="007B0438" w:rsidRDefault="00000000" w:rsidP="001665F1">
            <w:r w:rsidRPr="007B0438">
              <w:t xml:space="preserve">Album 15592/19/A- 5,6,7,8 bloc de detenție- SPA </w:t>
            </w:r>
            <w:r w:rsidRPr="007B0438">
              <w:rPr>
                <w:sz w:val="22"/>
                <w:szCs w:val="22"/>
              </w:rPr>
              <w:t>(etapa I)</w:t>
            </w:r>
          </w:p>
        </w:tc>
        <w:tc>
          <w:tcPr>
            <w:tcW w:w="5234" w:type="dxa"/>
          </w:tcPr>
          <w:p w14:paraId="5312C8D7" w14:textId="77777777" w:rsidR="00BE6CAF" w:rsidRPr="007B0438" w:rsidRDefault="00000000" w:rsidP="001665F1">
            <w:pPr>
              <w:rPr>
                <w:sz w:val="22"/>
                <w:szCs w:val="22"/>
              </w:rPr>
            </w:pPr>
            <w:r w:rsidRPr="007B0438">
              <w:t>Semnalizare de pază automată</w:t>
            </w:r>
          </w:p>
        </w:tc>
      </w:tr>
      <w:tr w:rsidR="001A3BAF" w14:paraId="2A555E20" w14:textId="77777777" w:rsidTr="001665F1">
        <w:tc>
          <w:tcPr>
            <w:tcW w:w="4230" w:type="dxa"/>
          </w:tcPr>
          <w:p w14:paraId="7C4C15C3" w14:textId="77777777" w:rsidR="00BE6CAF" w:rsidRPr="007B0438" w:rsidRDefault="00000000" w:rsidP="001665F1">
            <w:r w:rsidRPr="007B0438">
              <w:lastRenderedPageBreak/>
              <w:t xml:space="preserve">Album 15592/21- 5,6,7,8 bloc de detenție- SI </w:t>
            </w:r>
            <w:r w:rsidRPr="007B0438">
              <w:rPr>
                <w:sz w:val="22"/>
                <w:szCs w:val="22"/>
              </w:rPr>
              <w:t>(etapa I)</w:t>
            </w:r>
          </w:p>
        </w:tc>
        <w:tc>
          <w:tcPr>
            <w:tcW w:w="5234" w:type="dxa"/>
          </w:tcPr>
          <w:p w14:paraId="0DEBCE48" w14:textId="77777777" w:rsidR="00BE6CAF" w:rsidRPr="007B0438" w:rsidRDefault="00000000" w:rsidP="001665F1">
            <w:r w:rsidRPr="007B0438">
              <w:t>Semnalizare de incendiu</w:t>
            </w:r>
          </w:p>
        </w:tc>
      </w:tr>
      <w:tr w:rsidR="001A3BAF" w14:paraId="19D98B9E" w14:textId="77777777" w:rsidTr="001665F1">
        <w:tc>
          <w:tcPr>
            <w:tcW w:w="4230" w:type="dxa"/>
          </w:tcPr>
          <w:p w14:paraId="2808AD6B" w14:textId="77777777" w:rsidR="00BE6CAF" w:rsidRPr="007B0438" w:rsidRDefault="00000000" w:rsidP="001665F1">
            <w:r w:rsidRPr="007B0438">
              <w:t xml:space="preserve">Album 1559 - 5,6,7,8 bloc de detenție- EEF; </w:t>
            </w:r>
          </w:p>
        </w:tc>
        <w:tc>
          <w:tcPr>
            <w:tcW w:w="5234" w:type="dxa"/>
          </w:tcPr>
          <w:p w14:paraId="6FF1B9C2" w14:textId="77777777" w:rsidR="00BE6CAF" w:rsidRPr="007B0438" w:rsidRDefault="00000000" w:rsidP="001665F1">
            <w:r w:rsidRPr="007B0438">
              <w:t>Echipament electric de forță</w:t>
            </w:r>
          </w:p>
          <w:p w14:paraId="27704A27" w14:textId="77777777" w:rsidR="00BE6CAF" w:rsidRPr="007B0438" w:rsidRDefault="00BE6CAF" w:rsidP="001665F1">
            <w:pPr>
              <w:rPr>
                <w:sz w:val="22"/>
                <w:szCs w:val="22"/>
              </w:rPr>
            </w:pPr>
          </w:p>
        </w:tc>
      </w:tr>
      <w:tr w:rsidR="001A3BAF" w14:paraId="1064B902" w14:textId="77777777" w:rsidTr="001665F1">
        <w:tc>
          <w:tcPr>
            <w:tcW w:w="4230" w:type="dxa"/>
          </w:tcPr>
          <w:p w14:paraId="49CDF0E2" w14:textId="77777777" w:rsidR="00BE6CAF" w:rsidRPr="007B0438" w:rsidRDefault="00000000" w:rsidP="001665F1">
            <w:r w:rsidRPr="007B0438">
              <w:t xml:space="preserve">Album 15592- 5,6,7,8 bloc de detenție- EEF; SA </w:t>
            </w:r>
            <w:r w:rsidRPr="007B0438">
              <w:rPr>
                <w:sz w:val="22"/>
                <w:szCs w:val="22"/>
              </w:rPr>
              <w:t>(etapa I)</w:t>
            </w:r>
          </w:p>
        </w:tc>
        <w:tc>
          <w:tcPr>
            <w:tcW w:w="5234" w:type="dxa"/>
          </w:tcPr>
          <w:p w14:paraId="7C9EE8B0" w14:textId="77777777" w:rsidR="00BE6CAF" w:rsidRPr="007B0438" w:rsidRDefault="00000000" w:rsidP="001665F1">
            <w:r w:rsidRPr="007B0438">
              <w:t>Echipament electric de forță</w:t>
            </w:r>
          </w:p>
          <w:p w14:paraId="775198ED" w14:textId="77777777" w:rsidR="00BE6CAF" w:rsidRPr="007B0438" w:rsidRDefault="00000000" w:rsidP="001665F1">
            <w:pPr>
              <w:rPr>
                <w:sz w:val="22"/>
                <w:szCs w:val="22"/>
              </w:rPr>
            </w:pPr>
            <w:r w:rsidRPr="007B0438">
              <w:t>Iluminatul electric interior</w:t>
            </w:r>
          </w:p>
        </w:tc>
      </w:tr>
      <w:tr w:rsidR="001A3BAF" w14:paraId="521C6788" w14:textId="77777777" w:rsidTr="001665F1">
        <w:tc>
          <w:tcPr>
            <w:tcW w:w="4230" w:type="dxa"/>
          </w:tcPr>
          <w:p w14:paraId="031A2D6A" w14:textId="77777777" w:rsidR="00BE6CAF" w:rsidRPr="007B0438" w:rsidRDefault="00000000" w:rsidP="001665F1">
            <w:r w:rsidRPr="007B0438">
              <w:t xml:space="preserve">Album 15592/20- 5,6,7,8 bloc de detenție- RAC </w:t>
            </w:r>
            <w:r w:rsidRPr="007B0438">
              <w:rPr>
                <w:sz w:val="22"/>
                <w:szCs w:val="22"/>
              </w:rPr>
              <w:t>(etapa I)</w:t>
            </w:r>
          </w:p>
        </w:tc>
        <w:tc>
          <w:tcPr>
            <w:tcW w:w="5234" w:type="dxa"/>
          </w:tcPr>
          <w:p w14:paraId="1E4CEB04" w14:textId="77777777" w:rsidR="00BE6CAF" w:rsidRPr="007B0438" w:rsidRDefault="00000000" w:rsidP="001665F1">
            <w:r w:rsidRPr="007B0438">
              <w:t>Rețele interioare:</w:t>
            </w:r>
          </w:p>
          <w:p w14:paraId="07E0B214" w14:textId="77777777" w:rsidR="00BE6CAF" w:rsidRPr="007B0438" w:rsidRDefault="00000000" w:rsidP="001665F1">
            <w:pPr>
              <w:rPr>
                <w:sz w:val="22"/>
                <w:szCs w:val="22"/>
              </w:rPr>
            </w:pPr>
            <w:r w:rsidRPr="007B0438">
              <w:t>Aprovizionare cu apă și canalizare</w:t>
            </w:r>
          </w:p>
        </w:tc>
      </w:tr>
      <w:tr w:rsidR="001A3BAF" w14:paraId="14059CF4" w14:textId="77777777" w:rsidTr="001665F1">
        <w:tc>
          <w:tcPr>
            <w:tcW w:w="4230" w:type="dxa"/>
          </w:tcPr>
          <w:p w14:paraId="26BCA413" w14:textId="77777777" w:rsidR="00BE6CAF" w:rsidRPr="007B0438" w:rsidRDefault="00000000" w:rsidP="001665F1">
            <w:r w:rsidRPr="007B0438">
              <w:t xml:space="preserve">Album 15592/21- 5,6,7,8 bloc de detenție- TS; SPA 1 </w:t>
            </w:r>
            <w:r w:rsidRPr="007B0438">
              <w:rPr>
                <w:sz w:val="22"/>
                <w:szCs w:val="22"/>
              </w:rPr>
              <w:t>(etapa I)</w:t>
            </w:r>
          </w:p>
        </w:tc>
        <w:tc>
          <w:tcPr>
            <w:tcW w:w="5234" w:type="dxa"/>
          </w:tcPr>
          <w:p w14:paraId="2DEF344F" w14:textId="77777777" w:rsidR="00BE6CAF" w:rsidRPr="007B0438" w:rsidRDefault="00000000" w:rsidP="001665F1">
            <w:r w:rsidRPr="007B0438">
              <w:t xml:space="preserve">Comunicațiile telefonice și de semnalizare </w:t>
            </w:r>
          </w:p>
          <w:p w14:paraId="4CB69882" w14:textId="77777777" w:rsidR="00BE6CAF" w:rsidRPr="007B0438" w:rsidRDefault="00000000" w:rsidP="001665F1">
            <w:pPr>
              <w:rPr>
                <w:sz w:val="22"/>
                <w:szCs w:val="22"/>
              </w:rPr>
            </w:pPr>
            <w:r w:rsidRPr="007B0438">
              <w:t>Sistemul de supraveghere video</w:t>
            </w:r>
          </w:p>
        </w:tc>
      </w:tr>
      <w:tr w:rsidR="001A3BAF" w14:paraId="5CB3AFEB" w14:textId="77777777" w:rsidTr="001665F1">
        <w:tc>
          <w:tcPr>
            <w:tcW w:w="4230" w:type="dxa"/>
          </w:tcPr>
          <w:p w14:paraId="3662FB6E" w14:textId="77777777" w:rsidR="00BE6CAF" w:rsidRPr="007B0438" w:rsidRDefault="00000000" w:rsidP="001665F1">
            <w:r w:rsidRPr="007B0438">
              <w:t xml:space="preserve">Album 15592/21- 4 SPA </w:t>
            </w:r>
            <w:r w:rsidRPr="007B0438">
              <w:rPr>
                <w:sz w:val="22"/>
                <w:szCs w:val="22"/>
              </w:rPr>
              <w:t>(etapa I)</w:t>
            </w:r>
          </w:p>
        </w:tc>
        <w:tc>
          <w:tcPr>
            <w:tcW w:w="5234" w:type="dxa"/>
          </w:tcPr>
          <w:p w14:paraId="0E548D0C" w14:textId="77777777" w:rsidR="00BE6CAF" w:rsidRPr="007B0438" w:rsidRDefault="00000000" w:rsidP="001665F1">
            <w:pPr>
              <w:rPr>
                <w:sz w:val="22"/>
                <w:szCs w:val="22"/>
              </w:rPr>
            </w:pPr>
            <w:r w:rsidRPr="007B0438">
              <w:t>Semnalizare de pază automată</w:t>
            </w:r>
          </w:p>
        </w:tc>
      </w:tr>
      <w:tr w:rsidR="001A3BAF" w14:paraId="1F6DF23E" w14:textId="77777777" w:rsidTr="001665F1">
        <w:tc>
          <w:tcPr>
            <w:tcW w:w="4230" w:type="dxa"/>
          </w:tcPr>
          <w:p w14:paraId="7470AACD" w14:textId="77777777" w:rsidR="00BE6CAF" w:rsidRPr="007B0438" w:rsidRDefault="00000000" w:rsidP="001665F1">
            <w:r w:rsidRPr="007B0438">
              <w:t xml:space="preserve">Album 15592/21- 4 TS; SPA 1 </w:t>
            </w:r>
            <w:r w:rsidRPr="007B0438">
              <w:rPr>
                <w:sz w:val="22"/>
                <w:szCs w:val="22"/>
              </w:rPr>
              <w:t>(etapa I)</w:t>
            </w:r>
          </w:p>
        </w:tc>
        <w:tc>
          <w:tcPr>
            <w:tcW w:w="5234" w:type="dxa"/>
          </w:tcPr>
          <w:p w14:paraId="215571E9" w14:textId="77777777" w:rsidR="00BE6CAF" w:rsidRPr="007B0438" w:rsidRDefault="00000000" w:rsidP="001665F1">
            <w:r w:rsidRPr="007B0438">
              <w:t>Comunicațiile telefonice și de semnalizare</w:t>
            </w:r>
          </w:p>
          <w:p w14:paraId="65FFBFCC" w14:textId="77777777" w:rsidR="00BE6CAF" w:rsidRPr="007B0438" w:rsidRDefault="00000000" w:rsidP="001665F1">
            <w:pPr>
              <w:rPr>
                <w:sz w:val="22"/>
                <w:szCs w:val="22"/>
              </w:rPr>
            </w:pPr>
            <w:r w:rsidRPr="007B0438">
              <w:t>Sistemul de supraveghere video</w:t>
            </w:r>
          </w:p>
        </w:tc>
      </w:tr>
      <w:tr w:rsidR="001A3BAF" w14:paraId="44B0ADD9" w14:textId="77777777" w:rsidTr="001665F1">
        <w:tc>
          <w:tcPr>
            <w:tcW w:w="4230" w:type="dxa"/>
          </w:tcPr>
          <w:p w14:paraId="57F2F509" w14:textId="77777777" w:rsidR="00BE6CAF" w:rsidRPr="007B0438" w:rsidRDefault="00000000" w:rsidP="001665F1">
            <w:r w:rsidRPr="007B0438">
              <w:t>Album 15592 - 4 EEF</w:t>
            </w:r>
          </w:p>
        </w:tc>
        <w:tc>
          <w:tcPr>
            <w:tcW w:w="5234" w:type="dxa"/>
          </w:tcPr>
          <w:p w14:paraId="1EAF432C" w14:textId="77777777" w:rsidR="00BE6CAF" w:rsidRPr="007B0438" w:rsidRDefault="00000000" w:rsidP="001665F1">
            <w:r w:rsidRPr="007B0438">
              <w:t>Echipament electric de forță</w:t>
            </w:r>
          </w:p>
        </w:tc>
      </w:tr>
      <w:tr w:rsidR="001A3BAF" w14:paraId="111E36BA" w14:textId="77777777" w:rsidTr="001665F1">
        <w:tc>
          <w:tcPr>
            <w:tcW w:w="4230" w:type="dxa"/>
          </w:tcPr>
          <w:p w14:paraId="490A46E2" w14:textId="77777777" w:rsidR="00BE6CAF" w:rsidRPr="007B0438" w:rsidRDefault="00000000" w:rsidP="001665F1">
            <w:r w:rsidRPr="007B0438">
              <w:t xml:space="preserve">Album 15592 - 4 EEF. 1 </w:t>
            </w:r>
          </w:p>
        </w:tc>
        <w:tc>
          <w:tcPr>
            <w:tcW w:w="5234" w:type="dxa"/>
          </w:tcPr>
          <w:p w14:paraId="2A4E18E8" w14:textId="77777777" w:rsidR="00BE6CAF" w:rsidRPr="007B0438" w:rsidRDefault="00000000" w:rsidP="001665F1">
            <w:r w:rsidRPr="007B0438">
              <w:t>Echipament electric de forță</w:t>
            </w:r>
          </w:p>
        </w:tc>
      </w:tr>
      <w:tr w:rsidR="001A3BAF" w14:paraId="68B2DD3F" w14:textId="77777777" w:rsidTr="001665F1">
        <w:tc>
          <w:tcPr>
            <w:tcW w:w="4230" w:type="dxa"/>
          </w:tcPr>
          <w:p w14:paraId="4F264B1F" w14:textId="77777777" w:rsidR="00BE6CAF" w:rsidRPr="007B0438" w:rsidRDefault="00000000" w:rsidP="001665F1">
            <w:r w:rsidRPr="007B0438">
              <w:t>Album 15592 - 4 -SI; CC</w:t>
            </w:r>
          </w:p>
        </w:tc>
        <w:tc>
          <w:tcPr>
            <w:tcW w:w="5234" w:type="dxa"/>
          </w:tcPr>
          <w:p w14:paraId="0B1CBE08" w14:textId="77777777" w:rsidR="00BE6CAF" w:rsidRPr="007B0438" w:rsidRDefault="00000000" w:rsidP="001665F1">
            <w:r w:rsidRPr="007B0438">
              <w:t>Semnalizare de incendiu</w:t>
            </w:r>
          </w:p>
        </w:tc>
      </w:tr>
      <w:tr w:rsidR="001A3BAF" w14:paraId="7CE7208D" w14:textId="77777777" w:rsidTr="001665F1">
        <w:tc>
          <w:tcPr>
            <w:tcW w:w="4230" w:type="dxa"/>
          </w:tcPr>
          <w:p w14:paraId="30DE9766" w14:textId="77777777" w:rsidR="00BE6CAF" w:rsidRPr="007B0438" w:rsidRDefault="00000000" w:rsidP="001665F1">
            <w:r w:rsidRPr="007B0438">
              <w:t>Album 15592/19/A - 4 -SI</w:t>
            </w:r>
          </w:p>
        </w:tc>
        <w:tc>
          <w:tcPr>
            <w:tcW w:w="5234" w:type="dxa"/>
          </w:tcPr>
          <w:p w14:paraId="6662F1E7" w14:textId="77777777" w:rsidR="00BE6CAF" w:rsidRPr="007B0438" w:rsidRDefault="00000000" w:rsidP="001665F1">
            <w:r w:rsidRPr="007B0438">
              <w:t>Semnalizare de incendiu</w:t>
            </w:r>
          </w:p>
        </w:tc>
      </w:tr>
    </w:tbl>
    <w:p w14:paraId="085F4E11" w14:textId="77777777" w:rsidR="00BE6CAF" w:rsidRDefault="00BE6CAF" w:rsidP="00BE6CAF">
      <w:pPr>
        <w:rPr>
          <w:b/>
          <w:u w:val="single"/>
        </w:rPr>
      </w:pPr>
    </w:p>
    <w:p w14:paraId="70DA1B52" w14:textId="4B42A0BE" w:rsidR="00BB0F6D" w:rsidRPr="00E6253D" w:rsidRDefault="00000000">
      <w:pPr>
        <w:pStyle w:val="a8"/>
        <w:numPr>
          <w:ilvl w:val="1"/>
          <w:numId w:val="24"/>
        </w:numPr>
        <w:ind w:right="28"/>
        <w:jc w:val="both"/>
        <w:rPr>
          <w:b/>
          <w:i/>
          <w:lang w:val="ro-MD"/>
        </w:rPr>
      </w:pPr>
      <w:r w:rsidRPr="00E6253D">
        <w:rPr>
          <w:b/>
          <w:iCs/>
          <w:szCs w:val="24"/>
          <w:lang w:val="ro-MD"/>
        </w:rPr>
        <w:t>Perioada de execuție</w:t>
      </w:r>
    </w:p>
    <w:p w14:paraId="3A16BA5F" w14:textId="061242D0" w:rsidR="008E2BA1" w:rsidRPr="008E2BA1" w:rsidRDefault="00000000" w:rsidP="008E2BA1">
      <w:pPr>
        <w:pStyle w:val="Frspaiere"/>
        <w:jc w:val="both"/>
        <w:rPr>
          <w:rFonts w:ascii="Times New Roman" w:hAnsi="Times New Roman"/>
          <w:sz w:val="24"/>
          <w:szCs w:val="24"/>
        </w:rPr>
      </w:pPr>
      <w:r w:rsidRPr="00BE6CAF">
        <w:rPr>
          <w:rFonts w:ascii="Times New Roman" w:hAnsi="Times New Roman"/>
          <w:sz w:val="24"/>
          <w:szCs w:val="24"/>
        </w:rPr>
        <w:t xml:space="preserve">             </w:t>
      </w:r>
      <w:r w:rsidR="00BE6CAF" w:rsidRPr="00BE6CAF">
        <w:rPr>
          <w:rFonts w:ascii="Times New Roman" w:hAnsi="Times New Roman"/>
          <w:sz w:val="24"/>
          <w:szCs w:val="24"/>
        </w:rPr>
        <w:t xml:space="preserve">Perioada de </w:t>
      </w:r>
      <w:proofErr w:type="spellStart"/>
      <w:r w:rsidR="00BE6CAF" w:rsidRPr="00BE6CAF">
        <w:rPr>
          <w:rFonts w:ascii="Times New Roman" w:hAnsi="Times New Roman"/>
          <w:sz w:val="24"/>
          <w:szCs w:val="24"/>
        </w:rPr>
        <w:t>executare</w:t>
      </w:r>
      <w:proofErr w:type="spellEnd"/>
      <w:r w:rsidR="00BE6CAF" w:rsidRPr="00BE6CAF">
        <w:rPr>
          <w:rFonts w:ascii="Times New Roman" w:hAnsi="Times New Roman"/>
          <w:sz w:val="24"/>
          <w:szCs w:val="24"/>
        </w:rPr>
        <w:t xml:space="preserve"> a </w:t>
      </w:r>
      <w:proofErr w:type="spellStart"/>
      <w:r w:rsidR="00BE6CAF" w:rsidRPr="00BE6CAF">
        <w:rPr>
          <w:rFonts w:ascii="Times New Roman" w:hAnsi="Times New Roman"/>
          <w:sz w:val="24"/>
          <w:szCs w:val="24"/>
        </w:rPr>
        <w:t>lucrărilor</w:t>
      </w:r>
      <w:proofErr w:type="spellEnd"/>
      <w:r w:rsidR="00BE6CAF" w:rsidRPr="00BE6CAF">
        <w:rPr>
          <w:rFonts w:ascii="Times New Roman" w:hAnsi="Times New Roman"/>
          <w:sz w:val="24"/>
          <w:szCs w:val="24"/>
        </w:rPr>
        <w:t xml:space="preserve"> de </w:t>
      </w:r>
      <w:proofErr w:type="spellStart"/>
      <w:r w:rsidR="00BE6CAF" w:rsidRPr="00BE6CAF">
        <w:rPr>
          <w:rFonts w:ascii="Times New Roman" w:hAnsi="Times New Roman"/>
          <w:sz w:val="24"/>
          <w:szCs w:val="24"/>
        </w:rPr>
        <w:t>construcție</w:t>
      </w:r>
      <w:proofErr w:type="spellEnd"/>
      <w:r w:rsidR="00BE6CAF" w:rsidRPr="00BE6CAF">
        <w:rPr>
          <w:rFonts w:ascii="Times New Roman" w:hAnsi="Times New Roman"/>
          <w:sz w:val="24"/>
          <w:szCs w:val="24"/>
        </w:rPr>
        <w:t xml:space="preserve"> la </w:t>
      </w:r>
      <w:proofErr w:type="spellStart"/>
      <w:r w:rsidR="00BE6CAF" w:rsidRPr="003D140C">
        <w:rPr>
          <w:rFonts w:ascii="Times New Roman" w:hAnsi="Times New Roman"/>
          <w:sz w:val="24"/>
          <w:szCs w:val="24"/>
        </w:rPr>
        <w:t>obiect</w:t>
      </w:r>
      <w:proofErr w:type="spellEnd"/>
      <w:r w:rsidR="00BE6CAF" w:rsidRPr="003D140C">
        <w:rPr>
          <w:rFonts w:ascii="Times New Roman" w:hAnsi="Times New Roman"/>
          <w:sz w:val="24"/>
          <w:szCs w:val="24"/>
        </w:rPr>
        <w:t xml:space="preserve"> </w:t>
      </w:r>
      <w:proofErr w:type="spellStart"/>
      <w:r w:rsidR="00BE6CAF" w:rsidRPr="003D140C">
        <w:rPr>
          <w:rFonts w:ascii="Times New Roman" w:hAnsi="Times New Roman"/>
          <w:sz w:val="24"/>
          <w:szCs w:val="24"/>
        </w:rPr>
        <w:t>este</w:t>
      </w:r>
      <w:proofErr w:type="spellEnd"/>
      <w:r w:rsidR="00BE6CAF" w:rsidRPr="003D140C">
        <w:rPr>
          <w:rFonts w:ascii="Times New Roman" w:hAnsi="Times New Roman"/>
          <w:sz w:val="24"/>
          <w:szCs w:val="24"/>
        </w:rPr>
        <w:t xml:space="preserve"> </w:t>
      </w:r>
      <w:r w:rsidR="003D140C" w:rsidRPr="003D140C">
        <w:rPr>
          <w:rFonts w:ascii="Times New Roman" w:hAnsi="Times New Roman"/>
          <w:sz w:val="24"/>
          <w:szCs w:val="24"/>
        </w:rPr>
        <w:t>36</w:t>
      </w:r>
      <w:r w:rsidR="00BE6CAF" w:rsidRPr="003D140C">
        <w:rPr>
          <w:rFonts w:ascii="Times New Roman" w:hAnsi="Times New Roman"/>
          <w:sz w:val="24"/>
          <w:szCs w:val="24"/>
        </w:rPr>
        <w:t xml:space="preserve"> </w:t>
      </w:r>
      <w:proofErr w:type="spellStart"/>
      <w:r w:rsidR="00BE6CAF" w:rsidRPr="003D140C">
        <w:rPr>
          <w:rFonts w:ascii="Times New Roman" w:hAnsi="Times New Roman"/>
          <w:sz w:val="24"/>
          <w:szCs w:val="24"/>
        </w:rPr>
        <w:t>luni</w:t>
      </w:r>
      <w:proofErr w:type="spellEnd"/>
      <w:r w:rsidR="00BE6CAF" w:rsidRPr="003D140C">
        <w:rPr>
          <w:rFonts w:ascii="Times New Roman" w:hAnsi="Times New Roman"/>
          <w:sz w:val="24"/>
          <w:szCs w:val="24"/>
        </w:rPr>
        <w:t xml:space="preserve"> </w:t>
      </w:r>
      <w:r w:rsidR="00BE6CAF" w:rsidRPr="00BE6CAF">
        <w:rPr>
          <w:rFonts w:ascii="Times New Roman" w:hAnsi="Times New Roman"/>
          <w:sz w:val="24"/>
          <w:szCs w:val="24"/>
        </w:rPr>
        <w:t xml:space="preserve">de la </w:t>
      </w:r>
      <w:proofErr w:type="spellStart"/>
      <w:r w:rsidR="00BE6CAF" w:rsidRPr="00BE6CAF">
        <w:rPr>
          <w:rFonts w:ascii="Times New Roman" w:hAnsi="Times New Roman"/>
          <w:sz w:val="24"/>
          <w:szCs w:val="24"/>
        </w:rPr>
        <w:t>primirea</w:t>
      </w:r>
      <w:proofErr w:type="spellEnd"/>
      <w:r w:rsidR="00BE6CAF" w:rsidRPr="00BE6CAF">
        <w:rPr>
          <w:rFonts w:ascii="Times New Roman" w:hAnsi="Times New Roman"/>
          <w:sz w:val="24"/>
          <w:szCs w:val="24"/>
        </w:rPr>
        <w:t xml:space="preserve"> </w:t>
      </w:r>
      <w:proofErr w:type="spellStart"/>
      <w:r w:rsidR="00BE6CAF" w:rsidRPr="00BE6CAF">
        <w:rPr>
          <w:rFonts w:ascii="Times New Roman" w:hAnsi="Times New Roman"/>
          <w:sz w:val="24"/>
          <w:szCs w:val="24"/>
        </w:rPr>
        <w:t>ordinului</w:t>
      </w:r>
      <w:proofErr w:type="spellEnd"/>
      <w:r w:rsidR="00BE6CAF" w:rsidRPr="00BE6CAF">
        <w:rPr>
          <w:rFonts w:ascii="Times New Roman" w:hAnsi="Times New Roman"/>
          <w:sz w:val="24"/>
          <w:szCs w:val="24"/>
        </w:rPr>
        <w:t xml:space="preserve"> de </w:t>
      </w:r>
      <w:proofErr w:type="spellStart"/>
      <w:r w:rsidR="00BE6CAF" w:rsidRPr="00BE6CAF">
        <w:rPr>
          <w:rFonts w:ascii="Times New Roman" w:hAnsi="Times New Roman"/>
          <w:sz w:val="24"/>
          <w:szCs w:val="24"/>
        </w:rPr>
        <w:t>începere</w:t>
      </w:r>
      <w:proofErr w:type="spellEnd"/>
      <w:r w:rsidR="00BE6CAF" w:rsidRPr="00BE6CAF">
        <w:rPr>
          <w:rFonts w:ascii="Times New Roman" w:hAnsi="Times New Roman"/>
          <w:sz w:val="24"/>
          <w:szCs w:val="24"/>
        </w:rPr>
        <w:t xml:space="preserve"> a lucrărilor, prin semnarea Actului de predare-primire a Amplasamentului:</w:t>
      </w:r>
    </w:p>
    <w:p w14:paraId="7B694E61" w14:textId="7978C00A" w:rsidR="00BB0F6D" w:rsidRPr="008E2BA1" w:rsidRDefault="00000000">
      <w:pPr>
        <w:pStyle w:val="a"/>
        <w:widowControl w:val="0"/>
        <w:numPr>
          <w:ilvl w:val="0"/>
          <w:numId w:val="23"/>
        </w:numPr>
        <w:tabs>
          <w:tab w:val="clear" w:pos="1134"/>
          <w:tab w:val="left" w:pos="789"/>
        </w:tabs>
        <w:autoSpaceDE w:val="0"/>
        <w:autoSpaceDN w:val="0"/>
        <w:jc w:val="left"/>
        <w:rPr>
          <w:iCs/>
          <w:color w:val="EE0000"/>
          <w:u w:val="single"/>
        </w:rPr>
      </w:pPr>
      <w:r w:rsidRPr="008E2BA1">
        <w:rPr>
          <w:iCs/>
          <w:spacing w:val="-1"/>
          <w:u w:val="single"/>
        </w:rPr>
        <w:t xml:space="preserve"> </w:t>
      </w:r>
      <w:r w:rsidRPr="008E2BA1">
        <w:rPr>
          <w:iCs/>
          <w:u w:val="single"/>
        </w:rPr>
        <w:t>zile lucrătoare</w:t>
      </w:r>
      <w:r w:rsidRPr="008E2BA1">
        <w:rPr>
          <w:iCs/>
          <w:spacing w:val="-1"/>
          <w:u w:val="single"/>
        </w:rPr>
        <w:t xml:space="preserve"> </w:t>
      </w:r>
      <w:r w:rsidRPr="008E2BA1">
        <w:rPr>
          <w:iCs/>
          <w:u w:val="single"/>
        </w:rPr>
        <w:t xml:space="preserve">anul </w:t>
      </w:r>
      <w:r w:rsidRPr="008E2BA1">
        <w:rPr>
          <w:iCs/>
          <w:spacing w:val="-2"/>
          <w:u w:val="single"/>
        </w:rPr>
        <w:t>202</w:t>
      </w:r>
      <w:r w:rsidR="008E2BA1">
        <w:rPr>
          <w:iCs/>
          <w:spacing w:val="-2"/>
          <w:u w:val="single"/>
        </w:rPr>
        <w:t>7</w:t>
      </w:r>
      <w:r w:rsidR="00800B53">
        <w:rPr>
          <w:iCs/>
          <w:spacing w:val="-2"/>
          <w:u w:val="single"/>
        </w:rPr>
        <w:t>;</w:t>
      </w:r>
    </w:p>
    <w:p w14:paraId="11F0CC69" w14:textId="286C259D" w:rsidR="00BB0F6D" w:rsidRPr="008E2BA1" w:rsidRDefault="00000000">
      <w:pPr>
        <w:pStyle w:val="a"/>
        <w:widowControl w:val="0"/>
        <w:numPr>
          <w:ilvl w:val="0"/>
          <w:numId w:val="23"/>
        </w:numPr>
        <w:tabs>
          <w:tab w:val="clear" w:pos="1134"/>
          <w:tab w:val="left" w:pos="789"/>
        </w:tabs>
        <w:autoSpaceDE w:val="0"/>
        <w:autoSpaceDN w:val="0"/>
        <w:jc w:val="left"/>
        <w:rPr>
          <w:iCs/>
          <w:color w:val="EE0000"/>
          <w:u w:val="single"/>
        </w:rPr>
      </w:pPr>
      <w:r w:rsidRPr="008E2BA1">
        <w:rPr>
          <w:iCs/>
          <w:spacing w:val="-1"/>
          <w:u w:val="single"/>
        </w:rPr>
        <w:t xml:space="preserve"> </w:t>
      </w:r>
      <w:r w:rsidRPr="008E2BA1">
        <w:rPr>
          <w:iCs/>
          <w:u w:val="single"/>
        </w:rPr>
        <w:t>zile lucrătoare</w:t>
      </w:r>
      <w:r w:rsidRPr="008E2BA1">
        <w:rPr>
          <w:iCs/>
          <w:spacing w:val="-1"/>
          <w:u w:val="single"/>
        </w:rPr>
        <w:t xml:space="preserve"> </w:t>
      </w:r>
      <w:r w:rsidRPr="008E2BA1">
        <w:rPr>
          <w:iCs/>
          <w:u w:val="single"/>
        </w:rPr>
        <w:t xml:space="preserve">anul </w:t>
      </w:r>
      <w:r w:rsidRPr="008E2BA1">
        <w:rPr>
          <w:iCs/>
          <w:spacing w:val="-2"/>
          <w:u w:val="single"/>
        </w:rPr>
        <w:t>202</w:t>
      </w:r>
      <w:r w:rsidR="008E2BA1">
        <w:rPr>
          <w:iCs/>
          <w:spacing w:val="-2"/>
          <w:u w:val="single"/>
        </w:rPr>
        <w:t>8</w:t>
      </w:r>
      <w:r w:rsidR="00800B53">
        <w:rPr>
          <w:iCs/>
          <w:spacing w:val="-2"/>
          <w:u w:val="single"/>
        </w:rPr>
        <w:t>;</w:t>
      </w:r>
      <w:r w:rsidR="00A515B7" w:rsidRPr="008E2BA1">
        <w:rPr>
          <w:iCs/>
          <w:spacing w:val="-2"/>
          <w:u w:val="single"/>
        </w:rPr>
        <w:t xml:space="preserve"> </w:t>
      </w:r>
    </w:p>
    <w:p w14:paraId="5DDEA4A5" w14:textId="085BC40A" w:rsidR="00BB0F6D" w:rsidRPr="008E2BA1" w:rsidRDefault="00000000">
      <w:pPr>
        <w:pStyle w:val="a"/>
        <w:widowControl w:val="0"/>
        <w:numPr>
          <w:ilvl w:val="0"/>
          <w:numId w:val="23"/>
        </w:numPr>
        <w:tabs>
          <w:tab w:val="clear" w:pos="1134"/>
          <w:tab w:val="left" w:pos="789"/>
        </w:tabs>
        <w:autoSpaceDE w:val="0"/>
        <w:autoSpaceDN w:val="0"/>
        <w:jc w:val="left"/>
        <w:rPr>
          <w:iCs/>
          <w:color w:val="EE0000"/>
          <w:u w:val="single"/>
        </w:rPr>
      </w:pPr>
      <w:r w:rsidRPr="008E2BA1">
        <w:rPr>
          <w:iCs/>
          <w:spacing w:val="-1"/>
          <w:u w:val="single"/>
        </w:rPr>
        <w:t xml:space="preserve"> </w:t>
      </w:r>
      <w:r w:rsidRPr="008E2BA1">
        <w:rPr>
          <w:iCs/>
          <w:u w:val="single"/>
        </w:rPr>
        <w:t>zile lucrătoare</w:t>
      </w:r>
      <w:r w:rsidRPr="008E2BA1">
        <w:rPr>
          <w:iCs/>
          <w:spacing w:val="-1"/>
          <w:u w:val="single"/>
        </w:rPr>
        <w:t xml:space="preserve"> </w:t>
      </w:r>
      <w:r w:rsidRPr="008E2BA1">
        <w:rPr>
          <w:iCs/>
          <w:u w:val="single"/>
        </w:rPr>
        <w:t xml:space="preserve">anul </w:t>
      </w:r>
      <w:r w:rsidRPr="008E2BA1">
        <w:rPr>
          <w:iCs/>
          <w:spacing w:val="-2"/>
          <w:u w:val="single"/>
        </w:rPr>
        <w:t>202</w:t>
      </w:r>
      <w:r w:rsidR="008E2BA1">
        <w:rPr>
          <w:iCs/>
          <w:spacing w:val="-2"/>
          <w:u w:val="single"/>
        </w:rPr>
        <w:t>9</w:t>
      </w:r>
      <w:r w:rsidR="00800B53">
        <w:rPr>
          <w:iCs/>
          <w:spacing w:val="-2"/>
          <w:u w:val="single"/>
        </w:rPr>
        <w:t>.</w:t>
      </w:r>
    </w:p>
    <w:p w14:paraId="72781AD6" w14:textId="77777777" w:rsidR="00A515B7" w:rsidRDefault="00A515B7" w:rsidP="00A515B7">
      <w:pPr>
        <w:widowControl w:val="0"/>
        <w:tabs>
          <w:tab w:val="left" w:pos="789"/>
        </w:tabs>
        <w:autoSpaceDE w:val="0"/>
        <w:autoSpaceDN w:val="0"/>
        <w:rPr>
          <w:iCs/>
          <w:u w:val="single"/>
        </w:rPr>
      </w:pPr>
    </w:p>
    <w:p w14:paraId="181FB212" w14:textId="77777777" w:rsidR="00A515B7" w:rsidRPr="00A515B7" w:rsidRDefault="00000000" w:rsidP="00A515B7">
      <w:pPr>
        <w:widowControl w:val="0"/>
        <w:tabs>
          <w:tab w:val="left" w:pos="789"/>
        </w:tabs>
        <w:autoSpaceDE w:val="0"/>
        <w:autoSpaceDN w:val="0"/>
        <w:jc w:val="both"/>
        <w:rPr>
          <w:i/>
          <w:lang w:val="en-US"/>
        </w:rPr>
      </w:pPr>
      <w:r w:rsidRPr="00A515B7">
        <w:rPr>
          <w:b/>
          <w:i/>
          <w:lang w:val="ro-MD"/>
        </w:rPr>
        <w:t>*Notă: Termenul restrictiv de trei ani bugetari reiese din cadrul Legii 181/2014, privind  finanțele publice și responsabilității bugetar-fiscale, a</w:t>
      </w:r>
      <w:r w:rsidRPr="00A515B7">
        <w:rPr>
          <w:b/>
          <w:bCs/>
          <w:i/>
          <w:lang w:val="ro-MD"/>
        </w:rPr>
        <w:t>rt. 66.</w:t>
      </w:r>
      <w:r w:rsidRPr="00A515B7">
        <w:rPr>
          <w:b/>
          <w:i/>
          <w:lang w:val="ro-MD"/>
        </w:rPr>
        <w:t> Gestionarea angajamentelor, pct. (3), Se permite asumarea angajamentelor multianuale pe o perioadă de până la trei ani bugetari pentru obiectele de investiții capitale, în limitele cheltuielilor prognozate în acest scop pe anii respectivi. Valoarea angajamentelor multianuale se ajustează anual în corespundere cu alocațiile bugetare aprobate în acest scop pe anul bugetar respectiv</w:t>
      </w:r>
      <w:r w:rsidRPr="00A515B7">
        <w:rPr>
          <w:bCs/>
          <w:i/>
          <w:lang w:val="ro-MD"/>
        </w:rPr>
        <w:t>.</w:t>
      </w:r>
    </w:p>
    <w:p w14:paraId="281821D1" w14:textId="77777777" w:rsidR="00A515B7" w:rsidRDefault="00A515B7" w:rsidP="00A515B7">
      <w:pPr>
        <w:widowControl w:val="0"/>
        <w:tabs>
          <w:tab w:val="left" w:pos="789"/>
        </w:tabs>
        <w:autoSpaceDE w:val="0"/>
        <w:autoSpaceDN w:val="0"/>
        <w:rPr>
          <w:iCs/>
          <w:u w:val="single"/>
          <w:lang w:val="en-US"/>
        </w:rPr>
      </w:pPr>
    </w:p>
    <w:p w14:paraId="06578542" w14:textId="34B2591C" w:rsidR="008B2D79" w:rsidRPr="007B0438" w:rsidRDefault="00000000" w:rsidP="008B2D79">
      <w:pPr>
        <w:ind w:firstLine="709"/>
        <w:jc w:val="both"/>
      </w:pPr>
      <w:r w:rsidRPr="007B0438">
        <w:t>Oferta tehnică va conține Graficul de execuție a întregii lucrări, grupat pe categorii</w:t>
      </w:r>
      <w:r>
        <w:t>.</w:t>
      </w:r>
    </w:p>
    <w:p w14:paraId="669FF4D0" w14:textId="4F9E70F2" w:rsidR="008B2D79" w:rsidRPr="007B0438" w:rsidRDefault="00000000" w:rsidP="008B2D79">
      <w:pPr>
        <w:ind w:firstLine="708"/>
        <w:jc w:val="both"/>
      </w:pPr>
      <w:r w:rsidRPr="007B0438">
        <w:t xml:space="preserve">Menționăm, că devizele de lucrări trebuie să fie elaborate conform actului normativ CPL.01.01-2012 </w:t>
      </w:r>
      <w:r w:rsidRPr="008B2D79">
        <w:rPr>
          <w:i/>
          <w:iCs/>
        </w:rPr>
        <w:t>„Instrucțiuni privind întocmirea devizelor pentru lucrările de construcții-montaj prin metoda de resurse”</w:t>
      </w:r>
      <w:r w:rsidRPr="007B0438">
        <w:t xml:space="preserve"> cu prezentarea formularelor nr.</w:t>
      </w:r>
      <w:r>
        <w:t xml:space="preserve"> </w:t>
      </w:r>
      <w:r w:rsidRPr="007B0438">
        <w:t>7</w:t>
      </w:r>
      <w:r>
        <w:t>,</w:t>
      </w:r>
      <w:r w:rsidRPr="007B0438">
        <w:t xml:space="preserve"> nr.</w:t>
      </w:r>
      <w:r>
        <w:t xml:space="preserve"> </w:t>
      </w:r>
      <w:r w:rsidRPr="007B0438">
        <w:t>3, nr.</w:t>
      </w:r>
      <w:r>
        <w:t xml:space="preserve"> </w:t>
      </w:r>
      <w:r w:rsidRPr="007B0438">
        <w:t>5, nr.</w:t>
      </w:r>
      <w:r>
        <w:t xml:space="preserve"> </w:t>
      </w:r>
      <w:r w:rsidRPr="007B0438">
        <w:t>8 și nr.</w:t>
      </w:r>
      <w:r>
        <w:t xml:space="preserve"> </w:t>
      </w:r>
      <w:r w:rsidRPr="007B0438">
        <w:t xml:space="preserve">9, </w:t>
      </w:r>
      <w:r w:rsidRPr="007B0438">
        <w:rPr>
          <w:b/>
        </w:rPr>
        <w:t>(formularul nr.</w:t>
      </w:r>
      <w:r>
        <w:rPr>
          <w:b/>
        </w:rPr>
        <w:t xml:space="preserve"> </w:t>
      </w:r>
      <w:r w:rsidRPr="007B0438">
        <w:rPr>
          <w:b/>
        </w:rPr>
        <w:t>9 urmează a fi întocmit pentru capitolele 1-9 obligatoriu, deoarece conține o serie de cheltuieli ale antreprenorului, în caz de includere a cheltuielilor enunțate cu coeficientul zero antreprenorul nu va mai putea pretinde la mijloacele financiare ce rezultă din acestea, neprezentarea formularelor cu oferta va fi considerat ca ofertă neconformă)</w:t>
      </w:r>
      <w:r w:rsidRPr="007B0438">
        <w:t>, fără a efectua modificări de consum și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de acest gen vor fi respinse de grupul de lucru ca necorespunzătoare cerințelor de calificare aplicate la procedura de achiziție în cauză.  În cazul prezentări prețurilor la utilaje extrem de mici de anexat la ofertă caracteristicile tehnice a utilajului propus şi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considera ca abatere.</w:t>
      </w:r>
    </w:p>
    <w:p w14:paraId="217FC67A" w14:textId="77777777" w:rsidR="008B2D79" w:rsidRPr="007B0438" w:rsidRDefault="00000000" w:rsidP="008B2D79">
      <w:pPr>
        <w:widowControl w:val="0"/>
        <w:tabs>
          <w:tab w:val="left" w:pos="709"/>
        </w:tabs>
        <w:ind w:right="17"/>
      </w:pPr>
      <w:r w:rsidRPr="007B0438">
        <w:tab/>
        <w:t xml:space="preserve">Termenul pentru execuția lucrărilor – </w:t>
      </w:r>
      <w:r w:rsidRPr="00E3580A">
        <w:rPr>
          <w:b/>
          <w:bCs/>
        </w:rPr>
        <w:t>36 luni,</w:t>
      </w:r>
      <w:r w:rsidRPr="00E3580A">
        <w:t xml:space="preserve"> </w:t>
      </w:r>
      <w:r w:rsidRPr="007B0438">
        <w:t>iar în acest sens ofertanții vor prezenta grafice de execuție pentru fiecare obiect, cu menționarea timpului de execuție.</w:t>
      </w:r>
    </w:p>
    <w:p w14:paraId="3DEDF3E9" w14:textId="77777777" w:rsidR="008B2D79" w:rsidRPr="007B0438" w:rsidRDefault="00000000" w:rsidP="008B2D79">
      <w:pPr>
        <w:widowControl w:val="0"/>
        <w:tabs>
          <w:tab w:val="left" w:pos="709"/>
        </w:tabs>
        <w:ind w:left="142"/>
        <w:jc w:val="both"/>
        <w:rPr>
          <w:b/>
          <w:bCs/>
          <w:color w:val="EE0000"/>
        </w:rPr>
      </w:pPr>
      <w:r w:rsidRPr="007B0438">
        <w:rPr>
          <w:b/>
          <w:bCs/>
        </w:rPr>
        <w:lastRenderedPageBreak/>
        <w:tab/>
        <w:t>Executantul v-a dispune de responsabili tehnici atestați în conformitate cu Codul Urbanistic și Construcțiilor 434/2023, art.</w:t>
      </w:r>
      <w:r>
        <w:rPr>
          <w:b/>
          <w:bCs/>
        </w:rPr>
        <w:t xml:space="preserve"> </w:t>
      </w:r>
      <w:r w:rsidRPr="007B0438">
        <w:rPr>
          <w:b/>
          <w:bCs/>
        </w:rPr>
        <w:t xml:space="preserve">187, cu prezentarea obligatoriu a Certificatelor de atestare tehnico-profesională </w:t>
      </w:r>
      <w:r w:rsidRPr="00783AF6">
        <w:rPr>
          <w:b/>
          <w:bCs/>
        </w:rPr>
        <w:t>eliberate de către MIDR al Republicii Moldova</w:t>
      </w:r>
      <w:r w:rsidRPr="007B0438">
        <w:rPr>
          <w:b/>
          <w:bCs/>
        </w:rPr>
        <w:t xml:space="preserve"> pentru următoarele domenii</w:t>
      </w:r>
      <w:r>
        <w:rPr>
          <w:b/>
          <w:bCs/>
        </w:rPr>
        <w:t>:</w:t>
      </w:r>
    </w:p>
    <w:p w14:paraId="6CB31752" w14:textId="77777777" w:rsidR="008B2D79" w:rsidRPr="007B0438" w:rsidRDefault="00000000" w:rsidP="008B2D79">
      <w:pPr>
        <w:widowControl w:val="0"/>
        <w:tabs>
          <w:tab w:val="left" w:pos="709"/>
        </w:tabs>
        <w:ind w:left="142"/>
        <w:jc w:val="both"/>
        <w:rPr>
          <w:i/>
          <w:iCs/>
        </w:rPr>
      </w:pPr>
      <w:r w:rsidRPr="007B0438">
        <w:rPr>
          <w:b/>
          <w:bCs/>
        </w:rPr>
        <w:tab/>
      </w:r>
      <w:r w:rsidRPr="007B0438">
        <w:rPr>
          <w:i/>
          <w:iCs/>
        </w:rPr>
        <w:t>construcții civile;</w:t>
      </w:r>
    </w:p>
    <w:p w14:paraId="2D929149" w14:textId="77777777" w:rsidR="008B2D79" w:rsidRPr="007B0438" w:rsidRDefault="00000000" w:rsidP="008B2D79">
      <w:pPr>
        <w:widowControl w:val="0"/>
        <w:tabs>
          <w:tab w:val="left" w:pos="709"/>
        </w:tabs>
        <w:ind w:left="142"/>
        <w:rPr>
          <w:i/>
          <w:iCs/>
        </w:rPr>
      </w:pPr>
      <w:r w:rsidRPr="007B0438">
        <w:rPr>
          <w:i/>
          <w:iCs/>
        </w:rPr>
        <w:tab/>
        <w:t>instalații și rețele de alimentare cu apă și de canalizare interioare;</w:t>
      </w:r>
    </w:p>
    <w:p w14:paraId="6ADC77F5" w14:textId="77777777" w:rsidR="008B2D79" w:rsidRPr="007B0438" w:rsidRDefault="00000000" w:rsidP="008B2D79">
      <w:pPr>
        <w:widowControl w:val="0"/>
        <w:tabs>
          <w:tab w:val="left" w:pos="709"/>
        </w:tabs>
        <w:ind w:left="142"/>
        <w:jc w:val="both"/>
        <w:rPr>
          <w:i/>
          <w:iCs/>
        </w:rPr>
      </w:pPr>
      <w:r w:rsidRPr="007B0438">
        <w:rPr>
          <w:i/>
          <w:iCs/>
        </w:rPr>
        <w:tab/>
        <w:t>instalații și rețele de alimentare cu apă și de canalizare exterioare;</w:t>
      </w:r>
    </w:p>
    <w:p w14:paraId="26F2D510" w14:textId="77777777" w:rsidR="008B2D79" w:rsidRPr="007B0438" w:rsidRDefault="00000000" w:rsidP="008B2D79">
      <w:pPr>
        <w:widowControl w:val="0"/>
        <w:tabs>
          <w:tab w:val="left" w:pos="709"/>
        </w:tabs>
        <w:ind w:left="142"/>
        <w:jc w:val="both"/>
        <w:rPr>
          <w:i/>
          <w:iCs/>
        </w:rPr>
      </w:pPr>
      <w:r w:rsidRPr="007B0438">
        <w:rPr>
          <w:i/>
          <w:iCs/>
        </w:rPr>
        <w:tab/>
        <w:t>instalații și rețele de alimentare cu gaze naturale:</w:t>
      </w:r>
    </w:p>
    <w:p w14:paraId="4CE47F62" w14:textId="77777777" w:rsidR="008B2D79" w:rsidRPr="007B0438" w:rsidRDefault="00000000" w:rsidP="008B2D79">
      <w:pPr>
        <w:widowControl w:val="0"/>
        <w:tabs>
          <w:tab w:val="left" w:pos="709"/>
        </w:tabs>
        <w:ind w:left="142"/>
        <w:jc w:val="both"/>
        <w:rPr>
          <w:i/>
          <w:iCs/>
        </w:rPr>
      </w:pPr>
      <w:r w:rsidRPr="007B0438">
        <w:rPr>
          <w:i/>
          <w:iCs/>
        </w:rPr>
        <w:tab/>
        <w:t>instalații și rețele de alimentare cu gaze naturale cu presiunea sub 0,3 MPa;</w:t>
      </w:r>
    </w:p>
    <w:p w14:paraId="74F7B1C2" w14:textId="77777777" w:rsidR="008B2D79" w:rsidRPr="007B0438" w:rsidRDefault="00000000" w:rsidP="008B2D79">
      <w:pPr>
        <w:widowControl w:val="0"/>
        <w:tabs>
          <w:tab w:val="left" w:pos="709"/>
        </w:tabs>
        <w:ind w:left="142"/>
        <w:jc w:val="both"/>
        <w:rPr>
          <w:i/>
          <w:iCs/>
        </w:rPr>
      </w:pPr>
      <w:r w:rsidRPr="007B0438">
        <w:rPr>
          <w:i/>
          <w:iCs/>
        </w:rPr>
        <w:tab/>
        <w:t>instalații și rețele electrice interioare;</w:t>
      </w:r>
    </w:p>
    <w:p w14:paraId="5D6B538A" w14:textId="77777777" w:rsidR="008B2D79" w:rsidRPr="007B0438" w:rsidRDefault="00000000" w:rsidP="008B2D79">
      <w:pPr>
        <w:widowControl w:val="0"/>
        <w:tabs>
          <w:tab w:val="left" w:pos="709"/>
        </w:tabs>
        <w:jc w:val="both"/>
        <w:rPr>
          <w:i/>
          <w:iCs/>
        </w:rPr>
      </w:pPr>
      <w:r w:rsidRPr="007B0438">
        <w:rPr>
          <w:i/>
          <w:iCs/>
        </w:rPr>
        <w:tab/>
        <w:t>instalații și rețele electrice exterioare;</w:t>
      </w:r>
    </w:p>
    <w:p w14:paraId="7970BCE8" w14:textId="77777777" w:rsidR="008B2D79" w:rsidRPr="007B0438" w:rsidRDefault="00000000" w:rsidP="008B2D79">
      <w:pPr>
        <w:widowControl w:val="0"/>
        <w:tabs>
          <w:tab w:val="left" w:pos="709"/>
        </w:tabs>
        <w:ind w:left="142"/>
        <w:jc w:val="both"/>
        <w:rPr>
          <w:i/>
          <w:iCs/>
        </w:rPr>
      </w:pPr>
      <w:r w:rsidRPr="007B0438">
        <w:rPr>
          <w:i/>
          <w:iCs/>
        </w:rPr>
        <w:tab/>
        <w:t>instalații de automatizare;</w:t>
      </w:r>
    </w:p>
    <w:p w14:paraId="750C0012" w14:textId="77777777" w:rsidR="008B2D79" w:rsidRPr="007B0438" w:rsidRDefault="00000000" w:rsidP="008B2D79">
      <w:pPr>
        <w:widowControl w:val="0"/>
        <w:tabs>
          <w:tab w:val="left" w:pos="709"/>
        </w:tabs>
        <w:jc w:val="both"/>
        <w:rPr>
          <w:i/>
          <w:iCs/>
        </w:rPr>
      </w:pPr>
      <w:r w:rsidRPr="007B0438">
        <w:rPr>
          <w:i/>
          <w:iCs/>
        </w:rPr>
        <w:tab/>
        <w:t>instalații și rețele de comunicații electronice;</w:t>
      </w:r>
    </w:p>
    <w:p w14:paraId="686BB30A" w14:textId="77777777" w:rsidR="008B2D79" w:rsidRPr="007B0438" w:rsidRDefault="00000000" w:rsidP="008B2D79">
      <w:pPr>
        <w:widowControl w:val="0"/>
        <w:tabs>
          <w:tab w:val="left" w:pos="709"/>
        </w:tabs>
        <w:ind w:left="142"/>
        <w:jc w:val="both"/>
        <w:rPr>
          <w:i/>
          <w:iCs/>
        </w:rPr>
      </w:pPr>
      <w:r w:rsidRPr="007B0438">
        <w:rPr>
          <w:i/>
          <w:iCs/>
        </w:rPr>
        <w:tab/>
        <w:t>instalații de semnalizare:</w:t>
      </w:r>
    </w:p>
    <w:p w14:paraId="06C07442" w14:textId="77777777" w:rsidR="008B2D79" w:rsidRPr="007B0438" w:rsidRDefault="00000000" w:rsidP="008B2D79">
      <w:pPr>
        <w:widowControl w:val="0"/>
        <w:tabs>
          <w:tab w:val="left" w:pos="709"/>
        </w:tabs>
        <w:ind w:left="142"/>
        <w:jc w:val="both"/>
        <w:rPr>
          <w:i/>
          <w:iCs/>
        </w:rPr>
      </w:pPr>
      <w:r w:rsidRPr="007B0438">
        <w:rPr>
          <w:i/>
          <w:iCs/>
        </w:rPr>
        <w:tab/>
        <w:t>privind semnalizarea incendiului și de pază;</w:t>
      </w:r>
    </w:p>
    <w:p w14:paraId="2038B17D" w14:textId="77777777" w:rsidR="008B2D79" w:rsidRPr="007B0438" w:rsidRDefault="00000000" w:rsidP="008B2D79">
      <w:pPr>
        <w:widowControl w:val="0"/>
        <w:tabs>
          <w:tab w:val="left" w:pos="709"/>
        </w:tabs>
        <w:ind w:left="142"/>
        <w:jc w:val="both"/>
        <w:rPr>
          <w:i/>
          <w:iCs/>
        </w:rPr>
      </w:pPr>
      <w:r w:rsidRPr="007B0438">
        <w:rPr>
          <w:i/>
          <w:iCs/>
        </w:rPr>
        <w:tab/>
        <w:t>de stingere a incendiului;</w:t>
      </w:r>
    </w:p>
    <w:p w14:paraId="39FDD403" w14:textId="77777777" w:rsidR="008B2D79" w:rsidRPr="007B0438" w:rsidRDefault="00000000" w:rsidP="008B2D79">
      <w:pPr>
        <w:pStyle w:val="a8"/>
        <w:ind w:firstLine="709"/>
        <w:rPr>
          <w:i/>
          <w:iCs/>
          <w:spacing w:val="-5"/>
          <w:szCs w:val="24"/>
          <w:lang w:val="ro-MD"/>
        </w:rPr>
      </w:pPr>
      <w:r w:rsidRPr="007B0438">
        <w:rPr>
          <w:i/>
          <w:iCs/>
          <w:szCs w:val="24"/>
          <w:lang w:val="ro-MD"/>
        </w:rPr>
        <w:t>Executantul</w:t>
      </w:r>
      <w:r w:rsidRPr="007B0438">
        <w:rPr>
          <w:i/>
          <w:iCs/>
          <w:spacing w:val="10"/>
          <w:szCs w:val="24"/>
          <w:lang w:val="ro-MD"/>
        </w:rPr>
        <w:t xml:space="preserve"> v-a </w:t>
      </w:r>
      <w:r w:rsidRPr="007B0438">
        <w:rPr>
          <w:i/>
          <w:iCs/>
          <w:szCs w:val="24"/>
          <w:lang w:val="ro-MD"/>
        </w:rPr>
        <w:t>răspunde</w:t>
      </w:r>
      <w:r w:rsidRPr="007B0438">
        <w:rPr>
          <w:i/>
          <w:iCs/>
          <w:spacing w:val="10"/>
          <w:szCs w:val="24"/>
          <w:lang w:val="ro-MD"/>
        </w:rPr>
        <w:t xml:space="preserve"> </w:t>
      </w:r>
      <w:r w:rsidRPr="007B0438">
        <w:rPr>
          <w:i/>
          <w:iCs/>
          <w:szCs w:val="24"/>
          <w:lang w:val="ro-MD"/>
        </w:rPr>
        <w:t>de</w:t>
      </w:r>
      <w:r w:rsidRPr="007B0438">
        <w:rPr>
          <w:i/>
          <w:iCs/>
          <w:spacing w:val="16"/>
          <w:szCs w:val="24"/>
          <w:lang w:val="ro-MD"/>
        </w:rPr>
        <w:t xml:space="preserve"> </w:t>
      </w:r>
      <w:r w:rsidRPr="007B0438">
        <w:rPr>
          <w:i/>
          <w:iCs/>
          <w:szCs w:val="24"/>
          <w:lang w:val="ro-MD"/>
        </w:rPr>
        <w:t>respectarea</w:t>
      </w:r>
      <w:r w:rsidRPr="007B0438">
        <w:rPr>
          <w:i/>
          <w:iCs/>
          <w:spacing w:val="12"/>
          <w:szCs w:val="24"/>
          <w:lang w:val="ro-MD"/>
        </w:rPr>
        <w:t xml:space="preserve"> </w:t>
      </w:r>
      <w:r w:rsidRPr="007B0438">
        <w:rPr>
          <w:i/>
          <w:iCs/>
          <w:szCs w:val="24"/>
          <w:lang w:val="ro-MD"/>
        </w:rPr>
        <w:t>normelor</w:t>
      </w:r>
      <w:r w:rsidRPr="007B0438">
        <w:rPr>
          <w:i/>
          <w:iCs/>
          <w:spacing w:val="12"/>
          <w:szCs w:val="24"/>
          <w:lang w:val="ro-MD"/>
        </w:rPr>
        <w:t xml:space="preserve"> </w:t>
      </w:r>
      <w:r w:rsidRPr="007B0438">
        <w:rPr>
          <w:i/>
          <w:iCs/>
          <w:szCs w:val="24"/>
          <w:lang w:val="ro-MD"/>
        </w:rPr>
        <w:t>de</w:t>
      </w:r>
      <w:r w:rsidRPr="007B0438">
        <w:rPr>
          <w:i/>
          <w:iCs/>
          <w:spacing w:val="12"/>
          <w:szCs w:val="24"/>
          <w:lang w:val="ro-MD"/>
        </w:rPr>
        <w:t xml:space="preserve"> </w:t>
      </w:r>
      <w:r w:rsidRPr="007B0438">
        <w:rPr>
          <w:i/>
          <w:iCs/>
          <w:szCs w:val="24"/>
          <w:lang w:val="ro-MD"/>
        </w:rPr>
        <w:t>tehnică</w:t>
      </w:r>
      <w:r w:rsidRPr="007B0438">
        <w:rPr>
          <w:i/>
          <w:iCs/>
          <w:spacing w:val="12"/>
          <w:szCs w:val="24"/>
          <w:lang w:val="ro-MD"/>
        </w:rPr>
        <w:t xml:space="preserve"> </w:t>
      </w:r>
      <w:r w:rsidRPr="007B0438">
        <w:rPr>
          <w:i/>
          <w:iCs/>
          <w:szCs w:val="24"/>
          <w:lang w:val="ro-MD"/>
        </w:rPr>
        <w:t>a</w:t>
      </w:r>
      <w:r w:rsidRPr="007B0438">
        <w:rPr>
          <w:i/>
          <w:iCs/>
          <w:spacing w:val="13"/>
          <w:szCs w:val="24"/>
          <w:lang w:val="ro-MD"/>
        </w:rPr>
        <w:t xml:space="preserve"> </w:t>
      </w:r>
      <w:r w:rsidRPr="007B0438">
        <w:rPr>
          <w:i/>
          <w:iCs/>
          <w:szCs w:val="24"/>
          <w:lang w:val="ro-MD"/>
        </w:rPr>
        <w:t>securității</w:t>
      </w:r>
      <w:r w:rsidRPr="007B0438">
        <w:rPr>
          <w:i/>
          <w:iCs/>
          <w:spacing w:val="13"/>
          <w:szCs w:val="24"/>
          <w:lang w:val="ro-MD"/>
        </w:rPr>
        <w:t xml:space="preserve"> </w:t>
      </w:r>
      <w:r w:rsidRPr="007B0438">
        <w:rPr>
          <w:i/>
          <w:iCs/>
          <w:szCs w:val="24"/>
          <w:lang w:val="ro-MD"/>
        </w:rPr>
        <w:t>muncii</w:t>
      </w:r>
      <w:r w:rsidRPr="007B0438">
        <w:rPr>
          <w:i/>
          <w:iCs/>
          <w:spacing w:val="11"/>
          <w:szCs w:val="24"/>
          <w:lang w:val="ro-MD"/>
        </w:rPr>
        <w:t xml:space="preserve"> cât </w:t>
      </w:r>
      <w:r w:rsidRPr="007B0438">
        <w:rPr>
          <w:i/>
          <w:iCs/>
          <w:spacing w:val="-5"/>
          <w:szCs w:val="24"/>
          <w:lang w:val="ro-MD"/>
        </w:rPr>
        <w:t>și cerințele minime de Securitate, privind exploatarea sistemelor de distribuție a gazelor combustibile naturale</w:t>
      </w:r>
    </w:p>
    <w:p w14:paraId="59BB5B7E" w14:textId="77777777" w:rsidR="008B2D79" w:rsidRPr="007B0438" w:rsidRDefault="00000000" w:rsidP="008B2D79">
      <w:pPr>
        <w:pStyle w:val="a8"/>
        <w:spacing w:before="61"/>
        <w:ind w:right="28" w:firstLine="708"/>
        <w:rPr>
          <w:i/>
          <w:iCs/>
          <w:szCs w:val="24"/>
          <w:lang w:val="ro-MD"/>
        </w:rPr>
      </w:pPr>
      <w:r w:rsidRPr="007B0438">
        <w:rPr>
          <w:i/>
          <w:iCs/>
          <w:szCs w:val="24"/>
          <w:lang w:val="ro-MD"/>
        </w:rPr>
        <w:t xml:space="preserve">În timpul executării lucrărilor, Executantul este obligat să se conformeze indicațiilor date de reprezentantul beneficiarului, precum și normelor de conduită </w:t>
      </w:r>
      <w:r w:rsidRPr="007B0438">
        <w:rPr>
          <w:i/>
          <w:iCs/>
          <w:spacing w:val="-2"/>
          <w:szCs w:val="24"/>
          <w:lang w:val="ro-MD"/>
        </w:rPr>
        <w:t>internă.</w:t>
      </w:r>
    </w:p>
    <w:p w14:paraId="4D7E6E3A" w14:textId="77777777" w:rsidR="008B2D79" w:rsidRPr="00A515B7" w:rsidRDefault="008B2D79" w:rsidP="00A515B7">
      <w:pPr>
        <w:widowControl w:val="0"/>
        <w:tabs>
          <w:tab w:val="left" w:pos="789"/>
        </w:tabs>
        <w:autoSpaceDE w:val="0"/>
        <w:autoSpaceDN w:val="0"/>
        <w:rPr>
          <w:iCs/>
          <w:u w:val="single"/>
          <w:lang w:val="en-US"/>
        </w:rPr>
      </w:pPr>
    </w:p>
    <w:p w14:paraId="3616B4B4" w14:textId="78AD349A" w:rsidR="00BB0F6D" w:rsidRPr="00E6253D" w:rsidRDefault="00000000">
      <w:pPr>
        <w:pStyle w:val="a8"/>
        <w:numPr>
          <w:ilvl w:val="1"/>
          <w:numId w:val="24"/>
        </w:numPr>
        <w:spacing w:before="1" w:line="322" w:lineRule="exact"/>
        <w:jc w:val="both"/>
        <w:rPr>
          <w:b/>
          <w:bCs/>
          <w:szCs w:val="24"/>
          <w:lang w:val="ro-MD"/>
        </w:rPr>
      </w:pPr>
      <w:r w:rsidRPr="00E6253D">
        <w:rPr>
          <w:b/>
          <w:bCs/>
          <w:szCs w:val="24"/>
          <w:lang w:val="ro-MD"/>
        </w:rPr>
        <w:t>Obligațiile</w:t>
      </w:r>
      <w:r w:rsidRPr="00E6253D">
        <w:rPr>
          <w:b/>
          <w:bCs/>
          <w:spacing w:val="-11"/>
          <w:szCs w:val="24"/>
          <w:lang w:val="ro-MD"/>
        </w:rPr>
        <w:t xml:space="preserve"> </w:t>
      </w:r>
      <w:r w:rsidRPr="00E6253D">
        <w:rPr>
          <w:b/>
          <w:bCs/>
          <w:spacing w:val="-2"/>
          <w:szCs w:val="24"/>
          <w:lang w:val="ro-MD"/>
        </w:rPr>
        <w:t>executantului</w:t>
      </w:r>
    </w:p>
    <w:p w14:paraId="59B3F67F" w14:textId="77777777" w:rsidR="00EF654A" w:rsidRPr="00EF654A" w:rsidRDefault="00000000" w:rsidP="00EF654A">
      <w:pPr>
        <w:pStyle w:val="a8"/>
        <w:spacing w:line="322" w:lineRule="exact"/>
        <w:ind w:left="710"/>
        <w:rPr>
          <w:rFonts w:ascii="Times New Roman" w:hAnsi="Times New Roman"/>
          <w:szCs w:val="24"/>
          <w:lang w:val="ro-MD"/>
        </w:rPr>
      </w:pPr>
      <w:r w:rsidRPr="00EF654A">
        <w:rPr>
          <w:rFonts w:ascii="Times New Roman" w:hAnsi="Times New Roman"/>
          <w:szCs w:val="24"/>
          <w:lang w:val="ro-MD"/>
        </w:rPr>
        <w:t>Executantul</w:t>
      </w:r>
      <w:r w:rsidRPr="00EF654A">
        <w:rPr>
          <w:rFonts w:ascii="Times New Roman" w:hAnsi="Times New Roman"/>
          <w:spacing w:val="-5"/>
          <w:szCs w:val="24"/>
          <w:lang w:val="ro-MD"/>
        </w:rPr>
        <w:t xml:space="preserve"> </w:t>
      </w:r>
      <w:r w:rsidRPr="00EF654A">
        <w:rPr>
          <w:rFonts w:ascii="Times New Roman" w:hAnsi="Times New Roman"/>
          <w:szCs w:val="24"/>
          <w:lang w:val="ro-MD"/>
        </w:rPr>
        <w:t>va</w:t>
      </w:r>
      <w:r w:rsidRPr="00EF654A">
        <w:rPr>
          <w:rFonts w:ascii="Times New Roman" w:hAnsi="Times New Roman"/>
          <w:spacing w:val="-8"/>
          <w:szCs w:val="24"/>
          <w:lang w:val="ro-MD"/>
        </w:rPr>
        <w:t xml:space="preserve"> </w:t>
      </w:r>
      <w:r w:rsidRPr="00EF654A">
        <w:rPr>
          <w:rFonts w:ascii="Times New Roman" w:hAnsi="Times New Roman"/>
          <w:szCs w:val="24"/>
          <w:lang w:val="ro-MD"/>
        </w:rPr>
        <w:t>avea</w:t>
      </w:r>
      <w:r w:rsidRPr="00EF654A">
        <w:rPr>
          <w:rFonts w:ascii="Times New Roman" w:hAnsi="Times New Roman"/>
          <w:spacing w:val="-6"/>
          <w:szCs w:val="24"/>
          <w:lang w:val="ro-MD"/>
        </w:rPr>
        <w:t xml:space="preserve"> </w:t>
      </w:r>
      <w:r w:rsidRPr="00EF654A">
        <w:rPr>
          <w:rFonts w:ascii="Times New Roman" w:hAnsi="Times New Roman"/>
          <w:szCs w:val="24"/>
          <w:lang w:val="ro-MD"/>
        </w:rPr>
        <w:t>următoarele</w:t>
      </w:r>
      <w:r w:rsidRPr="00EF654A">
        <w:rPr>
          <w:rFonts w:ascii="Times New Roman" w:hAnsi="Times New Roman"/>
          <w:spacing w:val="-6"/>
          <w:szCs w:val="24"/>
          <w:lang w:val="ro-MD"/>
        </w:rPr>
        <w:t xml:space="preserve"> </w:t>
      </w:r>
      <w:r w:rsidRPr="00EF654A">
        <w:rPr>
          <w:rFonts w:ascii="Times New Roman" w:hAnsi="Times New Roman"/>
          <w:szCs w:val="24"/>
          <w:lang w:val="ro-MD"/>
        </w:rPr>
        <w:t>obligații</w:t>
      </w:r>
      <w:r w:rsidRPr="00EF654A">
        <w:rPr>
          <w:rFonts w:ascii="Times New Roman" w:hAnsi="Times New Roman"/>
          <w:spacing w:val="-7"/>
          <w:szCs w:val="24"/>
          <w:lang w:val="ro-MD"/>
        </w:rPr>
        <w:t xml:space="preserve"> </w:t>
      </w:r>
      <w:r w:rsidRPr="00EF654A">
        <w:rPr>
          <w:rFonts w:ascii="Times New Roman" w:hAnsi="Times New Roman"/>
          <w:spacing w:val="-2"/>
          <w:szCs w:val="24"/>
          <w:lang w:val="ro-MD"/>
        </w:rPr>
        <w:t>specifice:</w:t>
      </w:r>
    </w:p>
    <w:p w14:paraId="68044777" w14:textId="77777777" w:rsidR="00EF654A" w:rsidRPr="00EF654A" w:rsidRDefault="00000000">
      <w:pPr>
        <w:pStyle w:val="a"/>
        <w:widowControl w:val="0"/>
        <w:numPr>
          <w:ilvl w:val="0"/>
          <w:numId w:val="22"/>
        </w:numPr>
        <w:tabs>
          <w:tab w:val="clear" w:pos="1134"/>
          <w:tab w:val="left" w:pos="994"/>
        </w:tabs>
        <w:autoSpaceDE w:val="0"/>
        <w:autoSpaceDN w:val="0"/>
        <w:ind w:right="28" w:firstLine="707"/>
      </w:pPr>
      <w:r w:rsidRPr="00EF654A">
        <w:t xml:space="preserve">să asigure forța de muncă, materialele și echipamentele specifice realizării operațiunilor de construcție </w:t>
      </w:r>
      <w:proofErr w:type="gramStart"/>
      <w:r w:rsidRPr="00EF654A">
        <w:t>a</w:t>
      </w:r>
      <w:proofErr w:type="gramEnd"/>
      <w:r w:rsidRPr="00EF654A">
        <w:t xml:space="preserve"> obiectelor supuse procesului de achiziție;</w:t>
      </w:r>
    </w:p>
    <w:p w14:paraId="07369E90" w14:textId="77777777" w:rsidR="00EF654A" w:rsidRPr="00EF654A" w:rsidRDefault="00000000">
      <w:pPr>
        <w:pStyle w:val="a"/>
        <w:widowControl w:val="0"/>
        <w:numPr>
          <w:ilvl w:val="0"/>
          <w:numId w:val="22"/>
        </w:numPr>
        <w:tabs>
          <w:tab w:val="clear" w:pos="1134"/>
          <w:tab w:val="left" w:pos="994"/>
        </w:tabs>
        <w:autoSpaceDE w:val="0"/>
        <w:autoSpaceDN w:val="0"/>
        <w:ind w:right="18" w:firstLine="707"/>
      </w:pPr>
      <w:r w:rsidRPr="00EF654A">
        <w:t>să întocmească un tabel cu personalul de execuție și tehnica aplicată la executarea lucrărilor, care va cuprinde toate datele de identificare;</w:t>
      </w:r>
    </w:p>
    <w:p w14:paraId="556DB73A" w14:textId="77777777" w:rsidR="00EF654A" w:rsidRPr="00EF654A" w:rsidRDefault="00000000">
      <w:pPr>
        <w:pStyle w:val="a"/>
        <w:widowControl w:val="0"/>
        <w:numPr>
          <w:ilvl w:val="0"/>
          <w:numId w:val="22"/>
        </w:numPr>
        <w:tabs>
          <w:tab w:val="clear" w:pos="1134"/>
          <w:tab w:val="left" w:pos="994"/>
        </w:tabs>
        <w:autoSpaceDE w:val="0"/>
        <w:autoSpaceDN w:val="0"/>
        <w:spacing w:before="1"/>
        <w:ind w:right="19" w:firstLine="707"/>
      </w:pPr>
      <w:r w:rsidRPr="00EF654A">
        <w:t xml:space="preserve">la finalizarea intervenției de către responsabili tehnici (COD nr. 434/2023), pentru toate domeniile de activitate, va întocmi procese verbale a lucrărilor ce devin ascunse și la faze determinate, conform legislației în </w:t>
      </w:r>
      <w:r w:rsidRPr="00EF654A">
        <w:rPr>
          <w:spacing w:val="-2"/>
        </w:rPr>
        <w:t>vigoare;</w:t>
      </w:r>
    </w:p>
    <w:p w14:paraId="6D1B1FC2" w14:textId="77777777" w:rsidR="00EF654A" w:rsidRPr="00EF654A" w:rsidRDefault="00000000">
      <w:pPr>
        <w:pStyle w:val="a"/>
        <w:widowControl w:val="0"/>
        <w:numPr>
          <w:ilvl w:val="0"/>
          <w:numId w:val="22"/>
        </w:numPr>
        <w:tabs>
          <w:tab w:val="clear" w:pos="1134"/>
          <w:tab w:val="left" w:pos="994"/>
        </w:tabs>
        <w:autoSpaceDE w:val="0"/>
        <w:autoSpaceDN w:val="0"/>
        <w:ind w:right="21" w:firstLine="707"/>
      </w:pPr>
      <w:r w:rsidRPr="00EF654A">
        <w:t>executantul are obligația de a notifica dirigintele de șantier (COD nr. 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449E40B3" w14:textId="77777777" w:rsidR="00EF654A" w:rsidRPr="00EF654A" w:rsidRDefault="00000000">
      <w:pPr>
        <w:pStyle w:val="a"/>
        <w:widowControl w:val="0"/>
        <w:numPr>
          <w:ilvl w:val="0"/>
          <w:numId w:val="22"/>
        </w:numPr>
        <w:tabs>
          <w:tab w:val="clear" w:pos="1134"/>
          <w:tab w:val="left" w:pos="994"/>
        </w:tabs>
        <w:autoSpaceDE w:val="0"/>
        <w:autoSpaceDN w:val="0"/>
        <w:ind w:right="27" w:firstLine="707"/>
      </w:pPr>
      <w:r w:rsidRPr="00EF654A">
        <w:t>executantul are obligația sa respecte obligațiile referitoare la condițiile de muncă, sănătate şi securitate în muncă, care sunt la nivel național, precum și că le va respecta pe parcursul îndeplinirii prevederilor contractuale;</w:t>
      </w:r>
    </w:p>
    <w:p w14:paraId="0624EA2C" w14:textId="1EB84C81" w:rsidR="00EF654A" w:rsidRPr="00EF654A" w:rsidRDefault="00000000">
      <w:pPr>
        <w:pStyle w:val="a"/>
        <w:widowControl w:val="0"/>
        <w:numPr>
          <w:ilvl w:val="0"/>
          <w:numId w:val="22"/>
        </w:numPr>
        <w:tabs>
          <w:tab w:val="clear" w:pos="1134"/>
          <w:tab w:val="left" w:pos="994"/>
        </w:tabs>
        <w:autoSpaceDE w:val="0"/>
        <w:autoSpaceDN w:val="0"/>
        <w:ind w:right="18" w:firstLine="707"/>
      </w:pPr>
      <w:r w:rsidRPr="00EF654A">
        <w:t>executantul are obligația de a securiza perimetrul șantierului (cu gard provizoriu</w:t>
      </w:r>
      <w:r w:rsidRPr="00EF654A">
        <w:rPr>
          <w:spacing w:val="-1"/>
        </w:rPr>
        <w:t xml:space="preserve"> </w:t>
      </w:r>
      <w:r w:rsidRPr="00EF654A">
        <w:t>din</w:t>
      </w:r>
      <w:r w:rsidRPr="00EF654A">
        <w:rPr>
          <w:spacing w:val="-1"/>
        </w:rPr>
        <w:t xml:space="preserve"> </w:t>
      </w:r>
      <w:r w:rsidRPr="00EF654A">
        <w:t>tabla</w:t>
      </w:r>
      <w:r w:rsidRPr="00EF654A">
        <w:rPr>
          <w:spacing w:val="-2"/>
        </w:rPr>
        <w:t xml:space="preserve"> </w:t>
      </w:r>
      <w:r w:rsidRPr="00EF654A">
        <w:t>cu</w:t>
      </w:r>
      <w:r w:rsidRPr="00EF654A">
        <w:rPr>
          <w:spacing w:val="-2"/>
        </w:rPr>
        <w:t xml:space="preserve"> </w:t>
      </w:r>
      <w:r w:rsidRPr="00EF654A">
        <w:t>pază</w:t>
      </w:r>
      <w:r w:rsidRPr="00EF654A">
        <w:rPr>
          <w:spacing w:val="-2"/>
        </w:rPr>
        <w:t xml:space="preserve"> </w:t>
      </w:r>
      <w:r w:rsidRPr="00EF654A">
        <w:t>pe</w:t>
      </w:r>
      <w:r w:rsidRPr="00EF654A">
        <w:rPr>
          <w:spacing w:val="-2"/>
        </w:rPr>
        <w:t xml:space="preserve"> </w:t>
      </w:r>
      <w:r w:rsidRPr="00EF654A">
        <w:t>timp</w:t>
      </w:r>
      <w:r w:rsidRPr="00EF654A">
        <w:rPr>
          <w:spacing w:val="-1"/>
        </w:rPr>
        <w:t xml:space="preserve"> </w:t>
      </w:r>
      <w:r w:rsidRPr="00EF654A">
        <w:t>de</w:t>
      </w:r>
      <w:r w:rsidRPr="00EF654A">
        <w:rPr>
          <w:spacing w:val="-2"/>
        </w:rPr>
        <w:t xml:space="preserve"> </w:t>
      </w:r>
      <w:r w:rsidRPr="00EF654A">
        <w:t>noapte),</w:t>
      </w:r>
      <w:r w:rsidRPr="00EF654A">
        <w:rPr>
          <w:spacing w:val="-3"/>
        </w:rPr>
        <w:t xml:space="preserve"> </w:t>
      </w:r>
      <w:r w:rsidRPr="00EF654A">
        <w:t>pentru</w:t>
      </w:r>
      <w:r w:rsidRPr="00EF654A">
        <w:rPr>
          <w:spacing w:val="-1"/>
        </w:rPr>
        <w:t xml:space="preserve"> </w:t>
      </w:r>
      <w:r w:rsidRPr="00EF654A">
        <w:t>prevenirea sustragerii</w:t>
      </w:r>
      <w:r w:rsidRPr="00EF654A">
        <w:rPr>
          <w:spacing w:val="-1"/>
        </w:rPr>
        <w:t xml:space="preserve"> </w:t>
      </w:r>
      <w:r w:rsidRPr="00EF654A">
        <w:t xml:space="preserve">bunurilor </w:t>
      </w:r>
      <w:proofErr w:type="spellStart"/>
      <w:r w:rsidRPr="00EF654A">
        <w:t>materiale</w:t>
      </w:r>
      <w:proofErr w:type="spellEnd"/>
      <w:r w:rsidRPr="00EF654A">
        <w:t xml:space="preserve">, </w:t>
      </w:r>
      <w:proofErr w:type="spellStart"/>
      <w:r w:rsidRPr="00EF654A">
        <w:t>echipamentului</w:t>
      </w:r>
      <w:proofErr w:type="spellEnd"/>
      <w:r w:rsidRPr="00EF654A">
        <w:t xml:space="preserve">, </w:t>
      </w:r>
      <w:proofErr w:type="spellStart"/>
      <w:r w:rsidRPr="00EF654A">
        <w:t>utilajului</w:t>
      </w:r>
      <w:proofErr w:type="spellEnd"/>
      <w:r w:rsidRPr="00EF654A">
        <w:t xml:space="preserve"> </w:t>
      </w:r>
      <w:proofErr w:type="spellStart"/>
      <w:r w:rsidRPr="00EF654A">
        <w:t>sau</w:t>
      </w:r>
      <w:proofErr w:type="spellEnd"/>
      <w:r w:rsidRPr="00EF654A">
        <w:t xml:space="preserve"> </w:t>
      </w:r>
      <w:proofErr w:type="gramStart"/>
      <w:r w:rsidRPr="00EF654A">
        <w:t>a</w:t>
      </w:r>
      <w:proofErr w:type="gramEnd"/>
      <w:r w:rsidRPr="00EF654A">
        <w:t xml:space="preserve"> </w:t>
      </w:r>
      <w:proofErr w:type="spellStart"/>
      <w:r w:rsidRPr="00EF654A">
        <w:t>altor</w:t>
      </w:r>
      <w:proofErr w:type="spellEnd"/>
      <w:r w:rsidRPr="00EF654A">
        <w:t xml:space="preserve"> </w:t>
      </w:r>
      <w:proofErr w:type="spellStart"/>
      <w:r w:rsidRPr="00EF654A">
        <w:t>bunu</w:t>
      </w:r>
      <w:r w:rsidR="00641379">
        <w:t>ri</w:t>
      </w:r>
      <w:proofErr w:type="spellEnd"/>
      <w:r w:rsidRPr="00EF654A">
        <w:t xml:space="preserve"> de pe </w:t>
      </w:r>
      <w:proofErr w:type="spellStart"/>
      <w:r w:rsidRPr="00EF654A">
        <w:t>șantier</w:t>
      </w:r>
      <w:proofErr w:type="spellEnd"/>
      <w:r w:rsidRPr="00EF654A">
        <w:t xml:space="preserve"> (</w:t>
      </w:r>
      <w:proofErr w:type="spellStart"/>
      <w:r w:rsidRPr="00EF654A">
        <w:rPr>
          <w:i/>
        </w:rPr>
        <w:t>cheltuielile</w:t>
      </w:r>
      <w:proofErr w:type="spellEnd"/>
      <w:r w:rsidRPr="00EF654A">
        <w:rPr>
          <w:i/>
        </w:rPr>
        <w:t xml:space="preserve"> </w:t>
      </w:r>
      <w:proofErr w:type="spellStart"/>
      <w:r w:rsidRPr="00EF654A">
        <w:rPr>
          <w:i/>
        </w:rPr>
        <w:t>pentru</w:t>
      </w:r>
      <w:proofErr w:type="spellEnd"/>
      <w:r w:rsidRPr="00EF654A">
        <w:rPr>
          <w:i/>
        </w:rPr>
        <w:t xml:space="preserve"> </w:t>
      </w:r>
      <w:proofErr w:type="spellStart"/>
      <w:r w:rsidRPr="00EF654A">
        <w:rPr>
          <w:i/>
        </w:rPr>
        <w:t>securizare</w:t>
      </w:r>
      <w:proofErr w:type="spellEnd"/>
      <w:r w:rsidRPr="00EF654A">
        <w:rPr>
          <w:i/>
        </w:rPr>
        <w:t xml:space="preserve"> vor fi incluse în devizul ofertă</w:t>
      </w:r>
      <w:r w:rsidRPr="00EF654A">
        <w:t>);</w:t>
      </w:r>
    </w:p>
    <w:p w14:paraId="513856FA" w14:textId="77777777" w:rsidR="00EF654A" w:rsidRPr="00EF654A" w:rsidRDefault="00000000">
      <w:pPr>
        <w:pStyle w:val="a"/>
        <w:widowControl w:val="0"/>
        <w:numPr>
          <w:ilvl w:val="0"/>
          <w:numId w:val="22"/>
        </w:numPr>
        <w:tabs>
          <w:tab w:val="clear" w:pos="1134"/>
          <w:tab w:val="left" w:pos="994"/>
        </w:tabs>
        <w:autoSpaceDE w:val="0"/>
        <w:autoSpaceDN w:val="0"/>
        <w:spacing w:before="1"/>
        <w:ind w:right="20" w:firstLine="707"/>
      </w:pPr>
      <w:r w:rsidRPr="00EF654A">
        <w:t>forța majoră apără de răspundere partea care o invocă în conformitate cu prevederile legii;</w:t>
      </w:r>
    </w:p>
    <w:p w14:paraId="796D891D" w14:textId="77777777" w:rsidR="00EF654A" w:rsidRPr="00EF654A" w:rsidRDefault="00000000">
      <w:pPr>
        <w:pStyle w:val="a"/>
        <w:widowControl w:val="0"/>
        <w:numPr>
          <w:ilvl w:val="0"/>
          <w:numId w:val="22"/>
        </w:numPr>
        <w:tabs>
          <w:tab w:val="clear" w:pos="1134"/>
          <w:tab w:val="left" w:pos="994"/>
        </w:tabs>
        <w:autoSpaceDE w:val="0"/>
        <w:autoSpaceDN w:val="0"/>
        <w:ind w:right="27" w:firstLine="707"/>
      </w:pPr>
      <w:r w:rsidRPr="00EF654A">
        <w:t>eventualele litigii între pârțile contractante vor fi soluționate pe cale amiabilă, în caz contrar partea interesată se va adresa instanței competente.</w:t>
      </w:r>
    </w:p>
    <w:p w14:paraId="7A3204A2" w14:textId="77777777" w:rsidR="00EF654A" w:rsidRPr="00EF654A" w:rsidRDefault="00000000" w:rsidP="00EF654A">
      <w:pPr>
        <w:pStyle w:val="a8"/>
        <w:ind w:right="17" w:firstLine="707"/>
        <w:rPr>
          <w:rFonts w:ascii="Times New Roman" w:hAnsi="Times New Roman"/>
          <w:szCs w:val="24"/>
          <w:lang w:val="ro-MD"/>
        </w:rPr>
      </w:pPr>
      <w:r w:rsidRPr="00EF654A">
        <w:rPr>
          <w:rFonts w:ascii="Times New Roman" w:hAnsi="Times New Roman"/>
          <w:szCs w:val="24"/>
          <w:lang w:val="ro-MD"/>
        </w:rPr>
        <w:t>Prevederile din acest caiet de sarcini constituie elemente ale contractului care se va încheia între Autoritatea contractantă și operatorul economic a cărui ofertă va fi declarată câștigătoare.</w:t>
      </w:r>
    </w:p>
    <w:p w14:paraId="668E0170" w14:textId="77777777" w:rsidR="00BB0F6D" w:rsidRDefault="00BB0F6D" w:rsidP="00596AEE">
      <w:pPr>
        <w:rPr>
          <w:b/>
          <w:sz w:val="12"/>
          <w:szCs w:val="12"/>
          <w:u w:val="single"/>
          <w:lang w:val="ro-MD"/>
        </w:rPr>
      </w:pPr>
    </w:p>
    <w:p w14:paraId="3C0C2C9F" w14:textId="7050CB0B" w:rsidR="005E7FAF" w:rsidRPr="00223F52" w:rsidRDefault="00000000" w:rsidP="00223F52">
      <w:pPr>
        <w:pStyle w:val="a"/>
        <w:numPr>
          <w:ilvl w:val="1"/>
          <w:numId w:val="24"/>
        </w:numPr>
        <w:rPr>
          <w:b/>
          <w:lang w:val="ro-MD"/>
        </w:rPr>
      </w:pPr>
      <w:r w:rsidRPr="005E7FAF">
        <w:rPr>
          <w:b/>
          <w:lang w:val="ro-MD"/>
        </w:rPr>
        <w:t>Recepția lucrărilor</w:t>
      </w:r>
    </w:p>
    <w:p w14:paraId="2782CC08" w14:textId="72AD12A5" w:rsidR="00223F52" w:rsidRPr="007B0438" w:rsidRDefault="00000000" w:rsidP="00223F52">
      <w:pPr>
        <w:widowControl w:val="0"/>
        <w:tabs>
          <w:tab w:val="left" w:pos="709"/>
        </w:tabs>
        <w:ind w:right="22"/>
        <w:jc w:val="both"/>
      </w:pPr>
      <w:r>
        <w:t xml:space="preserve">            </w:t>
      </w:r>
      <w:r w:rsidRPr="007B0438">
        <w:t>Executantul este dator să notifice investitorul data terminării tuturor lucrărilor prevăzute în contract, printr-un document scris, confirmat de reprezentantul investitorului pe șantier.</w:t>
      </w:r>
    </w:p>
    <w:p w14:paraId="5FDA20CD" w14:textId="2848F5B9" w:rsidR="00223F52" w:rsidRPr="007B0438" w:rsidRDefault="00000000" w:rsidP="00716B34">
      <w:pPr>
        <w:widowControl w:val="0"/>
        <w:tabs>
          <w:tab w:val="left" w:pos="851"/>
          <w:tab w:val="left" w:pos="1436"/>
        </w:tabs>
        <w:ind w:right="23"/>
        <w:jc w:val="both"/>
      </w:pPr>
      <w:r>
        <w:t xml:space="preserve">            </w:t>
      </w:r>
      <w:r w:rsidRPr="007B0438">
        <w:t>Recepția, în faza de terminare a lucrărilor executate, se va realiza cu respectarea strictă a prevederilor Codului nr.</w:t>
      </w:r>
      <w:r>
        <w:t xml:space="preserve"> </w:t>
      </w:r>
      <w:r w:rsidRPr="007B0438">
        <w:t xml:space="preserve">434/2023 Urbanismului și Construcțiilor de comun acord cu Beneficiarul și </w:t>
      </w:r>
      <w:r w:rsidRPr="007B0438">
        <w:lastRenderedPageBreak/>
        <w:t xml:space="preserve">Executantul, prin desemnarea comisiei de </w:t>
      </w:r>
      <w:r w:rsidRPr="007B0438">
        <w:rPr>
          <w:spacing w:val="-2"/>
        </w:rPr>
        <w:t>recepție.</w:t>
      </w:r>
    </w:p>
    <w:p w14:paraId="4E2946C4" w14:textId="77777777" w:rsidR="00223F52" w:rsidRPr="007B0438" w:rsidRDefault="00000000" w:rsidP="00223F52">
      <w:pPr>
        <w:widowControl w:val="0"/>
        <w:ind w:right="19"/>
        <w:jc w:val="both"/>
      </w:pPr>
      <w:r w:rsidRPr="007B0438">
        <w:tab/>
        <w:t>La terminarea examinării, comisia își va consemna obiecțiile și</w:t>
      </w:r>
      <w:r w:rsidRPr="007B0438">
        <w:rPr>
          <w:spacing w:val="40"/>
        </w:rPr>
        <w:t xml:space="preserve"> </w:t>
      </w:r>
      <w:r w:rsidRPr="007B0438">
        <w:t>concluziile în procesul-verbal de recepție la terminarea lucrărilor și îl va înainta investitorului în termen de 3 zile lucrătoare împreună cu recomandarea de admitere cu sau fără obiecții a recepției, amânarea sau respingerea ei.</w:t>
      </w:r>
    </w:p>
    <w:p w14:paraId="208CB56E" w14:textId="77777777" w:rsidR="00223F52" w:rsidRPr="007B0438" w:rsidRDefault="00000000" w:rsidP="00223F52">
      <w:pPr>
        <w:widowControl w:val="0"/>
        <w:ind w:right="19" w:firstLine="708"/>
        <w:jc w:val="both"/>
      </w:pPr>
      <w:r w:rsidRPr="007B0438">
        <w:t xml:space="preserve">Nu se vor accepta recepții </w:t>
      </w:r>
      <w:r w:rsidRPr="007B0438">
        <w:rPr>
          <w:spacing w:val="-2"/>
        </w:rPr>
        <w:t>parțiale.</w:t>
      </w:r>
    </w:p>
    <w:p w14:paraId="511909D6" w14:textId="0481EB29" w:rsidR="00223F52" w:rsidRPr="00E6253D" w:rsidRDefault="00000000" w:rsidP="00223F52">
      <w:pPr>
        <w:widowControl w:val="0"/>
        <w:tabs>
          <w:tab w:val="left" w:pos="1436"/>
        </w:tabs>
        <w:rPr>
          <w:spacing w:val="-2"/>
        </w:rPr>
      </w:pPr>
      <w:r>
        <w:rPr>
          <w:i/>
          <w:iCs/>
        </w:rPr>
        <w:t xml:space="preserve">            </w:t>
      </w:r>
      <w:r w:rsidRPr="000D3FC3">
        <w:rPr>
          <w:i/>
          <w:iCs/>
        </w:rPr>
        <w:t>Garanția</w:t>
      </w:r>
      <w:r w:rsidRPr="000D3FC3">
        <w:rPr>
          <w:i/>
          <w:iCs/>
          <w:spacing w:val="-9"/>
        </w:rPr>
        <w:t xml:space="preserve"> </w:t>
      </w:r>
      <w:r w:rsidRPr="000D3FC3">
        <w:rPr>
          <w:i/>
          <w:iCs/>
        </w:rPr>
        <w:t>pentru</w:t>
      </w:r>
      <w:r w:rsidRPr="000D3FC3">
        <w:rPr>
          <w:i/>
          <w:iCs/>
          <w:spacing w:val="-7"/>
        </w:rPr>
        <w:t xml:space="preserve"> </w:t>
      </w:r>
      <w:r w:rsidRPr="000D3FC3">
        <w:rPr>
          <w:i/>
          <w:iCs/>
        </w:rPr>
        <w:t>lucrările</w:t>
      </w:r>
      <w:r w:rsidRPr="000D3FC3">
        <w:rPr>
          <w:i/>
          <w:iCs/>
          <w:spacing w:val="-4"/>
        </w:rPr>
        <w:t xml:space="preserve"> </w:t>
      </w:r>
      <w:r w:rsidRPr="000D3FC3">
        <w:rPr>
          <w:i/>
          <w:iCs/>
        </w:rPr>
        <w:t>executate</w:t>
      </w:r>
      <w:r w:rsidRPr="000D3FC3">
        <w:rPr>
          <w:i/>
          <w:iCs/>
          <w:spacing w:val="-4"/>
        </w:rPr>
        <w:t xml:space="preserve"> </w:t>
      </w:r>
      <w:r w:rsidRPr="000D3FC3">
        <w:rPr>
          <w:i/>
          <w:iCs/>
        </w:rPr>
        <w:t>este</w:t>
      </w:r>
      <w:r w:rsidRPr="000D3FC3">
        <w:rPr>
          <w:i/>
          <w:iCs/>
          <w:spacing w:val="-7"/>
        </w:rPr>
        <w:t xml:space="preserve"> </w:t>
      </w:r>
      <w:r w:rsidRPr="000D3FC3">
        <w:rPr>
          <w:i/>
          <w:iCs/>
        </w:rPr>
        <w:t>de</w:t>
      </w:r>
      <w:r w:rsidRPr="000D3FC3">
        <w:rPr>
          <w:b/>
          <w:bCs/>
          <w:i/>
          <w:iCs/>
          <w:spacing w:val="-7"/>
        </w:rPr>
        <w:t xml:space="preserve"> </w:t>
      </w:r>
      <w:r w:rsidRPr="000D3FC3">
        <w:rPr>
          <w:b/>
          <w:bCs/>
          <w:i/>
          <w:iCs/>
        </w:rPr>
        <w:t xml:space="preserve">minimum </w:t>
      </w:r>
      <w:r w:rsidRPr="000D3FC3">
        <w:rPr>
          <w:b/>
          <w:bCs/>
          <w:i/>
          <w:iCs/>
          <w:spacing w:val="-3"/>
        </w:rPr>
        <w:t xml:space="preserve">60 </w:t>
      </w:r>
      <w:r w:rsidRPr="000D3FC3">
        <w:rPr>
          <w:b/>
          <w:bCs/>
          <w:i/>
          <w:iCs/>
          <w:spacing w:val="-2"/>
        </w:rPr>
        <w:t>luni</w:t>
      </w:r>
      <w:r w:rsidRPr="007B0438">
        <w:rPr>
          <w:spacing w:val="-2"/>
        </w:rPr>
        <w:t>.</w:t>
      </w:r>
    </w:p>
    <w:p w14:paraId="2EFC70BC" w14:textId="77777777" w:rsidR="00EF654A" w:rsidRPr="00E22EB1" w:rsidRDefault="00EF654A" w:rsidP="00596AEE">
      <w:pPr>
        <w:rPr>
          <w:b/>
          <w:u w:val="single"/>
          <w:lang w:val="ro-MD"/>
        </w:rPr>
      </w:pPr>
    </w:p>
    <w:p w14:paraId="41205B61" w14:textId="77777777" w:rsidR="00233538" w:rsidRPr="00FF430B" w:rsidRDefault="00000000" w:rsidP="00196AB4">
      <w:pPr>
        <w:ind w:firstLine="709"/>
        <w:jc w:val="both"/>
        <w:rPr>
          <w:b/>
          <w:lang w:val="ro-MD"/>
        </w:rPr>
      </w:pPr>
      <w:r w:rsidRPr="00FF430B">
        <w:rPr>
          <w:b/>
          <w:lang w:val="ro-MD"/>
        </w:rPr>
        <w:t>3. Materiale, compatibilităţi, reglementări tehnice şi standarde utilizate</w:t>
      </w:r>
    </w:p>
    <w:p w14:paraId="0DE1A700" w14:textId="77777777" w:rsidR="00EF654A" w:rsidRPr="007B0438" w:rsidRDefault="00000000" w:rsidP="00EF654A">
      <w:pPr>
        <w:pStyle w:val="a8"/>
        <w:ind w:firstLine="709"/>
        <w:jc w:val="both"/>
        <w:rPr>
          <w:szCs w:val="24"/>
          <w:lang w:val="ro-MD"/>
        </w:rPr>
      </w:pPr>
      <w:r w:rsidRPr="007B0438">
        <w:rPr>
          <w:szCs w:val="24"/>
          <w:lang w:val="ro-MD"/>
        </w:rPr>
        <w:t>La execuția lucrărilor în construcții se aplică documentele normative, reglementările tehnice și standardele în vigoare în Republica Moldova. Pot fi utilizate și documentele normative internaționale și europene în cazul în care sunt superioare celor din Republica Moldova. Materialele aplicate la construcția în cauză vor fi coordonate cu Beneficiarul și responsabilul tehnic, precum și vor trece testările de laborator.</w:t>
      </w:r>
    </w:p>
    <w:p w14:paraId="7C3B66BF" w14:textId="77777777" w:rsidR="00EF654A" w:rsidRDefault="00EF654A" w:rsidP="00EF654A">
      <w:pPr>
        <w:pStyle w:val="a8"/>
        <w:jc w:val="both"/>
        <w:rPr>
          <w:sz w:val="12"/>
          <w:szCs w:val="12"/>
          <w:lang w:val="ro-MD"/>
        </w:rPr>
      </w:pPr>
    </w:p>
    <w:p w14:paraId="520AC02F" w14:textId="77777777" w:rsidR="00EF654A" w:rsidRPr="00C80703" w:rsidRDefault="00EF654A" w:rsidP="00EF654A">
      <w:pPr>
        <w:pStyle w:val="a8"/>
        <w:jc w:val="both"/>
        <w:rPr>
          <w:sz w:val="12"/>
          <w:szCs w:val="12"/>
          <w:lang w:val="ro-MD"/>
        </w:rPr>
      </w:pPr>
    </w:p>
    <w:p w14:paraId="70CC699B" w14:textId="1706025A" w:rsidR="00233538" w:rsidRPr="0031506A" w:rsidRDefault="00000000" w:rsidP="0031506A">
      <w:pPr>
        <w:pStyle w:val="a"/>
        <w:numPr>
          <w:ilvl w:val="0"/>
          <w:numId w:val="7"/>
        </w:numPr>
        <w:rPr>
          <w:b/>
          <w:lang w:val="ro-MD"/>
        </w:rPr>
      </w:pPr>
      <w:r w:rsidRPr="0031506A">
        <w:rPr>
          <w:b/>
          <w:lang w:val="ro-MD"/>
        </w:rPr>
        <w:t>Mostre</w:t>
      </w:r>
    </w:p>
    <w:p w14:paraId="46AA3D9E" w14:textId="77777777" w:rsidR="00EF654A" w:rsidRPr="007B0438" w:rsidRDefault="00000000" w:rsidP="00152115">
      <w:pPr>
        <w:jc w:val="both"/>
      </w:pPr>
      <w:r>
        <w:t xml:space="preserve">            </w:t>
      </w:r>
      <w:r w:rsidRPr="007B0438">
        <w:t>Executantul lucrărilor va achiziționa toate materialele de construcții și bunuri, conform necesitaților în coordonare prealabilă cu beneficiarul.</w:t>
      </w:r>
    </w:p>
    <w:p w14:paraId="6ACD261D" w14:textId="77777777" w:rsidR="00EF654A" w:rsidRPr="00EF654A" w:rsidRDefault="00EF654A" w:rsidP="00EF654A">
      <w:pPr>
        <w:rPr>
          <w:b/>
        </w:rPr>
      </w:pPr>
    </w:p>
    <w:p w14:paraId="2693113D" w14:textId="77777777" w:rsidR="00233538" w:rsidRPr="00FF430B" w:rsidRDefault="00000000"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6D86FCDC" w14:textId="77777777" w:rsidR="00FF684F" w:rsidRPr="00FF684F" w:rsidRDefault="00000000" w:rsidP="00FF684F">
      <w:pPr>
        <w:ind w:firstLine="709"/>
        <w:jc w:val="both"/>
      </w:pPr>
      <w:r w:rsidRPr="00FF684F">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1977DEC4" w14:textId="77777777" w:rsidR="0066555D" w:rsidRPr="00E4664B" w:rsidRDefault="0066555D" w:rsidP="00196AB4">
      <w:pPr>
        <w:ind w:firstLine="709"/>
        <w:jc w:val="both"/>
      </w:pPr>
    </w:p>
    <w:p w14:paraId="3EFA90BF" w14:textId="70AC34F0" w:rsidR="00233538" w:rsidRPr="00FF430B" w:rsidRDefault="00000000" w:rsidP="00196AB4">
      <w:pPr>
        <w:ind w:firstLine="709"/>
        <w:jc w:val="both"/>
        <w:rPr>
          <w:b/>
          <w:lang w:val="ro-MD"/>
        </w:rPr>
      </w:pPr>
      <w:r w:rsidRPr="00FF430B">
        <w:rPr>
          <w:b/>
          <w:lang w:val="ro-MD"/>
        </w:rPr>
        <w:t>6. Încercări, instrucţiuni, garanţii ale furnizorilor, desene şi scheme de execuţie</w:t>
      </w:r>
    </w:p>
    <w:p w14:paraId="18364493" w14:textId="36115C6F" w:rsidR="004B147F" w:rsidRPr="007B0438" w:rsidRDefault="00000000" w:rsidP="004B147F">
      <w:pPr>
        <w:ind w:firstLine="709"/>
        <w:jc w:val="both"/>
      </w:pPr>
      <w:r w:rsidRPr="007B0438">
        <w:t xml:space="preserve">Este necesar de a efectua încercări ale utilajului instalat cu întocmirea actelor corespunzătoare, de a prezenta investitorului schemele și documentele de execuție, de a completa cărțile tehnice a construcțiilor Cap. B </w:t>
      </w:r>
      <w:r w:rsidRPr="004B147F">
        <w:t>„</w:t>
      </w:r>
      <w:r w:rsidRPr="007B0438">
        <w:t>documentația privind executarea lucrărilor”, cheltuielile pentru perfectarea documentației necesare sunt puse în sarcina Antreprenorului.</w:t>
      </w:r>
    </w:p>
    <w:p w14:paraId="69C4A72C" w14:textId="77777777" w:rsidR="00107CD4" w:rsidRPr="00577C22" w:rsidRDefault="00107CD4" w:rsidP="00577C22">
      <w:pPr>
        <w:jc w:val="both"/>
        <w:rPr>
          <w:lang w:val="ro-MD"/>
        </w:rPr>
      </w:pPr>
    </w:p>
    <w:p w14:paraId="7E0B200D" w14:textId="76ED909A" w:rsidR="00233538" w:rsidRPr="00FF430B" w:rsidRDefault="00000000" w:rsidP="00196AB4">
      <w:pPr>
        <w:ind w:firstLine="709"/>
        <w:jc w:val="both"/>
        <w:rPr>
          <w:b/>
          <w:lang w:val="ro-MD"/>
        </w:rPr>
      </w:pPr>
      <w:r w:rsidRPr="00FF430B">
        <w:rPr>
          <w:b/>
          <w:lang w:val="ro-MD"/>
        </w:rPr>
        <w:t>7. Remedierea viciilor ascunse şi a defectelor</w:t>
      </w:r>
    </w:p>
    <w:p w14:paraId="71D113D9" w14:textId="412D76F9" w:rsidR="00577C22" w:rsidRPr="00577C22" w:rsidRDefault="00000000" w:rsidP="00577C22">
      <w:pPr>
        <w:pStyle w:val="a8"/>
        <w:ind w:firstLine="709"/>
        <w:jc w:val="both"/>
        <w:rPr>
          <w:rFonts w:ascii="Times New Roman" w:hAnsi="Times New Roman"/>
          <w:szCs w:val="24"/>
          <w:lang w:val="ro-MD"/>
        </w:rPr>
      </w:pPr>
      <w:r w:rsidRPr="00577C22">
        <w:rPr>
          <w:rFonts w:ascii="Times New Roman" w:hAnsi="Times New Roman"/>
          <w:szCs w:val="24"/>
          <w:lang w:val="ro-MD"/>
        </w:rPr>
        <w:t xml:space="preserve">Antreprenorul își asumă obligațiunile </w:t>
      </w:r>
      <w:r w:rsidR="00562BFC">
        <w:rPr>
          <w:rFonts w:ascii="Times New Roman" w:hAnsi="Times New Roman"/>
          <w:szCs w:val="24"/>
          <w:lang w:val="ro-MD"/>
        </w:rPr>
        <w:t>de</w:t>
      </w:r>
      <w:r w:rsidRPr="00577C22">
        <w:rPr>
          <w:rFonts w:ascii="Times New Roman" w:hAnsi="Times New Roman"/>
          <w:szCs w:val="24"/>
          <w:lang w:val="ro-MD"/>
        </w:rPr>
        <w:t xml:space="preserve">  înlăturare din cont propriu </w:t>
      </w:r>
      <w:r w:rsidR="00562BFC">
        <w:rPr>
          <w:rFonts w:ascii="Times New Roman" w:hAnsi="Times New Roman"/>
          <w:szCs w:val="24"/>
          <w:lang w:val="ro-MD"/>
        </w:rPr>
        <w:t>a tuturor</w:t>
      </w:r>
      <w:r w:rsidRPr="00577C22">
        <w:rPr>
          <w:rFonts w:ascii="Times New Roman" w:hAnsi="Times New Roman"/>
          <w:szCs w:val="24"/>
          <w:lang w:val="ro-MD"/>
        </w:rPr>
        <w:t xml:space="preserve"> defectel</w:t>
      </w:r>
      <w:r w:rsidR="00562BFC">
        <w:rPr>
          <w:rFonts w:ascii="Times New Roman" w:hAnsi="Times New Roman"/>
          <w:szCs w:val="24"/>
          <w:lang w:val="ro-MD"/>
        </w:rPr>
        <w:t>or</w:t>
      </w:r>
      <w:r w:rsidRPr="00577C22">
        <w:rPr>
          <w:rFonts w:ascii="Times New Roman" w:hAnsi="Times New Roman"/>
          <w:szCs w:val="24"/>
          <w:lang w:val="ro-MD"/>
        </w:rPr>
        <w:t xml:space="preserve"> apărute din cauza sa,  depistate  pe parcursul termenului de garanție, care  sunt  indicate  în  actul semnat de ambele p</w:t>
      </w:r>
      <w:r w:rsidR="00D3434C">
        <w:rPr>
          <w:rFonts w:ascii="Times New Roman" w:hAnsi="Times New Roman"/>
          <w:szCs w:val="24"/>
          <w:lang w:val="ro-MD"/>
        </w:rPr>
        <w:t>ă</w:t>
      </w:r>
      <w:r w:rsidRPr="00577C22">
        <w:rPr>
          <w:rFonts w:ascii="Times New Roman" w:hAnsi="Times New Roman"/>
          <w:szCs w:val="24"/>
          <w:lang w:val="ro-MD"/>
        </w:rPr>
        <w:t>rți.</w:t>
      </w:r>
    </w:p>
    <w:p w14:paraId="4E8A3A0E" w14:textId="77777777" w:rsidR="0043667A" w:rsidRPr="00577C22" w:rsidRDefault="0043667A" w:rsidP="0043667A">
      <w:pPr>
        <w:pStyle w:val="a8"/>
        <w:ind w:firstLine="709"/>
        <w:rPr>
          <w:szCs w:val="24"/>
          <w:lang w:val="ro-MD"/>
        </w:rPr>
      </w:pPr>
    </w:p>
    <w:p w14:paraId="35F493B0" w14:textId="77777777" w:rsidR="00233538" w:rsidRPr="00FF430B" w:rsidRDefault="00000000" w:rsidP="00196AB4">
      <w:pPr>
        <w:ind w:firstLine="709"/>
        <w:jc w:val="both"/>
        <w:rPr>
          <w:b/>
          <w:lang w:val="ro-MD"/>
        </w:rPr>
      </w:pPr>
      <w:r w:rsidRPr="00FF430B">
        <w:rPr>
          <w:b/>
          <w:lang w:val="ro-MD"/>
        </w:rPr>
        <w:t>8. Trasarea geodezică a lucrărilor, toleranţe de execuţie</w:t>
      </w:r>
    </w:p>
    <w:p w14:paraId="533622CF" w14:textId="77777777" w:rsidR="00713FC7" w:rsidRPr="007B0438" w:rsidRDefault="00000000" w:rsidP="00713FC7">
      <w:pPr>
        <w:ind w:firstLine="709"/>
        <w:jc w:val="both"/>
      </w:pPr>
      <w:r w:rsidRPr="007B0438">
        <w:t>Trasare geodezică, bornele, reperele, picheții, jaloanele, aliniamentele; toleranțele admise la executarea lucrărilor, sunt precizate în documentația de proiect elaborată.</w:t>
      </w:r>
    </w:p>
    <w:p w14:paraId="279B6A79" w14:textId="77777777" w:rsidR="0043667A" w:rsidRPr="00713FC7" w:rsidRDefault="0043667A" w:rsidP="00196AB4">
      <w:pPr>
        <w:ind w:firstLine="709"/>
        <w:jc w:val="both"/>
      </w:pPr>
    </w:p>
    <w:p w14:paraId="65D91F2E" w14:textId="27E2170F" w:rsidR="00233538" w:rsidRPr="00FF430B" w:rsidRDefault="00000000" w:rsidP="00196AB4">
      <w:pPr>
        <w:ind w:firstLine="709"/>
        <w:jc w:val="both"/>
        <w:rPr>
          <w:b/>
          <w:lang w:val="ro-MD"/>
        </w:rPr>
      </w:pPr>
      <w:r w:rsidRPr="00FF430B">
        <w:rPr>
          <w:b/>
          <w:lang w:val="ro-MD"/>
        </w:rPr>
        <w:t>9. Parametrii de calcul ai elementelor constructive</w:t>
      </w:r>
    </w:p>
    <w:p w14:paraId="7D7E3518" w14:textId="77777777" w:rsidR="00713FC7" w:rsidRPr="007B0438" w:rsidRDefault="00000000" w:rsidP="00713FC7">
      <w:pPr>
        <w:ind w:firstLine="709"/>
        <w:jc w:val="both"/>
      </w:pPr>
      <w:r w:rsidRPr="007B0438">
        <w:t>Sarcinile luate în calcul: seismicitatea, acțiunile, alți parametri sunt redate în documentația de proiect.</w:t>
      </w:r>
    </w:p>
    <w:p w14:paraId="4E05A429" w14:textId="77777777" w:rsidR="0043667A" w:rsidRPr="00713FC7" w:rsidRDefault="0043667A" w:rsidP="00196AB4">
      <w:pPr>
        <w:ind w:firstLine="709"/>
        <w:jc w:val="both"/>
      </w:pPr>
    </w:p>
    <w:p w14:paraId="43F285FE" w14:textId="6D07F841" w:rsidR="00233538" w:rsidRPr="00FF430B" w:rsidRDefault="00000000" w:rsidP="00196AB4">
      <w:pPr>
        <w:ind w:firstLine="709"/>
        <w:jc w:val="both"/>
        <w:rPr>
          <w:b/>
          <w:lang w:val="ro-MD"/>
        </w:rPr>
      </w:pPr>
      <w:r w:rsidRPr="00FF430B">
        <w:rPr>
          <w:b/>
          <w:lang w:val="ro-MD"/>
        </w:rPr>
        <w:t>10. Criterii privind calculul sistemelor de încălzire, ventilare şi condiţionare a aerului</w:t>
      </w:r>
      <w:r w:rsidR="00D907DB">
        <w:rPr>
          <w:b/>
          <w:lang w:val="ro-MD"/>
        </w:rPr>
        <w:t xml:space="preserve"> -</w:t>
      </w:r>
    </w:p>
    <w:p w14:paraId="49CA0B32" w14:textId="77777777" w:rsidR="00D843FA" w:rsidRPr="0004089E" w:rsidRDefault="00D843FA" w:rsidP="00196AB4">
      <w:pPr>
        <w:ind w:firstLine="709"/>
        <w:jc w:val="both"/>
        <w:rPr>
          <w:lang w:val="ro-MD"/>
        </w:rPr>
      </w:pPr>
    </w:p>
    <w:p w14:paraId="2BE79935" w14:textId="76C06A1F" w:rsidR="00233538" w:rsidRDefault="00000000" w:rsidP="00196AB4">
      <w:pPr>
        <w:ind w:firstLine="709"/>
        <w:jc w:val="both"/>
        <w:rPr>
          <w:b/>
          <w:lang w:val="ro-MD"/>
        </w:rPr>
      </w:pPr>
      <w:r w:rsidRPr="00FF430B">
        <w:rPr>
          <w:b/>
          <w:lang w:val="ro-MD"/>
        </w:rPr>
        <w:t>11. Nivelul admis al zgomotului şi al vibraţiilor</w:t>
      </w:r>
      <w:r w:rsidR="00D907DB">
        <w:rPr>
          <w:b/>
          <w:lang w:val="ro-MD"/>
        </w:rPr>
        <w:t xml:space="preserve"> -</w:t>
      </w:r>
    </w:p>
    <w:p w14:paraId="4359E905" w14:textId="77777777" w:rsidR="00D843FA" w:rsidRPr="0004089E" w:rsidRDefault="00D843FA" w:rsidP="00196AB4">
      <w:pPr>
        <w:ind w:firstLine="709"/>
        <w:jc w:val="both"/>
        <w:rPr>
          <w:b/>
          <w:lang w:val="ro-MD"/>
        </w:rPr>
      </w:pPr>
    </w:p>
    <w:p w14:paraId="237B0B2B" w14:textId="30BA1BAB" w:rsidR="00233538" w:rsidRDefault="00000000" w:rsidP="00196AB4">
      <w:pPr>
        <w:ind w:firstLine="709"/>
        <w:jc w:val="both"/>
        <w:rPr>
          <w:b/>
          <w:lang w:val="ro-MD"/>
        </w:rPr>
      </w:pPr>
      <w:r w:rsidRPr="00FF430B">
        <w:rPr>
          <w:b/>
          <w:lang w:val="ro-MD"/>
        </w:rPr>
        <w:t>12. Cerinţe privind montarea utilajelor şi a instalaţiilor</w:t>
      </w:r>
      <w:r w:rsidR="00D907DB">
        <w:rPr>
          <w:b/>
          <w:lang w:val="ro-MD"/>
        </w:rPr>
        <w:t xml:space="preserve"> -</w:t>
      </w:r>
    </w:p>
    <w:p w14:paraId="72488E93" w14:textId="77777777" w:rsidR="00D843FA" w:rsidRPr="0004089E" w:rsidRDefault="00D843FA" w:rsidP="00196AB4">
      <w:pPr>
        <w:ind w:firstLine="709"/>
        <w:jc w:val="both"/>
        <w:rPr>
          <w:b/>
          <w:lang w:val="ro-MD"/>
        </w:rPr>
      </w:pPr>
    </w:p>
    <w:p w14:paraId="33E0FADA" w14:textId="066D031B" w:rsidR="00233538" w:rsidRDefault="00000000" w:rsidP="00196AB4">
      <w:pPr>
        <w:ind w:firstLine="709"/>
        <w:jc w:val="both"/>
        <w:rPr>
          <w:b/>
          <w:lang w:val="ro-MD"/>
        </w:rPr>
      </w:pPr>
      <w:r w:rsidRPr="00FF430B">
        <w:rPr>
          <w:b/>
          <w:lang w:val="ro-MD"/>
        </w:rPr>
        <w:t>13. Lucrări de construcţii aferente montării instalaţiilor</w:t>
      </w:r>
      <w:r w:rsidR="00D907DB">
        <w:rPr>
          <w:b/>
          <w:lang w:val="ro-MD"/>
        </w:rPr>
        <w:t xml:space="preserve"> -</w:t>
      </w:r>
    </w:p>
    <w:p w14:paraId="0ED97427" w14:textId="77777777" w:rsidR="00D843FA" w:rsidRPr="0004089E" w:rsidRDefault="00D843FA" w:rsidP="00196AB4">
      <w:pPr>
        <w:ind w:firstLine="709"/>
        <w:jc w:val="both"/>
        <w:rPr>
          <w:b/>
          <w:lang w:val="ro-MD"/>
        </w:rPr>
      </w:pPr>
    </w:p>
    <w:p w14:paraId="1799F9CA" w14:textId="7080754C" w:rsidR="00233538" w:rsidRPr="00FF430B" w:rsidRDefault="00000000" w:rsidP="00196AB4">
      <w:pPr>
        <w:ind w:firstLine="709"/>
        <w:jc w:val="both"/>
        <w:rPr>
          <w:b/>
          <w:lang w:val="ro-MD"/>
        </w:rPr>
      </w:pPr>
      <w:r w:rsidRPr="00FF430B">
        <w:rPr>
          <w:b/>
          <w:lang w:val="ro-MD"/>
        </w:rPr>
        <w:t>14. Articole, produse şi piese necesare instalaţiilor</w:t>
      </w:r>
      <w:r w:rsidR="00D907DB">
        <w:rPr>
          <w:b/>
          <w:lang w:val="ro-MD"/>
        </w:rPr>
        <w:t xml:space="preserve"> -</w:t>
      </w:r>
    </w:p>
    <w:p w14:paraId="65CC6B0A" w14:textId="77777777" w:rsidR="00D843FA" w:rsidRPr="0004089E" w:rsidRDefault="00D843FA" w:rsidP="00196AB4">
      <w:pPr>
        <w:ind w:firstLine="709"/>
        <w:jc w:val="both"/>
        <w:rPr>
          <w:lang w:val="ro-MD"/>
        </w:rPr>
      </w:pPr>
    </w:p>
    <w:p w14:paraId="2747EC87" w14:textId="4DCA5606" w:rsidR="002C7456" w:rsidRDefault="00000000" w:rsidP="00CF3F44">
      <w:pPr>
        <w:ind w:firstLine="709"/>
        <w:jc w:val="both"/>
        <w:rPr>
          <w:b/>
          <w:lang w:val="ro-MD"/>
        </w:rPr>
      </w:pPr>
      <w:r w:rsidRPr="00FF430B">
        <w:rPr>
          <w:b/>
          <w:lang w:val="ro-MD"/>
        </w:rPr>
        <w:lastRenderedPageBreak/>
        <w:t>15. Echipamentele, instalaţiile, utilajele, sculele, instrumentele, dispozitivele şi alte obiecte necesare pentru executarea lucrărilor</w:t>
      </w:r>
    </w:p>
    <w:p w14:paraId="7FBDD906" w14:textId="26CB1E31" w:rsidR="0025318A" w:rsidRDefault="0025318A" w:rsidP="007743C2">
      <w:pPr>
        <w:widowControl w:val="0"/>
        <w:tabs>
          <w:tab w:val="left" w:pos="709"/>
        </w:tabs>
        <w:ind w:right="22"/>
        <w:jc w:val="both"/>
        <w:rPr>
          <w:b/>
          <w:lang w:val="ro-MD"/>
        </w:rPr>
      </w:pPr>
    </w:p>
    <w:p w14:paraId="7CF5B58A" w14:textId="7F6D58E5" w:rsidR="00233538" w:rsidRPr="00FF430B" w:rsidRDefault="00000000" w:rsidP="00196AB4">
      <w:pPr>
        <w:ind w:firstLine="709"/>
        <w:jc w:val="both"/>
        <w:rPr>
          <w:b/>
          <w:lang w:val="ro-MD"/>
        </w:rPr>
      </w:pPr>
      <w:r w:rsidRPr="00FF430B">
        <w:rPr>
          <w:b/>
          <w:lang w:val="ro-MD"/>
        </w:rPr>
        <w:t>16. Definiţii</w:t>
      </w:r>
      <w:r w:rsidR="00D907DB">
        <w:rPr>
          <w:b/>
          <w:lang w:val="ro-MD"/>
        </w:rPr>
        <w:t xml:space="preserve"> -</w:t>
      </w:r>
    </w:p>
    <w:p w14:paraId="59E9E348" w14:textId="77777777" w:rsidR="0025318A" w:rsidRDefault="0025318A" w:rsidP="00196AB4">
      <w:pPr>
        <w:ind w:firstLine="709"/>
        <w:jc w:val="both"/>
        <w:rPr>
          <w:lang w:val="ro-MD"/>
        </w:rPr>
      </w:pPr>
    </w:p>
    <w:p w14:paraId="036896FF" w14:textId="313BB05E" w:rsidR="00233538" w:rsidRPr="00FF430B" w:rsidRDefault="00000000" w:rsidP="00196AB4">
      <w:pPr>
        <w:ind w:firstLine="709"/>
        <w:jc w:val="both"/>
        <w:rPr>
          <w:b/>
          <w:lang w:val="ro-MD"/>
        </w:rPr>
      </w:pPr>
      <w:r w:rsidRPr="00FF430B">
        <w:rPr>
          <w:b/>
          <w:lang w:val="ro-MD"/>
        </w:rPr>
        <w:t>17. Cerinţe privind calculul costului</w:t>
      </w:r>
    </w:p>
    <w:p w14:paraId="6EA4236A" w14:textId="5B313DE7" w:rsidR="0004388A" w:rsidRDefault="00000000" w:rsidP="0004388A">
      <w:pPr>
        <w:tabs>
          <w:tab w:val="right" w:pos="4743"/>
          <w:tab w:val="right" w:pos="5245"/>
        </w:tabs>
        <w:jc w:val="both"/>
        <w:rPr>
          <w:b/>
          <w:color w:val="000000"/>
          <w:sz w:val="22"/>
          <w:szCs w:val="22"/>
        </w:rPr>
      </w:pPr>
      <w:r w:rsidRPr="00E6253D">
        <w:rPr>
          <w:b/>
          <w:color w:val="000000"/>
          <w:sz w:val="22"/>
          <w:szCs w:val="22"/>
        </w:rPr>
        <w:t xml:space="preserve">Se va aplica criteriul de evaluare: </w:t>
      </w:r>
      <w:r w:rsidRPr="00E6253D">
        <w:rPr>
          <w:b/>
          <w:i/>
          <w:color w:val="000000"/>
          <w:sz w:val="22"/>
          <w:szCs w:val="22"/>
        </w:rPr>
        <w:t>Cel mai bun raport calitate</w:t>
      </w:r>
      <w:r w:rsidR="00ED4E47">
        <w:rPr>
          <w:b/>
          <w:i/>
          <w:color w:val="000000"/>
          <w:sz w:val="22"/>
          <w:szCs w:val="22"/>
        </w:rPr>
        <w:t xml:space="preserve"> -</w:t>
      </w:r>
      <w:r w:rsidRPr="00E6253D">
        <w:rPr>
          <w:b/>
          <w:i/>
          <w:color w:val="000000"/>
          <w:sz w:val="22"/>
          <w:szCs w:val="22"/>
        </w:rPr>
        <w:t xml:space="preserve"> preț:</w:t>
      </w:r>
    </w:p>
    <w:p w14:paraId="1FDBF662" w14:textId="6E37D2F0" w:rsidR="0004388A" w:rsidRPr="00E6253D" w:rsidRDefault="00000000" w:rsidP="0004388A">
      <w:pPr>
        <w:tabs>
          <w:tab w:val="right" w:pos="4743"/>
          <w:tab w:val="right" w:pos="5245"/>
        </w:tabs>
        <w:ind w:left="360" w:hanging="360"/>
        <w:rPr>
          <w:b/>
          <w:color w:val="000000"/>
          <w:sz w:val="22"/>
          <w:szCs w:val="22"/>
        </w:rPr>
      </w:pPr>
      <w:r w:rsidRPr="00E6253D">
        <w:rPr>
          <w:b/>
          <w:color w:val="000000"/>
          <w:sz w:val="22"/>
          <w:szCs w:val="22"/>
        </w:rPr>
        <w:t>Factorii de evaluare:</w:t>
      </w:r>
    </w:p>
    <w:p w14:paraId="5487DD19" w14:textId="77777777" w:rsidR="0004388A" w:rsidRPr="00516F90" w:rsidRDefault="00000000">
      <w:pPr>
        <w:pStyle w:val="a"/>
        <w:numPr>
          <w:ilvl w:val="2"/>
          <w:numId w:val="25"/>
        </w:numPr>
        <w:tabs>
          <w:tab w:val="clear" w:pos="1134"/>
          <w:tab w:val="left" w:pos="351"/>
          <w:tab w:val="right" w:pos="4743"/>
          <w:tab w:val="right" w:pos="5245"/>
        </w:tabs>
        <w:rPr>
          <w:color w:val="000000"/>
        </w:rPr>
      </w:pPr>
      <w:r w:rsidRPr="00516F90">
        <w:rPr>
          <w:color w:val="000000"/>
        </w:rPr>
        <w:t xml:space="preserve">Prețul ofertei – </w:t>
      </w:r>
      <w:r w:rsidRPr="009903BA">
        <w:rPr>
          <w:b/>
          <w:bCs/>
          <w:color w:val="000000"/>
        </w:rPr>
        <w:t>80 puncte</w:t>
      </w:r>
      <w:r w:rsidRPr="00516F90">
        <w:rPr>
          <w:color w:val="000000"/>
        </w:rPr>
        <w:t>;</w:t>
      </w:r>
    </w:p>
    <w:p w14:paraId="7B39FD91" w14:textId="5E967231" w:rsidR="0004388A" w:rsidRPr="00516F90" w:rsidRDefault="00000000">
      <w:pPr>
        <w:pStyle w:val="a"/>
        <w:numPr>
          <w:ilvl w:val="2"/>
          <w:numId w:val="25"/>
        </w:numPr>
        <w:tabs>
          <w:tab w:val="clear" w:pos="1134"/>
          <w:tab w:val="left" w:pos="351"/>
          <w:tab w:val="right" w:pos="4743"/>
          <w:tab w:val="right" w:pos="5245"/>
        </w:tabs>
        <w:rPr>
          <w:color w:val="000000"/>
        </w:rPr>
      </w:pPr>
      <w:r w:rsidRPr="00516F90">
        <w:rPr>
          <w:color w:val="000000"/>
        </w:rPr>
        <w:t xml:space="preserve">Perioada de execuție – </w:t>
      </w:r>
      <w:r w:rsidR="00AE3D7E" w:rsidRPr="00730DB5">
        <w:rPr>
          <w:b/>
          <w:bCs/>
        </w:rPr>
        <w:t>5</w:t>
      </w:r>
      <w:r w:rsidRPr="00730DB5">
        <w:rPr>
          <w:b/>
          <w:bCs/>
        </w:rPr>
        <w:t xml:space="preserve"> puncte</w:t>
      </w:r>
      <w:r w:rsidRPr="00730DB5">
        <w:t>;</w:t>
      </w:r>
    </w:p>
    <w:p w14:paraId="7AC19CAF" w14:textId="2C192E6C" w:rsidR="0004388A" w:rsidRPr="00516F90" w:rsidRDefault="00000000">
      <w:pPr>
        <w:pStyle w:val="a"/>
        <w:numPr>
          <w:ilvl w:val="2"/>
          <w:numId w:val="25"/>
        </w:numPr>
        <w:tabs>
          <w:tab w:val="clear" w:pos="1134"/>
          <w:tab w:val="left" w:pos="351"/>
          <w:tab w:val="right" w:pos="4743"/>
          <w:tab w:val="right" w:pos="5245"/>
        </w:tabs>
        <w:rPr>
          <w:color w:val="000000"/>
        </w:rPr>
      </w:pPr>
      <w:r w:rsidRPr="00516F90">
        <w:rPr>
          <w:color w:val="000000"/>
        </w:rPr>
        <w:t xml:space="preserve">Perioada de garanție asupra lucrărilor </w:t>
      </w:r>
      <w:r w:rsidR="00825E61">
        <w:rPr>
          <w:color w:val="000000"/>
        </w:rPr>
        <w:t>(</w:t>
      </w:r>
      <w:r w:rsidRPr="00516F90">
        <w:rPr>
          <w:color w:val="000000"/>
        </w:rPr>
        <w:t>minim 5 ani</w:t>
      </w:r>
      <w:r w:rsidR="00825E61">
        <w:rPr>
          <w:color w:val="000000"/>
        </w:rPr>
        <w:t>)</w:t>
      </w:r>
      <w:r w:rsidR="00253E0E">
        <w:rPr>
          <w:color w:val="000000"/>
        </w:rPr>
        <w:t xml:space="preserve"> – </w:t>
      </w:r>
      <w:r w:rsidR="00253E0E" w:rsidRPr="00730DB5">
        <w:rPr>
          <w:b/>
          <w:bCs/>
        </w:rPr>
        <w:t>15 puncte</w:t>
      </w:r>
      <w:r w:rsidRPr="00730DB5">
        <w:t>;</w:t>
      </w:r>
    </w:p>
    <w:p w14:paraId="70A4CCE6" w14:textId="77777777" w:rsidR="0004388A" w:rsidRPr="00516F90" w:rsidRDefault="00000000" w:rsidP="0004388A">
      <w:pPr>
        <w:tabs>
          <w:tab w:val="right" w:pos="5245"/>
        </w:tabs>
        <w:rPr>
          <w:b/>
        </w:rPr>
      </w:pPr>
      <w:r w:rsidRPr="00516F90">
        <w:t xml:space="preserve">1. Punctajul pentru factorul de evaluare “prețul ofertei” se acordă astfel: </w:t>
      </w:r>
    </w:p>
    <w:p w14:paraId="7D557FF9" w14:textId="77777777" w:rsidR="0004388A" w:rsidRPr="00516F90" w:rsidRDefault="00000000" w:rsidP="0004388A">
      <w:pPr>
        <w:tabs>
          <w:tab w:val="right" w:pos="5245"/>
        </w:tabs>
        <w:rPr>
          <w:i/>
          <w:iCs/>
        </w:rPr>
      </w:pPr>
      <w:r w:rsidRPr="00516F90">
        <w:rPr>
          <w:i/>
          <w:iCs/>
        </w:rPr>
        <w:t xml:space="preserve">a) pentru cel mai scăzut dintre prețurile ofertelor se acordă punctajul maxim alocat factorului de evaluare respectiv; </w:t>
      </w:r>
    </w:p>
    <w:p w14:paraId="541B6D5D" w14:textId="77777777" w:rsidR="0004388A" w:rsidRPr="00516F90" w:rsidRDefault="00000000" w:rsidP="0004388A">
      <w:pPr>
        <w:tabs>
          <w:tab w:val="right" w:pos="5245"/>
        </w:tabs>
        <w:rPr>
          <w:i/>
          <w:iCs/>
        </w:rPr>
      </w:pPr>
      <w:r w:rsidRPr="00516F90">
        <w:rPr>
          <w:i/>
          <w:iCs/>
        </w:rPr>
        <w:t xml:space="preserve">b) pentru alt preț decât cel  prevăzut la lit.a) se acordă punctajul astfel:  </w:t>
      </w:r>
    </w:p>
    <w:p w14:paraId="3B3F7701" w14:textId="77777777" w:rsidR="0004388A" w:rsidRPr="00516F90" w:rsidRDefault="00000000" w:rsidP="0004388A">
      <w:pPr>
        <w:tabs>
          <w:tab w:val="right" w:pos="5245"/>
        </w:tabs>
        <w:rPr>
          <w:i/>
          <w:iCs/>
        </w:rPr>
      </w:pPr>
      <w:r w:rsidRPr="00516F90">
        <w:rPr>
          <w:i/>
          <w:iCs/>
        </w:rPr>
        <w:t xml:space="preserve">P(n) – (preț minim/preț (n) × punctajului maxim alocat). </w:t>
      </w:r>
    </w:p>
    <w:p w14:paraId="0CC542A0" w14:textId="77777777" w:rsidR="0004388A" w:rsidRPr="00516F90" w:rsidRDefault="00000000" w:rsidP="0004388A">
      <w:pPr>
        <w:tabs>
          <w:tab w:val="right" w:pos="5245"/>
        </w:tabs>
      </w:pPr>
      <w:r w:rsidRPr="00516F90">
        <w:t xml:space="preserve">Preturile care se compară în vederea acordării punctajului sânt prețurile totale ofertate pentru execuția lucrărilor fără TVA. </w:t>
      </w:r>
    </w:p>
    <w:p w14:paraId="06999EC3" w14:textId="77777777" w:rsidR="0004388A" w:rsidRPr="00516F90" w:rsidRDefault="00000000" w:rsidP="0004388A">
      <w:pPr>
        <w:tabs>
          <w:tab w:val="right" w:pos="5245"/>
        </w:tabs>
        <w:rPr>
          <w:b/>
        </w:rPr>
      </w:pPr>
      <w:r w:rsidRPr="00516F90">
        <w:t xml:space="preserve">2. Punctajul pentru factorul de evaluare “Perioada de execuție” se acordă astfel: </w:t>
      </w:r>
    </w:p>
    <w:p w14:paraId="4E6C5FE1" w14:textId="77777777" w:rsidR="0004388A" w:rsidRPr="00516F90" w:rsidRDefault="00000000" w:rsidP="0004388A">
      <w:pPr>
        <w:tabs>
          <w:tab w:val="right" w:pos="5245"/>
        </w:tabs>
        <w:rPr>
          <w:i/>
          <w:iCs/>
        </w:rPr>
      </w:pPr>
      <w:r w:rsidRPr="00516F90">
        <w:rPr>
          <w:i/>
          <w:iCs/>
        </w:rPr>
        <w:t xml:space="preserve">a) pentru o durată până la cea maximă indicată la punctul 4.5. se acordă punctajul maxim alocat factorului de evaluare respectiv; </w:t>
      </w:r>
    </w:p>
    <w:p w14:paraId="2EA707B1" w14:textId="77777777" w:rsidR="0004388A" w:rsidRPr="00516F90" w:rsidRDefault="00000000" w:rsidP="0004388A">
      <w:pPr>
        <w:tabs>
          <w:tab w:val="right" w:pos="5245"/>
        </w:tabs>
        <w:rPr>
          <w:i/>
          <w:iCs/>
        </w:rPr>
      </w:pPr>
      <w:r w:rsidRPr="00516F90">
        <w:rPr>
          <w:i/>
          <w:iCs/>
        </w:rPr>
        <w:t xml:space="preserve">b) pentru o durată mai mare decât cea prevăzută la lit.a) se acordă punctajul astfel: </w:t>
      </w:r>
    </w:p>
    <w:p w14:paraId="58DED9AE" w14:textId="77777777" w:rsidR="0004388A" w:rsidRPr="00516F90" w:rsidRDefault="00000000" w:rsidP="0004388A">
      <w:pPr>
        <w:tabs>
          <w:tab w:val="right" w:pos="5245"/>
        </w:tabs>
      </w:pPr>
      <w:r w:rsidRPr="00516F90">
        <w:t xml:space="preserve">P(n) – (durata maximă/durata prezentată (n) × punctajul maxim  acordat). </w:t>
      </w:r>
    </w:p>
    <w:p w14:paraId="7851D3E1" w14:textId="77777777" w:rsidR="0004388A" w:rsidRPr="00516F90" w:rsidRDefault="00000000" w:rsidP="0004388A">
      <w:pPr>
        <w:tabs>
          <w:tab w:val="right" w:pos="5245"/>
        </w:tabs>
        <w:rPr>
          <w:b/>
        </w:rPr>
      </w:pPr>
      <w:r w:rsidRPr="00516F90">
        <w:t xml:space="preserve">3. Punctajul pentru factorul de evaluare “Perioada de garanție asupra lucrărilor” se acordă potrivit formulei: </w:t>
      </w:r>
    </w:p>
    <w:p w14:paraId="763A5F9D" w14:textId="77777777" w:rsidR="0004388A" w:rsidRPr="00516F90" w:rsidRDefault="00000000" w:rsidP="0004388A">
      <w:pPr>
        <w:tabs>
          <w:tab w:val="right" w:pos="5245"/>
        </w:tabs>
      </w:pPr>
      <w:r w:rsidRPr="00516F90">
        <w:t>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37"/>
        <w:gridCol w:w="1095"/>
        <w:gridCol w:w="532"/>
      </w:tblGrid>
      <w:tr w:rsidR="001A3BAF" w14:paraId="69D21000" w14:textId="77777777" w:rsidTr="009458A8">
        <w:trPr>
          <w:gridAfter w:val="1"/>
          <w:wAfter w:w="532" w:type="dxa"/>
          <w:trHeight w:val="304"/>
          <w:jc w:val="center"/>
        </w:trPr>
        <w:tc>
          <w:tcPr>
            <w:tcW w:w="837" w:type="dxa"/>
            <w:tcBorders>
              <w:top w:val="nil"/>
              <w:left w:val="nil"/>
              <w:bottom w:val="nil"/>
              <w:right w:val="nil"/>
            </w:tcBorders>
            <w:tcMar>
              <w:top w:w="15" w:type="dxa"/>
              <w:left w:w="30" w:type="dxa"/>
              <w:bottom w:w="15" w:type="dxa"/>
              <w:right w:w="30" w:type="dxa"/>
            </w:tcMar>
          </w:tcPr>
          <w:p w14:paraId="3872F40F" w14:textId="77777777" w:rsidR="0004388A" w:rsidRPr="00516F90" w:rsidRDefault="0004388A" w:rsidP="009458A8">
            <w:pPr>
              <w:tabs>
                <w:tab w:val="right" w:pos="5245"/>
              </w:tabs>
              <w:jc w:val="both"/>
            </w:pPr>
          </w:p>
        </w:tc>
        <w:tc>
          <w:tcPr>
            <w:tcW w:w="1095" w:type="dxa"/>
            <w:tcBorders>
              <w:top w:val="nil"/>
              <w:left w:val="nil"/>
              <w:bottom w:val="nil"/>
              <w:right w:val="nil"/>
            </w:tcBorders>
            <w:tcMar>
              <w:top w:w="15" w:type="dxa"/>
              <w:left w:w="30" w:type="dxa"/>
              <w:bottom w:w="15" w:type="dxa"/>
              <w:right w:w="30" w:type="dxa"/>
            </w:tcMar>
          </w:tcPr>
          <w:p w14:paraId="2D09BE30" w14:textId="77777777" w:rsidR="0004388A" w:rsidRPr="00516F90" w:rsidRDefault="00000000" w:rsidP="009458A8">
            <w:pPr>
              <w:pStyle w:val="cn"/>
              <w:tabs>
                <w:tab w:val="right" w:pos="5245"/>
              </w:tabs>
              <w:jc w:val="both"/>
              <w:rPr>
                <w:lang w:val="ro-MD"/>
              </w:rPr>
            </w:pPr>
            <w:r w:rsidRPr="00516F90">
              <w:rPr>
                <w:lang w:val="ro-MD"/>
              </w:rPr>
              <w:t>P gar</w:t>
            </w:r>
          </w:p>
        </w:tc>
      </w:tr>
      <w:tr w:rsidR="001A3BAF" w14:paraId="0D79AD78" w14:textId="77777777" w:rsidTr="009458A8">
        <w:trPr>
          <w:trHeight w:val="304"/>
          <w:jc w:val="center"/>
        </w:trPr>
        <w:tc>
          <w:tcPr>
            <w:tcW w:w="837" w:type="dxa"/>
            <w:tcBorders>
              <w:top w:val="nil"/>
              <w:left w:val="nil"/>
              <w:bottom w:val="nil"/>
              <w:right w:val="nil"/>
            </w:tcBorders>
            <w:tcMar>
              <w:top w:w="15" w:type="dxa"/>
              <w:left w:w="30" w:type="dxa"/>
              <w:bottom w:w="15" w:type="dxa"/>
              <w:right w:w="30" w:type="dxa"/>
            </w:tcMar>
          </w:tcPr>
          <w:p w14:paraId="3ABCC4AA" w14:textId="77777777" w:rsidR="0004388A" w:rsidRPr="00516F90" w:rsidRDefault="00000000" w:rsidP="009458A8">
            <w:pPr>
              <w:tabs>
                <w:tab w:val="right" w:pos="5245"/>
              </w:tabs>
              <w:jc w:val="both"/>
            </w:pPr>
            <w:r w:rsidRPr="00516F90">
              <w:t>Pct. =</w:t>
            </w:r>
          </w:p>
        </w:tc>
        <w:tc>
          <w:tcPr>
            <w:tcW w:w="1095" w:type="dxa"/>
            <w:tcBorders>
              <w:top w:val="nil"/>
              <w:left w:val="nil"/>
              <w:bottom w:val="nil"/>
              <w:right w:val="nil"/>
            </w:tcBorders>
            <w:tcMar>
              <w:top w:w="15" w:type="dxa"/>
              <w:left w:w="30" w:type="dxa"/>
              <w:bottom w:w="15" w:type="dxa"/>
              <w:right w:w="30" w:type="dxa"/>
            </w:tcMar>
          </w:tcPr>
          <w:p w14:paraId="76D1807A" w14:textId="77777777" w:rsidR="0004388A" w:rsidRPr="00516F90" w:rsidRDefault="00000000" w:rsidP="009458A8">
            <w:pPr>
              <w:pStyle w:val="cn"/>
              <w:tabs>
                <w:tab w:val="right" w:pos="5245"/>
              </w:tabs>
              <w:jc w:val="both"/>
              <w:rPr>
                <w:lang w:val="ro-MD"/>
              </w:rPr>
            </w:pPr>
            <w:r w:rsidRPr="00516F90">
              <w:rPr>
                <w:lang w:val="ro-MD"/>
              </w:rPr>
              <w:t>———</w:t>
            </w:r>
          </w:p>
        </w:tc>
        <w:tc>
          <w:tcPr>
            <w:tcW w:w="532" w:type="dxa"/>
            <w:tcBorders>
              <w:top w:val="nil"/>
              <w:left w:val="nil"/>
              <w:bottom w:val="nil"/>
              <w:right w:val="nil"/>
            </w:tcBorders>
            <w:tcMar>
              <w:top w:w="15" w:type="dxa"/>
              <w:left w:w="30" w:type="dxa"/>
              <w:bottom w:w="15" w:type="dxa"/>
              <w:right w:w="30" w:type="dxa"/>
            </w:tcMar>
          </w:tcPr>
          <w:p w14:paraId="5E3AB68A" w14:textId="77777777" w:rsidR="0004388A" w:rsidRPr="00516F90" w:rsidRDefault="00000000" w:rsidP="009458A8">
            <w:pPr>
              <w:tabs>
                <w:tab w:val="right" w:pos="5245"/>
              </w:tabs>
              <w:jc w:val="both"/>
            </w:pPr>
            <w:r w:rsidRPr="00516F90">
              <w:t>× 10</w:t>
            </w:r>
          </w:p>
        </w:tc>
      </w:tr>
      <w:tr w:rsidR="001A3BAF" w14:paraId="3CE01EE2" w14:textId="77777777" w:rsidTr="009458A8">
        <w:trPr>
          <w:trHeight w:val="304"/>
          <w:jc w:val="center"/>
        </w:trPr>
        <w:tc>
          <w:tcPr>
            <w:tcW w:w="837" w:type="dxa"/>
            <w:tcBorders>
              <w:top w:val="nil"/>
              <w:left w:val="nil"/>
              <w:bottom w:val="nil"/>
              <w:right w:val="nil"/>
            </w:tcBorders>
            <w:tcMar>
              <w:top w:w="15" w:type="dxa"/>
              <w:left w:w="30" w:type="dxa"/>
              <w:bottom w:w="15" w:type="dxa"/>
              <w:right w:w="30" w:type="dxa"/>
            </w:tcMar>
          </w:tcPr>
          <w:p w14:paraId="10008633" w14:textId="77777777" w:rsidR="0004388A" w:rsidRPr="00516F90" w:rsidRDefault="0004388A" w:rsidP="009458A8">
            <w:pPr>
              <w:tabs>
                <w:tab w:val="right" w:pos="5245"/>
              </w:tabs>
              <w:jc w:val="both"/>
            </w:pPr>
          </w:p>
        </w:tc>
        <w:tc>
          <w:tcPr>
            <w:tcW w:w="1095" w:type="dxa"/>
            <w:tcBorders>
              <w:top w:val="nil"/>
              <w:left w:val="nil"/>
              <w:bottom w:val="nil"/>
              <w:right w:val="nil"/>
            </w:tcBorders>
            <w:tcMar>
              <w:top w:w="15" w:type="dxa"/>
              <w:left w:w="30" w:type="dxa"/>
              <w:bottom w:w="15" w:type="dxa"/>
              <w:right w:w="30" w:type="dxa"/>
            </w:tcMar>
          </w:tcPr>
          <w:p w14:paraId="7F290F71" w14:textId="77777777" w:rsidR="0004388A" w:rsidRPr="00516F90" w:rsidRDefault="00000000" w:rsidP="009458A8">
            <w:pPr>
              <w:pStyle w:val="cn"/>
              <w:tabs>
                <w:tab w:val="right" w:pos="5245"/>
              </w:tabs>
              <w:jc w:val="both"/>
              <w:rPr>
                <w:lang w:val="ro-MD"/>
              </w:rPr>
            </w:pPr>
            <w:r w:rsidRPr="00516F90">
              <w:rPr>
                <w:lang w:val="ro-MD"/>
              </w:rPr>
              <w:t>P max</w:t>
            </w:r>
          </w:p>
        </w:tc>
        <w:tc>
          <w:tcPr>
            <w:tcW w:w="532" w:type="dxa"/>
            <w:vAlign w:val="center"/>
          </w:tcPr>
          <w:p w14:paraId="654255BD" w14:textId="77777777" w:rsidR="0004388A" w:rsidRPr="00516F90" w:rsidRDefault="0004388A" w:rsidP="009458A8">
            <w:pPr>
              <w:tabs>
                <w:tab w:val="right" w:pos="5245"/>
              </w:tabs>
              <w:jc w:val="both"/>
            </w:pPr>
          </w:p>
        </w:tc>
      </w:tr>
    </w:tbl>
    <w:p w14:paraId="7D0D9B2A" w14:textId="77777777" w:rsidR="0004388A" w:rsidRPr="00516F90" w:rsidRDefault="0004388A" w:rsidP="0004388A">
      <w:pPr>
        <w:pStyle w:val="af3"/>
        <w:tabs>
          <w:tab w:val="right" w:pos="5245"/>
        </w:tabs>
      </w:pPr>
    </w:p>
    <w:p w14:paraId="0E069D03" w14:textId="77777777" w:rsidR="0004388A" w:rsidRPr="00516F90" w:rsidRDefault="00000000" w:rsidP="0004388A">
      <w:pPr>
        <w:tabs>
          <w:tab w:val="right" w:pos="5245"/>
        </w:tabs>
        <w:rPr>
          <w:i/>
          <w:iCs/>
        </w:rPr>
      </w:pPr>
      <w:r w:rsidRPr="00516F90">
        <w:rPr>
          <w:i/>
          <w:iCs/>
        </w:rPr>
        <w:t xml:space="preserve">unde: </w:t>
      </w:r>
    </w:p>
    <w:p w14:paraId="2EC22E38" w14:textId="77777777" w:rsidR="0004388A" w:rsidRPr="00516F90" w:rsidRDefault="00000000" w:rsidP="0004388A">
      <w:pPr>
        <w:tabs>
          <w:tab w:val="right" w:pos="5245"/>
        </w:tabs>
        <w:rPr>
          <w:i/>
          <w:iCs/>
        </w:rPr>
      </w:pPr>
      <w:r w:rsidRPr="00516F90">
        <w:rPr>
          <w:i/>
          <w:iCs/>
        </w:rPr>
        <w:t xml:space="preserve">pct. – punctajul acordat pentru perioada de garanție; </w:t>
      </w:r>
    </w:p>
    <w:p w14:paraId="6A73E1AC" w14:textId="77777777" w:rsidR="0004388A" w:rsidRPr="00516F90" w:rsidRDefault="00000000" w:rsidP="0004388A">
      <w:pPr>
        <w:tabs>
          <w:tab w:val="right" w:pos="5245"/>
        </w:tabs>
        <w:rPr>
          <w:i/>
          <w:iCs/>
        </w:rPr>
      </w:pPr>
      <w:r w:rsidRPr="00516F90">
        <w:rPr>
          <w:i/>
          <w:iCs/>
        </w:rPr>
        <w:t xml:space="preserve">P gar – perioada de garanție ofertată; </w:t>
      </w:r>
    </w:p>
    <w:p w14:paraId="7AA580B0" w14:textId="77777777" w:rsidR="0004388A" w:rsidRPr="00516F90" w:rsidRDefault="00000000" w:rsidP="0004388A">
      <w:pPr>
        <w:tabs>
          <w:tab w:val="right" w:pos="5245"/>
        </w:tabs>
        <w:rPr>
          <w:i/>
          <w:iCs/>
        </w:rPr>
      </w:pPr>
      <w:r w:rsidRPr="00516F90">
        <w:rPr>
          <w:i/>
          <w:iCs/>
        </w:rPr>
        <w:t xml:space="preserve">P max – perioada maximă de garanție. </w:t>
      </w:r>
    </w:p>
    <w:p w14:paraId="16E570BE" w14:textId="77777777" w:rsidR="0004388A" w:rsidRPr="0004388A" w:rsidRDefault="0004388A" w:rsidP="00196AB4">
      <w:pPr>
        <w:ind w:firstLine="709"/>
        <w:jc w:val="both"/>
      </w:pPr>
    </w:p>
    <w:p w14:paraId="570B8A85" w14:textId="74B39D56" w:rsidR="00F4030F" w:rsidRPr="0004388A" w:rsidRDefault="00000000">
      <w:pPr>
        <w:pStyle w:val="a"/>
        <w:numPr>
          <w:ilvl w:val="0"/>
          <w:numId w:val="16"/>
        </w:numPr>
        <w:rPr>
          <w:b/>
          <w:lang w:val="ro-MD"/>
        </w:rPr>
      </w:pPr>
      <w:r w:rsidRPr="0004388A">
        <w:rPr>
          <w:b/>
          <w:lang w:val="ro-MD"/>
        </w:rPr>
        <w:t>Documente obligatorii la depunerea ofertei</w:t>
      </w:r>
    </w:p>
    <w:tbl>
      <w:tblPr>
        <w:tblStyle w:val="af2"/>
        <w:tblW w:w="9781" w:type="dxa"/>
        <w:tblInd w:w="-5" w:type="dxa"/>
        <w:tblLayout w:type="fixed"/>
        <w:tblLook w:val="04A0" w:firstRow="1" w:lastRow="0" w:firstColumn="1" w:lastColumn="0" w:noHBand="0" w:noVBand="1"/>
      </w:tblPr>
      <w:tblGrid>
        <w:gridCol w:w="426"/>
        <w:gridCol w:w="2409"/>
        <w:gridCol w:w="5387"/>
        <w:gridCol w:w="1559"/>
      </w:tblGrid>
      <w:tr w:rsidR="001A3BAF" w14:paraId="65AB9829" w14:textId="77777777" w:rsidTr="007D57C0">
        <w:trPr>
          <w:trHeight w:val="70"/>
        </w:trPr>
        <w:tc>
          <w:tcPr>
            <w:tcW w:w="426" w:type="dxa"/>
            <w:vAlign w:val="center"/>
          </w:tcPr>
          <w:p w14:paraId="580CE47B" w14:textId="77777777" w:rsidR="0004388A" w:rsidRPr="007D57C0" w:rsidRDefault="00000000" w:rsidP="00421213">
            <w:pPr>
              <w:pStyle w:val="a"/>
              <w:ind w:left="-106" w:right="-45"/>
              <w:jc w:val="center"/>
              <w:rPr>
                <w:b/>
                <w:sz w:val="22"/>
                <w:szCs w:val="22"/>
                <w:lang w:val="ro-RO"/>
              </w:rPr>
            </w:pPr>
            <w:r w:rsidRPr="007D57C0">
              <w:rPr>
                <w:b/>
                <w:sz w:val="22"/>
                <w:szCs w:val="22"/>
                <w:lang w:val="ro-RO"/>
              </w:rPr>
              <w:t>Nr.</w:t>
            </w:r>
          </w:p>
          <w:p w14:paraId="01A628AA" w14:textId="77777777" w:rsidR="0004388A" w:rsidRPr="007D57C0" w:rsidRDefault="00000000" w:rsidP="00421213">
            <w:pPr>
              <w:pStyle w:val="a"/>
              <w:ind w:left="-106" w:right="-45"/>
              <w:jc w:val="center"/>
              <w:rPr>
                <w:b/>
                <w:sz w:val="22"/>
                <w:szCs w:val="22"/>
                <w:lang w:val="ro-RO"/>
              </w:rPr>
            </w:pPr>
            <w:r w:rsidRPr="007D57C0">
              <w:rPr>
                <w:b/>
                <w:sz w:val="22"/>
                <w:szCs w:val="22"/>
                <w:lang w:val="ro-RO"/>
              </w:rPr>
              <w:t>d/o</w:t>
            </w:r>
          </w:p>
        </w:tc>
        <w:tc>
          <w:tcPr>
            <w:tcW w:w="2409" w:type="dxa"/>
            <w:vAlign w:val="center"/>
          </w:tcPr>
          <w:p w14:paraId="5E72BD66" w14:textId="77777777" w:rsidR="0004388A" w:rsidRPr="007D57C0" w:rsidRDefault="00000000" w:rsidP="00421213">
            <w:pPr>
              <w:pStyle w:val="a"/>
              <w:numPr>
                <w:ilvl w:val="0"/>
                <w:numId w:val="0"/>
              </w:numPr>
              <w:jc w:val="center"/>
              <w:rPr>
                <w:b/>
                <w:sz w:val="22"/>
                <w:szCs w:val="22"/>
                <w:lang w:val="ro-RO"/>
              </w:rPr>
            </w:pPr>
            <w:r w:rsidRPr="007D57C0">
              <w:rPr>
                <w:b/>
                <w:sz w:val="22"/>
                <w:szCs w:val="22"/>
                <w:lang w:val="ro-RO"/>
              </w:rPr>
              <w:t>Descrierea criteriului/cerinței</w:t>
            </w:r>
          </w:p>
        </w:tc>
        <w:tc>
          <w:tcPr>
            <w:tcW w:w="5387" w:type="dxa"/>
            <w:vAlign w:val="center"/>
          </w:tcPr>
          <w:p w14:paraId="72D8E25F" w14:textId="06F55807" w:rsidR="0004388A" w:rsidRPr="007D57C0" w:rsidRDefault="00000000" w:rsidP="00421213">
            <w:pPr>
              <w:pStyle w:val="Frspaiere"/>
              <w:rPr>
                <w:rFonts w:ascii="Times New Roman" w:hAnsi="Times New Roman"/>
                <w:b/>
                <w:sz w:val="22"/>
                <w:szCs w:val="22"/>
              </w:rPr>
            </w:pPr>
            <w:r w:rsidRPr="007D57C0">
              <w:rPr>
                <w:rFonts w:ascii="Times New Roman" w:hAnsi="Times New Roman"/>
                <w:b/>
                <w:iCs/>
                <w:sz w:val="22"/>
                <w:szCs w:val="22"/>
              </w:rPr>
              <w:t>Mod de demonstrare a îndeplinirii criteriului/cerinței</w:t>
            </w:r>
          </w:p>
        </w:tc>
        <w:tc>
          <w:tcPr>
            <w:tcW w:w="1559" w:type="dxa"/>
            <w:vAlign w:val="center"/>
          </w:tcPr>
          <w:p w14:paraId="05714689" w14:textId="77777777" w:rsidR="0004388A" w:rsidRPr="007D57C0" w:rsidRDefault="00000000" w:rsidP="00421213">
            <w:pPr>
              <w:pStyle w:val="a"/>
              <w:numPr>
                <w:ilvl w:val="0"/>
                <w:numId w:val="0"/>
              </w:numPr>
              <w:ind w:left="-112" w:right="-110"/>
              <w:jc w:val="center"/>
              <w:rPr>
                <w:b/>
                <w:sz w:val="22"/>
                <w:szCs w:val="22"/>
              </w:rPr>
            </w:pPr>
            <w:r w:rsidRPr="007D57C0">
              <w:rPr>
                <w:b/>
                <w:iCs/>
                <w:sz w:val="22"/>
                <w:szCs w:val="22"/>
              </w:rPr>
              <w:t>Nivelul minim/</w:t>
            </w:r>
            <w:r w:rsidRPr="007D57C0">
              <w:rPr>
                <w:b/>
                <w:iCs/>
                <w:sz w:val="22"/>
                <w:szCs w:val="22"/>
              </w:rPr>
              <w:br/>
              <w:t>Obligativitatea</w:t>
            </w:r>
          </w:p>
        </w:tc>
      </w:tr>
      <w:tr w:rsidR="001A3BAF" w14:paraId="1DC2CA1C" w14:textId="77777777" w:rsidTr="007D57C0">
        <w:trPr>
          <w:trHeight w:val="70"/>
        </w:trPr>
        <w:tc>
          <w:tcPr>
            <w:tcW w:w="426" w:type="dxa"/>
            <w:vAlign w:val="center"/>
          </w:tcPr>
          <w:p w14:paraId="02F9450D" w14:textId="77777777" w:rsidR="0004388A" w:rsidRPr="007D57C0" w:rsidRDefault="00000000" w:rsidP="00F802BF">
            <w:pPr>
              <w:pStyle w:val="a"/>
              <w:numPr>
                <w:ilvl w:val="0"/>
                <w:numId w:val="0"/>
              </w:numPr>
              <w:rPr>
                <w:sz w:val="22"/>
                <w:szCs w:val="22"/>
              </w:rPr>
            </w:pPr>
            <w:r w:rsidRPr="007D57C0">
              <w:rPr>
                <w:sz w:val="22"/>
                <w:szCs w:val="22"/>
              </w:rPr>
              <w:t>1.</w:t>
            </w:r>
          </w:p>
        </w:tc>
        <w:tc>
          <w:tcPr>
            <w:tcW w:w="2409" w:type="dxa"/>
            <w:vAlign w:val="center"/>
          </w:tcPr>
          <w:p w14:paraId="2FDAA345" w14:textId="77777777" w:rsidR="0004388A" w:rsidRPr="007D57C0" w:rsidRDefault="00000000" w:rsidP="007D57C0">
            <w:pPr>
              <w:pStyle w:val="a"/>
              <w:ind w:left="0"/>
              <w:jc w:val="left"/>
              <w:rPr>
                <w:sz w:val="22"/>
                <w:szCs w:val="22"/>
              </w:rPr>
            </w:pPr>
            <w:r w:rsidRPr="007D57C0">
              <w:rPr>
                <w:sz w:val="22"/>
                <w:szCs w:val="22"/>
              </w:rPr>
              <w:t>Cerere</w:t>
            </w:r>
            <w:r w:rsidRPr="007D57C0">
              <w:rPr>
                <w:spacing w:val="-4"/>
                <w:sz w:val="22"/>
                <w:szCs w:val="22"/>
              </w:rPr>
              <w:t xml:space="preserve"> </w:t>
            </w:r>
            <w:r w:rsidRPr="007D57C0">
              <w:rPr>
                <w:sz w:val="22"/>
                <w:szCs w:val="22"/>
              </w:rPr>
              <w:t>de</w:t>
            </w:r>
            <w:r w:rsidRPr="007D57C0">
              <w:rPr>
                <w:spacing w:val="-3"/>
                <w:sz w:val="22"/>
                <w:szCs w:val="22"/>
              </w:rPr>
              <w:t xml:space="preserve"> </w:t>
            </w:r>
            <w:r w:rsidRPr="007D57C0">
              <w:rPr>
                <w:sz w:val="22"/>
                <w:szCs w:val="22"/>
              </w:rPr>
              <w:t>participare</w:t>
            </w:r>
          </w:p>
        </w:tc>
        <w:tc>
          <w:tcPr>
            <w:tcW w:w="5387" w:type="dxa"/>
            <w:vAlign w:val="center"/>
          </w:tcPr>
          <w:p w14:paraId="71B65399" w14:textId="299CD5E0" w:rsidR="0004388A" w:rsidRPr="007D57C0" w:rsidRDefault="00000000" w:rsidP="009458A8">
            <w:pPr>
              <w:pStyle w:val="Frspaiere"/>
              <w:jc w:val="both"/>
              <w:rPr>
                <w:rFonts w:ascii="Times New Roman" w:hAnsi="Times New Roman"/>
                <w:sz w:val="22"/>
                <w:szCs w:val="22"/>
              </w:rPr>
            </w:pPr>
            <w:r w:rsidRPr="007D57C0">
              <w:rPr>
                <w:rFonts w:ascii="Times New Roman" w:hAnsi="Times New Roman"/>
                <w:sz w:val="22"/>
                <w:szCs w:val="22"/>
              </w:rPr>
              <w:t>Completat</w:t>
            </w:r>
            <w:r w:rsidR="002566D0">
              <w:rPr>
                <w:rFonts w:ascii="Times New Roman" w:hAnsi="Times New Roman"/>
                <w:sz w:val="22"/>
                <w:szCs w:val="22"/>
              </w:rPr>
              <w:t>ă</w:t>
            </w:r>
            <w:r w:rsidRPr="007D57C0">
              <w:rPr>
                <w:rFonts w:ascii="Times New Roman" w:hAnsi="Times New Roman"/>
                <w:sz w:val="22"/>
                <w:szCs w:val="22"/>
              </w:rPr>
              <w:t xml:space="preserve"> în conformitate cu </w:t>
            </w:r>
            <w:r w:rsidRPr="007D57C0">
              <w:rPr>
                <w:rFonts w:ascii="Times New Roman" w:hAnsi="Times New Roman"/>
                <w:b/>
                <w:bCs/>
                <w:i/>
                <w:iCs/>
                <w:sz w:val="22"/>
                <w:szCs w:val="22"/>
              </w:rPr>
              <w:t>Anexa nr. 7</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w:t>
            </w:r>
            <w:proofErr w:type="gramStart"/>
            <w:r w:rsidRPr="007D57C0">
              <w:rPr>
                <w:rFonts w:ascii="Times New Roman" w:hAnsi="Times New Roman"/>
                <w:sz w:val="22"/>
                <w:szCs w:val="22"/>
              </w:rPr>
              <w:t>2021,  confirmat</w:t>
            </w:r>
            <w:r w:rsidR="002566D0">
              <w:rPr>
                <w:rFonts w:ascii="Times New Roman" w:hAnsi="Times New Roman"/>
                <w:sz w:val="22"/>
                <w:szCs w:val="22"/>
              </w:rPr>
              <w:t>ă</w:t>
            </w:r>
            <w:proofErr w:type="gramEnd"/>
            <w:r w:rsidRPr="007D57C0">
              <w:rPr>
                <w:rFonts w:ascii="Times New Roman" w:hAnsi="Times New Roman"/>
                <w:sz w:val="22"/>
                <w:szCs w:val="22"/>
              </w:rPr>
              <w:t xml:space="preserve"> prin semn</w:t>
            </w:r>
            <w:r w:rsidR="002566D0">
              <w:rPr>
                <w:rFonts w:ascii="Times New Roman" w:hAnsi="Times New Roman"/>
                <w:sz w:val="22"/>
                <w:szCs w:val="22"/>
              </w:rPr>
              <w:t>ătură</w:t>
            </w:r>
            <w:r w:rsidRPr="007D57C0">
              <w:rPr>
                <w:rFonts w:ascii="Times New Roman" w:hAnsi="Times New Roman"/>
                <w:sz w:val="22"/>
                <w:szCs w:val="22"/>
              </w:rPr>
              <w:t xml:space="preserve"> electronic</w:t>
            </w:r>
            <w:r w:rsidR="002566D0">
              <w:rPr>
                <w:rFonts w:ascii="Times New Roman" w:hAnsi="Times New Roman"/>
                <w:sz w:val="22"/>
                <w:szCs w:val="22"/>
              </w:rPr>
              <w:t>ă</w:t>
            </w:r>
            <w:r w:rsidRPr="007D57C0">
              <w:rPr>
                <w:rFonts w:ascii="Times New Roman" w:hAnsi="Times New Roman"/>
                <w:sz w:val="22"/>
                <w:szCs w:val="22"/>
              </w:rPr>
              <w:t>.</w:t>
            </w:r>
          </w:p>
        </w:tc>
        <w:tc>
          <w:tcPr>
            <w:tcW w:w="1559" w:type="dxa"/>
            <w:vAlign w:val="center"/>
          </w:tcPr>
          <w:p w14:paraId="7AB21B00"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4FAF09E0" w14:textId="77777777" w:rsidTr="007D57C0">
        <w:trPr>
          <w:trHeight w:val="70"/>
        </w:trPr>
        <w:tc>
          <w:tcPr>
            <w:tcW w:w="426" w:type="dxa"/>
            <w:vAlign w:val="center"/>
          </w:tcPr>
          <w:p w14:paraId="54D0586E" w14:textId="77777777" w:rsidR="0004388A" w:rsidRPr="007D57C0" w:rsidRDefault="00000000" w:rsidP="00F802BF">
            <w:pPr>
              <w:pStyle w:val="a"/>
              <w:numPr>
                <w:ilvl w:val="0"/>
                <w:numId w:val="0"/>
              </w:numPr>
              <w:rPr>
                <w:sz w:val="22"/>
                <w:szCs w:val="22"/>
              </w:rPr>
            </w:pPr>
            <w:r w:rsidRPr="007D57C0">
              <w:rPr>
                <w:sz w:val="22"/>
                <w:szCs w:val="22"/>
                <w:lang w:val="ro-MD"/>
              </w:rPr>
              <w:t>2.</w:t>
            </w:r>
          </w:p>
        </w:tc>
        <w:tc>
          <w:tcPr>
            <w:tcW w:w="2409" w:type="dxa"/>
            <w:vAlign w:val="center"/>
          </w:tcPr>
          <w:p w14:paraId="57DD6002" w14:textId="77777777" w:rsidR="0004388A" w:rsidRPr="007D57C0" w:rsidRDefault="00000000" w:rsidP="007D57C0">
            <w:pPr>
              <w:pStyle w:val="a"/>
              <w:ind w:left="0"/>
              <w:jc w:val="left"/>
              <w:rPr>
                <w:sz w:val="22"/>
                <w:szCs w:val="22"/>
              </w:rPr>
            </w:pPr>
            <w:r w:rsidRPr="007D57C0">
              <w:rPr>
                <w:sz w:val="22"/>
                <w:szCs w:val="22"/>
                <w:lang w:val="ro-MD"/>
              </w:rPr>
              <w:t xml:space="preserve">Declarație privind valabilitatea </w:t>
            </w:r>
            <w:r w:rsidRPr="007D57C0">
              <w:rPr>
                <w:spacing w:val="-58"/>
                <w:sz w:val="22"/>
                <w:szCs w:val="22"/>
                <w:lang w:val="ro-MD"/>
              </w:rPr>
              <w:t xml:space="preserve">        </w:t>
            </w:r>
            <w:r w:rsidRPr="007D57C0">
              <w:rPr>
                <w:sz w:val="22"/>
                <w:szCs w:val="22"/>
                <w:lang w:val="ro-MD"/>
              </w:rPr>
              <w:t>ofertei</w:t>
            </w:r>
          </w:p>
        </w:tc>
        <w:tc>
          <w:tcPr>
            <w:tcW w:w="5387" w:type="dxa"/>
            <w:vAlign w:val="center"/>
          </w:tcPr>
          <w:p w14:paraId="7F306832" w14:textId="77777777" w:rsidR="00ED1BA3" w:rsidRDefault="00000000" w:rsidP="009458A8">
            <w:pPr>
              <w:pStyle w:val="Frspaiere"/>
              <w:jc w:val="both"/>
              <w:rPr>
                <w:rFonts w:ascii="Times New Roman" w:hAnsi="Times New Roman"/>
                <w:sz w:val="22"/>
                <w:szCs w:val="22"/>
              </w:rPr>
            </w:pPr>
            <w:r w:rsidRPr="007D57C0">
              <w:rPr>
                <w:rFonts w:ascii="Times New Roman" w:hAnsi="Times New Roman"/>
                <w:sz w:val="22"/>
                <w:szCs w:val="22"/>
              </w:rPr>
              <w:t>Completat</w:t>
            </w:r>
            <w:r>
              <w:rPr>
                <w:rFonts w:ascii="Times New Roman" w:hAnsi="Times New Roman"/>
                <w:sz w:val="22"/>
                <w:szCs w:val="22"/>
              </w:rPr>
              <w:t>ă</w:t>
            </w:r>
            <w:r w:rsidRPr="007D57C0">
              <w:rPr>
                <w:rFonts w:ascii="Times New Roman" w:hAnsi="Times New Roman"/>
                <w:sz w:val="22"/>
                <w:szCs w:val="22"/>
              </w:rPr>
              <w:t xml:space="preserve"> în conformitate cu </w:t>
            </w:r>
            <w:r w:rsidRPr="007D57C0">
              <w:rPr>
                <w:rFonts w:ascii="Times New Roman" w:hAnsi="Times New Roman"/>
                <w:b/>
                <w:bCs/>
                <w:i/>
                <w:iCs/>
                <w:sz w:val="22"/>
                <w:szCs w:val="22"/>
              </w:rPr>
              <w:t>Anexa nr. 8</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69/2021,</w:t>
            </w:r>
            <w:r>
              <w:rPr>
                <w:rFonts w:ascii="Times New Roman" w:hAnsi="Times New Roman"/>
                <w:sz w:val="22"/>
                <w:szCs w:val="22"/>
              </w:rPr>
              <w:t xml:space="preserve"> </w:t>
            </w:r>
            <w:r w:rsidRPr="007D57C0">
              <w:rPr>
                <w:rFonts w:ascii="Times New Roman" w:hAnsi="Times New Roman"/>
                <w:sz w:val="22"/>
                <w:szCs w:val="22"/>
              </w:rPr>
              <w:t>confirmat</w:t>
            </w:r>
            <w:r>
              <w:rPr>
                <w:rFonts w:ascii="Times New Roman" w:hAnsi="Times New Roman"/>
                <w:sz w:val="22"/>
                <w:szCs w:val="22"/>
              </w:rPr>
              <w:t>ă</w:t>
            </w:r>
            <w:r w:rsidRPr="007D57C0">
              <w:rPr>
                <w:rFonts w:ascii="Times New Roman" w:hAnsi="Times New Roman"/>
                <w:sz w:val="22"/>
                <w:szCs w:val="22"/>
              </w:rPr>
              <w:t xml:space="preserve"> prin semn</w:t>
            </w:r>
            <w:r>
              <w:rPr>
                <w:rFonts w:ascii="Times New Roman" w:hAnsi="Times New Roman"/>
                <w:sz w:val="22"/>
                <w:szCs w:val="22"/>
              </w:rPr>
              <w:t>ătură</w:t>
            </w:r>
            <w:r w:rsidRPr="007D57C0">
              <w:rPr>
                <w:rFonts w:ascii="Times New Roman" w:hAnsi="Times New Roman"/>
                <w:sz w:val="22"/>
                <w:szCs w:val="22"/>
              </w:rPr>
              <w:t xml:space="preserve"> electronic</w:t>
            </w:r>
            <w:r>
              <w:rPr>
                <w:rFonts w:ascii="Times New Roman" w:hAnsi="Times New Roman"/>
                <w:sz w:val="22"/>
                <w:szCs w:val="22"/>
              </w:rPr>
              <w:t>ă</w:t>
            </w:r>
            <w:r w:rsidRPr="007D57C0">
              <w:rPr>
                <w:rFonts w:ascii="Times New Roman" w:hAnsi="Times New Roman"/>
                <w:sz w:val="22"/>
                <w:szCs w:val="22"/>
              </w:rPr>
              <w:t xml:space="preserve">. </w:t>
            </w:r>
          </w:p>
          <w:p w14:paraId="62B903B7" w14:textId="4B0E506E" w:rsidR="0004388A" w:rsidRPr="007D57C0" w:rsidRDefault="00000000" w:rsidP="009458A8">
            <w:pPr>
              <w:pStyle w:val="Frspaiere"/>
              <w:jc w:val="both"/>
              <w:rPr>
                <w:rFonts w:ascii="Times New Roman" w:hAnsi="Times New Roman"/>
                <w:sz w:val="22"/>
                <w:szCs w:val="22"/>
              </w:rPr>
            </w:pPr>
            <w:r w:rsidRPr="007D57C0">
              <w:rPr>
                <w:rFonts w:ascii="Times New Roman" w:hAnsi="Times New Roman"/>
                <w:sz w:val="22"/>
                <w:szCs w:val="22"/>
                <w:lang w:val="ro-MD"/>
              </w:rPr>
              <w:t xml:space="preserve">Termenul de valabilitate - </w:t>
            </w:r>
            <w:r w:rsidRPr="007D57C0">
              <w:rPr>
                <w:rFonts w:ascii="Times New Roman" w:hAnsi="Times New Roman"/>
                <w:b/>
                <w:bCs/>
                <w:sz w:val="22"/>
                <w:szCs w:val="22"/>
                <w:lang w:val="ro-MD"/>
              </w:rPr>
              <w:t>180 zile</w:t>
            </w:r>
            <w:r w:rsidRPr="007D57C0">
              <w:rPr>
                <w:rFonts w:ascii="Times New Roman" w:hAnsi="Times New Roman"/>
                <w:b/>
                <w:sz w:val="22"/>
                <w:szCs w:val="22"/>
                <w:lang w:val="ro-MD"/>
              </w:rPr>
              <w:t xml:space="preserve">  </w:t>
            </w:r>
            <w:r w:rsidRPr="007D57C0">
              <w:rPr>
                <w:rFonts w:ascii="Times New Roman" w:hAnsi="Times New Roman"/>
                <w:sz w:val="22"/>
                <w:szCs w:val="22"/>
                <w:lang w:val="ro-MD"/>
              </w:rPr>
              <w:t>din data limită de depunere a ofertelor.</w:t>
            </w:r>
          </w:p>
        </w:tc>
        <w:tc>
          <w:tcPr>
            <w:tcW w:w="1559" w:type="dxa"/>
            <w:vAlign w:val="center"/>
          </w:tcPr>
          <w:p w14:paraId="6ED07F42"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6FF1A297" w14:textId="77777777" w:rsidTr="007D57C0">
        <w:trPr>
          <w:trHeight w:val="70"/>
        </w:trPr>
        <w:tc>
          <w:tcPr>
            <w:tcW w:w="426" w:type="dxa"/>
            <w:vAlign w:val="center"/>
          </w:tcPr>
          <w:p w14:paraId="091ABCCE" w14:textId="77777777" w:rsidR="0004388A" w:rsidRPr="007D57C0" w:rsidRDefault="00000000" w:rsidP="00F802BF">
            <w:pPr>
              <w:pStyle w:val="a"/>
              <w:numPr>
                <w:ilvl w:val="0"/>
                <w:numId w:val="0"/>
              </w:numPr>
              <w:rPr>
                <w:sz w:val="22"/>
                <w:szCs w:val="22"/>
                <w:lang w:val="ro-MD"/>
              </w:rPr>
            </w:pPr>
            <w:r w:rsidRPr="007D57C0">
              <w:rPr>
                <w:sz w:val="22"/>
                <w:szCs w:val="22"/>
                <w:lang w:val="ro-MD"/>
              </w:rPr>
              <w:t>3.</w:t>
            </w:r>
          </w:p>
        </w:tc>
        <w:tc>
          <w:tcPr>
            <w:tcW w:w="2409" w:type="dxa"/>
            <w:vAlign w:val="center"/>
          </w:tcPr>
          <w:p w14:paraId="61C9E9EC" w14:textId="77777777" w:rsidR="0004388A" w:rsidRPr="007D57C0" w:rsidRDefault="00000000" w:rsidP="007D57C0">
            <w:pPr>
              <w:pStyle w:val="a"/>
              <w:ind w:left="0"/>
              <w:jc w:val="left"/>
              <w:rPr>
                <w:sz w:val="22"/>
                <w:szCs w:val="22"/>
                <w:lang w:val="ro-MD"/>
              </w:rPr>
            </w:pPr>
            <w:r w:rsidRPr="007D57C0">
              <w:rPr>
                <w:sz w:val="22"/>
                <w:szCs w:val="22"/>
                <w:lang w:val="ro-MD"/>
              </w:rPr>
              <w:t>Oferta</w:t>
            </w:r>
          </w:p>
        </w:tc>
        <w:tc>
          <w:tcPr>
            <w:tcW w:w="5387" w:type="dxa"/>
            <w:vAlign w:val="center"/>
          </w:tcPr>
          <w:p w14:paraId="1A2000B1" w14:textId="6FB52F92" w:rsidR="0004388A" w:rsidRPr="007D57C0" w:rsidRDefault="00000000" w:rsidP="00F802BF">
            <w:pPr>
              <w:pStyle w:val="a"/>
              <w:numPr>
                <w:ilvl w:val="0"/>
                <w:numId w:val="0"/>
              </w:numPr>
              <w:rPr>
                <w:sz w:val="22"/>
                <w:szCs w:val="22"/>
              </w:rPr>
            </w:pPr>
            <w:r w:rsidRPr="007D57C0">
              <w:rPr>
                <w:sz w:val="22"/>
                <w:szCs w:val="22"/>
                <w:lang w:val="ro-MD"/>
              </w:rPr>
              <w:t>Confirmată prin semnat</w:t>
            </w:r>
            <w:r w:rsidR="00391F40">
              <w:rPr>
                <w:sz w:val="22"/>
                <w:szCs w:val="22"/>
                <w:lang w:val="ro-MD"/>
              </w:rPr>
              <w:t>ură</w:t>
            </w:r>
            <w:r w:rsidRPr="007D57C0">
              <w:rPr>
                <w:sz w:val="22"/>
                <w:szCs w:val="22"/>
                <w:lang w:val="ro-MD"/>
              </w:rPr>
              <w:t xml:space="preserve"> electronic</w:t>
            </w:r>
            <w:r w:rsidR="00391F40">
              <w:rPr>
                <w:sz w:val="22"/>
                <w:szCs w:val="22"/>
                <w:lang w:val="ro-MD"/>
              </w:rPr>
              <w:t>ă</w:t>
            </w:r>
            <w:r w:rsidRPr="007D57C0">
              <w:rPr>
                <w:sz w:val="22"/>
                <w:szCs w:val="22"/>
                <w:lang w:val="ro-MD"/>
              </w:rPr>
              <w:t>.</w:t>
            </w:r>
            <w:r w:rsidRPr="007D57C0">
              <w:rPr>
                <w:spacing w:val="-11"/>
                <w:sz w:val="22"/>
                <w:szCs w:val="22"/>
                <w:lang w:val="ro-MD"/>
              </w:rPr>
              <w:t xml:space="preserve"> </w:t>
            </w:r>
            <w:r w:rsidRPr="007D57C0">
              <w:rPr>
                <w:spacing w:val="-57"/>
                <w:sz w:val="22"/>
                <w:szCs w:val="22"/>
                <w:lang w:val="ro-MD"/>
              </w:rPr>
              <w:t xml:space="preserve">      </w:t>
            </w:r>
          </w:p>
        </w:tc>
        <w:tc>
          <w:tcPr>
            <w:tcW w:w="1559" w:type="dxa"/>
            <w:vAlign w:val="center"/>
          </w:tcPr>
          <w:p w14:paraId="58C746BD"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73F33C7F" w14:textId="77777777" w:rsidTr="007D57C0">
        <w:trPr>
          <w:trHeight w:val="70"/>
        </w:trPr>
        <w:tc>
          <w:tcPr>
            <w:tcW w:w="426" w:type="dxa"/>
            <w:vAlign w:val="center"/>
          </w:tcPr>
          <w:p w14:paraId="23F76435" w14:textId="77777777" w:rsidR="0004388A" w:rsidRPr="007D57C0" w:rsidRDefault="00000000" w:rsidP="00F802BF">
            <w:pPr>
              <w:pStyle w:val="a"/>
              <w:numPr>
                <w:ilvl w:val="0"/>
                <w:numId w:val="0"/>
              </w:numPr>
              <w:ind w:right="-114"/>
              <w:jc w:val="left"/>
              <w:rPr>
                <w:sz w:val="22"/>
                <w:szCs w:val="22"/>
                <w:lang w:val="ro-MD"/>
              </w:rPr>
            </w:pPr>
            <w:r w:rsidRPr="007D57C0">
              <w:rPr>
                <w:sz w:val="22"/>
                <w:szCs w:val="22"/>
                <w:lang w:val="ro-MD"/>
              </w:rPr>
              <w:t>4.</w:t>
            </w:r>
          </w:p>
        </w:tc>
        <w:tc>
          <w:tcPr>
            <w:tcW w:w="2409" w:type="dxa"/>
            <w:vAlign w:val="center"/>
          </w:tcPr>
          <w:p w14:paraId="64CC07B7" w14:textId="77777777" w:rsidR="0004388A" w:rsidRPr="007D57C0" w:rsidRDefault="00000000" w:rsidP="007D57C0">
            <w:pPr>
              <w:pStyle w:val="a"/>
              <w:ind w:left="0" w:right="-114"/>
              <w:jc w:val="left"/>
              <w:rPr>
                <w:sz w:val="22"/>
                <w:szCs w:val="22"/>
                <w:lang w:val="ro-MD"/>
              </w:rPr>
            </w:pPr>
            <w:r w:rsidRPr="007D57C0">
              <w:rPr>
                <w:sz w:val="22"/>
                <w:szCs w:val="22"/>
                <w:lang w:val="ro-MD"/>
              </w:rPr>
              <w:t>Garanția pentru</w:t>
            </w:r>
            <w:r w:rsidRPr="007D57C0">
              <w:rPr>
                <w:spacing w:val="-4"/>
                <w:sz w:val="22"/>
                <w:szCs w:val="22"/>
                <w:lang w:val="ro-MD"/>
              </w:rPr>
              <w:t xml:space="preserve"> </w:t>
            </w:r>
            <w:r w:rsidRPr="007D57C0">
              <w:rPr>
                <w:sz w:val="22"/>
                <w:szCs w:val="22"/>
                <w:lang w:val="ro-MD"/>
              </w:rPr>
              <w:t>ofertă -1%</w:t>
            </w:r>
          </w:p>
        </w:tc>
        <w:tc>
          <w:tcPr>
            <w:tcW w:w="5387" w:type="dxa"/>
            <w:vAlign w:val="center"/>
          </w:tcPr>
          <w:p w14:paraId="0250D5BF" w14:textId="253CBF52" w:rsidR="0004388A" w:rsidRPr="007D57C0" w:rsidRDefault="00000000" w:rsidP="0003211C">
            <w:pPr>
              <w:pStyle w:val="TableParagraph"/>
              <w:tabs>
                <w:tab w:val="right" w:pos="4999"/>
              </w:tabs>
              <w:ind w:left="38"/>
              <w:jc w:val="both"/>
            </w:pPr>
            <w:r w:rsidRPr="007D57C0">
              <w:t xml:space="preserve">Completată în conformitate </w:t>
            </w:r>
            <w:proofErr w:type="gramStart"/>
            <w:r w:rsidRPr="007D57C0">
              <w:t>cu </w:t>
            </w:r>
            <w:r w:rsidR="0003211C">
              <w:t xml:space="preserve"> </w:t>
            </w:r>
            <w:r w:rsidRPr="007D57C0">
              <w:rPr>
                <w:b/>
                <w:bCs/>
                <w:i/>
                <w:iCs/>
              </w:rPr>
              <w:t>Anexa</w:t>
            </w:r>
            <w:proofErr w:type="gramEnd"/>
            <w:r w:rsidRPr="007D57C0">
              <w:rPr>
                <w:b/>
                <w:bCs/>
                <w:i/>
                <w:iCs/>
              </w:rPr>
              <w:t xml:space="preserve"> nr. </w:t>
            </w:r>
            <w:proofErr w:type="gramStart"/>
            <w:r w:rsidRPr="007D57C0">
              <w:rPr>
                <w:b/>
                <w:bCs/>
                <w:i/>
                <w:iCs/>
              </w:rPr>
              <w:t>9</w:t>
            </w:r>
            <w:r w:rsidRPr="007D57C0">
              <w:rPr>
                <w:b/>
                <w:bCs/>
              </w:rPr>
              <w:t>  </w:t>
            </w:r>
            <w:r w:rsidRPr="007D57C0">
              <w:t>la</w:t>
            </w:r>
            <w:proofErr w:type="gramEnd"/>
            <w:r w:rsidRPr="007D57C0">
              <w:t xml:space="preserve"> Documentația standard nr. 69/2021,</w:t>
            </w:r>
            <w:r w:rsidRPr="007D57C0">
              <w:rPr>
                <w:i/>
                <w:iCs/>
              </w:rPr>
              <w:t> </w:t>
            </w:r>
            <w:r w:rsidRPr="007D57C0">
              <w:t>în original emisă de o bancă</w:t>
            </w:r>
            <w:r w:rsidRPr="007D57C0">
              <w:rPr>
                <w:i/>
                <w:iCs/>
              </w:rPr>
              <w:t> </w:t>
            </w:r>
            <w:r w:rsidRPr="007D57C0">
              <w:t>comercială</w:t>
            </w:r>
          </w:p>
          <w:p w14:paraId="7224A0D4" w14:textId="77777777" w:rsidR="0004388A" w:rsidRPr="007D57C0" w:rsidRDefault="00000000" w:rsidP="0003211C">
            <w:pPr>
              <w:pStyle w:val="TableParagraph"/>
              <w:tabs>
                <w:tab w:val="right" w:pos="4999"/>
              </w:tabs>
              <w:ind w:left="38" w:right="-88"/>
              <w:jc w:val="left"/>
            </w:pPr>
            <w:r w:rsidRPr="007D57C0">
              <w:rPr>
                <w:b/>
                <w:bCs/>
                <w:i/>
                <w:iCs/>
              </w:rPr>
              <w:t>sau</w:t>
            </w:r>
          </w:p>
          <w:p w14:paraId="023AD7D0" w14:textId="77777777" w:rsidR="0004388A" w:rsidRPr="007D57C0" w:rsidRDefault="00000000" w:rsidP="0003211C">
            <w:pPr>
              <w:pStyle w:val="TableParagraph"/>
              <w:tabs>
                <w:tab w:val="right" w:pos="4999"/>
              </w:tabs>
              <w:ind w:left="38" w:right="-88"/>
              <w:jc w:val="left"/>
            </w:pPr>
            <w:r w:rsidRPr="007D57C0">
              <w:t>prin transfer la contul autorității contractante (ordin de plată), conform următoarelor date:</w:t>
            </w:r>
          </w:p>
          <w:p w14:paraId="2675F53F" w14:textId="77777777" w:rsidR="0004388A" w:rsidRPr="007D57C0" w:rsidRDefault="00000000" w:rsidP="009458A8">
            <w:pPr>
              <w:pStyle w:val="TableParagraph"/>
              <w:tabs>
                <w:tab w:val="right" w:pos="5245"/>
              </w:tabs>
              <w:ind w:left="38" w:right="-88"/>
              <w:jc w:val="left"/>
            </w:pPr>
            <w:r w:rsidRPr="007D57C0">
              <w:t xml:space="preserve">Beneficiarul plății: Administrația Naţională a </w:t>
            </w:r>
            <w:r w:rsidRPr="007D57C0">
              <w:lastRenderedPageBreak/>
              <w:t>Penitenciarelor</w:t>
            </w:r>
            <w:r w:rsidRPr="007D57C0">
              <w:br/>
              <w:t>Denumirea băncii: Ministerul Finanțelor – TR Chișinău bugetul de stat</w:t>
            </w:r>
            <w:r w:rsidRPr="007D57C0">
              <w:br/>
              <w:t>Cod fiscal: 1006601001012</w:t>
            </w:r>
            <w:r w:rsidRPr="007D57C0">
              <w:br/>
              <w:t>Cod bancar: TREZMD2X</w:t>
            </w:r>
          </w:p>
          <w:p w14:paraId="164E2B96" w14:textId="77777777" w:rsidR="0004388A" w:rsidRPr="007D57C0" w:rsidRDefault="00000000" w:rsidP="009458A8">
            <w:pPr>
              <w:pStyle w:val="TableParagraph"/>
              <w:tabs>
                <w:tab w:val="right" w:pos="5245"/>
              </w:tabs>
              <w:ind w:left="38" w:right="-88"/>
              <w:jc w:val="left"/>
            </w:pPr>
            <w:r w:rsidRPr="007D57C0">
              <w:t>Cod IBAN:MD88TRPCAA518410A00452AA</w:t>
            </w:r>
          </w:p>
          <w:p w14:paraId="4FEADEBA" w14:textId="5FAEE97E" w:rsidR="0004388A" w:rsidRPr="007D57C0" w:rsidRDefault="00000000" w:rsidP="00FF7B1A">
            <w:pPr>
              <w:pStyle w:val="TableParagraph"/>
              <w:tabs>
                <w:tab w:val="right" w:pos="4999"/>
              </w:tabs>
              <w:ind w:left="38" w:right="35"/>
              <w:jc w:val="both"/>
            </w:pPr>
            <w:r w:rsidRPr="007D57C0">
              <w:rPr>
                <w:b/>
                <w:bCs/>
                <w:i/>
                <w:iCs/>
                <w:lang w:val="ro-RO"/>
              </w:rPr>
              <w:t>N</w:t>
            </w:r>
            <w:r w:rsidRPr="007D57C0">
              <w:rPr>
                <w:b/>
                <w:bCs/>
                <w:i/>
                <w:iCs/>
              </w:rPr>
              <w:t xml:space="preserve">otă: </w:t>
            </w:r>
            <w:r w:rsidR="0003211C">
              <w:rPr>
                <w:b/>
                <w:bCs/>
                <w:i/>
                <w:iCs/>
              </w:rPr>
              <w:t xml:space="preserve">În cazul efectuării transferului </w:t>
            </w:r>
            <w:r w:rsidRPr="007D57C0">
              <w:rPr>
                <w:b/>
                <w:bCs/>
                <w:i/>
                <w:iCs/>
              </w:rPr>
              <w:t>„</w:t>
            </w:r>
            <w:r w:rsidR="0003211C">
              <w:rPr>
                <w:b/>
                <w:bCs/>
                <w:i/>
                <w:iCs/>
              </w:rPr>
              <w:t>g</w:t>
            </w:r>
            <w:r w:rsidRPr="007D57C0">
              <w:rPr>
                <w:b/>
                <w:bCs/>
                <w:i/>
                <w:iCs/>
              </w:rPr>
              <w:t>aranți</w:t>
            </w:r>
            <w:r w:rsidR="0003211C">
              <w:rPr>
                <w:b/>
                <w:bCs/>
                <w:i/>
                <w:iCs/>
              </w:rPr>
              <w:t>ei</w:t>
            </w:r>
            <w:r w:rsidRPr="007D57C0">
              <w:rPr>
                <w:b/>
                <w:bCs/>
                <w:i/>
                <w:iCs/>
              </w:rPr>
              <w:t xml:space="preserve"> pentru ofertă” </w:t>
            </w:r>
            <w:r w:rsidR="0003211C">
              <w:rPr>
                <w:b/>
                <w:bCs/>
                <w:i/>
                <w:iCs/>
                <w:lang w:val="ro-RO"/>
              </w:rPr>
              <w:t xml:space="preserve">pe contul AC, </w:t>
            </w:r>
            <w:r w:rsidRPr="007D57C0">
              <w:rPr>
                <w:b/>
                <w:bCs/>
                <w:i/>
                <w:iCs/>
                <w:lang w:val="ro-RO"/>
              </w:rPr>
              <w:t xml:space="preserve">ordinul de plată </w:t>
            </w:r>
            <w:r w:rsidR="0003211C">
              <w:rPr>
                <w:b/>
                <w:bCs/>
                <w:i/>
                <w:iCs/>
                <w:lang w:val="ro-RO"/>
              </w:rPr>
              <w:t xml:space="preserve">urmează a fi încărcat </w:t>
            </w:r>
            <w:r w:rsidRPr="007D57C0">
              <w:rPr>
                <w:b/>
                <w:bCs/>
                <w:i/>
                <w:iCs/>
                <w:lang w:val="ro-RO"/>
              </w:rPr>
              <w:t>în SIA RSAP</w:t>
            </w:r>
            <w:r w:rsidRPr="007D57C0">
              <w:t>.</w:t>
            </w:r>
          </w:p>
          <w:p w14:paraId="006F591F" w14:textId="77777777" w:rsidR="0004388A" w:rsidRPr="007D57C0" w:rsidRDefault="00000000" w:rsidP="00FF7B1A">
            <w:pPr>
              <w:pStyle w:val="a"/>
              <w:numPr>
                <w:ilvl w:val="0"/>
                <w:numId w:val="0"/>
              </w:numPr>
              <w:tabs>
                <w:tab w:val="right" w:pos="5176"/>
              </w:tabs>
              <w:ind w:left="38"/>
              <w:rPr>
                <w:sz w:val="22"/>
                <w:szCs w:val="22"/>
                <w:lang w:val="ro-MD"/>
              </w:rPr>
            </w:pPr>
            <w:r w:rsidRPr="007D57C0">
              <w:rPr>
                <w:sz w:val="22"/>
                <w:szCs w:val="22"/>
              </w:rPr>
              <w:t xml:space="preserve">Termenul de valabilitate al garanției să fie egal cu perioada de valabilitate </w:t>
            </w:r>
            <w:proofErr w:type="gramStart"/>
            <w:r w:rsidRPr="007D57C0">
              <w:rPr>
                <w:sz w:val="22"/>
                <w:szCs w:val="22"/>
              </w:rPr>
              <w:t>a</w:t>
            </w:r>
            <w:proofErr w:type="gramEnd"/>
            <w:r w:rsidRPr="007D57C0">
              <w:rPr>
                <w:sz w:val="22"/>
                <w:szCs w:val="22"/>
              </w:rPr>
              <w:t xml:space="preserve"> ofertei - </w:t>
            </w:r>
            <w:r w:rsidRPr="007D57C0">
              <w:rPr>
                <w:b/>
                <w:bCs/>
                <w:sz w:val="22"/>
                <w:szCs w:val="22"/>
              </w:rPr>
              <w:t>180 zile</w:t>
            </w:r>
            <w:r w:rsidRPr="007D57C0">
              <w:rPr>
                <w:sz w:val="22"/>
                <w:szCs w:val="22"/>
              </w:rPr>
              <w:t xml:space="preserve"> din data limită de depunere </w:t>
            </w:r>
            <w:proofErr w:type="gramStart"/>
            <w:r w:rsidRPr="007D57C0">
              <w:rPr>
                <w:sz w:val="22"/>
                <w:szCs w:val="22"/>
              </w:rPr>
              <w:t>a</w:t>
            </w:r>
            <w:proofErr w:type="gramEnd"/>
            <w:r w:rsidRPr="007D57C0">
              <w:rPr>
                <w:sz w:val="22"/>
                <w:szCs w:val="22"/>
              </w:rPr>
              <w:t xml:space="preserve"> ofertelor.</w:t>
            </w:r>
          </w:p>
        </w:tc>
        <w:tc>
          <w:tcPr>
            <w:tcW w:w="1559" w:type="dxa"/>
            <w:vAlign w:val="center"/>
          </w:tcPr>
          <w:p w14:paraId="4ABA9BAE" w14:textId="77777777" w:rsidR="0004388A" w:rsidRPr="007D57C0" w:rsidRDefault="00000000" w:rsidP="001F495D">
            <w:pPr>
              <w:pStyle w:val="a"/>
              <w:numPr>
                <w:ilvl w:val="0"/>
                <w:numId w:val="0"/>
              </w:numPr>
              <w:jc w:val="center"/>
              <w:rPr>
                <w:b/>
                <w:sz w:val="22"/>
                <w:szCs w:val="22"/>
              </w:rPr>
            </w:pPr>
            <w:proofErr w:type="spellStart"/>
            <w:r w:rsidRPr="007D57C0">
              <w:rPr>
                <w:b/>
                <w:sz w:val="22"/>
                <w:szCs w:val="22"/>
              </w:rPr>
              <w:lastRenderedPageBreak/>
              <w:t>Obligatoriu</w:t>
            </w:r>
            <w:proofErr w:type="spellEnd"/>
          </w:p>
        </w:tc>
      </w:tr>
      <w:tr w:rsidR="001A3BAF" w14:paraId="5C5ACAA5" w14:textId="77777777" w:rsidTr="007D57C0">
        <w:trPr>
          <w:trHeight w:val="70"/>
        </w:trPr>
        <w:tc>
          <w:tcPr>
            <w:tcW w:w="426" w:type="dxa"/>
            <w:vAlign w:val="center"/>
          </w:tcPr>
          <w:p w14:paraId="5564DB15" w14:textId="77777777" w:rsidR="0004388A" w:rsidRPr="007D57C0" w:rsidRDefault="00000000" w:rsidP="00F802BF">
            <w:pPr>
              <w:pStyle w:val="a"/>
              <w:numPr>
                <w:ilvl w:val="0"/>
                <w:numId w:val="0"/>
              </w:numPr>
              <w:ind w:right="-114"/>
              <w:rPr>
                <w:sz w:val="22"/>
                <w:szCs w:val="22"/>
                <w:lang w:val="ro-MD"/>
              </w:rPr>
            </w:pPr>
            <w:r w:rsidRPr="007D57C0">
              <w:rPr>
                <w:sz w:val="22"/>
                <w:szCs w:val="22"/>
                <w:lang w:val="ro-MD"/>
              </w:rPr>
              <w:t>5.</w:t>
            </w:r>
          </w:p>
        </w:tc>
        <w:tc>
          <w:tcPr>
            <w:tcW w:w="2409" w:type="dxa"/>
            <w:vAlign w:val="center"/>
          </w:tcPr>
          <w:p w14:paraId="193593B7" w14:textId="77777777" w:rsidR="0004388A" w:rsidRPr="007D57C0" w:rsidRDefault="00000000" w:rsidP="001F495D">
            <w:pPr>
              <w:pStyle w:val="a"/>
              <w:numPr>
                <w:ilvl w:val="0"/>
                <w:numId w:val="0"/>
              </w:numPr>
              <w:rPr>
                <w:sz w:val="22"/>
                <w:szCs w:val="22"/>
                <w:lang w:val="ro-MD"/>
              </w:rPr>
            </w:pPr>
            <w:r w:rsidRPr="007D57C0">
              <w:rPr>
                <w:sz w:val="22"/>
                <w:szCs w:val="22"/>
                <w:lang w:val="ro-MD"/>
              </w:rPr>
              <w:t>Devizele</w:t>
            </w:r>
            <w:r w:rsidRPr="007D57C0">
              <w:rPr>
                <w:spacing w:val="2"/>
                <w:sz w:val="22"/>
                <w:szCs w:val="22"/>
                <w:lang w:val="ro-MD"/>
              </w:rPr>
              <w:t xml:space="preserve"> </w:t>
            </w:r>
            <w:r w:rsidRPr="007D57C0">
              <w:rPr>
                <w:sz w:val="22"/>
                <w:szCs w:val="22"/>
                <w:lang w:val="ro-MD"/>
              </w:rPr>
              <w:t>locale</w:t>
            </w:r>
            <w:r w:rsidRPr="007D57C0">
              <w:rPr>
                <w:spacing w:val="-2"/>
                <w:sz w:val="22"/>
                <w:szCs w:val="22"/>
                <w:lang w:val="ro-MD"/>
              </w:rPr>
              <w:t xml:space="preserve"> </w:t>
            </w:r>
            <w:r w:rsidRPr="007D57C0">
              <w:rPr>
                <w:sz w:val="22"/>
                <w:szCs w:val="22"/>
                <w:lang w:val="ro-MD"/>
              </w:rPr>
              <w:t>aferente</w:t>
            </w:r>
            <w:r w:rsidRPr="007D57C0">
              <w:rPr>
                <w:spacing w:val="-7"/>
                <w:sz w:val="22"/>
                <w:szCs w:val="22"/>
                <w:lang w:val="ro-MD"/>
              </w:rPr>
              <w:t xml:space="preserve"> </w:t>
            </w:r>
            <w:r w:rsidRPr="007D57C0">
              <w:rPr>
                <w:sz w:val="22"/>
                <w:szCs w:val="22"/>
                <w:lang w:val="ro-MD"/>
              </w:rPr>
              <w:t>ofertei</w:t>
            </w:r>
          </w:p>
        </w:tc>
        <w:tc>
          <w:tcPr>
            <w:tcW w:w="5387" w:type="dxa"/>
            <w:vAlign w:val="center"/>
          </w:tcPr>
          <w:p w14:paraId="37709A37" w14:textId="34EC6834" w:rsidR="0004388A" w:rsidRPr="007D57C0" w:rsidRDefault="00000000" w:rsidP="009458A8">
            <w:pPr>
              <w:pStyle w:val="TableParagraph"/>
              <w:tabs>
                <w:tab w:val="right" w:pos="5245"/>
              </w:tabs>
              <w:spacing w:line="237" w:lineRule="auto"/>
              <w:ind w:left="0" w:right="36"/>
              <w:jc w:val="both"/>
              <w:rPr>
                <w:lang w:val="ro-MD"/>
              </w:rPr>
            </w:pPr>
            <w:r w:rsidRPr="007D57C0">
              <w:rPr>
                <w:b/>
                <w:bCs/>
                <w:lang w:val="ro-MD"/>
              </w:rPr>
              <w:t>Formularele</w:t>
            </w:r>
            <w:r w:rsidRPr="007D57C0">
              <w:rPr>
                <w:lang w:val="ro-MD"/>
              </w:rPr>
              <w:t xml:space="preserve"> </w:t>
            </w:r>
            <w:r w:rsidRPr="007D57C0">
              <w:rPr>
                <w:b/>
                <w:bCs/>
                <w:lang w:val="ro-MD"/>
              </w:rPr>
              <w:t>3,</w:t>
            </w:r>
            <w:r w:rsidRPr="007D57C0">
              <w:rPr>
                <w:b/>
                <w:bCs/>
                <w:spacing w:val="3"/>
                <w:lang w:val="ro-MD"/>
              </w:rPr>
              <w:t xml:space="preserve"> </w:t>
            </w:r>
            <w:r w:rsidRPr="007D57C0">
              <w:rPr>
                <w:b/>
                <w:bCs/>
                <w:lang w:val="ro-MD"/>
              </w:rPr>
              <w:t>5,</w:t>
            </w:r>
            <w:r w:rsidRPr="007D57C0">
              <w:rPr>
                <w:b/>
                <w:bCs/>
                <w:spacing w:val="3"/>
                <w:lang w:val="ro-MD"/>
              </w:rPr>
              <w:t xml:space="preserve"> </w:t>
            </w:r>
            <w:r w:rsidRPr="007D57C0">
              <w:rPr>
                <w:b/>
                <w:bCs/>
                <w:lang w:val="ro-MD"/>
              </w:rPr>
              <w:t>7, 8, 9</w:t>
            </w:r>
            <w:r w:rsidRPr="007D57C0">
              <w:rPr>
                <w:spacing w:val="-3"/>
                <w:lang w:val="ro-MD"/>
              </w:rPr>
              <w:t xml:space="preserve"> </w:t>
            </w:r>
            <w:r w:rsidRPr="007D57C0">
              <w:rPr>
                <w:lang w:val="ro-MD"/>
              </w:rPr>
              <w:t>cu</w:t>
            </w:r>
            <w:r w:rsidRPr="007D57C0">
              <w:rPr>
                <w:spacing w:val="1"/>
                <w:lang w:val="ro-MD"/>
              </w:rPr>
              <w:t xml:space="preserve"> </w:t>
            </w:r>
            <w:r w:rsidRPr="007D57C0">
              <w:rPr>
                <w:lang w:val="ro-MD"/>
              </w:rPr>
              <w:t>specificația</w:t>
            </w:r>
            <w:r w:rsidRPr="007D57C0">
              <w:rPr>
                <w:spacing w:val="-8"/>
                <w:lang w:val="ro-MD"/>
              </w:rPr>
              <w:t xml:space="preserve"> </w:t>
            </w:r>
            <w:r w:rsidRPr="007D57C0">
              <w:rPr>
                <w:lang w:val="ro-MD"/>
              </w:rPr>
              <w:t>parametrilor</w:t>
            </w:r>
            <w:r w:rsidRPr="007D57C0">
              <w:rPr>
                <w:spacing w:val="-6"/>
                <w:lang w:val="ro-MD"/>
              </w:rPr>
              <w:t xml:space="preserve"> </w:t>
            </w:r>
            <w:r w:rsidRPr="007D57C0">
              <w:rPr>
                <w:lang w:val="ro-MD"/>
              </w:rPr>
              <w:t xml:space="preserve">tehnici </w:t>
            </w:r>
            <w:r w:rsidRPr="007D57C0">
              <w:rPr>
                <w:spacing w:val="-57"/>
                <w:lang w:val="ro-MD"/>
              </w:rPr>
              <w:t xml:space="preserve"> </w:t>
            </w:r>
            <w:r w:rsidRPr="007D57C0">
              <w:rPr>
                <w:lang w:val="ro-MD"/>
              </w:rPr>
              <w:t>solicita</w:t>
            </w:r>
            <w:r w:rsidR="00C57D31">
              <w:rPr>
                <w:lang w:val="ro-MD"/>
              </w:rPr>
              <w:t>ți</w:t>
            </w:r>
            <w:r w:rsidRPr="007D57C0">
              <w:rPr>
                <w:lang w:val="ro-MD"/>
              </w:rPr>
              <w:t xml:space="preserve"> in caietul de sarcini, confirmate prin semn</w:t>
            </w:r>
            <w:r w:rsidR="00C57D31">
              <w:rPr>
                <w:lang w:val="ro-MD"/>
              </w:rPr>
              <w:t>ătură</w:t>
            </w:r>
            <w:r w:rsidRPr="007D57C0">
              <w:rPr>
                <w:lang w:val="ro-MD"/>
              </w:rPr>
              <w:t xml:space="preserve"> electronic</w:t>
            </w:r>
            <w:r w:rsidR="00C57D31">
              <w:rPr>
                <w:lang w:val="ro-MD"/>
              </w:rPr>
              <w:t>ă</w:t>
            </w:r>
            <w:r w:rsidRPr="007D57C0">
              <w:rPr>
                <w:lang w:val="ro-MD"/>
              </w:rPr>
              <w:t>.</w:t>
            </w:r>
            <w:r w:rsidRPr="007D57C0">
              <w:rPr>
                <w:spacing w:val="1"/>
                <w:lang w:val="ro-MD"/>
              </w:rPr>
              <w:t xml:space="preserve"> </w:t>
            </w:r>
          </w:p>
          <w:p w14:paraId="75D8F570" w14:textId="77777777" w:rsidR="0004388A" w:rsidRPr="007D57C0" w:rsidRDefault="00000000" w:rsidP="00D74626">
            <w:pPr>
              <w:pStyle w:val="TableParagraph"/>
              <w:tabs>
                <w:tab w:val="right" w:pos="5245"/>
              </w:tabs>
              <w:ind w:left="0" w:right="36"/>
              <w:jc w:val="left"/>
            </w:pPr>
            <w:r w:rsidRPr="007D57C0">
              <w:rPr>
                <w:b/>
                <w:bCs/>
                <w:i/>
                <w:iCs/>
                <w:lang w:val="ro-MD"/>
              </w:rPr>
              <w:t>Notă:</w:t>
            </w:r>
            <w:r w:rsidRPr="007D57C0">
              <w:rPr>
                <w:lang w:val="ro-MD"/>
              </w:rPr>
              <w:t xml:space="preserve"> (</w:t>
            </w:r>
            <w:r w:rsidRPr="007D57C0">
              <w:rPr>
                <w:b/>
                <w:bCs/>
                <w:lang w:val="ro-MD"/>
              </w:rPr>
              <w:t>Formularul nr. 9</w:t>
            </w:r>
            <w:r w:rsidRPr="007D57C0">
              <w:rPr>
                <w:lang w:val="ro-MD"/>
              </w:rPr>
              <w:t xml:space="preserve"> va cuprinde compartimentele de cheltuieli ale </w:t>
            </w:r>
            <w:r w:rsidRPr="007D57C0">
              <w:rPr>
                <w:b/>
                <w:bCs/>
                <w:lang w:val="ro-MD"/>
              </w:rPr>
              <w:t>capitolelor 1-9</w:t>
            </w:r>
            <w:r w:rsidRPr="007D57C0">
              <w:rPr>
                <w:lang w:val="ro-MD"/>
              </w:rPr>
              <w:t>).</w:t>
            </w:r>
          </w:p>
        </w:tc>
        <w:tc>
          <w:tcPr>
            <w:tcW w:w="1559" w:type="dxa"/>
            <w:vAlign w:val="center"/>
          </w:tcPr>
          <w:p w14:paraId="1F4CB224"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r w:rsidR="001A3BAF" w14:paraId="59EA946F" w14:textId="77777777" w:rsidTr="007D57C0">
        <w:trPr>
          <w:trHeight w:val="70"/>
        </w:trPr>
        <w:tc>
          <w:tcPr>
            <w:tcW w:w="426" w:type="dxa"/>
            <w:vAlign w:val="center"/>
          </w:tcPr>
          <w:p w14:paraId="221D054B" w14:textId="77777777" w:rsidR="0004388A" w:rsidRPr="007D57C0" w:rsidRDefault="00000000" w:rsidP="00F802BF">
            <w:pPr>
              <w:pStyle w:val="a"/>
              <w:numPr>
                <w:ilvl w:val="0"/>
                <w:numId w:val="0"/>
              </w:numPr>
              <w:ind w:right="-114"/>
              <w:rPr>
                <w:sz w:val="22"/>
                <w:szCs w:val="22"/>
                <w:lang w:val="ro-MD"/>
              </w:rPr>
            </w:pPr>
            <w:r w:rsidRPr="007D57C0">
              <w:rPr>
                <w:sz w:val="22"/>
                <w:szCs w:val="22"/>
                <w:lang w:val="ro-MD"/>
              </w:rPr>
              <w:t>6.</w:t>
            </w:r>
          </w:p>
        </w:tc>
        <w:tc>
          <w:tcPr>
            <w:tcW w:w="2409" w:type="dxa"/>
            <w:vAlign w:val="center"/>
          </w:tcPr>
          <w:p w14:paraId="4E60D08F" w14:textId="77777777" w:rsidR="0004388A" w:rsidRPr="007D57C0" w:rsidRDefault="00000000" w:rsidP="00F802BF">
            <w:pPr>
              <w:pStyle w:val="a"/>
              <w:numPr>
                <w:ilvl w:val="0"/>
                <w:numId w:val="0"/>
              </w:numPr>
              <w:ind w:right="-114"/>
              <w:rPr>
                <w:sz w:val="22"/>
                <w:szCs w:val="22"/>
                <w:lang w:val="ro-MD"/>
              </w:rPr>
            </w:pPr>
            <w:r w:rsidRPr="007D57C0">
              <w:rPr>
                <w:sz w:val="22"/>
                <w:szCs w:val="22"/>
                <w:lang w:val="ro-MD"/>
              </w:rPr>
              <w:t>DUAE</w:t>
            </w:r>
          </w:p>
        </w:tc>
        <w:tc>
          <w:tcPr>
            <w:tcW w:w="5387" w:type="dxa"/>
            <w:vAlign w:val="center"/>
          </w:tcPr>
          <w:p w14:paraId="732DCE45" w14:textId="359CC204" w:rsidR="0004388A" w:rsidRPr="007D57C0" w:rsidRDefault="00000000" w:rsidP="009458A8">
            <w:pPr>
              <w:ind w:left="30" w:right="36" w:hanging="6"/>
              <w:jc w:val="both"/>
              <w:rPr>
                <w:bCs/>
                <w:sz w:val="22"/>
                <w:szCs w:val="22"/>
                <w:lang w:val="ro-MD" w:eastAsia="zh-CN"/>
              </w:rPr>
            </w:pPr>
            <w:r w:rsidRPr="007D57C0">
              <w:rPr>
                <w:sz w:val="22"/>
                <w:szCs w:val="22"/>
                <w:lang w:val="ro-MD" w:eastAsia="zh-CN"/>
              </w:rPr>
              <w:t xml:space="preserve">Completat </w:t>
            </w:r>
            <w:r w:rsidRPr="007D57C0">
              <w:rPr>
                <w:sz w:val="22"/>
                <w:szCs w:val="22"/>
                <w:lang w:val="ro-MD"/>
              </w:rPr>
              <w:t xml:space="preserve">conform modelului anexat de către AC - </w:t>
            </w:r>
            <w:r w:rsidRPr="007D57C0">
              <w:rPr>
                <w:bCs/>
                <w:sz w:val="22"/>
                <w:szCs w:val="22"/>
                <w:lang w:val="ro-MD" w:eastAsia="zh-CN"/>
              </w:rPr>
              <w:t>confirmat prin semn</w:t>
            </w:r>
            <w:r w:rsidR="00BB3DFE">
              <w:rPr>
                <w:bCs/>
                <w:sz w:val="22"/>
                <w:szCs w:val="22"/>
                <w:lang w:val="ro-MD" w:eastAsia="zh-CN"/>
              </w:rPr>
              <w:t>ătură</w:t>
            </w:r>
            <w:r w:rsidRPr="007D57C0">
              <w:rPr>
                <w:bCs/>
                <w:sz w:val="22"/>
                <w:szCs w:val="22"/>
                <w:lang w:val="ro-MD" w:eastAsia="zh-CN"/>
              </w:rPr>
              <w:t xml:space="preserve"> electronic</w:t>
            </w:r>
            <w:r w:rsidR="00BB3DFE">
              <w:rPr>
                <w:bCs/>
                <w:sz w:val="22"/>
                <w:szCs w:val="22"/>
                <w:lang w:val="ro-MD" w:eastAsia="zh-CN"/>
              </w:rPr>
              <w:t>ă</w:t>
            </w:r>
            <w:r w:rsidRPr="007D57C0">
              <w:rPr>
                <w:bCs/>
                <w:sz w:val="22"/>
                <w:szCs w:val="22"/>
                <w:lang w:val="ro-MD" w:eastAsia="zh-CN"/>
              </w:rPr>
              <w:t>.</w:t>
            </w:r>
          </w:p>
        </w:tc>
        <w:tc>
          <w:tcPr>
            <w:tcW w:w="1559" w:type="dxa"/>
            <w:vAlign w:val="center"/>
          </w:tcPr>
          <w:p w14:paraId="3F4F227B" w14:textId="77777777" w:rsidR="0004388A" w:rsidRPr="007D57C0" w:rsidRDefault="00000000" w:rsidP="001F495D">
            <w:pPr>
              <w:pStyle w:val="a"/>
              <w:numPr>
                <w:ilvl w:val="0"/>
                <w:numId w:val="0"/>
              </w:numPr>
              <w:jc w:val="center"/>
              <w:rPr>
                <w:b/>
                <w:sz w:val="22"/>
                <w:szCs w:val="22"/>
              </w:rPr>
            </w:pPr>
            <w:r w:rsidRPr="007D57C0">
              <w:rPr>
                <w:b/>
                <w:sz w:val="22"/>
                <w:szCs w:val="22"/>
              </w:rPr>
              <w:t>Obligatoriu</w:t>
            </w:r>
          </w:p>
        </w:tc>
      </w:tr>
    </w:tbl>
    <w:p w14:paraId="16DE9981" w14:textId="77777777" w:rsidR="0004388A" w:rsidRPr="0004388A" w:rsidRDefault="0004388A" w:rsidP="0004388A">
      <w:pPr>
        <w:pStyle w:val="a"/>
        <w:numPr>
          <w:ilvl w:val="0"/>
          <w:numId w:val="0"/>
        </w:numPr>
        <w:ind w:left="644"/>
        <w:rPr>
          <w:b/>
          <w:lang w:val="ro-MD"/>
        </w:rPr>
      </w:pPr>
    </w:p>
    <w:p w14:paraId="27AB060C" w14:textId="77777777" w:rsidR="00F4030F" w:rsidRPr="00FF430B" w:rsidRDefault="00000000" w:rsidP="00196AB4">
      <w:pPr>
        <w:ind w:firstLine="709"/>
        <w:jc w:val="both"/>
        <w:rPr>
          <w:b/>
          <w:lang w:val="ro-MD"/>
        </w:rPr>
      </w:pPr>
      <w:r w:rsidRPr="00FF430B">
        <w:rPr>
          <w:b/>
          <w:lang w:val="ro-MD"/>
        </w:rPr>
        <w:t>19. Documente obligatorii la evaluarea ofertelor</w:t>
      </w:r>
    </w:p>
    <w:tbl>
      <w:tblPr>
        <w:tblStyle w:val="af2"/>
        <w:tblW w:w="9781" w:type="dxa"/>
        <w:tblInd w:w="-5" w:type="dxa"/>
        <w:tblLayout w:type="fixed"/>
        <w:tblLook w:val="04A0" w:firstRow="1" w:lastRow="0" w:firstColumn="1" w:lastColumn="0" w:noHBand="0" w:noVBand="1"/>
      </w:tblPr>
      <w:tblGrid>
        <w:gridCol w:w="567"/>
        <w:gridCol w:w="2268"/>
        <w:gridCol w:w="5387"/>
        <w:gridCol w:w="1559"/>
      </w:tblGrid>
      <w:tr w:rsidR="001A3BAF" w14:paraId="103F7CE1" w14:textId="77777777" w:rsidTr="000F7BD4">
        <w:trPr>
          <w:trHeight w:val="70"/>
        </w:trPr>
        <w:tc>
          <w:tcPr>
            <w:tcW w:w="567" w:type="dxa"/>
            <w:vAlign w:val="center"/>
          </w:tcPr>
          <w:p w14:paraId="163A69D2" w14:textId="77777777" w:rsidR="000F7BD4" w:rsidRPr="00BB0566" w:rsidRDefault="00000000" w:rsidP="00BB0566">
            <w:pPr>
              <w:ind w:right="-45"/>
              <w:jc w:val="center"/>
              <w:rPr>
                <w:b/>
                <w:sz w:val="22"/>
                <w:szCs w:val="22"/>
              </w:rPr>
            </w:pPr>
            <w:r w:rsidRPr="00BB0566">
              <w:rPr>
                <w:b/>
                <w:sz w:val="22"/>
                <w:szCs w:val="22"/>
              </w:rPr>
              <w:t>Nr.</w:t>
            </w:r>
          </w:p>
          <w:p w14:paraId="5803E6C0" w14:textId="59FA6478" w:rsidR="00884F0A" w:rsidRPr="00BB0566" w:rsidRDefault="00000000" w:rsidP="00BB0566">
            <w:pPr>
              <w:pStyle w:val="a"/>
              <w:numPr>
                <w:ilvl w:val="0"/>
                <w:numId w:val="0"/>
              </w:numPr>
              <w:ind w:right="-114" w:hanging="141"/>
              <w:jc w:val="center"/>
              <w:rPr>
                <w:sz w:val="22"/>
                <w:szCs w:val="22"/>
                <w:lang w:val="ro-MD"/>
              </w:rPr>
            </w:pPr>
            <w:r w:rsidRPr="00BB0566">
              <w:rPr>
                <w:b/>
                <w:sz w:val="22"/>
                <w:szCs w:val="22"/>
                <w:lang w:val="ro-RO"/>
              </w:rPr>
              <w:t>d/o</w:t>
            </w:r>
          </w:p>
        </w:tc>
        <w:tc>
          <w:tcPr>
            <w:tcW w:w="2268" w:type="dxa"/>
            <w:vAlign w:val="center"/>
          </w:tcPr>
          <w:p w14:paraId="28B8414C" w14:textId="4C1C54C1" w:rsidR="00884F0A" w:rsidRPr="00BB0566" w:rsidRDefault="00000000" w:rsidP="00BB0566">
            <w:pPr>
              <w:pStyle w:val="a"/>
              <w:numPr>
                <w:ilvl w:val="0"/>
                <w:numId w:val="0"/>
              </w:numPr>
              <w:ind w:right="-114"/>
              <w:jc w:val="center"/>
              <w:rPr>
                <w:sz w:val="22"/>
                <w:szCs w:val="22"/>
                <w:lang w:val="ro-MD"/>
              </w:rPr>
            </w:pPr>
            <w:r w:rsidRPr="00BB0566">
              <w:rPr>
                <w:b/>
                <w:sz w:val="22"/>
                <w:szCs w:val="22"/>
                <w:lang w:val="ro-RO"/>
              </w:rPr>
              <w:t>Descrierea criteriului/cerinței</w:t>
            </w:r>
          </w:p>
        </w:tc>
        <w:tc>
          <w:tcPr>
            <w:tcW w:w="5387" w:type="dxa"/>
            <w:vAlign w:val="center"/>
          </w:tcPr>
          <w:p w14:paraId="3FADC984" w14:textId="6F099415" w:rsidR="00884F0A" w:rsidRPr="00BB0566" w:rsidRDefault="00000000" w:rsidP="00BB0566">
            <w:pPr>
              <w:pStyle w:val="a"/>
              <w:numPr>
                <w:ilvl w:val="0"/>
                <w:numId w:val="0"/>
              </w:numPr>
              <w:jc w:val="center"/>
              <w:rPr>
                <w:b/>
                <w:sz w:val="22"/>
                <w:szCs w:val="22"/>
              </w:rPr>
            </w:pPr>
            <w:r w:rsidRPr="00BB0566">
              <w:rPr>
                <w:b/>
                <w:iCs/>
                <w:sz w:val="22"/>
                <w:szCs w:val="22"/>
              </w:rPr>
              <w:t>Mod de demonstrare a îndeplinirii criteriului/cerinței</w:t>
            </w:r>
          </w:p>
        </w:tc>
        <w:tc>
          <w:tcPr>
            <w:tcW w:w="1559" w:type="dxa"/>
            <w:vAlign w:val="center"/>
          </w:tcPr>
          <w:p w14:paraId="09189CAE" w14:textId="7F47A11A" w:rsidR="00884F0A" w:rsidRPr="00BB0566" w:rsidRDefault="00000000" w:rsidP="00BB0566">
            <w:pPr>
              <w:pStyle w:val="a"/>
              <w:numPr>
                <w:ilvl w:val="0"/>
                <w:numId w:val="0"/>
              </w:numPr>
              <w:ind w:left="-102" w:right="-105"/>
              <w:jc w:val="center"/>
              <w:rPr>
                <w:b/>
                <w:sz w:val="22"/>
                <w:szCs w:val="22"/>
              </w:rPr>
            </w:pPr>
            <w:r w:rsidRPr="00BB0566">
              <w:rPr>
                <w:b/>
                <w:iCs/>
                <w:sz w:val="22"/>
                <w:szCs w:val="22"/>
              </w:rPr>
              <w:t>Nivelul minim/</w:t>
            </w:r>
            <w:r w:rsidRPr="00BB0566">
              <w:rPr>
                <w:b/>
                <w:iCs/>
                <w:sz w:val="22"/>
                <w:szCs w:val="22"/>
              </w:rPr>
              <w:br/>
              <w:t xml:space="preserve"> Obligativitatea</w:t>
            </w:r>
          </w:p>
        </w:tc>
      </w:tr>
      <w:tr w:rsidR="001A3BAF" w14:paraId="2A1925C4" w14:textId="77777777" w:rsidTr="00DE5E2B">
        <w:trPr>
          <w:trHeight w:val="70"/>
        </w:trPr>
        <w:tc>
          <w:tcPr>
            <w:tcW w:w="9781" w:type="dxa"/>
            <w:gridSpan w:val="4"/>
            <w:vAlign w:val="center"/>
          </w:tcPr>
          <w:p w14:paraId="7827CE10" w14:textId="2FDC95C9" w:rsidR="00AF2471" w:rsidRPr="00BB0566" w:rsidRDefault="00000000" w:rsidP="00884F0A">
            <w:pPr>
              <w:pStyle w:val="a"/>
              <w:numPr>
                <w:ilvl w:val="0"/>
                <w:numId w:val="0"/>
              </w:numPr>
              <w:rPr>
                <w:b/>
                <w:sz w:val="22"/>
                <w:szCs w:val="22"/>
              </w:rPr>
            </w:pPr>
            <w:r w:rsidRPr="00BB0566">
              <w:rPr>
                <w:sz w:val="22"/>
                <w:szCs w:val="22"/>
                <w:lang w:val="ro-MD"/>
              </w:rPr>
              <w:t xml:space="preserve">     Conform art. 20  alin. 8, Legea nr. 131 din 03.07.2015, privind achizițiile publice, ofertantul clasat pe primul loc va prezenta (prin mijloace electronice, cu aplicarea semnăturii electronice)</w:t>
            </w:r>
            <w:r w:rsidRPr="00BB0566">
              <w:rPr>
                <w:b/>
                <w:bCs/>
                <w:sz w:val="22"/>
                <w:szCs w:val="22"/>
                <w:lang w:val="ro-MD"/>
              </w:rPr>
              <w:t xml:space="preserve"> </w:t>
            </w:r>
            <w:r w:rsidRPr="00BB0566">
              <w:rPr>
                <w:b/>
                <w:bCs/>
                <w:i/>
                <w:iCs/>
                <w:sz w:val="22"/>
                <w:szCs w:val="22"/>
                <w:lang w:val="ro-MD"/>
              </w:rPr>
              <w:t>în termen de 3 zile</w:t>
            </w:r>
            <w:r w:rsidRPr="00BB0566">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1A3BAF" w14:paraId="31698612" w14:textId="77777777" w:rsidTr="000F7BD4">
        <w:trPr>
          <w:trHeight w:val="70"/>
        </w:trPr>
        <w:tc>
          <w:tcPr>
            <w:tcW w:w="567" w:type="dxa"/>
            <w:vAlign w:val="center"/>
          </w:tcPr>
          <w:p w14:paraId="2865D305" w14:textId="6B65B783" w:rsidR="00AF2471" w:rsidRPr="00BB0566" w:rsidRDefault="00000000" w:rsidP="00884F0A">
            <w:pPr>
              <w:pStyle w:val="a"/>
              <w:numPr>
                <w:ilvl w:val="0"/>
                <w:numId w:val="0"/>
              </w:numPr>
              <w:ind w:right="-114"/>
              <w:rPr>
                <w:sz w:val="22"/>
                <w:szCs w:val="22"/>
                <w:lang w:val="ro-MD"/>
              </w:rPr>
            </w:pPr>
            <w:r w:rsidRPr="00BB0566">
              <w:rPr>
                <w:sz w:val="22"/>
                <w:szCs w:val="22"/>
                <w:lang w:val="ro-MD"/>
              </w:rPr>
              <w:t>1.</w:t>
            </w:r>
          </w:p>
        </w:tc>
        <w:tc>
          <w:tcPr>
            <w:tcW w:w="2268" w:type="dxa"/>
            <w:vAlign w:val="center"/>
          </w:tcPr>
          <w:p w14:paraId="655D1FD6" w14:textId="40B876F1" w:rsidR="00AF2471" w:rsidRPr="00BB0566" w:rsidRDefault="00000000" w:rsidP="00BB0566">
            <w:pPr>
              <w:pStyle w:val="a"/>
              <w:numPr>
                <w:ilvl w:val="0"/>
                <w:numId w:val="0"/>
              </w:numPr>
              <w:ind w:right="-105"/>
              <w:jc w:val="left"/>
              <w:rPr>
                <w:sz w:val="22"/>
                <w:szCs w:val="22"/>
                <w:lang w:val="ro-MD"/>
              </w:rPr>
            </w:pPr>
            <w:r w:rsidRPr="00BB0566">
              <w:rPr>
                <w:sz w:val="22"/>
                <w:szCs w:val="22"/>
                <w:lang w:val="ro-MD"/>
              </w:rPr>
              <w:t>Grafic</w:t>
            </w:r>
            <w:r w:rsidRPr="00BB0566">
              <w:rPr>
                <w:spacing w:val="-4"/>
                <w:sz w:val="22"/>
                <w:szCs w:val="22"/>
                <w:lang w:val="ro-MD"/>
              </w:rPr>
              <w:t xml:space="preserve"> </w:t>
            </w:r>
            <w:r w:rsidRPr="00BB0566">
              <w:rPr>
                <w:sz w:val="22"/>
                <w:szCs w:val="22"/>
                <w:lang w:val="ro-MD"/>
              </w:rPr>
              <w:t>de</w:t>
            </w:r>
            <w:r w:rsidRPr="00BB0566">
              <w:rPr>
                <w:spacing w:val="55"/>
                <w:sz w:val="22"/>
                <w:szCs w:val="22"/>
                <w:lang w:val="ro-MD"/>
              </w:rPr>
              <w:t xml:space="preserve"> </w:t>
            </w:r>
            <w:r w:rsidRPr="00BB0566">
              <w:rPr>
                <w:sz w:val="22"/>
                <w:szCs w:val="22"/>
                <w:lang w:val="ro-MD"/>
              </w:rPr>
              <w:t>executare</w:t>
            </w:r>
            <w:r w:rsidRPr="00BB0566">
              <w:rPr>
                <w:spacing w:val="-3"/>
                <w:sz w:val="22"/>
                <w:szCs w:val="22"/>
                <w:lang w:val="ro-MD"/>
              </w:rPr>
              <w:t xml:space="preserve"> </w:t>
            </w:r>
            <w:r w:rsidRPr="00BB0566">
              <w:rPr>
                <w:sz w:val="22"/>
                <w:szCs w:val="22"/>
                <w:lang w:val="ro-MD"/>
              </w:rPr>
              <w:t>a</w:t>
            </w:r>
            <w:r w:rsidRPr="00BB0566">
              <w:rPr>
                <w:spacing w:val="-3"/>
                <w:sz w:val="22"/>
                <w:szCs w:val="22"/>
                <w:lang w:val="ro-MD"/>
              </w:rPr>
              <w:t xml:space="preserve"> </w:t>
            </w:r>
            <w:r w:rsidRPr="00BB0566">
              <w:rPr>
                <w:sz w:val="22"/>
                <w:szCs w:val="22"/>
                <w:lang w:val="ro-MD"/>
              </w:rPr>
              <w:t>lucrărilor</w:t>
            </w:r>
          </w:p>
        </w:tc>
        <w:tc>
          <w:tcPr>
            <w:tcW w:w="5387" w:type="dxa"/>
            <w:vAlign w:val="center"/>
          </w:tcPr>
          <w:p w14:paraId="409B3759" w14:textId="61744F54" w:rsidR="00AF2471" w:rsidRPr="00BB0566" w:rsidRDefault="00000000" w:rsidP="00884F0A">
            <w:pPr>
              <w:pStyle w:val="a"/>
              <w:numPr>
                <w:ilvl w:val="0"/>
                <w:numId w:val="0"/>
              </w:numPr>
              <w:rPr>
                <w:sz w:val="22"/>
                <w:szCs w:val="22"/>
                <w:lang w:val="ro-MD"/>
              </w:rPr>
            </w:pPr>
            <w:r w:rsidRPr="00BB0566">
              <w:rPr>
                <w:sz w:val="22"/>
                <w:szCs w:val="22"/>
                <w:lang w:val="ro-MD"/>
              </w:rPr>
              <w:t xml:space="preserve">Completat în conformitate cu </w:t>
            </w:r>
            <w:r w:rsidRPr="00BB0566">
              <w:rPr>
                <w:b/>
                <w:bCs/>
                <w:i/>
                <w:iCs/>
                <w:sz w:val="22"/>
                <w:szCs w:val="22"/>
                <w:lang w:val="ro-MD"/>
              </w:rPr>
              <w:t>Anexa nr.</w:t>
            </w:r>
            <w:r w:rsidRPr="00BB0566">
              <w:rPr>
                <w:b/>
                <w:bCs/>
                <w:i/>
                <w:iCs/>
                <w:spacing w:val="-1"/>
                <w:sz w:val="22"/>
                <w:szCs w:val="22"/>
                <w:lang w:val="ro-MD"/>
              </w:rPr>
              <w:t xml:space="preserve"> </w:t>
            </w:r>
            <w:r w:rsidRPr="00BB0566">
              <w:rPr>
                <w:b/>
                <w:bCs/>
                <w:i/>
                <w:iCs/>
                <w:sz w:val="22"/>
                <w:szCs w:val="22"/>
                <w:lang w:val="ro-MD"/>
              </w:rPr>
              <w:t xml:space="preserve">10 </w:t>
            </w:r>
            <w:r w:rsidRPr="00BB0566">
              <w:rPr>
                <w:sz w:val="22"/>
                <w:szCs w:val="22"/>
                <w:lang w:val="ro-MD"/>
              </w:rPr>
              <w:t>la</w:t>
            </w:r>
            <w:r w:rsidRPr="00BB0566">
              <w:rPr>
                <w:spacing w:val="-5"/>
                <w:sz w:val="22"/>
                <w:szCs w:val="22"/>
                <w:lang w:val="ro-MD"/>
              </w:rPr>
              <w:t xml:space="preserve"> </w:t>
            </w:r>
            <w:r w:rsidRPr="00BB0566">
              <w:rPr>
                <w:sz w:val="22"/>
                <w:szCs w:val="22"/>
                <w:lang w:val="ro-MD"/>
              </w:rPr>
              <w:t>Documentația standard nr. 69/2021,</w:t>
            </w:r>
            <w:r w:rsidRPr="00BB0566">
              <w:rPr>
                <w:spacing w:val="-11"/>
                <w:sz w:val="22"/>
                <w:szCs w:val="22"/>
                <w:lang w:val="ro-MD"/>
              </w:rPr>
              <w:t xml:space="preserve"> </w:t>
            </w:r>
            <w:r w:rsidRPr="00BB0566">
              <w:rPr>
                <w:sz w:val="22"/>
                <w:szCs w:val="22"/>
                <w:lang w:val="ro-MD"/>
              </w:rPr>
              <w:t>confirmat prin ștampila și semnătura participantului sau semnat electronic.</w:t>
            </w:r>
          </w:p>
        </w:tc>
        <w:tc>
          <w:tcPr>
            <w:tcW w:w="1559" w:type="dxa"/>
            <w:vAlign w:val="center"/>
          </w:tcPr>
          <w:p w14:paraId="1DA72CAC" w14:textId="0A6DFF6B" w:rsidR="00AF2471"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AF6A0A5" w14:textId="77777777" w:rsidTr="000F7BD4">
        <w:trPr>
          <w:trHeight w:val="70"/>
        </w:trPr>
        <w:tc>
          <w:tcPr>
            <w:tcW w:w="567" w:type="dxa"/>
            <w:vAlign w:val="center"/>
          </w:tcPr>
          <w:p w14:paraId="6EA68A05"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2.</w:t>
            </w:r>
          </w:p>
        </w:tc>
        <w:tc>
          <w:tcPr>
            <w:tcW w:w="2268" w:type="dxa"/>
            <w:vAlign w:val="center"/>
          </w:tcPr>
          <w:p w14:paraId="409E94B0" w14:textId="50A18733" w:rsidR="00884F0A" w:rsidRPr="00BB0566" w:rsidRDefault="00000000" w:rsidP="00BB0566">
            <w:pPr>
              <w:pStyle w:val="a"/>
              <w:numPr>
                <w:ilvl w:val="0"/>
                <w:numId w:val="0"/>
              </w:numPr>
              <w:ind w:right="-105"/>
              <w:jc w:val="left"/>
              <w:rPr>
                <w:spacing w:val="-7"/>
                <w:sz w:val="22"/>
                <w:szCs w:val="22"/>
                <w:lang w:val="ro-MD"/>
              </w:rPr>
            </w:pPr>
            <w:r w:rsidRPr="00BB0566">
              <w:rPr>
                <w:sz w:val="22"/>
                <w:szCs w:val="22"/>
                <w:lang w:val="ro-MD"/>
              </w:rPr>
              <w:t>Declarație</w:t>
            </w:r>
            <w:r w:rsidRPr="00BB0566">
              <w:rPr>
                <w:spacing w:val="-8"/>
                <w:sz w:val="22"/>
                <w:szCs w:val="22"/>
                <w:lang w:val="ro-MD"/>
              </w:rPr>
              <w:t xml:space="preserve"> </w:t>
            </w:r>
            <w:r w:rsidRPr="00BB0566">
              <w:rPr>
                <w:sz w:val="22"/>
                <w:szCs w:val="22"/>
                <w:lang w:val="ro-MD"/>
              </w:rPr>
              <w:t>privind</w:t>
            </w:r>
            <w:r w:rsidRPr="00BB0566">
              <w:rPr>
                <w:spacing w:val="-7"/>
                <w:sz w:val="22"/>
                <w:szCs w:val="22"/>
                <w:lang w:val="ro-MD"/>
              </w:rPr>
              <w:t xml:space="preserve"> </w:t>
            </w:r>
            <w:r w:rsidRPr="00BB0566">
              <w:rPr>
                <w:sz w:val="22"/>
                <w:szCs w:val="22"/>
                <w:lang w:val="ro-MD"/>
              </w:rPr>
              <w:t xml:space="preserve">experiența </w:t>
            </w:r>
            <w:r w:rsidRPr="00BB0566">
              <w:rPr>
                <w:spacing w:val="-57"/>
                <w:sz w:val="22"/>
                <w:szCs w:val="22"/>
                <w:lang w:val="ro-MD"/>
              </w:rPr>
              <w:t xml:space="preserve"> </w:t>
            </w:r>
            <w:r w:rsidRPr="00BB0566">
              <w:rPr>
                <w:sz w:val="22"/>
                <w:szCs w:val="22"/>
                <w:lang w:val="ro-MD"/>
              </w:rPr>
              <w:t>similară</w:t>
            </w:r>
          </w:p>
        </w:tc>
        <w:tc>
          <w:tcPr>
            <w:tcW w:w="5387" w:type="dxa"/>
            <w:vAlign w:val="center"/>
          </w:tcPr>
          <w:p w14:paraId="1EBB0A71"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12</w:t>
            </w:r>
            <w:r w:rsidRPr="00BB0566">
              <w:rPr>
                <w:sz w:val="22"/>
                <w:szCs w:val="22"/>
                <w:lang w:val="ro-MD"/>
              </w:rPr>
              <w:t xml:space="preserve"> la Documentația </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088C571D"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63708FE2" w14:textId="77777777" w:rsidTr="000F7BD4">
        <w:trPr>
          <w:trHeight w:val="996"/>
        </w:trPr>
        <w:tc>
          <w:tcPr>
            <w:tcW w:w="567" w:type="dxa"/>
            <w:vAlign w:val="center"/>
          </w:tcPr>
          <w:p w14:paraId="327D9AC1"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3.</w:t>
            </w:r>
          </w:p>
        </w:tc>
        <w:tc>
          <w:tcPr>
            <w:tcW w:w="2268" w:type="dxa"/>
            <w:vAlign w:val="center"/>
          </w:tcPr>
          <w:p w14:paraId="17A6BC87" w14:textId="77777777" w:rsidR="00884F0A" w:rsidRPr="00BB0566" w:rsidRDefault="00000000" w:rsidP="00BB0566">
            <w:pPr>
              <w:pStyle w:val="TableParagraph"/>
              <w:tabs>
                <w:tab w:val="right" w:pos="5245"/>
              </w:tabs>
              <w:spacing w:line="268" w:lineRule="exact"/>
              <w:ind w:left="0" w:right="-105"/>
              <w:jc w:val="left"/>
              <w:rPr>
                <w:lang w:val="ro-MD"/>
              </w:rPr>
            </w:pPr>
            <w:r w:rsidRPr="00BB0566">
              <w:rPr>
                <w:lang w:val="ro-MD"/>
              </w:rPr>
              <w:t>Declarație</w:t>
            </w:r>
            <w:r w:rsidRPr="00BB0566">
              <w:rPr>
                <w:spacing w:val="-4"/>
                <w:lang w:val="ro-MD"/>
              </w:rPr>
              <w:t xml:space="preserve"> </w:t>
            </w:r>
            <w:r w:rsidRPr="00BB0566">
              <w:rPr>
                <w:lang w:val="ro-MD"/>
              </w:rPr>
              <w:t>privind</w:t>
            </w:r>
            <w:r w:rsidRPr="00BB0566">
              <w:rPr>
                <w:spacing w:val="3"/>
                <w:lang w:val="ro-MD"/>
              </w:rPr>
              <w:t xml:space="preserve"> </w:t>
            </w:r>
            <w:r w:rsidRPr="00BB0566">
              <w:rPr>
                <w:lang w:val="ro-MD"/>
              </w:rPr>
              <w:t>lista principalelor</w:t>
            </w:r>
            <w:r w:rsidRPr="00BB0566">
              <w:rPr>
                <w:spacing w:val="2"/>
                <w:lang w:val="ro-MD"/>
              </w:rPr>
              <w:t xml:space="preserve"> </w:t>
            </w:r>
            <w:r w:rsidRPr="00BB0566">
              <w:rPr>
                <w:lang w:val="ro-MD"/>
              </w:rPr>
              <w:t>lucrări executate</w:t>
            </w:r>
            <w:r w:rsidRPr="00BB0566">
              <w:rPr>
                <w:spacing w:val="-4"/>
                <w:lang w:val="ro-MD"/>
              </w:rPr>
              <w:t xml:space="preserve"> </w:t>
            </w:r>
            <w:r w:rsidRPr="00BB0566">
              <w:rPr>
                <w:lang w:val="ro-MD"/>
              </w:rPr>
              <w:t xml:space="preserve">în </w:t>
            </w:r>
            <w:r w:rsidRPr="00BB0566">
              <w:rPr>
                <w:spacing w:val="-57"/>
                <w:lang w:val="ro-MD"/>
              </w:rPr>
              <w:t xml:space="preserve">    </w:t>
            </w:r>
            <w:r w:rsidRPr="00BB0566">
              <w:rPr>
                <w:lang w:val="ro-MD"/>
              </w:rPr>
              <w:t>ultimul</w:t>
            </w:r>
            <w:r w:rsidRPr="00BB0566">
              <w:rPr>
                <w:spacing w:val="-8"/>
                <w:lang w:val="ro-MD"/>
              </w:rPr>
              <w:t xml:space="preserve"> </w:t>
            </w:r>
            <w:r w:rsidRPr="00BB0566">
              <w:rPr>
                <w:lang w:val="ro-MD"/>
              </w:rPr>
              <w:t>an</w:t>
            </w:r>
            <w:r w:rsidRPr="00BB0566">
              <w:rPr>
                <w:spacing w:val="-3"/>
                <w:lang w:val="ro-MD"/>
              </w:rPr>
              <w:t xml:space="preserve"> </w:t>
            </w:r>
            <w:r w:rsidRPr="00BB0566">
              <w:rPr>
                <w:lang w:val="ro-MD"/>
              </w:rPr>
              <w:t>de activitate</w:t>
            </w:r>
          </w:p>
        </w:tc>
        <w:tc>
          <w:tcPr>
            <w:tcW w:w="5387" w:type="dxa"/>
            <w:vAlign w:val="center"/>
          </w:tcPr>
          <w:p w14:paraId="729B356C"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13</w:t>
            </w:r>
            <w:r w:rsidRPr="00BB0566">
              <w:rPr>
                <w:sz w:val="22"/>
                <w:szCs w:val="22"/>
                <w:lang w:val="ro-MD"/>
              </w:rPr>
              <w:t xml:space="preserve"> la Documentația </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475D5AC8"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46240640" w14:textId="77777777" w:rsidTr="000F7BD4">
        <w:trPr>
          <w:trHeight w:val="70"/>
        </w:trPr>
        <w:tc>
          <w:tcPr>
            <w:tcW w:w="567" w:type="dxa"/>
            <w:vAlign w:val="center"/>
          </w:tcPr>
          <w:p w14:paraId="704CBA26"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4.</w:t>
            </w:r>
          </w:p>
        </w:tc>
        <w:tc>
          <w:tcPr>
            <w:tcW w:w="2268" w:type="dxa"/>
            <w:vAlign w:val="center"/>
          </w:tcPr>
          <w:p w14:paraId="4A8E36F8" w14:textId="77777777" w:rsidR="00884F0A" w:rsidRPr="00BB0566" w:rsidRDefault="00000000" w:rsidP="00BB0566">
            <w:pPr>
              <w:pStyle w:val="TableParagraph"/>
              <w:tabs>
                <w:tab w:val="right" w:pos="5245"/>
              </w:tabs>
              <w:ind w:left="0" w:right="-105"/>
              <w:jc w:val="left"/>
              <w:rPr>
                <w:spacing w:val="-57"/>
                <w:lang w:val="ro-MD"/>
              </w:rPr>
            </w:pPr>
            <w:r w:rsidRPr="00BB0566">
              <w:rPr>
                <w:lang w:val="ro-MD"/>
              </w:rPr>
              <w:t>Declarație privind dotările</w:t>
            </w:r>
            <w:r w:rsidRPr="00BB0566">
              <w:rPr>
                <w:spacing w:val="1"/>
                <w:lang w:val="ro-MD"/>
              </w:rPr>
              <w:t xml:space="preserve"> </w:t>
            </w:r>
            <w:r w:rsidRPr="00BB0566">
              <w:rPr>
                <w:lang w:val="ro-MD"/>
              </w:rPr>
              <w:t>specifice, utilajul şi echipamentul</w:t>
            </w:r>
            <w:r w:rsidRPr="00BB0566">
              <w:rPr>
                <w:spacing w:val="-57"/>
                <w:lang w:val="ro-MD"/>
              </w:rPr>
              <w:t xml:space="preserve">             </w:t>
            </w:r>
            <w:r w:rsidRPr="00BB0566">
              <w:rPr>
                <w:lang w:val="ro-MD"/>
              </w:rPr>
              <w:t>necesar pentru</w:t>
            </w:r>
            <w:r w:rsidRPr="00BB0566">
              <w:rPr>
                <w:spacing w:val="-5"/>
                <w:lang w:val="ro-MD"/>
              </w:rPr>
              <w:t xml:space="preserve"> </w:t>
            </w:r>
            <w:r w:rsidRPr="00BB0566">
              <w:rPr>
                <w:lang w:val="ro-MD"/>
              </w:rPr>
              <w:t>îndeplinirea corespunzătoare</w:t>
            </w:r>
            <w:r w:rsidRPr="00BB0566">
              <w:rPr>
                <w:spacing w:val="-6"/>
                <w:lang w:val="ro-MD"/>
              </w:rPr>
              <w:t xml:space="preserve"> </w:t>
            </w:r>
            <w:r w:rsidRPr="00BB0566">
              <w:rPr>
                <w:lang w:val="ro-MD"/>
              </w:rPr>
              <w:t>a</w:t>
            </w:r>
            <w:r w:rsidRPr="00BB0566">
              <w:rPr>
                <w:spacing w:val="-2"/>
                <w:lang w:val="ro-MD"/>
              </w:rPr>
              <w:t xml:space="preserve"> </w:t>
            </w:r>
            <w:r w:rsidRPr="00BB0566">
              <w:rPr>
                <w:lang w:val="ro-MD"/>
              </w:rPr>
              <w:t>contractului</w:t>
            </w:r>
          </w:p>
        </w:tc>
        <w:tc>
          <w:tcPr>
            <w:tcW w:w="5387" w:type="dxa"/>
            <w:vAlign w:val="center"/>
          </w:tcPr>
          <w:p w14:paraId="4CDFA8FA" w14:textId="77777777" w:rsidR="00884F0A" w:rsidRPr="00BB0566" w:rsidRDefault="00000000" w:rsidP="001B3439">
            <w:pPr>
              <w:pStyle w:val="a"/>
              <w:ind w:left="0"/>
              <w:rPr>
                <w:b/>
                <w:sz w:val="22"/>
                <w:szCs w:val="22"/>
              </w:rPr>
            </w:pPr>
            <w:r w:rsidRPr="00BB0566">
              <w:rPr>
                <w:sz w:val="22"/>
                <w:szCs w:val="22"/>
                <w:lang w:val="ro-MD"/>
              </w:rPr>
              <w:t xml:space="preserve">Completată în conformitate cu </w:t>
            </w:r>
            <w:r w:rsidRPr="00BB0566">
              <w:rPr>
                <w:b/>
                <w:bCs/>
                <w:i/>
                <w:iCs/>
                <w:sz w:val="22"/>
                <w:szCs w:val="22"/>
                <w:lang w:val="ro-MD"/>
              </w:rPr>
              <w:t>Anexa nr. 14</w:t>
            </w:r>
            <w:r w:rsidRPr="00BB0566">
              <w:rPr>
                <w:sz w:val="22"/>
                <w:szCs w:val="22"/>
                <w:lang w:val="ro-MD"/>
              </w:rPr>
              <w:t xml:space="preserve"> la Documentația </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3B62535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67C91FAC" w14:textId="77777777" w:rsidTr="000F7BD4">
        <w:trPr>
          <w:trHeight w:val="70"/>
        </w:trPr>
        <w:tc>
          <w:tcPr>
            <w:tcW w:w="567" w:type="dxa"/>
            <w:vAlign w:val="center"/>
          </w:tcPr>
          <w:p w14:paraId="6F109053"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5.</w:t>
            </w:r>
          </w:p>
        </w:tc>
        <w:tc>
          <w:tcPr>
            <w:tcW w:w="2268" w:type="dxa"/>
            <w:vAlign w:val="center"/>
          </w:tcPr>
          <w:p w14:paraId="697DC081" w14:textId="77777777" w:rsidR="00884F0A" w:rsidRPr="00BB0566" w:rsidRDefault="00000000" w:rsidP="00BB0566">
            <w:pPr>
              <w:pStyle w:val="a"/>
              <w:numPr>
                <w:ilvl w:val="0"/>
                <w:numId w:val="0"/>
              </w:numPr>
              <w:ind w:right="-105"/>
              <w:jc w:val="left"/>
              <w:rPr>
                <w:sz w:val="22"/>
                <w:szCs w:val="22"/>
                <w:lang w:val="ro-MD"/>
              </w:rPr>
            </w:pPr>
            <w:r w:rsidRPr="00BB0566">
              <w:rPr>
                <w:sz w:val="22"/>
                <w:szCs w:val="22"/>
              </w:rPr>
              <w:t>Declaraţie privind personalul de specialitate propus pentru implementarea contractului</w:t>
            </w:r>
          </w:p>
        </w:tc>
        <w:tc>
          <w:tcPr>
            <w:tcW w:w="5387" w:type="dxa"/>
            <w:vAlign w:val="center"/>
          </w:tcPr>
          <w:p w14:paraId="184EF48D" w14:textId="77777777" w:rsidR="00884F0A" w:rsidRPr="00BB0566" w:rsidRDefault="00000000" w:rsidP="001B3439">
            <w:pPr>
              <w:pStyle w:val="a"/>
              <w:ind w:left="0"/>
              <w:rPr>
                <w:b/>
                <w:sz w:val="22"/>
                <w:szCs w:val="22"/>
              </w:rPr>
            </w:pPr>
            <w:r w:rsidRPr="00BB0566">
              <w:rPr>
                <w:sz w:val="22"/>
                <w:szCs w:val="22"/>
                <w:lang w:val="ro-MD"/>
              </w:rPr>
              <w:t xml:space="preserve">Completată în conformitate cu </w:t>
            </w:r>
            <w:r w:rsidRPr="00BB0566">
              <w:rPr>
                <w:b/>
                <w:bCs/>
                <w:i/>
                <w:iCs/>
                <w:sz w:val="22"/>
                <w:szCs w:val="22"/>
                <w:lang w:val="ro-MD"/>
              </w:rPr>
              <w:t>Anexa nr. 15</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280876F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5F8C7DD" w14:textId="77777777" w:rsidTr="000F7BD4">
        <w:trPr>
          <w:trHeight w:val="70"/>
        </w:trPr>
        <w:tc>
          <w:tcPr>
            <w:tcW w:w="567" w:type="dxa"/>
            <w:vAlign w:val="center"/>
          </w:tcPr>
          <w:p w14:paraId="29D0F4EF"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6.</w:t>
            </w:r>
          </w:p>
        </w:tc>
        <w:tc>
          <w:tcPr>
            <w:tcW w:w="2268" w:type="dxa"/>
            <w:vAlign w:val="center"/>
          </w:tcPr>
          <w:p w14:paraId="573B8459" w14:textId="0E9EC3EF" w:rsidR="00884F0A" w:rsidRPr="00F8516A" w:rsidRDefault="00000000" w:rsidP="00F8516A">
            <w:pPr>
              <w:pStyle w:val="TableParagraph"/>
              <w:tabs>
                <w:tab w:val="right" w:pos="5245"/>
              </w:tabs>
              <w:ind w:left="0" w:right="-112"/>
              <w:jc w:val="left"/>
              <w:rPr>
                <w:spacing w:val="-1"/>
                <w:lang w:val="ro-MD"/>
              </w:rPr>
            </w:pPr>
            <w:r w:rsidRPr="00BB0566">
              <w:rPr>
                <w:lang w:val="ro-MD"/>
              </w:rPr>
              <w:t>Lista subcontractanților</w:t>
            </w:r>
            <w:r w:rsidRPr="00BB0566">
              <w:rPr>
                <w:spacing w:val="-1"/>
                <w:lang w:val="ro-MD"/>
              </w:rPr>
              <w:t xml:space="preserve"> </w:t>
            </w:r>
            <w:r w:rsidRPr="00BB0566">
              <w:rPr>
                <w:lang w:val="ro-MD"/>
              </w:rPr>
              <w:t>și partea/părțile</w:t>
            </w:r>
            <w:r w:rsidRPr="00BB0566">
              <w:rPr>
                <w:spacing w:val="-3"/>
                <w:lang w:val="ro-MD"/>
              </w:rPr>
              <w:t xml:space="preserve"> </w:t>
            </w:r>
            <w:r w:rsidRPr="00BB0566">
              <w:rPr>
                <w:lang w:val="ro-MD"/>
              </w:rPr>
              <w:t>din</w:t>
            </w:r>
            <w:r w:rsidRPr="00BB0566">
              <w:rPr>
                <w:spacing w:val="-4"/>
                <w:lang w:val="ro-MD"/>
              </w:rPr>
              <w:t xml:space="preserve"> </w:t>
            </w:r>
            <w:r w:rsidRPr="00BB0566">
              <w:rPr>
                <w:lang w:val="ro-MD"/>
              </w:rPr>
              <w:t>contract</w:t>
            </w:r>
            <w:r w:rsidRPr="00BB0566">
              <w:rPr>
                <w:spacing w:val="-1"/>
                <w:lang w:val="ro-MD"/>
              </w:rPr>
              <w:t xml:space="preserve"> </w:t>
            </w:r>
            <w:r w:rsidRPr="00BB0566">
              <w:rPr>
                <w:lang w:val="ro-MD"/>
              </w:rPr>
              <w:t>care</w:t>
            </w:r>
            <w:r w:rsidRPr="00BB0566">
              <w:rPr>
                <w:spacing w:val="-2"/>
                <w:lang w:val="ro-MD"/>
              </w:rPr>
              <w:t xml:space="preserve"> </w:t>
            </w:r>
            <w:r w:rsidRPr="00BB0566">
              <w:rPr>
                <w:lang w:val="ro-MD"/>
              </w:rPr>
              <w:t xml:space="preserve">sunt </w:t>
            </w:r>
            <w:r w:rsidRPr="00BB0566">
              <w:rPr>
                <w:spacing w:val="-57"/>
                <w:lang w:val="ro-MD"/>
              </w:rPr>
              <w:t xml:space="preserve">  </w:t>
            </w:r>
            <w:r w:rsidRPr="00BB0566">
              <w:rPr>
                <w:lang w:val="ro-MD"/>
              </w:rPr>
              <w:t>îndeplinite de aceștia</w:t>
            </w:r>
          </w:p>
        </w:tc>
        <w:tc>
          <w:tcPr>
            <w:tcW w:w="5387" w:type="dxa"/>
            <w:vAlign w:val="center"/>
          </w:tcPr>
          <w:p w14:paraId="215123E0" w14:textId="77777777" w:rsidR="00884F0A" w:rsidRPr="00BB0566" w:rsidRDefault="00000000" w:rsidP="001B3439">
            <w:pPr>
              <w:pStyle w:val="a"/>
              <w:ind w:left="0"/>
              <w:rPr>
                <w:b/>
                <w:sz w:val="22"/>
                <w:szCs w:val="22"/>
              </w:rPr>
            </w:pPr>
            <w:r w:rsidRPr="00BB0566">
              <w:rPr>
                <w:sz w:val="22"/>
                <w:szCs w:val="22"/>
                <w:lang w:val="ro-MD"/>
              </w:rPr>
              <w:t xml:space="preserve">Completată în conformitate cu </w:t>
            </w:r>
            <w:r w:rsidRPr="00BB0566">
              <w:rPr>
                <w:b/>
                <w:bCs/>
                <w:i/>
                <w:iCs/>
                <w:sz w:val="22"/>
                <w:szCs w:val="22"/>
                <w:lang w:val="ro-MD"/>
              </w:rPr>
              <w:t>Anexa nr. 16</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40D9FE2C"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15830567" w14:textId="77777777" w:rsidTr="000F7BD4">
        <w:trPr>
          <w:trHeight w:val="70"/>
        </w:trPr>
        <w:tc>
          <w:tcPr>
            <w:tcW w:w="567" w:type="dxa"/>
            <w:vAlign w:val="center"/>
          </w:tcPr>
          <w:p w14:paraId="34180FA6"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 xml:space="preserve">7. </w:t>
            </w:r>
          </w:p>
        </w:tc>
        <w:tc>
          <w:tcPr>
            <w:tcW w:w="2268" w:type="dxa"/>
            <w:vAlign w:val="center"/>
          </w:tcPr>
          <w:p w14:paraId="1A1D2D25" w14:textId="77777777" w:rsidR="00884F0A" w:rsidRPr="00BB0566" w:rsidRDefault="00000000" w:rsidP="00F8516A">
            <w:pPr>
              <w:pStyle w:val="a"/>
              <w:numPr>
                <w:ilvl w:val="0"/>
                <w:numId w:val="0"/>
              </w:numPr>
              <w:jc w:val="left"/>
              <w:rPr>
                <w:sz w:val="22"/>
                <w:szCs w:val="22"/>
                <w:lang w:val="ro-MD"/>
              </w:rPr>
            </w:pPr>
            <w:r w:rsidRPr="00BB0566">
              <w:rPr>
                <w:sz w:val="22"/>
                <w:szCs w:val="22"/>
              </w:rPr>
              <w:t>Informaţii privind asocierea</w:t>
            </w:r>
          </w:p>
        </w:tc>
        <w:tc>
          <w:tcPr>
            <w:tcW w:w="5387" w:type="dxa"/>
            <w:vAlign w:val="center"/>
          </w:tcPr>
          <w:p w14:paraId="6C59B61C"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Completate în conformitate cu </w:t>
            </w:r>
            <w:r w:rsidRPr="00BB0566">
              <w:rPr>
                <w:b/>
                <w:bCs/>
                <w:i/>
                <w:iCs/>
                <w:sz w:val="22"/>
                <w:szCs w:val="22"/>
                <w:lang w:val="ro-MD"/>
              </w:rPr>
              <w:t>Anexa nr. 17</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 xml:space="preserve">standard nr. 69/2021, confirmate prin </w:t>
            </w:r>
            <w:r w:rsidRPr="00BB0566">
              <w:rPr>
                <w:sz w:val="22"/>
                <w:szCs w:val="22"/>
                <w:lang w:val="ro-MD"/>
              </w:rPr>
              <w:lastRenderedPageBreak/>
              <w:t>ștampila și semnătura participantului sau semnate electronic.</w:t>
            </w:r>
          </w:p>
        </w:tc>
        <w:tc>
          <w:tcPr>
            <w:tcW w:w="1559" w:type="dxa"/>
            <w:vAlign w:val="center"/>
          </w:tcPr>
          <w:p w14:paraId="48AC4FED" w14:textId="77777777" w:rsidR="00884F0A" w:rsidRPr="00BB0566" w:rsidRDefault="00000000" w:rsidP="000F7BD4">
            <w:pPr>
              <w:pStyle w:val="a"/>
              <w:numPr>
                <w:ilvl w:val="0"/>
                <w:numId w:val="0"/>
              </w:numPr>
              <w:jc w:val="center"/>
              <w:rPr>
                <w:b/>
                <w:sz w:val="22"/>
                <w:szCs w:val="22"/>
              </w:rPr>
            </w:pPr>
            <w:r w:rsidRPr="00BB0566">
              <w:rPr>
                <w:b/>
                <w:sz w:val="22"/>
                <w:szCs w:val="22"/>
              </w:rPr>
              <w:lastRenderedPageBreak/>
              <w:t>Obligatoriu</w:t>
            </w:r>
          </w:p>
        </w:tc>
      </w:tr>
      <w:tr w:rsidR="001A3BAF" w14:paraId="6DC46357" w14:textId="77777777" w:rsidTr="000F7BD4">
        <w:trPr>
          <w:trHeight w:val="70"/>
        </w:trPr>
        <w:tc>
          <w:tcPr>
            <w:tcW w:w="567" w:type="dxa"/>
            <w:vAlign w:val="center"/>
          </w:tcPr>
          <w:p w14:paraId="5E72ECC6"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8.</w:t>
            </w:r>
          </w:p>
        </w:tc>
        <w:tc>
          <w:tcPr>
            <w:tcW w:w="2268" w:type="dxa"/>
            <w:vAlign w:val="center"/>
          </w:tcPr>
          <w:p w14:paraId="79F25625" w14:textId="77777777" w:rsidR="00884F0A" w:rsidRPr="00BB0566" w:rsidRDefault="00000000" w:rsidP="00F8516A">
            <w:pPr>
              <w:pStyle w:val="a"/>
              <w:numPr>
                <w:ilvl w:val="0"/>
                <w:numId w:val="0"/>
              </w:numPr>
              <w:jc w:val="left"/>
              <w:rPr>
                <w:sz w:val="22"/>
                <w:szCs w:val="22"/>
                <w:lang w:val="ro-MD"/>
              </w:rPr>
            </w:pPr>
            <w:r w:rsidRPr="00BB0566">
              <w:rPr>
                <w:sz w:val="22"/>
                <w:szCs w:val="22"/>
                <w:lang w:val="ro-MD"/>
              </w:rPr>
              <w:t>Angajament</w:t>
            </w:r>
            <w:r w:rsidRPr="00BB0566">
              <w:rPr>
                <w:spacing w:val="1"/>
                <w:sz w:val="22"/>
                <w:szCs w:val="22"/>
                <w:lang w:val="ro-MD"/>
              </w:rPr>
              <w:t xml:space="preserve"> </w:t>
            </w:r>
            <w:r w:rsidRPr="00BB0566">
              <w:rPr>
                <w:sz w:val="22"/>
                <w:szCs w:val="22"/>
                <w:lang w:val="ro-MD"/>
              </w:rPr>
              <w:t>terț</w:t>
            </w:r>
            <w:r w:rsidRPr="00BB0566">
              <w:rPr>
                <w:spacing w:val="1"/>
                <w:sz w:val="22"/>
                <w:szCs w:val="22"/>
                <w:lang w:val="ro-MD"/>
              </w:rPr>
              <w:t xml:space="preserve"> </w:t>
            </w:r>
            <w:r w:rsidRPr="00BB0566">
              <w:rPr>
                <w:sz w:val="22"/>
                <w:szCs w:val="22"/>
                <w:lang w:val="ro-MD"/>
              </w:rPr>
              <w:t>susținător</w:t>
            </w:r>
            <w:r w:rsidRPr="00BB0566">
              <w:rPr>
                <w:spacing w:val="-13"/>
                <w:sz w:val="22"/>
                <w:szCs w:val="22"/>
                <w:lang w:val="ro-MD"/>
              </w:rPr>
              <w:t xml:space="preserve"> </w:t>
            </w:r>
            <w:r w:rsidRPr="00BB0566">
              <w:rPr>
                <w:sz w:val="22"/>
                <w:szCs w:val="22"/>
                <w:lang w:val="ro-MD"/>
              </w:rPr>
              <w:t>financiar</w:t>
            </w:r>
          </w:p>
        </w:tc>
        <w:tc>
          <w:tcPr>
            <w:tcW w:w="5387" w:type="dxa"/>
            <w:vAlign w:val="center"/>
          </w:tcPr>
          <w:p w14:paraId="60DFD10F"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 în conformitate cu </w:t>
            </w:r>
            <w:r w:rsidRPr="00BB0566">
              <w:rPr>
                <w:b/>
                <w:bCs/>
                <w:i/>
                <w:iCs/>
                <w:sz w:val="22"/>
                <w:szCs w:val="22"/>
                <w:lang w:val="ro-MD"/>
              </w:rPr>
              <w:t>Anexa nr. 18</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 prin ștampila și semnătura participantului sau semnat electronic.</w:t>
            </w:r>
          </w:p>
        </w:tc>
        <w:tc>
          <w:tcPr>
            <w:tcW w:w="1559" w:type="dxa"/>
            <w:vAlign w:val="center"/>
          </w:tcPr>
          <w:p w14:paraId="056423F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1B8B52D8" w14:textId="77777777" w:rsidTr="000F7BD4">
        <w:trPr>
          <w:trHeight w:val="70"/>
        </w:trPr>
        <w:tc>
          <w:tcPr>
            <w:tcW w:w="567" w:type="dxa"/>
            <w:vAlign w:val="center"/>
          </w:tcPr>
          <w:p w14:paraId="2223EBAE"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9.</w:t>
            </w:r>
          </w:p>
        </w:tc>
        <w:tc>
          <w:tcPr>
            <w:tcW w:w="2268" w:type="dxa"/>
            <w:vAlign w:val="center"/>
          </w:tcPr>
          <w:p w14:paraId="57153B6A" w14:textId="77777777" w:rsidR="00884F0A" w:rsidRPr="00BB0566" w:rsidRDefault="00000000" w:rsidP="00F8516A">
            <w:pPr>
              <w:pStyle w:val="a"/>
              <w:numPr>
                <w:ilvl w:val="0"/>
                <w:numId w:val="0"/>
              </w:numPr>
              <w:jc w:val="left"/>
              <w:rPr>
                <w:sz w:val="22"/>
                <w:szCs w:val="22"/>
                <w:lang w:val="ro-MD"/>
              </w:rPr>
            </w:pPr>
            <w:r w:rsidRPr="00BB0566">
              <w:rPr>
                <w:sz w:val="22"/>
                <w:szCs w:val="22"/>
              </w:rPr>
              <w:t xml:space="preserve">Angajament privind susţinerea tehnică și profesională </w:t>
            </w:r>
            <w:proofErr w:type="gramStart"/>
            <w:r w:rsidRPr="00BB0566">
              <w:rPr>
                <w:sz w:val="22"/>
                <w:szCs w:val="22"/>
              </w:rPr>
              <w:t>a</w:t>
            </w:r>
            <w:proofErr w:type="gramEnd"/>
            <w:r w:rsidRPr="00BB0566">
              <w:rPr>
                <w:sz w:val="22"/>
                <w:szCs w:val="22"/>
              </w:rPr>
              <w:t xml:space="preserve"> ofertantului/grupului de operatori economici</w:t>
            </w:r>
          </w:p>
        </w:tc>
        <w:tc>
          <w:tcPr>
            <w:tcW w:w="5387" w:type="dxa"/>
            <w:vAlign w:val="center"/>
          </w:tcPr>
          <w:p w14:paraId="64953D1A"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 în conformitate cu </w:t>
            </w:r>
            <w:r w:rsidRPr="00BB0566">
              <w:rPr>
                <w:b/>
                <w:bCs/>
                <w:i/>
                <w:iCs/>
                <w:sz w:val="22"/>
                <w:szCs w:val="22"/>
                <w:lang w:val="ro-MD"/>
              </w:rPr>
              <w:t>Anexa nr. 19</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 prin ștampila și semnătura participantului sau semnat electronic.</w:t>
            </w:r>
          </w:p>
        </w:tc>
        <w:tc>
          <w:tcPr>
            <w:tcW w:w="1559" w:type="dxa"/>
            <w:vAlign w:val="center"/>
          </w:tcPr>
          <w:p w14:paraId="4C56085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D90497C" w14:textId="77777777" w:rsidTr="000F7BD4">
        <w:trPr>
          <w:trHeight w:val="70"/>
        </w:trPr>
        <w:tc>
          <w:tcPr>
            <w:tcW w:w="567" w:type="dxa"/>
            <w:vAlign w:val="center"/>
          </w:tcPr>
          <w:p w14:paraId="4AF5DC65"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10.</w:t>
            </w:r>
          </w:p>
        </w:tc>
        <w:tc>
          <w:tcPr>
            <w:tcW w:w="2268" w:type="dxa"/>
            <w:vAlign w:val="center"/>
          </w:tcPr>
          <w:p w14:paraId="5514E3CF" w14:textId="77777777" w:rsidR="00884F0A" w:rsidRPr="00BB0566" w:rsidRDefault="00000000" w:rsidP="00F8516A">
            <w:pPr>
              <w:pStyle w:val="a"/>
              <w:numPr>
                <w:ilvl w:val="0"/>
                <w:numId w:val="0"/>
              </w:numPr>
              <w:jc w:val="left"/>
              <w:rPr>
                <w:sz w:val="22"/>
                <w:szCs w:val="22"/>
                <w:lang w:val="ro-MD"/>
              </w:rPr>
            </w:pPr>
            <w:r w:rsidRPr="00BB0566">
              <w:rPr>
                <w:sz w:val="22"/>
                <w:szCs w:val="22"/>
              </w:rPr>
              <w:t>Declaraţie terţ susţinător tehnic</w:t>
            </w:r>
          </w:p>
        </w:tc>
        <w:tc>
          <w:tcPr>
            <w:tcW w:w="5387" w:type="dxa"/>
            <w:vAlign w:val="center"/>
          </w:tcPr>
          <w:p w14:paraId="1D74633A"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20</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150F788C"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53159E95" w14:textId="77777777" w:rsidTr="000F7BD4">
        <w:trPr>
          <w:trHeight w:val="70"/>
        </w:trPr>
        <w:tc>
          <w:tcPr>
            <w:tcW w:w="567" w:type="dxa"/>
            <w:vAlign w:val="center"/>
          </w:tcPr>
          <w:p w14:paraId="735FDD7B"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11.</w:t>
            </w:r>
          </w:p>
        </w:tc>
        <w:tc>
          <w:tcPr>
            <w:tcW w:w="2268" w:type="dxa"/>
            <w:vAlign w:val="center"/>
          </w:tcPr>
          <w:p w14:paraId="3FC0A3CE" w14:textId="77777777" w:rsidR="00884F0A" w:rsidRPr="00BB0566" w:rsidRDefault="00000000" w:rsidP="00F8516A">
            <w:pPr>
              <w:pStyle w:val="a"/>
              <w:numPr>
                <w:ilvl w:val="0"/>
                <w:numId w:val="0"/>
              </w:numPr>
              <w:jc w:val="left"/>
              <w:rPr>
                <w:sz w:val="22"/>
                <w:szCs w:val="22"/>
                <w:lang w:val="ro-MD"/>
              </w:rPr>
            </w:pPr>
            <w:r w:rsidRPr="00BB0566">
              <w:rPr>
                <w:sz w:val="22"/>
                <w:szCs w:val="22"/>
              </w:rPr>
              <w:t>Declaraţie terţ susţinător profesional</w:t>
            </w:r>
          </w:p>
        </w:tc>
        <w:tc>
          <w:tcPr>
            <w:tcW w:w="5387" w:type="dxa"/>
            <w:vAlign w:val="center"/>
          </w:tcPr>
          <w:p w14:paraId="5C58F3DF"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Completată în conformitate cu </w:t>
            </w:r>
            <w:r w:rsidRPr="00BB0566">
              <w:rPr>
                <w:b/>
                <w:bCs/>
                <w:i/>
                <w:iCs/>
                <w:sz w:val="22"/>
                <w:szCs w:val="22"/>
                <w:lang w:val="ro-MD"/>
              </w:rPr>
              <w:t>Anexa nr. 21</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confirmată prin ștampila și semnătura participantului sau semnată electronic.</w:t>
            </w:r>
          </w:p>
        </w:tc>
        <w:tc>
          <w:tcPr>
            <w:tcW w:w="1559" w:type="dxa"/>
            <w:vAlign w:val="center"/>
          </w:tcPr>
          <w:p w14:paraId="5B908A4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4466772F" w14:textId="77777777" w:rsidTr="000F7BD4">
        <w:trPr>
          <w:trHeight w:val="70"/>
        </w:trPr>
        <w:tc>
          <w:tcPr>
            <w:tcW w:w="567" w:type="dxa"/>
            <w:vAlign w:val="center"/>
          </w:tcPr>
          <w:p w14:paraId="7F719D55"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12.</w:t>
            </w:r>
          </w:p>
        </w:tc>
        <w:tc>
          <w:tcPr>
            <w:tcW w:w="2268" w:type="dxa"/>
            <w:vAlign w:val="center"/>
          </w:tcPr>
          <w:p w14:paraId="44ADB29A" w14:textId="77777777" w:rsidR="00884F0A" w:rsidRPr="00BB0566" w:rsidRDefault="00000000" w:rsidP="00F8516A">
            <w:pPr>
              <w:pStyle w:val="a"/>
              <w:numPr>
                <w:ilvl w:val="0"/>
                <w:numId w:val="0"/>
              </w:numPr>
              <w:jc w:val="left"/>
              <w:rPr>
                <w:sz w:val="22"/>
                <w:szCs w:val="22"/>
                <w:lang w:val="ro-MD"/>
              </w:rPr>
            </w:pPr>
            <w:r w:rsidRPr="00BB0566">
              <w:rPr>
                <w:sz w:val="22"/>
                <w:szCs w:val="22"/>
              </w:rPr>
              <w:t>Aviz pentru participare la licitațiile publice de lucrări din domeniul construcțiilor și instalațiilor eliberat de Inspectoratul Național pentru Supraveghere Tehnică</w:t>
            </w:r>
          </w:p>
        </w:tc>
        <w:tc>
          <w:tcPr>
            <w:tcW w:w="5387" w:type="dxa"/>
            <w:vAlign w:val="center"/>
          </w:tcPr>
          <w:p w14:paraId="56A98700" w14:textId="77777777" w:rsidR="00884F0A" w:rsidRPr="00BB0566" w:rsidRDefault="00000000" w:rsidP="00884F0A">
            <w:pPr>
              <w:pStyle w:val="a"/>
              <w:numPr>
                <w:ilvl w:val="0"/>
                <w:numId w:val="0"/>
              </w:numPr>
              <w:rPr>
                <w:b/>
                <w:sz w:val="22"/>
                <w:szCs w:val="22"/>
              </w:rPr>
            </w:pPr>
            <w:r w:rsidRPr="00BB0566">
              <w:rPr>
                <w:sz w:val="22"/>
                <w:szCs w:val="22"/>
                <w:lang w:val="ro-MD"/>
              </w:rPr>
              <w:t xml:space="preserve">Completat în conformitate cu </w:t>
            </w:r>
            <w:r w:rsidRPr="00BB0566">
              <w:rPr>
                <w:b/>
                <w:bCs/>
                <w:i/>
                <w:iCs/>
                <w:sz w:val="22"/>
                <w:szCs w:val="22"/>
                <w:lang w:val="ro-MD"/>
              </w:rPr>
              <w:t>Anexa nr. 22</w:t>
            </w:r>
            <w:r w:rsidRPr="00BB0566">
              <w:rPr>
                <w:sz w:val="22"/>
                <w:szCs w:val="22"/>
                <w:lang w:val="ro-MD"/>
              </w:rPr>
              <w:t xml:space="preserve"> la Documentația</w:t>
            </w:r>
            <w:r w:rsidRPr="00BB0566">
              <w:rPr>
                <w:spacing w:val="-57"/>
                <w:sz w:val="22"/>
                <w:szCs w:val="22"/>
                <w:lang w:val="ro-MD"/>
              </w:rPr>
              <w:t xml:space="preserve"> </w:t>
            </w:r>
            <w:r w:rsidRPr="00BB0566">
              <w:rPr>
                <w:sz w:val="22"/>
                <w:szCs w:val="22"/>
                <w:lang w:val="ro-MD"/>
              </w:rPr>
              <w:t>standard nr. 69/2021, iar</w:t>
            </w:r>
            <w:r w:rsidRPr="00BB0566">
              <w:rPr>
                <w:b/>
                <w:bCs/>
                <w:sz w:val="22"/>
                <w:szCs w:val="22"/>
                <w:lang w:val="ro-MD"/>
              </w:rPr>
              <w:t xml:space="preserve"> </w:t>
            </w:r>
            <w:r w:rsidRPr="00BB0566">
              <w:rPr>
                <w:b/>
                <w:bCs/>
                <w:i/>
                <w:iCs/>
                <w:sz w:val="22"/>
                <w:szCs w:val="22"/>
                <w:lang w:val="ro-MD"/>
              </w:rPr>
              <w:t xml:space="preserve">pentru operatorii economici nerezidenți - document echivalent/aviz pentru participare la licitații publice, </w:t>
            </w:r>
            <w:r w:rsidRPr="00BB0566">
              <w:rPr>
                <w:sz w:val="22"/>
                <w:szCs w:val="22"/>
                <w:lang w:val="ro-MD"/>
              </w:rPr>
              <w:t>emis conform legislației țării de origine,</w:t>
            </w:r>
            <w:r w:rsidRPr="00BB0566">
              <w:rPr>
                <w:b/>
                <w:bCs/>
                <w:sz w:val="22"/>
                <w:szCs w:val="22"/>
                <w:lang w:val="ro-MD"/>
              </w:rPr>
              <w:t xml:space="preserve"> </w:t>
            </w:r>
            <w:r w:rsidRPr="00BB0566">
              <w:rPr>
                <w:sz w:val="22"/>
                <w:szCs w:val="22"/>
                <w:lang w:val="ro-MD"/>
              </w:rPr>
              <w:t xml:space="preserve"> confirmat prin ștampila și semnătura participantului sau semnat electronic.</w:t>
            </w:r>
          </w:p>
        </w:tc>
        <w:tc>
          <w:tcPr>
            <w:tcW w:w="1559" w:type="dxa"/>
            <w:vAlign w:val="center"/>
          </w:tcPr>
          <w:p w14:paraId="40ACE8A9"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3795932" w14:textId="77777777" w:rsidTr="000F7BD4">
        <w:trPr>
          <w:trHeight w:val="70"/>
        </w:trPr>
        <w:tc>
          <w:tcPr>
            <w:tcW w:w="567" w:type="dxa"/>
            <w:vAlign w:val="center"/>
          </w:tcPr>
          <w:p w14:paraId="29F70D1C"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13.</w:t>
            </w:r>
          </w:p>
        </w:tc>
        <w:tc>
          <w:tcPr>
            <w:tcW w:w="2268" w:type="dxa"/>
            <w:vAlign w:val="center"/>
          </w:tcPr>
          <w:p w14:paraId="05BEA625" w14:textId="21AED703"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Raportul financiar pentru anii 2021-2025</w:t>
            </w:r>
          </w:p>
        </w:tc>
        <w:tc>
          <w:tcPr>
            <w:tcW w:w="5387" w:type="dxa"/>
            <w:vAlign w:val="center"/>
          </w:tcPr>
          <w:p w14:paraId="7DF88B0A" w14:textId="77777777" w:rsidR="00884F0A" w:rsidRPr="00BB0566" w:rsidRDefault="00000000" w:rsidP="00884F0A">
            <w:pPr>
              <w:pStyle w:val="a"/>
              <w:numPr>
                <w:ilvl w:val="0"/>
                <w:numId w:val="0"/>
              </w:numPr>
              <w:rPr>
                <w:b/>
                <w:sz w:val="22"/>
                <w:szCs w:val="22"/>
              </w:rPr>
            </w:pPr>
            <w:r w:rsidRPr="00BB0566">
              <w:rPr>
                <w:color w:val="000000"/>
                <w:sz w:val="22"/>
                <w:szCs w:val="22"/>
              </w:rPr>
              <w:t xml:space="preserve">Copii - </w:t>
            </w:r>
            <w:r w:rsidRPr="00BB0566">
              <w:rPr>
                <w:sz w:val="22"/>
                <w:szCs w:val="22"/>
              </w:rPr>
              <w:t>confirmate prin ștampila și semnătura participantului sau semnate electronic.</w:t>
            </w:r>
          </w:p>
        </w:tc>
        <w:tc>
          <w:tcPr>
            <w:tcW w:w="1559" w:type="dxa"/>
            <w:vAlign w:val="center"/>
          </w:tcPr>
          <w:p w14:paraId="42FB0847"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6AF6FB6C" w14:textId="77777777" w:rsidTr="000F7BD4">
        <w:trPr>
          <w:trHeight w:val="70"/>
        </w:trPr>
        <w:tc>
          <w:tcPr>
            <w:tcW w:w="567" w:type="dxa"/>
            <w:vAlign w:val="center"/>
          </w:tcPr>
          <w:p w14:paraId="515F9EFE"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14.</w:t>
            </w:r>
          </w:p>
        </w:tc>
        <w:tc>
          <w:tcPr>
            <w:tcW w:w="2268" w:type="dxa"/>
            <w:vAlign w:val="center"/>
          </w:tcPr>
          <w:p w14:paraId="67FCC61A" w14:textId="5FCC9009" w:rsidR="00884F0A" w:rsidRPr="00BB0566" w:rsidRDefault="00000000" w:rsidP="00F8516A">
            <w:pPr>
              <w:pStyle w:val="a"/>
              <w:numPr>
                <w:ilvl w:val="0"/>
                <w:numId w:val="0"/>
              </w:numPr>
              <w:ind w:right="-114"/>
              <w:jc w:val="left"/>
              <w:rPr>
                <w:rFonts w:eastAsia="Calibri"/>
                <w:sz w:val="22"/>
                <w:szCs w:val="22"/>
                <w:lang w:val="ro-MD" w:eastAsia="ro-RO"/>
              </w:rPr>
            </w:pPr>
            <w:r w:rsidRPr="00BB0566">
              <w:rPr>
                <w:rFonts w:eastAsia="Calibri"/>
                <w:sz w:val="22"/>
                <w:szCs w:val="22"/>
                <w:lang w:val="ro-MD" w:eastAsia="ro-RO"/>
              </w:rPr>
              <w:t>Certificat/decizie de înregistrare a întreprinderii /extras din Registrul de Stat al persoanelor juridice</w:t>
            </w:r>
          </w:p>
        </w:tc>
        <w:tc>
          <w:tcPr>
            <w:tcW w:w="5387" w:type="dxa"/>
            <w:vAlign w:val="center"/>
          </w:tcPr>
          <w:p w14:paraId="6748CEB3" w14:textId="77777777" w:rsidR="00884F0A" w:rsidRPr="00BB0566" w:rsidRDefault="00000000" w:rsidP="00884F0A">
            <w:pPr>
              <w:pStyle w:val="a"/>
              <w:numPr>
                <w:ilvl w:val="0"/>
                <w:numId w:val="0"/>
              </w:numPr>
              <w:rPr>
                <w:b/>
                <w:sz w:val="22"/>
                <w:szCs w:val="22"/>
              </w:rPr>
            </w:pPr>
            <w:r w:rsidRPr="00BB0566">
              <w:rPr>
                <w:rFonts w:eastAsia="Calibri"/>
                <w:sz w:val="22"/>
                <w:szCs w:val="22"/>
                <w:lang w:val="ro-MD" w:eastAsia="ro-RO"/>
              </w:rPr>
              <w:t xml:space="preserve">Copie - </w:t>
            </w:r>
            <w:r w:rsidRPr="00BB0566">
              <w:rPr>
                <w:bCs/>
                <w:sz w:val="22"/>
                <w:szCs w:val="22"/>
                <w:lang w:val="ro-MD" w:eastAsia="zh-CN"/>
              </w:rPr>
              <w:t>confirmată prin ștampila și semnătura participantului sau semnată electronic.</w:t>
            </w:r>
          </w:p>
        </w:tc>
        <w:tc>
          <w:tcPr>
            <w:tcW w:w="1559" w:type="dxa"/>
            <w:vAlign w:val="center"/>
          </w:tcPr>
          <w:p w14:paraId="6F2EA182"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B35CB72" w14:textId="77777777" w:rsidTr="000F7BD4">
        <w:trPr>
          <w:trHeight w:val="70"/>
        </w:trPr>
        <w:tc>
          <w:tcPr>
            <w:tcW w:w="567" w:type="dxa"/>
            <w:vAlign w:val="center"/>
          </w:tcPr>
          <w:p w14:paraId="20186089"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15.</w:t>
            </w:r>
          </w:p>
        </w:tc>
        <w:tc>
          <w:tcPr>
            <w:tcW w:w="2268" w:type="dxa"/>
            <w:vAlign w:val="center"/>
          </w:tcPr>
          <w:p w14:paraId="623C3CD0" w14:textId="77777777" w:rsidR="00884F0A" w:rsidRPr="00BB0566" w:rsidRDefault="00000000" w:rsidP="00F8516A">
            <w:pPr>
              <w:pStyle w:val="a"/>
              <w:numPr>
                <w:ilvl w:val="0"/>
                <w:numId w:val="0"/>
              </w:numPr>
              <w:ind w:right="-114"/>
              <w:jc w:val="left"/>
              <w:rPr>
                <w:bCs/>
                <w:sz w:val="22"/>
                <w:szCs w:val="22"/>
                <w:lang w:val="ro-MD" w:eastAsia="ro-RO"/>
              </w:rPr>
            </w:pPr>
            <w:r w:rsidRPr="00BB0566">
              <w:rPr>
                <w:bCs/>
                <w:sz w:val="22"/>
                <w:szCs w:val="22"/>
                <w:lang w:val="ro-MD" w:eastAsia="ro-RO"/>
              </w:rPr>
              <w:t>Certificat de atribuire</w:t>
            </w:r>
          </w:p>
          <w:p w14:paraId="3BF5D79F" w14:textId="77777777" w:rsidR="00884F0A" w:rsidRPr="00BB0566" w:rsidRDefault="00000000" w:rsidP="00F8516A">
            <w:pPr>
              <w:pStyle w:val="a"/>
              <w:numPr>
                <w:ilvl w:val="0"/>
                <w:numId w:val="0"/>
              </w:numPr>
              <w:ind w:right="-114"/>
              <w:jc w:val="left"/>
              <w:rPr>
                <w:bCs/>
                <w:sz w:val="22"/>
                <w:szCs w:val="22"/>
                <w:lang w:val="ro-MD" w:eastAsia="ro-RO"/>
              </w:rPr>
            </w:pPr>
            <w:r w:rsidRPr="00BB0566">
              <w:rPr>
                <w:bCs/>
                <w:sz w:val="22"/>
                <w:szCs w:val="22"/>
                <w:lang w:val="ro-MD" w:eastAsia="ro-RO"/>
              </w:rPr>
              <w:t>al contului bancar</w:t>
            </w:r>
          </w:p>
        </w:tc>
        <w:tc>
          <w:tcPr>
            <w:tcW w:w="5387" w:type="dxa"/>
            <w:vAlign w:val="center"/>
          </w:tcPr>
          <w:p w14:paraId="615DC35B" w14:textId="77777777" w:rsidR="00884F0A" w:rsidRPr="00BB0566" w:rsidRDefault="00000000" w:rsidP="00884F0A">
            <w:pPr>
              <w:pStyle w:val="a"/>
              <w:numPr>
                <w:ilvl w:val="0"/>
                <w:numId w:val="0"/>
              </w:numPr>
              <w:rPr>
                <w:b/>
                <w:sz w:val="22"/>
                <w:szCs w:val="22"/>
              </w:rPr>
            </w:pPr>
            <w:r w:rsidRPr="00BB0566">
              <w:rPr>
                <w:sz w:val="22"/>
                <w:szCs w:val="22"/>
                <w:lang w:val="ro-MD" w:eastAsia="ro-RO"/>
              </w:rPr>
              <w:t xml:space="preserve">Eliberat de banca deținătoare de cont, copie - </w:t>
            </w:r>
            <w:r w:rsidRPr="00BB0566">
              <w:rPr>
                <w:bCs/>
                <w:sz w:val="22"/>
                <w:szCs w:val="22"/>
                <w:lang w:val="ro-MD" w:eastAsia="zh-CN"/>
              </w:rPr>
              <w:t>confirmată prin ștampila și semnătura participantului sau semnată electronic.</w:t>
            </w:r>
          </w:p>
        </w:tc>
        <w:tc>
          <w:tcPr>
            <w:tcW w:w="1559" w:type="dxa"/>
            <w:vAlign w:val="center"/>
          </w:tcPr>
          <w:p w14:paraId="651C56AB"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83FDF6C" w14:textId="77777777" w:rsidTr="000F7BD4">
        <w:trPr>
          <w:trHeight w:val="70"/>
        </w:trPr>
        <w:tc>
          <w:tcPr>
            <w:tcW w:w="567" w:type="dxa"/>
            <w:vAlign w:val="center"/>
          </w:tcPr>
          <w:p w14:paraId="29CA886A"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16.</w:t>
            </w:r>
          </w:p>
        </w:tc>
        <w:tc>
          <w:tcPr>
            <w:tcW w:w="2268" w:type="dxa"/>
            <w:vAlign w:val="center"/>
          </w:tcPr>
          <w:p w14:paraId="59E02698" w14:textId="77777777"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Perioada de garanție a lucrărilor executate</w:t>
            </w:r>
          </w:p>
        </w:tc>
        <w:tc>
          <w:tcPr>
            <w:tcW w:w="5387" w:type="dxa"/>
            <w:vAlign w:val="center"/>
          </w:tcPr>
          <w:p w14:paraId="07357821" w14:textId="3236B4AF" w:rsidR="00884F0A" w:rsidRPr="00BB0566" w:rsidRDefault="00000000" w:rsidP="00884F0A">
            <w:pPr>
              <w:pStyle w:val="a"/>
              <w:numPr>
                <w:ilvl w:val="0"/>
                <w:numId w:val="0"/>
              </w:numPr>
              <w:rPr>
                <w:b/>
                <w:sz w:val="22"/>
                <w:szCs w:val="22"/>
              </w:rPr>
            </w:pPr>
            <w:r w:rsidRPr="00BB0566">
              <w:rPr>
                <w:color w:val="000000"/>
                <w:sz w:val="22"/>
                <w:szCs w:val="22"/>
              </w:rPr>
              <w:t>Minim 5 ani din data primirii autorizării executării lucrărilor la obiectul „</w:t>
            </w:r>
            <w:r w:rsidRPr="00BB0566">
              <w:rPr>
                <w:bCs/>
                <w:sz w:val="22"/>
                <w:szCs w:val="22"/>
              </w:rPr>
              <w:t xml:space="preserve">Construcția casei de arest, din mun. Bălți, cu capacitatea de 650 locuri et (II)” - </w:t>
            </w:r>
            <w:proofErr w:type="spellStart"/>
            <w:r w:rsidR="00331760">
              <w:rPr>
                <w:bCs/>
                <w:sz w:val="22"/>
                <w:szCs w:val="22"/>
              </w:rPr>
              <w:t>actualizată</w:t>
            </w:r>
            <w:proofErr w:type="spellEnd"/>
            <w:r w:rsidRPr="00BB0566">
              <w:rPr>
                <w:bCs/>
                <w:sz w:val="22"/>
                <w:szCs w:val="22"/>
              </w:rPr>
              <w:t>.</w:t>
            </w:r>
          </w:p>
        </w:tc>
        <w:tc>
          <w:tcPr>
            <w:tcW w:w="1559" w:type="dxa"/>
            <w:vAlign w:val="center"/>
          </w:tcPr>
          <w:p w14:paraId="294E3479"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57838634" w14:textId="77777777" w:rsidTr="000F7BD4">
        <w:trPr>
          <w:trHeight w:val="70"/>
        </w:trPr>
        <w:tc>
          <w:tcPr>
            <w:tcW w:w="567" w:type="dxa"/>
            <w:vAlign w:val="center"/>
          </w:tcPr>
          <w:p w14:paraId="056B076F"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17.</w:t>
            </w:r>
          </w:p>
        </w:tc>
        <w:tc>
          <w:tcPr>
            <w:tcW w:w="2268" w:type="dxa"/>
            <w:vAlign w:val="center"/>
          </w:tcPr>
          <w:p w14:paraId="7608CE97" w14:textId="77777777" w:rsidR="00884F0A" w:rsidRPr="00BB0566" w:rsidRDefault="00000000" w:rsidP="00F8516A">
            <w:pPr>
              <w:pStyle w:val="a"/>
              <w:numPr>
                <w:ilvl w:val="0"/>
                <w:numId w:val="0"/>
              </w:numPr>
              <w:ind w:right="-114"/>
              <w:jc w:val="left"/>
              <w:rPr>
                <w:sz w:val="22"/>
                <w:szCs w:val="22"/>
                <w:lang w:val="ro-MD"/>
              </w:rPr>
            </w:pPr>
            <w:r w:rsidRPr="00BB0566">
              <w:rPr>
                <w:sz w:val="22"/>
                <w:szCs w:val="22"/>
              </w:rPr>
              <w:t>Cifra de afaceri medie anuală în ultimii 5 ani</w:t>
            </w:r>
          </w:p>
        </w:tc>
        <w:tc>
          <w:tcPr>
            <w:tcW w:w="5387" w:type="dxa"/>
            <w:vAlign w:val="center"/>
          </w:tcPr>
          <w:p w14:paraId="4AEA6992" w14:textId="77777777" w:rsidR="00884F0A" w:rsidRPr="00BB0566" w:rsidRDefault="00000000" w:rsidP="00884F0A">
            <w:pPr>
              <w:pStyle w:val="a"/>
              <w:numPr>
                <w:ilvl w:val="0"/>
                <w:numId w:val="0"/>
              </w:numPr>
              <w:rPr>
                <w:b/>
                <w:sz w:val="22"/>
                <w:szCs w:val="22"/>
              </w:rPr>
            </w:pPr>
            <w:r w:rsidRPr="00BB0566">
              <w:rPr>
                <w:sz w:val="22"/>
                <w:szCs w:val="22"/>
              </w:rPr>
              <w:t>Egală sau mai mare decât 126 346,59 mii lei.</w:t>
            </w:r>
          </w:p>
        </w:tc>
        <w:tc>
          <w:tcPr>
            <w:tcW w:w="1559" w:type="dxa"/>
            <w:vAlign w:val="center"/>
          </w:tcPr>
          <w:p w14:paraId="1DE0E37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EE9662C" w14:textId="77777777" w:rsidTr="000F7BD4">
        <w:trPr>
          <w:trHeight w:val="70"/>
        </w:trPr>
        <w:tc>
          <w:tcPr>
            <w:tcW w:w="567" w:type="dxa"/>
            <w:vAlign w:val="center"/>
          </w:tcPr>
          <w:p w14:paraId="6BC04C49"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18.</w:t>
            </w:r>
          </w:p>
        </w:tc>
        <w:tc>
          <w:tcPr>
            <w:tcW w:w="2268" w:type="dxa"/>
            <w:vAlign w:val="center"/>
          </w:tcPr>
          <w:p w14:paraId="4B3B6CBA" w14:textId="77777777" w:rsidR="00884F0A" w:rsidRPr="00BB0566" w:rsidRDefault="00000000" w:rsidP="00F8516A">
            <w:pPr>
              <w:pStyle w:val="a"/>
              <w:numPr>
                <w:ilvl w:val="0"/>
                <w:numId w:val="0"/>
              </w:numPr>
              <w:ind w:right="-114"/>
              <w:jc w:val="left"/>
              <w:rPr>
                <w:color w:val="000000"/>
                <w:sz w:val="22"/>
                <w:szCs w:val="22"/>
              </w:rPr>
            </w:pPr>
            <w:r w:rsidRPr="00BB0566">
              <w:rPr>
                <w:color w:val="000000"/>
                <w:sz w:val="22"/>
                <w:szCs w:val="22"/>
              </w:rPr>
              <w:t xml:space="preserve">Certificate de atestare </w:t>
            </w:r>
          </w:p>
          <w:p w14:paraId="41C6FE1A" w14:textId="45BE814F"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ehnico-profesională</w:t>
            </w:r>
          </w:p>
        </w:tc>
        <w:tc>
          <w:tcPr>
            <w:tcW w:w="5387" w:type="dxa"/>
            <w:vAlign w:val="center"/>
          </w:tcPr>
          <w:p w14:paraId="0A0EFFD1" w14:textId="77777777" w:rsidR="00884F0A" w:rsidRPr="00BB0566" w:rsidRDefault="00000000" w:rsidP="00884F0A">
            <w:pPr>
              <w:pStyle w:val="a"/>
              <w:numPr>
                <w:ilvl w:val="0"/>
                <w:numId w:val="0"/>
              </w:numPr>
              <w:rPr>
                <w:b/>
                <w:sz w:val="22"/>
                <w:szCs w:val="22"/>
              </w:rPr>
            </w:pPr>
            <w:r w:rsidRPr="00BB0566">
              <w:rPr>
                <w:color w:val="000000"/>
                <w:sz w:val="22"/>
                <w:szCs w:val="22"/>
              </w:rPr>
              <w:t xml:space="preserve">Pentru persoanele responsabile (responsabilii tehnici) de execuția lucrărilor prevăzute în Caietul de sarcini, se solicită prezentarea certificatelor de atestare tehnico-profesională, eliberate de către MIDR al RM, copii </w:t>
            </w:r>
            <w:r w:rsidRPr="00BB0566">
              <w:rPr>
                <w:sz w:val="22"/>
                <w:szCs w:val="22"/>
              </w:rPr>
              <w:t>confirmate prin ștampila și semnătura participantului sau semnate electronic.</w:t>
            </w:r>
          </w:p>
        </w:tc>
        <w:tc>
          <w:tcPr>
            <w:tcW w:w="1559" w:type="dxa"/>
            <w:vAlign w:val="center"/>
          </w:tcPr>
          <w:p w14:paraId="7C78BCA1"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DD4D402" w14:textId="77777777" w:rsidTr="000F7BD4">
        <w:trPr>
          <w:trHeight w:val="165"/>
        </w:trPr>
        <w:tc>
          <w:tcPr>
            <w:tcW w:w="567" w:type="dxa"/>
            <w:vMerge w:val="restart"/>
            <w:vAlign w:val="center"/>
          </w:tcPr>
          <w:p w14:paraId="1B017F3A" w14:textId="77777777" w:rsidR="00884F0A" w:rsidRPr="00BB0566" w:rsidRDefault="00000000" w:rsidP="00884F0A">
            <w:pPr>
              <w:pStyle w:val="a"/>
              <w:numPr>
                <w:ilvl w:val="0"/>
                <w:numId w:val="0"/>
              </w:numPr>
              <w:ind w:right="-114"/>
              <w:rPr>
                <w:sz w:val="22"/>
                <w:szCs w:val="22"/>
                <w:lang w:val="ro-MD"/>
              </w:rPr>
            </w:pPr>
            <w:r w:rsidRPr="00BB0566">
              <w:rPr>
                <w:sz w:val="22"/>
                <w:szCs w:val="22"/>
                <w:lang w:val="ro-MD"/>
              </w:rPr>
              <w:t>19.</w:t>
            </w:r>
          </w:p>
        </w:tc>
        <w:tc>
          <w:tcPr>
            <w:tcW w:w="2268" w:type="dxa"/>
            <w:vMerge w:val="restart"/>
            <w:vAlign w:val="center"/>
          </w:tcPr>
          <w:p w14:paraId="237A945C" w14:textId="77777777" w:rsidR="00884F0A" w:rsidRPr="00BB0566" w:rsidRDefault="00000000" w:rsidP="00F8516A">
            <w:pPr>
              <w:pStyle w:val="a"/>
              <w:numPr>
                <w:ilvl w:val="0"/>
                <w:numId w:val="0"/>
              </w:numPr>
              <w:ind w:right="-114"/>
              <w:jc w:val="left"/>
              <w:rPr>
                <w:sz w:val="22"/>
                <w:szCs w:val="22"/>
                <w:lang w:val="ro-MD"/>
              </w:rPr>
            </w:pPr>
            <w:r w:rsidRPr="00BB0566">
              <w:rPr>
                <w:color w:val="000000"/>
                <w:sz w:val="22"/>
                <w:szCs w:val="22"/>
              </w:rPr>
              <w:t xml:space="preserve">Experiență similară  </w:t>
            </w:r>
          </w:p>
        </w:tc>
        <w:tc>
          <w:tcPr>
            <w:tcW w:w="5387" w:type="dxa"/>
            <w:vAlign w:val="center"/>
          </w:tcPr>
          <w:p w14:paraId="309A616B" w14:textId="77777777" w:rsidR="00884F0A" w:rsidRPr="00BB0566" w:rsidRDefault="00000000" w:rsidP="00884F0A">
            <w:pPr>
              <w:pStyle w:val="a"/>
              <w:numPr>
                <w:ilvl w:val="0"/>
                <w:numId w:val="0"/>
              </w:numPr>
              <w:rPr>
                <w:b/>
                <w:sz w:val="22"/>
                <w:szCs w:val="22"/>
              </w:rPr>
            </w:pPr>
            <w:r w:rsidRPr="00BB0566">
              <w:rPr>
                <w:color w:val="000000"/>
                <w:sz w:val="22"/>
                <w:szCs w:val="22"/>
              </w:rPr>
              <w:t>Minim 5 ani de activitate în domeniul executării lucrărilor în construcție și reconstrucție.</w:t>
            </w:r>
          </w:p>
        </w:tc>
        <w:tc>
          <w:tcPr>
            <w:tcW w:w="1559" w:type="dxa"/>
            <w:vAlign w:val="center"/>
          </w:tcPr>
          <w:p w14:paraId="2D98111A"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7A31A2E6" w14:textId="77777777" w:rsidTr="000F7BD4">
        <w:trPr>
          <w:trHeight w:val="120"/>
        </w:trPr>
        <w:tc>
          <w:tcPr>
            <w:tcW w:w="567" w:type="dxa"/>
            <w:vMerge/>
            <w:vAlign w:val="center"/>
          </w:tcPr>
          <w:p w14:paraId="28D62818" w14:textId="77777777" w:rsidR="00884F0A" w:rsidRPr="00BB0566" w:rsidRDefault="00884F0A" w:rsidP="001B3439">
            <w:pPr>
              <w:pStyle w:val="a"/>
              <w:ind w:left="0" w:right="-114"/>
              <w:rPr>
                <w:sz w:val="22"/>
                <w:szCs w:val="22"/>
                <w:lang w:val="ro-MD"/>
              </w:rPr>
            </w:pPr>
          </w:p>
        </w:tc>
        <w:tc>
          <w:tcPr>
            <w:tcW w:w="2268" w:type="dxa"/>
            <w:vMerge/>
            <w:vAlign w:val="center"/>
          </w:tcPr>
          <w:p w14:paraId="3ACCF29E" w14:textId="77777777" w:rsidR="00884F0A" w:rsidRPr="00BB0566" w:rsidRDefault="00884F0A" w:rsidP="001B3439">
            <w:pPr>
              <w:pStyle w:val="a"/>
              <w:ind w:left="0" w:right="-114"/>
              <w:rPr>
                <w:color w:val="000000"/>
                <w:sz w:val="22"/>
                <w:szCs w:val="22"/>
              </w:rPr>
            </w:pPr>
          </w:p>
        </w:tc>
        <w:tc>
          <w:tcPr>
            <w:tcW w:w="5387" w:type="dxa"/>
            <w:vAlign w:val="center"/>
          </w:tcPr>
          <w:p w14:paraId="63845F54" w14:textId="77777777" w:rsidR="00884F0A" w:rsidRPr="00BB0566" w:rsidRDefault="00000000" w:rsidP="004A2B23">
            <w:pPr>
              <w:pStyle w:val="a"/>
              <w:numPr>
                <w:ilvl w:val="0"/>
                <w:numId w:val="0"/>
              </w:numPr>
              <w:rPr>
                <w:sz w:val="22"/>
                <w:szCs w:val="22"/>
              </w:rPr>
            </w:pPr>
            <w:r w:rsidRPr="00BB0566">
              <w:rPr>
                <w:sz w:val="22"/>
                <w:szCs w:val="22"/>
              </w:rPr>
              <w:t xml:space="preserve">Operatorul economic va confirma experiența similară prin prezentarea copiilor contractelor de antrepriză și a proceselor-verbale de recepție finală, inclusiv anexele aferente, pentru lucrări executate în ultimii 5 ani. Se va prezenta fie cel puțin un contract executat cu o valoare de minimum 75% din valoarea estimată a viitorului contract, sau contracte executate în ultimul an de activitate a căror valoare cumulată este egală sau mai mare decât valoarea </w:t>
            </w:r>
            <w:r w:rsidRPr="00BB0566">
              <w:rPr>
                <w:sz w:val="22"/>
                <w:szCs w:val="22"/>
              </w:rPr>
              <w:lastRenderedPageBreak/>
              <w:t>estimată a viitorului contract. Confirmate prin ștampila și semnătura participantului sau semnate electronic.</w:t>
            </w:r>
          </w:p>
        </w:tc>
        <w:tc>
          <w:tcPr>
            <w:tcW w:w="1559" w:type="dxa"/>
            <w:vAlign w:val="center"/>
          </w:tcPr>
          <w:p w14:paraId="684A01BD" w14:textId="77777777" w:rsidR="00884F0A" w:rsidRPr="00BB0566" w:rsidRDefault="00000000" w:rsidP="000F7BD4">
            <w:pPr>
              <w:pStyle w:val="a"/>
              <w:numPr>
                <w:ilvl w:val="0"/>
                <w:numId w:val="0"/>
              </w:numPr>
              <w:jc w:val="center"/>
              <w:rPr>
                <w:b/>
                <w:sz w:val="22"/>
                <w:szCs w:val="22"/>
              </w:rPr>
            </w:pPr>
            <w:r w:rsidRPr="00BB0566">
              <w:rPr>
                <w:b/>
                <w:sz w:val="22"/>
                <w:szCs w:val="22"/>
              </w:rPr>
              <w:lastRenderedPageBreak/>
              <w:t>Obligatoriu</w:t>
            </w:r>
          </w:p>
        </w:tc>
      </w:tr>
      <w:tr w:rsidR="001A3BAF" w14:paraId="4444B646" w14:textId="77777777" w:rsidTr="000F7BD4">
        <w:trPr>
          <w:trHeight w:val="70"/>
        </w:trPr>
        <w:tc>
          <w:tcPr>
            <w:tcW w:w="567" w:type="dxa"/>
            <w:vAlign w:val="center"/>
          </w:tcPr>
          <w:p w14:paraId="5D433954" w14:textId="77777777" w:rsidR="00884F0A" w:rsidRPr="00BB0566" w:rsidRDefault="00000000" w:rsidP="004A2B23">
            <w:pPr>
              <w:pStyle w:val="a"/>
              <w:numPr>
                <w:ilvl w:val="0"/>
                <w:numId w:val="0"/>
              </w:numPr>
              <w:ind w:right="-114"/>
              <w:rPr>
                <w:sz w:val="22"/>
                <w:szCs w:val="22"/>
                <w:lang w:val="ro-MD"/>
              </w:rPr>
            </w:pPr>
            <w:r w:rsidRPr="00BB0566">
              <w:rPr>
                <w:sz w:val="22"/>
                <w:szCs w:val="22"/>
                <w:lang w:val="ro-MD"/>
              </w:rPr>
              <w:t>20.</w:t>
            </w:r>
          </w:p>
        </w:tc>
        <w:tc>
          <w:tcPr>
            <w:tcW w:w="2268" w:type="dxa"/>
            <w:vAlign w:val="center"/>
          </w:tcPr>
          <w:p w14:paraId="76FB3B61" w14:textId="77777777" w:rsidR="00884F0A" w:rsidRPr="00BB0566" w:rsidRDefault="00000000" w:rsidP="00F8516A">
            <w:pPr>
              <w:pStyle w:val="a"/>
              <w:numPr>
                <w:ilvl w:val="0"/>
                <w:numId w:val="0"/>
              </w:numPr>
              <w:jc w:val="left"/>
              <w:rPr>
                <w:sz w:val="22"/>
                <w:szCs w:val="22"/>
              </w:rPr>
            </w:pPr>
            <w:r w:rsidRPr="00BB0566">
              <w:rPr>
                <w:color w:val="000000"/>
                <w:sz w:val="22"/>
                <w:szCs w:val="22"/>
              </w:rPr>
              <w:t>Garanția de bună execuție în valoare de 5%</w:t>
            </w:r>
          </w:p>
        </w:tc>
        <w:tc>
          <w:tcPr>
            <w:tcW w:w="5387" w:type="dxa"/>
            <w:vAlign w:val="center"/>
          </w:tcPr>
          <w:p w14:paraId="1F21FFB6" w14:textId="77777777" w:rsidR="00884F0A" w:rsidRPr="00D002F8" w:rsidRDefault="00000000" w:rsidP="001B3439">
            <w:pPr>
              <w:shd w:val="clear" w:color="auto" w:fill="FFFFFF"/>
              <w:tabs>
                <w:tab w:val="right" w:pos="5176"/>
              </w:tabs>
              <w:jc w:val="both"/>
              <w:rPr>
                <w:sz w:val="22"/>
                <w:szCs w:val="22"/>
                <w:lang w:val="en-US" w:eastAsia="ro-RO"/>
              </w:rPr>
            </w:pPr>
            <w:r w:rsidRPr="00D002F8">
              <w:rPr>
                <w:sz w:val="22"/>
                <w:szCs w:val="22"/>
                <w:lang w:val="en-US" w:eastAsia="ro-RO"/>
              </w:rPr>
              <w:t>a) scrisoare de garanție emisă de către o instituție bancară sau de către o societate de asigurare;</w:t>
            </w:r>
          </w:p>
          <w:p w14:paraId="765BAC2D" w14:textId="77777777" w:rsidR="00884F0A" w:rsidRPr="00D002F8" w:rsidRDefault="00000000" w:rsidP="001B3439">
            <w:pPr>
              <w:shd w:val="clear" w:color="auto" w:fill="FFFFFF"/>
              <w:tabs>
                <w:tab w:val="right" w:pos="5176"/>
              </w:tabs>
              <w:jc w:val="both"/>
              <w:rPr>
                <w:sz w:val="22"/>
                <w:szCs w:val="22"/>
                <w:lang w:val="en-US" w:eastAsia="ro-RO"/>
              </w:rPr>
            </w:pPr>
            <w:r w:rsidRPr="00D002F8">
              <w:rPr>
                <w:sz w:val="22"/>
                <w:szCs w:val="22"/>
                <w:lang w:val="en-US" w:eastAsia="ro-RO"/>
              </w:rPr>
              <w:t xml:space="preserve">b) transfer pe un cont al autorității contractante </w:t>
            </w:r>
            <w:r w:rsidRPr="00D002F8">
              <w:rPr>
                <w:sz w:val="22"/>
                <w:szCs w:val="22"/>
              </w:rPr>
              <w:t>(</w:t>
            </w:r>
            <w:r w:rsidRPr="00D002F8">
              <w:rPr>
                <w:iCs/>
                <w:sz w:val="22"/>
                <w:szCs w:val="22"/>
                <w:lang w:eastAsia="ru-RU"/>
              </w:rPr>
              <w:t>Rechizitele bancare vor fi incluse suplimentar în scrisoarea de înștiințare a operatorului economic desemnat câștigător)</w:t>
            </w:r>
            <w:r w:rsidRPr="00D002F8">
              <w:rPr>
                <w:sz w:val="22"/>
                <w:szCs w:val="22"/>
                <w:lang w:val="en-US" w:eastAsia="ro-RO"/>
              </w:rPr>
              <w:t>;</w:t>
            </w:r>
          </w:p>
          <w:p w14:paraId="35E929FE" w14:textId="77777777" w:rsidR="00884F0A" w:rsidRPr="00D002F8" w:rsidRDefault="00000000" w:rsidP="001B3439">
            <w:pPr>
              <w:shd w:val="clear" w:color="auto" w:fill="FFFFFF"/>
              <w:tabs>
                <w:tab w:val="right" w:pos="5176"/>
              </w:tabs>
              <w:jc w:val="both"/>
              <w:rPr>
                <w:sz w:val="22"/>
                <w:szCs w:val="22"/>
                <w:lang w:val="en-US" w:eastAsia="ro-RO"/>
              </w:rPr>
            </w:pPr>
            <w:r w:rsidRPr="00D002F8">
              <w:rPr>
                <w:sz w:val="22"/>
                <w:szCs w:val="22"/>
                <w:lang w:val="en-US" w:eastAsia="ro-RO"/>
              </w:rPr>
              <w:t>c) cauțiune;</w:t>
            </w:r>
          </w:p>
          <w:p w14:paraId="4CFCC1A0" w14:textId="77777777" w:rsidR="00884F0A" w:rsidRPr="00D002F8" w:rsidRDefault="00000000" w:rsidP="001B3439">
            <w:pPr>
              <w:shd w:val="clear" w:color="auto" w:fill="FFFFFF"/>
              <w:tabs>
                <w:tab w:val="right" w:pos="5176"/>
              </w:tabs>
              <w:jc w:val="both"/>
              <w:rPr>
                <w:sz w:val="22"/>
                <w:szCs w:val="22"/>
                <w:lang w:val="en-US" w:eastAsia="ro-RO"/>
              </w:rPr>
            </w:pPr>
            <w:r w:rsidRPr="00D002F8">
              <w:rPr>
                <w:sz w:val="22"/>
                <w:szCs w:val="22"/>
                <w:lang w:val="en-US" w:eastAsia="ro-RO"/>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179CF47D" w14:textId="77777777" w:rsidR="00884F0A" w:rsidRPr="00D002F8" w:rsidRDefault="00000000" w:rsidP="001B3439">
            <w:pPr>
              <w:shd w:val="clear" w:color="auto" w:fill="FFFFFF"/>
              <w:tabs>
                <w:tab w:val="right" w:pos="5176"/>
              </w:tabs>
              <w:jc w:val="both"/>
              <w:rPr>
                <w:sz w:val="22"/>
                <w:szCs w:val="22"/>
                <w:lang w:val="en-US" w:eastAsia="ro-RO"/>
              </w:rPr>
            </w:pPr>
            <w:r w:rsidRPr="00D002F8">
              <w:rPr>
                <w:sz w:val="22"/>
                <w:szCs w:val="22"/>
                <w:lang w:val="en-US" w:eastAsia="ro-RO"/>
              </w:rPr>
              <w:t>e) rețineri succesive directe din plata cuvenită pentru facturile înaintate.</w:t>
            </w:r>
          </w:p>
          <w:p w14:paraId="7B5C1F52" w14:textId="77777777" w:rsidR="00884F0A" w:rsidRPr="00BB0566" w:rsidRDefault="00884F0A" w:rsidP="001B3439">
            <w:pPr>
              <w:shd w:val="clear" w:color="auto" w:fill="FFFFFF"/>
              <w:tabs>
                <w:tab w:val="right" w:pos="5176"/>
              </w:tabs>
              <w:jc w:val="both"/>
              <w:rPr>
                <w:b/>
                <w:bCs/>
                <w:i/>
                <w:iCs/>
                <w:color w:val="333333"/>
                <w:sz w:val="22"/>
                <w:szCs w:val="22"/>
                <w:lang w:val="en-US" w:eastAsia="ro-RO"/>
              </w:rPr>
            </w:pPr>
          </w:p>
          <w:p w14:paraId="4C26919F" w14:textId="77777777" w:rsidR="00412567" w:rsidRPr="001C22E4" w:rsidRDefault="00000000" w:rsidP="00412567">
            <w:pPr>
              <w:shd w:val="clear" w:color="auto" w:fill="FFFFFF"/>
              <w:tabs>
                <w:tab w:val="right" w:pos="5176"/>
              </w:tabs>
              <w:jc w:val="both"/>
              <w:rPr>
                <w:i/>
                <w:iCs/>
                <w:sz w:val="22"/>
                <w:szCs w:val="22"/>
                <w:lang w:eastAsia="ro-RO"/>
              </w:rPr>
            </w:pPr>
            <w:r w:rsidRPr="001C22E4">
              <w:rPr>
                <w:b/>
                <w:bCs/>
                <w:i/>
                <w:iCs/>
                <w:sz w:val="22"/>
                <w:szCs w:val="22"/>
                <w:lang w:eastAsia="ro-RO"/>
              </w:rPr>
              <w:t>N</w:t>
            </w:r>
            <w:r w:rsidRPr="001C22E4">
              <w:rPr>
                <w:b/>
                <w:bCs/>
                <w:i/>
                <w:iCs/>
                <w:sz w:val="22"/>
                <w:szCs w:val="22"/>
                <w:lang w:val="en-US" w:eastAsia="ro-RO"/>
              </w:rPr>
              <w:t>otă: „Garanția de bună execuție” </w:t>
            </w:r>
            <w:r w:rsidRPr="001C22E4">
              <w:rPr>
                <w:i/>
                <w:iCs/>
                <w:sz w:val="22"/>
                <w:szCs w:val="22"/>
                <w:lang w:eastAsia="ro-RO"/>
              </w:rPr>
              <w:t>.</w:t>
            </w:r>
          </w:p>
          <w:p w14:paraId="3316A1F5" w14:textId="51F2013E" w:rsidR="00884F0A" w:rsidRPr="00BB0566" w:rsidRDefault="00000000" w:rsidP="00412567">
            <w:pPr>
              <w:shd w:val="clear" w:color="auto" w:fill="FFFFFF"/>
              <w:tabs>
                <w:tab w:val="right" w:pos="5176"/>
              </w:tabs>
              <w:jc w:val="both"/>
              <w:rPr>
                <w:color w:val="333333"/>
                <w:sz w:val="22"/>
                <w:szCs w:val="22"/>
                <w:lang w:val="en-US" w:eastAsia="ro-RO"/>
              </w:rPr>
            </w:pPr>
            <w:r w:rsidRPr="001C22E4">
              <w:rPr>
                <w:sz w:val="22"/>
                <w:szCs w:val="22"/>
                <w:lang w:val="en-US" w:eastAsia="ro-RO"/>
              </w:rPr>
              <w:t xml:space="preserve">Termenul de valabilitate va fi de </w:t>
            </w:r>
            <w:r w:rsidRPr="001C22E4">
              <w:rPr>
                <w:b/>
                <w:bCs/>
                <w:sz w:val="22"/>
                <w:szCs w:val="22"/>
                <w:lang w:val="en-US" w:eastAsia="ro-RO"/>
              </w:rPr>
              <w:t>36 luni</w:t>
            </w:r>
            <w:r w:rsidRPr="001C22E4">
              <w:rPr>
                <w:sz w:val="22"/>
                <w:szCs w:val="22"/>
                <w:lang w:val="en-US" w:eastAsia="ro-RO"/>
              </w:rPr>
              <w:t xml:space="preserve">, de la </w:t>
            </w:r>
            <w:r w:rsidRPr="001C22E4">
              <w:rPr>
                <w:sz w:val="22"/>
                <w:szCs w:val="22"/>
                <w:lang w:eastAsia="ro-RO"/>
              </w:rPr>
              <w:t>data înregistrării Contractului la Trezoreria de stat.</w:t>
            </w:r>
          </w:p>
        </w:tc>
        <w:tc>
          <w:tcPr>
            <w:tcW w:w="1559" w:type="dxa"/>
            <w:vAlign w:val="center"/>
          </w:tcPr>
          <w:p w14:paraId="064FF3B2"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338471D4" w14:textId="77777777" w:rsidTr="000F7BD4">
        <w:trPr>
          <w:trHeight w:val="70"/>
        </w:trPr>
        <w:tc>
          <w:tcPr>
            <w:tcW w:w="567" w:type="dxa"/>
            <w:vAlign w:val="center"/>
          </w:tcPr>
          <w:p w14:paraId="1B1187A1" w14:textId="77777777" w:rsidR="00884F0A" w:rsidRPr="00BB0566" w:rsidRDefault="00000000" w:rsidP="004A2B23">
            <w:pPr>
              <w:pStyle w:val="a"/>
              <w:numPr>
                <w:ilvl w:val="0"/>
                <w:numId w:val="0"/>
              </w:numPr>
              <w:ind w:right="-114"/>
              <w:rPr>
                <w:sz w:val="22"/>
                <w:szCs w:val="22"/>
                <w:lang w:val="ro-MD"/>
              </w:rPr>
            </w:pPr>
            <w:r w:rsidRPr="00BB0566">
              <w:rPr>
                <w:sz w:val="22"/>
                <w:szCs w:val="22"/>
                <w:lang w:val="ro-MD"/>
              </w:rPr>
              <w:t>21.</w:t>
            </w:r>
          </w:p>
        </w:tc>
        <w:tc>
          <w:tcPr>
            <w:tcW w:w="2268" w:type="dxa"/>
            <w:vAlign w:val="center"/>
          </w:tcPr>
          <w:p w14:paraId="5AFBE843" w14:textId="6AAD75E0" w:rsidR="00884F0A" w:rsidRPr="00BB0566" w:rsidRDefault="00000000" w:rsidP="00F8516A">
            <w:pPr>
              <w:pStyle w:val="a"/>
              <w:numPr>
                <w:ilvl w:val="0"/>
                <w:numId w:val="0"/>
              </w:numPr>
              <w:jc w:val="left"/>
              <w:rPr>
                <w:color w:val="000000"/>
                <w:sz w:val="22"/>
                <w:szCs w:val="22"/>
                <w:shd w:val="clear" w:color="auto" w:fill="FFFFFF"/>
              </w:rPr>
            </w:pPr>
            <w:r w:rsidRPr="00BB0566">
              <w:rPr>
                <w:color w:val="000000"/>
                <w:sz w:val="22"/>
                <w:szCs w:val="22"/>
                <w:shd w:val="clear" w:color="auto" w:fill="FFFFFF"/>
              </w:rPr>
              <w:t>Examinarea documentației de proiect cu ieșirea la șantier până la propunerea</w:t>
            </w:r>
            <w:r w:rsidR="000F7BD4" w:rsidRPr="00BB0566">
              <w:rPr>
                <w:color w:val="000000"/>
                <w:sz w:val="22"/>
                <w:szCs w:val="22"/>
                <w:shd w:val="clear" w:color="auto" w:fill="FFFFFF"/>
              </w:rPr>
              <w:t xml:space="preserve"> </w:t>
            </w:r>
            <w:r w:rsidRPr="00BB0566">
              <w:rPr>
                <w:color w:val="000000"/>
                <w:sz w:val="22"/>
                <w:szCs w:val="22"/>
                <w:shd w:val="clear" w:color="auto" w:fill="FFFFFF"/>
              </w:rPr>
              <w:t xml:space="preserve">și publicarea ofertelor pe </w:t>
            </w:r>
          </w:p>
          <w:p w14:paraId="0D0A2FA1" w14:textId="77777777" w:rsidR="00884F0A" w:rsidRPr="00BB0566" w:rsidRDefault="00000000" w:rsidP="00F8516A">
            <w:pPr>
              <w:pStyle w:val="a"/>
              <w:numPr>
                <w:ilvl w:val="0"/>
                <w:numId w:val="0"/>
              </w:numPr>
              <w:jc w:val="left"/>
              <w:rPr>
                <w:sz w:val="22"/>
                <w:szCs w:val="22"/>
                <w:lang w:val="ro-MD"/>
              </w:rPr>
            </w:pPr>
            <w:r w:rsidRPr="00BB0566">
              <w:rPr>
                <w:color w:val="000000"/>
                <w:sz w:val="22"/>
                <w:szCs w:val="22"/>
                <w:shd w:val="clear" w:color="auto" w:fill="FFFFFF"/>
              </w:rPr>
              <w:t>M-tender</w:t>
            </w:r>
          </w:p>
        </w:tc>
        <w:tc>
          <w:tcPr>
            <w:tcW w:w="5387" w:type="dxa"/>
            <w:vAlign w:val="center"/>
          </w:tcPr>
          <w:p w14:paraId="5AD1EC6F" w14:textId="77777777" w:rsidR="00884F0A" w:rsidRPr="00BB0566" w:rsidRDefault="00000000" w:rsidP="004A2B23">
            <w:pPr>
              <w:pStyle w:val="a"/>
              <w:numPr>
                <w:ilvl w:val="0"/>
                <w:numId w:val="0"/>
              </w:numPr>
              <w:rPr>
                <w:b/>
                <w:sz w:val="22"/>
                <w:szCs w:val="22"/>
              </w:rPr>
            </w:pPr>
            <w:r w:rsidRPr="00BB0566">
              <w:rPr>
                <w:color w:val="000000"/>
                <w:sz w:val="22"/>
                <w:szCs w:val="22"/>
                <w:shd w:val="clear" w:color="auto" w:fill="FFFFFF"/>
              </w:rPr>
              <w:t xml:space="preserve">Proces-Verbal ce atestă ieșirea la șantier, confirmat prin semnătura reprezentantului autorității contractante și </w:t>
            </w:r>
            <w:proofErr w:type="gramStart"/>
            <w:r w:rsidRPr="00BB0566">
              <w:rPr>
                <w:color w:val="000000"/>
                <w:sz w:val="22"/>
                <w:szCs w:val="22"/>
                <w:shd w:val="clear" w:color="auto" w:fill="FFFFFF"/>
              </w:rPr>
              <w:t>a</w:t>
            </w:r>
            <w:proofErr w:type="gramEnd"/>
            <w:r w:rsidRPr="00BB0566">
              <w:rPr>
                <w:color w:val="000000"/>
                <w:sz w:val="22"/>
                <w:szCs w:val="22"/>
                <w:shd w:val="clear" w:color="auto" w:fill="FFFFFF"/>
              </w:rPr>
              <w:t xml:space="preserve"> agentului economic participant (în format liber).</w:t>
            </w:r>
          </w:p>
        </w:tc>
        <w:tc>
          <w:tcPr>
            <w:tcW w:w="1559" w:type="dxa"/>
            <w:vAlign w:val="center"/>
          </w:tcPr>
          <w:p w14:paraId="426839F6" w14:textId="77777777" w:rsidR="00884F0A" w:rsidRPr="00BB0566" w:rsidRDefault="00000000" w:rsidP="000F7BD4">
            <w:pPr>
              <w:pStyle w:val="a"/>
              <w:numPr>
                <w:ilvl w:val="0"/>
                <w:numId w:val="0"/>
              </w:numPr>
              <w:jc w:val="center"/>
              <w:rPr>
                <w:b/>
                <w:sz w:val="22"/>
                <w:szCs w:val="22"/>
              </w:rPr>
            </w:pPr>
            <w:r w:rsidRPr="00BB0566">
              <w:rPr>
                <w:b/>
                <w:sz w:val="22"/>
                <w:szCs w:val="22"/>
              </w:rPr>
              <w:t>Obligatoriu</w:t>
            </w:r>
          </w:p>
        </w:tc>
      </w:tr>
      <w:tr w:rsidR="001A3BAF" w14:paraId="0566A835" w14:textId="77777777" w:rsidTr="000F7BD4">
        <w:trPr>
          <w:trHeight w:val="70"/>
        </w:trPr>
        <w:tc>
          <w:tcPr>
            <w:tcW w:w="567" w:type="dxa"/>
            <w:vAlign w:val="center"/>
          </w:tcPr>
          <w:p w14:paraId="7B0F9539" w14:textId="77777777" w:rsidR="00884F0A" w:rsidRPr="00BB0566" w:rsidRDefault="00000000" w:rsidP="004A2B23">
            <w:pPr>
              <w:pStyle w:val="a"/>
              <w:numPr>
                <w:ilvl w:val="0"/>
                <w:numId w:val="0"/>
              </w:numPr>
              <w:ind w:right="-114"/>
              <w:rPr>
                <w:sz w:val="22"/>
                <w:szCs w:val="22"/>
                <w:lang w:val="ro-MD"/>
              </w:rPr>
            </w:pPr>
            <w:r w:rsidRPr="00BB0566">
              <w:rPr>
                <w:sz w:val="22"/>
                <w:szCs w:val="22"/>
                <w:lang w:val="ro-MD"/>
              </w:rPr>
              <w:t>22.</w:t>
            </w:r>
          </w:p>
        </w:tc>
        <w:tc>
          <w:tcPr>
            <w:tcW w:w="2268" w:type="dxa"/>
            <w:vAlign w:val="center"/>
          </w:tcPr>
          <w:p w14:paraId="1FDCA94A" w14:textId="77777777" w:rsidR="00884F0A" w:rsidRPr="00BB0566" w:rsidRDefault="00000000" w:rsidP="00F8516A">
            <w:pPr>
              <w:pStyle w:val="a"/>
              <w:numPr>
                <w:ilvl w:val="0"/>
                <w:numId w:val="0"/>
              </w:numPr>
              <w:jc w:val="left"/>
              <w:rPr>
                <w:color w:val="000000"/>
                <w:sz w:val="22"/>
                <w:szCs w:val="22"/>
                <w:shd w:val="clear" w:color="auto" w:fill="FFFFFF"/>
              </w:rPr>
            </w:pPr>
            <w:r w:rsidRPr="00BB0566">
              <w:rPr>
                <w:bCs/>
                <w:sz w:val="22"/>
                <w:szCs w:val="22"/>
                <w:lang w:val="ro-MD" w:eastAsia="ro-RO"/>
              </w:rPr>
              <w:t xml:space="preserve">Declarație </w:t>
            </w:r>
            <w:r w:rsidRPr="00BB0566">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387" w:type="dxa"/>
            <w:vAlign w:val="center"/>
          </w:tcPr>
          <w:p w14:paraId="6F573FD7" w14:textId="77777777" w:rsidR="00884F0A" w:rsidRPr="00BB0566" w:rsidRDefault="00000000" w:rsidP="004A2B23">
            <w:pPr>
              <w:pStyle w:val="a"/>
              <w:numPr>
                <w:ilvl w:val="0"/>
                <w:numId w:val="0"/>
              </w:numPr>
              <w:ind w:right="38"/>
              <w:rPr>
                <w:b/>
                <w:sz w:val="22"/>
                <w:szCs w:val="22"/>
              </w:rPr>
            </w:pPr>
            <w:r w:rsidRPr="00BB0566">
              <w:rPr>
                <w:sz w:val="22"/>
                <w:szCs w:val="22"/>
                <w:lang w:val="ro-MD"/>
              </w:rPr>
              <w:t>Completat în conformitate cu ordinul Ministerului Finanțelor nr. 145 din 24.11.2020 -</w:t>
            </w:r>
            <w:r w:rsidRPr="00BB0566">
              <w:rPr>
                <w:sz w:val="22"/>
                <w:szCs w:val="22"/>
                <w:lang w:val="ro-MD" w:eastAsia="ro-RO"/>
              </w:rPr>
              <w:t xml:space="preserve"> </w:t>
            </w:r>
            <w:r w:rsidRPr="00BB0566">
              <w:rPr>
                <w:bCs/>
                <w:sz w:val="22"/>
                <w:szCs w:val="22"/>
                <w:lang w:val="ro-MD" w:eastAsia="zh-CN"/>
              </w:rPr>
              <w:t xml:space="preserve">confirmat prin ștampila și semnătura participantului sau semnat electronic, </w:t>
            </w:r>
            <w:r w:rsidRPr="00BB0566">
              <w:rPr>
                <w:b/>
                <w:i/>
                <w:iCs/>
                <w:sz w:val="22"/>
                <w:szCs w:val="22"/>
                <w:lang w:val="ro-MD" w:eastAsia="zh-CN"/>
              </w:rPr>
              <w:t>doar de ofertantul desemnat câștigător.</w:t>
            </w:r>
          </w:p>
        </w:tc>
        <w:tc>
          <w:tcPr>
            <w:tcW w:w="1559" w:type="dxa"/>
            <w:vAlign w:val="center"/>
          </w:tcPr>
          <w:p w14:paraId="013911A5" w14:textId="77777777" w:rsidR="00884F0A" w:rsidRPr="00BB0566" w:rsidRDefault="00000000" w:rsidP="000F7BD4">
            <w:pPr>
              <w:pStyle w:val="a"/>
              <w:numPr>
                <w:ilvl w:val="0"/>
                <w:numId w:val="0"/>
              </w:numPr>
              <w:ind w:right="38"/>
              <w:jc w:val="center"/>
              <w:rPr>
                <w:b/>
                <w:sz w:val="22"/>
                <w:szCs w:val="22"/>
              </w:rPr>
            </w:pPr>
            <w:r w:rsidRPr="00BB0566">
              <w:rPr>
                <w:b/>
                <w:sz w:val="22"/>
                <w:szCs w:val="22"/>
              </w:rPr>
              <w:t>Obligatoriu</w:t>
            </w:r>
          </w:p>
        </w:tc>
      </w:tr>
    </w:tbl>
    <w:p w14:paraId="7E1F8170" w14:textId="77777777" w:rsidR="00F4030F" w:rsidRPr="007D57C0" w:rsidRDefault="00F4030F" w:rsidP="00196AB4">
      <w:pPr>
        <w:ind w:firstLine="709"/>
        <w:jc w:val="both"/>
        <w:rPr>
          <w:lang w:val="en-US"/>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0B3C3F1D" w14:textId="74BA3937" w:rsidR="0019071C" w:rsidRPr="00FF430B" w:rsidRDefault="0019071C" w:rsidP="00D272B6">
      <w:pPr>
        <w:jc w:val="both"/>
        <w:rPr>
          <w:bCs/>
          <w:lang w:val="ro-MD"/>
        </w:rPr>
      </w:pPr>
    </w:p>
    <w:p w14:paraId="214DF156" w14:textId="016DD567" w:rsidR="0019071C" w:rsidRPr="00FF430B" w:rsidRDefault="00000000" w:rsidP="00196AB4">
      <w:pPr>
        <w:ind w:firstLine="709"/>
        <w:jc w:val="both"/>
        <w:rPr>
          <w:bCs/>
          <w:lang w:val="ro-MD"/>
        </w:rPr>
      </w:pPr>
      <w:r>
        <w:rPr>
          <w:bCs/>
          <w:lang w:val="ro-MD"/>
        </w:rPr>
        <w:t xml:space="preserve"> </w:t>
      </w:r>
    </w:p>
    <w:p w14:paraId="463033C1" w14:textId="5890D603" w:rsidR="00E71F7B" w:rsidRPr="00FF430B" w:rsidRDefault="00000000" w:rsidP="00196AB4">
      <w:pPr>
        <w:ind w:firstLine="709"/>
        <w:jc w:val="both"/>
        <w:rPr>
          <w:lang w:val="ro-MD"/>
        </w:rPr>
      </w:pPr>
      <w:r w:rsidRPr="00FF430B">
        <w:rPr>
          <w:bCs/>
          <w:lang w:val="ro-MD"/>
        </w:rPr>
        <w:t xml:space="preserve">Autoritatea contractantă </w:t>
      </w:r>
      <w:r w:rsidRPr="00FF430B">
        <w:rPr>
          <w:lang w:val="ro-MD"/>
        </w:rPr>
        <w:t> _____</w:t>
      </w:r>
      <w:r w:rsidR="00604E0F">
        <w:rPr>
          <w:lang w:val="ro-MD"/>
        </w:rPr>
        <w:t>_________</w:t>
      </w:r>
      <w:r w:rsidRPr="00FF430B">
        <w:rPr>
          <w:lang w:val="ro-MD"/>
        </w:rPr>
        <w:t>______      </w:t>
      </w:r>
      <w:r w:rsidRPr="00FF430B">
        <w:rPr>
          <w:bCs/>
          <w:lang w:val="ro-MD"/>
        </w:rPr>
        <w:t>Data</w:t>
      </w:r>
      <w:r w:rsidRPr="00FF430B">
        <w:rPr>
          <w:lang w:val="ro-MD"/>
        </w:rPr>
        <w:t xml:space="preserve"> </w:t>
      </w:r>
      <w:r w:rsidRPr="00916E81">
        <w:rPr>
          <w:u w:val="single"/>
          <w:lang w:val="ro-MD"/>
        </w:rPr>
        <w:t>"</w:t>
      </w:r>
      <w:r w:rsidR="00916E81" w:rsidRPr="00916E81">
        <w:rPr>
          <w:u w:val="single"/>
          <w:lang w:val="ro-MD"/>
        </w:rPr>
        <w:t xml:space="preserve"> 0</w:t>
      </w:r>
      <w:r w:rsidR="004A2B23">
        <w:rPr>
          <w:u w:val="single"/>
          <w:lang w:val="ro-MD"/>
        </w:rPr>
        <w:t>5</w:t>
      </w:r>
      <w:r w:rsidR="00916E81" w:rsidRPr="00916E81">
        <w:rPr>
          <w:u w:val="single"/>
          <w:lang w:val="ro-MD"/>
        </w:rPr>
        <w:t xml:space="preserve"> </w:t>
      </w:r>
      <w:r w:rsidRPr="00916E81">
        <w:rPr>
          <w:u w:val="single"/>
          <w:lang w:val="ro-MD"/>
        </w:rPr>
        <w:t>"</w:t>
      </w:r>
      <w:r w:rsidR="00916E81" w:rsidRPr="00916E81">
        <w:rPr>
          <w:u w:val="single"/>
          <w:lang w:val="ro-MD"/>
        </w:rPr>
        <w:t xml:space="preserve"> </w:t>
      </w:r>
      <w:r w:rsidR="004A2B23">
        <w:rPr>
          <w:u w:val="single"/>
          <w:lang w:val="ro-MD"/>
        </w:rPr>
        <w:t>iunie</w:t>
      </w:r>
      <w:r w:rsidR="00916E81" w:rsidRPr="00916E81">
        <w:rPr>
          <w:u w:val="single"/>
          <w:lang w:val="ro-MD"/>
        </w:rPr>
        <w:t xml:space="preserve"> 202</w:t>
      </w:r>
      <w:r w:rsidR="004A2B23">
        <w:rPr>
          <w:u w:val="single"/>
          <w:lang w:val="ro-MD"/>
        </w:rPr>
        <w:t>6</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6C3E9B7A" w14:textId="77777777" w:rsidR="00CA336F" w:rsidRPr="00FF430B" w:rsidRDefault="00CA336F" w:rsidP="005E48CB">
      <w:pPr>
        <w:autoSpaceDE w:val="0"/>
        <w:autoSpaceDN w:val="0"/>
        <w:adjustRightInd w:val="0"/>
        <w:ind w:right="23"/>
        <w:rPr>
          <w:b/>
          <w:color w:val="000000"/>
          <w:w w:val="90"/>
          <w:lang w:val="ro-MD"/>
        </w:rPr>
      </w:pPr>
    </w:p>
    <w:p w14:paraId="38DF91D4" w14:textId="77777777" w:rsidR="00CA336F" w:rsidRPr="00FF430B" w:rsidRDefault="00CA336F" w:rsidP="00CA336F">
      <w:pPr>
        <w:autoSpaceDE w:val="0"/>
        <w:autoSpaceDN w:val="0"/>
        <w:adjustRightInd w:val="0"/>
        <w:ind w:right="23"/>
        <w:jc w:val="center"/>
        <w:rPr>
          <w:b/>
          <w:color w:val="000000"/>
          <w:w w:val="90"/>
          <w:lang w:val="ro-MD"/>
        </w:rPr>
      </w:pPr>
    </w:p>
    <w:p w14:paraId="73EA4B41" w14:textId="77777777" w:rsidR="00CA336F" w:rsidRPr="00FF430B" w:rsidRDefault="00CA336F" w:rsidP="00CA336F">
      <w:pPr>
        <w:autoSpaceDE w:val="0"/>
        <w:autoSpaceDN w:val="0"/>
        <w:adjustRightInd w:val="0"/>
        <w:ind w:right="23"/>
        <w:jc w:val="center"/>
        <w:rPr>
          <w:b/>
          <w:color w:val="000000"/>
          <w:w w:val="90"/>
          <w:lang w:val="ro-MD"/>
        </w:rPr>
      </w:pPr>
    </w:p>
    <w:p w14:paraId="7E55E343" w14:textId="77777777" w:rsidR="00CA336F" w:rsidRPr="00FF430B" w:rsidRDefault="00CA336F" w:rsidP="00CA336F">
      <w:pPr>
        <w:autoSpaceDE w:val="0"/>
        <w:autoSpaceDN w:val="0"/>
        <w:adjustRightInd w:val="0"/>
        <w:ind w:right="23"/>
        <w:jc w:val="center"/>
        <w:rPr>
          <w:b/>
          <w:color w:val="000000"/>
          <w:w w:val="90"/>
          <w:lang w:val="ro-MD"/>
        </w:rPr>
      </w:pPr>
    </w:p>
    <w:p w14:paraId="3FFC7BD9" w14:textId="77777777" w:rsidR="00CA336F" w:rsidRPr="00FF430B" w:rsidRDefault="00CA336F" w:rsidP="00CA336F">
      <w:pPr>
        <w:autoSpaceDE w:val="0"/>
        <w:autoSpaceDN w:val="0"/>
        <w:adjustRightInd w:val="0"/>
        <w:ind w:right="23"/>
        <w:jc w:val="center"/>
        <w:rPr>
          <w:b/>
          <w:color w:val="000000"/>
          <w:w w:val="90"/>
          <w:lang w:val="ro-MD"/>
        </w:rPr>
      </w:pPr>
    </w:p>
    <w:p w14:paraId="54280D12" w14:textId="77777777" w:rsidR="00CA336F" w:rsidRPr="00FF430B" w:rsidRDefault="00CA336F" w:rsidP="00CA336F">
      <w:pPr>
        <w:autoSpaceDE w:val="0"/>
        <w:autoSpaceDN w:val="0"/>
        <w:adjustRightInd w:val="0"/>
        <w:ind w:right="23"/>
        <w:jc w:val="center"/>
        <w:rPr>
          <w:b/>
          <w:color w:val="000000"/>
          <w:w w:val="90"/>
          <w:lang w:val="ro-MD"/>
        </w:rPr>
      </w:pPr>
    </w:p>
    <w:p w14:paraId="187FF5CC" w14:textId="77777777" w:rsidR="00CA336F" w:rsidRPr="00FF430B" w:rsidRDefault="00CA336F" w:rsidP="003269BC">
      <w:pPr>
        <w:autoSpaceDE w:val="0"/>
        <w:autoSpaceDN w:val="0"/>
        <w:adjustRightInd w:val="0"/>
        <w:ind w:right="23"/>
        <w:rPr>
          <w:b/>
          <w:color w:val="000000"/>
          <w:w w:val="90"/>
          <w:lang w:val="ro-MD"/>
        </w:rPr>
      </w:pPr>
    </w:p>
    <w:p w14:paraId="00055E57" w14:textId="77777777" w:rsidR="00CA336F" w:rsidRDefault="00CA336F" w:rsidP="00CA336F">
      <w:pPr>
        <w:autoSpaceDE w:val="0"/>
        <w:autoSpaceDN w:val="0"/>
        <w:adjustRightInd w:val="0"/>
        <w:ind w:right="23"/>
        <w:jc w:val="center"/>
        <w:rPr>
          <w:b/>
          <w:color w:val="000000"/>
          <w:w w:val="90"/>
          <w:lang w:val="ro-MD"/>
        </w:rPr>
      </w:pPr>
    </w:p>
    <w:p w14:paraId="4A83C849" w14:textId="77777777" w:rsidR="00800B53" w:rsidRPr="00FF430B" w:rsidRDefault="00800B53" w:rsidP="00CA336F">
      <w:pPr>
        <w:autoSpaceDE w:val="0"/>
        <w:autoSpaceDN w:val="0"/>
        <w:adjustRightInd w:val="0"/>
        <w:ind w:right="23"/>
        <w:jc w:val="center"/>
        <w:rPr>
          <w:b/>
          <w:color w:val="000000"/>
          <w:w w:val="90"/>
          <w:lang w:val="ro-MD"/>
        </w:rPr>
        <w:sectPr w:rsidR="00800B53" w:rsidRPr="00FF430B" w:rsidSect="00833C6B">
          <w:footerReference w:type="default" r:id="rId36"/>
          <w:pgSz w:w="11906" w:h="16838"/>
          <w:pgMar w:top="709" w:right="707" w:bottom="1440" w:left="1440" w:header="708" w:footer="708" w:gutter="0"/>
          <w:cols w:space="708"/>
          <w:docGrid w:linePitch="360"/>
        </w:sectPr>
      </w:pPr>
    </w:p>
    <w:p w14:paraId="210CF4BE" w14:textId="542EC485" w:rsidR="009B55D3" w:rsidRPr="00FF430B" w:rsidRDefault="009B55D3" w:rsidP="009B55D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r>
        <w:rPr>
          <w:noProof w:val="0"/>
          <w:lang w:val="ro-MD"/>
        </w:rPr>
        <w:t>5</w:t>
      </w:r>
    </w:p>
    <w:p w14:paraId="0915DF6A" w14:textId="77777777" w:rsidR="009B55D3" w:rsidRPr="00FF430B" w:rsidRDefault="009B55D3" w:rsidP="009B55D3">
      <w:pPr>
        <w:jc w:val="right"/>
        <w:rPr>
          <w:noProof w:val="0"/>
          <w:lang w:val="ro-MD"/>
        </w:rPr>
      </w:pPr>
      <w:r w:rsidRPr="00FF430B">
        <w:rPr>
          <w:noProof w:val="0"/>
          <w:lang w:val="ro-MD"/>
        </w:rPr>
        <w:t>la D</w:t>
      </w:r>
      <w:r>
        <w:rPr>
          <w:noProof w:val="0"/>
          <w:lang w:val="ro-MD"/>
        </w:rPr>
        <w:t>ocumentația standard nr. 69</w:t>
      </w:r>
    </w:p>
    <w:p w14:paraId="27289670" w14:textId="77777777" w:rsidR="009B55D3" w:rsidRDefault="009B55D3" w:rsidP="009B55D3">
      <w:pPr>
        <w:jc w:val="right"/>
        <w:rPr>
          <w:noProof w:val="0"/>
          <w:lang w:val="ro-MD"/>
        </w:rPr>
      </w:pPr>
      <w:r>
        <w:rPr>
          <w:noProof w:val="0"/>
          <w:lang w:val="ro-MD"/>
        </w:rPr>
        <w:t>din “07” mai 2021</w:t>
      </w:r>
    </w:p>
    <w:p w14:paraId="7850A673" w14:textId="77777777" w:rsidR="009B55D3" w:rsidRDefault="009B55D3" w:rsidP="009B55D3">
      <w:pPr>
        <w:jc w:val="right"/>
        <w:rPr>
          <w:noProof w:val="0"/>
          <w:lang w:val="ro-MD"/>
        </w:rPr>
      </w:pPr>
    </w:p>
    <w:p w14:paraId="4A29FE09" w14:textId="77777777" w:rsidR="009B55D3" w:rsidRDefault="009B55D3" w:rsidP="009B55D3">
      <w:pPr>
        <w:jc w:val="right"/>
        <w:rPr>
          <w:noProof w:val="0"/>
          <w:lang w:val="ro-MD"/>
        </w:rPr>
      </w:pPr>
    </w:p>
    <w:p w14:paraId="49CE0762" w14:textId="77777777" w:rsidR="009B55D3" w:rsidRPr="00FF430B" w:rsidRDefault="009B55D3" w:rsidP="009B55D3">
      <w:pPr>
        <w:jc w:val="right"/>
        <w:rPr>
          <w:noProof w:val="0"/>
          <w:lang w:val="ro-MD"/>
        </w:rPr>
      </w:pPr>
    </w:p>
    <w:p w14:paraId="4AE4A25B" w14:textId="3D41711E" w:rsidR="00E8684F" w:rsidRPr="006369F2" w:rsidRDefault="00000000" w:rsidP="00E8684F">
      <w:pPr>
        <w:pStyle w:val="a"/>
        <w:numPr>
          <w:ilvl w:val="0"/>
          <w:numId w:val="0"/>
        </w:numPr>
        <w:tabs>
          <w:tab w:val="left" w:pos="1260"/>
        </w:tabs>
        <w:ind w:firstLine="720"/>
        <w:contextualSpacing/>
        <w:jc w:val="center"/>
        <w:rPr>
          <w:b/>
          <w:lang w:eastAsia="ru-RU"/>
        </w:rPr>
      </w:pPr>
      <w:r w:rsidRPr="006369F2">
        <w:rPr>
          <w:b/>
          <w:lang w:eastAsia="ru-RU"/>
        </w:rPr>
        <w:t>CONTRACT – MODEL</w:t>
      </w:r>
    </w:p>
    <w:p w14:paraId="40354E48" w14:textId="77777777" w:rsidR="00E8684F" w:rsidRPr="006369F2" w:rsidRDefault="00E8684F" w:rsidP="00E8684F">
      <w:pPr>
        <w:pStyle w:val="a"/>
        <w:numPr>
          <w:ilvl w:val="0"/>
          <w:numId w:val="0"/>
        </w:numPr>
        <w:tabs>
          <w:tab w:val="left" w:pos="1260"/>
        </w:tabs>
        <w:ind w:firstLine="720"/>
        <w:contextualSpacing/>
        <w:jc w:val="center"/>
        <w:rPr>
          <w:b/>
          <w:caps/>
          <w:lang w:eastAsia="ru-RU"/>
        </w:rPr>
      </w:pPr>
    </w:p>
    <w:p w14:paraId="5808F619" w14:textId="7CE389FF" w:rsidR="00E8684F" w:rsidRPr="006369F2" w:rsidRDefault="00000000" w:rsidP="00E8684F">
      <w:pPr>
        <w:pStyle w:val="a"/>
        <w:numPr>
          <w:ilvl w:val="0"/>
          <w:numId w:val="0"/>
        </w:numPr>
        <w:tabs>
          <w:tab w:val="left" w:pos="1260"/>
        </w:tabs>
        <w:ind w:firstLine="720"/>
        <w:contextualSpacing/>
        <w:jc w:val="center"/>
        <w:rPr>
          <w:b/>
          <w:lang w:eastAsia="ru-RU"/>
        </w:rPr>
      </w:pPr>
      <w:r w:rsidRPr="006369F2">
        <w:rPr>
          <w:b/>
          <w:caps/>
          <w:lang w:eastAsia="ru-RU"/>
        </w:rPr>
        <w:t>Contract</w:t>
      </w:r>
      <w:r w:rsidRPr="006369F2">
        <w:rPr>
          <w:b/>
          <w:lang w:eastAsia="ru-RU"/>
        </w:rPr>
        <w:t xml:space="preserve"> DE ANTREPRIZĂ </w:t>
      </w:r>
      <w:proofErr w:type="gramStart"/>
      <w:r w:rsidRPr="006369F2">
        <w:rPr>
          <w:b/>
          <w:lang w:eastAsia="ru-RU"/>
        </w:rPr>
        <w:t>nr._</w:t>
      </w:r>
      <w:proofErr w:type="gramEnd"/>
    </w:p>
    <w:p w14:paraId="6AD60408" w14:textId="77777777" w:rsidR="00E8684F" w:rsidRPr="0001624C" w:rsidRDefault="00E8684F" w:rsidP="00E8684F">
      <w:pPr>
        <w:pStyle w:val="a"/>
        <w:numPr>
          <w:ilvl w:val="0"/>
          <w:numId w:val="0"/>
        </w:numPr>
        <w:tabs>
          <w:tab w:val="left" w:pos="1260"/>
        </w:tabs>
        <w:ind w:firstLine="720"/>
        <w:contextualSpacing/>
        <w:rPr>
          <w:lang w:val="ro-RO" w:eastAsia="ru-RU"/>
        </w:rPr>
      </w:pPr>
    </w:p>
    <w:p w14:paraId="2F6596C7" w14:textId="77777777" w:rsidR="00E8684F" w:rsidRPr="0001624C" w:rsidRDefault="00000000" w:rsidP="00E73483">
      <w:pPr>
        <w:pStyle w:val="a"/>
        <w:numPr>
          <w:ilvl w:val="0"/>
          <w:numId w:val="27"/>
        </w:numPr>
        <w:tabs>
          <w:tab w:val="left" w:pos="540"/>
        </w:tabs>
        <w:ind w:left="0" w:firstLine="0"/>
        <w:contextualSpacing/>
        <w:jc w:val="center"/>
        <w:rPr>
          <w:b/>
          <w:lang w:val="ro-RO" w:eastAsia="ru-RU"/>
        </w:rPr>
      </w:pPr>
      <w:r w:rsidRPr="0001624C">
        <w:rPr>
          <w:b/>
          <w:lang w:val="ro-RO" w:eastAsia="ru-RU"/>
        </w:rPr>
        <w:t>PARTEA GENERALĂ</w:t>
      </w:r>
    </w:p>
    <w:p w14:paraId="67560B1C" w14:textId="77777777" w:rsidR="009054AD" w:rsidRPr="00861622" w:rsidRDefault="00000000" w:rsidP="00E73483">
      <w:pPr>
        <w:pStyle w:val="a"/>
        <w:numPr>
          <w:ilvl w:val="0"/>
          <w:numId w:val="0"/>
        </w:numPr>
        <w:tabs>
          <w:tab w:val="left" w:pos="540"/>
        </w:tabs>
        <w:contextualSpacing/>
        <w:jc w:val="center"/>
        <w:rPr>
          <w:i/>
          <w:sz w:val="20"/>
          <w:szCs w:val="20"/>
          <w:lang w:val="ro-RO" w:eastAsia="ru-RU"/>
        </w:rPr>
      </w:pPr>
      <w:r w:rsidRPr="00861622">
        <w:rPr>
          <w:i/>
          <w:sz w:val="20"/>
          <w:szCs w:val="20"/>
          <w:lang w:val="ro-RO" w:eastAsia="ru-RU"/>
        </w:rPr>
        <w:t>(OBLIGATORIE)</w:t>
      </w:r>
    </w:p>
    <w:p w14:paraId="6AF52190" w14:textId="77777777" w:rsidR="00861622" w:rsidRPr="00861622" w:rsidRDefault="00861622" w:rsidP="00861622">
      <w:pPr>
        <w:pStyle w:val="a"/>
        <w:numPr>
          <w:ilvl w:val="0"/>
          <w:numId w:val="0"/>
        </w:numPr>
        <w:tabs>
          <w:tab w:val="left" w:pos="540"/>
        </w:tabs>
        <w:contextualSpacing/>
        <w:rPr>
          <w:i/>
          <w:lang w:val="ro-RO" w:eastAsia="ru-RU"/>
        </w:rPr>
      </w:pPr>
    </w:p>
    <w:p w14:paraId="59157CD5" w14:textId="77777777" w:rsidR="00861622" w:rsidRPr="00861622" w:rsidRDefault="00000000" w:rsidP="00861622">
      <w:pPr>
        <w:pStyle w:val="a"/>
        <w:numPr>
          <w:ilvl w:val="0"/>
          <w:numId w:val="0"/>
        </w:numPr>
        <w:tabs>
          <w:tab w:val="left" w:pos="540"/>
        </w:tabs>
        <w:spacing w:after="120"/>
        <w:contextualSpacing/>
        <w:rPr>
          <w:b/>
          <w:lang w:val="ro-RO" w:eastAsia="ru-RU"/>
        </w:rPr>
      </w:pPr>
      <w:r w:rsidRPr="00861622">
        <w:rPr>
          <w:b/>
          <w:lang w:val="ro-RO"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9"/>
        <w:gridCol w:w="4504"/>
      </w:tblGrid>
      <w:tr w:rsidR="001A3BAF" w14:paraId="6D14251A" w14:textId="77777777" w:rsidTr="00861622">
        <w:tc>
          <w:tcPr>
            <w:tcW w:w="2553" w:type="pct"/>
          </w:tcPr>
          <w:p w14:paraId="2148701C" w14:textId="77777777" w:rsidR="008428E8" w:rsidRDefault="00000000" w:rsidP="00B634DF">
            <w:pPr>
              <w:tabs>
                <w:tab w:val="left" w:pos="360"/>
              </w:tabs>
              <w:jc w:val="both"/>
              <w:rPr>
                <w:b/>
                <w:noProof w:val="0"/>
                <w:lang w:eastAsia="ru-RU"/>
              </w:rPr>
            </w:pPr>
            <w:proofErr w:type="spellStart"/>
            <w:r w:rsidRPr="00331760">
              <w:rPr>
                <w:b/>
                <w:noProof w:val="0"/>
                <w:lang w:val="en-US" w:eastAsia="ru-RU"/>
              </w:rPr>
              <w:t>Beneficiar</w:t>
            </w:r>
            <w:proofErr w:type="spellEnd"/>
            <w:r w:rsidR="00331760">
              <w:rPr>
                <w:b/>
                <w:noProof w:val="0"/>
                <w:lang w:eastAsia="ru-RU"/>
              </w:rPr>
              <w:t xml:space="preserve"> </w:t>
            </w:r>
          </w:p>
          <w:p w14:paraId="2862EA65" w14:textId="0554CCFB" w:rsidR="00861622" w:rsidRPr="00331760" w:rsidRDefault="00331760" w:rsidP="00B634DF">
            <w:pPr>
              <w:tabs>
                <w:tab w:val="left" w:pos="360"/>
              </w:tabs>
              <w:jc w:val="both"/>
              <w:rPr>
                <w:b/>
                <w:noProof w:val="0"/>
                <w:lang w:eastAsia="ru-RU"/>
              </w:rPr>
            </w:pPr>
            <w:r>
              <w:rPr>
                <w:b/>
                <w:noProof w:val="0"/>
                <w:lang w:eastAsia="ru-RU"/>
              </w:rPr>
              <w:t>Administrația Națională a Penitenciarelor</w:t>
            </w:r>
          </w:p>
        </w:tc>
        <w:tc>
          <w:tcPr>
            <w:tcW w:w="2447" w:type="pct"/>
          </w:tcPr>
          <w:p w14:paraId="75C6F78F" w14:textId="77777777" w:rsidR="00861622" w:rsidRPr="00FF430B" w:rsidRDefault="00000000" w:rsidP="00B634DF">
            <w:pPr>
              <w:tabs>
                <w:tab w:val="left" w:pos="360"/>
              </w:tabs>
              <w:jc w:val="both"/>
              <w:rPr>
                <w:b/>
                <w:noProof w:val="0"/>
                <w:lang w:val="ru-RU" w:eastAsia="ru-RU"/>
              </w:rPr>
            </w:pPr>
            <w:proofErr w:type="spellStart"/>
            <w:r>
              <w:rPr>
                <w:b/>
                <w:noProof w:val="0"/>
                <w:lang w:val="ru-RU" w:eastAsia="ru-RU"/>
              </w:rPr>
              <w:t>Antreprenor</w:t>
            </w:r>
            <w:proofErr w:type="spellEnd"/>
          </w:p>
        </w:tc>
      </w:tr>
      <w:tr w:rsidR="001A3BAF" w14:paraId="330DE02D" w14:textId="77777777" w:rsidTr="00861622">
        <w:tc>
          <w:tcPr>
            <w:tcW w:w="2553" w:type="pct"/>
          </w:tcPr>
          <w:p w14:paraId="134CBE96" w14:textId="77777777" w:rsidR="00331760" w:rsidRDefault="00000000" w:rsidP="00B634DF">
            <w:pPr>
              <w:tabs>
                <w:tab w:val="left" w:pos="360"/>
              </w:tabs>
              <w:jc w:val="both"/>
              <w:rPr>
                <w:noProof w:val="0"/>
                <w:lang w:val="en-US" w:eastAsia="ru-RU"/>
              </w:rPr>
            </w:pPr>
            <w:r w:rsidRPr="006369F2">
              <w:rPr>
                <w:b/>
                <w:noProof w:val="0"/>
                <w:lang w:val="en-US" w:eastAsia="ru-RU"/>
              </w:rPr>
              <w:t>_________________________</w:t>
            </w:r>
            <w:r w:rsidRPr="006369F2">
              <w:rPr>
                <w:noProof w:val="0"/>
                <w:lang w:val="en-US" w:eastAsia="ru-RU"/>
              </w:rPr>
              <w:t>reprezentat legal prin</w:t>
            </w:r>
            <w:r w:rsidRPr="006369F2">
              <w:rPr>
                <w:b/>
                <w:noProof w:val="0"/>
                <w:lang w:val="en-US" w:eastAsia="ru-RU"/>
              </w:rPr>
              <w:t>___________________</w:t>
            </w:r>
            <w:r w:rsidRPr="006369F2">
              <w:rPr>
                <w:noProof w:val="0"/>
                <w:lang w:val="en-US" w:eastAsia="ru-RU"/>
              </w:rPr>
              <w:t xml:space="preserve">, </w:t>
            </w:r>
            <w:r w:rsidRPr="007926DA">
              <w:rPr>
                <w:noProof w:val="0"/>
                <w:lang w:eastAsia="ru-RU"/>
              </w:rPr>
              <w:t>în calitate</w:t>
            </w:r>
            <w:r w:rsidRPr="007926DA">
              <w:rPr>
                <w:noProof w:val="0"/>
                <w:lang w:val="en-US" w:eastAsia="ru-RU"/>
              </w:rPr>
              <w:t xml:space="preserve"> de</w:t>
            </w:r>
            <w:r w:rsidRPr="006369F2">
              <w:rPr>
                <w:noProof w:val="0"/>
                <w:lang w:val="en-US" w:eastAsia="ru-RU"/>
              </w:rPr>
              <w:t xml:space="preserve"> </w:t>
            </w:r>
            <w:proofErr w:type="spellStart"/>
            <w:r w:rsidRPr="006369F2">
              <w:rPr>
                <w:i/>
                <w:noProof w:val="0"/>
                <w:lang w:val="en-US" w:eastAsia="ru-RU"/>
              </w:rPr>
              <w:t>Beneficiar</w:t>
            </w:r>
            <w:proofErr w:type="spellEnd"/>
            <w:r w:rsidRPr="006369F2">
              <w:rPr>
                <w:noProof w:val="0"/>
                <w:lang w:val="en-US" w:eastAsia="ru-RU"/>
              </w:rPr>
              <w:t>, IDNO</w:t>
            </w:r>
            <w:r w:rsidR="00331760">
              <w:rPr>
                <w:noProof w:val="0"/>
                <w:lang w:val="en-US" w:eastAsia="ru-RU"/>
              </w:rPr>
              <w:t xml:space="preserve"> 1006601001012</w:t>
            </w:r>
            <w:r w:rsidRPr="006369F2">
              <w:rPr>
                <w:noProof w:val="0"/>
                <w:lang w:val="en-US" w:eastAsia="ru-RU"/>
              </w:rPr>
              <w:t>,</w:t>
            </w:r>
          </w:p>
          <w:p w14:paraId="38E055E6" w14:textId="429012DC" w:rsidR="00861622" w:rsidRPr="006369F2" w:rsidRDefault="00000000" w:rsidP="00B634DF">
            <w:pPr>
              <w:tabs>
                <w:tab w:val="left" w:pos="360"/>
              </w:tabs>
              <w:jc w:val="both"/>
              <w:rPr>
                <w:noProof w:val="0"/>
                <w:lang w:val="en-US" w:eastAsia="ru-RU"/>
              </w:rPr>
            </w:pPr>
            <w:r w:rsidRPr="006369F2">
              <w:rPr>
                <w:noProof w:val="0"/>
                <w:lang w:val="en-US" w:eastAsia="ru-RU"/>
              </w:rPr>
              <w:t xml:space="preserve">pe de o </w:t>
            </w:r>
            <w:proofErr w:type="spellStart"/>
            <w:r w:rsidRPr="006369F2">
              <w:rPr>
                <w:noProof w:val="0"/>
                <w:lang w:val="en-US" w:eastAsia="ru-RU"/>
              </w:rPr>
              <w:t>parte</w:t>
            </w:r>
            <w:proofErr w:type="spellEnd"/>
            <w:r w:rsidRPr="006369F2">
              <w:rPr>
                <w:noProof w:val="0"/>
                <w:lang w:val="en-US" w:eastAsia="ru-RU"/>
              </w:rPr>
              <w:t>,</w:t>
            </w:r>
          </w:p>
        </w:tc>
        <w:tc>
          <w:tcPr>
            <w:tcW w:w="2447" w:type="pct"/>
          </w:tcPr>
          <w:p w14:paraId="114C3159" w14:textId="77777777" w:rsidR="00861622" w:rsidRPr="006369F2" w:rsidRDefault="00000000" w:rsidP="00B634DF">
            <w:pPr>
              <w:tabs>
                <w:tab w:val="left" w:pos="360"/>
              </w:tabs>
              <w:jc w:val="both"/>
              <w:rPr>
                <w:noProof w:val="0"/>
                <w:lang w:val="en-US" w:eastAsia="ru-RU"/>
              </w:rPr>
            </w:pPr>
            <w:r w:rsidRPr="006369F2">
              <w:rPr>
                <w:b/>
                <w:noProof w:val="0"/>
                <w:lang w:val="en-US" w:eastAsia="ru-RU"/>
              </w:rPr>
              <w:t>_______________________</w:t>
            </w:r>
            <w:r w:rsidRPr="006369F2">
              <w:rPr>
                <w:noProof w:val="0"/>
                <w:lang w:val="en-US" w:eastAsia="ru-RU"/>
              </w:rPr>
              <w:t>reprezentat legal prin</w:t>
            </w:r>
            <w:r w:rsidRPr="006369F2">
              <w:rPr>
                <w:b/>
                <w:noProof w:val="0"/>
                <w:lang w:val="en-US" w:eastAsia="ru-RU"/>
              </w:rPr>
              <w:t>___________________</w:t>
            </w:r>
            <w:r w:rsidRPr="006369F2">
              <w:rPr>
                <w:noProof w:val="0"/>
                <w:lang w:val="en-US" w:eastAsia="ru-RU"/>
              </w:rPr>
              <w:t xml:space="preserve">, în calitate de </w:t>
            </w:r>
            <w:r w:rsidRPr="006369F2">
              <w:rPr>
                <w:i/>
                <w:noProof w:val="0"/>
                <w:lang w:val="en-US" w:eastAsia="ru-RU"/>
              </w:rPr>
              <w:t xml:space="preserve">Antreprenor, </w:t>
            </w:r>
            <w:proofErr w:type="gramStart"/>
            <w:r w:rsidRPr="006369F2">
              <w:rPr>
                <w:noProof w:val="0"/>
                <w:lang w:val="en-US" w:eastAsia="ru-RU"/>
              </w:rPr>
              <w:t>IDNO</w:t>
            </w:r>
            <w:r w:rsidRPr="006369F2">
              <w:rPr>
                <w:i/>
                <w:noProof w:val="0"/>
                <w:lang w:val="en-US" w:eastAsia="ru-RU"/>
              </w:rPr>
              <w:t xml:space="preserve">, </w:t>
            </w:r>
            <w:r w:rsidRPr="006369F2">
              <w:rPr>
                <w:noProof w:val="0"/>
                <w:lang w:val="en-US" w:eastAsia="ru-RU"/>
              </w:rPr>
              <w:t xml:space="preserve"> pe</w:t>
            </w:r>
            <w:proofErr w:type="gramEnd"/>
            <w:r w:rsidRPr="006369F2">
              <w:rPr>
                <w:noProof w:val="0"/>
                <w:lang w:val="en-US" w:eastAsia="ru-RU"/>
              </w:rPr>
              <w:t xml:space="preserve"> de altă parte,</w:t>
            </w:r>
          </w:p>
        </w:tc>
      </w:tr>
    </w:tbl>
    <w:p w14:paraId="365DE4B5" w14:textId="77777777" w:rsidR="00E8684F" w:rsidRPr="00861622" w:rsidRDefault="00000000" w:rsidP="00861622">
      <w:pPr>
        <w:pStyle w:val="a"/>
        <w:numPr>
          <w:ilvl w:val="0"/>
          <w:numId w:val="0"/>
        </w:numPr>
        <w:tabs>
          <w:tab w:val="left" w:pos="1260"/>
        </w:tabs>
        <w:contextualSpacing/>
        <w:rPr>
          <w:lang w:eastAsia="ru-RU"/>
        </w:rPr>
      </w:pPr>
      <w:r w:rsidRPr="006369F2">
        <w:rPr>
          <w:lang w:eastAsia="ru-RU"/>
        </w:rPr>
        <w:t xml:space="preserve">ambii (denumiţi în continuare </w:t>
      </w:r>
      <w:r w:rsidRPr="006369F2">
        <w:rPr>
          <w:i/>
          <w:lang w:eastAsia="ru-RU"/>
        </w:rPr>
        <w:t>Părţi</w:t>
      </w:r>
      <w:r w:rsidRPr="006369F2">
        <w:rPr>
          <w:lang w:eastAsia="ru-RU"/>
        </w:rPr>
        <w:t xml:space="preserve">), au încheiat prezentul </w:t>
      </w:r>
      <w:r w:rsidR="00E73483" w:rsidRPr="006369F2">
        <w:rPr>
          <w:lang w:eastAsia="ru-RU"/>
        </w:rPr>
        <w:t xml:space="preserve">contract </w:t>
      </w:r>
      <w:r w:rsidRPr="006369F2">
        <w:rPr>
          <w:lang w:eastAsia="ru-RU"/>
        </w:rPr>
        <w:t>referitor la următoarele:</w:t>
      </w:r>
    </w:p>
    <w:tbl>
      <w:tblPr>
        <w:tblW w:w="9540" w:type="dxa"/>
        <w:tblLayout w:type="fixed"/>
        <w:tblLook w:val="04A0" w:firstRow="1" w:lastRow="0" w:firstColumn="1" w:lastColumn="0" w:noHBand="0" w:noVBand="1"/>
      </w:tblPr>
      <w:tblGrid>
        <w:gridCol w:w="9540"/>
      </w:tblGrid>
      <w:tr w:rsidR="001A3BAF"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noProof w:val="0"/>
                <w:lang w:val="en-US" w:eastAsia="ru-RU"/>
              </w:rPr>
            </w:pPr>
          </w:p>
          <w:p w14:paraId="02244EFE" w14:textId="77777777" w:rsidR="00861622" w:rsidRPr="006369F2" w:rsidRDefault="00000000" w:rsidP="004D58FA">
            <w:pPr>
              <w:tabs>
                <w:tab w:val="left" w:pos="525"/>
                <w:tab w:val="left" w:pos="1134"/>
                <w:tab w:val="left" w:pos="3705"/>
              </w:tabs>
              <w:jc w:val="both"/>
              <w:rPr>
                <w:b/>
                <w:noProof w:val="0"/>
                <w:lang w:val="en-US" w:eastAsia="ru-RU"/>
              </w:rPr>
            </w:pPr>
            <w:r w:rsidRPr="006369F2">
              <w:rPr>
                <w:b/>
                <w:noProof w:val="0"/>
                <w:lang w:val="en-US" w:eastAsia="ru-RU"/>
              </w:rPr>
              <w:t>1. OBIECTUL CONTRACTULUI</w:t>
            </w:r>
          </w:p>
          <w:p w14:paraId="45F71FD1" w14:textId="33E2A8BA" w:rsidR="00861622" w:rsidRPr="006369F2" w:rsidRDefault="00000000" w:rsidP="00861622">
            <w:pPr>
              <w:tabs>
                <w:tab w:val="left" w:pos="360"/>
              </w:tabs>
              <w:ind w:left="-15" w:right="-15" w:firstLine="15"/>
              <w:jc w:val="both"/>
              <w:rPr>
                <w:noProof w:val="0"/>
                <w:lang w:val="en-US" w:eastAsia="ru-RU"/>
              </w:rPr>
            </w:pPr>
            <w:proofErr w:type="spellStart"/>
            <w:r w:rsidRPr="006369F2">
              <w:rPr>
                <w:noProof w:val="0"/>
                <w:lang w:val="en-US" w:eastAsia="ru-RU"/>
              </w:rPr>
              <w:t>Antreprenorul</w:t>
            </w:r>
            <w:proofErr w:type="spellEnd"/>
            <w:r w:rsidRPr="006369F2">
              <w:rPr>
                <w:noProof w:val="0"/>
                <w:lang w:val="en-US" w:eastAsia="ru-RU"/>
              </w:rPr>
              <w:t xml:space="preserve"> se </w:t>
            </w:r>
            <w:proofErr w:type="spellStart"/>
            <w:r w:rsidRPr="006369F2">
              <w:rPr>
                <w:noProof w:val="0"/>
                <w:lang w:val="en-US" w:eastAsia="ru-RU"/>
              </w:rPr>
              <w:t>obligă</w:t>
            </w:r>
            <w:proofErr w:type="spellEnd"/>
            <w:r w:rsidRPr="006369F2">
              <w:rPr>
                <w:noProof w:val="0"/>
                <w:lang w:val="en-US" w:eastAsia="ru-RU"/>
              </w:rPr>
              <w:t xml:space="preserve"> </w:t>
            </w:r>
            <w:proofErr w:type="spellStart"/>
            <w:r w:rsidRPr="006369F2">
              <w:rPr>
                <w:noProof w:val="0"/>
                <w:lang w:val="en-US" w:eastAsia="ru-RU"/>
              </w:rPr>
              <w:t>să</w:t>
            </w:r>
            <w:proofErr w:type="spellEnd"/>
            <w:r w:rsidRPr="006369F2">
              <w:rPr>
                <w:noProof w:val="0"/>
                <w:lang w:val="en-US" w:eastAsia="ru-RU"/>
              </w:rPr>
              <w:t xml:space="preserve"> execute </w:t>
            </w:r>
            <w:proofErr w:type="spellStart"/>
            <w:r w:rsidRPr="006369F2">
              <w:rPr>
                <w:b/>
                <w:noProof w:val="0"/>
                <w:lang w:val="en-US" w:eastAsia="ru-RU"/>
              </w:rPr>
              <w:t>lucrările</w:t>
            </w:r>
            <w:proofErr w:type="spellEnd"/>
            <w:r w:rsidRPr="006369F2">
              <w:rPr>
                <w:b/>
                <w:noProof w:val="0"/>
                <w:lang w:val="en-US" w:eastAsia="ru-RU"/>
              </w:rPr>
              <w:t xml:space="preserve"> </w:t>
            </w:r>
            <w:r w:rsidR="008C6CD6" w:rsidRPr="008C6CD6">
              <w:rPr>
                <w:b/>
                <w:bCs/>
                <w:color w:val="000000"/>
                <w:sz w:val="22"/>
                <w:szCs w:val="22"/>
              </w:rPr>
              <w:t>„</w:t>
            </w:r>
            <w:r w:rsidR="008C6CD6" w:rsidRPr="008C6CD6">
              <w:rPr>
                <w:b/>
                <w:bCs/>
                <w:sz w:val="22"/>
                <w:szCs w:val="22"/>
              </w:rPr>
              <w:t xml:space="preserve">Construcția casei de arest, din mun. Bălți, cu capacitatea de 650 locuri et (II)” </w:t>
            </w:r>
            <w:r w:rsidR="008C6CD6">
              <w:rPr>
                <w:b/>
                <w:bCs/>
                <w:sz w:val="22"/>
                <w:szCs w:val="22"/>
              </w:rPr>
              <w:t>–</w:t>
            </w:r>
            <w:r w:rsidR="008C6CD6" w:rsidRPr="008C6CD6">
              <w:rPr>
                <w:b/>
                <w:bCs/>
                <w:sz w:val="22"/>
                <w:szCs w:val="22"/>
              </w:rPr>
              <w:t xml:space="preserve"> actualizată</w:t>
            </w:r>
            <w:r w:rsidR="008C6CD6">
              <w:rPr>
                <w:bCs/>
                <w:sz w:val="22"/>
                <w:szCs w:val="22"/>
              </w:rPr>
              <w:t>,</w:t>
            </w:r>
            <w:r w:rsidRPr="006369F2">
              <w:rPr>
                <w:i/>
                <w:noProof w:val="0"/>
                <w:lang w:val="en-US" w:eastAsia="ru-RU"/>
              </w:rPr>
              <w:t xml:space="preserve"> </w:t>
            </w:r>
            <w:proofErr w:type="spellStart"/>
            <w:r w:rsidRPr="006369F2">
              <w:rPr>
                <w:noProof w:val="0"/>
                <w:lang w:val="en-US" w:eastAsia="ru-RU"/>
              </w:rPr>
              <w:t>în</w:t>
            </w:r>
            <w:proofErr w:type="spellEnd"/>
            <w:r w:rsidRPr="006369F2">
              <w:rPr>
                <w:noProof w:val="0"/>
                <w:lang w:val="en-US" w:eastAsia="ru-RU"/>
              </w:rPr>
              <w:t xml:space="preserve"> </w:t>
            </w:r>
            <w:proofErr w:type="spellStart"/>
            <w:r w:rsidRPr="006369F2">
              <w:rPr>
                <w:noProof w:val="0"/>
                <w:lang w:val="en-US" w:eastAsia="ru-RU"/>
              </w:rPr>
              <w:t>conformitate</w:t>
            </w:r>
            <w:proofErr w:type="spellEnd"/>
            <w:r w:rsidRPr="006369F2">
              <w:rPr>
                <w:noProof w:val="0"/>
                <w:lang w:val="en-US" w:eastAsia="ru-RU"/>
              </w:rPr>
              <w:t xml:space="preserve"> cu </w:t>
            </w:r>
            <w:proofErr w:type="spellStart"/>
            <w:r w:rsidRPr="006369F2">
              <w:rPr>
                <w:noProof w:val="0"/>
                <w:lang w:val="en-US" w:eastAsia="ru-RU"/>
              </w:rPr>
              <w:t>prevederile</w:t>
            </w:r>
            <w:proofErr w:type="spellEnd"/>
            <w:r w:rsidRPr="006369F2">
              <w:rPr>
                <w:noProof w:val="0"/>
                <w:lang w:val="en-US" w:eastAsia="ru-RU"/>
              </w:rPr>
              <w:t xml:space="preserve"> </w:t>
            </w:r>
            <w:proofErr w:type="spellStart"/>
            <w:r w:rsidRPr="006369F2">
              <w:rPr>
                <w:noProof w:val="0"/>
                <w:lang w:val="en-US" w:eastAsia="ru-RU"/>
              </w:rPr>
              <w:t>proiectului</w:t>
            </w:r>
            <w:proofErr w:type="spellEnd"/>
            <w:r w:rsidRPr="006369F2">
              <w:rPr>
                <w:noProof w:val="0"/>
                <w:lang w:val="en-US" w:eastAsia="ru-RU"/>
              </w:rPr>
              <w:t xml:space="preserve"> </w:t>
            </w:r>
            <w:proofErr w:type="spellStart"/>
            <w:r w:rsidRPr="006369F2">
              <w:rPr>
                <w:noProof w:val="0"/>
                <w:lang w:val="en-US" w:eastAsia="ru-RU"/>
              </w:rPr>
              <w:t>tehnic</w:t>
            </w:r>
            <w:proofErr w:type="spellEnd"/>
            <w:r w:rsidRPr="006369F2">
              <w:rPr>
                <w:noProof w:val="0"/>
                <w:lang w:val="en-US" w:eastAsia="ru-RU"/>
              </w:rPr>
              <w:t xml:space="preserve">, cu </w:t>
            </w:r>
            <w:proofErr w:type="spellStart"/>
            <w:r w:rsidRPr="006369F2">
              <w:rPr>
                <w:noProof w:val="0"/>
                <w:lang w:val="en-US" w:eastAsia="ru-RU"/>
              </w:rPr>
              <w:t>detaliile</w:t>
            </w:r>
            <w:proofErr w:type="spellEnd"/>
            <w:r w:rsidRPr="006369F2">
              <w:rPr>
                <w:noProof w:val="0"/>
                <w:lang w:val="en-US" w:eastAsia="ru-RU"/>
              </w:rPr>
              <w:t xml:space="preserve"> de </w:t>
            </w:r>
            <w:proofErr w:type="spellStart"/>
            <w:r w:rsidRPr="006369F2">
              <w:rPr>
                <w:noProof w:val="0"/>
                <w:lang w:val="en-US" w:eastAsia="ru-RU"/>
              </w:rPr>
              <w:t>execuţie</w:t>
            </w:r>
            <w:proofErr w:type="spellEnd"/>
            <w:r w:rsidRPr="006369F2">
              <w:rPr>
                <w:noProof w:val="0"/>
                <w:lang w:val="en-US" w:eastAsia="ru-RU"/>
              </w:rPr>
              <w:t xml:space="preserve">, precum şi cu </w:t>
            </w:r>
            <w:proofErr w:type="spellStart"/>
            <w:r w:rsidRPr="006369F2">
              <w:rPr>
                <w:noProof w:val="0"/>
                <w:lang w:val="en-US" w:eastAsia="ru-RU"/>
              </w:rPr>
              <w:t>normativele</w:t>
            </w:r>
            <w:proofErr w:type="spellEnd"/>
            <w:r w:rsidRPr="006369F2">
              <w:rPr>
                <w:noProof w:val="0"/>
                <w:lang w:val="en-US" w:eastAsia="ru-RU"/>
              </w:rPr>
              <w:t xml:space="preserve">, </w:t>
            </w:r>
            <w:proofErr w:type="spellStart"/>
            <w:r w:rsidRPr="006369F2">
              <w:rPr>
                <w:noProof w:val="0"/>
                <w:lang w:val="en-US" w:eastAsia="ru-RU"/>
              </w:rPr>
              <w:t>standardele</w:t>
            </w:r>
            <w:proofErr w:type="spellEnd"/>
            <w:r w:rsidRPr="006369F2">
              <w:rPr>
                <w:noProof w:val="0"/>
                <w:lang w:val="en-US" w:eastAsia="ru-RU"/>
              </w:rPr>
              <w:t xml:space="preserve"> şi </w:t>
            </w:r>
            <w:proofErr w:type="spellStart"/>
            <w:r w:rsidRPr="006369F2">
              <w:rPr>
                <w:noProof w:val="0"/>
                <w:lang w:val="en-US" w:eastAsia="ru-RU"/>
              </w:rPr>
              <w:t>prescripţiile</w:t>
            </w:r>
            <w:proofErr w:type="spellEnd"/>
            <w:r w:rsidRPr="006369F2">
              <w:rPr>
                <w:noProof w:val="0"/>
                <w:lang w:val="en-US" w:eastAsia="ru-RU"/>
              </w:rPr>
              <w:t xml:space="preserve"> </w:t>
            </w:r>
            <w:proofErr w:type="spellStart"/>
            <w:r w:rsidRPr="006369F2">
              <w:rPr>
                <w:noProof w:val="0"/>
                <w:lang w:val="en-US" w:eastAsia="ru-RU"/>
              </w:rPr>
              <w:t>tehnice</w:t>
            </w:r>
            <w:proofErr w:type="spellEnd"/>
            <w:r w:rsidRPr="006369F2">
              <w:rPr>
                <w:noProof w:val="0"/>
                <w:lang w:val="en-US" w:eastAsia="ru-RU"/>
              </w:rPr>
              <w:t xml:space="preserve">, </w:t>
            </w:r>
            <w:proofErr w:type="spellStart"/>
            <w:r w:rsidRPr="006369F2">
              <w:rPr>
                <w:noProof w:val="0"/>
                <w:lang w:val="en-US" w:eastAsia="ru-RU"/>
              </w:rPr>
              <w:t>achizi</w:t>
            </w:r>
            <w:r w:rsidRPr="007926DA">
              <w:rPr>
                <w:noProof w:val="0"/>
                <w:lang w:val="en-US" w:eastAsia="ru-RU"/>
              </w:rPr>
              <w:t>ț</w:t>
            </w:r>
            <w:r w:rsidRPr="006369F2">
              <w:rPr>
                <w:noProof w:val="0"/>
                <w:lang w:val="en-US" w:eastAsia="ru-RU"/>
              </w:rPr>
              <w:t>ionate</w:t>
            </w:r>
            <w:proofErr w:type="spellEnd"/>
            <w:r w:rsidRPr="006369F2">
              <w:rPr>
                <w:noProof w:val="0"/>
                <w:lang w:val="en-US" w:eastAsia="ru-RU"/>
              </w:rPr>
              <w:t xml:space="preserve"> conform </w:t>
            </w:r>
            <w:proofErr w:type="spellStart"/>
            <w:r w:rsidRPr="006369F2">
              <w:rPr>
                <w:noProof w:val="0"/>
                <w:lang w:val="en-US" w:eastAsia="ru-RU"/>
              </w:rPr>
              <w:t>procedurii</w:t>
            </w:r>
            <w:proofErr w:type="spellEnd"/>
            <w:r w:rsidRPr="006369F2">
              <w:rPr>
                <w:noProof w:val="0"/>
                <w:lang w:val="en-US" w:eastAsia="ru-RU"/>
              </w:rPr>
              <w:t xml:space="preserve"> de </w:t>
            </w:r>
            <w:proofErr w:type="spellStart"/>
            <w:r w:rsidRPr="006369F2">
              <w:rPr>
                <w:noProof w:val="0"/>
                <w:lang w:val="en-US" w:eastAsia="ru-RU"/>
              </w:rPr>
              <w:t>achiziție</w:t>
            </w:r>
            <w:proofErr w:type="spellEnd"/>
            <w:r w:rsidRPr="006369F2">
              <w:rPr>
                <w:noProof w:val="0"/>
                <w:lang w:val="en-US" w:eastAsia="ru-RU"/>
              </w:rPr>
              <w:t xml:space="preserve"> </w:t>
            </w:r>
            <w:proofErr w:type="spellStart"/>
            <w:r w:rsidRPr="006369F2">
              <w:rPr>
                <w:noProof w:val="0"/>
                <w:lang w:val="en-US" w:eastAsia="ru-RU"/>
              </w:rPr>
              <w:t>publică</w:t>
            </w:r>
            <w:proofErr w:type="spellEnd"/>
            <w:r w:rsidRPr="006369F2">
              <w:rPr>
                <w:noProof w:val="0"/>
                <w:lang w:val="en-US" w:eastAsia="ru-RU"/>
              </w:rPr>
              <w:t xml:space="preserve"> nr.</w:t>
            </w:r>
            <w:r w:rsidR="007F0F9D" w:rsidRPr="006369F2">
              <w:rPr>
                <w:noProof w:val="0"/>
                <w:lang w:val="en-US" w:eastAsia="ru-RU"/>
              </w:rPr>
              <w:t xml:space="preserve"> </w:t>
            </w:r>
            <w:r w:rsidR="00EE37B8">
              <w:rPr>
                <w:noProof w:val="0"/>
                <w:lang w:val="en-US" w:eastAsia="ru-RU"/>
              </w:rPr>
              <w:t>ocds-b3wdp1-MD-17806318</w:t>
            </w:r>
            <w:r w:rsidR="008C6CD6">
              <w:rPr>
                <w:noProof w:val="0"/>
                <w:lang w:val="en-US" w:eastAsia="ru-RU"/>
              </w:rPr>
              <w:t>13881</w:t>
            </w:r>
            <w:r w:rsidRPr="006369F2">
              <w:rPr>
                <w:b/>
                <w:noProof w:val="0"/>
                <w:lang w:val="en-US" w:eastAsia="ru-RU"/>
              </w:rPr>
              <w:t xml:space="preserve"> </w:t>
            </w:r>
            <w:r w:rsidRPr="006369F2">
              <w:rPr>
                <w:noProof w:val="0"/>
                <w:lang w:val="en-US" w:eastAsia="ru-RU"/>
              </w:rPr>
              <w:t xml:space="preserve">din </w:t>
            </w:r>
            <w:r w:rsidRPr="006369F2">
              <w:rPr>
                <w:b/>
                <w:noProof w:val="0"/>
                <w:lang w:val="en-US" w:eastAsia="ru-RU"/>
              </w:rPr>
              <w:t>___________________</w:t>
            </w:r>
            <w:r w:rsidRPr="006369F2">
              <w:rPr>
                <w:noProof w:val="0"/>
                <w:lang w:val="en-US" w:eastAsia="ru-RU"/>
              </w:rPr>
              <w:t>,</w:t>
            </w:r>
            <w:r w:rsidRPr="006369F2">
              <w:rPr>
                <w:b/>
                <w:noProof w:val="0"/>
                <w:lang w:val="en-US" w:eastAsia="ru-RU"/>
              </w:rPr>
              <w:t xml:space="preserve"> </w:t>
            </w:r>
            <w:proofErr w:type="spellStart"/>
            <w:r w:rsidRPr="006369F2">
              <w:rPr>
                <w:noProof w:val="0"/>
                <w:lang w:val="en-US" w:eastAsia="ru-RU"/>
              </w:rPr>
              <w:t>în</w:t>
            </w:r>
            <w:proofErr w:type="spellEnd"/>
            <w:r w:rsidRPr="006369F2">
              <w:rPr>
                <w:noProof w:val="0"/>
                <w:lang w:val="en-US" w:eastAsia="ru-RU"/>
              </w:rPr>
              <w:t xml:space="preserve"> </w:t>
            </w:r>
            <w:proofErr w:type="spellStart"/>
            <w:r w:rsidRPr="006369F2">
              <w:rPr>
                <w:noProof w:val="0"/>
                <w:lang w:val="en-US" w:eastAsia="ru-RU"/>
              </w:rPr>
              <w:t>baza</w:t>
            </w:r>
            <w:proofErr w:type="spellEnd"/>
            <w:r w:rsidRPr="006369F2">
              <w:rPr>
                <w:noProof w:val="0"/>
                <w:lang w:val="en-US" w:eastAsia="ru-RU"/>
              </w:rPr>
              <w:t xml:space="preserve"> </w:t>
            </w:r>
            <w:proofErr w:type="spellStart"/>
            <w:r w:rsidRPr="006369F2">
              <w:rPr>
                <w:noProof w:val="0"/>
                <w:lang w:val="en-US" w:eastAsia="ru-RU"/>
              </w:rPr>
              <w:t>deciziei</w:t>
            </w:r>
            <w:proofErr w:type="spellEnd"/>
            <w:r w:rsidRPr="006369F2">
              <w:rPr>
                <w:noProof w:val="0"/>
                <w:lang w:val="en-US" w:eastAsia="ru-RU"/>
              </w:rPr>
              <w:t xml:space="preserve"> </w:t>
            </w:r>
            <w:proofErr w:type="spellStart"/>
            <w:r w:rsidRPr="006369F2">
              <w:rPr>
                <w:noProof w:val="0"/>
                <w:lang w:val="en-US" w:eastAsia="ru-RU"/>
              </w:rPr>
              <w:t>grupului</w:t>
            </w:r>
            <w:proofErr w:type="spellEnd"/>
            <w:r w:rsidRPr="006369F2">
              <w:rPr>
                <w:noProof w:val="0"/>
                <w:lang w:val="en-US" w:eastAsia="ru-RU"/>
              </w:rPr>
              <w:t xml:space="preserve"> de lucru al Beneficiarului nr. </w:t>
            </w:r>
            <w:r w:rsidRPr="006369F2">
              <w:rPr>
                <w:b/>
                <w:noProof w:val="0"/>
                <w:lang w:val="en-US" w:eastAsia="ru-RU"/>
              </w:rPr>
              <w:t>_____________</w:t>
            </w:r>
            <w:r w:rsidRPr="006369F2">
              <w:rPr>
                <w:noProof w:val="0"/>
                <w:lang w:val="en-US" w:eastAsia="ru-RU"/>
              </w:rPr>
              <w:t xml:space="preserve"> din </w:t>
            </w:r>
            <w:r w:rsidRPr="006369F2">
              <w:rPr>
                <w:b/>
                <w:noProof w:val="0"/>
                <w:lang w:val="en-US" w:eastAsia="ru-RU"/>
              </w:rPr>
              <w:t>___________________</w:t>
            </w:r>
            <w:r w:rsidRPr="006369F2">
              <w:rPr>
                <w:noProof w:val="0"/>
                <w:lang w:val="en-US" w:eastAsia="ru-RU"/>
              </w:rPr>
              <w:t>.</w:t>
            </w:r>
          </w:p>
          <w:p w14:paraId="348C81F3" w14:textId="77777777" w:rsidR="007926DA" w:rsidRPr="006369F2" w:rsidRDefault="007926DA" w:rsidP="00E8684F">
            <w:pPr>
              <w:tabs>
                <w:tab w:val="left" w:pos="360"/>
              </w:tabs>
              <w:jc w:val="both"/>
              <w:rPr>
                <w:noProof w:val="0"/>
                <w:lang w:val="en-US" w:eastAsia="ru-RU"/>
              </w:rPr>
            </w:pPr>
          </w:p>
          <w:p w14:paraId="0D621CC6" w14:textId="77777777" w:rsidR="00861622" w:rsidRPr="006369F2" w:rsidRDefault="00000000" w:rsidP="004D58FA">
            <w:pPr>
              <w:tabs>
                <w:tab w:val="left" w:pos="525"/>
                <w:tab w:val="left" w:pos="567"/>
              </w:tabs>
              <w:ind w:left="-15"/>
              <w:jc w:val="both"/>
              <w:rPr>
                <w:b/>
                <w:noProof w:val="0"/>
                <w:lang w:val="en-US" w:eastAsia="ru-RU"/>
              </w:rPr>
            </w:pPr>
            <w:r w:rsidRPr="006369F2">
              <w:rPr>
                <w:b/>
                <w:noProof w:val="0"/>
                <w:lang w:val="en-US" w:eastAsia="ru-RU"/>
              </w:rPr>
              <w:t>2. DOCUMENTELE CONTRACTULUI</w:t>
            </w:r>
          </w:p>
          <w:p w14:paraId="07F69513" w14:textId="77777777" w:rsidR="00861622" w:rsidRPr="006369F2" w:rsidRDefault="00000000" w:rsidP="00861622">
            <w:pPr>
              <w:tabs>
                <w:tab w:val="left" w:pos="360"/>
              </w:tabs>
              <w:jc w:val="both"/>
              <w:rPr>
                <w:noProof w:val="0"/>
                <w:lang w:val="en-US" w:eastAsia="ru-RU"/>
              </w:rPr>
            </w:pPr>
            <w:r w:rsidRPr="006369F2">
              <w:rPr>
                <w:noProof w:val="0"/>
                <w:lang w:val="en-US" w:eastAsia="ru-RU"/>
              </w:rPr>
              <w:t>2.1. Următoarele documente vor fi considerate părţi componente ale Contractului:</w:t>
            </w:r>
          </w:p>
          <w:p w14:paraId="19C1B5C6" w14:textId="77777777" w:rsidR="00861622" w:rsidRPr="00E73483" w:rsidRDefault="00000000" w:rsidP="000A18B9">
            <w:pPr>
              <w:numPr>
                <w:ilvl w:val="0"/>
                <w:numId w:val="28"/>
              </w:numPr>
              <w:tabs>
                <w:tab w:val="left" w:pos="360"/>
              </w:tabs>
              <w:suppressAutoHyphens/>
              <w:ind w:left="-15" w:firstLine="0"/>
              <w:jc w:val="both"/>
              <w:rPr>
                <w:noProof w:val="0"/>
                <w:lang w:val="ru-RU" w:eastAsia="ru-RU"/>
              </w:rPr>
            </w:pPr>
            <w:r w:rsidRPr="00E73483">
              <w:rPr>
                <w:noProof w:val="0"/>
                <w:lang w:val="ru-RU" w:eastAsia="ru-RU"/>
              </w:rPr>
              <w:t xml:space="preserve">Formularul </w:t>
            </w:r>
            <w:r w:rsidR="00E73483" w:rsidRPr="00E73483">
              <w:rPr>
                <w:noProof w:val="0"/>
                <w:lang w:val="ru-RU" w:eastAsia="ru-RU"/>
              </w:rPr>
              <w:t>contractului</w:t>
            </w:r>
            <w:r w:rsidRPr="00E73483">
              <w:rPr>
                <w:noProof w:val="0"/>
                <w:lang w:val="ru-RU" w:eastAsia="ru-RU"/>
              </w:rPr>
              <w:t>;</w:t>
            </w:r>
          </w:p>
          <w:p w14:paraId="3767256D"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Propunerea tehnică și propunerea financiară;</w:t>
            </w:r>
          </w:p>
          <w:p w14:paraId="0B139ECB" w14:textId="77777777" w:rsidR="00861622" w:rsidRPr="00E73483" w:rsidRDefault="00000000" w:rsidP="000A18B9">
            <w:pPr>
              <w:numPr>
                <w:ilvl w:val="0"/>
                <w:numId w:val="28"/>
              </w:numPr>
              <w:tabs>
                <w:tab w:val="left" w:pos="360"/>
              </w:tabs>
              <w:suppressAutoHyphens/>
              <w:ind w:left="-15" w:firstLine="0"/>
              <w:jc w:val="both"/>
              <w:rPr>
                <w:noProof w:val="0"/>
                <w:lang w:val="ru-RU" w:eastAsia="ru-RU"/>
              </w:rPr>
            </w:pPr>
            <w:r w:rsidRPr="00E73483">
              <w:rPr>
                <w:noProof w:val="0"/>
                <w:lang w:val="ru-RU" w:eastAsia="ru-RU"/>
              </w:rPr>
              <w:t>Caietul de sarcini;</w:t>
            </w:r>
          </w:p>
          <w:p w14:paraId="0ABF7D35"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 xml:space="preserve">Garanția de </w:t>
            </w:r>
            <w:r w:rsidR="00E73483" w:rsidRPr="006369F2">
              <w:rPr>
                <w:noProof w:val="0"/>
                <w:lang w:val="en-US" w:eastAsia="ru-RU"/>
              </w:rPr>
              <w:t xml:space="preserve">bună </w:t>
            </w:r>
            <w:r w:rsidRPr="006369F2">
              <w:rPr>
                <w:noProof w:val="0"/>
                <w:lang w:val="en-US" w:eastAsia="ru-RU"/>
              </w:rPr>
              <w:t>execuție a contractului;</w:t>
            </w:r>
          </w:p>
          <w:p w14:paraId="6F331B37"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Acordul de asociere (după caz);</w:t>
            </w:r>
          </w:p>
          <w:p w14:paraId="16A7F954"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Contractele încheiate cu subcontractanții (dup</w:t>
            </w:r>
            <w:r w:rsidRPr="00E73483">
              <w:rPr>
                <w:noProof w:val="0"/>
                <w:lang w:val="en-US" w:eastAsia="ru-RU"/>
              </w:rPr>
              <w:t xml:space="preserve">ă </w:t>
            </w:r>
            <w:r w:rsidRPr="00E73483">
              <w:rPr>
                <w:noProof w:val="0"/>
                <w:lang w:eastAsia="ru-RU"/>
              </w:rPr>
              <w:t>caz</w:t>
            </w:r>
            <w:r w:rsidRPr="00E73483">
              <w:rPr>
                <w:noProof w:val="0"/>
                <w:lang w:val="en-US" w:eastAsia="ru-RU"/>
              </w:rPr>
              <w:t>);</w:t>
            </w:r>
          </w:p>
          <w:p w14:paraId="4514D82B" w14:textId="77777777" w:rsidR="00861622" w:rsidRPr="006369F2" w:rsidRDefault="00000000" w:rsidP="000A18B9">
            <w:pPr>
              <w:numPr>
                <w:ilvl w:val="0"/>
                <w:numId w:val="28"/>
              </w:numPr>
              <w:tabs>
                <w:tab w:val="left" w:pos="360"/>
              </w:tabs>
              <w:suppressAutoHyphens/>
              <w:ind w:left="-15" w:firstLine="0"/>
              <w:jc w:val="both"/>
              <w:rPr>
                <w:noProof w:val="0"/>
                <w:lang w:val="en-US" w:eastAsia="ru-RU"/>
              </w:rPr>
            </w:pPr>
            <w:r w:rsidRPr="006369F2">
              <w:rPr>
                <w:noProof w:val="0"/>
                <w:lang w:val="en-US" w:eastAsia="ru-RU"/>
              </w:rPr>
              <w:t>Graficul de execuție a contractului aprobat de ambele părți.</w:t>
            </w:r>
          </w:p>
          <w:p w14:paraId="4BB5BC7E" w14:textId="77777777" w:rsidR="00861622" w:rsidRPr="006369F2" w:rsidRDefault="00861622" w:rsidP="00861622">
            <w:pPr>
              <w:pStyle w:val="a"/>
              <w:numPr>
                <w:ilvl w:val="0"/>
                <w:numId w:val="0"/>
              </w:numPr>
              <w:tabs>
                <w:tab w:val="left" w:pos="360"/>
              </w:tabs>
              <w:ind w:left="1530"/>
              <w:contextualSpacing/>
              <w:rPr>
                <w:lang w:eastAsia="ru-RU"/>
              </w:rPr>
            </w:pPr>
          </w:p>
          <w:p w14:paraId="160D0392" w14:textId="77777777" w:rsidR="00861622" w:rsidRPr="006369F2" w:rsidRDefault="00000000" w:rsidP="004D58FA">
            <w:pPr>
              <w:tabs>
                <w:tab w:val="left" w:pos="525"/>
                <w:tab w:val="left" w:pos="3645"/>
              </w:tabs>
              <w:jc w:val="both"/>
              <w:rPr>
                <w:b/>
                <w:noProof w:val="0"/>
                <w:lang w:val="en-US" w:eastAsia="ru-RU"/>
              </w:rPr>
            </w:pPr>
            <w:r w:rsidRPr="006369F2">
              <w:rPr>
                <w:b/>
                <w:noProof w:val="0"/>
                <w:lang w:val="en-US" w:eastAsia="ru-RU"/>
              </w:rPr>
              <w:t>3. PREȚUL CONTRACTULUI ŞI MODALITĂŢILE DE PLATĂ</w:t>
            </w:r>
          </w:p>
          <w:p w14:paraId="0C4EAAB2" w14:textId="630A716B" w:rsidR="00861622" w:rsidRPr="006369F2" w:rsidRDefault="00000000" w:rsidP="00861622">
            <w:pPr>
              <w:jc w:val="both"/>
              <w:rPr>
                <w:noProof w:val="0"/>
                <w:lang w:val="en-US" w:eastAsia="ru-RU"/>
              </w:rPr>
            </w:pPr>
            <w:r w:rsidRPr="006369F2">
              <w:rPr>
                <w:noProof w:val="0"/>
                <w:lang w:val="en-US" w:eastAsia="ru-RU"/>
              </w:rPr>
              <w:t>3.1. Prețul lucrărilor, ce reprezintă obiectul prezentului contract, este stabilit în lei MD</w:t>
            </w:r>
            <w:r w:rsidR="006221C8" w:rsidRPr="006369F2">
              <w:rPr>
                <w:noProof w:val="0"/>
                <w:lang w:val="en-US" w:eastAsia="ru-RU"/>
              </w:rPr>
              <w:t>L</w:t>
            </w:r>
            <w:r w:rsidRPr="006369F2">
              <w:rPr>
                <w:noProof w:val="0"/>
                <w:lang w:val="en-US" w:eastAsia="ru-RU"/>
              </w:rPr>
              <w:t>.</w:t>
            </w:r>
          </w:p>
          <w:p w14:paraId="6BC36B41" w14:textId="0A873CA0" w:rsidR="00423D94" w:rsidRPr="00423D94" w:rsidRDefault="00000000" w:rsidP="00423D94">
            <w:pPr>
              <w:rPr>
                <w:iCs/>
                <w:noProof w:val="0"/>
                <w:color w:val="000000"/>
                <w:lang w:eastAsia="ru-RU"/>
              </w:rPr>
            </w:pPr>
            <w:r w:rsidRPr="006369F2">
              <w:rPr>
                <w:noProof w:val="0"/>
                <w:lang w:val="en-US" w:eastAsia="ru-RU"/>
              </w:rPr>
              <w:t xml:space="preserve">3.2. </w:t>
            </w:r>
            <w:r w:rsidRPr="00423D94">
              <w:rPr>
                <w:bCs/>
                <w:iCs/>
                <w:noProof w:val="0"/>
                <w:color w:val="000000"/>
                <w:lang w:eastAsia="ru-RU"/>
              </w:rPr>
              <w:t>Prețul prezentului contract este de</w:t>
            </w:r>
            <w:r w:rsidRPr="00423D94">
              <w:rPr>
                <w:iCs/>
                <w:noProof w:val="0"/>
                <w:color w:val="000000"/>
                <w:lang w:eastAsia="ru-RU"/>
              </w:rPr>
              <w:t>_________</w:t>
            </w:r>
            <w:r w:rsidRPr="00423D94">
              <w:rPr>
                <w:bCs/>
                <w:iCs/>
                <w:noProof w:val="0"/>
                <w:color w:val="000000"/>
                <w:lang w:eastAsia="ru-RU"/>
              </w:rPr>
              <w:t>lei MDL, fără TVA, la care se adaugă cota legală de TVA, după cum urmează:</w:t>
            </w:r>
            <w:r w:rsidRPr="00423D94">
              <w:rPr>
                <w:iCs/>
                <w:noProof w:val="0"/>
                <w:color w:val="000000"/>
                <w:lang w:eastAsia="ru-RU"/>
              </w:rPr>
              <w:br/>
              <w:t>– valoarea fără TVA:_________ lei MDL</w:t>
            </w:r>
            <w:r>
              <w:rPr>
                <w:iCs/>
                <w:noProof w:val="0"/>
                <w:color w:val="000000"/>
                <w:lang w:eastAsia="ru-RU"/>
              </w:rPr>
              <w:t>;</w:t>
            </w:r>
            <w:r>
              <w:rPr>
                <w:iCs/>
                <w:noProof w:val="0"/>
                <w:color w:val="000000"/>
                <w:lang w:eastAsia="ru-RU"/>
              </w:rPr>
              <w:br/>
              <w:t xml:space="preserve">– TVA </w:t>
            </w:r>
            <w:r w:rsidRPr="00423D94">
              <w:rPr>
                <w:iCs/>
                <w:noProof w:val="0"/>
                <w:color w:val="000000"/>
                <w:lang w:eastAsia="ru-RU"/>
              </w:rPr>
              <w:t>_________</w:t>
            </w:r>
            <w:r>
              <w:rPr>
                <w:iCs/>
                <w:noProof w:val="0"/>
                <w:color w:val="000000"/>
                <w:lang w:eastAsia="ru-RU"/>
              </w:rPr>
              <w:t xml:space="preserve">%: </w:t>
            </w:r>
            <w:r w:rsidRPr="00423D94">
              <w:rPr>
                <w:iCs/>
                <w:noProof w:val="0"/>
                <w:color w:val="000000"/>
                <w:lang w:eastAsia="ru-RU"/>
              </w:rPr>
              <w:t>_________ lei MDL;</w:t>
            </w:r>
            <w:r w:rsidRPr="00423D94">
              <w:rPr>
                <w:iCs/>
                <w:noProof w:val="0"/>
                <w:color w:val="000000"/>
                <w:lang w:eastAsia="ru-RU"/>
              </w:rPr>
              <w:br/>
              <w:t>– valoarea totală cu TVA: _________lei MDL.</w:t>
            </w:r>
          </w:p>
          <w:p w14:paraId="62AF1EB7" w14:textId="77777777" w:rsidR="00861622" w:rsidRPr="006369F2" w:rsidRDefault="00000000" w:rsidP="00861622">
            <w:pPr>
              <w:jc w:val="both"/>
              <w:rPr>
                <w:noProof w:val="0"/>
                <w:lang w:val="en-US" w:eastAsia="ru-RU"/>
              </w:rPr>
            </w:pPr>
            <w:r w:rsidRPr="006369F2">
              <w:rPr>
                <w:noProof w:val="0"/>
                <w:lang w:val="en-US" w:eastAsia="ru-RU"/>
              </w:rPr>
              <w:t>3.3. Achitările vor fi efectuate prin transfer în baza facturilor fiscale, după primirea proceselor</w:t>
            </w:r>
            <w:r w:rsidR="005F3B8B" w:rsidRPr="006369F2">
              <w:rPr>
                <w:noProof w:val="0"/>
                <w:lang w:val="en-US" w:eastAsia="ru-RU"/>
              </w:rPr>
              <w:t>-</w:t>
            </w:r>
            <w:r w:rsidRPr="006369F2">
              <w:rPr>
                <w:noProof w:val="0"/>
                <w:lang w:val="en-US" w:eastAsia="ru-RU"/>
              </w:rPr>
              <w:t>verbale de recepţie a lucrărilor executate, semnate şi acceptate de către Beneficiar, în decurs de ________zile.</w:t>
            </w:r>
          </w:p>
          <w:p w14:paraId="733A42F2" w14:textId="53106B1D" w:rsidR="00861622" w:rsidRPr="006369F2" w:rsidRDefault="00000000" w:rsidP="00861622">
            <w:pPr>
              <w:jc w:val="both"/>
              <w:rPr>
                <w:noProof w:val="0"/>
                <w:lang w:val="en-US" w:eastAsia="ru-RU"/>
              </w:rPr>
            </w:pPr>
            <w:r w:rsidRPr="006369F2">
              <w:rPr>
                <w:noProof w:val="0"/>
                <w:lang w:val="en-US" w:eastAsia="ru-RU"/>
              </w:rPr>
              <w:t>3.4. Beneficiarul va verifica procesele-verbale de recepție a lucrărilor executate în termen de ________ zile de la primirea acestora de la Antreprenor.</w:t>
            </w:r>
          </w:p>
          <w:p w14:paraId="1D273068" w14:textId="266C4EFF" w:rsidR="00861622" w:rsidRPr="006369F2" w:rsidRDefault="00000000" w:rsidP="00861622">
            <w:pPr>
              <w:jc w:val="both"/>
              <w:rPr>
                <w:noProof w:val="0"/>
                <w:lang w:val="en-US" w:eastAsia="ru-RU"/>
              </w:rPr>
            </w:pPr>
            <w:r w:rsidRPr="006369F2">
              <w:rPr>
                <w:noProof w:val="0"/>
                <w:lang w:val="en-US" w:eastAsia="ru-RU"/>
              </w:rPr>
              <w:lastRenderedPageBreak/>
              <w:t>3.5.</w:t>
            </w:r>
            <w:r w:rsidR="00612CB8" w:rsidRPr="00996608">
              <w:rPr>
                <w:iCs/>
                <w:noProof w:val="0"/>
                <w:color w:val="000000"/>
                <w:sz w:val="20"/>
                <w:szCs w:val="20"/>
                <w:lang w:eastAsia="ru-RU"/>
              </w:rPr>
              <w:t xml:space="preserve"> </w:t>
            </w:r>
            <w:r w:rsidR="00612CB8" w:rsidRPr="00612CB8">
              <w:rPr>
                <w:iCs/>
                <w:noProof w:val="0"/>
                <w:color w:val="000000"/>
                <w:lang w:eastAsia="ru-RU"/>
              </w:rPr>
              <w:t>Plata facturii finale se va efectua imediat după verificarea și acceptarea situației de plată definitive de către Beneficiar</w:t>
            </w:r>
            <w:r w:rsidRPr="006369F2">
              <w:rPr>
                <w:noProof w:val="0"/>
                <w:lang w:val="en-US" w:eastAsia="ru-RU"/>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000000" w:rsidP="004D58FA">
            <w:pPr>
              <w:jc w:val="both"/>
              <w:rPr>
                <w:noProof w:val="0"/>
                <w:lang w:val="en-US" w:eastAsia="ru-RU"/>
              </w:rPr>
            </w:pPr>
            <w:r w:rsidRPr="006369F2">
              <w:rPr>
                <w:noProof w:val="0"/>
                <w:lang w:val="en-US" w:eastAsia="ru-RU"/>
              </w:rPr>
              <w:t xml:space="preserve">3.6. Lucrările nu vor fi considerate finalizate până când procesul-verbal de recepţie la terminarea </w:t>
            </w:r>
            <w:proofErr w:type="gramStart"/>
            <w:r w:rsidRPr="006369F2">
              <w:rPr>
                <w:noProof w:val="0"/>
                <w:lang w:val="en-US" w:eastAsia="ru-RU"/>
              </w:rPr>
              <w:t>lucrărilor  nu</w:t>
            </w:r>
            <w:proofErr w:type="gramEnd"/>
            <w:r w:rsidRPr="006369F2">
              <w:rPr>
                <w:noProof w:val="0"/>
                <w:lang w:val="en-US" w:eastAsia="ru-RU"/>
              </w:rPr>
              <w:t xml:space="preserve"> va fi semnat de comisia de recepţie, care confirmă că lucrările au fost executate conform contractului.</w:t>
            </w:r>
          </w:p>
          <w:p w14:paraId="412FAF8E" w14:textId="77777777" w:rsidR="00C12F61" w:rsidRPr="006369F2" w:rsidRDefault="00C12F61" w:rsidP="004D58FA">
            <w:pPr>
              <w:jc w:val="both"/>
              <w:rPr>
                <w:noProof w:val="0"/>
                <w:lang w:val="en-US" w:eastAsia="ru-RU"/>
              </w:rPr>
            </w:pPr>
          </w:p>
          <w:p w14:paraId="4C8CC670" w14:textId="77777777" w:rsidR="004D58FA" w:rsidRPr="006369F2" w:rsidRDefault="00000000" w:rsidP="00861622">
            <w:pPr>
              <w:tabs>
                <w:tab w:val="left" w:pos="567"/>
              </w:tabs>
              <w:jc w:val="both"/>
              <w:rPr>
                <w:b/>
                <w:noProof w:val="0"/>
                <w:lang w:val="en-US" w:eastAsia="ru-RU"/>
              </w:rPr>
            </w:pPr>
            <w:r w:rsidRPr="006369F2">
              <w:rPr>
                <w:b/>
                <w:noProof w:val="0"/>
                <w:lang w:val="en-US" w:eastAsia="ru-RU"/>
              </w:rPr>
              <w:t>4. DURATA DE EXECUȚIE</w:t>
            </w:r>
          </w:p>
          <w:p w14:paraId="4FA58D14" w14:textId="149123FA" w:rsidR="00861622" w:rsidRPr="006369F2" w:rsidRDefault="00000000" w:rsidP="00861622">
            <w:pPr>
              <w:tabs>
                <w:tab w:val="left" w:pos="567"/>
              </w:tabs>
              <w:jc w:val="both"/>
              <w:rPr>
                <w:noProof w:val="0"/>
                <w:lang w:val="en-US" w:eastAsia="ru-RU"/>
              </w:rPr>
            </w:pPr>
            <w:r w:rsidRPr="006369F2">
              <w:rPr>
                <w:noProof w:val="0"/>
                <w:lang w:val="en-US" w:eastAsia="ru-RU"/>
              </w:rPr>
              <w:t xml:space="preserve">4.1. Durata de </w:t>
            </w:r>
            <w:proofErr w:type="spellStart"/>
            <w:r w:rsidRPr="006369F2">
              <w:rPr>
                <w:noProof w:val="0"/>
                <w:lang w:val="en-US" w:eastAsia="ru-RU"/>
              </w:rPr>
              <w:t>execuţie</w:t>
            </w:r>
            <w:proofErr w:type="spellEnd"/>
            <w:r w:rsidRPr="006369F2">
              <w:rPr>
                <w:noProof w:val="0"/>
                <w:lang w:val="en-US" w:eastAsia="ru-RU"/>
              </w:rPr>
              <w:t xml:space="preserve"> a </w:t>
            </w:r>
            <w:proofErr w:type="spellStart"/>
            <w:r w:rsidRPr="006369F2">
              <w:rPr>
                <w:noProof w:val="0"/>
                <w:lang w:val="en-US" w:eastAsia="ru-RU"/>
              </w:rPr>
              <w:t>prezentului</w:t>
            </w:r>
            <w:proofErr w:type="spellEnd"/>
            <w:r w:rsidRPr="006369F2">
              <w:rPr>
                <w:noProof w:val="0"/>
                <w:lang w:val="en-US" w:eastAsia="ru-RU"/>
              </w:rPr>
              <w:t xml:space="preserve"> contract </w:t>
            </w:r>
            <w:proofErr w:type="spellStart"/>
            <w:r w:rsidRPr="006369F2">
              <w:rPr>
                <w:noProof w:val="0"/>
                <w:lang w:val="en-US" w:eastAsia="ru-RU"/>
              </w:rPr>
              <w:t>este</w:t>
            </w:r>
            <w:proofErr w:type="spellEnd"/>
            <w:r w:rsidRPr="006369F2">
              <w:rPr>
                <w:noProof w:val="0"/>
                <w:lang w:val="en-US" w:eastAsia="ru-RU"/>
              </w:rPr>
              <w:t xml:space="preserve"> de </w:t>
            </w:r>
            <w:r w:rsidR="008C6CD6">
              <w:rPr>
                <w:noProof w:val="0"/>
                <w:lang w:val="en-US" w:eastAsia="ru-RU"/>
              </w:rPr>
              <w:t>36</w:t>
            </w:r>
            <w:r w:rsidRPr="006369F2">
              <w:rPr>
                <w:noProof w:val="0"/>
                <w:lang w:val="en-US" w:eastAsia="ru-RU"/>
              </w:rPr>
              <w:t xml:space="preserve"> </w:t>
            </w:r>
            <w:proofErr w:type="spellStart"/>
            <w:r w:rsidRPr="006369F2">
              <w:rPr>
                <w:noProof w:val="0"/>
                <w:lang w:val="en-US" w:eastAsia="ru-RU"/>
              </w:rPr>
              <w:t>luni</w:t>
            </w:r>
            <w:proofErr w:type="spellEnd"/>
            <w:r w:rsidRPr="006369F2">
              <w:rPr>
                <w:noProof w:val="0"/>
                <w:lang w:val="en-US" w:eastAsia="ru-RU"/>
              </w:rPr>
              <w:t xml:space="preserve">, </w:t>
            </w:r>
            <w:r w:rsidRPr="00B70E83">
              <w:rPr>
                <w:noProof w:val="0"/>
                <w:lang w:eastAsia="ru-RU"/>
              </w:rPr>
              <w:t>începând de la data prevăzută în Ordinul de începere</w:t>
            </w:r>
            <w:r w:rsidRPr="006369F2">
              <w:rPr>
                <w:noProof w:val="0"/>
                <w:lang w:val="en-US" w:eastAsia="ru-RU"/>
              </w:rPr>
              <w:t>.</w:t>
            </w:r>
          </w:p>
          <w:p w14:paraId="1D2222AB" w14:textId="79F70E19" w:rsidR="00861622" w:rsidRPr="006369F2" w:rsidRDefault="00000000" w:rsidP="00861622">
            <w:pPr>
              <w:tabs>
                <w:tab w:val="left" w:pos="567"/>
              </w:tabs>
              <w:jc w:val="both"/>
              <w:rPr>
                <w:noProof w:val="0"/>
                <w:lang w:val="en-US" w:eastAsia="ru-RU"/>
              </w:rPr>
            </w:pPr>
            <w:r w:rsidRPr="006369F2">
              <w:rPr>
                <w:noProof w:val="0"/>
                <w:lang w:val="en-US" w:eastAsia="ru-RU"/>
              </w:rPr>
              <w:t xml:space="preserve">4.2. </w:t>
            </w:r>
            <w:r w:rsidRPr="007926DA">
              <w:rPr>
                <w:noProof w:val="0"/>
                <w:lang w:eastAsia="ru-RU"/>
              </w:rPr>
              <w:t xml:space="preserve">Antreprenorul va începe </w:t>
            </w:r>
            <w:r w:rsidR="001D3121" w:rsidRPr="007926DA">
              <w:rPr>
                <w:noProof w:val="0"/>
                <w:lang w:eastAsia="ru-RU"/>
              </w:rPr>
              <w:t xml:space="preserve">lucrările </w:t>
            </w:r>
            <w:r w:rsidRPr="007926DA">
              <w:rPr>
                <w:noProof w:val="0"/>
                <w:lang w:eastAsia="ru-RU"/>
              </w:rPr>
              <w:t xml:space="preserve">în cel mult 14 zile de la </w:t>
            </w:r>
            <w:r w:rsidR="001D3121" w:rsidRPr="007926DA">
              <w:rPr>
                <w:noProof w:val="0"/>
                <w:lang w:eastAsia="ru-RU"/>
              </w:rPr>
              <w:t xml:space="preserve">ordinul </w:t>
            </w:r>
            <w:r w:rsidRPr="007926DA">
              <w:rPr>
                <w:noProof w:val="0"/>
                <w:lang w:eastAsia="ru-RU"/>
              </w:rPr>
              <w:t xml:space="preserve">de începere, va </w:t>
            </w:r>
            <w:r w:rsidR="001D3121" w:rsidRPr="007926DA">
              <w:rPr>
                <w:noProof w:val="0"/>
                <w:lang w:eastAsia="ru-RU"/>
              </w:rPr>
              <w:t>acționa</w:t>
            </w:r>
            <w:r w:rsidRPr="007926DA">
              <w:rPr>
                <w:noProof w:val="0"/>
                <w:lang w:eastAsia="ru-RU"/>
              </w:rPr>
              <w:t xml:space="preserve"> cu promptitudine și fără întârziere și va </w:t>
            </w:r>
            <w:r w:rsidR="001D3121">
              <w:rPr>
                <w:noProof w:val="0"/>
                <w:lang w:eastAsia="ru-RU"/>
              </w:rPr>
              <w:t>finaliza</w:t>
            </w:r>
            <w:r w:rsidR="001D3121" w:rsidRPr="007926DA">
              <w:rPr>
                <w:noProof w:val="0"/>
                <w:lang w:eastAsia="ru-RU"/>
              </w:rPr>
              <w:t xml:space="preserve"> lucrările </w:t>
            </w:r>
            <w:r w:rsidRPr="007926DA">
              <w:rPr>
                <w:noProof w:val="0"/>
                <w:lang w:eastAsia="ru-RU"/>
              </w:rPr>
              <w:t xml:space="preserve">în termenul stabilit. Antreprenorul se obligă să execute lucrările contractate în concordanță cu graficul de îndeplinire a contractului, în decurs de ________ luni de la data precizată în </w:t>
            </w:r>
            <w:r w:rsidR="001D3121" w:rsidRPr="007926DA">
              <w:rPr>
                <w:noProof w:val="0"/>
                <w:lang w:eastAsia="ru-RU"/>
              </w:rPr>
              <w:t xml:space="preserve">ordinul </w:t>
            </w:r>
            <w:r w:rsidRPr="007926DA">
              <w:rPr>
                <w:noProof w:val="0"/>
                <w:lang w:eastAsia="ru-RU"/>
              </w:rPr>
              <w:t xml:space="preserve">de începere a lucrărilor. Emiterea </w:t>
            </w:r>
            <w:r w:rsidR="001D3121" w:rsidRPr="007926DA">
              <w:rPr>
                <w:noProof w:val="0"/>
                <w:lang w:eastAsia="ru-RU"/>
              </w:rPr>
              <w:t xml:space="preserve">ordinului </w:t>
            </w:r>
            <w:r w:rsidRPr="007926DA">
              <w:rPr>
                <w:noProof w:val="0"/>
                <w:lang w:eastAsia="ru-RU"/>
              </w:rPr>
              <w:t xml:space="preserve">de începere a lucrărilor este condiționată de îndeplinirea cumulativă a </w:t>
            </w:r>
            <w:r w:rsidR="001D3121" w:rsidRPr="007926DA">
              <w:rPr>
                <w:noProof w:val="0"/>
                <w:lang w:eastAsia="ru-RU"/>
              </w:rPr>
              <w:t>următoarelor</w:t>
            </w:r>
            <w:r w:rsidRPr="007926DA">
              <w:rPr>
                <w:noProof w:val="0"/>
                <w:lang w:eastAsia="ru-RU"/>
              </w:rPr>
              <w:t xml:space="preserve"> condiții:</w:t>
            </w:r>
          </w:p>
          <w:p w14:paraId="4198AAE6" w14:textId="77777777" w:rsidR="00861622" w:rsidRPr="007926DA" w:rsidRDefault="00000000" w:rsidP="00861622">
            <w:pPr>
              <w:jc w:val="both"/>
              <w:rPr>
                <w:noProof w:val="0"/>
                <w:lang w:eastAsia="ru-RU"/>
              </w:rPr>
            </w:pPr>
            <w:r w:rsidRPr="007926DA">
              <w:rPr>
                <w:noProof w:val="0"/>
                <w:lang w:eastAsia="ru-RU"/>
              </w:rPr>
              <w:t>- obținerea autorizației de construire de către Beneficiar;</w:t>
            </w:r>
          </w:p>
          <w:p w14:paraId="18E11CEA" w14:textId="4F7C3EC6" w:rsidR="00861622" w:rsidRPr="007926DA" w:rsidRDefault="00000000" w:rsidP="00861622">
            <w:pPr>
              <w:jc w:val="both"/>
              <w:rPr>
                <w:noProof w:val="0"/>
                <w:lang w:eastAsia="ru-RU"/>
              </w:rPr>
            </w:pPr>
            <w:r w:rsidRPr="007926DA">
              <w:rPr>
                <w:noProof w:val="0"/>
                <w:lang w:eastAsia="ru-RU"/>
              </w:rPr>
              <w:t xml:space="preserve">- constituirea </w:t>
            </w:r>
            <w:r w:rsidR="001D3121" w:rsidRPr="007926DA">
              <w:rPr>
                <w:noProof w:val="0"/>
                <w:lang w:eastAsia="ru-RU"/>
              </w:rPr>
              <w:t xml:space="preserve">garanției </w:t>
            </w:r>
            <w:r w:rsidRPr="007926DA">
              <w:rPr>
                <w:noProof w:val="0"/>
                <w:lang w:eastAsia="ru-RU"/>
              </w:rPr>
              <w:t xml:space="preserve">de </w:t>
            </w:r>
            <w:r w:rsidR="001D3121" w:rsidRPr="007926DA">
              <w:rPr>
                <w:noProof w:val="0"/>
                <w:lang w:eastAsia="ru-RU"/>
              </w:rPr>
              <w:t>bun</w:t>
            </w:r>
            <w:r w:rsidR="001D3121">
              <w:rPr>
                <w:noProof w:val="0"/>
                <w:lang w:eastAsia="ru-RU"/>
              </w:rPr>
              <w:t>ă</w:t>
            </w:r>
            <w:r w:rsidR="001D3121" w:rsidRPr="007926DA">
              <w:rPr>
                <w:noProof w:val="0"/>
                <w:lang w:eastAsia="ru-RU"/>
              </w:rPr>
              <w:t xml:space="preserve"> execuție</w:t>
            </w:r>
            <w:r w:rsidRPr="007926DA">
              <w:rPr>
                <w:noProof w:val="0"/>
                <w:lang w:eastAsia="ru-RU"/>
              </w:rPr>
              <w:t xml:space="preserve"> a contractului;</w:t>
            </w:r>
          </w:p>
          <w:p w14:paraId="0F1EEAF1" w14:textId="3150AC57" w:rsidR="00861622" w:rsidRPr="007926DA" w:rsidRDefault="00000000" w:rsidP="00861622">
            <w:pPr>
              <w:jc w:val="both"/>
              <w:rPr>
                <w:noProof w:val="0"/>
                <w:lang w:eastAsia="ru-RU"/>
              </w:rPr>
            </w:pPr>
            <w:r w:rsidRPr="007926DA">
              <w:rPr>
                <w:noProof w:val="0"/>
                <w:lang w:eastAsia="ru-RU"/>
              </w:rPr>
              <w:t>- semnarea procesului–verbal de predare - primire a amplasamentului, liber de orice sarcini care împiedică realizarea obiectului prezentului contract.</w:t>
            </w:r>
          </w:p>
          <w:p w14:paraId="3027E04A" w14:textId="77777777" w:rsidR="00861622" w:rsidRPr="006369F2" w:rsidRDefault="00000000" w:rsidP="00861622">
            <w:pPr>
              <w:tabs>
                <w:tab w:val="left" w:pos="567"/>
              </w:tabs>
              <w:ind w:firstLine="29"/>
              <w:jc w:val="both"/>
              <w:rPr>
                <w:noProof w:val="0"/>
                <w:lang w:val="en-US" w:eastAsia="ru-RU"/>
              </w:rPr>
            </w:pPr>
            <w:r w:rsidRPr="006369F2">
              <w:rPr>
                <w:noProof w:val="0"/>
                <w:lang w:val="en-US" w:eastAsia="ru-RU"/>
              </w:rPr>
              <w:t xml:space="preserve">4.3. Executarea </w:t>
            </w:r>
            <w:r w:rsidR="001D3121" w:rsidRPr="006369F2">
              <w:rPr>
                <w:noProof w:val="0"/>
                <w:lang w:val="en-US" w:eastAsia="ru-RU"/>
              </w:rPr>
              <w:t xml:space="preserve">lucrărilor </w:t>
            </w:r>
            <w:r w:rsidRPr="006369F2">
              <w:rPr>
                <w:noProof w:val="0"/>
                <w:lang w:val="en-US" w:eastAsia="ru-RU"/>
              </w:rPr>
              <w:t xml:space="preserve">se va face în succesiunea și termenele stabilite prin </w:t>
            </w:r>
            <w:r w:rsidR="001D3121" w:rsidRPr="006369F2">
              <w:rPr>
                <w:noProof w:val="0"/>
                <w:lang w:val="en-US" w:eastAsia="ru-RU"/>
              </w:rPr>
              <w:t xml:space="preserve">graficul </w:t>
            </w:r>
            <w:r w:rsidRPr="006369F2">
              <w:rPr>
                <w:noProof w:val="0"/>
                <w:lang w:val="en-US" w:eastAsia="ru-RU"/>
              </w:rPr>
              <w:t xml:space="preserve">de execuție, alcătuit în ordinea tehnologică de execuţie, anexă la contract și parte integrantă </w:t>
            </w:r>
            <w:proofErr w:type="gramStart"/>
            <w:r w:rsidRPr="006369F2">
              <w:rPr>
                <w:noProof w:val="0"/>
                <w:lang w:val="en-US" w:eastAsia="ru-RU"/>
              </w:rPr>
              <w:t>a</w:t>
            </w:r>
            <w:proofErr w:type="gramEnd"/>
            <w:r w:rsidRPr="006369F2">
              <w:rPr>
                <w:noProof w:val="0"/>
                <w:lang w:val="en-US" w:eastAsia="ru-RU"/>
              </w:rPr>
              <w:t xml:space="preserve"> acestuia.</w:t>
            </w:r>
          </w:p>
          <w:p w14:paraId="04D44E54" w14:textId="77777777" w:rsidR="00861622" w:rsidRPr="006369F2" w:rsidRDefault="00000000" w:rsidP="00861622">
            <w:pPr>
              <w:tabs>
                <w:tab w:val="left" w:pos="567"/>
              </w:tabs>
              <w:ind w:right="-110"/>
              <w:jc w:val="both"/>
              <w:rPr>
                <w:noProof w:val="0"/>
                <w:lang w:val="en-US" w:eastAsia="ru-RU"/>
              </w:rPr>
            </w:pPr>
            <w:r w:rsidRPr="006369F2">
              <w:rPr>
                <w:noProof w:val="0"/>
                <w:lang w:val="en-US" w:eastAsia="ru-RU"/>
              </w:rPr>
              <w:t>4.4. Antreprenorul are dreptul la modificarea duratei de execuţie doar dacă aceasta nu se datorează din culpa sa.</w:t>
            </w:r>
          </w:p>
          <w:p w14:paraId="5FCD9F04" w14:textId="77777777" w:rsidR="00861622" w:rsidRPr="006369F2" w:rsidRDefault="00000000" w:rsidP="00861622">
            <w:pPr>
              <w:tabs>
                <w:tab w:val="left" w:pos="567"/>
              </w:tabs>
              <w:jc w:val="both"/>
              <w:rPr>
                <w:noProof w:val="0"/>
                <w:lang w:val="en-US" w:eastAsia="ru-RU"/>
              </w:rPr>
            </w:pPr>
            <w:r w:rsidRPr="006369F2">
              <w:rPr>
                <w:noProof w:val="0"/>
                <w:lang w:val="en-US" w:eastAsia="ru-RU"/>
              </w:rPr>
              <w:t xml:space="preserve">4.5. Perioada de execuţie poate fi prelungită sau suspendată, cu modificarea </w:t>
            </w:r>
            <w:r w:rsidR="001D3121" w:rsidRPr="006369F2">
              <w:rPr>
                <w:noProof w:val="0"/>
                <w:lang w:val="en-US" w:eastAsia="ru-RU"/>
              </w:rPr>
              <w:t xml:space="preserve">graficului </w:t>
            </w:r>
            <w:r w:rsidRPr="006369F2">
              <w:rPr>
                <w:noProof w:val="0"/>
                <w:lang w:val="en-US" w:eastAsia="ru-RU"/>
              </w:rPr>
              <w:t>de execuție aprobat de ambele părți, dacă constrângerea activităţii se datorează următoarelor cauze:</w:t>
            </w:r>
          </w:p>
          <w:p w14:paraId="6E5A46A0" w14:textId="77777777" w:rsidR="00861622" w:rsidRPr="006369F2" w:rsidRDefault="00000000" w:rsidP="001D3121">
            <w:pPr>
              <w:tabs>
                <w:tab w:val="left" w:pos="1276"/>
              </w:tabs>
              <w:jc w:val="both"/>
              <w:rPr>
                <w:noProof w:val="0"/>
                <w:lang w:val="en-US" w:eastAsia="ru-RU"/>
              </w:rPr>
            </w:pPr>
            <w:r w:rsidRPr="006369F2">
              <w:rPr>
                <w:noProof w:val="0"/>
                <w:lang w:val="en-US" w:eastAsia="ru-RU"/>
              </w:rPr>
              <w:t>a) generate de Beneficiar;</w:t>
            </w:r>
          </w:p>
          <w:p w14:paraId="185450BA" w14:textId="77777777" w:rsidR="00861622" w:rsidRPr="006369F2" w:rsidRDefault="00000000" w:rsidP="001D3121">
            <w:pPr>
              <w:tabs>
                <w:tab w:val="left" w:pos="1276"/>
              </w:tabs>
              <w:jc w:val="both"/>
              <w:rPr>
                <w:noProof w:val="0"/>
                <w:lang w:val="en-US" w:eastAsia="ru-RU"/>
              </w:rPr>
            </w:pPr>
            <w:r w:rsidRPr="006369F2">
              <w:rPr>
                <w:noProof w:val="0"/>
                <w:lang w:val="en-US" w:eastAsia="ru-RU"/>
              </w:rPr>
              <w:t>b) datorită impedimentului care justifică neexecutarea obligației sau altei situaţii extreme neimputabile şi imprevizibile pentru Antreprenor;</w:t>
            </w:r>
          </w:p>
          <w:p w14:paraId="75A9B8EC" w14:textId="77777777" w:rsidR="00861622" w:rsidRPr="006369F2" w:rsidRDefault="00000000" w:rsidP="001D3121">
            <w:pPr>
              <w:tabs>
                <w:tab w:val="left" w:pos="1276"/>
              </w:tabs>
              <w:jc w:val="both"/>
              <w:rPr>
                <w:noProof w:val="0"/>
                <w:lang w:val="en-US" w:eastAsia="ru-RU"/>
              </w:rPr>
            </w:pPr>
            <w:r w:rsidRPr="006369F2">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000000" w:rsidP="001D3121">
            <w:pPr>
              <w:tabs>
                <w:tab w:val="left" w:pos="1276"/>
              </w:tabs>
              <w:jc w:val="both"/>
              <w:rPr>
                <w:noProof w:val="0"/>
                <w:lang w:val="en-US" w:eastAsia="ru-RU"/>
              </w:rPr>
            </w:pPr>
            <w:r w:rsidRPr="006369F2">
              <w:rPr>
                <w:noProof w:val="0"/>
                <w:lang w:val="en-US" w:eastAsia="ru-RU"/>
              </w:rPr>
              <w:t>d) calamităţilor naturale recunoscute de autoritatea legală.</w:t>
            </w:r>
          </w:p>
          <w:p w14:paraId="1FAA3586" w14:textId="77777777" w:rsidR="00861622" w:rsidRPr="006369F2" w:rsidRDefault="00000000" w:rsidP="00861622">
            <w:pPr>
              <w:tabs>
                <w:tab w:val="left" w:pos="567"/>
              </w:tabs>
              <w:jc w:val="both"/>
              <w:rPr>
                <w:noProof w:val="0"/>
                <w:lang w:val="en-US" w:eastAsia="ru-RU"/>
              </w:rPr>
            </w:pPr>
            <w:r w:rsidRPr="006369F2">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000000" w:rsidP="00861622">
            <w:pPr>
              <w:tabs>
                <w:tab w:val="left" w:pos="567"/>
              </w:tabs>
              <w:jc w:val="both"/>
              <w:rPr>
                <w:noProof w:val="0"/>
                <w:lang w:val="en-US" w:eastAsia="ru-RU"/>
              </w:rPr>
            </w:pPr>
            <w:r w:rsidRPr="006369F2">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noProof w:val="0"/>
                <w:lang w:val="en-US" w:eastAsia="ru-RU"/>
              </w:rPr>
            </w:pPr>
          </w:p>
          <w:p w14:paraId="5889A833" w14:textId="77777777" w:rsidR="00861622" w:rsidRPr="006369F2" w:rsidRDefault="00000000" w:rsidP="004D58FA">
            <w:pPr>
              <w:tabs>
                <w:tab w:val="left" w:pos="525"/>
              </w:tabs>
              <w:jc w:val="both"/>
              <w:rPr>
                <w:b/>
                <w:noProof w:val="0"/>
                <w:lang w:val="en-US" w:eastAsia="ru-RU"/>
              </w:rPr>
            </w:pPr>
            <w:r w:rsidRPr="006369F2">
              <w:rPr>
                <w:b/>
                <w:noProof w:val="0"/>
                <w:lang w:val="en-US" w:eastAsia="ru-RU"/>
              </w:rPr>
              <w:t>5. RECEPŢIA LUCRĂRILOR DE EXECUŢIE</w:t>
            </w:r>
          </w:p>
          <w:p w14:paraId="34069042" w14:textId="4125231D" w:rsidR="00861622" w:rsidRPr="006369F2" w:rsidRDefault="00000000" w:rsidP="00861622">
            <w:pPr>
              <w:tabs>
                <w:tab w:val="left" w:pos="567"/>
              </w:tabs>
              <w:jc w:val="both"/>
              <w:rPr>
                <w:noProof w:val="0"/>
                <w:lang w:val="en-US" w:eastAsia="ru-RU"/>
              </w:rPr>
            </w:pPr>
            <w:r w:rsidRPr="006369F2">
              <w:rPr>
                <w:noProof w:val="0"/>
                <w:lang w:val="en-US" w:eastAsia="ru-RU"/>
              </w:rPr>
              <w:t>5.1. Terminarea lucrărilor</w:t>
            </w:r>
          </w:p>
          <w:p w14:paraId="7AD904BF" w14:textId="77777777" w:rsidR="00861622" w:rsidRPr="006369F2" w:rsidRDefault="00000000" w:rsidP="00861622">
            <w:pPr>
              <w:tabs>
                <w:tab w:val="left" w:pos="567"/>
              </w:tabs>
              <w:jc w:val="both"/>
              <w:rPr>
                <w:noProof w:val="0"/>
                <w:lang w:val="en-US" w:eastAsia="ru-RU"/>
              </w:rPr>
            </w:pPr>
            <w:r w:rsidRPr="006369F2">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000000" w:rsidP="00861622">
            <w:pPr>
              <w:tabs>
                <w:tab w:val="left" w:pos="567"/>
              </w:tabs>
              <w:jc w:val="both"/>
              <w:rPr>
                <w:noProof w:val="0"/>
                <w:lang w:val="en-US" w:eastAsia="ru-RU"/>
              </w:rPr>
            </w:pPr>
            <w:r w:rsidRPr="006369F2">
              <w:rPr>
                <w:noProof w:val="0"/>
                <w:lang w:val="en-US" w:eastAsia="ru-RU"/>
              </w:rPr>
              <w:t>5.2. Înştiinţarea de Recepţie</w:t>
            </w:r>
          </w:p>
          <w:p w14:paraId="4E1AA647" w14:textId="068F8204" w:rsidR="00861622" w:rsidRPr="00B70E83" w:rsidRDefault="00000000" w:rsidP="00861622">
            <w:pPr>
              <w:tabs>
                <w:tab w:val="left" w:pos="567"/>
              </w:tabs>
              <w:jc w:val="both"/>
              <w:rPr>
                <w:noProof w:val="0"/>
                <w:lang w:eastAsia="ru-RU"/>
              </w:rPr>
            </w:pPr>
            <w:r w:rsidRPr="006369F2">
              <w:rPr>
                <w:noProof w:val="0"/>
                <w:lang w:val="en-US" w:eastAsia="ru-RU"/>
              </w:rPr>
              <w:t>5.2.1. Antreprenorul are obligaţia de a notifica în scris Beneficiarul cu privire la îndeplinirea condiţiilor de recepţie, solicitând acestuia convocarea comisiei de recepţie conform prevederilor</w:t>
            </w:r>
            <w:r w:rsidR="00D965A1" w:rsidRPr="006369F2">
              <w:rPr>
                <w:noProof w:val="0"/>
                <w:lang w:val="en-US" w:eastAsia="ru-RU"/>
              </w:rPr>
              <w:t xml:space="preserve"> art.196 din </w:t>
            </w:r>
            <w:r w:rsidR="00D965A1" w:rsidRPr="00D965A1">
              <w:rPr>
                <w:noProof w:val="0"/>
                <w:lang w:eastAsia="ru-RU"/>
              </w:rPr>
              <w:t>Codul urbanismului și construcțiilor al Republicii Moldova nr. 434/2023</w:t>
            </w:r>
            <w:r w:rsidRPr="00B70E83">
              <w:rPr>
                <w:noProof w:val="0"/>
                <w:lang w:eastAsia="ru-RU"/>
              </w:rPr>
              <w:t xml:space="preserve">. Notificarea </w:t>
            </w:r>
            <w:r w:rsidRPr="00B70E83">
              <w:rPr>
                <w:noProof w:val="0"/>
                <w:lang w:eastAsia="ru-RU"/>
              </w:rPr>
              <w:lastRenderedPageBreak/>
              <w:t xml:space="preserve">va fi avizată de către </w:t>
            </w:r>
            <w:r w:rsidR="001D3121" w:rsidRPr="00B70E83">
              <w:rPr>
                <w:noProof w:val="0"/>
                <w:lang w:eastAsia="ru-RU"/>
              </w:rPr>
              <w:t xml:space="preserve">dirigintele </w:t>
            </w:r>
            <w:r w:rsidRPr="00B70E83">
              <w:rPr>
                <w:noProof w:val="0"/>
                <w:lang w:eastAsia="ru-RU"/>
              </w:rPr>
              <w:t>de șantier. În baza acestei notificări, Beneficiarul va convoca  comisia de recepție la terminrea lucrărilor, în termenii stabiliți de legislație.</w:t>
            </w:r>
          </w:p>
          <w:p w14:paraId="6F69C017" w14:textId="74BD37D5" w:rsidR="00861622" w:rsidRPr="006369F2" w:rsidRDefault="00000000" w:rsidP="00861622">
            <w:pPr>
              <w:tabs>
                <w:tab w:val="left" w:pos="567"/>
              </w:tabs>
              <w:jc w:val="both"/>
              <w:rPr>
                <w:noProof w:val="0"/>
                <w:lang w:val="en-US" w:eastAsia="ru-RU"/>
              </w:rPr>
            </w:pPr>
            <w:r w:rsidRPr="006369F2">
              <w:rPr>
                <w:noProof w:val="0"/>
                <w:lang w:val="en-US" w:eastAsia="ru-RU"/>
              </w:rPr>
              <w:t>5.2.2.</w:t>
            </w:r>
            <w:r w:rsidR="00BB018B" w:rsidRPr="006369F2">
              <w:rPr>
                <w:noProof w:val="0"/>
                <w:lang w:val="en-US" w:eastAsia="ru-RU"/>
              </w:rPr>
              <w:t xml:space="preserve"> În cazul în care Comisia de recep</w:t>
            </w:r>
            <w:r w:rsidR="00BB018B">
              <w:rPr>
                <w:noProof w:val="0"/>
                <w:lang w:eastAsia="ru-RU"/>
              </w:rPr>
              <w:t>ție</w:t>
            </w:r>
            <w:r w:rsidRPr="006369F2">
              <w:rPr>
                <w:noProof w:val="0"/>
                <w:lang w:val="en-US" w:eastAsia="ru-RU"/>
              </w:rPr>
              <w:t xml:space="preserve"> constată că sunt lipsuri sau deficienţe, acestea vor fi consemnate </w:t>
            </w:r>
            <w:r w:rsidRPr="00B70E83">
              <w:rPr>
                <w:noProof w:val="0"/>
                <w:lang w:eastAsia="ru-RU"/>
              </w:rPr>
              <w:t>î</w:t>
            </w:r>
            <w:r w:rsidRPr="006369F2">
              <w:rPr>
                <w:noProof w:val="0"/>
                <w:lang w:val="en-US" w:eastAsia="ru-RU"/>
              </w:rPr>
              <w:t>ntr-un proces</w:t>
            </w:r>
            <w:r w:rsidR="00D270BF" w:rsidRPr="006369F2">
              <w:rPr>
                <w:noProof w:val="0"/>
                <w:lang w:val="en-US" w:eastAsia="ru-RU"/>
              </w:rPr>
              <w:t>-</w:t>
            </w:r>
            <w:r w:rsidRPr="006369F2">
              <w:rPr>
                <w:noProof w:val="0"/>
                <w:lang w:val="en-US" w:eastAsia="ru-RU"/>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000000" w:rsidP="00861622">
            <w:pPr>
              <w:tabs>
                <w:tab w:val="left" w:pos="567"/>
              </w:tabs>
              <w:jc w:val="both"/>
              <w:rPr>
                <w:noProof w:val="0"/>
                <w:lang w:val="en-US" w:eastAsia="ru-RU"/>
              </w:rPr>
            </w:pPr>
            <w:r w:rsidRPr="006369F2">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noProof w:val="0"/>
                <w:lang w:val="en-US" w:eastAsia="ru-RU"/>
              </w:rPr>
              <w:t xml:space="preserve"> </w:t>
            </w:r>
            <w:r w:rsidRPr="006369F2">
              <w:rPr>
                <w:noProof w:val="0"/>
                <w:lang w:val="en-US" w:eastAsia="ru-RU"/>
              </w:rPr>
              <w:t xml:space="preserve">Beneficiarul are dreptul de </w:t>
            </w:r>
            <w:proofErr w:type="gramStart"/>
            <w:r w:rsidRPr="006369F2">
              <w:rPr>
                <w:noProof w:val="0"/>
                <w:lang w:val="en-US" w:eastAsia="ru-RU"/>
              </w:rPr>
              <w:t>a</w:t>
            </w:r>
            <w:proofErr w:type="gramEnd"/>
            <w:r w:rsidRPr="006369F2">
              <w:rPr>
                <w:noProof w:val="0"/>
                <w:lang w:val="en-US" w:eastAsia="ru-RU"/>
              </w:rPr>
              <w:t xml:space="preserve"> admite, cu sau fără obiecții, </w:t>
            </w:r>
            <w:proofErr w:type="gramStart"/>
            <w:r w:rsidRPr="006369F2">
              <w:rPr>
                <w:noProof w:val="0"/>
                <w:lang w:val="en-US" w:eastAsia="ru-RU"/>
              </w:rPr>
              <w:t>a</w:t>
            </w:r>
            <w:proofErr w:type="gramEnd"/>
            <w:r w:rsidRPr="006369F2">
              <w:rPr>
                <w:noProof w:val="0"/>
                <w:lang w:val="en-US" w:eastAsia="ru-RU"/>
              </w:rPr>
              <w:t xml:space="preserve"> amâna sau de a respinge recepţia.</w:t>
            </w:r>
            <w:r w:rsidRPr="00B70E83">
              <w:rPr>
                <w:noProof w:val="0"/>
                <w:color w:val="333333"/>
                <w:shd w:val="clear" w:color="auto" w:fill="FFFFFF"/>
                <w:lang w:val="en-US" w:eastAsia="ru-RU"/>
              </w:rPr>
              <w:t xml:space="preserve"> </w:t>
            </w:r>
          </w:p>
          <w:p w14:paraId="2CBE55E9" w14:textId="34A89504" w:rsidR="00861622" w:rsidRPr="006369F2" w:rsidRDefault="00000000" w:rsidP="00861622">
            <w:pPr>
              <w:tabs>
                <w:tab w:val="left" w:pos="567"/>
              </w:tabs>
              <w:jc w:val="both"/>
              <w:rPr>
                <w:noProof w:val="0"/>
                <w:lang w:val="en-US" w:eastAsia="ru-RU"/>
              </w:rPr>
            </w:pPr>
            <w:r w:rsidRPr="006369F2">
              <w:rPr>
                <w:noProof w:val="0"/>
                <w:lang w:val="en-US" w:eastAsia="ru-RU"/>
              </w:rPr>
              <w:t xml:space="preserve">5.2.4. Beneficiarul va proceda la recepţia lucrărilor potrivit </w:t>
            </w:r>
            <w:r w:rsidR="004B7A39" w:rsidRPr="006369F2">
              <w:rPr>
                <w:noProof w:val="0"/>
                <w:lang w:val="en-US" w:eastAsia="ru-RU"/>
              </w:rPr>
              <w:t>actelor normative</w:t>
            </w:r>
            <w:r w:rsidRPr="006369F2">
              <w:rPr>
                <w:noProof w:val="0"/>
                <w:lang w:val="en-US" w:eastAsia="ru-RU"/>
              </w:rPr>
              <w:t xml:space="preserve"> şi va înştiinţa Antreprenorul referitor la decizia sa, transmiţând acestuia o copie a </w:t>
            </w:r>
            <w:r w:rsidR="001D3121" w:rsidRPr="006369F2">
              <w:rPr>
                <w:noProof w:val="0"/>
                <w:lang w:val="en-US" w:eastAsia="ru-RU"/>
              </w:rPr>
              <w:t xml:space="preserve">procesului </w:t>
            </w:r>
            <w:r w:rsidRPr="006369F2">
              <w:rPr>
                <w:noProof w:val="0"/>
                <w:lang w:val="en-US" w:eastAsia="ru-RU"/>
              </w:rPr>
              <w:t xml:space="preserve">verbal de recepţie la terminarea </w:t>
            </w:r>
            <w:r w:rsidR="00D270BF" w:rsidRPr="006369F2">
              <w:rPr>
                <w:noProof w:val="0"/>
                <w:lang w:val="en-US" w:eastAsia="ru-RU"/>
              </w:rPr>
              <w:t>lucrărilor</w:t>
            </w:r>
            <w:r w:rsidRPr="006369F2">
              <w:rPr>
                <w:noProof w:val="0"/>
                <w:lang w:val="en-US" w:eastAsia="ru-RU"/>
              </w:rPr>
              <w:t>.</w:t>
            </w:r>
          </w:p>
          <w:p w14:paraId="1CF2868A" w14:textId="2B87DB5B" w:rsidR="00861622" w:rsidRPr="006369F2" w:rsidRDefault="00000000" w:rsidP="00861622">
            <w:pPr>
              <w:tabs>
                <w:tab w:val="left" w:pos="567"/>
              </w:tabs>
              <w:jc w:val="both"/>
              <w:rPr>
                <w:noProof w:val="0"/>
                <w:lang w:val="en-US" w:eastAsia="ru-RU"/>
              </w:rPr>
            </w:pPr>
            <w:r w:rsidRPr="006369F2">
              <w:rPr>
                <w:noProof w:val="0"/>
                <w:lang w:val="en-US" w:eastAsia="ru-RU"/>
              </w:rPr>
              <w:t xml:space="preserve">5.2.5. Antreprenorul va finaliza cu promptitudine lucrările neterminate sau necorespunzătoare din punct de vedere calitativ indicate de </w:t>
            </w:r>
            <w:r w:rsidR="00D270BF" w:rsidRPr="006369F2">
              <w:rPr>
                <w:noProof w:val="0"/>
                <w:lang w:val="en-US" w:eastAsia="ru-RU"/>
              </w:rPr>
              <w:t xml:space="preserve">comisia </w:t>
            </w:r>
            <w:r w:rsidRPr="006369F2">
              <w:rPr>
                <w:noProof w:val="0"/>
                <w:lang w:val="en-US" w:eastAsia="ru-RU"/>
              </w:rPr>
              <w:t>de recepţie şi</w:t>
            </w:r>
            <w:r w:rsidR="009836C8" w:rsidRPr="006369F2">
              <w:rPr>
                <w:noProof w:val="0"/>
                <w:lang w:val="en-US" w:eastAsia="ru-RU"/>
              </w:rPr>
              <w:t xml:space="preserve"> va elibera șantierul, conform termenului stabilit în procesul verbal de recepție la terminarea lucrărilor.</w:t>
            </w:r>
          </w:p>
          <w:p w14:paraId="1F202D22" w14:textId="42699438" w:rsidR="00861622" w:rsidRPr="006369F2" w:rsidRDefault="00000000" w:rsidP="00861622">
            <w:pPr>
              <w:tabs>
                <w:tab w:val="left" w:pos="567"/>
              </w:tabs>
              <w:jc w:val="both"/>
              <w:rPr>
                <w:noProof w:val="0"/>
                <w:lang w:val="en-US" w:eastAsia="ru-RU"/>
              </w:rPr>
            </w:pPr>
            <w:r w:rsidRPr="006369F2">
              <w:rPr>
                <w:noProof w:val="0"/>
                <w:lang w:val="en-US" w:eastAsia="ru-RU"/>
              </w:rPr>
              <w:t xml:space="preserve">5.2.6. Recepţia finală va fi efectuată conform prevederilor actelor normative. </w:t>
            </w:r>
          </w:p>
          <w:p w14:paraId="30703264" w14:textId="77777777" w:rsidR="00F00011" w:rsidRPr="006369F2" w:rsidRDefault="00F00011" w:rsidP="00861622">
            <w:pPr>
              <w:tabs>
                <w:tab w:val="left" w:pos="567"/>
              </w:tabs>
              <w:jc w:val="both"/>
              <w:rPr>
                <w:noProof w:val="0"/>
                <w:lang w:val="en-US" w:eastAsia="ru-RU"/>
              </w:rPr>
            </w:pPr>
          </w:p>
          <w:p w14:paraId="5B49F347" w14:textId="77777777" w:rsidR="00F00011" w:rsidRPr="006369F2" w:rsidRDefault="00000000" w:rsidP="004D58FA">
            <w:pPr>
              <w:tabs>
                <w:tab w:val="left" w:pos="525"/>
              </w:tabs>
              <w:jc w:val="both"/>
              <w:rPr>
                <w:b/>
                <w:noProof w:val="0"/>
                <w:lang w:val="en-US" w:eastAsia="ru-RU"/>
              </w:rPr>
            </w:pPr>
            <w:r w:rsidRPr="006369F2">
              <w:rPr>
                <w:b/>
                <w:noProof w:val="0"/>
                <w:lang w:val="en-US" w:eastAsia="ru-RU"/>
              </w:rPr>
              <w:t>6. REMEDIEREA DEFECTELOR</w:t>
            </w:r>
          </w:p>
          <w:p w14:paraId="3F06D98A" w14:textId="77777777" w:rsidR="00F00011" w:rsidRPr="006369F2" w:rsidRDefault="00000000" w:rsidP="00F00011">
            <w:pPr>
              <w:jc w:val="both"/>
              <w:rPr>
                <w:noProof w:val="0"/>
                <w:lang w:val="en-US" w:eastAsia="ru-RU"/>
              </w:rPr>
            </w:pPr>
            <w:r w:rsidRPr="006369F2">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000000" w:rsidP="00D270BF">
            <w:pPr>
              <w:jc w:val="both"/>
              <w:rPr>
                <w:noProof w:val="0"/>
                <w:lang w:val="en-US" w:eastAsia="ru-RU"/>
              </w:rPr>
            </w:pPr>
            <w:r w:rsidRPr="006369F2">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000000" w:rsidP="00D270BF">
            <w:pPr>
              <w:jc w:val="both"/>
              <w:rPr>
                <w:noProof w:val="0"/>
                <w:lang w:val="en-US" w:eastAsia="ru-RU"/>
              </w:rPr>
            </w:pPr>
            <w:r w:rsidRPr="006369F2">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tabs>
                <w:tab w:val="left" w:pos="567"/>
              </w:tabs>
              <w:jc w:val="both"/>
              <w:rPr>
                <w:noProof w:val="0"/>
                <w:lang w:val="en-US" w:eastAsia="ru-RU"/>
              </w:rPr>
            </w:pPr>
          </w:p>
          <w:p w14:paraId="1C82BCE8" w14:textId="77777777" w:rsidR="00F00011" w:rsidRPr="006369F2" w:rsidRDefault="00000000" w:rsidP="004D58FA">
            <w:pPr>
              <w:tabs>
                <w:tab w:val="left" w:pos="525"/>
              </w:tabs>
              <w:jc w:val="both"/>
              <w:rPr>
                <w:noProof w:val="0"/>
                <w:lang w:val="en-US" w:eastAsia="ru-RU"/>
              </w:rPr>
            </w:pPr>
            <w:r w:rsidRPr="006369F2">
              <w:rPr>
                <w:b/>
                <w:noProof w:val="0"/>
                <w:lang w:val="en-US" w:eastAsia="ru-RU"/>
              </w:rPr>
              <w:t>7. DREPTURILE ŞI OBLIGAŢIUNILE ANTREPRENORULUI ŞI ALE BENEFICIARULUI</w:t>
            </w:r>
          </w:p>
          <w:p w14:paraId="5E95E1E0" w14:textId="77777777" w:rsidR="00F00011"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7.1. Întreaga documentaţie necesară pentru executarea lucrărilor contractate se pune de către Beneficiar la dispoziţia Antreprenorului în două exemplare.</w:t>
            </w:r>
          </w:p>
          <w:p w14:paraId="37074729" w14:textId="062DEA49" w:rsidR="00F00011"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7.2. Antreprenorul are obligaţia să execute și</w:t>
            </w:r>
            <w:r w:rsidR="009836C8" w:rsidRPr="006369F2">
              <w:rPr>
                <w:noProof w:val="0"/>
                <w:lang w:val="en-US" w:eastAsia="ru-RU"/>
              </w:rPr>
              <w:t xml:space="preserve"> </w:t>
            </w:r>
            <w:r w:rsidRPr="006369F2">
              <w:rPr>
                <w:noProof w:val="0"/>
                <w:lang w:val="en-US" w:eastAsia="ru-RU"/>
              </w:rPr>
              <w:t>să finalizeze lucrarea în te</w:t>
            </w:r>
            <w:r w:rsidR="001B02DA" w:rsidRPr="006369F2">
              <w:rPr>
                <w:noProof w:val="0"/>
                <w:lang w:val="en-US" w:eastAsia="ru-RU"/>
              </w:rPr>
              <w:t xml:space="preserve">rmenele stabilite în contract, </w:t>
            </w:r>
            <w:r w:rsidRPr="006369F2">
              <w:rPr>
                <w:noProof w:val="0"/>
                <w:lang w:val="en-US" w:eastAsia="ru-RU"/>
              </w:rPr>
              <w:t xml:space="preserve">cu respectarea proiectului, documentaţiei de execuţie şi prevederilor actelor normative </w:t>
            </w:r>
            <w:r w:rsidR="00396817" w:rsidRPr="006369F2">
              <w:rPr>
                <w:noProof w:val="0"/>
                <w:lang w:val="en-US" w:eastAsia="ru-RU"/>
              </w:rPr>
              <w:t xml:space="preserve">aplicabile în </w:t>
            </w:r>
            <w:r w:rsidRPr="006369F2">
              <w:rPr>
                <w:noProof w:val="0"/>
                <w:lang w:val="en-US" w:eastAsia="ru-RU"/>
              </w:rPr>
              <w:t>domeniul construcţiilor</w:t>
            </w:r>
            <w:r w:rsidR="001B02DA" w:rsidRPr="006369F2">
              <w:rPr>
                <w:noProof w:val="0"/>
                <w:lang w:val="en-US" w:eastAsia="ru-RU"/>
              </w:rPr>
              <w:t>, precum și a Certificatului de urbanism pentru proiectare și a Autorizației de construire.</w:t>
            </w:r>
            <w:r w:rsidRPr="006369F2">
              <w:rPr>
                <w:noProof w:val="0"/>
                <w:lang w:val="en-US" w:eastAsia="ru-RU"/>
              </w:rPr>
              <w:t xml:space="preserve"> </w:t>
            </w:r>
          </w:p>
          <w:p w14:paraId="61F0BEE0" w14:textId="4B6ADBFB" w:rsidR="00B14DFD"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000000" w:rsidP="00F00011">
            <w:pPr>
              <w:tabs>
                <w:tab w:val="left" w:pos="2625"/>
              </w:tabs>
              <w:spacing w:after="200"/>
              <w:contextualSpacing/>
              <w:jc w:val="both"/>
              <w:rPr>
                <w:noProof w:val="0"/>
                <w:lang w:val="en-US" w:eastAsia="ru-RU"/>
              </w:rPr>
            </w:pPr>
            <w:r w:rsidRPr="006369F2">
              <w:rPr>
                <w:noProof w:val="0"/>
                <w:lang w:val="en-US" w:eastAsia="ru-RU"/>
              </w:rPr>
              <w:t xml:space="preserve">7.4. Documentaţia pusă la dispoziţia Antreprenorului se repartizează astfel: </w:t>
            </w:r>
          </w:p>
          <w:p w14:paraId="0C2E606C" w14:textId="77777777" w:rsidR="00F00011" w:rsidRPr="006369F2" w:rsidRDefault="00000000" w:rsidP="00F00011">
            <w:pPr>
              <w:tabs>
                <w:tab w:val="left" w:pos="1276"/>
              </w:tabs>
              <w:jc w:val="both"/>
              <w:rPr>
                <w:noProof w:val="0"/>
                <w:lang w:val="en-US" w:eastAsia="ru-RU"/>
              </w:rPr>
            </w:pPr>
            <w:r w:rsidRPr="006369F2">
              <w:rPr>
                <w:noProof w:val="0"/>
                <w:lang w:val="en-US" w:eastAsia="ru-RU"/>
              </w:rPr>
              <w:t>a) un exemplar rămâne la dispoziţia Antreprenorului,</w:t>
            </w:r>
          </w:p>
          <w:p w14:paraId="6A35B7FE" w14:textId="2F47A734" w:rsidR="00F00011" w:rsidRPr="006369F2" w:rsidRDefault="00000000" w:rsidP="00F00011">
            <w:pPr>
              <w:tabs>
                <w:tab w:val="left" w:pos="1276"/>
              </w:tabs>
              <w:jc w:val="both"/>
              <w:rPr>
                <w:noProof w:val="0"/>
                <w:lang w:val="en-US" w:eastAsia="ru-RU"/>
              </w:rPr>
            </w:pPr>
            <w:r w:rsidRPr="006369F2">
              <w:rPr>
                <w:noProof w:val="0"/>
                <w:lang w:val="en-US" w:eastAsia="ru-RU"/>
              </w:rPr>
              <w:t xml:space="preserve">b) </w:t>
            </w:r>
            <w:r w:rsidR="00FF2021" w:rsidRPr="006369F2">
              <w:rPr>
                <w:noProof w:val="0"/>
                <w:lang w:val="en-US" w:eastAsia="ru-RU"/>
              </w:rPr>
              <w:t>un exemplar</w:t>
            </w:r>
            <w:r w:rsidRPr="007926DA">
              <w:rPr>
                <w:noProof w:val="0"/>
                <w:lang w:eastAsia="ru-RU"/>
              </w:rPr>
              <w:t xml:space="preserve"> </w:t>
            </w:r>
            <w:r w:rsidRPr="006369F2">
              <w:rPr>
                <w:noProof w:val="0"/>
                <w:lang w:val="en-US" w:eastAsia="ru-RU"/>
              </w:rPr>
              <w:t xml:space="preserve">va fi ţinut de către acesta la dispoziţie pentru consultare de către Inspectoratul Național pentru Supraveghere Tehnică, precum şi de către alte persoane autorizate, inclusiv </w:t>
            </w:r>
            <w:r w:rsidR="00D270BF" w:rsidRPr="006369F2">
              <w:rPr>
                <w:noProof w:val="0"/>
                <w:lang w:val="en-US" w:eastAsia="ru-RU"/>
              </w:rPr>
              <w:t xml:space="preserve">dirigintele </w:t>
            </w:r>
            <w:r w:rsidRPr="006369F2">
              <w:rPr>
                <w:noProof w:val="0"/>
                <w:lang w:val="en-US" w:eastAsia="ru-RU"/>
              </w:rPr>
              <w:t xml:space="preserve">de șantier. </w:t>
            </w:r>
          </w:p>
          <w:p w14:paraId="29E08449" w14:textId="77777777" w:rsidR="00F00011" w:rsidRPr="006369F2" w:rsidRDefault="00000000" w:rsidP="00F00011">
            <w:pPr>
              <w:tabs>
                <w:tab w:val="left" w:pos="1276"/>
              </w:tabs>
              <w:jc w:val="both"/>
              <w:rPr>
                <w:noProof w:val="0"/>
                <w:lang w:val="en-US" w:eastAsia="ru-RU"/>
              </w:rPr>
            </w:pPr>
            <w:r w:rsidRPr="006369F2">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000000" w:rsidP="00F00011">
            <w:pPr>
              <w:tabs>
                <w:tab w:val="left" w:pos="1276"/>
              </w:tabs>
              <w:jc w:val="both"/>
              <w:rPr>
                <w:noProof w:val="0"/>
                <w:lang w:val="en-US" w:eastAsia="ru-RU"/>
              </w:rPr>
            </w:pPr>
            <w:r w:rsidRPr="006369F2">
              <w:rPr>
                <w:noProof w:val="0"/>
                <w:lang w:val="en-US"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7</w:t>
            </w:r>
            <w:r w:rsidRPr="006369F2">
              <w:rPr>
                <w:noProof w:val="0"/>
                <w:lang w:val="en-US" w:eastAsia="ru-RU"/>
              </w:rPr>
              <w:t xml:space="preserve">. Antreprenorul garantează că, la data recepţiei, lucrarea executată va avea cel puțin </w:t>
            </w:r>
            <w:proofErr w:type="gramStart"/>
            <w:r w:rsidRPr="006369F2">
              <w:rPr>
                <w:noProof w:val="0"/>
                <w:lang w:val="en-US" w:eastAsia="ru-RU"/>
              </w:rPr>
              <w:t>caracteristicile  tehnice</w:t>
            </w:r>
            <w:proofErr w:type="gramEnd"/>
            <w:r w:rsidRPr="006369F2">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000000" w:rsidP="00F00011">
            <w:pPr>
              <w:tabs>
                <w:tab w:val="left" w:pos="1276"/>
              </w:tabs>
              <w:jc w:val="both"/>
              <w:rPr>
                <w:noProof w:val="0"/>
                <w:lang w:val="en-US" w:eastAsia="ru-RU"/>
              </w:rPr>
            </w:pPr>
            <w:r w:rsidRPr="006369F2">
              <w:rPr>
                <w:noProof w:val="0"/>
                <w:lang w:val="en-US" w:eastAsia="ru-RU"/>
              </w:rPr>
              <w:t xml:space="preserve">7.8. La lucrările la care se fac încercări, se consideră calitatea probei îndeplinită atâta timp cât rezultatele se înscriu în limitele admise prin reglementările tehnice. </w:t>
            </w:r>
          </w:p>
          <w:p w14:paraId="293D95EF" w14:textId="666880B4"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.9</w:t>
            </w:r>
            <w:r w:rsidRPr="006369F2">
              <w:rPr>
                <w:noProof w:val="0"/>
                <w:lang w:val="en-US" w:eastAsia="ru-RU"/>
              </w:rPr>
              <w:t>.</w:t>
            </w:r>
            <w:r w:rsidR="00772EC8" w:rsidRPr="006369F2">
              <w:rPr>
                <w:noProof w:val="0"/>
                <w:sz w:val="20"/>
                <w:szCs w:val="20"/>
                <w:lang w:val="en-US" w:eastAsia="ru-RU"/>
              </w:rPr>
              <w:t xml:space="preserve"> </w:t>
            </w:r>
            <w:r w:rsidR="00772EC8" w:rsidRPr="006369F2">
              <w:rPr>
                <w:noProof w:val="0"/>
                <w:lang w:val="en-US" w:eastAsia="ru-RU"/>
              </w:rPr>
              <w:t>Beneficiarul va asigura supraveghea desfăşurării lucrărilor în conformitate cu prevederile contractului, prin diriginți de șantier atestaţi, inclusiv prin intermediul altor angajați ai Befeciarului desemnați</w:t>
            </w:r>
            <w:r w:rsidRPr="006369F2">
              <w:rPr>
                <w:noProof w:val="0"/>
                <w:lang w:val="en-US" w:eastAsia="ru-RU"/>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0</w:t>
            </w:r>
            <w:r w:rsidRPr="006369F2">
              <w:rPr>
                <w:noProof w:val="0"/>
                <w:lang w:val="en-US" w:eastAsia="ru-RU"/>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noProof w:val="0"/>
                <w:lang w:val="en-US" w:eastAsia="ru-RU"/>
              </w:rPr>
              <w:t xml:space="preserve">responsabilului </w:t>
            </w:r>
            <w:r w:rsidRPr="006369F2">
              <w:rPr>
                <w:noProof w:val="0"/>
                <w:lang w:val="en-US" w:eastAsia="ru-RU"/>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1</w:t>
            </w:r>
            <w:r w:rsidRPr="006369F2">
              <w:rPr>
                <w:noProof w:val="0"/>
                <w:lang w:val="en-US" w:eastAsia="ru-RU"/>
              </w:rPr>
              <w:t xml:space="preserve">. Dacă Antreprenorul consideră că dispoziţiile Beneficiarului sunt nejustificate sau inoportune, el poate înainta obiecţii, dar acestea nu îl scutește de obligația de </w:t>
            </w:r>
            <w:proofErr w:type="gramStart"/>
            <w:r w:rsidRPr="006369F2">
              <w:rPr>
                <w:noProof w:val="0"/>
                <w:lang w:val="en-US" w:eastAsia="ru-RU"/>
              </w:rPr>
              <w:t>a</w:t>
            </w:r>
            <w:proofErr w:type="gramEnd"/>
            <w:r w:rsidRPr="006369F2">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2</w:t>
            </w:r>
            <w:r w:rsidRPr="006369F2">
              <w:rPr>
                <w:noProof w:val="0"/>
                <w:lang w:val="en-US" w:eastAsia="ru-RU"/>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000000" w:rsidP="00F00011">
            <w:pPr>
              <w:tabs>
                <w:tab w:val="left" w:pos="1276"/>
              </w:tabs>
              <w:jc w:val="both"/>
              <w:rPr>
                <w:noProof w:val="0"/>
                <w:lang w:val="en-US" w:eastAsia="ru-RU"/>
              </w:rPr>
            </w:pPr>
            <w:r w:rsidRPr="006369F2">
              <w:rPr>
                <w:noProof w:val="0"/>
                <w:lang w:val="en-US" w:eastAsia="ru-RU"/>
              </w:rPr>
              <w:t>7.1</w:t>
            </w:r>
            <w:r w:rsidR="00B14DFD" w:rsidRPr="006369F2">
              <w:rPr>
                <w:noProof w:val="0"/>
                <w:lang w:val="en-US" w:eastAsia="ru-RU"/>
              </w:rPr>
              <w:t>3</w:t>
            </w:r>
            <w:r w:rsidRPr="006369F2">
              <w:rPr>
                <w:noProof w:val="0"/>
                <w:lang w:val="en-US" w:eastAsia="ru-RU"/>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14</w:t>
            </w:r>
            <w:r w:rsidRPr="006369F2">
              <w:rPr>
                <w:noProof w:val="0"/>
                <w:lang w:val="en-US" w:eastAsia="ru-RU"/>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15</w:t>
            </w:r>
            <w:r w:rsidRPr="006369F2">
              <w:rPr>
                <w:noProof w:val="0"/>
                <w:lang w:val="en-US" w:eastAsia="ru-RU"/>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000000" w:rsidP="00F00011">
            <w:pPr>
              <w:tabs>
                <w:tab w:val="left" w:pos="1276"/>
              </w:tabs>
              <w:jc w:val="both"/>
              <w:rPr>
                <w:noProof w:val="0"/>
                <w:lang w:val="en-US" w:eastAsia="ru-RU"/>
              </w:rPr>
            </w:pPr>
            <w:r w:rsidRPr="006369F2">
              <w:rPr>
                <w:noProof w:val="0"/>
                <w:lang w:val="en-US" w:eastAsia="ru-RU"/>
              </w:rPr>
              <w:t>7.</w:t>
            </w:r>
            <w:r w:rsidR="00B14DFD" w:rsidRPr="006369F2">
              <w:rPr>
                <w:noProof w:val="0"/>
                <w:lang w:val="en-US" w:eastAsia="ru-RU"/>
              </w:rPr>
              <w:t>16</w:t>
            </w:r>
            <w:r w:rsidRPr="006369F2">
              <w:rPr>
                <w:noProof w:val="0"/>
                <w:lang w:val="en-US" w:eastAsia="ru-RU"/>
              </w:rPr>
              <w:t xml:space="preserve">. Pe parcursul executării lucrărilor, Beneficiarul are dreptul să dispună în scris: </w:t>
            </w:r>
          </w:p>
          <w:p w14:paraId="353F1DCE" w14:textId="77777777" w:rsidR="00D270BF" w:rsidRPr="006369F2" w:rsidRDefault="00000000" w:rsidP="000A18B9">
            <w:pPr>
              <w:pStyle w:val="a"/>
              <w:numPr>
                <w:ilvl w:val="0"/>
                <w:numId w:val="29"/>
              </w:numPr>
              <w:tabs>
                <w:tab w:val="left" w:pos="345"/>
              </w:tabs>
              <w:ind w:left="0" w:firstLine="0"/>
              <w:contextualSpacing/>
              <w:rPr>
                <w:lang w:eastAsia="ru-RU"/>
              </w:rPr>
            </w:pPr>
            <w:r w:rsidRPr="006369F2">
              <w:rPr>
                <w:lang w:eastAsia="ru-RU"/>
              </w:rPr>
              <w:t xml:space="preserve">îndepărtarea de pe şantier </w:t>
            </w:r>
            <w:proofErr w:type="gramStart"/>
            <w:r w:rsidRPr="006369F2">
              <w:rPr>
                <w:lang w:eastAsia="ru-RU"/>
              </w:rPr>
              <w:t>a</w:t>
            </w:r>
            <w:proofErr w:type="gramEnd"/>
            <w:r w:rsidRPr="006369F2">
              <w:rPr>
                <w:lang w:eastAsia="ru-RU"/>
              </w:rPr>
              <w:t xml:space="preserve"> oricăror materiale care sunt calitativ necorespunzătoare; </w:t>
            </w:r>
          </w:p>
          <w:p w14:paraId="51673E74" w14:textId="77777777" w:rsidR="00D270BF" w:rsidRPr="006369F2" w:rsidRDefault="00000000" w:rsidP="000A18B9">
            <w:pPr>
              <w:numPr>
                <w:ilvl w:val="0"/>
                <w:numId w:val="29"/>
              </w:numPr>
              <w:tabs>
                <w:tab w:val="left" w:pos="345"/>
              </w:tabs>
              <w:ind w:left="0" w:firstLine="0"/>
              <w:jc w:val="both"/>
              <w:rPr>
                <w:noProof w:val="0"/>
                <w:lang w:val="en-US" w:eastAsia="ru-RU"/>
              </w:rPr>
            </w:pPr>
            <w:r w:rsidRPr="006369F2">
              <w:rPr>
                <w:noProof w:val="0"/>
                <w:lang w:val="en-US" w:eastAsia="ru-RU"/>
              </w:rPr>
              <w:t xml:space="preserve">înlocuirea materialelor necorespunzătoare calitativ cu altele corespunzătoare; </w:t>
            </w:r>
          </w:p>
          <w:p w14:paraId="00D3C116" w14:textId="78B2536F" w:rsidR="00F00011" w:rsidRPr="006369F2" w:rsidRDefault="00000000" w:rsidP="000A18B9">
            <w:pPr>
              <w:numPr>
                <w:ilvl w:val="0"/>
                <w:numId w:val="29"/>
              </w:numPr>
              <w:tabs>
                <w:tab w:val="left" w:pos="345"/>
              </w:tabs>
              <w:ind w:left="0" w:firstLine="0"/>
              <w:jc w:val="both"/>
              <w:rPr>
                <w:noProof w:val="0"/>
                <w:lang w:val="en-US" w:eastAsia="ru-RU"/>
              </w:rPr>
            </w:pPr>
            <w:r w:rsidRPr="006369F2">
              <w:rPr>
                <w:noProof w:val="0"/>
                <w:lang w:val="en-US" w:eastAsia="ru-RU"/>
              </w:rPr>
              <w:t xml:space="preserve">îndepărtarea sau refacerea oricărei lucrări sau părţi de lucrare necorespunzătoare din punct </w:t>
            </w:r>
            <w:r w:rsidR="00EF39F4" w:rsidRPr="006369F2">
              <w:rPr>
                <w:noProof w:val="0"/>
                <w:lang w:val="en-US" w:eastAsia="ru-RU"/>
              </w:rPr>
              <w:t>d</w:t>
            </w:r>
            <w:r w:rsidRPr="006369F2">
              <w:rPr>
                <w:noProof w:val="0"/>
                <w:lang w:val="en-US" w:eastAsia="ru-RU"/>
              </w:rPr>
              <w:t xml:space="preserve">e vedere calitativ. </w:t>
            </w:r>
          </w:p>
          <w:p w14:paraId="56A30D68" w14:textId="591828A6" w:rsidR="00F00011" w:rsidRPr="006369F2" w:rsidRDefault="00000000" w:rsidP="00F00011">
            <w:pPr>
              <w:tabs>
                <w:tab w:val="left" w:pos="314"/>
              </w:tabs>
              <w:jc w:val="both"/>
              <w:rPr>
                <w:noProof w:val="0"/>
                <w:lang w:val="en-US" w:eastAsia="ru-RU"/>
              </w:rPr>
            </w:pPr>
            <w:r w:rsidRPr="006369F2">
              <w:rPr>
                <w:noProof w:val="0"/>
                <w:lang w:val="en-US" w:eastAsia="ru-RU"/>
              </w:rPr>
              <w:t>7</w:t>
            </w:r>
            <w:r w:rsidR="00B14DFD" w:rsidRPr="006369F2">
              <w:rPr>
                <w:noProof w:val="0"/>
                <w:lang w:val="en-US" w:eastAsia="ru-RU"/>
              </w:rPr>
              <w:t>.17</w:t>
            </w:r>
            <w:r w:rsidRPr="006369F2">
              <w:rPr>
                <w:noProof w:val="0"/>
                <w:lang w:val="en-US" w:eastAsia="ru-RU"/>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000000" w:rsidP="00F00011">
            <w:pPr>
              <w:tabs>
                <w:tab w:val="left" w:pos="314"/>
              </w:tabs>
              <w:jc w:val="both"/>
              <w:rPr>
                <w:noProof w:val="0"/>
                <w:lang w:val="en-US" w:eastAsia="ru-RU"/>
              </w:rPr>
            </w:pPr>
            <w:r w:rsidRPr="006369F2">
              <w:rPr>
                <w:noProof w:val="0"/>
                <w:lang w:val="en-US" w:eastAsia="ru-RU"/>
              </w:rPr>
              <w:lastRenderedPageBreak/>
              <w:t>7.18. În cazul în care în timpul executării lucrărilor, pe amplasamente se descoperă valori istorice, artistice sau ştiinţifice, Antreprenorul este obligat să oprească execuţia lucrărilor în zona respectivă şi să co</w:t>
            </w:r>
            <w:r w:rsidR="00B44AC6" w:rsidRPr="006369F2">
              <w:rPr>
                <w:noProof w:val="0"/>
                <w:lang w:val="en-US" w:eastAsia="ru-RU"/>
              </w:rPr>
              <w:t>munice Beneficiarului și autorităților de specialitate responsabile</w:t>
            </w:r>
            <w:r w:rsidRPr="006369F2">
              <w:rPr>
                <w:noProof w:val="0"/>
                <w:lang w:val="en-US" w:eastAsia="ru-RU"/>
              </w:rPr>
              <w:t xml:space="preserve">. </w:t>
            </w:r>
          </w:p>
          <w:p w14:paraId="48296688" w14:textId="0AF642E2" w:rsidR="00F00011" w:rsidRPr="006369F2" w:rsidRDefault="00000000" w:rsidP="00F00011">
            <w:pPr>
              <w:tabs>
                <w:tab w:val="left" w:pos="314"/>
              </w:tabs>
              <w:jc w:val="both"/>
              <w:rPr>
                <w:noProof w:val="0"/>
                <w:lang w:val="en-US" w:eastAsia="ru-RU"/>
              </w:rPr>
            </w:pPr>
            <w:r w:rsidRPr="006369F2">
              <w:rPr>
                <w:noProof w:val="0"/>
                <w:lang w:val="en-US" w:eastAsia="ru-RU"/>
              </w:rPr>
              <w:t>7</w:t>
            </w:r>
            <w:r w:rsidR="00B14DFD" w:rsidRPr="006369F2">
              <w:rPr>
                <w:noProof w:val="0"/>
                <w:lang w:val="en-US" w:eastAsia="ru-RU"/>
              </w:rPr>
              <w:t>.19</w:t>
            </w:r>
            <w:r w:rsidRPr="006369F2">
              <w:rPr>
                <w:noProof w:val="0"/>
                <w:lang w:val="en-US" w:eastAsia="ru-RU"/>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000000" w:rsidP="00F00011">
            <w:pPr>
              <w:tabs>
                <w:tab w:val="left" w:pos="314"/>
              </w:tabs>
              <w:jc w:val="both"/>
              <w:rPr>
                <w:noProof w:val="0"/>
                <w:lang w:val="en-US" w:eastAsia="ru-RU"/>
              </w:rPr>
            </w:pPr>
            <w:r w:rsidRPr="006369F2">
              <w:rPr>
                <w:noProof w:val="0"/>
                <w:lang w:val="en-US" w:eastAsia="ru-RU"/>
              </w:rPr>
              <w:t>7.20. Lucrările suplimentare față de cele contractate, considerate necesare de Antreprenor, nu pot fi demarate sau exe</w:t>
            </w:r>
            <w:r w:rsidR="00772EC8" w:rsidRPr="006369F2">
              <w:rPr>
                <w:noProof w:val="0"/>
                <w:lang w:val="en-US" w:eastAsia="ru-RU"/>
              </w:rPr>
              <w:t>cutate fără modificarea prin Acord</w:t>
            </w:r>
            <w:r w:rsidRPr="006369F2">
              <w:rPr>
                <w:noProof w:val="0"/>
                <w:lang w:val="en-US" w:eastAsia="ru-RU"/>
              </w:rPr>
              <w:t xml:space="preserve"> adițional a prezentului contract. </w:t>
            </w:r>
          </w:p>
          <w:p w14:paraId="3ABF04C5" w14:textId="07B2387C" w:rsidR="00F00011" w:rsidRPr="006369F2" w:rsidRDefault="00000000" w:rsidP="00F00011">
            <w:pPr>
              <w:tabs>
                <w:tab w:val="left" w:pos="314"/>
              </w:tabs>
              <w:jc w:val="both"/>
              <w:rPr>
                <w:noProof w:val="0"/>
                <w:lang w:val="en-US" w:eastAsia="ru-RU"/>
              </w:rPr>
            </w:pPr>
            <w:r w:rsidRPr="006369F2">
              <w:rPr>
                <w:noProof w:val="0"/>
                <w:lang w:val="en-US" w:eastAsia="ru-RU"/>
              </w:rPr>
              <w:t>7.21. Antre</w:t>
            </w:r>
            <w:r w:rsidR="00772EC8" w:rsidRPr="006369F2">
              <w:rPr>
                <w:noProof w:val="0"/>
                <w:lang w:val="en-US" w:eastAsia="ru-RU"/>
              </w:rPr>
              <w:t>prenorul răspunde pentru defectele</w:t>
            </w:r>
            <w:r w:rsidRPr="006369F2">
              <w:rPr>
                <w:noProof w:val="0"/>
                <w:lang w:val="en-US" w:eastAsia="ru-RU"/>
              </w:rPr>
              <w:t xml:space="preserve"> ascunse ale construcției, în conformitate cu prevederile </w:t>
            </w:r>
            <w:r w:rsidR="004B7A39" w:rsidRPr="006369F2">
              <w:rPr>
                <w:noProof w:val="0"/>
                <w:lang w:val="en-US" w:eastAsia="ru-RU"/>
              </w:rPr>
              <w:t>actelor normative</w:t>
            </w:r>
            <w:r w:rsidRPr="006369F2">
              <w:rPr>
                <w:noProof w:val="0"/>
                <w:lang w:val="en-US" w:eastAsia="ru-RU"/>
              </w:rPr>
              <w:t>.</w:t>
            </w:r>
          </w:p>
          <w:p w14:paraId="4D26D700" w14:textId="735E4C21" w:rsidR="00F00011" w:rsidRPr="006369F2" w:rsidRDefault="00000000" w:rsidP="00F00011">
            <w:pPr>
              <w:tabs>
                <w:tab w:val="left" w:pos="525"/>
              </w:tabs>
              <w:jc w:val="both"/>
              <w:rPr>
                <w:noProof w:val="0"/>
                <w:lang w:val="en-US" w:eastAsia="ru-RU"/>
              </w:rPr>
            </w:pPr>
            <w:r w:rsidRPr="006369F2">
              <w:rPr>
                <w:noProof w:val="0"/>
                <w:lang w:val="en-US" w:eastAsia="ru-RU"/>
              </w:rPr>
              <w:t>7.2</w:t>
            </w:r>
            <w:r w:rsidR="00B14DFD" w:rsidRPr="006369F2">
              <w:rPr>
                <w:noProof w:val="0"/>
                <w:lang w:val="en-US" w:eastAsia="ru-RU"/>
              </w:rPr>
              <w:t>2</w:t>
            </w:r>
            <w:r w:rsidRPr="006369F2">
              <w:rPr>
                <w:noProof w:val="0"/>
                <w:lang w:val="en-US" w:eastAsia="ru-RU"/>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tabs>
                <w:tab w:val="left" w:pos="525"/>
              </w:tabs>
              <w:jc w:val="both"/>
              <w:rPr>
                <w:noProof w:val="0"/>
                <w:lang w:val="en-US" w:eastAsia="ru-RU"/>
              </w:rPr>
            </w:pPr>
          </w:p>
          <w:p w14:paraId="03302C49" w14:textId="77777777" w:rsidR="00263886" w:rsidRPr="006369F2" w:rsidRDefault="00000000" w:rsidP="004D58FA">
            <w:pPr>
              <w:tabs>
                <w:tab w:val="left" w:pos="525"/>
              </w:tabs>
              <w:jc w:val="both"/>
              <w:rPr>
                <w:b/>
                <w:noProof w:val="0"/>
                <w:lang w:val="en-US" w:eastAsia="ru-RU"/>
              </w:rPr>
            </w:pPr>
            <w:r w:rsidRPr="006369F2">
              <w:rPr>
                <w:b/>
                <w:noProof w:val="0"/>
                <w:lang w:val="en-US" w:eastAsia="ru-RU"/>
              </w:rPr>
              <w:t>8. MODIFICĂRI</w:t>
            </w:r>
          </w:p>
          <w:p w14:paraId="6A1FA65D" w14:textId="2623D1E0" w:rsidR="00861622" w:rsidRPr="006369F2" w:rsidRDefault="00000000" w:rsidP="00E8684F">
            <w:pPr>
              <w:tabs>
                <w:tab w:val="left" w:pos="360"/>
              </w:tabs>
              <w:jc w:val="both"/>
              <w:rPr>
                <w:noProof w:val="0"/>
                <w:lang w:val="en-US" w:eastAsia="ru-RU"/>
              </w:rPr>
            </w:pPr>
            <w:r w:rsidRPr="006369F2">
              <w:rPr>
                <w:noProof w:val="0"/>
                <w:lang w:val="en-US" w:eastAsia="ru-RU"/>
              </w:rPr>
              <w:t xml:space="preserve">Modificarea contractului de achiziţie publică, în cursul perioadei sale de valabilitate, se va efectua conform prevederilor actelor normative </w:t>
            </w:r>
            <w:r w:rsidR="00396817" w:rsidRPr="006369F2">
              <w:rPr>
                <w:noProof w:val="0"/>
                <w:lang w:val="en-US" w:eastAsia="ru-RU"/>
              </w:rPr>
              <w:t>aplicabile</w:t>
            </w:r>
            <w:r w:rsidRPr="006369F2">
              <w:rPr>
                <w:noProof w:val="0"/>
                <w:lang w:val="en-US" w:eastAsia="ru-RU"/>
              </w:rPr>
              <w:t xml:space="preserve"> în domeniul achiziţiilor publice</w:t>
            </w:r>
            <w:r w:rsidR="00772EC8" w:rsidRPr="006369F2">
              <w:rPr>
                <w:noProof w:val="0"/>
                <w:lang w:val="en-US" w:eastAsia="ru-RU"/>
              </w:rPr>
              <w:t>, prin acord</w:t>
            </w:r>
            <w:r w:rsidRPr="006369F2">
              <w:rPr>
                <w:noProof w:val="0"/>
                <w:lang w:val="en-US" w:eastAsia="ru-RU"/>
              </w:rPr>
              <w:t xml:space="preserve"> adiţional la prezentul contract.</w:t>
            </w:r>
          </w:p>
          <w:p w14:paraId="5B3E2051" w14:textId="77777777" w:rsidR="00263886" w:rsidRPr="006369F2" w:rsidRDefault="00263886" w:rsidP="00E8684F">
            <w:pPr>
              <w:tabs>
                <w:tab w:val="left" w:pos="360"/>
              </w:tabs>
              <w:jc w:val="both"/>
              <w:rPr>
                <w:noProof w:val="0"/>
                <w:lang w:val="en-US" w:eastAsia="ru-RU"/>
              </w:rPr>
            </w:pPr>
          </w:p>
          <w:p w14:paraId="796AAECB" w14:textId="77777777" w:rsidR="00263886" w:rsidRPr="006369F2" w:rsidRDefault="00000000" w:rsidP="004D58FA">
            <w:pPr>
              <w:tabs>
                <w:tab w:val="left" w:pos="360"/>
              </w:tabs>
              <w:jc w:val="both"/>
              <w:rPr>
                <w:noProof w:val="0"/>
                <w:lang w:val="en-US" w:eastAsia="ru-RU"/>
              </w:rPr>
            </w:pPr>
            <w:r w:rsidRPr="004D58FA">
              <w:rPr>
                <w:b/>
                <w:noProof w:val="0"/>
                <w:lang w:val="en-US" w:eastAsia="ru-RU"/>
              </w:rPr>
              <w:t>9. AJUSTAREA PREŢULUI CONTRACTULUI</w:t>
            </w:r>
          </w:p>
          <w:p w14:paraId="0CC0AD1E" w14:textId="3ECCCFA3" w:rsidR="00263886" w:rsidRPr="007926DA" w:rsidRDefault="00000000" w:rsidP="00263886">
            <w:pPr>
              <w:jc w:val="both"/>
              <w:rPr>
                <w:noProof w:val="0"/>
                <w:lang w:eastAsia="ru-RU"/>
              </w:rPr>
            </w:pPr>
            <w:r>
              <w:rPr>
                <w:noProof w:val="0"/>
                <w:lang w:val="en-US" w:eastAsia="ru-RU"/>
              </w:rPr>
              <w:t>9</w:t>
            </w:r>
            <w:r w:rsidRPr="007926DA">
              <w:rPr>
                <w:noProof w:val="0"/>
                <w:lang w:val="en-US" w:eastAsia="ru-RU"/>
              </w:rPr>
              <w:t xml:space="preserve">.1. </w:t>
            </w:r>
            <w:r w:rsidRPr="007926DA">
              <w:rPr>
                <w:noProof w:val="0"/>
                <w:lang w:eastAsia="ru-RU"/>
              </w:rPr>
              <w:t xml:space="preserve">Ajustarea prețului contractului pe parcursul derulării contractului aflat în perioada sa de valabilitate se va efectua conform prevederilor </w:t>
            </w:r>
            <w:r w:rsidRPr="00396817">
              <w:rPr>
                <w:noProof w:val="0"/>
                <w:lang w:eastAsia="ru-RU"/>
              </w:rPr>
              <w:t xml:space="preserve">actelor normative </w:t>
            </w:r>
            <w:r w:rsidR="00396817" w:rsidRPr="00396817">
              <w:rPr>
                <w:noProof w:val="0"/>
                <w:lang w:eastAsia="ru-RU"/>
              </w:rPr>
              <w:t>aplicabile</w:t>
            </w:r>
            <w:r w:rsidRPr="00396817">
              <w:rPr>
                <w:noProof w:val="0"/>
                <w:lang w:eastAsia="ru-RU"/>
              </w:rPr>
              <w:t xml:space="preserve"> în domeniul achiziţiilor publice</w:t>
            </w:r>
            <w:r w:rsidRPr="007926DA">
              <w:rPr>
                <w:noProof w:val="0"/>
                <w:lang w:eastAsia="ru-RU"/>
              </w:rPr>
              <w:t xml:space="preserve">. </w:t>
            </w:r>
          </w:p>
          <w:p w14:paraId="56BE05AE" w14:textId="725578D2" w:rsidR="00263886" w:rsidRPr="006369F2" w:rsidRDefault="00000000" w:rsidP="00263886">
            <w:pPr>
              <w:tabs>
                <w:tab w:val="left" w:pos="360"/>
              </w:tabs>
              <w:jc w:val="both"/>
              <w:rPr>
                <w:noProof w:val="0"/>
                <w:lang w:val="en-US" w:eastAsia="ru-RU"/>
              </w:rPr>
            </w:pPr>
            <w:r w:rsidRPr="00263886">
              <w:rPr>
                <w:noProof w:val="0"/>
                <w:lang w:eastAsia="ru-RU"/>
              </w:rPr>
              <w:t>9.2.</w:t>
            </w:r>
            <w:r w:rsidRPr="00263886">
              <w:rPr>
                <w:noProof w:val="0"/>
                <w:color w:val="333333"/>
                <w:shd w:val="clear" w:color="auto" w:fill="FFFFFF"/>
                <w:lang w:eastAsia="ru-RU"/>
              </w:rPr>
              <w:t xml:space="preserve"> </w:t>
            </w:r>
            <w:r w:rsidRPr="00263886">
              <w:rPr>
                <w:noProof w:val="0"/>
                <w:lang w:eastAsia="ru-RU"/>
              </w:rPr>
              <w:t xml:space="preserve">Ajustarea valorii prezentului contract de achiziție se va efectua ținând cont de rata inflației sau deflației/în baza actualizării prețurilor de cost (modalitate stabilită de comun acord </w:t>
            </w:r>
            <w:r w:rsidRPr="00263886">
              <w:rPr>
                <w:noProof w:val="0"/>
                <w:color w:val="333333"/>
                <w:shd w:val="clear" w:color="auto" w:fill="FFFFFF"/>
                <w:lang w:eastAsia="ru-RU"/>
              </w:rPr>
              <w:t>între părți la semnarea acestuia și nu poate fi modificată pe durata executării</w:t>
            </w:r>
            <w:r w:rsidRPr="00263886">
              <w:rPr>
                <w:noProof w:val="0"/>
                <w:lang w:eastAsia="ru-RU"/>
              </w:rPr>
              <w:t xml:space="preserve">, potrivit Regulamentului </w:t>
            </w:r>
            <w:r w:rsidR="005C0D4F">
              <w:rPr>
                <w:noProof w:val="0"/>
                <w:lang w:eastAsia="ru-RU"/>
              </w:rPr>
              <w:t>privind</w:t>
            </w:r>
            <w:r w:rsidR="005C0D4F" w:rsidRPr="00263886">
              <w:rPr>
                <w:noProof w:val="0"/>
                <w:lang w:eastAsia="ru-RU"/>
              </w:rPr>
              <w:t xml:space="preserve"> </w:t>
            </w:r>
            <w:r w:rsidRPr="00263886">
              <w:rPr>
                <w:noProof w:val="0"/>
                <w:lang w:eastAsia="ru-RU"/>
              </w:rPr>
              <w:t>ajustarea periodică a valorii contractelor de achiziții publice cu executare continuă, încheiate pe un termen mai mare de un an, aprobat prin H</w:t>
            </w:r>
            <w:r w:rsidR="005C0D4F">
              <w:rPr>
                <w:noProof w:val="0"/>
                <w:lang w:eastAsia="ru-RU"/>
              </w:rPr>
              <w:t xml:space="preserve">otărârea </w:t>
            </w:r>
            <w:r w:rsidRPr="00263886">
              <w:rPr>
                <w:noProof w:val="0"/>
                <w:lang w:eastAsia="ru-RU"/>
              </w:rPr>
              <w:t>G</w:t>
            </w:r>
            <w:r w:rsidR="005C0D4F">
              <w:rPr>
                <w:noProof w:val="0"/>
                <w:lang w:eastAsia="ru-RU"/>
              </w:rPr>
              <w:t>uvernului</w:t>
            </w:r>
            <w:r w:rsidRPr="00263886">
              <w:rPr>
                <w:noProof w:val="0"/>
                <w:lang w:eastAsia="ru-RU"/>
              </w:rPr>
              <w:t xml:space="preserve"> nr. 1129</w:t>
            </w:r>
            <w:r w:rsidR="005C0D4F">
              <w:rPr>
                <w:noProof w:val="0"/>
                <w:lang w:eastAsia="ru-RU"/>
              </w:rPr>
              <w:t>/</w:t>
            </w:r>
            <w:r w:rsidRPr="00263886">
              <w:rPr>
                <w:noProof w:val="0"/>
                <w:lang w:eastAsia="ru-RU"/>
              </w:rPr>
              <w:t>2018).</w:t>
            </w:r>
          </w:p>
          <w:p w14:paraId="52ECBD60" w14:textId="77777777" w:rsidR="00861622" w:rsidRPr="006369F2" w:rsidRDefault="00861622" w:rsidP="00E8684F">
            <w:pPr>
              <w:tabs>
                <w:tab w:val="left" w:pos="360"/>
              </w:tabs>
              <w:jc w:val="both"/>
              <w:rPr>
                <w:noProof w:val="0"/>
                <w:lang w:val="en-US" w:eastAsia="ru-RU"/>
              </w:rPr>
            </w:pPr>
          </w:p>
          <w:p w14:paraId="5F29EB8F" w14:textId="77777777" w:rsidR="00A07959" w:rsidRPr="006369F2" w:rsidRDefault="00000000" w:rsidP="004D58FA">
            <w:pPr>
              <w:tabs>
                <w:tab w:val="left" w:pos="555"/>
                <w:tab w:val="left" w:pos="4365"/>
              </w:tabs>
              <w:jc w:val="both"/>
              <w:rPr>
                <w:b/>
                <w:noProof w:val="0"/>
                <w:lang w:val="en-US" w:eastAsia="ru-RU"/>
              </w:rPr>
            </w:pPr>
            <w:r w:rsidRPr="006369F2">
              <w:rPr>
                <w:b/>
                <w:noProof w:val="0"/>
                <w:lang w:val="en-US" w:eastAsia="ru-RU"/>
              </w:rPr>
              <w:t xml:space="preserve">10. ANTREPRENORUL ŞI SUBANTREPRENORII </w:t>
            </w:r>
          </w:p>
          <w:p w14:paraId="663EA510" w14:textId="77777777" w:rsidR="00A07959" w:rsidRPr="006369F2" w:rsidRDefault="00000000" w:rsidP="00A07959">
            <w:pPr>
              <w:tabs>
                <w:tab w:val="left" w:pos="4365"/>
              </w:tabs>
              <w:jc w:val="both"/>
              <w:rPr>
                <w:noProof w:val="0"/>
                <w:lang w:val="en-US" w:eastAsia="ru-RU"/>
              </w:rPr>
            </w:pPr>
            <w:r w:rsidRPr="006369F2">
              <w:rPr>
                <w:noProof w:val="0"/>
                <w:lang w:val="en-US" w:eastAsia="ru-RU"/>
              </w:rPr>
              <w:t xml:space="preserve">10.1. La încheierea </w:t>
            </w:r>
            <w:r w:rsidR="00EF3027" w:rsidRPr="006369F2">
              <w:rPr>
                <w:noProof w:val="0"/>
                <w:lang w:val="en-US" w:eastAsia="ru-RU"/>
              </w:rPr>
              <w:t xml:space="preserve">contractului </w:t>
            </w:r>
            <w:r w:rsidRPr="006369F2">
              <w:rPr>
                <w:noProof w:val="0"/>
                <w:lang w:val="en-US" w:eastAsia="ru-RU"/>
              </w:rPr>
              <w:t>sau atunci când se introduc noi subcontractanţi, este obligatorie furnizarea c</w:t>
            </w:r>
            <w:r w:rsidRPr="007926DA">
              <w:rPr>
                <w:noProof w:val="0"/>
                <w:lang w:val="en-US" w:eastAsia="ru-RU"/>
              </w:rPr>
              <w:t>ă</w:t>
            </w:r>
            <w:r w:rsidRPr="006369F2">
              <w:rPr>
                <w:noProof w:val="0"/>
                <w:lang w:val="en-US" w:eastAsia="ru-RU"/>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noProof w:val="0"/>
                <w:lang w:val="en-US" w:eastAsia="ru-RU"/>
              </w:rPr>
              <w:t xml:space="preserve">contract </w:t>
            </w:r>
            <w:r w:rsidRPr="006369F2">
              <w:rPr>
                <w:noProof w:val="0"/>
                <w:lang w:val="en-US" w:eastAsia="ru-RU"/>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000000" w:rsidP="00A07959">
            <w:pPr>
              <w:tabs>
                <w:tab w:val="left" w:pos="4365"/>
              </w:tabs>
              <w:spacing w:before="240" w:after="240"/>
              <w:contextualSpacing/>
              <w:jc w:val="both"/>
              <w:rPr>
                <w:noProof w:val="0"/>
                <w:lang w:val="en-US" w:eastAsia="ru-RU"/>
              </w:rPr>
            </w:pPr>
            <w:r w:rsidRPr="006369F2">
              <w:rPr>
                <w:noProof w:val="0"/>
                <w:lang w:val="en-US" w:eastAsia="ru-RU"/>
              </w:rPr>
              <w:t xml:space="preserve">10.2. Antreprenorul nu va avea dreptul de a înlocui/implica niciun subcontractant, în perioada de execuție a </w:t>
            </w:r>
            <w:r w:rsidR="00EF3027" w:rsidRPr="006369F2">
              <w:rPr>
                <w:noProof w:val="0"/>
                <w:lang w:val="en-US" w:eastAsia="ru-RU"/>
              </w:rPr>
              <w:t xml:space="preserve">contractului </w:t>
            </w:r>
            <w:r w:rsidRPr="006369F2">
              <w:rPr>
                <w:noProof w:val="0"/>
                <w:lang w:val="en-US" w:eastAsia="ru-RU"/>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000000" w:rsidP="00A07959">
            <w:pPr>
              <w:tabs>
                <w:tab w:val="left" w:pos="4365"/>
              </w:tabs>
              <w:spacing w:before="240" w:after="240"/>
              <w:contextualSpacing/>
              <w:jc w:val="both"/>
              <w:rPr>
                <w:noProof w:val="0"/>
                <w:lang w:eastAsia="ru-RU"/>
              </w:rPr>
            </w:pPr>
            <w:r w:rsidRPr="006369F2">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noProof w:val="0"/>
                <w:lang w:eastAsia="ru-RU"/>
              </w:rPr>
              <w:t>documentația de atribuire.</w:t>
            </w:r>
          </w:p>
          <w:p w14:paraId="6C5718E1" w14:textId="77777777" w:rsidR="00A07959" w:rsidRPr="006369F2" w:rsidRDefault="00000000" w:rsidP="00A07959">
            <w:pPr>
              <w:tabs>
                <w:tab w:val="left" w:pos="4365"/>
              </w:tabs>
              <w:spacing w:before="240" w:after="240"/>
              <w:contextualSpacing/>
              <w:jc w:val="both"/>
              <w:rPr>
                <w:noProof w:val="0"/>
                <w:lang w:val="en-US" w:eastAsia="ru-RU"/>
              </w:rPr>
            </w:pPr>
            <w:r w:rsidRPr="006369F2">
              <w:rPr>
                <w:noProof w:val="0"/>
                <w:lang w:val="en-US" w:eastAsia="ru-RU"/>
              </w:rPr>
              <w:t xml:space="preserve">10.4. Înlocuirea/implicarea de noi subcontractanţi nu diminueaza în nici o situaţie răspunderea Antreprenorului în ceea ce priveşte modul de îndeplinire a </w:t>
            </w:r>
            <w:r w:rsidR="00EF3027" w:rsidRPr="006369F2">
              <w:rPr>
                <w:noProof w:val="0"/>
                <w:lang w:val="en-US" w:eastAsia="ru-RU"/>
              </w:rPr>
              <w:t>contractului</w:t>
            </w:r>
            <w:r w:rsidRPr="006369F2">
              <w:rPr>
                <w:noProof w:val="0"/>
                <w:lang w:val="en-US" w:eastAsia="ru-RU"/>
              </w:rPr>
              <w:t>.</w:t>
            </w:r>
          </w:p>
          <w:p w14:paraId="64626620" w14:textId="77777777" w:rsidR="00A07959" w:rsidRPr="006369F2" w:rsidRDefault="00000000" w:rsidP="00A07959">
            <w:pPr>
              <w:tabs>
                <w:tab w:val="left" w:pos="4365"/>
              </w:tabs>
              <w:spacing w:before="240" w:after="240"/>
              <w:contextualSpacing/>
              <w:jc w:val="both"/>
              <w:rPr>
                <w:noProof w:val="0"/>
                <w:lang w:val="en-US" w:eastAsia="ru-RU"/>
              </w:rPr>
            </w:pPr>
            <w:r w:rsidRPr="006369F2">
              <w:rPr>
                <w:noProof w:val="0"/>
                <w:lang w:val="en-US" w:eastAsia="ru-RU"/>
              </w:rPr>
              <w:t>10.5. Angajarea forţei de muncă pe bază de acord nu este considerată obiectul unei subcontractări.</w:t>
            </w:r>
          </w:p>
          <w:p w14:paraId="2DF4B32A" w14:textId="77777777" w:rsidR="000525AC" w:rsidRDefault="000525AC" w:rsidP="000525AC">
            <w:pPr>
              <w:tabs>
                <w:tab w:val="left" w:pos="4365"/>
              </w:tabs>
              <w:jc w:val="both"/>
              <w:rPr>
                <w:b/>
                <w:noProof w:val="0"/>
                <w:lang w:val="en-US" w:eastAsia="ru-RU"/>
              </w:rPr>
            </w:pPr>
          </w:p>
          <w:p w14:paraId="227EA733" w14:textId="77777777" w:rsidR="00911E52" w:rsidRDefault="00911E52" w:rsidP="000525AC">
            <w:pPr>
              <w:tabs>
                <w:tab w:val="left" w:pos="4365"/>
              </w:tabs>
              <w:jc w:val="both"/>
              <w:rPr>
                <w:b/>
                <w:noProof w:val="0"/>
                <w:lang w:val="en-US" w:eastAsia="ru-RU"/>
              </w:rPr>
            </w:pPr>
          </w:p>
          <w:p w14:paraId="2867D614" w14:textId="77777777" w:rsidR="00911E52" w:rsidRPr="006369F2" w:rsidRDefault="00911E52" w:rsidP="000525AC">
            <w:pPr>
              <w:tabs>
                <w:tab w:val="left" w:pos="4365"/>
              </w:tabs>
              <w:jc w:val="both"/>
              <w:rPr>
                <w:b/>
                <w:noProof w:val="0"/>
                <w:lang w:val="en-US" w:eastAsia="ru-RU"/>
              </w:rPr>
            </w:pPr>
          </w:p>
          <w:p w14:paraId="1F8A2E6C" w14:textId="77777777" w:rsidR="00A07959" w:rsidRPr="006369F2" w:rsidRDefault="00000000" w:rsidP="000525AC">
            <w:pPr>
              <w:tabs>
                <w:tab w:val="left" w:pos="4365"/>
              </w:tabs>
              <w:jc w:val="both"/>
              <w:rPr>
                <w:noProof w:val="0"/>
                <w:lang w:val="en-US" w:eastAsia="ru-RU"/>
              </w:rPr>
            </w:pPr>
            <w:r w:rsidRPr="006369F2">
              <w:rPr>
                <w:b/>
                <w:noProof w:val="0"/>
                <w:lang w:val="en-US" w:eastAsia="ru-RU"/>
              </w:rPr>
              <w:lastRenderedPageBreak/>
              <w:t>11. FORȚA DE MUNCĂ</w:t>
            </w:r>
          </w:p>
          <w:p w14:paraId="1323A8BF" w14:textId="56F58CBB" w:rsidR="00861622" w:rsidRPr="006369F2" w:rsidRDefault="00000000" w:rsidP="000525AC">
            <w:pPr>
              <w:pStyle w:val="a"/>
              <w:numPr>
                <w:ilvl w:val="0"/>
                <w:numId w:val="0"/>
              </w:numPr>
              <w:tabs>
                <w:tab w:val="left" w:pos="795"/>
              </w:tabs>
              <w:ind w:left="-14"/>
              <w:contextualSpacing/>
              <w:rPr>
                <w:lang w:eastAsia="ru-RU"/>
              </w:rPr>
            </w:pPr>
            <w:r w:rsidRPr="006369F2">
              <w:rPr>
                <w:lang w:eastAsia="ru-RU"/>
              </w:rPr>
              <w:t xml:space="preserve">Antreprenorul şi subantreprenorii vor îndeplini toate formalităţile necesare angajării întregii forţe de muncă pentru executarea lucrărilor contractate în conformitate cu prevederile </w:t>
            </w:r>
            <w:r w:rsidR="00396817" w:rsidRPr="006369F2">
              <w:rPr>
                <w:lang w:eastAsia="ru-RU"/>
              </w:rPr>
              <w:t xml:space="preserve">actelor normative </w:t>
            </w:r>
            <w:r w:rsidR="006221C8" w:rsidRPr="006369F2">
              <w:rPr>
                <w:lang w:eastAsia="ru-RU"/>
              </w:rPr>
              <w:t xml:space="preserve">în domeniul </w:t>
            </w:r>
            <w:r w:rsidR="006221C8" w:rsidRPr="006221C8">
              <w:rPr>
                <w:lang w:val="ro-RO" w:eastAsia="ru-RU"/>
              </w:rPr>
              <w:t>securității şi sănătății în muncă</w:t>
            </w:r>
            <w:r w:rsidRPr="006369F2">
              <w:rPr>
                <w:lang w:eastAsia="ru-RU"/>
              </w:rPr>
              <w:t>.</w:t>
            </w:r>
          </w:p>
          <w:p w14:paraId="5A0D741D" w14:textId="77777777" w:rsidR="00A07959" w:rsidRPr="006369F2" w:rsidRDefault="00A07959" w:rsidP="00A07959">
            <w:pPr>
              <w:pStyle w:val="a"/>
              <w:numPr>
                <w:ilvl w:val="0"/>
                <w:numId w:val="0"/>
              </w:numPr>
              <w:tabs>
                <w:tab w:val="left" w:pos="795"/>
              </w:tabs>
              <w:ind w:left="-15"/>
              <w:contextualSpacing/>
              <w:rPr>
                <w:lang w:eastAsia="ru-RU"/>
              </w:rPr>
            </w:pPr>
          </w:p>
          <w:p w14:paraId="512C5660" w14:textId="77777777" w:rsidR="00A07959" w:rsidRPr="006369F2" w:rsidRDefault="00000000" w:rsidP="000525AC">
            <w:pPr>
              <w:tabs>
                <w:tab w:val="left" w:pos="795"/>
              </w:tabs>
              <w:jc w:val="both"/>
              <w:rPr>
                <w:noProof w:val="0"/>
                <w:lang w:val="en-US" w:eastAsia="ru-RU"/>
              </w:rPr>
            </w:pPr>
            <w:r w:rsidRPr="006369F2">
              <w:rPr>
                <w:b/>
                <w:noProof w:val="0"/>
                <w:lang w:val="en-US" w:eastAsia="ru-RU"/>
              </w:rPr>
              <w:t>12. MATERIALELE ŞI EXECUŢIA LUCRĂRILOR</w:t>
            </w:r>
          </w:p>
          <w:p w14:paraId="2CFA728C" w14:textId="77777777" w:rsidR="00A07959" w:rsidRPr="006369F2" w:rsidRDefault="00000000" w:rsidP="00A07959">
            <w:pPr>
              <w:tabs>
                <w:tab w:val="left" w:pos="0"/>
              </w:tabs>
              <w:jc w:val="both"/>
              <w:rPr>
                <w:noProof w:val="0"/>
                <w:lang w:val="en-US" w:eastAsia="ru-RU"/>
              </w:rPr>
            </w:pPr>
            <w:r w:rsidRPr="006369F2">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000000" w:rsidP="00A07959">
            <w:pPr>
              <w:tabs>
                <w:tab w:val="left" w:pos="0"/>
              </w:tabs>
              <w:jc w:val="both"/>
              <w:rPr>
                <w:noProof w:val="0"/>
                <w:lang w:val="en-US" w:eastAsia="ru-RU"/>
              </w:rPr>
            </w:pPr>
            <w:r w:rsidRPr="006369F2">
              <w:rPr>
                <w:noProof w:val="0"/>
                <w:lang w:val="en-US" w:eastAsia="ru-RU"/>
              </w:rPr>
              <w:t>12.2. Costul probelor şi încercărilor va fi suportat de Antreprenor, dacă acesta este prevăzut în</w:t>
            </w:r>
            <w:r w:rsidR="00EF3027" w:rsidRPr="006369F2">
              <w:rPr>
                <w:noProof w:val="0"/>
                <w:lang w:val="en-US" w:eastAsia="ru-RU"/>
              </w:rPr>
              <w:t xml:space="preserve"> </w:t>
            </w:r>
            <w:r w:rsidRPr="006369F2">
              <w:rPr>
                <w:noProof w:val="0"/>
                <w:lang w:val="en-US" w:eastAsia="ru-RU"/>
              </w:rPr>
              <w:t xml:space="preserve">documentaţie, în caz contrar cheltuielile vor fi suportate de Beneficiar. </w:t>
            </w:r>
          </w:p>
          <w:p w14:paraId="40A5EB7A" w14:textId="105BCAEE" w:rsidR="00A07959" w:rsidRPr="006369F2" w:rsidRDefault="00000000" w:rsidP="00A07959">
            <w:pPr>
              <w:tabs>
                <w:tab w:val="left" w:pos="284"/>
              </w:tabs>
              <w:jc w:val="both"/>
              <w:rPr>
                <w:noProof w:val="0"/>
                <w:lang w:val="en-US" w:eastAsia="ru-RU"/>
              </w:rPr>
            </w:pPr>
            <w:r w:rsidRPr="006369F2">
              <w:rPr>
                <w:noProof w:val="0"/>
                <w:lang w:val="en-US" w:eastAsia="ru-RU"/>
              </w:rPr>
              <w:t xml:space="preserve">12.3. </w:t>
            </w:r>
            <w:r w:rsidR="00EF39F4" w:rsidRPr="006369F2">
              <w:rPr>
                <w:noProof w:val="0"/>
                <w:lang w:val="en-US" w:eastAsia="ru-RU"/>
              </w:rPr>
              <w:t>Costul probelor</w:t>
            </w:r>
            <w:r w:rsidRPr="006369F2">
              <w:rPr>
                <w:noProof w:val="0"/>
                <w:lang w:val="en-US" w:eastAsia="ru-RU"/>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000000" w:rsidP="00E73483">
            <w:pPr>
              <w:tabs>
                <w:tab w:val="left" w:pos="284"/>
              </w:tabs>
              <w:jc w:val="both"/>
              <w:rPr>
                <w:noProof w:val="0"/>
                <w:lang w:val="en-US" w:eastAsia="ru-RU"/>
              </w:rPr>
            </w:pPr>
            <w:r w:rsidRPr="006369F2">
              <w:rPr>
                <w:noProof w:val="0"/>
                <w:lang w:val="en-US" w:eastAsia="ru-RU"/>
              </w:rPr>
              <w:t>12.4. Beneficiarul, proiectantul sau orice altă persoană autorizată de aceştia au acces tot timpul la lucrări pe şantier şi în locurile unde se pregăteşte lucrarea, în depozi</w:t>
            </w:r>
            <w:r w:rsidR="00772EC8" w:rsidRPr="006369F2">
              <w:rPr>
                <w:noProof w:val="0"/>
                <w:lang w:val="en-US" w:eastAsia="ru-RU"/>
              </w:rPr>
              <w:t>te de materiale prefabricate</w:t>
            </w:r>
            <w:r w:rsidRPr="006369F2">
              <w:rPr>
                <w:noProof w:val="0"/>
                <w:lang w:val="en-US" w:eastAsia="ru-RU"/>
              </w:rPr>
              <w:t xml:space="preserve">. </w:t>
            </w:r>
          </w:p>
          <w:p w14:paraId="28166BE2" w14:textId="77777777" w:rsidR="00A07959" w:rsidRPr="006369F2" w:rsidRDefault="00000000" w:rsidP="00E73483">
            <w:pPr>
              <w:tabs>
                <w:tab w:val="left" w:pos="284"/>
              </w:tabs>
              <w:jc w:val="both"/>
              <w:rPr>
                <w:noProof w:val="0"/>
                <w:lang w:val="en-US" w:eastAsia="ru-RU"/>
              </w:rPr>
            </w:pPr>
            <w:r w:rsidRPr="006369F2">
              <w:rPr>
                <w:noProof w:val="0"/>
                <w:lang w:val="en-US" w:eastAsia="ru-RU"/>
              </w:rPr>
              <w:t xml:space="preserve">12.5. Lucrările care devin ascunse nu vor fi acoperite fără aprobarea Dirigintelui de șantier atestat şi, după caz, a </w:t>
            </w:r>
            <w:r w:rsidR="00EF3027" w:rsidRPr="006369F2">
              <w:rPr>
                <w:noProof w:val="0"/>
                <w:lang w:val="en-US" w:eastAsia="ru-RU"/>
              </w:rPr>
              <w:t>proiectantului</w:t>
            </w:r>
            <w:r w:rsidRPr="006369F2">
              <w:rPr>
                <w:noProof w:val="0"/>
                <w:lang w:val="en-US" w:eastAsia="ru-RU"/>
              </w:rPr>
              <w:t xml:space="preserve">, Antreprenorul asigurând posibilitatea acestora să examineze şi să urmărească orice lucrare care urmează să fie ascunsă. Antreprenorul va anunţa </w:t>
            </w:r>
            <w:r w:rsidR="00EF3027" w:rsidRPr="006369F2">
              <w:rPr>
                <w:noProof w:val="0"/>
                <w:lang w:val="en-US" w:eastAsia="ru-RU"/>
              </w:rPr>
              <w:t xml:space="preserve">dirigintele </w:t>
            </w:r>
            <w:r w:rsidRPr="006369F2">
              <w:rPr>
                <w:noProof w:val="0"/>
                <w:lang w:val="en-US" w:eastAsia="ru-RU"/>
              </w:rPr>
              <w:t xml:space="preserve">de șantier atestat, </w:t>
            </w:r>
            <w:r w:rsidR="00EF3027" w:rsidRPr="006369F2">
              <w:rPr>
                <w:noProof w:val="0"/>
                <w:lang w:val="en-US" w:eastAsia="ru-RU"/>
              </w:rPr>
              <w:t xml:space="preserve">proiectantul </w:t>
            </w:r>
            <w:r w:rsidRPr="006369F2">
              <w:rPr>
                <w:noProof w:val="0"/>
                <w:lang w:val="en-US" w:eastAsia="ru-RU"/>
              </w:rPr>
              <w:t xml:space="preserve">ori de câte ori astfel de lucrări, inclusiv fundaţiile clădirii, sunt gata pentru a fi examinate. Dirigintele de șantier atestat şi </w:t>
            </w:r>
            <w:r w:rsidR="00EF3027" w:rsidRPr="006369F2">
              <w:rPr>
                <w:noProof w:val="0"/>
                <w:lang w:val="en-US" w:eastAsia="ru-RU"/>
              </w:rPr>
              <w:t xml:space="preserve">proiectantul </w:t>
            </w:r>
            <w:r w:rsidRPr="006369F2">
              <w:rPr>
                <w:noProof w:val="0"/>
                <w:lang w:val="en-US" w:eastAsia="ru-RU"/>
              </w:rPr>
              <w:t xml:space="preserve">vor participa la examinarea şi măsurarea lucrărilor. </w:t>
            </w:r>
          </w:p>
          <w:p w14:paraId="7F35779E" w14:textId="77777777" w:rsidR="00A07959" w:rsidRPr="006369F2" w:rsidRDefault="00000000" w:rsidP="00E73483">
            <w:pPr>
              <w:tabs>
                <w:tab w:val="left" w:pos="284"/>
              </w:tabs>
              <w:jc w:val="both"/>
              <w:rPr>
                <w:noProof w:val="0"/>
                <w:lang w:val="en-US" w:eastAsia="ru-RU"/>
              </w:rPr>
            </w:pPr>
            <w:r w:rsidRPr="006369F2">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000000" w:rsidP="00E73483">
            <w:pPr>
              <w:tabs>
                <w:tab w:val="left" w:pos="284"/>
              </w:tabs>
              <w:jc w:val="both"/>
              <w:rPr>
                <w:noProof w:val="0"/>
                <w:lang w:val="en-US" w:eastAsia="ru-RU"/>
              </w:rPr>
            </w:pPr>
            <w:r w:rsidRPr="006369F2">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000000" w:rsidP="00A07959">
            <w:pPr>
              <w:tabs>
                <w:tab w:val="left" w:pos="360"/>
              </w:tabs>
              <w:jc w:val="both"/>
              <w:rPr>
                <w:noProof w:val="0"/>
                <w:lang w:val="en-US" w:eastAsia="ru-RU"/>
              </w:rPr>
            </w:pPr>
            <w:r w:rsidRPr="006369F2">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6369F2">
              <w:rPr>
                <w:noProof w:val="0"/>
                <w:lang w:val="en-US" w:eastAsia="ru-RU"/>
              </w:rPr>
              <w:t>a</w:t>
            </w:r>
            <w:proofErr w:type="gramEnd"/>
            <w:r w:rsidRPr="006369F2">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noProof w:val="0"/>
                <w:lang w:val="en-US" w:eastAsia="ru-RU"/>
              </w:rPr>
            </w:pPr>
          </w:p>
          <w:p w14:paraId="26CFD837" w14:textId="77777777" w:rsidR="00A07959" w:rsidRPr="006369F2" w:rsidRDefault="00000000" w:rsidP="000525AC">
            <w:pPr>
              <w:tabs>
                <w:tab w:val="left" w:pos="525"/>
              </w:tabs>
              <w:jc w:val="both"/>
              <w:rPr>
                <w:noProof w:val="0"/>
                <w:lang w:val="en-US" w:eastAsia="ru-RU"/>
              </w:rPr>
            </w:pPr>
            <w:r w:rsidRPr="006369F2">
              <w:rPr>
                <w:b/>
                <w:noProof w:val="0"/>
                <w:lang w:val="en-US" w:eastAsia="ru-RU"/>
              </w:rPr>
              <w:t>13. PERIOADA DE GARANŢIE ŞI REMEDIERI ÎN PERIOADA DE GARANŢIE</w:t>
            </w:r>
          </w:p>
          <w:p w14:paraId="0EA66F3B" w14:textId="000A5C8F" w:rsidR="00A07959" w:rsidRPr="006369F2" w:rsidRDefault="00000000" w:rsidP="00A07959">
            <w:pPr>
              <w:tabs>
                <w:tab w:val="left" w:pos="567"/>
              </w:tabs>
              <w:jc w:val="both"/>
              <w:rPr>
                <w:noProof w:val="0"/>
                <w:lang w:val="en-US" w:eastAsia="ru-RU"/>
              </w:rPr>
            </w:pPr>
            <w:r w:rsidRPr="006369F2">
              <w:rPr>
                <w:noProof w:val="0"/>
                <w:lang w:val="en-US" w:eastAsia="ru-RU"/>
              </w:rPr>
              <w:t xml:space="preserve">13.1. Perioada de garanție curge de la data </w:t>
            </w:r>
            <w:proofErr w:type="spellStart"/>
            <w:r w:rsidRPr="006369F2">
              <w:rPr>
                <w:noProof w:val="0"/>
                <w:lang w:val="en-US" w:eastAsia="ru-RU"/>
              </w:rPr>
              <w:t>recepției</w:t>
            </w:r>
            <w:proofErr w:type="spellEnd"/>
            <w:r w:rsidRPr="006369F2">
              <w:rPr>
                <w:noProof w:val="0"/>
                <w:lang w:val="en-US" w:eastAsia="ru-RU"/>
              </w:rPr>
              <w:t xml:space="preserve"> la </w:t>
            </w:r>
            <w:proofErr w:type="spellStart"/>
            <w:r w:rsidRPr="006369F2">
              <w:rPr>
                <w:noProof w:val="0"/>
                <w:lang w:val="en-US" w:eastAsia="ru-RU"/>
              </w:rPr>
              <w:t>terminarea</w:t>
            </w:r>
            <w:proofErr w:type="spellEnd"/>
            <w:r w:rsidRPr="006369F2">
              <w:rPr>
                <w:noProof w:val="0"/>
                <w:lang w:val="en-US" w:eastAsia="ru-RU"/>
              </w:rPr>
              <w:t xml:space="preserve"> </w:t>
            </w:r>
            <w:proofErr w:type="spellStart"/>
            <w:r w:rsidRPr="006369F2">
              <w:rPr>
                <w:noProof w:val="0"/>
                <w:lang w:val="en-US" w:eastAsia="ru-RU"/>
              </w:rPr>
              <w:t>lucrărilor</w:t>
            </w:r>
            <w:proofErr w:type="spellEnd"/>
            <w:r w:rsidRPr="006369F2">
              <w:rPr>
                <w:noProof w:val="0"/>
                <w:lang w:val="en-US" w:eastAsia="ru-RU"/>
              </w:rPr>
              <w:t xml:space="preserve"> </w:t>
            </w:r>
            <w:proofErr w:type="spellStart"/>
            <w:r w:rsidRPr="006369F2">
              <w:rPr>
                <w:noProof w:val="0"/>
                <w:lang w:val="en-US" w:eastAsia="ru-RU"/>
              </w:rPr>
              <w:t>și</w:t>
            </w:r>
            <w:proofErr w:type="spellEnd"/>
            <w:r w:rsidRPr="006369F2">
              <w:rPr>
                <w:noProof w:val="0"/>
                <w:lang w:val="en-US" w:eastAsia="ru-RU"/>
              </w:rPr>
              <w:t xml:space="preserve"> </w:t>
            </w:r>
            <w:proofErr w:type="spellStart"/>
            <w:proofErr w:type="gramStart"/>
            <w:r w:rsidRPr="006369F2">
              <w:rPr>
                <w:noProof w:val="0"/>
                <w:lang w:val="en-US" w:eastAsia="ru-RU"/>
              </w:rPr>
              <w:t>este</w:t>
            </w:r>
            <w:proofErr w:type="spellEnd"/>
            <w:r w:rsidRPr="006369F2">
              <w:rPr>
                <w:noProof w:val="0"/>
                <w:lang w:val="en-US" w:eastAsia="ru-RU"/>
              </w:rPr>
              <w:t xml:space="preserve">  de</w:t>
            </w:r>
            <w:proofErr w:type="gramEnd"/>
            <w:r w:rsidRPr="006369F2">
              <w:rPr>
                <w:noProof w:val="0"/>
                <w:lang w:val="en-US" w:eastAsia="ru-RU"/>
              </w:rPr>
              <w:t xml:space="preserve">  </w:t>
            </w:r>
            <w:r w:rsidR="00911E52">
              <w:rPr>
                <w:noProof w:val="0"/>
                <w:lang w:val="en-US" w:eastAsia="ru-RU"/>
              </w:rPr>
              <w:t>60</w:t>
            </w:r>
            <w:r w:rsidRPr="006369F2">
              <w:rPr>
                <w:noProof w:val="0"/>
                <w:lang w:val="en-US" w:eastAsia="ru-RU"/>
              </w:rPr>
              <w:t xml:space="preserve"> </w:t>
            </w:r>
            <w:proofErr w:type="spellStart"/>
            <w:r w:rsidRPr="006369F2">
              <w:rPr>
                <w:noProof w:val="0"/>
                <w:lang w:val="en-US" w:eastAsia="ru-RU"/>
              </w:rPr>
              <w:t>luni</w:t>
            </w:r>
            <w:proofErr w:type="spellEnd"/>
            <w:r w:rsidRPr="006369F2">
              <w:rPr>
                <w:noProof w:val="0"/>
                <w:lang w:val="en-US" w:eastAsia="ru-RU"/>
              </w:rPr>
              <w:t xml:space="preserve">. </w:t>
            </w:r>
          </w:p>
          <w:p w14:paraId="2205EC39" w14:textId="2163070F" w:rsidR="00A07959" w:rsidRPr="006369F2" w:rsidRDefault="00000000" w:rsidP="00A07959">
            <w:pPr>
              <w:tabs>
                <w:tab w:val="left" w:pos="567"/>
              </w:tabs>
              <w:jc w:val="both"/>
              <w:rPr>
                <w:noProof w:val="0"/>
                <w:lang w:val="en-US" w:eastAsia="ru-RU"/>
              </w:rPr>
            </w:pPr>
            <w:r w:rsidRPr="006369F2">
              <w:rPr>
                <w:noProof w:val="0"/>
                <w:lang w:val="en-US" w:eastAsia="ru-RU"/>
              </w:rPr>
              <w:t xml:space="preserve">13.2. </w:t>
            </w:r>
            <w:r w:rsidRPr="007926DA">
              <w:rPr>
                <w:noProof w:val="0"/>
                <w:lang w:eastAsia="ru-RU"/>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noProof w:val="0"/>
                <w:lang w:eastAsia="ru-RU"/>
              </w:rPr>
              <w:t xml:space="preserve">clauzelor </w:t>
            </w:r>
            <w:r w:rsidRPr="007926DA">
              <w:rPr>
                <w:noProof w:val="0"/>
                <w:lang w:eastAsia="ru-RU"/>
              </w:rPr>
              <w:t xml:space="preserve">contractuale, conform prevederilor </w:t>
            </w:r>
            <w:r w:rsidRPr="00396817">
              <w:rPr>
                <w:noProof w:val="0"/>
                <w:lang w:eastAsia="ru-RU"/>
              </w:rPr>
              <w:t>actelor normative</w:t>
            </w:r>
            <w:r w:rsidRPr="007926DA">
              <w:rPr>
                <w:noProof w:val="0"/>
                <w:lang w:eastAsia="ru-RU"/>
              </w:rPr>
              <w:t>.</w:t>
            </w:r>
          </w:p>
          <w:p w14:paraId="58440C9D" w14:textId="77777777" w:rsidR="00A07959" w:rsidRPr="007926DA" w:rsidRDefault="00000000" w:rsidP="00A07959">
            <w:pPr>
              <w:tabs>
                <w:tab w:val="left" w:pos="567"/>
              </w:tabs>
              <w:jc w:val="both"/>
              <w:rPr>
                <w:noProof w:val="0"/>
                <w:lang w:eastAsia="ru-RU"/>
              </w:rPr>
            </w:pPr>
            <w:r>
              <w:rPr>
                <w:noProof w:val="0"/>
                <w:lang w:eastAsia="ru-RU"/>
              </w:rPr>
              <w:t>13</w:t>
            </w:r>
            <w:r w:rsidRPr="007926DA">
              <w:rPr>
                <w:noProof w:val="0"/>
                <w:lang w:eastAsia="ru-RU"/>
              </w:rPr>
              <w:t>.3. Intervenţiile efectuate în perioada de garanţie, aflate în sarcina Antreprenorului, se realizează pe cheltuiala acestuia, în cazul în care ele sunt necesare ca urmare a:</w:t>
            </w:r>
          </w:p>
          <w:p w14:paraId="45A4CEEF" w14:textId="6F12856A" w:rsidR="00A07959" w:rsidRPr="007926DA" w:rsidRDefault="00000000" w:rsidP="00A07959">
            <w:pPr>
              <w:tabs>
                <w:tab w:val="left" w:pos="567"/>
              </w:tabs>
              <w:jc w:val="both"/>
              <w:rPr>
                <w:noProof w:val="0"/>
                <w:lang w:eastAsia="ru-RU"/>
              </w:rPr>
            </w:pPr>
            <w:r w:rsidRPr="007926DA">
              <w:rPr>
                <w:noProof w:val="0"/>
                <w:lang w:eastAsia="ru-RU"/>
              </w:rPr>
              <w:t>a) utilizării de materiale, instalaţii sau a unei manopere neconforme cu prevederile contractului și/sau cu prevederile documentației tehnico-economice;</w:t>
            </w:r>
          </w:p>
          <w:p w14:paraId="5EA36FE1" w14:textId="77777777" w:rsidR="00A07959" w:rsidRDefault="00000000" w:rsidP="00A07959">
            <w:pPr>
              <w:tabs>
                <w:tab w:val="left" w:pos="567"/>
              </w:tabs>
              <w:jc w:val="both"/>
              <w:rPr>
                <w:noProof w:val="0"/>
                <w:lang w:eastAsia="ru-RU"/>
              </w:rPr>
            </w:pPr>
            <w:r w:rsidRPr="007926DA">
              <w:rPr>
                <w:noProof w:val="0"/>
                <w:lang w:eastAsia="ru-RU"/>
              </w:rPr>
              <w:t>b) neglijenţei sau neîndeplinirii de către Antreprenor a oricăreia dintre obligaţiile care îi revin în baza contractului.</w:t>
            </w:r>
          </w:p>
          <w:p w14:paraId="3F07E866" w14:textId="5AA5C22C" w:rsidR="00861622" w:rsidRDefault="00000000" w:rsidP="00A07959">
            <w:pPr>
              <w:tabs>
                <w:tab w:val="left" w:pos="360"/>
              </w:tabs>
              <w:jc w:val="both"/>
              <w:rPr>
                <w:noProof w:val="0"/>
                <w:lang w:eastAsia="ru-RU"/>
              </w:rPr>
            </w:pPr>
            <w:r>
              <w:rPr>
                <w:noProof w:val="0"/>
                <w:lang w:eastAsia="ru-RU"/>
              </w:rPr>
              <w:t>13</w:t>
            </w:r>
            <w:r w:rsidRPr="007926DA">
              <w:rPr>
                <w:noProof w:val="0"/>
                <w:lang w:eastAsia="ru-RU"/>
              </w:rPr>
              <w:t xml:space="preserve">.4.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7926DA">
              <w:rPr>
                <w:noProof w:val="0"/>
                <w:lang w:eastAsia="ru-RU"/>
              </w:rPr>
              <w:lastRenderedPageBreak/>
              <w:t>o recepție cantitativă și calitativă a lucrărilor, va fi consemnată într-un proces</w:t>
            </w:r>
            <w:r w:rsidR="00EF3027">
              <w:rPr>
                <w:noProof w:val="0"/>
                <w:lang w:eastAsia="ru-RU"/>
              </w:rPr>
              <w:t>-</w:t>
            </w:r>
            <w:r w:rsidRPr="007926DA">
              <w:rPr>
                <w:noProof w:val="0"/>
                <w:lang w:eastAsia="ru-RU"/>
              </w:rPr>
              <w:t>verbal/notă de constatare încheiat între Părți.</w:t>
            </w:r>
          </w:p>
          <w:p w14:paraId="2D6B6CD8" w14:textId="77777777" w:rsidR="00152E51" w:rsidRDefault="00152E51" w:rsidP="00A07959">
            <w:pPr>
              <w:tabs>
                <w:tab w:val="left" w:pos="360"/>
              </w:tabs>
              <w:jc w:val="both"/>
              <w:rPr>
                <w:noProof w:val="0"/>
                <w:lang w:eastAsia="ru-RU"/>
              </w:rPr>
            </w:pPr>
          </w:p>
          <w:p w14:paraId="0D3B6181" w14:textId="77777777" w:rsidR="00152E51" w:rsidRPr="006369F2" w:rsidRDefault="00000000" w:rsidP="00DB0E74">
            <w:pPr>
              <w:tabs>
                <w:tab w:val="left" w:pos="525"/>
              </w:tabs>
              <w:jc w:val="both"/>
              <w:rPr>
                <w:noProof w:val="0"/>
                <w:lang w:val="en-US" w:eastAsia="ru-RU"/>
              </w:rPr>
            </w:pPr>
            <w:r w:rsidRPr="006369F2">
              <w:rPr>
                <w:b/>
                <w:noProof w:val="0"/>
                <w:lang w:val="en-US" w:eastAsia="ru-RU"/>
              </w:rPr>
              <w:t>14. RĂSPUNDEREA PĂRŢILOR</w:t>
            </w:r>
          </w:p>
          <w:p w14:paraId="3A184CD5" w14:textId="2416ED40" w:rsidR="00152E51" w:rsidRPr="006369F2" w:rsidRDefault="00000000" w:rsidP="00152E51">
            <w:pPr>
              <w:tabs>
                <w:tab w:val="left" w:pos="567"/>
              </w:tabs>
              <w:jc w:val="both"/>
              <w:rPr>
                <w:noProof w:val="0"/>
                <w:lang w:val="en-US" w:eastAsia="ru-RU"/>
              </w:rPr>
            </w:pPr>
            <w:r w:rsidRPr="006369F2">
              <w:rPr>
                <w:noProof w:val="0"/>
                <w:lang w:val="en-US" w:eastAsia="ru-RU"/>
              </w:rPr>
              <w:t xml:space="preserve">14.1. Părţile poartă răspundere pentru neexecutarea sau executarea necorespunzătoare </w:t>
            </w:r>
            <w:proofErr w:type="gramStart"/>
            <w:r w:rsidRPr="006369F2">
              <w:rPr>
                <w:noProof w:val="0"/>
                <w:lang w:val="en-US" w:eastAsia="ru-RU"/>
              </w:rPr>
              <w:t>a</w:t>
            </w:r>
            <w:proofErr w:type="gramEnd"/>
            <w:r w:rsidRPr="006369F2">
              <w:rPr>
                <w:noProof w:val="0"/>
                <w:lang w:val="en-US" w:eastAsia="ru-RU"/>
              </w:rPr>
              <w:t xml:space="preserve"> </w:t>
            </w:r>
            <w:proofErr w:type="gramStart"/>
            <w:r w:rsidRPr="006369F2">
              <w:rPr>
                <w:noProof w:val="0"/>
                <w:lang w:val="en-US" w:eastAsia="ru-RU"/>
              </w:rPr>
              <w:t>obligaţiilor  prevăzute</w:t>
            </w:r>
            <w:proofErr w:type="gramEnd"/>
            <w:r w:rsidRPr="006369F2">
              <w:rPr>
                <w:noProof w:val="0"/>
                <w:lang w:val="en-US" w:eastAsia="ru-RU"/>
              </w:rPr>
              <w:t xml:space="preserve"> de prezentul contract în conformitate cu actele normative a Republicii Moldova.</w:t>
            </w:r>
          </w:p>
          <w:p w14:paraId="51485F58"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6369F2">
              <w:rPr>
                <w:noProof w:val="0"/>
                <w:lang w:val="en-US" w:eastAsia="ru-RU"/>
              </w:rPr>
              <w:t>a</w:t>
            </w:r>
            <w:proofErr w:type="gramEnd"/>
            <w:r w:rsidRPr="006369F2">
              <w:rPr>
                <w:noProof w:val="0"/>
                <w:lang w:val="en-US" w:eastAsia="ru-RU"/>
              </w:rPr>
              <w:t xml:space="preserve"> obligațiilor contractuale.</w:t>
            </w:r>
          </w:p>
          <w:p w14:paraId="7356E293"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000000" w:rsidP="00152E51">
            <w:pPr>
              <w:tabs>
                <w:tab w:val="left" w:pos="567"/>
              </w:tabs>
              <w:jc w:val="both"/>
              <w:rPr>
                <w:noProof w:val="0"/>
                <w:lang w:val="en-US" w:eastAsia="ru-RU"/>
              </w:rPr>
            </w:pPr>
            <w:r w:rsidRPr="006369F2">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6369F2">
              <w:rPr>
                <w:noProof w:val="0"/>
                <w:lang w:val="en-US" w:eastAsia="ru-RU"/>
              </w:rPr>
              <w:t>a</w:t>
            </w:r>
            <w:proofErr w:type="gramEnd"/>
            <w:r w:rsidRPr="006369F2">
              <w:rPr>
                <w:noProof w:val="0"/>
                <w:lang w:val="en-US" w:eastAsia="ru-RU"/>
              </w:rPr>
              <w:t xml:space="preserve"> apei şi să îndepărteze zăpada şi gheaţa. </w:t>
            </w:r>
          </w:p>
          <w:p w14:paraId="7ED96D0E" w14:textId="21CEB815" w:rsidR="00152E51" w:rsidRPr="006369F2" w:rsidRDefault="00000000" w:rsidP="00152E51">
            <w:pPr>
              <w:tabs>
                <w:tab w:val="left" w:pos="567"/>
              </w:tabs>
              <w:jc w:val="both"/>
              <w:rPr>
                <w:noProof w:val="0"/>
                <w:lang w:val="en-US" w:eastAsia="ru-RU"/>
              </w:rPr>
            </w:pPr>
            <w:r w:rsidRPr="006369F2">
              <w:rPr>
                <w:noProof w:val="0"/>
                <w:lang w:val="en-US" w:eastAsia="ru-RU"/>
              </w:rPr>
              <w:t>14.7. Dacă nerespectarea de către Antrepr</w:t>
            </w:r>
            <w:r w:rsidR="00896BF7" w:rsidRPr="006369F2">
              <w:rPr>
                <w:noProof w:val="0"/>
                <w:lang w:val="en-US" w:eastAsia="ru-RU"/>
              </w:rPr>
              <w:t>enor</w:t>
            </w:r>
            <w:r w:rsidRPr="006369F2">
              <w:rPr>
                <w:noProof w:val="0"/>
                <w:lang w:val="en-US" w:eastAsia="ru-RU"/>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000000" w:rsidP="00152E51">
            <w:pPr>
              <w:jc w:val="both"/>
              <w:rPr>
                <w:noProof w:val="0"/>
                <w:lang w:val="en-US" w:eastAsia="ru-RU"/>
              </w:rPr>
            </w:pPr>
            <w:r w:rsidRPr="006369F2">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000000" w:rsidP="00152E51">
            <w:pPr>
              <w:pStyle w:val="a"/>
              <w:numPr>
                <w:ilvl w:val="0"/>
                <w:numId w:val="0"/>
              </w:numPr>
              <w:tabs>
                <w:tab w:val="left" w:pos="0"/>
              </w:tabs>
              <w:contextualSpacing/>
              <w:rPr>
                <w:lang w:eastAsia="ru-RU"/>
              </w:rPr>
            </w:pPr>
            <w:r w:rsidRPr="006369F2">
              <w:rPr>
                <w:lang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eastAsia="ru-RU"/>
              </w:rPr>
              <w:t>a</w:t>
            </w:r>
            <w:proofErr w:type="gramEnd"/>
            <w:r w:rsidRPr="006369F2">
              <w:rPr>
                <w:lang w:eastAsia="ru-RU"/>
              </w:rPr>
              <w:t xml:space="preserve"> agenţilor sau </w:t>
            </w:r>
            <w:proofErr w:type="gramStart"/>
            <w:r w:rsidRPr="006369F2">
              <w:rPr>
                <w:lang w:eastAsia="ru-RU"/>
              </w:rPr>
              <w:t>a</w:t>
            </w:r>
            <w:proofErr w:type="gramEnd"/>
            <w:r w:rsidRPr="006369F2">
              <w:rPr>
                <w:lang w:eastAsia="ru-RU"/>
              </w:rPr>
              <w:t xml:space="preserve"> angajaţilor acestora.</w:t>
            </w:r>
          </w:p>
          <w:p w14:paraId="352D42CB" w14:textId="77777777" w:rsidR="00861622" w:rsidRPr="006369F2" w:rsidRDefault="00861622" w:rsidP="00E8684F">
            <w:pPr>
              <w:tabs>
                <w:tab w:val="left" w:pos="360"/>
              </w:tabs>
              <w:jc w:val="both"/>
              <w:rPr>
                <w:noProof w:val="0"/>
                <w:lang w:val="en-US" w:eastAsia="ru-RU"/>
              </w:rPr>
            </w:pPr>
          </w:p>
          <w:p w14:paraId="24684236" w14:textId="77777777" w:rsidR="00E73483" w:rsidRPr="006369F2" w:rsidRDefault="00000000" w:rsidP="00DB0E74">
            <w:pPr>
              <w:tabs>
                <w:tab w:val="left" w:pos="525"/>
              </w:tabs>
              <w:jc w:val="both"/>
              <w:rPr>
                <w:noProof w:val="0"/>
                <w:lang w:val="en-US" w:eastAsia="ru-RU"/>
              </w:rPr>
            </w:pPr>
            <w:r w:rsidRPr="006369F2">
              <w:rPr>
                <w:b/>
                <w:noProof w:val="0"/>
                <w:lang w:val="en-US" w:eastAsia="ru-RU"/>
              </w:rPr>
              <w:t>15. RECLAMAŢII ŞI SANCŢIUNI</w:t>
            </w:r>
          </w:p>
          <w:p w14:paraId="4EC0CAA3" w14:textId="1787A8FE" w:rsidR="00E73483" w:rsidRPr="006369F2" w:rsidRDefault="00000000" w:rsidP="00E73483">
            <w:pPr>
              <w:jc w:val="both"/>
              <w:rPr>
                <w:noProof w:val="0"/>
                <w:lang w:val="en-US" w:eastAsia="ru-RU"/>
              </w:rPr>
            </w:pPr>
            <w:r w:rsidRPr="006369F2">
              <w:rPr>
                <w:noProof w:val="0"/>
                <w:lang w:val="en-US" w:eastAsia="ru-RU"/>
              </w:rPr>
              <w:t xml:space="preserve">15.1. Toate lucrările contractate vor fi finalizate de Antreprenor și recepţionate de Beneficiar în cadrul termenului convenit de parți potrivit punctului </w:t>
            </w:r>
            <w:r w:rsidR="00423D94" w:rsidRPr="006369F2">
              <w:rPr>
                <w:noProof w:val="0"/>
                <w:lang w:val="en-US" w:eastAsia="ru-RU"/>
              </w:rPr>
              <w:t>4</w:t>
            </w:r>
            <w:r w:rsidRPr="006369F2">
              <w:rPr>
                <w:noProof w:val="0"/>
                <w:lang w:val="en-US" w:eastAsia="ru-RU"/>
              </w:rPr>
              <w:t xml:space="preserve">.1., sub </w:t>
            </w:r>
            <w:proofErr w:type="spellStart"/>
            <w:r w:rsidRPr="006369F2">
              <w:rPr>
                <w:noProof w:val="0"/>
                <w:lang w:val="en-US" w:eastAsia="ru-RU"/>
              </w:rPr>
              <w:t>sancţiunea</w:t>
            </w:r>
            <w:proofErr w:type="spellEnd"/>
            <w:r w:rsidRPr="006369F2">
              <w:rPr>
                <w:noProof w:val="0"/>
                <w:lang w:val="en-US" w:eastAsia="ru-RU"/>
              </w:rPr>
              <w:t xml:space="preserve"> </w:t>
            </w:r>
            <w:proofErr w:type="spellStart"/>
            <w:r w:rsidRPr="006369F2">
              <w:rPr>
                <w:noProof w:val="0"/>
                <w:lang w:val="en-US" w:eastAsia="ru-RU"/>
              </w:rPr>
              <w:t>aplicării</w:t>
            </w:r>
            <w:proofErr w:type="spellEnd"/>
            <w:r w:rsidRPr="006369F2">
              <w:rPr>
                <w:noProof w:val="0"/>
                <w:lang w:val="en-US" w:eastAsia="ru-RU"/>
              </w:rPr>
              <w:t xml:space="preserve"> </w:t>
            </w:r>
            <w:proofErr w:type="spellStart"/>
            <w:r w:rsidRPr="006369F2">
              <w:rPr>
                <w:noProof w:val="0"/>
                <w:lang w:val="en-US" w:eastAsia="ru-RU"/>
              </w:rPr>
              <w:t>unor</w:t>
            </w:r>
            <w:proofErr w:type="spellEnd"/>
            <w:r w:rsidRPr="006369F2">
              <w:rPr>
                <w:noProof w:val="0"/>
                <w:lang w:val="en-US" w:eastAsia="ru-RU"/>
              </w:rPr>
              <w:t xml:space="preserve"> </w:t>
            </w:r>
            <w:proofErr w:type="spellStart"/>
            <w:r w:rsidRPr="006369F2">
              <w:rPr>
                <w:noProof w:val="0"/>
                <w:lang w:val="en-US" w:eastAsia="ru-RU"/>
              </w:rPr>
              <w:t>penalitați</w:t>
            </w:r>
            <w:proofErr w:type="spellEnd"/>
            <w:r w:rsidRPr="006369F2">
              <w:rPr>
                <w:noProof w:val="0"/>
                <w:lang w:val="en-US" w:eastAsia="ru-RU"/>
              </w:rPr>
              <w:t xml:space="preserve"> de </w:t>
            </w:r>
            <w:proofErr w:type="spellStart"/>
            <w:r w:rsidRPr="006369F2">
              <w:rPr>
                <w:noProof w:val="0"/>
                <w:lang w:val="en-US" w:eastAsia="ru-RU"/>
              </w:rPr>
              <w:t>întârziere</w:t>
            </w:r>
            <w:proofErr w:type="spellEnd"/>
            <w:r w:rsidRPr="006369F2">
              <w:rPr>
                <w:noProof w:val="0"/>
                <w:lang w:val="en-US" w:eastAsia="ru-RU"/>
              </w:rPr>
              <w:t xml:space="preserve"> </w:t>
            </w:r>
            <w:proofErr w:type="spellStart"/>
            <w:r w:rsidRPr="006369F2">
              <w:rPr>
                <w:noProof w:val="0"/>
                <w:lang w:val="en-US" w:eastAsia="ru-RU"/>
              </w:rPr>
              <w:t>în</w:t>
            </w:r>
            <w:proofErr w:type="spellEnd"/>
            <w:r w:rsidRPr="006369F2">
              <w:rPr>
                <w:noProof w:val="0"/>
                <w:lang w:val="en-US" w:eastAsia="ru-RU"/>
              </w:rPr>
              <w:t xml:space="preserve"> </w:t>
            </w:r>
            <w:proofErr w:type="spellStart"/>
            <w:r w:rsidRPr="006369F2">
              <w:rPr>
                <w:noProof w:val="0"/>
                <w:lang w:val="en-US" w:eastAsia="ru-RU"/>
              </w:rPr>
              <w:t>cuantum</w:t>
            </w:r>
            <w:proofErr w:type="spellEnd"/>
            <w:r w:rsidRPr="006369F2">
              <w:rPr>
                <w:noProof w:val="0"/>
                <w:lang w:val="en-US" w:eastAsia="ru-RU"/>
              </w:rPr>
              <w:t xml:space="preserve"> de: </w:t>
            </w:r>
            <w:r w:rsidR="00CF28B1">
              <w:rPr>
                <w:noProof w:val="0"/>
                <w:lang w:val="en-US" w:eastAsia="ru-RU"/>
              </w:rPr>
              <w:t>0,1</w:t>
            </w:r>
            <w:r w:rsidRPr="006369F2">
              <w:rPr>
                <w:noProof w:val="0"/>
                <w:lang w:val="en-US" w:eastAsia="ru-RU"/>
              </w:rPr>
              <w:t xml:space="preserve"> %</w:t>
            </w:r>
            <w:r w:rsidR="00CF28B1">
              <w:rPr>
                <w:noProof w:val="0"/>
                <w:lang w:val="en-US" w:eastAsia="ru-RU"/>
              </w:rPr>
              <w:t xml:space="preserve"> </w:t>
            </w:r>
            <w:r w:rsidRPr="006369F2">
              <w:rPr>
                <w:noProof w:val="0"/>
                <w:lang w:val="en-US" w:eastAsia="ru-RU"/>
              </w:rPr>
              <w:t xml:space="preserve">/ zi din </w:t>
            </w:r>
            <w:proofErr w:type="spellStart"/>
            <w:r w:rsidRPr="006369F2">
              <w:rPr>
                <w:noProof w:val="0"/>
                <w:lang w:val="en-US" w:eastAsia="ru-RU"/>
              </w:rPr>
              <w:t>valoarea</w:t>
            </w:r>
            <w:proofErr w:type="spellEnd"/>
            <w:r w:rsidRPr="006369F2">
              <w:rPr>
                <w:noProof w:val="0"/>
                <w:lang w:val="en-US" w:eastAsia="ru-RU"/>
              </w:rPr>
              <w:t xml:space="preserve"> </w:t>
            </w:r>
            <w:proofErr w:type="spellStart"/>
            <w:r w:rsidRPr="006369F2">
              <w:rPr>
                <w:noProof w:val="0"/>
                <w:lang w:val="en-US" w:eastAsia="ru-RU"/>
              </w:rPr>
              <w:t>restului</w:t>
            </w:r>
            <w:proofErr w:type="spellEnd"/>
            <w:r w:rsidRPr="006369F2">
              <w:rPr>
                <w:noProof w:val="0"/>
                <w:lang w:val="en-US" w:eastAsia="ru-RU"/>
              </w:rPr>
              <w:t xml:space="preserve"> de </w:t>
            </w:r>
            <w:proofErr w:type="spellStart"/>
            <w:r w:rsidRPr="006369F2">
              <w:rPr>
                <w:noProof w:val="0"/>
                <w:lang w:val="en-US" w:eastAsia="ru-RU"/>
              </w:rPr>
              <w:t>executat</w:t>
            </w:r>
            <w:proofErr w:type="spellEnd"/>
            <w:r w:rsidRPr="006369F2">
              <w:rPr>
                <w:noProof w:val="0"/>
                <w:lang w:val="en-US" w:eastAsia="ru-RU"/>
              </w:rPr>
              <w:t xml:space="preserve"> </w:t>
            </w:r>
            <w:proofErr w:type="spellStart"/>
            <w:r w:rsidRPr="006369F2">
              <w:rPr>
                <w:noProof w:val="0"/>
                <w:lang w:val="en-US" w:eastAsia="ru-RU"/>
              </w:rPr>
              <w:t>dar</w:t>
            </w:r>
            <w:proofErr w:type="spellEnd"/>
            <w:r w:rsidRPr="006369F2">
              <w:rPr>
                <w:noProof w:val="0"/>
                <w:lang w:val="en-US" w:eastAsia="ru-RU"/>
              </w:rPr>
              <w:t xml:space="preserve"> nu </w:t>
            </w:r>
            <w:proofErr w:type="spellStart"/>
            <w:r w:rsidRPr="006369F2">
              <w:rPr>
                <w:noProof w:val="0"/>
                <w:lang w:val="en-US" w:eastAsia="ru-RU"/>
              </w:rPr>
              <w:t>mai</w:t>
            </w:r>
            <w:proofErr w:type="spellEnd"/>
            <w:r w:rsidRPr="006369F2">
              <w:rPr>
                <w:noProof w:val="0"/>
                <w:lang w:val="en-US" w:eastAsia="ru-RU"/>
              </w:rPr>
              <w:t xml:space="preserve"> </w:t>
            </w:r>
            <w:proofErr w:type="spellStart"/>
            <w:r w:rsidRPr="006369F2">
              <w:rPr>
                <w:noProof w:val="0"/>
                <w:lang w:val="en-US" w:eastAsia="ru-RU"/>
              </w:rPr>
              <w:t>mult</w:t>
            </w:r>
            <w:proofErr w:type="spellEnd"/>
            <w:r w:rsidRPr="006369F2">
              <w:rPr>
                <w:noProof w:val="0"/>
                <w:lang w:val="en-US" w:eastAsia="ru-RU"/>
              </w:rPr>
              <w:t xml:space="preserve"> de </w:t>
            </w:r>
            <w:r w:rsidR="00F510A8">
              <w:rPr>
                <w:noProof w:val="0"/>
                <w:lang w:val="en-US" w:eastAsia="ru-RU"/>
              </w:rPr>
              <w:t>5</w:t>
            </w:r>
            <w:r w:rsidR="00CF28B1">
              <w:rPr>
                <w:noProof w:val="0"/>
                <w:lang w:val="en-US" w:eastAsia="ru-RU"/>
              </w:rPr>
              <w:t xml:space="preserve"> </w:t>
            </w:r>
            <w:proofErr w:type="gramStart"/>
            <w:r w:rsidRPr="006369F2">
              <w:rPr>
                <w:noProof w:val="0"/>
                <w:lang w:val="en-US" w:eastAsia="ru-RU"/>
              </w:rPr>
              <w:t>%  din</w:t>
            </w:r>
            <w:proofErr w:type="gramEnd"/>
            <w:r w:rsidRPr="006369F2">
              <w:rPr>
                <w:noProof w:val="0"/>
                <w:lang w:val="en-US" w:eastAsia="ru-RU"/>
              </w:rPr>
              <w:t xml:space="preserve"> </w:t>
            </w:r>
            <w:proofErr w:type="spellStart"/>
            <w:r w:rsidRPr="006369F2">
              <w:rPr>
                <w:noProof w:val="0"/>
                <w:lang w:val="en-US" w:eastAsia="ru-RU"/>
              </w:rPr>
              <w:t>suma</w:t>
            </w:r>
            <w:proofErr w:type="spellEnd"/>
            <w:r w:rsidRPr="006369F2">
              <w:rPr>
                <w:noProof w:val="0"/>
                <w:lang w:val="en-US" w:eastAsia="ru-RU"/>
              </w:rPr>
              <w:t xml:space="preserve"> </w:t>
            </w:r>
            <w:proofErr w:type="spellStart"/>
            <w:r w:rsidRPr="006369F2">
              <w:rPr>
                <w:noProof w:val="0"/>
                <w:lang w:val="en-US" w:eastAsia="ru-RU"/>
              </w:rPr>
              <w:t>totală</w:t>
            </w:r>
            <w:proofErr w:type="spellEnd"/>
            <w:r w:rsidRPr="006369F2">
              <w:rPr>
                <w:noProof w:val="0"/>
                <w:lang w:val="en-US" w:eastAsia="ru-RU"/>
              </w:rPr>
              <w:t xml:space="preserve"> a </w:t>
            </w:r>
            <w:proofErr w:type="spellStart"/>
            <w:r w:rsidRPr="006369F2">
              <w:rPr>
                <w:noProof w:val="0"/>
                <w:lang w:val="en-US" w:eastAsia="ru-RU"/>
              </w:rPr>
              <w:t>prezentului</w:t>
            </w:r>
            <w:proofErr w:type="spellEnd"/>
            <w:r w:rsidRPr="006369F2">
              <w:rPr>
                <w:noProof w:val="0"/>
                <w:lang w:val="en-US" w:eastAsia="ru-RU"/>
              </w:rPr>
              <w:t xml:space="preserve"> </w:t>
            </w:r>
            <w:r w:rsidR="00EF3027" w:rsidRPr="006369F2">
              <w:rPr>
                <w:noProof w:val="0"/>
                <w:lang w:val="en-US" w:eastAsia="ru-RU"/>
              </w:rPr>
              <w:t>contract</w:t>
            </w:r>
            <w:r w:rsidRPr="006369F2">
              <w:rPr>
                <w:noProof w:val="0"/>
                <w:lang w:val="en-US" w:eastAsia="ru-RU"/>
              </w:rPr>
              <w:t xml:space="preserve">, </w:t>
            </w:r>
            <w:r w:rsidRPr="00F538D1">
              <w:rPr>
                <w:noProof w:val="0"/>
                <w:lang w:eastAsia="ru-RU"/>
              </w:rPr>
              <w:t>în conformitate cu prevederile Codului</w:t>
            </w:r>
            <w:r w:rsidRPr="007926DA">
              <w:rPr>
                <w:noProof w:val="0"/>
                <w:lang w:val="en-US" w:eastAsia="ru-RU"/>
              </w:rPr>
              <w:t xml:space="preserve"> civil</w:t>
            </w:r>
            <w:r>
              <w:rPr>
                <w:noProof w:val="0"/>
                <w:lang w:val="en-US" w:eastAsia="ru-RU"/>
              </w:rPr>
              <w:t xml:space="preserve"> al </w:t>
            </w:r>
            <w:r w:rsidRPr="00056549">
              <w:rPr>
                <w:noProof w:val="0"/>
                <w:lang w:eastAsia="ru-RU"/>
              </w:rPr>
              <w:t>Republicii Moldova nr</w:t>
            </w:r>
            <w:r w:rsidRPr="007926DA">
              <w:rPr>
                <w:noProof w:val="0"/>
                <w:lang w:val="en-US" w:eastAsia="ru-RU"/>
              </w:rPr>
              <w:t>.</w:t>
            </w:r>
            <w:r>
              <w:rPr>
                <w:noProof w:val="0"/>
                <w:lang w:val="en-US" w:eastAsia="ru-RU"/>
              </w:rPr>
              <w:t xml:space="preserve"> </w:t>
            </w:r>
            <w:r w:rsidRPr="007926DA">
              <w:rPr>
                <w:noProof w:val="0"/>
                <w:lang w:val="en-US" w:eastAsia="ru-RU"/>
              </w:rPr>
              <w:t>1107/2002</w:t>
            </w:r>
            <w:r w:rsidRPr="006369F2">
              <w:rPr>
                <w:noProof w:val="0"/>
                <w:color w:val="000000"/>
                <w:lang w:val="en-US" w:eastAsia="ru-RU"/>
              </w:rPr>
              <w:t>,</w:t>
            </w:r>
            <w:r w:rsidRPr="006369F2">
              <w:rPr>
                <w:noProof w:val="0"/>
                <w:lang w:val="en-US" w:eastAsia="ru-RU"/>
              </w:rPr>
              <w:t xml:space="preserve"> în situația epuizării </w:t>
            </w:r>
            <w:r w:rsidR="00EF3027" w:rsidRPr="006369F2">
              <w:rPr>
                <w:noProof w:val="0"/>
                <w:lang w:val="en-US" w:eastAsia="ru-RU"/>
              </w:rPr>
              <w:t xml:space="preserve">duratei </w:t>
            </w:r>
            <w:r w:rsidRPr="006369F2">
              <w:rPr>
                <w:noProof w:val="0"/>
                <w:lang w:val="en-US" w:eastAsia="ru-RU"/>
              </w:rPr>
              <w:t xml:space="preserve">de execuţie, pentru fiecare zi de întârziere, de la data scadenței obligaţiei Antreprenorului și până la data îndeplinirii efective </w:t>
            </w:r>
            <w:proofErr w:type="gramStart"/>
            <w:r w:rsidRPr="006369F2">
              <w:rPr>
                <w:noProof w:val="0"/>
                <w:lang w:val="en-US" w:eastAsia="ru-RU"/>
              </w:rPr>
              <w:t>a</w:t>
            </w:r>
            <w:proofErr w:type="gramEnd"/>
            <w:r w:rsidRPr="006369F2">
              <w:rPr>
                <w:noProof w:val="0"/>
                <w:lang w:val="en-US" w:eastAsia="ru-RU"/>
              </w:rPr>
              <w:t xml:space="preserve"> obligaţiei de finalizare a lucrărilor contractate, potrivit </w:t>
            </w:r>
            <w:r w:rsidR="00EF3027" w:rsidRPr="006369F2">
              <w:rPr>
                <w:noProof w:val="0"/>
                <w:lang w:val="en-US" w:eastAsia="ru-RU"/>
              </w:rPr>
              <w:t xml:space="preserve">graficului </w:t>
            </w:r>
            <w:r w:rsidRPr="006369F2">
              <w:rPr>
                <w:noProof w:val="0"/>
                <w:lang w:val="en-US" w:eastAsia="ru-RU"/>
              </w:rPr>
              <w:t>de execuție.</w:t>
            </w:r>
          </w:p>
          <w:p w14:paraId="552AB1D2" w14:textId="77777777" w:rsidR="00E73483" w:rsidRPr="006369F2" w:rsidRDefault="00000000" w:rsidP="00E73483">
            <w:pPr>
              <w:jc w:val="both"/>
              <w:rPr>
                <w:noProof w:val="0"/>
                <w:color w:val="000000"/>
                <w:lang w:val="en-US" w:eastAsia="ru-RU"/>
              </w:rPr>
            </w:pPr>
            <w:r w:rsidRPr="006369F2">
              <w:rPr>
                <w:noProof w:val="0"/>
                <w:color w:val="000000"/>
                <w:lang w:val="en-US" w:eastAsia="ru-RU"/>
              </w:rPr>
              <w:t>15.2. Beneficiarul va notifica Antreprenorul în scris cu privire la deducerea acestor penalități și modul de calcul.</w:t>
            </w:r>
          </w:p>
          <w:p w14:paraId="61F4A0A0" w14:textId="1E986CDF" w:rsidR="00E73483" w:rsidRPr="006369F2" w:rsidRDefault="00000000" w:rsidP="00E73483">
            <w:pPr>
              <w:jc w:val="both"/>
              <w:rPr>
                <w:noProof w:val="0"/>
                <w:color w:val="000000"/>
                <w:lang w:val="en-US" w:eastAsia="ru-RU"/>
              </w:rPr>
            </w:pPr>
            <w:r w:rsidRPr="006369F2">
              <w:rPr>
                <w:noProof w:val="0"/>
                <w:lang w:val="en-US" w:eastAsia="ru-RU"/>
              </w:rPr>
              <w:t>15.3. Plata sumelor datorate de către Beneficiar se efectuează după achitarea de către Antreprenor a sumelor datorate.</w:t>
            </w:r>
            <w:r w:rsidRPr="006369F2">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000000" w:rsidP="00E73483">
            <w:pPr>
              <w:jc w:val="both"/>
              <w:rPr>
                <w:noProof w:val="0"/>
                <w:lang w:val="en-US" w:eastAsia="ru-RU"/>
              </w:rPr>
            </w:pPr>
            <w:r w:rsidRPr="006369F2">
              <w:rPr>
                <w:noProof w:val="0"/>
                <w:lang w:val="en-US" w:eastAsia="ru-RU"/>
              </w:rPr>
              <w:t xml:space="preserve">15.4. Antreprenorul nu datorează penalități de întârziere atunci când întârzierile sunt urmare a lipsei frontului de lucru, datorate culpei Beneficiarului. În această ipoteză termenul de execuţie ce </w:t>
            </w:r>
            <w:r w:rsidRPr="006369F2">
              <w:rPr>
                <w:noProof w:val="0"/>
                <w:lang w:val="en-US" w:eastAsia="ru-RU"/>
              </w:rPr>
              <w:lastRenderedPageBreak/>
              <w:t xml:space="preserve">curge împotriva Antreprenorului va fi prelungit cu durata acestui impediment, constatat în scris de către </w:t>
            </w:r>
            <w:r w:rsidR="00E92DDD" w:rsidRPr="006369F2">
              <w:rPr>
                <w:noProof w:val="0"/>
                <w:lang w:val="en-US" w:eastAsia="ru-RU"/>
              </w:rPr>
              <w:t xml:space="preserve">părți </w:t>
            </w:r>
            <w:r w:rsidRPr="006369F2">
              <w:rPr>
                <w:noProof w:val="0"/>
                <w:lang w:val="en-US" w:eastAsia="ru-RU"/>
              </w:rPr>
              <w:t xml:space="preserve">și încheierea unui </w:t>
            </w:r>
            <w:r w:rsidR="00396817" w:rsidRPr="006369F2">
              <w:rPr>
                <w:noProof w:val="0"/>
                <w:lang w:val="en-US" w:eastAsia="ru-RU"/>
              </w:rPr>
              <w:t xml:space="preserve">acord </w:t>
            </w:r>
            <w:r w:rsidR="00EF3027" w:rsidRPr="006369F2">
              <w:rPr>
                <w:noProof w:val="0"/>
                <w:lang w:val="en-US" w:eastAsia="ru-RU"/>
              </w:rPr>
              <w:t>adiţional la contract</w:t>
            </w:r>
            <w:r w:rsidRPr="006369F2">
              <w:rPr>
                <w:noProof w:val="0"/>
                <w:lang w:val="en-US" w:eastAsia="ru-RU"/>
              </w:rPr>
              <w:t>.</w:t>
            </w:r>
          </w:p>
          <w:p w14:paraId="54802099" w14:textId="1F1057CF" w:rsidR="00E73483" w:rsidRPr="00F538D1" w:rsidRDefault="00000000" w:rsidP="00E73483">
            <w:pPr>
              <w:jc w:val="both"/>
              <w:rPr>
                <w:noProof w:val="0"/>
                <w:lang w:eastAsia="ru-RU"/>
              </w:rPr>
            </w:pPr>
            <w:r w:rsidRPr="006369F2">
              <w:rPr>
                <w:noProof w:val="0"/>
                <w:lang w:val="en-US" w:eastAsia="ru-RU"/>
              </w:rPr>
              <w:t xml:space="preserve">15.5. Pentru refuzul de </w:t>
            </w:r>
            <w:proofErr w:type="gramStart"/>
            <w:r w:rsidRPr="006369F2">
              <w:rPr>
                <w:noProof w:val="0"/>
                <w:lang w:val="en-US" w:eastAsia="ru-RU"/>
              </w:rPr>
              <w:t>a</w:t>
            </w:r>
            <w:proofErr w:type="gramEnd"/>
            <w:r w:rsidRPr="006369F2">
              <w:rPr>
                <w:noProof w:val="0"/>
                <w:lang w:val="en-US" w:eastAsia="ru-RU"/>
              </w:rPr>
              <w:t xml:space="preserve"> executa </w:t>
            </w:r>
            <w:r w:rsidR="00EF3027" w:rsidRPr="006369F2">
              <w:rPr>
                <w:noProof w:val="0"/>
                <w:lang w:val="en-US" w:eastAsia="ru-RU"/>
              </w:rPr>
              <w:t xml:space="preserve">lucrările </w:t>
            </w:r>
            <w:r w:rsidRPr="006369F2">
              <w:rPr>
                <w:noProof w:val="0"/>
                <w:lang w:val="en-US" w:eastAsia="ru-RU"/>
              </w:rPr>
              <w:t xml:space="preserve">prevăzute în </w:t>
            </w:r>
            <w:proofErr w:type="spellStart"/>
            <w:r w:rsidRPr="006369F2">
              <w:rPr>
                <w:noProof w:val="0"/>
                <w:lang w:val="en-US" w:eastAsia="ru-RU"/>
              </w:rPr>
              <w:t>prezentul</w:t>
            </w:r>
            <w:proofErr w:type="spellEnd"/>
            <w:r w:rsidRPr="006369F2">
              <w:rPr>
                <w:noProof w:val="0"/>
                <w:lang w:val="en-US" w:eastAsia="ru-RU"/>
              </w:rPr>
              <w:t xml:space="preserve"> </w:t>
            </w:r>
            <w:r w:rsidR="000A18B9" w:rsidRPr="006369F2">
              <w:rPr>
                <w:noProof w:val="0"/>
                <w:lang w:val="en-US" w:eastAsia="ru-RU"/>
              </w:rPr>
              <w:t>contract</w:t>
            </w:r>
            <w:r w:rsidRPr="006369F2">
              <w:rPr>
                <w:noProof w:val="0"/>
                <w:lang w:val="en-US" w:eastAsia="ru-RU"/>
              </w:rPr>
              <w:t xml:space="preserve">, </w:t>
            </w:r>
            <w:proofErr w:type="spellStart"/>
            <w:r w:rsidRPr="006369F2">
              <w:rPr>
                <w:noProof w:val="0"/>
                <w:lang w:val="en-US" w:eastAsia="ru-RU"/>
              </w:rPr>
              <w:t>Antreprenorul</w:t>
            </w:r>
            <w:proofErr w:type="spellEnd"/>
            <w:r w:rsidRPr="006369F2">
              <w:rPr>
                <w:noProof w:val="0"/>
                <w:lang w:val="en-US" w:eastAsia="ru-RU"/>
              </w:rPr>
              <w:t xml:space="preserve"> </w:t>
            </w:r>
            <w:proofErr w:type="spellStart"/>
            <w:r w:rsidRPr="006369F2">
              <w:rPr>
                <w:noProof w:val="0"/>
                <w:lang w:val="en-US" w:eastAsia="ru-RU"/>
              </w:rPr>
              <w:t>suportă</w:t>
            </w:r>
            <w:proofErr w:type="spellEnd"/>
            <w:r w:rsidRPr="006369F2">
              <w:rPr>
                <w:noProof w:val="0"/>
                <w:lang w:val="en-US" w:eastAsia="ru-RU"/>
              </w:rPr>
              <w:t xml:space="preserve"> o </w:t>
            </w:r>
            <w:proofErr w:type="spellStart"/>
            <w:r w:rsidRPr="006369F2">
              <w:rPr>
                <w:noProof w:val="0"/>
                <w:lang w:val="en-US" w:eastAsia="ru-RU"/>
              </w:rPr>
              <w:t>penalitate</w:t>
            </w:r>
            <w:proofErr w:type="spellEnd"/>
            <w:r w:rsidRPr="006369F2">
              <w:rPr>
                <w:noProof w:val="0"/>
                <w:lang w:val="en-US" w:eastAsia="ru-RU"/>
              </w:rPr>
              <w:t xml:space="preserve"> </w:t>
            </w:r>
            <w:proofErr w:type="spellStart"/>
            <w:r w:rsidRPr="006369F2">
              <w:rPr>
                <w:noProof w:val="0"/>
                <w:lang w:val="en-US" w:eastAsia="ru-RU"/>
              </w:rPr>
              <w:t>în</w:t>
            </w:r>
            <w:proofErr w:type="spellEnd"/>
            <w:r w:rsidRPr="006369F2">
              <w:rPr>
                <w:noProof w:val="0"/>
                <w:lang w:val="en-US" w:eastAsia="ru-RU"/>
              </w:rPr>
              <w:t xml:space="preserve"> </w:t>
            </w:r>
            <w:proofErr w:type="spellStart"/>
            <w:r w:rsidRPr="006369F2">
              <w:rPr>
                <w:noProof w:val="0"/>
                <w:lang w:val="en-US" w:eastAsia="ru-RU"/>
              </w:rPr>
              <w:t>valoare</w:t>
            </w:r>
            <w:proofErr w:type="spellEnd"/>
            <w:r w:rsidRPr="006369F2">
              <w:rPr>
                <w:noProof w:val="0"/>
                <w:lang w:val="en-US" w:eastAsia="ru-RU"/>
              </w:rPr>
              <w:t xml:space="preserve"> de </w:t>
            </w:r>
            <w:r w:rsidR="002A5F02">
              <w:rPr>
                <w:noProof w:val="0"/>
                <w:lang w:val="en-US" w:eastAsia="ru-RU"/>
              </w:rPr>
              <w:t>5</w:t>
            </w:r>
            <w:r w:rsidRPr="006369F2">
              <w:rPr>
                <w:noProof w:val="0"/>
                <w:lang w:val="en-US" w:eastAsia="ru-RU"/>
              </w:rPr>
              <w:t xml:space="preserve"> % din </w:t>
            </w:r>
            <w:proofErr w:type="spellStart"/>
            <w:r w:rsidRPr="006369F2">
              <w:rPr>
                <w:noProof w:val="0"/>
                <w:lang w:val="en-US" w:eastAsia="ru-RU"/>
              </w:rPr>
              <w:t>prețul</w:t>
            </w:r>
            <w:proofErr w:type="spellEnd"/>
            <w:r w:rsidRPr="006369F2">
              <w:rPr>
                <w:noProof w:val="0"/>
                <w:lang w:val="en-US" w:eastAsia="ru-RU"/>
              </w:rPr>
              <w:t xml:space="preserve"> </w:t>
            </w:r>
            <w:proofErr w:type="spellStart"/>
            <w:r w:rsidRPr="006369F2">
              <w:rPr>
                <w:noProof w:val="0"/>
                <w:lang w:val="en-US" w:eastAsia="ru-RU"/>
              </w:rPr>
              <w:t>contractului</w:t>
            </w:r>
            <w:proofErr w:type="spellEnd"/>
            <w:r w:rsidRPr="006369F2">
              <w:rPr>
                <w:noProof w:val="0"/>
                <w:lang w:val="en-US" w:eastAsia="ru-RU"/>
              </w:rPr>
              <w:t xml:space="preserve">, </w:t>
            </w:r>
            <w:r w:rsidRPr="00F538D1">
              <w:rPr>
                <w:noProof w:val="0"/>
                <w:lang w:eastAsia="ru-RU"/>
              </w:rPr>
              <w:t xml:space="preserve">în conformitate cu prevederile Codului </w:t>
            </w:r>
            <w:r w:rsidR="00EF3027" w:rsidRPr="00F538D1">
              <w:rPr>
                <w:noProof w:val="0"/>
                <w:lang w:eastAsia="ru-RU"/>
              </w:rPr>
              <w:t xml:space="preserve">civil </w:t>
            </w:r>
            <w:r w:rsidR="00EF3027">
              <w:rPr>
                <w:noProof w:val="0"/>
                <w:lang w:eastAsia="ru-RU"/>
              </w:rPr>
              <w:t xml:space="preserve">al Republicii Moldova </w:t>
            </w:r>
            <w:r w:rsidRPr="00F538D1">
              <w:rPr>
                <w:noProof w:val="0"/>
                <w:lang w:eastAsia="ru-RU"/>
              </w:rPr>
              <w:t>nr.</w:t>
            </w:r>
            <w:r w:rsidR="00EF3027">
              <w:rPr>
                <w:noProof w:val="0"/>
                <w:lang w:eastAsia="ru-RU"/>
              </w:rPr>
              <w:t xml:space="preserve"> </w:t>
            </w:r>
            <w:r w:rsidRPr="00F538D1">
              <w:rPr>
                <w:noProof w:val="0"/>
                <w:lang w:eastAsia="ru-RU"/>
              </w:rPr>
              <w:t>1107/2002.</w:t>
            </w:r>
          </w:p>
          <w:p w14:paraId="526F634D" w14:textId="77777777" w:rsidR="00E73483" w:rsidRPr="00F538D1" w:rsidRDefault="00000000" w:rsidP="00E73483">
            <w:pPr>
              <w:jc w:val="both"/>
              <w:rPr>
                <w:noProof w:val="0"/>
                <w:lang w:eastAsia="ru-RU"/>
              </w:rPr>
            </w:pPr>
            <w:r>
              <w:rPr>
                <w:noProof w:val="0"/>
                <w:lang w:eastAsia="ru-RU"/>
              </w:rPr>
              <w:t>15.6</w:t>
            </w:r>
            <w:r w:rsidRPr="00F538D1">
              <w:rPr>
                <w:noProof w:val="0"/>
                <w:lang w:eastAsia="ru-RU"/>
              </w:rPr>
              <w:t>.  În cazul în care Beneficiarul, din vina sa exclusivă, nu își onorează obligația de plată a facturii î</w:t>
            </w:r>
            <w:r>
              <w:rPr>
                <w:noProof w:val="0"/>
                <w:lang w:eastAsia="ru-RU"/>
              </w:rPr>
              <w:t>n termenul prevăzut la punctul 3</w:t>
            </w:r>
            <w:r w:rsidRPr="00F538D1">
              <w:rPr>
                <w:noProof w:val="0"/>
                <w:lang w:eastAsia="ru-RU"/>
              </w:rPr>
              <w:t xml:space="preserve">.3, Antreprenorul are dreptul de a solicita plata dobânzii legale penalizatoare, aplicată la valoarea plății neefectuate, în conformitate cu prevederile Legii </w:t>
            </w:r>
            <w:r>
              <w:rPr>
                <w:noProof w:val="0"/>
                <w:lang w:eastAsia="ru-RU"/>
              </w:rPr>
              <w:t xml:space="preserve">nr. </w:t>
            </w:r>
            <w:r w:rsidRPr="00F538D1">
              <w:rPr>
                <w:noProof w:val="0"/>
                <w:lang w:eastAsia="ru-RU"/>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000000" w:rsidP="00E73483">
            <w:pPr>
              <w:tabs>
                <w:tab w:val="left" w:pos="360"/>
              </w:tabs>
              <w:jc w:val="both"/>
              <w:rPr>
                <w:noProof w:val="0"/>
                <w:lang w:val="en-US" w:eastAsia="ru-RU"/>
              </w:rPr>
            </w:pPr>
            <w:r w:rsidRPr="006369F2">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6369F2">
              <w:rPr>
                <w:noProof w:val="0"/>
                <w:lang w:val="en-US" w:eastAsia="ru-RU"/>
              </w:rPr>
              <w:t>a</w:t>
            </w:r>
            <w:proofErr w:type="gramEnd"/>
            <w:r w:rsidRPr="006369F2">
              <w:rPr>
                <w:noProof w:val="0"/>
                <w:lang w:val="en-US" w:eastAsia="ru-RU"/>
              </w:rPr>
              <w:t xml:space="preserve"> agenţilor sau </w:t>
            </w:r>
            <w:proofErr w:type="gramStart"/>
            <w:r w:rsidRPr="006369F2">
              <w:rPr>
                <w:noProof w:val="0"/>
                <w:lang w:val="en-US" w:eastAsia="ru-RU"/>
              </w:rPr>
              <w:t>a</w:t>
            </w:r>
            <w:proofErr w:type="gramEnd"/>
            <w:r w:rsidRPr="006369F2">
              <w:rPr>
                <w:noProof w:val="0"/>
                <w:lang w:val="en-US" w:eastAsia="ru-RU"/>
              </w:rPr>
              <w:t xml:space="preserve"> angajaţilor acestora.</w:t>
            </w:r>
          </w:p>
          <w:p w14:paraId="64D288E5" w14:textId="77777777" w:rsidR="00861622" w:rsidRPr="006369F2" w:rsidRDefault="00861622" w:rsidP="00E8684F">
            <w:pPr>
              <w:tabs>
                <w:tab w:val="left" w:pos="360"/>
              </w:tabs>
              <w:jc w:val="both"/>
              <w:rPr>
                <w:noProof w:val="0"/>
                <w:lang w:val="en-US" w:eastAsia="ru-RU"/>
              </w:rPr>
            </w:pPr>
          </w:p>
          <w:p w14:paraId="7BDAAED3" w14:textId="77777777" w:rsidR="00E73483" w:rsidRPr="00DB0E74" w:rsidRDefault="00000000" w:rsidP="00DB0E74">
            <w:pPr>
              <w:tabs>
                <w:tab w:val="left" w:pos="540"/>
              </w:tabs>
              <w:jc w:val="both"/>
              <w:rPr>
                <w:b/>
                <w:noProof w:val="0"/>
                <w:lang w:val="en-US" w:eastAsia="ru-RU"/>
              </w:rPr>
            </w:pPr>
            <w:r w:rsidRPr="00DB0E74">
              <w:rPr>
                <w:b/>
                <w:noProof w:val="0"/>
                <w:lang w:val="en-US" w:eastAsia="ru-RU"/>
              </w:rPr>
              <w:t xml:space="preserve">16. GARANŢIA DE BUNĂ EXECUŢIE A CONTRACTULUI </w:t>
            </w:r>
          </w:p>
          <w:p w14:paraId="0F71DB9A" w14:textId="79BCB6F8" w:rsidR="00E73483" w:rsidRPr="00304B34" w:rsidRDefault="00000000" w:rsidP="00E73483">
            <w:pPr>
              <w:jc w:val="both"/>
              <w:rPr>
                <w:noProof w:val="0"/>
                <w:lang w:eastAsia="ru-RU"/>
              </w:rPr>
            </w:pPr>
            <w:r>
              <w:rPr>
                <w:noProof w:val="0"/>
                <w:lang w:val="en-US" w:eastAsia="ru-RU"/>
              </w:rPr>
              <w:t>16</w:t>
            </w:r>
            <w:r w:rsidRPr="007926DA">
              <w:rPr>
                <w:noProof w:val="0"/>
                <w:lang w:val="en-US" w:eastAsia="ru-RU"/>
              </w:rPr>
              <w:t xml:space="preserve">.1. </w:t>
            </w:r>
            <w:r w:rsidRPr="00304B34">
              <w:rPr>
                <w:noProof w:val="0"/>
                <w:lang w:eastAsia="ru-RU"/>
              </w:rPr>
              <w:t xml:space="preserve">Antreprenorul va furniza Beneficiarului, în termen de 5 zile lucrătoare de la data semnării contractului, o </w:t>
            </w:r>
            <w:r w:rsidR="000A18B9" w:rsidRPr="00304B34">
              <w:rPr>
                <w:noProof w:val="0"/>
                <w:lang w:eastAsia="ru-RU"/>
              </w:rPr>
              <w:t xml:space="preserve">garanţie </w:t>
            </w:r>
            <w:r w:rsidRPr="00304B34">
              <w:rPr>
                <w:noProof w:val="0"/>
                <w:lang w:eastAsia="ru-RU"/>
              </w:rPr>
              <w:t xml:space="preserve">de bună execuţie constituită conform actelor normative, pentru realizarea corespunzătoare a </w:t>
            </w:r>
            <w:r w:rsidR="000A18B9" w:rsidRPr="00304B34">
              <w:rPr>
                <w:noProof w:val="0"/>
                <w:lang w:eastAsia="ru-RU"/>
              </w:rPr>
              <w:t>contractului</w:t>
            </w:r>
            <w:r w:rsidRPr="00304B34">
              <w:rPr>
                <w:noProof w:val="0"/>
                <w:lang w:eastAsia="ru-RU"/>
              </w:rPr>
              <w:t xml:space="preserve">, în cuantumul solicitat în </w:t>
            </w:r>
            <w:r w:rsidR="000A18B9" w:rsidRPr="00304B34">
              <w:rPr>
                <w:noProof w:val="0"/>
                <w:lang w:eastAsia="ru-RU"/>
              </w:rPr>
              <w:t xml:space="preserve">anunțul </w:t>
            </w:r>
            <w:r w:rsidRPr="00304B34">
              <w:rPr>
                <w:noProof w:val="0"/>
                <w:lang w:eastAsia="ru-RU"/>
              </w:rPr>
              <w:t>de participare.</w:t>
            </w:r>
          </w:p>
          <w:p w14:paraId="1E025BAB" w14:textId="213394A6"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.2. Cuantumul </w:t>
            </w:r>
            <w:r w:rsidR="000A18B9" w:rsidRPr="00304B34">
              <w:rPr>
                <w:noProof w:val="0"/>
                <w:lang w:eastAsia="ru-RU"/>
              </w:rPr>
              <w:t xml:space="preserve">garanţiei </w:t>
            </w:r>
            <w:r w:rsidRPr="00304B34">
              <w:rPr>
                <w:noProof w:val="0"/>
                <w:lang w:eastAsia="ru-RU"/>
              </w:rPr>
              <w:t xml:space="preserve">de bună execuţie a </w:t>
            </w:r>
            <w:r>
              <w:rPr>
                <w:noProof w:val="0"/>
                <w:lang w:eastAsia="ru-RU"/>
              </w:rPr>
              <w:t xml:space="preserve">contractului reprezintă </w:t>
            </w:r>
            <w:r w:rsidR="002A5F02">
              <w:rPr>
                <w:noProof w:val="0"/>
                <w:lang w:eastAsia="ru-RU"/>
              </w:rPr>
              <w:t>5</w:t>
            </w:r>
            <w:r>
              <w:rPr>
                <w:noProof w:val="0"/>
                <w:lang w:eastAsia="ru-RU"/>
              </w:rPr>
              <w:t xml:space="preserve"> </w:t>
            </w:r>
            <w:r w:rsidRPr="00304B34">
              <w:rPr>
                <w:noProof w:val="0"/>
                <w:lang w:eastAsia="ru-RU"/>
              </w:rPr>
              <w:t xml:space="preserve">%  </w:t>
            </w:r>
            <w:r w:rsidRPr="00304B34">
              <w:rPr>
                <w:noProof w:val="0"/>
                <w:color w:val="333333"/>
                <w:shd w:val="clear" w:color="auto" w:fill="FFFFFF"/>
                <w:lang w:eastAsia="ru-RU"/>
              </w:rPr>
              <w:t xml:space="preserve">din valoarea de deviz a contractului de achiziţii publice </w:t>
            </w:r>
            <w:r w:rsidRPr="00304B34">
              <w:rPr>
                <w:noProof w:val="0"/>
                <w:lang w:eastAsia="ru-RU"/>
              </w:rPr>
              <w:t>şi se va constitui fie:</w:t>
            </w:r>
          </w:p>
          <w:p w14:paraId="5B8375DA" w14:textId="77777777" w:rsidR="00E73483" w:rsidRPr="00304B34" w:rsidRDefault="00000000" w:rsidP="00E73483">
            <w:pPr>
              <w:jc w:val="both"/>
              <w:rPr>
                <w:noProof w:val="0"/>
                <w:lang w:eastAsia="ru-RU"/>
              </w:rPr>
            </w:pPr>
            <w:r w:rsidRPr="00304B34">
              <w:rPr>
                <w:noProof w:val="0"/>
                <w:lang w:eastAsia="ru-RU"/>
              </w:rPr>
              <w:t>a) prin virament bancar sau printr-un instrument de garantare</w:t>
            </w:r>
            <w:r w:rsidR="000A18B9">
              <w:rPr>
                <w:noProof w:val="0"/>
                <w:lang w:eastAsia="ru-RU"/>
              </w:rPr>
              <w:t>,</w:t>
            </w:r>
            <w:r w:rsidRPr="00304B34">
              <w:rPr>
                <w:noProof w:val="0"/>
                <w:lang w:eastAsia="ru-RU"/>
              </w:rPr>
              <w:t xml:space="preserve"> emis</w:t>
            </w:r>
            <w:r w:rsidR="000A18B9">
              <w:rPr>
                <w:noProof w:val="0"/>
                <w:lang w:eastAsia="ru-RU"/>
              </w:rPr>
              <w:t>,</w:t>
            </w:r>
            <w:r w:rsidRPr="00304B34">
              <w:rPr>
                <w:noProof w:val="0"/>
                <w:lang w:eastAsia="ru-RU"/>
              </w:rPr>
              <w:t xml:space="preserve"> în condiţiile legii</w:t>
            </w:r>
            <w:r w:rsidR="000A18B9">
              <w:rPr>
                <w:noProof w:val="0"/>
                <w:lang w:eastAsia="ru-RU"/>
              </w:rPr>
              <w:t>,</w:t>
            </w:r>
            <w:r w:rsidRPr="00304B34">
              <w:rPr>
                <w:noProof w:val="0"/>
                <w:lang w:eastAsia="ru-RU"/>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000000" w:rsidP="00E73483">
            <w:pPr>
              <w:jc w:val="both"/>
              <w:rPr>
                <w:noProof w:val="0"/>
                <w:lang w:eastAsia="ru-RU"/>
              </w:rPr>
            </w:pPr>
            <w:r w:rsidRPr="00304B34">
              <w:rPr>
                <w:noProof w:val="0"/>
                <w:lang w:eastAsia="ru-RU"/>
              </w:rPr>
              <w:t xml:space="preserve">b) reţineri succesive din sumele datorate pentru facturi parţiale, într- un cont disponibil distinct. Suma iniţială care se va depune de către </w:t>
            </w:r>
            <w:r w:rsidRPr="00896BF7">
              <w:rPr>
                <w:noProof w:val="0"/>
                <w:lang w:eastAsia="ru-RU"/>
              </w:rPr>
              <w:t>Ant</w:t>
            </w:r>
            <w:r w:rsidR="00896BF7" w:rsidRPr="00896BF7">
              <w:rPr>
                <w:noProof w:val="0"/>
                <w:lang w:eastAsia="ru-RU"/>
              </w:rPr>
              <w:t>r</w:t>
            </w:r>
            <w:r w:rsidRPr="00896BF7">
              <w:rPr>
                <w:noProof w:val="0"/>
                <w:lang w:eastAsia="ru-RU"/>
              </w:rPr>
              <w:t>eprenor</w:t>
            </w:r>
            <w:r w:rsidRPr="00304B34">
              <w:rPr>
                <w:noProof w:val="0"/>
                <w:lang w:eastAsia="ru-RU"/>
              </w:rPr>
              <w:t xml:space="preserve">, nu trebuie să fie mai mică de 0,5% din </w:t>
            </w:r>
            <w:r w:rsidRPr="00304B34">
              <w:rPr>
                <w:noProof w:val="0"/>
                <w:color w:val="333333"/>
                <w:shd w:val="clear" w:color="auto" w:fill="FFFFFF"/>
                <w:lang w:eastAsia="ru-RU"/>
              </w:rPr>
              <w:t>valoarea de deviz a contractului</w:t>
            </w:r>
            <w:r w:rsidRPr="00304B34">
              <w:rPr>
                <w:noProof w:val="0"/>
                <w:lang w:eastAsia="ru-RU"/>
              </w:rPr>
              <w:t>.</w:t>
            </w:r>
          </w:p>
          <w:p w14:paraId="719F39E7" w14:textId="77777777"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.3. În cazul în care pe parcursul executării contractului, se suplimentează valoarea acestuia, Antreprenorul are obligaţia de a completa </w:t>
            </w:r>
            <w:r w:rsidR="000A18B9" w:rsidRPr="00304B34">
              <w:rPr>
                <w:noProof w:val="0"/>
                <w:lang w:eastAsia="ru-RU"/>
              </w:rPr>
              <w:t xml:space="preserve">garanţia </w:t>
            </w:r>
            <w:r w:rsidRPr="00304B34">
              <w:rPr>
                <w:noProof w:val="0"/>
                <w:lang w:eastAsia="ru-RU"/>
              </w:rPr>
              <w:t xml:space="preserve">de bună execuţie în corelaţie cu noua valoare de deviz a contractului de achiziţie publică. În situaţia executării </w:t>
            </w:r>
            <w:r w:rsidR="000A18B9" w:rsidRPr="00304B34">
              <w:rPr>
                <w:noProof w:val="0"/>
                <w:lang w:eastAsia="ru-RU"/>
              </w:rPr>
              <w:t xml:space="preserve">garanţiei </w:t>
            </w:r>
            <w:r w:rsidRPr="00304B34">
              <w:rPr>
                <w:noProof w:val="0"/>
                <w:lang w:eastAsia="ru-RU"/>
              </w:rPr>
              <w:t xml:space="preserve">de bună execuţie, parţial sau total, Antreprenorul are obligaţia de a reîntregi garanţia în cauză raportat la restul rămas de executat. </w:t>
            </w:r>
          </w:p>
          <w:p w14:paraId="047D34B4" w14:textId="57C432B7"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.4.  Antreprenorul se va asigura că </w:t>
            </w:r>
            <w:r w:rsidR="000A18B9" w:rsidRPr="00304B34">
              <w:rPr>
                <w:noProof w:val="0"/>
                <w:lang w:eastAsia="ru-RU"/>
              </w:rPr>
              <w:t xml:space="preserve">garanţia </w:t>
            </w:r>
            <w:r w:rsidRPr="00304B34">
              <w:rPr>
                <w:noProof w:val="0"/>
                <w:lang w:eastAsia="ru-RU"/>
              </w:rPr>
              <w:t xml:space="preserve">de bună execuţie este valabilă și acoperă terminii stabiliți de Codul urbanismului și construcțiilor </w:t>
            </w:r>
            <w:r>
              <w:rPr>
                <w:noProof w:val="0"/>
                <w:lang w:eastAsia="ru-RU"/>
              </w:rPr>
              <w:t>al Republicii Moldova</w:t>
            </w:r>
            <w:r w:rsidRPr="00304B34">
              <w:rPr>
                <w:noProof w:val="0"/>
                <w:lang w:eastAsia="ru-RU"/>
              </w:rPr>
              <w:t xml:space="preserve"> nr.</w:t>
            </w:r>
            <w:r>
              <w:rPr>
                <w:noProof w:val="0"/>
                <w:lang w:eastAsia="ru-RU"/>
              </w:rPr>
              <w:t xml:space="preserve"> </w:t>
            </w:r>
            <w:r w:rsidRPr="00304B34">
              <w:rPr>
                <w:noProof w:val="0"/>
                <w:lang w:eastAsia="ru-RU"/>
              </w:rPr>
              <w:t xml:space="preserve">434/2023. Dacă termenii </w:t>
            </w:r>
            <w:r w:rsidR="000A18B9" w:rsidRPr="00304B34">
              <w:rPr>
                <w:noProof w:val="0"/>
                <w:lang w:eastAsia="ru-RU"/>
              </w:rPr>
              <w:t xml:space="preserve">garanţiei </w:t>
            </w:r>
            <w:r w:rsidRPr="00304B34">
              <w:rPr>
                <w:noProof w:val="0"/>
                <w:lang w:eastAsia="ru-RU"/>
              </w:rPr>
              <w:t xml:space="preserve">de bună execuţie specifică data de expirare a acesteia, Antreprenorul va prelungi valabilitatea </w:t>
            </w:r>
            <w:r w:rsidR="000A18B9" w:rsidRPr="00304B34">
              <w:rPr>
                <w:noProof w:val="0"/>
                <w:lang w:eastAsia="ru-RU"/>
              </w:rPr>
              <w:t xml:space="preserve">garanţiei </w:t>
            </w:r>
            <w:r w:rsidRPr="00304B34">
              <w:rPr>
                <w:noProof w:val="0"/>
                <w:lang w:eastAsia="ru-RU"/>
              </w:rPr>
              <w:t xml:space="preserve">de bună execuţie, cu 20 de zile înainte de data de expirare a </w:t>
            </w:r>
            <w:r w:rsidR="000A18B9" w:rsidRPr="00304B34">
              <w:rPr>
                <w:noProof w:val="0"/>
                <w:lang w:eastAsia="ru-RU"/>
              </w:rPr>
              <w:t>acesteia</w:t>
            </w:r>
            <w:r w:rsidRPr="00304B34">
              <w:rPr>
                <w:noProof w:val="0"/>
                <w:lang w:eastAsia="ru-RU"/>
              </w:rPr>
              <w:t>.</w:t>
            </w:r>
          </w:p>
          <w:p w14:paraId="525B9284" w14:textId="77777777" w:rsidR="00E73483" w:rsidRPr="00304B34" w:rsidRDefault="00000000" w:rsidP="00E73483">
            <w:pPr>
              <w:jc w:val="both"/>
              <w:rPr>
                <w:noProof w:val="0"/>
                <w:lang w:eastAsia="ru-RU"/>
              </w:rPr>
            </w:pPr>
            <w:r>
              <w:rPr>
                <w:noProof w:val="0"/>
                <w:lang w:eastAsia="ru-RU"/>
              </w:rPr>
              <w:t>16</w:t>
            </w:r>
            <w:r w:rsidRPr="00304B34">
              <w:rPr>
                <w:noProof w:val="0"/>
                <w:lang w:eastAsia="ru-RU"/>
              </w:rPr>
              <w:t xml:space="preserve">.5. Beneficiarul va executa </w:t>
            </w:r>
            <w:r w:rsidR="000A18B9" w:rsidRPr="00304B34">
              <w:rPr>
                <w:noProof w:val="0"/>
                <w:lang w:eastAsia="ru-RU"/>
              </w:rPr>
              <w:t xml:space="preserve">garanţia </w:t>
            </w:r>
            <w:r w:rsidRPr="00304B34">
              <w:rPr>
                <w:noProof w:val="0"/>
                <w:lang w:eastAsia="ru-RU"/>
              </w:rPr>
              <w:t>de bună execuţie, în eventualitatea în care:</w:t>
            </w:r>
          </w:p>
          <w:p w14:paraId="1E10A37A" w14:textId="05D12BE9" w:rsidR="00E73483" w:rsidRPr="00304B34" w:rsidRDefault="00000000" w:rsidP="00E73483">
            <w:pPr>
              <w:jc w:val="both"/>
              <w:rPr>
                <w:noProof w:val="0"/>
                <w:lang w:eastAsia="ru-RU"/>
              </w:rPr>
            </w:pPr>
            <w:r w:rsidRPr="00304B34">
              <w:rPr>
                <w:noProof w:val="0"/>
                <w:lang w:eastAsia="ru-RU"/>
              </w:rPr>
              <w:t xml:space="preserve">a) oricând pe parcursul îndeplinirii </w:t>
            </w:r>
            <w:r w:rsidR="000A18B9" w:rsidRPr="00304B34">
              <w:rPr>
                <w:noProof w:val="0"/>
                <w:lang w:eastAsia="ru-RU"/>
              </w:rPr>
              <w:t>contractului</w:t>
            </w:r>
            <w:r w:rsidRPr="00304B34">
              <w:rPr>
                <w:noProof w:val="0"/>
                <w:lang w:eastAsia="ru-RU"/>
              </w:rPr>
              <w:t xml:space="preserve">, în limita prejudiciului creat, în conformitate cu </w:t>
            </w:r>
            <w:r w:rsidR="00396817">
              <w:rPr>
                <w:noProof w:val="0"/>
                <w:lang w:eastAsia="ru-RU"/>
              </w:rPr>
              <w:t>actele normative</w:t>
            </w:r>
            <w:r w:rsidRPr="00304B34">
              <w:rPr>
                <w:noProof w:val="0"/>
                <w:lang w:eastAsia="ru-RU"/>
              </w:rPr>
              <w:t>;</w:t>
            </w:r>
          </w:p>
          <w:p w14:paraId="7F5C4AC5" w14:textId="77777777" w:rsidR="00E73483" w:rsidRPr="00304B34" w:rsidRDefault="00000000" w:rsidP="00E73483">
            <w:pPr>
              <w:jc w:val="both"/>
              <w:rPr>
                <w:noProof w:val="0"/>
                <w:lang w:eastAsia="ru-RU"/>
              </w:rPr>
            </w:pPr>
            <w:r w:rsidRPr="00304B34">
              <w:rPr>
                <w:noProof w:val="0"/>
                <w:lang w:eastAsia="ru-RU"/>
              </w:rPr>
              <w:t xml:space="preserve">b) Antreprenorul nu reuşeşte să prelungească valabilitatea </w:t>
            </w:r>
            <w:r w:rsidR="000A18B9" w:rsidRPr="00304B34">
              <w:rPr>
                <w:noProof w:val="0"/>
                <w:lang w:eastAsia="ru-RU"/>
              </w:rPr>
              <w:t xml:space="preserve">garanţiei </w:t>
            </w:r>
            <w:r w:rsidRPr="00304B34">
              <w:rPr>
                <w:noProof w:val="0"/>
                <w:lang w:eastAsia="ru-RU"/>
              </w:rPr>
              <w:t xml:space="preserve">de bună execuţie, </w:t>
            </w:r>
            <w:r>
              <w:rPr>
                <w:noProof w:val="0"/>
                <w:lang w:eastAsia="ru-RU"/>
              </w:rPr>
              <w:t>aşa cum este prevăzut la pct. 16</w:t>
            </w:r>
            <w:r w:rsidRPr="00304B34">
              <w:rPr>
                <w:noProof w:val="0"/>
                <w:lang w:eastAsia="ru-RU"/>
              </w:rPr>
              <w:t xml:space="preserve">.4., sau să completeze </w:t>
            </w:r>
            <w:r w:rsidR="000A18B9" w:rsidRPr="00304B34">
              <w:rPr>
                <w:noProof w:val="0"/>
                <w:lang w:eastAsia="ru-RU"/>
              </w:rPr>
              <w:t xml:space="preserve">garanţia </w:t>
            </w:r>
            <w:r w:rsidRPr="00304B34">
              <w:rPr>
                <w:noProof w:val="0"/>
                <w:lang w:eastAsia="ru-RU"/>
              </w:rPr>
              <w:t xml:space="preserve">de bună execuţie </w:t>
            </w:r>
            <w:r>
              <w:rPr>
                <w:noProof w:val="0"/>
                <w:lang w:eastAsia="ru-RU"/>
              </w:rPr>
              <w:t>aşa cum este prevăzut la pct. 16</w:t>
            </w:r>
            <w:r w:rsidRPr="00304B34">
              <w:rPr>
                <w:noProof w:val="0"/>
                <w:lang w:eastAsia="ru-RU"/>
              </w:rPr>
              <w:t xml:space="preserve">.3, situaţii în care Beneficiarul poate revendica întreaga valoare a </w:t>
            </w:r>
            <w:r w:rsidR="000A18B9" w:rsidRPr="00304B34">
              <w:rPr>
                <w:noProof w:val="0"/>
                <w:lang w:eastAsia="ru-RU"/>
              </w:rPr>
              <w:t xml:space="preserve">garanţiei </w:t>
            </w:r>
            <w:r w:rsidRPr="00304B34">
              <w:rPr>
                <w:noProof w:val="0"/>
                <w:lang w:eastAsia="ru-RU"/>
              </w:rPr>
              <w:t>de bună execuţie.</w:t>
            </w:r>
          </w:p>
          <w:p w14:paraId="12AD6466" w14:textId="6DE49CDD" w:rsidR="00E73483" w:rsidRPr="00304B34" w:rsidRDefault="00000000" w:rsidP="00E73483">
            <w:pPr>
              <w:jc w:val="both"/>
              <w:rPr>
                <w:noProof w:val="0"/>
                <w:lang w:eastAsia="ru-RU"/>
              </w:rPr>
            </w:pPr>
            <w:r>
              <w:rPr>
                <w:noProof w:val="0"/>
                <w:lang w:eastAsia="ru-RU"/>
              </w:rPr>
              <w:t>16</w:t>
            </w:r>
            <w:r w:rsidRPr="00304B34">
              <w:rPr>
                <w:noProof w:val="0"/>
                <w:lang w:eastAsia="ru-RU"/>
              </w:rPr>
              <w:t>.6</w:t>
            </w:r>
            <w:r>
              <w:rPr>
                <w:noProof w:val="0"/>
                <w:lang w:eastAsia="ru-RU"/>
              </w:rPr>
              <w:t>.</w:t>
            </w:r>
            <w:r w:rsidRPr="00304B34">
              <w:rPr>
                <w:noProof w:val="0"/>
                <w:lang w:eastAsia="ru-RU"/>
              </w:rPr>
              <w:t xml:space="preserve"> Anterior emiterii unei pretenţii asupra </w:t>
            </w:r>
            <w:r w:rsidR="000A18B9" w:rsidRPr="00304B34">
              <w:rPr>
                <w:noProof w:val="0"/>
                <w:lang w:eastAsia="ru-RU"/>
              </w:rPr>
              <w:t xml:space="preserve">garanţiei </w:t>
            </w:r>
            <w:r w:rsidRPr="00304B34">
              <w:rPr>
                <w:noProof w:val="0"/>
                <w:lang w:eastAsia="ru-RU"/>
              </w:rPr>
              <w:t xml:space="preserve">de bună execuţie, Beneficiarul are obligaţia de a notifica atât Antreprenorul cât şi </w:t>
            </w:r>
            <w:r w:rsidR="00896BF7" w:rsidRPr="00896BF7">
              <w:rPr>
                <w:noProof w:val="0"/>
                <w:lang w:eastAsia="ru-RU"/>
              </w:rPr>
              <w:t>emitentul</w:t>
            </w:r>
            <w:r w:rsidRPr="00304B34">
              <w:rPr>
                <w:noProof w:val="0"/>
                <w:lang w:eastAsia="ru-RU"/>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000000" w:rsidP="00E73483">
            <w:pPr>
              <w:pStyle w:val="a"/>
              <w:numPr>
                <w:ilvl w:val="0"/>
                <w:numId w:val="0"/>
              </w:numPr>
              <w:tabs>
                <w:tab w:val="left" w:pos="360"/>
              </w:tabs>
              <w:ind w:left="-15" w:firstLine="15"/>
              <w:contextualSpacing/>
              <w:rPr>
                <w:lang w:eastAsia="ru-RU"/>
              </w:rPr>
            </w:pPr>
            <w:r>
              <w:rPr>
                <w:lang w:val="ro-RO" w:eastAsia="ru-RU"/>
              </w:rPr>
              <w:t>16</w:t>
            </w:r>
            <w:r w:rsidRPr="00304B34">
              <w:rPr>
                <w:lang w:val="ro-RO" w:eastAsia="ru-RU"/>
              </w:rPr>
              <w:t xml:space="preserve">.7. Restituirea </w:t>
            </w:r>
            <w:r w:rsidR="000A18B9" w:rsidRPr="00304B34">
              <w:rPr>
                <w:lang w:val="ro-RO" w:eastAsia="ru-RU"/>
              </w:rPr>
              <w:t xml:space="preserve">garanţiei </w:t>
            </w:r>
            <w:r w:rsidRPr="00304B34">
              <w:rPr>
                <w:lang w:val="ro-RO" w:eastAsia="ru-RU"/>
              </w:rPr>
              <w:t xml:space="preserve">de bună execuţie a </w:t>
            </w:r>
            <w:r w:rsidR="000A18B9" w:rsidRPr="00304B34">
              <w:rPr>
                <w:lang w:val="ro-RO" w:eastAsia="ru-RU"/>
              </w:rPr>
              <w:t xml:space="preserve">contractului </w:t>
            </w:r>
            <w:r w:rsidRPr="00304B34">
              <w:rPr>
                <w:lang w:val="ro-RO" w:eastAsia="ru-RU"/>
              </w:rPr>
              <w:t xml:space="preserve">se va face în conformitate cu prevederile Codul urbanismului și construcțiilor </w:t>
            </w:r>
            <w:r>
              <w:rPr>
                <w:lang w:val="ro-RO" w:eastAsia="ru-RU"/>
              </w:rPr>
              <w:t xml:space="preserve">al Republicii Moldova </w:t>
            </w:r>
            <w:r w:rsidRPr="00056549">
              <w:rPr>
                <w:lang w:val="ro-RO" w:eastAsia="ru-RU"/>
              </w:rPr>
              <w:t>nr.</w:t>
            </w:r>
            <w:r>
              <w:rPr>
                <w:lang w:eastAsia="ru-RU"/>
              </w:rPr>
              <w:t xml:space="preserve"> </w:t>
            </w:r>
            <w:r w:rsidRPr="007926DA">
              <w:rPr>
                <w:lang w:eastAsia="ru-RU"/>
              </w:rPr>
              <w:t>434/2023.</w:t>
            </w:r>
          </w:p>
          <w:p w14:paraId="6717A8DC" w14:textId="77777777" w:rsidR="00AD2850" w:rsidRDefault="00AD2850" w:rsidP="00E8684F">
            <w:pPr>
              <w:tabs>
                <w:tab w:val="left" w:pos="360"/>
              </w:tabs>
              <w:jc w:val="both"/>
              <w:rPr>
                <w:noProof w:val="0"/>
                <w:lang w:val="en-US" w:eastAsia="ru-RU"/>
              </w:rPr>
            </w:pPr>
          </w:p>
          <w:p w14:paraId="280D6900" w14:textId="77777777" w:rsidR="00DB1947" w:rsidRDefault="00DB1947" w:rsidP="00E8684F">
            <w:pPr>
              <w:tabs>
                <w:tab w:val="left" w:pos="360"/>
              </w:tabs>
              <w:jc w:val="both"/>
              <w:rPr>
                <w:noProof w:val="0"/>
                <w:lang w:val="en-US" w:eastAsia="ru-RU"/>
              </w:rPr>
            </w:pPr>
          </w:p>
          <w:p w14:paraId="024EE701" w14:textId="77777777" w:rsidR="00DB1947" w:rsidRDefault="00DB1947" w:rsidP="00E8684F">
            <w:pPr>
              <w:tabs>
                <w:tab w:val="left" w:pos="360"/>
              </w:tabs>
              <w:jc w:val="both"/>
              <w:rPr>
                <w:noProof w:val="0"/>
                <w:lang w:val="en-US" w:eastAsia="ru-RU"/>
              </w:rPr>
            </w:pPr>
          </w:p>
          <w:p w14:paraId="3FBA6739" w14:textId="77777777" w:rsidR="00DB1947" w:rsidRPr="006369F2" w:rsidRDefault="00DB1947" w:rsidP="00E8684F">
            <w:pPr>
              <w:tabs>
                <w:tab w:val="left" w:pos="360"/>
              </w:tabs>
              <w:jc w:val="both"/>
              <w:rPr>
                <w:noProof w:val="0"/>
                <w:lang w:val="en-US" w:eastAsia="ru-RU"/>
              </w:rPr>
            </w:pPr>
          </w:p>
          <w:p w14:paraId="3823E51B" w14:textId="77777777" w:rsidR="00861622" w:rsidRPr="00DB0E74" w:rsidRDefault="00000000" w:rsidP="00DB0E74">
            <w:pPr>
              <w:pStyle w:val="a"/>
              <w:numPr>
                <w:ilvl w:val="0"/>
                <w:numId w:val="30"/>
              </w:numPr>
              <w:tabs>
                <w:tab w:val="left" w:pos="525"/>
              </w:tabs>
              <w:ind w:left="0" w:hanging="15"/>
              <w:contextualSpacing/>
              <w:rPr>
                <w:lang w:val="ru-RU" w:eastAsia="ru-RU"/>
              </w:rPr>
            </w:pPr>
            <w:r w:rsidRPr="00DB0E74">
              <w:rPr>
                <w:b/>
                <w:lang w:val="ru-RU" w:eastAsia="ru-RU"/>
              </w:rPr>
              <w:lastRenderedPageBreak/>
              <w:t>SOLUŢIONAREA LITIGIILOR</w:t>
            </w:r>
          </w:p>
          <w:p w14:paraId="54190E54" w14:textId="77777777" w:rsidR="000A18B9" w:rsidRPr="006369F2" w:rsidRDefault="00000000" w:rsidP="00DB0E74">
            <w:pPr>
              <w:pStyle w:val="a"/>
              <w:numPr>
                <w:ilvl w:val="0"/>
                <w:numId w:val="0"/>
              </w:numPr>
              <w:tabs>
                <w:tab w:val="left" w:pos="3465"/>
              </w:tabs>
              <w:contextualSpacing/>
              <w:rPr>
                <w:lang w:eastAsia="ru-RU"/>
              </w:rPr>
            </w:pPr>
            <w:r w:rsidRPr="006369F2">
              <w:rPr>
                <w:lang w:eastAsia="ru-RU"/>
              </w:rPr>
              <w:t>17.1. Beneficiarul și Antreprenorul vor face eforturi pentru a rezolva pe cale amiabilă orice neînţelegere sau litigiu care se poate ivi intre ei, în cadrul sau în legătură cu îndeplinirea Contractului.</w:t>
            </w:r>
          </w:p>
          <w:p w14:paraId="60479E54" w14:textId="0D707D8E" w:rsidR="000A18B9" w:rsidRPr="006369F2" w:rsidRDefault="00000000" w:rsidP="00DB0E74">
            <w:pPr>
              <w:pStyle w:val="a"/>
              <w:numPr>
                <w:ilvl w:val="0"/>
                <w:numId w:val="0"/>
              </w:numPr>
              <w:tabs>
                <w:tab w:val="left" w:pos="3465"/>
              </w:tabs>
              <w:contextualSpacing/>
              <w:rPr>
                <w:lang w:eastAsia="ru-RU"/>
              </w:rPr>
            </w:pPr>
            <w:r w:rsidRPr="006369F2">
              <w:rPr>
                <w:lang w:eastAsia="ru-RU"/>
              </w:rPr>
              <w:t xml:space="preserve">17.2. În ipoteza în care părţile nu </w:t>
            </w:r>
            <w:proofErr w:type="spellStart"/>
            <w:r w:rsidRPr="006369F2">
              <w:rPr>
                <w:lang w:eastAsia="ru-RU"/>
              </w:rPr>
              <w:t>reusesc</w:t>
            </w:r>
            <w:proofErr w:type="spellEnd"/>
            <w:r w:rsidRPr="006369F2">
              <w:rPr>
                <w:lang w:eastAsia="ru-RU"/>
              </w:rPr>
              <w:t xml:space="preserve"> o </w:t>
            </w:r>
            <w:proofErr w:type="spellStart"/>
            <w:r w:rsidRPr="006369F2">
              <w:rPr>
                <w:lang w:eastAsia="ru-RU"/>
              </w:rPr>
              <w:t>soluţionare</w:t>
            </w:r>
            <w:proofErr w:type="spellEnd"/>
            <w:r w:rsidRPr="006369F2">
              <w:rPr>
                <w:lang w:eastAsia="ru-RU"/>
              </w:rPr>
              <w:t xml:space="preserve"> </w:t>
            </w:r>
            <w:proofErr w:type="spellStart"/>
            <w:r w:rsidRPr="006369F2">
              <w:rPr>
                <w:lang w:eastAsia="ru-RU"/>
              </w:rPr>
              <w:t>amiabila</w:t>
            </w:r>
            <w:proofErr w:type="spellEnd"/>
            <w:r w:rsidRPr="006369F2">
              <w:rPr>
                <w:lang w:eastAsia="ru-RU"/>
              </w:rPr>
              <w:t xml:space="preserve"> </w:t>
            </w:r>
            <w:proofErr w:type="spellStart"/>
            <w:r w:rsidRPr="006369F2">
              <w:rPr>
                <w:lang w:eastAsia="ru-RU"/>
              </w:rPr>
              <w:t>în</w:t>
            </w:r>
            <w:proofErr w:type="spellEnd"/>
            <w:r w:rsidRPr="006369F2">
              <w:rPr>
                <w:lang w:eastAsia="ru-RU"/>
              </w:rPr>
              <w:t xml:space="preserve"> termen de </w:t>
            </w:r>
            <w:r w:rsidR="00A82867">
              <w:rPr>
                <w:lang w:eastAsia="ru-RU"/>
              </w:rPr>
              <w:t>30</w:t>
            </w:r>
            <w:r w:rsidRPr="006369F2">
              <w:rPr>
                <w:lang w:eastAsia="ru-RU"/>
              </w:rPr>
              <w:t xml:space="preserve"> </w:t>
            </w:r>
            <w:proofErr w:type="spellStart"/>
            <w:r w:rsidRPr="006369F2">
              <w:rPr>
                <w:lang w:eastAsia="ru-RU"/>
              </w:rPr>
              <w:t>zile</w:t>
            </w:r>
            <w:proofErr w:type="spellEnd"/>
            <w:r w:rsidRPr="006369F2">
              <w:rPr>
                <w:lang w:eastAsia="ru-RU"/>
              </w:rPr>
              <w:t xml:space="preserve">, </w:t>
            </w:r>
            <w:proofErr w:type="spellStart"/>
            <w:r w:rsidRPr="006369F2">
              <w:rPr>
                <w:lang w:eastAsia="ru-RU"/>
              </w:rPr>
              <w:t>fiecare</w:t>
            </w:r>
            <w:proofErr w:type="spellEnd"/>
            <w:r w:rsidRPr="006369F2">
              <w:rPr>
                <w:lang w:eastAsia="ru-RU"/>
              </w:rPr>
              <w:t xml:space="preserve"> </w:t>
            </w:r>
            <w:proofErr w:type="spellStart"/>
            <w:r w:rsidRPr="006369F2">
              <w:rPr>
                <w:lang w:eastAsia="ru-RU"/>
              </w:rPr>
              <w:t>dintre</w:t>
            </w:r>
            <w:proofErr w:type="spellEnd"/>
            <w:r w:rsidRPr="006369F2">
              <w:rPr>
                <w:lang w:eastAsia="ru-RU"/>
              </w:rPr>
              <w:t xml:space="preserve"> </w:t>
            </w:r>
            <w:proofErr w:type="spellStart"/>
            <w:r w:rsidRPr="006369F2">
              <w:rPr>
                <w:lang w:eastAsia="ru-RU"/>
              </w:rPr>
              <w:t>acestea</w:t>
            </w:r>
            <w:proofErr w:type="spellEnd"/>
            <w:r w:rsidRPr="006369F2">
              <w:rPr>
                <w:lang w:eastAsia="ru-RU"/>
              </w:rPr>
              <w:t xml:space="preserve"> poate solicita ca litigiul să se soluţioneze de către instantele judecătoreşti competente.</w:t>
            </w:r>
          </w:p>
          <w:p w14:paraId="3691F959" w14:textId="168CBDD6" w:rsidR="007809E6" w:rsidRPr="006369F2" w:rsidRDefault="00000000" w:rsidP="00DB0E74">
            <w:pPr>
              <w:pStyle w:val="a"/>
              <w:numPr>
                <w:ilvl w:val="0"/>
                <w:numId w:val="0"/>
              </w:numPr>
              <w:tabs>
                <w:tab w:val="left" w:pos="567"/>
              </w:tabs>
              <w:contextualSpacing/>
              <w:rPr>
                <w:lang w:eastAsia="ru-RU"/>
              </w:rPr>
            </w:pPr>
            <w:r w:rsidRPr="006369F2">
              <w:rPr>
                <w:lang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eastAsia="ru-RU"/>
              </w:rPr>
              <w:t>ăsurarea și testarea, conform normativelor.</w:t>
            </w:r>
            <w:r w:rsidR="008E493B">
              <w:rPr>
                <w:lang w:val="ro-RO" w:eastAsia="ru-RU"/>
              </w:rPr>
              <w:t xml:space="preserve"> </w:t>
            </w:r>
            <w:proofErr w:type="spellStart"/>
            <w:r w:rsidRPr="006369F2">
              <w:rPr>
                <w:lang w:eastAsia="ru-RU"/>
              </w:rPr>
              <w:t>Costurile</w:t>
            </w:r>
            <w:proofErr w:type="spellEnd"/>
            <w:r w:rsidRPr="006369F2">
              <w:rPr>
                <w:lang w:eastAsia="ru-RU"/>
              </w:rPr>
              <w:t xml:space="preserve"> </w:t>
            </w:r>
            <w:proofErr w:type="spellStart"/>
            <w:r w:rsidRPr="006369F2">
              <w:rPr>
                <w:lang w:eastAsia="ru-RU"/>
              </w:rPr>
              <w:t>cercetărilor</w:t>
            </w:r>
            <w:proofErr w:type="spellEnd"/>
            <w:r w:rsidRPr="006369F2">
              <w:rPr>
                <w:lang w:eastAsia="ru-RU"/>
              </w:rPr>
              <w:t xml:space="preserve"> </w:t>
            </w:r>
            <w:proofErr w:type="spellStart"/>
            <w:r w:rsidRPr="006369F2">
              <w:rPr>
                <w:lang w:eastAsia="ru-RU"/>
              </w:rPr>
              <w:t>efectuate</w:t>
            </w:r>
            <w:proofErr w:type="spellEnd"/>
            <w:r w:rsidRPr="006369F2">
              <w:rPr>
                <w:lang w:eastAsia="ru-RU"/>
              </w:rPr>
              <w:t xml:space="preserve"> le </w:t>
            </w:r>
            <w:proofErr w:type="spellStart"/>
            <w:r w:rsidRPr="006369F2">
              <w:rPr>
                <w:lang w:eastAsia="ru-RU"/>
              </w:rPr>
              <w:t>suportă</w:t>
            </w:r>
            <w:proofErr w:type="spellEnd"/>
            <w:r w:rsidRPr="006369F2">
              <w:rPr>
                <w:lang w:eastAsia="ru-RU"/>
              </w:rPr>
              <w:t xml:space="preserve"> </w:t>
            </w:r>
            <w:proofErr w:type="spellStart"/>
            <w:r w:rsidRPr="006369F2">
              <w:rPr>
                <w:lang w:eastAsia="ru-RU"/>
              </w:rPr>
              <w:t>partea</w:t>
            </w:r>
            <w:proofErr w:type="spellEnd"/>
            <w:r w:rsidRPr="006369F2">
              <w:rPr>
                <w:lang w:eastAsia="ru-RU"/>
              </w:rPr>
              <w:t xml:space="preserve"> a </w:t>
            </w:r>
            <w:proofErr w:type="spellStart"/>
            <w:r w:rsidRPr="006369F2">
              <w:rPr>
                <w:lang w:eastAsia="ru-RU"/>
              </w:rPr>
              <w:t>cărei</w:t>
            </w:r>
            <w:proofErr w:type="spellEnd"/>
            <w:r w:rsidRPr="006369F2">
              <w:rPr>
                <w:lang w:eastAsia="ru-RU"/>
              </w:rPr>
              <w:t xml:space="preserve"> </w:t>
            </w:r>
            <w:proofErr w:type="spellStart"/>
            <w:r w:rsidRPr="006369F2">
              <w:rPr>
                <w:lang w:eastAsia="ru-RU"/>
              </w:rPr>
              <w:t>culpă</w:t>
            </w:r>
            <w:proofErr w:type="spellEnd"/>
            <w:r w:rsidRPr="006369F2">
              <w:rPr>
                <w:lang w:eastAsia="ru-RU"/>
              </w:rPr>
              <w:t xml:space="preserve"> a </w:t>
            </w:r>
            <w:proofErr w:type="spellStart"/>
            <w:r w:rsidRPr="006369F2">
              <w:rPr>
                <w:lang w:eastAsia="ru-RU"/>
              </w:rPr>
              <w:t>fost</w:t>
            </w:r>
            <w:proofErr w:type="spellEnd"/>
            <w:r w:rsidRPr="006369F2">
              <w:rPr>
                <w:lang w:eastAsia="ru-RU"/>
              </w:rPr>
              <w:t xml:space="preserve"> </w:t>
            </w:r>
            <w:proofErr w:type="spellStart"/>
            <w:r w:rsidRPr="006369F2">
              <w:rPr>
                <w:lang w:eastAsia="ru-RU"/>
              </w:rPr>
              <w:t>dovedită</w:t>
            </w:r>
            <w:proofErr w:type="spellEnd"/>
            <w:r w:rsidRPr="006369F2">
              <w:rPr>
                <w:lang w:eastAsia="ru-RU"/>
              </w:rPr>
              <w:t>.</w:t>
            </w:r>
          </w:p>
          <w:p w14:paraId="19179657" w14:textId="77777777" w:rsidR="00DB0E74" w:rsidRPr="006369F2" w:rsidRDefault="00DB0E74" w:rsidP="007809E6">
            <w:pPr>
              <w:tabs>
                <w:tab w:val="left" w:pos="567"/>
              </w:tabs>
              <w:jc w:val="both"/>
              <w:rPr>
                <w:b/>
                <w:noProof w:val="0"/>
                <w:lang w:val="en-US" w:eastAsia="ru-RU"/>
              </w:rPr>
            </w:pPr>
          </w:p>
          <w:p w14:paraId="38EF3443" w14:textId="2096A4BC" w:rsidR="000A18B9" w:rsidRPr="006369F2" w:rsidRDefault="00000000" w:rsidP="00DB0E74">
            <w:pPr>
              <w:tabs>
                <w:tab w:val="left" w:pos="567"/>
              </w:tabs>
              <w:jc w:val="both"/>
              <w:rPr>
                <w:b/>
                <w:noProof w:val="0"/>
                <w:lang w:val="en-US" w:eastAsia="ru-RU"/>
              </w:rPr>
            </w:pPr>
            <w:r w:rsidRPr="006369F2">
              <w:rPr>
                <w:b/>
                <w:noProof w:val="0"/>
                <w:lang w:val="en-US" w:eastAsia="ru-RU"/>
              </w:rPr>
              <w:t>18. REZOLUȚIUNEA</w:t>
            </w:r>
            <w:r w:rsidR="00896BF7" w:rsidRPr="006369F2">
              <w:rPr>
                <w:b/>
                <w:noProof w:val="0"/>
                <w:lang w:val="en-US" w:eastAsia="ru-RU"/>
              </w:rPr>
              <w:t xml:space="preserve"> </w:t>
            </w:r>
            <w:r w:rsidRPr="006369F2">
              <w:rPr>
                <w:b/>
                <w:noProof w:val="0"/>
                <w:lang w:val="en-US" w:eastAsia="ru-RU"/>
              </w:rPr>
              <w:t>CONTRACTULUI</w:t>
            </w:r>
          </w:p>
          <w:p w14:paraId="4BB4D212" w14:textId="77777777" w:rsidR="004D58FA" w:rsidRPr="006369F2" w:rsidRDefault="00000000" w:rsidP="00DB0E74">
            <w:pPr>
              <w:tabs>
                <w:tab w:val="left" w:pos="567"/>
              </w:tabs>
              <w:jc w:val="both"/>
              <w:rPr>
                <w:noProof w:val="0"/>
                <w:lang w:val="en-US" w:eastAsia="ru-RU"/>
              </w:rPr>
            </w:pPr>
            <w:r w:rsidRPr="006369F2">
              <w:rPr>
                <w:noProof w:val="0"/>
                <w:lang w:val="en-US" w:eastAsia="ru-RU"/>
              </w:rPr>
              <w:t xml:space="preserve">18.1. Antreprenorul poate cere rezoluțiunea contractului, dacă: </w:t>
            </w:r>
          </w:p>
          <w:p w14:paraId="72EBCD4F" w14:textId="77777777" w:rsidR="004D58FA" w:rsidRPr="006369F2" w:rsidRDefault="00000000" w:rsidP="004D58FA">
            <w:pPr>
              <w:tabs>
                <w:tab w:val="left" w:pos="1276"/>
              </w:tabs>
              <w:jc w:val="both"/>
              <w:rPr>
                <w:noProof w:val="0"/>
                <w:lang w:val="en-US" w:eastAsia="ru-RU"/>
              </w:rPr>
            </w:pPr>
            <w:r w:rsidRPr="006369F2">
              <w:rPr>
                <w:noProof w:val="0"/>
                <w:lang w:val="en-US" w:eastAsia="ru-RU"/>
              </w:rPr>
              <w:t xml:space="preserve">a) Beneficiarul nu-şi îndeplineşte o obligaţie care este în sarcina sa şi prin aceasta pune Antreprenorul în situaţia de a nu putea executa lucrarea; </w:t>
            </w:r>
          </w:p>
          <w:p w14:paraId="5B30488F" w14:textId="77777777" w:rsidR="004D58FA" w:rsidRPr="006369F2" w:rsidRDefault="00000000" w:rsidP="004D58FA">
            <w:pPr>
              <w:numPr>
                <w:ilvl w:val="0"/>
                <w:numId w:val="31"/>
              </w:numPr>
              <w:tabs>
                <w:tab w:val="left" w:pos="1276"/>
              </w:tabs>
              <w:ind w:left="0" w:hanging="425"/>
              <w:jc w:val="both"/>
              <w:rPr>
                <w:noProof w:val="0"/>
                <w:lang w:val="en-US" w:eastAsia="ru-RU"/>
              </w:rPr>
            </w:pPr>
            <w:r w:rsidRPr="006369F2">
              <w:rPr>
                <w:noProof w:val="0"/>
                <w:lang w:val="en-US" w:eastAsia="ru-RU"/>
              </w:rPr>
              <w:t xml:space="preserve">b) Beneficiarul nu onorează o plată scadentă mai mult de 3 luni; </w:t>
            </w:r>
          </w:p>
          <w:p w14:paraId="665C6F56" w14:textId="1E83EEAE"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c) Beneficiarul notifică Antreprenorul că datorită unor conjuncturi economice din motive neimputabile Beneficiarului, este în imposibilitate </w:t>
            </w:r>
            <w:proofErr w:type="gramStart"/>
            <w:r w:rsidRPr="006369F2">
              <w:rPr>
                <w:lang w:eastAsia="ru-RU"/>
              </w:rPr>
              <w:t>de a</w:t>
            </w:r>
            <w:proofErr w:type="gramEnd"/>
            <w:r w:rsidRPr="006369F2">
              <w:rPr>
                <w:lang w:eastAsia="ru-RU"/>
              </w:rPr>
              <w:t xml:space="preserve"> continua îndeplinirea obligaţiunilor contractuale. </w:t>
            </w:r>
          </w:p>
          <w:p w14:paraId="03282AD6"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18.2. Beneficiarul poate cere rezoluțiunea contractului, dacă: </w:t>
            </w:r>
          </w:p>
          <w:p w14:paraId="36FFF922"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a) Antreprenorul se află în incapacitate de plată, lichidare sau bunurile acestuia sunt subsechestru;</w:t>
            </w:r>
          </w:p>
          <w:p w14:paraId="15055956"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c) Antreprenorul nu a îndepărtat materialele necorespunzătoare de pe şantier sau nu a refăcut o lucrare în termenul stabilit de către beneficiar;</w:t>
            </w:r>
          </w:p>
          <w:p w14:paraId="1960B1E0"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d) Antreprenorul nu furnizează/menține </w:t>
            </w:r>
            <w:r w:rsidR="008E493B" w:rsidRPr="006369F2">
              <w:rPr>
                <w:lang w:eastAsia="ru-RU"/>
              </w:rPr>
              <w:t xml:space="preserve">garanția </w:t>
            </w:r>
            <w:r w:rsidRPr="006369F2">
              <w:rPr>
                <w:lang w:eastAsia="ru-RU"/>
              </w:rPr>
              <w:t>de bună execuție în condițiile solicitate prin prezentul contract;</w:t>
            </w:r>
          </w:p>
          <w:p w14:paraId="2D948E7B"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e) Antreprenorul notifică Beneficiarul că datorită unor conjuncturi economice din motive neimputabile Antreprenorului, este în imposibilitate </w:t>
            </w:r>
            <w:proofErr w:type="gramStart"/>
            <w:r w:rsidRPr="006369F2">
              <w:rPr>
                <w:lang w:eastAsia="ru-RU"/>
              </w:rPr>
              <w:t>de a</w:t>
            </w:r>
            <w:proofErr w:type="gramEnd"/>
            <w:r w:rsidRPr="006369F2">
              <w:rPr>
                <w:lang w:eastAsia="ru-RU"/>
              </w:rPr>
              <w:t xml:space="preserve"> continua îndeplinirea obligaţiunilor contractuale. </w:t>
            </w:r>
          </w:p>
          <w:p w14:paraId="372ACFB0" w14:textId="77777777" w:rsidR="004D58FA" w:rsidRPr="006369F2" w:rsidRDefault="00000000" w:rsidP="004D58FA">
            <w:pPr>
              <w:pStyle w:val="a"/>
              <w:numPr>
                <w:ilvl w:val="0"/>
                <w:numId w:val="32"/>
              </w:numPr>
              <w:tabs>
                <w:tab w:val="left" w:pos="1276"/>
              </w:tabs>
              <w:ind w:left="0"/>
              <w:contextualSpacing/>
              <w:rPr>
                <w:lang w:eastAsia="ru-RU"/>
              </w:rPr>
            </w:pPr>
            <w:r w:rsidRPr="006369F2">
              <w:rPr>
                <w:lang w:eastAsia="ru-RU"/>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eastAsia="ru-RU"/>
              </w:rPr>
              <w:t>contractul</w:t>
            </w:r>
            <w:r w:rsidRPr="006369F2">
              <w:rPr>
                <w:lang w:eastAsia="ru-RU"/>
              </w:rPr>
              <w:t>.</w:t>
            </w:r>
          </w:p>
          <w:p w14:paraId="006E65F6"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18.7. După rezoluțiunea contractului, Beneficiarul poate continua execuţia lucrărilor cu respectarea prevederilor legale. </w:t>
            </w:r>
          </w:p>
          <w:p w14:paraId="332BDBBC" w14:textId="77777777" w:rsidR="004033E0"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18.8. Cazuri specifice de încetare a contractului de achiziţii publice:</w:t>
            </w:r>
          </w:p>
          <w:p w14:paraId="34998301"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 xml:space="preserve">Beneficiarul are dreptul de a rezolvi unilateral un contract de achiziţii publice în perioada de valabilitate </w:t>
            </w:r>
            <w:proofErr w:type="gramStart"/>
            <w:r w:rsidRPr="006369F2">
              <w:rPr>
                <w:noProof w:val="0"/>
                <w:lang w:val="en-US" w:eastAsia="ru-RU"/>
              </w:rPr>
              <w:t>a</w:t>
            </w:r>
            <w:proofErr w:type="gramEnd"/>
            <w:r w:rsidRPr="006369F2">
              <w:rPr>
                <w:noProof w:val="0"/>
                <w:lang w:val="en-US" w:eastAsia="ru-RU"/>
              </w:rPr>
              <w:t xml:space="preserve"> acestuia în una dintre următoarele situaţii:</w:t>
            </w:r>
          </w:p>
          <w:p w14:paraId="004390B0"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000000" w:rsidP="004D58FA">
            <w:pPr>
              <w:numPr>
                <w:ilvl w:val="1"/>
                <w:numId w:val="33"/>
              </w:numPr>
              <w:tabs>
                <w:tab w:val="left" w:pos="567"/>
              </w:tabs>
              <w:ind w:left="0" w:hanging="567"/>
              <w:jc w:val="both"/>
              <w:rPr>
                <w:noProof w:val="0"/>
                <w:lang w:val="en-US" w:eastAsia="ru-RU"/>
              </w:rPr>
            </w:pPr>
            <w:r w:rsidRPr="006369F2">
              <w:rPr>
                <w:noProof w:val="0"/>
                <w:lang w:val="en-US" w:eastAsia="ru-RU"/>
              </w:rPr>
              <w:lastRenderedPageBreak/>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000000" w:rsidP="004D58FA">
            <w:pPr>
              <w:tabs>
                <w:tab w:val="left" w:pos="567"/>
              </w:tabs>
              <w:jc w:val="both"/>
              <w:rPr>
                <w:noProof w:val="0"/>
                <w:lang w:val="en-US" w:eastAsia="ru-RU"/>
              </w:rPr>
            </w:pPr>
            <w:r w:rsidRPr="006369F2">
              <w:rPr>
                <w:noProof w:val="0"/>
                <w:lang w:val="en-US" w:eastAsia="ru-RU"/>
              </w:rPr>
              <w:t xml:space="preserve">c) contractul nu ar fi trebuit să fie atribuit contractantului respectiv, având în vedere o încălcare gravă </w:t>
            </w:r>
            <w:proofErr w:type="gramStart"/>
            <w:r w:rsidRPr="006369F2">
              <w:rPr>
                <w:noProof w:val="0"/>
                <w:lang w:val="en-US" w:eastAsia="ru-RU"/>
              </w:rPr>
              <w:t>a</w:t>
            </w:r>
            <w:proofErr w:type="gramEnd"/>
            <w:r w:rsidRPr="006369F2">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noProof w:val="0"/>
                <w:lang w:val="en-US" w:eastAsia="ru-RU"/>
              </w:rPr>
            </w:pPr>
          </w:p>
          <w:p w14:paraId="168C9C5D" w14:textId="77777777" w:rsidR="00804172" w:rsidRPr="006369F2" w:rsidRDefault="00000000" w:rsidP="00201A38">
            <w:pPr>
              <w:tabs>
                <w:tab w:val="left" w:pos="567"/>
              </w:tabs>
              <w:jc w:val="both"/>
              <w:rPr>
                <w:b/>
                <w:noProof w:val="0"/>
                <w:lang w:val="en-US" w:eastAsia="ru-RU"/>
              </w:rPr>
            </w:pPr>
            <w:r w:rsidRPr="006369F2">
              <w:rPr>
                <w:b/>
                <w:noProof w:val="0"/>
                <w:lang w:val="en-US" w:eastAsia="ru-RU"/>
              </w:rPr>
              <w:t>19. DISPOZIȚII FINALE</w:t>
            </w:r>
          </w:p>
          <w:p w14:paraId="2B576238" w14:textId="2945EE18" w:rsidR="00804172" w:rsidRPr="006369F2" w:rsidRDefault="00000000" w:rsidP="00201A38">
            <w:pPr>
              <w:jc w:val="both"/>
              <w:rPr>
                <w:noProof w:val="0"/>
                <w:lang w:val="en-US" w:eastAsia="ru-RU"/>
              </w:rPr>
            </w:pPr>
            <w:r w:rsidRPr="006369F2">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000000" w:rsidP="00201A38">
            <w:pPr>
              <w:jc w:val="both"/>
              <w:rPr>
                <w:noProof w:val="0"/>
                <w:lang w:val="en-US" w:eastAsia="ru-RU"/>
              </w:rPr>
            </w:pPr>
            <w:r w:rsidRPr="006369F2">
              <w:rPr>
                <w:noProof w:val="0"/>
                <w:lang w:val="en-US" w:eastAsia="ru-RU"/>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000000" w:rsidP="00201A38">
            <w:pPr>
              <w:jc w:val="both"/>
              <w:rPr>
                <w:noProof w:val="0"/>
                <w:lang w:val="en-US" w:eastAsia="ru-RU"/>
              </w:rPr>
            </w:pPr>
            <w:r w:rsidRPr="006369F2">
              <w:rPr>
                <w:noProof w:val="0"/>
                <w:lang w:val="en-US" w:eastAsia="ru-RU"/>
              </w:rPr>
              <w:t xml:space="preserve">19.3. Prezentul contract este </w:t>
            </w:r>
            <w:r w:rsidR="00115604" w:rsidRPr="006369F2">
              <w:rPr>
                <w:noProof w:val="0"/>
                <w:lang w:val="en-US" w:eastAsia="ru-RU"/>
              </w:rPr>
              <w:t xml:space="preserve">întocmit în </w:t>
            </w:r>
            <w:r w:rsidRPr="006369F2">
              <w:rPr>
                <w:noProof w:val="0"/>
                <w:lang w:val="en-US" w:eastAsia="ru-RU"/>
              </w:rPr>
              <w:t>limba de română, în două exemplare de valoare juridică egală, câte un exemplar pentru Beneficiar și Antreprenor.</w:t>
            </w:r>
          </w:p>
          <w:p w14:paraId="1F726336" w14:textId="77777777" w:rsidR="00804172" w:rsidRPr="006369F2" w:rsidRDefault="00000000" w:rsidP="00201A38">
            <w:pPr>
              <w:tabs>
                <w:tab w:val="left" w:pos="567"/>
              </w:tabs>
              <w:jc w:val="both"/>
              <w:rPr>
                <w:noProof w:val="0"/>
                <w:lang w:val="en-US" w:eastAsia="ru-RU"/>
              </w:rPr>
            </w:pPr>
            <w:r w:rsidRPr="006369F2">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6369F2">
              <w:rPr>
                <w:noProof w:val="0"/>
                <w:lang w:val="en-US" w:eastAsia="ru-RU"/>
              </w:rPr>
              <w:t>a</w:t>
            </w:r>
            <w:proofErr w:type="gramEnd"/>
            <w:r w:rsidRPr="006369F2">
              <w:rPr>
                <w:noProof w:val="0"/>
                <w:lang w:val="en-US" w:eastAsia="ru-RU"/>
              </w:rPr>
              <w:t xml:space="preserve"> obligaţiilor de către ambele părţi. </w:t>
            </w:r>
          </w:p>
          <w:p w14:paraId="0254D1C2" w14:textId="7ACBC5F0" w:rsidR="00804172" w:rsidRDefault="00000000" w:rsidP="00201A38">
            <w:pPr>
              <w:tabs>
                <w:tab w:val="left" w:pos="2295"/>
              </w:tabs>
              <w:jc w:val="both"/>
              <w:rPr>
                <w:noProof w:val="0"/>
                <w:lang w:eastAsia="ru-RU"/>
              </w:rPr>
            </w:pPr>
            <w:r>
              <w:rPr>
                <w:noProof w:val="0"/>
                <w:lang w:val="en-US" w:eastAsia="ru-RU"/>
              </w:rPr>
              <w:t>19</w:t>
            </w:r>
            <w:r w:rsidRPr="007926DA">
              <w:rPr>
                <w:noProof w:val="0"/>
                <w:lang w:val="en-US" w:eastAsia="ru-RU"/>
              </w:rPr>
              <w:t xml:space="preserve">.5. </w:t>
            </w:r>
            <w:r w:rsidRPr="00304B34">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noProof w:val="0"/>
                <w:lang w:eastAsia="ru-RU"/>
              </w:rPr>
            </w:pPr>
          </w:p>
          <w:p w14:paraId="0D111CDF" w14:textId="77777777" w:rsidR="00201A38" w:rsidRPr="00FF430B" w:rsidRDefault="00000000" w:rsidP="00E75501">
            <w:pPr>
              <w:pStyle w:val="a"/>
              <w:numPr>
                <w:ilvl w:val="0"/>
                <w:numId w:val="27"/>
              </w:numPr>
              <w:tabs>
                <w:tab w:val="left" w:pos="525"/>
                <w:tab w:val="left" w:pos="2295"/>
              </w:tabs>
              <w:ind w:left="0" w:firstLine="0"/>
              <w:jc w:val="center"/>
              <w:rPr>
                <w:lang w:val="ru-RU" w:eastAsia="ru-RU"/>
              </w:rPr>
            </w:pPr>
            <w:r w:rsidRPr="00FF430B">
              <w:rPr>
                <w:b/>
                <w:lang w:val="ru-RU" w:eastAsia="ru-RU"/>
              </w:rPr>
              <w:t>PARTEA CE ȚINE DE CONDIȚIILE</w:t>
            </w:r>
          </w:p>
          <w:p w14:paraId="648D5770" w14:textId="77777777" w:rsidR="00201A38" w:rsidRPr="00FF430B" w:rsidRDefault="00000000" w:rsidP="00201A38">
            <w:pPr>
              <w:pStyle w:val="a"/>
              <w:numPr>
                <w:ilvl w:val="0"/>
                <w:numId w:val="0"/>
              </w:numPr>
              <w:tabs>
                <w:tab w:val="left" w:pos="2295"/>
              </w:tabs>
              <w:ind w:left="3240"/>
              <w:contextualSpacing/>
              <w:jc w:val="left"/>
              <w:rPr>
                <w:lang w:val="ru-RU" w:eastAsia="ru-RU"/>
              </w:rPr>
            </w:pPr>
            <w:r w:rsidRPr="00FF430B">
              <w:rPr>
                <w:b/>
                <w:lang w:val="ru-RU" w:eastAsia="ru-RU"/>
              </w:rPr>
              <w:t>SPECIALE A CONTRACTULUI</w:t>
            </w:r>
          </w:p>
          <w:p w14:paraId="1D605CBA" w14:textId="77777777" w:rsidR="00201A38" w:rsidRPr="00E75501" w:rsidRDefault="00000000" w:rsidP="00201A38">
            <w:pPr>
              <w:jc w:val="center"/>
              <w:rPr>
                <w:i/>
                <w:noProof w:val="0"/>
                <w:lang w:val="ru-RU" w:eastAsia="ru-RU"/>
              </w:rPr>
            </w:pPr>
            <w:r w:rsidRPr="00FF430B">
              <w:rPr>
                <w:noProof w:val="0"/>
                <w:lang w:val="ru-RU" w:eastAsia="ru-RU"/>
              </w:rPr>
              <w:t xml:space="preserve">             </w:t>
            </w:r>
            <w:r w:rsidRPr="00E75501">
              <w:rPr>
                <w:i/>
                <w:noProof w:val="0"/>
                <w:lang w:val="ru-RU" w:eastAsia="ru-RU"/>
              </w:rPr>
              <w:t>(</w:t>
            </w:r>
            <w:r w:rsidRPr="00E75501">
              <w:rPr>
                <w:i/>
                <w:noProof w:val="0"/>
                <w:sz w:val="20"/>
                <w:szCs w:val="20"/>
                <w:lang w:val="ru-RU" w:eastAsia="ru-RU"/>
              </w:rPr>
              <w:t>LA NECESITATE)</w:t>
            </w:r>
          </w:p>
          <w:p w14:paraId="14D213E1" w14:textId="77777777" w:rsidR="00E75501" w:rsidRPr="00E75501" w:rsidRDefault="00000000" w:rsidP="00E75501">
            <w:pPr>
              <w:pStyle w:val="a"/>
              <w:numPr>
                <w:ilvl w:val="0"/>
                <w:numId w:val="34"/>
              </w:numPr>
              <w:spacing w:line="276" w:lineRule="auto"/>
              <w:ind w:left="0"/>
              <w:contextualSpacing/>
              <w:rPr>
                <w:lang w:val="ru-RU" w:eastAsia="ru-RU"/>
              </w:rPr>
            </w:pPr>
            <w:r w:rsidRPr="00FF430B">
              <w:rPr>
                <w:b/>
                <w:lang w:val="ru-RU" w:eastAsia="ru-RU"/>
              </w:rPr>
              <w:t xml:space="preserve">                 </w:t>
            </w:r>
          </w:p>
          <w:p w14:paraId="7E6CA6E6" w14:textId="77777777" w:rsidR="00E75501" w:rsidRPr="00E75501" w:rsidRDefault="00E75501" w:rsidP="00E75501">
            <w:pPr>
              <w:pStyle w:val="a"/>
              <w:numPr>
                <w:ilvl w:val="0"/>
                <w:numId w:val="34"/>
              </w:numPr>
              <w:spacing w:line="276" w:lineRule="auto"/>
              <w:ind w:left="0"/>
              <w:contextualSpacing/>
              <w:rPr>
                <w:lang w:val="ru-RU" w:eastAsia="ru-RU"/>
              </w:rPr>
            </w:pPr>
          </w:p>
          <w:p w14:paraId="294BAF35" w14:textId="77777777" w:rsidR="00E75501" w:rsidRPr="006369F2" w:rsidRDefault="00000000" w:rsidP="00E75501">
            <w:pPr>
              <w:pStyle w:val="a"/>
              <w:numPr>
                <w:ilvl w:val="0"/>
                <w:numId w:val="0"/>
              </w:numPr>
              <w:spacing w:line="276" w:lineRule="auto"/>
              <w:contextualSpacing/>
              <w:jc w:val="center"/>
              <w:rPr>
                <w:b/>
                <w:lang w:eastAsia="ru-RU"/>
              </w:rPr>
            </w:pPr>
            <w:r w:rsidRPr="006369F2">
              <w:rPr>
                <w:b/>
                <w:lang w:eastAsia="ru-RU"/>
              </w:rPr>
              <w:t>RECHIZITELE JURIDICE, POŞTALE ŞI DE PLĂŢI ALE PĂRŢILOR</w:t>
            </w:r>
          </w:p>
          <w:p w14:paraId="578D3C39" w14:textId="77777777" w:rsidR="0024329E" w:rsidRPr="006369F2" w:rsidRDefault="0024329E" w:rsidP="00E75501">
            <w:pPr>
              <w:pStyle w:val="a"/>
              <w:numPr>
                <w:ilvl w:val="0"/>
                <w:numId w:val="0"/>
              </w:numPr>
              <w:spacing w:line="276" w:lineRule="auto"/>
              <w:contextualSpacing/>
              <w:jc w:val="center"/>
              <w:rPr>
                <w:b/>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A3BAF" w14:paraId="587D366B" w14:textId="77777777" w:rsidTr="0024329E">
              <w:tc>
                <w:tcPr>
                  <w:tcW w:w="4675" w:type="dxa"/>
                </w:tcPr>
                <w:p w14:paraId="604C4AD8" w14:textId="77777777" w:rsidR="0024329E" w:rsidRPr="006369F2" w:rsidRDefault="00000000" w:rsidP="0024329E">
                  <w:pPr>
                    <w:tabs>
                      <w:tab w:val="left" w:pos="3295"/>
                    </w:tabs>
                    <w:rPr>
                      <w:b/>
                      <w:noProof w:val="0"/>
                      <w:lang w:val="en-US" w:eastAsia="ru-RU"/>
                    </w:rPr>
                  </w:pPr>
                  <w:r w:rsidRPr="006369F2">
                    <w:rPr>
                      <w:b/>
                      <w:iCs/>
                      <w:noProof w:val="0"/>
                      <w:lang w:val="en-US" w:eastAsia="ru-RU"/>
                    </w:rPr>
                    <w:t>BENEFICIAR</w:t>
                  </w:r>
                </w:p>
              </w:tc>
              <w:tc>
                <w:tcPr>
                  <w:tcW w:w="4680" w:type="dxa"/>
                </w:tcPr>
                <w:p w14:paraId="69E02F23" w14:textId="77777777" w:rsidR="0024329E" w:rsidRPr="006369F2" w:rsidRDefault="00000000" w:rsidP="0024329E">
                  <w:pPr>
                    <w:tabs>
                      <w:tab w:val="left" w:pos="3295"/>
                    </w:tabs>
                    <w:rPr>
                      <w:noProof w:val="0"/>
                      <w:lang w:val="en-US" w:eastAsia="ru-RU"/>
                    </w:rPr>
                  </w:pPr>
                  <w:r w:rsidRPr="006369F2">
                    <w:rPr>
                      <w:b/>
                      <w:iCs/>
                      <w:noProof w:val="0"/>
                      <w:lang w:val="en-US" w:eastAsia="ru-RU"/>
                    </w:rPr>
                    <w:t xml:space="preserve">ANTREPRENOR </w:t>
                  </w:r>
                </w:p>
              </w:tc>
            </w:tr>
            <w:tr w:rsidR="001A3BAF" w14:paraId="46E972C6" w14:textId="77777777" w:rsidTr="0024329E">
              <w:tc>
                <w:tcPr>
                  <w:tcW w:w="4675" w:type="dxa"/>
                  <w:vAlign w:val="center"/>
                </w:tcPr>
                <w:p w14:paraId="569D8581"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Adresa poştală:</w:t>
                  </w:r>
                </w:p>
              </w:tc>
              <w:tc>
                <w:tcPr>
                  <w:tcW w:w="4680" w:type="dxa"/>
                  <w:vAlign w:val="center"/>
                </w:tcPr>
                <w:p w14:paraId="74178F82"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Adresa poştală:</w:t>
                  </w:r>
                </w:p>
              </w:tc>
            </w:tr>
            <w:tr w:rsidR="001A3BAF" w14:paraId="713CE966" w14:textId="77777777" w:rsidTr="0024329E">
              <w:tc>
                <w:tcPr>
                  <w:tcW w:w="4675" w:type="dxa"/>
                  <w:vAlign w:val="center"/>
                </w:tcPr>
                <w:p w14:paraId="04E4FC36"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Telefon:</w:t>
                  </w:r>
                </w:p>
              </w:tc>
              <w:tc>
                <w:tcPr>
                  <w:tcW w:w="4680" w:type="dxa"/>
                  <w:vAlign w:val="center"/>
                </w:tcPr>
                <w:p w14:paraId="5FAC54C5"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Telefon:</w:t>
                  </w:r>
                </w:p>
              </w:tc>
            </w:tr>
            <w:tr w:rsidR="001A3BAF" w14:paraId="749DBC97" w14:textId="77777777" w:rsidTr="0024329E">
              <w:tc>
                <w:tcPr>
                  <w:tcW w:w="4675" w:type="dxa"/>
                  <w:vAlign w:val="center"/>
                </w:tcPr>
                <w:p w14:paraId="48D2D41B"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Cod fiscal:</w:t>
                  </w:r>
                </w:p>
              </w:tc>
              <w:tc>
                <w:tcPr>
                  <w:tcW w:w="4680" w:type="dxa"/>
                  <w:vAlign w:val="center"/>
                </w:tcPr>
                <w:p w14:paraId="5B1FF8EF"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Cod fiscal:</w:t>
                  </w:r>
                </w:p>
              </w:tc>
            </w:tr>
            <w:tr w:rsidR="001A3BAF" w14:paraId="3C52585E" w14:textId="77777777" w:rsidTr="0024329E">
              <w:tc>
                <w:tcPr>
                  <w:tcW w:w="4675" w:type="dxa"/>
                  <w:vAlign w:val="center"/>
                </w:tcPr>
                <w:p w14:paraId="6258EFE7"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Banca:</w:t>
                  </w:r>
                </w:p>
              </w:tc>
              <w:tc>
                <w:tcPr>
                  <w:tcW w:w="4680" w:type="dxa"/>
                  <w:vAlign w:val="center"/>
                </w:tcPr>
                <w:p w14:paraId="08F86549"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Banca:</w:t>
                  </w:r>
                </w:p>
              </w:tc>
            </w:tr>
            <w:tr w:rsidR="001A3BAF" w14:paraId="6CC735B4" w14:textId="77777777" w:rsidTr="0024329E">
              <w:tc>
                <w:tcPr>
                  <w:tcW w:w="4675" w:type="dxa"/>
                  <w:vAlign w:val="center"/>
                </w:tcPr>
                <w:p w14:paraId="3E14E67D" w14:textId="77777777" w:rsidR="0024329E" w:rsidRPr="006369F2" w:rsidRDefault="00000000" w:rsidP="0024329E">
                  <w:pPr>
                    <w:tabs>
                      <w:tab w:val="left" w:pos="1134"/>
                      <w:tab w:val="left" w:pos="4680"/>
                      <w:tab w:val="left" w:pos="7020"/>
                    </w:tabs>
                    <w:suppressAutoHyphens/>
                    <w:jc w:val="both"/>
                    <w:rPr>
                      <w:noProof w:val="0"/>
                      <w:lang w:val="en-US" w:eastAsia="ru-RU"/>
                    </w:rPr>
                  </w:pPr>
                  <w:r w:rsidRPr="006369F2">
                    <w:rPr>
                      <w:noProof w:val="0"/>
                      <w:lang w:val="en-US" w:eastAsia="ru-RU"/>
                    </w:rPr>
                    <w:t>Cod IBAN:</w:t>
                  </w:r>
                </w:p>
              </w:tc>
              <w:tc>
                <w:tcPr>
                  <w:tcW w:w="4680" w:type="dxa"/>
                  <w:vAlign w:val="center"/>
                </w:tcPr>
                <w:p w14:paraId="42DB292B" w14:textId="77777777" w:rsidR="0024329E" w:rsidRPr="006369F2" w:rsidRDefault="00000000" w:rsidP="0024329E">
                  <w:pPr>
                    <w:tabs>
                      <w:tab w:val="left" w:pos="1134"/>
                      <w:tab w:val="left" w:pos="4680"/>
                      <w:tab w:val="left" w:pos="7020"/>
                    </w:tabs>
                    <w:suppressAutoHyphens/>
                    <w:ind w:hanging="14"/>
                    <w:jc w:val="both"/>
                    <w:rPr>
                      <w:noProof w:val="0"/>
                      <w:lang w:val="en-US" w:eastAsia="ru-RU"/>
                    </w:rPr>
                  </w:pPr>
                  <w:r w:rsidRPr="006369F2">
                    <w:rPr>
                      <w:noProof w:val="0"/>
                      <w:lang w:val="en-US" w:eastAsia="ru-RU"/>
                    </w:rPr>
                    <w:t>Cod IBAN:</w:t>
                  </w:r>
                </w:p>
              </w:tc>
            </w:tr>
          </w:tbl>
          <w:p w14:paraId="3164277D" w14:textId="77777777" w:rsidR="00E75501" w:rsidRPr="006369F2" w:rsidRDefault="00E75501" w:rsidP="00E75501">
            <w:pPr>
              <w:pStyle w:val="a"/>
              <w:numPr>
                <w:ilvl w:val="0"/>
                <w:numId w:val="0"/>
              </w:numPr>
              <w:spacing w:line="276" w:lineRule="auto"/>
              <w:contextualSpacing/>
              <w:jc w:val="center"/>
              <w:rPr>
                <w:b/>
                <w:lang w:eastAsia="ru-RU"/>
              </w:rPr>
            </w:pPr>
          </w:p>
          <w:p w14:paraId="6A4BABDE" w14:textId="77777777" w:rsidR="00861622" w:rsidRPr="006369F2" w:rsidRDefault="00861622" w:rsidP="00E8684F">
            <w:pPr>
              <w:tabs>
                <w:tab w:val="left" w:pos="360"/>
              </w:tabs>
              <w:jc w:val="both"/>
              <w:rPr>
                <w:noProof w:val="0"/>
                <w:lang w:val="en-US" w:eastAsia="ru-RU"/>
              </w:rPr>
            </w:pPr>
          </w:p>
          <w:p w14:paraId="740D4C18" w14:textId="77777777" w:rsidR="007926DA" w:rsidRPr="006369F2" w:rsidRDefault="00000000" w:rsidP="00E8684F">
            <w:pPr>
              <w:tabs>
                <w:tab w:val="left" w:pos="360"/>
                <w:tab w:val="left" w:pos="2685"/>
              </w:tabs>
              <w:jc w:val="both"/>
              <w:rPr>
                <w:noProof w:val="0"/>
                <w:lang w:val="en-US" w:eastAsia="ru-RU"/>
              </w:rPr>
            </w:pPr>
            <w:r w:rsidRPr="006369F2">
              <w:rPr>
                <w:noProof w:val="0"/>
                <w:lang w:val="en-US" w:eastAsia="ru-RU"/>
              </w:rPr>
              <w:tab/>
            </w:r>
          </w:p>
          <w:p w14:paraId="3D2D3CDD" w14:textId="77777777" w:rsidR="007926DA" w:rsidRPr="006369F2" w:rsidRDefault="00000000" w:rsidP="00E8684F">
            <w:pPr>
              <w:pStyle w:val="a"/>
              <w:numPr>
                <w:ilvl w:val="0"/>
                <w:numId w:val="0"/>
              </w:numPr>
              <w:tabs>
                <w:tab w:val="left" w:pos="360"/>
                <w:tab w:val="left" w:pos="2685"/>
              </w:tabs>
              <w:spacing w:line="276" w:lineRule="auto"/>
              <w:contextualSpacing/>
              <w:jc w:val="center"/>
              <w:rPr>
                <w:b/>
                <w:lang w:eastAsia="ru-RU"/>
              </w:rPr>
            </w:pPr>
            <w:r w:rsidRPr="006369F2">
              <w:rPr>
                <w:b/>
                <w:lang w:eastAsia="ru-RU"/>
              </w:rPr>
              <w:t>SEMNĂTURILE PĂRŢILOR</w:t>
            </w:r>
          </w:p>
          <w:p w14:paraId="0B84C5C7" w14:textId="77777777" w:rsidR="0024329E" w:rsidRPr="006369F2" w:rsidRDefault="0024329E" w:rsidP="00E8684F">
            <w:pPr>
              <w:pStyle w:val="a"/>
              <w:numPr>
                <w:ilvl w:val="0"/>
                <w:numId w:val="0"/>
              </w:numPr>
              <w:tabs>
                <w:tab w:val="left" w:pos="360"/>
                <w:tab w:val="left" w:pos="2685"/>
              </w:tabs>
              <w:spacing w:line="276" w:lineRule="auto"/>
              <w:contextualSpacing/>
              <w:jc w:val="center"/>
              <w:rPr>
                <w:b/>
                <w:lang w:eastAsia="ru-RU"/>
              </w:rPr>
            </w:pPr>
          </w:p>
          <w:tbl>
            <w:tblPr>
              <w:tblW w:w="9340" w:type="dxa"/>
              <w:tblLayout w:type="fixed"/>
              <w:tblLook w:val="04A0" w:firstRow="1" w:lastRow="0" w:firstColumn="1" w:lastColumn="0" w:noHBand="0" w:noVBand="1"/>
            </w:tblPr>
            <w:tblGrid>
              <w:gridCol w:w="4630"/>
              <w:gridCol w:w="4710"/>
            </w:tblGrid>
            <w:tr w:rsidR="001A3BAF" w14:paraId="37ECF4C3" w14:textId="77777777" w:rsidTr="008F1F1B">
              <w:trPr>
                <w:trHeight w:val="357"/>
              </w:trPr>
              <w:tc>
                <w:tcPr>
                  <w:tcW w:w="4630" w:type="dxa"/>
                  <w:vAlign w:val="center"/>
                </w:tcPr>
                <w:p w14:paraId="7FA40E73" w14:textId="77777777" w:rsidR="007926DA" w:rsidRPr="00E3580A" w:rsidRDefault="00000000" w:rsidP="0024329E">
                  <w:pPr>
                    <w:tabs>
                      <w:tab w:val="left" w:pos="360"/>
                    </w:tabs>
                    <w:jc w:val="center"/>
                    <w:rPr>
                      <w:b/>
                      <w:noProof w:val="0"/>
                      <w:lang w:val="en-US" w:eastAsia="ru-RU"/>
                    </w:rPr>
                  </w:pPr>
                  <w:r w:rsidRPr="00E3580A">
                    <w:rPr>
                      <w:b/>
                      <w:noProof w:val="0"/>
                      <w:lang w:val="en-US" w:eastAsia="ru-RU"/>
                    </w:rPr>
                    <w:t>BENEFICIAR</w:t>
                  </w:r>
                </w:p>
              </w:tc>
              <w:tc>
                <w:tcPr>
                  <w:tcW w:w="4710" w:type="dxa"/>
                  <w:vAlign w:val="center"/>
                </w:tcPr>
                <w:p w14:paraId="53CB4398" w14:textId="77777777" w:rsidR="007926DA" w:rsidRPr="00E3580A" w:rsidRDefault="00000000" w:rsidP="0024329E">
                  <w:pPr>
                    <w:tabs>
                      <w:tab w:val="left" w:pos="360"/>
                    </w:tabs>
                    <w:jc w:val="center"/>
                    <w:rPr>
                      <w:b/>
                      <w:noProof w:val="0"/>
                      <w:lang w:val="en-US" w:eastAsia="ru-RU"/>
                    </w:rPr>
                  </w:pPr>
                  <w:r w:rsidRPr="00E3580A">
                    <w:rPr>
                      <w:b/>
                      <w:noProof w:val="0"/>
                      <w:lang w:val="en-US" w:eastAsia="ru-RU"/>
                    </w:rPr>
                    <w:t>ANTREPRENOR</w:t>
                  </w:r>
                </w:p>
              </w:tc>
            </w:tr>
            <w:tr w:rsidR="001A3BAF" w14:paraId="18C12EC4" w14:textId="77777777" w:rsidTr="008F1F1B">
              <w:trPr>
                <w:trHeight w:val="357"/>
              </w:trPr>
              <w:tc>
                <w:tcPr>
                  <w:tcW w:w="4630" w:type="dxa"/>
                  <w:vAlign w:val="center"/>
                </w:tcPr>
                <w:p w14:paraId="1C1D3077" w14:textId="77777777" w:rsidR="007926DA" w:rsidRPr="0095554E" w:rsidRDefault="007926DA" w:rsidP="00E8684F">
                  <w:pPr>
                    <w:tabs>
                      <w:tab w:val="left" w:pos="360"/>
                    </w:tabs>
                    <w:jc w:val="both"/>
                    <w:rPr>
                      <w:b/>
                      <w:noProof w:val="0"/>
                      <w:lang w:eastAsia="ru-RU"/>
                    </w:rPr>
                  </w:pPr>
                </w:p>
                <w:p w14:paraId="26D902F9" w14:textId="77777777" w:rsidR="007926DA" w:rsidRPr="00E3580A" w:rsidRDefault="007926DA" w:rsidP="00E8684F">
                  <w:pPr>
                    <w:tabs>
                      <w:tab w:val="left" w:pos="360"/>
                    </w:tabs>
                    <w:jc w:val="both"/>
                    <w:rPr>
                      <w:b/>
                      <w:noProof w:val="0"/>
                      <w:lang w:val="en-US" w:eastAsia="ru-RU"/>
                    </w:rPr>
                  </w:pPr>
                </w:p>
              </w:tc>
              <w:tc>
                <w:tcPr>
                  <w:tcW w:w="4710" w:type="dxa"/>
                  <w:vAlign w:val="center"/>
                </w:tcPr>
                <w:p w14:paraId="6E53D7B5" w14:textId="77777777" w:rsidR="007926DA" w:rsidRPr="00E3580A" w:rsidRDefault="007926DA" w:rsidP="00E8684F">
                  <w:pPr>
                    <w:tabs>
                      <w:tab w:val="left" w:pos="360"/>
                    </w:tabs>
                    <w:jc w:val="both"/>
                    <w:rPr>
                      <w:b/>
                      <w:noProof w:val="0"/>
                      <w:lang w:val="en-US" w:eastAsia="ru-RU"/>
                    </w:rPr>
                  </w:pPr>
                </w:p>
                <w:p w14:paraId="21871F03" w14:textId="77777777" w:rsidR="007926DA" w:rsidRPr="00E3580A" w:rsidRDefault="007926DA" w:rsidP="00E8684F">
                  <w:pPr>
                    <w:tabs>
                      <w:tab w:val="left" w:pos="360"/>
                    </w:tabs>
                    <w:jc w:val="both"/>
                    <w:rPr>
                      <w:b/>
                      <w:noProof w:val="0"/>
                      <w:lang w:val="en-US" w:eastAsia="ru-RU"/>
                    </w:rPr>
                  </w:pPr>
                </w:p>
                <w:p w14:paraId="57BD6B10" w14:textId="77777777" w:rsidR="007926DA" w:rsidRPr="00E3580A" w:rsidRDefault="007926DA" w:rsidP="00E8684F">
                  <w:pPr>
                    <w:tabs>
                      <w:tab w:val="left" w:pos="360"/>
                    </w:tabs>
                    <w:jc w:val="both"/>
                    <w:rPr>
                      <w:b/>
                      <w:noProof w:val="0"/>
                      <w:lang w:val="en-US" w:eastAsia="ru-RU"/>
                    </w:rPr>
                  </w:pPr>
                </w:p>
              </w:tc>
            </w:tr>
            <w:tr w:rsidR="001A3BAF" w14:paraId="0EA1A876" w14:textId="77777777" w:rsidTr="008F1F1B">
              <w:trPr>
                <w:trHeight w:val="357"/>
              </w:trPr>
              <w:tc>
                <w:tcPr>
                  <w:tcW w:w="4630" w:type="dxa"/>
                  <w:vAlign w:val="center"/>
                </w:tcPr>
                <w:p w14:paraId="462BC289" w14:textId="77777777" w:rsidR="0024329E" w:rsidRPr="003B6032" w:rsidRDefault="00000000" w:rsidP="0024329E">
                  <w:pPr>
                    <w:tabs>
                      <w:tab w:val="left" w:pos="360"/>
                    </w:tabs>
                    <w:jc w:val="center"/>
                    <w:rPr>
                      <w:b/>
                      <w:noProof w:val="0"/>
                      <w:lang w:val="en-US" w:eastAsia="ru-RU"/>
                    </w:rPr>
                  </w:pPr>
                  <w:r w:rsidRPr="003B6032">
                    <w:rPr>
                      <w:noProof w:val="0"/>
                      <w:lang w:val="en-US" w:eastAsia="ru-RU"/>
                    </w:rPr>
                    <w:t>„__</w:t>
                  </w:r>
                  <w:proofErr w:type="gramStart"/>
                  <w:r w:rsidRPr="003B6032">
                    <w:rPr>
                      <w:noProof w:val="0"/>
                      <w:lang w:val="en-US" w:eastAsia="ru-RU"/>
                    </w:rPr>
                    <w:t>_”_</w:t>
                  </w:r>
                  <w:proofErr w:type="gramEnd"/>
                  <w:r w:rsidRPr="003B6032">
                    <w:rPr>
                      <w:noProof w:val="0"/>
                      <w:lang w:val="en-US" w:eastAsia="ru-RU"/>
                    </w:rPr>
                    <w:t>________20__</w:t>
                  </w:r>
                </w:p>
              </w:tc>
              <w:tc>
                <w:tcPr>
                  <w:tcW w:w="4710" w:type="dxa"/>
                  <w:vAlign w:val="center"/>
                </w:tcPr>
                <w:p w14:paraId="17D2D77E" w14:textId="77777777" w:rsidR="0024329E" w:rsidRPr="003B6032" w:rsidRDefault="00000000" w:rsidP="0024329E">
                  <w:pPr>
                    <w:tabs>
                      <w:tab w:val="left" w:pos="360"/>
                    </w:tabs>
                    <w:jc w:val="center"/>
                    <w:rPr>
                      <w:b/>
                      <w:noProof w:val="0"/>
                      <w:lang w:val="en-US" w:eastAsia="ru-RU"/>
                    </w:rPr>
                  </w:pPr>
                  <w:r w:rsidRPr="003B6032">
                    <w:rPr>
                      <w:noProof w:val="0"/>
                      <w:lang w:val="en-US" w:eastAsia="ru-RU"/>
                    </w:rPr>
                    <w:t>„__</w:t>
                  </w:r>
                  <w:proofErr w:type="gramStart"/>
                  <w:r w:rsidRPr="003B6032">
                    <w:rPr>
                      <w:noProof w:val="0"/>
                      <w:lang w:val="en-US" w:eastAsia="ru-RU"/>
                    </w:rPr>
                    <w:t>_”_</w:t>
                  </w:r>
                  <w:proofErr w:type="gramEnd"/>
                  <w:r w:rsidRPr="003B6032">
                    <w:rPr>
                      <w:noProof w:val="0"/>
                      <w:lang w:val="en-US" w:eastAsia="ru-RU"/>
                    </w:rPr>
                    <w:t>________20__”.</w:t>
                  </w:r>
                </w:p>
              </w:tc>
            </w:tr>
          </w:tbl>
          <w:p w14:paraId="6AC8665F" w14:textId="77777777" w:rsidR="007926DA" w:rsidRPr="003B6032" w:rsidRDefault="00000000" w:rsidP="00E8684F">
            <w:pPr>
              <w:tabs>
                <w:tab w:val="left" w:pos="360"/>
                <w:tab w:val="left" w:pos="2295"/>
              </w:tabs>
              <w:jc w:val="both"/>
              <w:rPr>
                <w:noProof w:val="0"/>
                <w:lang w:val="en-US" w:eastAsia="ru-RU"/>
              </w:rPr>
            </w:pPr>
            <w:r w:rsidRPr="003B6032">
              <w:rPr>
                <w:noProof w:val="0"/>
                <w:lang w:val="en-US" w:eastAsia="ru-RU"/>
              </w:rPr>
              <w:t xml:space="preserve">              </w:t>
            </w:r>
          </w:p>
          <w:p w14:paraId="731E66A5" w14:textId="77777777" w:rsidR="003B6032" w:rsidRPr="003B6032" w:rsidRDefault="003B6032" w:rsidP="003B6032">
            <w:pPr>
              <w:tabs>
                <w:tab w:val="left" w:pos="360"/>
              </w:tabs>
              <w:jc w:val="right"/>
              <w:rPr>
                <w:noProof w:val="0"/>
                <w:lang w:val="ro-MD" w:eastAsia="ru-RU"/>
              </w:rPr>
            </w:pPr>
            <w:r w:rsidRPr="003B6032">
              <w:rPr>
                <w:noProof w:val="0"/>
                <w:lang w:val="ro-MD" w:eastAsia="ru-RU"/>
              </w:rPr>
              <w:lastRenderedPageBreak/>
              <w:t>Anexa nr. 1</w:t>
            </w:r>
          </w:p>
          <w:p w14:paraId="7054C96A" w14:textId="690BDB2A" w:rsidR="003B6032" w:rsidRPr="003B6032" w:rsidRDefault="003B6032" w:rsidP="003B6032">
            <w:pPr>
              <w:tabs>
                <w:tab w:val="left" w:pos="360"/>
              </w:tabs>
              <w:jc w:val="right"/>
              <w:rPr>
                <w:noProof w:val="0"/>
                <w:lang w:val="ro-MD" w:eastAsia="ru-RU"/>
              </w:rPr>
            </w:pPr>
            <w:r w:rsidRPr="003B6032">
              <w:rPr>
                <w:noProof w:val="0"/>
                <w:lang w:val="ro-MD" w:eastAsia="ru-RU"/>
              </w:rPr>
              <w:t>la Contractul nr. ______</w:t>
            </w:r>
          </w:p>
          <w:p w14:paraId="7FBFE2E9" w14:textId="77777777" w:rsidR="003B6032" w:rsidRPr="003B6032" w:rsidRDefault="003B6032" w:rsidP="003B6032">
            <w:pPr>
              <w:tabs>
                <w:tab w:val="left" w:pos="360"/>
              </w:tabs>
              <w:jc w:val="right"/>
              <w:rPr>
                <w:noProof w:val="0"/>
                <w:lang w:val="ro-MD" w:eastAsia="ru-RU"/>
              </w:rPr>
            </w:pPr>
            <w:r w:rsidRPr="003B6032">
              <w:rPr>
                <w:noProof w:val="0"/>
                <w:lang w:val="ro-MD" w:eastAsia="ru-RU"/>
              </w:rPr>
              <w:t>Din „____”  _____ 20_______</w:t>
            </w:r>
          </w:p>
          <w:p w14:paraId="7F710B23" w14:textId="77777777" w:rsidR="003B6032" w:rsidRPr="003B6032" w:rsidRDefault="003B6032" w:rsidP="003B6032">
            <w:pPr>
              <w:tabs>
                <w:tab w:val="left" w:pos="360"/>
              </w:tabs>
              <w:jc w:val="right"/>
              <w:rPr>
                <w:noProof w:val="0"/>
                <w:lang w:val="ro-MD" w:eastAsia="ru-RU"/>
              </w:rPr>
            </w:pPr>
          </w:p>
          <w:p w14:paraId="250C2A7F" w14:textId="77777777" w:rsidR="007926DA" w:rsidRPr="00AD2850" w:rsidRDefault="007926DA" w:rsidP="003B6032">
            <w:pPr>
              <w:tabs>
                <w:tab w:val="left" w:pos="360"/>
              </w:tabs>
              <w:rPr>
                <w:noProof w:val="0"/>
                <w:lang w:val="ro-MD" w:eastAsia="ru-RU"/>
              </w:rPr>
            </w:pPr>
          </w:p>
        </w:tc>
      </w:tr>
    </w:tbl>
    <w:p w14:paraId="03D9FC13" w14:textId="77777777" w:rsidR="003B6032" w:rsidRPr="003B6032" w:rsidRDefault="003B6032" w:rsidP="008E38E0">
      <w:pPr>
        <w:jc w:val="center"/>
        <w:rPr>
          <w:b/>
          <w:noProof w:val="0"/>
          <w:lang w:val="ro-MD" w:eastAsia="ru-RU"/>
        </w:rPr>
      </w:pPr>
      <w:r w:rsidRPr="003B6032">
        <w:rPr>
          <w:b/>
          <w:noProof w:val="0"/>
          <w:lang w:val="ro-MD" w:eastAsia="ru-RU"/>
        </w:rPr>
        <w:lastRenderedPageBreak/>
        <w:t>SPECIFICAŢII TEHNICE</w:t>
      </w:r>
    </w:p>
    <w:p w14:paraId="5CA82A22" w14:textId="77777777" w:rsidR="003B6032" w:rsidRPr="003B6032" w:rsidRDefault="003B6032" w:rsidP="003B6032">
      <w:pPr>
        <w:rPr>
          <w:noProof w:val="0"/>
          <w:lang w:val="ro-MD" w:eastAsia="ru-RU"/>
        </w:rPr>
      </w:pPr>
    </w:p>
    <w:tbl>
      <w:tblPr>
        <w:tblW w:w="9490" w:type="dxa"/>
        <w:tblLayout w:type="fixed"/>
        <w:tblLook w:val="04A0" w:firstRow="1" w:lastRow="0" w:firstColumn="1" w:lastColumn="0" w:noHBand="0" w:noVBand="1"/>
      </w:tblPr>
      <w:tblGrid>
        <w:gridCol w:w="437"/>
        <w:gridCol w:w="1824"/>
        <w:gridCol w:w="709"/>
        <w:gridCol w:w="1792"/>
        <w:gridCol w:w="50"/>
        <w:gridCol w:w="2408"/>
        <w:gridCol w:w="2270"/>
      </w:tblGrid>
      <w:tr w:rsidR="003B6032" w:rsidRPr="003B6032" w14:paraId="5B1320B6" w14:textId="77777777" w:rsidTr="003B6032">
        <w:tc>
          <w:tcPr>
            <w:tcW w:w="4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655443" w14:textId="77777777" w:rsidR="003B6032" w:rsidRPr="003B6032" w:rsidRDefault="003B6032" w:rsidP="003B6032">
            <w:pPr>
              <w:jc w:val="center"/>
              <w:rPr>
                <w:b/>
                <w:bCs/>
                <w:noProof w:val="0"/>
                <w:lang w:val="ro-MD" w:eastAsia="ru-RU"/>
              </w:rPr>
            </w:pPr>
            <w:r w:rsidRPr="003B6032">
              <w:rPr>
                <w:b/>
                <w:bCs/>
                <w:noProof w:val="0"/>
                <w:lang w:val="ro-MD" w:eastAsia="ru-RU"/>
              </w:rPr>
              <w:t>Nr.</w:t>
            </w:r>
          </w:p>
        </w:tc>
        <w:tc>
          <w:tcPr>
            <w:tcW w:w="18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5E561F" w14:textId="77777777" w:rsidR="003B6032" w:rsidRPr="003B6032" w:rsidRDefault="003B6032" w:rsidP="003B6032">
            <w:pPr>
              <w:jc w:val="center"/>
              <w:rPr>
                <w:b/>
                <w:bCs/>
                <w:noProof w:val="0"/>
                <w:lang w:val="ro-MD" w:eastAsia="ru-RU"/>
              </w:rPr>
            </w:pPr>
            <w:r w:rsidRPr="003B6032">
              <w:rPr>
                <w:b/>
                <w:bCs/>
                <w:noProof w:val="0"/>
                <w:lang w:val="ro-MD" w:eastAsia="ru-RU"/>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1ABD8D" w14:textId="77777777" w:rsidR="003B6032" w:rsidRPr="003B6032" w:rsidRDefault="003B6032" w:rsidP="003B6032">
            <w:pPr>
              <w:jc w:val="center"/>
              <w:rPr>
                <w:b/>
                <w:bCs/>
                <w:noProof w:val="0"/>
                <w:lang w:val="ro-MD" w:eastAsia="ru-RU"/>
              </w:rPr>
            </w:pPr>
            <w:r w:rsidRPr="003B6032">
              <w:rPr>
                <w:b/>
                <w:bCs/>
                <w:noProof w:val="0"/>
                <w:lang w:val="ro-MD" w:eastAsia="ru-RU"/>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EE69F57" w14:textId="77777777" w:rsidR="003B6032" w:rsidRPr="003B6032" w:rsidRDefault="003B6032" w:rsidP="003B6032">
            <w:pPr>
              <w:jc w:val="center"/>
              <w:rPr>
                <w:b/>
                <w:noProof w:val="0"/>
                <w:lang w:val="ro-MD" w:eastAsia="ru-RU"/>
              </w:rPr>
            </w:pPr>
            <w:r w:rsidRPr="003B6032">
              <w:rPr>
                <w:b/>
                <w:noProof w:val="0"/>
                <w:lang w:val="ro-MD" w:eastAsia="ru-RU"/>
              </w:rPr>
              <w:t>Specificarea tehnică deplină solicitată de către autoritatea contractantă</w:t>
            </w:r>
          </w:p>
          <w:p w14:paraId="507BB3A2" w14:textId="77777777" w:rsidR="003B6032" w:rsidRPr="003B6032" w:rsidRDefault="003B6032" w:rsidP="003B6032">
            <w:pPr>
              <w:jc w:val="center"/>
              <w:rPr>
                <w:b/>
                <w:bCs/>
                <w:noProof w:val="0"/>
                <w:lang w:val="ro-MD" w:eastAsia="ru-RU"/>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A71E53" w14:textId="77777777" w:rsidR="003B6032" w:rsidRPr="003B6032" w:rsidRDefault="003B6032" w:rsidP="003B6032">
            <w:pPr>
              <w:jc w:val="center"/>
              <w:rPr>
                <w:b/>
                <w:noProof w:val="0"/>
                <w:lang w:val="ro-MD" w:eastAsia="ru-RU"/>
              </w:rPr>
            </w:pPr>
            <w:r w:rsidRPr="003B6032">
              <w:rPr>
                <w:b/>
                <w:bCs/>
                <w:noProof w:val="0"/>
                <w:lang w:val="ro-MD" w:eastAsia="ru-RU"/>
              </w:rPr>
              <w:t xml:space="preserve">Specificarea tehnică </w:t>
            </w:r>
            <w:r w:rsidRPr="003B6032">
              <w:rPr>
                <w:b/>
                <w:noProof w:val="0"/>
                <w:lang w:val="ro-MD" w:eastAsia="ru-RU"/>
              </w:rPr>
              <w:t>deplină propusă de către ofertant</w:t>
            </w:r>
          </w:p>
        </w:tc>
        <w:tc>
          <w:tcPr>
            <w:tcW w:w="22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433324" w14:textId="77777777" w:rsidR="003B6032" w:rsidRPr="003B6032" w:rsidRDefault="003B6032" w:rsidP="003B6032">
            <w:pPr>
              <w:jc w:val="center"/>
              <w:rPr>
                <w:b/>
                <w:bCs/>
                <w:noProof w:val="0"/>
                <w:lang w:val="ro-MD" w:eastAsia="ru-RU"/>
              </w:rPr>
            </w:pPr>
            <w:r w:rsidRPr="003B6032">
              <w:rPr>
                <w:b/>
                <w:bCs/>
                <w:noProof w:val="0"/>
                <w:lang w:val="ro-MD" w:eastAsia="ru-RU"/>
              </w:rPr>
              <w:t>Standarde de</w:t>
            </w:r>
          </w:p>
          <w:p w14:paraId="4F0DAF83" w14:textId="4F5654DB" w:rsidR="003B6032" w:rsidRPr="003B6032" w:rsidRDefault="003B6032" w:rsidP="003B6032">
            <w:pPr>
              <w:jc w:val="center"/>
              <w:rPr>
                <w:b/>
                <w:bCs/>
                <w:noProof w:val="0"/>
                <w:lang w:val="ro-MD" w:eastAsia="ru-RU"/>
              </w:rPr>
            </w:pPr>
            <w:proofErr w:type="spellStart"/>
            <w:r w:rsidRPr="003B6032">
              <w:rPr>
                <w:b/>
                <w:bCs/>
                <w:noProof w:val="0"/>
                <w:lang w:val="ro-MD" w:eastAsia="ru-RU"/>
              </w:rPr>
              <w:t>re</w:t>
            </w:r>
            <w:r>
              <w:rPr>
                <w:b/>
                <w:bCs/>
                <w:noProof w:val="0"/>
                <w:lang w:val="ro-MD" w:eastAsia="ru-RU"/>
              </w:rPr>
              <w:t>f</w:t>
            </w:r>
            <w:r w:rsidRPr="003B6032">
              <w:rPr>
                <w:b/>
                <w:bCs/>
                <w:noProof w:val="0"/>
                <w:lang w:val="ro-MD" w:eastAsia="ru-RU"/>
              </w:rPr>
              <w:t>erinţă</w:t>
            </w:r>
            <w:proofErr w:type="spellEnd"/>
          </w:p>
        </w:tc>
      </w:tr>
      <w:tr w:rsidR="003B6032" w:rsidRPr="003B6032" w14:paraId="13E51FBF" w14:textId="77777777" w:rsidTr="003B6032">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AC415" w14:textId="77777777" w:rsidR="003B6032" w:rsidRPr="003B6032" w:rsidRDefault="003B6032" w:rsidP="003B6032">
            <w:pPr>
              <w:rPr>
                <w:noProof w:val="0"/>
                <w:lang w:val="ro-MD" w:eastAsia="ru-RU"/>
              </w:rPr>
            </w:pPr>
            <w:r w:rsidRPr="003B6032">
              <w:rPr>
                <w:noProof w:val="0"/>
                <w:lang w:val="ro-MD" w:eastAsia="ru-RU"/>
              </w:rPr>
              <w:t>1</w:t>
            </w:r>
          </w:p>
        </w:tc>
        <w:tc>
          <w:tcPr>
            <w:tcW w:w="18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1048F" w14:textId="77777777" w:rsidR="003B6032" w:rsidRPr="003B6032" w:rsidRDefault="003B6032" w:rsidP="003B6032">
            <w:pPr>
              <w:rPr>
                <w:noProof w:val="0"/>
                <w:lang w:val="ro-MD" w:eastAsia="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38E53A" w14:textId="77777777" w:rsidR="003B6032" w:rsidRPr="003B6032" w:rsidRDefault="003B6032" w:rsidP="003B6032">
            <w:pPr>
              <w:rPr>
                <w:noProof w:val="0"/>
                <w:lang w:val="ru-RU" w:eastAsia="ru-RU"/>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BE9E89" w14:textId="77777777" w:rsidR="003B6032" w:rsidRPr="003B6032" w:rsidRDefault="003B6032" w:rsidP="003B6032">
            <w:pPr>
              <w:rPr>
                <w:noProof w:val="0"/>
                <w:lang w:val="ro-MD" w:eastAsia="ru-RU"/>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4DE03" w14:textId="77777777" w:rsidR="003B6032" w:rsidRPr="003B6032" w:rsidRDefault="003B6032" w:rsidP="003B6032">
            <w:pPr>
              <w:rPr>
                <w:noProof w:val="0"/>
                <w:lang w:val="ro-MD" w:eastAsia="ru-RU"/>
              </w:rPr>
            </w:pPr>
          </w:p>
        </w:tc>
        <w:tc>
          <w:tcPr>
            <w:tcW w:w="22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55F6AE" w14:textId="77777777" w:rsidR="003B6032" w:rsidRPr="003B6032" w:rsidRDefault="003B6032" w:rsidP="003B6032">
            <w:pPr>
              <w:rPr>
                <w:noProof w:val="0"/>
                <w:lang w:val="ru-RU" w:eastAsia="ru-RU"/>
              </w:rPr>
            </w:pPr>
          </w:p>
        </w:tc>
      </w:tr>
      <w:tr w:rsidR="003B6032" w:rsidRPr="003B6032" w14:paraId="1E74E75B" w14:textId="77777777" w:rsidTr="003B6032">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FF8E25" w14:textId="77777777" w:rsidR="003B6032" w:rsidRPr="003B6032" w:rsidRDefault="003B6032" w:rsidP="003B6032">
            <w:pPr>
              <w:rPr>
                <w:noProof w:val="0"/>
                <w:lang w:val="ru-RU" w:eastAsia="ru-RU"/>
              </w:rPr>
            </w:pPr>
          </w:p>
        </w:tc>
        <w:tc>
          <w:tcPr>
            <w:tcW w:w="18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FCFE48" w14:textId="77777777" w:rsidR="003B6032" w:rsidRPr="003B6032" w:rsidRDefault="003B6032" w:rsidP="003B6032">
            <w:pPr>
              <w:rPr>
                <w:noProof w:val="0"/>
                <w:lang w:val="ro-MD" w:eastAsia="ru-RU"/>
              </w:rPr>
            </w:pPr>
            <w:r w:rsidRPr="003B6032">
              <w:rPr>
                <w:b/>
                <w:bCs/>
                <w:noProof w:val="0"/>
                <w:lang w:val="ro-MD" w:eastAsia="ru-RU"/>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B3C5A7" w14:textId="77777777" w:rsidR="003B6032" w:rsidRPr="003B6032" w:rsidRDefault="003B6032" w:rsidP="003B6032">
            <w:pPr>
              <w:rPr>
                <w:noProof w:val="0"/>
                <w:lang w:val="ro-MD" w:eastAsia="ru-RU"/>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B28C09" w14:textId="77777777" w:rsidR="003B6032" w:rsidRPr="003B6032" w:rsidRDefault="003B6032" w:rsidP="003B6032">
            <w:pPr>
              <w:rPr>
                <w:noProof w:val="0"/>
                <w:lang w:val="ro-MD" w:eastAsia="ru-RU"/>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30320" w14:textId="77777777" w:rsidR="003B6032" w:rsidRPr="003B6032" w:rsidRDefault="003B6032" w:rsidP="003B6032">
            <w:pPr>
              <w:rPr>
                <w:noProof w:val="0"/>
                <w:lang w:val="ro-MD" w:eastAsia="ru-RU"/>
              </w:rPr>
            </w:pPr>
          </w:p>
        </w:tc>
        <w:tc>
          <w:tcPr>
            <w:tcW w:w="22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8B8B89" w14:textId="77777777" w:rsidR="003B6032" w:rsidRPr="003B6032" w:rsidRDefault="003B6032" w:rsidP="003B6032">
            <w:pPr>
              <w:rPr>
                <w:noProof w:val="0"/>
                <w:lang w:val="ru-RU" w:eastAsia="ru-RU"/>
              </w:rPr>
            </w:pPr>
          </w:p>
        </w:tc>
      </w:tr>
      <w:tr w:rsidR="003B6032" w:rsidRPr="003B6032" w14:paraId="7E200A7F" w14:textId="77777777" w:rsidTr="003B6032">
        <w:tc>
          <w:tcPr>
            <w:tcW w:w="2261" w:type="dxa"/>
            <w:gridSpan w:val="2"/>
            <w:tcBorders>
              <w:top w:val="single" w:sz="6" w:space="0" w:color="000000"/>
              <w:left w:val="nil"/>
              <w:bottom w:val="nil"/>
              <w:right w:val="nil"/>
            </w:tcBorders>
            <w:tcMar>
              <w:top w:w="15" w:type="dxa"/>
              <w:left w:w="15" w:type="dxa"/>
              <w:bottom w:w="15" w:type="dxa"/>
              <w:right w:w="15" w:type="dxa"/>
            </w:tcMar>
          </w:tcPr>
          <w:p w14:paraId="05DC46B5" w14:textId="77777777" w:rsidR="003B6032" w:rsidRPr="003B6032" w:rsidRDefault="003B6032" w:rsidP="003B6032">
            <w:pPr>
              <w:rPr>
                <w:noProof w:val="0"/>
                <w:lang w:val="ro-MD" w:eastAsia="ru-RU"/>
              </w:rPr>
            </w:pPr>
          </w:p>
          <w:p w14:paraId="6E914D84" w14:textId="77777777" w:rsidR="003B6032" w:rsidRPr="003B6032" w:rsidRDefault="003B6032" w:rsidP="003B6032">
            <w:pPr>
              <w:rPr>
                <w:noProof w:val="0"/>
                <w:lang w:val="ro-MD" w:eastAsia="ru-RU"/>
              </w:rPr>
            </w:pPr>
          </w:p>
          <w:p w14:paraId="5757B0E5" w14:textId="77777777" w:rsidR="003B6032" w:rsidRPr="003B6032" w:rsidRDefault="003B6032" w:rsidP="003B6032">
            <w:pPr>
              <w:rPr>
                <w:noProof w:val="0"/>
                <w:lang w:val="ro-MD" w:eastAsia="ru-RU"/>
              </w:rPr>
            </w:pPr>
          </w:p>
          <w:p w14:paraId="5A2A296A" w14:textId="77777777" w:rsidR="003B6032" w:rsidRPr="003B6032" w:rsidRDefault="003B6032" w:rsidP="003B6032">
            <w:pPr>
              <w:rPr>
                <w:noProof w:val="0"/>
                <w:lang w:val="ro-MD" w:eastAsia="ru-RU"/>
              </w:rPr>
            </w:pPr>
          </w:p>
          <w:p w14:paraId="1E83BAC0" w14:textId="77777777" w:rsidR="003B6032" w:rsidRPr="003B6032" w:rsidRDefault="003B6032" w:rsidP="003B6032">
            <w:pPr>
              <w:rPr>
                <w:noProof w:val="0"/>
                <w:lang w:val="ro-MD" w:eastAsia="ru-RU"/>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EA0192A" w14:textId="77777777" w:rsidR="003B6032" w:rsidRPr="003B6032" w:rsidRDefault="003B6032" w:rsidP="003B6032">
            <w:pPr>
              <w:rPr>
                <w:noProof w:val="0"/>
                <w:lang w:val="ro-MD" w:eastAsia="ru-RU"/>
              </w:rPr>
            </w:pPr>
            <w:r w:rsidRPr="003B6032">
              <w:rPr>
                <w:noProof w:val="0"/>
                <w:lang w:val="ro-MD" w:eastAsia="ru-RU"/>
              </w:rPr>
              <w:t> </w:t>
            </w:r>
          </w:p>
          <w:p w14:paraId="1EF229B1" w14:textId="77777777" w:rsidR="003B6032" w:rsidRPr="003B6032" w:rsidRDefault="003B6032" w:rsidP="003B6032">
            <w:pPr>
              <w:rPr>
                <w:b/>
                <w:bCs/>
                <w:noProof w:val="0"/>
                <w:lang w:val="ro-MD" w:eastAsia="ru-RU"/>
              </w:rPr>
            </w:pPr>
          </w:p>
          <w:p w14:paraId="4B361F13" w14:textId="77777777" w:rsidR="003B6032" w:rsidRPr="003B6032" w:rsidRDefault="003B6032" w:rsidP="003B6032">
            <w:pPr>
              <w:rPr>
                <w:b/>
                <w:bCs/>
                <w:noProof w:val="0"/>
                <w:lang w:val="ro-MD" w:eastAsia="ru-RU"/>
              </w:rPr>
            </w:pPr>
          </w:p>
          <w:p w14:paraId="76530972" w14:textId="77777777" w:rsidR="003B6032" w:rsidRPr="003B6032" w:rsidRDefault="003B6032" w:rsidP="003B6032">
            <w:pPr>
              <w:rPr>
                <w:b/>
                <w:bCs/>
                <w:noProof w:val="0"/>
                <w:lang w:val="ro-MD" w:eastAsia="ru-RU"/>
              </w:rPr>
            </w:pPr>
          </w:p>
          <w:p w14:paraId="6A9E49AE" w14:textId="77777777" w:rsidR="003B6032" w:rsidRPr="003B6032" w:rsidRDefault="003B6032" w:rsidP="003B6032">
            <w:pPr>
              <w:rPr>
                <w:b/>
                <w:bCs/>
                <w:noProof w:val="0"/>
                <w:lang w:val="ro-MD" w:eastAsia="ru-RU"/>
              </w:rPr>
            </w:pPr>
          </w:p>
          <w:p w14:paraId="557D8E5F" w14:textId="77777777" w:rsidR="003B6032" w:rsidRPr="003B6032" w:rsidRDefault="003B6032" w:rsidP="003B6032">
            <w:pPr>
              <w:rPr>
                <w:b/>
                <w:bCs/>
                <w:noProof w:val="0"/>
                <w:lang w:val="ro-MD" w:eastAsia="ru-RU"/>
              </w:rPr>
            </w:pPr>
          </w:p>
          <w:p w14:paraId="4CCBBD82" w14:textId="77777777" w:rsidR="003B6032" w:rsidRPr="003B6032" w:rsidRDefault="003B6032" w:rsidP="003B6032">
            <w:pPr>
              <w:rPr>
                <w:b/>
                <w:bCs/>
                <w:noProof w:val="0"/>
                <w:lang w:val="ro-MD" w:eastAsia="ru-RU"/>
              </w:rPr>
            </w:pPr>
          </w:p>
          <w:p w14:paraId="2C8B79EB" w14:textId="3E7C75BD" w:rsidR="003B6032" w:rsidRDefault="003B6032" w:rsidP="00165ECA">
            <w:pPr>
              <w:ind w:left="-2310"/>
              <w:jc w:val="center"/>
              <w:rPr>
                <w:b/>
                <w:bCs/>
                <w:noProof w:val="0"/>
                <w:lang w:val="ro-MD" w:eastAsia="ru-RU"/>
              </w:rPr>
            </w:pPr>
            <w:r w:rsidRPr="003B6032">
              <w:rPr>
                <w:b/>
                <w:bCs/>
                <w:noProof w:val="0"/>
                <w:lang w:val="ro-MD" w:eastAsia="ru-RU"/>
              </w:rPr>
              <w:t>SEMNĂTURILE PĂRŢILOR</w:t>
            </w:r>
          </w:p>
          <w:p w14:paraId="3F320CC0" w14:textId="77777777" w:rsidR="008E38E0" w:rsidRPr="003B6032" w:rsidRDefault="008E38E0" w:rsidP="003B6032">
            <w:pPr>
              <w:rPr>
                <w:b/>
                <w:bCs/>
                <w:noProof w:val="0"/>
                <w:lang w:val="ro-MD" w:eastAsia="ru-RU"/>
              </w:rPr>
            </w:pPr>
          </w:p>
        </w:tc>
      </w:tr>
      <w:tr w:rsidR="003B6032" w:rsidRPr="003B6032" w14:paraId="44C69C18" w14:textId="77777777" w:rsidTr="003B6032">
        <w:tc>
          <w:tcPr>
            <w:tcW w:w="4762" w:type="dxa"/>
            <w:gridSpan w:val="4"/>
            <w:tcMar>
              <w:top w:w="24" w:type="dxa"/>
              <w:left w:w="48" w:type="dxa"/>
              <w:bottom w:w="24" w:type="dxa"/>
              <w:right w:w="48" w:type="dxa"/>
            </w:tcMar>
          </w:tcPr>
          <w:p w14:paraId="2E3FA7CB" w14:textId="77777777" w:rsidR="003B6032" w:rsidRPr="003B6032" w:rsidRDefault="003B6032" w:rsidP="003B6032">
            <w:pPr>
              <w:rPr>
                <w:noProof w:val="0"/>
                <w:lang w:val="ro-MD" w:eastAsia="ru-RU"/>
              </w:rPr>
            </w:pPr>
            <w:r w:rsidRPr="003B6032">
              <w:rPr>
                <w:b/>
                <w:bCs/>
                <w:noProof w:val="0"/>
                <w:lang w:val="ro-MD" w:eastAsia="ru-RU"/>
              </w:rPr>
              <w:t>ANTREPRENORUL</w:t>
            </w:r>
          </w:p>
          <w:p w14:paraId="5B14E1BF" w14:textId="77777777" w:rsidR="003B6032" w:rsidRPr="003B6032" w:rsidRDefault="003B6032" w:rsidP="003B6032">
            <w:pPr>
              <w:rPr>
                <w:noProof w:val="0"/>
                <w:lang w:val="ro-MD" w:eastAsia="ru-RU"/>
              </w:rPr>
            </w:pPr>
            <w:r w:rsidRPr="003B6032">
              <w:rPr>
                <w:noProof w:val="0"/>
                <w:lang w:val="ro-MD" w:eastAsia="ru-RU"/>
              </w:rPr>
              <w:t> </w:t>
            </w:r>
          </w:p>
          <w:p w14:paraId="4B2555C5" w14:textId="77777777" w:rsidR="003B6032" w:rsidRPr="003B6032" w:rsidRDefault="003B6032" w:rsidP="003B6032">
            <w:pPr>
              <w:rPr>
                <w:noProof w:val="0"/>
                <w:lang w:val="ro-MD" w:eastAsia="ru-RU"/>
              </w:rPr>
            </w:pPr>
          </w:p>
        </w:tc>
        <w:tc>
          <w:tcPr>
            <w:tcW w:w="50" w:type="dxa"/>
            <w:tcMar>
              <w:top w:w="15" w:type="dxa"/>
              <w:left w:w="15" w:type="dxa"/>
              <w:bottom w:w="15" w:type="dxa"/>
              <w:right w:w="15" w:type="dxa"/>
            </w:tcMar>
          </w:tcPr>
          <w:p w14:paraId="72584A4B" w14:textId="77777777" w:rsidR="003B6032" w:rsidRPr="003B6032" w:rsidRDefault="003B6032" w:rsidP="003B6032">
            <w:pPr>
              <w:rPr>
                <w:b/>
                <w:bCs/>
                <w:noProof w:val="0"/>
                <w:lang w:val="ro-MD" w:eastAsia="ru-RU"/>
              </w:rPr>
            </w:pPr>
          </w:p>
        </w:tc>
        <w:tc>
          <w:tcPr>
            <w:tcW w:w="4678" w:type="dxa"/>
            <w:gridSpan w:val="2"/>
            <w:tcMar>
              <w:top w:w="24" w:type="dxa"/>
              <w:left w:w="48" w:type="dxa"/>
              <w:bottom w:w="24" w:type="dxa"/>
              <w:right w:w="48" w:type="dxa"/>
            </w:tcMar>
          </w:tcPr>
          <w:p w14:paraId="40271662" w14:textId="77777777" w:rsidR="003B6032" w:rsidRPr="003B6032" w:rsidRDefault="003B6032" w:rsidP="00165ECA">
            <w:pPr>
              <w:rPr>
                <w:noProof w:val="0"/>
                <w:lang w:val="ro-MD" w:eastAsia="ru-RU"/>
              </w:rPr>
            </w:pPr>
            <w:r w:rsidRPr="003B6032">
              <w:rPr>
                <w:b/>
                <w:bCs/>
                <w:noProof w:val="0"/>
                <w:lang w:val="ro-MD" w:eastAsia="ru-RU"/>
              </w:rPr>
              <w:t xml:space="preserve">                               BENEFICIAR</w:t>
            </w:r>
          </w:p>
          <w:p w14:paraId="36928040" w14:textId="77777777" w:rsidR="003B6032" w:rsidRPr="003B6032" w:rsidRDefault="003B6032" w:rsidP="003B6032">
            <w:pPr>
              <w:rPr>
                <w:noProof w:val="0"/>
                <w:lang w:val="ro-MD" w:eastAsia="ru-RU"/>
              </w:rPr>
            </w:pPr>
            <w:r w:rsidRPr="003B6032">
              <w:rPr>
                <w:noProof w:val="0"/>
                <w:lang w:val="ro-MD" w:eastAsia="ru-RU"/>
              </w:rPr>
              <w:t> </w:t>
            </w:r>
          </w:p>
          <w:p w14:paraId="2D4ED824" w14:textId="77777777" w:rsidR="003B6032" w:rsidRPr="003B6032" w:rsidRDefault="003B6032" w:rsidP="003B6032">
            <w:pPr>
              <w:rPr>
                <w:noProof w:val="0"/>
                <w:lang w:val="ro-MD" w:eastAsia="ru-RU"/>
              </w:rPr>
            </w:pPr>
          </w:p>
        </w:tc>
      </w:tr>
    </w:tbl>
    <w:p w14:paraId="2F6C6360" w14:textId="77777777" w:rsidR="00F64547" w:rsidRDefault="00F64547" w:rsidP="00923433">
      <w:pPr>
        <w:rPr>
          <w:noProof w:val="0"/>
          <w:lang w:val="ro-MD" w:eastAsia="ru-RU"/>
        </w:rPr>
      </w:pPr>
    </w:p>
    <w:p w14:paraId="54FC8D67" w14:textId="77777777" w:rsidR="008E38E0" w:rsidRDefault="008E38E0" w:rsidP="00923433">
      <w:pPr>
        <w:rPr>
          <w:noProof w:val="0"/>
          <w:lang w:val="ro-MD" w:eastAsia="ru-RU"/>
        </w:rPr>
      </w:pPr>
    </w:p>
    <w:p w14:paraId="0AA7D7DB" w14:textId="77777777" w:rsidR="008E38E0" w:rsidRDefault="008E38E0" w:rsidP="00923433">
      <w:pPr>
        <w:rPr>
          <w:noProof w:val="0"/>
          <w:lang w:val="ro-MD" w:eastAsia="ru-RU"/>
        </w:rPr>
      </w:pPr>
    </w:p>
    <w:p w14:paraId="6E25BBF0" w14:textId="77777777" w:rsidR="008E38E0" w:rsidRDefault="008E38E0" w:rsidP="00923433">
      <w:pPr>
        <w:rPr>
          <w:noProof w:val="0"/>
          <w:lang w:val="ro-MD" w:eastAsia="ru-RU"/>
        </w:rPr>
      </w:pPr>
    </w:p>
    <w:p w14:paraId="1986BB60" w14:textId="77777777" w:rsidR="008E38E0" w:rsidRDefault="008E38E0" w:rsidP="00923433">
      <w:pPr>
        <w:rPr>
          <w:noProof w:val="0"/>
          <w:lang w:val="ro-MD" w:eastAsia="ru-RU"/>
        </w:rPr>
      </w:pPr>
    </w:p>
    <w:p w14:paraId="02017461" w14:textId="77777777" w:rsidR="008E38E0" w:rsidRDefault="008E38E0" w:rsidP="00923433">
      <w:pPr>
        <w:rPr>
          <w:noProof w:val="0"/>
          <w:lang w:val="ro-MD" w:eastAsia="ru-RU"/>
        </w:rPr>
      </w:pPr>
    </w:p>
    <w:p w14:paraId="2FEB4799" w14:textId="77777777" w:rsidR="008E38E0" w:rsidRDefault="008E38E0" w:rsidP="00923433">
      <w:pPr>
        <w:rPr>
          <w:noProof w:val="0"/>
          <w:lang w:val="ro-MD" w:eastAsia="ru-RU"/>
        </w:rPr>
      </w:pPr>
    </w:p>
    <w:p w14:paraId="0F8454B3" w14:textId="77777777" w:rsidR="008E38E0" w:rsidRDefault="008E38E0" w:rsidP="00923433">
      <w:pPr>
        <w:rPr>
          <w:noProof w:val="0"/>
          <w:lang w:val="ro-MD" w:eastAsia="ru-RU"/>
        </w:rPr>
      </w:pPr>
    </w:p>
    <w:p w14:paraId="62AE8F84" w14:textId="77777777" w:rsidR="008E38E0" w:rsidRDefault="008E38E0" w:rsidP="00923433">
      <w:pPr>
        <w:rPr>
          <w:noProof w:val="0"/>
          <w:lang w:val="ro-MD" w:eastAsia="ru-RU"/>
        </w:rPr>
      </w:pPr>
    </w:p>
    <w:p w14:paraId="5E164D2B" w14:textId="77777777" w:rsidR="008E38E0" w:rsidRDefault="008E38E0" w:rsidP="00923433">
      <w:pPr>
        <w:rPr>
          <w:noProof w:val="0"/>
          <w:lang w:val="ro-MD" w:eastAsia="ru-RU"/>
        </w:rPr>
      </w:pPr>
    </w:p>
    <w:p w14:paraId="1B024D7C" w14:textId="77777777" w:rsidR="008E38E0" w:rsidRDefault="008E38E0" w:rsidP="00923433">
      <w:pPr>
        <w:rPr>
          <w:noProof w:val="0"/>
          <w:lang w:val="ro-MD" w:eastAsia="ru-RU"/>
        </w:rPr>
      </w:pPr>
    </w:p>
    <w:p w14:paraId="77FA5F23" w14:textId="77777777" w:rsidR="008E38E0" w:rsidRDefault="008E38E0" w:rsidP="00923433">
      <w:pPr>
        <w:rPr>
          <w:noProof w:val="0"/>
          <w:lang w:val="ro-MD" w:eastAsia="ru-RU"/>
        </w:rPr>
      </w:pPr>
    </w:p>
    <w:p w14:paraId="1237EC12" w14:textId="77777777" w:rsidR="008E38E0" w:rsidRDefault="008E38E0" w:rsidP="00923433">
      <w:pPr>
        <w:rPr>
          <w:noProof w:val="0"/>
          <w:lang w:val="ro-MD" w:eastAsia="ru-RU"/>
        </w:rPr>
      </w:pPr>
    </w:p>
    <w:p w14:paraId="64919DC0" w14:textId="77777777" w:rsidR="008E38E0" w:rsidRDefault="008E38E0" w:rsidP="00923433">
      <w:pPr>
        <w:rPr>
          <w:noProof w:val="0"/>
          <w:lang w:val="ro-MD" w:eastAsia="ru-RU"/>
        </w:rPr>
      </w:pPr>
    </w:p>
    <w:p w14:paraId="4612E13C" w14:textId="77777777" w:rsidR="008E38E0" w:rsidRDefault="008E38E0" w:rsidP="00923433">
      <w:pPr>
        <w:rPr>
          <w:noProof w:val="0"/>
          <w:lang w:val="ro-MD" w:eastAsia="ru-RU"/>
        </w:rPr>
      </w:pPr>
    </w:p>
    <w:p w14:paraId="063B4861" w14:textId="77777777" w:rsidR="008E38E0" w:rsidRDefault="008E38E0" w:rsidP="00923433">
      <w:pPr>
        <w:rPr>
          <w:noProof w:val="0"/>
          <w:lang w:val="ro-MD" w:eastAsia="ru-RU"/>
        </w:rPr>
      </w:pPr>
    </w:p>
    <w:p w14:paraId="5F77B459" w14:textId="77777777" w:rsidR="008E38E0" w:rsidRDefault="008E38E0" w:rsidP="00923433">
      <w:pPr>
        <w:rPr>
          <w:noProof w:val="0"/>
          <w:lang w:val="ro-MD" w:eastAsia="ru-RU"/>
        </w:rPr>
      </w:pPr>
    </w:p>
    <w:p w14:paraId="7C45D7B9" w14:textId="77777777" w:rsidR="008E38E0" w:rsidRDefault="008E38E0" w:rsidP="00923433">
      <w:pPr>
        <w:rPr>
          <w:noProof w:val="0"/>
          <w:lang w:val="ro-MD" w:eastAsia="ru-RU"/>
        </w:rPr>
      </w:pPr>
    </w:p>
    <w:p w14:paraId="110B252B" w14:textId="77777777" w:rsidR="008E38E0" w:rsidRDefault="008E38E0" w:rsidP="00923433">
      <w:pPr>
        <w:rPr>
          <w:noProof w:val="0"/>
          <w:lang w:val="ro-MD" w:eastAsia="ru-RU"/>
        </w:rPr>
      </w:pPr>
    </w:p>
    <w:p w14:paraId="7DF34181" w14:textId="77777777" w:rsidR="008E38E0" w:rsidRDefault="008E38E0" w:rsidP="00923433">
      <w:pPr>
        <w:rPr>
          <w:noProof w:val="0"/>
          <w:lang w:val="ro-MD" w:eastAsia="ru-RU"/>
        </w:rPr>
      </w:pPr>
    </w:p>
    <w:p w14:paraId="39E924A2" w14:textId="77777777" w:rsidR="008E38E0" w:rsidRDefault="008E38E0" w:rsidP="00923433">
      <w:pPr>
        <w:rPr>
          <w:noProof w:val="0"/>
          <w:lang w:val="ro-MD" w:eastAsia="ru-RU"/>
        </w:rPr>
      </w:pPr>
    </w:p>
    <w:p w14:paraId="6E21FAAD" w14:textId="77777777" w:rsidR="008E38E0" w:rsidRDefault="008E38E0" w:rsidP="00923433">
      <w:pPr>
        <w:rPr>
          <w:noProof w:val="0"/>
          <w:lang w:val="ro-MD" w:eastAsia="ru-RU"/>
        </w:rPr>
      </w:pPr>
    </w:p>
    <w:p w14:paraId="5321AD29" w14:textId="77777777" w:rsidR="008E38E0" w:rsidRDefault="008E38E0" w:rsidP="00923433">
      <w:pPr>
        <w:rPr>
          <w:noProof w:val="0"/>
          <w:lang w:val="ro-MD" w:eastAsia="ru-RU"/>
        </w:rPr>
      </w:pPr>
    </w:p>
    <w:p w14:paraId="7754BFD2" w14:textId="77777777" w:rsidR="008E38E0" w:rsidRDefault="008E38E0" w:rsidP="00923433">
      <w:pPr>
        <w:rPr>
          <w:noProof w:val="0"/>
          <w:lang w:val="ro-MD" w:eastAsia="ru-RU"/>
        </w:rPr>
      </w:pPr>
    </w:p>
    <w:p w14:paraId="55CFB786" w14:textId="77777777" w:rsidR="008E38E0" w:rsidRDefault="008E38E0" w:rsidP="00923433">
      <w:pPr>
        <w:rPr>
          <w:noProof w:val="0"/>
          <w:lang w:val="ro-MD" w:eastAsia="ru-RU"/>
        </w:rPr>
      </w:pPr>
    </w:p>
    <w:p w14:paraId="16A3F5B1" w14:textId="77777777" w:rsidR="008E38E0" w:rsidRPr="008E38E0" w:rsidRDefault="008E38E0" w:rsidP="008E38E0">
      <w:pPr>
        <w:jc w:val="right"/>
        <w:rPr>
          <w:noProof w:val="0"/>
          <w:lang w:val="ro-MD" w:eastAsia="ru-RU"/>
        </w:rPr>
      </w:pPr>
      <w:r w:rsidRPr="008E38E0">
        <w:rPr>
          <w:noProof w:val="0"/>
          <w:lang w:val="ro-MD" w:eastAsia="ru-RU"/>
        </w:rPr>
        <w:lastRenderedPageBreak/>
        <w:t>Anexa nr. 2</w:t>
      </w:r>
    </w:p>
    <w:p w14:paraId="2B1547F7" w14:textId="22FA4A48" w:rsidR="008E38E0" w:rsidRPr="008E38E0" w:rsidRDefault="008E38E0" w:rsidP="008E38E0">
      <w:pPr>
        <w:jc w:val="right"/>
        <w:rPr>
          <w:noProof w:val="0"/>
          <w:lang w:val="ro-MD" w:eastAsia="ru-RU"/>
        </w:rPr>
      </w:pPr>
      <w:r w:rsidRPr="008E38E0">
        <w:rPr>
          <w:noProof w:val="0"/>
          <w:lang w:val="ro-MD" w:eastAsia="ru-RU"/>
        </w:rPr>
        <w:t>la Contractul nr.</w:t>
      </w:r>
      <w:r>
        <w:rPr>
          <w:noProof w:val="0"/>
          <w:lang w:val="ro-MD" w:eastAsia="ru-RU"/>
        </w:rPr>
        <w:t>______</w:t>
      </w:r>
    </w:p>
    <w:p w14:paraId="360216E7" w14:textId="6A769F34" w:rsidR="008E38E0" w:rsidRDefault="008E38E0" w:rsidP="008E38E0">
      <w:pPr>
        <w:jc w:val="right"/>
        <w:rPr>
          <w:noProof w:val="0"/>
          <w:lang w:val="ro-MD" w:eastAsia="ru-RU"/>
        </w:rPr>
      </w:pPr>
      <w:r w:rsidRPr="008E38E0">
        <w:rPr>
          <w:noProof w:val="0"/>
          <w:lang w:val="ro-MD" w:eastAsia="ru-RU"/>
        </w:rPr>
        <w:t>din “____” ________ 20___</w:t>
      </w:r>
    </w:p>
    <w:p w14:paraId="6D355E90" w14:textId="77777777" w:rsidR="008E38E0" w:rsidRDefault="008E38E0" w:rsidP="008E38E0">
      <w:pPr>
        <w:jc w:val="right"/>
        <w:rPr>
          <w:noProof w:val="0"/>
          <w:lang w:val="ro-MD" w:eastAsia="ru-RU"/>
        </w:rPr>
      </w:pPr>
    </w:p>
    <w:p w14:paraId="5FD58D0C" w14:textId="77777777" w:rsidR="008E38E0" w:rsidRDefault="008E38E0" w:rsidP="008E38E0">
      <w:pPr>
        <w:jc w:val="right"/>
        <w:rPr>
          <w:noProof w:val="0"/>
          <w:lang w:val="ro-MD" w:eastAsia="ru-RU"/>
        </w:rPr>
      </w:pPr>
    </w:p>
    <w:p w14:paraId="622293F8" w14:textId="77777777" w:rsidR="008E38E0" w:rsidRPr="008E38E0" w:rsidRDefault="008E38E0" w:rsidP="008E38E0">
      <w:pPr>
        <w:jc w:val="center"/>
        <w:rPr>
          <w:b/>
          <w:noProof w:val="0"/>
          <w:lang w:val="ro-MD" w:eastAsia="ru-RU"/>
        </w:rPr>
      </w:pPr>
      <w:r w:rsidRPr="008E38E0">
        <w:rPr>
          <w:b/>
          <w:noProof w:val="0"/>
          <w:lang w:val="ro-MD" w:eastAsia="ru-RU"/>
        </w:rPr>
        <w:t>SPECIFICAŢII DE PREŢ</w:t>
      </w:r>
    </w:p>
    <w:p w14:paraId="63937712" w14:textId="77777777" w:rsidR="008E38E0" w:rsidRPr="008E38E0" w:rsidRDefault="008E38E0" w:rsidP="008E38E0">
      <w:pPr>
        <w:jc w:val="right"/>
        <w:rPr>
          <w:noProof w:val="0"/>
          <w:lang w:val="ro-MD" w:eastAsia="ru-RU"/>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8E38E0" w:rsidRPr="008E38E0" w14:paraId="4B4DA72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4BCF8C" w14:textId="77777777" w:rsidR="008E38E0" w:rsidRPr="008E38E0" w:rsidRDefault="008E38E0" w:rsidP="008E38E0">
            <w:pPr>
              <w:ind w:left="-60" w:right="-51"/>
              <w:jc w:val="center"/>
              <w:rPr>
                <w:b/>
                <w:bCs/>
                <w:noProof w:val="0"/>
                <w:lang w:val="ro-MD" w:eastAsia="ru-RU"/>
              </w:rPr>
            </w:pPr>
            <w:r w:rsidRPr="008E38E0">
              <w:rPr>
                <w:b/>
                <w:bCs/>
                <w:noProof w:val="0"/>
                <w:lang w:val="ro-MD" w:eastAsia="ru-RU"/>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65F7D1" w14:textId="4DC6F9A4" w:rsidR="008E38E0" w:rsidRPr="008E38E0" w:rsidRDefault="008E38E0" w:rsidP="008E38E0">
            <w:pPr>
              <w:jc w:val="center"/>
              <w:rPr>
                <w:b/>
                <w:bCs/>
                <w:noProof w:val="0"/>
                <w:lang w:val="ro-MD" w:eastAsia="ru-RU"/>
              </w:rPr>
            </w:pPr>
            <w:r w:rsidRPr="008E38E0">
              <w:rPr>
                <w:b/>
                <w:bCs/>
                <w:noProof w:val="0"/>
                <w:lang w:val="ro-MD" w:eastAsia="ru-RU"/>
              </w:rPr>
              <w:t>Denumirea</w:t>
            </w:r>
          </w:p>
          <w:p w14:paraId="60E0CB1D" w14:textId="6563E6E9" w:rsidR="008E38E0" w:rsidRPr="008E38E0" w:rsidRDefault="008E38E0" w:rsidP="008E38E0">
            <w:pPr>
              <w:jc w:val="center"/>
              <w:rPr>
                <w:b/>
                <w:bCs/>
                <w:noProof w:val="0"/>
                <w:lang w:val="ro-MD" w:eastAsia="ru-RU"/>
              </w:rPr>
            </w:pPr>
            <w:r w:rsidRPr="008E38E0">
              <w:rPr>
                <w:b/>
                <w:bCs/>
                <w:noProof w:val="0"/>
                <w:lang w:val="ro-MD" w:eastAsia="ru-RU"/>
              </w:rPr>
              <w:t>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DD0E99" w14:textId="77777777" w:rsidR="008E38E0" w:rsidRPr="008E38E0" w:rsidRDefault="008E38E0" w:rsidP="008E38E0">
            <w:pPr>
              <w:jc w:val="center"/>
              <w:rPr>
                <w:b/>
                <w:bCs/>
                <w:noProof w:val="0"/>
                <w:lang w:val="ro-MD" w:eastAsia="ru-RU"/>
              </w:rPr>
            </w:pPr>
            <w:r w:rsidRPr="008E38E0">
              <w:rPr>
                <w:b/>
                <w:bCs/>
                <w:noProof w:val="0"/>
                <w:lang w:val="ro-MD" w:eastAsia="ru-RU"/>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85CF1B" w14:textId="77777777" w:rsidR="008E38E0" w:rsidRPr="008E38E0" w:rsidRDefault="008E38E0" w:rsidP="008E38E0">
            <w:pPr>
              <w:jc w:val="center"/>
              <w:rPr>
                <w:b/>
                <w:bCs/>
                <w:noProof w:val="0"/>
                <w:lang w:val="ro-MD" w:eastAsia="ru-RU"/>
              </w:rPr>
            </w:pPr>
            <w:r w:rsidRPr="008E38E0">
              <w:rPr>
                <w:b/>
                <w:bCs/>
                <w:noProof w:val="0"/>
                <w:lang w:val="ro-MD" w:eastAsia="ru-RU"/>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67429C" w14:textId="77777777" w:rsidR="008E38E0" w:rsidRPr="008E38E0" w:rsidRDefault="008E38E0" w:rsidP="008E38E0">
            <w:pPr>
              <w:jc w:val="center"/>
              <w:rPr>
                <w:b/>
                <w:bCs/>
                <w:noProof w:val="0"/>
                <w:lang w:val="ro-MD" w:eastAsia="ru-RU"/>
              </w:rPr>
            </w:pPr>
            <w:r w:rsidRPr="008E38E0">
              <w:rPr>
                <w:b/>
                <w:bCs/>
                <w:noProof w:val="0"/>
                <w:lang w:val="ro-MD" w:eastAsia="ru-RU"/>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7321A1" w14:textId="77777777" w:rsidR="008E38E0" w:rsidRPr="008E38E0" w:rsidRDefault="008E38E0" w:rsidP="008E38E0">
            <w:pPr>
              <w:jc w:val="center"/>
              <w:rPr>
                <w:b/>
                <w:bCs/>
                <w:noProof w:val="0"/>
                <w:lang w:val="ro-MD" w:eastAsia="ru-RU"/>
              </w:rPr>
            </w:pPr>
            <w:proofErr w:type="spellStart"/>
            <w:r w:rsidRPr="008E38E0">
              <w:rPr>
                <w:b/>
                <w:bCs/>
                <w:noProof w:val="0"/>
                <w:lang w:val="ro-MD" w:eastAsia="ru-RU"/>
              </w:rPr>
              <w:t>Preţul</w:t>
            </w:r>
            <w:proofErr w:type="spellEnd"/>
            <w:r w:rsidRPr="008E38E0">
              <w:rPr>
                <w:b/>
                <w:bCs/>
                <w:noProof w:val="0"/>
                <w:lang w:val="ro-MD" w:eastAsia="ru-RU"/>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DF7D9" w14:textId="77777777" w:rsidR="008E38E0" w:rsidRPr="008E38E0" w:rsidRDefault="008E38E0" w:rsidP="008E38E0">
            <w:pPr>
              <w:jc w:val="center"/>
              <w:rPr>
                <w:b/>
                <w:bCs/>
                <w:noProof w:val="0"/>
                <w:lang w:val="ro-MD" w:eastAsia="ru-RU"/>
              </w:rPr>
            </w:pPr>
            <w:proofErr w:type="spellStart"/>
            <w:r w:rsidRPr="008E38E0">
              <w:rPr>
                <w:b/>
                <w:bCs/>
                <w:noProof w:val="0"/>
                <w:lang w:val="ro-MD" w:eastAsia="ru-RU"/>
              </w:rPr>
              <w:t>Sumalei</w:t>
            </w:r>
            <w:proofErr w:type="spellEnd"/>
            <w:r w:rsidRPr="008E38E0">
              <w:rPr>
                <w:b/>
                <w:bCs/>
                <w:noProof w:val="0"/>
                <w:lang w:val="ro-MD" w:eastAsia="ru-RU"/>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7A4247" w14:textId="77777777" w:rsidR="008E38E0" w:rsidRPr="008E38E0" w:rsidRDefault="008E38E0" w:rsidP="008E38E0">
            <w:pPr>
              <w:jc w:val="center"/>
              <w:rPr>
                <w:b/>
                <w:bCs/>
                <w:noProof w:val="0"/>
                <w:lang w:val="ro-MD" w:eastAsia="ru-RU"/>
              </w:rPr>
            </w:pPr>
            <w:r w:rsidRPr="008E38E0">
              <w:rPr>
                <w:b/>
                <w:bCs/>
                <w:noProof w:val="0"/>
                <w:lang w:val="ro-MD" w:eastAsia="ru-RU"/>
              </w:rPr>
              <w:t>Termenii de executare</w:t>
            </w:r>
          </w:p>
        </w:tc>
      </w:tr>
      <w:tr w:rsidR="008E38E0" w:rsidRPr="008E38E0" w14:paraId="482539FC"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1C19A" w14:textId="77777777" w:rsidR="008E38E0" w:rsidRPr="008E38E0" w:rsidRDefault="008E38E0" w:rsidP="008E38E0">
            <w:pPr>
              <w:rPr>
                <w:noProof w:val="0"/>
                <w:lang w:val="ro-MD" w:eastAsia="ru-RU"/>
              </w:rPr>
            </w:pPr>
            <w:r w:rsidRPr="008E38E0">
              <w:rPr>
                <w:noProof w:val="0"/>
                <w:lang w:val="ro-MD" w:eastAsia="ru-RU"/>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D339F" w14:textId="77777777" w:rsidR="008E38E0" w:rsidRPr="008E38E0" w:rsidRDefault="008E38E0" w:rsidP="008E38E0">
            <w:pPr>
              <w:jc w:val="right"/>
              <w:rPr>
                <w:noProof w:val="0"/>
                <w:lang w:val="ro-MD" w:eastAsia="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22C36" w14:textId="77777777" w:rsidR="008E38E0" w:rsidRPr="008E38E0" w:rsidRDefault="008E38E0" w:rsidP="008E38E0">
            <w:pPr>
              <w:jc w:val="right"/>
              <w:rPr>
                <w:noProof w:val="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6D81A" w14:textId="77777777" w:rsidR="008E38E0" w:rsidRPr="008E38E0" w:rsidRDefault="008E38E0" w:rsidP="008E38E0">
            <w:pPr>
              <w:jc w:val="right"/>
              <w:rPr>
                <w:noProof w:val="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D3809" w14:textId="77777777" w:rsidR="008E38E0" w:rsidRPr="008E38E0" w:rsidRDefault="008E38E0" w:rsidP="008E38E0">
            <w:pPr>
              <w:jc w:val="right"/>
              <w:rPr>
                <w:noProof w:val="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B7BE6" w14:textId="77777777" w:rsidR="008E38E0" w:rsidRPr="008E38E0" w:rsidRDefault="008E38E0" w:rsidP="008E38E0">
            <w:pPr>
              <w:jc w:val="right"/>
              <w:rPr>
                <w:noProof w:val="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CFD1A" w14:textId="77777777" w:rsidR="008E38E0" w:rsidRPr="008E38E0" w:rsidRDefault="008E38E0" w:rsidP="008E38E0">
            <w:pPr>
              <w:jc w:val="right"/>
              <w:rPr>
                <w:noProof w:val="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7A0D" w14:textId="77777777" w:rsidR="008E38E0" w:rsidRPr="008E38E0" w:rsidRDefault="008E38E0" w:rsidP="008E38E0">
            <w:pPr>
              <w:jc w:val="right"/>
              <w:rPr>
                <w:noProof w:val="0"/>
                <w:lang w:val="ru-RU" w:eastAsia="ru-RU"/>
              </w:rPr>
            </w:pPr>
          </w:p>
        </w:tc>
      </w:tr>
      <w:tr w:rsidR="008E38E0" w:rsidRPr="008E38E0" w14:paraId="1B2EFCC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E5CBA" w14:textId="77777777" w:rsidR="008E38E0" w:rsidRPr="008E38E0" w:rsidRDefault="008E38E0" w:rsidP="008E38E0">
            <w:pPr>
              <w:jc w:val="right"/>
              <w:rPr>
                <w:noProof w:val="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81FCB" w14:textId="77777777" w:rsidR="008E38E0" w:rsidRPr="008E38E0" w:rsidRDefault="008E38E0" w:rsidP="008E38E0">
            <w:pPr>
              <w:rPr>
                <w:noProof w:val="0"/>
                <w:lang w:val="ro-MD" w:eastAsia="ru-RU"/>
              </w:rPr>
            </w:pPr>
            <w:r w:rsidRPr="008E38E0">
              <w:rPr>
                <w:b/>
                <w:bCs/>
                <w:noProof w:val="0"/>
                <w:lang w:val="ro-MD" w:eastAsia="ru-RU"/>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D86884" w14:textId="77777777" w:rsidR="008E38E0" w:rsidRPr="008E38E0" w:rsidRDefault="008E38E0" w:rsidP="008E38E0">
            <w:pPr>
              <w:jc w:val="right"/>
              <w:rPr>
                <w:noProof w:val="0"/>
                <w:lang w:val="ro-MD"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E6B85" w14:textId="77777777" w:rsidR="008E38E0" w:rsidRPr="008E38E0" w:rsidRDefault="008E38E0" w:rsidP="008E38E0">
            <w:pPr>
              <w:jc w:val="right"/>
              <w:rPr>
                <w:noProof w:val="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F7F71" w14:textId="77777777" w:rsidR="008E38E0" w:rsidRPr="008E38E0" w:rsidRDefault="008E38E0" w:rsidP="008E38E0">
            <w:pPr>
              <w:jc w:val="right"/>
              <w:rPr>
                <w:noProof w:val="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28FFBF" w14:textId="77777777" w:rsidR="008E38E0" w:rsidRPr="008E38E0" w:rsidRDefault="008E38E0" w:rsidP="008E38E0">
            <w:pPr>
              <w:jc w:val="right"/>
              <w:rPr>
                <w:noProof w:val="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8193A" w14:textId="77777777" w:rsidR="008E38E0" w:rsidRPr="008E38E0" w:rsidRDefault="008E38E0" w:rsidP="008E38E0">
            <w:pPr>
              <w:jc w:val="right"/>
              <w:rPr>
                <w:noProof w:val="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1CB3EA" w14:textId="77777777" w:rsidR="008E38E0" w:rsidRPr="008E38E0" w:rsidRDefault="008E38E0" w:rsidP="008E38E0">
            <w:pPr>
              <w:jc w:val="right"/>
              <w:rPr>
                <w:noProof w:val="0"/>
                <w:lang w:val="ru-RU" w:eastAsia="ru-RU"/>
              </w:rPr>
            </w:pPr>
          </w:p>
        </w:tc>
      </w:tr>
      <w:tr w:rsidR="008E38E0" w:rsidRPr="008E38E0" w14:paraId="20515196"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74A4909F" w14:textId="77777777" w:rsidR="008E38E0" w:rsidRPr="008E38E0" w:rsidRDefault="008E38E0" w:rsidP="008E38E0">
            <w:pPr>
              <w:jc w:val="right"/>
              <w:rPr>
                <w:noProof w:val="0"/>
                <w:lang w:val="ro-MD" w:eastAsia="ru-RU"/>
              </w:rPr>
            </w:pPr>
            <w:r w:rsidRPr="008E38E0">
              <w:rPr>
                <w:noProof w:val="0"/>
                <w:lang w:val="ro-MD" w:eastAsia="ru-RU"/>
              </w:rPr>
              <w:t> </w:t>
            </w:r>
          </w:p>
          <w:p w14:paraId="684D094A" w14:textId="77777777" w:rsidR="008E38E0" w:rsidRPr="008E38E0" w:rsidRDefault="008E38E0" w:rsidP="008E38E0">
            <w:pPr>
              <w:jc w:val="right"/>
              <w:rPr>
                <w:noProof w:val="0"/>
                <w:lang w:val="ro-MD" w:eastAsia="ru-RU"/>
              </w:rPr>
            </w:pPr>
          </w:p>
          <w:p w14:paraId="6E6A3A84" w14:textId="77777777" w:rsidR="008E38E0" w:rsidRPr="008E38E0" w:rsidRDefault="008E38E0" w:rsidP="008E38E0">
            <w:pPr>
              <w:jc w:val="right"/>
              <w:rPr>
                <w:noProof w:val="0"/>
                <w:lang w:val="ro-MD" w:eastAsia="ru-RU"/>
              </w:rPr>
            </w:pPr>
          </w:p>
          <w:p w14:paraId="7C53C399" w14:textId="77777777" w:rsidR="008E38E0" w:rsidRPr="008E38E0" w:rsidRDefault="008E38E0" w:rsidP="008E38E0">
            <w:pPr>
              <w:jc w:val="right"/>
              <w:rPr>
                <w:noProof w:val="0"/>
                <w:lang w:val="ro-MD" w:eastAsia="ru-RU"/>
              </w:rPr>
            </w:pPr>
          </w:p>
          <w:p w14:paraId="3483C948" w14:textId="77777777" w:rsidR="008E38E0" w:rsidRDefault="008E38E0" w:rsidP="008E38E0">
            <w:pPr>
              <w:jc w:val="right"/>
              <w:rPr>
                <w:noProof w:val="0"/>
                <w:lang w:val="ro-MD" w:eastAsia="ru-RU"/>
              </w:rPr>
            </w:pPr>
          </w:p>
          <w:p w14:paraId="1577045C" w14:textId="77777777" w:rsidR="008E38E0" w:rsidRDefault="008E38E0" w:rsidP="008E38E0">
            <w:pPr>
              <w:jc w:val="right"/>
              <w:rPr>
                <w:noProof w:val="0"/>
                <w:lang w:val="ro-MD" w:eastAsia="ru-RU"/>
              </w:rPr>
            </w:pPr>
          </w:p>
          <w:p w14:paraId="1696B97D" w14:textId="77777777" w:rsidR="008E38E0" w:rsidRPr="008E38E0" w:rsidRDefault="008E38E0" w:rsidP="008E38E0">
            <w:pPr>
              <w:jc w:val="right"/>
              <w:rPr>
                <w:noProof w:val="0"/>
                <w:lang w:val="ro-MD" w:eastAsia="ru-RU"/>
              </w:rPr>
            </w:pPr>
          </w:p>
          <w:p w14:paraId="3ECD9D02" w14:textId="77777777" w:rsidR="008E38E0" w:rsidRPr="008E38E0" w:rsidRDefault="008E38E0" w:rsidP="008E38E0">
            <w:pPr>
              <w:jc w:val="right"/>
              <w:rPr>
                <w:noProof w:val="0"/>
                <w:lang w:val="ro-MD" w:eastAsia="ru-RU"/>
              </w:rPr>
            </w:pPr>
          </w:p>
          <w:p w14:paraId="3FF39CAD" w14:textId="77777777" w:rsidR="008E38E0" w:rsidRDefault="008E38E0" w:rsidP="008E38E0">
            <w:pPr>
              <w:jc w:val="center"/>
              <w:rPr>
                <w:b/>
                <w:bCs/>
                <w:noProof w:val="0"/>
                <w:lang w:val="ro-MD" w:eastAsia="ru-RU"/>
              </w:rPr>
            </w:pPr>
            <w:r w:rsidRPr="008E38E0">
              <w:rPr>
                <w:b/>
                <w:bCs/>
                <w:noProof w:val="0"/>
                <w:lang w:val="ro-MD" w:eastAsia="ru-RU"/>
              </w:rPr>
              <w:t>SEMNĂTURILE PĂRŢILOR</w:t>
            </w:r>
          </w:p>
          <w:p w14:paraId="2CED68CD" w14:textId="77777777" w:rsidR="008E38E0" w:rsidRDefault="008E38E0" w:rsidP="008E38E0">
            <w:pPr>
              <w:jc w:val="center"/>
              <w:rPr>
                <w:b/>
                <w:bCs/>
                <w:noProof w:val="0"/>
                <w:lang w:val="ro-MD" w:eastAsia="ru-RU"/>
              </w:rPr>
            </w:pPr>
          </w:p>
          <w:p w14:paraId="710D24FF" w14:textId="77777777" w:rsidR="008E38E0" w:rsidRPr="008E38E0" w:rsidRDefault="008E38E0" w:rsidP="008E38E0">
            <w:pPr>
              <w:jc w:val="center"/>
              <w:rPr>
                <w:b/>
                <w:bCs/>
                <w:noProof w:val="0"/>
                <w:lang w:val="ro-MD" w:eastAsia="ru-RU"/>
              </w:rPr>
            </w:pPr>
          </w:p>
        </w:tc>
      </w:tr>
      <w:tr w:rsidR="008E38E0" w:rsidRPr="008E38E0" w14:paraId="23F6D820" w14:textId="77777777">
        <w:tc>
          <w:tcPr>
            <w:tcW w:w="5303" w:type="dxa"/>
            <w:gridSpan w:val="5"/>
            <w:tcMar>
              <w:top w:w="24" w:type="dxa"/>
              <w:left w:w="48" w:type="dxa"/>
              <w:bottom w:w="24" w:type="dxa"/>
              <w:right w:w="48" w:type="dxa"/>
            </w:tcMar>
          </w:tcPr>
          <w:p w14:paraId="6AB3A036" w14:textId="77777777" w:rsidR="008E38E0" w:rsidRPr="008E38E0" w:rsidRDefault="008E38E0" w:rsidP="008E38E0">
            <w:pPr>
              <w:rPr>
                <w:noProof w:val="0"/>
                <w:lang w:val="ro-MD" w:eastAsia="ru-RU"/>
              </w:rPr>
            </w:pPr>
            <w:r w:rsidRPr="008E38E0">
              <w:rPr>
                <w:b/>
                <w:bCs/>
                <w:noProof w:val="0"/>
                <w:lang w:val="ro-MD" w:eastAsia="ru-RU"/>
              </w:rPr>
              <w:t>ANTREPRENOR</w:t>
            </w:r>
          </w:p>
          <w:p w14:paraId="081624B7" w14:textId="77777777" w:rsidR="008E38E0" w:rsidRPr="008E38E0" w:rsidRDefault="008E38E0" w:rsidP="008E38E0">
            <w:pPr>
              <w:jc w:val="right"/>
              <w:rPr>
                <w:noProof w:val="0"/>
                <w:lang w:val="ro-MD" w:eastAsia="ru-RU"/>
              </w:rPr>
            </w:pPr>
          </w:p>
        </w:tc>
        <w:tc>
          <w:tcPr>
            <w:tcW w:w="4207" w:type="dxa"/>
            <w:gridSpan w:val="3"/>
            <w:tcMar>
              <w:top w:w="24" w:type="dxa"/>
              <w:left w:w="48" w:type="dxa"/>
              <w:bottom w:w="24" w:type="dxa"/>
              <w:right w:w="48" w:type="dxa"/>
            </w:tcMar>
          </w:tcPr>
          <w:p w14:paraId="548B45F0" w14:textId="0BFFDE6B" w:rsidR="008E38E0" w:rsidRPr="008E38E0" w:rsidRDefault="00165ECA" w:rsidP="00165ECA">
            <w:pPr>
              <w:rPr>
                <w:noProof w:val="0"/>
                <w:lang w:val="ro-MD" w:eastAsia="ru-RU"/>
              </w:rPr>
            </w:pPr>
            <w:r>
              <w:rPr>
                <w:b/>
                <w:bCs/>
                <w:noProof w:val="0"/>
                <w:lang w:val="ro-MD" w:eastAsia="ru-RU"/>
              </w:rPr>
              <w:t xml:space="preserve">                             </w:t>
            </w:r>
            <w:r w:rsidR="008E38E0" w:rsidRPr="008E38E0">
              <w:rPr>
                <w:b/>
                <w:bCs/>
                <w:noProof w:val="0"/>
                <w:lang w:val="ro-MD" w:eastAsia="ru-RU"/>
              </w:rPr>
              <w:t>BENEFICIAR</w:t>
            </w:r>
          </w:p>
          <w:p w14:paraId="7E06F0A2" w14:textId="77777777" w:rsidR="008E38E0" w:rsidRPr="008E38E0" w:rsidRDefault="008E38E0" w:rsidP="008E38E0">
            <w:pPr>
              <w:jc w:val="right"/>
              <w:rPr>
                <w:noProof w:val="0"/>
                <w:lang w:val="ro-MD" w:eastAsia="ru-RU"/>
              </w:rPr>
            </w:pPr>
            <w:r w:rsidRPr="008E38E0">
              <w:rPr>
                <w:noProof w:val="0"/>
                <w:lang w:val="ro-MD" w:eastAsia="ru-RU"/>
              </w:rPr>
              <w:t> </w:t>
            </w:r>
          </w:p>
          <w:p w14:paraId="6B4A7EFE" w14:textId="77777777" w:rsidR="008E38E0" w:rsidRPr="008E38E0" w:rsidRDefault="008E38E0" w:rsidP="008E38E0">
            <w:pPr>
              <w:jc w:val="right"/>
              <w:rPr>
                <w:noProof w:val="0"/>
                <w:lang w:val="ro-MD" w:eastAsia="ru-RU"/>
              </w:rPr>
            </w:pPr>
          </w:p>
        </w:tc>
      </w:tr>
    </w:tbl>
    <w:p w14:paraId="37C98DF3" w14:textId="77777777" w:rsidR="008E38E0" w:rsidRDefault="008E38E0" w:rsidP="00165ECA">
      <w:pPr>
        <w:jc w:val="center"/>
        <w:rPr>
          <w:noProof w:val="0"/>
          <w:lang w:val="ro-MD" w:eastAsia="ru-RU"/>
        </w:rPr>
      </w:pPr>
    </w:p>
    <w:p w14:paraId="2DC7BBCC" w14:textId="77777777" w:rsidR="00165ECA" w:rsidRDefault="00165ECA" w:rsidP="00165ECA">
      <w:pPr>
        <w:jc w:val="center"/>
        <w:rPr>
          <w:noProof w:val="0"/>
          <w:lang w:val="ro-MD" w:eastAsia="ru-RU"/>
        </w:rPr>
      </w:pPr>
    </w:p>
    <w:p w14:paraId="56C878D0" w14:textId="77777777" w:rsidR="00165ECA" w:rsidRDefault="00165ECA" w:rsidP="00165ECA">
      <w:pPr>
        <w:jc w:val="center"/>
        <w:rPr>
          <w:noProof w:val="0"/>
          <w:lang w:val="ro-MD" w:eastAsia="ru-RU"/>
        </w:rPr>
      </w:pPr>
    </w:p>
    <w:p w14:paraId="2EE78951" w14:textId="77777777" w:rsidR="00165ECA" w:rsidRDefault="00165ECA" w:rsidP="00165ECA">
      <w:pPr>
        <w:jc w:val="center"/>
        <w:rPr>
          <w:noProof w:val="0"/>
          <w:lang w:val="ro-MD" w:eastAsia="ru-RU"/>
        </w:rPr>
      </w:pPr>
    </w:p>
    <w:p w14:paraId="1FE2A7D5" w14:textId="77777777" w:rsidR="00165ECA" w:rsidRDefault="00165ECA" w:rsidP="00165ECA">
      <w:pPr>
        <w:jc w:val="center"/>
        <w:rPr>
          <w:noProof w:val="0"/>
          <w:lang w:val="ro-MD" w:eastAsia="ru-RU"/>
        </w:rPr>
      </w:pPr>
    </w:p>
    <w:p w14:paraId="118FE2CD" w14:textId="77777777" w:rsidR="00165ECA" w:rsidRDefault="00165ECA" w:rsidP="00165ECA">
      <w:pPr>
        <w:jc w:val="center"/>
        <w:rPr>
          <w:noProof w:val="0"/>
          <w:lang w:val="ro-MD" w:eastAsia="ru-RU"/>
        </w:rPr>
      </w:pPr>
    </w:p>
    <w:p w14:paraId="1068ED66" w14:textId="77777777" w:rsidR="00165ECA" w:rsidRDefault="00165ECA" w:rsidP="00165ECA">
      <w:pPr>
        <w:jc w:val="center"/>
        <w:rPr>
          <w:noProof w:val="0"/>
          <w:lang w:val="ro-MD" w:eastAsia="ru-RU"/>
        </w:rPr>
      </w:pPr>
    </w:p>
    <w:p w14:paraId="46C722D2" w14:textId="77777777" w:rsidR="00165ECA" w:rsidRDefault="00165ECA" w:rsidP="00165ECA">
      <w:pPr>
        <w:jc w:val="center"/>
        <w:rPr>
          <w:noProof w:val="0"/>
          <w:lang w:val="ro-MD" w:eastAsia="ru-RU"/>
        </w:rPr>
      </w:pPr>
    </w:p>
    <w:p w14:paraId="04243025" w14:textId="77777777" w:rsidR="00165ECA" w:rsidRDefault="00165ECA" w:rsidP="00165ECA">
      <w:pPr>
        <w:jc w:val="center"/>
        <w:rPr>
          <w:noProof w:val="0"/>
          <w:lang w:val="ro-MD" w:eastAsia="ru-RU"/>
        </w:rPr>
      </w:pPr>
    </w:p>
    <w:p w14:paraId="6E6DF893" w14:textId="77777777" w:rsidR="00165ECA" w:rsidRDefault="00165ECA" w:rsidP="00165ECA">
      <w:pPr>
        <w:jc w:val="center"/>
        <w:rPr>
          <w:noProof w:val="0"/>
          <w:lang w:val="ro-MD" w:eastAsia="ru-RU"/>
        </w:rPr>
      </w:pPr>
    </w:p>
    <w:p w14:paraId="1423E868" w14:textId="73B98E8F" w:rsidR="00165ECA" w:rsidRDefault="00165ECA" w:rsidP="00165ECA">
      <w:pPr>
        <w:jc w:val="center"/>
        <w:rPr>
          <w:noProof w:val="0"/>
          <w:sz w:val="20"/>
          <w:szCs w:val="20"/>
          <w:lang w:val="ro-MD" w:eastAsia="ru-RU"/>
        </w:rPr>
      </w:pPr>
      <w:r w:rsidRPr="00165ECA">
        <w:rPr>
          <w:noProof w:val="0"/>
          <w:sz w:val="20"/>
          <w:szCs w:val="20"/>
          <w:lang w:val="ro-MD" w:eastAsia="ru-RU"/>
        </w:rPr>
        <w:t>(OBLIGATORIU)</w:t>
      </w:r>
    </w:p>
    <w:p w14:paraId="7A8DF1AE" w14:textId="77777777" w:rsidR="00B82DC5" w:rsidRDefault="00B82DC5" w:rsidP="00165ECA">
      <w:pPr>
        <w:jc w:val="center"/>
        <w:rPr>
          <w:noProof w:val="0"/>
          <w:sz w:val="20"/>
          <w:szCs w:val="20"/>
          <w:lang w:val="ro-MD" w:eastAsia="ru-RU"/>
        </w:rPr>
      </w:pPr>
    </w:p>
    <w:p w14:paraId="1A431FE1" w14:textId="77777777" w:rsidR="00B82DC5" w:rsidRDefault="00B82DC5" w:rsidP="00165ECA">
      <w:pPr>
        <w:jc w:val="center"/>
        <w:rPr>
          <w:noProof w:val="0"/>
          <w:sz w:val="20"/>
          <w:szCs w:val="20"/>
          <w:lang w:val="ro-MD" w:eastAsia="ru-RU"/>
        </w:rPr>
      </w:pPr>
    </w:p>
    <w:p w14:paraId="2D1F5D82" w14:textId="77777777" w:rsidR="00B82DC5" w:rsidRDefault="00B82DC5" w:rsidP="00165ECA">
      <w:pPr>
        <w:jc w:val="center"/>
        <w:rPr>
          <w:noProof w:val="0"/>
          <w:sz w:val="20"/>
          <w:szCs w:val="20"/>
          <w:lang w:val="ro-MD" w:eastAsia="ru-RU"/>
        </w:rPr>
      </w:pPr>
    </w:p>
    <w:p w14:paraId="363A5773" w14:textId="77777777" w:rsidR="00B82DC5" w:rsidRDefault="00B82DC5" w:rsidP="00165ECA">
      <w:pPr>
        <w:jc w:val="center"/>
        <w:rPr>
          <w:noProof w:val="0"/>
          <w:sz w:val="20"/>
          <w:szCs w:val="20"/>
          <w:lang w:val="ro-MD" w:eastAsia="ru-RU"/>
        </w:rPr>
      </w:pPr>
    </w:p>
    <w:p w14:paraId="7A5C1906" w14:textId="77777777" w:rsidR="00B82DC5" w:rsidRDefault="00B82DC5" w:rsidP="00165ECA">
      <w:pPr>
        <w:jc w:val="center"/>
        <w:rPr>
          <w:noProof w:val="0"/>
          <w:sz w:val="20"/>
          <w:szCs w:val="20"/>
          <w:lang w:val="ro-MD" w:eastAsia="ru-RU"/>
        </w:rPr>
      </w:pPr>
    </w:p>
    <w:p w14:paraId="3891DF05" w14:textId="77777777" w:rsidR="00B82DC5" w:rsidRDefault="00B82DC5" w:rsidP="00165ECA">
      <w:pPr>
        <w:jc w:val="center"/>
        <w:rPr>
          <w:noProof w:val="0"/>
          <w:sz w:val="20"/>
          <w:szCs w:val="20"/>
          <w:lang w:val="ro-MD" w:eastAsia="ru-RU"/>
        </w:rPr>
      </w:pPr>
    </w:p>
    <w:p w14:paraId="6FAD1993" w14:textId="77777777" w:rsidR="00B82DC5" w:rsidRDefault="00B82DC5" w:rsidP="00165ECA">
      <w:pPr>
        <w:jc w:val="center"/>
        <w:rPr>
          <w:noProof w:val="0"/>
          <w:sz w:val="20"/>
          <w:szCs w:val="20"/>
          <w:lang w:val="ro-MD" w:eastAsia="ru-RU"/>
        </w:rPr>
      </w:pPr>
    </w:p>
    <w:p w14:paraId="477C83B7" w14:textId="77777777" w:rsidR="00B82DC5" w:rsidRDefault="00B82DC5" w:rsidP="00165ECA">
      <w:pPr>
        <w:jc w:val="center"/>
        <w:rPr>
          <w:noProof w:val="0"/>
          <w:sz w:val="20"/>
          <w:szCs w:val="20"/>
          <w:lang w:val="ro-MD" w:eastAsia="ru-RU"/>
        </w:rPr>
      </w:pPr>
    </w:p>
    <w:p w14:paraId="3B062214" w14:textId="77777777" w:rsidR="00B82DC5" w:rsidRDefault="00B82DC5" w:rsidP="00165ECA">
      <w:pPr>
        <w:jc w:val="center"/>
        <w:rPr>
          <w:noProof w:val="0"/>
          <w:sz w:val="20"/>
          <w:szCs w:val="20"/>
          <w:lang w:val="ro-MD" w:eastAsia="ru-RU"/>
        </w:rPr>
      </w:pPr>
    </w:p>
    <w:p w14:paraId="0494DFC6" w14:textId="77777777" w:rsidR="00B82DC5" w:rsidRDefault="00B82DC5" w:rsidP="00165ECA">
      <w:pPr>
        <w:jc w:val="center"/>
        <w:rPr>
          <w:noProof w:val="0"/>
          <w:sz w:val="20"/>
          <w:szCs w:val="20"/>
          <w:lang w:val="ro-MD" w:eastAsia="ru-RU"/>
        </w:rPr>
      </w:pPr>
    </w:p>
    <w:p w14:paraId="24271837" w14:textId="77777777" w:rsidR="00B82DC5" w:rsidRDefault="00B82DC5" w:rsidP="00165ECA">
      <w:pPr>
        <w:jc w:val="center"/>
        <w:rPr>
          <w:noProof w:val="0"/>
          <w:sz w:val="20"/>
          <w:szCs w:val="20"/>
          <w:lang w:val="ro-MD" w:eastAsia="ru-RU"/>
        </w:rPr>
      </w:pPr>
    </w:p>
    <w:p w14:paraId="3A0E43F2" w14:textId="77777777" w:rsidR="00B82DC5" w:rsidRDefault="00B82DC5" w:rsidP="00165ECA">
      <w:pPr>
        <w:jc w:val="center"/>
        <w:rPr>
          <w:noProof w:val="0"/>
          <w:sz w:val="20"/>
          <w:szCs w:val="20"/>
          <w:lang w:val="ro-MD" w:eastAsia="ru-RU"/>
        </w:rPr>
      </w:pPr>
    </w:p>
    <w:p w14:paraId="5EC26FC0" w14:textId="77777777" w:rsidR="00B82DC5" w:rsidRDefault="00B82DC5" w:rsidP="00165ECA">
      <w:pPr>
        <w:jc w:val="center"/>
        <w:rPr>
          <w:noProof w:val="0"/>
          <w:sz w:val="20"/>
          <w:szCs w:val="20"/>
          <w:lang w:val="ro-MD" w:eastAsia="ru-RU"/>
        </w:rPr>
      </w:pPr>
    </w:p>
    <w:p w14:paraId="6DDC7578" w14:textId="77777777" w:rsidR="00B82DC5" w:rsidRDefault="00B82DC5" w:rsidP="00165ECA">
      <w:pPr>
        <w:jc w:val="center"/>
        <w:rPr>
          <w:noProof w:val="0"/>
          <w:sz w:val="20"/>
          <w:szCs w:val="20"/>
          <w:lang w:val="ro-MD" w:eastAsia="ru-RU"/>
        </w:rPr>
      </w:pPr>
    </w:p>
    <w:p w14:paraId="5B8C8DDC" w14:textId="77777777" w:rsidR="00B82DC5" w:rsidRDefault="00B82DC5" w:rsidP="00165ECA">
      <w:pPr>
        <w:jc w:val="center"/>
        <w:rPr>
          <w:noProof w:val="0"/>
          <w:sz w:val="20"/>
          <w:szCs w:val="20"/>
          <w:lang w:val="ro-MD" w:eastAsia="ru-RU"/>
        </w:rPr>
      </w:pPr>
    </w:p>
    <w:p w14:paraId="20CFC670" w14:textId="77777777" w:rsidR="00B82DC5" w:rsidRDefault="00B82DC5" w:rsidP="00165ECA">
      <w:pPr>
        <w:jc w:val="center"/>
        <w:rPr>
          <w:noProof w:val="0"/>
          <w:sz w:val="20"/>
          <w:szCs w:val="20"/>
          <w:lang w:val="ro-MD" w:eastAsia="ru-RU"/>
        </w:rPr>
      </w:pPr>
    </w:p>
    <w:tbl>
      <w:tblPr>
        <w:tblW w:w="9748" w:type="dxa"/>
        <w:tblInd w:w="-426" w:type="dxa"/>
        <w:tblLayout w:type="fixed"/>
        <w:tblLook w:val="04A0" w:firstRow="1" w:lastRow="0" w:firstColumn="1" w:lastColumn="0" w:noHBand="0" w:noVBand="1"/>
      </w:tblPr>
      <w:tblGrid>
        <w:gridCol w:w="9748"/>
      </w:tblGrid>
      <w:tr w:rsidR="00B82DC5" w:rsidRPr="00EC30C2" w14:paraId="14EDDABA" w14:textId="77777777" w:rsidTr="00006930">
        <w:trPr>
          <w:trHeight w:val="697"/>
        </w:trPr>
        <w:tc>
          <w:tcPr>
            <w:tcW w:w="9748" w:type="dxa"/>
            <w:vAlign w:val="center"/>
          </w:tcPr>
          <w:p w14:paraId="2834173E" w14:textId="77777777" w:rsidR="00B82DC5" w:rsidRPr="00FF430B" w:rsidRDefault="00B82DC5" w:rsidP="00006930">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716C6822" w14:textId="77777777" w:rsidR="00B82DC5" w:rsidRPr="00FF430B" w:rsidRDefault="00B82DC5" w:rsidP="00006930">
            <w:pPr>
              <w:jc w:val="right"/>
              <w:rPr>
                <w:noProof w:val="0"/>
                <w:lang w:val="ro-MD"/>
              </w:rPr>
            </w:pPr>
            <w:r w:rsidRPr="00FF430B">
              <w:rPr>
                <w:noProof w:val="0"/>
                <w:lang w:val="ro-MD"/>
              </w:rPr>
              <w:t>la D</w:t>
            </w:r>
            <w:r>
              <w:rPr>
                <w:noProof w:val="0"/>
                <w:lang w:val="ro-MD"/>
              </w:rPr>
              <w:t>ocumentația standard nr.69</w:t>
            </w:r>
          </w:p>
          <w:p w14:paraId="66E3CC8C" w14:textId="77777777" w:rsidR="00B82DC5" w:rsidRPr="00FF430B" w:rsidRDefault="00B82DC5" w:rsidP="00006930">
            <w:pPr>
              <w:jc w:val="right"/>
              <w:rPr>
                <w:noProof w:val="0"/>
                <w:lang w:val="ro-MD"/>
              </w:rPr>
            </w:pPr>
            <w:r>
              <w:rPr>
                <w:noProof w:val="0"/>
                <w:lang w:val="ro-MD"/>
              </w:rPr>
              <w:t>din 7 mai 2021</w:t>
            </w:r>
          </w:p>
          <w:p w14:paraId="4C2AFBCA" w14:textId="77777777" w:rsidR="00B82DC5" w:rsidRPr="00FF430B" w:rsidRDefault="00B82DC5" w:rsidP="00006930">
            <w:pPr>
              <w:autoSpaceDE w:val="0"/>
              <w:autoSpaceDN w:val="0"/>
              <w:adjustRightInd w:val="0"/>
              <w:ind w:right="23"/>
              <w:jc w:val="right"/>
              <w:rPr>
                <w:b/>
                <w:bCs/>
                <w:lang w:val="ro-MD"/>
              </w:rPr>
            </w:pPr>
          </w:p>
          <w:p w14:paraId="280A4190" w14:textId="77777777" w:rsidR="00B82DC5" w:rsidRPr="00FF430B" w:rsidRDefault="00B82DC5" w:rsidP="00006930">
            <w:pPr>
              <w:autoSpaceDE w:val="0"/>
              <w:autoSpaceDN w:val="0"/>
              <w:adjustRightInd w:val="0"/>
              <w:ind w:right="23"/>
              <w:jc w:val="center"/>
              <w:rPr>
                <w:b/>
                <w:bCs/>
                <w:lang w:val="ro-MD"/>
              </w:rPr>
            </w:pPr>
          </w:p>
          <w:p w14:paraId="2C81E83D" w14:textId="77777777" w:rsidR="00B82DC5" w:rsidRPr="00FF430B" w:rsidRDefault="00B82DC5" w:rsidP="0000693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B82DC5" w:rsidRPr="00EC30C2" w14:paraId="01130715" w14:textId="77777777" w:rsidTr="00006930">
              <w:tc>
                <w:tcPr>
                  <w:tcW w:w="9640" w:type="dxa"/>
                  <w:gridSpan w:val="2"/>
                </w:tcPr>
                <w:p w14:paraId="0EB7251C" w14:textId="77777777" w:rsidR="00B82DC5" w:rsidRPr="00FF430B" w:rsidRDefault="00B82DC5" w:rsidP="00006930">
                  <w:pPr>
                    <w:jc w:val="center"/>
                    <w:rPr>
                      <w:b/>
                      <w:lang w:val="ro-MD"/>
                    </w:rPr>
                  </w:pPr>
                  <w:r w:rsidRPr="00FF430B">
                    <w:rPr>
                      <w:b/>
                      <w:caps/>
                      <w:lang w:val="ro-MD"/>
                    </w:rPr>
                    <w:t>ACORD ADIȚIONAL</w:t>
                  </w:r>
                  <w:r w:rsidRPr="00FF430B">
                    <w:rPr>
                      <w:b/>
                      <w:lang w:val="ro-MD"/>
                    </w:rPr>
                    <w:t xml:space="preserve"> Nr.______</w:t>
                  </w:r>
                </w:p>
                <w:p w14:paraId="23175873" w14:textId="77777777" w:rsidR="00B82DC5" w:rsidRPr="00FF430B" w:rsidRDefault="00B82DC5" w:rsidP="00006930">
                  <w:pPr>
                    <w:jc w:val="center"/>
                    <w:rPr>
                      <w:b/>
                      <w:lang w:val="ro-MD"/>
                    </w:rPr>
                  </w:pPr>
                </w:p>
                <w:p w14:paraId="51A8ECDF" w14:textId="77777777" w:rsidR="00B82DC5" w:rsidRPr="00FF430B" w:rsidRDefault="00B82DC5" w:rsidP="00006930">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8941096" w14:textId="77777777" w:rsidR="00B82DC5" w:rsidRPr="00FF430B" w:rsidRDefault="00B82DC5" w:rsidP="00006930">
                  <w:pPr>
                    <w:rPr>
                      <w:lang w:val="ro-MD"/>
                    </w:rPr>
                  </w:pPr>
                </w:p>
                <w:p w14:paraId="434D21B5" w14:textId="77777777" w:rsidR="00B82DC5" w:rsidRPr="00FF430B" w:rsidRDefault="00B82DC5" w:rsidP="00006930">
                  <w:pPr>
                    <w:rPr>
                      <w:lang w:val="ro-MD"/>
                    </w:rPr>
                  </w:pPr>
                </w:p>
              </w:tc>
            </w:tr>
            <w:tr w:rsidR="00B82DC5" w:rsidRPr="00EC30C2" w14:paraId="2CD1B640" w14:textId="77777777" w:rsidTr="00006930">
              <w:tc>
                <w:tcPr>
                  <w:tcW w:w="9640" w:type="dxa"/>
                  <w:gridSpan w:val="2"/>
                </w:tcPr>
                <w:p w14:paraId="52035A70" w14:textId="77777777" w:rsidR="00B82DC5" w:rsidRPr="00FF430B" w:rsidRDefault="00B82DC5" w:rsidP="00006930">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65B1622A" w14:textId="77777777" w:rsidR="00B82DC5" w:rsidRPr="00FF430B" w:rsidRDefault="00B82DC5" w:rsidP="00006930">
                  <w:pPr>
                    <w:pStyle w:val="ae"/>
                    <w:ind w:firstLine="0"/>
                    <w:rPr>
                      <w:sz w:val="24"/>
                      <w:szCs w:val="24"/>
                      <w:lang w:val="ro-MD"/>
                    </w:rPr>
                  </w:pPr>
                </w:p>
                <w:p w14:paraId="610FC4A4" w14:textId="77777777" w:rsidR="00B82DC5" w:rsidRPr="00FF430B" w:rsidRDefault="00B82DC5" w:rsidP="00006930">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34F7AA2F" w14:textId="77777777" w:rsidR="00B82DC5" w:rsidRPr="00FF430B" w:rsidRDefault="00B82DC5" w:rsidP="00006930">
                  <w:pPr>
                    <w:pStyle w:val="ae"/>
                    <w:ind w:firstLine="0"/>
                    <w:rPr>
                      <w:sz w:val="24"/>
                      <w:szCs w:val="24"/>
                      <w:lang w:val="ro-MD"/>
                    </w:rPr>
                  </w:pPr>
                </w:p>
                <w:p w14:paraId="1C48A86A" w14:textId="77777777" w:rsidR="00B82DC5" w:rsidRPr="00FF430B" w:rsidRDefault="00B82DC5" w:rsidP="00006930">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2A71AE18" w14:textId="77777777" w:rsidR="00B82DC5" w:rsidRPr="00FF430B" w:rsidRDefault="00B82DC5" w:rsidP="00006930">
                  <w:pPr>
                    <w:pStyle w:val="af3"/>
                    <w:tabs>
                      <w:tab w:val="right" w:pos="10205"/>
                    </w:tabs>
                    <w:ind w:firstLine="0"/>
                    <w:jc w:val="left"/>
                    <w:rPr>
                      <w:lang w:val="ro-MD"/>
                    </w:rPr>
                  </w:pPr>
                </w:p>
                <w:p w14:paraId="6630A269" w14:textId="77777777" w:rsidR="00B82DC5" w:rsidRPr="00FF430B" w:rsidRDefault="00B82DC5" w:rsidP="00006930">
                  <w:pPr>
                    <w:pStyle w:val="ae"/>
                    <w:ind w:right="-1" w:firstLine="0"/>
                    <w:rPr>
                      <w:sz w:val="24"/>
                      <w:szCs w:val="24"/>
                      <w:lang w:val="ro-MD"/>
                    </w:rPr>
                  </w:pPr>
                  <w:r w:rsidRPr="00FF430B">
                    <w:rPr>
                      <w:sz w:val="24"/>
                      <w:szCs w:val="24"/>
                      <w:lang w:val="ro-MD"/>
                    </w:rPr>
                    <w:t>Prin prezentul acord, în Contract se aplică următoarele modificări:</w:t>
                  </w:r>
                </w:p>
                <w:p w14:paraId="72D39239" w14:textId="77777777" w:rsidR="00B82DC5" w:rsidRPr="00B82DC5" w:rsidRDefault="00B82DC5" w:rsidP="00B82DC5">
                  <w:pPr>
                    <w:pStyle w:val="a"/>
                    <w:numPr>
                      <w:ilvl w:val="0"/>
                      <w:numId w:val="35"/>
                    </w:numPr>
                    <w:rPr>
                      <w:lang w:val="ro-MD"/>
                    </w:rPr>
                  </w:pPr>
                  <w:r w:rsidRPr="00B82DC5">
                    <w:rPr>
                      <w:lang w:val="ro-MD"/>
                    </w:rPr>
                    <w:t>________________________________________________________________________</w:t>
                  </w:r>
                </w:p>
                <w:p w14:paraId="399D8D1E" w14:textId="77777777" w:rsidR="00B82DC5" w:rsidRPr="00FF430B" w:rsidRDefault="00B82DC5" w:rsidP="00006930">
                  <w:pPr>
                    <w:tabs>
                      <w:tab w:val="right" w:pos="10205"/>
                    </w:tabs>
                    <w:ind w:left="1134" w:right="-1"/>
                    <w:rPr>
                      <w:lang w:val="ro-MD"/>
                    </w:rPr>
                  </w:pPr>
                </w:p>
                <w:p w14:paraId="6C3B8DD7" w14:textId="77777777" w:rsidR="00B82DC5" w:rsidRPr="00FF430B" w:rsidRDefault="00B82DC5" w:rsidP="00006930">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43BD580F" w14:textId="77777777" w:rsidR="00B82DC5" w:rsidRPr="00FF430B" w:rsidRDefault="00B82DC5" w:rsidP="00006930">
                  <w:pPr>
                    <w:pStyle w:val="2"/>
                    <w:rPr>
                      <w:szCs w:val="24"/>
                      <w:lang w:val="ro-MD"/>
                    </w:rPr>
                  </w:pPr>
                </w:p>
                <w:p w14:paraId="51E8011A" w14:textId="77777777" w:rsidR="00B82DC5" w:rsidRPr="00FF430B" w:rsidRDefault="00B82DC5" w:rsidP="00006930">
                  <w:pPr>
                    <w:rPr>
                      <w:lang w:val="ro-MD"/>
                    </w:rPr>
                  </w:pPr>
                </w:p>
                <w:p w14:paraId="4C7F317D" w14:textId="77777777" w:rsidR="00B82DC5" w:rsidRDefault="00B82DC5" w:rsidP="00006930">
                  <w:pPr>
                    <w:jc w:val="center"/>
                    <w:rPr>
                      <w:b/>
                      <w:bCs/>
                      <w:noProof w:val="0"/>
                      <w:lang w:val="ro-MD"/>
                    </w:rPr>
                  </w:pPr>
                  <w:r w:rsidRPr="00FF430B">
                    <w:rPr>
                      <w:b/>
                      <w:bCs/>
                      <w:noProof w:val="0"/>
                      <w:lang w:val="ro-MD"/>
                    </w:rPr>
                    <w:t>SEMNĂTURILE PĂRŢILOR</w:t>
                  </w:r>
                </w:p>
                <w:p w14:paraId="7ED9E73C" w14:textId="77777777" w:rsidR="00B82DC5" w:rsidRDefault="00B82DC5" w:rsidP="00006930">
                  <w:pPr>
                    <w:jc w:val="center"/>
                    <w:rPr>
                      <w:b/>
                      <w:bCs/>
                      <w:noProof w:val="0"/>
                      <w:lang w:val="ro-MD"/>
                    </w:rPr>
                  </w:pPr>
                </w:p>
                <w:p w14:paraId="0462D927" w14:textId="77777777" w:rsidR="00B82DC5" w:rsidRPr="00FF430B" w:rsidRDefault="00B82DC5" w:rsidP="00006930">
                  <w:pPr>
                    <w:jc w:val="center"/>
                    <w:rPr>
                      <w:lang w:val="ro-MD"/>
                    </w:rPr>
                  </w:pPr>
                </w:p>
                <w:p w14:paraId="469A6998" w14:textId="77777777" w:rsidR="00B82DC5" w:rsidRPr="00FF430B" w:rsidRDefault="00B82DC5" w:rsidP="00006930">
                  <w:pPr>
                    <w:rPr>
                      <w:lang w:val="ro-MD"/>
                    </w:rPr>
                  </w:pPr>
                </w:p>
              </w:tc>
            </w:tr>
            <w:tr w:rsidR="00B82DC5" w:rsidRPr="00EC30C2" w14:paraId="5378B71C" w14:textId="77777777" w:rsidTr="00006930">
              <w:trPr>
                <w:trHeight w:val="357"/>
              </w:trPr>
              <w:tc>
                <w:tcPr>
                  <w:tcW w:w="5179" w:type="dxa"/>
                  <w:vAlign w:val="center"/>
                </w:tcPr>
                <w:p w14:paraId="04497A6A" w14:textId="77777777" w:rsidR="00B82DC5" w:rsidRPr="00FF430B" w:rsidRDefault="00B82DC5" w:rsidP="00006930">
                  <w:pPr>
                    <w:jc w:val="center"/>
                    <w:rPr>
                      <w:b/>
                      <w:lang w:val="ro-MD"/>
                    </w:rPr>
                  </w:pPr>
                  <w:r w:rsidRPr="00FF430B">
                    <w:rPr>
                      <w:b/>
                      <w:bCs/>
                      <w:noProof w:val="0"/>
                      <w:lang w:val="ro-MD"/>
                    </w:rPr>
                    <w:t>ANTREPRENORUL/PRESTATORUL</w:t>
                  </w:r>
                </w:p>
              </w:tc>
              <w:tc>
                <w:tcPr>
                  <w:tcW w:w="4461" w:type="dxa"/>
                  <w:vAlign w:val="center"/>
                </w:tcPr>
                <w:p w14:paraId="11E9DAB9" w14:textId="77777777" w:rsidR="00B82DC5" w:rsidRPr="00FF430B" w:rsidRDefault="00B82DC5" w:rsidP="00006930">
                  <w:pPr>
                    <w:jc w:val="center"/>
                    <w:rPr>
                      <w:noProof w:val="0"/>
                      <w:lang w:val="ro-MD"/>
                    </w:rPr>
                  </w:pPr>
                  <w:r w:rsidRPr="00FF430B">
                    <w:rPr>
                      <w:b/>
                      <w:bCs/>
                      <w:noProof w:val="0"/>
                      <w:lang w:val="ro-MD"/>
                    </w:rPr>
                    <w:t>BENEFICIAR</w:t>
                  </w:r>
                </w:p>
              </w:tc>
            </w:tr>
            <w:tr w:rsidR="00B82DC5" w:rsidRPr="00EC30C2" w14:paraId="64EC2F1E" w14:textId="77777777" w:rsidTr="000069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9158716" w14:textId="77777777" w:rsidR="00B82DC5" w:rsidRPr="00FF430B" w:rsidRDefault="00B82DC5" w:rsidP="00006930">
                  <w:pPr>
                    <w:rPr>
                      <w:lang w:val="ro-MD"/>
                    </w:rPr>
                  </w:pPr>
                </w:p>
              </w:tc>
              <w:tc>
                <w:tcPr>
                  <w:tcW w:w="4461" w:type="dxa"/>
                  <w:tcBorders>
                    <w:top w:val="nil"/>
                    <w:left w:val="nil"/>
                    <w:bottom w:val="nil"/>
                    <w:right w:val="nil"/>
                  </w:tcBorders>
                  <w:vAlign w:val="center"/>
                </w:tcPr>
                <w:p w14:paraId="29EC2FA2" w14:textId="77777777" w:rsidR="00B82DC5" w:rsidRPr="00FF430B" w:rsidRDefault="00B82DC5" w:rsidP="00006930">
                  <w:pPr>
                    <w:rPr>
                      <w:lang w:val="ro-MD"/>
                    </w:rPr>
                  </w:pPr>
                </w:p>
              </w:tc>
            </w:tr>
          </w:tbl>
          <w:p w14:paraId="53D886DC" w14:textId="77777777" w:rsidR="00B82DC5" w:rsidRPr="00FF430B" w:rsidRDefault="00B82DC5" w:rsidP="00006930">
            <w:pPr>
              <w:jc w:val="both"/>
              <w:rPr>
                <w:lang w:val="ro-MD"/>
              </w:rPr>
            </w:pPr>
          </w:p>
          <w:p w14:paraId="34BA9484" w14:textId="77777777" w:rsidR="00B82DC5" w:rsidRPr="00FF430B" w:rsidRDefault="00B82DC5" w:rsidP="00006930">
            <w:pPr>
              <w:jc w:val="both"/>
              <w:rPr>
                <w:lang w:val="ro-MD"/>
              </w:rPr>
            </w:pPr>
          </w:p>
          <w:p w14:paraId="74E069AF" w14:textId="77777777" w:rsidR="00B82DC5" w:rsidRPr="00FF430B" w:rsidRDefault="00B82DC5" w:rsidP="00006930">
            <w:pPr>
              <w:jc w:val="both"/>
              <w:rPr>
                <w:lang w:val="ro-MD"/>
              </w:rPr>
            </w:pPr>
          </w:p>
          <w:p w14:paraId="604367B1" w14:textId="77777777" w:rsidR="00B82DC5" w:rsidRPr="00FF430B" w:rsidRDefault="00B82DC5" w:rsidP="00006930">
            <w:pPr>
              <w:jc w:val="both"/>
              <w:rPr>
                <w:lang w:val="ro-MD"/>
              </w:rPr>
            </w:pPr>
          </w:p>
        </w:tc>
      </w:tr>
    </w:tbl>
    <w:p w14:paraId="372882F1" w14:textId="77777777" w:rsidR="00B82DC5" w:rsidRPr="00165ECA" w:rsidRDefault="00B82DC5" w:rsidP="00165ECA">
      <w:pPr>
        <w:jc w:val="center"/>
        <w:rPr>
          <w:noProof w:val="0"/>
          <w:sz w:val="20"/>
          <w:szCs w:val="20"/>
          <w:lang w:val="ro-MD" w:eastAsia="ru-RU"/>
        </w:rPr>
      </w:pPr>
    </w:p>
    <w:sectPr w:rsidR="00B82DC5" w:rsidRPr="00165ECA" w:rsidSect="003B6032">
      <w:footerReference w:type="default" r:id="rId37"/>
      <w:pgSz w:w="11906" w:h="16838"/>
      <w:pgMar w:top="993" w:right="1133" w:bottom="1134" w:left="156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368C7" w14:textId="77777777" w:rsidR="00E33FAF" w:rsidRDefault="00E33FAF">
      <w:r>
        <w:separator/>
      </w:r>
    </w:p>
  </w:endnote>
  <w:endnote w:type="continuationSeparator" w:id="0">
    <w:p w14:paraId="53A6490D" w14:textId="77777777" w:rsidR="00E33FAF" w:rsidRDefault="00E3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D251D5" w:rsidRDefault="00000000">
        <w:pPr>
          <w:pStyle w:val="a4"/>
          <w:jc w:val="right"/>
        </w:pPr>
        <w:r>
          <w:fldChar w:fldCharType="begin"/>
        </w:r>
        <w:r>
          <w:instrText xml:space="preserve"> PAGE   \* MERGEFORMAT </w:instrText>
        </w:r>
        <w:r>
          <w:fldChar w:fldCharType="separate"/>
        </w:r>
        <w:r w:rsidR="00114567">
          <w:t>41</w:t>
        </w:r>
        <w:r>
          <w:fldChar w:fldCharType="end"/>
        </w:r>
      </w:p>
    </w:sdtContent>
  </w:sdt>
  <w:p w14:paraId="075618FA" w14:textId="77777777" w:rsidR="00D251D5" w:rsidRDefault="00D251D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701BE" w14:textId="77777777" w:rsidR="001A3BAF" w:rsidRDefault="001A3BAF">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42A05" w14:textId="77777777" w:rsidR="00E33FAF" w:rsidRDefault="00E33FAF">
      <w:r>
        <w:separator/>
      </w:r>
    </w:p>
  </w:footnote>
  <w:footnote w:type="continuationSeparator" w:id="0">
    <w:p w14:paraId="51C50D3E" w14:textId="77777777" w:rsidR="00E33FAF" w:rsidRDefault="00E33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989"/>
        </w:tabs>
        <w:ind w:left="989"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5D27A82"/>
    <w:multiLevelType w:val="multilevel"/>
    <w:tmpl w:val="26C6083E"/>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6" w15:restartNumberingAfterBreak="0">
    <w:nsid w:val="0D6104F0"/>
    <w:multiLevelType w:val="hybridMultilevel"/>
    <w:tmpl w:val="2E9C6BC2"/>
    <w:lvl w:ilvl="0" w:tplc="2A904E30">
      <w:start w:val="1"/>
      <w:numFmt w:val="lowerLetter"/>
      <w:lvlText w:val="%1)"/>
      <w:lvlJc w:val="left"/>
      <w:pPr>
        <w:ind w:left="1429" w:hanging="360"/>
      </w:pPr>
      <w:rPr>
        <w:rFonts w:ascii="Times New Roman" w:eastAsia="Times New Roman" w:hAnsi="Times New Roman" w:cs="Times New Roman"/>
      </w:rPr>
    </w:lvl>
    <w:lvl w:ilvl="1" w:tplc="0C3C9E50" w:tentative="1">
      <w:start w:val="1"/>
      <w:numFmt w:val="bullet"/>
      <w:lvlText w:val="o"/>
      <w:lvlJc w:val="left"/>
      <w:pPr>
        <w:ind w:left="2149" w:hanging="360"/>
      </w:pPr>
      <w:rPr>
        <w:rFonts w:ascii="Courier New" w:hAnsi="Courier New" w:hint="default"/>
      </w:rPr>
    </w:lvl>
    <w:lvl w:ilvl="2" w:tplc="09602146" w:tentative="1">
      <w:start w:val="1"/>
      <w:numFmt w:val="bullet"/>
      <w:lvlText w:val=""/>
      <w:lvlJc w:val="left"/>
      <w:pPr>
        <w:ind w:left="2869" w:hanging="360"/>
      </w:pPr>
      <w:rPr>
        <w:rFonts w:ascii="Wingdings" w:hAnsi="Wingdings" w:hint="default"/>
      </w:rPr>
    </w:lvl>
    <w:lvl w:ilvl="3" w:tplc="D722B7C2" w:tentative="1">
      <w:start w:val="1"/>
      <w:numFmt w:val="bullet"/>
      <w:lvlText w:val=""/>
      <w:lvlJc w:val="left"/>
      <w:pPr>
        <w:ind w:left="3589" w:hanging="360"/>
      </w:pPr>
      <w:rPr>
        <w:rFonts w:ascii="Symbol" w:hAnsi="Symbol" w:hint="default"/>
      </w:rPr>
    </w:lvl>
    <w:lvl w:ilvl="4" w:tplc="29E0CBFE" w:tentative="1">
      <w:start w:val="1"/>
      <w:numFmt w:val="bullet"/>
      <w:lvlText w:val="o"/>
      <w:lvlJc w:val="left"/>
      <w:pPr>
        <w:ind w:left="4309" w:hanging="360"/>
      </w:pPr>
      <w:rPr>
        <w:rFonts w:ascii="Courier New" w:hAnsi="Courier New" w:hint="default"/>
      </w:rPr>
    </w:lvl>
    <w:lvl w:ilvl="5" w:tplc="4FE0D272" w:tentative="1">
      <w:start w:val="1"/>
      <w:numFmt w:val="bullet"/>
      <w:lvlText w:val=""/>
      <w:lvlJc w:val="left"/>
      <w:pPr>
        <w:ind w:left="5029" w:hanging="360"/>
      </w:pPr>
      <w:rPr>
        <w:rFonts w:ascii="Wingdings" w:hAnsi="Wingdings" w:hint="default"/>
      </w:rPr>
    </w:lvl>
    <w:lvl w:ilvl="6" w:tplc="0BDA22EE" w:tentative="1">
      <w:start w:val="1"/>
      <w:numFmt w:val="bullet"/>
      <w:lvlText w:val=""/>
      <w:lvlJc w:val="left"/>
      <w:pPr>
        <w:ind w:left="5749" w:hanging="360"/>
      </w:pPr>
      <w:rPr>
        <w:rFonts w:ascii="Symbol" w:hAnsi="Symbol" w:hint="default"/>
      </w:rPr>
    </w:lvl>
    <w:lvl w:ilvl="7" w:tplc="4AE47174" w:tentative="1">
      <w:start w:val="1"/>
      <w:numFmt w:val="bullet"/>
      <w:lvlText w:val="o"/>
      <w:lvlJc w:val="left"/>
      <w:pPr>
        <w:ind w:left="6469" w:hanging="360"/>
      </w:pPr>
      <w:rPr>
        <w:rFonts w:ascii="Courier New" w:hAnsi="Courier New" w:hint="default"/>
      </w:rPr>
    </w:lvl>
    <w:lvl w:ilvl="8" w:tplc="DDB4D1E8" w:tentative="1">
      <w:start w:val="1"/>
      <w:numFmt w:val="bullet"/>
      <w:lvlText w:val=""/>
      <w:lvlJc w:val="left"/>
      <w:pPr>
        <w:ind w:left="7189" w:hanging="360"/>
      </w:pPr>
      <w:rPr>
        <w:rFonts w:ascii="Wingdings" w:hAnsi="Wingdings" w:hint="default"/>
      </w:rPr>
    </w:lvl>
  </w:abstractNum>
  <w:abstractNum w:abstractNumId="7" w15:restartNumberingAfterBreak="0">
    <w:nsid w:val="0E9B0C1A"/>
    <w:multiLevelType w:val="hybridMultilevel"/>
    <w:tmpl w:val="EC54085E"/>
    <w:lvl w:ilvl="0" w:tplc="FE0E298E">
      <w:start w:val="1"/>
      <w:numFmt w:val="lowerLetter"/>
      <w:lvlText w:val="%1)"/>
      <w:lvlJc w:val="left"/>
      <w:pPr>
        <w:ind w:left="720" w:hanging="360"/>
      </w:pPr>
    </w:lvl>
    <w:lvl w:ilvl="1" w:tplc="AF0CCDB4">
      <w:start w:val="1"/>
      <w:numFmt w:val="lowerLetter"/>
      <w:lvlText w:val="%2."/>
      <w:lvlJc w:val="left"/>
      <w:pPr>
        <w:ind w:left="755" w:hanging="360"/>
      </w:pPr>
    </w:lvl>
    <w:lvl w:ilvl="2" w:tplc="060A05BC">
      <w:start w:val="1"/>
      <w:numFmt w:val="decimal"/>
      <w:lvlText w:val="%3."/>
      <w:lvlJc w:val="left"/>
      <w:pPr>
        <w:ind w:left="360" w:hanging="360"/>
      </w:pPr>
      <w:rPr>
        <w:rFonts w:hint="default"/>
      </w:rPr>
    </w:lvl>
    <w:lvl w:ilvl="3" w:tplc="48E273A8" w:tentative="1">
      <w:start w:val="1"/>
      <w:numFmt w:val="decimal"/>
      <w:lvlText w:val="%4."/>
      <w:lvlJc w:val="left"/>
      <w:pPr>
        <w:ind w:left="2880" w:hanging="360"/>
      </w:pPr>
    </w:lvl>
    <w:lvl w:ilvl="4" w:tplc="8794A5CE" w:tentative="1">
      <w:start w:val="1"/>
      <w:numFmt w:val="lowerLetter"/>
      <w:lvlText w:val="%5."/>
      <w:lvlJc w:val="left"/>
      <w:pPr>
        <w:ind w:left="3600" w:hanging="360"/>
      </w:pPr>
    </w:lvl>
    <w:lvl w:ilvl="5" w:tplc="825EB566" w:tentative="1">
      <w:start w:val="1"/>
      <w:numFmt w:val="lowerRoman"/>
      <w:lvlText w:val="%6."/>
      <w:lvlJc w:val="right"/>
      <w:pPr>
        <w:ind w:left="4320" w:hanging="180"/>
      </w:pPr>
    </w:lvl>
    <w:lvl w:ilvl="6" w:tplc="A008C83E" w:tentative="1">
      <w:start w:val="1"/>
      <w:numFmt w:val="decimal"/>
      <w:lvlText w:val="%7."/>
      <w:lvlJc w:val="left"/>
      <w:pPr>
        <w:ind w:left="5040" w:hanging="360"/>
      </w:pPr>
    </w:lvl>
    <w:lvl w:ilvl="7" w:tplc="80E8C104" w:tentative="1">
      <w:start w:val="1"/>
      <w:numFmt w:val="lowerLetter"/>
      <w:lvlText w:val="%8."/>
      <w:lvlJc w:val="left"/>
      <w:pPr>
        <w:ind w:left="5760" w:hanging="360"/>
      </w:pPr>
    </w:lvl>
    <w:lvl w:ilvl="8" w:tplc="5818FE0C"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371C9B7A">
      <w:start w:val="1"/>
      <w:numFmt w:val="decimal"/>
      <w:lvlText w:val="%1."/>
      <w:lvlJc w:val="left"/>
      <w:pPr>
        <w:ind w:left="644" w:hanging="360"/>
      </w:pPr>
      <w:rPr>
        <w:rFonts w:hint="default"/>
        <w:b/>
        <w:lang w:val="it-IT"/>
      </w:rPr>
    </w:lvl>
    <w:lvl w:ilvl="1" w:tplc="2FE2710C" w:tentative="1">
      <w:start w:val="1"/>
      <w:numFmt w:val="lowerLetter"/>
      <w:lvlText w:val="%2."/>
      <w:lvlJc w:val="left"/>
      <w:pPr>
        <w:ind w:left="1276" w:hanging="360"/>
      </w:pPr>
    </w:lvl>
    <w:lvl w:ilvl="2" w:tplc="47ACE3A0" w:tentative="1">
      <w:start w:val="1"/>
      <w:numFmt w:val="lowerRoman"/>
      <w:lvlText w:val="%3."/>
      <w:lvlJc w:val="right"/>
      <w:pPr>
        <w:ind w:left="1996" w:hanging="180"/>
      </w:pPr>
    </w:lvl>
    <w:lvl w:ilvl="3" w:tplc="29506224" w:tentative="1">
      <w:start w:val="1"/>
      <w:numFmt w:val="decimal"/>
      <w:lvlText w:val="%4."/>
      <w:lvlJc w:val="left"/>
      <w:pPr>
        <w:ind w:left="2716" w:hanging="360"/>
      </w:pPr>
    </w:lvl>
    <w:lvl w:ilvl="4" w:tplc="53F09ECC" w:tentative="1">
      <w:start w:val="1"/>
      <w:numFmt w:val="lowerLetter"/>
      <w:lvlText w:val="%5."/>
      <w:lvlJc w:val="left"/>
      <w:pPr>
        <w:ind w:left="3436" w:hanging="360"/>
      </w:pPr>
    </w:lvl>
    <w:lvl w:ilvl="5" w:tplc="6CFA1986" w:tentative="1">
      <w:start w:val="1"/>
      <w:numFmt w:val="lowerRoman"/>
      <w:lvlText w:val="%6."/>
      <w:lvlJc w:val="right"/>
      <w:pPr>
        <w:ind w:left="4156" w:hanging="180"/>
      </w:pPr>
    </w:lvl>
    <w:lvl w:ilvl="6" w:tplc="992CA880" w:tentative="1">
      <w:start w:val="1"/>
      <w:numFmt w:val="decimal"/>
      <w:lvlText w:val="%7."/>
      <w:lvlJc w:val="left"/>
      <w:pPr>
        <w:ind w:left="4876" w:hanging="360"/>
      </w:pPr>
    </w:lvl>
    <w:lvl w:ilvl="7" w:tplc="E0CC8A72" w:tentative="1">
      <w:start w:val="1"/>
      <w:numFmt w:val="lowerLetter"/>
      <w:lvlText w:val="%8."/>
      <w:lvlJc w:val="left"/>
      <w:pPr>
        <w:ind w:left="5596" w:hanging="360"/>
      </w:pPr>
    </w:lvl>
    <w:lvl w:ilvl="8" w:tplc="BE08EC90"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0606850A">
      <w:start w:val="1"/>
      <w:numFmt w:val="decimal"/>
      <w:lvlText w:val="%1)"/>
      <w:lvlJc w:val="left"/>
      <w:pPr>
        <w:ind w:left="360" w:hanging="360"/>
      </w:pPr>
      <w:rPr>
        <w:rFonts w:hint="default"/>
      </w:rPr>
    </w:lvl>
    <w:lvl w:ilvl="1" w:tplc="34CCEEA0" w:tentative="1">
      <w:start w:val="1"/>
      <w:numFmt w:val="lowerLetter"/>
      <w:lvlText w:val="%2."/>
      <w:lvlJc w:val="left"/>
      <w:pPr>
        <w:ind w:left="1080" w:hanging="360"/>
      </w:pPr>
    </w:lvl>
    <w:lvl w:ilvl="2" w:tplc="3552ED96" w:tentative="1">
      <w:start w:val="1"/>
      <w:numFmt w:val="lowerRoman"/>
      <w:lvlText w:val="%3."/>
      <w:lvlJc w:val="right"/>
      <w:pPr>
        <w:ind w:left="1800" w:hanging="180"/>
      </w:pPr>
    </w:lvl>
    <w:lvl w:ilvl="3" w:tplc="2B98C1D6" w:tentative="1">
      <w:start w:val="1"/>
      <w:numFmt w:val="decimal"/>
      <w:lvlText w:val="%4."/>
      <w:lvlJc w:val="left"/>
      <w:pPr>
        <w:ind w:left="2520" w:hanging="360"/>
      </w:pPr>
    </w:lvl>
    <w:lvl w:ilvl="4" w:tplc="B2424208" w:tentative="1">
      <w:start w:val="1"/>
      <w:numFmt w:val="lowerLetter"/>
      <w:lvlText w:val="%5."/>
      <w:lvlJc w:val="left"/>
      <w:pPr>
        <w:ind w:left="3240" w:hanging="360"/>
      </w:pPr>
    </w:lvl>
    <w:lvl w:ilvl="5" w:tplc="8AA8CFE2" w:tentative="1">
      <w:start w:val="1"/>
      <w:numFmt w:val="lowerRoman"/>
      <w:lvlText w:val="%6."/>
      <w:lvlJc w:val="right"/>
      <w:pPr>
        <w:ind w:left="3960" w:hanging="180"/>
      </w:pPr>
    </w:lvl>
    <w:lvl w:ilvl="6" w:tplc="8AB6FFB8" w:tentative="1">
      <w:start w:val="1"/>
      <w:numFmt w:val="decimal"/>
      <w:lvlText w:val="%7."/>
      <w:lvlJc w:val="left"/>
      <w:pPr>
        <w:ind w:left="4680" w:hanging="360"/>
      </w:pPr>
    </w:lvl>
    <w:lvl w:ilvl="7" w:tplc="C97403DE" w:tentative="1">
      <w:start w:val="1"/>
      <w:numFmt w:val="lowerLetter"/>
      <w:lvlText w:val="%8."/>
      <w:lvlJc w:val="left"/>
      <w:pPr>
        <w:ind w:left="5400" w:hanging="360"/>
      </w:pPr>
    </w:lvl>
    <w:lvl w:ilvl="8" w:tplc="CA9C7810"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A3BE3B12">
      <w:start w:val="1"/>
      <w:numFmt w:val="lowerLetter"/>
      <w:lvlText w:val="%1)"/>
      <w:lvlJc w:val="left"/>
      <w:pPr>
        <w:ind w:left="786" w:hanging="360"/>
      </w:pPr>
      <w:rPr>
        <w:rFonts w:hint="default"/>
      </w:rPr>
    </w:lvl>
    <w:lvl w:ilvl="1" w:tplc="86364412" w:tentative="1">
      <w:start w:val="1"/>
      <w:numFmt w:val="lowerLetter"/>
      <w:lvlText w:val="%2."/>
      <w:lvlJc w:val="left"/>
      <w:pPr>
        <w:ind w:left="1440" w:hanging="360"/>
      </w:pPr>
    </w:lvl>
    <w:lvl w:ilvl="2" w:tplc="C8EA3F9A" w:tentative="1">
      <w:start w:val="1"/>
      <w:numFmt w:val="lowerRoman"/>
      <w:lvlText w:val="%3."/>
      <w:lvlJc w:val="right"/>
      <w:pPr>
        <w:ind w:left="2160" w:hanging="180"/>
      </w:pPr>
    </w:lvl>
    <w:lvl w:ilvl="3" w:tplc="5A0C17DE" w:tentative="1">
      <w:start w:val="1"/>
      <w:numFmt w:val="decimal"/>
      <w:lvlText w:val="%4."/>
      <w:lvlJc w:val="left"/>
      <w:pPr>
        <w:ind w:left="2880" w:hanging="360"/>
      </w:pPr>
    </w:lvl>
    <w:lvl w:ilvl="4" w:tplc="F3F0FA18" w:tentative="1">
      <w:start w:val="1"/>
      <w:numFmt w:val="lowerLetter"/>
      <w:lvlText w:val="%5."/>
      <w:lvlJc w:val="left"/>
      <w:pPr>
        <w:ind w:left="3600" w:hanging="360"/>
      </w:pPr>
    </w:lvl>
    <w:lvl w:ilvl="5" w:tplc="2F46E624" w:tentative="1">
      <w:start w:val="1"/>
      <w:numFmt w:val="lowerRoman"/>
      <w:lvlText w:val="%6."/>
      <w:lvlJc w:val="right"/>
      <w:pPr>
        <w:ind w:left="4320" w:hanging="180"/>
      </w:pPr>
    </w:lvl>
    <w:lvl w:ilvl="6" w:tplc="7DD4A3E8" w:tentative="1">
      <w:start w:val="1"/>
      <w:numFmt w:val="decimal"/>
      <w:lvlText w:val="%7."/>
      <w:lvlJc w:val="left"/>
      <w:pPr>
        <w:ind w:left="5040" w:hanging="360"/>
      </w:pPr>
    </w:lvl>
    <w:lvl w:ilvl="7" w:tplc="89283DA4" w:tentative="1">
      <w:start w:val="1"/>
      <w:numFmt w:val="lowerLetter"/>
      <w:lvlText w:val="%8."/>
      <w:lvlJc w:val="left"/>
      <w:pPr>
        <w:ind w:left="5760" w:hanging="360"/>
      </w:pPr>
    </w:lvl>
    <w:lvl w:ilvl="8" w:tplc="4AF28920"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AE50D1B2">
      <w:start w:val="1"/>
      <w:numFmt w:val="lowerLetter"/>
      <w:lvlText w:val="%1)"/>
      <w:lvlJc w:val="left"/>
      <w:pPr>
        <w:tabs>
          <w:tab w:val="num" w:pos="1069"/>
        </w:tabs>
        <w:ind w:left="1069" w:hanging="360"/>
      </w:pPr>
      <w:rPr>
        <w:rFonts w:cs="Times New Roman"/>
      </w:rPr>
    </w:lvl>
    <w:lvl w:ilvl="1" w:tplc="451E1EA6" w:tentative="1">
      <w:start w:val="1"/>
      <w:numFmt w:val="lowerLetter"/>
      <w:lvlText w:val="%2."/>
      <w:lvlJc w:val="left"/>
      <w:pPr>
        <w:tabs>
          <w:tab w:val="num" w:pos="1789"/>
        </w:tabs>
        <w:ind w:left="1789" w:hanging="360"/>
      </w:pPr>
      <w:rPr>
        <w:rFonts w:cs="Times New Roman"/>
      </w:rPr>
    </w:lvl>
    <w:lvl w:ilvl="2" w:tplc="4E56A146" w:tentative="1">
      <w:start w:val="1"/>
      <w:numFmt w:val="lowerRoman"/>
      <w:lvlText w:val="%3."/>
      <w:lvlJc w:val="right"/>
      <w:pPr>
        <w:tabs>
          <w:tab w:val="num" w:pos="2509"/>
        </w:tabs>
        <w:ind w:left="2509" w:hanging="180"/>
      </w:pPr>
      <w:rPr>
        <w:rFonts w:cs="Times New Roman"/>
      </w:rPr>
    </w:lvl>
    <w:lvl w:ilvl="3" w:tplc="983A6798" w:tentative="1">
      <w:start w:val="1"/>
      <w:numFmt w:val="decimal"/>
      <w:lvlText w:val="%4."/>
      <w:lvlJc w:val="left"/>
      <w:pPr>
        <w:tabs>
          <w:tab w:val="num" w:pos="3229"/>
        </w:tabs>
        <w:ind w:left="3229" w:hanging="360"/>
      </w:pPr>
      <w:rPr>
        <w:rFonts w:cs="Times New Roman"/>
      </w:rPr>
    </w:lvl>
    <w:lvl w:ilvl="4" w:tplc="B2F280A6" w:tentative="1">
      <w:start w:val="1"/>
      <w:numFmt w:val="lowerLetter"/>
      <w:lvlText w:val="%5."/>
      <w:lvlJc w:val="left"/>
      <w:pPr>
        <w:tabs>
          <w:tab w:val="num" w:pos="3949"/>
        </w:tabs>
        <w:ind w:left="3949" w:hanging="360"/>
      </w:pPr>
      <w:rPr>
        <w:rFonts w:cs="Times New Roman"/>
      </w:rPr>
    </w:lvl>
    <w:lvl w:ilvl="5" w:tplc="CBDA02CE" w:tentative="1">
      <w:start w:val="1"/>
      <w:numFmt w:val="lowerRoman"/>
      <w:lvlText w:val="%6."/>
      <w:lvlJc w:val="right"/>
      <w:pPr>
        <w:tabs>
          <w:tab w:val="num" w:pos="4669"/>
        </w:tabs>
        <w:ind w:left="4669" w:hanging="180"/>
      </w:pPr>
      <w:rPr>
        <w:rFonts w:cs="Times New Roman"/>
      </w:rPr>
    </w:lvl>
    <w:lvl w:ilvl="6" w:tplc="F45C1274" w:tentative="1">
      <w:start w:val="1"/>
      <w:numFmt w:val="decimal"/>
      <w:lvlText w:val="%7."/>
      <w:lvlJc w:val="left"/>
      <w:pPr>
        <w:tabs>
          <w:tab w:val="num" w:pos="5389"/>
        </w:tabs>
        <w:ind w:left="5389" w:hanging="360"/>
      </w:pPr>
      <w:rPr>
        <w:rFonts w:cs="Times New Roman"/>
      </w:rPr>
    </w:lvl>
    <w:lvl w:ilvl="7" w:tplc="6D060740" w:tentative="1">
      <w:start w:val="1"/>
      <w:numFmt w:val="lowerLetter"/>
      <w:lvlText w:val="%8."/>
      <w:lvlJc w:val="left"/>
      <w:pPr>
        <w:tabs>
          <w:tab w:val="num" w:pos="6109"/>
        </w:tabs>
        <w:ind w:left="6109" w:hanging="360"/>
      </w:pPr>
      <w:rPr>
        <w:rFonts w:cs="Times New Roman"/>
      </w:rPr>
    </w:lvl>
    <w:lvl w:ilvl="8" w:tplc="6EBA7298"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8300097C">
      <w:start w:val="1"/>
      <w:numFmt w:val="decimal"/>
      <w:lvlText w:val="%1."/>
      <w:lvlJc w:val="left"/>
      <w:pPr>
        <w:ind w:left="1069" w:hanging="360"/>
      </w:pPr>
      <w:rPr>
        <w:rFonts w:cs="Times New Roman" w:hint="default"/>
      </w:rPr>
    </w:lvl>
    <w:lvl w:ilvl="1" w:tplc="59FEE6D8">
      <w:start w:val="1"/>
      <w:numFmt w:val="lowerLetter"/>
      <w:lvlText w:val="%2."/>
      <w:lvlJc w:val="left"/>
      <w:pPr>
        <w:ind w:left="1789" w:hanging="360"/>
      </w:pPr>
      <w:rPr>
        <w:rFonts w:cs="Times New Roman"/>
      </w:rPr>
    </w:lvl>
    <w:lvl w:ilvl="2" w:tplc="A3A0E192" w:tentative="1">
      <w:start w:val="1"/>
      <w:numFmt w:val="lowerRoman"/>
      <w:lvlText w:val="%3."/>
      <w:lvlJc w:val="right"/>
      <w:pPr>
        <w:ind w:left="2509" w:hanging="180"/>
      </w:pPr>
      <w:rPr>
        <w:rFonts w:cs="Times New Roman"/>
      </w:rPr>
    </w:lvl>
    <w:lvl w:ilvl="3" w:tplc="5BE4BA86" w:tentative="1">
      <w:start w:val="1"/>
      <w:numFmt w:val="decimal"/>
      <w:lvlText w:val="%4."/>
      <w:lvlJc w:val="left"/>
      <w:pPr>
        <w:ind w:left="3229" w:hanging="360"/>
      </w:pPr>
      <w:rPr>
        <w:rFonts w:cs="Times New Roman"/>
      </w:rPr>
    </w:lvl>
    <w:lvl w:ilvl="4" w:tplc="363628EC" w:tentative="1">
      <w:start w:val="1"/>
      <w:numFmt w:val="lowerLetter"/>
      <w:lvlText w:val="%5."/>
      <w:lvlJc w:val="left"/>
      <w:pPr>
        <w:ind w:left="3949" w:hanging="360"/>
      </w:pPr>
      <w:rPr>
        <w:rFonts w:cs="Times New Roman"/>
      </w:rPr>
    </w:lvl>
    <w:lvl w:ilvl="5" w:tplc="39F6DAB6" w:tentative="1">
      <w:start w:val="1"/>
      <w:numFmt w:val="lowerRoman"/>
      <w:lvlText w:val="%6."/>
      <w:lvlJc w:val="right"/>
      <w:pPr>
        <w:ind w:left="4669" w:hanging="180"/>
      </w:pPr>
      <w:rPr>
        <w:rFonts w:cs="Times New Roman"/>
      </w:rPr>
    </w:lvl>
    <w:lvl w:ilvl="6" w:tplc="05A296A0" w:tentative="1">
      <w:start w:val="1"/>
      <w:numFmt w:val="decimal"/>
      <w:lvlText w:val="%7."/>
      <w:lvlJc w:val="left"/>
      <w:pPr>
        <w:ind w:left="5389" w:hanging="360"/>
      </w:pPr>
      <w:rPr>
        <w:rFonts w:cs="Times New Roman"/>
      </w:rPr>
    </w:lvl>
    <w:lvl w:ilvl="7" w:tplc="F67CB19C" w:tentative="1">
      <w:start w:val="1"/>
      <w:numFmt w:val="lowerLetter"/>
      <w:lvlText w:val="%8."/>
      <w:lvlJc w:val="left"/>
      <w:pPr>
        <w:ind w:left="6109" w:hanging="360"/>
      </w:pPr>
      <w:rPr>
        <w:rFonts w:cs="Times New Roman"/>
      </w:rPr>
    </w:lvl>
    <w:lvl w:ilvl="8" w:tplc="58F0435C"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A928DF70">
      <w:start w:val="1"/>
      <w:numFmt w:val="decimal"/>
      <w:lvlText w:val="%1)"/>
      <w:lvlJc w:val="left"/>
      <w:pPr>
        <w:ind w:left="720" w:hanging="360"/>
      </w:pPr>
    </w:lvl>
    <w:lvl w:ilvl="1" w:tplc="64849514" w:tentative="1">
      <w:start w:val="1"/>
      <w:numFmt w:val="lowerLetter"/>
      <w:lvlText w:val="%2."/>
      <w:lvlJc w:val="left"/>
      <w:pPr>
        <w:ind w:left="1440" w:hanging="360"/>
      </w:pPr>
    </w:lvl>
    <w:lvl w:ilvl="2" w:tplc="CF5CAB84" w:tentative="1">
      <w:start w:val="1"/>
      <w:numFmt w:val="lowerRoman"/>
      <w:lvlText w:val="%3."/>
      <w:lvlJc w:val="right"/>
      <w:pPr>
        <w:ind w:left="2160" w:hanging="180"/>
      </w:pPr>
    </w:lvl>
    <w:lvl w:ilvl="3" w:tplc="6BCE4876" w:tentative="1">
      <w:start w:val="1"/>
      <w:numFmt w:val="decimal"/>
      <w:lvlText w:val="%4."/>
      <w:lvlJc w:val="left"/>
      <w:pPr>
        <w:ind w:left="2880" w:hanging="360"/>
      </w:pPr>
    </w:lvl>
    <w:lvl w:ilvl="4" w:tplc="5DCCCAD6" w:tentative="1">
      <w:start w:val="1"/>
      <w:numFmt w:val="lowerLetter"/>
      <w:lvlText w:val="%5."/>
      <w:lvlJc w:val="left"/>
      <w:pPr>
        <w:ind w:left="3600" w:hanging="360"/>
      </w:pPr>
    </w:lvl>
    <w:lvl w:ilvl="5" w:tplc="0D1C5614" w:tentative="1">
      <w:start w:val="1"/>
      <w:numFmt w:val="lowerRoman"/>
      <w:lvlText w:val="%6."/>
      <w:lvlJc w:val="right"/>
      <w:pPr>
        <w:ind w:left="4320" w:hanging="180"/>
      </w:pPr>
    </w:lvl>
    <w:lvl w:ilvl="6" w:tplc="B100E0FE" w:tentative="1">
      <w:start w:val="1"/>
      <w:numFmt w:val="decimal"/>
      <w:lvlText w:val="%7."/>
      <w:lvlJc w:val="left"/>
      <w:pPr>
        <w:ind w:left="5040" w:hanging="360"/>
      </w:pPr>
    </w:lvl>
    <w:lvl w:ilvl="7" w:tplc="2C86605A" w:tentative="1">
      <w:start w:val="1"/>
      <w:numFmt w:val="lowerLetter"/>
      <w:lvlText w:val="%8."/>
      <w:lvlJc w:val="left"/>
      <w:pPr>
        <w:ind w:left="5760" w:hanging="360"/>
      </w:pPr>
    </w:lvl>
    <w:lvl w:ilvl="8" w:tplc="FA204EE8"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F85A5244">
      <w:start w:val="1"/>
      <w:numFmt w:val="lowerLetter"/>
      <w:lvlText w:val="%1)"/>
      <w:lvlJc w:val="left"/>
      <w:pPr>
        <w:tabs>
          <w:tab w:val="num" w:pos="1069"/>
        </w:tabs>
        <w:ind w:left="1069" w:hanging="360"/>
      </w:pPr>
      <w:rPr>
        <w:rFonts w:cs="Times New Roman"/>
      </w:rPr>
    </w:lvl>
    <w:lvl w:ilvl="1" w:tplc="724C474C" w:tentative="1">
      <w:start w:val="1"/>
      <w:numFmt w:val="lowerLetter"/>
      <w:lvlText w:val="%2."/>
      <w:lvlJc w:val="left"/>
      <w:pPr>
        <w:tabs>
          <w:tab w:val="num" w:pos="1789"/>
        </w:tabs>
        <w:ind w:left="1789" w:hanging="360"/>
      </w:pPr>
      <w:rPr>
        <w:rFonts w:cs="Times New Roman"/>
      </w:rPr>
    </w:lvl>
    <w:lvl w:ilvl="2" w:tplc="B714EDB0" w:tentative="1">
      <w:start w:val="1"/>
      <w:numFmt w:val="lowerRoman"/>
      <w:lvlText w:val="%3."/>
      <w:lvlJc w:val="right"/>
      <w:pPr>
        <w:tabs>
          <w:tab w:val="num" w:pos="2509"/>
        </w:tabs>
        <w:ind w:left="2509" w:hanging="180"/>
      </w:pPr>
      <w:rPr>
        <w:rFonts w:cs="Times New Roman"/>
      </w:rPr>
    </w:lvl>
    <w:lvl w:ilvl="3" w:tplc="3A4253E0" w:tentative="1">
      <w:start w:val="1"/>
      <w:numFmt w:val="decimal"/>
      <w:lvlText w:val="%4."/>
      <w:lvlJc w:val="left"/>
      <w:pPr>
        <w:tabs>
          <w:tab w:val="num" w:pos="3229"/>
        </w:tabs>
        <w:ind w:left="3229" w:hanging="360"/>
      </w:pPr>
      <w:rPr>
        <w:rFonts w:cs="Times New Roman"/>
      </w:rPr>
    </w:lvl>
    <w:lvl w:ilvl="4" w:tplc="39C23338" w:tentative="1">
      <w:start w:val="1"/>
      <w:numFmt w:val="lowerLetter"/>
      <w:lvlText w:val="%5."/>
      <w:lvlJc w:val="left"/>
      <w:pPr>
        <w:tabs>
          <w:tab w:val="num" w:pos="3949"/>
        </w:tabs>
        <w:ind w:left="3949" w:hanging="360"/>
      </w:pPr>
      <w:rPr>
        <w:rFonts w:cs="Times New Roman"/>
      </w:rPr>
    </w:lvl>
    <w:lvl w:ilvl="5" w:tplc="3B8CF3B6" w:tentative="1">
      <w:start w:val="1"/>
      <w:numFmt w:val="lowerRoman"/>
      <w:lvlText w:val="%6."/>
      <w:lvlJc w:val="right"/>
      <w:pPr>
        <w:tabs>
          <w:tab w:val="num" w:pos="4669"/>
        </w:tabs>
        <w:ind w:left="4669" w:hanging="180"/>
      </w:pPr>
      <w:rPr>
        <w:rFonts w:cs="Times New Roman"/>
      </w:rPr>
    </w:lvl>
    <w:lvl w:ilvl="6" w:tplc="3A647EE6" w:tentative="1">
      <w:start w:val="1"/>
      <w:numFmt w:val="decimal"/>
      <w:lvlText w:val="%7."/>
      <w:lvlJc w:val="left"/>
      <w:pPr>
        <w:tabs>
          <w:tab w:val="num" w:pos="5389"/>
        </w:tabs>
        <w:ind w:left="5389" w:hanging="360"/>
      </w:pPr>
      <w:rPr>
        <w:rFonts w:cs="Times New Roman"/>
      </w:rPr>
    </w:lvl>
    <w:lvl w:ilvl="7" w:tplc="C750E82C" w:tentative="1">
      <w:start w:val="1"/>
      <w:numFmt w:val="lowerLetter"/>
      <w:lvlText w:val="%8."/>
      <w:lvlJc w:val="left"/>
      <w:pPr>
        <w:tabs>
          <w:tab w:val="num" w:pos="6109"/>
        </w:tabs>
        <w:ind w:left="6109" w:hanging="360"/>
      </w:pPr>
      <w:rPr>
        <w:rFonts w:cs="Times New Roman"/>
      </w:rPr>
    </w:lvl>
    <w:lvl w:ilvl="8" w:tplc="A77A7ADE"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48E4CC10">
      <w:start w:val="1"/>
      <w:numFmt w:val="upperRoman"/>
      <w:lvlText w:val="%1."/>
      <w:lvlJc w:val="left"/>
      <w:pPr>
        <w:ind w:left="4950" w:hanging="720"/>
      </w:pPr>
      <w:rPr>
        <w:rFonts w:hint="default"/>
        <w:b/>
      </w:rPr>
    </w:lvl>
    <w:lvl w:ilvl="1" w:tplc="16B800AA" w:tentative="1">
      <w:start w:val="1"/>
      <w:numFmt w:val="lowerLetter"/>
      <w:lvlText w:val="%2."/>
      <w:lvlJc w:val="left"/>
      <w:pPr>
        <w:ind w:left="5310" w:hanging="360"/>
      </w:pPr>
    </w:lvl>
    <w:lvl w:ilvl="2" w:tplc="E856BC8C" w:tentative="1">
      <w:start w:val="1"/>
      <w:numFmt w:val="lowerRoman"/>
      <w:lvlText w:val="%3."/>
      <w:lvlJc w:val="right"/>
      <w:pPr>
        <w:ind w:left="6030" w:hanging="180"/>
      </w:pPr>
    </w:lvl>
    <w:lvl w:ilvl="3" w:tplc="ED6CD442" w:tentative="1">
      <w:start w:val="1"/>
      <w:numFmt w:val="decimal"/>
      <w:lvlText w:val="%4."/>
      <w:lvlJc w:val="left"/>
      <w:pPr>
        <w:ind w:left="6750" w:hanging="360"/>
      </w:pPr>
    </w:lvl>
    <w:lvl w:ilvl="4" w:tplc="A296FE76" w:tentative="1">
      <w:start w:val="1"/>
      <w:numFmt w:val="lowerLetter"/>
      <w:lvlText w:val="%5."/>
      <w:lvlJc w:val="left"/>
      <w:pPr>
        <w:ind w:left="7470" w:hanging="360"/>
      </w:pPr>
    </w:lvl>
    <w:lvl w:ilvl="5" w:tplc="BCB4D94E" w:tentative="1">
      <w:start w:val="1"/>
      <w:numFmt w:val="lowerRoman"/>
      <w:lvlText w:val="%6."/>
      <w:lvlJc w:val="right"/>
      <w:pPr>
        <w:ind w:left="8190" w:hanging="180"/>
      </w:pPr>
    </w:lvl>
    <w:lvl w:ilvl="6" w:tplc="0AEC74F8" w:tentative="1">
      <w:start w:val="1"/>
      <w:numFmt w:val="decimal"/>
      <w:lvlText w:val="%7."/>
      <w:lvlJc w:val="left"/>
      <w:pPr>
        <w:ind w:left="8910" w:hanging="360"/>
      </w:pPr>
    </w:lvl>
    <w:lvl w:ilvl="7" w:tplc="E7400DFE" w:tentative="1">
      <w:start w:val="1"/>
      <w:numFmt w:val="lowerLetter"/>
      <w:lvlText w:val="%8."/>
      <w:lvlJc w:val="left"/>
      <w:pPr>
        <w:ind w:left="9630" w:hanging="360"/>
      </w:pPr>
    </w:lvl>
    <w:lvl w:ilvl="8" w:tplc="45B23A62" w:tentative="1">
      <w:start w:val="1"/>
      <w:numFmt w:val="lowerRoman"/>
      <w:lvlText w:val="%9."/>
      <w:lvlJc w:val="right"/>
      <w:pPr>
        <w:ind w:left="10350" w:hanging="180"/>
      </w:pPr>
    </w:lvl>
  </w:abstractNum>
  <w:abstractNum w:abstractNumId="16" w15:restartNumberingAfterBreak="0">
    <w:nsid w:val="312BAB8D"/>
    <w:multiLevelType w:val="hybridMultilevel"/>
    <w:tmpl w:val="EDC2EB62"/>
    <w:lvl w:ilvl="0" w:tplc="1122965A">
      <w:start w:val="1"/>
      <w:numFmt w:val="bullet"/>
      <w:lvlText w:val=""/>
      <w:lvlJc w:val="left"/>
      <w:pPr>
        <w:ind w:left="1380" w:hanging="360"/>
      </w:pPr>
      <w:rPr>
        <w:rFonts w:ascii="Symbol" w:hAnsi="Symbol" w:hint="default"/>
      </w:rPr>
    </w:lvl>
    <w:lvl w:ilvl="1" w:tplc="934C6DA8" w:tentative="1">
      <w:start w:val="1"/>
      <w:numFmt w:val="bullet"/>
      <w:lvlText w:val="o"/>
      <w:lvlJc w:val="left"/>
      <w:pPr>
        <w:ind w:left="2100" w:hanging="360"/>
      </w:pPr>
      <w:rPr>
        <w:rFonts w:ascii="Courier New" w:hAnsi="Courier New" w:cs="Courier New" w:hint="default"/>
      </w:rPr>
    </w:lvl>
    <w:lvl w:ilvl="2" w:tplc="27544536" w:tentative="1">
      <w:start w:val="1"/>
      <w:numFmt w:val="bullet"/>
      <w:lvlText w:val=""/>
      <w:lvlJc w:val="left"/>
      <w:pPr>
        <w:ind w:left="2820" w:hanging="360"/>
      </w:pPr>
      <w:rPr>
        <w:rFonts w:ascii="Wingdings" w:hAnsi="Wingdings" w:hint="default"/>
      </w:rPr>
    </w:lvl>
    <w:lvl w:ilvl="3" w:tplc="78BE729E" w:tentative="1">
      <w:start w:val="1"/>
      <w:numFmt w:val="bullet"/>
      <w:lvlText w:val=""/>
      <w:lvlJc w:val="left"/>
      <w:pPr>
        <w:ind w:left="3540" w:hanging="360"/>
      </w:pPr>
      <w:rPr>
        <w:rFonts w:ascii="Symbol" w:hAnsi="Symbol" w:hint="default"/>
      </w:rPr>
    </w:lvl>
    <w:lvl w:ilvl="4" w:tplc="7B12D898" w:tentative="1">
      <w:start w:val="1"/>
      <w:numFmt w:val="bullet"/>
      <w:lvlText w:val="o"/>
      <w:lvlJc w:val="left"/>
      <w:pPr>
        <w:ind w:left="4260" w:hanging="360"/>
      </w:pPr>
      <w:rPr>
        <w:rFonts w:ascii="Courier New" w:hAnsi="Courier New" w:cs="Courier New" w:hint="default"/>
      </w:rPr>
    </w:lvl>
    <w:lvl w:ilvl="5" w:tplc="E25228A2" w:tentative="1">
      <w:start w:val="1"/>
      <w:numFmt w:val="bullet"/>
      <w:lvlText w:val=""/>
      <w:lvlJc w:val="left"/>
      <w:pPr>
        <w:ind w:left="4980" w:hanging="360"/>
      </w:pPr>
      <w:rPr>
        <w:rFonts w:ascii="Wingdings" w:hAnsi="Wingdings" w:hint="default"/>
      </w:rPr>
    </w:lvl>
    <w:lvl w:ilvl="6" w:tplc="56B0EFF6" w:tentative="1">
      <w:start w:val="1"/>
      <w:numFmt w:val="bullet"/>
      <w:lvlText w:val=""/>
      <w:lvlJc w:val="left"/>
      <w:pPr>
        <w:ind w:left="5700" w:hanging="360"/>
      </w:pPr>
      <w:rPr>
        <w:rFonts w:ascii="Symbol" w:hAnsi="Symbol" w:hint="default"/>
      </w:rPr>
    </w:lvl>
    <w:lvl w:ilvl="7" w:tplc="4FB2DBD6" w:tentative="1">
      <w:start w:val="1"/>
      <w:numFmt w:val="bullet"/>
      <w:lvlText w:val="o"/>
      <w:lvlJc w:val="left"/>
      <w:pPr>
        <w:ind w:left="6420" w:hanging="360"/>
      </w:pPr>
      <w:rPr>
        <w:rFonts w:ascii="Courier New" w:hAnsi="Courier New" w:cs="Courier New" w:hint="default"/>
      </w:rPr>
    </w:lvl>
    <w:lvl w:ilvl="8" w:tplc="2BB04864" w:tentative="1">
      <w:start w:val="1"/>
      <w:numFmt w:val="bullet"/>
      <w:lvlText w:val=""/>
      <w:lvlJc w:val="left"/>
      <w:pPr>
        <w:ind w:left="7140" w:hanging="360"/>
      </w:pPr>
      <w:rPr>
        <w:rFonts w:ascii="Wingdings" w:hAnsi="Wingdings" w:hint="default"/>
      </w:rPr>
    </w:lvl>
  </w:abstractNum>
  <w:abstractNum w:abstractNumId="17" w15:restartNumberingAfterBreak="0">
    <w:nsid w:val="313A2AC0"/>
    <w:multiLevelType w:val="hybridMultilevel"/>
    <w:tmpl w:val="AA7A911A"/>
    <w:lvl w:ilvl="0" w:tplc="AE7C6B8A">
      <w:start w:val="1"/>
      <w:numFmt w:val="lowerLetter"/>
      <w:lvlText w:val="%1)"/>
      <w:lvlJc w:val="left"/>
      <w:pPr>
        <w:ind w:left="786" w:hanging="360"/>
      </w:pPr>
      <w:rPr>
        <w:rFonts w:hint="default"/>
      </w:rPr>
    </w:lvl>
    <w:lvl w:ilvl="1" w:tplc="2EF6E32E" w:tentative="1">
      <w:start w:val="1"/>
      <w:numFmt w:val="lowerLetter"/>
      <w:lvlText w:val="%2."/>
      <w:lvlJc w:val="left"/>
      <w:pPr>
        <w:ind w:left="1506" w:hanging="360"/>
      </w:pPr>
    </w:lvl>
    <w:lvl w:ilvl="2" w:tplc="1128AE28" w:tentative="1">
      <w:start w:val="1"/>
      <w:numFmt w:val="lowerRoman"/>
      <w:lvlText w:val="%3."/>
      <w:lvlJc w:val="right"/>
      <w:pPr>
        <w:ind w:left="2226" w:hanging="180"/>
      </w:pPr>
    </w:lvl>
    <w:lvl w:ilvl="3" w:tplc="CDD86DFE" w:tentative="1">
      <w:start w:val="1"/>
      <w:numFmt w:val="decimal"/>
      <w:lvlText w:val="%4."/>
      <w:lvlJc w:val="left"/>
      <w:pPr>
        <w:ind w:left="2946" w:hanging="360"/>
      </w:pPr>
    </w:lvl>
    <w:lvl w:ilvl="4" w:tplc="1190441A" w:tentative="1">
      <w:start w:val="1"/>
      <w:numFmt w:val="lowerLetter"/>
      <w:lvlText w:val="%5."/>
      <w:lvlJc w:val="left"/>
      <w:pPr>
        <w:ind w:left="3666" w:hanging="360"/>
      </w:pPr>
    </w:lvl>
    <w:lvl w:ilvl="5" w:tplc="F3803FF8" w:tentative="1">
      <w:start w:val="1"/>
      <w:numFmt w:val="lowerRoman"/>
      <w:lvlText w:val="%6."/>
      <w:lvlJc w:val="right"/>
      <w:pPr>
        <w:ind w:left="4386" w:hanging="180"/>
      </w:pPr>
    </w:lvl>
    <w:lvl w:ilvl="6" w:tplc="5F908E76" w:tentative="1">
      <w:start w:val="1"/>
      <w:numFmt w:val="decimal"/>
      <w:lvlText w:val="%7."/>
      <w:lvlJc w:val="left"/>
      <w:pPr>
        <w:ind w:left="5106" w:hanging="360"/>
      </w:pPr>
    </w:lvl>
    <w:lvl w:ilvl="7" w:tplc="B92665F0" w:tentative="1">
      <w:start w:val="1"/>
      <w:numFmt w:val="lowerLetter"/>
      <w:lvlText w:val="%8."/>
      <w:lvlJc w:val="left"/>
      <w:pPr>
        <w:ind w:left="5826" w:hanging="360"/>
      </w:pPr>
    </w:lvl>
    <w:lvl w:ilvl="8" w:tplc="3FF63E4E"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D158B05C">
      <w:start w:val="1"/>
      <w:numFmt w:val="lowerLetter"/>
      <w:lvlText w:val="%1)"/>
      <w:lvlJc w:val="left"/>
      <w:pPr>
        <w:ind w:left="720" w:hanging="360"/>
      </w:pPr>
      <w:rPr>
        <w:rFonts w:hint="default"/>
      </w:rPr>
    </w:lvl>
    <w:lvl w:ilvl="1" w:tplc="2BEC8A9A" w:tentative="1">
      <w:start w:val="1"/>
      <w:numFmt w:val="lowerLetter"/>
      <w:lvlText w:val="%2."/>
      <w:lvlJc w:val="left"/>
      <w:pPr>
        <w:ind w:left="1440" w:hanging="360"/>
      </w:pPr>
    </w:lvl>
    <w:lvl w:ilvl="2" w:tplc="9996B932" w:tentative="1">
      <w:start w:val="1"/>
      <w:numFmt w:val="lowerRoman"/>
      <w:lvlText w:val="%3."/>
      <w:lvlJc w:val="right"/>
      <w:pPr>
        <w:ind w:left="2160" w:hanging="180"/>
      </w:pPr>
    </w:lvl>
    <w:lvl w:ilvl="3" w:tplc="60FC1C28" w:tentative="1">
      <w:start w:val="1"/>
      <w:numFmt w:val="decimal"/>
      <w:lvlText w:val="%4."/>
      <w:lvlJc w:val="left"/>
      <w:pPr>
        <w:ind w:left="2880" w:hanging="360"/>
      </w:pPr>
    </w:lvl>
    <w:lvl w:ilvl="4" w:tplc="B434DE8E" w:tentative="1">
      <w:start w:val="1"/>
      <w:numFmt w:val="lowerLetter"/>
      <w:lvlText w:val="%5."/>
      <w:lvlJc w:val="left"/>
      <w:pPr>
        <w:ind w:left="3600" w:hanging="360"/>
      </w:pPr>
    </w:lvl>
    <w:lvl w:ilvl="5" w:tplc="AC56E606" w:tentative="1">
      <w:start w:val="1"/>
      <w:numFmt w:val="lowerRoman"/>
      <w:lvlText w:val="%6."/>
      <w:lvlJc w:val="right"/>
      <w:pPr>
        <w:ind w:left="4320" w:hanging="180"/>
      </w:pPr>
    </w:lvl>
    <w:lvl w:ilvl="6" w:tplc="FA02EB9E" w:tentative="1">
      <w:start w:val="1"/>
      <w:numFmt w:val="decimal"/>
      <w:lvlText w:val="%7."/>
      <w:lvlJc w:val="left"/>
      <w:pPr>
        <w:ind w:left="5040" w:hanging="360"/>
      </w:pPr>
    </w:lvl>
    <w:lvl w:ilvl="7" w:tplc="BA7CCE8E" w:tentative="1">
      <w:start w:val="1"/>
      <w:numFmt w:val="lowerLetter"/>
      <w:lvlText w:val="%8."/>
      <w:lvlJc w:val="left"/>
      <w:pPr>
        <w:ind w:left="5760" w:hanging="360"/>
      </w:pPr>
    </w:lvl>
    <w:lvl w:ilvl="8" w:tplc="D8164D70"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BF06CEB2">
      <w:start w:val="1"/>
      <w:numFmt w:val="lowerLetter"/>
      <w:lvlText w:val="%1)"/>
      <w:lvlJc w:val="left"/>
      <w:pPr>
        <w:ind w:left="720" w:hanging="360"/>
      </w:pPr>
    </w:lvl>
    <w:lvl w:ilvl="1" w:tplc="2272DE84">
      <w:start w:val="1"/>
      <w:numFmt w:val="lowerLetter"/>
      <w:lvlText w:val="%2."/>
      <w:lvlJc w:val="left"/>
      <w:pPr>
        <w:ind w:left="1440" w:hanging="360"/>
      </w:pPr>
    </w:lvl>
    <w:lvl w:ilvl="2" w:tplc="23EEDAA2" w:tentative="1">
      <w:start w:val="1"/>
      <w:numFmt w:val="lowerRoman"/>
      <w:lvlText w:val="%3."/>
      <w:lvlJc w:val="right"/>
      <w:pPr>
        <w:ind w:left="2160" w:hanging="180"/>
      </w:pPr>
    </w:lvl>
    <w:lvl w:ilvl="3" w:tplc="2CA2A830" w:tentative="1">
      <w:start w:val="1"/>
      <w:numFmt w:val="decimal"/>
      <w:lvlText w:val="%4."/>
      <w:lvlJc w:val="left"/>
      <w:pPr>
        <w:ind w:left="2880" w:hanging="360"/>
      </w:pPr>
    </w:lvl>
    <w:lvl w:ilvl="4" w:tplc="E97263CC" w:tentative="1">
      <w:start w:val="1"/>
      <w:numFmt w:val="lowerLetter"/>
      <w:lvlText w:val="%5."/>
      <w:lvlJc w:val="left"/>
      <w:pPr>
        <w:ind w:left="3600" w:hanging="360"/>
      </w:pPr>
    </w:lvl>
    <w:lvl w:ilvl="5" w:tplc="1C508420" w:tentative="1">
      <w:start w:val="1"/>
      <w:numFmt w:val="lowerRoman"/>
      <w:lvlText w:val="%6."/>
      <w:lvlJc w:val="right"/>
      <w:pPr>
        <w:ind w:left="4320" w:hanging="180"/>
      </w:pPr>
    </w:lvl>
    <w:lvl w:ilvl="6" w:tplc="5CEC24DA" w:tentative="1">
      <w:start w:val="1"/>
      <w:numFmt w:val="decimal"/>
      <w:lvlText w:val="%7."/>
      <w:lvlJc w:val="left"/>
      <w:pPr>
        <w:ind w:left="5040" w:hanging="360"/>
      </w:pPr>
    </w:lvl>
    <w:lvl w:ilvl="7" w:tplc="4A4CA6A8" w:tentative="1">
      <w:start w:val="1"/>
      <w:numFmt w:val="lowerLetter"/>
      <w:lvlText w:val="%8."/>
      <w:lvlJc w:val="left"/>
      <w:pPr>
        <w:ind w:left="5760" w:hanging="360"/>
      </w:pPr>
    </w:lvl>
    <w:lvl w:ilvl="8" w:tplc="29668972"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0D46914E">
      <w:start w:val="17"/>
      <w:numFmt w:val="decimal"/>
      <w:lvlText w:val="%1."/>
      <w:lvlJc w:val="left"/>
      <w:pPr>
        <w:ind w:left="345" w:hanging="360"/>
      </w:pPr>
      <w:rPr>
        <w:rFonts w:hint="default"/>
        <w:b/>
      </w:rPr>
    </w:lvl>
    <w:lvl w:ilvl="1" w:tplc="F68C01E8" w:tentative="1">
      <w:start w:val="1"/>
      <w:numFmt w:val="lowerLetter"/>
      <w:lvlText w:val="%2."/>
      <w:lvlJc w:val="left"/>
      <w:pPr>
        <w:ind w:left="1065" w:hanging="360"/>
      </w:pPr>
    </w:lvl>
    <w:lvl w:ilvl="2" w:tplc="819CD150" w:tentative="1">
      <w:start w:val="1"/>
      <w:numFmt w:val="lowerRoman"/>
      <w:lvlText w:val="%3."/>
      <w:lvlJc w:val="right"/>
      <w:pPr>
        <w:ind w:left="1785" w:hanging="180"/>
      </w:pPr>
    </w:lvl>
    <w:lvl w:ilvl="3" w:tplc="938865B8" w:tentative="1">
      <w:start w:val="1"/>
      <w:numFmt w:val="decimal"/>
      <w:lvlText w:val="%4."/>
      <w:lvlJc w:val="left"/>
      <w:pPr>
        <w:ind w:left="2505" w:hanging="360"/>
      </w:pPr>
    </w:lvl>
    <w:lvl w:ilvl="4" w:tplc="D1A417CC" w:tentative="1">
      <w:start w:val="1"/>
      <w:numFmt w:val="lowerLetter"/>
      <w:lvlText w:val="%5."/>
      <w:lvlJc w:val="left"/>
      <w:pPr>
        <w:ind w:left="3225" w:hanging="360"/>
      </w:pPr>
    </w:lvl>
    <w:lvl w:ilvl="5" w:tplc="4A0282EC" w:tentative="1">
      <w:start w:val="1"/>
      <w:numFmt w:val="lowerRoman"/>
      <w:lvlText w:val="%6."/>
      <w:lvlJc w:val="right"/>
      <w:pPr>
        <w:ind w:left="3945" w:hanging="180"/>
      </w:pPr>
    </w:lvl>
    <w:lvl w:ilvl="6" w:tplc="08C27D8C" w:tentative="1">
      <w:start w:val="1"/>
      <w:numFmt w:val="decimal"/>
      <w:lvlText w:val="%7."/>
      <w:lvlJc w:val="left"/>
      <w:pPr>
        <w:ind w:left="4665" w:hanging="360"/>
      </w:pPr>
    </w:lvl>
    <w:lvl w:ilvl="7" w:tplc="FDA8DB24" w:tentative="1">
      <w:start w:val="1"/>
      <w:numFmt w:val="lowerLetter"/>
      <w:lvlText w:val="%8."/>
      <w:lvlJc w:val="left"/>
      <w:pPr>
        <w:ind w:left="5385" w:hanging="360"/>
      </w:pPr>
    </w:lvl>
    <w:lvl w:ilvl="8" w:tplc="A48059D0"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C2D02A18">
      <w:start w:val="1"/>
      <w:numFmt w:val="bullet"/>
      <w:lvlText w:val=""/>
      <w:lvlJc w:val="left"/>
      <w:pPr>
        <w:ind w:left="1380" w:hanging="360"/>
      </w:pPr>
      <w:rPr>
        <w:rFonts w:ascii="Symbol" w:hAnsi="Symbol" w:hint="default"/>
      </w:rPr>
    </w:lvl>
    <w:lvl w:ilvl="1" w:tplc="25DA8BA8" w:tentative="1">
      <w:start w:val="1"/>
      <w:numFmt w:val="bullet"/>
      <w:lvlText w:val="o"/>
      <w:lvlJc w:val="left"/>
      <w:pPr>
        <w:ind w:left="2100" w:hanging="360"/>
      </w:pPr>
      <w:rPr>
        <w:rFonts w:ascii="Courier New" w:hAnsi="Courier New" w:cs="Courier New" w:hint="default"/>
      </w:rPr>
    </w:lvl>
    <w:lvl w:ilvl="2" w:tplc="2A7C2834" w:tentative="1">
      <w:start w:val="1"/>
      <w:numFmt w:val="bullet"/>
      <w:lvlText w:val=""/>
      <w:lvlJc w:val="left"/>
      <w:pPr>
        <w:ind w:left="2820" w:hanging="360"/>
      </w:pPr>
      <w:rPr>
        <w:rFonts w:ascii="Wingdings" w:hAnsi="Wingdings" w:hint="default"/>
      </w:rPr>
    </w:lvl>
    <w:lvl w:ilvl="3" w:tplc="A0E4E6D6" w:tentative="1">
      <w:start w:val="1"/>
      <w:numFmt w:val="bullet"/>
      <w:lvlText w:val=""/>
      <w:lvlJc w:val="left"/>
      <w:pPr>
        <w:ind w:left="3540" w:hanging="360"/>
      </w:pPr>
      <w:rPr>
        <w:rFonts w:ascii="Symbol" w:hAnsi="Symbol" w:hint="default"/>
      </w:rPr>
    </w:lvl>
    <w:lvl w:ilvl="4" w:tplc="229C4750" w:tentative="1">
      <w:start w:val="1"/>
      <w:numFmt w:val="bullet"/>
      <w:lvlText w:val="o"/>
      <w:lvlJc w:val="left"/>
      <w:pPr>
        <w:ind w:left="4260" w:hanging="360"/>
      </w:pPr>
      <w:rPr>
        <w:rFonts w:ascii="Courier New" w:hAnsi="Courier New" w:cs="Courier New" w:hint="default"/>
      </w:rPr>
    </w:lvl>
    <w:lvl w:ilvl="5" w:tplc="1422E094" w:tentative="1">
      <w:start w:val="1"/>
      <w:numFmt w:val="bullet"/>
      <w:lvlText w:val=""/>
      <w:lvlJc w:val="left"/>
      <w:pPr>
        <w:ind w:left="4980" w:hanging="360"/>
      </w:pPr>
      <w:rPr>
        <w:rFonts w:ascii="Wingdings" w:hAnsi="Wingdings" w:hint="default"/>
      </w:rPr>
    </w:lvl>
    <w:lvl w:ilvl="6" w:tplc="48B264A4" w:tentative="1">
      <w:start w:val="1"/>
      <w:numFmt w:val="bullet"/>
      <w:lvlText w:val=""/>
      <w:lvlJc w:val="left"/>
      <w:pPr>
        <w:ind w:left="5700" w:hanging="360"/>
      </w:pPr>
      <w:rPr>
        <w:rFonts w:ascii="Symbol" w:hAnsi="Symbol" w:hint="default"/>
      </w:rPr>
    </w:lvl>
    <w:lvl w:ilvl="7" w:tplc="84CC2AEA" w:tentative="1">
      <w:start w:val="1"/>
      <w:numFmt w:val="bullet"/>
      <w:lvlText w:val="o"/>
      <w:lvlJc w:val="left"/>
      <w:pPr>
        <w:ind w:left="6420" w:hanging="360"/>
      </w:pPr>
      <w:rPr>
        <w:rFonts w:ascii="Courier New" w:hAnsi="Courier New" w:cs="Courier New" w:hint="default"/>
      </w:rPr>
    </w:lvl>
    <w:lvl w:ilvl="8" w:tplc="A2D442DE"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F1722ED0">
      <w:start w:val="1"/>
      <w:numFmt w:val="lowerLetter"/>
      <w:lvlText w:val="%1)"/>
      <w:lvlJc w:val="left"/>
      <w:pPr>
        <w:ind w:left="786" w:hanging="360"/>
      </w:pPr>
    </w:lvl>
    <w:lvl w:ilvl="1" w:tplc="60B6C5BE">
      <w:start w:val="1"/>
      <w:numFmt w:val="lowerLetter"/>
      <w:lvlText w:val="%2."/>
      <w:lvlJc w:val="left"/>
      <w:pPr>
        <w:ind w:left="1440" w:hanging="360"/>
      </w:pPr>
    </w:lvl>
    <w:lvl w:ilvl="2" w:tplc="AE0A382E" w:tentative="1">
      <w:start w:val="1"/>
      <w:numFmt w:val="lowerRoman"/>
      <w:lvlText w:val="%3."/>
      <w:lvlJc w:val="right"/>
      <w:pPr>
        <w:ind w:left="2160" w:hanging="180"/>
      </w:pPr>
    </w:lvl>
    <w:lvl w:ilvl="3" w:tplc="B52CD2A8" w:tentative="1">
      <w:start w:val="1"/>
      <w:numFmt w:val="decimal"/>
      <w:lvlText w:val="%4."/>
      <w:lvlJc w:val="left"/>
      <w:pPr>
        <w:ind w:left="2880" w:hanging="360"/>
      </w:pPr>
    </w:lvl>
    <w:lvl w:ilvl="4" w:tplc="0C267AE6" w:tentative="1">
      <w:start w:val="1"/>
      <w:numFmt w:val="lowerLetter"/>
      <w:lvlText w:val="%5."/>
      <w:lvlJc w:val="left"/>
      <w:pPr>
        <w:ind w:left="3600" w:hanging="360"/>
      </w:pPr>
    </w:lvl>
    <w:lvl w:ilvl="5" w:tplc="64F80E8C" w:tentative="1">
      <w:start w:val="1"/>
      <w:numFmt w:val="lowerRoman"/>
      <w:lvlText w:val="%6."/>
      <w:lvlJc w:val="right"/>
      <w:pPr>
        <w:ind w:left="4320" w:hanging="180"/>
      </w:pPr>
    </w:lvl>
    <w:lvl w:ilvl="6" w:tplc="5066E694" w:tentative="1">
      <w:start w:val="1"/>
      <w:numFmt w:val="decimal"/>
      <w:lvlText w:val="%7."/>
      <w:lvlJc w:val="left"/>
      <w:pPr>
        <w:ind w:left="5040" w:hanging="360"/>
      </w:pPr>
    </w:lvl>
    <w:lvl w:ilvl="7" w:tplc="6FFA274E" w:tentative="1">
      <w:start w:val="1"/>
      <w:numFmt w:val="lowerLetter"/>
      <w:lvlText w:val="%8."/>
      <w:lvlJc w:val="left"/>
      <w:pPr>
        <w:ind w:left="5760" w:hanging="360"/>
      </w:pPr>
    </w:lvl>
    <w:lvl w:ilvl="8" w:tplc="34CA786E"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795054B8">
      <w:start w:val="1"/>
      <w:numFmt w:val="lowerLetter"/>
      <w:lvlText w:val="%1)"/>
      <w:lvlJc w:val="left"/>
      <w:pPr>
        <w:ind w:left="720" w:hanging="360"/>
      </w:pPr>
    </w:lvl>
    <w:lvl w:ilvl="1" w:tplc="8A9AB8B8">
      <w:start w:val="1"/>
      <w:numFmt w:val="lowerLetter"/>
      <w:lvlText w:val="%2."/>
      <w:lvlJc w:val="left"/>
      <w:pPr>
        <w:ind w:left="755" w:hanging="360"/>
      </w:pPr>
    </w:lvl>
    <w:lvl w:ilvl="2" w:tplc="1A6297FC">
      <w:start w:val="1"/>
      <w:numFmt w:val="decimal"/>
      <w:lvlText w:val="%3."/>
      <w:lvlJc w:val="left"/>
      <w:pPr>
        <w:ind w:left="360" w:hanging="360"/>
      </w:pPr>
      <w:rPr>
        <w:rFonts w:hint="default"/>
      </w:rPr>
    </w:lvl>
    <w:lvl w:ilvl="3" w:tplc="380A350E">
      <w:start w:val="1"/>
      <w:numFmt w:val="upperRoman"/>
      <w:lvlText w:val="%4."/>
      <w:lvlJc w:val="left"/>
      <w:pPr>
        <w:ind w:left="3240" w:hanging="720"/>
      </w:pPr>
      <w:rPr>
        <w:rFonts w:hint="default"/>
        <w:b/>
        <w:i w:val="0"/>
      </w:rPr>
    </w:lvl>
    <w:lvl w:ilvl="4" w:tplc="AC40B672" w:tentative="1">
      <w:start w:val="1"/>
      <w:numFmt w:val="lowerLetter"/>
      <w:lvlText w:val="%5."/>
      <w:lvlJc w:val="left"/>
      <w:pPr>
        <w:ind w:left="3600" w:hanging="360"/>
      </w:pPr>
    </w:lvl>
    <w:lvl w:ilvl="5" w:tplc="AD4A9280" w:tentative="1">
      <w:start w:val="1"/>
      <w:numFmt w:val="lowerRoman"/>
      <w:lvlText w:val="%6."/>
      <w:lvlJc w:val="right"/>
      <w:pPr>
        <w:ind w:left="4320" w:hanging="180"/>
      </w:pPr>
    </w:lvl>
    <w:lvl w:ilvl="6" w:tplc="DAF2F6DA" w:tentative="1">
      <w:start w:val="1"/>
      <w:numFmt w:val="decimal"/>
      <w:lvlText w:val="%7."/>
      <w:lvlJc w:val="left"/>
      <w:pPr>
        <w:ind w:left="5040" w:hanging="360"/>
      </w:pPr>
    </w:lvl>
    <w:lvl w:ilvl="7" w:tplc="CB6479D0" w:tentative="1">
      <w:start w:val="1"/>
      <w:numFmt w:val="lowerLetter"/>
      <w:lvlText w:val="%8."/>
      <w:lvlJc w:val="left"/>
      <w:pPr>
        <w:ind w:left="5760" w:hanging="360"/>
      </w:pPr>
    </w:lvl>
    <w:lvl w:ilvl="8" w:tplc="7CCC2520"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39FCCE58">
      <w:start w:val="1"/>
      <w:numFmt w:val="lowerLetter"/>
      <w:lvlText w:val="%1)"/>
      <w:lvlJc w:val="left"/>
      <w:pPr>
        <w:ind w:left="720" w:hanging="360"/>
      </w:pPr>
      <w:rPr>
        <w:rFonts w:hint="default"/>
      </w:rPr>
    </w:lvl>
    <w:lvl w:ilvl="1" w:tplc="A9D00296" w:tentative="1">
      <w:start w:val="1"/>
      <w:numFmt w:val="lowerLetter"/>
      <w:lvlText w:val="%2."/>
      <w:lvlJc w:val="left"/>
      <w:pPr>
        <w:ind w:left="1440" w:hanging="360"/>
      </w:pPr>
    </w:lvl>
    <w:lvl w:ilvl="2" w:tplc="AA8A1C64" w:tentative="1">
      <w:start w:val="1"/>
      <w:numFmt w:val="lowerRoman"/>
      <w:lvlText w:val="%3."/>
      <w:lvlJc w:val="right"/>
      <w:pPr>
        <w:ind w:left="2160" w:hanging="180"/>
      </w:pPr>
    </w:lvl>
    <w:lvl w:ilvl="3" w:tplc="AF9A46CA" w:tentative="1">
      <w:start w:val="1"/>
      <w:numFmt w:val="decimal"/>
      <w:lvlText w:val="%4."/>
      <w:lvlJc w:val="left"/>
      <w:pPr>
        <w:ind w:left="2880" w:hanging="360"/>
      </w:pPr>
    </w:lvl>
    <w:lvl w:ilvl="4" w:tplc="4126CB6A" w:tentative="1">
      <w:start w:val="1"/>
      <w:numFmt w:val="lowerLetter"/>
      <w:lvlText w:val="%5."/>
      <w:lvlJc w:val="left"/>
      <w:pPr>
        <w:ind w:left="3600" w:hanging="360"/>
      </w:pPr>
    </w:lvl>
    <w:lvl w:ilvl="5" w:tplc="41BAD87C" w:tentative="1">
      <w:start w:val="1"/>
      <w:numFmt w:val="lowerRoman"/>
      <w:lvlText w:val="%6."/>
      <w:lvlJc w:val="right"/>
      <w:pPr>
        <w:ind w:left="4320" w:hanging="180"/>
      </w:pPr>
    </w:lvl>
    <w:lvl w:ilvl="6" w:tplc="95100F98" w:tentative="1">
      <w:start w:val="1"/>
      <w:numFmt w:val="decimal"/>
      <w:lvlText w:val="%7."/>
      <w:lvlJc w:val="left"/>
      <w:pPr>
        <w:ind w:left="5040" w:hanging="360"/>
      </w:pPr>
    </w:lvl>
    <w:lvl w:ilvl="7" w:tplc="B89A974A" w:tentative="1">
      <w:start w:val="1"/>
      <w:numFmt w:val="lowerLetter"/>
      <w:lvlText w:val="%8."/>
      <w:lvlJc w:val="left"/>
      <w:pPr>
        <w:ind w:left="5760" w:hanging="360"/>
      </w:pPr>
    </w:lvl>
    <w:lvl w:ilvl="8" w:tplc="96965DA0" w:tentative="1">
      <w:start w:val="1"/>
      <w:numFmt w:val="lowerRoman"/>
      <w:lvlText w:val="%9."/>
      <w:lvlJc w:val="right"/>
      <w:pPr>
        <w:ind w:left="6480" w:hanging="180"/>
      </w:pPr>
    </w:lvl>
  </w:abstractNum>
  <w:abstractNum w:abstractNumId="27" w15:restartNumberingAfterBreak="0">
    <w:nsid w:val="51C95BED"/>
    <w:multiLevelType w:val="hybridMultilevel"/>
    <w:tmpl w:val="E56A99B8"/>
    <w:lvl w:ilvl="0" w:tplc="F4782584">
      <w:numFmt w:val="bullet"/>
      <w:lvlText w:val="-"/>
      <w:lvlJc w:val="left"/>
      <w:pPr>
        <w:ind w:left="789" w:hanging="360"/>
      </w:pPr>
      <w:rPr>
        <w:rFonts w:ascii="Times New Roman" w:eastAsia="Times New Roman" w:hAnsi="Times New Roman" w:cs="Times New Roman" w:hint="default"/>
        <w:b/>
        <w:bCs/>
        <w:i w:val="0"/>
        <w:iCs w:val="0"/>
        <w:color w:val="auto"/>
        <w:spacing w:val="0"/>
        <w:w w:val="100"/>
        <w:sz w:val="24"/>
        <w:szCs w:val="24"/>
        <w:lang w:val="ro-RO" w:eastAsia="en-US" w:bidi="ar-SA"/>
      </w:rPr>
    </w:lvl>
    <w:lvl w:ilvl="1" w:tplc="BB9A7DDC">
      <w:numFmt w:val="bullet"/>
      <w:lvlText w:val="•"/>
      <w:lvlJc w:val="left"/>
      <w:pPr>
        <w:ind w:left="1680" w:hanging="360"/>
      </w:pPr>
      <w:rPr>
        <w:rFonts w:hint="default"/>
        <w:lang w:val="ro-RO" w:eastAsia="en-US" w:bidi="ar-SA"/>
      </w:rPr>
    </w:lvl>
    <w:lvl w:ilvl="2" w:tplc="D188EC72">
      <w:numFmt w:val="bullet"/>
      <w:lvlText w:val="•"/>
      <w:lvlJc w:val="left"/>
      <w:pPr>
        <w:ind w:left="2580" w:hanging="360"/>
      </w:pPr>
      <w:rPr>
        <w:rFonts w:hint="default"/>
        <w:lang w:val="ro-RO" w:eastAsia="en-US" w:bidi="ar-SA"/>
      </w:rPr>
    </w:lvl>
    <w:lvl w:ilvl="3" w:tplc="57BE73A8">
      <w:numFmt w:val="bullet"/>
      <w:lvlText w:val="•"/>
      <w:lvlJc w:val="left"/>
      <w:pPr>
        <w:ind w:left="3480" w:hanging="360"/>
      </w:pPr>
      <w:rPr>
        <w:rFonts w:hint="default"/>
        <w:lang w:val="ro-RO" w:eastAsia="en-US" w:bidi="ar-SA"/>
      </w:rPr>
    </w:lvl>
    <w:lvl w:ilvl="4" w:tplc="71B46B6A">
      <w:numFmt w:val="bullet"/>
      <w:lvlText w:val="•"/>
      <w:lvlJc w:val="left"/>
      <w:pPr>
        <w:ind w:left="4380" w:hanging="360"/>
      </w:pPr>
      <w:rPr>
        <w:rFonts w:hint="default"/>
        <w:lang w:val="ro-RO" w:eastAsia="en-US" w:bidi="ar-SA"/>
      </w:rPr>
    </w:lvl>
    <w:lvl w:ilvl="5" w:tplc="5E58C39A">
      <w:numFmt w:val="bullet"/>
      <w:lvlText w:val="•"/>
      <w:lvlJc w:val="left"/>
      <w:pPr>
        <w:ind w:left="5280" w:hanging="360"/>
      </w:pPr>
      <w:rPr>
        <w:rFonts w:hint="default"/>
        <w:lang w:val="ro-RO" w:eastAsia="en-US" w:bidi="ar-SA"/>
      </w:rPr>
    </w:lvl>
    <w:lvl w:ilvl="6" w:tplc="661A846E">
      <w:numFmt w:val="bullet"/>
      <w:lvlText w:val="•"/>
      <w:lvlJc w:val="left"/>
      <w:pPr>
        <w:ind w:left="6180" w:hanging="360"/>
      </w:pPr>
      <w:rPr>
        <w:rFonts w:hint="default"/>
        <w:lang w:val="ro-RO" w:eastAsia="en-US" w:bidi="ar-SA"/>
      </w:rPr>
    </w:lvl>
    <w:lvl w:ilvl="7" w:tplc="D5AE0D22">
      <w:numFmt w:val="bullet"/>
      <w:lvlText w:val="•"/>
      <w:lvlJc w:val="left"/>
      <w:pPr>
        <w:ind w:left="7080" w:hanging="360"/>
      </w:pPr>
      <w:rPr>
        <w:rFonts w:hint="default"/>
        <w:lang w:val="ro-RO" w:eastAsia="en-US" w:bidi="ar-SA"/>
      </w:rPr>
    </w:lvl>
    <w:lvl w:ilvl="8" w:tplc="20420238">
      <w:numFmt w:val="bullet"/>
      <w:lvlText w:val="•"/>
      <w:lvlJc w:val="left"/>
      <w:pPr>
        <w:ind w:left="7981" w:hanging="360"/>
      </w:pPr>
      <w:rPr>
        <w:rFonts w:hint="default"/>
        <w:lang w:val="ro-RO" w:eastAsia="en-US" w:bidi="ar-SA"/>
      </w:rPr>
    </w:lvl>
  </w:abstractNum>
  <w:abstractNum w:abstractNumId="28" w15:restartNumberingAfterBreak="0">
    <w:nsid w:val="55271DD4"/>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7E0C6F2"/>
    <w:multiLevelType w:val="hybridMultilevel"/>
    <w:tmpl w:val="60A4D842"/>
    <w:lvl w:ilvl="0" w:tplc="6CD81490">
      <w:start w:val="1"/>
      <w:numFmt w:val="lowerLetter"/>
      <w:lvlText w:val="%1)"/>
      <w:lvlJc w:val="left"/>
      <w:pPr>
        <w:ind w:left="720" w:hanging="360"/>
      </w:pPr>
      <w:rPr>
        <w:rFonts w:hint="default"/>
      </w:rPr>
    </w:lvl>
    <w:lvl w:ilvl="1" w:tplc="2E18A66A" w:tentative="1">
      <w:start w:val="1"/>
      <w:numFmt w:val="lowerLetter"/>
      <w:lvlText w:val="%2."/>
      <w:lvlJc w:val="left"/>
      <w:pPr>
        <w:ind w:left="1440" w:hanging="360"/>
      </w:pPr>
    </w:lvl>
    <w:lvl w:ilvl="2" w:tplc="AF3039DA" w:tentative="1">
      <w:start w:val="1"/>
      <w:numFmt w:val="lowerRoman"/>
      <w:lvlText w:val="%3."/>
      <w:lvlJc w:val="right"/>
      <w:pPr>
        <w:ind w:left="2160" w:hanging="180"/>
      </w:pPr>
    </w:lvl>
    <w:lvl w:ilvl="3" w:tplc="B8365FEE" w:tentative="1">
      <w:start w:val="1"/>
      <w:numFmt w:val="decimal"/>
      <w:lvlText w:val="%4."/>
      <w:lvlJc w:val="left"/>
      <w:pPr>
        <w:ind w:left="2880" w:hanging="360"/>
      </w:pPr>
    </w:lvl>
    <w:lvl w:ilvl="4" w:tplc="C40A43FC" w:tentative="1">
      <w:start w:val="1"/>
      <w:numFmt w:val="lowerLetter"/>
      <w:lvlText w:val="%5."/>
      <w:lvlJc w:val="left"/>
      <w:pPr>
        <w:ind w:left="3600" w:hanging="360"/>
      </w:pPr>
    </w:lvl>
    <w:lvl w:ilvl="5" w:tplc="784443C0" w:tentative="1">
      <w:start w:val="1"/>
      <w:numFmt w:val="lowerRoman"/>
      <w:lvlText w:val="%6."/>
      <w:lvlJc w:val="right"/>
      <w:pPr>
        <w:ind w:left="4320" w:hanging="180"/>
      </w:pPr>
    </w:lvl>
    <w:lvl w:ilvl="6" w:tplc="7C3EF7DE" w:tentative="1">
      <w:start w:val="1"/>
      <w:numFmt w:val="decimal"/>
      <w:lvlText w:val="%7."/>
      <w:lvlJc w:val="left"/>
      <w:pPr>
        <w:ind w:left="5040" w:hanging="360"/>
      </w:pPr>
    </w:lvl>
    <w:lvl w:ilvl="7" w:tplc="B2922FC8" w:tentative="1">
      <w:start w:val="1"/>
      <w:numFmt w:val="lowerLetter"/>
      <w:lvlText w:val="%8."/>
      <w:lvlJc w:val="left"/>
      <w:pPr>
        <w:ind w:left="5760" w:hanging="360"/>
      </w:pPr>
    </w:lvl>
    <w:lvl w:ilvl="8" w:tplc="603897BE"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57CD45A">
      <w:start w:val="1"/>
      <w:numFmt w:val="decimal"/>
      <w:lvlText w:val="%1)"/>
      <w:lvlJc w:val="left"/>
      <w:pPr>
        <w:ind w:left="502" w:hanging="360"/>
      </w:pPr>
      <w:rPr>
        <w:rFonts w:hint="default"/>
      </w:rPr>
    </w:lvl>
    <w:lvl w:ilvl="1" w:tplc="FFA27940" w:tentative="1">
      <w:start w:val="1"/>
      <w:numFmt w:val="lowerLetter"/>
      <w:lvlText w:val="%2."/>
      <w:lvlJc w:val="left"/>
      <w:pPr>
        <w:ind w:left="1222" w:hanging="360"/>
      </w:pPr>
    </w:lvl>
    <w:lvl w:ilvl="2" w:tplc="04AED9A2" w:tentative="1">
      <w:start w:val="1"/>
      <w:numFmt w:val="lowerRoman"/>
      <w:lvlText w:val="%3."/>
      <w:lvlJc w:val="right"/>
      <w:pPr>
        <w:ind w:left="1942" w:hanging="180"/>
      </w:pPr>
    </w:lvl>
    <w:lvl w:ilvl="3" w:tplc="DA28AECE" w:tentative="1">
      <w:start w:val="1"/>
      <w:numFmt w:val="decimal"/>
      <w:lvlText w:val="%4."/>
      <w:lvlJc w:val="left"/>
      <w:pPr>
        <w:ind w:left="2662" w:hanging="360"/>
      </w:pPr>
    </w:lvl>
    <w:lvl w:ilvl="4" w:tplc="B0B80BB4" w:tentative="1">
      <w:start w:val="1"/>
      <w:numFmt w:val="lowerLetter"/>
      <w:lvlText w:val="%5."/>
      <w:lvlJc w:val="left"/>
      <w:pPr>
        <w:ind w:left="3382" w:hanging="360"/>
      </w:pPr>
    </w:lvl>
    <w:lvl w:ilvl="5" w:tplc="53A2EB98" w:tentative="1">
      <w:start w:val="1"/>
      <w:numFmt w:val="lowerRoman"/>
      <w:lvlText w:val="%6."/>
      <w:lvlJc w:val="right"/>
      <w:pPr>
        <w:ind w:left="4102" w:hanging="180"/>
      </w:pPr>
    </w:lvl>
    <w:lvl w:ilvl="6" w:tplc="C56089AC" w:tentative="1">
      <w:start w:val="1"/>
      <w:numFmt w:val="decimal"/>
      <w:lvlText w:val="%7."/>
      <w:lvlJc w:val="left"/>
      <w:pPr>
        <w:ind w:left="4822" w:hanging="360"/>
      </w:pPr>
    </w:lvl>
    <w:lvl w:ilvl="7" w:tplc="34C490B6" w:tentative="1">
      <w:start w:val="1"/>
      <w:numFmt w:val="lowerLetter"/>
      <w:lvlText w:val="%8."/>
      <w:lvlJc w:val="left"/>
      <w:pPr>
        <w:ind w:left="5542" w:hanging="360"/>
      </w:pPr>
    </w:lvl>
    <w:lvl w:ilvl="8" w:tplc="34BA4102" w:tentative="1">
      <w:start w:val="1"/>
      <w:numFmt w:val="lowerRoman"/>
      <w:lvlText w:val="%9."/>
      <w:lvlJc w:val="right"/>
      <w:pPr>
        <w:ind w:left="6262" w:hanging="180"/>
      </w:pPr>
    </w:lvl>
  </w:abstractNum>
  <w:abstractNum w:abstractNumId="32" w15:restartNumberingAfterBreak="0">
    <w:nsid w:val="5E873136"/>
    <w:multiLevelType w:val="hybridMultilevel"/>
    <w:tmpl w:val="5D90CF8A"/>
    <w:lvl w:ilvl="0" w:tplc="1820D0E6">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AE4AFB90">
      <w:numFmt w:val="bullet"/>
      <w:lvlText w:val="•"/>
      <w:lvlJc w:val="left"/>
      <w:pPr>
        <w:ind w:left="978" w:hanging="286"/>
      </w:pPr>
      <w:rPr>
        <w:rFonts w:hint="default"/>
        <w:lang w:val="ro-RO" w:eastAsia="en-US" w:bidi="ar-SA"/>
      </w:rPr>
    </w:lvl>
    <w:lvl w:ilvl="2" w:tplc="8C2E6418">
      <w:numFmt w:val="bullet"/>
      <w:lvlText w:val="•"/>
      <w:lvlJc w:val="left"/>
      <w:pPr>
        <w:ind w:left="1956" w:hanging="286"/>
      </w:pPr>
      <w:rPr>
        <w:rFonts w:hint="default"/>
        <w:lang w:val="ro-RO" w:eastAsia="en-US" w:bidi="ar-SA"/>
      </w:rPr>
    </w:lvl>
    <w:lvl w:ilvl="3" w:tplc="648CB7BA">
      <w:numFmt w:val="bullet"/>
      <w:lvlText w:val="•"/>
      <w:lvlJc w:val="left"/>
      <w:pPr>
        <w:ind w:left="2934" w:hanging="286"/>
      </w:pPr>
      <w:rPr>
        <w:rFonts w:hint="default"/>
        <w:lang w:val="ro-RO" w:eastAsia="en-US" w:bidi="ar-SA"/>
      </w:rPr>
    </w:lvl>
    <w:lvl w:ilvl="4" w:tplc="E1007C48">
      <w:numFmt w:val="bullet"/>
      <w:lvlText w:val="•"/>
      <w:lvlJc w:val="left"/>
      <w:pPr>
        <w:ind w:left="3912" w:hanging="286"/>
      </w:pPr>
      <w:rPr>
        <w:rFonts w:hint="default"/>
        <w:lang w:val="ro-RO" w:eastAsia="en-US" w:bidi="ar-SA"/>
      </w:rPr>
    </w:lvl>
    <w:lvl w:ilvl="5" w:tplc="5686AA96">
      <w:numFmt w:val="bullet"/>
      <w:lvlText w:val="•"/>
      <w:lvlJc w:val="left"/>
      <w:pPr>
        <w:ind w:left="4890" w:hanging="286"/>
      </w:pPr>
      <w:rPr>
        <w:rFonts w:hint="default"/>
        <w:lang w:val="ro-RO" w:eastAsia="en-US" w:bidi="ar-SA"/>
      </w:rPr>
    </w:lvl>
    <w:lvl w:ilvl="6" w:tplc="D59EAE40">
      <w:numFmt w:val="bullet"/>
      <w:lvlText w:val="•"/>
      <w:lvlJc w:val="left"/>
      <w:pPr>
        <w:ind w:left="5868" w:hanging="286"/>
      </w:pPr>
      <w:rPr>
        <w:rFonts w:hint="default"/>
        <w:lang w:val="ro-RO" w:eastAsia="en-US" w:bidi="ar-SA"/>
      </w:rPr>
    </w:lvl>
    <w:lvl w:ilvl="7" w:tplc="3C60825C">
      <w:numFmt w:val="bullet"/>
      <w:lvlText w:val="•"/>
      <w:lvlJc w:val="left"/>
      <w:pPr>
        <w:ind w:left="6846" w:hanging="286"/>
      </w:pPr>
      <w:rPr>
        <w:rFonts w:hint="default"/>
        <w:lang w:val="ro-RO" w:eastAsia="en-US" w:bidi="ar-SA"/>
      </w:rPr>
    </w:lvl>
    <w:lvl w:ilvl="8" w:tplc="7F7C49DE">
      <w:numFmt w:val="bullet"/>
      <w:lvlText w:val="•"/>
      <w:lvlJc w:val="left"/>
      <w:pPr>
        <w:ind w:left="7825" w:hanging="286"/>
      </w:pPr>
      <w:rPr>
        <w:rFonts w:hint="default"/>
        <w:lang w:val="ro-RO" w:eastAsia="en-US" w:bidi="ar-SA"/>
      </w:rPr>
    </w:lvl>
  </w:abstractNum>
  <w:abstractNum w:abstractNumId="33" w15:restartNumberingAfterBreak="0">
    <w:nsid w:val="62897BAE"/>
    <w:multiLevelType w:val="hybridMultilevel"/>
    <w:tmpl w:val="153AA7AA"/>
    <w:lvl w:ilvl="0" w:tplc="30BAD98C">
      <w:start w:val="1"/>
      <w:numFmt w:val="upperRoman"/>
      <w:pStyle w:val="1"/>
      <w:lvlText w:val="%1."/>
      <w:lvlJc w:val="right"/>
      <w:pPr>
        <w:ind w:left="720" w:hanging="360"/>
      </w:pPr>
    </w:lvl>
    <w:lvl w:ilvl="1" w:tplc="4F9EF9DA">
      <w:start w:val="1"/>
      <w:numFmt w:val="decimal"/>
      <w:lvlText w:val="%2."/>
      <w:lvlJc w:val="left"/>
      <w:pPr>
        <w:ind w:left="360" w:hanging="360"/>
      </w:pPr>
      <w:rPr>
        <w:rFonts w:hint="default"/>
        <w:b w:val="0"/>
      </w:rPr>
    </w:lvl>
    <w:lvl w:ilvl="2" w:tplc="C518A3F0" w:tentative="1">
      <w:start w:val="1"/>
      <w:numFmt w:val="lowerRoman"/>
      <w:lvlText w:val="%3."/>
      <w:lvlJc w:val="right"/>
      <w:pPr>
        <w:ind w:left="2160" w:hanging="180"/>
      </w:pPr>
    </w:lvl>
    <w:lvl w:ilvl="3" w:tplc="A88EDBE8" w:tentative="1">
      <w:start w:val="1"/>
      <w:numFmt w:val="decimal"/>
      <w:lvlText w:val="%4."/>
      <w:lvlJc w:val="left"/>
      <w:pPr>
        <w:ind w:left="2880" w:hanging="360"/>
      </w:pPr>
    </w:lvl>
    <w:lvl w:ilvl="4" w:tplc="006213DA" w:tentative="1">
      <w:start w:val="1"/>
      <w:numFmt w:val="lowerLetter"/>
      <w:lvlText w:val="%5."/>
      <w:lvlJc w:val="left"/>
      <w:pPr>
        <w:ind w:left="3600" w:hanging="360"/>
      </w:pPr>
    </w:lvl>
    <w:lvl w:ilvl="5" w:tplc="F57AFD64" w:tentative="1">
      <w:start w:val="1"/>
      <w:numFmt w:val="lowerRoman"/>
      <w:lvlText w:val="%6."/>
      <w:lvlJc w:val="right"/>
      <w:pPr>
        <w:ind w:left="4320" w:hanging="180"/>
      </w:pPr>
    </w:lvl>
    <w:lvl w:ilvl="6" w:tplc="90C0921E" w:tentative="1">
      <w:start w:val="1"/>
      <w:numFmt w:val="decimal"/>
      <w:lvlText w:val="%7."/>
      <w:lvlJc w:val="left"/>
      <w:pPr>
        <w:ind w:left="5040" w:hanging="360"/>
      </w:pPr>
    </w:lvl>
    <w:lvl w:ilvl="7" w:tplc="0C8A8E3A" w:tentative="1">
      <w:start w:val="1"/>
      <w:numFmt w:val="lowerLetter"/>
      <w:lvlText w:val="%8."/>
      <w:lvlJc w:val="left"/>
      <w:pPr>
        <w:ind w:left="5760" w:hanging="360"/>
      </w:pPr>
    </w:lvl>
    <w:lvl w:ilvl="8" w:tplc="B52854EC" w:tentative="1">
      <w:start w:val="1"/>
      <w:numFmt w:val="lowerRoman"/>
      <w:lvlText w:val="%9."/>
      <w:lvlJc w:val="right"/>
      <w:pPr>
        <w:ind w:left="6480" w:hanging="180"/>
      </w:pPr>
    </w:lvl>
  </w:abstractNum>
  <w:abstractNum w:abstractNumId="34" w15:restartNumberingAfterBreak="0">
    <w:nsid w:val="68210A08"/>
    <w:multiLevelType w:val="hybridMultilevel"/>
    <w:tmpl w:val="122EAEC0"/>
    <w:lvl w:ilvl="0" w:tplc="8A24FE06">
      <w:start w:val="1"/>
      <w:numFmt w:val="lowerLetter"/>
      <w:lvlText w:val="%1)"/>
      <w:lvlJc w:val="left"/>
      <w:pPr>
        <w:ind w:left="720" w:hanging="360"/>
      </w:pPr>
      <w:rPr>
        <w:rFonts w:hint="default"/>
      </w:rPr>
    </w:lvl>
    <w:lvl w:ilvl="1" w:tplc="ECA61E48" w:tentative="1">
      <w:start w:val="1"/>
      <w:numFmt w:val="lowerLetter"/>
      <w:lvlText w:val="%2."/>
      <w:lvlJc w:val="left"/>
      <w:pPr>
        <w:ind w:left="1440" w:hanging="360"/>
      </w:pPr>
    </w:lvl>
    <w:lvl w:ilvl="2" w:tplc="1A44050C" w:tentative="1">
      <w:start w:val="1"/>
      <w:numFmt w:val="lowerRoman"/>
      <w:lvlText w:val="%3."/>
      <w:lvlJc w:val="right"/>
      <w:pPr>
        <w:ind w:left="2160" w:hanging="180"/>
      </w:pPr>
    </w:lvl>
    <w:lvl w:ilvl="3" w:tplc="E04084B2" w:tentative="1">
      <w:start w:val="1"/>
      <w:numFmt w:val="decimal"/>
      <w:lvlText w:val="%4."/>
      <w:lvlJc w:val="left"/>
      <w:pPr>
        <w:ind w:left="2880" w:hanging="360"/>
      </w:pPr>
    </w:lvl>
    <w:lvl w:ilvl="4" w:tplc="45843244" w:tentative="1">
      <w:start w:val="1"/>
      <w:numFmt w:val="lowerLetter"/>
      <w:lvlText w:val="%5."/>
      <w:lvlJc w:val="left"/>
      <w:pPr>
        <w:ind w:left="3600" w:hanging="360"/>
      </w:pPr>
    </w:lvl>
    <w:lvl w:ilvl="5" w:tplc="BFAE28C6" w:tentative="1">
      <w:start w:val="1"/>
      <w:numFmt w:val="lowerRoman"/>
      <w:lvlText w:val="%6."/>
      <w:lvlJc w:val="right"/>
      <w:pPr>
        <w:ind w:left="4320" w:hanging="180"/>
      </w:pPr>
    </w:lvl>
    <w:lvl w:ilvl="6" w:tplc="BDBC46BC" w:tentative="1">
      <w:start w:val="1"/>
      <w:numFmt w:val="decimal"/>
      <w:lvlText w:val="%7."/>
      <w:lvlJc w:val="left"/>
      <w:pPr>
        <w:ind w:left="5040" w:hanging="360"/>
      </w:pPr>
    </w:lvl>
    <w:lvl w:ilvl="7" w:tplc="1A5EEF4C" w:tentative="1">
      <w:start w:val="1"/>
      <w:numFmt w:val="lowerLetter"/>
      <w:lvlText w:val="%8."/>
      <w:lvlJc w:val="left"/>
      <w:pPr>
        <w:ind w:left="5760" w:hanging="360"/>
      </w:pPr>
    </w:lvl>
    <w:lvl w:ilvl="8" w:tplc="E286DAD6" w:tentative="1">
      <w:start w:val="1"/>
      <w:numFmt w:val="lowerRoman"/>
      <w:lvlText w:val="%9."/>
      <w:lvlJc w:val="right"/>
      <w:pPr>
        <w:ind w:left="6480" w:hanging="180"/>
      </w:pPr>
    </w:lvl>
  </w:abstractNum>
  <w:abstractNum w:abstractNumId="35" w15:restartNumberingAfterBreak="0">
    <w:nsid w:val="6AE930E5"/>
    <w:multiLevelType w:val="hybridMultilevel"/>
    <w:tmpl w:val="792ABF72"/>
    <w:lvl w:ilvl="0" w:tplc="48F2FE0C">
      <w:start w:val="1"/>
      <w:numFmt w:val="decimal"/>
      <w:lvlText w:val="%1)"/>
      <w:lvlJc w:val="left"/>
      <w:pPr>
        <w:ind w:left="360" w:hanging="360"/>
      </w:pPr>
      <w:rPr>
        <w:rFonts w:hint="default"/>
      </w:rPr>
    </w:lvl>
    <w:lvl w:ilvl="1" w:tplc="BBB0053A" w:tentative="1">
      <w:start w:val="1"/>
      <w:numFmt w:val="lowerLetter"/>
      <w:lvlText w:val="%2."/>
      <w:lvlJc w:val="left"/>
      <w:pPr>
        <w:ind w:left="1276" w:hanging="360"/>
      </w:pPr>
    </w:lvl>
    <w:lvl w:ilvl="2" w:tplc="BA0E293E" w:tentative="1">
      <w:start w:val="1"/>
      <w:numFmt w:val="lowerRoman"/>
      <w:lvlText w:val="%3."/>
      <w:lvlJc w:val="right"/>
      <w:pPr>
        <w:ind w:left="1996" w:hanging="180"/>
      </w:pPr>
    </w:lvl>
    <w:lvl w:ilvl="3" w:tplc="BE00913E" w:tentative="1">
      <w:start w:val="1"/>
      <w:numFmt w:val="decimal"/>
      <w:lvlText w:val="%4."/>
      <w:lvlJc w:val="left"/>
      <w:pPr>
        <w:ind w:left="2716" w:hanging="360"/>
      </w:pPr>
    </w:lvl>
    <w:lvl w:ilvl="4" w:tplc="664839B4" w:tentative="1">
      <w:start w:val="1"/>
      <w:numFmt w:val="lowerLetter"/>
      <w:lvlText w:val="%5."/>
      <w:lvlJc w:val="left"/>
      <w:pPr>
        <w:ind w:left="3436" w:hanging="360"/>
      </w:pPr>
    </w:lvl>
    <w:lvl w:ilvl="5" w:tplc="2EB65D0C" w:tentative="1">
      <w:start w:val="1"/>
      <w:numFmt w:val="lowerRoman"/>
      <w:lvlText w:val="%6."/>
      <w:lvlJc w:val="right"/>
      <w:pPr>
        <w:ind w:left="4156" w:hanging="180"/>
      </w:pPr>
    </w:lvl>
    <w:lvl w:ilvl="6" w:tplc="00B2ED0A" w:tentative="1">
      <w:start w:val="1"/>
      <w:numFmt w:val="decimal"/>
      <w:lvlText w:val="%7."/>
      <w:lvlJc w:val="left"/>
      <w:pPr>
        <w:ind w:left="4876" w:hanging="360"/>
      </w:pPr>
    </w:lvl>
    <w:lvl w:ilvl="7" w:tplc="2AC4E93A" w:tentative="1">
      <w:start w:val="1"/>
      <w:numFmt w:val="lowerLetter"/>
      <w:lvlText w:val="%8."/>
      <w:lvlJc w:val="left"/>
      <w:pPr>
        <w:ind w:left="5596" w:hanging="360"/>
      </w:pPr>
    </w:lvl>
    <w:lvl w:ilvl="8" w:tplc="026AFA78"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488C8C0A">
      <w:start w:val="1"/>
      <w:numFmt w:val="lowerLetter"/>
      <w:lvlText w:val="%1)"/>
      <w:lvlJc w:val="left"/>
      <w:pPr>
        <w:ind w:left="4590" w:hanging="360"/>
      </w:pPr>
      <w:rPr>
        <w:rFonts w:hint="default"/>
        <w:b w:val="0"/>
      </w:rPr>
    </w:lvl>
    <w:lvl w:ilvl="1" w:tplc="DF02113A" w:tentative="1">
      <w:start w:val="1"/>
      <w:numFmt w:val="lowerLetter"/>
      <w:lvlText w:val="%2."/>
      <w:lvlJc w:val="left"/>
      <w:pPr>
        <w:ind w:left="1440" w:hanging="360"/>
      </w:pPr>
    </w:lvl>
    <w:lvl w:ilvl="2" w:tplc="5030A3EC" w:tentative="1">
      <w:start w:val="1"/>
      <w:numFmt w:val="lowerRoman"/>
      <w:lvlText w:val="%3."/>
      <w:lvlJc w:val="right"/>
      <w:pPr>
        <w:ind w:left="2160" w:hanging="180"/>
      </w:pPr>
    </w:lvl>
    <w:lvl w:ilvl="3" w:tplc="2C24B75C" w:tentative="1">
      <w:start w:val="1"/>
      <w:numFmt w:val="decimal"/>
      <w:lvlText w:val="%4."/>
      <w:lvlJc w:val="left"/>
      <w:pPr>
        <w:ind w:left="2880" w:hanging="360"/>
      </w:pPr>
    </w:lvl>
    <w:lvl w:ilvl="4" w:tplc="D03AE544" w:tentative="1">
      <w:start w:val="1"/>
      <w:numFmt w:val="lowerLetter"/>
      <w:lvlText w:val="%5."/>
      <w:lvlJc w:val="left"/>
      <w:pPr>
        <w:ind w:left="3600" w:hanging="360"/>
      </w:pPr>
    </w:lvl>
    <w:lvl w:ilvl="5" w:tplc="F5348164" w:tentative="1">
      <w:start w:val="1"/>
      <w:numFmt w:val="lowerRoman"/>
      <w:lvlText w:val="%6."/>
      <w:lvlJc w:val="right"/>
      <w:pPr>
        <w:ind w:left="4320" w:hanging="180"/>
      </w:pPr>
    </w:lvl>
    <w:lvl w:ilvl="6" w:tplc="80720638" w:tentative="1">
      <w:start w:val="1"/>
      <w:numFmt w:val="decimal"/>
      <w:lvlText w:val="%7."/>
      <w:lvlJc w:val="left"/>
      <w:pPr>
        <w:ind w:left="5040" w:hanging="360"/>
      </w:pPr>
    </w:lvl>
    <w:lvl w:ilvl="7" w:tplc="CBD2BCA4" w:tentative="1">
      <w:start w:val="1"/>
      <w:numFmt w:val="lowerLetter"/>
      <w:lvlText w:val="%8."/>
      <w:lvlJc w:val="left"/>
      <w:pPr>
        <w:ind w:left="5760" w:hanging="360"/>
      </w:pPr>
    </w:lvl>
    <w:lvl w:ilvl="8" w:tplc="5E9038A8"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50C2BB04">
      <w:start w:val="1"/>
      <w:numFmt w:val="decimal"/>
      <w:pStyle w:val="a"/>
      <w:lvlText w:val="%1."/>
      <w:lvlJc w:val="left"/>
      <w:pPr>
        <w:ind w:left="360" w:hanging="360"/>
      </w:pPr>
      <w:rPr>
        <w:b/>
      </w:rPr>
    </w:lvl>
    <w:lvl w:ilvl="1" w:tplc="192625DE">
      <w:start w:val="1"/>
      <w:numFmt w:val="decimal"/>
      <w:lvlText w:val="%2."/>
      <w:lvlJc w:val="left"/>
      <w:pPr>
        <w:ind w:left="1080" w:hanging="360"/>
      </w:pPr>
    </w:lvl>
    <w:lvl w:ilvl="2" w:tplc="F926B680">
      <w:start w:val="1"/>
      <w:numFmt w:val="lowerLetter"/>
      <w:lvlText w:val="%3)"/>
      <w:lvlJc w:val="left"/>
      <w:pPr>
        <w:ind w:left="1980" w:hanging="360"/>
      </w:pPr>
      <w:rPr>
        <w:rFonts w:hint="default"/>
      </w:rPr>
    </w:lvl>
    <w:lvl w:ilvl="3" w:tplc="ED42A61C" w:tentative="1">
      <w:start w:val="1"/>
      <w:numFmt w:val="decimal"/>
      <w:lvlText w:val="%4."/>
      <w:lvlJc w:val="left"/>
      <w:pPr>
        <w:ind w:left="2520" w:hanging="360"/>
      </w:pPr>
    </w:lvl>
    <w:lvl w:ilvl="4" w:tplc="152CBF86" w:tentative="1">
      <w:start w:val="1"/>
      <w:numFmt w:val="lowerLetter"/>
      <w:lvlText w:val="%5."/>
      <w:lvlJc w:val="left"/>
      <w:pPr>
        <w:ind w:left="3240" w:hanging="360"/>
      </w:pPr>
    </w:lvl>
    <w:lvl w:ilvl="5" w:tplc="051A0D36" w:tentative="1">
      <w:start w:val="1"/>
      <w:numFmt w:val="lowerRoman"/>
      <w:lvlText w:val="%6."/>
      <w:lvlJc w:val="right"/>
      <w:pPr>
        <w:ind w:left="3960" w:hanging="180"/>
      </w:pPr>
    </w:lvl>
    <w:lvl w:ilvl="6" w:tplc="14682666" w:tentative="1">
      <w:start w:val="1"/>
      <w:numFmt w:val="decimal"/>
      <w:lvlText w:val="%7."/>
      <w:lvlJc w:val="left"/>
      <w:pPr>
        <w:ind w:left="4680" w:hanging="360"/>
      </w:pPr>
    </w:lvl>
    <w:lvl w:ilvl="7" w:tplc="86DE9320" w:tentative="1">
      <w:start w:val="1"/>
      <w:numFmt w:val="lowerLetter"/>
      <w:lvlText w:val="%8."/>
      <w:lvlJc w:val="left"/>
      <w:pPr>
        <w:ind w:left="5400" w:hanging="360"/>
      </w:pPr>
    </w:lvl>
    <w:lvl w:ilvl="8" w:tplc="C848F010" w:tentative="1">
      <w:start w:val="1"/>
      <w:numFmt w:val="lowerRoman"/>
      <w:lvlText w:val="%9."/>
      <w:lvlJc w:val="right"/>
      <w:pPr>
        <w:ind w:left="6120" w:hanging="180"/>
      </w:pPr>
    </w:lvl>
  </w:abstractNum>
  <w:num w:numId="1" w16cid:durableId="562066880">
    <w:abstractNumId w:val="33"/>
  </w:num>
  <w:num w:numId="2" w16cid:durableId="1002897863">
    <w:abstractNumId w:val="37"/>
  </w:num>
  <w:num w:numId="3" w16cid:durableId="485169193">
    <w:abstractNumId w:val="25"/>
  </w:num>
  <w:num w:numId="4" w16cid:durableId="451286552">
    <w:abstractNumId w:val="24"/>
  </w:num>
  <w:num w:numId="5" w16cid:durableId="577985290">
    <w:abstractNumId w:val="11"/>
  </w:num>
  <w:num w:numId="6" w16cid:durableId="1785222688">
    <w:abstractNumId w:val="14"/>
  </w:num>
  <w:num w:numId="7" w16cid:durableId="2126925352">
    <w:abstractNumId w:val="12"/>
  </w:num>
  <w:num w:numId="8" w16cid:durableId="1679959631">
    <w:abstractNumId w:val="6"/>
  </w:num>
  <w:num w:numId="9" w16cid:durableId="2068842530">
    <w:abstractNumId w:val="23"/>
  </w:num>
  <w:num w:numId="10" w16cid:durableId="649599754">
    <w:abstractNumId w:val="10"/>
  </w:num>
  <w:num w:numId="11" w16cid:durableId="17128479">
    <w:abstractNumId w:val="17"/>
  </w:num>
  <w:num w:numId="12" w16cid:durableId="2034960667">
    <w:abstractNumId w:val="18"/>
  </w:num>
  <w:num w:numId="13" w16cid:durableId="205652180">
    <w:abstractNumId w:val="34"/>
  </w:num>
  <w:num w:numId="14" w16cid:durableId="1209337287">
    <w:abstractNumId w:val="22"/>
  </w:num>
  <w:num w:numId="15" w16cid:durableId="817571822">
    <w:abstractNumId w:val="21"/>
  </w:num>
  <w:num w:numId="16" w16cid:durableId="1649823472">
    <w:abstractNumId w:val="8"/>
  </w:num>
  <w:num w:numId="17" w16cid:durableId="1251311471">
    <w:abstractNumId w:val="35"/>
  </w:num>
  <w:num w:numId="18" w16cid:durableId="1810434317">
    <w:abstractNumId w:val="31"/>
  </w:num>
  <w:num w:numId="19" w16cid:durableId="817379082">
    <w:abstractNumId w:val="9"/>
  </w:num>
  <w:num w:numId="20" w16cid:durableId="1644043944">
    <w:abstractNumId w:val="26"/>
  </w:num>
  <w:num w:numId="21" w16cid:durableId="677850642">
    <w:abstractNumId w:val="13"/>
  </w:num>
  <w:num w:numId="22" w16cid:durableId="1882814534">
    <w:abstractNumId w:val="32"/>
  </w:num>
  <w:num w:numId="23" w16cid:durableId="1595213330">
    <w:abstractNumId w:val="27"/>
  </w:num>
  <w:num w:numId="24" w16cid:durableId="1308631236">
    <w:abstractNumId w:val="5"/>
  </w:num>
  <w:num w:numId="25" w16cid:durableId="2092894154">
    <w:abstractNumId w:val="7"/>
  </w:num>
  <w:num w:numId="26" w16cid:durableId="1058432085">
    <w:abstractNumId w:val="37"/>
    <w:lvlOverride w:ilvl="0">
      <w:startOverride w:val="1"/>
    </w:lvlOverride>
  </w:num>
  <w:num w:numId="27" w16cid:durableId="1207834683">
    <w:abstractNumId w:val="15"/>
  </w:num>
  <w:num w:numId="28" w16cid:durableId="496775705">
    <w:abstractNumId w:val="36"/>
  </w:num>
  <w:num w:numId="29" w16cid:durableId="1072697624">
    <w:abstractNumId w:val="19"/>
  </w:num>
  <w:num w:numId="30" w16cid:durableId="2144150751">
    <w:abstractNumId w:val="20"/>
  </w:num>
  <w:num w:numId="31" w16cid:durableId="64492310">
    <w:abstractNumId w:val="30"/>
  </w:num>
  <w:num w:numId="32" w16cid:durableId="268003294">
    <w:abstractNumId w:val="16"/>
  </w:num>
  <w:num w:numId="33" w16cid:durableId="1626766214">
    <w:abstractNumId w:val="29"/>
  </w:num>
  <w:num w:numId="34" w16cid:durableId="1010135930">
    <w:abstractNumId w:val="28"/>
  </w:num>
  <w:num w:numId="35" w16cid:durableId="1061447556">
    <w:abstractNumId w:val="37"/>
    <w:lvlOverride w:ilvl="0">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121A"/>
    <w:rsid w:val="00002334"/>
    <w:rsid w:val="000047F9"/>
    <w:rsid w:val="00005268"/>
    <w:rsid w:val="000061F8"/>
    <w:rsid w:val="00006D6D"/>
    <w:rsid w:val="00007454"/>
    <w:rsid w:val="00007B4F"/>
    <w:rsid w:val="00007E80"/>
    <w:rsid w:val="0001066E"/>
    <w:rsid w:val="00010CE7"/>
    <w:rsid w:val="00011320"/>
    <w:rsid w:val="00011759"/>
    <w:rsid w:val="0001624C"/>
    <w:rsid w:val="0002022A"/>
    <w:rsid w:val="00021BB8"/>
    <w:rsid w:val="00022311"/>
    <w:rsid w:val="00022B73"/>
    <w:rsid w:val="00022B7E"/>
    <w:rsid w:val="00022D63"/>
    <w:rsid w:val="00026A54"/>
    <w:rsid w:val="00027875"/>
    <w:rsid w:val="00030A1C"/>
    <w:rsid w:val="00031FB5"/>
    <w:rsid w:val="0003211C"/>
    <w:rsid w:val="00032137"/>
    <w:rsid w:val="000323EB"/>
    <w:rsid w:val="00032ECE"/>
    <w:rsid w:val="00033577"/>
    <w:rsid w:val="000345E0"/>
    <w:rsid w:val="000347CA"/>
    <w:rsid w:val="00034B21"/>
    <w:rsid w:val="00034C2A"/>
    <w:rsid w:val="0003591A"/>
    <w:rsid w:val="0004089E"/>
    <w:rsid w:val="00040E78"/>
    <w:rsid w:val="00040EA0"/>
    <w:rsid w:val="0004388A"/>
    <w:rsid w:val="00044B8B"/>
    <w:rsid w:val="0004670D"/>
    <w:rsid w:val="00046CEA"/>
    <w:rsid w:val="00050E70"/>
    <w:rsid w:val="000525AC"/>
    <w:rsid w:val="0005316F"/>
    <w:rsid w:val="00054AD8"/>
    <w:rsid w:val="0005576A"/>
    <w:rsid w:val="00055A2D"/>
    <w:rsid w:val="00056549"/>
    <w:rsid w:val="00057F3A"/>
    <w:rsid w:val="00060C51"/>
    <w:rsid w:val="00061CDA"/>
    <w:rsid w:val="00064810"/>
    <w:rsid w:val="00065C50"/>
    <w:rsid w:val="000673B5"/>
    <w:rsid w:val="00070491"/>
    <w:rsid w:val="0007146B"/>
    <w:rsid w:val="00071859"/>
    <w:rsid w:val="00072088"/>
    <w:rsid w:val="00072940"/>
    <w:rsid w:val="00073EB7"/>
    <w:rsid w:val="00073FF9"/>
    <w:rsid w:val="000741C2"/>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B9"/>
    <w:rsid w:val="000A18F0"/>
    <w:rsid w:val="000A44AC"/>
    <w:rsid w:val="000A63ED"/>
    <w:rsid w:val="000A7988"/>
    <w:rsid w:val="000A7A90"/>
    <w:rsid w:val="000B2369"/>
    <w:rsid w:val="000B4511"/>
    <w:rsid w:val="000B5D92"/>
    <w:rsid w:val="000B70AD"/>
    <w:rsid w:val="000B73EB"/>
    <w:rsid w:val="000C00CF"/>
    <w:rsid w:val="000C1F66"/>
    <w:rsid w:val="000C3C74"/>
    <w:rsid w:val="000C470A"/>
    <w:rsid w:val="000C5DFB"/>
    <w:rsid w:val="000C600B"/>
    <w:rsid w:val="000C6960"/>
    <w:rsid w:val="000D1C50"/>
    <w:rsid w:val="000D20B9"/>
    <w:rsid w:val="000D26B9"/>
    <w:rsid w:val="000D3FC3"/>
    <w:rsid w:val="000D4488"/>
    <w:rsid w:val="000D4587"/>
    <w:rsid w:val="000D4758"/>
    <w:rsid w:val="000D5968"/>
    <w:rsid w:val="000D5E0A"/>
    <w:rsid w:val="000D6DCD"/>
    <w:rsid w:val="000E3E29"/>
    <w:rsid w:val="000E4AEA"/>
    <w:rsid w:val="000E4D7D"/>
    <w:rsid w:val="000E518B"/>
    <w:rsid w:val="000E53CE"/>
    <w:rsid w:val="000F13FE"/>
    <w:rsid w:val="000F36A9"/>
    <w:rsid w:val="000F52DC"/>
    <w:rsid w:val="000F5924"/>
    <w:rsid w:val="000F5A5D"/>
    <w:rsid w:val="000F650B"/>
    <w:rsid w:val="000F6CDC"/>
    <w:rsid w:val="000F7BD4"/>
    <w:rsid w:val="000F7FA0"/>
    <w:rsid w:val="00101CBC"/>
    <w:rsid w:val="001034CC"/>
    <w:rsid w:val="00103B7C"/>
    <w:rsid w:val="00104432"/>
    <w:rsid w:val="00104A00"/>
    <w:rsid w:val="00106AE6"/>
    <w:rsid w:val="00107CD4"/>
    <w:rsid w:val="0011134B"/>
    <w:rsid w:val="00111546"/>
    <w:rsid w:val="00112F50"/>
    <w:rsid w:val="00113AB8"/>
    <w:rsid w:val="00113B5E"/>
    <w:rsid w:val="00114567"/>
    <w:rsid w:val="00115188"/>
    <w:rsid w:val="00115604"/>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115"/>
    <w:rsid w:val="0015247E"/>
    <w:rsid w:val="001525A2"/>
    <w:rsid w:val="0015261D"/>
    <w:rsid w:val="001527E0"/>
    <w:rsid w:val="00152E51"/>
    <w:rsid w:val="00153412"/>
    <w:rsid w:val="00154B34"/>
    <w:rsid w:val="00156CFC"/>
    <w:rsid w:val="001578EE"/>
    <w:rsid w:val="0015798C"/>
    <w:rsid w:val="00160A28"/>
    <w:rsid w:val="00160DF3"/>
    <w:rsid w:val="0016369C"/>
    <w:rsid w:val="00164565"/>
    <w:rsid w:val="00164E8D"/>
    <w:rsid w:val="00165ECA"/>
    <w:rsid w:val="001665F1"/>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F17"/>
    <w:rsid w:val="00195966"/>
    <w:rsid w:val="0019642D"/>
    <w:rsid w:val="00196AB4"/>
    <w:rsid w:val="00197725"/>
    <w:rsid w:val="001A192A"/>
    <w:rsid w:val="001A19FD"/>
    <w:rsid w:val="001A1A16"/>
    <w:rsid w:val="001A2338"/>
    <w:rsid w:val="001A2344"/>
    <w:rsid w:val="001A3BAF"/>
    <w:rsid w:val="001A4150"/>
    <w:rsid w:val="001A4DB4"/>
    <w:rsid w:val="001A5517"/>
    <w:rsid w:val="001A58C5"/>
    <w:rsid w:val="001A5F31"/>
    <w:rsid w:val="001A6043"/>
    <w:rsid w:val="001A78E4"/>
    <w:rsid w:val="001B02DA"/>
    <w:rsid w:val="001B1B6D"/>
    <w:rsid w:val="001B1E45"/>
    <w:rsid w:val="001B3439"/>
    <w:rsid w:val="001B5F58"/>
    <w:rsid w:val="001B630A"/>
    <w:rsid w:val="001C03B0"/>
    <w:rsid w:val="001C22E4"/>
    <w:rsid w:val="001C32E9"/>
    <w:rsid w:val="001C3DC4"/>
    <w:rsid w:val="001C439F"/>
    <w:rsid w:val="001C4B99"/>
    <w:rsid w:val="001C4DFD"/>
    <w:rsid w:val="001C5A47"/>
    <w:rsid w:val="001C6D83"/>
    <w:rsid w:val="001D0242"/>
    <w:rsid w:val="001D0651"/>
    <w:rsid w:val="001D3039"/>
    <w:rsid w:val="001D3121"/>
    <w:rsid w:val="001D5966"/>
    <w:rsid w:val="001D5BBA"/>
    <w:rsid w:val="001D65CF"/>
    <w:rsid w:val="001D7219"/>
    <w:rsid w:val="001E29F8"/>
    <w:rsid w:val="001E7956"/>
    <w:rsid w:val="001F1E25"/>
    <w:rsid w:val="001F2101"/>
    <w:rsid w:val="001F24FD"/>
    <w:rsid w:val="001F309E"/>
    <w:rsid w:val="001F3413"/>
    <w:rsid w:val="001F420F"/>
    <w:rsid w:val="001F489D"/>
    <w:rsid w:val="001F495D"/>
    <w:rsid w:val="001F5344"/>
    <w:rsid w:val="001F6E5A"/>
    <w:rsid w:val="001F7AEE"/>
    <w:rsid w:val="00200047"/>
    <w:rsid w:val="00200D35"/>
    <w:rsid w:val="00201387"/>
    <w:rsid w:val="00201A38"/>
    <w:rsid w:val="00202B93"/>
    <w:rsid w:val="00202DAD"/>
    <w:rsid w:val="00202DF1"/>
    <w:rsid w:val="0020384C"/>
    <w:rsid w:val="00204F07"/>
    <w:rsid w:val="00205404"/>
    <w:rsid w:val="00205ADE"/>
    <w:rsid w:val="00207416"/>
    <w:rsid w:val="002076FA"/>
    <w:rsid w:val="00207C3A"/>
    <w:rsid w:val="00207FF4"/>
    <w:rsid w:val="00211C74"/>
    <w:rsid w:val="00215AC6"/>
    <w:rsid w:val="00216025"/>
    <w:rsid w:val="00220775"/>
    <w:rsid w:val="002217B0"/>
    <w:rsid w:val="002221ED"/>
    <w:rsid w:val="0022237A"/>
    <w:rsid w:val="00222AFE"/>
    <w:rsid w:val="00222FD0"/>
    <w:rsid w:val="0022376E"/>
    <w:rsid w:val="00223D58"/>
    <w:rsid w:val="00223F52"/>
    <w:rsid w:val="002242A0"/>
    <w:rsid w:val="0022479E"/>
    <w:rsid w:val="002253A6"/>
    <w:rsid w:val="00225646"/>
    <w:rsid w:val="00225942"/>
    <w:rsid w:val="00225964"/>
    <w:rsid w:val="00226535"/>
    <w:rsid w:val="00227207"/>
    <w:rsid w:val="00227348"/>
    <w:rsid w:val="002301B1"/>
    <w:rsid w:val="00231831"/>
    <w:rsid w:val="0023222D"/>
    <w:rsid w:val="00232D6D"/>
    <w:rsid w:val="00233538"/>
    <w:rsid w:val="00233954"/>
    <w:rsid w:val="00234775"/>
    <w:rsid w:val="00234A81"/>
    <w:rsid w:val="002359F7"/>
    <w:rsid w:val="00236F50"/>
    <w:rsid w:val="00240751"/>
    <w:rsid w:val="0024329E"/>
    <w:rsid w:val="002439D3"/>
    <w:rsid w:val="00244A30"/>
    <w:rsid w:val="0024699C"/>
    <w:rsid w:val="002477E2"/>
    <w:rsid w:val="00247A37"/>
    <w:rsid w:val="002514C3"/>
    <w:rsid w:val="00251B8A"/>
    <w:rsid w:val="00252D6E"/>
    <w:rsid w:val="0025318A"/>
    <w:rsid w:val="00253E0E"/>
    <w:rsid w:val="002543CA"/>
    <w:rsid w:val="002566D0"/>
    <w:rsid w:val="002611DC"/>
    <w:rsid w:val="002614DE"/>
    <w:rsid w:val="00263886"/>
    <w:rsid w:val="00264637"/>
    <w:rsid w:val="002659BB"/>
    <w:rsid w:val="0026663C"/>
    <w:rsid w:val="00266795"/>
    <w:rsid w:val="00266F98"/>
    <w:rsid w:val="00267805"/>
    <w:rsid w:val="00267E8E"/>
    <w:rsid w:val="00271282"/>
    <w:rsid w:val="002722CC"/>
    <w:rsid w:val="002739A1"/>
    <w:rsid w:val="00275856"/>
    <w:rsid w:val="00275D82"/>
    <w:rsid w:val="002767DE"/>
    <w:rsid w:val="00276D0B"/>
    <w:rsid w:val="00281BEA"/>
    <w:rsid w:val="002824BF"/>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55A"/>
    <w:rsid w:val="002A37B5"/>
    <w:rsid w:val="002A5F02"/>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456"/>
    <w:rsid w:val="002C764E"/>
    <w:rsid w:val="002C7CCD"/>
    <w:rsid w:val="002D13C0"/>
    <w:rsid w:val="002D2505"/>
    <w:rsid w:val="002D3B2F"/>
    <w:rsid w:val="002D4BC7"/>
    <w:rsid w:val="002D6E71"/>
    <w:rsid w:val="002D7857"/>
    <w:rsid w:val="002E1640"/>
    <w:rsid w:val="002E20CD"/>
    <w:rsid w:val="002E3D41"/>
    <w:rsid w:val="002E3F25"/>
    <w:rsid w:val="002E48BE"/>
    <w:rsid w:val="002E4970"/>
    <w:rsid w:val="002E5B20"/>
    <w:rsid w:val="002E6BB0"/>
    <w:rsid w:val="002E7992"/>
    <w:rsid w:val="002F03E2"/>
    <w:rsid w:val="002F0B6E"/>
    <w:rsid w:val="002F556B"/>
    <w:rsid w:val="002F57D2"/>
    <w:rsid w:val="002F638E"/>
    <w:rsid w:val="002F6A1E"/>
    <w:rsid w:val="00302287"/>
    <w:rsid w:val="00302F26"/>
    <w:rsid w:val="00304B34"/>
    <w:rsid w:val="0030652C"/>
    <w:rsid w:val="00311239"/>
    <w:rsid w:val="0031215E"/>
    <w:rsid w:val="003129A3"/>
    <w:rsid w:val="00313025"/>
    <w:rsid w:val="0031506A"/>
    <w:rsid w:val="00316769"/>
    <w:rsid w:val="00316C81"/>
    <w:rsid w:val="00316F2D"/>
    <w:rsid w:val="0031777A"/>
    <w:rsid w:val="00317DE5"/>
    <w:rsid w:val="00320247"/>
    <w:rsid w:val="003207B4"/>
    <w:rsid w:val="00320AC6"/>
    <w:rsid w:val="00322255"/>
    <w:rsid w:val="0032321E"/>
    <w:rsid w:val="00325B75"/>
    <w:rsid w:val="003269BC"/>
    <w:rsid w:val="00327654"/>
    <w:rsid w:val="003305D5"/>
    <w:rsid w:val="0033109C"/>
    <w:rsid w:val="00331760"/>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32B3"/>
    <w:rsid w:val="0036564A"/>
    <w:rsid w:val="00366B72"/>
    <w:rsid w:val="00371806"/>
    <w:rsid w:val="003731FD"/>
    <w:rsid w:val="00373336"/>
    <w:rsid w:val="00373AF9"/>
    <w:rsid w:val="00376AD7"/>
    <w:rsid w:val="00377CE0"/>
    <w:rsid w:val="0038163C"/>
    <w:rsid w:val="00381EF2"/>
    <w:rsid w:val="0038237B"/>
    <w:rsid w:val="0038240D"/>
    <w:rsid w:val="0038275D"/>
    <w:rsid w:val="00384C2A"/>
    <w:rsid w:val="003854DB"/>
    <w:rsid w:val="00385891"/>
    <w:rsid w:val="00385C85"/>
    <w:rsid w:val="00387023"/>
    <w:rsid w:val="00387171"/>
    <w:rsid w:val="00391F40"/>
    <w:rsid w:val="00393376"/>
    <w:rsid w:val="00393AC1"/>
    <w:rsid w:val="003943B8"/>
    <w:rsid w:val="00394491"/>
    <w:rsid w:val="00394DC7"/>
    <w:rsid w:val="003961E7"/>
    <w:rsid w:val="00396817"/>
    <w:rsid w:val="00396A4B"/>
    <w:rsid w:val="003A0008"/>
    <w:rsid w:val="003A2643"/>
    <w:rsid w:val="003A40C2"/>
    <w:rsid w:val="003A4181"/>
    <w:rsid w:val="003A50BF"/>
    <w:rsid w:val="003A5A35"/>
    <w:rsid w:val="003A6B32"/>
    <w:rsid w:val="003B0E90"/>
    <w:rsid w:val="003B124F"/>
    <w:rsid w:val="003B1C99"/>
    <w:rsid w:val="003B210E"/>
    <w:rsid w:val="003B4A03"/>
    <w:rsid w:val="003B4ACE"/>
    <w:rsid w:val="003B56EF"/>
    <w:rsid w:val="003B6032"/>
    <w:rsid w:val="003B7763"/>
    <w:rsid w:val="003C1106"/>
    <w:rsid w:val="003C2761"/>
    <w:rsid w:val="003C27FD"/>
    <w:rsid w:val="003C2C26"/>
    <w:rsid w:val="003C3AE2"/>
    <w:rsid w:val="003C4159"/>
    <w:rsid w:val="003C4ADA"/>
    <w:rsid w:val="003C6365"/>
    <w:rsid w:val="003C66FF"/>
    <w:rsid w:val="003C7430"/>
    <w:rsid w:val="003C7E86"/>
    <w:rsid w:val="003D06D0"/>
    <w:rsid w:val="003D140C"/>
    <w:rsid w:val="003D2A34"/>
    <w:rsid w:val="003D2D38"/>
    <w:rsid w:val="003D312E"/>
    <w:rsid w:val="003D3409"/>
    <w:rsid w:val="003D3529"/>
    <w:rsid w:val="003D3631"/>
    <w:rsid w:val="003D3EF4"/>
    <w:rsid w:val="003D4085"/>
    <w:rsid w:val="003D58B1"/>
    <w:rsid w:val="003D5FF1"/>
    <w:rsid w:val="003D62DB"/>
    <w:rsid w:val="003E13A7"/>
    <w:rsid w:val="003E4C11"/>
    <w:rsid w:val="003E7B03"/>
    <w:rsid w:val="003F06E8"/>
    <w:rsid w:val="003F0C88"/>
    <w:rsid w:val="003F256F"/>
    <w:rsid w:val="003F2E01"/>
    <w:rsid w:val="003F63A0"/>
    <w:rsid w:val="003F6B9C"/>
    <w:rsid w:val="003F6EE2"/>
    <w:rsid w:val="003F7FF9"/>
    <w:rsid w:val="004001DE"/>
    <w:rsid w:val="00401517"/>
    <w:rsid w:val="00401E86"/>
    <w:rsid w:val="00401E90"/>
    <w:rsid w:val="00402CD8"/>
    <w:rsid w:val="004031FD"/>
    <w:rsid w:val="004033E0"/>
    <w:rsid w:val="00404737"/>
    <w:rsid w:val="00404C0D"/>
    <w:rsid w:val="00404DE0"/>
    <w:rsid w:val="004056FF"/>
    <w:rsid w:val="004063D9"/>
    <w:rsid w:val="00406C0C"/>
    <w:rsid w:val="00406F15"/>
    <w:rsid w:val="0041009B"/>
    <w:rsid w:val="00411C62"/>
    <w:rsid w:val="0041210D"/>
    <w:rsid w:val="00412567"/>
    <w:rsid w:val="00413058"/>
    <w:rsid w:val="00413218"/>
    <w:rsid w:val="00414D81"/>
    <w:rsid w:val="0041672A"/>
    <w:rsid w:val="00416B3E"/>
    <w:rsid w:val="004210B8"/>
    <w:rsid w:val="00421213"/>
    <w:rsid w:val="0042296C"/>
    <w:rsid w:val="00423D4E"/>
    <w:rsid w:val="00423D94"/>
    <w:rsid w:val="00424AE2"/>
    <w:rsid w:val="00425938"/>
    <w:rsid w:val="00426FF4"/>
    <w:rsid w:val="0042741C"/>
    <w:rsid w:val="00427553"/>
    <w:rsid w:val="0043181C"/>
    <w:rsid w:val="00432408"/>
    <w:rsid w:val="004331E5"/>
    <w:rsid w:val="004334FF"/>
    <w:rsid w:val="004344C6"/>
    <w:rsid w:val="0043667A"/>
    <w:rsid w:val="00436C5B"/>
    <w:rsid w:val="0044048B"/>
    <w:rsid w:val="004409EB"/>
    <w:rsid w:val="00442351"/>
    <w:rsid w:val="00442D67"/>
    <w:rsid w:val="00443325"/>
    <w:rsid w:val="00443B8B"/>
    <w:rsid w:val="00443BED"/>
    <w:rsid w:val="00444038"/>
    <w:rsid w:val="0044783C"/>
    <w:rsid w:val="00450A12"/>
    <w:rsid w:val="00451A22"/>
    <w:rsid w:val="00453E2A"/>
    <w:rsid w:val="00453E79"/>
    <w:rsid w:val="00455A94"/>
    <w:rsid w:val="004576E2"/>
    <w:rsid w:val="00460653"/>
    <w:rsid w:val="004613A7"/>
    <w:rsid w:val="00461DAC"/>
    <w:rsid w:val="00464994"/>
    <w:rsid w:val="00464A19"/>
    <w:rsid w:val="00466A2A"/>
    <w:rsid w:val="00467A64"/>
    <w:rsid w:val="004702B5"/>
    <w:rsid w:val="00472B02"/>
    <w:rsid w:val="0047776F"/>
    <w:rsid w:val="00477FD2"/>
    <w:rsid w:val="00482E77"/>
    <w:rsid w:val="00483C4C"/>
    <w:rsid w:val="00484113"/>
    <w:rsid w:val="004855F2"/>
    <w:rsid w:val="004856C0"/>
    <w:rsid w:val="00491A8B"/>
    <w:rsid w:val="004935E7"/>
    <w:rsid w:val="004967CB"/>
    <w:rsid w:val="00496AFA"/>
    <w:rsid w:val="004A1C90"/>
    <w:rsid w:val="004A2B23"/>
    <w:rsid w:val="004A2D32"/>
    <w:rsid w:val="004A463F"/>
    <w:rsid w:val="004A4AF2"/>
    <w:rsid w:val="004A4CB4"/>
    <w:rsid w:val="004A582E"/>
    <w:rsid w:val="004A5F0C"/>
    <w:rsid w:val="004A69C2"/>
    <w:rsid w:val="004A7717"/>
    <w:rsid w:val="004A7FEE"/>
    <w:rsid w:val="004B0051"/>
    <w:rsid w:val="004B097F"/>
    <w:rsid w:val="004B0F2F"/>
    <w:rsid w:val="004B147F"/>
    <w:rsid w:val="004B16DD"/>
    <w:rsid w:val="004B23A7"/>
    <w:rsid w:val="004B349A"/>
    <w:rsid w:val="004B36EF"/>
    <w:rsid w:val="004B3BFB"/>
    <w:rsid w:val="004B7A39"/>
    <w:rsid w:val="004C12F5"/>
    <w:rsid w:val="004C18A6"/>
    <w:rsid w:val="004C23A8"/>
    <w:rsid w:val="004C30A2"/>
    <w:rsid w:val="004C35D2"/>
    <w:rsid w:val="004C499F"/>
    <w:rsid w:val="004C59A0"/>
    <w:rsid w:val="004C7DFB"/>
    <w:rsid w:val="004D0DD1"/>
    <w:rsid w:val="004D2738"/>
    <w:rsid w:val="004D3522"/>
    <w:rsid w:val="004D3D43"/>
    <w:rsid w:val="004D4433"/>
    <w:rsid w:val="004D4673"/>
    <w:rsid w:val="004D49FA"/>
    <w:rsid w:val="004D511B"/>
    <w:rsid w:val="004D58FA"/>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270"/>
    <w:rsid w:val="00502EFF"/>
    <w:rsid w:val="005041E7"/>
    <w:rsid w:val="00507348"/>
    <w:rsid w:val="005076B6"/>
    <w:rsid w:val="005113AD"/>
    <w:rsid w:val="005124FD"/>
    <w:rsid w:val="0051370B"/>
    <w:rsid w:val="005139AA"/>
    <w:rsid w:val="005157B4"/>
    <w:rsid w:val="00516840"/>
    <w:rsid w:val="00516A3C"/>
    <w:rsid w:val="00516F90"/>
    <w:rsid w:val="005212EA"/>
    <w:rsid w:val="005229B2"/>
    <w:rsid w:val="00522B45"/>
    <w:rsid w:val="00523447"/>
    <w:rsid w:val="00530124"/>
    <w:rsid w:val="005309C1"/>
    <w:rsid w:val="0053238B"/>
    <w:rsid w:val="00532A46"/>
    <w:rsid w:val="00534FE9"/>
    <w:rsid w:val="00536403"/>
    <w:rsid w:val="00537904"/>
    <w:rsid w:val="00540959"/>
    <w:rsid w:val="00541DCC"/>
    <w:rsid w:val="00543226"/>
    <w:rsid w:val="005459A4"/>
    <w:rsid w:val="00546879"/>
    <w:rsid w:val="00546E60"/>
    <w:rsid w:val="00551783"/>
    <w:rsid w:val="00551CEC"/>
    <w:rsid w:val="00554549"/>
    <w:rsid w:val="00554651"/>
    <w:rsid w:val="0055470B"/>
    <w:rsid w:val="00556DDC"/>
    <w:rsid w:val="005605BF"/>
    <w:rsid w:val="00560712"/>
    <w:rsid w:val="00561A1F"/>
    <w:rsid w:val="0056297D"/>
    <w:rsid w:val="00562BFC"/>
    <w:rsid w:val="00563A9C"/>
    <w:rsid w:val="00563E78"/>
    <w:rsid w:val="00564463"/>
    <w:rsid w:val="00567156"/>
    <w:rsid w:val="00570670"/>
    <w:rsid w:val="0057329B"/>
    <w:rsid w:val="00574C67"/>
    <w:rsid w:val="00577C22"/>
    <w:rsid w:val="005805E6"/>
    <w:rsid w:val="00580D91"/>
    <w:rsid w:val="005827D9"/>
    <w:rsid w:val="00582ECA"/>
    <w:rsid w:val="00584ACB"/>
    <w:rsid w:val="00585937"/>
    <w:rsid w:val="00590C16"/>
    <w:rsid w:val="00590EDE"/>
    <w:rsid w:val="00590F43"/>
    <w:rsid w:val="005925F8"/>
    <w:rsid w:val="00592775"/>
    <w:rsid w:val="00593D34"/>
    <w:rsid w:val="00596AEE"/>
    <w:rsid w:val="005970D4"/>
    <w:rsid w:val="00597903"/>
    <w:rsid w:val="005A14A0"/>
    <w:rsid w:val="005A51B4"/>
    <w:rsid w:val="005A51E2"/>
    <w:rsid w:val="005A5532"/>
    <w:rsid w:val="005A6CBF"/>
    <w:rsid w:val="005A7769"/>
    <w:rsid w:val="005A7A29"/>
    <w:rsid w:val="005A7F85"/>
    <w:rsid w:val="005B0318"/>
    <w:rsid w:val="005B0E74"/>
    <w:rsid w:val="005B10F8"/>
    <w:rsid w:val="005B190C"/>
    <w:rsid w:val="005B235E"/>
    <w:rsid w:val="005B24DA"/>
    <w:rsid w:val="005B263A"/>
    <w:rsid w:val="005B2917"/>
    <w:rsid w:val="005B3BAD"/>
    <w:rsid w:val="005B4853"/>
    <w:rsid w:val="005B5625"/>
    <w:rsid w:val="005B666D"/>
    <w:rsid w:val="005B7743"/>
    <w:rsid w:val="005C0219"/>
    <w:rsid w:val="005C0D4F"/>
    <w:rsid w:val="005C2167"/>
    <w:rsid w:val="005C2F44"/>
    <w:rsid w:val="005C3D95"/>
    <w:rsid w:val="005C66EE"/>
    <w:rsid w:val="005C6BF4"/>
    <w:rsid w:val="005C7076"/>
    <w:rsid w:val="005C7A97"/>
    <w:rsid w:val="005D064A"/>
    <w:rsid w:val="005D0C3F"/>
    <w:rsid w:val="005D3D45"/>
    <w:rsid w:val="005D44CE"/>
    <w:rsid w:val="005D4B79"/>
    <w:rsid w:val="005D5589"/>
    <w:rsid w:val="005D5702"/>
    <w:rsid w:val="005D5FE4"/>
    <w:rsid w:val="005D672E"/>
    <w:rsid w:val="005D708F"/>
    <w:rsid w:val="005E1BB7"/>
    <w:rsid w:val="005E3355"/>
    <w:rsid w:val="005E48CB"/>
    <w:rsid w:val="005E5325"/>
    <w:rsid w:val="005E57E4"/>
    <w:rsid w:val="005E58E6"/>
    <w:rsid w:val="005E5A05"/>
    <w:rsid w:val="005E6B4A"/>
    <w:rsid w:val="005E6C3D"/>
    <w:rsid w:val="005E7C99"/>
    <w:rsid w:val="005E7DEA"/>
    <w:rsid w:val="005E7FAF"/>
    <w:rsid w:val="005F0C11"/>
    <w:rsid w:val="005F0DE9"/>
    <w:rsid w:val="005F1533"/>
    <w:rsid w:val="005F3B8B"/>
    <w:rsid w:val="005F6807"/>
    <w:rsid w:val="005F6C44"/>
    <w:rsid w:val="0060057B"/>
    <w:rsid w:val="00600941"/>
    <w:rsid w:val="006009B2"/>
    <w:rsid w:val="0060188C"/>
    <w:rsid w:val="00601B8F"/>
    <w:rsid w:val="006021CD"/>
    <w:rsid w:val="00602562"/>
    <w:rsid w:val="00602F2C"/>
    <w:rsid w:val="00603207"/>
    <w:rsid w:val="00603AB4"/>
    <w:rsid w:val="0060472D"/>
    <w:rsid w:val="00604E0F"/>
    <w:rsid w:val="0060606F"/>
    <w:rsid w:val="006104BA"/>
    <w:rsid w:val="00610A69"/>
    <w:rsid w:val="00612081"/>
    <w:rsid w:val="00612CB8"/>
    <w:rsid w:val="00612F38"/>
    <w:rsid w:val="00613D6E"/>
    <w:rsid w:val="006155E4"/>
    <w:rsid w:val="00615E49"/>
    <w:rsid w:val="00616B71"/>
    <w:rsid w:val="00616BC3"/>
    <w:rsid w:val="00620F04"/>
    <w:rsid w:val="00621CDF"/>
    <w:rsid w:val="00621D5A"/>
    <w:rsid w:val="006221C8"/>
    <w:rsid w:val="0062254A"/>
    <w:rsid w:val="006234C1"/>
    <w:rsid w:val="0062391F"/>
    <w:rsid w:val="00624F6F"/>
    <w:rsid w:val="00625FC5"/>
    <w:rsid w:val="00627939"/>
    <w:rsid w:val="00627CE2"/>
    <w:rsid w:val="00627D01"/>
    <w:rsid w:val="00631A2C"/>
    <w:rsid w:val="00632D64"/>
    <w:rsid w:val="00633782"/>
    <w:rsid w:val="00634A31"/>
    <w:rsid w:val="00634DB7"/>
    <w:rsid w:val="006369F2"/>
    <w:rsid w:val="0063773E"/>
    <w:rsid w:val="00641038"/>
    <w:rsid w:val="00641379"/>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4C2"/>
    <w:rsid w:val="00657458"/>
    <w:rsid w:val="00657833"/>
    <w:rsid w:val="006605E2"/>
    <w:rsid w:val="006620F8"/>
    <w:rsid w:val="0066318A"/>
    <w:rsid w:val="006636C7"/>
    <w:rsid w:val="006638BF"/>
    <w:rsid w:val="0066555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BA2"/>
    <w:rsid w:val="006A4F83"/>
    <w:rsid w:val="006A5054"/>
    <w:rsid w:val="006A6FDA"/>
    <w:rsid w:val="006A7C1C"/>
    <w:rsid w:val="006A7DEC"/>
    <w:rsid w:val="006B014B"/>
    <w:rsid w:val="006B1C7D"/>
    <w:rsid w:val="006B2729"/>
    <w:rsid w:val="006B38DA"/>
    <w:rsid w:val="006B515C"/>
    <w:rsid w:val="006B6003"/>
    <w:rsid w:val="006B6292"/>
    <w:rsid w:val="006B76C1"/>
    <w:rsid w:val="006B79CE"/>
    <w:rsid w:val="006C018D"/>
    <w:rsid w:val="006C23EA"/>
    <w:rsid w:val="006C2551"/>
    <w:rsid w:val="006C2676"/>
    <w:rsid w:val="006C34D7"/>
    <w:rsid w:val="006C36CF"/>
    <w:rsid w:val="006C3DC3"/>
    <w:rsid w:val="006C4407"/>
    <w:rsid w:val="006C492E"/>
    <w:rsid w:val="006C4AA6"/>
    <w:rsid w:val="006C4C0E"/>
    <w:rsid w:val="006C514C"/>
    <w:rsid w:val="006C60AD"/>
    <w:rsid w:val="006C7008"/>
    <w:rsid w:val="006C7F79"/>
    <w:rsid w:val="006D10BA"/>
    <w:rsid w:val="006D18BA"/>
    <w:rsid w:val="006D20F4"/>
    <w:rsid w:val="006D2A20"/>
    <w:rsid w:val="006D4EE2"/>
    <w:rsid w:val="006D4F02"/>
    <w:rsid w:val="006D63A4"/>
    <w:rsid w:val="006D6D11"/>
    <w:rsid w:val="006D7344"/>
    <w:rsid w:val="006D7C85"/>
    <w:rsid w:val="006D7CD2"/>
    <w:rsid w:val="006E0602"/>
    <w:rsid w:val="006E0F40"/>
    <w:rsid w:val="006E301C"/>
    <w:rsid w:val="006E3A91"/>
    <w:rsid w:val="006E45E3"/>
    <w:rsid w:val="006E53E5"/>
    <w:rsid w:val="006E606C"/>
    <w:rsid w:val="006E67CA"/>
    <w:rsid w:val="006F0166"/>
    <w:rsid w:val="006F164C"/>
    <w:rsid w:val="006F24A8"/>
    <w:rsid w:val="006F2895"/>
    <w:rsid w:val="006F3B8E"/>
    <w:rsid w:val="006F4A02"/>
    <w:rsid w:val="006F4DC3"/>
    <w:rsid w:val="007001BE"/>
    <w:rsid w:val="00700318"/>
    <w:rsid w:val="00702D98"/>
    <w:rsid w:val="007037FE"/>
    <w:rsid w:val="007041C8"/>
    <w:rsid w:val="00706AD6"/>
    <w:rsid w:val="00707585"/>
    <w:rsid w:val="007075E8"/>
    <w:rsid w:val="00711A07"/>
    <w:rsid w:val="00712E40"/>
    <w:rsid w:val="00713FC7"/>
    <w:rsid w:val="00715C8A"/>
    <w:rsid w:val="007167E4"/>
    <w:rsid w:val="00716AC6"/>
    <w:rsid w:val="00716B34"/>
    <w:rsid w:val="00717B6E"/>
    <w:rsid w:val="0072043D"/>
    <w:rsid w:val="007208DC"/>
    <w:rsid w:val="00720E8D"/>
    <w:rsid w:val="00721653"/>
    <w:rsid w:val="00721A9A"/>
    <w:rsid w:val="00721BB5"/>
    <w:rsid w:val="007230BF"/>
    <w:rsid w:val="00723613"/>
    <w:rsid w:val="007252D3"/>
    <w:rsid w:val="0072565E"/>
    <w:rsid w:val="00730DB5"/>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EC8"/>
    <w:rsid w:val="0077336C"/>
    <w:rsid w:val="00773822"/>
    <w:rsid w:val="00773FE9"/>
    <w:rsid w:val="007743C2"/>
    <w:rsid w:val="007747EC"/>
    <w:rsid w:val="00774881"/>
    <w:rsid w:val="007759CB"/>
    <w:rsid w:val="0077604C"/>
    <w:rsid w:val="00776ADB"/>
    <w:rsid w:val="007772AA"/>
    <w:rsid w:val="00777538"/>
    <w:rsid w:val="007809E6"/>
    <w:rsid w:val="00781336"/>
    <w:rsid w:val="00782201"/>
    <w:rsid w:val="0078220C"/>
    <w:rsid w:val="00783AF6"/>
    <w:rsid w:val="00785211"/>
    <w:rsid w:val="00785412"/>
    <w:rsid w:val="00785E49"/>
    <w:rsid w:val="00790550"/>
    <w:rsid w:val="00792182"/>
    <w:rsid w:val="007926DA"/>
    <w:rsid w:val="0079357E"/>
    <w:rsid w:val="007939DD"/>
    <w:rsid w:val="0079540A"/>
    <w:rsid w:val="0079597E"/>
    <w:rsid w:val="007959BF"/>
    <w:rsid w:val="00797BCA"/>
    <w:rsid w:val="007A1077"/>
    <w:rsid w:val="007A1DFA"/>
    <w:rsid w:val="007A2F41"/>
    <w:rsid w:val="007A3336"/>
    <w:rsid w:val="007A3B63"/>
    <w:rsid w:val="007A3EAB"/>
    <w:rsid w:val="007A410B"/>
    <w:rsid w:val="007A6D74"/>
    <w:rsid w:val="007A75D0"/>
    <w:rsid w:val="007B0438"/>
    <w:rsid w:val="007B1E26"/>
    <w:rsid w:val="007B392A"/>
    <w:rsid w:val="007B46D6"/>
    <w:rsid w:val="007B5306"/>
    <w:rsid w:val="007B53EA"/>
    <w:rsid w:val="007B66A1"/>
    <w:rsid w:val="007C193B"/>
    <w:rsid w:val="007C752D"/>
    <w:rsid w:val="007D2250"/>
    <w:rsid w:val="007D2982"/>
    <w:rsid w:val="007D57C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F9D"/>
    <w:rsid w:val="007F137E"/>
    <w:rsid w:val="007F38A0"/>
    <w:rsid w:val="007F3964"/>
    <w:rsid w:val="007F4519"/>
    <w:rsid w:val="007F6835"/>
    <w:rsid w:val="007F6980"/>
    <w:rsid w:val="007F739F"/>
    <w:rsid w:val="007F7AF9"/>
    <w:rsid w:val="0080011C"/>
    <w:rsid w:val="00800B53"/>
    <w:rsid w:val="00800D00"/>
    <w:rsid w:val="00800E7D"/>
    <w:rsid w:val="00801B00"/>
    <w:rsid w:val="00802287"/>
    <w:rsid w:val="00802558"/>
    <w:rsid w:val="00803E7E"/>
    <w:rsid w:val="00804172"/>
    <w:rsid w:val="0080433F"/>
    <w:rsid w:val="008050A6"/>
    <w:rsid w:val="00805514"/>
    <w:rsid w:val="00805531"/>
    <w:rsid w:val="008056B7"/>
    <w:rsid w:val="0080642E"/>
    <w:rsid w:val="00806E2B"/>
    <w:rsid w:val="00807785"/>
    <w:rsid w:val="00811CD9"/>
    <w:rsid w:val="00812A22"/>
    <w:rsid w:val="0081429B"/>
    <w:rsid w:val="00816026"/>
    <w:rsid w:val="00817031"/>
    <w:rsid w:val="00817E55"/>
    <w:rsid w:val="008202F4"/>
    <w:rsid w:val="00821779"/>
    <w:rsid w:val="00823DD1"/>
    <w:rsid w:val="00825E61"/>
    <w:rsid w:val="008260DA"/>
    <w:rsid w:val="0082679F"/>
    <w:rsid w:val="0083019C"/>
    <w:rsid w:val="00833C6B"/>
    <w:rsid w:val="00835D86"/>
    <w:rsid w:val="008373B7"/>
    <w:rsid w:val="008374FB"/>
    <w:rsid w:val="00837672"/>
    <w:rsid w:val="00837D1C"/>
    <w:rsid w:val="00840073"/>
    <w:rsid w:val="008428E8"/>
    <w:rsid w:val="00843F26"/>
    <w:rsid w:val="008449C1"/>
    <w:rsid w:val="00844D3D"/>
    <w:rsid w:val="00845320"/>
    <w:rsid w:val="0084605E"/>
    <w:rsid w:val="008462D4"/>
    <w:rsid w:val="008503CA"/>
    <w:rsid w:val="008506F1"/>
    <w:rsid w:val="00850DBC"/>
    <w:rsid w:val="00852228"/>
    <w:rsid w:val="00852DB5"/>
    <w:rsid w:val="00853139"/>
    <w:rsid w:val="008543AB"/>
    <w:rsid w:val="00854D4E"/>
    <w:rsid w:val="008556C7"/>
    <w:rsid w:val="008612A7"/>
    <w:rsid w:val="00861622"/>
    <w:rsid w:val="00862010"/>
    <w:rsid w:val="008627E1"/>
    <w:rsid w:val="00862A45"/>
    <w:rsid w:val="00863AAB"/>
    <w:rsid w:val="00864A45"/>
    <w:rsid w:val="00864B75"/>
    <w:rsid w:val="0086547A"/>
    <w:rsid w:val="00867DA9"/>
    <w:rsid w:val="008726D2"/>
    <w:rsid w:val="00873EA6"/>
    <w:rsid w:val="00873EEA"/>
    <w:rsid w:val="00875CFC"/>
    <w:rsid w:val="00877B36"/>
    <w:rsid w:val="00881C49"/>
    <w:rsid w:val="00881C9F"/>
    <w:rsid w:val="00881F14"/>
    <w:rsid w:val="00883577"/>
    <w:rsid w:val="00884261"/>
    <w:rsid w:val="00884F0A"/>
    <w:rsid w:val="00892692"/>
    <w:rsid w:val="00892A6D"/>
    <w:rsid w:val="00893327"/>
    <w:rsid w:val="0089355B"/>
    <w:rsid w:val="008944D9"/>
    <w:rsid w:val="00894809"/>
    <w:rsid w:val="0089513B"/>
    <w:rsid w:val="00895A89"/>
    <w:rsid w:val="00896119"/>
    <w:rsid w:val="008967F0"/>
    <w:rsid w:val="00896BF7"/>
    <w:rsid w:val="008A1F83"/>
    <w:rsid w:val="008A2F19"/>
    <w:rsid w:val="008A3177"/>
    <w:rsid w:val="008A42E8"/>
    <w:rsid w:val="008A54A7"/>
    <w:rsid w:val="008A613D"/>
    <w:rsid w:val="008A6462"/>
    <w:rsid w:val="008A652C"/>
    <w:rsid w:val="008A6911"/>
    <w:rsid w:val="008A6D49"/>
    <w:rsid w:val="008A718B"/>
    <w:rsid w:val="008B1484"/>
    <w:rsid w:val="008B27DB"/>
    <w:rsid w:val="008B2D79"/>
    <w:rsid w:val="008B330F"/>
    <w:rsid w:val="008B3387"/>
    <w:rsid w:val="008B5DA7"/>
    <w:rsid w:val="008B6E5F"/>
    <w:rsid w:val="008B7CBD"/>
    <w:rsid w:val="008C0290"/>
    <w:rsid w:val="008C182E"/>
    <w:rsid w:val="008C1AE2"/>
    <w:rsid w:val="008C32C0"/>
    <w:rsid w:val="008C6CD6"/>
    <w:rsid w:val="008D0FBF"/>
    <w:rsid w:val="008D1439"/>
    <w:rsid w:val="008D1ADB"/>
    <w:rsid w:val="008D1DA6"/>
    <w:rsid w:val="008D1E68"/>
    <w:rsid w:val="008D2C5A"/>
    <w:rsid w:val="008D4C0D"/>
    <w:rsid w:val="008D52DF"/>
    <w:rsid w:val="008D59EE"/>
    <w:rsid w:val="008E005E"/>
    <w:rsid w:val="008E0651"/>
    <w:rsid w:val="008E1222"/>
    <w:rsid w:val="008E1D02"/>
    <w:rsid w:val="008E2BA1"/>
    <w:rsid w:val="008E304B"/>
    <w:rsid w:val="008E38E0"/>
    <w:rsid w:val="008E394E"/>
    <w:rsid w:val="008E493B"/>
    <w:rsid w:val="008E672B"/>
    <w:rsid w:val="008E7D0D"/>
    <w:rsid w:val="008E7F52"/>
    <w:rsid w:val="008F0E99"/>
    <w:rsid w:val="008F1D40"/>
    <w:rsid w:val="008F2FC3"/>
    <w:rsid w:val="008F30CF"/>
    <w:rsid w:val="008F354A"/>
    <w:rsid w:val="008F42C5"/>
    <w:rsid w:val="008F467E"/>
    <w:rsid w:val="008F570F"/>
    <w:rsid w:val="008F57D7"/>
    <w:rsid w:val="008F5C61"/>
    <w:rsid w:val="008F5E7D"/>
    <w:rsid w:val="00900A76"/>
    <w:rsid w:val="00905255"/>
    <w:rsid w:val="00905325"/>
    <w:rsid w:val="009054AD"/>
    <w:rsid w:val="009056E5"/>
    <w:rsid w:val="00905A43"/>
    <w:rsid w:val="00905E0C"/>
    <w:rsid w:val="00907166"/>
    <w:rsid w:val="0091097A"/>
    <w:rsid w:val="00911AC8"/>
    <w:rsid w:val="00911E52"/>
    <w:rsid w:val="009157BF"/>
    <w:rsid w:val="00916065"/>
    <w:rsid w:val="00916E81"/>
    <w:rsid w:val="009174E1"/>
    <w:rsid w:val="00920A78"/>
    <w:rsid w:val="00922793"/>
    <w:rsid w:val="00922F8A"/>
    <w:rsid w:val="00923433"/>
    <w:rsid w:val="00923679"/>
    <w:rsid w:val="00924F1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8A8"/>
    <w:rsid w:val="00945952"/>
    <w:rsid w:val="00946421"/>
    <w:rsid w:val="00946C34"/>
    <w:rsid w:val="0094716B"/>
    <w:rsid w:val="0094737E"/>
    <w:rsid w:val="0094758C"/>
    <w:rsid w:val="00950D18"/>
    <w:rsid w:val="009515DE"/>
    <w:rsid w:val="00952061"/>
    <w:rsid w:val="009530EF"/>
    <w:rsid w:val="009549F9"/>
    <w:rsid w:val="0095554E"/>
    <w:rsid w:val="00955F6F"/>
    <w:rsid w:val="009561E1"/>
    <w:rsid w:val="00960B07"/>
    <w:rsid w:val="0096256E"/>
    <w:rsid w:val="009626BA"/>
    <w:rsid w:val="00962A3C"/>
    <w:rsid w:val="00962C56"/>
    <w:rsid w:val="00964783"/>
    <w:rsid w:val="00964B0B"/>
    <w:rsid w:val="009666F7"/>
    <w:rsid w:val="00966FD0"/>
    <w:rsid w:val="009700A7"/>
    <w:rsid w:val="0097083F"/>
    <w:rsid w:val="009714E7"/>
    <w:rsid w:val="0097477A"/>
    <w:rsid w:val="009747EF"/>
    <w:rsid w:val="00974C17"/>
    <w:rsid w:val="00977FDF"/>
    <w:rsid w:val="00980A78"/>
    <w:rsid w:val="00980FD6"/>
    <w:rsid w:val="00981529"/>
    <w:rsid w:val="00981C6E"/>
    <w:rsid w:val="009836C8"/>
    <w:rsid w:val="00983C29"/>
    <w:rsid w:val="00984FA2"/>
    <w:rsid w:val="00985A2C"/>
    <w:rsid w:val="009903BA"/>
    <w:rsid w:val="00992766"/>
    <w:rsid w:val="0099381E"/>
    <w:rsid w:val="00993F1D"/>
    <w:rsid w:val="009947AD"/>
    <w:rsid w:val="009958BD"/>
    <w:rsid w:val="00995AF6"/>
    <w:rsid w:val="009960A5"/>
    <w:rsid w:val="00996608"/>
    <w:rsid w:val="0099678E"/>
    <w:rsid w:val="00997198"/>
    <w:rsid w:val="009A077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5D3"/>
    <w:rsid w:val="009B5D91"/>
    <w:rsid w:val="009C01AC"/>
    <w:rsid w:val="009C11B3"/>
    <w:rsid w:val="009C1485"/>
    <w:rsid w:val="009C148D"/>
    <w:rsid w:val="009C1502"/>
    <w:rsid w:val="009C1D55"/>
    <w:rsid w:val="009C2598"/>
    <w:rsid w:val="009C3007"/>
    <w:rsid w:val="009C34FD"/>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45B"/>
    <w:rsid w:val="009E2657"/>
    <w:rsid w:val="009E3C56"/>
    <w:rsid w:val="009E3D35"/>
    <w:rsid w:val="009E3D8D"/>
    <w:rsid w:val="009E3F79"/>
    <w:rsid w:val="009E4204"/>
    <w:rsid w:val="009E719D"/>
    <w:rsid w:val="009E7663"/>
    <w:rsid w:val="009F0FE8"/>
    <w:rsid w:val="009F1716"/>
    <w:rsid w:val="009F18B5"/>
    <w:rsid w:val="009F1E2C"/>
    <w:rsid w:val="009F3CEA"/>
    <w:rsid w:val="009F5BE7"/>
    <w:rsid w:val="009F6B02"/>
    <w:rsid w:val="009F6CFB"/>
    <w:rsid w:val="009F7214"/>
    <w:rsid w:val="009F7ECD"/>
    <w:rsid w:val="00A01179"/>
    <w:rsid w:val="00A01A87"/>
    <w:rsid w:val="00A05835"/>
    <w:rsid w:val="00A07959"/>
    <w:rsid w:val="00A07B23"/>
    <w:rsid w:val="00A101F6"/>
    <w:rsid w:val="00A109E6"/>
    <w:rsid w:val="00A1178E"/>
    <w:rsid w:val="00A130DD"/>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476"/>
    <w:rsid w:val="00A3296C"/>
    <w:rsid w:val="00A33564"/>
    <w:rsid w:val="00A33F25"/>
    <w:rsid w:val="00A366B8"/>
    <w:rsid w:val="00A3681E"/>
    <w:rsid w:val="00A42299"/>
    <w:rsid w:val="00A441E3"/>
    <w:rsid w:val="00A4474E"/>
    <w:rsid w:val="00A45123"/>
    <w:rsid w:val="00A50D0A"/>
    <w:rsid w:val="00A515B7"/>
    <w:rsid w:val="00A5221E"/>
    <w:rsid w:val="00A52736"/>
    <w:rsid w:val="00A527D3"/>
    <w:rsid w:val="00A53EBF"/>
    <w:rsid w:val="00A54239"/>
    <w:rsid w:val="00A55E28"/>
    <w:rsid w:val="00A56DD7"/>
    <w:rsid w:val="00A56E57"/>
    <w:rsid w:val="00A57290"/>
    <w:rsid w:val="00A60292"/>
    <w:rsid w:val="00A605FC"/>
    <w:rsid w:val="00A60BDD"/>
    <w:rsid w:val="00A61C31"/>
    <w:rsid w:val="00A63A7F"/>
    <w:rsid w:val="00A66664"/>
    <w:rsid w:val="00A6700A"/>
    <w:rsid w:val="00A67C9F"/>
    <w:rsid w:val="00A67EEF"/>
    <w:rsid w:val="00A75527"/>
    <w:rsid w:val="00A75BAB"/>
    <w:rsid w:val="00A763EB"/>
    <w:rsid w:val="00A765B4"/>
    <w:rsid w:val="00A76B48"/>
    <w:rsid w:val="00A770B0"/>
    <w:rsid w:val="00A773B5"/>
    <w:rsid w:val="00A77463"/>
    <w:rsid w:val="00A77C4F"/>
    <w:rsid w:val="00A81267"/>
    <w:rsid w:val="00A82867"/>
    <w:rsid w:val="00A84B21"/>
    <w:rsid w:val="00A85C06"/>
    <w:rsid w:val="00A875CF"/>
    <w:rsid w:val="00A90E01"/>
    <w:rsid w:val="00A91216"/>
    <w:rsid w:val="00A93011"/>
    <w:rsid w:val="00A946E0"/>
    <w:rsid w:val="00A953D2"/>
    <w:rsid w:val="00A959FA"/>
    <w:rsid w:val="00A96BD5"/>
    <w:rsid w:val="00AA1251"/>
    <w:rsid w:val="00AA1372"/>
    <w:rsid w:val="00AA3E12"/>
    <w:rsid w:val="00AA4C46"/>
    <w:rsid w:val="00AA633F"/>
    <w:rsid w:val="00AA698F"/>
    <w:rsid w:val="00AA712F"/>
    <w:rsid w:val="00AA7E9A"/>
    <w:rsid w:val="00AB07E8"/>
    <w:rsid w:val="00AB1EC3"/>
    <w:rsid w:val="00AB6768"/>
    <w:rsid w:val="00AB7AE2"/>
    <w:rsid w:val="00AC1793"/>
    <w:rsid w:val="00AC1F5C"/>
    <w:rsid w:val="00AC386C"/>
    <w:rsid w:val="00AC4562"/>
    <w:rsid w:val="00AC4778"/>
    <w:rsid w:val="00AC492F"/>
    <w:rsid w:val="00AC6348"/>
    <w:rsid w:val="00AC7246"/>
    <w:rsid w:val="00AC78C9"/>
    <w:rsid w:val="00AC7CA8"/>
    <w:rsid w:val="00AC7DAC"/>
    <w:rsid w:val="00AD17E8"/>
    <w:rsid w:val="00AD2850"/>
    <w:rsid w:val="00AD32DD"/>
    <w:rsid w:val="00AD4A65"/>
    <w:rsid w:val="00AD62DE"/>
    <w:rsid w:val="00AD6DA1"/>
    <w:rsid w:val="00AD6DF5"/>
    <w:rsid w:val="00AE1523"/>
    <w:rsid w:val="00AE27C8"/>
    <w:rsid w:val="00AE3D7E"/>
    <w:rsid w:val="00AE3DA3"/>
    <w:rsid w:val="00AE6163"/>
    <w:rsid w:val="00AE7286"/>
    <w:rsid w:val="00AF036F"/>
    <w:rsid w:val="00AF0B8C"/>
    <w:rsid w:val="00AF2471"/>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D95"/>
    <w:rsid w:val="00B13430"/>
    <w:rsid w:val="00B14173"/>
    <w:rsid w:val="00B14DFD"/>
    <w:rsid w:val="00B16D7C"/>
    <w:rsid w:val="00B16FE4"/>
    <w:rsid w:val="00B172DA"/>
    <w:rsid w:val="00B20484"/>
    <w:rsid w:val="00B204B0"/>
    <w:rsid w:val="00B22318"/>
    <w:rsid w:val="00B228FC"/>
    <w:rsid w:val="00B22C9B"/>
    <w:rsid w:val="00B25D85"/>
    <w:rsid w:val="00B262BA"/>
    <w:rsid w:val="00B2679B"/>
    <w:rsid w:val="00B27C25"/>
    <w:rsid w:val="00B27D8B"/>
    <w:rsid w:val="00B3029E"/>
    <w:rsid w:val="00B322B4"/>
    <w:rsid w:val="00B32A8E"/>
    <w:rsid w:val="00B332DF"/>
    <w:rsid w:val="00B332E9"/>
    <w:rsid w:val="00B34875"/>
    <w:rsid w:val="00B34B97"/>
    <w:rsid w:val="00B351D4"/>
    <w:rsid w:val="00B355C4"/>
    <w:rsid w:val="00B35F55"/>
    <w:rsid w:val="00B368D4"/>
    <w:rsid w:val="00B40C4B"/>
    <w:rsid w:val="00B43C8E"/>
    <w:rsid w:val="00B44799"/>
    <w:rsid w:val="00B447CA"/>
    <w:rsid w:val="00B44AC6"/>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4DF"/>
    <w:rsid w:val="00B65C93"/>
    <w:rsid w:val="00B660A2"/>
    <w:rsid w:val="00B663FE"/>
    <w:rsid w:val="00B67953"/>
    <w:rsid w:val="00B70E83"/>
    <w:rsid w:val="00B720FE"/>
    <w:rsid w:val="00B73406"/>
    <w:rsid w:val="00B73964"/>
    <w:rsid w:val="00B73B11"/>
    <w:rsid w:val="00B75A38"/>
    <w:rsid w:val="00B76D90"/>
    <w:rsid w:val="00B77248"/>
    <w:rsid w:val="00B777DC"/>
    <w:rsid w:val="00B81043"/>
    <w:rsid w:val="00B82DC5"/>
    <w:rsid w:val="00B832F0"/>
    <w:rsid w:val="00B834DB"/>
    <w:rsid w:val="00B8384B"/>
    <w:rsid w:val="00B8496C"/>
    <w:rsid w:val="00B86E8E"/>
    <w:rsid w:val="00B90005"/>
    <w:rsid w:val="00B90D94"/>
    <w:rsid w:val="00B91A34"/>
    <w:rsid w:val="00B927F6"/>
    <w:rsid w:val="00B92FD0"/>
    <w:rsid w:val="00B93561"/>
    <w:rsid w:val="00B93DBE"/>
    <w:rsid w:val="00B94D54"/>
    <w:rsid w:val="00B96242"/>
    <w:rsid w:val="00B963D0"/>
    <w:rsid w:val="00B96B36"/>
    <w:rsid w:val="00BA04E8"/>
    <w:rsid w:val="00BA1A8F"/>
    <w:rsid w:val="00BA1B0C"/>
    <w:rsid w:val="00BA63BB"/>
    <w:rsid w:val="00BA6F95"/>
    <w:rsid w:val="00BA7076"/>
    <w:rsid w:val="00BA7C99"/>
    <w:rsid w:val="00BA7FF4"/>
    <w:rsid w:val="00BB018B"/>
    <w:rsid w:val="00BB04C2"/>
    <w:rsid w:val="00BB0566"/>
    <w:rsid w:val="00BB0773"/>
    <w:rsid w:val="00BB0C40"/>
    <w:rsid w:val="00BB0F6D"/>
    <w:rsid w:val="00BB1EC7"/>
    <w:rsid w:val="00BB2106"/>
    <w:rsid w:val="00BB27F9"/>
    <w:rsid w:val="00BB2CB2"/>
    <w:rsid w:val="00BB2CEC"/>
    <w:rsid w:val="00BB37CD"/>
    <w:rsid w:val="00BB3BBC"/>
    <w:rsid w:val="00BB3DFE"/>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69A"/>
    <w:rsid w:val="00BE5A1E"/>
    <w:rsid w:val="00BE6CAF"/>
    <w:rsid w:val="00BE6FB2"/>
    <w:rsid w:val="00BE73CA"/>
    <w:rsid w:val="00BF1FB8"/>
    <w:rsid w:val="00BF2BE1"/>
    <w:rsid w:val="00BF4972"/>
    <w:rsid w:val="00BF4F93"/>
    <w:rsid w:val="00BF5BF3"/>
    <w:rsid w:val="00BF772B"/>
    <w:rsid w:val="00C00316"/>
    <w:rsid w:val="00C02E10"/>
    <w:rsid w:val="00C0519B"/>
    <w:rsid w:val="00C055EE"/>
    <w:rsid w:val="00C06A3D"/>
    <w:rsid w:val="00C10538"/>
    <w:rsid w:val="00C10B7C"/>
    <w:rsid w:val="00C121F1"/>
    <w:rsid w:val="00C12F61"/>
    <w:rsid w:val="00C153A7"/>
    <w:rsid w:val="00C15EB7"/>
    <w:rsid w:val="00C16E1E"/>
    <w:rsid w:val="00C17D27"/>
    <w:rsid w:val="00C20B19"/>
    <w:rsid w:val="00C20F59"/>
    <w:rsid w:val="00C21039"/>
    <w:rsid w:val="00C238F6"/>
    <w:rsid w:val="00C24A6E"/>
    <w:rsid w:val="00C255B7"/>
    <w:rsid w:val="00C26521"/>
    <w:rsid w:val="00C2681E"/>
    <w:rsid w:val="00C30266"/>
    <w:rsid w:val="00C318C7"/>
    <w:rsid w:val="00C3226D"/>
    <w:rsid w:val="00C325CC"/>
    <w:rsid w:val="00C32620"/>
    <w:rsid w:val="00C32CB2"/>
    <w:rsid w:val="00C33218"/>
    <w:rsid w:val="00C33344"/>
    <w:rsid w:val="00C3383B"/>
    <w:rsid w:val="00C362CF"/>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D01"/>
    <w:rsid w:val="00C57D31"/>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6D0C"/>
    <w:rsid w:val="00C77AA7"/>
    <w:rsid w:val="00C77DF2"/>
    <w:rsid w:val="00C77E35"/>
    <w:rsid w:val="00C805CC"/>
    <w:rsid w:val="00C80703"/>
    <w:rsid w:val="00C810A8"/>
    <w:rsid w:val="00C81911"/>
    <w:rsid w:val="00C823BC"/>
    <w:rsid w:val="00C82BC0"/>
    <w:rsid w:val="00C84982"/>
    <w:rsid w:val="00C84FEC"/>
    <w:rsid w:val="00C8761B"/>
    <w:rsid w:val="00C879A4"/>
    <w:rsid w:val="00C93F1A"/>
    <w:rsid w:val="00C94014"/>
    <w:rsid w:val="00C94CF3"/>
    <w:rsid w:val="00C96BE2"/>
    <w:rsid w:val="00C974C7"/>
    <w:rsid w:val="00C9771C"/>
    <w:rsid w:val="00C97B51"/>
    <w:rsid w:val="00CA027D"/>
    <w:rsid w:val="00CA0469"/>
    <w:rsid w:val="00CA08C6"/>
    <w:rsid w:val="00CA1E86"/>
    <w:rsid w:val="00CA2D6F"/>
    <w:rsid w:val="00CA336F"/>
    <w:rsid w:val="00CA3D62"/>
    <w:rsid w:val="00CA4105"/>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97"/>
    <w:rsid w:val="00CE5D4B"/>
    <w:rsid w:val="00CE6337"/>
    <w:rsid w:val="00CE7128"/>
    <w:rsid w:val="00CF09D7"/>
    <w:rsid w:val="00CF28B1"/>
    <w:rsid w:val="00CF2F07"/>
    <w:rsid w:val="00CF330E"/>
    <w:rsid w:val="00CF39BF"/>
    <w:rsid w:val="00CF3F44"/>
    <w:rsid w:val="00CF5083"/>
    <w:rsid w:val="00CF55CA"/>
    <w:rsid w:val="00CF584F"/>
    <w:rsid w:val="00CF7423"/>
    <w:rsid w:val="00CF7F40"/>
    <w:rsid w:val="00D002F8"/>
    <w:rsid w:val="00D012A2"/>
    <w:rsid w:val="00D01642"/>
    <w:rsid w:val="00D02623"/>
    <w:rsid w:val="00D03BCF"/>
    <w:rsid w:val="00D0567E"/>
    <w:rsid w:val="00D05A94"/>
    <w:rsid w:val="00D10AC2"/>
    <w:rsid w:val="00D11588"/>
    <w:rsid w:val="00D11BD0"/>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1D5"/>
    <w:rsid w:val="00D2526B"/>
    <w:rsid w:val="00D257C8"/>
    <w:rsid w:val="00D25B11"/>
    <w:rsid w:val="00D25C36"/>
    <w:rsid w:val="00D25CC1"/>
    <w:rsid w:val="00D270BF"/>
    <w:rsid w:val="00D272B6"/>
    <w:rsid w:val="00D30FC2"/>
    <w:rsid w:val="00D318EB"/>
    <w:rsid w:val="00D31A2C"/>
    <w:rsid w:val="00D3434C"/>
    <w:rsid w:val="00D34BFF"/>
    <w:rsid w:val="00D3673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85E"/>
    <w:rsid w:val="00D63592"/>
    <w:rsid w:val="00D64B6C"/>
    <w:rsid w:val="00D66812"/>
    <w:rsid w:val="00D67335"/>
    <w:rsid w:val="00D71A68"/>
    <w:rsid w:val="00D7462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3FA"/>
    <w:rsid w:val="00D84750"/>
    <w:rsid w:val="00D84B86"/>
    <w:rsid w:val="00D85869"/>
    <w:rsid w:val="00D876C9"/>
    <w:rsid w:val="00D87C66"/>
    <w:rsid w:val="00D906E6"/>
    <w:rsid w:val="00D907DB"/>
    <w:rsid w:val="00D913AB"/>
    <w:rsid w:val="00D91D57"/>
    <w:rsid w:val="00D925B0"/>
    <w:rsid w:val="00D965A1"/>
    <w:rsid w:val="00D97A48"/>
    <w:rsid w:val="00DA02F0"/>
    <w:rsid w:val="00DA1062"/>
    <w:rsid w:val="00DA1153"/>
    <w:rsid w:val="00DA2348"/>
    <w:rsid w:val="00DA331F"/>
    <w:rsid w:val="00DA3C87"/>
    <w:rsid w:val="00DA5198"/>
    <w:rsid w:val="00DA6115"/>
    <w:rsid w:val="00DA661D"/>
    <w:rsid w:val="00DB0E74"/>
    <w:rsid w:val="00DB0EE7"/>
    <w:rsid w:val="00DB1947"/>
    <w:rsid w:val="00DB2B83"/>
    <w:rsid w:val="00DB45B1"/>
    <w:rsid w:val="00DB5DCF"/>
    <w:rsid w:val="00DB6918"/>
    <w:rsid w:val="00DC1946"/>
    <w:rsid w:val="00DC250A"/>
    <w:rsid w:val="00DC6A83"/>
    <w:rsid w:val="00DC79F2"/>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95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06"/>
    <w:rsid w:val="00E2154F"/>
    <w:rsid w:val="00E218E2"/>
    <w:rsid w:val="00E22640"/>
    <w:rsid w:val="00E22EB1"/>
    <w:rsid w:val="00E26A0E"/>
    <w:rsid w:val="00E27B27"/>
    <w:rsid w:val="00E27E68"/>
    <w:rsid w:val="00E31263"/>
    <w:rsid w:val="00E319CD"/>
    <w:rsid w:val="00E31EDF"/>
    <w:rsid w:val="00E322C9"/>
    <w:rsid w:val="00E33FAF"/>
    <w:rsid w:val="00E34F88"/>
    <w:rsid w:val="00E3512A"/>
    <w:rsid w:val="00E357B7"/>
    <w:rsid w:val="00E3580A"/>
    <w:rsid w:val="00E35B9C"/>
    <w:rsid w:val="00E364D5"/>
    <w:rsid w:val="00E36D38"/>
    <w:rsid w:val="00E3793E"/>
    <w:rsid w:val="00E41518"/>
    <w:rsid w:val="00E42375"/>
    <w:rsid w:val="00E42584"/>
    <w:rsid w:val="00E42587"/>
    <w:rsid w:val="00E428AC"/>
    <w:rsid w:val="00E42F35"/>
    <w:rsid w:val="00E4308E"/>
    <w:rsid w:val="00E43201"/>
    <w:rsid w:val="00E44F73"/>
    <w:rsid w:val="00E4664B"/>
    <w:rsid w:val="00E474B3"/>
    <w:rsid w:val="00E503F9"/>
    <w:rsid w:val="00E53234"/>
    <w:rsid w:val="00E577E4"/>
    <w:rsid w:val="00E57AFE"/>
    <w:rsid w:val="00E6009A"/>
    <w:rsid w:val="00E6012E"/>
    <w:rsid w:val="00E614FD"/>
    <w:rsid w:val="00E61BE6"/>
    <w:rsid w:val="00E6253D"/>
    <w:rsid w:val="00E706C1"/>
    <w:rsid w:val="00E7180A"/>
    <w:rsid w:val="00E71F7B"/>
    <w:rsid w:val="00E73079"/>
    <w:rsid w:val="00E73483"/>
    <w:rsid w:val="00E75501"/>
    <w:rsid w:val="00E80759"/>
    <w:rsid w:val="00E80C5F"/>
    <w:rsid w:val="00E81A3E"/>
    <w:rsid w:val="00E8202C"/>
    <w:rsid w:val="00E828BB"/>
    <w:rsid w:val="00E836D3"/>
    <w:rsid w:val="00E838F8"/>
    <w:rsid w:val="00E845B0"/>
    <w:rsid w:val="00E85B92"/>
    <w:rsid w:val="00E86623"/>
    <w:rsid w:val="00E8684F"/>
    <w:rsid w:val="00E92862"/>
    <w:rsid w:val="00E92DDD"/>
    <w:rsid w:val="00E93A68"/>
    <w:rsid w:val="00E94F3E"/>
    <w:rsid w:val="00E9530A"/>
    <w:rsid w:val="00E95E11"/>
    <w:rsid w:val="00EA3452"/>
    <w:rsid w:val="00EA3C96"/>
    <w:rsid w:val="00EA50A9"/>
    <w:rsid w:val="00EA64B0"/>
    <w:rsid w:val="00EA73CF"/>
    <w:rsid w:val="00EA7CD6"/>
    <w:rsid w:val="00EB080B"/>
    <w:rsid w:val="00EB1FF8"/>
    <w:rsid w:val="00EB3636"/>
    <w:rsid w:val="00EB65F6"/>
    <w:rsid w:val="00EB66BD"/>
    <w:rsid w:val="00EC0CE6"/>
    <w:rsid w:val="00EC11AB"/>
    <w:rsid w:val="00EC1943"/>
    <w:rsid w:val="00EC2D1F"/>
    <w:rsid w:val="00EC30C2"/>
    <w:rsid w:val="00EC4378"/>
    <w:rsid w:val="00EC5E5C"/>
    <w:rsid w:val="00EC5ED5"/>
    <w:rsid w:val="00EC6043"/>
    <w:rsid w:val="00EC6665"/>
    <w:rsid w:val="00EC6723"/>
    <w:rsid w:val="00EC6A5D"/>
    <w:rsid w:val="00EC751A"/>
    <w:rsid w:val="00EC7F38"/>
    <w:rsid w:val="00ED0E8A"/>
    <w:rsid w:val="00ED14CA"/>
    <w:rsid w:val="00ED1BA3"/>
    <w:rsid w:val="00ED2398"/>
    <w:rsid w:val="00ED23FA"/>
    <w:rsid w:val="00ED2571"/>
    <w:rsid w:val="00ED3247"/>
    <w:rsid w:val="00ED40A7"/>
    <w:rsid w:val="00ED4E47"/>
    <w:rsid w:val="00ED593B"/>
    <w:rsid w:val="00ED5AA4"/>
    <w:rsid w:val="00EE204E"/>
    <w:rsid w:val="00EE37B8"/>
    <w:rsid w:val="00EE668C"/>
    <w:rsid w:val="00EF08C9"/>
    <w:rsid w:val="00EF143F"/>
    <w:rsid w:val="00EF2A87"/>
    <w:rsid w:val="00EF3027"/>
    <w:rsid w:val="00EF39F4"/>
    <w:rsid w:val="00EF3B66"/>
    <w:rsid w:val="00EF40D6"/>
    <w:rsid w:val="00EF4276"/>
    <w:rsid w:val="00EF4D0E"/>
    <w:rsid w:val="00EF4E77"/>
    <w:rsid w:val="00EF654A"/>
    <w:rsid w:val="00EF6B39"/>
    <w:rsid w:val="00F00011"/>
    <w:rsid w:val="00F0107F"/>
    <w:rsid w:val="00F023B2"/>
    <w:rsid w:val="00F02902"/>
    <w:rsid w:val="00F029BB"/>
    <w:rsid w:val="00F0331D"/>
    <w:rsid w:val="00F059B8"/>
    <w:rsid w:val="00F07EDA"/>
    <w:rsid w:val="00F12593"/>
    <w:rsid w:val="00F133B2"/>
    <w:rsid w:val="00F1442D"/>
    <w:rsid w:val="00F144A6"/>
    <w:rsid w:val="00F15AC8"/>
    <w:rsid w:val="00F165C7"/>
    <w:rsid w:val="00F168DC"/>
    <w:rsid w:val="00F21333"/>
    <w:rsid w:val="00F23E62"/>
    <w:rsid w:val="00F24A96"/>
    <w:rsid w:val="00F26535"/>
    <w:rsid w:val="00F26D37"/>
    <w:rsid w:val="00F31B7F"/>
    <w:rsid w:val="00F34609"/>
    <w:rsid w:val="00F3598F"/>
    <w:rsid w:val="00F365F9"/>
    <w:rsid w:val="00F366C7"/>
    <w:rsid w:val="00F37B66"/>
    <w:rsid w:val="00F402BC"/>
    <w:rsid w:val="00F4030F"/>
    <w:rsid w:val="00F40A1C"/>
    <w:rsid w:val="00F40A96"/>
    <w:rsid w:val="00F41BE2"/>
    <w:rsid w:val="00F42A2A"/>
    <w:rsid w:val="00F43C82"/>
    <w:rsid w:val="00F43D02"/>
    <w:rsid w:val="00F460DA"/>
    <w:rsid w:val="00F46C00"/>
    <w:rsid w:val="00F510A8"/>
    <w:rsid w:val="00F510BF"/>
    <w:rsid w:val="00F511C5"/>
    <w:rsid w:val="00F51413"/>
    <w:rsid w:val="00F5232B"/>
    <w:rsid w:val="00F5261B"/>
    <w:rsid w:val="00F52757"/>
    <w:rsid w:val="00F52FD4"/>
    <w:rsid w:val="00F530D6"/>
    <w:rsid w:val="00F538D1"/>
    <w:rsid w:val="00F53F69"/>
    <w:rsid w:val="00F54917"/>
    <w:rsid w:val="00F55E93"/>
    <w:rsid w:val="00F5763F"/>
    <w:rsid w:val="00F57ABF"/>
    <w:rsid w:val="00F609A6"/>
    <w:rsid w:val="00F611E4"/>
    <w:rsid w:val="00F61CF5"/>
    <w:rsid w:val="00F633CA"/>
    <w:rsid w:val="00F64547"/>
    <w:rsid w:val="00F6465C"/>
    <w:rsid w:val="00F6496F"/>
    <w:rsid w:val="00F64E50"/>
    <w:rsid w:val="00F65144"/>
    <w:rsid w:val="00F65595"/>
    <w:rsid w:val="00F70234"/>
    <w:rsid w:val="00F707E8"/>
    <w:rsid w:val="00F70979"/>
    <w:rsid w:val="00F7186F"/>
    <w:rsid w:val="00F72A90"/>
    <w:rsid w:val="00F72CAC"/>
    <w:rsid w:val="00F7506D"/>
    <w:rsid w:val="00F751A6"/>
    <w:rsid w:val="00F75F0C"/>
    <w:rsid w:val="00F76253"/>
    <w:rsid w:val="00F764F6"/>
    <w:rsid w:val="00F802BF"/>
    <w:rsid w:val="00F80BB0"/>
    <w:rsid w:val="00F81E7A"/>
    <w:rsid w:val="00F82072"/>
    <w:rsid w:val="00F8516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0FD"/>
    <w:rsid w:val="00FA66D8"/>
    <w:rsid w:val="00FA6B1F"/>
    <w:rsid w:val="00FB1667"/>
    <w:rsid w:val="00FB21E6"/>
    <w:rsid w:val="00FB2B98"/>
    <w:rsid w:val="00FB2F32"/>
    <w:rsid w:val="00FB2FFC"/>
    <w:rsid w:val="00FB4DDC"/>
    <w:rsid w:val="00FB6D29"/>
    <w:rsid w:val="00FC07E1"/>
    <w:rsid w:val="00FC1922"/>
    <w:rsid w:val="00FC360A"/>
    <w:rsid w:val="00FC5A05"/>
    <w:rsid w:val="00FC5B6D"/>
    <w:rsid w:val="00FC5F63"/>
    <w:rsid w:val="00FD0D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021"/>
    <w:rsid w:val="00FF2947"/>
    <w:rsid w:val="00FF430B"/>
    <w:rsid w:val="00FF46FA"/>
    <w:rsid w:val="00FF56B2"/>
    <w:rsid w:val="00FF5B9E"/>
    <w:rsid w:val="00FF5CB2"/>
    <w:rsid w:val="00FF684F"/>
    <w:rsid w:val="00FF7261"/>
    <w:rsid w:val="00FF7B1A"/>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04388A"/>
    <w:pPr>
      <w:spacing w:after="0" w:line="240" w:lineRule="auto"/>
      <w:jc w:val="center"/>
    </w:pPr>
    <w:rPr>
      <w:rFonts w:ascii="Calibri" w:eastAsia="PMingLiU" w:hAnsi="Calibri" w:cs="Times New Roman"/>
      <w:lang w:val="en-US" w:eastAsia="zh-CN"/>
    </w:rPr>
  </w:style>
  <w:style w:type="paragraph" w:customStyle="1" w:styleId="TableParagraph">
    <w:name w:val="Table Paragraph"/>
    <w:basedOn w:val="a0"/>
    <w:uiPriority w:val="1"/>
    <w:qFormat/>
    <w:rsid w:val="0004388A"/>
    <w:pPr>
      <w:widowControl w:val="0"/>
      <w:autoSpaceDE w:val="0"/>
      <w:autoSpaceDN w:val="0"/>
      <w:ind w:left="109"/>
      <w:jc w:val="center"/>
    </w:pPr>
    <w:rPr>
      <w:noProof w:val="0"/>
      <w:sz w:val="22"/>
      <w:szCs w:val="22"/>
      <w:lang w:val="en-US"/>
    </w:rPr>
  </w:style>
  <w:style w:type="character" w:customStyle="1" w:styleId="a7">
    <w:name w:val="Абзац списка Знак"/>
    <w:aliases w:val="HotarirePunct1 Знак"/>
    <w:link w:val="a"/>
    <w:uiPriority w:val="34"/>
    <w:locked/>
    <w:rsid w:val="0004388A"/>
    <w:rPr>
      <w:rFonts w:ascii="Times New Roman" w:eastAsia="Times New Roman" w:hAnsi="Times New Roman" w:cs="Times New Roman"/>
      <w:sz w:val="24"/>
      <w:szCs w:val="24"/>
      <w:lang w:val="en-US"/>
    </w:rPr>
  </w:style>
  <w:style w:type="character" w:styleId="aff3">
    <w:name w:val="Unresolved Mention"/>
    <w:basedOn w:val="a1"/>
    <w:uiPriority w:val="99"/>
    <w:semiHidden/>
    <w:unhideWhenUsed/>
    <w:rsid w:val="008D0FBF"/>
    <w:rPr>
      <w:color w:val="605E5C"/>
      <w:shd w:val="clear" w:color="auto" w:fill="E1DFDD"/>
    </w:rPr>
  </w:style>
  <w:style w:type="paragraph" w:customStyle="1" w:styleId="Frspaiere1">
    <w:name w:val="Fără spațiere1"/>
    <w:uiPriority w:val="1"/>
    <w:qFormat/>
    <w:rsid w:val="00884F0A"/>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cloud.gov.md/s/o45P4i7DBSiLbWg" TargetMode="External"/><Relationship Id="rId18" Type="http://schemas.openxmlformats.org/officeDocument/2006/relationships/hyperlink" Target="https://drive.cloud.gov.md/s/S35ZyHF8RiQqJxM" TargetMode="External"/><Relationship Id="rId26" Type="http://schemas.openxmlformats.org/officeDocument/2006/relationships/hyperlink" Target="https://drive.cloud.gov.md/s/gj8B5CMZSA8NDfn" TargetMode="External"/><Relationship Id="rId39" Type="http://schemas.openxmlformats.org/officeDocument/2006/relationships/theme" Target="theme/theme1.xml"/><Relationship Id="rId21" Type="http://schemas.openxmlformats.org/officeDocument/2006/relationships/hyperlink" Target="https://drive.cloud.gov.md/s/XmxAyqRoqPQaHpn" TargetMode="External"/><Relationship Id="rId34" Type="http://schemas.openxmlformats.org/officeDocument/2006/relationships/hyperlink" Target="https://drive.cloud.gov.md/s/Fqi5EFHPZEMwfR8" TargetMode="External"/><Relationship Id="rId7" Type="http://schemas.openxmlformats.org/officeDocument/2006/relationships/endnotes" Target="endnotes.xml"/><Relationship Id="rId12" Type="http://schemas.openxmlformats.org/officeDocument/2006/relationships/hyperlink" Target="https://drive.cloud.gov.md/s/MryP9pLRFDtA5Nx" TargetMode="External"/><Relationship Id="rId17" Type="http://schemas.openxmlformats.org/officeDocument/2006/relationships/hyperlink" Target="https://drive.cloud.gov.md/s/6rbLxT53cxwiBin" TargetMode="External"/><Relationship Id="rId25" Type="http://schemas.openxmlformats.org/officeDocument/2006/relationships/hyperlink" Target="https://drive.cloud.gov.md/s/RCY9H2Wtefb3zP9" TargetMode="External"/><Relationship Id="rId33" Type="http://schemas.openxmlformats.org/officeDocument/2006/relationships/hyperlink" Target="https://drive.cloud.gov.md/s/Xtyw2K6m7YCEHiH"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rive.cloud.gov.md/s/rFLb3pgAcF7FFKQ" TargetMode="External"/><Relationship Id="rId20" Type="http://schemas.openxmlformats.org/officeDocument/2006/relationships/hyperlink" Target="https://drive.cloud.gov.md/s/t8M9Q8fzWHJM29t" TargetMode="External"/><Relationship Id="rId29" Type="http://schemas.openxmlformats.org/officeDocument/2006/relationships/hyperlink" Target="https://drive.cloud.gov.md/s/3WGnBPrNrb7pR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drive.cloud.gov.md/s/4C5Aafw6QaW2a4X" TargetMode="External"/><Relationship Id="rId32" Type="http://schemas.openxmlformats.org/officeDocument/2006/relationships/hyperlink" Target="https://drive.cloud.gov.md/s/SrxykDyrwBLYTLG"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rive.cloud.gov.md/s/xTq4A9LRkbexoNa" TargetMode="External"/><Relationship Id="rId23" Type="http://schemas.openxmlformats.org/officeDocument/2006/relationships/hyperlink" Target="https://drive.cloud.gov.md/s/MJJa2bi4ywsQwMD" TargetMode="External"/><Relationship Id="rId28" Type="http://schemas.openxmlformats.org/officeDocument/2006/relationships/hyperlink" Target="callto:4-1-1-4-12-1" TargetMode="External"/><Relationship Id="rId36"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drive.cloud.gov.md/s/ic9zf8AAs7jza4Y" TargetMode="External"/><Relationship Id="rId31" Type="http://schemas.openxmlformats.org/officeDocument/2006/relationships/hyperlink" Target="https://drive.cloud.gov.md/s/nLyaFDpZkNpN7ze"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drive.cloud.gov.md/s/t6mBnzedF2emkeF" TargetMode="External"/><Relationship Id="rId22" Type="http://schemas.openxmlformats.org/officeDocument/2006/relationships/hyperlink" Target="https://drive.cloud.gov.md/s/JAFEiFoTGJjGS6b" TargetMode="External"/><Relationship Id="rId27" Type="http://schemas.openxmlformats.org/officeDocument/2006/relationships/hyperlink" Target="https://drive.cloud.gov.md/s/xYQqnsXCT65TnEP" TargetMode="External"/><Relationship Id="rId30" Type="http://schemas.openxmlformats.org/officeDocument/2006/relationships/hyperlink" Target="callto:6-1-1-6-1-14" TargetMode="External"/><Relationship Id="rId35" Type="http://schemas.openxmlformats.org/officeDocument/2006/relationships/hyperlink" Target="https://drive.cloud.gov.md/s/PT6X5b3nSr8LQPH" TargetMode="External"/><Relationship Id="rId8" Type="http://schemas.openxmlformats.org/officeDocument/2006/relationships/hyperlink" Target="https://www.legis.md/cautare/getResults?doc_id=123036&amp;lang=ro"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B8930-02FB-4D8B-BD95-513CF3818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57</Pages>
  <Words>23548</Words>
  <Characters>134224</Characters>
  <Application>Microsoft Office Word</Application>
  <DocSecurity>0</DocSecurity>
  <Lines>1118</Lines>
  <Paragraphs>314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844</cp:revision>
  <cp:lastPrinted>2026-06-08T11:27:00Z</cp:lastPrinted>
  <dcterms:created xsi:type="dcterms:W3CDTF">2021-06-14T10:00:00Z</dcterms:created>
  <dcterms:modified xsi:type="dcterms:W3CDTF">2026-06-08T11:28:00Z</dcterms:modified>
</cp:coreProperties>
</file>