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lastRenderedPageBreak/>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BD67B9" w:rsidP="00E32DBF">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lastRenderedPageBreak/>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lastRenderedPageBreak/>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 xml:space="preserve">Operatorul economic interesat de a participa la procedura de achiziție publică este obligat să depună până la expirarea termenului-limită stabilit de către autoritatea contractantă, o cerere de </w:t>
      </w:r>
      <w:r w:rsidR="006957AA" w:rsidRPr="00FF430B">
        <w:lastRenderedPageBreak/>
        <w:t>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w:t>
      </w:r>
      <w:r w:rsidR="00F75F0C" w:rsidRPr="00FF430B">
        <w:lastRenderedPageBreak/>
        <w:t xml:space="preserve">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5F6A1983"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3BD44BF" w14:textId="77777777" w:rsidR="00A4776C" w:rsidRPr="00F82DE9" w:rsidRDefault="00A4776C" w:rsidP="00A4776C">
      <w:pPr>
        <w:spacing w:line="276" w:lineRule="auto"/>
        <w:jc w:val="center"/>
        <w:rPr>
          <w:rFonts w:eastAsia="Calibri"/>
          <w:b/>
          <w:sz w:val="28"/>
          <w:szCs w:val="28"/>
          <w:lang w:val="en-US"/>
        </w:rPr>
      </w:pPr>
      <w:r w:rsidRPr="00F82DE9">
        <w:rPr>
          <w:rFonts w:eastAsia="Calibri"/>
          <w:b/>
          <w:sz w:val="28"/>
          <w:szCs w:val="28"/>
          <w:lang w:val="en-US"/>
        </w:rPr>
        <w:t>ANUNȚ DE INTENȚIE</w:t>
      </w:r>
    </w:p>
    <w:p w14:paraId="3F033E4F" w14:textId="77777777" w:rsidR="00A4776C" w:rsidRPr="00F82DE9" w:rsidRDefault="00A4776C" w:rsidP="00A4776C">
      <w:pPr>
        <w:spacing w:line="276" w:lineRule="auto"/>
        <w:jc w:val="center"/>
        <w:rPr>
          <w:rFonts w:eastAsia="Calibri"/>
          <w:lang w:val="en-US"/>
        </w:rPr>
      </w:pPr>
      <w:r>
        <w:rPr>
          <w:rFonts w:eastAsia="Calibri"/>
          <w:lang w:val="en-US"/>
        </w:rPr>
        <w:t xml:space="preserve">Nr. ____  din 18.10.2024  </w:t>
      </w:r>
    </w:p>
    <w:p w14:paraId="7A7A3E54" w14:textId="77777777" w:rsidR="00A4776C" w:rsidRPr="00F82DE9" w:rsidRDefault="00A4776C" w:rsidP="00A4776C">
      <w:pPr>
        <w:numPr>
          <w:ilvl w:val="0"/>
          <w:numId w:val="30"/>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4776C" w:rsidRPr="007734A8" w14:paraId="77F0711F" w14:textId="77777777" w:rsidTr="00BA62E8">
        <w:tc>
          <w:tcPr>
            <w:tcW w:w="5949" w:type="dxa"/>
            <w:shd w:val="clear" w:color="auto" w:fill="F2F2F2"/>
          </w:tcPr>
          <w:p w14:paraId="3EB6105B" w14:textId="77777777" w:rsidR="00A4776C" w:rsidRPr="00453426" w:rsidRDefault="00A4776C" w:rsidP="00BA62E8">
            <w:pPr>
              <w:spacing w:line="276" w:lineRule="auto"/>
              <w:jc w:val="both"/>
              <w:rPr>
                <w:rFonts w:eastAsia="Calibri"/>
              </w:rPr>
            </w:pPr>
            <w:r w:rsidRPr="00453426">
              <w:rPr>
                <w:rFonts w:eastAsia="Calibri"/>
              </w:rPr>
              <w:t>Denumirea autorității contractante</w:t>
            </w:r>
          </w:p>
        </w:tc>
        <w:tc>
          <w:tcPr>
            <w:tcW w:w="3969" w:type="dxa"/>
          </w:tcPr>
          <w:p w14:paraId="699E4601" w14:textId="77777777" w:rsidR="00A4776C" w:rsidRPr="001C4F71" w:rsidRDefault="00A4776C" w:rsidP="00BA62E8">
            <w:pPr>
              <w:spacing w:line="276" w:lineRule="auto"/>
              <w:jc w:val="both"/>
              <w:rPr>
                <w:rFonts w:eastAsia="Calibri"/>
                <w:highlight w:val="yellow"/>
              </w:rPr>
            </w:pPr>
            <w:r w:rsidRPr="00912A52">
              <w:rPr>
                <w:shd w:val="clear" w:color="auto" w:fill="FFFF00"/>
              </w:rPr>
              <w:t>Primăria</w:t>
            </w:r>
            <w:r w:rsidRPr="00912A52">
              <w:rPr>
                <w:spacing w:val="-1"/>
                <w:shd w:val="clear" w:color="auto" w:fill="FFFF00"/>
              </w:rPr>
              <w:t xml:space="preserve"> </w:t>
            </w:r>
            <w:r w:rsidRPr="00912A52">
              <w:rPr>
                <w:shd w:val="clear" w:color="auto" w:fill="FFFF00"/>
              </w:rPr>
              <w:t>com.Rublenița</w:t>
            </w:r>
            <w:r w:rsidRPr="00912A52">
              <w:rPr>
                <w:b/>
              </w:rPr>
              <w:t>, r. Soroca</w:t>
            </w:r>
          </w:p>
        </w:tc>
      </w:tr>
      <w:tr w:rsidR="00A4776C" w:rsidRPr="007734A8" w14:paraId="49771A65" w14:textId="77777777" w:rsidTr="00BA62E8">
        <w:tc>
          <w:tcPr>
            <w:tcW w:w="5949" w:type="dxa"/>
            <w:shd w:val="clear" w:color="auto" w:fill="F2F2F2"/>
          </w:tcPr>
          <w:p w14:paraId="5E30AD84" w14:textId="77777777" w:rsidR="00A4776C" w:rsidRPr="00453426" w:rsidRDefault="00A4776C" w:rsidP="00BA62E8">
            <w:pPr>
              <w:spacing w:line="276" w:lineRule="auto"/>
              <w:jc w:val="both"/>
              <w:rPr>
                <w:rFonts w:eastAsia="Calibri"/>
              </w:rPr>
            </w:pPr>
            <w:r w:rsidRPr="00453426">
              <w:rPr>
                <w:rFonts w:eastAsia="Calibri"/>
              </w:rPr>
              <w:t>IDNO</w:t>
            </w:r>
          </w:p>
        </w:tc>
        <w:tc>
          <w:tcPr>
            <w:tcW w:w="3969" w:type="dxa"/>
          </w:tcPr>
          <w:p w14:paraId="0C7D9984" w14:textId="77777777" w:rsidR="00A4776C" w:rsidRPr="001C4F71" w:rsidRDefault="00A4776C" w:rsidP="00BA62E8">
            <w:pPr>
              <w:tabs>
                <w:tab w:val="left" w:pos="284"/>
                <w:tab w:val="right" w:pos="9531"/>
              </w:tabs>
              <w:spacing w:before="120"/>
              <w:rPr>
                <w:rFonts w:eastAsia="Calibri"/>
                <w:b/>
                <w:i/>
                <w:highlight w:val="yellow"/>
              </w:rPr>
            </w:pPr>
            <w:r w:rsidRPr="00912A52">
              <w:rPr>
                <w:shd w:val="clear" w:color="auto" w:fill="FFFF00"/>
              </w:rPr>
              <w:t>Primăria</w:t>
            </w:r>
            <w:r w:rsidRPr="00912A52">
              <w:rPr>
                <w:spacing w:val="-1"/>
                <w:shd w:val="clear" w:color="auto" w:fill="FFFF00"/>
              </w:rPr>
              <w:t xml:space="preserve"> </w:t>
            </w:r>
            <w:r w:rsidRPr="00912A52">
              <w:rPr>
                <w:shd w:val="clear" w:color="auto" w:fill="FFFF00"/>
              </w:rPr>
              <w:t>com.Rublenița</w:t>
            </w:r>
            <w:r w:rsidRPr="00912A52">
              <w:rPr>
                <w:b/>
              </w:rPr>
              <w:t>, r. Soroca</w:t>
            </w:r>
          </w:p>
        </w:tc>
      </w:tr>
      <w:tr w:rsidR="00A4776C" w:rsidRPr="00B526C3" w14:paraId="33A628DE" w14:textId="77777777" w:rsidTr="00BA62E8">
        <w:tc>
          <w:tcPr>
            <w:tcW w:w="5949" w:type="dxa"/>
            <w:shd w:val="clear" w:color="auto" w:fill="F2F2F2"/>
          </w:tcPr>
          <w:p w14:paraId="793C6C6E" w14:textId="77777777" w:rsidR="00A4776C" w:rsidRPr="00453426" w:rsidRDefault="00A4776C" w:rsidP="00BA62E8">
            <w:pPr>
              <w:spacing w:line="276" w:lineRule="auto"/>
              <w:jc w:val="both"/>
              <w:rPr>
                <w:rFonts w:eastAsia="Calibri"/>
              </w:rPr>
            </w:pPr>
            <w:r w:rsidRPr="00453426">
              <w:rPr>
                <w:rFonts w:eastAsia="Calibri"/>
              </w:rPr>
              <w:lastRenderedPageBreak/>
              <w:t>Adresa</w:t>
            </w:r>
          </w:p>
        </w:tc>
        <w:tc>
          <w:tcPr>
            <w:tcW w:w="3969" w:type="dxa"/>
          </w:tcPr>
          <w:p w14:paraId="1E18ACB4" w14:textId="77777777" w:rsidR="00A4776C" w:rsidRPr="001C4F71" w:rsidRDefault="00A4776C" w:rsidP="00BA62E8">
            <w:pPr>
              <w:spacing w:line="276" w:lineRule="auto"/>
              <w:jc w:val="both"/>
              <w:rPr>
                <w:rFonts w:eastAsia="Calibri"/>
                <w:highlight w:val="yellow"/>
              </w:rPr>
            </w:pPr>
            <w:r w:rsidRPr="000428B1">
              <w:rPr>
                <w:u w:val="single"/>
                <w:shd w:val="clear" w:color="auto" w:fill="FFFF00"/>
              </w:rPr>
              <w:t>1007601001569</w:t>
            </w:r>
          </w:p>
        </w:tc>
      </w:tr>
      <w:tr w:rsidR="00A4776C" w:rsidRPr="00453426" w14:paraId="3F5377F0" w14:textId="77777777" w:rsidTr="00BA62E8">
        <w:tc>
          <w:tcPr>
            <w:tcW w:w="5949" w:type="dxa"/>
            <w:shd w:val="clear" w:color="auto" w:fill="F2F2F2"/>
          </w:tcPr>
          <w:p w14:paraId="087A9E53" w14:textId="77777777" w:rsidR="00A4776C" w:rsidRPr="00453426" w:rsidRDefault="00A4776C" w:rsidP="00BA62E8">
            <w:pPr>
              <w:spacing w:line="276" w:lineRule="auto"/>
              <w:jc w:val="both"/>
              <w:rPr>
                <w:rFonts w:eastAsia="Calibri"/>
              </w:rPr>
            </w:pPr>
            <w:r w:rsidRPr="00453426">
              <w:rPr>
                <w:rFonts w:eastAsia="Calibri"/>
              </w:rPr>
              <w:t>Numărul de telefon/fax</w:t>
            </w:r>
          </w:p>
        </w:tc>
        <w:tc>
          <w:tcPr>
            <w:tcW w:w="3969" w:type="dxa"/>
          </w:tcPr>
          <w:p w14:paraId="6318892D" w14:textId="77777777" w:rsidR="00A4776C" w:rsidRPr="001C4F71" w:rsidRDefault="00A4776C" w:rsidP="00BA62E8">
            <w:pPr>
              <w:spacing w:before="60" w:after="60"/>
              <w:rPr>
                <w:rFonts w:eastAsia="Calibri"/>
                <w:b/>
                <w:i/>
                <w:highlight w:val="yellow"/>
              </w:rPr>
            </w:pPr>
            <w:r>
              <w:t>023050900,23050236</w:t>
            </w:r>
          </w:p>
        </w:tc>
      </w:tr>
      <w:tr w:rsidR="00A4776C" w:rsidRPr="00453426" w14:paraId="5B9765ED" w14:textId="77777777" w:rsidTr="00BA62E8">
        <w:tc>
          <w:tcPr>
            <w:tcW w:w="5949" w:type="dxa"/>
            <w:shd w:val="clear" w:color="auto" w:fill="F2F2F2"/>
          </w:tcPr>
          <w:p w14:paraId="002CFDF2" w14:textId="77777777" w:rsidR="00A4776C" w:rsidRPr="00453426" w:rsidRDefault="00A4776C" w:rsidP="00BA62E8">
            <w:pPr>
              <w:spacing w:line="276" w:lineRule="auto"/>
              <w:jc w:val="both"/>
              <w:rPr>
                <w:rFonts w:eastAsia="Calibri"/>
              </w:rPr>
            </w:pPr>
            <w:r w:rsidRPr="00453426">
              <w:rPr>
                <w:rFonts w:eastAsia="Calibri"/>
              </w:rPr>
              <w:t>Adresa de e-mail a autorității contractante</w:t>
            </w:r>
          </w:p>
        </w:tc>
        <w:tc>
          <w:tcPr>
            <w:tcW w:w="3969" w:type="dxa"/>
          </w:tcPr>
          <w:p w14:paraId="5916D287" w14:textId="77777777" w:rsidR="00A4776C" w:rsidRPr="001C4F71" w:rsidRDefault="00A4776C" w:rsidP="00BA62E8">
            <w:pPr>
              <w:spacing w:line="276" w:lineRule="auto"/>
              <w:jc w:val="both"/>
              <w:rPr>
                <w:rFonts w:eastAsia="Calibri"/>
                <w:highlight w:val="yellow"/>
              </w:rPr>
            </w:pPr>
            <w:hyperlink r:id="rId12">
              <w:r>
                <w:rPr>
                  <w:b/>
                </w:rPr>
                <w:t>timoftica.ala@mail.ru</w:t>
              </w:r>
            </w:hyperlink>
          </w:p>
        </w:tc>
      </w:tr>
      <w:tr w:rsidR="00A4776C" w:rsidRPr="00453426" w14:paraId="195D8416" w14:textId="77777777" w:rsidTr="00BA62E8">
        <w:tc>
          <w:tcPr>
            <w:tcW w:w="5949" w:type="dxa"/>
            <w:shd w:val="clear" w:color="auto" w:fill="F2F2F2"/>
          </w:tcPr>
          <w:p w14:paraId="5A2E1800" w14:textId="77777777" w:rsidR="00A4776C" w:rsidRPr="00453426" w:rsidRDefault="00A4776C" w:rsidP="00BA62E8">
            <w:pPr>
              <w:spacing w:line="276" w:lineRule="auto"/>
              <w:jc w:val="both"/>
              <w:rPr>
                <w:rFonts w:eastAsia="Calibri"/>
              </w:rPr>
            </w:pPr>
            <w:r w:rsidRPr="00453426">
              <w:rPr>
                <w:rFonts w:eastAsia="Calibri"/>
              </w:rPr>
              <w:t>Pagina web oficială a autorității contractante</w:t>
            </w:r>
          </w:p>
        </w:tc>
        <w:tc>
          <w:tcPr>
            <w:tcW w:w="3969" w:type="dxa"/>
          </w:tcPr>
          <w:p w14:paraId="355BAF36" w14:textId="77777777" w:rsidR="00A4776C" w:rsidRPr="00453426" w:rsidRDefault="00A4776C" w:rsidP="00BA62E8">
            <w:pPr>
              <w:spacing w:line="276" w:lineRule="auto"/>
              <w:jc w:val="both"/>
              <w:rPr>
                <w:rFonts w:eastAsia="Calibri"/>
              </w:rPr>
            </w:pPr>
            <w:r>
              <w:rPr>
                <w:b/>
              </w:rPr>
              <w:t>-</w:t>
            </w:r>
          </w:p>
        </w:tc>
      </w:tr>
      <w:tr w:rsidR="00A4776C" w:rsidRPr="007734A8" w14:paraId="7C6DA8DE" w14:textId="77777777" w:rsidTr="00BA62E8">
        <w:tc>
          <w:tcPr>
            <w:tcW w:w="5949" w:type="dxa"/>
            <w:shd w:val="clear" w:color="auto" w:fill="F2F2F2"/>
          </w:tcPr>
          <w:p w14:paraId="33A0EED3" w14:textId="77777777" w:rsidR="00A4776C" w:rsidRPr="00453426" w:rsidRDefault="00A4776C" w:rsidP="00BA62E8">
            <w:pPr>
              <w:spacing w:line="276" w:lineRule="auto"/>
              <w:jc w:val="both"/>
              <w:rPr>
                <w:rFonts w:eastAsia="Calibri"/>
              </w:rPr>
            </w:pPr>
            <w:r w:rsidRPr="00453426">
              <w:rPr>
                <w:rFonts w:eastAsia="Calibri"/>
              </w:rPr>
              <w:t>Persoana de contact, numărul de telefon/e-mail</w:t>
            </w:r>
          </w:p>
        </w:tc>
        <w:tc>
          <w:tcPr>
            <w:tcW w:w="3969" w:type="dxa"/>
          </w:tcPr>
          <w:p w14:paraId="3FF6DC49" w14:textId="77777777" w:rsidR="00A4776C" w:rsidRPr="00453426" w:rsidRDefault="00A4776C" w:rsidP="00BA62E8">
            <w:pPr>
              <w:spacing w:before="60" w:after="60"/>
              <w:rPr>
                <w:rFonts w:eastAsia="Calibri"/>
              </w:rPr>
            </w:pPr>
          </w:p>
        </w:tc>
      </w:tr>
      <w:tr w:rsidR="00A4776C" w:rsidRPr="007734A8" w14:paraId="273A992C" w14:textId="77777777" w:rsidTr="00BA62E8">
        <w:tc>
          <w:tcPr>
            <w:tcW w:w="5949" w:type="dxa"/>
            <w:shd w:val="clear" w:color="auto" w:fill="F2F2F2"/>
          </w:tcPr>
          <w:p w14:paraId="15F45060" w14:textId="77777777" w:rsidR="00A4776C" w:rsidRPr="00453426" w:rsidRDefault="00A4776C" w:rsidP="00BA62E8">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58BC32F0" w14:textId="77777777" w:rsidR="00A4776C" w:rsidRPr="00453426" w:rsidRDefault="00A4776C" w:rsidP="00BA62E8">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6FB06A4" w14:textId="77777777" w:rsidR="00A4776C" w:rsidRPr="00453426" w:rsidRDefault="00A4776C" w:rsidP="00BA62E8">
            <w:pPr>
              <w:spacing w:line="276" w:lineRule="auto"/>
              <w:jc w:val="both"/>
              <w:rPr>
                <w:rFonts w:eastAsia="Calibri"/>
              </w:rPr>
            </w:pPr>
            <w:r w:rsidRPr="00453426">
              <w:rPr>
                <w:b/>
                <w:i/>
                <w:lang w:val="en-US"/>
              </w:rPr>
              <w:t>documentația de atribuire este anexată în cadrul procedurii în SIA RSAP</w:t>
            </w:r>
          </w:p>
        </w:tc>
      </w:tr>
      <w:tr w:rsidR="00A4776C" w:rsidRPr="00453426" w14:paraId="1FBC00FC" w14:textId="77777777" w:rsidTr="00BA62E8">
        <w:tc>
          <w:tcPr>
            <w:tcW w:w="5949" w:type="dxa"/>
            <w:shd w:val="clear" w:color="auto" w:fill="F2F2F2"/>
          </w:tcPr>
          <w:p w14:paraId="0E12ED6D" w14:textId="77777777" w:rsidR="00A4776C" w:rsidRPr="00453426" w:rsidRDefault="00A4776C" w:rsidP="00BA62E8">
            <w:pPr>
              <w:spacing w:line="276" w:lineRule="auto"/>
              <w:jc w:val="both"/>
              <w:rPr>
                <w:rFonts w:eastAsia="Calibri"/>
              </w:rPr>
            </w:pPr>
            <w:r w:rsidRPr="00453426">
              <w:rPr>
                <w:rFonts w:eastAsia="Calibri"/>
              </w:rPr>
              <w:t>Tipul autorității contractante și obiectul principal de activitate</w:t>
            </w:r>
          </w:p>
          <w:p w14:paraId="072B2A2B" w14:textId="77777777" w:rsidR="00A4776C" w:rsidRPr="00453426" w:rsidRDefault="00A4776C" w:rsidP="00BA62E8">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FD769C" w14:textId="77777777" w:rsidR="00A4776C" w:rsidRPr="003805C6" w:rsidRDefault="00A4776C" w:rsidP="00BA62E8">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Autoritatea Publică locală</w:t>
            </w:r>
          </w:p>
        </w:tc>
      </w:tr>
    </w:tbl>
    <w:p w14:paraId="0A7E93E0" w14:textId="77777777" w:rsidR="00A4776C" w:rsidRPr="00453426" w:rsidRDefault="00A4776C" w:rsidP="00A4776C">
      <w:pPr>
        <w:numPr>
          <w:ilvl w:val="0"/>
          <w:numId w:val="30"/>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134"/>
        <w:gridCol w:w="4252"/>
        <w:gridCol w:w="1701"/>
        <w:gridCol w:w="1134"/>
        <w:gridCol w:w="1418"/>
      </w:tblGrid>
      <w:tr w:rsidR="00A4776C" w:rsidRPr="007734A8" w14:paraId="18A0BA2B" w14:textId="77777777" w:rsidTr="00BA62E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34FBA110" w14:textId="77777777" w:rsidR="00A4776C" w:rsidRPr="00171E87" w:rsidRDefault="00A4776C" w:rsidP="00BA62E8">
            <w:pPr>
              <w:spacing w:line="276" w:lineRule="auto"/>
              <w:jc w:val="center"/>
              <w:rPr>
                <w:rFonts w:eastAsia="Calibri"/>
                <w:sz w:val="18"/>
                <w:szCs w:val="18"/>
              </w:rPr>
            </w:pPr>
            <w:r w:rsidRPr="00171E87">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45EAE7E" w14:textId="77777777" w:rsidR="00A4776C" w:rsidRPr="00171E87" w:rsidRDefault="00A4776C" w:rsidP="00BA62E8">
            <w:pPr>
              <w:spacing w:line="276" w:lineRule="auto"/>
              <w:jc w:val="center"/>
              <w:rPr>
                <w:rFonts w:eastAsia="Calibri"/>
                <w:sz w:val="18"/>
                <w:szCs w:val="18"/>
              </w:rPr>
            </w:pPr>
            <w:r w:rsidRPr="00171E87">
              <w:rPr>
                <w:rFonts w:eastAsia="Calibri"/>
                <w:sz w:val="18"/>
                <w:szCs w:val="18"/>
              </w:rPr>
              <w:t>Cod CPV</w:t>
            </w:r>
          </w:p>
        </w:tc>
        <w:tc>
          <w:tcPr>
            <w:tcW w:w="4252" w:type="dxa"/>
            <w:tcBorders>
              <w:top w:val="single" w:sz="4" w:space="0" w:color="auto"/>
              <w:left w:val="single" w:sz="4" w:space="0" w:color="auto"/>
              <w:bottom w:val="single" w:sz="4" w:space="0" w:color="auto"/>
              <w:right w:val="single" w:sz="4" w:space="0" w:color="auto"/>
            </w:tcBorders>
            <w:shd w:val="clear" w:color="auto" w:fill="F2F2F2"/>
            <w:vAlign w:val="center"/>
          </w:tcPr>
          <w:p w14:paraId="2F58DCC9" w14:textId="77777777" w:rsidR="00A4776C" w:rsidRPr="00171E87" w:rsidRDefault="00A4776C" w:rsidP="00BA62E8">
            <w:pPr>
              <w:spacing w:line="276" w:lineRule="auto"/>
              <w:jc w:val="center"/>
              <w:rPr>
                <w:rFonts w:eastAsia="Calibri"/>
                <w:sz w:val="18"/>
                <w:szCs w:val="18"/>
                <w:lang w:val="en-US"/>
              </w:rPr>
            </w:pPr>
            <w:r w:rsidRPr="00171E87">
              <w:rPr>
                <w:rFonts w:eastAsia="Calibri"/>
                <w:sz w:val="18"/>
                <w:szCs w:val="18"/>
                <w:lang w:val="en-US"/>
              </w:rPr>
              <w:t>Denumirea bunurilor</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7F1AC9A8" w14:textId="77777777" w:rsidR="00A4776C" w:rsidRPr="00171E87" w:rsidRDefault="00A4776C" w:rsidP="00BA62E8">
            <w:pPr>
              <w:spacing w:line="276" w:lineRule="auto"/>
              <w:jc w:val="center"/>
              <w:rPr>
                <w:rFonts w:eastAsia="Calibri"/>
                <w:sz w:val="18"/>
                <w:szCs w:val="18"/>
              </w:rPr>
            </w:pPr>
            <w:r w:rsidRPr="00171E87">
              <w:rPr>
                <w:rFonts w:eastAsia="Calibri"/>
                <w:sz w:val="18"/>
                <w:szCs w:val="18"/>
              </w:rPr>
              <w:t>Cantitate/ Unitate de măsură</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1B72C8A" w14:textId="77777777" w:rsidR="00A4776C" w:rsidRPr="00171E87" w:rsidRDefault="00A4776C" w:rsidP="00BA62E8">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B348360" w14:textId="77777777" w:rsidR="00A4776C" w:rsidRPr="00171E87" w:rsidRDefault="00A4776C" w:rsidP="00BA62E8">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(pentru fiecare lot în parte)</w:t>
            </w:r>
          </w:p>
        </w:tc>
      </w:tr>
      <w:tr w:rsidR="00A4776C" w:rsidRPr="00453426" w14:paraId="1EFB7073" w14:textId="77777777" w:rsidTr="00BA62E8">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12B140" w14:textId="77777777" w:rsidR="00A4776C" w:rsidRPr="00453426" w:rsidRDefault="00A4776C" w:rsidP="00BA62E8">
            <w:pPr>
              <w:spacing w:line="276" w:lineRule="auto"/>
              <w:jc w:val="center"/>
              <w:rPr>
                <w:rFonts w:eastAsia="Calibri"/>
              </w:rPr>
            </w:pPr>
            <w:r w:rsidRPr="00453426">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6D5D8" w14:textId="77777777" w:rsidR="00A4776C" w:rsidRPr="003D334D" w:rsidRDefault="00A4776C" w:rsidP="00BA62E8">
            <w:pPr>
              <w:spacing w:line="276" w:lineRule="auto"/>
              <w:rPr>
                <w:rFonts w:eastAsia="Calibri"/>
                <w:sz w:val="20"/>
                <w:szCs w:val="20"/>
              </w:rPr>
            </w:pPr>
            <w:r>
              <w:rPr>
                <w:color w:val="555555"/>
                <w:sz w:val="18"/>
                <w:szCs w:val="18"/>
                <w:shd w:val="clear" w:color="auto" w:fill="FFFEEE"/>
              </w:rPr>
              <w:t>45200000-9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5E68108" w14:textId="77777777" w:rsidR="00A4776C" w:rsidRPr="003D334D" w:rsidRDefault="00A4776C" w:rsidP="00BA62E8">
            <w:pPr>
              <w:spacing w:line="276" w:lineRule="auto"/>
              <w:jc w:val="center"/>
              <w:rPr>
                <w:rFonts w:eastAsia="Calibri"/>
                <w:b/>
                <w:bCs/>
                <w:sz w:val="20"/>
                <w:szCs w:val="20"/>
                <w:lang w:val="en-US"/>
              </w:rPr>
            </w:pPr>
            <w:r w:rsidRPr="003D334D">
              <w:rPr>
                <w:b/>
                <w:bCs/>
                <w:szCs w:val="20"/>
                <w:lang w:val="it-IT" w:eastAsia="ru-RU"/>
                <w14:shadow w14:blurRad="50800" w14:dist="38100" w14:dir="2700000" w14:sx="100000" w14:sy="100000" w14:kx="0" w14:ky="0" w14:algn="tl">
                  <w14:srgbClr w14:val="000000">
                    <w14:alpha w14:val="60000"/>
                  </w14:srgbClr>
                </w14:shadow>
              </w:rPr>
              <w:t xml:space="preserve">achiziționarea  lucrărilor </w:t>
            </w:r>
            <w:r w:rsidRPr="003D334D">
              <w:rPr>
                <w:b/>
                <w:bCs/>
                <w:lang w:val="it-IT"/>
              </w:rPr>
              <w:t xml:space="preserve">de </w:t>
            </w:r>
            <w:r w:rsidRPr="003D334D">
              <w:rPr>
                <w:lang w:val="en-US"/>
              </w:rPr>
              <w:t xml:space="preserve">reparație a curentă interioară și termoizolarea pereților la IET Alunelul </w:t>
            </w:r>
            <w:r w:rsidRPr="003D334D">
              <w:rPr>
                <w:shd w:val="clear" w:color="auto" w:fill="FFFF00"/>
                <w:lang w:val="en-US"/>
              </w:rPr>
              <w:t>com.Rublenița</w:t>
            </w:r>
            <w:r w:rsidRPr="003D334D">
              <w:rPr>
                <w:b/>
                <w:lang w:val="en-US"/>
              </w:rPr>
              <w:t>, r. Soroca</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0E747" w14:textId="77777777" w:rsidR="00A4776C" w:rsidRPr="006A62C5" w:rsidRDefault="00A4776C" w:rsidP="00BA62E8">
            <w:pPr>
              <w:spacing w:line="276" w:lineRule="auto"/>
              <w:jc w:val="both"/>
              <w:rPr>
                <w:rFonts w:eastAsia="Calibri"/>
                <w:sz w:val="20"/>
                <w:szCs w:val="20"/>
              </w:rPr>
            </w:pPr>
            <w:r>
              <w:rPr>
                <w:rFonts w:eastAsia="Calibri"/>
                <w:sz w:val="20"/>
                <w:szCs w:val="2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E53A54" w14:textId="77777777" w:rsidR="00A4776C" w:rsidRPr="003D334D" w:rsidRDefault="00A4776C" w:rsidP="00BA62E8">
            <w:pPr>
              <w:spacing w:line="276" w:lineRule="auto"/>
              <w:jc w:val="center"/>
              <w:rPr>
                <w:rFonts w:eastAsia="Calibri"/>
                <w:b/>
                <w:bCs/>
                <w:sz w:val="20"/>
                <w:szCs w:val="20"/>
              </w:rPr>
            </w:pPr>
            <w:r w:rsidRPr="003D334D">
              <w:rPr>
                <w:b/>
                <w:bCs/>
              </w:rPr>
              <w:t>5 113 760,00</w:t>
            </w:r>
          </w:p>
        </w:tc>
      </w:tr>
    </w:tbl>
    <w:p w14:paraId="2F15ADA4" w14:textId="77777777" w:rsidR="00A4776C" w:rsidRPr="00F82DE9" w:rsidRDefault="00A4776C" w:rsidP="00A4776C">
      <w:pPr>
        <w:numPr>
          <w:ilvl w:val="0"/>
          <w:numId w:val="30"/>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A4776C" w:rsidRPr="00453426" w14:paraId="5D52E07B" w14:textId="77777777" w:rsidTr="00BA62E8">
        <w:tc>
          <w:tcPr>
            <w:tcW w:w="5954" w:type="dxa"/>
            <w:shd w:val="clear" w:color="auto" w:fill="F2F2F2"/>
          </w:tcPr>
          <w:p w14:paraId="6DB33974" w14:textId="77777777" w:rsidR="00A4776C" w:rsidRPr="00453426" w:rsidRDefault="00A4776C" w:rsidP="00BA62E8">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0FAFFEEB" w14:textId="77777777" w:rsidR="00A4776C" w:rsidRPr="00453426" w:rsidRDefault="00A4776C" w:rsidP="00BA62E8">
            <w:pPr>
              <w:spacing w:line="276" w:lineRule="auto"/>
              <w:jc w:val="both"/>
              <w:rPr>
                <w:rFonts w:eastAsia="Calibri"/>
              </w:rPr>
            </w:pPr>
            <w:r w:rsidRPr="00453426">
              <w:rPr>
                <w:rFonts w:eastAsia="Calibri"/>
              </w:rPr>
              <w:t xml:space="preserve">Nu </w:t>
            </w:r>
            <w:r w:rsidRPr="00453426">
              <w:rPr>
                <w:rFonts w:eastAsia="Calibri"/>
                <w:highlight w:val="yellow"/>
              </w:rPr>
              <w:t>□</w:t>
            </w:r>
          </w:p>
          <w:p w14:paraId="6DD346E0" w14:textId="77777777" w:rsidR="00A4776C" w:rsidRPr="00453426" w:rsidRDefault="00A4776C" w:rsidP="00BA62E8">
            <w:pPr>
              <w:spacing w:line="276" w:lineRule="auto"/>
              <w:contextualSpacing/>
              <w:jc w:val="both"/>
              <w:rPr>
                <w:rFonts w:eastAsia="Calibri"/>
              </w:rPr>
            </w:pPr>
            <w:r w:rsidRPr="00453426">
              <w:rPr>
                <w:rFonts w:eastAsia="Calibri"/>
              </w:rPr>
              <w:t>Da □</w:t>
            </w:r>
          </w:p>
        </w:tc>
      </w:tr>
      <w:tr w:rsidR="00A4776C" w:rsidRPr="00453426" w14:paraId="13AE6065" w14:textId="77777777" w:rsidTr="00BA62E8">
        <w:tc>
          <w:tcPr>
            <w:tcW w:w="5954" w:type="dxa"/>
            <w:shd w:val="clear" w:color="auto" w:fill="F2F2F2"/>
          </w:tcPr>
          <w:p w14:paraId="4F7AB81B" w14:textId="77777777" w:rsidR="00A4776C" w:rsidRPr="00453426" w:rsidRDefault="00A4776C" w:rsidP="00BA62E8">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31F5D374" w14:textId="77777777" w:rsidR="00A4776C" w:rsidRPr="00453426" w:rsidRDefault="00A4776C" w:rsidP="00BA62E8">
            <w:pPr>
              <w:spacing w:line="276" w:lineRule="auto"/>
              <w:jc w:val="both"/>
              <w:rPr>
                <w:rFonts w:eastAsia="Calibri"/>
              </w:rPr>
            </w:pPr>
            <w:r w:rsidRPr="00453426">
              <w:rPr>
                <w:rFonts w:eastAsia="Calibri"/>
              </w:rPr>
              <w:t xml:space="preserve">Nu </w:t>
            </w:r>
            <w:r w:rsidRPr="00453426">
              <w:rPr>
                <w:rFonts w:eastAsia="Calibri"/>
                <w:highlight w:val="yellow"/>
              </w:rPr>
              <w:t>□</w:t>
            </w:r>
          </w:p>
          <w:p w14:paraId="3EBDD558" w14:textId="77777777" w:rsidR="00A4776C" w:rsidRPr="00453426" w:rsidRDefault="00A4776C" w:rsidP="00BA62E8">
            <w:pPr>
              <w:spacing w:line="276" w:lineRule="auto"/>
              <w:contextualSpacing/>
              <w:jc w:val="both"/>
              <w:rPr>
                <w:rFonts w:eastAsia="Calibri"/>
              </w:rPr>
            </w:pPr>
            <w:r w:rsidRPr="00453426">
              <w:rPr>
                <w:rFonts w:eastAsia="Calibri"/>
              </w:rPr>
              <w:t>Da □</w:t>
            </w:r>
          </w:p>
        </w:tc>
      </w:tr>
      <w:tr w:rsidR="00A4776C" w:rsidRPr="007734A8" w14:paraId="047086A6" w14:textId="77777777" w:rsidTr="00BA62E8">
        <w:tc>
          <w:tcPr>
            <w:tcW w:w="5954" w:type="dxa"/>
            <w:shd w:val="clear" w:color="auto" w:fill="F2F2F2"/>
          </w:tcPr>
          <w:p w14:paraId="23B4CAD9" w14:textId="77777777" w:rsidR="00A4776C" w:rsidRPr="00453426" w:rsidRDefault="00A4776C" w:rsidP="00BA62E8">
            <w:pPr>
              <w:spacing w:line="276" w:lineRule="auto"/>
              <w:contextualSpacing/>
              <w:jc w:val="both"/>
              <w:rPr>
                <w:rFonts w:eastAsia="Calibri"/>
              </w:rPr>
            </w:pPr>
            <w:r w:rsidRPr="00453426">
              <w:rPr>
                <w:rFonts w:eastAsia="Calibri"/>
              </w:rPr>
              <w:t>Scurtă descriere a criteriilor de selecție</w:t>
            </w:r>
          </w:p>
        </w:tc>
        <w:tc>
          <w:tcPr>
            <w:tcW w:w="3969" w:type="dxa"/>
          </w:tcPr>
          <w:p w14:paraId="69D6BD99" w14:textId="77777777" w:rsidR="00A4776C" w:rsidRPr="00453426" w:rsidRDefault="00A4776C" w:rsidP="00BA62E8">
            <w:pPr>
              <w:spacing w:line="276" w:lineRule="auto"/>
              <w:contextualSpacing/>
              <w:jc w:val="both"/>
              <w:rPr>
                <w:rFonts w:eastAsia="Calibri"/>
                <w:sz w:val="20"/>
                <w:szCs w:val="20"/>
              </w:rPr>
            </w:pPr>
          </w:p>
          <w:p w14:paraId="6E347D75" w14:textId="77777777" w:rsidR="00A4776C" w:rsidRDefault="00A4776C" w:rsidP="00BA62E8">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6EBDDA67" w14:textId="77777777" w:rsidR="00A4776C" w:rsidRPr="003805C6" w:rsidRDefault="00A4776C" w:rsidP="00BA62E8">
            <w:pPr>
              <w:spacing w:line="276" w:lineRule="auto"/>
              <w:contextualSpacing/>
              <w:jc w:val="both"/>
              <w:rPr>
                <w:rFonts w:eastAsia="Calibri"/>
              </w:rPr>
            </w:pPr>
          </w:p>
        </w:tc>
      </w:tr>
    </w:tbl>
    <w:p w14:paraId="6BEA5110" w14:textId="77777777" w:rsidR="00A4776C" w:rsidRDefault="00A4776C" w:rsidP="00A4776C">
      <w:pPr>
        <w:spacing w:before="240" w:line="276" w:lineRule="auto"/>
        <w:ind w:left="1080"/>
        <w:jc w:val="both"/>
        <w:rPr>
          <w:rFonts w:eastAsia="Calibri"/>
          <w:b/>
          <w:lang w:val="en-US"/>
        </w:rPr>
      </w:pPr>
    </w:p>
    <w:p w14:paraId="1734CCF3" w14:textId="77777777" w:rsidR="00A4776C" w:rsidRPr="003805C6" w:rsidRDefault="00A4776C" w:rsidP="00A4776C">
      <w:pPr>
        <w:spacing w:before="240" w:line="276" w:lineRule="auto"/>
        <w:ind w:left="1080"/>
        <w:jc w:val="both"/>
        <w:rPr>
          <w:rFonts w:eastAsia="Calibri"/>
          <w:b/>
          <w:lang w:val="en-US"/>
        </w:rPr>
      </w:pPr>
    </w:p>
    <w:p w14:paraId="5FA73CC0" w14:textId="77777777" w:rsidR="00A4776C" w:rsidRPr="00453426" w:rsidRDefault="00A4776C" w:rsidP="00A4776C">
      <w:pPr>
        <w:numPr>
          <w:ilvl w:val="0"/>
          <w:numId w:val="30"/>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4776C" w:rsidRPr="00F93D55" w14:paraId="038FAC7C" w14:textId="77777777" w:rsidTr="00BA62E8">
        <w:tc>
          <w:tcPr>
            <w:tcW w:w="5812" w:type="dxa"/>
            <w:shd w:val="clear" w:color="auto" w:fill="F2F2F2"/>
          </w:tcPr>
          <w:p w14:paraId="2DD26D9D" w14:textId="77777777" w:rsidR="00A4776C" w:rsidRPr="00453426" w:rsidRDefault="00A4776C" w:rsidP="00BA62E8">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7CC3EE08" w14:textId="77777777" w:rsidR="00A4776C" w:rsidRPr="00453426" w:rsidRDefault="00A4776C" w:rsidP="00BA62E8">
            <w:pPr>
              <w:spacing w:line="276" w:lineRule="auto"/>
              <w:contextualSpacing/>
              <w:jc w:val="both"/>
              <w:rPr>
                <w:rFonts w:eastAsia="Calibri"/>
              </w:rPr>
            </w:pPr>
            <w:r>
              <w:rPr>
                <w:rFonts w:eastAsia="Calibri"/>
              </w:rPr>
              <w:t>29-30.10.2024</w:t>
            </w:r>
          </w:p>
        </w:tc>
      </w:tr>
      <w:tr w:rsidR="00A4776C" w:rsidRPr="00F93D55" w14:paraId="6A978245" w14:textId="77777777" w:rsidTr="00BA62E8">
        <w:tc>
          <w:tcPr>
            <w:tcW w:w="5812" w:type="dxa"/>
            <w:shd w:val="clear" w:color="auto" w:fill="F2F2F2"/>
          </w:tcPr>
          <w:p w14:paraId="39D8C306" w14:textId="77777777" w:rsidR="00A4776C" w:rsidRPr="00453426" w:rsidRDefault="00A4776C" w:rsidP="00BA62E8">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4BBE9CF0" w14:textId="77777777" w:rsidR="00A4776C" w:rsidRPr="00453426" w:rsidRDefault="00A4776C" w:rsidP="00BA62E8">
            <w:pPr>
              <w:spacing w:line="276" w:lineRule="auto"/>
              <w:contextualSpacing/>
              <w:jc w:val="both"/>
              <w:rPr>
                <w:rFonts w:eastAsia="Calibri"/>
              </w:rPr>
            </w:pPr>
            <w:r w:rsidRPr="00453426">
              <w:rPr>
                <w:rFonts w:eastAsia="Calibri"/>
              </w:rPr>
              <w:t>Sistem dinamic de achiziție □</w:t>
            </w:r>
          </w:p>
        </w:tc>
      </w:tr>
      <w:tr w:rsidR="00A4776C" w:rsidRPr="00453426" w14:paraId="5929E3AD" w14:textId="77777777" w:rsidTr="00BA62E8">
        <w:tc>
          <w:tcPr>
            <w:tcW w:w="5812" w:type="dxa"/>
            <w:shd w:val="clear" w:color="auto" w:fill="F2F2F2"/>
          </w:tcPr>
          <w:p w14:paraId="516D7E29" w14:textId="77777777" w:rsidR="00A4776C" w:rsidRPr="00453426" w:rsidRDefault="00A4776C" w:rsidP="00BA62E8">
            <w:pPr>
              <w:spacing w:line="276" w:lineRule="auto"/>
              <w:contextualSpacing/>
              <w:jc w:val="both"/>
              <w:rPr>
                <w:lang w:eastAsia="zh-CN"/>
              </w:rPr>
            </w:pPr>
            <w:r w:rsidRPr="00453426">
              <w:rPr>
                <w:lang w:eastAsia="zh-CN"/>
              </w:rPr>
              <w:lastRenderedPageBreak/>
              <w:t>Contractul intră sub incidența Acordului privind achizițiile guvernamentale al Organizației Mondiale a Comerțului</w:t>
            </w:r>
          </w:p>
          <w:p w14:paraId="708DD6B7" w14:textId="77777777" w:rsidR="00A4776C" w:rsidRPr="00453426" w:rsidRDefault="00A4776C" w:rsidP="00BA62E8">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0C7312EF" w14:textId="77777777" w:rsidR="00A4776C" w:rsidRPr="00453426" w:rsidRDefault="00A4776C" w:rsidP="00BA62E8">
            <w:pPr>
              <w:spacing w:line="276" w:lineRule="auto"/>
              <w:jc w:val="both"/>
              <w:rPr>
                <w:rFonts w:eastAsia="Calibri"/>
              </w:rPr>
            </w:pPr>
            <w:r w:rsidRPr="00453426">
              <w:rPr>
                <w:rFonts w:eastAsia="Calibri"/>
              </w:rPr>
              <w:t xml:space="preserve">Nu </w:t>
            </w:r>
            <w:r w:rsidRPr="00453426">
              <w:rPr>
                <w:rFonts w:eastAsia="Calibri"/>
                <w:highlight w:val="yellow"/>
              </w:rPr>
              <w:t>□</w:t>
            </w:r>
          </w:p>
          <w:p w14:paraId="35AA1665" w14:textId="77777777" w:rsidR="00A4776C" w:rsidRPr="00453426" w:rsidRDefault="00A4776C" w:rsidP="00BA62E8">
            <w:pPr>
              <w:spacing w:line="276" w:lineRule="auto"/>
              <w:contextualSpacing/>
              <w:jc w:val="both"/>
              <w:rPr>
                <w:rFonts w:eastAsia="Calibri"/>
              </w:rPr>
            </w:pPr>
            <w:r w:rsidRPr="00453426">
              <w:rPr>
                <w:rFonts w:eastAsia="Calibri"/>
              </w:rPr>
              <w:t>Da □</w:t>
            </w:r>
          </w:p>
        </w:tc>
      </w:tr>
      <w:tr w:rsidR="00A4776C" w:rsidRPr="007734A8" w14:paraId="3D04AD04" w14:textId="77777777" w:rsidTr="00BA62E8">
        <w:tc>
          <w:tcPr>
            <w:tcW w:w="5812" w:type="dxa"/>
            <w:shd w:val="clear" w:color="auto" w:fill="F2F2F2"/>
          </w:tcPr>
          <w:p w14:paraId="37104C86" w14:textId="77777777" w:rsidR="00A4776C" w:rsidRPr="00453426" w:rsidRDefault="00A4776C" w:rsidP="00BA62E8">
            <w:pPr>
              <w:spacing w:line="276" w:lineRule="auto"/>
              <w:jc w:val="both"/>
              <w:rPr>
                <w:rFonts w:eastAsia="Calibri"/>
              </w:rPr>
            </w:pPr>
            <w:r w:rsidRPr="00453426">
              <w:rPr>
                <w:rFonts w:eastAsia="Calibri"/>
              </w:rPr>
              <w:t>Agenția Națională pentru Soluționarea Contestațiilor</w:t>
            </w:r>
          </w:p>
          <w:p w14:paraId="07548102" w14:textId="77777777" w:rsidR="00A4776C" w:rsidRPr="00453426" w:rsidRDefault="00A4776C" w:rsidP="00BA62E8">
            <w:pPr>
              <w:spacing w:line="276" w:lineRule="auto"/>
              <w:contextualSpacing/>
              <w:jc w:val="both"/>
              <w:rPr>
                <w:lang w:eastAsia="zh-CN"/>
              </w:rPr>
            </w:pPr>
          </w:p>
        </w:tc>
        <w:tc>
          <w:tcPr>
            <w:tcW w:w="4111" w:type="dxa"/>
          </w:tcPr>
          <w:p w14:paraId="4FE5D269" w14:textId="77777777" w:rsidR="00A4776C" w:rsidRPr="00453426" w:rsidRDefault="00A4776C" w:rsidP="00BA62E8">
            <w:pPr>
              <w:spacing w:line="276" w:lineRule="auto"/>
              <w:jc w:val="both"/>
              <w:rPr>
                <w:rFonts w:eastAsia="Calibri"/>
              </w:rPr>
            </w:pPr>
            <w:r w:rsidRPr="00453426">
              <w:rPr>
                <w:rFonts w:eastAsia="Calibri"/>
              </w:rPr>
              <w:t>mun. Chișinău, bd. Ștefan cel Mare și Sfânt, 124, MD-2001;</w:t>
            </w:r>
          </w:p>
          <w:p w14:paraId="3EC5F830" w14:textId="77777777" w:rsidR="00A4776C" w:rsidRPr="00453426" w:rsidRDefault="00A4776C" w:rsidP="00BA62E8">
            <w:pPr>
              <w:spacing w:line="276" w:lineRule="auto"/>
              <w:jc w:val="both"/>
              <w:rPr>
                <w:rFonts w:eastAsia="Calibri"/>
              </w:rPr>
            </w:pPr>
            <w:r w:rsidRPr="00453426">
              <w:rPr>
                <w:rFonts w:eastAsia="Calibri"/>
              </w:rPr>
              <w:t xml:space="preserve">tel/fax: (022) 820 652, 820-651 </w:t>
            </w:r>
          </w:p>
          <w:p w14:paraId="4BCF0E72" w14:textId="77777777" w:rsidR="00A4776C" w:rsidRPr="00453426" w:rsidRDefault="00A4776C" w:rsidP="00BA62E8">
            <w:pPr>
              <w:spacing w:line="276" w:lineRule="auto"/>
              <w:jc w:val="both"/>
              <w:rPr>
                <w:rFonts w:eastAsia="Calibri"/>
                <w:color w:val="0563C1"/>
                <w:u w:val="single"/>
              </w:rPr>
            </w:pPr>
            <w:r w:rsidRPr="00453426">
              <w:rPr>
                <w:rFonts w:eastAsia="Calibri"/>
              </w:rPr>
              <w:t xml:space="preserve">e-mail: </w:t>
            </w:r>
            <w:hyperlink r:id="rId13" w:history="1">
              <w:r w:rsidRPr="00453426">
                <w:rPr>
                  <w:rFonts w:eastAsia="Calibri"/>
                  <w:color w:val="0563C1"/>
                  <w:u w:val="single"/>
                </w:rPr>
                <w:t>contestatii@ansc.md</w:t>
              </w:r>
            </w:hyperlink>
          </w:p>
          <w:p w14:paraId="616A106A" w14:textId="77777777" w:rsidR="00A4776C" w:rsidRPr="00453426" w:rsidRDefault="00A4776C" w:rsidP="00BA62E8">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A4776C" w:rsidRPr="00453426" w14:paraId="1F145F1D" w14:textId="77777777" w:rsidTr="00BA62E8">
        <w:tc>
          <w:tcPr>
            <w:tcW w:w="5812" w:type="dxa"/>
            <w:shd w:val="clear" w:color="auto" w:fill="F2F2F2"/>
          </w:tcPr>
          <w:p w14:paraId="776E4B9D" w14:textId="77777777" w:rsidR="00A4776C" w:rsidRPr="00453426" w:rsidRDefault="00A4776C" w:rsidP="00BA62E8">
            <w:pPr>
              <w:spacing w:line="276" w:lineRule="auto"/>
              <w:contextualSpacing/>
              <w:jc w:val="both"/>
              <w:rPr>
                <w:lang w:eastAsia="zh-CN"/>
              </w:rPr>
            </w:pPr>
            <w:r w:rsidRPr="00453426">
              <w:rPr>
                <w:lang w:eastAsia="zh-CN"/>
              </w:rPr>
              <w:t>Alte informații relevante</w:t>
            </w:r>
          </w:p>
        </w:tc>
        <w:tc>
          <w:tcPr>
            <w:tcW w:w="4111" w:type="dxa"/>
          </w:tcPr>
          <w:p w14:paraId="5D57CC15" w14:textId="77777777" w:rsidR="00A4776C" w:rsidRPr="00453426" w:rsidRDefault="00A4776C" w:rsidP="00BA62E8">
            <w:pPr>
              <w:spacing w:line="276" w:lineRule="auto"/>
              <w:jc w:val="both"/>
              <w:rPr>
                <w:rFonts w:eastAsia="Calibri"/>
              </w:rPr>
            </w:pPr>
          </w:p>
          <w:p w14:paraId="0C3D19D3" w14:textId="77777777" w:rsidR="00A4776C" w:rsidRPr="00453426" w:rsidRDefault="00A4776C" w:rsidP="00BA62E8">
            <w:pPr>
              <w:spacing w:line="276" w:lineRule="auto"/>
              <w:jc w:val="both"/>
              <w:rPr>
                <w:rFonts w:eastAsia="Calibri"/>
              </w:rPr>
            </w:pPr>
          </w:p>
        </w:tc>
      </w:tr>
    </w:tbl>
    <w:p w14:paraId="6B919C7F" w14:textId="77777777" w:rsidR="00A4776C" w:rsidRPr="00453426" w:rsidRDefault="00A4776C" w:rsidP="00A4776C">
      <w:pPr>
        <w:spacing w:line="276" w:lineRule="auto"/>
        <w:jc w:val="both"/>
        <w:rPr>
          <w:rFonts w:eastAsia="Calibri"/>
        </w:rPr>
      </w:pPr>
    </w:p>
    <w:p w14:paraId="4C2DA07C" w14:textId="77777777" w:rsidR="00A4776C" w:rsidRDefault="00A4776C" w:rsidP="00A4776C">
      <w:pPr>
        <w:spacing w:before="120" w:after="120" w:line="276" w:lineRule="auto"/>
        <w:ind w:firstLine="567"/>
      </w:pPr>
      <w:r w:rsidRPr="00453426">
        <w:rPr>
          <w:rFonts w:eastAsia="Calibri"/>
          <w:b/>
        </w:rPr>
        <w:t>Conducătorul grupului de lucru:</w:t>
      </w:r>
      <w:r w:rsidRPr="001C4F71">
        <w:t xml:space="preserve"> </w:t>
      </w:r>
    </w:p>
    <w:p w14:paraId="0D7281B4" w14:textId="77777777" w:rsidR="00A4776C" w:rsidRPr="001C4F71" w:rsidRDefault="00A4776C" w:rsidP="00A4776C">
      <w:pPr>
        <w:spacing w:before="120" w:after="120" w:line="276" w:lineRule="auto"/>
        <w:ind w:firstLine="567"/>
        <w:rPr>
          <w:rFonts w:eastAsia="Calibri"/>
          <w:b/>
        </w:rPr>
      </w:pPr>
      <w:r>
        <w:rPr>
          <w:lang w:val="ro-MD"/>
        </w:rPr>
        <w:t xml:space="preserve">Primar </w:t>
      </w:r>
      <w:r w:rsidRPr="001C4F71">
        <w:rPr>
          <w:rFonts w:eastAsia="Calibri"/>
          <w:b/>
        </w:rPr>
        <w:t xml:space="preserve">  ___________________________                </w:t>
      </w:r>
    </w:p>
    <w:p w14:paraId="0461AF4E" w14:textId="328EE85A" w:rsidR="00A4776C" w:rsidRDefault="00A4776C" w:rsidP="00006D6D">
      <w:pPr>
        <w:tabs>
          <w:tab w:val="left" w:pos="284"/>
          <w:tab w:val="left" w:pos="426"/>
          <w:tab w:val="decimal" w:pos="8364"/>
        </w:tabs>
        <w:spacing w:after="120" w:line="276" w:lineRule="auto"/>
        <w:ind w:left="-284" w:right="-142" w:firstLine="284"/>
        <w:jc w:val="both"/>
        <w:rPr>
          <w:bCs/>
          <w:color w:val="000000"/>
        </w:rPr>
      </w:pPr>
    </w:p>
    <w:p w14:paraId="2F749432" w14:textId="2666114A" w:rsidR="00A4776C" w:rsidRDefault="00A4776C" w:rsidP="00006D6D">
      <w:pPr>
        <w:tabs>
          <w:tab w:val="left" w:pos="284"/>
          <w:tab w:val="left" w:pos="426"/>
          <w:tab w:val="decimal" w:pos="8364"/>
        </w:tabs>
        <w:spacing w:after="120" w:line="276" w:lineRule="auto"/>
        <w:ind w:left="-284" w:right="-142" w:firstLine="284"/>
        <w:jc w:val="both"/>
        <w:rPr>
          <w:bCs/>
          <w:color w:val="000000"/>
        </w:rPr>
      </w:pPr>
    </w:p>
    <w:p w14:paraId="34B21688" w14:textId="2F17204C" w:rsidR="00A4776C" w:rsidRDefault="00A4776C" w:rsidP="00006D6D">
      <w:pPr>
        <w:tabs>
          <w:tab w:val="left" w:pos="284"/>
          <w:tab w:val="left" w:pos="426"/>
          <w:tab w:val="decimal" w:pos="8364"/>
        </w:tabs>
        <w:spacing w:after="120" w:line="276" w:lineRule="auto"/>
        <w:ind w:left="-284" w:right="-142" w:firstLine="284"/>
        <w:jc w:val="both"/>
        <w:rPr>
          <w:bCs/>
          <w:color w:val="000000"/>
        </w:rPr>
      </w:pPr>
    </w:p>
    <w:p w14:paraId="253EC2A0" w14:textId="77777777" w:rsidR="00A4776C" w:rsidRDefault="00A4776C" w:rsidP="00006D6D">
      <w:pPr>
        <w:tabs>
          <w:tab w:val="left" w:pos="284"/>
          <w:tab w:val="left" w:pos="426"/>
          <w:tab w:val="decimal" w:pos="8364"/>
        </w:tabs>
        <w:spacing w:after="120" w:line="276" w:lineRule="auto"/>
        <w:ind w:left="-284" w:right="-142" w:firstLine="284"/>
        <w:jc w:val="both"/>
        <w:rPr>
          <w:bCs/>
          <w:color w:val="000000"/>
        </w:rPr>
      </w:pPr>
    </w:p>
    <w:p w14:paraId="785B54F7" w14:textId="77777777" w:rsidR="00A4776C" w:rsidRDefault="00A4776C" w:rsidP="00A4776C">
      <w:pPr>
        <w:spacing w:before="120"/>
        <w:jc w:val="center"/>
        <w:rPr>
          <w:b/>
          <w:sz w:val="28"/>
          <w:szCs w:val="28"/>
        </w:rPr>
      </w:pPr>
      <w:r>
        <w:rPr>
          <w:b/>
          <w:sz w:val="28"/>
          <w:szCs w:val="28"/>
        </w:rPr>
        <w:t>ANUNȚ DE PARTICIPARE</w:t>
      </w:r>
    </w:p>
    <w:p w14:paraId="62D77B45" w14:textId="77777777" w:rsidR="00A4776C" w:rsidRDefault="00A4776C" w:rsidP="00A4776C">
      <w:pPr>
        <w:ind w:right="567"/>
        <w:rPr>
          <w:b/>
          <w:lang w:val="en-US"/>
        </w:rPr>
      </w:pPr>
      <w:r w:rsidRPr="00A365A9">
        <w:rPr>
          <w:b/>
        </w:rPr>
        <w:t xml:space="preserve">privind </w:t>
      </w:r>
      <w:r w:rsidRPr="003D334D">
        <w:rPr>
          <w:b/>
          <w:bCs/>
          <w:szCs w:val="20"/>
          <w:lang w:val="it-IT" w:eastAsia="ru-RU"/>
          <w14:shadow w14:blurRad="50800" w14:dist="38100" w14:dir="2700000" w14:sx="100000" w14:sy="100000" w14:kx="0" w14:ky="0" w14:algn="tl">
            <w14:srgbClr w14:val="000000">
              <w14:alpha w14:val="60000"/>
            </w14:srgbClr>
          </w14:shadow>
        </w:rPr>
        <w:t xml:space="preserve">achiziționarea  lucrărilor </w:t>
      </w:r>
      <w:r w:rsidRPr="003D334D">
        <w:rPr>
          <w:b/>
          <w:bCs/>
          <w:lang w:val="it-IT"/>
        </w:rPr>
        <w:t xml:space="preserve">de </w:t>
      </w:r>
      <w:r w:rsidRPr="003D334D">
        <w:rPr>
          <w:lang w:val="en-US"/>
        </w:rPr>
        <w:t xml:space="preserve">reparație a curentă interioară și termoizolarea pereților la IET Alunelul </w:t>
      </w:r>
      <w:r w:rsidRPr="003D334D">
        <w:rPr>
          <w:shd w:val="clear" w:color="auto" w:fill="FFFF00"/>
          <w:lang w:val="en-US"/>
        </w:rPr>
        <w:t>com.Rublenița</w:t>
      </w:r>
      <w:r w:rsidRPr="003D334D">
        <w:rPr>
          <w:b/>
          <w:lang w:val="en-US"/>
        </w:rPr>
        <w:t>, r. Soroca</w:t>
      </w:r>
    </w:p>
    <w:p w14:paraId="7FA0E380" w14:textId="77777777" w:rsidR="00A4776C" w:rsidRDefault="00A4776C" w:rsidP="00A4776C">
      <w:pPr>
        <w:ind w:right="567"/>
        <w:rPr>
          <w:b/>
          <w:highlight w:val="yellow"/>
        </w:rPr>
      </w:pPr>
    </w:p>
    <w:p w14:paraId="5A4492BF" w14:textId="77777777" w:rsidR="00A4776C" w:rsidRPr="00496D35" w:rsidRDefault="00A4776C" w:rsidP="00A4776C">
      <w:pPr>
        <w:ind w:right="567"/>
        <w:rPr>
          <w:b/>
          <w:highlight w:val="yellow"/>
        </w:rPr>
      </w:pPr>
      <w:r w:rsidRPr="00496D35">
        <w:rPr>
          <w:b/>
          <w:highlight w:val="yellow"/>
        </w:rPr>
        <w:t xml:space="preserve">Procedura a fost inclusă în planul de achiziții publice a autorității contractante </w:t>
      </w:r>
    </w:p>
    <w:p w14:paraId="13BE7CEF" w14:textId="77777777" w:rsidR="00A4776C" w:rsidRDefault="00A4776C" w:rsidP="00A4776C">
      <w:pPr>
        <w:rPr>
          <w:lang w:val="en-US"/>
        </w:rPr>
      </w:pPr>
      <w:r w:rsidRPr="00496D35">
        <w:rPr>
          <w:b/>
        </w:rPr>
        <w:t xml:space="preserve">Da, </w:t>
      </w:r>
    </w:p>
    <w:p w14:paraId="0DCBA49C" w14:textId="77777777" w:rsidR="00A4776C" w:rsidRPr="00A365A9" w:rsidRDefault="00A4776C" w:rsidP="00A4776C">
      <w:pPr>
        <w:rPr>
          <w:b/>
          <w:noProof w:val="0"/>
          <w:lang w:eastAsia="ru-RU"/>
        </w:rPr>
      </w:pPr>
    </w:p>
    <w:p w14:paraId="5876A899" w14:textId="77777777" w:rsidR="00A4776C" w:rsidRPr="000428B1" w:rsidRDefault="00A4776C" w:rsidP="00A4776C">
      <w:pPr>
        <w:pStyle w:val="a"/>
        <w:numPr>
          <w:ilvl w:val="0"/>
          <w:numId w:val="26"/>
        </w:numPr>
        <w:tabs>
          <w:tab w:val="clear" w:pos="1134"/>
          <w:tab w:val="left" w:pos="284"/>
        </w:tabs>
        <w:spacing w:before="92" w:line="237" w:lineRule="auto"/>
        <w:ind w:left="0" w:right="141" w:firstLine="0"/>
        <w:contextualSpacing/>
        <w:jc w:val="left"/>
        <w:rPr>
          <w:sz w:val="23"/>
        </w:rPr>
      </w:pPr>
      <w:proofErr w:type="spellStart"/>
      <w:r w:rsidRPr="000428B1">
        <w:rPr>
          <w:b/>
          <w:lang w:eastAsia="ru-RU"/>
        </w:rPr>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BD250F">
        <w:rPr>
          <w:b/>
          <w:bCs/>
          <w:highlight w:val="yellow"/>
          <w:u w:val="single"/>
          <w:shd w:val="clear" w:color="auto" w:fill="FFFF00"/>
        </w:rPr>
        <w:t>Primăria</w:t>
      </w:r>
      <w:proofErr w:type="spellEnd"/>
      <w:r w:rsidRPr="00BD250F">
        <w:rPr>
          <w:b/>
          <w:bCs/>
          <w:spacing w:val="-1"/>
          <w:highlight w:val="yellow"/>
          <w:u w:val="single"/>
          <w:shd w:val="clear" w:color="auto" w:fill="FFFF00"/>
        </w:rPr>
        <w:t xml:space="preserve"> </w:t>
      </w:r>
      <w:proofErr w:type="spellStart"/>
      <w:r w:rsidRPr="00BD250F">
        <w:rPr>
          <w:b/>
          <w:bCs/>
          <w:highlight w:val="yellow"/>
          <w:u w:val="single"/>
          <w:shd w:val="clear" w:color="auto" w:fill="FFFF00"/>
        </w:rPr>
        <w:t>com.Rublenița</w:t>
      </w:r>
      <w:proofErr w:type="spellEnd"/>
      <w:r w:rsidRPr="00BD250F">
        <w:rPr>
          <w:b/>
          <w:bCs/>
          <w:highlight w:val="yellow"/>
          <w:u w:val="single"/>
        </w:rPr>
        <w:t>, r. Soroca</w:t>
      </w:r>
      <w:r w:rsidRPr="000428B1">
        <w:rPr>
          <w:b/>
        </w:rPr>
        <w:t xml:space="preserve">. </w:t>
      </w:r>
    </w:p>
    <w:p w14:paraId="5B2ECAB3" w14:textId="77777777" w:rsidR="00A4776C" w:rsidRPr="000428B1" w:rsidRDefault="00A4776C" w:rsidP="00A4776C">
      <w:pPr>
        <w:pStyle w:val="a"/>
        <w:numPr>
          <w:ilvl w:val="0"/>
          <w:numId w:val="26"/>
        </w:numPr>
        <w:tabs>
          <w:tab w:val="clear" w:pos="1134"/>
          <w:tab w:val="left" w:pos="284"/>
        </w:tabs>
        <w:spacing w:before="92" w:line="237" w:lineRule="auto"/>
        <w:ind w:left="0" w:right="2260" w:firstLine="0"/>
        <w:contextualSpacing/>
        <w:jc w:val="left"/>
        <w:rPr>
          <w:sz w:val="23"/>
        </w:rPr>
      </w:pPr>
      <w:r w:rsidRPr="000428B1">
        <w:rPr>
          <w:b/>
        </w:rPr>
        <w:t xml:space="preserve">IDNO: </w:t>
      </w:r>
      <w:r w:rsidRPr="009B65A7">
        <w:rPr>
          <w:b/>
          <w:bCs/>
          <w:u w:val="single"/>
          <w:shd w:val="clear" w:color="auto" w:fill="FFFF00"/>
        </w:rPr>
        <w:t>1007601001569</w:t>
      </w:r>
      <w:r w:rsidRPr="000428B1">
        <w:rPr>
          <w:rFonts w:ascii="Arial" w:hAnsi="Arial" w:cs="Arial"/>
          <w:color w:val="333333"/>
          <w:sz w:val="23"/>
          <w:szCs w:val="23"/>
          <w:shd w:val="clear" w:color="auto" w:fill="FFFFFF"/>
        </w:rPr>
        <w:t> </w:t>
      </w:r>
    </w:p>
    <w:p w14:paraId="2D231C0E" w14:textId="77777777" w:rsidR="00A4776C" w:rsidRPr="00920014" w:rsidRDefault="00A4776C" w:rsidP="00A4776C">
      <w:pPr>
        <w:pStyle w:val="a"/>
        <w:widowControl w:val="0"/>
        <w:numPr>
          <w:ilvl w:val="0"/>
          <w:numId w:val="25"/>
        </w:numPr>
        <w:tabs>
          <w:tab w:val="clear" w:pos="1134"/>
          <w:tab w:val="left" w:pos="284"/>
          <w:tab w:val="left" w:pos="1069"/>
        </w:tabs>
        <w:autoSpaceDE w:val="0"/>
        <w:autoSpaceDN w:val="0"/>
        <w:spacing w:before="134" w:line="230" w:lineRule="auto"/>
        <w:ind w:left="0" w:right="4979" w:firstLine="0"/>
        <w:jc w:val="left"/>
        <w:rPr>
          <w:b/>
        </w:rPr>
      </w:pPr>
      <w:proofErr w:type="spellStart"/>
      <w:r w:rsidRPr="00E36E48">
        <w:rPr>
          <w:b/>
        </w:rPr>
        <w:t>Adresa</w:t>
      </w:r>
      <w:proofErr w:type="spellEnd"/>
      <w:r w:rsidRPr="00E36E48">
        <w:rPr>
          <w:b/>
        </w:rPr>
        <w:t xml:space="preserve">: </w:t>
      </w:r>
      <w:proofErr w:type="spellStart"/>
      <w:r w:rsidRPr="00BD250F">
        <w:rPr>
          <w:b/>
          <w:bCs/>
          <w:highlight w:val="yellow"/>
          <w:shd w:val="clear" w:color="auto" w:fill="FFFF00"/>
        </w:rPr>
        <w:t>com.Rublenița</w:t>
      </w:r>
      <w:proofErr w:type="spellEnd"/>
      <w:r w:rsidRPr="00BD250F">
        <w:rPr>
          <w:b/>
          <w:bCs/>
          <w:highlight w:val="yellow"/>
        </w:rPr>
        <w:t>, r. Soroca</w:t>
      </w:r>
      <w:r>
        <w:rPr>
          <w:b/>
        </w:rPr>
        <w:t xml:space="preserve">. </w:t>
      </w:r>
    </w:p>
    <w:p w14:paraId="36F8158F" w14:textId="77777777" w:rsidR="00A4776C" w:rsidRPr="00E36E48" w:rsidRDefault="00A4776C" w:rsidP="00A4776C">
      <w:pPr>
        <w:pStyle w:val="a"/>
        <w:widowControl w:val="0"/>
        <w:numPr>
          <w:ilvl w:val="0"/>
          <w:numId w:val="25"/>
        </w:numPr>
        <w:tabs>
          <w:tab w:val="clear" w:pos="1134"/>
          <w:tab w:val="left" w:pos="284"/>
          <w:tab w:val="left" w:pos="426"/>
        </w:tabs>
        <w:autoSpaceDE w:val="0"/>
        <w:autoSpaceDN w:val="0"/>
        <w:spacing w:before="134" w:line="230" w:lineRule="auto"/>
        <w:ind w:left="0" w:right="123" w:firstLine="0"/>
        <w:jc w:val="left"/>
        <w:rPr>
          <w:b/>
        </w:rPr>
      </w:pPr>
      <w:proofErr w:type="spellStart"/>
      <w:r w:rsidRPr="00E36E48">
        <w:rPr>
          <w:b/>
        </w:rPr>
        <w:t>Numărul</w:t>
      </w:r>
      <w:proofErr w:type="spellEnd"/>
      <w:r w:rsidRPr="00E36E48">
        <w:rPr>
          <w:b/>
        </w:rPr>
        <w:t xml:space="preserve"> de </w:t>
      </w:r>
      <w:proofErr w:type="spellStart"/>
      <w:r w:rsidRPr="00E36E48">
        <w:rPr>
          <w:b/>
        </w:rPr>
        <w:t>telefon</w:t>
      </w:r>
      <w:proofErr w:type="spellEnd"/>
      <w:r w:rsidRPr="00E36E48">
        <w:rPr>
          <w:b/>
        </w:rPr>
        <w:t xml:space="preserve">/fax: </w:t>
      </w:r>
      <w:r w:rsidRPr="009B65A7">
        <w:rPr>
          <w:b/>
          <w:bCs/>
          <w:highlight w:val="yellow"/>
        </w:rPr>
        <w:t>023050900,</w:t>
      </w:r>
      <w:r>
        <w:rPr>
          <w:b/>
          <w:bCs/>
          <w:highlight w:val="yellow"/>
        </w:rPr>
        <w:t xml:space="preserve"> </w:t>
      </w:r>
      <w:r w:rsidRPr="009B65A7">
        <w:rPr>
          <w:b/>
          <w:bCs/>
          <w:highlight w:val="yellow"/>
        </w:rPr>
        <w:t>23050236</w:t>
      </w:r>
    </w:p>
    <w:p w14:paraId="665FEBEF" w14:textId="77777777" w:rsidR="00A4776C" w:rsidRPr="0043556B" w:rsidRDefault="00A4776C" w:rsidP="00A4776C">
      <w:pPr>
        <w:pStyle w:val="a"/>
        <w:numPr>
          <w:ilvl w:val="0"/>
          <w:numId w:val="25"/>
        </w:numPr>
        <w:shd w:val="clear" w:color="auto" w:fill="FFFFFF" w:themeFill="background1"/>
        <w:tabs>
          <w:tab w:val="left" w:pos="284"/>
          <w:tab w:val="right" w:pos="9531"/>
        </w:tabs>
        <w:spacing w:before="120"/>
        <w:rPr>
          <w:b/>
          <w:lang w:val="it-IT"/>
        </w:rPr>
      </w:pPr>
      <w:proofErr w:type="spellStart"/>
      <w:r w:rsidRPr="0043556B">
        <w:rPr>
          <w:b/>
        </w:rPr>
        <w:t>Adresa</w:t>
      </w:r>
      <w:proofErr w:type="spellEnd"/>
      <w:r w:rsidRPr="0043556B">
        <w:rPr>
          <w:b/>
        </w:rPr>
        <w:t xml:space="preserve"> de e-mail </w:t>
      </w:r>
      <w:proofErr w:type="spellStart"/>
      <w:r w:rsidRPr="0043556B">
        <w:rPr>
          <w:b/>
        </w:rPr>
        <w:t>și</w:t>
      </w:r>
      <w:proofErr w:type="spellEnd"/>
      <w:r w:rsidRPr="0043556B">
        <w:rPr>
          <w:b/>
        </w:rPr>
        <w:t xml:space="preserve"> de internet a </w:t>
      </w:r>
      <w:proofErr w:type="spellStart"/>
      <w:r w:rsidRPr="0043556B">
        <w:rPr>
          <w:b/>
        </w:rPr>
        <w:t>autorității</w:t>
      </w:r>
      <w:proofErr w:type="spellEnd"/>
      <w:r w:rsidRPr="0043556B">
        <w:rPr>
          <w:b/>
        </w:rPr>
        <w:t xml:space="preserve"> </w:t>
      </w:r>
      <w:proofErr w:type="spellStart"/>
      <w:r w:rsidRPr="0043556B">
        <w:rPr>
          <w:b/>
        </w:rPr>
        <w:t>contractante</w:t>
      </w:r>
      <w:proofErr w:type="spellEnd"/>
      <w:r w:rsidRPr="0043556B">
        <w:rPr>
          <w:b/>
        </w:rPr>
        <w:t>:</w:t>
      </w:r>
      <w:r w:rsidRPr="0043556B">
        <w:rPr>
          <w:b/>
          <w:spacing w:val="-24"/>
        </w:rPr>
        <w:t xml:space="preserve"> </w:t>
      </w:r>
      <w:hyperlink r:id="rId14">
        <w:r w:rsidRPr="0043556B">
          <w:rPr>
            <w:b/>
          </w:rPr>
          <w:t>timoftica.ala@mail.ru</w:t>
        </w:r>
      </w:hyperlink>
      <w:r w:rsidRPr="0043556B">
        <w:rPr>
          <w:b/>
          <w:lang w:val="it-IT"/>
        </w:rPr>
        <w:t xml:space="preserve">Adresa de e-mail sau de internet de la care se va putea obține accesul la documentația de atribuire: </w:t>
      </w:r>
      <w:r w:rsidRPr="0043556B">
        <w:rPr>
          <w:b/>
          <w:u w:val="single"/>
          <w:lang w:val="it-IT"/>
        </w:rPr>
        <w:t>documentația de atribuire este anexată în cadrul procedurii în SIA ”RSAP”.</w:t>
      </w:r>
    </w:p>
    <w:p w14:paraId="08EB19A0" w14:textId="77777777" w:rsidR="00A4776C" w:rsidRPr="00540BA2" w:rsidRDefault="00A4776C" w:rsidP="00A4776C">
      <w:pPr>
        <w:numPr>
          <w:ilvl w:val="0"/>
          <w:numId w:val="25"/>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E42D4E2" w14:textId="77777777" w:rsidR="00A4776C" w:rsidRPr="00CC36D5" w:rsidRDefault="00A4776C" w:rsidP="00A4776C">
      <w:pPr>
        <w:numPr>
          <w:ilvl w:val="0"/>
          <w:numId w:val="25"/>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798" w:type="dxa"/>
        <w:tblInd w:w="-455" w:type="dxa"/>
        <w:tblLayout w:type="fixed"/>
        <w:tblLook w:val="0400" w:firstRow="0" w:lastRow="0" w:firstColumn="0" w:lastColumn="0" w:noHBand="0" w:noVBand="1"/>
      </w:tblPr>
      <w:tblGrid>
        <w:gridCol w:w="732"/>
        <w:gridCol w:w="1278"/>
        <w:gridCol w:w="3685"/>
        <w:gridCol w:w="851"/>
        <w:gridCol w:w="1134"/>
        <w:gridCol w:w="1559"/>
        <w:gridCol w:w="1559"/>
      </w:tblGrid>
      <w:tr w:rsidR="00A4776C" w14:paraId="739A6E25" w14:textId="77777777" w:rsidTr="00BA62E8">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DC010" w14:textId="77777777" w:rsidR="00A4776C" w:rsidRPr="0030077F" w:rsidRDefault="00A4776C" w:rsidP="00BA62E8">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DF71C" w14:textId="77777777" w:rsidR="00A4776C" w:rsidRPr="0030077F" w:rsidRDefault="00A4776C" w:rsidP="00BA62E8">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DCA14" w14:textId="77777777" w:rsidR="00A4776C" w:rsidRPr="0030077F" w:rsidRDefault="00A4776C" w:rsidP="00BA62E8">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E6A76" w14:textId="77777777" w:rsidR="00A4776C" w:rsidRPr="0030077F" w:rsidRDefault="00A4776C" w:rsidP="00BA62E8">
            <w:pPr>
              <w:shd w:val="clear" w:color="auto" w:fill="FFFFFF"/>
              <w:spacing w:before="120"/>
              <w:jc w:val="center"/>
              <w:rPr>
                <w:b/>
                <w:sz w:val="18"/>
                <w:szCs w:val="18"/>
              </w:rPr>
            </w:pPr>
            <w:r w:rsidRPr="0030077F">
              <w:rPr>
                <w:b/>
                <w:sz w:val="18"/>
                <w:szCs w:val="18"/>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6FAD2" w14:textId="77777777" w:rsidR="00A4776C" w:rsidRPr="0030077F" w:rsidRDefault="00A4776C" w:rsidP="00BA62E8">
            <w:pPr>
              <w:shd w:val="clear" w:color="auto" w:fill="FFFFFF"/>
              <w:spacing w:before="120"/>
              <w:jc w:val="center"/>
              <w:rPr>
                <w:b/>
                <w:sz w:val="18"/>
                <w:szCs w:val="18"/>
              </w:rPr>
            </w:pPr>
            <w:r w:rsidRPr="0030077F">
              <w:rPr>
                <w:b/>
                <w:sz w:val="18"/>
                <w:szCs w:val="18"/>
              </w:rPr>
              <w:t>Cantitatea</w:t>
            </w:r>
          </w:p>
        </w:tc>
        <w:tc>
          <w:tcPr>
            <w:tcW w:w="1559" w:type="dxa"/>
            <w:tcBorders>
              <w:top w:val="single" w:sz="4" w:space="0" w:color="000000"/>
              <w:left w:val="single" w:sz="4" w:space="0" w:color="000000"/>
              <w:bottom w:val="single" w:sz="4" w:space="0" w:color="auto"/>
              <w:right w:val="single" w:sz="4" w:space="0" w:color="000000"/>
            </w:tcBorders>
            <w:shd w:val="clear" w:color="auto" w:fill="auto"/>
            <w:vAlign w:val="center"/>
          </w:tcPr>
          <w:p w14:paraId="20412ED8" w14:textId="77777777" w:rsidR="00A4776C" w:rsidRPr="0030077F" w:rsidRDefault="00A4776C" w:rsidP="00BA62E8">
            <w:pPr>
              <w:shd w:val="clear" w:color="auto" w:fill="FFFFFF"/>
              <w:spacing w:before="120"/>
              <w:jc w:val="center"/>
              <w:rPr>
                <w:b/>
                <w:sz w:val="18"/>
                <w:szCs w:val="18"/>
              </w:rPr>
            </w:pPr>
            <w:r w:rsidRPr="0030077F">
              <w:rPr>
                <w:b/>
                <w:sz w:val="18"/>
                <w:szCs w:val="18"/>
              </w:rPr>
              <w:t>Specificarea tehnică deplină solicitată, Standarde de referință</w:t>
            </w:r>
          </w:p>
        </w:tc>
        <w:tc>
          <w:tcPr>
            <w:tcW w:w="1559" w:type="dxa"/>
            <w:tcBorders>
              <w:top w:val="single" w:sz="4" w:space="0" w:color="000000"/>
              <w:left w:val="single" w:sz="4" w:space="0" w:color="000000"/>
              <w:bottom w:val="single" w:sz="4" w:space="0" w:color="auto"/>
              <w:right w:val="single" w:sz="4" w:space="0" w:color="000000"/>
            </w:tcBorders>
            <w:shd w:val="clear" w:color="auto" w:fill="auto"/>
          </w:tcPr>
          <w:p w14:paraId="7FAEE52A" w14:textId="77777777" w:rsidR="00A4776C" w:rsidRPr="0030077F" w:rsidRDefault="00A4776C" w:rsidP="00BA62E8">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A4776C" w14:paraId="0B84627C" w14:textId="77777777" w:rsidTr="00BA62E8">
        <w:trPr>
          <w:trHeight w:val="397"/>
        </w:trPr>
        <w:tc>
          <w:tcPr>
            <w:tcW w:w="1079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680853E" w14:textId="77777777" w:rsidR="00A4776C" w:rsidRPr="005078EB" w:rsidRDefault="00A4776C" w:rsidP="00BA62E8">
            <w:pPr>
              <w:shd w:val="clear" w:color="auto" w:fill="FFFFFF"/>
              <w:spacing w:before="120"/>
              <w:jc w:val="center"/>
            </w:pPr>
          </w:p>
        </w:tc>
      </w:tr>
      <w:tr w:rsidR="00A4776C" w14:paraId="4994A17F" w14:textId="77777777" w:rsidTr="00BA62E8">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70C2E30B" w14:textId="77777777" w:rsidR="00A4776C" w:rsidRPr="006451A1" w:rsidRDefault="00A4776C" w:rsidP="00BA62E8">
            <w:pPr>
              <w:shd w:val="clear" w:color="auto" w:fill="FFFFFF"/>
              <w:spacing w:before="120"/>
              <w:jc w:val="center"/>
              <w:rPr>
                <w:b/>
                <w:sz w:val="20"/>
                <w:szCs w:val="20"/>
              </w:rPr>
            </w:pPr>
            <w:r w:rsidRPr="006451A1">
              <w:rPr>
                <w:b/>
                <w:sz w:val="18"/>
                <w:szCs w:val="18"/>
              </w:rPr>
              <w:lastRenderedPageBreak/>
              <w:t>1</w:t>
            </w:r>
          </w:p>
        </w:tc>
        <w:tc>
          <w:tcPr>
            <w:tcW w:w="1278" w:type="dxa"/>
            <w:tcBorders>
              <w:top w:val="single" w:sz="4" w:space="0" w:color="000000"/>
              <w:left w:val="single" w:sz="4" w:space="0" w:color="000000"/>
              <w:right w:val="single" w:sz="4" w:space="0" w:color="000000"/>
            </w:tcBorders>
            <w:shd w:val="clear" w:color="auto" w:fill="auto"/>
            <w:vAlign w:val="center"/>
          </w:tcPr>
          <w:p w14:paraId="7F8D1F71" w14:textId="77777777" w:rsidR="00A4776C" w:rsidRPr="00255291" w:rsidRDefault="00A4776C" w:rsidP="00BA62E8">
            <w:pPr>
              <w:spacing w:line="276" w:lineRule="auto"/>
              <w:rPr>
                <w:sz w:val="20"/>
                <w:szCs w:val="20"/>
              </w:rPr>
            </w:pPr>
            <w:r w:rsidRPr="00255291">
              <w:rPr>
                <w:sz w:val="20"/>
                <w:szCs w:val="20"/>
              </w:rPr>
              <w:t>452000</w:t>
            </w:r>
            <w:r>
              <w:rPr>
                <w:sz w:val="20"/>
                <w:szCs w:val="20"/>
              </w:rPr>
              <w:t>0</w:t>
            </w:r>
            <w:r w:rsidRPr="00255291">
              <w:rPr>
                <w:sz w:val="20"/>
                <w:szCs w:val="20"/>
              </w:rPr>
              <w:t>0-9</w:t>
            </w:r>
          </w:p>
        </w:tc>
        <w:tc>
          <w:tcPr>
            <w:tcW w:w="3685" w:type="dxa"/>
            <w:tcBorders>
              <w:top w:val="single" w:sz="4" w:space="0" w:color="000000"/>
              <w:left w:val="single" w:sz="4" w:space="0" w:color="000000"/>
              <w:right w:val="single" w:sz="4" w:space="0" w:color="000000"/>
            </w:tcBorders>
            <w:shd w:val="clear" w:color="auto" w:fill="auto"/>
            <w:vAlign w:val="center"/>
          </w:tcPr>
          <w:p w14:paraId="63FC3B64" w14:textId="77777777" w:rsidR="00A4776C" w:rsidRPr="00E56935" w:rsidRDefault="00A4776C" w:rsidP="00BA62E8">
            <w:pPr>
              <w:spacing w:line="276" w:lineRule="auto"/>
              <w:jc w:val="center"/>
              <w:rPr>
                <w:sz w:val="20"/>
                <w:szCs w:val="20"/>
              </w:rPr>
            </w:pPr>
            <w:r w:rsidRPr="003D334D">
              <w:rPr>
                <w:b/>
                <w:bCs/>
                <w:szCs w:val="20"/>
                <w:lang w:val="it-IT" w:eastAsia="ru-RU"/>
                <w14:shadow w14:blurRad="50800" w14:dist="38100" w14:dir="2700000" w14:sx="100000" w14:sy="100000" w14:kx="0" w14:ky="0" w14:algn="tl">
                  <w14:srgbClr w14:val="000000">
                    <w14:alpha w14:val="60000"/>
                  </w14:srgbClr>
                </w14:shadow>
              </w:rPr>
              <w:t xml:space="preserve">achiziționarea  lucrărilor </w:t>
            </w:r>
            <w:r w:rsidRPr="003D334D">
              <w:rPr>
                <w:b/>
                <w:bCs/>
                <w:lang w:val="it-IT"/>
              </w:rPr>
              <w:t xml:space="preserve">de </w:t>
            </w:r>
            <w:r w:rsidRPr="003D334D">
              <w:rPr>
                <w:lang w:val="en-US"/>
              </w:rPr>
              <w:t xml:space="preserve">reparație a curentă interioară și termoizolarea pereților la IET Alunelul </w:t>
            </w:r>
            <w:r w:rsidRPr="003D334D">
              <w:rPr>
                <w:shd w:val="clear" w:color="auto" w:fill="FFFF00"/>
                <w:lang w:val="en-US"/>
              </w:rPr>
              <w:t>com.Rublenița</w:t>
            </w:r>
            <w:r w:rsidRPr="003D334D">
              <w:rPr>
                <w:b/>
                <w:lang w:val="en-US"/>
              </w:rPr>
              <w:t>, r. Soroca</w:t>
            </w:r>
          </w:p>
        </w:tc>
        <w:tc>
          <w:tcPr>
            <w:tcW w:w="3544" w:type="dxa"/>
            <w:gridSpan w:val="3"/>
            <w:tcBorders>
              <w:top w:val="single" w:sz="4" w:space="0" w:color="000000"/>
              <w:left w:val="single" w:sz="4" w:space="0" w:color="000000"/>
              <w:right w:val="single" w:sz="4" w:space="0" w:color="000000"/>
            </w:tcBorders>
            <w:shd w:val="clear" w:color="auto" w:fill="auto"/>
            <w:vAlign w:val="center"/>
          </w:tcPr>
          <w:p w14:paraId="5E7F6995" w14:textId="77777777" w:rsidR="00A4776C" w:rsidRPr="00B03A84" w:rsidRDefault="00A4776C" w:rsidP="00BA62E8">
            <w:pPr>
              <w:shd w:val="clear" w:color="auto" w:fill="FFFFFF" w:themeFill="background1"/>
              <w:spacing w:before="120"/>
              <w:jc w:val="center"/>
              <w:rPr>
                <w:noProof w:val="0"/>
                <w:sz w:val="20"/>
                <w:szCs w:val="20"/>
                <w:lang w:eastAsia="ru-RU"/>
              </w:rPr>
            </w:pPr>
            <w:r>
              <w:rPr>
                <w:rFonts w:eastAsia="Calibri"/>
                <w:sz w:val="20"/>
                <w:szCs w:val="20"/>
              </w:rPr>
              <w:t>Conform caietului de sarcini</w:t>
            </w:r>
          </w:p>
        </w:tc>
        <w:tc>
          <w:tcPr>
            <w:tcW w:w="1559" w:type="dxa"/>
            <w:tcBorders>
              <w:top w:val="single" w:sz="4" w:space="0" w:color="000000"/>
              <w:left w:val="single" w:sz="4" w:space="0" w:color="000000"/>
              <w:right w:val="single" w:sz="4" w:space="0" w:color="000000"/>
            </w:tcBorders>
            <w:shd w:val="clear" w:color="auto" w:fill="auto"/>
          </w:tcPr>
          <w:p w14:paraId="59025570" w14:textId="77777777" w:rsidR="00A4776C" w:rsidRPr="0037012A" w:rsidRDefault="00A4776C" w:rsidP="00BA62E8">
            <w:pPr>
              <w:shd w:val="clear" w:color="auto" w:fill="FFFFFF" w:themeFill="background1"/>
              <w:spacing w:before="120"/>
              <w:jc w:val="center"/>
              <w:rPr>
                <w:b/>
                <w:noProof w:val="0"/>
                <w:lang w:eastAsia="ru-RU"/>
              </w:rPr>
            </w:pPr>
            <w:r w:rsidRPr="003D334D">
              <w:rPr>
                <w:b/>
                <w:bCs/>
              </w:rPr>
              <w:t>5 113 </w:t>
            </w:r>
            <w:r w:rsidRPr="003C14D7">
              <w:rPr>
                <w:b/>
                <w:bCs/>
                <w:lang w:val="en-US"/>
              </w:rPr>
              <w:t>7</w:t>
            </w:r>
            <w:r w:rsidRPr="003D334D">
              <w:rPr>
                <w:b/>
                <w:bCs/>
              </w:rPr>
              <w:t>60,00</w:t>
            </w:r>
          </w:p>
        </w:tc>
      </w:tr>
      <w:tr w:rsidR="00A4776C" w14:paraId="30579658" w14:textId="77777777" w:rsidTr="00BA62E8">
        <w:trPr>
          <w:trHeight w:val="397"/>
        </w:trPr>
        <w:tc>
          <w:tcPr>
            <w:tcW w:w="923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6046FFC" w14:textId="77777777" w:rsidR="00A4776C" w:rsidRDefault="00A4776C" w:rsidP="00BA62E8">
            <w:pPr>
              <w:shd w:val="clear" w:color="auto" w:fill="FFFFFF"/>
              <w:spacing w:before="120"/>
              <w:jc w:val="center"/>
              <w:rPr>
                <w:sz w:val="20"/>
                <w:szCs w:val="20"/>
              </w:rPr>
            </w:pPr>
            <w:r>
              <w:rPr>
                <w:b/>
                <w:sz w:val="20"/>
                <w:szCs w:val="20"/>
              </w:rPr>
              <w:t>Valoarea estimativă totală, (PROIECT)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348F122" w14:textId="77777777" w:rsidR="00A4776C" w:rsidRPr="0037012A" w:rsidRDefault="00A4776C" w:rsidP="00BA62E8">
            <w:pPr>
              <w:shd w:val="clear" w:color="auto" w:fill="FFFFFF"/>
              <w:spacing w:before="120"/>
              <w:jc w:val="center"/>
            </w:pPr>
            <w:r w:rsidRPr="003D334D">
              <w:rPr>
                <w:b/>
                <w:bCs/>
              </w:rPr>
              <w:t>5 113 </w:t>
            </w:r>
            <w:r w:rsidRPr="003C14D7">
              <w:rPr>
                <w:b/>
                <w:bCs/>
                <w:lang w:val="en-US"/>
              </w:rPr>
              <w:t>7</w:t>
            </w:r>
            <w:r w:rsidRPr="003D334D">
              <w:rPr>
                <w:b/>
                <w:bCs/>
              </w:rPr>
              <w:t>60,00</w:t>
            </w:r>
          </w:p>
        </w:tc>
      </w:tr>
    </w:tbl>
    <w:p w14:paraId="2B2F8483" w14:textId="77777777" w:rsidR="00A4776C" w:rsidRPr="00286F1E" w:rsidRDefault="00A4776C" w:rsidP="00A4776C">
      <w:pPr>
        <w:pStyle w:val="a"/>
        <w:numPr>
          <w:ilvl w:val="0"/>
          <w:numId w:val="25"/>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58FB678F" w14:textId="77777777" w:rsidR="00A4776C" w:rsidRPr="00FF430B" w:rsidRDefault="00A4776C" w:rsidP="00A4776C">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3FC0CE36" w14:textId="77777777" w:rsidR="00A4776C" w:rsidRDefault="00A4776C" w:rsidP="00A4776C">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62B3D1B8" w14:textId="77777777" w:rsidR="00A4776C" w:rsidRPr="00FF430B" w:rsidRDefault="00A4776C" w:rsidP="00A4776C">
      <w:pPr>
        <w:numPr>
          <w:ilvl w:val="0"/>
          <w:numId w:val="16"/>
        </w:numPr>
        <w:shd w:val="clear" w:color="auto" w:fill="FFFFFF" w:themeFill="background1"/>
        <w:tabs>
          <w:tab w:val="right" w:pos="426"/>
        </w:tabs>
        <w:rPr>
          <w:lang w:eastAsia="ru-RU"/>
        </w:rPr>
      </w:pPr>
      <w:r w:rsidRPr="00FF430B">
        <w:rPr>
          <w:lang w:eastAsia="ru-RU"/>
        </w:rPr>
        <w:t>Pentru un singur lot;</w:t>
      </w:r>
    </w:p>
    <w:p w14:paraId="27817376" w14:textId="77777777" w:rsidR="00A4776C" w:rsidRPr="00350007" w:rsidRDefault="00A4776C" w:rsidP="00A4776C">
      <w:pPr>
        <w:numPr>
          <w:ilvl w:val="0"/>
          <w:numId w:val="25"/>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2C3733C2" w14:textId="77777777" w:rsidR="00A4776C" w:rsidRPr="001E5966" w:rsidRDefault="00A4776C" w:rsidP="00A4776C">
      <w:pPr>
        <w:pStyle w:val="a"/>
        <w:numPr>
          <w:ilvl w:val="0"/>
          <w:numId w:val="25"/>
        </w:numPr>
        <w:shd w:val="clear" w:color="auto" w:fill="FFFFFF"/>
        <w:rPr>
          <w:b/>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r w:rsidRPr="00A365A9">
        <w:rPr>
          <w:lang w:eastAsia="ru-RU"/>
        </w:rPr>
        <w:t>lucrărilor</w:t>
      </w:r>
      <w:proofErr w:type="spellEnd"/>
      <w:r>
        <w:rPr>
          <w:lang w:eastAsia="ru-RU"/>
        </w:rPr>
        <w:t xml:space="preserve">  </w:t>
      </w:r>
      <w:proofErr w:type="spellStart"/>
      <w:r>
        <w:rPr>
          <w:b/>
          <w:lang w:eastAsia="ru-RU"/>
        </w:rPr>
        <w:t>pînă</w:t>
      </w:r>
      <w:proofErr w:type="spellEnd"/>
      <w:r>
        <w:rPr>
          <w:b/>
          <w:lang w:eastAsia="ru-RU"/>
        </w:rPr>
        <w:t xml:space="preserve"> </w:t>
      </w:r>
      <w:proofErr w:type="spellStart"/>
      <w:r>
        <w:rPr>
          <w:b/>
          <w:lang w:eastAsia="ru-RU"/>
        </w:rPr>
        <w:t>în</w:t>
      </w:r>
      <w:proofErr w:type="spellEnd"/>
      <w:r>
        <w:rPr>
          <w:b/>
          <w:lang w:eastAsia="ru-RU"/>
        </w:rPr>
        <w:t xml:space="preserve"> </w:t>
      </w:r>
      <w:proofErr w:type="spellStart"/>
      <w:r>
        <w:rPr>
          <w:b/>
          <w:lang w:eastAsia="ru-RU"/>
        </w:rPr>
        <w:t>luna</w:t>
      </w:r>
      <w:proofErr w:type="spellEnd"/>
      <w:r>
        <w:rPr>
          <w:b/>
          <w:lang w:eastAsia="ru-RU"/>
        </w:rPr>
        <w:t xml:space="preserve"> august </w:t>
      </w:r>
      <w:r w:rsidRPr="001E5966">
        <w:rPr>
          <w:b/>
          <w:lang w:eastAsia="ru-RU"/>
        </w:rPr>
        <w:t>2025</w:t>
      </w:r>
    </w:p>
    <w:p w14:paraId="5CC974AA" w14:textId="77777777" w:rsidR="00A4776C" w:rsidRPr="00CC36D5" w:rsidRDefault="00A4776C" w:rsidP="00A4776C">
      <w:pPr>
        <w:numPr>
          <w:ilvl w:val="0"/>
          <w:numId w:val="25"/>
        </w:numPr>
        <w:shd w:val="clear" w:color="auto" w:fill="FFFFFF" w:themeFill="background1"/>
        <w:tabs>
          <w:tab w:val="left" w:pos="0"/>
          <w:tab w:val="left" w:pos="284"/>
          <w:tab w:val="left" w:pos="426"/>
        </w:tabs>
        <w:spacing w:before="120"/>
        <w:ind w:left="284"/>
        <w:rPr>
          <w:b/>
          <w:lang w:eastAsia="ru-RU"/>
        </w:rPr>
      </w:pPr>
      <w:r w:rsidRPr="00CC36D5">
        <w:rPr>
          <w:b/>
          <w:lang w:eastAsia="ru-RU"/>
        </w:rPr>
        <w:t>Termenul de valabilitate a contractului: 31.12.202</w:t>
      </w:r>
      <w:r>
        <w:rPr>
          <w:b/>
          <w:lang w:eastAsia="ru-RU"/>
        </w:rPr>
        <w:t>5</w:t>
      </w:r>
    </w:p>
    <w:p w14:paraId="378D79C5" w14:textId="77777777" w:rsidR="00A4776C" w:rsidRPr="00FF430B" w:rsidRDefault="00A4776C" w:rsidP="00A4776C">
      <w:pPr>
        <w:numPr>
          <w:ilvl w:val="0"/>
          <w:numId w:val="25"/>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9855681" w14:textId="77777777" w:rsidR="00A4776C" w:rsidRPr="00FF430B" w:rsidRDefault="00A4776C" w:rsidP="00A4776C">
      <w:pPr>
        <w:numPr>
          <w:ilvl w:val="0"/>
          <w:numId w:val="25"/>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B5467D6" w14:textId="77777777" w:rsidR="00A4776C" w:rsidRDefault="00A4776C" w:rsidP="00A4776C">
      <w:pPr>
        <w:numPr>
          <w:ilvl w:val="0"/>
          <w:numId w:val="25"/>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0202F79" w14:textId="77777777" w:rsidR="00A4776C" w:rsidRDefault="00A4776C" w:rsidP="00A4776C">
      <w:pPr>
        <w:shd w:val="clear" w:color="auto" w:fill="FFFFFF" w:themeFill="background1"/>
        <w:tabs>
          <w:tab w:val="right" w:pos="426"/>
        </w:tabs>
        <w:spacing w:before="120"/>
        <w:rPr>
          <w:b/>
          <w:lang w:eastAsia="ru-RU"/>
        </w:rPr>
      </w:pPr>
    </w:p>
    <w:tbl>
      <w:tblPr>
        <w:tblStyle w:val="TableNormal"/>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2693"/>
        <w:gridCol w:w="5245"/>
        <w:gridCol w:w="1417"/>
      </w:tblGrid>
      <w:tr w:rsidR="00A4776C" w:rsidRPr="007406FF" w14:paraId="18A31BC9" w14:textId="77777777" w:rsidTr="00BA62E8">
        <w:trPr>
          <w:trHeight w:val="700"/>
        </w:trPr>
        <w:tc>
          <w:tcPr>
            <w:tcW w:w="710" w:type="dxa"/>
            <w:shd w:val="clear" w:color="auto" w:fill="D9D9D9"/>
          </w:tcPr>
          <w:p w14:paraId="3DC9E74F" w14:textId="77777777" w:rsidR="00A4776C" w:rsidRPr="007406FF" w:rsidRDefault="00A4776C" w:rsidP="00BA62E8">
            <w:pPr>
              <w:pStyle w:val="TableParagraph"/>
              <w:spacing w:before="116"/>
              <w:ind w:left="105" w:right="153"/>
              <w:rPr>
                <w:b/>
                <w:sz w:val="18"/>
                <w:szCs w:val="18"/>
              </w:rPr>
            </w:pPr>
            <w:r w:rsidRPr="007406FF">
              <w:rPr>
                <w:b/>
                <w:sz w:val="18"/>
                <w:szCs w:val="18"/>
              </w:rPr>
              <w:t>Nr. d/o</w:t>
            </w:r>
          </w:p>
        </w:tc>
        <w:tc>
          <w:tcPr>
            <w:tcW w:w="2693" w:type="dxa"/>
            <w:shd w:val="clear" w:color="auto" w:fill="D9D9D9"/>
          </w:tcPr>
          <w:p w14:paraId="05BB9DF1" w14:textId="77777777" w:rsidR="00A4776C" w:rsidRPr="007406FF" w:rsidRDefault="00A4776C" w:rsidP="00BA62E8">
            <w:pPr>
              <w:pStyle w:val="TableParagraph"/>
              <w:spacing w:before="116"/>
              <w:ind w:left="623"/>
              <w:rPr>
                <w:b/>
                <w:sz w:val="18"/>
                <w:szCs w:val="18"/>
              </w:rPr>
            </w:pPr>
            <w:r w:rsidRPr="007406FF">
              <w:rPr>
                <w:b/>
                <w:sz w:val="18"/>
                <w:szCs w:val="18"/>
              </w:rPr>
              <w:t>Descrierea criteriului/cerinței</w:t>
            </w:r>
          </w:p>
        </w:tc>
        <w:tc>
          <w:tcPr>
            <w:tcW w:w="5245" w:type="dxa"/>
            <w:shd w:val="clear" w:color="auto" w:fill="D9D9D9"/>
          </w:tcPr>
          <w:p w14:paraId="09A6CAAB" w14:textId="77777777" w:rsidR="00A4776C" w:rsidRPr="007406FF" w:rsidRDefault="00A4776C" w:rsidP="00BA62E8">
            <w:pPr>
              <w:pStyle w:val="TableParagraph"/>
              <w:spacing w:before="116"/>
              <w:ind w:left="105" w:right="275"/>
              <w:rPr>
                <w:b/>
                <w:sz w:val="18"/>
                <w:szCs w:val="18"/>
              </w:rPr>
            </w:pPr>
            <w:r w:rsidRPr="007406FF">
              <w:rPr>
                <w:b/>
                <w:sz w:val="18"/>
                <w:szCs w:val="18"/>
              </w:rPr>
              <w:t>Mod de demonstrare a îndeplinirii criteriului/cerinței:</w:t>
            </w:r>
          </w:p>
        </w:tc>
        <w:tc>
          <w:tcPr>
            <w:tcW w:w="1417" w:type="dxa"/>
            <w:shd w:val="clear" w:color="auto" w:fill="D9D9D9"/>
          </w:tcPr>
          <w:p w14:paraId="5EB9CABA" w14:textId="77777777" w:rsidR="00A4776C" w:rsidRPr="007406FF" w:rsidRDefault="00A4776C" w:rsidP="00BA62E8">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A4776C" w:rsidRPr="007406FF" w14:paraId="28DABFBF" w14:textId="77777777" w:rsidTr="00BA62E8">
        <w:trPr>
          <w:trHeight w:val="802"/>
        </w:trPr>
        <w:tc>
          <w:tcPr>
            <w:tcW w:w="710" w:type="dxa"/>
            <w:shd w:val="clear" w:color="auto" w:fill="FFFF00"/>
          </w:tcPr>
          <w:p w14:paraId="446DBC2B" w14:textId="77777777" w:rsidR="00A4776C" w:rsidRPr="007406FF" w:rsidRDefault="00A4776C" w:rsidP="00BA62E8">
            <w:pPr>
              <w:pStyle w:val="TableParagraph"/>
              <w:spacing w:before="103"/>
              <w:ind w:left="105"/>
            </w:pPr>
            <w:r>
              <w:rPr>
                <w:b/>
                <w:iCs/>
                <w:sz w:val="20"/>
                <w:szCs w:val="20"/>
              </w:rPr>
              <w:t>1</w:t>
            </w:r>
          </w:p>
        </w:tc>
        <w:tc>
          <w:tcPr>
            <w:tcW w:w="2693" w:type="dxa"/>
            <w:shd w:val="clear" w:color="auto" w:fill="FFFF00"/>
          </w:tcPr>
          <w:p w14:paraId="40D8A8C5" w14:textId="77777777" w:rsidR="00A4776C" w:rsidRPr="00BB52EE" w:rsidRDefault="00A4776C" w:rsidP="00BA62E8">
            <w:pPr>
              <w:pStyle w:val="TableParagraph"/>
              <w:spacing w:before="103"/>
              <w:ind w:left="109"/>
              <w:rPr>
                <w:b/>
                <w:bCs/>
              </w:rPr>
            </w:pPr>
            <w:proofErr w:type="spellStart"/>
            <w:r>
              <w:rPr>
                <w:b/>
                <w:bCs/>
                <w:iCs/>
                <w:sz w:val="20"/>
                <w:szCs w:val="20"/>
                <w:lang w:val="en-US"/>
              </w:rPr>
              <w:t>Propunerea</w:t>
            </w:r>
            <w:proofErr w:type="spellEnd"/>
            <w:r>
              <w:rPr>
                <w:b/>
                <w:bCs/>
                <w:iCs/>
                <w:sz w:val="20"/>
                <w:szCs w:val="20"/>
                <w:lang w:val="en-US"/>
              </w:rPr>
              <w:t xml:space="preserve"> </w:t>
            </w:r>
            <w:proofErr w:type="spellStart"/>
            <w:r>
              <w:rPr>
                <w:b/>
                <w:bCs/>
                <w:iCs/>
                <w:sz w:val="20"/>
                <w:szCs w:val="20"/>
                <w:lang w:val="en-US"/>
              </w:rPr>
              <w:t>financiară</w:t>
            </w:r>
            <w:proofErr w:type="spellEnd"/>
            <w:r w:rsidRPr="00BB52EE">
              <w:rPr>
                <w:b/>
                <w:bCs/>
                <w:iCs/>
                <w:sz w:val="20"/>
                <w:szCs w:val="20"/>
                <w:lang w:val="en-US"/>
              </w:rPr>
              <w:t xml:space="preserve"> </w:t>
            </w:r>
          </w:p>
        </w:tc>
        <w:tc>
          <w:tcPr>
            <w:tcW w:w="5245" w:type="dxa"/>
            <w:shd w:val="clear" w:color="auto" w:fill="FFFF00"/>
          </w:tcPr>
          <w:p w14:paraId="52CF5DAA" w14:textId="77777777" w:rsidR="00A4776C" w:rsidRPr="007406FF" w:rsidRDefault="00A4776C" w:rsidP="00BA62E8">
            <w:pPr>
              <w:pStyle w:val="TableParagraph"/>
              <w:spacing w:before="105" w:line="237" w:lineRule="auto"/>
              <w:ind w:left="105" w:right="684"/>
            </w:pPr>
            <w:proofErr w:type="spellStart"/>
            <w:r>
              <w:rPr>
                <w:iCs/>
                <w:sz w:val="20"/>
                <w:szCs w:val="20"/>
                <w:lang w:val="en-US"/>
              </w:rPr>
              <w:t>Formularul</w:t>
            </w:r>
            <w:proofErr w:type="spellEnd"/>
            <w:r>
              <w:rPr>
                <w:iCs/>
                <w:sz w:val="20"/>
                <w:szCs w:val="20"/>
                <w:lang w:val="en-US"/>
              </w:rPr>
              <w:t xml:space="preserve"> </w:t>
            </w:r>
            <w:proofErr w:type="spellStart"/>
            <w:r>
              <w:rPr>
                <w:iCs/>
                <w:sz w:val="20"/>
                <w:szCs w:val="20"/>
                <w:lang w:val="en-US"/>
              </w:rPr>
              <w:t>ofertei</w:t>
            </w:r>
            <w:proofErr w:type="spellEnd"/>
            <w:r>
              <w:rPr>
                <w:iCs/>
                <w:sz w:val="20"/>
                <w:szCs w:val="20"/>
                <w:lang w:val="en-US"/>
              </w:rPr>
              <w:t xml:space="preserve">, </w:t>
            </w:r>
            <w:proofErr w:type="spellStart"/>
            <w:r>
              <w:rPr>
                <w:sz w:val="20"/>
                <w:szCs w:val="20"/>
                <w:lang w:val="en-US"/>
              </w:rPr>
              <w:t>semnat</w:t>
            </w:r>
            <w:proofErr w:type="spellEnd"/>
            <w:r>
              <w:rPr>
                <w:sz w:val="20"/>
                <w:szCs w:val="20"/>
                <w:lang w:val="en-US"/>
              </w:rPr>
              <w:t xml:space="preserve"> electronic de </w:t>
            </w:r>
            <w:proofErr w:type="spellStart"/>
            <w:r>
              <w:rPr>
                <w:sz w:val="20"/>
                <w:szCs w:val="20"/>
                <w:lang w:val="en-US"/>
              </w:rPr>
              <w:t>catre</w:t>
            </w:r>
            <w:proofErr w:type="spellEnd"/>
            <w:r>
              <w:rPr>
                <w:sz w:val="20"/>
                <w:szCs w:val="20"/>
                <w:lang w:val="en-US"/>
              </w:rPr>
              <w:t xml:space="preserve"> </w:t>
            </w:r>
            <w:proofErr w:type="spellStart"/>
            <w:r>
              <w:rPr>
                <w:sz w:val="20"/>
                <w:szCs w:val="20"/>
                <w:lang w:val="en-US"/>
              </w:rPr>
              <w:t>operatorul</w:t>
            </w:r>
            <w:proofErr w:type="spellEnd"/>
            <w:r>
              <w:rPr>
                <w:sz w:val="20"/>
                <w:szCs w:val="20"/>
                <w:lang w:val="en-US"/>
              </w:rPr>
              <w:t xml:space="preserve"> </w:t>
            </w:r>
            <w:proofErr w:type="spellStart"/>
            <w:r>
              <w:rPr>
                <w:sz w:val="20"/>
                <w:szCs w:val="20"/>
                <w:lang w:val="en-US"/>
              </w:rPr>
              <w:t>ecoomic</w:t>
            </w:r>
            <w:proofErr w:type="spellEnd"/>
          </w:p>
        </w:tc>
        <w:tc>
          <w:tcPr>
            <w:tcW w:w="1417" w:type="dxa"/>
            <w:shd w:val="clear" w:color="auto" w:fill="FFFF00"/>
          </w:tcPr>
          <w:p w14:paraId="78492343" w14:textId="77777777" w:rsidR="00A4776C" w:rsidRPr="007406FF" w:rsidRDefault="00A4776C" w:rsidP="00BA62E8">
            <w:pPr>
              <w:pStyle w:val="TableParagraph"/>
              <w:spacing w:before="103"/>
              <w:ind w:left="105"/>
            </w:pPr>
            <w:r>
              <w:rPr>
                <w:b/>
                <w:iCs/>
                <w:sz w:val="20"/>
                <w:szCs w:val="20"/>
                <w:lang w:val="en-US"/>
              </w:rPr>
              <w:t>obligator</w:t>
            </w:r>
          </w:p>
        </w:tc>
      </w:tr>
      <w:tr w:rsidR="00A4776C" w:rsidRPr="007406FF" w14:paraId="47149C15" w14:textId="77777777" w:rsidTr="00BA62E8">
        <w:trPr>
          <w:trHeight w:val="575"/>
        </w:trPr>
        <w:tc>
          <w:tcPr>
            <w:tcW w:w="710" w:type="dxa"/>
            <w:shd w:val="clear" w:color="auto" w:fill="FFFF00"/>
          </w:tcPr>
          <w:p w14:paraId="6AFAC658" w14:textId="77777777" w:rsidR="00A4776C" w:rsidRPr="007406FF" w:rsidRDefault="00A4776C" w:rsidP="00BA62E8">
            <w:pPr>
              <w:pStyle w:val="TableParagraph"/>
              <w:spacing w:before="103"/>
              <w:ind w:left="105"/>
            </w:pPr>
            <w:r>
              <w:rPr>
                <w:b/>
                <w:iCs/>
                <w:sz w:val="20"/>
                <w:szCs w:val="20"/>
                <w:lang w:val="en-US"/>
              </w:rPr>
              <w:t>2</w:t>
            </w:r>
          </w:p>
        </w:tc>
        <w:tc>
          <w:tcPr>
            <w:tcW w:w="2693" w:type="dxa"/>
            <w:shd w:val="clear" w:color="auto" w:fill="FFFF00"/>
          </w:tcPr>
          <w:p w14:paraId="31981482" w14:textId="77777777" w:rsidR="00A4776C" w:rsidRPr="00BB52EE" w:rsidRDefault="00A4776C" w:rsidP="00BA62E8">
            <w:pPr>
              <w:pStyle w:val="TableParagraph"/>
              <w:spacing w:before="103"/>
              <w:ind w:left="109"/>
              <w:rPr>
                <w:b/>
                <w:bCs/>
              </w:rPr>
            </w:pPr>
            <w:proofErr w:type="spellStart"/>
            <w:r>
              <w:rPr>
                <w:b/>
                <w:bCs/>
                <w:iCs/>
                <w:sz w:val="20"/>
                <w:szCs w:val="20"/>
                <w:lang w:val="en-US"/>
              </w:rPr>
              <w:t>Propunerea</w:t>
            </w:r>
            <w:proofErr w:type="spellEnd"/>
            <w:r>
              <w:rPr>
                <w:b/>
                <w:bCs/>
                <w:iCs/>
                <w:sz w:val="20"/>
                <w:szCs w:val="20"/>
                <w:lang w:val="en-US"/>
              </w:rPr>
              <w:t xml:space="preserve"> </w:t>
            </w:r>
            <w:proofErr w:type="spellStart"/>
            <w:r>
              <w:rPr>
                <w:b/>
                <w:bCs/>
                <w:iCs/>
                <w:sz w:val="20"/>
                <w:szCs w:val="20"/>
                <w:lang w:val="en-US"/>
              </w:rPr>
              <w:t>tehnică</w:t>
            </w:r>
            <w:proofErr w:type="spellEnd"/>
          </w:p>
        </w:tc>
        <w:tc>
          <w:tcPr>
            <w:tcW w:w="5245" w:type="dxa"/>
            <w:shd w:val="clear" w:color="auto" w:fill="FFFF00"/>
          </w:tcPr>
          <w:p w14:paraId="3257807E" w14:textId="77777777" w:rsidR="00A4776C" w:rsidRPr="007406FF" w:rsidRDefault="00A4776C" w:rsidP="00BA62E8">
            <w:pPr>
              <w:pStyle w:val="TableParagraph"/>
              <w:spacing w:before="105" w:line="237" w:lineRule="auto"/>
              <w:ind w:left="105" w:right="275"/>
            </w:pPr>
            <w:proofErr w:type="spellStart"/>
            <w:r>
              <w:rPr>
                <w:iCs/>
                <w:sz w:val="20"/>
                <w:szCs w:val="20"/>
                <w:lang w:val="en-US"/>
              </w:rPr>
              <w:t>Deviz</w:t>
            </w:r>
            <w:proofErr w:type="spellEnd"/>
            <w:r>
              <w:rPr>
                <w:iCs/>
                <w:sz w:val="20"/>
                <w:szCs w:val="20"/>
                <w:lang w:val="en-US"/>
              </w:rPr>
              <w:t xml:space="preserve"> de </w:t>
            </w:r>
            <w:proofErr w:type="spellStart"/>
            <w:r>
              <w:rPr>
                <w:iCs/>
                <w:sz w:val="20"/>
                <w:szCs w:val="20"/>
                <w:lang w:val="en-US"/>
              </w:rPr>
              <w:t>cheltuieli</w:t>
            </w:r>
            <w:proofErr w:type="spellEnd"/>
            <w:r>
              <w:rPr>
                <w:iCs/>
                <w:sz w:val="20"/>
                <w:szCs w:val="20"/>
                <w:lang w:val="en-US"/>
              </w:rPr>
              <w:t xml:space="preserve"> cu </w:t>
            </w:r>
            <w:proofErr w:type="spellStart"/>
            <w:r>
              <w:rPr>
                <w:iCs/>
                <w:sz w:val="20"/>
                <w:szCs w:val="20"/>
                <w:lang w:val="en-US"/>
              </w:rPr>
              <w:t>semnătură</w:t>
            </w:r>
            <w:proofErr w:type="spellEnd"/>
            <w:r>
              <w:rPr>
                <w:iCs/>
                <w:sz w:val="20"/>
                <w:szCs w:val="20"/>
                <w:lang w:val="en-US"/>
              </w:rPr>
              <w:t xml:space="preserve"> electronica  de </w:t>
            </w:r>
            <w:proofErr w:type="spellStart"/>
            <w:r>
              <w:rPr>
                <w:iCs/>
                <w:sz w:val="20"/>
                <w:szCs w:val="20"/>
                <w:lang w:val="en-US"/>
              </w:rPr>
              <w:t>catre</w:t>
            </w:r>
            <w:proofErr w:type="spellEnd"/>
            <w:r>
              <w:rPr>
                <w:iCs/>
                <w:sz w:val="20"/>
                <w:szCs w:val="20"/>
                <w:lang w:val="en-US"/>
              </w:rPr>
              <w:t xml:space="preserve"> </w:t>
            </w:r>
            <w:proofErr w:type="spellStart"/>
            <w:r>
              <w:rPr>
                <w:iCs/>
                <w:sz w:val="20"/>
                <w:szCs w:val="20"/>
                <w:lang w:val="en-US"/>
              </w:rPr>
              <w:t>operatorul</w:t>
            </w:r>
            <w:proofErr w:type="spellEnd"/>
            <w:r>
              <w:rPr>
                <w:iCs/>
                <w:sz w:val="20"/>
                <w:szCs w:val="20"/>
                <w:lang w:val="en-US"/>
              </w:rPr>
              <w:t xml:space="preserve"> economic</w:t>
            </w:r>
          </w:p>
        </w:tc>
        <w:tc>
          <w:tcPr>
            <w:tcW w:w="1417" w:type="dxa"/>
            <w:shd w:val="clear" w:color="auto" w:fill="FFFF00"/>
          </w:tcPr>
          <w:p w14:paraId="61E91D44" w14:textId="77777777" w:rsidR="00A4776C" w:rsidRPr="007406FF" w:rsidRDefault="00A4776C" w:rsidP="00BA62E8">
            <w:pPr>
              <w:pStyle w:val="TableParagraph"/>
              <w:spacing w:before="103"/>
              <w:ind w:left="105"/>
            </w:pPr>
            <w:r>
              <w:rPr>
                <w:b/>
                <w:iCs/>
                <w:sz w:val="20"/>
                <w:szCs w:val="20"/>
                <w:lang w:val="en-US"/>
              </w:rPr>
              <w:t>obligator</w:t>
            </w:r>
          </w:p>
        </w:tc>
      </w:tr>
      <w:tr w:rsidR="00A4776C" w:rsidRPr="007406FF" w14:paraId="070CD5EB" w14:textId="77777777" w:rsidTr="00BA62E8">
        <w:trPr>
          <w:trHeight w:val="627"/>
        </w:trPr>
        <w:tc>
          <w:tcPr>
            <w:tcW w:w="710" w:type="dxa"/>
            <w:shd w:val="clear" w:color="auto" w:fill="FFFF00"/>
          </w:tcPr>
          <w:p w14:paraId="7CB4BE6C" w14:textId="77777777" w:rsidR="00A4776C" w:rsidRPr="007406FF" w:rsidRDefault="00A4776C" w:rsidP="00BA62E8">
            <w:pPr>
              <w:pStyle w:val="TableParagraph"/>
              <w:spacing w:before="108"/>
              <w:ind w:left="105"/>
            </w:pPr>
            <w:r>
              <w:rPr>
                <w:b/>
                <w:iCs/>
                <w:sz w:val="20"/>
                <w:szCs w:val="20"/>
                <w:lang w:val="en-US"/>
              </w:rPr>
              <w:t>3</w:t>
            </w:r>
          </w:p>
        </w:tc>
        <w:tc>
          <w:tcPr>
            <w:tcW w:w="2693" w:type="dxa"/>
            <w:shd w:val="clear" w:color="auto" w:fill="FFFF00"/>
          </w:tcPr>
          <w:p w14:paraId="3CFA2B8C" w14:textId="77777777" w:rsidR="00A4776C" w:rsidRPr="00BB52EE" w:rsidRDefault="00A4776C" w:rsidP="00BA62E8">
            <w:pPr>
              <w:pStyle w:val="TableParagraph"/>
              <w:spacing w:before="108"/>
              <w:ind w:left="109"/>
              <w:rPr>
                <w:b/>
                <w:bCs/>
              </w:rPr>
            </w:pPr>
            <w:r w:rsidRPr="00BB52EE">
              <w:rPr>
                <w:b/>
                <w:bCs/>
                <w:sz w:val="20"/>
                <w:szCs w:val="20"/>
              </w:rPr>
              <w:t>CERERE DE PARTICIPARE</w:t>
            </w:r>
          </w:p>
        </w:tc>
        <w:tc>
          <w:tcPr>
            <w:tcW w:w="5245" w:type="dxa"/>
            <w:shd w:val="clear" w:color="auto" w:fill="FFFF00"/>
          </w:tcPr>
          <w:p w14:paraId="64656C81" w14:textId="77777777" w:rsidR="00A4776C" w:rsidRPr="007406FF" w:rsidRDefault="00A4776C" w:rsidP="00BA62E8">
            <w:pPr>
              <w:pStyle w:val="TableParagraph"/>
              <w:spacing w:before="108"/>
              <w:ind w:left="105" w:right="275"/>
            </w:pPr>
            <w:r>
              <w:rPr>
                <w:sz w:val="20"/>
                <w:szCs w:val="20"/>
              </w:rPr>
              <w:t>Anexa nr. 7 Semnat electronic de către operatorul economici</w:t>
            </w:r>
          </w:p>
        </w:tc>
        <w:tc>
          <w:tcPr>
            <w:tcW w:w="1417" w:type="dxa"/>
            <w:shd w:val="clear" w:color="auto" w:fill="FFFF00"/>
          </w:tcPr>
          <w:p w14:paraId="2200781E" w14:textId="77777777" w:rsidR="00A4776C" w:rsidRPr="007406FF" w:rsidRDefault="00A4776C" w:rsidP="00BA62E8">
            <w:pPr>
              <w:pStyle w:val="TableParagraph"/>
              <w:spacing w:before="108"/>
              <w:ind w:left="105"/>
            </w:pPr>
            <w:r>
              <w:rPr>
                <w:b/>
                <w:iCs/>
                <w:sz w:val="20"/>
                <w:szCs w:val="20"/>
                <w:lang w:val="en-US"/>
              </w:rPr>
              <w:t>obligator</w:t>
            </w:r>
          </w:p>
        </w:tc>
      </w:tr>
      <w:tr w:rsidR="00A4776C" w:rsidRPr="007406FF" w14:paraId="6EDC6368" w14:textId="77777777" w:rsidTr="00BA62E8">
        <w:trPr>
          <w:trHeight w:val="627"/>
        </w:trPr>
        <w:tc>
          <w:tcPr>
            <w:tcW w:w="710" w:type="dxa"/>
            <w:shd w:val="clear" w:color="auto" w:fill="FFFF00"/>
          </w:tcPr>
          <w:p w14:paraId="127742A2" w14:textId="77777777" w:rsidR="00A4776C" w:rsidRPr="007406FF" w:rsidRDefault="00A4776C" w:rsidP="00BA62E8">
            <w:pPr>
              <w:pStyle w:val="TableParagraph"/>
              <w:spacing w:before="108"/>
              <w:ind w:left="105"/>
            </w:pPr>
            <w:r>
              <w:rPr>
                <w:b/>
                <w:iCs/>
                <w:sz w:val="20"/>
                <w:szCs w:val="20"/>
                <w:lang w:val="en-US"/>
              </w:rPr>
              <w:t>4</w:t>
            </w:r>
          </w:p>
        </w:tc>
        <w:tc>
          <w:tcPr>
            <w:tcW w:w="2693" w:type="dxa"/>
            <w:shd w:val="clear" w:color="auto" w:fill="FFFF00"/>
          </w:tcPr>
          <w:p w14:paraId="0444056A" w14:textId="77777777" w:rsidR="00A4776C" w:rsidRPr="00BB52EE" w:rsidRDefault="00A4776C" w:rsidP="00BA62E8">
            <w:pPr>
              <w:pStyle w:val="TableParagraph"/>
              <w:tabs>
                <w:tab w:val="left" w:pos="1568"/>
              </w:tabs>
              <w:spacing w:line="270" w:lineRule="exact"/>
              <w:ind w:left="4"/>
              <w:rPr>
                <w:b/>
                <w:bCs/>
                <w:sz w:val="20"/>
                <w:szCs w:val="20"/>
              </w:rPr>
            </w:pPr>
            <w:r w:rsidRPr="00BB52EE">
              <w:rPr>
                <w:b/>
                <w:bCs/>
                <w:sz w:val="20"/>
                <w:szCs w:val="20"/>
              </w:rPr>
              <w:t>DECLARAŢIE</w:t>
            </w:r>
          </w:p>
          <w:p w14:paraId="40906EB4" w14:textId="77777777" w:rsidR="00A4776C" w:rsidRPr="00BB52EE" w:rsidRDefault="00A4776C" w:rsidP="00BA62E8">
            <w:pPr>
              <w:pStyle w:val="TableParagraph"/>
              <w:spacing w:before="108"/>
              <w:ind w:left="109"/>
              <w:rPr>
                <w:b/>
                <w:bCs/>
              </w:rPr>
            </w:pPr>
            <w:r w:rsidRPr="00BB52EE">
              <w:rPr>
                <w:b/>
                <w:bCs/>
                <w:sz w:val="20"/>
                <w:szCs w:val="20"/>
              </w:rPr>
              <w:t>privind valabilitatea ofertei</w:t>
            </w:r>
          </w:p>
        </w:tc>
        <w:tc>
          <w:tcPr>
            <w:tcW w:w="5245" w:type="dxa"/>
            <w:shd w:val="clear" w:color="auto" w:fill="FFFF00"/>
          </w:tcPr>
          <w:p w14:paraId="7FF3B5E5" w14:textId="77777777" w:rsidR="00A4776C" w:rsidRPr="007406FF" w:rsidRDefault="00A4776C" w:rsidP="00BA62E8">
            <w:pPr>
              <w:pStyle w:val="TableParagraph"/>
              <w:spacing w:before="108"/>
              <w:ind w:left="105" w:right="275"/>
            </w:pPr>
            <w:r>
              <w:rPr>
                <w:sz w:val="20"/>
                <w:szCs w:val="20"/>
              </w:rPr>
              <w:t>Anexa nr. 8 Semnat electronic de către operatorul economici</w:t>
            </w:r>
          </w:p>
        </w:tc>
        <w:tc>
          <w:tcPr>
            <w:tcW w:w="1417" w:type="dxa"/>
            <w:shd w:val="clear" w:color="auto" w:fill="FFFF00"/>
          </w:tcPr>
          <w:p w14:paraId="43960F79" w14:textId="77777777" w:rsidR="00A4776C" w:rsidRPr="007406FF" w:rsidRDefault="00A4776C" w:rsidP="00BA62E8">
            <w:pPr>
              <w:pStyle w:val="TableParagraph"/>
              <w:spacing w:before="108"/>
              <w:ind w:left="105"/>
            </w:pPr>
            <w:r>
              <w:rPr>
                <w:b/>
                <w:iCs/>
                <w:sz w:val="20"/>
                <w:szCs w:val="20"/>
                <w:lang w:val="en-US"/>
              </w:rPr>
              <w:t>obligator</w:t>
            </w:r>
          </w:p>
        </w:tc>
      </w:tr>
      <w:tr w:rsidR="00A4776C" w:rsidRPr="007406FF" w14:paraId="05553E7F" w14:textId="77777777" w:rsidTr="00BA62E8">
        <w:trPr>
          <w:trHeight w:val="627"/>
        </w:trPr>
        <w:tc>
          <w:tcPr>
            <w:tcW w:w="710" w:type="dxa"/>
            <w:shd w:val="clear" w:color="auto" w:fill="FFFF00"/>
          </w:tcPr>
          <w:p w14:paraId="17DE6D71" w14:textId="77777777" w:rsidR="00A4776C" w:rsidRDefault="00A4776C" w:rsidP="00BA62E8">
            <w:pPr>
              <w:pStyle w:val="TableParagraph"/>
              <w:spacing w:before="108"/>
              <w:ind w:left="105"/>
            </w:pPr>
            <w:r>
              <w:rPr>
                <w:b/>
                <w:iCs/>
                <w:sz w:val="20"/>
                <w:szCs w:val="20"/>
                <w:lang w:val="en-US"/>
              </w:rPr>
              <w:t>5</w:t>
            </w:r>
          </w:p>
        </w:tc>
        <w:tc>
          <w:tcPr>
            <w:tcW w:w="2693" w:type="dxa"/>
            <w:shd w:val="clear" w:color="auto" w:fill="FFFF00"/>
          </w:tcPr>
          <w:p w14:paraId="4B1947D0" w14:textId="77777777" w:rsidR="00A4776C" w:rsidRPr="00BB52EE" w:rsidRDefault="00A4776C" w:rsidP="00BA62E8">
            <w:pPr>
              <w:pStyle w:val="TableParagraph"/>
              <w:spacing w:before="108"/>
              <w:ind w:left="109"/>
              <w:rPr>
                <w:b/>
                <w:bCs/>
              </w:rPr>
            </w:pPr>
            <w:r w:rsidRPr="00BB52EE">
              <w:rPr>
                <w:b/>
                <w:bCs/>
                <w:iCs/>
                <w:sz w:val="20"/>
                <w:szCs w:val="20"/>
                <w:lang w:val="en-US"/>
              </w:rPr>
              <w:t>DUAE</w:t>
            </w:r>
          </w:p>
        </w:tc>
        <w:tc>
          <w:tcPr>
            <w:tcW w:w="5245" w:type="dxa"/>
            <w:shd w:val="clear" w:color="auto" w:fill="FFFF00"/>
          </w:tcPr>
          <w:p w14:paraId="23E4E682" w14:textId="77777777" w:rsidR="00A4776C" w:rsidRDefault="00A4776C" w:rsidP="00BA62E8">
            <w:pPr>
              <w:pStyle w:val="TableParagraph"/>
              <w:spacing w:before="108"/>
              <w:ind w:left="105" w:right="275"/>
            </w:pPr>
            <w:r>
              <w:rPr>
                <w:sz w:val="20"/>
                <w:szCs w:val="20"/>
              </w:rPr>
              <w:t>Semnat electronic de către operatorul economici</w:t>
            </w:r>
          </w:p>
        </w:tc>
        <w:tc>
          <w:tcPr>
            <w:tcW w:w="1417" w:type="dxa"/>
            <w:shd w:val="clear" w:color="auto" w:fill="FFFF00"/>
          </w:tcPr>
          <w:p w14:paraId="1F6BCAF1" w14:textId="77777777" w:rsidR="00A4776C" w:rsidRPr="007406FF" w:rsidRDefault="00A4776C" w:rsidP="00BA62E8">
            <w:pPr>
              <w:pStyle w:val="TableParagraph"/>
              <w:spacing w:before="108"/>
              <w:ind w:left="105"/>
            </w:pPr>
            <w:r>
              <w:rPr>
                <w:b/>
                <w:iCs/>
                <w:sz w:val="20"/>
                <w:szCs w:val="20"/>
                <w:lang w:val="en-US"/>
              </w:rPr>
              <w:t>obligator</w:t>
            </w:r>
          </w:p>
        </w:tc>
      </w:tr>
      <w:tr w:rsidR="00A4776C" w:rsidRPr="007406FF" w14:paraId="1995532C" w14:textId="77777777" w:rsidTr="00BA62E8">
        <w:trPr>
          <w:trHeight w:val="627"/>
        </w:trPr>
        <w:tc>
          <w:tcPr>
            <w:tcW w:w="710" w:type="dxa"/>
            <w:shd w:val="clear" w:color="auto" w:fill="FFFF00"/>
          </w:tcPr>
          <w:p w14:paraId="324B316E" w14:textId="77777777" w:rsidR="00A4776C" w:rsidRDefault="00A4776C" w:rsidP="00BA62E8">
            <w:pPr>
              <w:pStyle w:val="TableParagraph"/>
              <w:spacing w:before="108"/>
              <w:ind w:left="105"/>
            </w:pPr>
            <w:r>
              <w:rPr>
                <w:b/>
                <w:iCs/>
                <w:sz w:val="20"/>
                <w:szCs w:val="20"/>
                <w:lang w:val="en-US"/>
              </w:rPr>
              <w:t>6</w:t>
            </w:r>
          </w:p>
        </w:tc>
        <w:tc>
          <w:tcPr>
            <w:tcW w:w="2693" w:type="dxa"/>
            <w:shd w:val="clear" w:color="auto" w:fill="FFFF00"/>
          </w:tcPr>
          <w:p w14:paraId="09B411A5" w14:textId="77777777" w:rsidR="00A4776C" w:rsidRDefault="00A4776C" w:rsidP="00BA62E8">
            <w:pPr>
              <w:pStyle w:val="TableParagraph"/>
              <w:spacing w:before="108"/>
              <w:ind w:left="109"/>
            </w:pPr>
            <w:r>
              <w:rPr>
                <w:b/>
                <w:szCs w:val="24"/>
                <w:lang w:val="zh-CN"/>
              </w:rPr>
              <w:t>SCRISOARE  DE  GARANŢIE  BANCARĂ</w:t>
            </w:r>
          </w:p>
        </w:tc>
        <w:tc>
          <w:tcPr>
            <w:tcW w:w="5245" w:type="dxa"/>
            <w:shd w:val="clear" w:color="auto" w:fill="FFFF00"/>
          </w:tcPr>
          <w:p w14:paraId="5C15A1C2" w14:textId="77777777" w:rsidR="00A4776C" w:rsidRDefault="00A4776C" w:rsidP="00BA62E8">
            <w:pPr>
              <w:pStyle w:val="TableParagraph"/>
              <w:spacing w:before="108"/>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417" w:type="dxa"/>
            <w:shd w:val="clear" w:color="auto" w:fill="FFFF00"/>
          </w:tcPr>
          <w:p w14:paraId="44EB7FDE" w14:textId="77777777" w:rsidR="00A4776C" w:rsidRPr="007406FF" w:rsidRDefault="00A4776C" w:rsidP="00BA62E8">
            <w:pPr>
              <w:pStyle w:val="TableParagraph"/>
              <w:spacing w:before="108"/>
              <w:ind w:left="105"/>
            </w:pPr>
            <w:r>
              <w:rPr>
                <w:b/>
                <w:spacing w:val="-2"/>
                <w:sz w:val="20"/>
              </w:rPr>
              <w:t>obligator</w:t>
            </w:r>
          </w:p>
        </w:tc>
      </w:tr>
      <w:tr w:rsidR="00A4776C" w:rsidRPr="007406FF" w14:paraId="51A21AE5" w14:textId="77777777" w:rsidTr="00BA62E8">
        <w:trPr>
          <w:trHeight w:val="518"/>
        </w:trPr>
        <w:tc>
          <w:tcPr>
            <w:tcW w:w="10065" w:type="dxa"/>
            <w:gridSpan w:val="4"/>
            <w:shd w:val="clear" w:color="auto" w:fill="FFFF00"/>
          </w:tcPr>
          <w:p w14:paraId="10A48B90" w14:textId="77777777" w:rsidR="00A4776C" w:rsidRDefault="00A4776C" w:rsidP="00BA62E8">
            <w:pPr>
              <w:pStyle w:val="TableParagraph"/>
              <w:spacing w:before="103"/>
              <w:ind w:left="2298" w:right="4167" w:firstLine="284"/>
              <w:jc w:val="center"/>
              <w:rPr>
                <w:b/>
              </w:rPr>
            </w:pPr>
            <w:r>
              <w:rPr>
                <w:b/>
              </w:rPr>
              <w:t>INCLUSIV,</w:t>
            </w:r>
          </w:p>
          <w:p w14:paraId="138ADF38" w14:textId="77777777" w:rsidR="00A4776C" w:rsidRPr="007406FF" w:rsidRDefault="00A4776C" w:rsidP="00BA62E8">
            <w:pPr>
              <w:pStyle w:val="TableParagraph"/>
              <w:spacing w:before="103"/>
              <w:ind w:left="1589" w:right="2599"/>
              <w:jc w:val="center"/>
              <w:rPr>
                <w:b/>
              </w:rPr>
            </w:pPr>
            <w:r>
              <w:rPr>
                <w:b/>
              </w:rPr>
              <w:t xml:space="preserve">          documente suplimentare la oferta</w:t>
            </w:r>
          </w:p>
        </w:tc>
      </w:tr>
      <w:tr w:rsidR="00A4776C" w:rsidRPr="007406FF" w14:paraId="51434453" w14:textId="77777777" w:rsidTr="00BA62E8">
        <w:trPr>
          <w:trHeight w:val="559"/>
        </w:trPr>
        <w:tc>
          <w:tcPr>
            <w:tcW w:w="710" w:type="dxa"/>
            <w:shd w:val="clear" w:color="auto" w:fill="FFFF00"/>
          </w:tcPr>
          <w:p w14:paraId="52EE9BD5" w14:textId="77777777" w:rsidR="00A4776C" w:rsidRPr="00094362" w:rsidRDefault="00A4776C" w:rsidP="00BA62E8">
            <w:pPr>
              <w:pStyle w:val="TableParagraph"/>
              <w:spacing w:before="103"/>
              <w:ind w:left="105"/>
              <w:rPr>
                <w:sz w:val="20"/>
                <w:szCs w:val="20"/>
              </w:rPr>
            </w:pPr>
            <w:r w:rsidRPr="00094362">
              <w:rPr>
                <w:sz w:val="20"/>
                <w:szCs w:val="20"/>
              </w:rPr>
              <w:t>1</w:t>
            </w:r>
          </w:p>
        </w:tc>
        <w:tc>
          <w:tcPr>
            <w:tcW w:w="2693" w:type="dxa"/>
            <w:shd w:val="clear" w:color="auto" w:fill="FFFF00"/>
          </w:tcPr>
          <w:p w14:paraId="26DD0FA6" w14:textId="77777777" w:rsidR="00A4776C" w:rsidRPr="00094362" w:rsidRDefault="00A4776C" w:rsidP="00BA62E8">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5245" w:type="dxa"/>
            <w:shd w:val="clear" w:color="auto" w:fill="FFFF00"/>
          </w:tcPr>
          <w:p w14:paraId="09AE21E8" w14:textId="77777777" w:rsidR="00A4776C" w:rsidRPr="00094362" w:rsidRDefault="00A4776C" w:rsidP="00BA62E8">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417" w:type="dxa"/>
            <w:shd w:val="clear" w:color="auto" w:fill="FFFF00"/>
          </w:tcPr>
          <w:p w14:paraId="78578982" w14:textId="77777777" w:rsidR="00A4776C" w:rsidRPr="00094362" w:rsidRDefault="00A4776C" w:rsidP="00BA62E8">
            <w:pPr>
              <w:pStyle w:val="TableParagraph"/>
              <w:spacing w:before="103"/>
              <w:ind w:left="105"/>
              <w:rPr>
                <w:sz w:val="20"/>
                <w:szCs w:val="20"/>
              </w:rPr>
            </w:pPr>
            <w:r w:rsidRPr="00094362">
              <w:rPr>
                <w:sz w:val="20"/>
                <w:szCs w:val="20"/>
              </w:rPr>
              <w:t>DA</w:t>
            </w:r>
          </w:p>
        </w:tc>
      </w:tr>
      <w:tr w:rsidR="00A4776C" w:rsidRPr="007406FF" w14:paraId="2980FE01" w14:textId="77777777" w:rsidTr="00BA62E8">
        <w:trPr>
          <w:trHeight w:val="559"/>
        </w:trPr>
        <w:tc>
          <w:tcPr>
            <w:tcW w:w="710" w:type="dxa"/>
            <w:shd w:val="clear" w:color="auto" w:fill="FFFF00"/>
          </w:tcPr>
          <w:p w14:paraId="1CA106FC" w14:textId="77777777" w:rsidR="00A4776C" w:rsidRPr="00094362" w:rsidRDefault="00A4776C" w:rsidP="00BA62E8">
            <w:pPr>
              <w:pStyle w:val="TableParagraph"/>
              <w:spacing w:before="103"/>
              <w:ind w:left="105"/>
              <w:rPr>
                <w:sz w:val="20"/>
                <w:szCs w:val="20"/>
              </w:rPr>
            </w:pPr>
            <w:r w:rsidRPr="00094362">
              <w:rPr>
                <w:sz w:val="20"/>
                <w:szCs w:val="20"/>
              </w:rPr>
              <w:lastRenderedPageBreak/>
              <w:t>2</w:t>
            </w:r>
          </w:p>
        </w:tc>
        <w:tc>
          <w:tcPr>
            <w:tcW w:w="2693" w:type="dxa"/>
            <w:shd w:val="clear" w:color="auto" w:fill="FFFF00"/>
          </w:tcPr>
          <w:p w14:paraId="6895BB6D" w14:textId="77777777" w:rsidR="00A4776C" w:rsidRPr="00094362" w:rsidRDefault="00A4776C" w:rsidP="00BA62E8">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5344222F" w14:textId="77777777" w:rsidR="00A4776C" w:rsidRPr="00094362" w:rsidRDefault="00A4776C" w:rsidP="00BA62E8">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5245" w:type="dxa"/>
            <w:shd w:val="clear" w:color="auto" w:fill="FFFF00"/>
          </w:tcPr>
          <w:p w14:paraId="77E039E4" w14:textId="77777777" w:rsidR="00A4776C" w:rsidRPr="00094362" w:rsidRDefault="00A4776C" w:rsidP="00BA62E8">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417" w:type="dxa"/>
            <w:shd w:val="clear" w:color="auto" w:fill="FFFF00"/>
          </w:tcPr>
          <w:p w14:paraId="7019D158" w14:textId="77777777" w:rsidR="00A4776C" w:rsidRPr="00094362" w:rsidRDefault="00A4776C" w:rsidP="00BA62E8">
            <w:pPr>
              <w:pStyle w:val="TableParagraph"/>
              <w:spacing w:before="103"/>
              <w:ind w:left="105"/>
              <w:rPr>
                <w:sz w:val="20"/>
                <w:szCs w:val="20"/>
              </w:rPr>
            </w:pPr>
            <w:r w:rsidRPr="00094362">
              <w:rPr>
                <w:sz w:val="20"/>
                <w:szCs w:val="20"/>
              </w:rPr>
              <w:t>DA</w:t>
            </w:r>
          </w:p>
        </w:tc>
      </w:tr>
      <w:tr w:rsidR="00A4776C" w:rsidRPr="007406FF" w14:paraId="7BAC6506" w14:textId="77777777" w:rsidTr="00BA62E8">
        <w:trPr>
          <w:trHeight w:val="1307"/>
        </w:trPr>
        <w:tc>
          <w:tcPr>
            <w:tcW w:w="710" w:type="dxa"/>
            <w:shd w:val="clear" w:color="auto" w:fill="FFFF00"/>
          </w:tcPr>
          <w:p w14:paraId="549D2888" w14:textId="77777777" w:rsidR="00A4776C" w:rsidRPr="00094362" w:rsidRDefault="00A4776C" w:rsidP="00BA62E8">
            <w:pPr>
              <w:pStyle w:val="TableParagraph"/>
              <w:spacing w:before="108"/>
              <w:ind w:left="105"/>
              <w:rPr>
                <w:sz w:val="20"/>
                <w:szCs w:val="20"/>
              </w:rPr>
            </w:pPr>
            <w:r w:rsidRPr="00094362">
              <w:rPr>
                <w:sz w:val="20"/>
                <w:szCs w:val="20"/>
              </w:rPr>
              <w:t>3</w:t>
            </w:r>
          </w:p>
        </w:tc>
        <w:tc>
          <w:tcPr>
            <w:tcW w:w="2693" w:type="dxa"/>
            <w:shd w:val="clear" w:color="auto" w:fill="FFFF00"/>
          </w:tcPr>
          <w:p w14:paraId="2C28BDC7" w14:textId="77777777" w:rsidR="00A4776C" w:rsidRPr="00094362" w:rsidRDefault="00A4776C" w:rsidP="00BA62E8">
            <w:pPr>
              <w:pStyle w:val="TableParagraph"/>
              <w:spacing w:before="110" w:line="237" w:lineRule="auto"/>
              <w:ind w:left="109"/>
              <w:rPr>
                <w:sz w:val="20"/>
                <w:szCs w:val="20"/>
              </w:rPr>
            </w:pPr>
            <w:r w:rsidRPr="00094362">
              <w:rPr>
                <w:sz w:val="20"/>
                <w:szCs w:val="20"/>
              </w:rPr>
              <w:t>Dovada înregistrării persoanei juridice, în conformitate cu prevederile legale/extras</w:t>
            </w:r>
          </w:p>
        </w:tc>
        <w:tc>
          <w:tcPr>
            <w:tcW w:w="5245" w:type="dxa"/>
            <w:shd w:val="clear" w:color="auto" w:fill="FFFF00"/>
          </w:tcPr>
          <w:p w14:paraId="32054300" w14:textId="77777777" w:rsidR="00A4776C" w:rsidRPr="00094362" w:rsidRDefault="00A4776C" w:rsidP="00BA62E8">
            <w:pPr>
              <w:pStyle w:val="TableParagraph"/>
              <w:spacing w:before="108"/>
              <w:ind w:left="105" w:right="210"/>
              <w:rPr>
                <w:sz w:val="20"/>
                <w:szCs w:val="20"/>
              </w:rPr>
            </w:pPr>
            <w:r w:rsidRPr="00094362">
              <w:rPr>
                <w:sz w:val="20"/>
                <w:szCs w:val="20"/>
              </w:rPr>
              <w:t>Certificate/decizie de înregistrare a întreprinderii și extras din Registrul de stat al persoanei juridice- copia, Semnat electronic  de către operatorul economi</w:t>
            </w:r>
          </w:p>
        </w:tc>
        <w:tc>
          <w:tcPr>
            <w:tcW w:w="1417" w:type="dxa"/>
            <w:shd w:val="clear" w:color="auto" w:fill="FFFF00"/>
          </w:tcPr>
          <w:p w14:paraId="0EE82A53" w14:textId="77777777" w:rsidR="00A4776C" w:rsidRPr="00094362" w:rsidRDefault="00A4776C" w:rsidP="00BA62E8">
            <w:pPr>
              <w:pStyle w:val="TableParagraph"/>
              <w:spacing w:line="269" w:lineRule="exact"/>
              <w:ind w:left="-1"/>
              <w:rPr>
                <w:sz w:val="20"/>
                <w:szCs w:val="20"/>
              </w:rPr>
            </w:pPr>
            <w:r w:rsidRPr="00094362">
              <w:rPr>
                <w:sz w:val="20"/>
                <w:szCs w:val="20"/>
              </w:rPr>
              <w:t>DA</w:t>
            </w:r>
          </w:p>
        </w:tc>
      </w:tr>
      <w:tr w:rsidR="00A4776C" w:rsidRPr="007406FF" w14:paraId="1F7C7279" w14:textId="77777777" w:rsidTr="00BA62E8">
        <w:trPr>
          <w:trHeight w:val="1144"/>
        </w:trPr>
        <w:tc>
          <w:tcPr>
            <w:tcW w:w="710" w:type="dxa"/>
            <w:shd w:val="clear" w:color="auto" w:fill="FFFF00"/>
          </w:tcPr>
          <w:p w14:paraId="1FACA432" w14:textId="77777777" w:rsidR="00A4776C" w:rsidRPr="00094362" w:rsidRDefault="00A4776C" w:rsidP="00BA62E8">
            <w:pPr>
              <w:pStyle w:val="TableParagraph"/>
              <w:spacing w:before="103"/>
              <w:ind w:left="105"/>
              <w:rPr>
                <w:sz w:val="20"/>
                <w:szCs w:val="20"/>
              </w:rPr>
            </w:pPr>
            <w:r w:rsidRPr="00094362">
              <w:rPr>
                <w:sz w:val="20"/>
                <w:szCs w:val="20"/>
              </w:rPr>
              <w:t>4</w:t>
            </w:r>
          </w:p>
        </w:tc>
        <w:tc>
          <w:tcPr>
            <w:tcW w:w="2693" w:type="dxa"/>
            <w:shd w:val="clear" w:color="auto" w:fill="FFFF00"/>
          </w:tcPr>
          <w:p w14:paraId="3D23E64F" w14:textId="77777777" w:rsidR="00A4776C" w:rsidRPr="00094362" w:rsidRDefault="00A4776C" w:rsidP="00BA62E8">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25473DDE" w14:textId="77777777" w:rsidR="00A4776C" w:rsidRPr="00094362" w:rsidRDefault="00A4776C" w:rsidP="00BA62E8">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5245" w:type="dxa"/>
            <w:shd w:val="clear" w:color="auto" w:fill="FFFF00"/>
          </w:tcPr>
          <w:p w14:paraId="391D26F8" w14:textId="77777777" w:rsidR="00A4776C" w:rsidRPr="00094362" w:rsidRDefault="00A4776C" w:rsidP="00BA62E8">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417" w:type="dxa"/>
            <w:shd w:val="clear" w:color="auto" w:fill="FFFF00"/>
          </w:tcPr>
          <w:p w14:paraId="2E6CD036" w14:textId="77777777" w:rsidR="00A4776C" w:rsidRPr="00094362" w:rsidRDefault="00A4776C" w:rsidP="00BA62E8">
            <w:pPr>
              <w:pStyle w:val="TableParagraph"/>
              <w:spacing w:line="264" w:lineRule="exact"/>
              <w:ind w:left="-1"/>
              <w:rPr>
                <w:sz w:val="20"/>
                <w:szCs w:val="20"/>
              </w:rPr>
            </w:pPr>
            <w:r w:rsidRPr="00094362">
              <w:rPr>
                <w:sz w:val="20"/>
                <w:szCs w:val="20"/>
              </w:rPr>
              <w:t>DA</w:t>
            </w:r>
          </w:p>
        </w:tc>
      </w:tr>
      <w:tr w:rsidR="00A4776C" w:rsidRPr="007406FF" w14:paraId="15537509" w14:textId="77777777" w:rsidTr="00BA62E8">
        <w:trPr>
          <w:trHeight w:val="1086"/>
        </w:trPr>
        <w:tc>
          <w:tcPr>
            <w:tcW w:w="710" w:type="dxa"/>
            <w:shd w:val="clear" w:color="auto" w:fill="FFFF00"/>
          </w:tcPr>
          <w:p w14:paraId="0440510B" w14:textId="77777777" w:rsidR="00A4776C" w:rsidRPr="00094362" w:rsidRDefault="00A4776C" w:rsidP="00BA62E8">
            <w:pPr>
              <w:pStyle w:val="TableParagraph"/>
              <w:spacing w:before="103"/>
              <w:ind w:left="105"/>
              <w:rPr>
                <w:sz w:val="20"/>
                <w:szCs w:val="20"/>
              </w:rPr>
            </w:pPr>
            <w:r w:rsidRPr="00094362">
              <w:rPr>
                <w:sz w:val="20"/>
                <w:szCs w:val="20"/>
              </w:rPr>
              <w:t>5</w:t>
            </w:r>
          </w:p>
        </w:tc>
        <w:tc>
          <w:tcPr>
            <w:tcW w:w="2693" w:type="dxa"/>
            <w:shd w:val="clear" w:color="auto" w:fill="FFFF00"/>
          </w:tcPr>
          <w:p w14:paraId="3271D89B" w14:textId="77777777" w:rsidR="00A4776C" w:rsidRPr="00094362" w:rsidRDefault="00A4776C" w:rsidP="00BA62E8">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5245" w:type="dxa"/>
            <w:shd w:val="clear" w:color="auto" w:fill="FFFF00"/>
          </w:tcPr>
          <w:p w14:paraId="548F8255" w14:textId="77777777" w:rsidR="00A4776C" w:rsidRPr="00094362" w:rsidRDefault="00A4776C" w:rsidP="00BA62E8">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417" w:type="dxa"/>
            <w:shd w:val="clear" w:color="auto" w:fill="FFFF00"/>
          </w:tcPr>
          <w:p w14:paraId="2087D06C" w14:textId="77777777" w:rsidR="00A4776C" w:rsidRPr="00094362" w:rsidRDefault="00A4776C" w:rsidP="00BA62E8">
            <w:pPr>
              <w:rPr>
                <w:sz w:val="20"/>
                <w:szCs w:val="20"/>
              </w:rPr>
            </w:pPr>
            <w:r w:rsidRPr="00094362">
              <w:rPr>
                <w:sz w:val="20"/>
                <w:szCs w:val="20"/>
              </w:rPr>
              <w:t>DA</w:t>
            </w:r>
          </w:p>
        </w:tc>
      </w:tr>
      <w:tr w:rsidR="00A4776C" w:rsidRPr="007406FF" w14:paraId="4EA184BC" w14:textId="77777777" w:rsidTr="00BA62E8">
        <w:trPr>
          <w:trHeight w:val="448"/>
        </w:trPr>
        <w:tc>
          <w:tcPr>
            <w:tcW w:w="710" w:type="dxa"/>
            <w:shd w:val="clear" w:color="auto" w:fill="FFFF00"/>
          </w:tcPr>
          <w:p w14:paraId="3DBD9DC8" w14:textId="77777777" w:rsidR="00A4776C" w:rsidRPr="00094362" w:rsidRDefault="00A4776C" w:rsidP="00BA62E8">
            <w:pPr>
              <w:pStyle w:val="TableParagraph"/>
              <w:spacing w:before="103"/>
              <w:ind w:left="105"/>
              <w:rPr>
                <w:sz w:val="20"/>
                <w:szCs w:val="20"/>
              </w:rPr>
            </w:pPr>
            <w:r w:rsidRPr="00094362">
              <w:rPr>
                <w:sz w:val="20"/>
                <w:szCs w:val="20"/>
              </w:rPr>
              <w:t>6</w:t>
            </w:r>
          </w:p>
        </w:tc>
        <w:tc>
          <w:tcPr>
            <w:tcW w:w="2693" w:type="dxa"/>
            <w:shd w:val="clear" w:color="auto" w:fill="FFFF00"/>
          </w:tcPr>
          <w:p w14:paraId="2E5ACE62" w14:textId="77777777" w:rsidR="00A4776C" w:rsidRPr="00094362" w:rsidRDefault="00A4776C" w:rsidP="00BA62E8">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6CAC5F70" w14:textId="77777777" w:rsidR="00A4776C" w:rsidRPr="00094362" w:rsidRDefault="00A4776C" w:rsidP="00BA62E8">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5245" w:type="dxa"/>
            <w:shd w:val="clear" w:color="auto" w:fill="FFFF00"/>
          </w:tcPr>
          <w:p w14:paraId="2BD643B9" w14:textId="77777777" w:rsidR="00A4776C" w:rsidRPr="00094362" w:rsidRDefault="00A4776C" w:rsidP="00BA62E8">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55F0E9BF" w14:textId="77777777" w:rsidR="00A4776C" w:rsidRPr="00094362" w:rsidRDefault="00A4776C" w:rsidP="00BA62E8">
            <w:pPr>
              <w:rPr>
                <w:sz w:val="20"/>
                <w:szCs w:val="20"/>
              </w:rPr>
            </w:pPr>
            <w:r w:rsidRPr="00094362">
              <w:rPr>
                <w:spacing w:val="-2"/>
                <w:sz w:val="20"/>
                <w:szCs w:val="20"/>
              </w:rPr>
              <w:t>economi</w:t>
            </w:r>
          </w:p>
        </w:tc>
        <w:tc>
          <w:tcPr>
            <w:tcW w:w="1417" w:type="dxa"/>
            <w:shd w:val="clear" w:color="auto" w:fill="FFFF00"/>
          </w:tcPr>
          <w:p w14:paraId="1644208D" w14:textId="77777777" w:rsidR="00A4776C" w:rsidRPr="00094362" w:rsidRDefault="00A4776C" w:rsidP="00BA62E8">
            <w:pPr>
              <w:rPr>
                <w:sz w:val="20"/>
                <w:szCs w:val="20"/>
              </w:rPr>
            </w:pPr>
            <w:r w:rsidRPr="00094362">
              <w:rPr>
                <w:sz w:val="20"/>
                <w:szCs w:val="20"/>
              </w:rPr>
              <w:t>DA</w:t>
            </w:r>
          </w:p>
        </w:tc>
      </w:tr>
      <w:tr w:rsidR="00A4776C" w:rsidRPr="007406FF" w14:paraId="04AE60B4" w14:textId="77777777" w:rsidTr="00BA62E8">
        <w:trPr>
          <w:trHeight w:val="525"/>
        </w:trPr>
        <w:tc>
          <w:tcPr>
            <w:tcW w:w="710" w:type="dxa"/>
            <w:shd w:val="clear" w:color="auto" w:fill="FFFF00"/>
          </w:tcPr>
          <w:p w14:paraId="256DED07" w14:textId="77777777" w:rsidR="00A4776C" w:rsidRPr="00094362" w:rsidRDefault="00A4776C" w:rsidP="00BA62E8">
            <w:pPr>
              <w:ind w:left="100"/>
              <w:rPr>
                <w:sz w:val="20"/>
                <w:szCs w:val="20"/>
              </w:rPr>
            </w:pPr>
            <w:r w:rsidRPr="00094362">
              <w:rPr>
                <w:sz w:val="20"/>
                <w:szCs w:val="20"/>
              </w:rPr>
              <w:t>7</w:t>
            </w:r>
          </w:p>
        </w:tc>
        <w:tc>
          <w:tcPr>
            <w:tcW w:w="2693" w:type="dxa"/>
            <w:shd w:val="clear" w:color="auto" w:fill="FFFF00"/>
          </w:tcPr>
          <w:p w14:paraId="052AD906" w14:textId="77777777" w:rsidR="00A4776C" w:rsidRPr="00094362" w:rsidRDefault="00A4776C" w:rsidP="00BA62E8">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5245" w:type="dxa"/>
            <w:shd w:val="clear" w:color="auto" w:fill="FFFF00"/>
          </w:tcPr>
          <w:p w14:paraId="57D4667D" w14:textId="77777777" w:rsidR="00A4776C" w:rsidRPr="00094362" w:rsidRDefault="00A4776C" w:rsidP="00BA62E8">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417" w:type="dxa"/>
            <w:shd w:val="clear" w:color="auto" w:fill="FFFF00"/>
          </w:tcPr>
          <w:p w14:paraId="0A6CA2CE" w14:textId="77777777" w:rsidR="00A4776C" w:rsidRPr="00094362" w:rsidRDefault="00A4776C" w:rsidP="00BA62E8">
            <w:pPr>
              <w:ind w:left="-9"/>
              <w:rPr>
                <w:sz w:val="20"/>
                <w:szCs w:val="20"/>
              </w:rPr>
            </w:pPr>
            <w:r w:rsidRPr="00094362">
              <w:rPr>
                <w:sz w:val="20"/>
                <w:szCs w:val="20"/>
              </w:rPr>
              <w:t>DA</w:t>
            </w:r>
          </w:p>
        </w:tc>
      </w:tr>
      <w:tr w:rsidR="00A4776C" w:rsidRPr="007406FF" w14:paraId="152E0CE4" w14:textId="77777777" w:rsidTr="00BA62E8">
        <w:trPr>
          <w:trHeight w:val="525"/>
        </w:trPr>
        <w:tc>
          <w:tcPr>
            <w:tcW w:w="710" w:type="dxa"/>
            <w:shd w:val="clear" w:color="auto" w:fill="FFFF00"/>
          </w:tcPr>
          <w:p w14:paraId="30C07EC8" w14:textId="77777777" w:rsidR="00A4776C" w:rsidRPr="00094362" w:rsidRDefault="00A4776C" w:rsidP="00BA62E8">
            <w:pPr>
              <w:ind w:left="100"/>
              <w:rPr>
                <w:sz w:val="20"/>
                <w:szCs w:val="20"/>
              </w:rPr>
            </w:pPr>
            <w:r w:rsidRPr="00094362">
              <w:rPr>
                <w:sz w:val="20"/>
                <w:szCs w:val="20"/>
              </w:rPr>
              <w:t>8</w:t>
            </w:r>
          </w:p>
        </w:tc>
        <w:tc>
          <w:tcPr>
            <w:tcW w:w="2693" w:type="dxa"/>
            <w:shd w:val="clear" w:color="auto" w:fill="FFFF00"/>
          </w:tcPr>
          <w:p w14:paraId="63CC8AA2" w14:textId="77777777" w:rsidR="00A4776C" w:rsidRPr="00094362" w:rsidRDefault="00A4776C" w:rsidP="00BA62E8">
            <w:pPr>
              <w:rPr>
                <w:rFonts w:eastAsia="PMingLiU"/>
                <w:b/>
                <w:sz w:val="20"/>
                <w:szCs w:val="20"/>
                <w:lang w:val="en-US" w:eastAsia="zh-CN"/>
              </w:rPr>
            </w:pPr>
            <w:r w:rsidRPr="00094362">
              <w:rPr>
                <w:rFonts w:eastAsia="PMingLiU"/>
                <w:b/>
                <w:sz w:val="20"/>
                <w:szCs w:val="20"/>
                <w:lang w:val="en-US" w:eastAsia="zh-CN"/>
              </w:rPr>
              <w:t>DECLARAȚIE</w:t>
            </w:r>
          </w:p>
          <w:p w14:paraId="38EF49BC" w14:textId="77777777" w:rsidR="00A4776C" w:rsidRPr="00094362" w:rsidRDefault="00A4776C" w:rsidP="00BA62E8">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14:paraId="4EEC85D1" w14:textId="77777777" w:rsidR="00A4776C" w:rsidRPr="00094362" w:rsidRDefault="00A4776C" w:rsidP="00BA62E8">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p>
        </w:tc>
        <w:tc>
          <w:tcPr>
            <w:tcW w:w="5245" w:type="dxa"/>
            <w:shd w:val="clear" w:color="auto" w:fill="FFFF00"/>
          </w:tcPr>
          <w:p w14:paraId="62D67891" w14:textId="77777777" w:rsidR="00A4776C" w:rsidRPr="00094362" w:rsidRDefault="00A4776C" w:rsidP="00BA62E8">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417" w:type="dxa"/>
            <w:shd w:val="clear" w:color="auto" w:fill="FFFF00"/>
          </w:tcPr>
          <w:p w14:paraId="58DC441E" w14:textId="77777777" w:rsidR="00A4776C" w:rsidRPr="00094362" w:rsidRDefault="00A4776C" w:rsidP="00BA62E8">
            <w:pPr>
              <w:ind w:left="-9"/>
              <w:rPr>
                <w:sz w:val="20"/>
                <w:szCs w:val="20"/>
              </w:rPr>
            </w:pPr>
            <w:r w:rsidRPr="00094362">
              <w:rPr>
                <w:sz w:val="20"/>
                <w:szCs w:val="20"/>
              </w:rPr>
              <w:t>DA</w:t>
            </w:r>
          </w:p>
        </w:tc>
      </w:tr>
      <w:tr w:rsidR="00A4776C" w:rsidRPr="007406FF" w14:paraId="009B11CB" w14:textId="77777777" w:rsidTr="00BA62E8">
        <w:trPr>
          <w:trHeight w:val="525"/>
        </w:trPr>
        <w:tc>
          <w:tcPr>
            <w:tcW w:w="710" w:type="dxa"/>
            <w:shd w:val="clear" w:color="auto" w:fill="FFFF00"/>
          </w:tcPr>
          <w:p w14:paraId="22B14013" w14:textId="77777777" w:rsidR="00A4776C" w:rsidRPr="00094362" w:rsidRDefault="00A4776C" w:rsidP="00BA62E8">
            <w:pPr>
              <w:ind w:left="100"/>
              <w:rPr>
                <w:sz w:val="20"/>
                <w:szCs w:val="20"/>
              </w:rPr>
            </w:pPr>
            <w:r w:rsidRPr="00094362">
              <w:rPr>
                <w:sz w:val="20"/>
                <w:szCs w:val="20"/>
              </w:rPr>
              <w:t>9</w:t>
            </w:r>
          </w:p>
        </w:tc>
        <w:tc>
          <w:tcPr>
            <w:tcW w:w="2693" w:type="dxa"/>
            <w:shd w:val="clear" w:color="auto" w:fill="FFFF00"/>
          </w:tcPr>
          <w:p w14:paraId="04F3EA0E" w14:textId="77777777" w:rsidR="00A4776C" w:rsidRPr="00094362" w:rsidRDefault="00A4776C" w:rsidP="00BA62E8">
            <w:pPr>
              <w:rPr>
                <w:rFonts w:eastAsia="PMingLiU"/>
                <w:b/>
                <w:sz w:val="20"/>
                <w:szCs w:val="20"/>
                <w:lang w:eastAsia="zh-CN"/>
              </w:rPr>
            </w:pPr>
            <w:r w:rsidRPr="00094362">
              <w:rPr>
                <w:rFonts w:eastAsia="PMingLiU"/>
                <w:b/>
                <w:sz w:val="20"/>
                <w:szCs w:val="20"/>
                <w:lang w:eastAsia="zh-CN"/>
              </w:rPr>
              <w:t>Contacte/Procese verbale de executie a lucrarilor similare in anul 2022-2024</w:t>
            </w:r>
          </w:p>
        </w:tc>
        <w:tc>
          <w:tcPr>
            <w:tcW w:w="5245" w:type="dxa"/>
            <w:shd w:val="clear" w:color="auto" w:fill="FFFF00"/>
          </w:tcPr>
          <w:p w14:paraId="1C66C3B3" w14:textId="77777777" w:rsidR="00A4776C" w:rsidRPr="00094362" w:rsidRDefault="00A4776C" w:rsidP="00BA62E8">
            <w:pPr>
              <w:ind w:left="-9"/>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417" w:type="dxa"/>
            <w:shd w:val="clear" w:color="auto" w:fill="FFFF00"/>
          </w:tcPr>
          <w:p w14:paraId="2D6E6EBD" w14:textId="77777777" w:rsidR="00A4776C" w:rsidRPr="00094362" w:rsidRDefault="00A4776C" w:rsidP="00BA62E8">
            <w:pPr>
              <w:ind w:left="-9"/>
              <w:rPr>
                <w:sz w:val="20"/>
                <w:szCs w:val="20"/>
              </w:rPr>
            </w:pPr>
            <w:r w:rsidRPr="00094362">
              <w:rPr>
                <w:sz w:val="20"/>
                <w:szCs w:val="20"/>
              </w:rPr>
              <w:t>DA</w:t>
            </w:r>
          </w:p>
        </w:tc>
      </w:tr>
      <w:tr w:rsidR="00A4776C" w:rsidRPr="007406FF" w14:paraId="7509F352" w14:textId="77777777" w:rsidTr="00BA62E8">
        <w:trPr>
          <w:trHeight w:val="525"/>
        </w:trPr>
        <w:tc>
          <w:tcPr>
            <w:tcW w:w="710" w:type="dxa"/>
            <w:shd w:val="clear" w:color="auto" w:fill="FFFF00"/>
          </w:tcPr>
          <w:p w14:paraId="58065703" w14:textId="77777777" w:rsidR="00A4776C" w:rsidRPr="00094362" w:rsidRDefault="00A4776C" w:rsidP="00BA62E8">
            <w:pPr>
              <w:ind w:left="100"/>
              <w:rPr>
                <w:sz w:val="20"/>
                <w:szCs w:val="20"/>
              </w:rPr>
            </w:pPr>
            <w:r w:rsidRPr="00094362">
              <w:rPr>
                <w:sz w:val="20"/>
                <w:szCs w:val="20"/>
              </w:rPr>
              <w:t>10</w:t>
            </w:r>
          </w:p>
        </w:tc>
        <w:tc>
          <w:tcPr>
            <w:tcW w:w="2693" w:type="dxa"/>
            <w:shd w:val="clear" w:color="auto" w:fill="FFFF00"/>
          </w:tcPr>
          <w:p w14:paraId="0644E5C3" w14:textId="77777777" w:rsidR="00A4776C" w:rsidRPr="00094362" w:rsidRDefault="00A4776C" w:rsidP="00BA62E8">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1C2F165A" w14:textId="77777777" w:rsidR="00A4776C" w:rsidRPr="00094362" w:rsidRDefault="00A4776C" w:rsidP="00BA62E8">
            <w:pPr>
              <w:ind w:left="100" w:right="271"/>
              <w:rPr>
                <w:sz w:val="20"/>
                <w:szCs w:val="20"/>
              </w:rPr>
            </w:pPr>
            <w:r w:rsidRPr="00094362">
              <w:rPr>
                <w:sz w:val="20"/>
                <w:szCs w:val="20"/>
              </w:rPr>
              <w:t>principalelor lucrări executate în ultimii</w:t>
            </w:r>
            <w:r w:rsidRPr="00094362">
              <w:rPr>
                <w:spacing w:val="-13"/>
                <w:sz w:val="20"/>
                <w:szCs w:val="20"/>
              </w:rPr>
              <w:t xml:space="preserve"> </w:t>
            </w:r>
            <w:r w:rsidRPr="00094362">
              <w:rPr>
                <w:sz w:val="20"/>
                <w:szCs w:val="20"/>
              </w:rPr>
              <w:t>ani</w:t>
            </w:r>
            <w:r w:rsidRPr="00094362">
              <w:rPr>
                <w:spacing w:val="-6"/>
                <w:sz w:val="20"/>
                <w:szCs w:val="20"/>
              </w:rPr>
              <w:t xml:space="preserve"> </w:t>
            </w:r>
            <w:r w:rsidRPr="00094362">
              <w:rPr>
                <w:sz w:val="20"/>
                <w:szCs w:val="20"/>
              </w:rPr>
              <w:t>(2022-2023)</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5245" w:type="dxa"/>
            <w:shd w:val="clear" w:color="auto" w:fill="FFFF00"/>
          </w:tcPr>
          <w:p w14:paraId="55792A20" w14:textId="77777777" w:rsidR="00A4776C" w:rsidRPr="00094362" w:rsidRDefault="00A4776C" w:rsidP="00BA62E8">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417" w:type="dxa"/>
            <w:shd w:val="clear" w:color="auto" w:fill="FFFF00"/>
          </w:tcPr>
          <w:p w14:paraId="2451E6A4" w14:textId="77777777" w:rsidR="00A4776C" w:rsidRPr="00094362" w:rsidRDefault="00A4776C" w:rsidP="00BA62E8">
            <w:pPr>
              <w:ind w:left="-9"/>
              <w:rPr>
                <w:sz w:val="20"/>
                <w:szCs w:val="20"/>
              </w:rPr>
            </w:pPr>
            <w:r w:rsidRPr="00094362">
              <w:rPr>
                <w:sz w:val="20"/>
                <w:szCs w:val="20"/>
              </w:rPr>
              <w:t>DA</w:t>
            </w:r>
          </w:p>
        </w:tc>
      </w:tr>
      <w:tr w:rsidR="00A4776C" w:rsidRPr="007406FF" w14:paraId="156AB193" w14:textId="77777777" w:rsidTr="00BA62E8">
        <w:trPr>
          <w:trHeight w:val="525"/>
        </w:trPr>
        <w:tc>
          <w:tcPr>
            <w:tcW w:w="710" w:type="dxa"/>
            <w:shd w:val="clear" w:color="auto" w:fill="FFFF00"/>
          </w:tcPr>
          <w:p w14:paraId="19C89783" w14:textId="77777777" w:rsidR="00A4776C" w:rsidRPr="00094362" w:rsidRDefault="00A4776C" w:rsidP="00BA62E8">
            <w:pPr>
              <w:ind w:left="100"/>
              <w:rPr>
                <w:sz w:val="20"/>
                <w:szCs w:val="20"/>
              </w:rPr>
            </w:pPr>
            <w:r w:rsidRPr="00094362">
              <w:rPr>
                <w:sz w:val="20"/>
                <w:szCs w:val="20"/>
              </w:rPr>
              <w:t>11</w:t>
            </w:r>
          </w:p>
        </w:tc>
        <w:tc>
          <w:tcPr>
            <w:tcW w:w="2693" w:type="dxa"/>
            <w:shd w:val="clear" w:color="auto" w:fill="FFFF00"/>
          </w:tcPr>
          <w:p w14:paraId="3F6946D8" w14:textId="77777777" w:rsidR="00A4776C" w:rsidRPr="00094362" w:rsidRDefault="00A4776C" w:rsidP="00BA62E8">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5245" w:type="dxa"/>
            <w:shd w:val="clear" w:color="auto" w:fill="FFFF00"/>
          </w:tcPr>
          <w:p w14:paraId="44CFA688" w14:textId="77777777" w:rsidR="00A4776C" w:rsidRPr="00094362" w:rsidRDefault="00A4776C" w:rsidP="00BA62E8">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417" w:type="dxa"/>
            <w:shd w:val="clear" w:color="auto" w:fill="FFFF00"/>
          </w:tcPr>
          <w:p w14:paraId="6D3495FB" w14:textId="77777777" w:rsidR="00A4776C" w:rsidRPr="00094362" w:rsidRDefault="00A4776C" w:rsidP="00BA62E8">
            <w:pPr>
              <w:ind w:left="96"/>
              <w:rPr>
                <w:sz w:val="20"/>
                <w:szCs w:val="20"/>
              </w:rPr>
            </w:pPr>
            <w:r w:rsidRPr="00094362">
              <w:rPr>
                <w:sz w:val="20"/>
                <w:szCs w:val="20"/>
              </w:rPr>
              <w:t>DA</w:t>
            </w:r>
          </w:p>
        </w:tc>
      </w:tr>
      <w:tr w:rsidR="00A4776C" w:rsidRPr="00B03A84" w14:paraId="42FA39A8" w14:textId="77777777" w:rsidTr="00BA62E8">
        <w:trPr>
          <w:trHeight w:val="525"/>
        </w:trPr>
        <w:tc>
          <w:tcPr>
            <w:tcW w:w="710" w:type="dxa"/>
            <w:shd w:val="clear" w:color="auto" w:fill="FFFF00"/>
          </w:tcPr>
          <w:p w14:paraId="392B23C1" w14:textId="77777777" w:rsidR="00A4776C" w:rsidRPr="00094362" w:rsidRDefault="00A4776C" w:rsidP="00BA62E8">
            <w:pPr>
              <w:ind w:left="100"/>
              <w:rPr>
                <w:sz w:val="20"/>
                <w:szCs w:val="20"/>
              </w:rPr>
            </w:pPr>
            <w:r w:rsidRPr="00094362">
              <w:rPr>
                <w:sz w:val="20"/>
                <w:szCs w:val="20"/>
              </w:rPr>
              <w:t>12</w:t>
            </w:r>
          </w:p>
        </w:tc>
        <w:tc>
          <w:tcPr>
            <w:tcW w:w="2693" w:type="dxa"/>
            <w:shd w:val="clear" w:color="auto" w:fill="FFFF00"/>
          </w:tcPr>
          <w:p w14:paraId="4707644D" w14:textId="77777777" w:rsidR="00A4776C" w:rsidRPr="00094362" w:rsidRDefault="00A4776C" w:rsidP="00BA62E8">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5245" w:type="dxa"/>
            <w:shd w:val="clear" w:color="auto" w:fill="FFFF00"/>
          </w:tcPr>
          <w:p w14:paraId="019FB8DD" w14:textId="77777777" w:rsidR="00A4776C" w:rsidRPr="00094362" w:rsidRDefault="00A4776C" w:rsidP="00BA62E8">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417" w:type="dxa"/>
            <w:shd w:val="clear" w:color="auto" w:fill="FFFF00"/>
          </w:tcPr>
          <w:p w14:paraId="6783B66C" w14:textId="77777777" w:rsidR="00A4776C" w:rsidRPr="00094362" w:rsidRDefault="00A4776C" w:rsidP="00BA62E8">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A4776C" w:rsidRPr="00B03A84" w14:paraId="565DD5FB" w14:textId="77777777" w:rsidTr="00BA62E8">
        <w:trPr>
          <w:trHeight w:val="525"/>
        </w:trPr>
        <w:tc>
          <w:tcPr>
            <w:tcW w:w="710" w:type="dxa"/>
            <w:shd w:val="clear" w:color="auto" w:fill="FFFF00"/>
          </w:tcPr>
          <w:p w14:paraId="1482C0F8" w14:textId="77777777" w:rsidR="00A4776C" w:rsidRPr="00094362" w:rsidRDefault="00A4776C" w:rsidP="00BA62E8">
            <w:pPr>
              <w:ind w:left="100"/>
              <w:rPr>
                <w:sz w:val="20"/>
                <w:szCs w:val="20"/>
              </w:rPr>
            </w:pPr>
            <w:r w:rsidRPr="00094362">
              <w:rPr>
                <w:sz w:val="20"/>
                <w:szCs w:val="20"/>
              </w:rPr>
              <w:t>13</w:t>
            </w:r>
          </w:p>
        </w:tc>
        <w:tc>
          <w:tcPr>
            <w:tcW w:w="2693" w:type="dxa"/>
            <w:shd w:val="clear" w:color="auto" w:fill="FFFF00"/>
          </w:tcPr>
          <w:p w14:paraId="7731A2E3" w14:textId="77777777" w:rsidR="00A4776C" w:rsidRPr="00094362" w:rsidRDefault="00A4776C" w:rsidP="00BA62E8">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4642D287" w14:textId="77777777" w:rsidR="00A4776C" w:rsidRPr="00094362" w:rsidRDefault="00A4776C" w:rsidP="00BA62E8">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5245" w:type="dxa"/>
            <w:shd w:val="clear" w:color="auto" w:fill="FFFF00"/>
          </w:tcPr>
          <w:p w14:paraId="0C936CD2" w14:textId="77777777" w:rsidR="00A4776C" w:rsidRPr="00094362" w:rsidRDefault="00A4776C" w:rsidP="00BA62E8">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417" w:type="dxa"/>
            <w:shd w:val="clear" w:color="auto" w:fill="FFFF00"/>
          </w:tcPr>
          <w:p w14:paraId="0EC27DB9" w14:textId="77777777" w:rsidR="00A4776C" w:rsidRPr="00094362" w:rsidRDefault="00A4776C" w:rsidP="00BA62E8">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A4776C" w:rsidRPr="00B03A84" w14:paraId="6F582931" w14:textId="77777777" w:rsidTr="00BA62E8">
        <w:trPr>
          <w:trHeight w:val="525"/>
        </w:trPr>
        <w:tc>
          <w:tcPr>
            <w:tcW w:w="710" w:type="dxa"/>
            <w:shd w:val="clear" w:color="auto" w:fill="FFFF00"/>
          </w:tcPr>
          <w:p w14:paraId="68E6EBBA" w14:textId="77777777" w:rsidR="00A4776C" w:rsidRPr="00094362" w:rsidRDefault="00A4776C" w:rsidP="00BA62E8">
            <w:pPr>
              <w:ind w:left="100"/>
              <w:rPr>
                <w:sz w:val="20"/>
                <w:szCs w:val="20"/>
              </w:rPr>
            </w:pPr>
            <w:r w:rsidRPr="00094362">
              <w:rPr>
                <w:sz w:val="20"/>
                <w:szCs w:val="20"/>
              </w:rPr>
              <w:lastRenderedPageBreak/>
              <w:t>14</w:t>
            </w:r>
          </w:p>
        </w:tc>
        <w:tc>
          <w:tcPr>
            <w:tcW w:w="2693" w:type="dxa"/>
            <w:shd w:val="clear" w:color="auto" w:fill="FFFF00"/>
          </w:tcPr>
          <w:p w14:paraId="7DEE2DD6" w14:textId="77777777" w:rsidR="00A4776C" w:rsidRPr="00094362" w:rsidRDefault="00A4776C" w:rsidP="00BA62E8">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p w14:paraId="356160D5" w14:textId="77777777" w:rsidR="00A4776C" w:rsidRPr="00094362" w:rsidRDefault="00A4776C" w:rsidP="00BA62E8">
            <w:pPr>
              <w:pStyle w:val="TableParagraph"/>
              <w:ind w:left="4"/>
              <w:rPr>
                <w:spacing w:val="-4"/>
                <w:sz w:val="20"/>
                <w:szCs w:val="20"/>
              </w:rPr>
            </w:pPr>
          </w:p>
          <w:p w14:paraId="73CC890B" w14:textId="77777777" w:rsidR="00A4776C" w:rsidRPr="00094362" w:rsidRDefault="00A4776C" w:rsidP="00BA62E8">
            <w:pPr>
              <w:shd w:val="clear" w:color="auto" w:fill="FFFFFF" w:themeFill="background1"/>
              <w:tabs>
                <w:tab w:val="left" w:pos="612"/>
              </w:tabs>
              <w:spacing w:before="120" w:after="120"/>
              <w:rPr>
                <w:sz w:val="20"/>
                <w:szCs w:val="20"/>
              </w:rPr>
            </w:pPr>
          </w:p>
        </w:tc>
        <w:tc>
          <w:tcPr>
            <w:tcW w:w="5245" w:type="dxa"/>
            <w:shd w:val="clear" w:color="auto" w:fill="FFFF00"/>
          </w:tcPr>
          <w:p w14:paraId="08B257A5" w14:textId="77777777" w:rsidR="00A4776C" w:rsidRPr="00094362" w:rsidRDefault="00A4776C" w:rsidP="00BA62E8">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417" w:type="dxa"/>
            <w:shd w:val="clear" w:color="auto" w:fill="FFFF00"/>
          </w:tcPr>
          <w:p w14:paraId="3CD9171B" w14:textId="77777777" w:rsidR="00A4776C" w:rsidRPr="00094362" w:rsidRDefault="00A4776C" w:rsidP="00BA62E8">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A4776C" w14:paraId="11A2F4E4" w14:textId="77777777" w:rsidTr="00BA62E8">
        <w:trPr>
          <w:trHeight w:val="525"/>
        </w:trPr>
        <w:tc>
          <w:tcPr>
            <w:tcW w:w="710" w:type="dxa"/>
            <w:shd w:val="clear" w:color="auto" w:fill="FFFF00"/>
          </w:tcPr>
          <w:p w14:paraId="24313A75" w14:textId="77777777" w:rsidR="00A4776C" w:rsidRPr="00094362" w:rsidRDefault="00A4776C" w:rsidP="00BA62E8">
            <w:pPr>
              <w:ind w:left="100"/>
              <w:rPr>
                <w:sz w:val="20"/>
                <w:szCs w:val="20"/>
              </w:rPr>
            </w:pPr>
            <w:r w:rsidRPr="00094362">
              <w:rPr>
                <w:sz w:val="20"/>
                <w:szCs w:val="20"/>
              </w:rPr>
              <w:t>15</w:t>
            </w:r>
          </w:p>
        </w:tc>
        <w:tc>
          <w:tcPr>
            <w:tcW w:w="2693" w:type="dxa"/>
            <w:shd w:val="clear" w:color="auto" w:fill="FFFF00"/>
          </w:tcPr>
          <w:p w14:paraId="0F9C6583" w14:textId="77777777" w:rsidR="00A4776C" w:rsidRPr="00094362" w:rsidRDefault="00A4776C" w:rsidP="00BA62E8">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5245" w:type="dxa"/>
            <w:shd w:val="clear" w:color="auto" w:fill="FFFF00"/>
          </w:tcPr>
          <w:p w14:paraId="7DEEFF3E" w14:textId="77777777" w:rsidR="00A4776C" w:rsidRPr="00094362" w:rsidRDefault="00A4776C" w:rsidP="00BA62E8">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54C2F79E" w14:textId="77777777" w:rsidR="00A4776C" w:rsidRPr="00094362" w:rsidRDefault="00A4776C" w:rsidP="00BA62E8">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z w:val="20"/>
                <w:szCs w:val="20"/>
                <w:u w:val="single"/>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56A2393F" w14:textId="77777777" w:rsidR="00A4776C" w:rsidRPr="00094362" w:rsidRDefault="00A4776C" w:rsidP="00BA62E8">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417" w:type="dxa"/>
            <w:shd w:val="clear" w:color="auto" w:fill="FFFF00"/>
          </w:tcPr>
          <w:p w14:paraId="287AFF5A" w14:textId="77777777" w:rsidR="00A4776C" w:rsidRPr="00094362" w:rsidRDefault="00A4776C" w:rsidP="00BA62E8">
            <w:pPr>
              <w:rPr>
                <w:sz w:val="20"/>
                <w:szCs w:val="20"/>
              </w:rPr>
            </w:pPr>
            <w:r w:rsidRPr="00094362">
              <w:rPr>
                <w:sz w:val="20"/>
                <w:szCs w:val="20"/>
              </w:rPr>
              <w:t>DA</w:t>
            </w:r>
          </w:p>
        </w:tc>
      </w:tr>
    </w:tbl>
    <w:p w14:paraId="33999676" w14:textId="77777777" w:rsidR="00A4776C" w:rsidRPr="00A36A5B" w:rsidRDefault="00A4776C" w:rsidP="00A4776C">
      <w:pPr>
        <w:pStyle w:val="a"/>
        <w:numPr>
          <w:ilvl w:val="0"/>
          <w:numId w:val="25"/>
        </w:numPr>
        <w:tabs>
          <w:tab w:val="clear" w:pos="1134"/>
          <w:tab w:val="left" w:pos="720"/>
          <w:tab w:val="left" w:pos="1347"/>
        </w:tabs>
        <w:spacing w:before="125" w:line="237" w:lineRule="auto"/>
        <w:ind w:right="685"/>
      </w:pPr>
      <w:r>
        <w:t xml:space="preserve">SCRISOARE  DE  GARANŢIE  BANCARĂ - </w:t>
      </w:r>
      <w:r>
        <w:rPr>
          <w:lang w:eastAsia="ru-RU"/>
        </w:rPr>
        <w:t xml:space="preserve">1% din </w:t>
      </w:r>
      <w:proofErr w:type="spellStart"/>
      <w:r>
        <w:rPr>
          <w:lang w:eastAsia="ru-RU"/>
        </w:rPr>
        <w:t>valoarea</w:t>
      </w:r>
      <w:proofErr w:type="spellEnd"/>
      <w:r>
        <w:rPr>
          <w:lang w:eastAsia="ru-RU"/>
        </w:rPr>
        <w:t xml:space="preserve"> </w:t>
      </w:r>
      <w:proofErr w:type="spellStart"/>
      <w:r>
        <w:rPr>
          <w:lang w:eastAsia="ru-RU"/>
        </w:rPr>
        <w:t>ofertei</w:t>
      </w:r>
      <w:proofErr w:type="spellEnd"/>
      <w:r>
        <w:rPr>
          <w:lang w:eastAsia="ru-RU"/>
        </w:rPr>
        <w:t xml:space="preserve"> – </w:t>
      </w:r>
      <w:proofErr w:type="spellStart"/>
      <w:r>
        <w:rPr>
          <w:lang w:eastAsia="ru-RU"/>
        </w:rPr>
        <w:t>Anexa</w:t>
      </w:r>
      <w:proofErr w:type="spellEnd"/>
      <w:r>
        <w:rPr>
          <w:lang w:eastAsia="ru-RU"/>
        </w:rPr>
        <w:t xml:space="preserve"> nr. 9 din </w:t>
      </w:r>
      <w:proofErr w:type="spellStart"/>
      <w:r>
        <w:rPr>
          <w:lang w:eastAsia="ru-RU"/>
        </w:rPr>
        <w:t>documentatia</w:t>
      </w:r>
      <w:proofErr w:type="spellEnd"/>
      <w:r>
        <w:rPr>
          <w:lang w:eastAsia="ru-RU"/>
        </w:rPr>
        <w:t xml:space="preserve"> </w:t>
      </w:r>
      <w:proofErr w:type="spellStart"/>
      <w:r>
        <w:rPr>
          <w:lang w:eastAsia="ru-RU"/>
        </w:rPr>
        <w:t>standart</w:t>
      </w:r>
      <w:proofErr w:type="spellEnd"/>
      <w:r>
        <w:rPr>
          <w:b/>
        </w:rPr>
        <w:t xml:space="preserve"> </w:t>
      </w:r>
    </w:p>
    <w:p w14:paraId="262DF939" w14:textId="77777777" w:rsidR="00A4776C" w:rsidRDefault="00A4776C" w:rsidP="00A4776C">
      <w:pPr>
        <w:pStyle w:val="a"/>
        <w:numPr>
          <w:ilvl w:val="0"/>
          <w:numId w:val="25"/>
        </w:numPr>
        <w:tabs>
          <w:tab w:val="clear" w:pos="1134"/>
          <w:tab w:val="left" w:pos="720"/>
          <w:tab w:val="left" w:pos="1347"/>
        </w:tabs>
        <w:spacing w:before="125" w:line="237" w:lineRule="auto"/>
        <w:ind w:right="685"/>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lucrărilor</w:t>
      </w:r>
      <w:proofErr w:type="spellEnd"/>
      <w:r>
        <w:rPr>
          <w:b/>
        </w:rPr>
        <w:t>:</w:t>
      </w:r>
      <w:r>
        <w:rPr>
          <w:b/>
          <w:spacing w:val="25"/>
        </w:rPr>
        <w:t xml:space="preserve"> </w:t>
      </w:r>
      <w:r>
        <w:t xml:space="preserve">Pe o </w:t>
      </w:r>
      <w:proofErr w:type="spellStart"/>
      <w:r>
        <w:t>perioadă</w:t>
      </w:r>
      <w:proofErr w:type="spellEnd"/>
      <w:r>
        <w:t xml:space="preserve"> de </w:t>
      </w:r>
      <w:r>
        <w:rPr>
          <w:highlight w:val="yellow"/>
          <w:u w:val="single"/>
        </w:rPr>
        <w:t xml:space="preserve">5 </w:t>
      </w:r>
      <w:r w:rsidRPr="00CD35FD">
        <w:rPr>
          <w:highlight w:val="yellow"/>
          <w:u w:val="single"/>
        </w:rPr>
        <w:t>ani</w:t>
      </w:r>
      <w:r>
        <w:t xml:space="preserve"> de la </w:t>
      </w:r>
      <w:proofErr w:type="spellStart"/>
      <w:r>
        <w:t>semnarea</w:t>
      </w:r>
      <w:proofErr w:type="spellEnd"/>
      <w:r>
        <w:t xml:space="preserve"> </w:t>
      </w:r>
      <w:proofErr w:type="spellStart"/>
      <w:r>
        <w:t>procesului</w:t>
      </w:r>
      <w:proofErr w:type="spellEnd"/>
      <w:r>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4CBEB6B4" w14:textId="77777777" w:rsidR="00A4776C" w:rsidRDefault="00A4776C" w:rsidP="00A4776C">
      <w:pPr>
        <w:pStyle w:val="a"/>
        <w:numPr>
          <w:ilvl w:val="0"/>
          <w:numId w:val="25"/>
        </w:numPr>
        <w:tabs>
          <w:tab w:val="left" w:pos="720"/>
          <w:tab w:val="left" w:pos="1347"/>
        </w:tabs>
        <w:spacing w:before="123" w:line="275" w:lineRule="exact"/>
      </w:pPr>
      <w:proofErr w:type="spellStart"/>
      <w:r w:rsidRPr="00965EFF">
        <w:rPr>
          <w:b/>
        </w:rPr>
        <w:t>Garanția</w:t>
      </w:r>
      <w:proofErr w:type="spellEnd"/>
      <w:r w:rsidRPr="00965EFF">
        <w:rPr>
          <w:b/>
          <w:spacing w:val="-4"/>
        </w:rPr>
        <w:t xml:space="preserve"> </w:t>
      </w:r>
      <w:r w:rsidRPr="00965EFF">
        <w:rPr>
          <w:b/>
        </w:rPr>
        <w:t>de</w:t>
      </w:r>
      <w:r w:rsidRPr="00965EFF">
        <w:rPr>
          <w:b/>
          <w:spacing w:val="-2"/>
        </w:rPr>
        <w:t xml:space="preserve"> </w:t>
      </w:r>
      <w:proofErr w:type="spellStart"/>
      <w:r w:rsidRPr="00965EFF">
        <w:rPr>
          <w:b/>
        </w:rPr>
        <w:t>bună</w:t>
      </w:r>
      <w:proofErr w:type="spellEnd"/>
      <w:r w:rsidRPr="00965EFF">
        <w:rPr>
          <w:b/>
          <w:spacing w:val="-6"/>
        </w:rPr>
        <w:t xml:space="preserve"> </w:t>
      </w:r>
      <w:proofErr w:type="spellStart"/>
      <w:r w:rsidRPr="00965EFF">
        <w:rPr>
          <w:b/>
        </w:rPr>
        <w:t>execuție</w:t>
      </w:r>
      <w:proofErr w:type="spellEnd"/>
      <w:r w:rsidRPr="00965EFF">
        <w:rPr>
          <w:b/>
          <w:spacing w:val="-3"/>
        </w:rPr>
        <w:t xml:space="preserve"> </w:t>
      </w:r>
      <w:r w:rsidRPr="00965EFF">
        <w:rPr>
          <w:b/>
        </w:rPr>
        <w:t>a</w:t>
      </w:r>
      <w:r w:rsidRPr="00965EFF">
        <w:rPr>
          <w:b/>
          <w:spacing w:val="-1"/>
        </w:rPr>
        <w:t xml:space="preserve"> </w:t>
      </w:r>
      <w:proofErr w:type="spellStart"/>
      <w:r w:rsidRPr="00965EFF">
        <w:rPr>
          <w:b/>
        </w:rPr>
        <w:t>contractului</w:t>
      </w:r>
      <w:proofErr w:type="spellEnd"/>
      <w:r w:rsidRPr="00965EFF">
        <w:rPr>
          <w:b/>
        </w:rPr>
        <w:t>,</w:t>
      </w:r>
      <w:r w:rsidRPr="00965EFF">
        <w:rPr>
          <w:b/>
          <w:spacing w:val="7"/>
        </w:rPr>
        <w:t xml:space="preserve"> </w:t>
      </w:r>
      <w:proofErr w:type="spellStart"/>
      <w:r w:rsidRPr="00965EFF">
        <w:rPr>
          <w:color w:val="2C2C2D"/>
        </w:rPr>
        <w:t>cuantumul</w:t>
      </w:r>
      <w:proofErr w:type="spellEnd"/>
      <w:r w:rsidRPr="00965EFF">
        <w:rPr>
          <w:color w:val="2C2C2D"/>
          <w:spacing w:val="-10"/>
        </w:rPr>
        <w:t xml:space="preserve"> </w:t>
      </w:r>
      <w:r w:rsidRPr="00965EFF">
        <w:rPr>
          <w:color w:val="2C2C2D"/>
        </w:rPr>
        <w:t>5% din</w:t>
      </w:r>
      <w:r w:rsidRPr="00965EFF">
        <w:rPr>
          <w:color w:val="2C2C2D"/>
          <w:spacing w:val="-1"/>
        </w:rPr>
        <w:t xml:space="preserve"> </w:t>
      </w:r>
      <w:proofErr w:type="spellStart"/>
      <w:r w:rsidRPr="00965EFF">
        <w:rPr>
          <w:color w:val="2C2C2D"/>
          <w:spacing w:val="-2"/>
        </w:rPr>
        <w:t>valoarea</w:t>
      </w:r>
      <w:proofErr w:type="spellEnd"/>
      <w:r w:rsidRPr="00965EFF">
        <w:rPr>
          <w:color w:val="2C2C2D"/>
          <w:spacing w:val="-2"/>
        </w:rPr>
        <w:t xml:space="preserve"> </w:t>
      </w:r>
      <w:proofErr w:type="spellStart"/>
      <w:r w:rsidRPr="00965EFF">
        <w:rPr>
          <w:color w:val="2C2C2D"/>
        </w:rPr>
        <w:t>ofertei</w:t>
      </w:r>
      <w:proofErr w:type="spellEnd"/>
      <w:r w:rsidRPr="00965EFF">
        <w:rPr>
          <w:color w:val="2C2C2D"/>
          <w:spacing w:val="40"/>
        </w:rPr>
        <w:t xml:space="preserve"> </w:t>
      </w:r>
      <w:r w:rsidRPr="00965EFF">
        <w:rPr>
          <w:color w:val="2C2C2D"/>
        </w:rPr>
        <w:t>se</w:t>
      </w:r>
      <w:r w:rsidRPr="00965EFF">
        <w:rPr>
          <w:color w:val="2C2C2D"/>
          <w:spacing w:val="40"/>
        </w:rPr>
        <w:t xml:space="preserve"> </w:t>
      </w:r>
      <w:proofErr w:type="spellStart"/>
      <w:r w:rsidRPr="00965EFF">
        <w:rPr>
          <w:color w:val="2C2C2D"/>
        </w:rPr>
        <w:t>transferă</w:t>
      </w:r>
      <w:proofErr w:type="spellEnd"/>
      <w:r w:rsidRPr="00965EFF">
        <w:rPr>
          <w:color w:val="2C2C2D"/>
        </w:rPr>
        <w:t>/</w:t>
      </w:r>
      <w:proofErr w:type="spellStart"/>
      <w:r w:rsidRPr="00965EFF">
        <w:rPr>
          <w:color w:val="2C2C2D"/>
        </w:rPr>
        <w:t>prezintă</w:t>
      </w:r>
      <w:proofErr w:type="spellEnd"/>
      <w:r w:rsidRPr="00965EFF">
        <w:rPr>
          <w:color w:val="2C2C2D"/>
          <w:spacing w:val="-3"/>
        </w:rPr>
        <w:t xml:space="preserve"> </w:t>
      </w:r>
      <w:proofErr w:type="spellStart"/>
      <w:r w:rsidRPr="00965EFF">
        <w:rPr>
          <w:color w:val="2C2C2D"/>
        </w:rPr>
        <w:t>esalonat</w:t>
      </w:r>
      <w:proofErr w:type="spellEnd"/>
      <w:r w:rsidRPr="00965EFF">
        <w:rPr>
          <w:color w:val="2C2C2D"/>
        </w:rPr>
        <w:t xml:space="preserve"> pe</w:t>
      </w:r>
      <w:r w:rsidRPr="00965EFF">
        <w:rPr>
          <w:color w:val="2C2C2D"/>
          <w:spacing w:val="-3"/>
        </w:rPr>
        <w:t xml:space="preserve"> </w:t>
      </w:r>
      <w:proofErr w:type="spellStart"/>
      <w:r w:rsidRPr="00965EFF">
        <w:rPr>
          <w:color w:val="2C2C2D"/>
        </w:rPr>
        <w:t>contul</w:t>
      </w:r>
      <w:proofErr w:type="spellEnd"/>
      <w:r w:rsidRPr="00965EFF">
        <w:rPr>
          <w:color w:val="2C2C2D"/>
          <w:spacing w:val="-10"/>
        </w:rPr>
        <w:t xml:space="preserve"> </w:t>
      </w:r>
      <w:proofErr w:type="spellStart"/>
      <w:r w:rsidRPr="00965EFF">
        <w:rPr>
          <w:color w:val="2C2C2D"/>
        </w:rPr>
        <w:t>autorității</w:t>
      </w:r>
      <w:proofErr w:type="spellEnd"/>
      <w:r w:rsidRPr="00965EFF">
        <w:rPr>
          <w:color w:val="2C2C2D"/>
          <w:spacing w:val="-7"/>
        </w:rPr>
        <w:t xml:space="preserve"> </w:t>
      </w:r>
      <w:proofErr w:type="spellStart"/>
      <w:r w:rsidRPr="00965EFF">
        <w:rPr>
          <w:color w:val="2C2C2D"/>
        </w:rPr>
        <w:t>contractante</w:t>
      </w:r>
      <w:proofErr w:type="spellEnd"/>
      <w:r w:rsidRPr="00965EFF">
        <w:rPr>
          <w:color w:val="2C2C2D"/>
        </w:rPr>
        <w:t>,</w:t>
      </w:r>
      <w:r w:rsidRPr="00965EFF">
        <w:rPr>
          <w:color w:val="2C2C2D"/>
          <w:spacing w:val="-5"/>
        </w:rPr>
        <w:t xml:space="preserve"> </w:t>
      </w:r>
      <w:proofErr w:type="spellStart"/>
      <w:r w:rsidRPr="00965EFF">
        <w:rPr>
          <w:color w:val="2C2C2D"/>
        </w:rPr>
        <w:t>dupa</w:t>
      </w:r>
      <w:proofErr w:type="spellEnd"/>
      <w:r w:rsidRPr="00965EFF">
        <w:rPr>
          <w:color w:val="2C2C2D"/>
          <w:spacing w:val="-3"/>
        </w:rPr>
        <w:t xml:space="preserve"> </w:t>
      </w:r>
      <w:proofErr w:type="spellStart"/>
      <w:r w:rsidRPr="00965EFF">
        <w:rPr>
          <w:color w:val="2C2C2D"/>
        </w:rPr>
        <w:t>prezentarea</w:t>
      </w:r>
      <w:proofErr w:type="spellEnd"/>
      <w:r w:rsidRPr="00965EFF">
        <w:rPr>
          <w:color w:val="2C2C2D"/>
        </w:rPr>
        <w:t xml:space="preserve"> </w:t>
      </w:r>
      <w:proofErr w:type="spellStart"/>
      <w:r w:rsidRPr="00965EFF">
        <w:rPr>
          <w:color w:val="2C2C2D"/>
        </w:rPr>
        <w:t>procesului</w:t>
      </w:r>
      <w:proofErr w:type="spellEnd"/>
      <w:r w:rsidRPr="00965EFF">
        <w:rPr>
          <w:color w:val="2C2C2D"/>
        </w:rPr>
        <w:t xml:space="preserve"> verbal de </w:t>
      </w:r>
      <w:proofErr w:type="spellStart"/>
      <w:r w:rsidRPr="00965EFF">
        <w:rPr>
          <w:color w:val="2C2C2D"/>
        </w:rPr>
        <w:t>îndeplinire</w:t>
      </w:r>
      <w:proofErr w:type="spellEnd"/>
      <w:r w:rsidRPr="00965EFF">
        <w:rPr>
          <w:color w:val="2C2C2D"/>
        </w:rPr>
        <w:t xml:space="preserve"> a </w:t>
      </w:r>
      <w:proofErr w:type="spellStart"/>
      <w:r w:rsidRPr="00965EFF">
        <w:rPr>
          <w:color w:val="2C2C2D"/>
        </w:rPr>
        <w:t>unei</w:t>
      </w:r>
      <w:proofErr w:type="spellEnd"/>
      <w:r w:rsidRPr="00965EFF">
        <w:rPr>
          <w:color w:val="2C2C2D"/>
        </w:rPr>
        <w:t xml:space="preserve"> </w:t>
      </w:r>
      <w:proofErr w:type="spellStart"/>
      <w:r w:rsidRPr="00965EFF">
        <w:rPr>
          <w:color w:val="2C2C2D"/>
        </w:rPr>
        <w:t>porțiuni</w:t>
      </w:r>
      <w:proofErr w:type="spellEnd"/>
      <w:r w:rsidRPr="00965EFF">
        <w:rPr>
          <w:color w:val="2C2C2D"/>
        </w:rPr>
        <w:t xml:space="preserve"> de </w:t>
      </w:r>
      <w:proofErr w:type="spellStart"/>
      <w:r w:rsidRPr="00965EFF">
        <w:rPr>
          <w:color w:val="2C2C2D"/>
        </w:rPr>
        <w:t>lucrări</w:t>
      </w:r>
      <w:proofErr w:type="spellEnd"/>
      <w:r w:rsidRPr="00965EFF">
        <w:rPr>
          <w:color w:val="2C2C2D"/>
        </w:rPr>
        <w:t>.</w:t>
      </w:r>
      <w:r w:rsidRPr="00965EFF">
        <w:rPr>
          <w:color w:val="2C2D2E"/>
          <w:shd w:val="clear" w:color="auto" w:fill="FFFFFF"/>
        </w:rPr>
        <w:t xml:space="preserve"> se  </w:t>
      </w:r>
      <w:proofErr w:type="spellStart"/>
      <w:r w:rsidRPr="00965EFF">
        <w:rPr>
          <w:color w:val="2C2D2E"/>
          <w:shd w:val="clear" w:color="auto" w:fill="FFFFFF"/>
        </w:rPr>
        <w:t>transferă</w:t>
      </w:r>
      <w:proofErr w:type="spellEnd"/>
      <w:r w:rsidRPr="00965EFF">
        <w:rPr>
          <w:color w:val="2C2D2E"/>
          <w:shd w:val="clear" w:color="auto" w:fill="FFFFFF"/>
        </w:rPr>
        <w:t xml:space="preserve"> la </w:t>
      </w:r>
      <w:proofErr w:type="spellStart"/>
      <w:r w:rsidRPr="00965EFF">
        <w:rPr>
          <w:color w:val="2C2D2E"/>
          <w:shd w:val="clear" w:color="auto" w:fill="FFFFFF"/>
        </w:rPr>
        <w:t>contul</w:t>
      </w:r>
      <w:proofErr w:type="spellEnd"/>
      <w:r w:rsidRPr="00965EFF">
        <w:rPr>
          <w:color w:val="2C2D2E"/>
          <w:shd w:val="clear" w:color="auto" w:fill="FFFFFF"/>
        </w:rPr>
        <w:t xml:space="preserve"> </w:t>
      </w:r>
      <w:proofErr w:type="spellStart"/>
      <w:r w:rsidRPr="00965EFF">
        <w:rPr>
          <w:color w:val="2C2D2E"/>
          <w:shd w:val="clear" w:color="auto" w:fill="FFFFFF"/>
        </w:rPr>
        <w:t>autorității</w:t>
      </w:r>
      <w:proofErr w:type="spellEnd"/>
      <w:r w:rsidRPr="00965EFF">
        <w:rPr>
          <w:color w:val="2C2D2E"/>
          <w:shd w:val="clear" w:color="auto" w:fill="FFFFFF"/>
        </w:rPr>
        <w:t xml:space="preserve"> </w:t>
      </w:r>
      <w:proofErr w:type="spellStart"/>
      <w:r w:rsidRPr="00965EFF">
        <w:rPr>
          <w:color w:val="2C2D2E"/>
          <w:shd w:val="clear" w:color="auto" w:fill="FFFFFF"/>
        </w:rPr>
        <w:t>contracnate</w:t>
      </w:r>
      <w:proofErr w:type="spellEnd"/>
    </w:p>
    <w:p w14:paraId="4B73FDAB" w14:textId="77777777" w:rsidR="00A4776C" w:rsidRDefault="00A4776C" w:rsidP="00A4776C">
      <w:pPr>
        <w:spacing w:line="242" w:lineRule="auto"/>
        <w:ind w:left="1347" w:right="534"/>
      </w:pPr>
    </w:p>
    <w:p w14:paraId="3BD760A3" w14:textId="77777777" w:rsidR="00A4776C" w:rsidRDefault="00A4776C" w:rsidP="00A4776C">
      <w:pPr>
        <w:pStyle w:val="a"/>
        <w:numPr>
          <w:ilvl w:val="0"/>
          <w:numId w:val="25"/>
        </w:numPr>
        <w:tabs>
          <w:tab w:val="left" w:pos="720"/>
          <w:tab w:val="left" w:pos="1347"/>
        </w:tabs>
        <w:spacing w:before="118"/>
        <w:ind w:right="-6"/>
      </w:pPr>
      <w:proofErr w:type="spellStart"/>
      <w:r w:rsidRPr="00965EFF">
        <w:rPr>
          <w:b/>
          <w:color w:val="333333"/>
        </w:rPr>
        <w:t>DECLARAŢIEprivind</w:t>
      </w:r>
      <w:proofErr w:type="spellEnd"/>
      <w:r w:rsidRPr="00965EFF">
        <w:rPr>
          <w:b/>
          <w:color w:val="333333"/>
          <w:spacing w:val="-15"/>
        </w:rPr>
        <w:t xml:space="preserve"> </w:t>
      </w:r>
      <w:proofErr w:type="spellStart"/>
      <w:r w:rsidRPr="00965EFF">
        <w:rPr>
          <w:b/>
          <w:color w:val="333333"/>
        </w:rPr>
        <w:t>confirmarea</w:t>
      </w:r>
      <w:proofErr w:type="spellEnd"/>
      <w:r w:rsidRPr="00965EFF">
        <w:rPr>
          <w:b/>
          <w:color w:val="333333"/>
          <w:spacing w:val="-14"/>
        </w:rPr>
        <w:t xml:space="preserve"> </w:t>
      </w:r>
      <w:proofErr w:type="spellStart"/>
      <w:r w:rsidRPr="00965EFF">
        <w:rPr>
          <w:b/>
          <w:color w:val="333333"/>
        </w:rPr>
        <w:t>identității</w:t>
      </w:r>
      <w:proofErr w:type="spellEnd"/>
      <w:r w:rsidRPr="00965EFF">
        <w:rPr>
          <w:b/>
          <w:color w:val="333333"/>
          <w:spacing w:val="-15"/>
        </w:rPr>
        <w:t xml:space="preserve"> </w:t>
      </w:r>
      <w:proofErr w:type="spellStart"/>
      <w:r w:rsidRPr="00965EFF">
        <w:rPr>
          <w:b/>
          <w:color w:val="333333"/>
        </w:rPr>
        <w:t>beneficiarilor</w:t>
      </w:r>
      <w:proofErr w:type="spellEnd"/>
      <w:r w:rsidRPr="00965EFF">
        <w:rPr>
          <w:b/>
          <w:color w:val="333333"/>
          <w:spacing w:val="-15"/>
        </w:rPr>
        <w:t xml:space="preserve"> </w:t>
      </w:r>
      <w:proofErr w:type="spellStart"/>
      <w:r w:rsidRPr="00965EFF">
        <w:rPr>
          <w:b/>
          <w:color w:val="333333"/>
        </w:rPr>
        <w:t>efectivi</w:t>
      </w:r>
      <w:proofErr w:type="spellEnd"/>
      <w:r w:rsidRPr="00965EFF">
        <w:rPr>
          <w:b/>
          <w:color w:val="333333"/>
          <w:spacing w:val="-13"/>
        </w:rPr>
        <w:t xml:space="preserve"> </w:t>
      </w:r>
      <w:proofErr w:type="spellStart"/>
      <w:r w:rsidRPr="00965EFF">
        <w:rPr>
          <w:b/>
          <w:color w:val="333333"/>
        </w:rPr>
        <w:t>și</w:t>
      </w:r>
      <w:proofErr w:type="spellEnd"/>
      <w:r w:rsidRPr="00965EFF">
        <w:rPr>
          <w:b/>
          <w:color w:val="333333"/>
          <w:spacing w:val="-13"/>
        </w:rPr>
        <w:t xml:space="preserve"> </w:t>
      </w:r>
      <w:proofErr w:type="spellStart"/>
      <w:r w:rsidRPr="00965EFF">
        <w:rPr>
          <w:b/>
          <w:color w:val="333333"/>
        </w:rPr>
        <w:t>neîncadrarea</w:t>
      </w:r>
      <w:proofErr w:type="spellEnd"/>
      <w:r w:rsidRPr="00965EFF">
        <w:rPr>
          <w:b/>
          <w:color w:val="333333"/>
        </w:rPr>
        <w:t xml:space="preserve"> </w:t>
      </w:r>
      <w:proofErr w:type="spellStart"/>
      <w:r w:rsidRPr="00965EFF">
        <w:rPr>
          <w:b/>
          <w:color w:val="333333"/>
        </w:rPr>
        <w:t>acestora</w:t>
      </w:r>
      <w:proofErr w:type="spellEnd"/>
      <w:r w:rsidRPr="00965EFF">
        <w:rPr>
          <w:b/>
          <w:color w:val="333333"/>
          <w:spacing w:val="-9"/>
        </w:rPr>
        <w:t xml:space="preserve"> </w:t>
      </w:r>
      <w:proofErr w:type="spellStart"/>
      <w:r w:rsidRPr="00965EFF">
        <w:rPr>
          <w:b/>
          <w:color w:val="333333"/>
        </w:rPr>
        <w:t>însituația</w:t>
      </w:r>
      <w:proofErr w:type="spellEnd"/>
      <w:r w:rsidRPr="00965EFF">
        <w:rPr>
          <w:b/>
          <w:color w:val="333333"/>
          <w:spacing w:val="-8"/>
        </w:rPr>
        <w:t xml:space="preserve"> </w:t>
      </w:r>
      <w:proofErr w:type="spellStart"/>
      <w:r w:rsidRPr="00965EFF">
        <w:rPr>
          <w:b/>
          <w:color w:val="333333"/>
        </w:rPr>
        <w:t>condamnării</w:t>
      </w:r>
      <w:proofErr w:type="spellEnd"/>
      <w:r w:rsidRPr="00965EFF">
        <w:rPr>
          <w:b/>
          <w:color w:val="333333"/>
          <w:spacing w:val="40"/>
        </w:rPr>
        <w:t xml:space="preserve"> </w:t>
      </w:r>
      <w:proofErr w:type="spellStart"/>
      <w:r w:rsidRPr="00965EFF">
        <w:rPr>
          <w:b/>
          <w:color w:val="333333"/>
        </w:rPr>
        <w:t>pentru</w:t>
      </w:r>
      <w:proofErr w:type="spellEnd"/>
      <w:r w:rsidRPr="00965EFF">
        <w:rPr>
          <w:b/>
          <w:color w:val="333333"/>
          <w:spacing w:val="-8"/>
        </w:rPr>
        <w:t xml:space="preserve"> </w:t>
      </w:r>
      <w:proofErr w:type="spellStart"/>
      <w:r w:rsidRPr="00965EFF">
        <w:rPr>
          <w:b/>
          <w:color w:val="333333"/>
        </w:rPr>
        <w:t>participarea</w:t>
      </w:r>
      <w:proofErr w:type="spellEnd"/>
      <w:r w:rsidRPr="00965EFF">
        <w:rPr>
          <w:b/>
          <w:color w:val="333333"/>
          <w:spacing w:val="-4"/>
        </w:rPr>
        <w:t xml:space="preserve"> </w:t>
      </w:r>
      <w:r w:rsidRPr="00965EFF">
        <w:rPr>
          <w:b/>
          <w:color w:val="333333"/>
        </w:rPr>
        <w:t>la</w:t>
      </w:r>
      <w:r w:rsidRPr="00965EFF">
        <w:rPr>
          <w:b/>
          <w:color w:val="333333"/>
          <w:spacing w:val="-9"/>
        </w:rPr>
        <w:t xml:space="preserve"> </w:t>
      </w:r>
      <w:proofErr w:type="spellStart"/>
      <w:r w:rsidRPr="00965EFF">
        <w:rPr>
          <w:b/>
          <w:color w:val="333333"/>
        </w:rPr>
        <w:t>activităţi</w:t>
      </w:r>
      <w:proofErr w:type="spellEnd"/>
      <w:r w:rsidRPr="00965EFF">
        <w:rPr>
          <w:b/>
          <w:color w:val="333333"/>
          <w:spacing w:val="-8"/>
        </w:rPr>
        <w:t xml:space="preserve"> </w:t>
      </w:r>
      <w:r w:rsidRPr="00965EFF">
        <w:rPr>
          <w:b/>
          <w:color w:val="333333"/>
        </w:rPr>
        <w:t>ale</w:t>
      </w:r>
      <w:r w:rsidRPr="00965EFF">
        <w:rPr>
          <w:b/>
          <w:color w:val="333333"/>
          <w:spacing w:val="-10"/>
        </w:rPr>
        <w:t xml:space="preserve"> </w:t>
      </w:r>
      <w:proofErr w:type="spellStart"/>
      <w:r w:rsidRPr="00965EFF">
        <w:rPr>
          <w:b/>
          <w:color w:val="333333"/>
        </w:rPr>
        <w:t>unei</w:t>
      </w:r>
      <w:proofErr w:type="spellEnd"/>
      <w:r w:rsidRPr="00965EFF">
        <w:rPr>
          <w:b/>
          <w:color w:val="333333"/>
          <w:spacing w:val="-12"/>
        </w:rPr>
        <w:t xml:space="preserve"> </w:t>
      </w:r>
      <w:proofErr w:type="spellStart"/>
      <w:r w:rsidRPr="00965EFF">
        <w:rPr>
          <w:b/>
          <w:color w:val="333333"/>
        </w:rPr>
        <w:t>organizaţii</w:t>
      </w:r>
      <w:proofErr w:type="spellEnd"/>
      <w:r w:rsidRPr="00965EFF">
        <w:rPr>
          <w:b/>
          <w:color w:val="333333"/>
        </w:rPr>
        <w:t xml:space="preserve"> </w:t>
      </w:r>
      <w:proofErr w:type="spellStart"/>
      <w:r w:rsidRPr="00965EFF">
        <w:rPr>
          <w:b/>
          <w:color w:val="333333"/>
        </w:rPr>
        <w:t>sau</w:t>
      </w:r>
      <w:proofErr w:type="spellEnd"/>
      <w:r w:rsidRPr="00965EFF">
        <w:rPr>
          <w:b/>
          <w:color w:val="333333"/>
        </w:rPr>
        <w:t xml:space="preserve"> </w:t>
      </w:r>
      <w:proofErr w:type="spellStart"/>
      <w:r w:rsidRPr="00965EFF">
        <w:rPr>
          <w:b/>
          <w:color w:val="333333"/>
        </w:rPr>
        <w:t>grupări</w:t>
      </w:r>
      <w:proofErr w:type="spellEnd"/>
      <w:r w:rsidRPr="00965EFF">
        <w:rPr>
          <w:b/>
          <w:color w:val="333333"/>
        </w:rPr>
        <w:t xml:space="preserve"> </w:t>
      </w:r>
      <w:proofErr w:type="spellStart"/>
      <w:r w:rsidRPr="00965EFF">
        <w:rPr>
          <w:b/>
          <w:color w:val="333333"/>
        </w:rPr>
        <w:t>criminale,pentru</w:t>
      </w:r>
      <w:proofErr w:type="spellEnd"/>
      <w:r w:rsidRPr="00965EFF">
        <w:rPr>
          <w:b/>
          <w:color w:val="333333"/>
        </w:rPr>
        <w:t xml:space="preserve"> </w:t>
      </w:r>
      <w:proofErr w:type="spellStart"/>
      <w:r w:rsidRPr="00965EFF">
        <w:rPr>
          <w:b/>
          <w:color w:val="333333"/>
        </w:rPr>
        <w:t>corupţie</w:t>
      </w:r>
      <w:proofErr w:type="spellEnd"/>
      <w:r w:rsidRPr="00965EFF">
        <w:rPr>
          <w:b/>
          <w:color w:val="333333"/>
        </w:rPr>
        <w:t xml:space="preserve">, </w:t>
      </w:r>
      <w:proofErr w:type="spellStart"/>
      <w:r w:rsidRPr="00965EFF">
        <w:rPr>
          <w:b/>
          <w:color w:val="333333"/>
        </w:rPr>
        <w:t>fraudă</w:t>
      </w:r>
      <w:proofErr w:type="spellEnd"/>
      <w:r w:rsidRPr="00965EFF">
        <w:rPr>
          <w:b/>
          <w:color w:val="333333"/>
        </w:rPr>
        <w:t xml:space="preserve"> </w:t>
      </w:r>
      <w:proofErr w:type="spellStart"/>
      <w:r w:rsidRPr="00965EFF">
        <w:rPr>
          <w:b/>
          <w:color w:val="333333"/>
        </w:rPr>
        <w:t>şi</w:t>
      </w:r>
      <w:proofErr w:type="spellEnd"/>
      <w:r w:rsidRPr="00965EFF">
        <w:rPr>
          <w:b/>
          <w:color w:val="333333"/>
        </w:rPr>
        <w:t>/</w:t>
      </w:r>
      <w:proofErr w:type="spellStart"/>
      <w:r w:rsidRPr="00965EFF">
        <w:rPr>
          <w:b/>
          <w:color w:val="333333"/>
        </w:rPr>
        <w:t>sau</w:t>
      </w:r>
      <w:proofErr w:type="spellEnd"/>
      <w:r w:rsidRPr="00965EFF">
        <w:rPr>
          <w:b/>
          <w:color w:val="333333"/>
        </w:rPr>
        <w:t xml:space="preserve"> </w:t>
      </w:r>
      <w:proofErr w:type="spellStart"/>
      <w:r w:rsidRPr="00965EFF">
        <w:rPr>
          <w:b/>
          <w:color w:val="333333"/>
        </w:rPr>
        <w:t>spălare</w:t>
      </w:r>
      <w:proofErr w:type="spellEnd"/>
      <w:r w:rsidRPr="00965EFF">
        <w:rPr>
          <w:b/>
          <w:color w:val="333333"/>
        </w:rPr>
        <w:t xml:space="preserve"> de </w:t>
      </w:r>
      <w:proofErr w:type="spellStart"/>
      <w:r w:rsidRPr="00965EFF">
        <w:rPr>
          <w:b/>
          <w:color w:val="333333"/>
        </w:rPr>
        <w:t>bani</w:t>
      </w:r>
      <w:proofErr w:type="spellEnd"/>
      <w:r w:rsidRPr="00965EFF">
        <w:rPr>
          <w:b/>
          <w:color w:val="333333"/>
        </w:rPr>
        <w:t xml:space="preserve">, </w:t>
      </w:r>
      <w:proofErr w:type="spellStart"/>
      <w:r w:rsidRPr="00965EFF">
        <w:rPr>
          <w:color w:val="333333"/>
        </w:rPr>
        <w:t>În</w:t>
      </w:r>
      <w:proofErr w:type="spellEnd"/>
      <w:r w:rsidRPr="00965EFF">
        <w:rPr>
          <w:color w:val="333333"/>
          <w:spacing w:val="-3"/>
        </w:rPr>
        <w:t xml:space="preserve"> </w:t>
      </w:r>
      <w:proofErr w:type="spellStart"/>
      <w:r w:rsidRPr="00965EFF">
        <w:rPr>
          <w:color w:val="333333"/>
        </w:rPr>
        <w:t>termen</w:t>
      </w:r>
      <w:proofErr w:type="spellEnd"/>
      <w:r w:rsidRPr="00965EFF">
        <w:rPr>
          <w:color w:val="333333"/>
        </w:rPr>
        <w:t xml:space="preserve"> de 5 </w:t>
      </w:r>
      <w:proofErr w:type="spellStart"/>
      <w:r w:rsidRPr="00965EFF">
        <w:rPr>
          <w:color w:val="333333"/>
        </w:rPr>
        <w:t>zile</w:t>
      </w:r>
      <w:proofErr w:type="spellEnd"/>
      <w:r w:rsidRPr="00965EFF">
        <w:rPr>
          <w:color w:val="333333"/>
          <w:spacing w:val="-15"/>
        </w:rPr>
        <w:t xml:space="preserve"> </w:t>
      </w:r>
      <w:r w:rsidRPr="00965EFF">
        <w:rPr>
          <w:color w:val="333333"/>
        </w:rPr>
        <w:t>de</w:t>
      </w:r>
      <w:r w:rsidRPr="00965EFF">
        <w:rPr>
          <w:color w:val="333333"/>
          <w:spacing w:val="-15"/>
        </w:rPr>
        <w:t xml:space="preserve"> </w:t>
      </w:r>
      <w:r w:rsidRPr="00965EFF">
        <w:rPr>
          <w:color w:val="333333"/>
        </w:rPr>
        <w:t>la</w:t>
      </w:r>
      <w:r w:rsidRPr="00965EFF">
        <w:rPr>
          <w:color w:val="333333"/>
          <w:spacing w:val="-15"/>
        </w:rPr>
        <w:t xml:space="preserve"> </w:t>
      </w:r>
      <w:r w:rsidRPr="00965EFF">
        <w:rPr>
          <w:color w:val="333333"/>
        </w:rPr>
        <w:t>data</w:t>
      </w:r>
      <w:r w:rsidRPr="00965EFF">
        <w:rPr>
          <w:color w:val="333333"/>
          <w:spacing w:val="-15"/>
        </w:rPr>
        <w:t xml:space="preserve"> </w:t>
      </w:r>
      <w:proofErr w:type="spellStart"/>
      <w:r w:rsidRPr="00965EFF">
        <w:rPr>
          <w:color w:val="333333"/>
        </w:rPr>
        <w:t>comunicării</w:t>
      </w:r>
      <w:proofErr w:type="spellEnd"/>
      <w:r w:rsidRPr="00965EFF">
        <w:rPr>
          <w:color w:val="333333"/>
          <w:spacing w:val="-15"/>
        </w:rPr>
        <w:t xml:space="preserve"> </w:t>
      </w:r>
      <w:proofErr w:type="spellStart"/>
      <w:r w:rsidRPr="00965EFF">
        <w:rPr>
          <w:color w:val="333333"/>
        </w:rPr>
        <w:t>rezultatelor</w:t>
      </w:r>
      <w:proofErr w:type="spellEnd"/>
      <w:r w:rsidRPr="00965EFF">
        <w:rPr>
          <w:color w:val="333333"/>
          <w:spacing w:val="-15"/>
        </w:rPr>
        <w:t xml:space="preserve"> </w:t>
      </w:r>
      <w:proofErr w:type="spellStart"/>
      <w:r w:rsidRPr="00965EFF">
        <w:rPr>
          <w:color w:val="333333"/>
        </w:rPr>
        <w:t>procedurii</w:t>
      </w:r>
      <w:proofErr w:type="spellEnd"/>
      <w:r w:rsidRPr="00965EFF">
        <w:rPr>
          <w:color w:val="333333"/>
          <w:spacing w:val="-15"/>
        </w:rPr>
        <w:t xml:space="preserve"> </w:t>
      </w:r>
      <w:r w:rsidRPr="00965EFF">
        <w:rPr>
          <w:color w:val="333333"/>
        </w:rPr>
        <w:t>de</w:t>
      </w:r>
      <w:r w:rsidRPr="00965EFF">
        <w:rPr>
          <w:color w:val="333333"/>
          <w:spacing w:val="-15"/>
        </w:rPr>
        <w:t xml:space="preserve"> </w:t>
      </w:r>
      <w:proofErr w:type="spellStart"/>
      <w:r w:rsidRPr="00965EFF">
        <w:rPr>
          <w:color w:val="333333"/>
        </w:rPr>
        <w:t>achiziție</w:t>
      </w:r>
      <w:proofErr w:type="spellEnd"/>
      <w:r w:rsidRPr="00965EFF">
        <w:rPr>
          <w:color w:val="333333"/>
          <w:spacing w:val="-15"/>
        </w:rPr>
        <w:t xml:space="preserve"> </w:t>
      </w:r>
      <w:proofErr w:type="spellStart"/>
      <w:r w:rsidRPr="00965EFF">
        <w:rPr>
          <w:color w:val="333333"/>
        </w:rPr>
        <w:t>publică</w:t>
      </w:r>
      <w:proofErr w:type="spellEnd"/>
      <w:r w:rsidRPr="00965EFF">
        <w:rPr>
          <w:color w:val="333333"/>
        </w:rPr>
        <w:t>,</w:t>
      </w:r>
      <w:r w:rsidRPr="00965EFF">
        <w:rPr>
          <w:color w:val="333333"/>
          <w:spacing w:val="-15"/>
        </w:rPr>
        <w:t xml:space="preserve"> </w:t>
      </w:r>
      <w:proofErr w:type="spellStart"/>
      <w:r w:rsidRPr="00965EFF">
        <w:rPr>
          <w:color w:val="333333"/>
        </w:rPr>
        <w:t>ofertantul</w:t>
      </w:r>
      <w:proofErr w:type="spellEnd"/>
      <w:r w:rsidRPr="00965EFF">
        <w:rPr>
          <w:color w:val="333333"/>
        </w:rPr>
        <w:t>/</w:t>
      </w:r>
      <w:proofErr w:type="spellStart"/>
      <w:r w:rsidRPr="00965EFF">
        <w:rPr>
          <w:color w:val="333333"/>
        </w:rPr>
        <w:t>ofertantul</w:t>
      </w:r>
      <w:proofErr w:type="spellEnd"/>
      <w:r w:rsidRPr="00965EFF">
        <w:rPr>
          <w:color w:val="333333"/>
        </w:rPr>
        <w:t xml:space="preserve"> </w:t>
      </w:r>
      <w:proofErr w:type="spellStart"/>
      <w:r w:rsidRPr="00965EFF">
        <w:rPr>
          <w:color w:val="333333"/>
        </w:rPr>
        <w:t>asociat</w:t>
      </w:r>
      <w:proofErr w:type="spellEnd"/>
      <w:r w:rsidRPr="00965EFF">
        <w:rPr>
          <w:color w:val="333333"/>
        </w:rPr>
        <w:t xml:space="preserve"> </w:t>
      </w:r>
      <w:proofErr w:type="spellStart"/>
      <w:r w:rsidRPr="00965EFF">
        <w:rPr>
          <w:color w:val="333333"/>
        </w:rPr>
        <w:t>desemnat</w:t>
      </w:r>
      <w:proofErr w:type="spellEnd"/>
      <w:r w:rsidRPr="00965EFF">
        <w:rPr>
          <w:color w:val="333333"/>
        </w:rPr>
        <w:t xml:space="preserve"> </w:t>
      </w:r>
      <w:proofErr w:type="spellStart"/>
      <w:r w:rsidRPr="00965EFF">
        <w:rPr>
          <w:color w:val="333333"/>
        </w:rPr>
        <w:t>câștigător</w:t>
      </w:r>
      <w:proofErr w:type="spellEnd"/>
      <w:r w:rsidRPr="00965EFF">
        <w:rPr>
          <w:color w:val="333333"/>
        </w:rPr>
        <w:t xml:space="preserve"> </w:t>
      </w:r>
      <w:proofErr w:type="spellStart"/>
      <w:r w:rsidRPr="00965EFF">
        <w:rPr>
          <w:color w:val="333333"/>
        </w:rPr>
        <w:t>va</w:t>
      </w:r>
      <w:proofErr w:type="spellEnd"/>
      <w:r w:rsidRPr="00965EFF">
        <w:rPr>
          <w:color w:val="333333"/>
        </w:rPr>
        <w:t xml:space="preserve"> </w:t>
      </w:r>
      <w:proofErr w:type="spellStart"/>
      <w:r w:rsidRPr="00965EFF">
        <w:rPr>
          <w:color w:val="333333"/>
        </w:rPr>
        <w:t>prezenta</w:t>
      </w:r>
      <w:proofErr w:type="spellEnd"/>
      <w:r w:rsidRPr="00965EFF">
        <w:rPr>
          <w:color w:val="333333"/>
        </w:rPr>
        <w:t xml:space="preserve"> </w:t>
      </w:r>
      <w:proofErr w:type="spellStart"/>
      <w:r w:rsidRPr="00965EFF">
        <w:rPr>
          <w:color w:val="333333"/>
        </w:rPr>
        <w:t>Declarația</w:t>
      </w:r>
      <w:proofErr w:type="spellEnd"/>
      <w:r w:rsidRPr="00965EFF">
        <w:rPr>
          <w:color w:val="333333"/>
        </w:rPr>
        <w:t xml:space="preserve"> </w:t>
      </w:r>
      <w:proofErr w:type="spellStart"/>
      <w:r w:rsidRPr="00965EFF">
        <w:rPr>
          <w:color w:val="333333"/>
        </w:rPr>
        <w:t>autorității</w:t>
      </w:r>
      <w:proofErr w:type="spellEnd"/>
      <w:r w:rsidRPr="00965EFF">
        <w:rPr>
          <w:color w:val="333333"/>
        </w:rPr>
        <w:t xml:space="preserve"> </w:t>
      </w:r>
      <w:proofErr w:type="spellStart"/>
      <w:r w:rsidRPr="00965EFF">
        <w:rPr>
          <w:color w:val="333333"/>
        </w:rPr>
        <w:t>contractante</w:t>
      </w:r>
      <w:proofErr w:type="spellEnd"/>
      <w:r w:rsidRPr="00965EFF">
        <w:rPr>
          <w:color w:val="333333"/>
        </w:rPr>
        <w:t xml:space="preserve"> </w:t>
      </w:r>
      <w:proofErr w:type="spellStart"/>
      <w:r w:rsidRPr="00965EFF">
        <w:rPr>
          <w:color w:val="333333"/>
        </w:rPr>
        <w:t>și</w:t>
      </w:r>
      <w:proofErr w:type="spellEnd"/>
      <w:r w:rsidRPr="00965EFF">
        <w:rPr>
          <w:color w:val="333333"/>
        </w:rPr>
        <w:t xml:space="preserve"> </w:t>
      </w:r>
      <w:proofErr w:type="spellStart"/>
      <w:r w:rsidRPr="00965EFF">
        <w:rPr>
          <w:color w:val="333333"/>
        </w:rPr>
        <w:t>Agenției</w:t>
      </w:r>
      <w:proofErr w:type="spellEnd"/>
      <w:r w:rsidRPr="00965EFF">
        <w:rPr>
          <w:color w:val="333333"/>
        </w:rPr>
        <w:t xml:space="preserve"> </w:t>
      </w:r>
      <w:proofErr w:type="spellStart"/>
      <w:r w:rsidRPr="00965EFF">
        <w:rPr>
          <w:color w:val="333333"/>
        </w:rPr>
        <w:t>Achiziții</w:t>
      </w:r>
      <w:proofErr w:type="spellEnd"/>
      <w:r w:rsidRPr="00965EFF">
        <w:rPr>
          <w:color w:val="333333"/>
        </w:rPr>
        <w:t xml:space="preserve"> </w:t>
      </w:r>
      <w:proofErr w:type="spellStart"/>
      <w:r w:rsidRPr="00965EFF">
        <w:rPr>
          <w:color w:val="333333"/>
        </w:rPr>
        <w:t>Publice</w:t>
      </w:r>
      <w:proofErr w:type="spellEnd"/>
    </w:p>
    <w:p w14:paraId="50A32D0C" w14:textId="77777777" w:rsidR="00A4776C" w:rsidRDefault="00A4776C" w:rsidP="00A4776C">
      <w:pPr>
        <w:pStyle w:val="a"/>
        <w:numPr>
          <w:ilvl w:val="0"/>
          <w:numId w:val="25"/>
        </w:numPr>
        <w:tabs>
          <w:tab w:val="left" w:pos="720"/>
          <w:tab w:val="left" w:pos="1265"/>
        </w:tabs>
        <w:spacing w:before="70"/>
        <w:ind w:right="694"/>
      </w:pPr>
      <w:r>
        <w:rPr>
          <w:b/>
        </w:rPr>
        <w:t xml:space="preserve">  </w:t>
      </w:r>
      <w:proofErr w:type="spellStart"/>
      <w:r w:rsidRPr="00965EFF">
        <w:rPr>
          <w:b/>
        </w:rPr>
        <w:t>Motivul</w:t>
      </w:r>
      <w:proofErr w:type="spellEnd"/>
      <w:r w:rsidRPr="00965EFF">
        <w:rPr>
          <w:b/>
        </w:rPr>
        <w:t xml:space="preserve"> </w:t>
      </w:r>
      <w:proofErr w:type="spellStart"/>
      <w:r w:rsidRPr="00965EFF">
        <w:rPr>
          <w:b/>
        </w:rPr>
        <w:t>recurgerii</w:t>
      </w:r>
      <w:proofErr w:type="spellEnd"/>
      <w:r w:rsidRPr="00965EFF">
        <w:rPr>
          <w:b/>
        </w:rPr>
        <w:t xml:space="preserve"> la </w:t>
      </w:r>
      <w:proofErr w:type="spellStart"/>
      <w:r w:rsidRPr="00965EFF">
        <w:rPr>
          <w:b/>
        </w:rPr>
        <w:t>procedura</w:t>
      </w:r>
      <w:proofErr w:type="spellEnd"/>
      <w:r w:rsidRPr="00965EFF">
        <w:rPr>
          <w:b/>
        </w:rPr>
        <w:t xml:space="preserve"> </w:t>
      </w:r>
      <w:proofErr w:type="spellStart"/>
      <w:r w:rsidRPr="00965EFF">
        <w:rPr>
          <w:b/>
        </w:rPr>
        <w:t>accelerată</w:t>
      </w:r>
      <w:proofErr w:type="spellEnd"/>
      <w:r w:rsidRPr="00965EFF">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965EFF">
        <w:rPr>
          <w:spacing w:val="-8"/>
        </w:rPr>
        <w:t xml:space="preserve"> </w:t>
      </w:r>
      <w:proofErr w:type="spellStart"/>
      <w:r>
        <w:t>negociate</w:t>
      </w:r>
      <w:proofErr w:type="spellEnd"/>
      <w:r>
        <w:t>),</w:t>
      </w:r>
      <w:r w:rsidRPr="00965EFF">
        <w:rPr>
          <w:spacing w:val="-1"/>
        </w:rPr>
        <w:t xml:space="preserve"> </w:t>
      </w:r>
      <w:r>
        <w:t>COP</w:t>
      </w:r>
      <w:r w:rsidRPr="00965EFF">
        <w:rPr>
          <w:spacing w:val="-3"/>
        </w:rPr>
        <w:t xml:space="preserve"> </w:t>
      </w:r>
      <w:proofErr w:type="spellStart"/>
      <w:r>
        <w:t>deschise</w:t>
      </w:r>
      <w:proofErr w:type="spellEnd"/>
      <w:r w:rsidRPr="00965EFF">
        <w:rPr>
          <w:spacing w:val="-4"/>
        </w:rPr>
        <w:t xml:space="preserve"> </w:t>
      </w:r>
      <w:r>
        <w:t>conform</w:t>
      </w:r>
      <w:r w:rsidRPr="00965EFF">
        <w:rPr>
          <w:spacing w:val="-11"/>
        </w:rPr>
        <w:t xml:space="preserve"> </w:t>
      </w:r>
      <w:r>
        <w:t>HG</w:t>
      </w:r>
      <w:r w:rsidRPr="00965EFF">
        <w:rPr>
          <w:spacing w:val="-4"/>
        </w:rPr>
        <w:t xml:space="preserve"> </w:t>
      </w:r>
      <w:r>
        <w:t>638/2020,</w:t>
      </w:r>
      <w:r w:rsidRPr="00965EFF">
        <w:rPr>
          <w:spacing w:val="-1"/>
        </w:rPr>
        <w:t xml:space="preserve"> </w:t>
      </w:r>
      <w:proofErr w:type="spellStart"/>
      <w:r>
        <w:t>suma</w:t>
      </w:r>
      <w:proofErr w:type="spellEnd"/>
      <w:r w:rsidRPr="00965EFF">
        <w:rPr>
          <w:spacing w:val="-4"/>
        </w:rPr>
        <w:t xml:space="preserve"> </w:t>
      </w:r>
      <w:proofErr w:type="spellStart"/>
      <w:r>
        <w:t>depățește</w:t>
      </w:r>
      <w:proofErr w:type="spellEnd"/>
      <w:r>
        <w:t xml:space="preserve"> </w:t>
      </w:r>
      <w:proofErr w:type="spellStart"/>
      <w:r w:rsidRPr="00965EFF">
        <w:rPr>
          <w:color w:val="333333"/>
        </w:rPr>
        <w:t>valoarea</w:t>
      </w:r>
      <w:proofErr w:type="spellEnd"/>
      <w:r w:rsidRPr="00965EFF">
        <w:rPr>
          <w:color w:val="333333"/>
          <w:spacing w:val="-4"/>
        </w:rPr>
        <w:t xml:space="preserve"> </w:t>
      </w:r>
      <w:proofErr w:type="spellStart"/>
      <w:r w:rsidRPr="00965EFF">
        <w:rPr>
          <w:color w:val="333333"/>
        </w:rPr>
        <w:t>estimată</w:t>
      </w:r>
      <w:proofErr w:type="spellEnd"/>
      <w:r w:rsidRPr="00965EFF">
        <w:rPr>
          <w:color w:val="333333"/>
        </w:rPr>
        <w:t xml:space="preserve"> a </w:t>
      </w:r>
      <w:proofErr w:type="spellStart"/>
      <w:r w:rsidRPr="00965EFF">
        <w:rPr>
          <w:color w:val="333333"/>
        </w:rPr>
        <w:t>contractului</w:t>
      </w:r>
      <w:proofErr w:type="spellEnd"/>
      <w:r w:rsidRPr="00965EFF">
        <w:rPr>
          <w:color w:val="333333"/>
          <w:spacing w:val="-2"/>
        </w:rPr>
        <w:t xml:space="preserve"> </w:t>
      </w:r>
      <w:r w:rsidRPr="00965EFF">
        <w:rPr>
          <w:color w:val="333333"/>
        </w:rPr>
        <w:t xml:space="preserve">de </w:t>
      </w:r>
      <w:proofErr w:type="spellStart"/>
      <w:r w:rsidRPr="00965EFF">
        <w:rPr>
          <w:color w:val="333333"/>
        </w:rPr>
        <w:t>achiziție</w:t>
      </w:r>
      <w:proofErr w:type="spellEnd"/>
      <w:r w:rsidRPr="00965EFF">
        <w:rPr>
          <w:color w:val="333333"/>
        </w:rPr>
        <w:t xml:space="preserve"> </w:t>
      </w:r>
      <w:proofErr w:type="spellStart"/>
      <w:r w:rsidRPr="00965EFF">
        <w:rPr>
          <w:color w:val="333333"/>
        </w:rPr>
        <w:t>publică</w:t>
      </w:r>
      <w:proofErr w:type="spellEnd"/>
      <w:r w:rsidRPr="00965EFF">
        <w:rPr>
          <w:color w:val="333333"/>
        </w:rPr>
        <w:t xml:space="preserve"> de </w:t>
      </w:r>
      <w:proofErr w:type="spellStart"/>
      <w:r w:rsidRPr="00965EFF">
        <w:rPr>
          <w:color w:val="333333"/>
        </w:rPr>
        <w:t>lucrări</w:t>
      </w:r>
      <w:proofErr w:type="spellEnd"/>
      <w:r w:rsidRPr="00965EFF">
        <w:rPr>
          <w:color w:val="333333"/>
          <w:spacing w:val="-2"/>
        </w:rPr>
        <w:t xml:space="preserve"> </w:t>
      </w:r>
      <w:proofErr w:type="spellStart"/>
      <w:r w:rsidRPr="00965EFF">
        <w:rPr>
          <w:color w:val="333333"/>
        </w:rPr>
        <w:t>ce</w:t>
      </w:r>
      <w:proofErr w:type="spellEnd"/>
      <w:r w:rsidRPr="00965EFF">
        <w:rPr>
          <w:color w:val="333333"/>
        </w:rPr>
        <w:t xml:space="preserve"> </w:t>
      </w:r>
      <w:proofErr w:type="spellStart"/>
      <w:r w:rsidRPr="00965EFF">
        <w:rPr>
          <w:color w:val="333333"/>
        </w:rPr>
        <w:t>urmează</w:t>
      </w:r>
      <w:proofErr w:type="spellEnd"/>
      <w:r w:rsidRPr="00965EFF">
        <w:rPr>
          <w:color w:val="333333"/>
        </w:rPr>
        <w:t xml:space="preserve"> a fi </w:t>
      </w:r>
      <w:proofErr w:type="spellStart"/>
      <w:r w:rsidRPr="00965EFF">
        <w:rPr>
          <w:color w:val="333333"/>
        </w:rPr>
        <w:t>atribuită</w:t>
      </w:r>
      <w:proofErr w:type="spellEnd"/>
      <w:r w:rsidRPr="00965EFF">
        <w:rPr>
          <w:color w:val="333333"/>
        </w:rPr>
        <w:t xml:space="preserve"> </w:t>
      </w:r>
      <w:proofErr w:type="spellStart"/>
      <w:r w:rsidRPr="00965EFF">
        <w:rPr>
          <w:color w:val="333333"/>
        </w:rPr>
        <w:t>este</w:t>
      </w:r>
      <w:proofErr w:type="spellEnd"/>
      <w:r w:rsidRPr="00965EFF">
        <w:rPr>
          <w:color w:val="333333"/>
        </w:rPr>
        <w:t xml:space="preserve"> </w:t>
      </w:r>
      <w:proofErr w:type="spellStart"/>
      <w:r w:rsidRPr="00965EFF">
        <w:rPr>
          <w:color w:val="333333"/>
        </w:rPr>
        <w:t>egală</w:t>
      </w:r>
      <w:proofErr w:type="spellEnd"/>
      <w:r w:rsidRPr="00965EFF">
        <w:rPr>
          <w:color w:val="333333"/>
        </w:rPr>
        <w:t xml:space="preserve"> </w:t>
      </w:r>
      <w:proofErr w:type="spellStart"/>
      <w:r w:rsidRPr="00965EFF">
        <w:rPr>
          <w:color w:val="333333"/>
        </w:rPr>
        <w:t>sau</w:t>
      </w:r>
      <w:proofErr w:type="spellEnd"/>
      <w:r w:rsidRPr="00965EFF">
        <w:rPr>
          <w:color w:val="333333"/>
        </w:rPr>
        <w:t xml:space="preserve"> </w:t>
      </w:r>
      <w:proofErr w:type="spellStart"/>
      <w:r w:rsidRPr="00965EFF">
        <w:rPr>
          <w:color w:val="333333"/>
        </w:rPr>
        <w:t>mai</w:t>
      </w:r>
      <w:proofErr w:type="spellEnd"/>
      <w:r w:rsidRPr="00965EFF">
        <w:rPr>
          <w:color w:val="333333"/>
        </w:rPr>
        <w:t xml:space="preserve"> mare </w:t>
      </w:r>
      <w:proofErr w:type="spellStart"/>
      <w:r w:rsidRPr="00965EFF">
        <w:rPr>
          <w:color w:val="333333"/>
        </w:rPr>
        <w:t>decât</w:t>
      </w:r>
      <w:proofErr w:type="spellEnd"/>
      <w:r w:rsidRPr="00965EFF">
        <w:rPr>
          <w:color w:val="333333"/>
        </w:rPr>
        <w:t xml:space="preserve"> </w:t>
      </w:r>
      <w:proofErr w:type="spellStart"/>
      <w:r w:rsidRPr="00965EFF">
        <w:rPr>
          <w:color w:val="333333"/>
        </w:rPr>
        <w:t>cea</w:t>
      </w:r>
      <w:proofErr w:type="spellEnd"/>
      <w:r w:rsidRPr="00965EFF">
        <w:rPr>
          <w:color w:val="333333"/>
        </w:rPr>
        <w:t xml:space="preserve"> </w:t>
      </w:r>
      <w:proofErr w:type="spellStart"/>
      <w:r w:rsidRPr="00965EFF">
        <w:rPr>
          <w:color w:val="333333"/>
        </w:rPr>
        <w:t>prevăzută</w:t>
      </w:r>
      <w:proofErr w:type="spellEnd"/>
      <w:r w:rsidRPr="00965EFF">
        <w:rPr>
          <w:color w:val="333333"/>
        </w:rPr>
        <w:t xml:space="preserve"> la art. 2 </w:t>
      </w:r>
      <w:proofErr w:type="spellStart"/>
      <w:r w:rsidRPr="00965EFF">
        <w:rPr>
          <w:color w:val="333333"/>
        </w:rPr>
        <w:t>alin</w:t>
      </w:r>
      <w:proofErr w:type="spellEnd"/>
      <w:r w:rsidRPr="00965EFF">
        <w:rPr>
          <w:color w:val="333333"/>
        </w:rPr>
        <w:t xml:space="preserve">. (3) din </w:t>
      </w:r>
      <w:proofErr w:type="spellStart"/>
      <w:r w:rsidRPr="00965EFF">
        <w:rPr>
          <w:color w:val="333333"/>
        </w:rPr>
        <w:t>Legea</w:t>
      </w:r>
      <w:proofErr w:type="spellEnd"/>
      <w:r w:rsidRPr="00965EFF">
        <w:rPr>
          <w:color w:val="333333"/>
        </w:rPr>
        <w:t xml:space="preserve"> nr. 131/2015</w:t>
      </w:r>
    </w:p>
    <w:p w14:paraId="1F040B6A" w14:textId="77777777" w:rsidR="00A4776C" w:rsidRDefault="00A4776C" w:rsidP="00A4776C">
      <w:pPr>
        <w:pStyle w:val="a"/>
        <w:numPr>
          <w:ilvl w:val="0"/>
          <w:numId w:val="25"/>
        </w:numPr>
        <w:tabs>
          <w:tab w:val="left" w:pos="720"/>
          <w:tab w:val="left" w:pos="1265"/>
        </w:tabs>
        <w:spacing w:before="133" w:line="232" w:lineRule="auto"/>
        <w:ind w:right="1001"/>
      </w:pPr>
      <w:proofErr w:type="spellStart"/>
      <w:r w:rsidRPr="00965EFF">
        <w:rPr>
          <w:b/>
        </w:rPr>
        <w:t>Tehnici</w:t>
      </w:r>
      <w:proofErr w:type="spellEnd"/>
      <w:r w:rsidRPr="00965EFF">
        <w:rPr>
          <w:b/>
          <w:spacing w:val="-3"/>
        </w:rPr>
        <w:t xml:space="preserve"> </w:t>
      </w:r>
      <w:proofErr w:type="spellStart"/>
      <w:r w:rsidRPr="00965EFF">
        <w:rPr>
          <w:b/>
        </w:rPr>
        <w:t>și</w:t>
      </w:r>
      <w:proofErr w:type="spellEnd"/>
      <w:r w:rsidRPr="00965EFF">
        <w:rPr>
          <w:b/>
          <w:spacing w:val="-3"/>
        </w:rPr>
        <w:t xml:space="preserve"> </w:t>
      </w:r>
      <w:proofErr w:type="spellStart"/>
      <w:r w:rsidRPr="00965EFF">
        <w:rPr>
          <w:b/>
        </w:rPr>
        <w:t>instrumente</w:t>
      </w:r>
      <w:proofErr w:type="spellEnd"/>
      <w:r w:rsidRPr="00965EFF">
        <w:rPr>
          <w:b/>
          <w:spacing w:val="-4"/>
        </w:rPr>
        <w:t xml:space="preserve"> </w:t>
      </w:r>
      <w:proofErr w:type="spellStart"/>
      <w:r w:rsidRPr="00965EFF">
        <w:rPr>
          <w:b/>
        </w:rPr>
        <w:t>specifice</w:t>
      </w:r>
      <w:proofErr w:type="spellEnd"/>
      <w:r w:rsidRPr="00965EFF">
        <w:rPr>
          <w:b/>
          <w:spacing w:val="-4"/>
        </w:rPr>
        <w:t xml:space="preserve"> </w:t>
      </w:r>
      <w:r w:rsidRPr="00965EFF">
        <w:rPr>
          <w:b/>
        </w:rPr>
        <w:t>de</w:t>
      </w:r>
      <w:r w:rsidRPr="00965EFF">
        <w:rPr>
          <w:b/>
          <w:spacing w:val="-4"/>
        </w:rPr>
        <w:t xml:space="preserve"> </w:t>
      </w:r>
      <w:proofErr w:type="spellStart"/>
      <w:r w:rsidRPr="00965EFF">
        <w:rPr>
          <w:b/>
        </w:rPr>
        <w:t>atribuire</w:t>
      </w:r>
      <w:proofErr w:type="spellEnd"/>
      <w:r w:rsidRPr="00965EFF">
        <w:rPr>
          <w:b/>
          <w:spacing w:val="-4"/>
        </w:rPr>
        <w:t xml:space="preserve"> </w:t>
      </w:r>
      <w:r w:rsidRPr="00965EFF">
        <w:rPr>
          <w:b/>
        </w:rPr>
        <w:t>(</w:t>
      </w:r>
      <w:proofErr w:type="spellStart"/>
      <w:r w:rsidRPr="00965EFF">
        <w:rPr>
          <w:b/>
        </w:rPr>
        <w:t>dacă</w:t>
      </w:r>
      <w:proofErr w:type="spellEnd"/>
      <w:r w:rsidRPr="00965EFF">
        <w:rPr>
          <w:b/>
          <w:spacing w:val="-3"/>
        </w:rPr>
        <w:t xml:space="preserve"> </w:t>
      </w:r>
      <w:proofErr w:type="spellStart"/>
      <w:r w:rsidRPr="00965EFF">
        <w:rPr>
          <w:b/>
        </w:rPr>
        <w:t>este</w:t>
      </w:r>
      <w:proofErr w:type="spellEnd"/>
      <w:r w:rsidRPr="00965EFF">
        <w:rPr>
          <w:b/>
          <w:spacing w:val="-4"/>
        </w:rPr>
        <w:t xml:space="preserve"> </w:t>
      </w:r>
      <w:proofErr w:type="spellStart"/>
      <w:r w:rsidRPr="00965EFF">
        <w:rPr>
          <w:b/>
        </w:rPr>
        <w:t>cazul</w:t>
      </w:r>
      <w:proofErr w:type="spellEnd"/>
      <w:r w:rsidRPr="00965EFF">
        <w:rPr>
          <w:b/>
          <w:spacing w:val="-8"/>
        </w:rPr>
        <w:t xml:space="preserve"> </w:t>
      </w:r>
      <w:proofErr w:type="spellStart"/>
      <w:r w:rsidRPr="00965EFF">
        <w:rPr>
          <w:b/>
        </w:rPr>
        <w:t>specificați</w:t>
      </w:r>
      <w:proofErr w:type="spellEnd"/>
      <w:r w:rsidRPr="00965EFF">
        <w:rPr>
          <w:b/>
          <w:spacing w:val="-3"/>
        </w:rPr>
        <w:t xml:space="preserve"> </w:t>
      </w:r>
      <w:proofErr w:type="spellStart"/>
      <w:r w:rsidRPr="00965EFF">
        <w:rPr>
          <w:b/>
        </w:rPr>
        <w:t>dacă</w:t>
      </w:r>
      <w:proofErr w:type="spellEnd"/>
      <w:r w:rsidRPr="00965EFF">
        <w:rPr>
          <w:b/>
          <w:spacing w:val="-3"/>
        </w:rPr>
        <w:t xml:space="preserve"> </w:t>
      </w:r>
      <w:r w:rsidRPr="00965EFF">
        <w:rPr>
          <w:b/>
        </w:rPr>
        <w:t>se</w:t>
      </w:r>
      <w:r w:rsidRPr="00965EFF">
        <w:rPr>
          <w:b/>
          <w:spacing w:val="-4"/>
        </w:rPr>
        <w:t xml:space="preserve"> </w:t>
      </w:r>
      <w:proofErr w:type="spellStart"/>
      <w:r w:rsidRPr="00965EFF">
        <w:rPr>
          <w:b/>
        </w:rPr>
        <w:t>va</w:t>
      </w:r>
      <w:proofErr w:type="spellEnd"/>
      <w:r w:rsidRPr="00965EFF">
        <w:rPr>
          <w:b/>
        </w:rPr>
        <w:t xml:space="preserve"> </w:t>
      </w:r>
      <w:proofErr w:type="spellStart"/>
      <w:r w:rsidRPr="00965EFF">
        <w:rPr>
          <w:b/>
        </w:rPr>
        <w:t>utiliza</w:t>
      </w:r>
      <w:proofErr w:type="spellEnd"/>
      <w:r w:rsidRPr="00965EFF">
        <w:rPr>
          <w:b/>
        </w:rPr>
        <w:t xml:space="preserve"> </w:t>
      </w:r>
      <w:proofErr w:type="spellStart"/>
      <w:r w:rsidRPr="00965EFF">
        <w:rPr>
          <w:b/>
        </w:rPr>
        <w:t>acordul-cadru</w:t>
      </w:r>
      <w:proofErr w:type="spellEnd"/>
      <w:r w:rsidRPr="00965EFF">
        <w:rPr>
          <w:b/>
        </w:rPr>
        <w:t xml:space="preserve">, </w:t>
      </w:r>
      <w:proofErr w:type="spellStart"/>
      <w:r w:rsidRPr="00965EFF">
        <w:rPr>
          <w:b/>
        </w:rPr>
        <w:t>sistemul</w:t>
      </w:r>
      <w:proofErr w:type="spellEnd"/>
      <w:r w:rsidRPr="00965EFF">
        <w:rPr>
          <w:b/>
        </w:rPr>
        <w:t xml:space="preserve"> </w:t>
      </w:r>
      <w:proofErr w:type="spellStart"/>
      <w:r w:rsidRPr="00965EFF">
        <w:rPr>
          <w:b/>
        </w:rPr>
        <w:t>dinamic</w:t>
      </w:r>
      <w:proofErr w:type="spellEnd"/>
      <w:r w:rsidRPr="00965EFF">
        <w:rPr>
          <w:b/>
        </w:rPr>
        <w:t xml:space="preserve"> de </w:t>
      </w:r>
      <w:proofErr w:type="spellStart"/>
      <w:r w:rsidRPr="00965EFF">
        <w:rPr>
          <w:b/>
        </w:rPr>
        <w:t>achiziție</w:t>
      </w:r>
      <w:proofErr w:type="spellEnd"/>
      <w:r w:rsidRPr="00965EFF">
        <w:rPr>
          <w:b/>
        </w:rPr>
        <w:t xml:space="preserve"> </w:t>
      </w:r>
      <w:proofErr w:type="spellStart"/>
      <w:r w:rsidRPr="00965EFF">
        <w:rPr>
          <w:b/>
        </w:rPr>
        <w:t>sau</w:t>
      </w:r>
      <w:proofErr w:type="spellEnd"/>
      <w:r w:rsidRPr="00965EFF">
        <w:rPr>
          <w:b/>
        </w:rPr>
        <w:t xml:space="preserve"> </w:t>
      </w:r>
      <w:proofErr w:type="spellStart"/>
      <w:r w:rsidRPr="00965EFF">
        <w:rPr>
          <w:b/>
        </w:rPr>
        <w:t>licitația</w:t>
      </w:r>
      <w:proofErr w:type="spellEnd"/>
      <w:r w:rsidRPr="00965EFF">
        <w:rPr>
          <w:b/>
        </w:rPr>
        <w:t xml:space="preserve"> </w:t>
      </w:r>
      <w:proofErr w:type="spellStart"/>
      <w:r w:rsidRPr="00965EFF">
        <w:rPr>
          <w:b/>
        </w:rPr>
        <w:t>electronică</w:t>
      </w:r>
      <w:proofErr w:type="spellEnd"/>
      <w:r w:rsidRPr="00965EFF">
        <w:rPr>
          <w:b/>
        </w:rPr>
        <w:t xml:space="preserve">): </w:t>
      </w:r>
      <w:r>
        <w:t>nu sunt</w:t>
      </w:r>
    </w:p>
    <w:p w14:paraId="7936A41E" w14:textId="77777777" w:rsidR="00A4776C" w:rsidRPr="00965EFF" w:rsidRDefault="00A4776C" w:rsidP="00A4776C">
      <w:pPr>
        <w:pStyle w:val="a"/>
        <w:numPr>
          <w:ilvl w:val="0"/>
          <w:numId w:val="25"/>
        </w:numPr>
        <w:tabs>
          <w:tab w:val="left" w:pos="720"/>
          <w:tab w:val="left" w:pos="1265"/>
        </w:tabs>
        <w:spacing w:before="130" w:line="272" w:lineRule="exact"/>
        <w:rPr>
          <w:b/>
        </w:rPr>
      </w:pPr>
      <w:proofErr w:type="spellStart"/>
      <w:r w:rsidRPr="00965EFF">
        <w:rPr>
          <w:b/>
        </w:rPr>
        <w:t>Condiții</w:t>
      </w:r>
      <w:proofErr w:type="spellEnd"/>
      <w:r w:rsidRPr="00965EFF">
        <w:rPr>
          <w:b/>
          <w:spacing w:val="-5"/>
        </w:rPr>
        <w:t xml:space="preserve"> </w:t>
      </w:r>
      <w:proofErr w:type="spellStart"/>
      <w:r w:rsidRPr="00965EFF">
        <w:rPr>
          <w:b/>
        </w:rPr>
        <w:t>speciale</w:t>
      </w:r>
      <w:proofErr w:type="spellEnd"/>
      <w:r w:rsidRPr="00965EFF">
        <w:rPr>
          <w:b/>
          <w:spacing w:val="-4"/>
        </w:rPr>
        <w:t xml:space="preserve"> </w:t>
      </w:r>
      <w:r w:rsidRPr="00965EFF">
        <w:rPr>
          <w:b/>
        </w:rPr>
        <w:t>de</w:t>
      </w:r>
      <w:r w:rsidRPr="00965EFF">
        <w:rPr>
          <w:b/>
          <w:spacing w:val="-4"/>
        </w:rPr>
        <w:t xml:space="preserve"> </w:t>
      </w:r>
      <w:r w:rsidRPr="00965EFF">
        <w:rPr>
          <w:b/>
        </w:rPr>
        <w:t>care</w:t>
      </w:r>
      <w:r w:rsidRPr="00965EFF">
        <w:rPr>
          <w:b/>
          <w:spacing w:val="-3"/>
        </w:rPr>
        <w:t xml:space="preserve"> </w:t>
      </w:r>
      <w:proofErr w:type="spellStart"/>
      <w:r w:rsidRPr="00965EFF">
        <w:rPr>
          <w:b/>
        </w:rPr>
        <w:t>depinde</w:t>
      </w:r>
      <w:proofErr w:type="spellEnd"/>
      <w:r w:rsidRPr="00965EFF">
        <w:rPr>
          <w:b/>
          <w:spacing w:val="-4"/>
        </w:rPr>
        <w:t xml:space="preserve"> </w:t>
      </w:r>
      <w:proofErr w:type="spellStart"/>
      <w:r w:rsidRPr="00965EFF">
        <w:rPr>
          <w:b/>
        </w:rPr>
        <w:t>îndeplinirea</w:t>
      </w:r>
      <w:proofErr w:type="spellEnd"/>
      <w:r w:rsidRPr="00965EFF">
        <w:rPr>
          <w:b/>
          <w:spacing w:val="-3"/>
        </w:rPr>
        <w:t xml:space="preserve"> </w:t>
      </w:r>
      <w:proofErr w:type="spellStart"/>
      <w:r w:rsidRPr="00965EFF">
        <w:rPr>
          <w:b/>
        </w:rPr>
        <w:t>contractului</w:t>
      </w:r>
      <w:proofErr w:type="spellEnd"/>
      <w:r w:rsidRPr="00965EFF">
        <w:rPr>
          <w:b/>
          <w:spacing w:val="-2"/>
        </w:rPr>
        <w:t xml:space="preserve"> </w:t>
      </w:r>
      <w:r w:rsidRPr="00965EFF">
        <w:rPr>
          <w:b/>
        </w:rPr>
        <w:t>(</w:t>
      </w:r>
      <w:proofErr w:type="spellStart"/>
      <w:r w:rsidRPr="00965EFF">
        <w:rPr>
          <w:b/>
        </w:rPr>
        <w:t>indicați</w:t>
      </w:r>
      <w:proofErr w:type="spellEnd"/>
      <w:r w:rsidRPr="00965EFF">
        <w:rPr>
          <w:b/>
          <w:spacing w:val="-7"/>
        </w:rPr>
        <w:t xml:space="preserve"> </w:t>
      </w:r>
      <w:proofErr w:type="spellStart"/>
      <w:r w:rsidRPr="00965EFF">
        <w:rPr>
          <w:b/>
        </w:rPr>
        <w:t>după</w:t>
      </w:r>
      <w:proofErr w:type="spellEnd"/>
      <w:r w:rsidRPr="00965EFF">
        <w:rPr>
          <w:b/>
          <w:spacing w:val="-2"/>
        </w:rPr>
        <w:t xml:space="preserve"> </w:t>
      </w:r>
      <w:proofErr w:type="spellStart"/>
      <w:r w:rsidRPr="00965EFF">
        <w:rPr>
          <w:b/>
          <w:spacing w:val="-2"/>
        </w:rPr>
        <w:t>caz</w:t>
      </w:r>
      <w:proofErr w:type="spellEnd"/>
      <w:r w:rsidRPr="00965EFF">
        <w:rPr>
          <w:b/>
          <w:spacing w:val="-2"/>
        </w:rPr>
        <w:t>):</w:t>
      </w:r>
    </w:p>
    <w:p w14:paraId="4042FF18" w14:textId="77777777" w:rsidR="00A4776C" w:rsidRDefault="00A4776C" w:rsidP="00A4776C">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54120A5" w14:textId="77777777" w:rsidR="00A4776C" w:rsidRDefault="00A4776C" w:rsidP="00A4776C">
      <w:pPr>
        <w:pStyle w:val="a"/>
        <w:numPr>
          <w:ilvl w:val="0"/>
          <w:numId w:val="25"/>
        </w:numPr>
        <w:tabs>
          <w:tab w:val="left" w:pos="720"/>
          <w:tab w:val="left" w:pos="1265"/>
        </w:tabs>
        <w:spacing w:before="122"/>
      </w:pPr>
      <w:proofErr w:type="spellStart"/>
      <w:r w:rsidRPr="00965EFF">
        <w:rPr>
          <w:b/>
        </w:rPr>
        <w:t>Ofertele</w:t>
      </w:r>
      <w:proofErr w:type="spellEnd"/>
      <w:r w:rsidRPr="00965EFF">
        <w:rPr>
          <w:b/>
          <w:spacing w:val="-3"/>
        </w:rPr>
        <w:t xml:space="preserve"> </w:t>
      </w:r>
      <w:r w:rsidRPr="00965EFF">
        <w:rPr>
          <w:b/>
        </w:rPr>
        <w:t>se</w:t>
      </w:r>
      <w:r w:rsidRPr="00965EFF">
        <w:rPr>
          <w:b/>
          <w:spacing w:val="-3"/>
        </w:rPr>
        <w:t xml:space="preserve"> </w:t>
      </w:r>
      <w:proofErr w:type="spellStart"/>
      <w:r w:rsidRPr="00965EFF">
        <w:rPr>
          <w:b/>
        </w:rPr>
        <w:t>prezintă</w:t>
      </w:r>
      <w:proofErr w:type="spellEnd"/>
      <w:r w:rsidRPr="00965EFF">
        <w:rPr>
          <w:b/>
          <w:spacing w:val="-1"/>
        </w:rPr>
        <w:t xml:space="preserve"> </w:t>
      </w:r>
      <w:proofErr w:type="spellStart"/>
      <w:r w:rsidRPr="00965EFF">
        <w:rPr>
          <w:b/>
        </w:rPr>
        <w:t>în</w:t>
      </w:r>
      <w:proofErr w:type="spellEnd"/>
      <w:r w:rsidRPr="00965EFF">
        <w:rPr>
          <w:b/>
          <w:spacing w:val="-1"/>
        </w:rPr>
        <w:t xml:space="preserve"> </w:t>
      </w:r>
      <w:proofErr w:type="spellStart"/>
      <w:r w:rsidRPr="00965EFF">
        <w:rPr>
          <w:b/>
        </w:rPr>
        <w:t>valută</w:t>
      </w:r>
      <w:proofErr w:type="spellEnd"/>
      <w:r w:rsidRPr="00965EFF">
        <w:rPr>
          <w:b/>
          <w:spacing w:val="3"/>
        </w:rPr>
        <w:t xml:space="preserve"> </w:t>
      </w:r>
      <w:r w:rsidRPr="00965EFF">
        <w:rPr>
          <w:spacing w:val="-5"/>
        </w:rPr>
        <w:t>md</w:t>
      </w:r>
    </w:p>
    <w:p w14:paraId="0E8E4D7C" w14:textId="77777777" w:rsidR="00A4776C" w:rsidRDefault="00A4776C" w:rsidP="00A4776C">
      <w:pPr>
        <w:pStyle w:val="a"/>
        <w:numPr>
          <w:ilvl w:val="0"/>
          <w:numId w:val="25"/>
        </w:numPr>
        <w:tabs>
          <w:tab w:val="left" w:pos="720"/>
          <w:tab w:val="left" w:pos="1265"/>
          <w:tab w:val="left" w:pos="8768"/>
        </w:tabs>
        <w:spacing w:before="118" w:line="242" w:lineRule="auto"/>
        <w:ind w:right="1291"/>
      </w:pPr>
      <w:proofErr w:type="spellStart"/>
      <w:r w:rsidRPr="00965EFF">
        <w:rPr>
          <w:b/>
        </w:rPr>
        <w:t>Criteriul</w:t>
      </w:r>
      <w:proofErr w:type="spellEnd"/>
      <w:r w:rsidRPr="00965EFF">
        <w:rPr>
          <w:b/>
          <w:spacing w:val="-8"/>
        </w:rPr>
        <w:t xml:space="preserve"> </w:t>
      </w:r>
      <w:r w:rsidRPr="00965EFF">
        <w:rPr>
          <w:b/>
        </w:rPr>
        <w:t>de</w:t>
      </w:r>
      <w:r w:rsidRPr="00965EFF">
        <w:rPr>
          <w:b/>
          <w:spacing w:val="-4"/>
        </w:rPr>
        <w:t xml:space="preserve"> </w:t>
      </w:r>
      <w:proofErr w:type="spellStart"/>
      <w:r w:rsidRPr="00965EFF">
        <w:rPr>
          <w:b/>
        </w:rPr>
        <w:t>evaluare</w:t>
      </w:r>
      <w:proofErr w:type="spellEnd"/>
      <w:r w:rsidRPr="00965EFF">
        <w:rPr>
          <w:b/>
          <w:spacing w:val="-4"/>
        </w:rPr>
        <w:t xml:space="preserve"> </w:t>
      </w:r>
      <w:proofErr w:type="spellStart"/>
      <w:r w:rsidRPr="00965EFF">
        <w:rPr>
          <w:b/>
        </w:rPr>
        <w:t>aplicat</w:t>
      </w:r>
      <w:proofErr w:type="spellEnd"/>
      <w:r w:rsidRPr="00965EFF">
        <w:rPr>
          <w:b/>
          <w:spacing w:val="-2"/>
        </w:rPr>
        <w:t xml:space="preserve"> </w:t>
      </w:r>
      <w:proofErr w:type="spellStart"/>
      <w:r w:rsidRPr="00965EFF">
        <w:rPr>
          <w:b/>
        </w:rPr>
        <w:t>pentru</w:t>
      </w:r>
      <w:proofErr w:type="spellEnd"/>
      <w:r w:rsidRPr="00965EFF">
        <w:rPr>
          <w:b/>
          <w:spacing w:val="-3"/>
        </w:rPr>
        <w:t xml:space="preserve"> </w:t>
      </w:r>
      <w:proofErr w:type="spellStart"/>
      <w:r w:rsidRPr="00965EFF">
        <w:rPr>
          <w:b/>
        </w:rPr>
        <w:t>atribuirea</w:t>
      </w:r>
      <w:proofErr w:type="spellEnd"/>
      <w:r w:rsidRPr="00965EFF">
        <w:rPr>
          <w:b/>
          <w:spacing w:val="-3"/>
        </w:rPr>
        <w:t xml:space="preserve"> </w:t>
      </w:r>
      <w:proofErr w:type="spellStart"/>
      <w:r w:rsidRPr="00965EFF">
        <w:rPr>
          <w:b/>
        </w:rPr>
        <w:t>contractului</w:t>
      </w:r>
      <w:proofErr w:type="spellEnd"/>
      <w:r>
        <w:t>:_</w:t>
      </w:r>
      <w:proofErr w:type="spellStart"/>
      <w:r>
        <w:t>cel</w:t>
      </w:r>
      <w:proofErr w:type="spellEnd"/>
      <w:r w:rsidRPr="00965EFF">
        <w:rPr>
          <w:spacing w:val="-3"/>
        </w:rPr>
        <w:t xml:space="preserve"> </w:t>
      </w:r>
      <w:proofErr w:type="spellStart"/>
      <w:r>
        <w:t>mai</w:t>
      </w:r>
      <w:proofErr w:type="spellEnd"/>
      <w:r w:rsidRPr="00965EFF">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043F44F9" w14:textId="77777777" w:rsidR="00A4776C" w:rsidRDefault="00A4776C" w:rsidP="00A4776C">
      <w:pPr>
        <w:pStyle w:val="a"/>
        <w:numPr>
          <w:ilvl w:val="0"/>
          <w:numId w:val="25"/>
        </w:numPr>
        <w:tabs>
          <w:tab w:val="left" w:pos="720"/>
          <w:tab w:val="left" w:pos="1265"/>
          <w:tab w:val="left" w:pos="9060"/>
        </w:tabs>
        <w:spacing w:before="122" w:line="237" w:lineRule="auto"/>
        <w:ind w:right="999"/>
      </w:pPr>
      <w:proofErr w:type="spellStart"/>
      <w:r w:rsidRPr="00965EFF">
        <w:rPr>
          <w:b/>
        </w:rPr>
        <w:t>Factorii</w:t>
      </w:r>
      <w:proofErr w:type="spellEnd"/>
      <w:r w:rsidRPr="00965EFF">
        <w:rPr>
          <w:b/>
          <w:spacing w:val="-4"/>
        </w:rPr>
        <w:t xml:space="preserve"> </w:t>
      </w:r>
      <w:r w:rsidRPr="00965EFF">
        <w:rPr>
          <w:b/>
        </w:rPr>
        <w:t>de</w:t>
      </w:r>
      <w:r w:rsidRPr="00965EFF">
        <w:rPr>
          <w:b/>
          <w:spacing w:val="-5"/>
        </w:rPr>
        <w:t xml:space="preserve"> </w:t>
      </w:r>
      <w:proofErr w:type="spellStart"/>
      <w:r w:rsidRPr="00965EFF">
        <w:rPr>
          <w:b/>
        </w:rPr>
        <w:t>evaluare</w:t>
      </w:r>
      <w:proofErr w:type="spellEnd"/>
      <w:r w:rsidRPr="00965EFF">
        <w:rPr>
          <w:b/>
          <w:spacing w:val="-5"/>
        </w:rPr>
        <w:t xml:space="preserve"> </w:t>
      </w:r>
      <w:r w:rsidRPr="00965EFF">
        <w:rPr>
          <w:b/>
        </w:rPr>
        <w:t>a</w:t>
      </w:r>
      <w:r w:rsidRPr="00965EFF">
        <w:rPr>
          <w:b/>
          <w:spacing w:val="-4"/>
        </w:rPr>
        <w:t xml:space="preserve"> </w:t>
      </w:r>
      <w:proofErr w:type="spellStart"/>
      <w:r w:rsidRPr="00965EFF">
        <w:rPr>
          <w:b/>
        </w:rPr>
        <w:t>ofertei</w:t>
      </w:r>
      <w:proofErr w:type="spellEnd"/>
      <w:r w:rsidRPr="00965EFF">
        <w:rPr>
          <w:b/>
          <w:spacing w:val="-4"/>
        </w:rPr>
        <w:t xml:space="preserve"> </w:t>
      </w:r>
      <w:proofErr w:type="spellStart"/>
      <w:r w:rsidRPr="00965EFF">
        <w:rPr>
          <w:b/>
        </w:rPr>
        <w:t>celei</w:t>
      </w:r>
      <w:proofErr w:type="spellEnd"/>
      <w:r w:rsidRPr="00965EFF">
        <w:rPr>
          <w:b/>
          <w:spacing w:val="-4"/>
        </w:rPr>
        <w:t xml:space="preserve"> </w:t>
      </w:r>
      <w:proofErr w:type="spellStart"/>
      <w:r w:rsidRPr="00965EFF">
        <w:rPr>
          <w:b/>
        </w:rPr>
        <w:t>mai</w:t>
      </w:r>
      <w:proofErr w:type="spellEnd"/>
      <w:r w:rsidRPr="00965EFF">
        <w:rPr>
          <w:b/>
          <w:spacing w:val="-4"/>
        </w:rPr>
        <w:t xml:space="preserve"> </w:t>
      </w:r>
      <w:proofErr w:type="spellStart"/>
      <w:r w:rsidRPr="00965EFF">
        <w:rPr>
          <w:b/>
        </w:rPr>
        <w:t>avantajoase</w:t>
      </w:r>
      <w:proofErr w:type="spellEnd"/>
      <w:r w:rsidRPr="00965EFF">
        <w:rPr>
          <w:b/>
          <w:spacing w:val="-5"/>
        </w:rPr>
        <w:t xml:space="preserve"> </w:t>
      </w:r>
      <w:r w:rsidRPr="00965EFF">
        <w:rPr>
          <w:b/>
        </w:rPr>
        <w:t>din</w:t>
      </w:r>
      <w:r w:rsidRPr="00965EFF">
        <w:rPr>
          <w:b/>
          <w:spacing w:val="-3"/>
        </w:rPr>
        <w:t xml:space="preserve"> </w:t>
      </w:r>
      <w:proofErr w:type="spellStart"/>
      <w:r w:rsidRPr="00965EFF">
        <w:rPr>
          <w:b/>
        </w:rPr>
        <w:t>punct</w:t>
      </w:r>
      <w:proofErr w:type="spellEnd"/>
      <w:r w:rsidRPr="00965EFF">
        <w:rPr>
          <w:b/>
          <w:spacing w:val="-3"/>
        </w:rPr>
        <w:t xml:space="preserve"> </w:t>
      </w:r>
      <w:r w:rsidRPr="00965EFF">
        <w:rPr>
          <w:b/>
        </w:rPr>
        <w:t>de</w:t>
      </w:r>
      <w:r w:rsidRPr="00965EFF">
        <w:rPr>
          <w:b/>
          <w:spacing w:val="-9"/>
        </w:rPr>
        <w:t xml:space="preserve"> </w:t>
      </w:r>
      <w:proofErr w:type="spellStart"/>
      <w:r w:rsidRPr="00965EFF">
        <w:rPr>
          <w:b/>
        </w:rPr>
        <w:t>vedere</w:t>
      </w:r>
      <w:proofErr w:type="spellEnd"/>
      <w:r w:rsidRPr="00965EFF">
        <w:rPr>
          <w:b/>
          <w:spacing w:val="-5"/>
        </w:rPr>
        <w:t xml:space="preserve"> </w:t>
      </w:r>
      <w:r w:rsidRPr="00965EFF">
        <w:rPr>
          <w:b/>
        </w:rPr>
        <w:t xml:space="preserve">economic, precum </w:t>
      </w:r>
      <w:proofErr w:type="spellStart"/>
      <w:r w:rsidRPr="00965EFF">
        <w:rPr>
          <w:b/>
        </w:rPr>
        <w:t>și</w:t>
      </w:r>
      <w:proofErr w:type="spellEnd"/>
      <w:r w:rsidRPr="00965EFF">
        <w:rPr>
          <w:b/>
        </w:rPr>
        <w:t xml:space="preserve"> </w:t>
      </w:r>
      <w:proofErr w:type="spellStart"/>
      <w:r w:rsidRPr="00965EFF">
        <w:rPr>
          <w:b/>
        </w:rPr>
        <w:t>ponderile</w:t>
      </w:r>
      <w:proofErr w:type="spellEnd"/>
      <w:r w:rsidRPr="00965EFF">
        <w:rPr>
          <w:b/>
        </w:rPr>
        <w:t xml:space="preserve"> </w:t>
      </w:r>
      <w:proofErr w:type="spellStart"/>
      <w:r w:rsidRPr="00965EFF">
        <w:rPr>
          <w:b/>
        </w:rPr>
        <w:t>lor</w:t>
      </w:r>
      <w:proofErr w:type="spellEnd"/>
      <w:r w:rsidRPr="00965EFF">
        <w:rPr>
          <w:b/>
        </w:rPr>
        <w:t xml:space="preserve">: </w:t>
      </w:r>
      <w:r>
        <w:t xml:space="preserve">nu se </w:t>
      </w:r>
      <w:proofErr w:type="spellStart"/>
      <w:r>
        <w:t>cere</w:t>
      </w:r>
      <w:proofErr w:type="spellEnd"/>
    </w:p>
    <w:p w14:paraId="0A45BD68" w14:textId="77777777" w:rsidR="00A4776C" w:rsidRPr="00965EFF" w:rsidRDefault="00A4776C" w:rsidP="00A4776C">
      <w:pPr>
        <w:pStyle w:val="a"/>
        <w:numPr>
          <w:ilvl w:val="0"/>
          <w:numId w:val="25"/>
        </w:numPr>
        <w:tabs>
          <w:tab w:val="left" w:pos="720"/>
          <w:tab w:val="left" w:pos="1265"/>
        </w:tabs>
        <w:spacing w:before="123"/>
        <w:rPr>
          <w:b/>
        </w:rPr>
      </w:pPr>
      <w:proofErr w:type="spellStart"/>
      <w:r w:rsidRPr="00965EFF">
        <w:rPr>
          <w:b/>
        </w:rPr>
        <w:t>Termenul</w:t>
      </w:r>
      <w:proofErr w:type="spellEnd"/>
      <w:r w:rsidRPr="00965EFF">
        <w:rPr>
          <w:b/>
          <w:spacing w:val="-8"/>
        </w:rPr>
        <w:t xml:space="preserve"> </w:t>
      </w:r>
      <w:proofErr w:type="spellStart"/>
      <w:r w:rsidRPr="00965EFF">
        <w:rPr>
          <w:b/>
        </w:rPr>
        <w:t>limită</w:t>
      </w:r>
      <w:proofErr w:type="spellEnd"/>
      <w:r w:rsidRPr="00965EFF">
        <w:rPr>
          <w:b/>
          <w:spacing w:val="-3"/>
        </w:rPr>
        <w:t xml:space="preserve"> </w:t>
      </w:r>
      <w:r w:rsidRPr="00965EFF">
        <w:rPr>
          <w:b/>
        </w:rPr>
        <w:t>de</w:t>
      </w:r>
      <w:r w:rsidRPr="00965EFF">
        <w:rPr>
          <w:b/>
          <w:spacing w:val="-4"/>
        </w:rPr>
        <w:t xml:space="preserve"> </w:t>
      </w:r>
      <w:proofErr w:type="spellStart"/>
      <w:r w:rsidRPr="00965EFF">
        <w:rPr>
          <w:b/>
        </w:rPr>
        <w:t>depunere</w:t>
      </w:r>
      <w:proofErr w:type="spellEnd"/>
      <w:r w:rsidRPr="00965EFF">
        <w:rPr>
          <w:b/>
        </w:rPr>
        <w:t>/</w:t>
      </w:r>
      <w:proofErr w:type="spellStart"/>
      <w:r w:rsidRPr="00965EFF">
        <w:rPr>
          <w:b/>
        </w:rPr>
        <w:t>deschidere</w:t>
      </w:r>
      <w:proofErr w:type="spellEnd"/>
      <w:r w:rsidRPr="00965EFF">
        <w:rPr>
          <w:b/>
          <w:spacing w:val="-4"/>
        </w:rPr>
        <w:t xml:space="preserve"> </w:t>
      </w:r>
      <w:r w:rsidRPr="00965EFF">
        <w:rPr>
          <w:b/>
        </w:rPr>
        <w:t>a</w:t>
      </w:r>
      <w:r w:rsidRPr="00965EFF">
        <w:rPr>
          <w:b/>
          <w:spacing w:val="-3"/>
        </w:rPr>
        <w:t xml:space="preserve"> </w:t>
      </w:r>
      <w:proofErr w:type="spellStart"/>
      <w:r w:rsidRPr="00965EFF">
        <w:rPr>
          <w:b/>
          <w:spacing w:val="-2"/>
        </w:rPr>
        <w:t>ofertelor</w:t>
      </w:r>
      <w:proofErr w:type="spellEnd"/>
      <w:r w:rsidRPr="00965EFF">
        <w:rPr>
          <w:b/>
          <w:spacing w:val="-2"/>
        </w:rPr>
        <w:t>:</w:t>
      </w:r>
    </w:p>
    <w:p w14:paraId="307FF40E" w14:textId="77777777" w:rsidR="00A4776C" w:rsidRDefault="00A4776C" w:rsidP="00A4776C">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37C29C8C" w14:textId="77777777" w:rsidR="00A4776C" w:rsidRDefault="00A4776C" w:rsidP="00A4776C">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3FFC6A12" w14:textId="77777777" w:rsidR="00A4776C" w:rsidRPr="00965EFF" w:rsidRDefault="00A4776C" w:rsidP="00A4776C">
      <w:pPr>
        <w:pStyle w:val="a"/>
        <w:numPr>
          <w:ilvl w:val="0"/>
          <w:numId w:val="25"/>
        </w:numPr>
        <w:tabs>
          <w:tab w:val="left" w:pos="720"/>
          <w:tab w:val="left" w:pos="1265"/>
        </w:tabs>
        <w:spacing w:before="8"/>
        <w:rPr>
          <w:b/>
        </w:rPr>
      </w:pPr>
      <w:proofErr w:type="spellStart"/>
      <w:r w:rsidRPr="00965EFF">
        <w:rPr>
          <w:b/>
        </w:rPr>
        <w:t>Adresa</w:t>
      </w:r>
      <w:proofErr w:type="spellEnd"/>
      <w:r w:rsidRPr="00965EFF">
        <w:rPr>
          <w:b/>
          <w:spacing w:val="-4"/>
        </w:rPr>
        <w:t xml:space="preserve"> </w:t>
      </w:r>
      <w:r w:rsidRPr="00965EFF">
        <w:rPr>
          <w:b/>
        </w:rPr>
        <w:t>la</w:t>
      </w:r>
      <w:r w:rsidRPr="00965EFF">
        <w:rPr>
          <w:b/>
          <w:spacing w:val="-2"/>
        </w:rPr>
        <w:t xml:space="preserve"> </w:t>
      </w:r>
      <w:r w:rsidRPr="00965EFF">
        <w:rPr>
          <w:b/>
        </w:rPr>
        <w:t>care</w:t>
      </w:r>
      <w:r w:rsidRPr="00965EFF">
        <w:rPr>
          <w:b/>
          <w:spacing w:val="-3"/>
        </w:rPr>
        <w:t xml:space="preserve"> </w:t>
      </w:r>
      <w:proofErr w:type="spellStart"/>
      <w:r w:rsidRPr="00965EFF">
        <w:rPr>
          <w:b/>
        </w:rPr>
        <w:t>trebuie</w:t>
      </w:r>
      <w:proofErr w:type="spellEnd"/>
      <w:r w:rsidRPr="00965EFF">
        <w:rPr>
          <w:b/>
          <w:spacing w:val="-3"/>
        </w:rPr>
        <w:t xml:space="preserve"> </w:t>
      </w:r>
      <w:proofErr w:type="spellStart"/>
      <w:r w:rsidRPr="00965EFF">
        <w:rPr>
          <w:b/>
        </w:rPr>
        <w:t>transmise</w:t>
      </w:r>
      <w:proofErr w:type="spellEnd"/>
      <w:r w:rsidRPr="00965EFF">
        <w:rPr>
          <w:b/>
          <w:spacing w:val="-3"/>
        </w:rPr>
        <w:t xml:space="preserve"> </w:t>
      </w:r>
      <w:proofErr w:type="spellStart"/>
      <w:r w:rsidRPr="00965EFF">
        <w:rPr>
          <w:b/>
        </w:rPr>
        <w:t>ofertele</w:t>
      </w:r>
      <w:proofErr w:type="spellEnd"/>
      <w:r w:rsidRPr="00965EFF">
        <w:rPr>
          <w:b/>
          <w:spacing w:val="-3"/>
        </w:rPr>
        <w:t xml:space="preserve"> </w:t>
      </w:r>
      <w:proofErr w:type="spellStart"/>
      <w:r w:rsidRPr="00965EFF">
        <w:rPr>
          <w:b/>
        </w:rPr>
        <w:t>sau</w:t>
      </w:r>
      <w:proofErr w:type="spellEnd"/>
      <w:r w:rsidRPr="00965EFF">
        <w:rPr>
          <w:b/>
          <w:spacing w:val="-2"/>
        </w:rPr>
        <w:t xml:space="preserve"> </w:t>
      </w:r>
      <w:proofErr w:type="spellStart"/>
      <w:r w:rsidRPr="00965EFF">
        <w:rPr>
          <w:b/>
        </w:rPr>
        <w:t>cererile</w:t>
      </w:r>
      <w:proofErr w:type="spellEnd"/>
      <w:r w:rsidRPr="00965EFF">
        <w:rPr>
          <w:b/>
          <w:spacing w:val="-3"/>
        </w:rPr>
        <w:t xml:space="preserve"> </w:t>
      </w:r>
      <w:r w:rsidRPr="00965EFF">
        <w:rPr>
          <w:b/>
        </w:rPr>
        <w:t>de</w:t>
      </w:r>
      <w:r w:rsidRPr="00965EFF">
        <w:rPr>
          <w:b/>
          <w:spacing w:val="-2"/>
        </w:rPr>
        <w:t xml:space="preserve"> </w:t>
      </w:r>
      <w:proofErr w:type="spellStart"/>
      <w:r w:rsidRPr="00965EFF">
        <w:rPr>
          <w:b/>
          <w:spacing w:val="-2"/>
        </w:rPr>
        <w:t>participare</w:t>
      </w:r>
      <w:proofErr w:type="spellEnd"/>
      <w:r w:rsidRPr="00965EFF">
        <w:rPr>
          <w:b/>
          <w:spacing w:val="-2"/>
        </w:rPr>
        <w:t>:</w:t>
      </w:r>
    </w:p>
    <w:p w14:paraId="517E0BC1" w14:textId="77777777" w:rsidR="00A4776C" w:rsidRDefault="00A4776C" w:rsidP="00A4776C">
      <w:pPr>
        <w:spacing w:before="112"/>
        <w:ind w:left="843"/>
        <w:rPr>
          <w:i/>
        </w:rPr>
      </w:pPr>
      <w:r>
        <w:rPr>
          <w:i/>
        </w:rPr>
        <w:lastRenderedPageBreak/>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6B95D56F" w14:textId="77777777" w:rsidR="00A4776C" w:rsidRPr="00965EFF" w:rsidRDefault="00A4776C" w:rsidP="00A4776C">
      <w:pPr>
        <w:pStyle w:val="a"/>
        <w:numPr>
          <w:ilvl w:val="0"/>
          <w:numId w:val="25"/>
        </w:numPr>
        <w:tabs>
          <w:tab w:val="left" w:pos="720"/>
          <w:tab w:val="left" w:pos="1265"/>
        </w:tabs>
        <w:spacing w:before="128"/>
        <w:rPr>
          <w:b/>
        </w:rPr>
      </w:pPr>
      <w:proofErr w:type="spellStart"/>
      <w:r w:rsidRPr="00965EFF">
        <w:rPr>
          <w:b/>
        </w:rPr>
        <w:t>Termenul</w:t>
      </w:r>
      <w:proofErr w:type="spellEnd"/>
      <w:r w:rsidRPr="00965EFF">
        <w:rPr>
          <w:b/>
          <w:spacing w:val="-7"/>
        </w:rPr>
        <w:t xml:space="preserve"> </w:t>
      </w:r>
      <w:r w:rsidRPr="00965EFF">
        <w:rPr>
          <w:b/>
        </w:rPr>
        <w:t>de</w:t>
      </w:r>
      <w:r w:rsidRPr="00965EFF">
        <w:rPr>
          <w:b/>
          <w:spacing w:val="-3"/>
        </w:rPr>
        <w:t xml:space="preserve"> </w:t>
      </w:r>
      <w:proofErr w:type="spellStart"/>
      <w:r w:rsidRPr="00965EFF">
        <w:rPr>
          <w:b/>
        </w:rPr>
        <w:t>valabilitate</w:t>
      </w:r>
      <w:proofErr w:type="spellEnd"/>
      <w:r w:rsidRPr="00965EFF">
        <w:rPr>
          <w:b/>
          <w:spacing w:val="-2"/>
        </w:rPr>
        <w:t xml:space="preserve"> </w:t>
      </w:r>
      <w:r w:rsidRPr="00965EFF">
        <w:rPr>
          <w:b/>
        </w:rPr>
        <w:t>a</w:t>
      </w:r>
      <w:r w:rsidRPr="00965EFF">
        <w:rPr>
          <w:b/>
          <w:spacing w:val="-2"/>
        </w:rPr>
        <w:t xml:space="preserve"> </w:t>
      </w:r>
      <w:proofErr w:type="spellStart"/>
      <w:r w:rsidRPr="00965EFF">
        <w:rPr>
          <w:b/>
        </w:rPr>
        <w:t>ofertelor</w:t>
      </w:r>
      <w:proofErr w:type="spellEnd"/>
      <w:r w:rsidRPr="00965EFF">
        <w:rPr>
          <w:b/>
        </w:rPr>
        <w:t>:</w:t>
      </w:r>
      <w:r w:rsidRPr="00965EFF">
        <w:rPr>
          <w:b/>
          <w:spacing w:val="-1"/>
        </w:rPr>
        <w:t xml:space="preserve"> </w:t>
      </w:r>
      <w:r w:rsidRPr="00965EFF">
        <w:rPr>
          <w:b/>
        </w:rPr>
        <w:t>60</w:t>
      </w:r>
      <w:r w:rsidRPr="00965EFF">
        <w:rPr>
          <w:b/>
          <w:spacing w:val="-1"/>
        </w:rPr>
        <w:t xml:space="preserve"> </w:t>
      </w:r>
      <w:proofErr w:type="spellStart"/>
      <w:r w:rsidRPr="00965EFF">
        <w:rPr>
          <w:b/>
          <w:spacing w:val="-4"/>
        </w:rPr>
        <w:t>zile</w:t>
      </w:r>
      <w:proofErr w:type="spellEnd"/>
    </w:p>
    <w:p w14:paraId="6E29F9DC" w14:textId="77777777" w:rsidR="00A4776C" w:rsidRDefault="00A4776C" w:rsidP="00A4776C">
      <w:pPr>
        <w:pStyle w:val="a"/>
        <w:numPr>
          <w:ilvl w:val="0"/>
          <w:numId w:val="25"/>
        </w:numPr>
        <w:tabs>
          <w:tab w:val="left" w:pos="720"/>
          <w:tab w:val="left" w:pos="1692"/>
        </w:tabs>
        <w:spacing w:before="96" w:line="237" w:lineRule="auto"/>
        <w:ind w:right="1067"/>
      </w:pPr>
      <w:r w:rsidRPr="00965EFF">
        <w:rPr>
          <w:b/>
        </w:rPr>
        <w:t xml:space="preserve"> </w:t>
      </w:r>
      <w:proofErr w:type="spellStart"/>
      <w:r w:rsidRPr="00965EFF">
        <w:rPr>
          <w:b/>
        </w:rPr>
        <w:t>Locul</w:t>
      </w:r>
      <w:proofErr w:type="spellEnd"/>
      <w:r w:rsidRPr="00965EFF">
        <w:rPr>
          <w:b/>
        </w:rPr>
        <w:t xml:space="preserve"> </w:t>
      </w:r>
      <w:proofErr w:type="spellStart"/>
      <w:r w:rsidRPr="00965EFF">
        <w:rPr>
          <w:b/>
        </w:rPr>
        <w:t>deschiderii</w:t>
      </w:r>
      <w:proofErr w:type="spellEnd"/>
      <w:r w:rsidRPr="00965EFF">
        <w:rPr>
          <w:b/>
        </w:rPr>
        <w:t xml:space="preserve"> </w:t>
      </w:r>
      <w:proofErr w:type="spellStart"/>
      <w:r w:rsidRPr="00965EFF">
        <w:rPr>
          <w:b/>
        </w:rPr>
        <w:t>ofertelor</w:t>
      </w:r>
      <w:proofErr w:type="spellEnd"/>
      <w:r w:rsidRPr="00965EFF">
        <w:rPr>
          <w:b/>
        </w:rPr>
        <w:t xml:space="preserve">: </w:t>
      </w:r>
      <w:r w:rsidRPr="00965EFF">
        <w:rPr>
          <w:i/>
        </w:rPr>
        <w:t xml:space="preserve">Conform </w:t>
      </w:r>
      <w:proofErr w:type="spellStart"/>
      <w:r w:rsidRPr="00965EFF">
        <w:rPr>
          <w:i/>
        </w:rPr>
        <w:t>publicării</w:t>
      </w:r>
      <w:proofErr w:type="spellEnd"/>
      <w:r w:rsidRPr="00965EFF">
        <w:rPr>
          <w:i/>
        </w:rPr>
        <w:t xml:space="preserve"> din SIA RSAP M-Tender </w:t>
      </w:r>
    </w:p>
    <w:p w14:paraId="5B63548C" w14:textId="77777777" w:rsidR="00A4776C" w:rsidRDefault="00A4776C" w:rsidP="00A4776C">
      <w:pPr>
        <w:pStyle w:val="a"/>
        <w:numPr>
          <w:ilvl w:val="0"/>
          <w:numId w:val="2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0CAF60CB" w14:textId="77777777" w:rsidR="00A4776C" w:rsidRDefault="00A4776C" w:rsidP="00A4776C">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3F210EBB" w14:textId="77777777" w:rsidR="00A4776C" w:rsidRPr="00965EFF" w:rsidRDefault="00A4776C" w:rsidP="00A4776C">
      <w:pPr>
        <w:pStyle w:val="a"/>
        <w:numPr>
          <w:ilvl w:val="0"/>
          <w:numId w:val="25"/>
        </w:numPr>
        <w:tabs>
          <w:tab w:val="left" w:pos="720"/>
          <w:tab w:val="left" w:pos="1265"/>
        </w:tabs>
        <w:spacing w:before="123" w:line="273" w:lineRule="exact"/>
        <w:rPr>
          <w:b/>
        </w:rPr>
      </w:pPr>
      <w:proofErr w:type="spellStart"/>
      <w:r w:rsidRPr="00965EFF">
        <w:rPr>
          <w:b/>
        </w:rPr>
        <w:t>Persoanele</w:t>
      </w:r>
      <w:proofErr w:type="spellEnd"/>
      <w:r w:rsidRPr="00965EFF">
        <w:rPr>
          <w:b/>
          <w:spacing w:val="-8"/>
        </w:rPr>
        <w:t xml:space="preserve"> </w:t>
      </w:r>
      <w:proofErr w:type="spellStart"/>
      <w:r w:rsidRPr="00965EFF">
        <w:rPr>
          <w:b/>
        </w:rPr>
        <w:t>autorizate</w:t>
      </w:r>
      <w:proofErr w:type="spellEnd"/>
      <w:r w:rsidRPr="00965EFF">
        <w:rPr>
          <w:b/>
          <w:spacing w:val="-5"/>
        </w:rPr>
        <w:t xml:space="preserve"> </w:t>
      </w:r>
      <w:proofErr w:type="spellStart"/>
      <w:r w:rsidRPr="00965EFF">
        <w:rPr>
          <w:b/>
        </w:rPr>
        <w:t>să</w:t>
      </w:r>
      <w:proofErr w:type="spellEnd"/>
      <w:r w:rsidRPr="00965EFF">
        <w:rPr>
          <w:b/>
          <w:spacing w:val="-4"/>
        </w:rPr>
        <w:t xml:space="preserve"> </w:t>
      </w:r>
      <w:proofErr w:type="spellStart"/>
      <w:r w:rsidRPr="00965EFF">
        <w:rPr>
          <w:b/>
        </w:rPr>
        <w:t>asiste</w:t>
      </w:r>
      <w:proofErr w:type="spellEnd"/>
      <w:r w:rsidRPr="00965EFF">
        <w:rPr>
          <w:b/>
          <w:spacing w:val="-6"/>
        </w:rPr>
        <w:t xml:space="preserve"> </w:t>
      </w:r>
      <w:r w:rsidRPr="00965EFF">
        <w:rPr>
          <w:b/>
        </w:rPr>
        <w:t>la</w:t>
      </w:r>
      <w:r w:rsidRPr="00965EFF">
        <w:rPr>
          <w:b/>
          <w:spacing w:val="-4"/>
        </w:rPr>
        <w:t xml:space="preserve"> </w:t>
      </w:r>
      <w:proofErr w:type="spellStart"/>
      <w:r w:rsidRPr="00965EFF">
        <w:rPr>
          <w:b/>
        </w:rPr>
        <w:t>deschiderea</w:t>
      </w:r>
      <w:proofErr w:type="spellEnd"/>
      <w:r w:rsidRPr="00965EFF">
        <w:rPr>
          <w:b/>
          <w:spacing w:val="-4"/>
        </w:rPr>
        <w:t xml:space="preserve"> </w:t>
      </w:r>
      <w:proofErr w:type="spellStart"/>
      <w:r w:rsidRPr="00965EFF">
        <w:rPr>
          <w:b/>
          <w:spacing w:val="-2"/>
        </w:rPr>
        <w:t>ofertelor</w:t>
      </w:r>
      <w:proofErr w:type="spellEnd"/>
      <w:r w:rsidRPr="00965EFF">
        <w:rPr>
          <w:b/>
          <w:spacing w:val="-2"/>
        </w:rPr>
        <w:t>:</w:t>
      </w:r>
    </w:p>
    <w:p w14:paraId="723F049B" w14:textId="77777777" w:rsidR="00A4776C" w:rsidRDefault="00A4776C" w:rsidP="00A4776C">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76A0A4FE" w14:textId="77777777" w:rsidR="00A4776C" w:rsidRDefault="00A4776C" w:rsidP="00A4776C">
      <w:pPr>
        <w:pStyle w:val="a"/>
        <w:numPr>
          <w:ilvl w:val="0"/>
          <w:numId w:val="25"/>
        </w:numPr>
        <w:tabs>
          <w:tab w:val="left" w:pos="720"/>
          <w:tab w:val="left" w:pos="1265"/>
        </w:tabs>
        <w:spacing w:before="111"/>
      </w:pPr>
      <w:proofErr w:type="spellStart"/>
      <w:r w:rsidRPr="00965EFF">
        <w:rPr>
          <w:b/>
        </w:rPr>
        <w:t>Limba</w:t>
      </w:r>
      <w:proofErr w:type="spellEnd"/>
      <w:r w:rsidRPr="00965EFF">
        <w:rPr>
          <w:b/>
          <w:spacing w:val="-4"/>
        </w:rPr>
        <w:t xml:space="preserve"> </w:t>
      </w:r>
      <w:proofErr w:type="spellStart"/>
      <w:r w:rsidRPr="00965EFF">
        <w:rPr>
          <w:b/>
        </w:rPr>
        <w:t>sau</w:t>
      </w:r>
      <w:proofErr w:type="spellEnd"/>
      <w:r w:rsidRPr="00965EFF">
        <w:rPr>
          <w:b/>
          <w:spacing w:val="-2"/>
        </w:rPr>
        <w:t xml:space="preserve"> </w:t>
      </w:r>
      <w:proofErr w:type="spellStart"/>
      <w:r w:rsidRPr="00965EFF">
        <w:rPr>
          <w:b/>
        </w:rPr>
        <w:t>limbile</w:t>
      </w:r>
      <w:proofErr w:type="spellEnd"/>
      <w:r w:rsidRPr="00965EFF">
        <w:rPr>
          <w:b/>
          <w:spacing w:val="-2"/>
        </w:rPr>
        <w:t xml:space="preserve"> </w:t>
      </w:r>
      <w:proofErr w:type="spellStart"/>
      <w:r w:rsidRPr="00965EFF">
        <w:rPr>
          <w:b/>
        </w:rPr>
        <w:t>în</w:t>
      </w:r>
      <w:proofErr w:type="spellEnd"/>
      <w:r w:rsidRPr="00965EFF">
        <w:rPr>
          <w:b/>
          <w:spacing w:val="-1"/>
        </w:rPr>
        <w:t xml:space="preserve"> </w:t>
      </w:r>
      <w:r w:rsidRPr="00965EFF">
        <w:rPr>
          <w:b/>
        </w:rPr>
        <w:t>care</w:t>
      </w:r>
      <w:r w:rsidRPr="00965EFF">
        <w:rPr>
          <w:b/>
          <w:spacing w:val="-3"/>
        </w:rPr>
        <w:t xml:space="preserve"> </w:t>
      </w:r>
      <w:proofErr w:type="spellStart"/>
      <w:r w:rsidRPr="00965EFF">
        <w:rPr>
          <w:b/>
        </w:rPr>
        <w:t>trebuie</w:t>
      </w:r>
      <w:proofErr w:type="spellEnd"/>
      <w:r w:rsidRPr="00965EFF">
        <w:rPr>
          <w:b/>
          <w:spacing w:val="-2"/>
        </w:rPr>
        <w:t xml:space="preserve"> </w:t>
      </w:r>
      <w:proofErr w:type="spellStart"/>
      <w:r w:rsidRPr="00965EFF">
        <w:rPr>
          <w:b/>
        </w:rPr>
        <w:t>redactate</w:t>
      </w:r>
      <w:proofErr w:type="spellEnd"/>
      <w:r w:rsidRPr="00965EFF">
        <w:rPr>
          <w:b/>
          <w:spacing w:val="-3"/>
        </w:rPr>
        <w:t xml:space="preserve"> </w:t>
      </w:r>
      <w:proofErr w:type="spellStart"/>
      <w:r w:rsidRPr="00965EFF">
        <w:rPr>
          <w:b/>
        </w:rPr>
        <w:t>ofertele</w:t>
      </w:r>
      <w:proofErr w:type="spellEnd"/>
      <w:r w:rsidRPr="00965EFF">
        <w:rPr>
          <w:b/>
          <w:spacing w:val="-3"/>
        </w:rPr>
        <w:t xml:space="preserve"> </w:t>
      </w:r>
      <w:proofErr w:type="spellStart"/>
      <w:r w:rsidRPr="00965EFF">
        <w:rPr>
          <w:b/>
        </w:rPr>
        <w:t>sau</w:t>
      </w:r>
      <w:proofErr w:type="spellEnd"/>
      <w:r w:rsidRPr="00965EFF">
        <w:rPr>
          <w:b/>
          <w:spacing w:val="-1"/>
        </w:rPr>
        <w:t xml:space="preserve"> </w:t>
      </w:r>
      <w:proofErr w:type="spellStart"/>
      <w:r w:rsidRPr="00965EFF">
        <w:rPr>
          <w:b/>
        </w:rPr>
        <w:t>cererile</w:t>
      </w:r>
      <w:proofErr w:type="spellEnd"/>
      <w:r w:rsidRPr="00965EFF">
        <w:rPr>
          <w:b/>
          <w:spacing w:val="-3"/>
        </w:rPr>
        <w:t xml:space="preserve"> </w:t>
      </w:r>
      <w:r w:rsidRPr="00965EFF">
        <w:rPr>
          <w:b/>
        </w:rPr>
        <w:t>de</w:t>
      </w:r>
      <w:r w:rsidRPr="00965EFF">
        <w:rPr>
          <w:b/>
          <w:spacing w:val="-3"/>
        </w:rPr>
        <w:t xml:space="preserve"> </w:t>
      </w:r>
      <w:proofErr w:type="spellStart"/>
      <w:r w:rsidRPr="00965EFF">
        <w:rPr>
          <w:b/>
        </w:rPr>
        <w:t>participare</w:t>
      </w:r>
      <w:proofErr w:type="spellEnd"/>
      <w:r>
        <w:t>:</w:t>
      </w:r>
      <w:r w:rsidRPr="00965EFF">
        <w:rPr>
          <w:spacing w:val="4"/>
        </w:rPr>
        <w:t xml:space="preserve"> </w:t>
      </w:r>
      <w:r w:rsidRPr="00965EFF">
        <w:rPr>
          <w:spacing w:val="-5"/>
        </w:rPr>
        <w:t>md</w:t>
      </w:r>
    </w:p>
    <w:p w14:paraId="0BE699B1" w14:textId="77777777" w:rsidR="00A4776C" w:rsidRDefault="00A4776C" w:rsidP="00A4776C">
      <w:pPr>
        <w:pStyle w:val="a"/>
        <w:numPr>
          <w:ilvl w:val="0"/>
          <w:numId w:val="25"/>
        </w:numPr>
        <w:tabs>
          <w:tab w:val="left" w:pos="720"/>
          <w:tab w:val="left" w:pos="1328"/>
        </w:tabs>
        <w:spacing w:before="14" w:line="232" w:lineRule="auto"/>
        <w:ind w:right="834"/>
      </w:pPr>
      <w:proofErr w:type="spellStart"/>
      <w:r w:rsidRPr="00965EFF">
        <w:rPr>
          <w:b/>
        </w:rPr>
        <w:t>Respectivul</w:t>
      </w:r>
      <w:proofErr w:type="spellEnd"/>
      <w:r w:rsidRPr="00965EFF">
        <w:rPr>
          <w:b/>
          <w:spacing w:val="-9"/>
        </w:rPr>
        <w:t xml:space="preserve"> </w:t>
      </w:r>
      <w:r w:rsidRPr="00965EFF">
        <w:rPr>
          <w:b/>
        </w:rPr>
        <w:t>contract</w:t>
      </w:r>
      <w:r w:rsidRPr="00965EFF">
        <w:rPr>
          <w:b/>
          <w:spacing w:val="-3"/>
        </w:rPr>
        <w:t xml:space="preserve"> </w:t>
      </w:r>
      <w:r w:rsidRPr="00965EFF">
        <w:rPr>
          <w:b/>
        </w:rPr>
        <w:t>se</w:t>
      </w:r>
      <w:r w:rsidRPr="00965EFF">
        <w:rPr>
          <w:b/>
          <w:spacing w:val="-1"/>
        </w:rPr>
        <w:t xml:space="preserve"> </w:t>
      </w:r>
      <w:proofErr w:type="spellStart"/>
      <w:r w:rsidRPr="00965EFF">
        <w:rPr>
          <w:b/>
        </w:rPr>
        <w:t>referă</w:t>
      </w:r>
      <w:proofErr w:type="spellEnd"/>
      <w:r w:rsidRPr="00965EFF">
        <w:rPr>
          <w:b/>
          <w:spacing w:val="-4"/>
        </w:rPr>
        <w:t xml:space="preserve"> </w:t>
      </w:r>
      <w:r w:rsidRPr="00965EFF">
        <w:rPr>
          <w:b/>
        </w:rPr>
        <w:t>la</w:t>
      </w:r>
      <w:r w:rsidRPr="00965EFF">
        <w:rPr>
          <w:b/>
          <w:spacing w:val="-4"/>
        </w:rPr>
        <w:t xml:space="preserve"> </w:t>
      </w:r>
      <w:r w:rsidRPr="00965EFF">
        <w:rPr>
          <w:b/>
        </w:rPr>
        <w:t>un</w:t>
      </w:r>
      <w:r w:rsidRPr="00965EFF">
        <w:rPr>
          <w:b/>
          <w:spacing w:val="-4"/>
        </w:rPr>
        <w:t xml:space="preserve"> </w:t>
      </w:r>
      <w:proofErr w:type="spellStart"/>
      <w:r w:rsidRPr="00965EFF">
        <w:rPr>
          <w:b/>
        </w:rPr>
        <w:t>proiect</w:t>
      </w:r>
      <w:proofErr w:type="spellEnd"/>
      <w:r w:rsidRPr="00965EFF">
        <w:rPr>
          <w:b/>
          <w:spacing w:val="-3"/>
        </w:rPr>
        <w:t xml:space="preserve"> </w:t>
      </w:r>
      <w:proofErr w:type="spellStart"/>
      <w:r w:rsidRPr="00965EFF">
        <w:rPr>
          <w:b/>
        </w:rPr>
        <w:t>și</w:t>
      </w:r>
      <w:proofErr w:type="spellEnd"/>
      <w:r w:rsidRPr="00965EFF">
        <w:rPr>
          <w:b/>
        </w:rPr>
        <w:t>/</w:t>
      </w:r>
      <w:proofErr w:type="spellStart"/>
      <w:r w:rsidRPr="00965EFF">
        <w:rPr>
          <w:b/>
        </w:rPr>
        <w:t>sau</w:t>
      </w:r>
      <w:proofErr w:type="spellEnd"/>
      <w:r w:rsidRPr="00965EFF">
        <w:rPr>
          <w:b/>
          <w:spacing w:val="-4"/>
        </w:rPr>
        <w:t xml:space="preserve"> </w:t>
      </w:r>
      <w:r w:rsidRPr="00965EFF">
        <w:rPr>
          <w:b/>
        </w:rPr>
        <w:t>program</w:t>
      </w:r>
      <w:r w:rsidRPr="00965EFF">
        <w:rPr>
          <w:b/>
          <w:spacing w:val="-7"/>
        </w:rPr>
        <w:t xml:space="preserve"> </w:t>
      </w:r>
      <w:proofErr w:type="spellStart"/>
      <w:r w:rsidRPr="00965EFF">
        <w:rPr>
          <w:b/>
        </w:rPr>
        <w:t>finanțat</w:t>
      </w:r>
      <w:proofErr w:type="spellEnd"/>
      <w:r w:rsidRPr="00965EFF">
        <w:rPr>
          <w:b/>
          <w:spacing w:val="-3"/>
        </w:rPr>
        <w:t xml:space="preserve"> </w:t>
      </w:r>
      <w:r w:rsidRPr="00965EFF">
        <w:rPr>
          <w:b/>
        </w:rPr>
        <w:t>din</w:t>
      </w:r>
      <w:r w:rsidRPr="00965EFF">
        <w:rPr>
          <w:b/>
          <w:spacing w:val="-3"/>
        </w:rPr>
        <w:t xml:space="preserve"> </w:t>
      </w:r>
      <w:proofErr w:type="spellStart"/>
      <w:r w:rsidRPr="00965EFF">
        <w:rPr>
          <w:b/>
        </w:rPr>
        <w:t>fonduri</w:t>
      </w:r>
      <w:proofErr w:type="spellEnd"/>
      <w:r w:rsidRPr="00965EFF">
        <w:rPr>
          <w:b/>
          <w:spacing w:val="-4"/>
        </w:rPr>
        <w:t xml:space="preserve"> </w:t>
      </w:r>
      <w:r w:rsidRPr="00965EFF">
        <w:rPr>
          <w:b/>
        </w:rPr>
        <w:t xml:space="preserve">ale </w:t>
      </w:r>
      <w:proofErr w:type="spellStart"/>
      <w:r w:rsidRPr="00965EFF">
        <w:rPr>
          <w:b/>
        </w:rPr>
        <w:t>Uniunii</w:t>
      </w:r>
      <w:proofErr w:type="spellEnd"/>
      <w:r w:rsidRPr="00965EFF">
        <w:rPr>
          <w:b/>
        </w:rPr>
        <w:t xml:space="preserve"> </w:t>
      </w:r>
      <w:proofErr w:type="spellStart"/>
      <w:r w:rsidRPr="00965EFF">
        <w:rPr>
          <w:b/>
        </w:rPr>
        <w:t>Europene</w:t>
      </w:r>
      <w:proofErr w:type="spellEnd"/>
      <w:r w:rsidRPr="00965EFF">
        <w:rPr>
          <w:b/>
        </w:rPr>
        <w:t xml:space="preserve">: </w:t>
      </w:r>
      <w:r>
        <w:t xml:space="preserve">nu </w:t>
      </w:r>
      <w:proofErr w:type="spellStart"/>
      <w:r>
        <w:t>este</w:t>
      </w:r>
      <w:proofErr w:type="spellEnd"/>
    </w:p>
    <w:p w14:paraId="28A2C0B1" w14:textId="77777777" w:rsidR="00A4776C" w:rsidRPr="00965EFF" w:rsidRDefault="00A4776C" w:rsidP="00A4776C">
      <w:pPr>
        <w:pStyle w:val="a"/>
        <w:numPr>
          <w:ilvl w:val="0"/>
          <w:numId w:val="25"/>
        </w:numPr>
        <w:tabs>
          <w:tab w:val="left" w:pos="720"/>
          <w:tab w:val="left" w:pos="1265"/>
        </w:tabs>
        <w:spacing w:before="130" w:line="272" w:lineRule="exact"/>
        <w:rPr>
          <w:b/>
        </w:rPr>
      </w:pPr>
      <w:proofErr w:type="spellStart"/>
      <w:r w:rsidRPr="00965EFF">
        <w:rPr>
          <w:b/>
        </w:rPr>
        <w:t>Denumirea</w:t>
      </w:r>
      <w:proofErr w:type="spellEnd"/>
      <w:r w:rsidRPr="00965EFF">
        <w:rPr>
          <w:b/>
          <w:spacing w:val="-6"/>
        </w:rPr>
        <w:t xml:space="preserve"> </w:t>
      </w:r>
      <w:proofErr w:type="spellStart"/>
      <w:r w:rsidRPr="00965EFF">
        <w:rPr>
          <w:b/>
        </w:rPr>
        <w:t>și</w:t>
      </w:r>
      <w:proofErr w:type="spellEnd"/>
      <w:r w:rsidRPr="00965EFF">
        <w:rPr>
          <w:b/>
          <w:spacing w:val="-3"/>
        </w:rPr>
        <w:t xml:space="preserve"> </w:t>
      </w:r>
      <w:proofErr w:type="spellStart"/>
      <w:r w:rsidRPr="00965EFF">
        <w:rPr>
          <w:b/>
        </w:rPr>
        <w:t>adresa</w:t>
      </w:r>
      <w:proofErr w:type="spellEnd"/>
      <w:r w:rsidRPr="00965EFF">
        <w:rPr>
          <w:b/>
          <w:spacing w:val="-4"/>
        </w:rPr>
        <w:t xml:space="preserve"> </w:t>
      </w:r>
      <w:proofErr w:type="spellStart"/>
      <w:r w:rsidRPr="00965EFF">
        <w:rPr>
          <w:b/>
        </w:rPr>
        <w:t>organismului</w:t>
      </w:r>
      <w:proofErr w:type="spellEnd"/>
      <w:r w:rsidRPr="00965EFF">
        <w:rPr>
          <w:b/>
          <w:spacing w:val="-3"/>
        </w:rPr>
        <w:t xml:space="preserve"> </w:t>
      </w:r>
      <w:r w:rsidRPr="00965EFF">
        <w:rPr>
          <w:b/>
        </w:rPr>
        <w:t>competent</w:t>
      </w:r>
      <w:r w:rsidRPr="00965EFF">
        <w:rPr>
          <w:b/>
          <w:spacing w:val="-3"/>
        </w:rPr>
        <w:t xml:space="preserve"> </w:t>
      </w:r>
      <w:r w:rsidRPr="00965EFF">
        <w:rPr>
          <w:b/>
        </w:rPr>
        <w:t>de</w:t>
      </w:r>
      <w:r w:rsidRPr="00965EFF">
        <w:rPr>
          <w:b/>
          <w:spacing w:val="-4"/>
        </w:rPr>
        <w:t xml:space="preserve"> </w:t>
      </w:r>
      <w:proofErr w:type="spellStart"/>
      <w:r w:rsidRPr="00965EFF">
        <w:rPr>
          <w:b/>
        </w:rPr>
        <w:t>soluționare</w:t>
      </w:r>
      <w:proofErr w:type="spellEnd"/>
      <w:r w:rsidRPr="00965EFF">
        <w:rPr>
          <w:b/>
          <w:spacing w:val="-4"/>
        </w:rPr>
        <w:t xml:space="preserve"> </w:t>
      </w:r>
      <w:r w:rsidRPr="00965EFF">
        <w:rPr>
          <w:b/>
        </w:rPr>
        <w:t>a</w:t>
      </w:r>
      <w:r w:rsidRPr="00965EFF">
        <w:rPr>
          <w:b/>
          <w:spacing w:val="-3"/>
        </w:rPr>
        <w:t xml:space="preserve"> </w:t>
      </w:r>
      <w:proofErr w:type="spellStart"/>
      <w:r w:rsidRPr="00965EFF">
        <w:rPr>
          <w:b/>
          <w:spacing w:val="-2"/>
        </w:rPr>
        <w:t>contestațiilor</w:t>
      </w:r>
      <w:proofErr w:type="spellEnd"/>
      <w:r w:rsidRPr="00965EFF">
        <w:rPr>
          <w:b/>
          <w:spacing w:val="-2"/>
        </w:rPr>
        <w:t>:</w:t>
      </w:r>
    </w:p>
    <w:p w14:paraId="06C71248" w14:textId="77777777" w:rsidR="00A4776C" w:rsidRDefault="00A4776C" w:rsidP="00A4776C">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1E150EAD" w14:textId="77777777" w:rsidR="00A4776C" w:rsidRDefault="00A4776C" w:rsidP="00A4776C">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5">
        <w:r>
          <w:rPr>
            <w:i/>
          </w:rPr>
          <w:t>contestatii@ansc.md</w:t>
        </w:r>
      </w:hyperlink>
    </w:p>
    <w:p w14:paraId="28E0D75E" w14:textId="77777777" w:rsidR="00A4776C" w:rsidRDefault="00A4776C" w:rsidP="00A4776C">
      <w:pPr>
        <w:pStyle w:val="a"/>
        <w:numPr>
          <w:ilvl w:val="0"/>
          <w:numId w:val="25"/>
        </w:numPr>
        <w:tabs>
          <w:tab w:val="left" w:pos="720"/>
          <w:tab w:val="left" w:pos="1265"/>
        </w:tabs>
        <w:spacing w:before="130" w:line="237" w:lineRule="auto"/>
        <w:ind w:right="928"/>
      </w:pPr>
      <w:r w:rsidRPr="00965EFF">
        <w:rPr>
          <w:b/>
        </w:rPr>
        <w:t>Data</w:t>
      </w:r>
      <w:r w:rsidRPr="00965EFF">
        <w:rPr>
          <w:b/>
          <w:spacing w:val="-3"/>
        </w:rPr>
        <w:t xml:space="preserve"> </w:t>
      </w:r>
      <w:r w:rsidRPr="00965EFF">
        <w:rPr>
          <w:b/>
        </w:rPr>
        <w:t>(</w:t>
      </w:r>
      <w:proofErr w:type="spellStart"/>
      <w:r w:rsidRPr="00965EFF">
        <w:rPr>
          <w:b/>
        </w:rPr>
        <w:t>datele</w:t>
      </w:r>
      <w:proofErr w:type="spellEnd"/>
      <w:r w:rsidRPr="00965EFF">
        <w:rPr>
          <w:b/>
        </w:rPr>
        <w:t>)</w:t>
      </w:r>
      <w:r w:rsidRPr="00965EFF">
        <w:rPr>
          <w:b/>
          <w:spacing w:val="-3"/>
        </w:rPr>
        <w:t xml:space="preserve"> </w:t>
      </w:r>
      <w:proofErr w:type="spellStart"/>
      <w:r w:rsidRPr="00965EFF">
        <w:rPr>
          <w:b/>
        </w:rPr>
        <w:t>și</w:t>
      </w:r>
      <w:proofErr w:type="spellEnd"/>
      <w:r w:rsidRPr="00965EFF">
        <w:rPr>
          <w:b/>
          <w:spacing w:val="-3"/>
        </w:rPr>
        <w:t xml:space="preserve"> </w:t>
      </w:r>
      <w:proofErr w:type="spellStart"/>
      <w:r w:rsidRPr="00965EFF">
        <w:rPr>
          <w:b/>
        </w:rPr>
        <w:t>referința</w:t>
      </w:r>
      <w:proofErr w:type="spellEnd"/>
      <w:r w:rsidRPr="00965EFF">
        <w:rPr>
          <w:b/>
          <w:spacing w:val="-3"/>
        </w:rPr>
        <w:t xml:space="preserve"> </w:t>
      </w:r>
      <w:r w:rsidRPr="00965EFF">
        <w:rPr>
          <w:b/>
        </w:rPr>
        <w:t>(</w:t>
      </w:r>
      <w:proofErr w:type="spellStart"/>
      <w:r w:rsidRPr="00965EFF">
        <w:rPr>
          <w:b/>
        </w:rPr>
        <w:t>referințele</w:t>
      </w:r>
      <w:proofErr w:type="spellEnd"/>
      <w:r w:rsidRPr="00965EFF">
        <w:rPr>
          <w:b/>
        </w:rPr>
        <w:t>)</w:t>
      </w:r>
      <w:r w:rsidRPr="00965EFF">
        <w:rPr>
          <w:b/>
          <w:spacing w:val="-3"/>
        </w:rPr>
        <w:t xml:space="preserve"> </w:t>
      </w:r>
      <w:proofErr w:type="spellStart"/>
      <w:r w:rsidRPr="00965EFF">
        <w:rPr>
          <w:b/>
        </w:rPr>
        <w:t>publicărilor</w:t>
      </w:r>
      <w:proofErr w:type="spellEnd"/>
      <w:r w:rsidRPr="00965EFF">
        <w:rPr>
          <w:b/>
          <w:spacing w:val="-1"/>
        </w:rPr>
        <w:t xml:space="preserve"> </w:t>
      </w:r>
      <w:proofErr w:type="spellStart"/>
      <w:r w:rsidRPr="00965EFF">
        <w:rPr>
          <w:b/>
        </w:rPr>
        <w:t>anterioare</w:t>
      </w:r>
      <w:proofErr w:type="spellEnd"/>
      <w:r w:rsidRPr="00965EFF">
        <w:rPr>
          <w:b/>
          <w:spacing w:val="-4"/>
        </w:rPr>
        <w:t xml:space="preserve"> </w:t>
      </w:r>
      <w:proofErr w:type="spellStart"/>
      <w:r w:rsidRPr="00965EFF">
        <w:rPr>
          <w:b/>
        </w:rPr>
        <w:t>în</w:t>
      </w:r>
      <w:proofErr w:type="spellEnd"/>
      <w:r w:rsidRPr="00965EFF">
        <w:rPr>
          <w:b/>
          <w:spacing w:val="-3"/>
        </w:rPr>
        <w:t xml:space="preserve"> </w:t>
      </w:r>
      <w:proofErr w:type="spellStart"/>
      <w:r w:rsidRPr="00965EFF">
        <w:rPr>
          <w:b/>
        </w:rPr>
        <w:t>Jurnalul</w:t>
      </w:r>
      <w:proofErr w:type="spellEnd"/>
      <w:r w:rsidRPr="00965EFF">
        <w:rPr>
          <w:b/>
          <w:spacing w:val="-8"/>
        </w:rPr>
        <w:t xml:space="preserve"> </w:t>
      </w:r>
      <w:proofErr w:type="spellStart"/>
      <w:r w:rsidRPr="00965EFF">
        <w:rPr>
          <w:b/>
        </w:rPr>
        <w:t>Oficial</w:t>
      </w:r>
      <w:proofErr w:type="spellEnd"/>
      <w:r w:rsidRPr="00965EFF">
        <w:rPr>
          <w:b/>
          <w:spacing w:val="-8"/>
        </w:rPr>
        <w:t xml:space="preserve"> </w:t>
      </w:r>
      <w:r w:rsidRPr="00965EFF">
        <w:rPr>
          <w:b/>
        </w:rPr>
        <w:t xml:space="preserve">al </w:t>
      </w:r>
      <w:proofErr w:type="spellStart"/>
      <w:r w:rsidRPr="00965EFF">
        <w:rPr>
          <w:b/>
        </w:rPr>
        <w:t>Uniunii</w:t>
      </w:r>
      <w:proofErr w:type="spellEnd"/>
      <w:r w:rsidRPr="00965EFF">
        <w:rPr>
          <w:b/>
        </w:rPr>
        <w:t xml:space="preserve"> </w:t>
      </w:r>
      <w:proofErr w:type="spellStart"/>
      <w:r w:rsidRPr="00965EFF">
        <w:rPr>
          <w:b/>
        </w:rPr>
        <w:t>Europene</w:t>
      </w:r>
      <w:proofErr w:type="spellEnd"/>
      <w:r w:rsidRPr="00965EFF">
        <w:rPr>
          <w:b/>
        </w:rPr>
        <w:t xml:space="preserve"> </w:t>
      </w:r>
      <w:proofErr w:type="spellStart"/>
      <w:r w:rsidRPr="00965EFF">
        <w:rPr>
          <w:b/>
        </w:rPr>
        <w:t>privind</w:t>
      </w:r>
      <w:proofErr w:type="spellEnd"/>
      <w:r w:rsidRPr="00965EFF">
        <w:rPr>
          <w:b/>
        </w:rPr>
        <w:t xml:space="preserve"> </w:t>
      </w:r>
      <w:proofErr w:type="spellStart"/>
      <w:r w:rsidRPr="00965EFF">
        <w:rPr>
          <w:b/>
        </w:rPr>
        <w:t>contractul</w:t>
      </w:r>
      <w:proofErr w:type="spellEnd"/>
      <w:r w:rsidRPr="00965EFF">
        <w:rPr>
          <w:b/>
        </w:rPr>
        <w:t xml:space="preserve"> (</w:t>
      </w:r>
      <w:proofErr w:type="spellStart"/>
      <w:r w:rsidRPr="00965EFF">
        <w:rPr>
          <w:b/>
        </w:rPr>
        <w:t>contractele</w:t>
      </w:r>
      <w:proofErr w:type="spellEnd"/>
      <w:r w:rsidRPr="00965EFF">
        <w:rPr>
          <w:b/>
        </w:rPr>
        <w:t xml:space="preserve">) la care se </w:t>
      </w:r>
      <w:proofErr w:type="spellStart"/>
      <w:r w:rsidRPr="00965EFF">
        <w:rPr>
          <w:b/>
        </w:rPr>
        <w:t>referă</w:t>
      </w:r>
      <w:proofErr w:type="spellEnd"/>
      <w:r w:rsidRPr="00965EFF">
        <w:rPr>
          <w:b/>
        </w:rPr>
        <w:t xml:space="preserve"> </w:t>
      </w:r>
      <w:proofErr w:type="spellStart"/>
      <w:r w:rsidRPr="00965EFF">
        <w:rPr>
          <w:b/>
        </w:rPr>
        <w:t>anunțul</w:t>
      </w:r>
      <w:proofErr w:type="spellEnd"/>
      <w:r w:rsidRPr="00965EFF">
        <w:rPr>
          <w:b/>
        </w:rPr>
        <w:t xml:space="preserve"> </w:t>
      </w:r>
      <w:proofErr w:type="spellStart"/>
      <w:r w:rsidRPr="00965EFF">
        <w:rPr>
          <w:b/>
        </w:rPr>
        <w:t>respectiv</w:t>
      </w:r>
      <w:proofErr w:type="spellEnd"/>
      <w:r w:rsidRPr="00965EFF">
        <w:rPr>
          <w:b/>
        </w:rPr>
        <w:t xml:space="preserve"> (</w:t>
      </w:r>
      <w:proofErr w:type="spellStart"/>
      <w:r w:rsidRPr="00965EFF">
        <w:rPr>
          <w:b/>
        </w:rPr>
        <w:t>dacă</w:t>
      </w:r>
      <w:proofErr w:type="spellEnd"/>
      <w:r w:rsidRPr="00965EFF">
        <w:rPr>
          <w:b/>
        </w:rPr>
        <w:t xml:space="preserve"> </w:t>
      </w:r>
      <w:proofErr w:type="spellStart"/>
      <w:r w:rsidRPr="00965EFF">
        <w:rPr>
          <w:b/>
        </w:rPr>
        <w:t>este</w:t>
      </w:r>
      <w:proofErr w:type="spellEnd"/>
      <w:r w:rsidRPr="00965EFF">
        <w:rPr>
          <w:b/>
        </w:rPr>
        <w:t xml:space="preserve"> </w:t>
      </w:r>
      <w:proofErr w:type="spellStart"/>
      <w:r w:rsidRPr="00965EFF">
        <w:rPr>
          <w:b/>
        </w:rPr>
        <w:t>cazul</w:t>
      </w:r>
      <w:proofErr w:type="spellEnd"/>
      <w:r w:rsidRPr="00965EFF">
        <w:rPr>
          <w:b/>
        </w:rPr>
        <w:t>)</w:t>
      </w:r>
      <w:r>
        <w:t xml:space="preserve">: nu se </w:t>
      </w:r>
      <w:proofErr w:type="spellStart"/>
      <w:r>
        <w:t>cere</w:t>
      </w:r>
      <w:proofErr w:type="spellEnd"/>
    </w:p>
    <w:p w14:paraId="54B306CA" w14:textId="77777777" w:rsidR="00A4776C" w:rsidRDefault="00A4776C" w:rsidP="00A4776C">
      <w:pPr>
        <w:pStyle w:val="a"/>
        <w:numPr>
          <w:ilvl w:val="0"/>
          <w:numId w:val="25"/>
        </w:numPr>
        <w:tabs>
          <w:tab w:val="left" w:pos="720"/>
          <w:tab w:val="left" w:pos="1265"/>
        </w:tabs>
        <w:spacing w:before="127" w:line="237" w:lineRule="auto"/>
        <w:ind w:right="1169"/>
      </w:pPr>
      <w:proofErr w:type="spellStart"/>
      <w:r w:rsidRPr="00965EFF">
        <w:rPr>
          <w:b/>
        </w:rPr>
        <w:t>În</w:t>
      </w:r>
      <w:proofErr w:type="spellEnd"/>
      <w:r w:rsidRPr="00965EFF">
        <w:rPr>
          <w:b/>
          <w:spacing w:val="-4"/>
        </w:rPr>
        <w:t xml:space="preserve"> </w:t>
      </w:r>
      <w:proofErr w:type="spellStart"/>
      <w:r w:rsidRPr="00965EFF">
        <w:rPr>
          <w:b/>
        </w:rPr>
        <w:t>cazul</w:t>
      </w:r>
      <w:proofErr w:type="spellEnd"/>
      <w:r w:rsidRPr="00965EFF">
        <w:rPr>
          <w:b/>
          <w:spacing w:val="-9"/>
        </w:rPr>
        <w:t xml:space="preserve"> </w:t>
      </w:r>
      <w:proofErr w:type="spellStart"/>
      <w:r w:rsidRPr="00965EFF">
        <w:rPr>
          <w:b/>
        </w:rPr>
        <w:t>achizițiilor</w:t>
      </w:r>
      <w:proofErr w:type="spellEnd"/>
      <w:r w:rsidRPr="00965EFF">
        <w:rPr>
          <w:b/>
          <w:spacing w:val="-10"/>
        </w:rPr>
        <w:t xml:space="preserve"> </w:t>
      </w:r>
      <w:proofErr w:type="spellStart"/>
      <w:r w:rsidRPr="00965EFF">
        <w:rPr>
          <w:b/>
        </w:rPr>
        <w:t>periodice</w:t>
      </w:r>
      <w:proofErr w:type="spellEnd"/>
      <w:r w:rsidRPr="00965EFF">
        <w:rPr>
          <w:b/>
        </w:rPr>
        <w:t>,</w:t>
      </w:r>
      <w:r w:rsidRPr="00965EFF">
        <w:rPr>
          <w:b/>
          <w:spacing w:val="-3"/>
        </w:rPr>
        <w:t xml:space="preserve"> </w:t>
      </w:r>
      <w:proofErr w:type="spellStart"/>
      <w:r w:rsidRPr="00965EFF">
        <w:rPr>
          <w:b/>
        </w:rPr>
        <w:t>calendarul</w:t>
      </w:r>
      <w:proofErr w:type="spellEnd"/>
      <w:r w:rsidRPr="00965EFF">
        <w:rPr>
          <w:b/>
          <w:spacing w:val="-9"/>
        </w:rPr>
        <w:t xml:space="preserve"> </w:t>
      </w:r>
      <w:proofErr w:type="spellStart"/>
      <w:r w:rsidRPr="00965EFF">
        <w:rPr>
          <w:b/>
        </w:rPr>
        <w:t>estimat</w:t>
      </w:r>
      <w:proofErr w:type="spellEnd"/>
      <w:r w:rsidRPr="00965EFF">
        <w:rPr>
          <w:b/>
          <w:spacing w:val="-4"/>
        </w:rPr>
        <w:t xml:space="preserve"> </w:t>
      </w:r>
      <w:proofErr w:type="spellStart"/>
      <w:r w:rsidRPr="00965EFF">
        <w:rPr>
          <w:b/>
        </w:rPr>
        <w:t>pentru</w:t>
      </w:r>
      <w:proofErr w:type="spellEnd"/>
      <w:r w:rsidRPr="00965EFF">
        <w:rPr>
          <w:b/>
          <w:spacing w:val="-4"/>
        </w:rPr>
        <w:t xml:space="preserve"> </w:t>
      </w:r>
      <w:proofErr w:type="spellStart"/>
      <w:r w:rsidRPr="00965EFF">
        <w:rPr>
          <w:b/>
        </w:rPr>
        <w:t>publicarea</w:t>
      </w:r>
      <w:proofErr w:type="spellEnd"/>
      <w:r w:rsidRPr="00965EFF">
        <w:rPr>
          <w:b/>
          <w:spacing w:val="-4"/>
        </w:rPr>
        <w:t xml:space="preserve"> </w:t>
      </w:r>
      <w:proofErr w:type="spellStart"/>
      <w:r w:rsidRPr="00965EFF">
        <w:rPr>
          <w:b/>
        </w:rPr>
        <w:t>anunțurilor</w:t>
      </w:r>
      <w:proofErr w:type="spellEnd"/>
      <w:r w:rsidRPr="00965EFF">
        <w:rPr>
          <w:b/>
        </w:rPr>
        <w:t xml:space="preserve"> </w:t>
      </w:r>
      <w:proofErr w:type="spellStart"/>
      <w:r w:rsidRPr="00965EFF">
        <w:rPr>
          <w:b/>
        </w:rPr>
        <w:t>viitoare</w:t>
      </w:r>
      <w:proofErr w:type="spellEnd"/>
      <w:r>
        <w:t xml:space="preserve">: nu </w:t>
      </w:r>
      <w:proofErr w:type="spellStart"/>
      <w:r>
        <w:t>este</w:t>
      </w:r>
      <w:proofErr w:type="spellEnd"/>
    </w:p>
    <w:p w14:paraId="731864D2" w14:textId="77777777" w:rsidR="00A4776C" w:rsidRPr="00965EFF" w:rsidRDefault="00A4776C" w:rsidP="00A4776C">
      <w:pPr>
        <w:pStyle w:val="a"/>
        <w:numPr>
          <w:ilvl w:val="0"/>
          <w:numId w:val="25"/>
        </w:numPr>
        <w:tabs>
          <w:tab w:val="left" w:pos="720"/>
          <w:tab w:val="left" w:pos="1265"/>
        </w:tabs>
        <w:spacing w:before="123" w:line="242" w:lineRule="auto"/>
        <w:ind w:right="831"/>
        <w:rPr>
          <w:b/>
        </w:rPr>
      </w:pPr>
      <w:r w:rsidRPr="00965EFF">
        <w:rPr>
          <w:b/>
        </w:rPr>
        <w:t>Data</w:t>
      </w:r>
      <w:r w:rsidRPr="00965EFF">
        <w:rPr>
          <w:b/>
          <w:spacing w:val="-2"/>
        </w:rPr>
        <w:t xml:space="preserve"> </w:t>
      </w:r>
      <w:proofErr w:type="spellStart"/>
      <w:r w:rsidRPr="00965EFF">
        <w:rPr>
          <w:b/>
        </w:rPr>
        <w:t>publicării</w:t>
      </w:r>
      <w:proofErr w:type="spellEnd"/>
      <w:r w:rsidRPr="00965EFF">
        <w:rPr>
          <w:b/>
          <w:spacing w:val="-2"/>
        </w:rPr>
        <w:t xml:space="preserve"> </w:t>
      </w:r>
      <w:proofErr w:type="spellStart"/>
      <w:r w:rsidRPr="00965EFF">
        <w:rPr>
          <w:b/>
        </w:rPr>
        <w:t>anunțului</w:t>
      </w:r>
      <w:proofErr w:type="spellEnd"/>
      <w:r w:rsidRPr="00965EFF">
        <w:rPr>
          <w:b/>
          <w:spacing w:val="-2"/>
        </w:rPr>
        <w:t xml:space="preserve"> </w:t>
      </w:r>
      <w:r w:rsidRPr="00965EFF">
        <w:rPr>
          <w:b/>
        </w:rPr>
        <w:t>de</w:t>
      </w:r>
      <w:r w:rsidRPr="00965EFF">
        <w:rPr>
          <w:b/>
          <w:spacing w:val="-8"/>
        </w:rPr>
        <w:t xml:space="preserve"> </w:t>
      </w:r>
      <w:proofErr w:type="spellStart"/>
      <w:r w:rsidRPr="00965EFF">
        <w:rPr>
          <w:b/>
        </w:rPr>
        <w:t>intenție</w:t>
      </w:r>
      <w:proofErr w:type="spellEnd"/>
      <w:r w:rsidRPr="00965EFF">
        <w:rPr>
          <w:b/>
          <w:spacing w:val="-3"/>
        </w:rPr>
        <w:t xml:space="preserve"> </w:t>
      </w:r>
      <w:proofErr w:type="spellStart"/>
      <w:r w:rsidRPr="00965EFF">
        <w:rPr>
          <w:b/>
        </w:rPr>
        <w:t>sau</w:t>
      </w:r>
      <w:proofErr w:type="spellEnd"/>
      <w:r w:rsidRPr="00965EFF">
        <w:rPr>
          <w:b/>
        </w:rPr>
        <w:t>,</w:t>
      </w:r>
      <w:r w:rsidRPr="00965EFF">
        <w:rPr>
          <w:b/>
          <w:spacing w:val="-5"/>
        </w:rPr>
        <w:t xml:space="preserve"> </w:t>
      </w:r>
      <w:proofErr w:type="spellStart"/>
      <w:r w:rsidRPr="00965EFF">
        <w:rPr>
          <w:b/>
        </w:rPr>
        <w:t>după</w:t>
      </w:r>
      <w:proofErr w:type="spellEnd"/>
      <w:r w:rsidRPr="00965EFF">
        <w:rPr>
          <w:b/>
          <w:spacing w:val="-12"/>
        </w:rPr>
        <w:t xml:space="preserve"> </w:t>
      </w:r>
      <w:proofErr w:type="spellStart"/>
      <w:r w:rsidRPr="00965EFF">
        <w:rPr>
          <w:b/>
        </w:rPr>
        <w:t>caz</w:t>
      </w:r>
      <w:proofErr w:type="spellEnd"/>
      <w:r w:rsidRPr="00965EFF">
        <w:rPr>
          <w:b/>
        </w:rPr>
        <w:t xml:space="preserve">, </w:t>
      </w:r>
      <w:proofErr w:type="spellStart"/>
      <w:r w:rsidRPr="00965EFF">
        <w:rPr>
          <w:b/>
        </w:rPr>
        <w:t>precizarea</w:t>
      </w:r>
      <w:proofErr w:type="spellEnd"/>
      <w:r w:rsidRPr="00965EFF">
        <w:rPr>
          <w:b/>
          <w:spacing w:val="-2"/>
        </w:rPr>
        <w:t xml:space="preserve"> </w:t>
      </w:r>
      <w:proofErr w:type="spellStart"/>
      <w:r w:rsidRPr="00965EFF">
        <w:rPr>
          <w:b/>
        </w:rPr>
        <w:t>că</w:t>
      </w:r>
      <w:proofErr w:type="spellEnd"/>
      <w:r w:rsidRPr="00965EFF">
        <w:rPr>
          <w:b/>
          <w:spacing w:val="-2"/>
        </w:rPr>
        <w:t xml:space="preserve"> </w:t>
      </w:r>
      <w:r w:rsidRPr="00965EFF">
        <w:rPr>
          <w:b/>
        </w:rPr>
        <w:t>nu</w:t>
      </w:r>
      <w:r w:rsidRPr="00965EFF">
        <w:rPr>
          <w:b/>
          <w:spacing w:val="-2"/>
        </w:rPr>
        <w:t xml:space="preserve"> </w:t>
      </w:r>
      <w:r w:rsidRPr="00965EFF">
        <w:rPr>
          <w:b/>
        </w:rPr>
        <w:t>a</w:t>
      </w:r>
      <w:r w:rsidRPr="00965EFF">
        <w:rPr>
          <w:b/>
          <w:spacing w:val="-2"/>
        </w:rPr>
        <w:t xml:space="preserve"> </w:t>
      </w:r>
      <w:proofErr w:type="spellStart"/>
      <w:r w:rsidRPr="00965EFF">
        <w:rPr>
          <w:b/>
        </w:rPr>
        <w:t>fost</w:t>
      </w:r>
      <w:proofErr w:type="spellEnd"/>
      <w:r w:rsidRPr="00965EFF">
        <w:rPr>
          <w:b/>
          <w:spacing w:val="-1"/>
        </w:rPr>
        <w:t xml:space="preserve"> </w:t>
      </w:r>
      <w:proofErr w:type="spellStart"/>
      <w:r w:rsidRPr="00965EFF">
        <w:rPr>
          <w:b/>
        </w:rPr>
        <w:t>publicat</w:t>
      </w:r>
      <w:proofErr w:type="spellEnd"/>
      <w:r w:rsidRPr="00965EFF">
        <w:rPr>
          <w:b/>
        </w:rPr>
        <w:t xml:space="preserve"> un </w:t>
      </w:r>
      <w:proofErr w:type="spellStart"/>
      <w:r w:rsidRPr="00965EFF">
        <w:rPr>
          <w:b/>
        </w:rPr>
        <w:t>astfel</w:t>
      </w:r>
      <w:proofErr w:type="spellEnd"/>
      <w:r w:rsidRPr="00965EFF">
        <w:rPr>
          <w:b/>
        </w:rPr>
        <w:t xml:space="preserve"> de </w:t>
      </w:r>
      <w:proofErr w:type="spellStart"/>
      <w:r w:rsidRPr="00965EFF">
        <w:rPr>
          <w:b/>
        </w:rPr>
        <w:t>anunţ</w:t>
      </w:r>
      <w:proofErr w:type="spellEnd"/>
      <w:r w:rsidRPr="00965EFF">
        <w:rPr>
          <w:b/>
        </w:rPr>
        <w:t xml:space="preserve">: DA, BAP </w:t>
      </w:r>
      <w:r w:rsidRPr="00965EFF">
        <w:rPr>
          <w:b/>
          <w:lang w:val="ro-RO"/>
        </w:rPr>
        <w:t>8</w:t>
      </w:r>
      <w:r>
        <w:rPr>
          <w:b/>
          <w:lang w:val="ro-RO"/>
        </w:rPr>
        <w:t>4</w:t>
      </w:r>
      <w:r w:rsidRPr="00965EFF">
        <w:rPr>
          <w:b/>
          <w:lang w:val="ro-RO"/>
        </w:rPr>
        <w:t xml:space="preserve"> </w:t>
      </w:r>
      <w:r w:rsidRPr="00965EFF">
        <w:rPr>
          <w:b/>
        </w:rPr>
        <w:t xml:space="preserve">din </w:t>
      </w:r>
      <w:r>
        <w:rPr>
          <w:b/>
        </w:rPr>
        <w:t>22</w:t>
      </w:r>
      <w:r w:rsidRPr="00965EFF">
        <w:rPr>
          <w:b/>
        </w:rPr>
        <w:t>.10.2024</w:t>
      </w:r>
    </w:p>
    <w:p w14:paraId="09E0CCA5" w14:textId="77777777" w:rsidR="00A4776C" w:rsidRDefault="00A4776C" w:rsidP="00A4776C">
      <w:pPr>
        <w:pStyle w:val="a"/>
        <w:numPr>
          <w:ilvl w:val="0"/>
          <w:numId w:val="25"/>
        </w:numPr>
        <w:tabs>
          <w:tab w:val="left" w:pos="720"/>
          <w:tab w:val="left" w:pos="1265"/>
        </w:tabs>
        <w:spacing w:before="110"/>
      </w:pPr>
      <w:r>
        <w:rPr>
          <w:b/>
        </w:rPr>
        <w:t xml:space="preserve"> </w:t>
      </w:r>
      <w:r w:rsidRPr="00965EFF">
        <w:rPr>
          <w:b/>
        </w:rPr>
        <w:t>Data</w:t>
      </w:r>
      <w:r w:rsidRPr="00965EFF">
        <w:rPr>
          <w:b/>
          <w:spacing w:val="-3"/>
        </w:rPr>
        <w:t xml:space="preserve"> </w:t>
      </w:r>
      <w:proofErr w:type="spellStart"/>
      <w:r w:rsidRPr="00965EFF">
        <w:rPr>
          <w:b/>
        </w:rPr>
        <w:t>transmiterii</w:t>
      </w:r>
      <w:proofErr w:type="spellEnd"/>
      <w:r w:rsidRPr="00965EFF">
        <w:rPr>
          <w:b/>
          <w:spacing w:val="-2"/>
        </w:rPr>
        <w:t xml:space="preserve"> </w:t>
      </w:r>
      <w:proofErr w:type="spellStart"/>
      <w:r w:rsidRPr="00965EFF">
        <w:rPr>
          <w:b/>
        </w:rPr>
        <w:t>spre</w:t>
      </w:r>
      <w:proofErr w:type="spellEnd"/>
      <w:r w:rsidRPr="00965EFF">
        <w:rPr>
          <w:b/>
          <w:spacing w:val="-3"/>
        </w:rPr>
        <w:t xml:space="preserve"> </w:t>
      </w:r>
      <w:proofErr w:type="spellStart"/>
      <w:r w:rsidRPr="00965EFF">
        <w:rPr>
          <w:b/>
        </w:rPr>
        <w:t>publicare</w:t>
      </w:r>
      <w:proofErr w:type="spellEnd"/>
      <w:r w:rsidRPr="00965EFF">
        <w:rPr>
          <w:b/>
          <w:spacing w:val="-3"/>
        </w:rPr>
        <w:t xml:space="preserve"> </w:t>
      </w:r>
      <w:r w:rsidRPr="00965EFF">
        <w:rPr>
          <w:b/>
        </w:rPr>
        <w:t>a</w:t>
      </w:r>
      <w:r w:rsidRPr="00965EFF">
        <w:rPr>
          <w:b/>
          <w:spacing w:val="-3"/>
        </w:rPr>
        <w:t xml:space="preserve"> </w:t>
      </w:r>
      <w:proofErr w:type="spellStart"/>
      <w:r w:rsidRPr="00965EFF">
        <w:rPr>
          <w:b/>
        </w:rPr>
        <w:t>anunțului</w:t>
      </w:r>
      <w:proofErr w:type="spellEnd"/>
      <w:r w:rsidRPr="00965EFF">
        <w:rPr>
          <w:b/>
          <w:spacing w:val="-2"/>
        </w:rPr>
        <w:t xml:space="preserve"> </w:t>
      </w:r>
      <w:r w:rsidRPr="00965EFF">
        <w:rPr>
          <w:b/>
        </w:rPr>
        <w:t>de</w:t>
      </w:r>
      <w:r w:rsidRPr="00965EFF">
        <w:rPr>
          <w:b/>
          <w:spacing w:val="-12"/>
        </w:rPr>
        <w:t xml:space="preserve"> </w:t>
      </w:r>
      <w:proofErr w:type="spellStart"/>
      <w:r w:rsidRPr="00965EFF">
        <w:rPr>
          <w:b/>
        </w:rPr>
        <w:t>participare</w:t>
      </w:r>
      <w:proofErr w:type="spellEnd"/>
      <w:r>
        <w:t>:</w:t>
      </w:r>
      <w:r w:rsidRPr="00965EFF">
        <w:rPr>
          <w:spacing w:val="-2"/>
        </w:rPr>
        <w:t xml:space="preserve"> </w:t>
      </w:r>
      <w:r>
        <w:rPr>
          <w:spacing w:val="-2"/>
          <w:lang w:val="ro-RO"/>
        </w:rPr>
        <w:t>13-14.11</w:t>
      </w:r>
      <w:r w:rsidRPr="00965EFF">
        <w:rPr>
          <w:spacing w:val="-2"/>
          <w:lang w:val="ro-RO"/>
        </w:rPr>
        <w:t>.</w:t>
      </w:r>
      <w:r w:rsidRPr="00965EFF">
        <w:rPr>
          <w:spacing w:val="-2"/>
        </w:rPr>
        <w:t>2024</w:t>
      </w:r>
    </w:p>
    <w:p w14:paraId="10178F44" w14:textId="77777777" w:rsidR="00A4776C" w:rsidRPr="00965EFF" w:rsidRDefault="00A4776C" w:rsidP="00A4776C">
      <w:pPr>
        <w:pStyle w:val="a"/>
        <w:numPr>
          <w:ilvl w:val="0"/>
          <w:numId w:val="25"/>
        </w:numPr>
        <w:tabs>
          <w:tab w:val="left" w:pos="720"/>
          <w:tab w:val="left" w:pos="1265"/>
        </w:tabs>
        <w:spacing w:before="127"/>
        <w:rPr>
          <w:b/>
        </w:rPr>
      </w:pPr>
      <w:proofErr w:type="spellStart"/>
      <w:r w:rsidRPr="00965EFF">
        <w:rPr>
          <w:b/>
        </w:rPr>
        <w:t>În</w:t>
      </w:r>
      <w:proofErr w:type="spellEnd"/>
      <w:r w:rsidRPr="00965EFF">
        <w:rPr>
          <w:b/>
          <w:spacing w:val="-2"/>
        </w:rPr>
        <w:t xml:space="preserve"> </w:t>
      </w:r>
      <w:proofErr w:type="spellStart"/>
      <w:r w:rsidRPr="00965EFF">
        <w:rPr>
          <w:b/>
        </w:rPr>
        <w:t>cadrul</w:t>
      </w:r>
      <w:proofErr w:type="spellEnd"/>
      <w:r w:rsidRPr="00965EFF">
        <w:rPr>
          <w:b/>
          <w:spacing w:val="-7"/>
        </w:rPr>
        <w:t xml:space="preserve"> </w:t>
      </w:r>
      <w:proofErr w:type="spellStart"/>
      <w:r w:rsidRPr="00965EFF">
        <w:rPr>
          <w:b/>
        </w:rPr>
        <w:t>procedurii</w:t>
      </w:r>
      <w:proofErr w:type="spellEnd"/>
      <w:r w:rsidRPr="00965EFF">
        <w:rPr>
          <w:b/>
          <w:spacing w:val="-1"/>
        </w:rPr>
        <w:t xml:space="preserve"> </w:t>
      </w:r>
      <w:r w:rsidRPr="00965EFF">
        <w:rPr>
          <w:b/>
        </w:rPr>
        <w:t>de</w:t>
      </w:r>
      <w:r w:rsidRPr="00965EFF">
        <w:rPr>
          <w:b/>
          <w:spacing w:val="-3"/>
        </w:rPr>
        <w:t xml:space="preserve"> </w:t>
      </w:r>
      <w:proofErr w:type="spellStart"/>
      <w:r w:rsidRPr="00965EFF">
        <w:rPr>
          <w:b/>
        </w:rPr>
        <w:t>achiziție</w:t>
      </w:r>
      <w:proofErr w:type="spellEnd"/>
      <w:r w:rsidRPr="00965EFF">
        <w:rPr>
          <w:b/>
          <w:spacing w:val="-3"/>
        </w:rPr>
        <w:t xml:space="preserve"> </w:t>
      </w:r>
      <w:proofErr w:type="spellStart"/>
      <w:r w:rsidRPr="00965EFF">
        <w:rPr>
          <w:b/>
        </w:rPr>
        <w:t>publică</w:t>
      </w:r>
      <w:proofErr w:type="spellEnd"/>
      <w:r w:rsidRPr="00965EFF">
        <w:rPr>
          <w:b/>
          <w:spacing w:val="-2"/>
        </w:rPr>
        <w:t xml:space="preserve"> </w:t>
      </w:r>
      <w:r w:rsidRPr="00965EFF">
        <w:rPr>
          <w:b/>
        </w:rPr>
        <w:t>se</w:t>
      </w:r>
      <w:r w:rsidRPr="00965EFF">
        <w:rPr>
          <w:b/>
          <w:spacing w:val="-3"/>
        </w:rPr>
        <w:t xml:space="preserve"> </w:t>
      </w:r>
      <w:proofErr w:type="spellStart"/>
      <w:r w:rsidRPr="00965EFF">
        <w:rPr>
          <w:b/>
        </w:rPr>
        <w:t>va</w:t>
      </w:r>
      <w:proofErr w:type="spellEnd"/>
      <w:r w:rsidRPr="00965EFF">
        <w:rPr>
          <w:b/>
          <w:spacing w:val="-1"/>
        </w:rPr>
        <w:t xml:space="preserve"> </w:t>
      </w:r>
      <w:proofErr w:type="spellStart"/>
      <w:r w:rsidRPr="00965EFF">
        <w:rPr>
          <w:b/>
          <w:spacing w:val="-2"/>
        </w:rPr>
        <w:t>utiliza</w:t>
      </w:r>
      <w:proofErr w:type="spellEnd"/>
      <w:r w:rsidRPr="00965EFF">
        <w:rPr>
          <w:b/>
          <w:spacing w:val="-2"/>
        </w:rPr>
        <w:t>/</w:t>
      </w:r>
      <w:proofErr w:type="spellStart"/>
      <w:r w:rsidRPr="00965EFF">
        <w:rPr>
          <w:b/>
          <w:spacing w:val="-2"/>
        </w:rPr>
        <w:t>accepta</w:t>
      </w:r>
      <w:proofErr w:type="spellEnd"/>
      <w:r w:rsidRPr="00965EFF">
        <w:rPr>
          <w:b/>
          <w:spacing w:val="-2"/>
        </w:rPr>
        <w:t>:</w:t>
      </w:r>
    </w:p>
    <w:p w14:paraId="72DFD574" w14:textId="77777777" w:rsidR="00A4776C" w:rsidRDefault="00A4776C" w:rsidP="00A4776C">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A4776C" w14:paraId="1B398DA9" w14:textId="77777777" w:rsidTr="00BA62E8">
        <w:trPr>
          <w:trHeight w:val="97"/>
        </w:trPr>
        <w:tc>
          <w:tcPr>
            <w:tcW w:w="5171" w:type="dxa"/>
          </w:tcPr>
          <w:p w14:paraId="100CB45C" w14:textId="77777777" w:rsidR="00A4776C" w:rsidRDefault="00A4776C" w:rsidP="00BA62E8">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526FF294" w14:textId="77777777" w:rsidR="00A4776C" w:rsidRDefault="00A4776C" w:rsidP="00BA62E8">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2BBA0AB5" w14:textId="77777777" w:rsidR="00A4776C" w:rsidRDefault="00A4776C" w:rsidP="00BA62E8">
            <w:pPr>
              <w:pStyle w:val="TableParagraph"/>
              <w:spacing w:before="1" w:line="233" w:lineRule="exact"/>
              <w:ind w:left="393"/>
              <w:rPr>
                <w:b/>
              </w:rPr>
            </w:pPr>
          </w:p>
        </w:tc>
      </w:tr>
      <w:tr w:rsidR="00A4776C" w14:paraId="58B1BFDA" w14:textId="77777777" w:rsidTr="00BA62E8">
        <w:trPr>
          <w:trHeight w:val="97"/>
        </w:trPr>
        <w:tc>
          <w:tcPr>
            <w:tcW w:w="5171" w:type="dxa"/>
          </w:tcPr>
          <w:p w14:paraId="09FC3FF3" w14:textId="77777777" w:rsidR="00A4776C" w:rsidRDefault="00A4776C" w:rsidP="00BA62E8">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2D2DFF8E" w14:textId="77777777" w:rsidR="00A4776C" w:rsidRDefault="00A4776C" w:rsidP="00BA62E8">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A4776C" w14:paraId="2BC31D5D" w14:textId="77777777" w:rsidTr="00BA62E8">
        <w:trPr>
          <w:trHeight w:val="97"/>
        </w:trPr>
        <w:tc>
          <w:tcPr>
            <w:tcW w:w="5171" w:type="dxa"/>
          </w:tcPr>
          <w:p w14:paraId="361A0329" w14:textId="77777777" w:rsidR="00A4776C" w:rsidRDefault="00A4776C" w:rsidP="00BA62E8">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1EF80421" w14:textId="77777777" w:rsidR="00A4776C" w:rsidRDefault="00A4776C" w:rsidP="00BA62E8">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A4776C" w14:paraId="5976FD8B" w14:textId="77777777" w:rsidTr="00BA62E8">
        <w:trPr>
          <w:trHeight w:val="97"/>
        </w:trPr>
        <w:tc>
          <w:tcPr>
            <w:tcW w:w="5171" w:type="dxa"/>
          </w:tcPr>
          <w:p w14:paraId="774A352D" w14:textId="77777777" w:rsidR="00A4776C" w:rsidRDefault="00A4776C" w:rsidP="00BA62E8">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74E6E89E" w14:textId="77777777" w:rsidR="00A4776C" w:rsidRDefault="00A4776C" w:rsidP="00BA62E8">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A4776C" w14:paraId="772DF6FD" w14:textId="77777777" w:rsidTr="00BA62E8">
        <w:trPr>
          <w:trHeight w:val="97"/>
        </w:trPr>
        <w:tc>
          <w:tcPr>
            <w:tcW w:w="5171" w:type="dxa"/>
          </w:tcPr>
          <w:p w14:paraId="44E998FC" w14:textId="77777777" w:rsidR="00A4776C" w:rsidRDefault="00A4776C" w:rsidP="00BA62E8">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509ECD11" w14:textId="77777777" w:rsidR="00A4776C" w:rsidRDefault="00A4776C" w:rsidP="00BA62E8">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396944BE" w14:textId="77777777" w:rsidR="00A4776C" w:rsidRDefault="00A4776C" w:rsidP="00A4776C">
      <w:pPr>
        <w:spacing w:line="233" w:lineRule="exact"/>
      </w:pPr>
    </w:p>
    <w:p w14:paraId="167EF82E" w14:textId="77777777" w:rsidR="00A4776C" w:rsidRDefault="00A4776C" w:rsidP="00A4776C">
      <w:pPr>
        <w:pStyle w:val="a"/>
        <w:numPr>
          <w:ilvl w:val="0"/>
          <w:numId w:val="25"/>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965EFF">
        <w:rPr>
          <w:spacing w:val="-6"/>
        </w:rPr>
        <w:t xml:space="preserve"> </w:t>
      </w:r>
      <w:proofErr w:type="spellStart"/>
      <w:r>
        <w:t>Mondiale</w:t>
      </w:r>
      <w:proofErr w:type="spellEnd"/>
      <w:r w:rsidRPr="00965EFF">
        <w:rPr>
          <w:spacing w:val="-2"/>
        </w:rPr>
        <w:t xml:space="preserve"> </w:t>
      </w:r>
      <w:r>
        <w:t>a</w:t>
      </w:r>
      <w:r w:rsidRPr="00965EFF">
        <w:rPr>
          <w:spacing w:val="-2"/>
        </w:rPr>
        <w:t xml:space="preserve"> </w:t>
      </w:r>
      <w:proofErr w:type="spellStart"/>
      <w:r>
        <w:t>Comerțului</w:t>
      </w:r>
      <w:proofErr w:type="spellEnd"/>
      <w:r w:rsidRPr="00965EFF">
        <w:rPr>
          <w:spacing w:val="-6"/>
        </w:rPr>
        <w:t xml:space="preserve"> </w:t>
      </w:r>
      <w:r>
        <w:t>(</w:t>
      </w:r>
      <w:proofErr w:type="spellStart"/>
      <w:r>
        <w:t>numai</w:t>
      </w:r>
      <w:proofErr w:type="spellEnd"/>
      <w:r w:rsidRPr="00965EFF">
        <w:rPr>
          <w:spacing w:val="-1"/>
        </w:rPr>
        <w:t xml:space="preserve"> </w:t>
      </w:r>
      <w:proofErr w:type="spellStart"/>
      <w:r>
        <w:t>în</w:t>
      </w:r>
      <w:proofErr w:type="spellEnd"/>
      <w:r w:rsidRPr="00965EFF">
        <w:rPr>
          <w:spacing w:val="-1"/>
        </w:rPr>
        <w:t xml:space="preserve"> </w:t>
      </w:r>
      <w:proofErr w:type="spellStart"/>
      <w:r>
        <w:t>cazul</w:t>
      </w:r>
      <w:proofErr w:type="spellEnd"/>
      <w:r w:rsidRPr="00965EFF">
        <w:rPr>
          <w:spacing w:val="-9"/>
        </w:rPr>
        <w:t xml:space="preserve"> </w:t>
      </w:r>
      <w:proofErr w:type="spellStart"/>
      <w:r>
        <w:t>anunțurilor</w:t>
      </w:r>
      <w:proofErr w:type="spellEnd"/>
      <w:r>
        <w:t xml:space="preserve"> </w:t>
      </w:r>
      <w:proofErr w:type="spellStart"/>
      <w:r>
        <w:t>transmise</w:t>
      </w:r>
      <w:proofErr w:type="spellEnd"/>
      <w:r w:rsidRPr="00965EFF">
        <w:rPr>
          <w:spacing w:val="-2"/>
        </w:rPr>
        <w:t xml:space="preserve"> </w:t>
      </w:r>
      <w:proofErr w:type="spellStart"/>
      <w:r>
        <w:t>spre</w:t>
      </w:r>
      <w:proofErr w:type="spellEnd"/>
      <w:r w:rsidRPr="00965EFF">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2003B74F" w14:textId="77777777" w:rsidR="00A4776C" w:rsidRPr="00965EFF" w:rsidRDefault="00A4776C" w:rsidP="00A4776C">
      <w:pPr>
        <w:pStyle w:val="a"/>
        <w:numPr>
          <w:ilvl w:val="0"/>
          <w:numId w:val="25"/>
        </w:numPr>
        <w:tabs>
          <w:tab w:val="left" w:pos="720"/>
          <w:tab w:val="left" w:pos="986"/>
        </w:tabs>
        <w:spacing w:before="128"/>
        <w:rPr>
          <w:b/>
        </w:rPr>
      </w:pPr>
      <w:r w:rsidRPr="00965EFF">
        <w:rPr>
          <w:b/>
        </w:rPr>
        <w:t>Alte</w:t>
      </w:r>
      <w:r w:rsidRPr="00965EFF">
        <w:rPr>
          <w:b/>
          <w:spacing w:val="-5"/>
        </w:rPr>
        <w:t xml:space="preserve"> </w:t>
      </w:r>
      <w:proofErr w:type="spellStart"/>
      <w:r w:rsidRPr="00965EFF">
        <w:rPr>
          <w:b/>
        </w:rPr>
        <w:t>informații</w:t>
      </w:r>
      <w:proofErr w:type="spellEnd"/>
      <w:r w:rsidRPr="00965EFF">
        <w:rPr>
          <w:b/>
          <w:spacing w:val="1"/>
        </w:rPr>
        <w:t xml:space="preserve"> </w:t>
      </w:r>
      <w:proofErr w:type="spellStart"/>
      <w:r w:rsidRPr="00965EFF">
        <w:rPr>
          <w:b/>
        </w:rPr>
        <w:t>relevante</w:t>
      </w:r>
      <w:proofErr w:type="spellEnd"/>
      <w:r w:rsidRPr="00965EFF">
        <w:rPr>
          <w:b/>
        </w:rPr>
        <w:t>:</w:t>
      </w:r>
      <w:r w:rsidRPr="00965EFF">
        <w:rPr>
          <w:b/>
          <w:spacing w:val="-3"/>
        </w:rPr>
        <w:t xml:space="preserve"> </w:t>
      </w:r>
      <w:r w:rsidRPr="00965EFF">
        <w:rPr>
          <w:b/>
        </w:rPr>
        <w:t>nu</w:t>
      </w:r>
      <w:r w:rsidRPr="00965EFF">
        <w:rPr>
          <w:b/>
          <w:spacing w:val="1"/>
        </w:rPr>
        <w:t xml:space="preserve"> </w:t>
      </w:r>
      <w:r w:rsidRPr="00965EFF">
        <w:rPr>
          <w:b/>
          <w:spacing w:val="-4"/>
        </w:rPr>
        <w:t>sunt</w:t>
      </w:r>
    </w:p>
    <w:p w14:paraId="499C06D3" w14:textId="77777777" w:rsidR="00A4776C" w:rsidRDefault="00A4776C" w:rsidP="00A4776C">
      <w:pPr>
        <w:rPr>
          <w:sz w:val="20"/>
        </w:rPr>
      </w:pPr>
    </w:p>
    <w:p w14:paraId="01BE9E2E" w14:textId="77777777" w:rsidR="00A4776C" w:rsidRDefault="00A4776C" w:rsidP="00A4776C">
      <w:pPr>
        <w:rPr>
          <w:sz w:val="20"/>
        </w:rPr>
      </w:pPr>
    </w:p>
    <w:p w14:paraId="08C6EFCE" w14:textId="77777777" w:rsidR="00A4776C" w:rsidRDefault="00A4776C" w:rsidP="00A4776C">
      <w:pPr>
        <w:rPr>
          <w:sz w:val="20"/>
        </w:rPr>
      </w:pPr>
    </w:p>
    <w:p w14:paraId="52EA61F1" w14:textId="77777777" w:rsidR="00A4776C" w:rsidRDefault="00A4776C" w:rsidP="00A4776C">
      <w:pPr>
        <w:shd w:val="clear" w:color="auto" w:fill="FFFFFF"/>
        <w:tabs>
          <w:tab w:val="left" w:pos="284"/>
          <w:tab w:val="right" w:pos="426"/>
          <w:tab w:val="left" w:pos="1568"/>
        </w:tabs>
        <w:spacing w:before="120"/>
        <w:ind w:left="284"/>
        <w:jc w:val="both"/>
        <w:rPr>
          <w:b/>
        </w:rPr>
      </w:pPr>
      <w:r>
        <w:rPr>
          <w:b/>
          <w:bCs/>
          <w:sz w:val="28"/>
          <w:szCs w:val="28"/>
        </w:rPr>
        <w:t xml:space="preserve">Conducătorul   grupului de lucru </w:t>
      </w:r>
    </w:p>
    <w:p w14:paraId="04BC3C8D" w14:textId="77777777" w:rsidR="00A4776C" w:rsidRDefault="00A4776C" w:rsidP="00A4776C">
      <w:pPr>
        <w:tabs>
          <w:tab w:val="left" w:pos="3494"/>
        </w:tabs>
      </w:pPr>
    </w:p>
    <w:p w14:paraId="78676CAD" w14:textId="32C111E6" w:rsidR="00184E9B" w:rsidRDefault="00184E9B" w:rsidP="00006D6D">
      <w:pPr>
        <w:tabs>
          <w:tab w:val="left" w:pos="284"/>
          <w:tab w:val="left" w:pos="426"/>
          <w:tab w:val="decimal" w:pos="8364"/>
        </w:tabs>
        <w:spacing w:after="120" w:line="276" w:lineRule="auto"/>
        <w:ind w:left="-284" w:right="-142" w:firstLine="284"/>
        <w:jc w:val="both"/>
        <w:rPr>
          <w:bCs/>
          <w:color w:val="000000"/>
        </w:rPr>
      </w:pPr>
    </w:p>
    <w:p w14:paraId="42048004" w14:textId="77777777" w:rsidR="00172940" w:rsidRPr="00FF430B" w:rsidRDefault="00172940" w:rsidP="00FC472C">
      <w:pPr>
        <w:tabs>
          <w:tab w:val="decimal" w:pos="8364"/>
        </w:tabs>
        <w:spacing w:line="276" w:lineRule="auto"/>
        <w:ind w:right="-144"/>
        <w:rPr>
          <w:b/>
          <w:bCs/>
          <w:color w:val="000000"/>
        </w:rPr>
      </w:pPr>
      <w:bookmarkStart w:id="45" w:name="_heading=h.gjdgxs" w:colFirst="0" w:colLast="0"/>
      <w:bookmarkEnd w:id="45"/>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5ABB45BB" w14:textId="1FCC24E8" w:rsidR="00636F6C" w:rsidRPr="00A365A9" w:rsidRDefault="00211C74" w:rsidP="00636F6C">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636F6C" w:rsidRPr="00A365A9">
        <w:rPr>
          <w:b/>
        </w:rPr>
        <w:t xml:space="preserve">privind </w:t>
      </w:r>
      <w:r w:rsidR="00636F6C" w:rsidRPr="00A365A9">
        <w:rPr>
          <w:b/>
          <w:noProof w:val="0"/>
          <w:lang w:eastAsia="ru-RU"/>
        </w:rPr>
        <w:t xml:space="preserve">achiziționarea: </w:t>
      </w:r>
      <w:r w:rsidR="00636F6C" w:rsidRPr="00A365A9">
        <w:rPr>
          <w:b/>
          <w:i/>
          <w:noProof w:val="0"/>
          <w:lang w:eastAsia="ru-RU"/>
        </w:rPr>
        <w:t>„</w:t>
      </w:r>
      <w:r w:rsidR="00636F6C" w:rsidRPr="00A365A9">
        <w:rPr>
          <w:b/>
          <w:noProof w:val="0"/>
          <w:lang w:eastAsia="ru-RU"/>
        </w:rPr>
        <w:t xml:space="preserve"> </w:t>
      </w:r>
    </w:p>
    <w:p w14:paraId="360BECF4" w14:textId="4CAE6DE8" w:rsidR="00211C74" w:rsidRPr="00FF430B" w:rsidRDefault="00E706C1" w:rsidP="00A87180">
      <w:pPr>
        <w:shd w:val="clear" w:color="auto" w:fill="FFFFFF"/>
        <w:spacing w:before="120"/>
        <w:rPr>
          <w:b/>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48" w:name="_Toc449692097"/>
      <w:bookmarkEnd w:id="47"/>
    </w:p>
    <w:p w14:paraId="11715572" w14:textId="60DD87FA" w:rsidR="00081146" w:rsidRDefault="00081146" w:rsidP="00EF48E0">
      <w:pPr>
        <w:spacing w:after="200" w:line="276" w:lineRule="auto"/>
        <w:rPr>
          <w:lang w:eastAsia="zh-CN"/>
        </w:rPr>
      </w:pPr>
    </w:p>
    <w:p w14:paraId="18DE9420" w14:textId="77777777" w:rsidR="00A4776C" w:rsidRPr="00FF430B" w:rsidRDefault="00A4776C" w:rsidP="00A4776C">
      <w:pPr>
        <w:jc w:val="right"/>
        <w:rPr>
          <w:noProof w:val="0"/>
          <w:sz w:val="22"/>
          <w:szCs w:val="22"/>
          <w:lang w:val="ro-MD"/>
        </w:rPr>
      </w:pPr>
      <w:bookmarkStart w:id="49" w:name="_Toc449692114"/>
      <w:bookmarkEnd w:id="48"/>
      <w:r w:rsidRPr="00FF430B">
        <w:rPr>
          <w:noProof w:val="0"/>
          <w:lang w:val="ro-MD"/>
        </w:rPr>
        <w:t>Anexa nr.</w:t>
      </w:r>
      <w:r>
        <w:rPr>
          <w:noProof w:val="0"/>
          <w:lang w:val="ro-MD"/>
        </w:rPr>
        <w:t xml:space="preserve"> </w:t>
      </w:r>
      <w:r w:rsidRPr="00FF430B">
        <w:rPr>
          <w:noProof w:val="0"/>
          <w:lang w:val="ro-MD"/>
        </w:rPr>
        <w:t>9</w:t>
      </w:r>
    </w:p>
    <w:p w14:paraId="2DE54833" w14:textId="77777777" w:rsidR="00A4776C" w:rsidRPr="00FF430B" w:rsidRDefault="00A4776C" w:rsidP="00A4776C">
      <w:pPr>
        <w:jc w:val="right"/>
        <w:rPr>
          <w:noProof w:val="0"/>
          <w:lang w:val="ro-MD"/>
        </w:rPr>
      </w:pPr>
      <w:r w:rsidRPr="00FF430B">
        <w:rPr>
          <w:noProof w:val="0"/>
          <w:lang w:val="ro-MD"/>
        </w:rPr>
        <w:t>la Documentația standard nr._____</w:t>
      </w:r>
    </w:p>
    <w:p w14:paraId="500F8553" w14:textId="77777777" w:rsidR="00A4776C" w:rsidRPr="00FF430B" w:rsidRDefault="00A4776C" w:rsidP="00A4776C">
      <w:pPr>
        <w:jc w:val="right"/>
        <w:rPr>
          <w:noProof w:val="0"/>
          <w:lang w:val="ro-MD"/>
        </w:rPr>
      </w:pPr>
      <w:r w:rsidRPr="00FF430B">
        <w:rPr>
          <w:noProof w:val="0"/>
          <w:lang w:val="ro-MD"/>
        </w:rPr>
        <w:t>din “____” ________ 20___</w:t>
      </w:r>
    </w:p>
    <w:p w14:paraId="7E7A8ED9" w14:textId="77777777" w:rsidR="00A4776C" w:rsidRPr="00FF430B" w:rsidRDefault="00A4776C" w:rsidP="00A4776C">
      <w:pPr>
        <w:pStyle w:val="a8"/>
        <w:tabs>
          <w:tab w:val="left" w:pos="567"/>
        </w:tabs>
        <w:spacing w:line="360" w:lineRule="auto"/>
        <w:rPr>
          <w:rFonts w:ascii="Times New Roman" w:hAnsi="Times New Roman"/>
          <w:szCs w:val="24"/>
          <w:lang w:val="ro-MD"/>
        </w:rPr>
      </w:pPr>
    </w:p>
    <w:p w14:paraId="3EC728E5" w14:textId="77777777" w:rsidR="00A4776C" w:rsidRPr="00FF430B" w:rsidRDefault="00A4776C" w:rsidP="00A4776C">
      <w:pPr>
        <w:pStyle w:val="a8"/>
        <w:tabs>
          <w:tab w:val="left" w:pos="567"/>
        </w:tabs>
        <w:rPr>
          <w:rFonts w:ascii="Times New Roman" w:hAnsi="Times New Roman"/>
          <w:b/>
          <w:szCs w:val="24"/>
          <w:lang w:val="ro-MD"/>
        </w:rPr>
      </w:pPr>
    </w:p>
    <w:p w14:paraId="7978C203" w14:textId="77777777" w:rsidR="00A4776C" w:rsidRPr="00FF430B" w:rsidRDefault="00A4776C" w:rsidP="00A4776C">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8B7F1B7"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3C0C070"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4A3630E" w14:textId="77777777" w:rsidR="00A4776C" w:rsidRPr="00FF430B" w:rsidRDefault="00A4776C" w:rsidP="00A4776C">
      <w:pPr>
        <w:pStyle w:val="a8"/>
        <w:tabs>
          <w:tab w:val="left" w:pos="567"/>
        </w:tabs>
        <w:rPr>
          <w:rFonts w:ascii="Times New Roman" w:hAnsi="Times New Roman"/>
          <w:b/>
          <w:szCs w:val="24"/>
          <w:lang w:val="ro-MD"/>
        </w:rPr>
      </w:pPr>
    </w:p>
    <w:p w14:paraId="0B1BC5D0" w14:textId="77777777" w:rsidR="00A4776C" w:rsidRPr="00FF430B" w:rsidRDefault="00A4776C" w:rsidP="00A4776C">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380791B" w14:textId="77777777" w:rsidR="00A4776C" w:rsidRPr="00FF430B" w:rsidRDefault="00A4776C" w:rsidP="00A4776C">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32B2D1A8" w14:textId="77777777" w:rsidR="00A4776C" w:rsidRPr="00FF430B" w:rsidRDefault="00A4776C" w:rsidP="00A4776C">
      <w:pPr>
        <w:pStyle w:val="a8"/>
        <w:tabs>
          <w:tab w:val="left" w:pos="567"/>
        </w:tabs>
        <w:rPr>
          <w:rFonts w:ascii="Times New Roman" w:hAnsi="Times New Roman"/>
          <w:szCs w:val="24"/>
          <w:lang w:val="ro-MD"/>
        </w:rPr>
      </w:pPr>
    </w:p>
    <w:p w14:paraId="1121F380" w14:textId="77777777" w:rsidR="00A4776C" w:rsidRPr="00FF430B" w:rsidRDefault="00A4776C" w:rsidP="00A4776C">
      <w:pPr>
        <w:pStyle w:val="a8"/>
        <w:tabs>
          <w:tab w:val="left" w:pos="567"/>
        </w:tabs>
        <w:rPr>
          <w:rFonts w:ascii="Times New Roman" w:hAnsi="Times New Roman"/>
          <w:szCs w:val="24"/>
          <w:lang w:val="ro-MD"/>
        </w:rPr>
      </w:pPr>
    </w:p>
    <w:p w14:paraId="5E872454"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01899884"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16ACA5F2"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866EBE9"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53B6D"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6F758482" w14:textId="77777777" w:rsidR="00A4776C" w:rsidRPr="00FF430B" w:rsidRDefault="00A4776C" w:rsidP="00A4776C">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A696D1C" w14:textId="77777777" w:rsidR="00A4776C" w:rsidRPr="00FF430B" w:rsidRDefault="00A4776C" w:rsidP="00A4776C">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98B84A5"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486C6DA1" w14:textId="77777777" w:rsidR="00A4776C" w:rsidRPr="00FF430B" w:rsidRDefault="00A4776C" w:rsidP="00A4776C">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2B6A278"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33837511"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552ECBBE" w14:textId="77777777" w:rsidR="00A4776C" w:rsidRPr="00FF430B" w:rsidRDefault="00A4776C" w:rsidP="00A4776C">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F4B1C33"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7F85CB1B" w14:textId="77777777" w:rsidR="00A4776C" w:rsidRPr="00FF430B" w:rsidRDefault="00A4776C" w:rsidP="00A4776C">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CDD14E" w14:textId="77777777" w:rsidR="00A4776C" w:rsidRPr="00FF430B" w:rsidRDefault="00A4776C" w:rsidP="00A4776C">
      <w:pPr>
        <w:pStyle w:val="a8"/>
        <w:numPr>
          <w:ilvl w:val="0"/>
          <w:numId w:val="3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54E378F9" w14:textId="77777777" w:rsidR="00A4776C" w:rsidRPr="00FF430B" w:rsidRDefault="00A4776C" w:rsidP="00A4776C">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35A4C7EB" w14:textId="77777777" w:rsidR="00A4776C" w:rsidRPr="00FF430B" w:rsidRDefault="00A4776C" w:rsidP="00A4776C">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0D964596" w14:textId="77777777" w:rsidR="00A4776C" w:rsidRPr="00FF430B" w:rsidRDefault="00A4776C" w:rsidP="00A4776C">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8F83C58" w14:textId="77777777" w:rsidR="00A4776C" w:rsidRPr="00FF430B" w:rsidRDefault="00A4776C" w:rsidP="00A4776C">
      <w:pPr>
        <w:pStyle w:val="a8"/>
        <w:numPr>
          <w:ilvl w:val="0"/>
          <w:numId w:val="3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62FE64B"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36A29B6C" w14:textId="77777777" w:rsidR="00A4776C" w:rsidRPr="00FF430B" w:rsidRDefault="00A4776C" w:rsidP="00A4776C">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17313F5A" w14:textId="77777777" w:rsidR="00A4776C" w:rsidRPr="00FF430B" w:rsidRDefault="00A4776C" w:rsidP="00A4776C">
      <w:pPr>
        <w:pStyle w:val="a8"/>
        <w:numPr>
          <w:ilvl w:val="0"/>
          <w:numId w:val="3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7580D40" w14:textId="77777777" w:rsidR="00A4776C" w:rsidRPr="00FF430B" w:rsidRDefault="00A4776C" w:rsidP="00A4776C">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68013ADF" w14:textId="77777777" w:rsidR="00A4776C" w:rsidRPr="00FF430B" w:rsidRDefault="00A4776C" w:rsidP="00A4776C">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123C6910" w14:textId="77777777" w:rsidR="00A4776C" w:rsidRPr="00FF430B" w:rsidRDefault="00A4776C" w:rsidP="00A4776C">
      <w:pPr>
        <w:pStyle w:val="a8"/>
        <w:tabs>
          <w:tab w:val="left" w:pos="567"/>
        </w:tabs>
        <w:ind w:hanging="502"/>
        <w:rPr>
          <w:rFonts w:ascii="Times New Roman" w:hAnsi="Times New Roman"/>
          <w:szCs w:val="24"/>
          <w:lang w:val="ro-MD"/>
        </w:rPr>
      </w:pPr>
    </w:p>
    <w:p w14:paraId="32973B71" w14:textId="77777777" w:rsidR="00A4776C" w:rsidRPr="00FF430B" w:rsidRDefault="00A4776C" w:rsidP="00A4776C">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ED03377"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44535F21"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4D755B6A"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A40D6F6" w14:textId="77777777" w:rsidR="00A4776C" w:rsidRPr="00FF430B" w:rsidRDefault="00A4776C" w:rsidP="00A4776C">
      <w:pPr>
        <w:spacing w:after="200" w:line="276" w:lineRule="auto"/>
        <w:jc w:val="center"/>
        <w:rPr>
          <w:lang w:val="ro-MD" w:eastAsia="zh-CN"/>
        </w:rPr>
      </w:pPr>
    </w:p>
    <w:p w14:paraId="148372F6" w14:textId="77777777" w:rsidR="00A4776C" w:rsidRPr="00FF430B" w:rsidRDefault="00A4776C" w:rsidP="00A4776C">
      <w:pPr>
        <w:spacing w:after="200" w:line="276" w:lineRule="auto"/>
        <w:jc w:val="center"/>
        <w:rPr>
          <w:lang w:val="ro-MD" w:eastAsia="zh-CN"/>
        </w:rPr>
      </w:pPr>
    </w:p>
    <w:p w14:paraId="11DE07CF" w14:textId="77777777" w:rsidR="00A4776C" w:rsidRPr="00FF430B" w:rsidRDefault="00A4776C" w:rsidP="00A4776C">
      <w:pPr>
        <w:spacing w:after="200" w:line="276" w:lineRule="auto"/>
        <w:jc w:val="center"/>
        <w:rPr>
          <w:lang w:val="ro-MD" w:eastAsia="zh-CN"/>
        </w:rPr>
      </w:pPr>
    </w:p>
    <w:p w14:paraId="0DDE4BC5" w14:textId="77777777" w:rsidR="00A4776C" w:rsidRPr="00FF430B" w:rsidRDefault="00A4776C" w:rsidP="00A4776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240D878E" w14:textId="77777777" w:rsidR="00A4776C" w:rsidRPr="00FF430B" w:rsidRDefault="00A4776C" w:rsidP="00A4776C">
      <w:pPr>
        <w:jc w:val="right"/>
        <w:rPr>
          <w:noProof w:val="0"/>
          <w:lang w:val="ro-MD"/>
        </w:rPr>
      </w:pPr>
      <w:r w:rsidRPr="00FF430B">
        <w:rPr>
          <w:noProof w:val="0"/>
          <w:lang w:val="ro-MD"/>
        </w:rPr>
        <w:t>la Documentația standard nr._____</w:t>
      </w:r>
    </w:p>
    <w:p w14:paraId="361614E6" w14:textId="77777777" w:rsidR="00A4776C" w:rsidRPr="00FF430B" w:rsidRDefault="00A4776C" w:rsidP="00A4776C">
      <w:pPr>
        <w:jc w:val="right"/>
        <w:rPr>
          <w:noProof w:val="0"/>
          <w:lang w:val="ro-MD"/>
        </w:rPr>
      </w:pPr>
      <w:r w:rsidRPr="00FF430B">
        <w:rPr>
          <w:noProof w:val="0"/>
          <w:lang w:val="ro-MD"/>
        </w:rPr>
        <w:t>din “____” ________ 20___</w:t>
      </w:r>
    </w:p>
    <w:p w14:paraId="082C8BE2" w14:textId="77777777" w:rsidR="00A4776C" w:rsidRPr="00FF430B" w:rsidRDefault="00A4776C" w:rsidP="00A4776C">
      <w:pPr>
        <w:spacing w:after="200" w:line="276" w:lineRule="auto"/>
        <w:jc w:val="center"/>
        <w:rPr>
          <w:lang w:val="ro-MD" w:eastAsia="zh-CN"/>
        </w:rPr>
      </w:pPr>
    </w:p>
    <w:p w14:paraId="2FFF05CA" w14:textId="77777777" w:rsidR="00A4776C" w:rsidRPr="00FF430B" w:rsidRDefault="00A4776C" w:rsidP="00A4776C">
      <w:pPr>
        <w:rPr>
          <w:lang w:val="ro-MD" w:eastAsia="zh-CN"/>
        </w:rPr>
      </w:pPr>
    </w:p>
    <w:p w14:paraId="658DE20F" w14:textId="77777777" w:rsidR="00A4776C" w:rsidRPr="00FF430B" w:rsidRDefault="00A4776C" w:rsidP="00A4776C">
      <w:pPr>
        <w:jc w:val="center"/>
        <w:rPr>
          <w:b/>
          <w:lang w:val="ro-MD"/>
        </w:rPr>
      </w:pPr>
    </w:p>
    <w:p w14:paraId="0F2644D3" w14:textId="77777777" w:rsidR="00A4776C" w:rsidRPr="00FF430B" w:rsidRDefault="00A4776C" w:rsidP="00A4776C">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4A2B114B"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1433E63" w14:textId="77777777" w:rsidR="00A4776C" w:rsidRPr="00FF430B" w:rsidRDefault="00A4776C" w:rsidP="00A4776C">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3BBD5B7E" w14:textId="77777777" w:rsidR="00A4776C" w:rsidRPr="00FF430B" w:rsidRDefault="00A4776C" w:rsidP="00A4776C">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4776C" w:rsidRPr="00EC30C2" w14:paraId="7B066DEE" w14:textId="77777777" w:rsidTr="00BA62E8">
        <w:trPr>
          <w:cantSplit/>
          <w:trHeight w:val="300"/>
        </w:trPr>
        <w:tc>
          <w:tcPr>
            <w:tcW w:w="709" w:type="dxa"/>
            <w:vMerge w:val="restart"/>
          </w:tcPr>
          <w:p w14:paraId="6A6BD09B"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452EB05C"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2B30A266"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3D2E8E4"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4D3D3165"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3F9CBCDE"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4776C" w:rsidRPr="00EC30C2" w14:paraId="1C703CBA" w14:textId="77777777" w:rsidTr="00BA62E8">
        <w:trPr>
          <w:cantSplit/>
          <w:trHeight w:val="240"/>
        </w:trPr>
        <w:tc>
          <w:tcPr>
            <w:tcW w:w="709" w:type="dxa"/>
            <w:vMerge/>
          </w:tcPr>
          <w:p w14:paraId="40B44922" w14:textId="77777777" w:rsidR="00A4776C" w:rsidRPr="00FF430B" w:rsidRDefault="00A4776C" w:rsidP="00BA62E8">
            <w:pPr>
              <w:pStyle w:val="a8"/>
              <w:tabs>
                <w:tab w:val="left" w:pos="567"/>
              </w:tabs>
              <w:rPr>
                <w:rFonts w:ascii="Times New Roman" w:hAnsi="Times New Roman"/>
                <w:b/>
                <w:szCs w:val="24"/>
                <w:lang w:val="ro-MD"/>
              </w:rPr>
            </w:pPr>
          </w:p>
        </w:tc>
        <w:tc>
          <w:tcPr>
            <w:tcW w:w="2825" w:type="dxa"/>
            <w:vMerge/>
          </w:tcPr>
          <w:p w14:paraId="5F6678FD" w14:textId="77777777" w:rsidR="00A4776C" w:rsidRPr="00FF430B" w:rsidRDefault="00A4776C" w:rsidP="00BA62E8">
            <w:pPr>
              <w:pStyle w:val="a8"/>
              <w:tabs>
                <w:tab w:val="left" w:pos="567"/>
              </w:tabs>
              <w:rPr>
                <w:rFonts w:ascii="Times New Roman" w:hAnsi="Times New Roman"/>
                <w:b/>
                <w:szCs w:val="24"/>
                <w:lang w:val="ro-MD"/>
              </w:rPr>
            </w:pPr>
          </w:p>
        </w:tc>
        <w:tc>
          <w:tcPr>
            <w:tcW w:w="5490" w:type="dxa"/>
            <w:gridSpan w:val="7"/>
          </w:tcPr>
          <w:p w14:paraId="793C615E"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4776C" w:rsidRPr="00EC30C2" w14:paraId="0B668D61" w14:textId="77777777" w:rsidTr="00BA62E8">
        <w:trPr>
          <w:cantSplit/>
          <w:trHeight w:val="120"/>
        </w:trPr>
        <w:tc>
          <w:tcPr>
            <w:tcW w:w="709" w:type="dxa"/>
            <w:vMerge/>
          </w:tcPr>
          <w:p w14:paraId="18D65C80" w14:textId="77777777" w:rsidR="00A4776C" w:rsidRPr="00FF430B" w:rsidRDefault="00A4776C" w:rsidP="00BA62E8">
            <w:pPr>
              <w:pStyle w:val="a8"/>
              <w:tabs>
                <w:tab w:val="left" w:pos="567"/>
              </w:tabs>
              <w:rPr>
                <w:rFonts w:ascii="Times New Roman" w:hAnsi="Times New Roman"/>
                <w:b/>
                <w:szCs w:val="24"/>
                <w:lang w:val="ro-MD"/>
              </w:rPr>
            </w:pPr>
          </w:p>
        </w:tc>
        <w:tc>
          <w:tcPr>
            <w:tcW w:w="2825" w:type="dxa"/>
            <w:vMerge/>
          </w:tcPr>
          <w:p w14:paraId="72A7656D" w14:textId="77777777" w:rsidR="00A4776C" w:rsidRPr="00FF430B" w:rsidRDefault="00A4776C" w:rsidP="00BA62E8">
            <w:pPr>
              <w:pStyle w:val="a8"/>
              <w:tabs>
                <w:tab w:val="left" w:pos="567"/>
              </w:tabs>
              <w:rPr>
                <w:rFonts w:ascii="Times New Roman" w:hAnsi="Times New Roman"/>
                <w:b/>
                <w:szCs w:val="24"/>
                <w:lang w:val="ro-MD"/>
              </w:rPr>
            </w:pPr>
          </w:p>
        </w:tc>
        <w:tc>
          <w:tcPr>
            <w:tcW w:w="1035" w:type="dxa"/>
          </w:tcPr>
          <w:p w14:paraId="1AEAF904"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35FD004"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4DBC00D2"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40784A30"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1C2DB5E" w14:textId="77777777" w:rsidR="00A4776C" w:rsidRPr="00FF430B" w:rsidRDefault="00A4776C" w:rsidP="00BA62E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4776C" w:rsidRPr="00EC30C2" w14:paraId="6BB37571" w14:textId="77777777" w:rsidTr="00BA62E8">
        <w:trPr>
          <w:cantSplit/>
          <w:trHeight w:val="180"/>
        </w:trPr>
        <w:tc>
          <w:tcPr>
            <w:tcW w:w="709" w:type="dxa"/>
          </w:tcPr>
          <w:p w14:paraId="784A68C0"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59A17586"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2226858D" w14:textId="77777777" w:rsidR="00A4776C" w:rsidRPr="00FF430B" w:rsidRDefault="00A4776C" w:rsidP="00BA62E8">
            <w:pPr>
              <w:pStyle w:val="a8"/>
              <w:tabs>
                <w:tab w:val="left" w:pos="567"/>
              </w:tabs>
              <w:rPr>
                <w:rFonts w:ascii="Times New Roman" w:hAnsi="Times New Roman"/>
                <w:szCs w:val="24"/>
                <w:lang w:val="ro-MD"/>
              </w:rPr>
            </w:pPr>
          </w:p>
        </w:tc>
        <w:tc>
          <w:tcPr>
            <w:tcW w:w="1215" w:type="dxa"/>
          </w:tcPr>
          <w:p w14:paraId="3ADE2CF8" w14:textId="77777777" w:rsidR="00A4776C" w:rsidRPr="00FF430B" w:rsidRDefault="00A4776C" w:rsidP="00BA62E8">
            <w:pPr>
              <w:pStyle w:val="a8"/>
              <w:tabs>
                <w:tab w:val="left" w:pos="567"/>
              </w:tabs>
              <w:rPr>
                <w:rFonts w:ascii="Times New Roman" w:hAnsi="Times New Roman"/>
                <w:szCs w:val="24"/>
                <w:lang w:val="ro-MD"/>
              </w:rPr>
            </w:pPr>
          </w:p>
        </w:tc>
        <w:tc>
          <w:tcPr>
            <w:tcW w:w="1005" w:type="dxa"/>
            <w:gridSpan w:val="2"/>
          </w:tcPr>
          <w:p w14:paraId="786FE927" w14:textId="77777777" w:rsidR="00A4776C" w:rsidRPr="00FF430B" w:rsidRDefault="00A4776C" w:rsidP="00BA62E8">
            <w:pPr>
              <w:pStyle w:val="a8"/>
              <w:tabs>
                <w:tab w:val="left" w:pos="567"/>
              </w:tabs>
              <w:rPr>
                <w:rFonts w:ascii="Times New Roman" w:hAnsi="Times New Roman"/>
                <w:szCs w:val="24"/>
                <w:lang w:val="ro-MD"/>
              </w:rPr>
            </w:pPr>
          </w:p>
        </w:tc>
        <w:tc>
          <w:tcPr>
            <w:tcW w:w="990" w:type="dxa"/>
            <w:gridSpan w:val="2"/>
          </w:tcPr>
          <w:p w14:paraId="78506CCF" w14:textId="77777777" w:rsidR="00A4776C" w:rsidRPr="00FF430B" w:rsidRDefault="00A4776C" w:rsidP="00BA62E8">
            <w:pPr>
              <w:pStyle w:val="a8"/>
              <w:tabs>
                <w:tab w:val="left" w:pos="567"/>
              </w:tabs>
              <w:rPr>
                <w:rFonts w:ascii="Times New Roman" w:hAnsi="Times New Roman"/>
                <w:szCs w:val="24"/>
                <w:lang w:val="ro-MD"/>
              </w:rPr>
            </w:pPr>
          </w:p>
        </w:tc>
        <w:tc>
          <w:tcPr>
            <w:tcW w:w="1245" w:type="dxa"/>
          </w:tcPr>
          <w:p w14:paraId="406B33EA" w14:textId="77777777" w:rsidR="00A4776C" w:rsidRPr="00FF430B" w:rsidRDefault="00A4776C" w:rsidP="00BA62E8">
            <w:pPr>
              <w:pStyle w:val="a8"/>
              <w:tabs>
                <w:tab w:val="left" w:pos="567"/>
              </w:tabs>
              <w:rPr>
                <w:rFonts w:ascii="Times New Roman" w:hAnsi="Times New Roman"/>
                <w:szCs w:val="24"/>
                <w:lang w:val="ro-MD"/>
              </w:rPr>
            </w:pPr>
          </w:p>
        </w:tc>
      </w:tr>
      <w:tr w:rsidR="00A4776C" w:rsidRPr="00EC30C2" w14:paraId="4315F811" w14:textId="77777777" w:rsidTr="00BA62E8">
        <w:trPr>
          <w:cantSplit/>
          <w:trHeight w:val="1372"/>
        </w:trPr>
        <w:tc>
          <w:tcPr>
            <w:tcW w:w="709" w:type="dxa"/>
          </w:tcPr>
          <w:p w14:paraId="5EAD5D4B"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BE10028" w14:textId="77777777" w:rsidR="00A4776C" w:rsidRPr="00FF430B" w:rsidRDefault="00A4776C" w:rsidP="00BA62E8">
            <w:pPr>
              <w:pStyle w:val="a8"/>
              <w:tabs>
                <w:tab w:val="left" w:pos="567"/>
              </w:tabs>
              <w:rPr>
                <w:rFonts w:ascii="Times New Roman" w:hAnsi="Times New Roman"/>
                <w:szCs w:val="24"/>
                <w:lang w:val="ro-MD"/>
              </w:rPr>
            </w:pPr>
          </w:p>
          <w:p w14:paraId="41CFC650" w14:textId="77777777" w:rsidR="00A4776C" w:rsidRPr="00FF430B" w:rsidRDefault="00A4776C" w:rsidP="00BA62E8">
            <w:pPr>
              <w:pStyle w:val="a8"/>
              <w:tabs>
                <w:tab w:val="left" w:pos="567"/>
              </w:tabs>
              <w:rPr>
                <w:rFonts w:ascii="Times New Roman" w:hAnsi="Times New Roman"/>
                <w:szCs w:val="24"/>
                <w:lang w:val="ro-MD"/>
              </w:rPr>
            </w:pPr>
          </w:p>
          <w:p w14:paraId="5AF7C55A" w14:textId="77777777" w:rsidR="00A4776C" w:rsidRPr="00FF430B" w:rsidRDefault="00A4776C" w:rsidP="00BA62E8">
            <w:pPr>
              <w:pStyle w:val="a8"/>
              <w:tabs>
                <w:tab w:val="left" w:pos="567"/>
              </w:tabs>
              <w:rPr>
                <w:rFonts w:ascii="Times New Roman" w:hAnsi="Times New Roman"/>
                <w:szCs w:val="24"/>
                <w:lang w:val="ro-MD"/>
              </w:rPr>
            </w:pPr>
          </w:p>
          <w:p w14:paraId="6E5AE2D0" w14:textId="77777777" w:rsidR="00A4776C" w:rsidRPr="00FF430B" w:rsidRDefault="00A4776C" w:rsidP="00BA62E8">
            <w:pPr>
              <w:pStyle w:val="a8"/>
              <w:tabs>
                <w:tab w:val="left" w:pos="567"/>
              </w:tabs>
              <w:rPr>
                <w:rFonts w:ascii="Times New Roman" w:hAnsi="Times New Roman"/>
                <w:szCs w:val="24"/>
                <w:lang w:val="ro-MD"/>
              </w:rPr>
            </w:pPr>
          </w:p>
        </w:tc>
        <w:tc>
          <w:tcPr>
            <w:tcW w:w="2825" w:type="dxa"/>
          </w:tcPr>
          <w:p w14:paraId="2FBC2C97"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61076D67"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74FCEC5F"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604DE31"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3CCC403" w14:textId="77777777" w:rsidR="00A4776C" w:rsidRPr="00FF430B" w:rsidRDefault="00A4776C" w:rsidP="00BA62E8">
            <w:pPr>
              <w:pStyle w:val="a8"/>
              <w:tabs>
                <w:tab w:val="left" w:pos="567"/>
              </w:tabs>
              <w:rPr>
                <w:rFonts w:ascii="Times New Roman" w:hAnsi="Times New Roman"/>
                <w:szCs w:val="24"/>
                <w:lang w:val="ro-MD"/>
              </w:rPr>
            </w:pPr>
          </w:p>
        </w:tc>
        <w:tc>
          <w:tcPr>
            <w:tcW w:w="1035" w:type="dxa"/>
          </w:tcPr>
          <w:p w14:paraId="01886223" w14:textId="77777777" w:rsidR="00A4776C" w:rsidRPr="00FF430B" w:rsidRDefault="00A4776C" w:rsidP="00BA62E8">
            <w:pPr>
              <w:pStyle w:val="a8"/>
              <w:tabs>
                <w:tab w:val="left" w:pos="567"/>
              </w:tabs>
              <w:rPr>
                <w:rFonts w:ascii="Times New Roman" w:hAnsi="Times New Roman"/>
                <w:szCs w:val="24"/>
                <w:lang w:val="ro-MD"/>
              </w:rPr>
            </w:pPr>
          </w:p>
        </w:tc>
        <w:tc>
          <w:tcPr>
            <w:tcW w:w="1215" w:type="dxa"/>
          </w:tcPr>
          <w:p w14:paraId="68299149" w14:textId="77777777" w:rsidR="00A4776C" w:rsidRPr="00FF430B" w:rsidRDefault="00A4776C" w:rsidP="00BA62E8">
            <w:pPr>
              <w:pStyle w:val="a8"/>
              <w:tabs>
                <w:tab w:val="left" w:pos="567"/>
              </w:tabs>
              <w:rPr>
                <w:rFonts w:ascii="Times New Roman" w:hAnsi="Times New Roman"/>
                <w:szCs w:val="24"/>
                <w:lang w:val="ro-MD"/>
              </w:rPr>
            </w:pPr>
          </w:p>
        </w:tc>
        <w:tc>
          <w:tcPr>
            <w:tcW w:w="1005" w:type="dxa"/>
            <w:gridSpan w:val="2"/>
          </w:tcPr>
          <w:p w14:paraId="1DB77CAF" w14:textId="77777777" w:rsidR="00A4776C" w:rsidRPr="00FF430B" w:rsidRDefault="00A4776C" w:rsidP="00BA62E8">
            <w:pPr>
              <w:pStyle w:val="a8"/>
              <w:tabs>
                <w:tab w:val="left" w:pos="567"/>
              </w:tabs>
              <w:rPr>
                <w:rFonts w:ascii="Times New Roman" w:hAnsi="Times New Roman"/>
                <w:szCs w:val="24"/>
                <w:lang w:val="ro-MD"/>
              </w:rPr>
            </w:pPr>
          </w:p>
        </w:tc>
        <w:tc>
          <w:tcPr>
            <w:tcW w:w="990" w:type="dxa"/>
            <w:gridSpan w:val="2"/>
          </w:tcPr>
          <w:p w14:paraId="2336F861" w14:textId="77777777" w:rsidR="00A4776C" w:rsidRPr="00FF430B" w:rsidRDefault="00A4776C" w:rsidP="00BA62E8">
            <w:pPr>
              <w:pStyle w:val="a8"/>
              <w:tabs>
                <w:tab w:val="left" w:pos="567"/>
              </w:tabs>
              <w:rPr>
                <w:rFonts w:ascii="Times New Roman" w:hAnsi="Times New Roman"/>
                <w:szCs w:val="24"/>
                <w:lang w:val="ro-MD"/>
              </w:rPr>
            </w:pPr>
          </w:p>
        </w:tc>
        <w:tc>
          <w:tcPr>
            <w:tcW w:w="1245" w:type="dxa"/>
          </w:tcPr>
          <w:p w14:paraId="0EE35A90" w14:textId="77777777" w:rsidR="00A4776C" w:rsidRPr="00FF430B" w:rsidRDefault="00A4776C" w:rsidP="00BA62E8">
            <w:pPr>
              <w:pStyle w:val="a8"/>
              <w:tabs>
                <w:tab w:val="left" w:pos="567"/>
              </w:tabs>
              <w:rPr>
                <w:rFonts w:ascii="Times New Roman" w:hAnsi="Times New Roman"/>
                <w:szCs w:val="24"/>
                <w:lang w:val="ro-MD"/>
              </w:rPr>
            </w:pPr>
          </w:p>
        </w:tc>
      </w:tr>
      <w:tr w:rsidR="00A4776C" w:rsidRPr="00EC30C2" w14:paraId="6A56CDA6" w14:textId="77777777" w:rsidTr="00BA62E8">
        <w:trPr>
          <w:cantSplit/>
          <w:trHeight w:val="1412"/>
        </w:trPr>
        <w:tc>
          <w:tcPr>
            <w:tcW w:w="709" w:type="dxa"/>
          </w:tcPr>
          <w:p w14:paraId="3CDA6F08"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22E24AFE" w14:textId="77777777" w:rsidR="00A4776C" w:rsidRPr="00FF430B" w:rsidRDefault="00A4776C" w:rsidP="00BA62E8">
            <w:pPr>
              <w:pStyle w:val="a8"/>
              <w:tabs>
                <w:tab w:val="left" w:pos="567"/>
              </w:tabs>
              <w:rPr>
                <w:rFonts w:ascii="Times New Roman" w:hAnsi="Times New Roman"/>
                <w:szCs w:val="24"/>
                <w:lang w:val="ro-MD"/>
              </w:rPr>
            </w:pPr>
          </w:p>
          <w:p w14:paraId="5E63B7E1" w14:textId="77777777" w:rsidR="00A4776C" w:rsidRPr="00FF430B" w:rsidRDefault="00A4776C" w:rsidP="00BA62E8">
            <w:pPr>
              <w:pStyle w:val="a8"/>
              <w:tabs>
                <w:tab w:val="left" w:pos="567"/>
              </w:tabs>
              <w:rPr>
                <w:rFonts w:ascii="Times New Roman" w:hAnsi="Times New Roman"/>
                <w:szCs w:val="24"/>
                <w:lang w:val="ro-MD"/>
              </w:rPr>
            </w:pPr>
          </w:p>
          <w:p w14:paraId="32922920" w14:textId="77777777" w:rsidR="00A4776C" w:rsidRPr="00FF430B" w:rsidRDefault="00A4776C" w:rsidP="00BA62E8">
            <w:pPr>
              <w:pStyle w:val="a8"/>
              <w:tabs>
                <w:tab w:val="left" w:pos="567"/>
              </w:tabs>
              <w:rPr>
                <w:rFonts w:ascii="Times New Roman" w:hAnsi="Times New Roman"/>
                <w:szCs w:val="24"/>
                <w:lang w:val="ro-MD"/>
              </w:rPr>
            </w:pPr>
          </w:p>
          <w:p w14:paraId="2C408A2A" w14:textId="77777777" w:rsidR="00A4776C" w:rsidRPr="00FF430B" w:rsidRDefault="00A4776C" w:rsidP="00BA62E8">
            <w:pPr>
              <w:pStyle w:val="a8"/>
              <w:tabs>
                <w:tab w:val="left" w:pos="567"/>
              </w:tabs>
              <w:rPr>
                <w:rFonts w:ascii="Times New Roman" w:hAnsi="Times New Roman"/>
                <w:szCs w:val="24"/>
                <w:lang w:val="ro-MD"/>
              </w:rPr>
            </w:pPr>
          </w:p>
        </w:tc>
        <w:tc>
          <w:tcPr>
            <w:tcW w:w="2825" w:type="dxa"/>
          </w:tcPr>
          <w:p w14:paraId="4301496B"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36A77BF"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80A71D"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097DD60"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D147D8B" w14:textId="77777777" w:rsidR="00A4776C" w:rsidRPr="00FF430B" w:rsidRDefault="00A4776C" w:rsidP="00BA62E8">
            <w:pPr>
              <w:pStyle w:val="a8"/>
              <w:tabs>
                <w:tab w:val="left" w:pos="567"/>
              </w:tabs>
              <w:rPr>
                <w:rFonts w:ascii="Times New Roman" w:hAnsi="Times New Roman"/>
                <w:szCs w:val="24"/>
                <w:lang w:val="ro-MD"/>
              </w:rPr>
            </w:pPr>
          </w:p>
        </w:tc>
        <w:tc>
          <w:tcPr>
            <w:tcW w:w="1035" w:type="dxa"/>
          </w:tcPr>
          <w:p w14:paraId="46213D40" w14:textId="77777777" w:rsidR="00A4776C" w:rsidRPr="00FF430B" w:rsidRDefault="00A4776C" w:rsidP="00BA62E8">
            <w:pPr>
              <w:pStyle w:val="a8"/>
              <w:tabs>
                <w:tab w:val="left" w:pos="567"/>
              </w:tabs>
              <w:rPr>
                <w:rFonts w:ascii="Times New Roman" w:hAnsi="Times New Roman"/>
                <w:szCs w:val="24"/>
                <w:lang w:val="ro-MD"/>
              </w:rPr>
            </w:pPr>
          </w:p>
        </w:tc>
        <w:tc>
          <w:tcPr>
            <w:tcW w:w="1215" w:type="dxa"/>
          </w:tcPr>
          <w:p w14:paraId="04378E8E" w14:textId="77777777" w:rsidR="00A4776C" w:rsidRPr="00FF430B" w:rsidRDefault="00A4776C" w:rsidP="00BA62E8">
            <w:pPr>
              <w:pStyle w:val="a8"/>
              <w:tabs>
                <w:tab w:val="left" w:pos="567"/>
              </w:tabs>
              <w:rPr>
                <w:rFonts w:ascii="Times New Roman" w:hAnsi="Times New Roman"/>
                <w:szCs w:val="24"/>
                <w:lang w:val="ro-MD"/>
              </w:rPr>
            </w:pPr>
          </w:p>
        </w:tc>
        <w:tc>
          <w:tcPr>
            <w:tcW w:w="1005" w:type="dxa"/>
            <w:gridSpan w:val="2"/>
          </w:tcPr>
          <w:p w14:paraId="626489F1" w14:textId="77777777" w:rsidR="00A4776C" w:rsidRPr="00FF430B" w:rsidRDefault="00A4776C" w:rsidP="00BA62E8">
            <w:pPr>
              <w:pStyle w:val="a8"/>
              <w:tabs>
                <w:tab w:val="left" w:pos="567"/>
              </w:tabs>
              <w:rPr>
                <w:rFonts w:ascii="Times New Roman" w:hAnsi="Times New Roman"/>
                <w:szCs w:val="24"/>
                <w:lang w:val="ro-MD"/>
              </w:rPr>
            </w:pPr>
          </w:p>
        </w:tc>
        <w:tc>
          <w:tcPr>
            <w:tcW w:w="990" w:type="dxa"/>
            <w:gridSpan w:val="2"/>
          </w:tcPr>
          <w:p w14:paraId="460CD0C5" w14:textId="77777777" w:rsidR="00A4776C" w:rsidRPr="00FF430B" w:rsidRDefault="00A4776C" w:rsidP="00BA62E8">
            <w:pPr>
              <w:pStyle w:val="a8"/>
              <w:tabs>
                <w:tab w:val="left" w:pos="567"/>
              </w:tabs>
              <w:rPr>
                <w:rFonts w:ascii="Times New Roman" w:hAnsi="Times New Roman"/>
                <w:szCs w:val="24"/>
                <w:lang w:val="ro-MD"/>
              </w:rPr>
            </w:pPr>
          </w:p>
        </w:tc>
        <w:tc>
          <w:tcPr>
            <w:tcW w:w="1245" w:type="dxa"/>
          </w:tcPr>
          <w:p w14:paraId="74B1F6D2" w14:textId="77777777" w:rsidR="00A4776C" w:rsidRPr="00FF430B" w:rsidRDefault="00A4776C" w:rsidP="00BA62E8">
            <w:pPr>
              <w:pStyle w:val="a8"/>
              <w:tabs>
                <w:tab w:val="left" w:pos="567"/>
              </w:tabs>
              <w:rPr>
                <w:rFonts w:ascii="Times New Roman" w:hAnsi="Times New Roman"/>
                <w:szCs w:val="24"/>
                <w:lang w:val="ro-MD"/>
              </w:rPr>
            </w:pPr>
          </w:p>
        </w:tc>
      </w:tr>
      <w:tr w:rsidR="00A4776C" w:rsidRPr="00EC30C2" w14:paraId="0612AC68" w14:textId="77777777" w:rsidTr="00BA62E8">
        <w:trPr>
          <w:cantSplit/>
          <w:trHeight w:val="1593"/>
        </w:trPr>
        <w:tc>
          <w:tcPr>
            <w:tcW w:w="709" w:type="dxa"/>
          </w:tcPr>
          <w:p w14:paraId="1F1C40C8"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9EE0C94"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5C654E06"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56F283A"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671011" w14:textId="77777777" w:rsidR="00A4776C" w:rsidRPr="00FF430B" w:rsidRDefault="00A4776C" w:rsidP="00BA62E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0E00B3C" w14:textId="77777777" w:rsidR="00A4776C" w:rsidRPr="00FF430B" w:rsidRDefault="00A4776C" w:rsidP="00BA62E8">
            <w:pPr>
              <w:pStyle w:val="a8"/>
              <w:tabs>
                <w:tab w:val="left" w:pos="567"/>
              </w:tabs>
              <w:rPr>
                <w:rFonts w:ascii="Times New Roman" w:hAnsi="Times New Roman"/>
                <w:szCs w:val="24"/>
                <w:lang w:val="ro-MD"/>
              </w:rPr>
            </w:pPr>
          </w:p>
        </w:tc>
        <w:tc>
          <w:tcPr>
            <w:tcW w:w="1035" w:type="dxa"/>
          </w:tcPr>
          <w:p w14:paraId="2E1BB2F9" w14:textId="77777777" w:rsidR="00A4776C" w:rsidRPr="00FF430B" w:rsidRDefault="00A4776C" w:rsidP="00BA62E8">
            <w:pPr>
              <w:pStyle w:val="a8"/>
              <w:tabs>
                <w:tab w:val="left" w:pos="567"/>
              </w:tabs>
              <w:rPr>
                <w:rFonts w:ascii="Times New Roman" w:hAnsi="Times New Roman"/>
                <w:szCs w:val="24"/>
                <w:lang w:val="ro-MD"/>
              </w:rPr>
            </w:pPr>
          </w:p>
        </w:tc>
        <w:tc>
          <w:tcPr>
            <w:tcW w:w="1215" w:type="dxa"/>
          </w:tcPr>
          <w:p w14:paraId="77ADBA72" w14:textId="77777777" w:rsidR="00A4776C" w:rsidRPr="00FF430B" w:rsidRDefault="00A4776C" w:rsidP="00BA62E8">
            <w:pPr>
              <w:pStyle w:val="a8"/>
              <w:tabs>
                <w:tab w:val="left" w:pos="567"/>
              </w:tabs>
              <w:rPr>
                <w:rFonts w:ascii="Times New Roman" w:hAnsi="Times New Roman"/>
                <w:szCs w:val="24"/>
                <w:lang w:val="ro-MD"/>
              </w:rPr>
            </w:pPr>
          </w:p>
        </w:tc>
        <w:tc>
          <w:tcPr>
            <w:tcW w:w="1005" w:type="dxa"/>
            <w:gridSpan w:val="2"/>
          </w:tcPr>
          <w:p w14:paraId="5ED69166" w14:textId="77777777" w:rsidR="00A4776C" w:rsidRPr="00FF430B" w:rsidRDefault="00A4776C" w:rsidP="00BA62E8">
            <w:pPr>
              <w:pStyle w:val="a8"/>
              <w:tabs>
                <w:tab w:val="left" w:pos="567"/>
              </w:tabs>
              <w:rPr>
                <w:rFonts w:ascii="Times New Roman" w:hAnsi="Times New Roman"/>
                <w:szCs w:val="24"/>
                <w:lang w:val="ro-MD"/>
              </w:rPr>
            </w:pPr>
          </w:p>
        </w:tc>
        <w:tc>
          <w:tcPr>
            <w:tcW w:w="990" w:type="dxa"/>
            <w:gridSpan w:val="2"/>
          </w:tcPr>
          <w:p w14:paraId="6894E087" w14:textId="77777777" w:rsidR="00A4776C" w:rsidRPr="00FF430B" w:rsidRDefault="00A4776C" w:rsidP="00BA62E8">
            <w:pPr>
              <w:pStyle w:val="a8"/>
              <w:tabs>
                <w:tab w:val="left" w:pos="567"/>
              </w:tabs>
              <w:rPr>
                <w:rFonts w:ascii="Times New Roman" w:hAnsi="Times New Roman"/>
                <w:szCs w:val="24"/>
                <w:lang w:val="ro-MD"/>
              </w:rPr>
            </w:pPr>
          </w:p>
        </w:tc>
        <w:tc>
          <w:tcPr>
            <w:tcW w:w="1245" w:type="dxa"/>
          </w:tcPr>
          <w:p w14:paraId="32767927" w14:textId="77777777" w:rsidR="00A4776C" w:rsidRPr="00FF430B" w:rsidRDefault="00A4776C" w:rsidP="00BA62E8">
            <w:pPr>
              <w:pStyle w:val="a8"/>
              <w:tabs>
                <w:tab w:val="left" w:pos="567"/>
              </w:tabs>
              <w:rPr>
                <w:rFonts w:ascii="Times New Roman" w:hAnsi="Times New Roman"/>
                <w:szCs w:val="24"/>
                <w:lang w:val="ro-MD"/>
              </w:rPr>
            </w:pPr>
          </w:p>
        </w:tc>
      </w:tr>
    </w:tbl>
    <w:p w14:paraId="156CC017" w14:textId="77777777" w:rsidR="00A4776C" w:rsidRPr="00FF430B" w:rsidRDefault="00A4776C" w:rsidP="00A4776C">
      <w:pPr>
        <w:jc w:val="both"/>
        <w:rPr>
          <w:lang w:val="ro-MD"/>
        </w:rPr>
      </w:pPr>
    </w:p>
    <w:p w14:paraId="0811EF93" w14:textId="77777777" w:rsidR="00A4776C" w:rsidRPr="00FF430B" w:rsidRDefault="00A4776C" w:rsidP="00A4776C">
      <w:pPr>
        <w:jc w:val="both"/>
        <w:rPr>
          <w:lang w:val="ro-MD"/>
        </w:rPr>
      </w:pPr>
    </w:p>
    <w:p w14:paraId="33209D3D" w14:textId="77777777" w:rsidR="00A4776C" w:rsidRPr="00FF430B" w:rsidRDefault="00A4776C" w:rsidP="00A4776C">
      <w:pPr>
        <w:jc w:val="both"/>
        <w:rPr>
          <w:rFonts w:eastAsia="PMingLiU"/>
          <w:lang w:val="ro-MD" w:eastAsia="zh-CN"/>
        </w:rPr>
      </w:pPr>
      <w:r w:rsidRPr="00FF430B">
        <w:rPr>
          <w:rFonts w:eastAsia="PMingLiU"/>
          <w:lang w:val="ro-MD" w:eastAsia="zh-CN"/>
        </w:rPr>
        <w:t>Semnat: _________________________________________</w:t>
      </w:r>
    </w:p>
    <w:p w14:paraId="053D07E7" w14:textId="77777777" w:rsidR="00A4776C" w:rsidRPr="00FF430B" w:rsidRDefault="00A4776C" w:rsidP="00A4776C">
      <w:pPr>
        <w:jc w:val="both"/>
        <w:rPr>
          <w:rFonts w:eastAsia="PMingLiU"/>
          <w:lang w:val="ro-MD" w:eastAsia="zh-CN"/>
        </w:rPr>
      </w:pPr>
      <w:r w:rsidRPr="00FF430B">
        <w:rPr>
          <w:rFonts w:eastAsia="PMingLiU"/>
          <w:lang w:val="ro-MD" w:eastAsia="zh-CN"/>
        </w:rPr>
        <w:t>Nume: __________________________________________</w:t>
      </w:r>
    </w:p>
    <w:p w14:paraId="1164DB20" w14:textId="77777777" w:rsidR="00A4776C" w:rsidRPr="00FF430B" w:rsidRDefault="00A4776C" w:rsidP="00A4776C">
      <w:pPr>
        <w:jc w:val="both"/>
        <w:rPr>
          <w:rFonts w:eastAsia="PMingLiU"/>
          <w:lang w:val="ro-MD" w:eastAsia="zh-CN"/>
        </w:rPr>
      </w:pPr>
      <w:r w:rsidRPr="00FF430B">
        <w:rPr>
          <w:rFonts w:eastAsia="PMingLiU"/>
          <w:lang w:val="ro-MD" w:eastAsia="zh-CN"/>
        </w:rPr>
        <w:t>Funcţia în cadrul întreprinderii: ____________________________</w:t>
      </w:r>
    </w:p>
    <w:p w14:paraId="6537028F" w14:textId="77777777" w:rsidR="00A4776C" w:rsidRPr="00FF430B" w:rsidRDefault="00A4776C" w:rsidP="00A4776C">
      <w:pPr>
        <w:jc w:val="both"/>
        <w:rPr>
          <w:rFonts w:eastAsia="PMingLiU"/>
          <w:lang w:val="ro-MD" w:eastAsia="zh-CN"/>
        </w:rPr>
      </w:pPr>
      <w:r w:rsidRPr="00FF430B">
        <w:rPr>
          <w:rFonts w:eastAsia="PMingLiU"/>
          <w:lang w:val="ro-MD" w:eastAsia="zh-CN"/>
        </w:rPr>
        <w:t>Denumirea întreprinderii: _____________________________</w:t>
      </w:r>
      <w:bookmarkStart w:id="50" w:name="_Toc449692098"/>
      <w:r w:rsidRPr="00FF430B">
        <w:rPr>
          <w:rFonts w:eastAsia="PMingLiU"/>
          <w:lang w:val="ro-MD" w:eastAsia="zh-CN"/>
        </w:rPr>
        <w:t>____</w:t>
      </w:r>
    </w:p>
    <w:p w14:paraId="0A6A2109" w14:textId="77777777" w:rsidR="00A4776C" w:rsidRPr="00FF430B" w:rsidRDefault="00A4776C" w:rsidP="00A4776C">
      <w:pPr>
        <w:jc w:val="both"/>
        <w:rPr>
          <w:rFonts w:eastAsia="PMingLiU"/>
          <w:lang w:val="ro-MD" w:eastAsia="zh-CN"/>
        </w:rPr>
      </w:pPr>
    </w:p>
    <w:p w14:paraId="24821E21" w14:textId="77777777" w:rsidR="00A4776C" w:rsidRPr="00FF430B" w:rsidRDefault="00A4776C" w:rsidP="00A4776C">
      <w:pPr>
        <w:jc w:val="both"/>
        <w:rPr>
          <w:rFonts w:eastAsia="PMingLiU"/>
          <w:lang w:val="ro-MD" w:eastAsia="zh-CN"/>
        </w:rPr>
      </w:pPr>
    </w:p>
    <w:p w14:paraId="2ECA92E2" w14:textId="77777777" w:rsidR="00A4776C" w:rsidRPr="00FF430B" w:rsidRDefault="00A4776C" w:rsidP="00A4776C">
      <w:pPr>
        <w:jc w:val="both"/>
        <w:rPr>
          <w:rFonts w:eastAsia="PMingLiU"/>
          <w:lang w:val="ro-MD" w:eastAsia="zh-CN"/>
        </w:rPr>
      </w:pPr>
    </w:p>
    <w:p w14:paraId="2C71B91A" w14:textId="77777777" w:rsidR="00A4776C" w:rsidRPr="00FF430B" w:rsidRDefault="00A4776C" w:rsidP="00A4776C">
      <w:pPr>
        <w:jc w:val="both"/>
        <w:rPr>
          <w:rFonts w:eastAsia="PMingLiU"/>
          <w:lang w:val="ro-MD" w:eastAsia="zh-CN"/>
        </w:rPr>
      </w:pPr>
    </w:p>
    <w:p w14:paraId="21D6DB7C" w14:textId="77777777" w:rsidR="00A4776C" w:rsidRPr="00FF430B" w:rsidRDefault="00A4776C" w:rsidP="00A4776C">
      <w:pPr>
        <w:jc w:val="both"/>
        <w:rPr>
          <w:rFonts w:eastAsia="PMingLiU"/>
          <w:lang w:val="ro-MD" w:eastAsia="zh-CN"/>
        </w:rPr>
      </w:pPr>
    </w:p>
    <w:p w14:paraId="4AAEF0FF" w14:textId="77777777" w:rsidR="00A4776C" w:rsidRPr="00FF430B" w:rsidRDefault="00A4776C" w:rsidP="00A4776C">
      <w:pPr>
        <w:jc w:val="both"/>
        <w:rPr>
          <w:rFonts w:eastAsia="PMingLiU"/>
          <w:lang w:val="ro-MD" w:eastAsia="zh-CN"/>
        </w:rPr>
      </w:pPr>
    </w:p>
    <w:p w14:paraId="34605562" w14:textId="77777777" w:rsidR="00A4776C" w:rsidRPr="00FF430B" w:rsidRDefault="00A4776C" w:rsidP="00A4776C">
      <w:pPr>
        <w:jc w:val="both"/>
        <w:rPr>
          <w:rFonts w:eastAsia="PMingLiU"/>
          <w:lang w:val="ro-MD" w:eastAsia="zh-CN"/>
        </w:rPr>
      </w:pPr>
    </w:p>
    <w:p w14:paraId="6EB855E8" w14:textId="77777777" w:rsidR="00A4776C" w:rsidRPr="00FF430B" w:rsidRDefault="00A4776C" w:rsidP="00A4776C">
      <w:pPr>
        <w:jc w:val="both"/>
        <w:rPr>
          <w:rFonts w:eastAsia="PMingLiU"/>
          <w:lang w:val="ro-MD" w:eastAsia="zh-CN"/>
        </w:rPr>
      </w:pPr>
    </w:p>
    <w:p w14:paraId="30C4A629" w14:textId="77777777" w:rsidR="00A4776C" w:rsidRPr="00FF430B" w:rsidRDefault="00A4776C" w:rsidP="00A4776C">
      <w:pPr>
        <w:jc w:val="both"/>
        <w:rPr>
          <w:rFonts w:eastAsia="PMingLiU"/>
          <w:lang w:val="ro-MD" w:eastAsia="zh-CN"/>
        </w:rPr>
      </w:pPr>
    </w:p>
    <w:p w14:paraId="0327368F" w14:textId="77777777" w:rsidR="00A4776C" w:rsidRPr="00FF430B" w:rsidRDefault="00A4776C" w:rsidP="00A4776C">
      <w:pPr>
        <w:jc w:val="both"/>
        <w:rPr>
          <w:rFonts w:eastAsia="PMingLiU"/>
          <w:lang w:val="ro-MD" w:eastAsia="zh-CN"/>
        </w:rPr>
      </w:pPr>
    </w:p>
    <w:p w14:paraId="1264C041" w14:textId="77777777" w:rsidR="00A4776C" w:rsidRPr="00FF430B" w:rsidRDefault="00A4776C" w:rsidP="00A4776C">
      <w:pPr>
        <w:jc w:val="both"/>
        <w:rPr>
          <w:rFonts w:eastAsia="PMingLiU"/>
          <w:lang w:val="ro-MD" w:eastAsia="zh-CN"/>
        </w:rPr>
      </w:pPr>
    </w:p>
    <w:p w14:paraId="3E3028DA" w14:textId="77777777" w:rsidR="00A4776C" w:rsidRPr="00FF430B" w:rsidRDefault="00A4776C" w:rsidP="00A4776C">
      <w:pPr>
        <w:pStyle w:val="Style3"/>
        <w:tabs>
          <w:tab w:val="left" w:pos="567"/>
        </w:tabs>
        <w:ind w:left="0" w:firstLine="0"/>
        <w:rPr>
          <w:rFonts w:eastAsia="PMingLiU"/>
          <w:lang w:val="ro-MD" w:eastAsia="zh-CN"/>
        </w:rPr>
      </w:pPr>
    </w:p>
    <w:p w14:paraId="589BF641" w14:textId="77777777" w:rsidR="00A4776C" w:rsidRPr="00FF430B" w:rsidRDefault="00A4776C" w:rsidP="00A4776C">
      <w:pPr>
        <w:pStyle w:val="Style3"/>
        <w:tabs>
          <w:tab w:val="left" w:pos="567"/>
        </w:tabs>
        <w:ind w:left="0" w:firstLine="0"/>
        <w:rPr>
          <w:rFonts w:eastAsia="PMingLiU"/>
          <w:lang w:val="ro-MD" w:eastAsia="zh-CN"/>
        </w:rPr>
      </w:pPr>
    </w:p>
    <w:p w14:paraId="72430B41" w14:textId="77777777" w:rsidR="00A4776C" w:rsidRPr="00FF430B" w:rsidRDefault="00A4776C" w:rsidP="00A4776C">
      <w:pPr>
        <w:pStyle w:val="Style3"/>
        <w:tabs>
          <w:tab w:val="left" w:pos="567"/>
        </w:tabs>
        <w:ind w:left="0" w:firstLine="0"/>
        <w:rPr>
          <w:rFonts w:eastAsia="PMingLiU"/>
          <w:lang w:val="ro-MD" w:eastAsia="zh-CN"/>
        </w:rPr>
      </w:pPr>
    </w:p>
    <w:p w14:paraId="1113AF2F" w14:textId="77777777" w:rsidR="00A4776C" w:rsidRPr="00FF430B" w:rsidRDefault="00A4776C" w:rsidP="00A4776C">
      <w:pPr>
        <w:pStyle w:val="Style3"/>
        <w:tabs>
          <w:tab w:val="left" w:pos="567"/>
        </w:tabs>
        <w:ind w:left="0" w:firstLine="0"/>
        <w:rPr>
          <w:rFonts w:eastAsia="PMingLiU"/>
          <w:lang w:val="ro-MD" w:eastAsia="zh-CN"/>
        </w:rPr>
      </w:pPr>
    </w:p>
    <w:p w14:paraId="3B344736" w14:textId="77777777" w:rsidR="00A4776C" w:rsidRPr="00FF430B" w:rsidRDefault="00A4776C" w:rsidP="00A4776C">
      <w:pPr>
        <w:pStyle w:val="Style3"/>
        <w:tabs>
          <w:tab w:val="left" w:pos="567"/>
        </w:tabs>
        <w:ind w:left="0" w:firstLine="0"/>
        <w:rPr>
          <w:rFonts w:eastAsia="PMingLiU"/>
          <w:lang w:val="ro-MD" w:eastAsia="zh-CN"/>
        </w:rPr>
      </w:pPr>
    </w:p>
    <w:p w14:paraId="5F9CB1BD" w14:textId="77777777" w:rsidR="00A4776C" w:rsidRPr="00FF430B" w:rsidRDefault="00A4776C" w:rsidP="00A4776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195B98AC" w14:textId="77777777" w:rsidR="00A4776C" w:rsidRPr="00FF430B" w:rsidRDefault="00A4776C" w:rsidP="00A4776C">
      <w:pPr>
        <w:jc w:val="right"/>
        <w:rPr>
          <w:noProof w:val="0"/>
          <w:lang w:val="ro-MD"/>
        </w:rPr>
      </w:pPr>
      <w:r w:rsidRPr="00FF430B">
        <w:rPr>
          <w:noProof w:val="0"/>
          <w:lang w:val="ro-MD"/>
        </w:rPr>
        <w:t>la Documentația standard nr._____</w:t>
      </w:r>
    </w:p>
    <w:p w14:paraId="69FCBF5F" w14:textId="77777777" w:rsidR="00A4776C" w:rsidRPr="00FF430B" w:rsidRDefault="00A4776C" w:rsidP="00A4776C">
      <w:pPr>
        <w:jc w:val="right"/>
        <w:rPr>
          <w:noProof w:val="0"/>
          <w:lang w:val="ro-MD"/>
        </w:rPr>
      </w:pPr>
      <w:r w:rsidRPr="00FF430B">
        <w:rPr>
          <w:noProof w:val="0"/>
          <w:lang w:val="ro-MD"/>
        </w:rPr>
        <w:t>din “____” ________ 20___</w:t>
      </w:r>
    </w:p>
    <w:bookmarkEnd w:id="50"/>
    <w:p w14:paraId="204684E4" w14:textId="77777777" w:rsidR="00A4776C" w:rsidRPr="00FF430B" w:rsidRDefault="00A4776C" w:rsidP="00A4776C">
      <w:pPr>
        <w:rPr>
          <w:rFonts w:eastAsia="PMingLiU"/>
          <w:b/>
          <w:lang w:val="ro-MD" w:eastAsia="zh-CN"/>
        </w:rPr>
      </w:pPr>
    </w:p>
    <w:p w14:paraId="4C64EF73" w14:textId="77777777" w:rsidR="00A4776C" w:rsidRPr="00FF430B" w:rsidRDefault="00A4776C" w:rsidP="00A4776C">
      <w:pPr>
        <w:jc w:val="center"/>
        <w:rPr>
          <w:rFonts w:eastAsia="PMingLiU"/>
          <w:b/>
          <w:noProof w:val="0"/>
          <w:lang w:val="ro-MD" w:eastAsia="zh-CN"/>
        </w:rPr>
      </w:pPr>
      <w:r w:rsidRPr="00FF430B">
        <w:rPr>
          <w:rFonts w:eastAsia="PMingLiU"/>
          <w:b/>
          <w:lang w:val="ro-MD" w:eastAsia="zh-CN"/>
        </w:rPr>
        <w:t>DECLARAȚIE</w:t>
      </w:r>
    </w:p>
    <w:p w14:paraId="5742F9B3" w14:textId="77777777" w:rsidR="00A4776C" w:rsidRPr="00FF430B" w:rsidRDefault="00A4776C" w:rsidP="00A4776C">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F722996" w14:textId="77777777" w:rsidR="00A4776C" w:rsidRPr="00FF430B" w:rsidRDefault="00A4776C" w:rsidP="00A4776C">
      <w:pPr>
        <w:pStyle w:val="a8"/>
        <w:tabs>
          <w:tab w:val="left" w:pos="567"/>
        </w:tabs>
        <w:jc w:val="center"/>
        <w:rPr>
          <w:rFonts w:ascii="Times New Roman" w:hAnsi="Times New Roman"/>
          <w:b/>
          <w:szCs w:val="24"/>
          <w:lang w:val="ro-MD"/>
        </w:rPr>
      </w:pPr>
    </w:p>
    <w:p w14:paraId="19B22601" w14:textId="77777777" w:rsidR="00A4776C" w:rsidRPr="00FF430B" w:rsidRDefault="00A4776C" w:rsidP="00A4776C">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6268A4EA" w14:textId="77777777" w:rsidR="00A4776C" w:rsidRPr="00FF430B" w:rsidRDefault="00A4776C" w:rsidP="00A4776C">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638B99D2" w14:textId="77777777" w:rsidR="00A4776C" w:rsidRPr="00FF430B" w:rsidRDefault="00A4776C" w:rsidP="00A4776C">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7D98EDF1" w14:textId="77777777" w:rsidR="00A4776C" w:rsidRPr="00FF430B" w:rsidRDefault="00A4776C" w:rsidP="00A4776C">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6EED42E4" w14:textId="77777777" w:rsidR="00A4776C" w:rsidRPr="00FF430B" w:rsidRDefault="00A4776C" w:rsidP="00A4776C">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1F2C06E9" w14:textId="77777777" w:rsidR="00A4776C" w:rsidRPr="00FF430B" w:rsidRDefault="00A4776C" w:rsidP="00A4776C">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7711E9A4" w14:textId="77777777" w:rsidR="00A4776C" w:rsidRPr="00FF430B" w:rsidRDefault="00A4776C" w:rsidP="00A4776C">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053D1FFC" w14:textId="77777777" w:rsidR="00A4776C" w:rsidRPr="00FF430B" w:rsidRDefault="00A4776C" w:rsidP="00A4776C">
      <w:pPr>
        <w:pStyle w:val="a8"/>
        <w:numPr>
          <w:ilvl w:val="0"/>
          <w:numId w:val="2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1500AD23" w14:textId="77777777" w:rsidR="00A4776C" w:rsidRPr="00FF430B" w:rsidRDefault="00A4776C" w:rsidP="00A4776C">
      <w:pPr>
        <w:pStyle w:val="a8"/>
        <w:numPr>
          <w:ilvl w:val="0"/>
          <w:numId w:val="2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55FEE018" w14:textId="77777777" w:rsidR="00A4776C" w:rsidRPr="00FF430B" w:rsidRDefault="00A4776C" w:rsidP="00A4776C">
      <w:pPr>
        <w:pStyle w:val="a8"/>
        <w:numPr>
          <w:ilvl w:val="0"/>
          <w:numId w:val="2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2DE7E464"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3431AAD8"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073E420" w14:textId="77777777" w:rsidR="00A4776C" w:rsidRPr="00FF430B" w:rsidRDefault="00A4776C" w:rsidP="00A4776C">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2903A0A7"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0B36F86B"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56E4DADD"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24AD40C1"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599F83E" w14:textId="77777777" w:rsidR="00A4776C" w:rsidRPr="00FF430B" w:rsidRDefault="00A4776C" w:rsidP="00A4776C">
      <w:pPr>
        <w:pStyle w:val="a8"/>
        <w:numPr>
          <w:ilvl w:val="0"/>
          <w:numId w:val="2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ED52AFB" w14:textId="77777777" w:rsidR="00A4776C" w:rsidRPr="00FF430B" w:rsidRDefault="00A4776C" w:rsidP="00A4776C">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72DEAB75" w14:textId="77777777" w:rsidR="00A4776C" w:rsidRPr="00FF430B" w:rsidRDefault="00A4776C" w:rsidP="00A4776C">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6364A442"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26FE6274"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11. Principalele remedieri şi completări înscrise în procesul-verbal de recepţie_____________</w:t>
      </w:r>
    </w:p>
    <w:p w14:paraId="0813B3E4"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76E8EAB2" w14:textId="77777777" w:rsidR="00A4776C" w:rsidRPr="00FF430B" w:rsidRDefault="00A4776C" w:rsidP="00A4776C">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6080A9B2" w14:textId="77777777" w:rsidR="00A4776C" w:rsidRPr="00FF430B" w:rsidRDefault="00A4776C" w:rsidP="00A4776C">
      <w:pPr>
        <w:rPr>
          <w:rFonts w:eastAsia="MS Mincho"/>
          <w:lang w:val="ro-MD" w:eastAsia="zh-CN"/>
        </w:rPr>
      </w:pPr>
    </w:p>
    <w:p w14:paraId="42FAF565" w14:textId="77777777" w:rsidR="00A4776C" w:rsidRPr="00FF430B" w:rsidRDefault="00A4776C" w:rsidP="00A4776C">
      <w:pPr>
        <w:rPr>
          <w:rFonts w:eastAsia="MS Mincho"/>
          <w:lang w:val="ro-MD" w:eastAsia="zh-CN"/>
        </w:rPr>
      </w:pPr>
      <w:r w:rsidRPr="00FF430B">
        <w:rPr>
          <w:rFonts w:eastAsia="MS Mincho"/>
          <w:lang w:val="ro-MD" w:eastAsia="zh-CN"/>
        </w:rPr>
        <w:t>Data completării:______________________</w:t>
      </w:r>
    </w:p>
    <w:p w14:paraId="30A4F477" w14:textId="77777777" w:rsidR="00A4776C" w:rsidRPr="00FF430B" w:rsidRDefault="00A4776C" w:rsidP="00A4776C">
      <w:pPr>
        <w:jc w:val="both"/>
        <w:rPr>
          <w:rFonts w:eastAsia="PMingLiU"/>
          <w:lang w:val="ro-MD" w:eastAsia="zh-CN"/>
        </w:rPr>
      </w:pPr>
      <w:r w:rsidRPr="00FF430B">
        <w:rPr>
          <w:rFonts w:eastAsia="PMingLiU"/>
          <w:lang w:val="ro-MD" w:eastAsia="zh-CN"/>
        </w:rPr>
        <w:t>Semnat: _____________________________</w:t>
      </w:r>
    </w:p>
    <w:p w14:paraId="43434BBA" w14:textId="77777777" w:rsidR="00A4776C" w:rsidRPr="00FF430B" w:rsidRDefault="00A4776C" w:rsidP="00A4776C">
      <w:pPr>
        <w:jc w:val="both"/>
        <w:rPr>
          <w:rFonts w:eastAsia="PMingLiU"/>
          <w:lang w:val="ro-MD" w:eastAsia="zh-CN"/>
        </w:rPr>
      </w:pPr>
      <w:r w:rsidRPr="00FF430B">
        <w:rPr>
          <w:rFonts w:eastAsia="PMingLiU"/>
          <w:lang w:val="ro-MD" w:eastAsia="zh-CN"/>
        </w:rPr>
        <w:t>Nume: ______________________________</w:t>
      </w:r>
    </w:p>
    <w:p w14:paraId="07BCF7E3" w14:textId="77777777" w:rsidR="00A4776C" w:rsidRPr="00FF430B" w:rsidRDefault="00A4776C" w:rsidP="00A4776C">
      <w:pPr>
        <w:jc w:val="both"/>
        <w:rPr>
          <w:rFonts w:eastAsia="PMingLiU"/>
          <w:lang w:val="ro-MD" w:eastAsia="zh-CN"/>
        </w:rPr>
      </w:pPr>
      <w:r w:rsidRPr="00FF430B">
        <w:rPr>
          <w:rFonts w:eastAsia="PMingLiU"/>
          <w:lang w:val="ro-MD" w:eastAsia="zh-CN"/>
        </w:rPr>
        <w:t>Funcţia în cadrul întreprinderii: ____________________________</w:t>
      </w:r>
    </w:p>
    <w:p w14:paraId="777E86B8" w14:textId="77777777" w:rsidR="00A4776C" w:rsidRPr="00FF430B" w:rsidRDefault="00A4776C" w:rsidP="00A4776C">
      <w:pPr>
        <w:jc w:val="both"/>
        <w:rPr>
          <w:rFonts w:eastAsia="PMingLiU"/>
          <w:b/>
          <w:lang w:val="ro-MD" w:eastAsia="zh-CN"/>
        </w:rPr>
      </w:pPr>
      <w:r w:rsidRPr="00FF430B">
        <w:rPr>
          <w:rFonts w:eastAsia="PMingLiU"/>
          <w:lang w:val="ro-MD" w:eastAsia="zh-CN"/>
        </w:rPr>
        <w:t>Denumirea întreprinderii: __________________________</w:t>
      </w:r>
    </w:p>
    <w:p w14:paraId="4C033715" w14:textId="77777777" w:rsidR="00A4776C" w:rsidRPr="00FF430B" w:rsidRDefault="00A4776C" w:rsidP="00A4776C">
      <w:pPr>
        <w:spacing w:after="200" w:line="276" w:lineRule="auto"/>
        <w:rPr>
          <w:rFonts w:eastAsia="PMingLiU"/>
          <w:lang w:val="ro-MD" w:eastAsia="zh-CN"/>
        </w:rPr>
      </w:pPr>
      <w:bookmarkStart w:id="51" w:name="_Toc449692109"/>
    </w:p>
    <w:p w14:paraId="3264EC62" w14:textId="77777777" w:rsidR="00A4776C" w:rsidRPr="00FF430B" w:rsidRDefault="00A4776C" w:rsidP="00A4776C">
      <w:pPr>
        <w:jc w:val="center"/>
        <w:rPr>
          <w:rFonts w:eastAsia="PMingLiU"/>
          <w:b/>
          <w:lang w:val="ro-MD" w:eastAsia="zh-CN"/>
        </w:rPr>
      </w:pPr>
    </w:p>
    <w:p w14:paraId="64CD3794" w14:textId="77777777" w:rsidR="00A4776C" w:rsidRPr="00FF430B" w:rsidRDefault="00A4776C" w:rsidP="00A4776C">
      <w:pPr>
        <w:jc w:val="center"/>
        <w:rPr>
          <w:rFonts w:eastAsia="PMingLiU"/>
          <w:b/>
          <w:lang w:val="ro-MD" w:eastAsia="zh-CN"/>
        </w:rPr>
      </w:pPr>
    </w:p>
    <w:p w14:paraId="2FDA09A6" w14:textId="77777777" w:rsidR="00A4776C" w:rsidRPr="00FF430B" w:rsidRDefault="00A4776C" w:rsidP="00A4776C">
      <w:pPr>
        <w:jc w:val="center"/>
        <w:rPr>
          <w:rFonts w:eastAsia="PMingLiU"/>
          <w:b/>
          <w:lang w:val="ro-MD" w:eastAsia="zh-CN"/>
        </w:rPr>
      </w:pPr>
    </w:p>
    <w:p w14:paraId="5AB0F9D3" w14:textId="77777777" w:rsidR="00A4776C" w:rsidRPr="00FF430B" w:rsidRDefault="00A4776C" w:rsidP="00A4776C">
      <w:pPr>
        <w:jc w:val="center"/>
        <w:rPr>
          <w:rFonts w:eastAsia="PMingLiU"/>
          <w:b/>
          <w:lang w:val="ro-MD" w:eastAsia="zh-CN"/>
        </w:rPr>
      </w:pPr>
    </w:p>
    <w:p w14:paraId="526CE94B" w14:textId="77777777" w:rsidR="00A4776C" w:rsidRPr="00FF430B" w:rsidRDefault="00A4776C" w:rsidP="00A4776C">
      <w:pPr>
        <w:jc w:val="center"/>
        <w:rPr>
          <w:rFonts w:eastAsia="PMingLiU"/>
          <w:b/>
          <w:lang w:val="ro-MD" w:eastAsia="zh-CN"/>
        </w:rPr>
      </w:pPr>
    </w:p>
    <w:p w14:paraId="373ED3B0" w14:textId="77777777" w:rsidR="00A4776C" w:rsidRPr="00FF430B" w:rsidRDefault="00A4776C" w:rsidP="00A4776C">
      <w:pPr>
        <w:jc w:val="center"/>
        <w:rPr>
          <w:rFonts w:eastAsia="PMingLiU"/>
          <w:b/>
          <w:lang w:val="ro-MD" w:eastAsia="zh-CN"/>
        </w:rPr>
      </w:pPr>
    </w:p>
    <w:p w14:paraId="004BE0EE" w14:textId="77777777" w:rsidR="00A4776C" w:rsidRPr="00FF430B" w:rsidRDefault="00A4776C" w:rsidP="00A4776C">
      <w:pPr>
        <w:jc w:val="center"/>
        <w:rPr>
          <w:rFonts w:eastAsia="PMingLiU"/>
          <w:b/>
          <w:lang w:val="ro-MD" w:eastAsia="zh-CN"/>
        </w:rPr>
      </w:pPr>
    </w:p>
    <w:p w14:paraId="7A00C3B4" w14:textId="77777777" w:rsidR="00A4776C" w:rsidRPr="00FF430B" w:rsidRDefault="00A4776C" w:rsidP="00A4776C">
      <w:pPr>
        <w:jc w:val="center"/>
        <w:rPr>
          <w:rFonts w:eastAsia="PMingLiU"/>
          <w:b/>
          <w:lang w:val="ro-MD" w:eastAsia="zh-CN"/>
        </w:rPr>
      </w:pPr>
    </w:p>
    <w:p w14:paraId="0A60C7E8" w14:textId="77777777" w:rsidR="00A4776C" w:rsidRPr="00FF430B" w:rsidRDefault="00A4776C" w:rsidP="00A4776C">
      <w:pPr>
        <w:jc w:val="center"/>
        <w:rPr>
          <w:rFonts w:eastAsia="PMingLiU"/>
          <w:b/>
          <w:lang w:val="ro-MD" w:eastAsia="zh-CN"/>
        </w:rPr>
      </w:pPr>
    </w:p>
    <w:p w14:paraId="3DE1C65B" w14:textId="77777777" w:rsidR="00A4776C" w:rsidRPr="00FF430B" w:rsidRDefault="00A4776C" w:rsidP="00A4776C">
      <w:pPr>
        <w:jc w:val="center"/>
        <w:rPr>
          <w:rFonts w:eastAsia="PMingLiU"/>
          <w:b/>
          <w:lang w:val="ro-MD" w:eastAsia="zh-CN"/>
        </w:rPr>
      </w:pPr>
    </w:p>
    <w:p w14:paraId="198357F2" w14:textId="77777777" w:rsidR="00A4776C" w:rsidRPr="00FF430B" w:rsidRDefault="00A4776C" w:rsidP="00A4776C">
      <w:pPr>
        <w:jc w:val="center"/>
        <w:rPr>
          <w:rFonts w:eastAsia="PMingLiU"/>
          <w:b/>
          <w:lang w:val="ro-MD" w:eastAsia="zh-CN"/>
        </w:rPr>
      </w:pPr>
    </w:p>
    <w:p w14:paraId="5ED18BF2" w14:textId="77777777" w:rsidR="00A4776C" w:rsidRPr="00FF430B" w:rsidRDefault="00A4776C" w:rsidP="00A4776C">
      <w:pPr>
        <w:jc w:val="center"/>
        <w:rPr>
          <w:rFonts w:eastAsia="PMingLiU"/>
          <w:b/>
          <w:lang w:val="ro-MD" w:eastAsia="zh-CN"/>
        </w:rPr>
      </w:pPr>
    </w:p>
    <w:p w14:paraId="27F2A320" w14:textId="77777777" w:rsidR="00A4776C" w:rsidRPr="00FF430B" w:rsidRDefault="00A4776C" w:rsidP="00A4776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2268BECB" w14:textId="77777777" w:rsidR="00A4776C" w:rsidRPr="00FF430B" w:rsidRDefault="00A4776C" w:rsidP="00A4776C">
      <w:pPr>
        <w:jc w:val="right"/>
        <w:rPr>
          <w:noProof w:val="0"/>
          <w:lang w:val="ro-MD"/>
        </w:rPr>
      </w:pPr>
      <w:r w:rsidRPr="00FF430B">
        <w:rPr>
          <w:noProof w:val="0"/>
          <w:lang w:val="ro-MD"/>
        </w:rPr>
        <w:t>la Documentația standard nr._____</w:t>
      </w:r>
    </w:p>
    <w:p w14:paraId="276C461E" w14:textId="77777777" w:rsidR="00A4776C" w:rsidRPr="00FF430B" w:rsidRDefault="00A4776C" w:rsidP="00A4776C">
      <w:pPr>
        <w:jc w:val="right"/>
        <w:rPr>
          <w:noProof w:val="0"/>
          <w:lang w:val="ro-MD"/>
        </w:rPr>
      </w:pPr>
      <w:r w:rsidRPr="00FF430B">
        <w:rPr>
          <w:noProof w:val="0"/>
          <w:lang w:val="ro-MD"/>
        </w:rPr>
        <w:t>din “____” ________ 20___</w:t>
      </w:r>
    </w:p>
    <w:p w14:paraId="7FCAB49A" w14:textId="77777777" w:rsidR="00A4776C" w:rsidRPr="00FF430B" w:rsidRDefault="00A4776C" w:rsidP="00A4776C">
      <w:pPr>
        <w:jc w:val="center"/>
        <w:rPr>
          <w:rFonts w:eastAsia="PMingLiU"/>
          <w:b/>
          <w:lang w:val="ro-MD" w:eastAsia="zh-CN"/>
        </w:rPr>
      </w:pPr>
    </w:p>
    <w:p w14:paraId="1E7F71A2" w14:textId="77777777" w:rsidR="00A4776C" w:rsidRPr="00FF430B" w:rsidRDefault="00A4776C" w:rsidP="00A4776C">
      <w:pPr>
        <w:jc w:val="center"/>
        <w:rPr>
          <w:rFonts w:eastAsia="PMingLiU"/>
          <w:b/>
          <w:lang w:val="ro-MD" w:eastAsia="zh-CN"/>
        </w:rPr>
      </w:pPr>
    </w:p>
    <w:bookmarkEnd w:id="51"/>
    <w:p w14:paraId="1A3706BB" w14:textId="77777777" w:rsidR="00A4776C" w:rsidRPr="00FF430B" w:rsidRDefault="00A4776C" w:rsidP="00A4776C">
      <w:pPr>
        <w:jc w:val="center"/>
        <w:rPr>
          <w:b/>
          <w:lang w:val="ro-MD"/>
        </w:rPr>
      </w:pPr>
    </w:p>
    <w:p w14:paraId="4C09F439" w14:textId="77777777" w:rsidR="00A4776C" w:rsidRPr="00FF430B" w:rsidRDefault="00A4776C" w:rsidP="00A4776C">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34EB02B4" w14:textId="77777777" w:rsidR="00A4776C" w:rsidRPr="00FF430B" w:rsidRDefault="00A4776C" w:rsidP="00A4776C">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36D37E9F" w14:textId="77777777" w:rsidR="00A4776C" w:rsidRPr="00FF430B" w:rsidRDefault="00A4776C" w:rsidP="00A4776C">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4776C" w:rsidRPr="00EC30C2" w14:paraId="5FA191C7" w14:textId="77777777" w:rsidTr="00BA62E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AAD5B52" w14:textId="77777777" w:rsidR="00A4776C" w:rsidRPr="00FF430B" w:rsidRDefault="00A4776C" w:rsidP="00BA62E8">
            <w:pPr>
              <w:jc w:val="center"/>
              <w:rPr>
                <w:b/>
                <w:bCs/>
                <w:lang w:val="ro-MD"/>
              </w:rPr>
            </w:pPr>
            <w:r w:rsidRPr="00FF430B">
              <w:rPr>
                <w:b/>
                <w:bCs/>
                <w:lang w:val="ro-MD"/>
              </w:rPr>
              <w:t>Nr</w:t>
            </w:r>
          </w:p>
          <w:p w14:paraId="17955686" w14:textId="77777777" w:rsidR="00A4776C" w:rsidRPr="00FF430B" w:rsidRDefault="00A4776C" w:rsidP="00BA62E8">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5724FE36" w14:textId="77777777" w:rsidR="00A4776C" w:rsidRPr="00FF430B" w:rsidRDefault="00A4776C" w:rsidP="00BA62E8">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1394BE9" w14:textId="77777777" w:rsidR="00A4776C" w:rsidRPr="00FF430B" w:rsidRDefault="00A4776C" w:rsidP="00BA62E8">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E2211DF" w14:textId="77777777" w:rsidR="00A4776C" w:rsidRPr="00FF430B" w:rsidRDefault="00A4776C" w:rsidP="00BA62E8">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C1464E4" w14:textId="77777777" w:rsidR="00A4776C" w:rsidRPr="00FF430B" w:rsidRDefault="00A4776C" w:rsidP="00BA62E8">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56F403F" w14:textId="77777777" w:rsidR="00A4776C" w:rsidRPr="00FF430B" w:rsidRDefault="00A4776C" w:rsidP="00BA62E8">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80053F5" w14:textId="77777777" w:rsidR="00A4776C" w:rsidRPr="00FF430B" w:rsidRDefault="00A4776C" w:rsidP="00BA62E8">
            <w:pPr>
              <w:jc w:val="center"/>
              <w:rPr>
                <w:b/>
                <w:bCs/>
                <w:lang w:val="ro-MD"/>
              </w:rPr>
            </w:pPr>
            <w:r w:rsidRPr="00FF430B">
              <w:rPr>
                <w:b/>
                <w:bCs/>
                <w:lang w:val="ro-MD"/>
              </w:rPr>
              <w:t>Numărul şi data procesului-verbal de recepţie la terminarea lucrărilor</w:t>
            </w:r>
          </w:p>
        </w:tc>
      </w:tr>
      <w:tr w:rsidR="00A4776C" w:rsidRPr="00EC30C2" w14:paraId="3F9DA1F9" w14:textId="77777777" w:rsidTr="00BA62E8">
        <w:trPr>
          <w:trHeight w:val="300"/>
        </w:trPr>
        <w:tc>
          <w:tcPr>
            <w:tcW w:w="607" w:type="dxa"/>
            <w:tcBorders>
              <w:top w:val="nil"/>
              <w:left w:val="single" w:sz="4" w:space="0" w:color="auto"/>
              <w:bottom w:val="single" w:sz="4" w:space="0" w:color="auto"/>
              <w:right w:val="single" w:sz="4" w:space="0" w:color="auto"/>
            </w:tcBorders>
            <w:vAlign w:val="center"/>
          </w:tcPr>
          <w:p w14:paraId="54626CD6" w14:textId="77777777" w:rsidR="00A4776C" w:rsidRPr="00FF430B" w:rsidRDefault="00A4776C" w:rsidP="00BA62E8">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EF63D02" w14:textId="77777777" w:rsidR="00A4776C" w:rsidRPr="00FF430B" w:rsidRDefault="00A4776C" w:rsidP="00BA62E8">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78F6BD1" w14:textId="77777777" w:rsidR="00A4776C" w:rsidRPr="00FF430B" w:rsidRDefault="00A4776C" w:rsidP="00BA62E8">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427EE98" w14:textId="77777777" w:rsidR="00A4776C" w:rsidRPr="00FF430B" w:rsidRDefault="00A4776C" w:rsidP="00BA62E8">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AF90380" w14:textId="77777777" w:rsidR="00A4776C" w:rsidRPr="00FF430B" w:rsidRDefault="00A4776C" w:rsidP="00BA62E8">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E082DE0" w14:textId="77777777" w:rsidR="00A4776C" w:rsidRPr="00FF430B" w:rsidRDefault="00A4776C" w:rsidP="00BA62E8">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AD4C531" w14:textId="77777777" w:rsidR="00A4776C" w:rsidRPr="00FF430B" w:rsidRDefault="00A4776C" w:rsidP="00BA62E8">
            <w:pPr>
              <w:jc w:val="center"/>
              <w:rPr>
                <w:lang w:val="ro-MD"/>
              </w:rPr>
            </w:pPr>
            <w:r w:rsidRPr="00FF430B">
              <w:rPr>
                <w:lang w:val="ro-MD"/>
              </w:rPr>
              <w:t> </w:t>
            </w:r>
          </w:p>
        </w:tc>
      </w:tr>
      <w:tr w:rsidR="00A4776C" w:rsidRPr="00EC30C2" w14:paraId="15492DB7" w14:textId="77777777" w:rsidTr="00BA62E8">
        <w:trPr>
          <w:trHeight w:val="300"/>
        </w:trPr>
        <w:tc>
          <w:tcPr>
            <w:tcW w:w="607" w:type="dxa"/>
            <w:tcBorders>
              <w:top w:val="nil"/>
              <w:left w:val="single" w:sz="4" w:space="0" w:color="auto"/>
              <w:bottom w:val="single" w:sz="4" w:space="0" w:color="auto"/>
              <w:right w:val="single" w:sz="4" w:space="0" w:color="auto"/>
            </w:tcBorders>
            <w:vAlign w:val="center"/>
          </w:tcPr>
          <w:p w14:paraId="1D5B97A3" w14:textId="77777777" w:rsidR="00A4776C" w:rsidRPr="00FF430B" w:rsidRDefault="00A4776C" w:rsidP="00BA62E8">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DD51B4F" w14:textId="77777777" w:rsidR="00A4776C" w:rsidRPr="00FF430B" w:rsidRDefault="00A4776C" w:rsidP="00BA62E8">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3859065" w14:textId="77777777" w:rsidR="00A4776C" w:rsidRPr="00FF430B" w:rsidRDefault="00A4776C" w:rsidP="00BA62E8">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60165B5" w14:textId="77777777" w:rsidR="00A4776C" w:rsidRPr="00FF430B" w:rsidRDefault="00A4776C" w:rsidP="00BA62E8">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EA7A3A0" w14:textId="77777777" w:rsidR="00A4776C" w:rsidRPr="00FF430B" w:rsidRDefault="00A4776C" w:rsidP="00BA62E8">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03D06EB" w14:textId="77777777" w:rsidR="00A4776C" w:rsidRPr="00FF430B" w:rsidRDefault="00A4776C" w:rsidP="00BA62E8">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03F3E64" w14:textId="77777777" w:rsidR="00A4776C" w:rsidRPr="00FF430B" w:rsidRDefault="00A4776C" w:rsidP="00BA62E8">
            <w:pPr>
              <w:jc w:val="center"/>
              <w:rPr>
                <w:lang w:val="ro-MD"/>
              </w:rPr>
            </w:pPr>
            <w:r w:rsidRPr="00FF430B">
              <w:rPr>
                <w:lang w:val="ro-MD"/>
              </w:rPr>
              <w:t> </w:t>
            </w:r>
          </w:p>
        </w:tc>
      </w:tr>
      <w:tr w:rsidR="00A4776C" w:rsidRPr="00EC30C2" w14:paraId="78CCF727" w14:textId="77777777" w:rsidTr="00BA62E8">
        <w:trPr>
          <w:trHeight w:val="300"/>
        </w:trPr>
        <w:tc>
          <w:tcPr>
            <w:tcW w:w="607" w:type="dxa"/>
            <w:tcBorders>
              <w:top w:val="nil"/>
              <w:left w:val="single" w:sz="4" w:space="0" w:color="auto"/>
              <w:bottom w:val="single" w:sz="4" w:space="0" w:color="auto"/>
              <w:right w:val="single" w:sz="4" w:space="0" w:color="auto"/>
            </w:tcBorders>
            <w:vAlign w:val="center"/>
          </w:tcPr>
          <w:p w14:paraId="336B7F7A" w14:textId="77777777" w:rsidR="00A4776C" w:rsidRPr="00FF430B" w:rsidRDefault="00A4776C" w:rsidP="00BA62E8">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E0643CB" w14:textId="77777777" w:rsidR="00A4776C" w:rsidRPr="00FF430B" w:rsidRDefault="00A4776C" w:rsidP="00BA62E8">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16391F3" w14:textId="77777777" w:rsidR="00A4776C" w:rsidRPr="00FF430B" w:rsidRDefault="00A4776C" w:rsidP="00BA62E8">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33E2CA88" w14:textId="77777777" w:rsidR="00A4776C" w:rsidRPr="00FF430B" w:rsidRDefault="00A4776C" w:rsidP="00BA62E8">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E80802D" w14:textId="77777777" w:rsidR="00A4776C" w:rsidRPr="00FF430B" w:rsidRDefault="00A4776C" w:rsidP="00BA62E8">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2C1FDBD" w14:textId="77777777" w:rsidR="00A4776C" w:rsidRPr="00FF430B" w:rsidRDefault="00A4776C" w:rsidP="00BA62E8">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73008C3" w14:textId="77777777" w:rsidR="00A4776C" w:rsidRPr="00FF430B" w:rsidRDefault="00A4776C" w:rsidP="00BA62E8">
            <w:pPr>
              <w:jc w:val="center"/>
              <w:rPr>
                <w:lang w:val="ro-MD"/>
              </w:rPr>
            </w:pPr>
            <w:r w:rsidRPr="00FF430B">
              <w:rPr>
                <w:lang w:val="ro-MD"/>
              </w:rPr>
              <w:t> </w:t>
            </w:r>
          </w:p>
        </w:tc>
      </w:tr>
    </w:tbl>
    <w:p w14:paraId="6A329CF5" w14:textId="77777777" w:rsidR="00A4776C" w:rsidRPr="00FF430B" w:rsidRDefault="00A4776C" w:rsidP="00A4776C">
      <w:pPr>
        <w:jc w:val="both"/>
        <w:rPr>
          <w:lang w:val="ro-MD"/>
        </w:rPr>
      </w:pPr>
    </w:p>
    <w:p w14:paraId="32BC64B5" w14:textId="77777777" w:rsidR="00A4776C" w:rsidRPr="00FF430B" w:rsidRDefault="00A4776C" w:rsidP="00A4776C">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0703758" w14:textId="77777777" w:rsidR="00A4776C" w:rsidRPr="00FF430B" w:rsidRDefault="00A4776C" w:rsidP="00A4776C">
      <w:pPr>
        <w:jc w:val="both"/>
        <w:rPr>
          <w:rFonts w:eastAsia="PMingLiU"/>
          <w:lang w:val="ro-MD" w:eastAsia="zh-CN"/>
        </w:rPr>
      </w:pPr>
    </w:p>
    <w:p w14:paraId="6C07D84C" w14:textId="77777777" w:rsidR="00A4776C" w:rsidRPr="00FF430B" w:rsidRDefault="00A4776C" w:rsidP="00A4776C">
      <w:pPr>
        <w:jc w:val="both"/>
        <w:rPr>
          <w:rFonts w:eastAsia="PMingLiU"/>
          <w:lang w:val="ro-MD" w:eastAsia="zh-CN"/>
        </w:rPr>
      </w:pPr>
      <w:r w:rsidRPr="00FF430B">
        <w:rPr>
          <w:rFonts w:eastAsia="PMingLiU"/>
          <w:lang w:val="ro-MD" w:eastAsia="zh-CN"/>
        </w:rPr>
        <w:t>Semnat: ________________________________________</w:t>
      </w:r>
    </w:p>
    <w:p w14:paraId="0401D7B2" w14:textId="77777777" w:rsidR="00A4776C" w:rsidRPr="00FF430B" w:rsidRDefault="00A4776C" w:rsidP="00A4776C">
      <w:pPr>
        <w:jc w:val="both"/>
        <w:rPr>
          <w:rFonts w:eastAsia="PMingLiU"/>
          <w:lang w:val="ro-MD" w:eastAsia="zh-CN"/>
        </w:rPr>
      </w:pPr>
      <w:r w:rsidRPr="00FF430B">
        <w:rPr>
          <w:rFonts w:eastAsia="PMingLiU"/>
          <w:lang w:val="ro-MD" w:eastAsia="zh-CN"/>
        </w:rPr>
        <w:lastRenderedPageBreak/>
        <w:t>Nume: _________________________________________</w:t>
      </w:r>
    </w:p>
    <w:p w14:paraId="55BC7EE3" w14:textId="77777777" w:rsidR="00A4776C" w:rsidRPr="00FF430B" w:rsidRDefault="00A4776C" w:rsidP="00A4776C">
      <w:pPr>
        <w:jc w:val="both"/>
        <w:rPr>
          <w:rFonts w:eastAsia="PMingLiU"/>
          <w:lang w:val="ro-MD" w:eastAsia="zh-CN"/>
        </w:rPr>
      </w:pPr>
      <w:r w:rsidRPr="00FF430B">
        <w:rPr>
          <w:rFonts w:eastAsia="PMingLiU"/>
          <w:lang w:val="ro-MD" w:eastAsia="zh-CN"/>
        </w:rPr>
        <w:t>Funcţia în cadrul întreprinderii: ___________________________</w:t>
      </w:r>
    </w:p>
    <w:p w14:paraId="3B5C9F49" w14:textId="77777777" w:rsidR="00A4776C" w:rsidRPr="00FF430B" w:rsidRDefault="00A4776C" w:rsidP="00A4776C">
      <w:pPr>
        <w:jc w:val="both"/>
        <w:rPr>
          <w:rFonts w:eastAsia="PMingLiU"/>
          <w:lang w:val="ro-MD" w:eastAsia="zh-CN"/>
        </w:rPr>
      </w:pPr>
      <w:r w:rsidRPr="00FF430B">
        <w:rPr>
          <w:rFonts w:eastAsia="PMingLiU"/>
          <w:lang w:val="ro-MD" w:eastAsia="zh-CN"/>
        </w:rPr>
        <w:t>Denumirea întreprinderii: ________________________________</w:t>
      </w:r>
    </w:p>
    <w:p w14:paraId="6B577EAC" w14:textId="77777777" w:rsidR="00A4776C" w:rsidRPr="00FF430B" w:rsidRDefault="00A4776C" w:rsidP="00A4776C">
      <w:pPr>
        <w:spacing w:after="200" w:line="276" w:lineRule="auto"/>
        <w:rPr>
          <w:rFonts w:eastAsia="PMingLiU"/>
          <w:lang w:val="ro-MD" w:eastAsia="zh-CN"/>
        </w:rPr>
      </w:pPr>
      <w:bookmarkStart w:id="52" w:name="_Toc449692110"/>
    </w:p>
    <w:p w14:paraId="16A36D72" w14:textId="77777777" w:rsidR="00A4776C" w:rsidRPr="00FF430B" w:rsidRDefault="00A4776C" w:rsidP="00A4776C">
      <w:pPr>
        <w:spacing w:line="276" w:lineRule="auto"/>
        <w:jc w:val="center"/>
        <w:rPr>
          <w:rFonts w:eastAsia="PMingLiU"/>
          <w:b/>
          <w:lang w:val="ro-MD" w:eastAsia="zh-CN"/>
        </w:rPr>
      </w:pPr>
    </w:p>
    <w:p w14:paraId="16AA63B1" w14:textId="77777777" w:rsidR="00A4776C" w:rsidRPr="00FF430B" w:rsidRDefault="00A4776C" w:rsidP="00A4776C">
      <w:pPr>
        <w:spacing w:line="276" w:lineRule="auto"/>
        <w:jc w:val="center"/>
        <w:rPr>
          <w:rFonts w:eastAsia="PMingLiU"/>
          <w:b/>
          <w:lang w:val="ro-MD" w:eastAsia="zh-CN"/>
        </w:rPr>
      </w:pPr>
    </w:p>
    <w:p w14:paraId="21BF3666" w14:textId="77777777" w:rsidR="00A4776C" w:rsidRPr="00FF430B" w:rsidRDefault="00A4776C" w:rsidP="00A4776C">
      <w:pPr>
        <w:spacing w:line="276" w:lineRule="auto"/>
        <w:jc w:val="center"/>
        <w:rPr>
          <w:rFonts w:eastAsia="PMingLiU"/>
          <w:b/>
          <w:lang w:val="ro-MD" w:eastAsia="zh-CN"/>
        </w:rPr>
      </w:pPr>
    </w:p>
    <w:p w14:paraId="3F96AA44" w14:textId="77777777" w:rsidR="00A4776C" w:rsidRPr="00FF430B" w:rsidRDefault="00A4776C" w:rsidP="00A4776C">
      <w:pPr>
        <w:spacing w:line="276" w:lineRule="auto"/>
        <w:jc w:val="center"/>
        <w:rPr>
          <w:rFonts w:eastAsia="PMingLiU"/>
          <w:b/>
          <w:lang w:val="ro-MD" w:eastAsia="zh-CN"/>
        </w:rPr>
      </w:pPr>
    </w:p>
    <w:p w14:paraId="120EC9EC" w14:textId="77777777" w:rsidR="00A4776C" w:rsidRPr="00FF430B" w:rsidRDefault="00A4776C" w:rsidP="00A4776C">
      <w:pPr>
        <w:spacing w:line="276" w:lineRule="auto"/>
        <w:jc w:val="center"/>
        <w:rPr>
          <w:rFonts w:eastAsia="PMingLiU"/>
          <w:b/>
          <w:lang w:val="ro-MD" w:eastAsia="zh-CN"/>
        </w:rPr>
      </w:pPr>
    </w:p>
    <w:p w14:paraId="5C6526B1" w14:textId="77777777" w:rsidR="00A4776C" w:rsidRPr="00FF430B" w:rsidRDefault="00A4776C" w:rsidP="00A4776C">
      <w:pPr>
        <w:spacing w:line="276" w:lineRule="auto"/>
        <w:jc w:val="center"/>
        <w:rPr>
          <w:rFonts w:eastAsia="PMingLiU"/>
          <w:b/>
          <w:lang w:val="ro-MD" w:eastAsia="zh-CN"/>
        </w:rPr>
      </w:pPr>
    </w:p>
    <w:p w14:paraId="2F8A4AD7" w14:textId="77777777" w:rsidR="00A4776C" w:rsidRPr="00FF430B" w:rsidRDefault="00A4776C" w:rsidP="00A4776C">
      <w:pPr>
        <w:spacing w:line="276" w:lineRule="auto"/>
        <w:jc w:val="center"/>
        <w:rPr>
          <w:rFonts w:eastAsia="PMingLiU"/>
          <w:b/>
          <w:lang w:val="ro-MD" w:eastAsia="zh-CN"/>
        </w:rPr>
      </w:pPr>
    </w:p>
    <w:p w14:paraId="6765DB37" w14:textId="77777777" w:rsidR="00A4776C" w:rsidRPr="00FF430B" w:rsidRDefault="00A4776C" w:rsidP="00A4776C">
      <w:pPr>
        <w:spacing w:line="276" w:lineRule="auto"/>
        <w:jc w:val="center"/>
        <w:rPr>
          <w:rFonts w:eastAsia="PMingLiU"/>
          <w:b/>
          <w:lang w:val="ro-MD" w:eastAsia="zh-CN"/>
        </w:rPr>
      </w:pPr>
    </w:p>
    <w:p w14:paraId="4997C743" w14:textId="77777777" w:rsidR="00A4776C" w:rsidRPr="00FF430B" w:rsidRDefault="00A4776C" w:rsidP="00A4776C">
      <w:pPr>
        <w:spacing w:line="276" w:lineRule="auto"/>
        <w:jc w:val="center"/>
        <w:rPr>
          <w:rFonts w:eastAsia="PMingLiU"/>
          <w:b/>
          <w:lang w:val="ro-MD" w:eastAsia="zh-CN"/>
        </w:rPr>
      </w:pPr>
    </w:p>
    <w:p w14:paraId="5EC43FF6" w14:textId="77777777" w:rsidR="00A4776C" w:rsidRPr="00FF430B" w:rsidRDefault="00A4776C" w:rsidP="00A4776C">
      <w:pPr>
        <w:spacing w:line="276" w:lineRule="auto"/>
        <w:jc w:val="center"/>
        <w:rPr>
          <w:rFonts w:eastAsia="PMingLiU"/>
          <w:b/>
          <w:lang w:val="ro-MD" w:eastAsia="zh-CN"/>
        </w:rPr>
      </w:pPr>
    </w:p>
    <w:p w14:paraId="29D6AC6A" w14:textId="77777777" w:rsidR="00A4776C" w:rsidRPr="00FF430B" w:rsidRDefault="00A4776C" w:rsidP="00A4776C">
      <w:pPr>
        <w:spacing w:line="276" w:lineRule="auto"/>
        <w:jc w:val="center"/>
        <w:rPr>
          <w:rFonts w:eastAsia="PMingLiU"/>
          <w:b/>
          <w:lang w:val="ro-MD" w:eastAsia="zh-CN"/>
        </w:rPr>
      </w:pPr>
    </w:p>
    <w:p w14:paraId="2BA13580" w14:textId="77777777" w:rsidR="00A4776C" w:rsidRPr="00FF430B" w:rsidRDefault="00A4776C" w:rsidP="00A4776C">
      <w:pPr>
        <w:spacing w:line="276" w:lineRule="auto"/>
        <w:jc w:val="center"/>
        <w:rPr>
          <w:rFonts w:eastAsia="PMingLiU"/>
          <w:b/>
          <w:lang w:val="ro-MD" w:eastAsia="zh-CN"/>
        </w:rPr>
      </w:pPr>
    </w:p>
    <w:p w14:paraId="628E44EB" w14:textId="77777777" w:rsidR="00A4776C" w:rsidRPr="00FF430B" w:rsidRDefault="00A4776C" w:rsidP="00A4776C">
      <w:pPr>
        <w:spacing w:line="276" w:lineRule="auto"/>
        <w:jc w:val="center"/>
        <w:rPr>
          <w:rFonts w:eastAsia="PMingLiU"/>
          <w:b/>
          <w:lang w:val="ro-MD" w:eastAsia="zh-CN"/>
        </w:rPr>
      </w:pPr>
    </w:p>
    <w:p w14:paraId="06F6C7E9" w14:textId="77777777" w:rsidR="00A4776C" w:rsidRPr="00FF430B" w:rsidRDefault="00A4776C" w:rsidP="00A4776C">
      <w:pPr>
        <w:spacing w:line="276" w:lineRule="auto"/>
        <w:jc w:val="center"/>
        <w:rPr>
          <w:rFonts w:eastAsia="PMingLiU"/>
          <w:b/>
          <w:lang w:val="ro-MD" w:eastAsia="zh-CN"/>
        </w:rPr>
      </w:pPr>
    </w:p>
    <w:p w14:paraId="445FF5A2" w14:textId="77777777" w:rsidR="00A4776C" w:rsidRPr="00FF430B" w:rsidRDefault="00A4776C" w:rsidP="00A4776C">
      <w:pPr>
        <w:spacing w:line="276" w:lineRule="auto"/>
        <w:jc w:val="center"/>
        <w:rPr>
          <w:rFonts w:eastAsia="PMingLiU"/>
          <w:b/>
          <w:lang w:val="ro-MD" w:eastAsia="zh-CN"/>
        </w:rPr>
      </w:pPr>
    </w:p>
    <w:p w14:paraId="305F2656" w14:textId="77777777" w:rsidR="00A4776C" w:rsidRPr="00FF430B" w:rsidRDefault="00A4776C" w:rsidP="00A4776C">
      <w:pPr>
        <w:spacing w:line="276" w:lineRule="auto"/>
        <w:jc w:val="center"/>
        <w:rPr>
          <w:rFonts w:eastAsia="PMingLiU"/>
          <w:b/>
          <w:lang w:val="ro-MD" w:eastAsia="zh-CN"/>
        </w:rPr>
      </w:pPr>
    </w:p>
    <w:p w14:paraId="4D4E8CF4" w14:textId="77777777" w:rsidR="00A4776C" w:rsidRPr="00FF430B" w:rsidRDefault="00A4776C" w:rsidP="00A4776C">
      <w:pPr>
        <w:spacing w:line="276" w:lineRule="auto"/>
        <w:jc w:val="center"/>
        <w:rPr>
          <w:rFonts w:eastAsia="PMingLiU"/>
          <w:b/>
          <w:lang w:val="ro-MD" w:eastAsia="zh-CN"/>
        </w:rPr>
      </w:pPr>
    </w:p>
    <w:p w14:paraId="59825311" w14:textId="77777777" w:rsidR="00A4776C" w:rsidRPr="00FF430B" w:rsidRDefault="00A4776C" w:rsidP="00A4776C">
      <w:pPr>
        <w:spacing w:line="276" w:lineRule="auto"/>
        <w:jc w:val="center"/>
        <w:rPr>
          <w:rFonts w:eastAsia="PMingLiU"/>
          <w:b/>
          <w:lang w:val="ro-MD" w:eastAsia="zh-CN"/>
        </w:rPr>
      </w:pPr>
    </w:p>
    <w:p w14:paraId="77B998A0" w14:textId="77777777" w:rsidR="00A4776C" w:rsidRPr="00FF430B" w:rsidRDefault="00A4776C" w:rsidP="00A4776C">
      <w:pPr>
        <w:spacing w:line="276" w:lineRule="auto"/>
        <w:jc w:val="center"/>
        <w:rPr>
          <w:rFonts w:eastAsia="PMingLiU"/>
          <w:b/>
          <w:lang w:val="ro-MD" w:eastAsia="zh-CN"/>
        </w:rPr>
      </w:pPr>
    </w:p>
    <w:p w14:paraId="26213015" w14:textId="77777777" w:rsidR="00A4776C" w:rsidRPr="00FF430B" w:rsidRDefault="00A4776C" w:rsidP="00A4776C">
      <w:pPr>
        <w:spacing w:line="276" w:lineRule="auto"/>
        <w:jc w:val="center"/>
        <w:rPr>
          <w:rFonts w:eastAsia="PMingLiU"/>
          <w:b/>
          <w:lang w:val="ro-MD" w:eastAsia="zh-CN"/>
        </w:rPr>
      </w:pPr>
    </w:p>
    <w:p w14:paraId="623E5624" w14:textId="77777777" w:rsidR="00A4776C" w:rsidRPr="00FF430B" w:rsidRDefault="00A4776C" w:rsidP="00A4776C">
      <w:pPr>
        <w:spacing w:line="276" w:lineRule="auto"/>
        <w:jc w:val="center"/>
        <w:rPr>
          <w:rFonts w:eastAsia="PMingLiU"/>
          <w:b/>
          <w:lang w:val="ro-MD" w:eastAsia="zh-CN"/>
        </w:rPr>
      </w:pPr>
    </w:p>
    <w:p w14:paraId="0C7B8BFB" w14:textId="77777777" w:rsidR="00A4776C" w:rsidRPr="00FF430B" w:rsidRDefault="00A4776C" w:rsidP="00A4776C">
      <w:pPr>
        <w:spacing w:line="276" w:lineRule="auto"/>
        <w:jc w:val="center"/>
        <w:rPr>
          <w:rFonts w:eastAsia="PMingLiU"/>
          <w:b/>
          <w:lang w:val="ro-MD" w:eastAsia="zh-CN"/>
        </w:rPr>
      </w:pPr>
    </w:p>
    <w:p w14:paraId="7AB5DB0C" w14:textId="77777777" w:rsidR="00A4776C" w:rsidRPr="00FF430B" w:rsidRDefault="00A4776C" w:rsidP="00A4776C">
      <w:pPr>
        <w:spacing w:line="276" w:lineRule="auto"/>
        <w:jc w:val="center"/>
        <w:rPr>
          <w:rFonts w:eastAsia="PMingLiU"/>
          <w:b/>
          <w:lang w:val="ro-MD" w:eastAsia="zh-CN"/>
        </w:rPr>
      </w:pPr>
    </w:p>
    <w:p w14:paraId="2DA14469" w14:textId="77777777" w:rsidR="00A4776C" w:rsidRPr="00FF430B" w:rsidRDefault="00A4776C" w:rsidP="00A4776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1ECA3D19" w14:textId="77777777" w:rsidR="00A4776C" w:rsidRPr="00FF430B" w:rsidRDefault="00A4776C" w:rsidP="00A4776C">
      <w:pPr>
        <w:jc w:val="right"/>
        <w:rPr>
          <w:noProof w:val="0"/>
          <w:lang w:val="ro-MD"/>
        </w:rPr>
      </w:pPr>
      <w:r w:rsidRPr="00FF430B">
        <w:rPr>
          <w:noProof w:val="0"/>
          <w:lang w:val="ro-MD"/>
        </w:rPr>
        <w:t>la Documentația standard nr._____</w:t>
      </w:r>
    </w:p>
    <w:p w14:paraId="4F96B076" w14:textId="77777777" w:rsidR="00A4776C" w:rsidRPr="00FF430B" w:rsidRDefault="00A4776C" w:rsidP="00A4776C">
      <w:pPr>
        <w:jc w:val="right"/>
        <w:rPr>
          <w:noProof w:val="0"/>
          <w:lang w:val="ro-MD"/>
        </w:rPr>
      </w:pPr>
      <w:r w:rsidRPr="00FF430B">
        <w:rPr>
          <w:noProof w:val="0"/>
          <w:lang w:val="ro-MD"/>
        </w:rPr>
        <w:t>din “____” ________ 20___</w:t>
      </w:r>
    </w:p>
    <w:p w14:paraId="62FC8A8A" w14:textId="77777777" w:rsidR="00A4776C" w:rsidRPr="00FF430B" w:rsidRDefault="00A4776C" w:rsidP="00A4776C">
      <w:pPr>
        <w:spacing w:line="276" w:lineRule="auto"/>
        <w:jc w:val="center"/>
        <w:rPr>
          <w:rFonts w:eastAsia="PMingLiU"/>
          <w:b/>
          <w:lang w:val="ro-MD" w:eastAsia="zh-CN"/>
        </w:rPr>
      </w:pPr>
    </w:p>
    <w:p w14:paraId="0D5BAAA6" w14:textId="77777777" w:rsidR="00A4776C" w:rsidRPr="00FF430B" w:rsidRDefault="00A4776C" w:rsidP="00A4776C">
      <w:pPr>
        <w:spacing w:line="276" w:lineRule="auto"/>
        <w:jc w:val="center"/>
        <w:rPr>
          <w:rFonts w:eastAsia="PMingLiU"/>
          <w:b/>
          <w:lang w:val="ro-MD" w:eastAsia="zh-CN"/>
        </w:rPr>
      </w:pPr>
    </w:p>
    <w:bookmarkEnd w:id="52"/>
    <w:p w14:paraId="10AE65F8" w14:textId="77777777" w:rsidR="00A4776C" w:rsidRPr="00FF430B" w:rsidRDefault="00A4776C" w:rsidP="00A4776C">
      <w:pPr>
        <w:spacing w:line="276" w:lineRule="auto"/>
        <w:jc w:val="center"/>
        <w:rPr>
          <w:rFonts w:eastAsia="PMingLiU"/>
          <w:b/>
          <w:noProof w:val="0"/>
          <w:lang w:val="ro-MD" w:eastAsia="zh-CN"/>
        </w:rPr>
      </w:pPr>
    </w:p>
    <w:p w14:paraId="0D8A8F66" w14:textId="77777777" w:rsidR="00A4776C" w:rsidRPr="00FF430B" w:rsidRDefault="00A4776C" w:rsidP="00A4776C">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17ABE74B" w14:textId="77777777" w:rsidR="00A4776C" w:rsidRPr="00FF430B" w:rsidRDefault="00A4776C" w:rsidP="00A4776C">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38D4D44E" w14:textId="77777777" w:rsidR="00A4776C" w:rsidRPr="00FF430B" w:rsidRDefault="00A4776C" w:rsidP="00A4776C">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4776C" w:rsidRPr="00EC30C2" w14:paraId="5E488285" w14:textId="77777777" w:rsidTr="00BA62E8">
        <w:trPr>
          <w:trHeight w:val="700"/>
        </w:trPr>
        <w:tc>
          <w:tcPr>
            <w:tcW w:w="720" w:type="dxa"/>
          </w:tcPr>
          <w:p w14:paraId="57E186AE" w14:textId="77777777" w:rsidR="00A4776C" w:rsidRPr="00FF430B" w:rsidRDefault="00A4776C" w:rsidP="00BA62E8">
            <w:pPr>
              <w:tabs>
                <w:tab w:val="left" w:pos="567"/>
                <w:tab w:val="left" w:pos="1134"/>
              </w:tabs>
              <w:ind w:left="360"/>
              <w:jc w:val="both"/>
              <w:outlineLvl w:val="0"/>
              <w:rPr>
                <w:b/>
                <w:lang w:val="ro-MD"/>
              </w:rPr>
            </w:pPr>
          </w:p>
          <w:p w14:paraId="01F8B2F5" w14:textId="77777777" w:rsidR="00A4776C" w:rsidRPr="00FF430B" w:rsidRDefault="00A4776C" w:rsidP="00BA62E8">
            <w:pPr>
              <w:tabs>
                <w:tab w:val="left" w:pos="567"/>
              </w:tabs>
              <w:jc w:val="both"/>
              <w:rPr>
                <w:b/>
                <w:lang w:val="ro-MD"/>
              </w:rPr>
            </w:pPr>
            <w:r w:rsidRPr="00FF430B">
              <w:rPr>
                <w:b/>
                <w:lang w:val="ro-MD"/>
              </w:rPr>
              <w:t>Nr.</w:t>
            </w:r>
          </w:p>
          <w:p w14:paraId="3CF60A24" w14:textId="77777777" w:rsidR="00A4776C" w:rsidRPr="00FF430B" w:rsidRDefault="00A4776C" w:rsidP="00BA62E8">
            <w:pPr>
              <w:tabs>
                <w:tab w:val="left" w:pos="567"/>
              </w:tabs>
              <w:jc w:val="both"/>
              <w:rPr>
                <w:b/>
                <w:lang w:val="ro-MD"/>
              </w:rPr>
            </w:pPr>
            <w:r w:rsidRPr="00FF430B">
              <w:rPr>
                <w:b/>
                <w:lang w:val="ro-MD"/>
              </w:rPr>
              <w:t>d/o</w:t>
            </w:r>
          </w:p>
        </w:tc>
        <w:tc>
          <w:tcPr>
            <w:tcW w:w="4680" w:type="dxa"/>
            <w:vAlign w:val="center"/>
          </w:tcPr>
          <w:p w14:paraId="45EFD634" w14:textId="77777777" w:rsidR="00A4776C" w:rsidRPr="00FF430B" w:rsidRDefault="00A4776C" w:rsidP="00BA62E8">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CF9728B" w14:textId="77777777" w:rsidR="00A4776C" w:rsidRPr="00FF430B" w:rsidRDefault="00A4776C" w:rsidP="00BA62E8">
            <w:pPr>
              <w:tabs>
                <w:tab w:val="left" w:pos="567"/>
                <w:tab w:val="left" w:pos="1134"/>
              </w:tabs>
              <w:ind w:left="360"/>
              <w:jc w:val="center"/>
              <w:outlineLvl w:val="0"/>
              <w:rPr>
                <w:b/>
                <w:lang w:val="ro-MD"/>
              </w:rPr>
            </w:pPr>
          </w:p>
          <w:p w14:paraId="28ABF652" w14:textId="77777777" w:rsidR="00A4776C" w:rsidRPr="00FF430B" w:rsidRDefault="00A4776C" w:rsidP="00BA62E8">
            <w:pPr>
              <w:tabs>
                <w:tab w:val="left" w:pos="567"/>
              </w:tabs>
              <w:jc w:val="center"/>
              <w:rPr>
                <w:b/>
                <w:lang w:val="ro-MD"/>
              </w:rPr>
            </w:pPr>
            <w:r w:rsidRPr="00FF430B">
              <w:rPr>
                <w:b/>
                <w:lang w:val="ro-MD"/>
              </w:rPr>
              <w:t>Unitatea de măsură</w:t>
            </w:r>
          </w:p>
          <w:p w14:paraId="681567A0" w14:textId="77777777" w:rsidR="00A4776C" w:rsidRPr="00FF430B" w:rsidRDefault="00A4776C" w:rsidP="00BA62E8">
            <w:pPr>
              <w:tabs>
                <w:tab w:val="left" w:pos="567"/>
              </w:tabs>
              <w:jc w:val="center"/>
              <w:rPr>
                <w:b/>
                <w:lang w:val="ro-MD"/>
              </w:rPr>
            </w:pPr>
            <w:r w:rsidRPr="00FF430B">
              <w:rPr>
                <w:b/>
                <w:lang w:val="ro-MD"/>
              </w:rPr>
              <w:t>(bucăţi şi seturi)</w:t>
            </w:r>
          </w:p>
        </w:tc>
        <w:tc>
          <w:tcPr>
            <w:tcW w:w="1289" w:type="dxa"/>
            <w:vAlign w:val="center"/>
          </w:tcPr>
          <w:p w14:paraId="18355C0A" w14:textId="77777777" w:rsidR="00A4776C" w:rsidRPr="00FF430B" w:rsidRDefault="00A4776C" w:rsidP="00BA62E8">
            <w:pPr>
              <w:tabs>
                <w:tab w:val="left" w:pos="567"/>
                <w:tab w:val="left" w:pos="1134"/>
              </w:tabs>
              <w:ind w:left="360"/>
              <w:jc w:val="center"/>
              <w:outlineLvl w:val="0"/>
              <w:rPr>
                <w:b/>
                <w:lang w:val="ro-MD"/>
              </w:rPr>
            </w:pPr>
          </w:p>
          <w:p w14:paraId="5218A939" w14:textId="77777777" w:rsidR="00A4776C" w:rsidRPr="00FF430B" w:rsidRDefault="00A4776C" w:rsidP="00BA62E8">
            <w:pPr>
              <w:tabs>
                <w:tab w:val="left" w:pos="567"/>
              </w:tabs>
              <w:jc w:val="center"/>
              <w:rPr>
                <w:b/>
                <w:lang w:val="ro-MD"/>
              </w:rPr>
            </w:pPr>
            <w:r w:rsidRPr="00FF430B">
              <w:rPr>
                <w:b/>
                <w:lang w:val="ro-MD"/>
              </w:rPr>
              <w:t>Asigurate din dotare</w:t>
            </w:r>
          </w:p>
        </w:tc>
        <w:tc>
          <w:tcPr>
            <w:tcW w:w="1544" w:type="dxa"/>
            <w:vAlign w:val="center"/>
          </w:tcPr>
          <w:p w14:paraId="1720D563" w14:textId="77777777" w:rsidR="00A4776C" w:rsidRPr="00FF430B" w:rsidRDefault="00A4776C" w:rsidP="00BA62E8">
            <w:pPr>
              <w:tabs>
                <w:tab w:val="left" w:pos="567"/>
                <w:tab w:val="left" w:pos="1134"/>
              </w:tabs>
              <w:ind w:left="360"/>
              <w:jc w:val="center"/>
              <w:outlineLvl w:val="0"/>
              <w:rPr>
                <w:b/>
                <w:lang w:val="ro-MD"/>
              </w:rPr>
            </w:pPr>
          </w:p>
          <w:p w14:paraId="61A6FD19" w14:textId="77777777" w:rsidR="00A4776C" w:rsidRPr="00FF430B" w:rsidRDefault="00A4776C" w:rsidP="00BA62E8">
            <w:pPr>
              <w:tabs>
                <w:tab w:val="left" w:pos="567"/>
              </w:tabs>
              <w:jc w:val="center"/>
              <w:rPr>
                <w:b/>
                <w:lang w:val="ro-MD"/>
              </w:rPr>
            </w:pPr>
            <w:r w:rsidRPr="00FF430B">
              <w:rPr>
                <w:b/>
                <w:lang w:val="ro-MD"/>
              </w:rPr>
              <w:t>Asigurate de la terţi sau din alte surse</w:t>
            </w:r>
          </w:p>
        </w:tc>
      </w:tr>
      <w:tr w:rsidR="00A4776C" w:rsidRPr="00EC30C2" w14:paraId="32B97987" w14:textId="77777777" w:rsidTr="00BA62E8">
        <w:trPr>
          <w:trHeight w:val="240"/>
        </w:trPr>
        <w:tc>
          <w:tcPr>
            <w:tcW w:w="720" w:type="dxa"/>
          </w:tcPr>
          <w:p w14:paraId="1EC40B60" w14:textId="77777777" w:rsidR="00A4776C" w:rsidRPr="00FF430B" w:rsidRDefault="00A4776C" w:rsidP="00BA62E8">
            <w:pPr>
              <w:tabs>
                <w:tab w:val="left" w:pos="567"/>
              </w:tabs>
              <w:jc w:val="both"/>
              <w:rPr>
                <w:b/>
                <w:lang w:val="ro-MD"/>
              </w:rPr>
            </w:pPr>
            <w:r w:rsidRPr="00FF430B">
              <w:rPr>
                <w:b/>
                <w:lang w:val="ro-MD"/>
              </w:rPr>
              <w:t>0</w:t>
            </w:r>
          </w:p>
        </w:tc>
        <w:tc>
          <w:tcPr>
            <w:tcW w:w="4680" w:type="dxa"/>
          </w:tcPr>
          <w:p w14:paraId="61F51A4B" w14:textId="77777777" w:rsidR="00A4776C" w:rsidRPr="00FF430B" w:rsidRDefault="00A4776C" w:rsidP="00BA62E8">
            <w:pPr>
              <w:tabs>
                <w:tab w:val="left" w:pos="567"/>
              </w:tabs>
              <w:jc w:val="both"/>
              <w:rPr>
                <w:b/>
                <w:lang w:val="ro-MD"/>
              </w:rPr>
            </w:pPr>
            <w:r w:rsidRPr="00FF430B">
              <w:rPr>
                <w:b/>
                <w:lang w:val="ro-MD"/>
              </w:rPr>
              <w:t xml:space="preserve">                             1</w:t>
            </w:r>
          </w:p>
        </w:tc>
        <w:tc>
          <w:tcPr>
            <w:tcW w:w="1260" w:type="dxa"/>
          </w:tcPr>
          <w:p w14:paraId="12FEA6D6" w14:textId="77777777" w:rsidR="00A4776C" w:rsidRPr="00FF430B" w:rsidRDefault="00A4776C" w:rsidP="00BA62E8">
            <w:pPr>
              <w:tabs>
                <w:tab w:val="left" w:pos="567"/>
              </w:tabs>
              <w:jc w:val="both"/>
              <w:rPr>
                <w:b/>
                <w:lang w:val="ro-MD"/>
              </w:rPr>
            </w:pPr>
            <w:r w:rsidRPr="00FF430B">
              <w:rPr>
                <w:b/>
                <w:lang w:val="ro-MD"/>
              </w:rPr>
              <w:t>2</w:t>
            </w:r>
          </w:p>
        </w:tc>
        <w:tc>
          <w:tcPr>
            <w:tcW w:w="1289" w:type="dxa"/>
          </w:tcPr>
          <w:p w14:paraId="4E530F52" w14:textId="77777777" w:rsidR="00A4776C" w:rsidRPr="00FF430B" w:rsidRDefault="00A4776C" w:rsidP="00BA62E8">
            <w:pPr>
              <w:tabs>
                <w:tab w:val="left" w:pos="567"/>
              </w:tabs>
              <w:jc w:val="both"/>
              <w:rPr>
                <w:b/>
                <w:lang w:val="ro-MD"/>
              </w:rPr>
            </w:pPr>
            <w:r w:rsidRPr="00FF430B">
              <w:rPr>
                <w:b/>
                <w:lang w:val="ro-MD"/>
              </w:rPr>
              <w:t>3</w:t>
            </w:r>
          </w:p>
        </w:tc>
        <w:tc>
          <w:tcPr>
            <w:tcW w:w="1544" w:type="dxa"/>
          </w:tcPr>
          <w:p w14:paraId="637FA3BD" w14:textId="77777777" w:rsidR="00A4776C" w:rsidRPr="00FF430B" w:rsidRDefault="00A4776C" w:rsidP="00BA62E8">
            <w:pPr>
              <w:tabs>
                <w:tab w:val="left" w:pos="567"/>
              </w:tabs>
              <w:jc w:val="both"/>
              <w:rPr>
                <w:b/>
                <w:lang w:val="ro-MD"/>
              </w:rPr>
            </w:pPr>
            <w:r w:rsidRPr="00FF430B">
              <w:rPr>
                <w:b/>
                <w:lang w:val="ro-MD"/>
              </w:rPr>
              <w:t>4</w:t>
            </w:r>
          </w:p>
        </w:tc>
      </w:tr>
      <w:tr w:rsidR="00A4776C" w:rsidRPr="00EC30C2" w14:paraId="4C1D4D1A" w14:textId="77777777" w:rsidTr="00BA62E8">
        <w:trPr>
          <w:trHeight w:val="240"/>
        </w:trPr>
        <w:tc>
          <w:tcPr>
            <w:tcW w:w="720" w:type="dxa"/>
          </w:tcPr>
          <w:p w14:paraId="10781127" w14:textId="77777777" w:rsidR="00A4776C" w:rsidRPr="00FF430B" w:rsidRDefault="00A4776C" w:rsidP="00BA62E8">
            <w:pPr>
              <w:tabs>
                <w:tab w:val="left" w:pos="567"/>
              </w:tabs>
              <w:jc w:val="both"/>
              <w:rPr>
                <w:lang w:val="ro-MD"/>
              </w:rPr>
            </w:pPr>
            <w:r w:rsidRPr="00FF430B">
              <w:rPr>
                <w:lang w:val="ro-MD"/>
              </w:rPr>
              <w:t>1.</w:t>
            </w:r>
          </w:p>
        </w:tc>
        <w:tc>
          <w:tcPr>
            <w:tcW w:w="4680" w:type="dxa"/>
          </w:tcPr>
          <w:p w14:paraId="6936C83A" w14:textId="77777777" w:rsidR="00A4776C" w:rsidRPr="00FF430B" w:rsidRDefault="00A4776C" w:rsidP="00BA62E8">
            <w:pPr>
              <w:keepNext/>
              <w:keepLines/>
              <w:tabs>
                <w:tab w:val="left" w:pos="567"/>
              </w:tabs>
              <w:spacing w:before="200"/>
              <w:jc w:val="both"/>
              <w:outlineLvl w:val="2"/>
              <w:rPr>
                <w:lang w:val="ro-MD"/>
              </w:rPr>
            </w:pPr>
          </w:p>
        </w:tc>
        <w:tc>
          <w:tcPr>
            <w:tcW w:w="1260" w:type="dxa"/>
          </w:tcPr>
          <w:p w14:paraId="75AC48B6" w14:textId="77777777" w:rsidR="00A4776C" w:rsidRPr="00FF430B" w:rsidRDefault="00A4776C" w:rsidP="00BA62E8">
            <w:pPr>
              <w:keepNext/>
              <w:keepLines/>
              <w:tabs>
                <w:tab w:val="left" w:pos="567"/>
              </w:tabs>
              <w:spacing w:before="200"/>
              <w:jc w:val="both"/>
              <w:outlineLvl w:val="2"/>
              <w:rPr>
                <w:lang w:val="ro-MD"/>
              </w:rPr>
            </w:pPr>
          </w:p>
        </w:tc>
        <w:tc>
          <w:tcPr>
            <w:tcW w:w="1289" w:type="dxa"/>
          </w:tcPr>
          <w:p w14:paraId="6D6E60AE" w14:textId="77777777" w:rsidR="00A4776C" w:rsidRPr="00FF430B" w:rsidRDefault="00A4776C" w:rsidP="00BA62E8">
            <w:pPr>
              <w:keepNext/>
              <w:keepLines/>
              <w:tabs>
                <w:tab w:val="left" w:pos="567"/>
              </w:tabs>
              <w:spacing w:before="200"/>
              <w:jc w:val="both"/>
              <w:outlineLvl w:val="2"/>
              <w:rPr>
                <w:lang w:val="ro-MD"/>
              </w:rPr>
            </w:pPr>
          </w:p>
        </w:tc>
        <w:tc>
          <w:tcPr>
            <w:tcW w:w="1544" w:type="dxa"/>
          </w:tcPr>
          <w:p w14:paraId="3E7FE913" w14:textId="77777777" w:rsidR="00A4776C" w:rsidRPr="00FF430B" w:rsidRDefault="00A4776C" w:rsidP="00BA62E8">
            <w:pPr>
              <w:keepNext/>
              <w:keepLines/>
              <w:tabs>
                <w:tab w:val="left" w:pos="567"/>
              </w:tabs>
              <w:spacing w:before="200"/>
              <w:jc w:val="both"/>
              <w:outlineLvl w:val="2"/>
              <w:rPr>
                <w:lang w:val="ro-MD"/>
              </w:rPr>
            </w:pPr>
          </w:p>
        </w:tc>
      </w:tr>
      <w:tr w:rsidR="00A4776C" w:rsidRPr="00EC30C2" w14:paraId="2A2E63DE" w14:textId="77777777" w:rsidTr="00BA62E8">
        <w:trPr>
          <w:trHeight w:val="240"/>
        </w:trPr>
        <w:tc>
          <w:tcPr>
            <w:tcW w:w="720" w:type="dxa"/>
          </w:tcPr>
          <w:p w14:paraId="1B23B810" w14:textId="77777777" w:rsidR="00A4776C" w:rsidRPr="00FF430B" w:rsidRDefault="00A4776C" w:rsidP="00BA62E8">
            <w:pPr>
              <w:tabs>
                <w:tab w:val="left" w:pos="567"/>
              </w:tabs>
              <w:jc w:val="both"/>
              <w:rPr>
                <w:lang w:val="ro-MD"/>
              </w:rPr>
            </w:pPr>
            <w:r w:rsidRPr="00FF430B">
              <w:rPr>
                <w:lang w:val="ro-MD"/>
              </w:rPr>
              <w:t>2.</w:t>
            </w:r>
          </w:p>
        </w:tc>
        <w:tc>
          <w:tcPr>
            <w:tcW w:w="4680" w:type="dxa"/>
          </w:tcPr>
          <w:p w14:paraId="4458FA94" w14:textId="77777777" w:rsidR="00A4776C" w:rsidRPr="00FF430B" w:rsidRDefault="00A4776C" w:rsidP="00BA62E8">
            <w:pPr>
              <w:keepNext/>
              <w:keepLines/>
              <w:tabs>
                <w:tab w:val="left" w:pos="567"/>
              </w:tabs>
              <w:spacing w:before="200"/>
              <w:jc w:val="both"/>
              <w:outlineLvl w:val="2"/>
              <w:rPr>
                <w:lang w:val="ro-MD"/>
              </w:rPr>
            </w:pPr>
          </w:p>
        </w:tc>
        <w:tc>
          <w:tcPr>
            <w:tcW w:w="1260" w:type="dxa"/>
          </w:tcPr>
          <w:p w14:paraId="2491E585" w14:textId="77777777" w:rsidR="00A4776C" w:rsidRPr="00FF430B" w:rsidRDefault="00A4776C" w:rsidP="00BA62E8">
            <w:pPr>
              <w:keepNext/>
              <w:keepLines/>
              <w:tabs>
                <w:tab w:val="left" w:pos="567"/>
              </w:tabs>
              <w:spacing w:before="200"/>
              <w:jc w:val="both"/>
              <w:outlineLvl w:val="2"/>
              <w:rPr>
                <w:lang w:val="ro-MD"/>
              </w:rPr>
            </w:pPr>
          </w:p>
        </w:tc>
        <w:tc>
          <w:tcPr>
            <w:tcW w:w="1289" w:type="dxa"/>
          </w:tcPr>
          <w:p w14:paraId="0C1EEC6C" w14:textId="77777777" w:rsidR="00A4776C" w:rsidRPr="00FF430B" w:rsidRDefault="00A4776C" w:rsidP="00BA62E8">
            <w:pPr>
              <w:keepNext/>
              <w:keepLines/>
              <w:tabs>
                <w:tab w:val="left" w:pos="567"/>
              </w:tabs>
              <w:spacing w:before="200"/>
              <w:jc w:val="both"/>
              <w:outlineLvl w:val="2"/>
              <w:rPr>
                <w:lang w:val="ro-MD"/>
              </w:rPr>
            </w:pPr>
          </w:p>
        </w:tc>
        <w:tc>
          <w:tcPr>
            <w:tcW w:w="1544" w:type="dxa"/>
          </w:tcPr>
          <w:p w14:paraId="19609B31" w14:textId="77777777" w:rsidR="00A4776C" w:rsidRPr="00FF430B" w:rsidRDefault="00A4776C" w:rsidP="00BA62E8">
            <w:pPr>
              <w:keepNext/>
              <w:keepLines/>
              <w:tabs>
                <w:tab w:val="left" w:pos="567"/>
              </w:tabs>
              <w:spacing w:before="200"/>
              <w:jc w:val="both"/>
              <w:outlineLvl w:val="2"/>
              <w:rPr>
                <w:lang w:val="ro-MD"/>
              </w:rPr>
            </w:pPr>
          </w:p>
        </w:tc>
      </w:tr>
      <w:tr w:rsidR="00A4776C" w:rsidRPr="00EC30C2" w14:paraId="78F69CF2" w14:textId="77777777" w:rsidTr="00BA62E8">
        <w:trPr>
          <w:trHeight w:val="240"/>
        </w:trPr>
        <w:tc>
          <w:tcPr>
            <w:tcW w:w="720" w:type="dxa"/>
          </w:tcPr>
          <w:p w14:paraId="50BA16E9" w14:textId="77777777" w:rsidR="00A4776C" w:rsidRPr="00FF430B" w:rsidRDefault="00A4776C" w:rsidP="00BA62E8">
            <w:pPr>
              <w:tabs>
                <w:tab w:val="left" w:pos="567"/>
              </w:tabs>
              <w:jc w:val="both"/>
              <w:rPr>
                <w:lang w:val="ro-MD"/>
              </w:rPr>
            </w:pPr>
            <w:r w:rsidRPr="00FF430B">
              <w:rPr>
                <w:lang w:val="ro-MD"/>
              </w:rPr>
              <w:lastRenderedPageBreak/>
              <w:t>3.</w:t>
            </w:r>
          </w:p>
        </w:tc>
        <w:tc>
          <w:tcPr>
            <w:tcW w:w="4680" w:type="dxa"/>
          </w:tcPr>
          <w:p w14:paraId="0E0DCBA1" w14:textId="77777777" w:rsidR="00A4776C" w:rsidRPr="00FF430B" w:rsidRDefault="00A4776C" w:rsidP="00BA62E8">
            <w:pPr>
              <w:keepNext/>
              <w:keepLines/>
              <w:tabs>
                <w:tab w:val="left" w:pos="567"/>
              </w:tabs>
              <w:spacing w:before="200"/>
              <w:jc w:val="both"/>
              <w:outlineLvl w:val="2"/>
              <w:rPr>
                <w:lang w:val="ro-MD"/>
              </w:rPr>
            </w:pPr>
          </w:p>
        </w:tc>
        <w:tc>
          <w:tcPr>
            <w:tcW w:w="1260" w:type="dxa"/>
          </w:tcPr>
          <w:p w14:paraId="424990F1" w14:textId="77777777" w:rsidR="00A4776C" w:rsidRPr="00FF430B" w:rsidRDefault="00A4776C" w:rsidP="00BA62E8">
            <w:pPr>
              <w:keepNext/>
              <w:keepLines/>
              <w:tabs>
                <w:tab w:val="left" w:pos="567"/>
              </w:tabs>
              <w:spacing w:before="200"/>
              <w:jc w:val="both"/>
              <w:outlineLvl w:val="2"/>
              <w:rPr>
                <w:lang w:val="ro-MD"/>
              </w:rPr>
            </w:pPr>
          </w:p>
        </w:tc>
        <w:tc>
          <w:tcPr>
            <w:tcW w:w="1289" w:type="dxa"/>
          </w:tcPr>
          <w:p w14:paraId="1B4A42E6" w14:textId="77777777" w:rsidR="00A4776C" w:rsidRPr="00FF430B" w:rsidRDefault="00A4776C" w:rsidP="00BA62E8">
            <w:pPr>
              <w:keepNext/>
              <w:keepLines/>
              <w:tabs>
                <w:tab w:val="left" w:pos="567"/>
              </w:tabs>
              <w:spacing w:before="200"/>
              <w:jc w:val="both"/>
              <w:outlineLvl w:val="2"/>
              <w:rPr>
                <w:lang w:val="ro-MD"/>
              </w:rPr>
            </w:pPr>
          </w:p>
        </w:tc>
        <w:tc>
          <w:tcPr>
            <w:tcW w:w="1544" w:type="dxa"/>
          </w:tcPr>
          <w:p w14:paraId="0AF520C3" w14:textId="77777777" w:rsidR="00A4776C" w:rsidRPr="00FF430B" w:rsidRDefault="00A4776C" w:rsidP="00BA62E8">
            <w:pPr>
              <w:keepNext/>
              <w:keepLines/>
              <w:tabs>
                <w:tab w:val="left" w:pos="567"/>
              </w:tabs>
              <w:spacing w:before="200"/>
              <w:jc w:val="both"/>
              <w:outlineLvl w:val="2"/>
              <w:rPr>
                <w:lang w:val="ro-MD"/>
              </w:rPr>
            </w:pPr>
          </w:p>
        </w:tc>
      </w:tr>
      <w:tr w:rsidR="00A4776C" w:rsidRPr="00EC30C2" w14:paraId="7BFC2E71" w14:textId="77777777" w:rsidTr="00BA62E8">
        <w:trPr>
          <w:trHeight w:val="240"/>
        </w:trPr>
        <w:tc>
          <w:tcPr>
            <w:tcW w:w="720" w:type="dxa"/>
          </w:tcPr>
          <w:p w14:paraId="27EFF464" w14:textId="77777777" w:rsidR="00A4776C" w:rsidRPr="00FF430B" w:rsidRDefault="00A4776C" w:rsidP="00BA62E8">
            <w:pPr>
              <w:tabs>
                <w:tab w:val="left" w:pos="567"/>
              </w:tabs>
              <w:jc w:val="both"/>
              <w:rPr>
                <w:lang w:val="ro-MD"/>
              </w:rPr>
            </w:pPr>
            <w:r w:rsidRPr="00FF430B">
              <w:rPr>
                <w:lang w:val="ro-MD"/>
              </w:rPr>
              <w:t>.</w:t>
            </w:r>
          </w:p>
        </w:tc>
        <w:tc>
          <w:tcPr>
            <w:tcW w:w="4680" w:type="dxa"/>
          </w:tcPr>
          <w:p w14:paraId="3B7F5933" w14:textId="77777777" w:rsidR="00A4776C" w:rsidRPr="00FF430B" w:rsidRDefault="00A4776C" w:rsidP="00BA62E8">
            <w:pPr>
              <w:keepNext/>
              <w:keepLines/>
              <w:tabs>
                <w:tab w:val="left" w:pos="567"/>
              </w:tabs>
              <w:spacing w:before="200"/>
              <w:jc w:val="both"/>
              <w:outlineLvl w:val="2"/>
              <w:rPr>
                <w:lang w:val="ro-MD"/>
              </w:rPr>
            </w:pPr>
          </w:p>
        </w:tc>
        <w:tc>
          <w:tcPr>
            <w:tcW w:w="1260" w:type="dxa"/>
          </w:tcPr>
          <w:p w14:paraId="1F8DCE33" w14:textId="77777777" w:rsidR="00A4776C" w:rsidRPr="00FF430B" w:rsidRDefault="00A4776C" w:rsidP="00BA62E8">
            <w:pPr>
              <w:keepNext/>
              <w:keepLines/>
              <w:tabs>
                <w:tab w:val="left" w:pos="567"/>
              </w:tabs>
              <w:spacing w:before="200"/>
              <w:jc w:val="both"/>
              <w:outlineLvl w:val="2"/>
              <w:rPr>
                <w:lang w:val="ro-MD"/>
              </w:rPr>
            </w:pPr>
          </w:p>
        </w:tc>
        <w:tc>
          <w:tcPr>
            <w:tcW w:w="1289" w:type="dxa"/>
          </w:tcPr>
          <w:p w14:paraId="1E2C37BF" w14:textId="77777777" w:rsidR="00A4776C" w:rsidRPr="00FF430B" w:rsidRDefault="00A4776C" w:rsidP="00BA62E8">
            <w:pPr>
              <w:keepNext/>
              <w:keepLines/>
              <w:tabs>
                <w:tab w:val="left" w:pos="567"/>
              </w:tabs>
              <w:spacing w:before="200"/>
              <w:jc w:val="both"/>
              <w:outlineLvl w:val="2"/>
              <w:rPr>
                <w:lang w:val="ro-MD"/>
              </w:rPr>
            </w:pPr>
          </w:p>
        </w:tc>
        <w:tc>
          <w:tcPr>
            <w:tcW w:w="1544" w:type="dxa"/>
          </w:tcPr>
          <w:p w14:paraId="21635D3A" w14:textId="77777777" w:rsidR="00A4776C" w:rsidRPr="00FF430B" w:rsidRDefault="00A4776C" w:rsidP="00BA62E8">
            <w:pPr>
              <w:keepNext/>
              <w:keepLines/>
              <w:tabs>
                <w:tab w:val="left" w:pos="567"/>
              </w:tabs>
              <w:spacing w:before="200"/>
              <w:jc w:val="both"/>
              <w:outlineLvl w:val="2"/>
              <w:rPr>
                <w:lang w:val="ro-MD"/>
              </w:rPr>
            </w:pPr>
          </w:p>
        </w:tc>
      </w:tr>
      <w:tr w:rsidR="00A4776C" w:rsidRPr="00EC30C2" w14:paraId="386BEB82" w14:textId="77777777" w:rsidTr="00BA62E8">
        <w:trPr>
          <w:trHeight w:val="240"/>
        </w:trPr>
        <w:tc>
          <w:tcPr>
            <w:tcW w:w="720" w:type="dxa"/>
          </w:tcPr>
          <w:p w14:paraId="148EA3FB" w14:textId="77777777" w:rsidR="00A4776C" w:rsidRPr="00FF430B" w:rsidRDefault="00A4776C" w:rsidP="00BA62E8">
            <w:pPr>
              <w:keepNext/>
              <w:keepLines/>
              <w:tabs>
                <w:tab w:val="left" w:pos="567"/>
              </w:tabs>
              <w:spacing w:before="200"/>
              <w:jc w:val="both"/>
              <w:outlineLvl w:val="2"/>
              <w:rPr>
                <w:lang w:val="ro-MD"/>
              </w:rPr>
            </w:pPr>
          </w:p>
        </w:tc>
        <w:tc>
          <w:tcPr>
            <w:tcW w:w="4680" w:type="dxa"/>
          </w:tcPr>
          <w:p w14:paraId="3F35A2A2" w14:textId="77777777" w:rsidR="00A4776C" w:rsidRPr="00FF430B" w:rsidRDefault="00A4776C" w:rsidP="00BA62E8">
            <w:pPr>
              <w:keepNext/>
              <w:keepLines/>
              <w:tabs>
                <w:tab w:val="left" w:pos="567"/>
              </w:tabs>
              <w:spacing w:before="200"/>
              <w:jc w:val="both"/>
              <w:outlineLvl w:val="2"/>
              <w:rPr>
                <w:lang w:val="ro-MD"/>
              </w:rPr>
            </w:pPr>
          </w:p>
        </w:tc>
        <w:tc>
          <w:tcPr>
            <w:tcW w:w="1260" w:type="dxa"/>
          </w:tcPr>
          <w:p w14:paraId="07AD0183" w14:textId="77777777" w:rsidR="00A4776C" w:rsidRPr="00FF430B" w:rsidRDefault="00A4776C" w:rsidP="00BA62E8">
            <w:pPr>
              <w:keepNext/>
              <w:keepLines/>
              <w:tabs>
                <w:tab w:val="left" w:pos="567"/>
              </w:tabs>
              <w:spacing w:before="200"/>
              <w:jc w:val="both"/>
              <w:outlineLvl w:val="2"/>
              <w:rPr>
                <w:lang w:val="ro-MD"/>
              </w:rPr>
            </w:pPr>
          </w:p>
        </w:tc>
        <w:tc>
          <w:tcPr>
            <w:tcW w:w="1289" w:type="dxa"/>
          </w:tcPr>
          <w:p w14:paraId="131FBE35" w14:textId="77777777" w:rsidR="00A4776C" w:rsidRPr="00FF430B" w:rsidRDefault="00A4776C" w:rsidP="00BA62E8">
            <w:pPr>
              <w:keepNext/>
              <w:keepLines/>
              <w:tabs>
                <w:tab w:val="left" w:pos="567"/>
              </w:tabs>
              <w:spacing w:before="200"/>
              <w:jc w:val="both"/>
              <w:outlineLvl w:val="2"/>
              <w:rPr>
                <w:lang w:val="ro-MD"/>
              </w:rPr>
            </w:pPr>
          </w:p>
        </w:tc>
        <w:tc>
          <w:tcPr>
            <w:tcW w:w="1544" w:type="dxa"/>
          </w:tcPr>
          <w:p w14:paraId="43D0B2E6" w14:textId="77777777" w:rsidR="00A4776C" w:rsidRPr="00FF430B" w:rsidRDefault="00A4776C" w:rsidP="00BA62E8">
            <w:pPr>
              <w:keepNext/>
              <w:keepLines/>
              <w:tabs>
                <w:tab w:val="left" w:pos="567"/>
              </w:tabs>
              <w:spacing w:before="200"/>
              <w:jc w:val="both"/>
              <w:outlineLvl w:val="2"/>
              <w:rPr>
                <w:lang w:val="ro-MD"/>
              </w:rPr>
            </w:pPr>
          </w:p>
        </w:tc>
      </w:tr>
      <w:tr w:rsidR="00A4776C" w:rsidRPr="00EC30C2" w14:paraId="14EA9B5F" w14:textId="77777777" w:rsidTr="00BA62E8">
        <w:trPr>
          <w:trHeight w:val="240"/>
        </w:trPr>
        <w:tc>
          <w:tcPr>
            <w:tcW w:w="720" w:type="dxa"/>
          </w:tcPr>
          <w:p w14:paraId="1F36BEC8" w14:textId="77777777" w:rsidR="00A4776C" w:rsidRPr="00FF430B" w:rsidRDefault="00A4776C" w:rsidP="00BA62E8">
            <w:pPr>
              <w:tabs>
                <w:tab w:val="left" w:pos="567"/>
              </w:tabs>
              <w:jc w:val="both"/>
              <w:rPr>
                <w:lang w:val="ro-MD"/>
              </w:rPr>
            </w:pPr>
            <w:r w:rsidRPr="00FF430B">
              <w:rPr>
                <w:lang w:val="ro-MD"/>
              </w:rPr>
              <w:t>n</w:t>
            </w:r>
          </w:p>
        </w:tc>
        <w:tc>
          <w:tcPr>
            <w:tcW w:w="4680" w:type="dxa"/>
          </w:tcPr>
          <w:p w14:paraId="1241CF5B" w14:textId="77777777" w:rsidR="00A4776C" w:rsidRPr="00FF430B" w:rsidRDefault="00A4776C" w:rsidP="00BA62E8">
            <w:pPr>
              <w:keepNext/>
              <w:keepLines/>
              <w:tabs>
                <w:tab w:val="left" w:pos="567"/>
              </w:tabs>
              <w:spacing w:before="200"/>
              <w:jc w:val="both"/>
              <w:outlineLvl w:val="2"/>
              <w:rPr>
                <w:lang w:val="ro-MD"/>
              </w:rPr>
            </w:pPr>
          </w:p>
        </w:tc>
        <w:tc>
          <w:tcPr>
            <w:tcW w:w="1260" w:type="dxa"/>
          </w:tcPr>
          <w:p w14:paraId="01BCA197" w14:textId="77777777" w:rsidR="00A4776C" w:rsidRPr="00FF430B" w:rsidRDefault="00A4776C" w:rsidP="00BA62E8">
            <w:pPr>
              <w:keepNext/>
              <w:keepLines/>
              <w:tabs>
                <w:tab w:val="left" w:pos="567"/>
              </w:tabs>
              <w:spacing w:before="200"/>
              <w:jc w:val="both"/>
              <w:outlineLvl w:val="2"/>
              <w:rPr>
                <w:lang w:val="ro-MD"/>
              </w:rPr>
            </w:pPr>
          </w:p>
        </w:tc>
        <w:tc>
          <w:tcPr>
            <w:tcW w:w="1289" w:type="dxa"/>
          </w:tcPr>
          <w:p w14:paraId="3C8FD4EE" w14:textId="77777777" w:rsidR="00A4776C" w:rsidRPr="00FF430B" w:rsidRDefault="00A4776C" w:rsidP="00BA62E8">
            <w:pPr>
              <w:keepNext/>
              <w:keepLines/>
              <w:tabs>
                <w:tab w:val="left" w:pos="567"/>
              </w:tabs>
              <w:spacing w:before="200"/>
              <w:jc w:val="both"/>
              <w:outlineLvl w:val="2"/>
              <w:rPr>
                <w:lang w:val="ro-MD"/>
              </w:rPr>
            </w:pPr>
          </w:p>
        </w:tc>
        <w:tc>
          <w:tcPr>
            <w:tcW w:w="1544" w:type="dxa"/>
          </w:tcPr>
          <w:p w14:paraId="74E87558" w14:textId="77777777" w:rsidR="00A4776C" w:rsidRPr="00FF430B" w:rsidRDefault="00A4776C" w:rsidP="00BA62E8">
            <w:pPr>
              <w:keepNext/>
              <w:keepLines/>
              <w:tabs>
                <w:tab w:val="left" w:pos="567"/>
              </w:tabs>
              <w:spacing w:before="200"/>
              <w:jc w:val="both"/>
              <w:outlineLvl w:val="2"/>
              <w:rPr>
                <w:lang w:val="ro-MD"/>
              </w:rPr>
            </w:pPr>
          </w:p>
        </w:tc>
      </w:tr>
    </w:tbl>
    <w:p w14:paraId="07573C4B" w14:textId="77777777" w:rsidR="00A4776C" w:rsidRPr="00FF430B" w:rsidRDefault="00A4776C" w:rsidP="00A4776C">
      <w:pPr>
        <w:jc w:val="both"/>
        <w:rPr>
          <w:rFonts w:eastAsia="PMingLiU"/>
          <w:lang w:val="ro-MD" w:eastAsia="zh-CN"/>
        </w:rPr>
      </w:pPr>
    </w:p>
    <w:p w14:paraId="38B0C63D" w14:textId="77777777" w:rsidR="00A4776C" w:rsidRPr="00FF430B" w:rsidRDefault="00A4776C" w:rsidP="00A4776C">
      <w:pPr>
        <w:jc w:val="both"/>
        <w:rPr>
          <w:rFonts w:eastAsia="PMingLiU"/>
          <w:lang w:val="ro-MD" w:eastAsia="zh-CN"/>
        </w:rPr>
      </w:pPr>
    </w:p>
    <w:p w14:paraId="70B1E674" w14:textId="77777777" w:rsidR="00A4776C" w:rsidRPr="00FF430B" w:rsidRDefault="00A4776C" w:rsidP="00A4776C">
      <w:pPr>
        <w:jc w:val="both"/>
        <w:rPr>
          <w:rFonts w:eastAsia="PMingLiU"/>
          <w:lang w:val="ro-MD" w:eastAsia="zh-CN"/>
        </w:rPr>
      </w:pPr>
      <w:r w:rsidRPr="00FF430B">
        <w:rPr>
          <w:rFonts w:eastAsia="PMingLiU"/>
          <w:lang w:val="ro-MD" w:eastAsia="zh-CN"/>
        </w:rPr>
        <w:t>Semnat: _________________________________________</w:t>
      </w:r>
    </w:p>
    <w:p w14:paraId="73E2D73D" w14:textId="77777777" w:rsidR="00A4776C" w:rsidRPr="00FF430B" w:rsidRDefault="00A4776C" w:rsidP="00A4776C">
      <w:pPr>
        <w:jc w:val="both"/>
        <w:rPr>
          <w:rFonts w:eastAsia="PMingLiU"/>
          <w:lang w:val="ro-MD" w:eastAsia="zh-CN"/>
        </w:rPr>
      </w:pPr>
      <w:r w:rsidRPr="00FF430B">
        <w:rPr>
          <w:rFonts w:eastAsia="PMingLiU"/>
          <w:lang w:val="ro-MD" w:eastAsia="zh-CN"/>
        </w:rPr>
        <w:t>Nume: __________________________________________</w:t>
      </w:r>
    </w:p>
    <w:p w14:paraId="60683CF7" w14:textId="77777777" w:rsidR="00A4776C" w:rsidRPr="00FF430B" w:rsidRDefault="00A4776C" w:rsidP="00A4776C">
      <w:pPr>
        <w:jc w:val="both"/>
        <w:rPr>
          <w:rFonts w:eastAsia="PMingLiU"/>
          <w:lang w:val="ro-MD" w:eastAsia="zh-CN"/>
        </w:rPr>
      </w:pPr>
      <w:r w:rsidRPr="00FF430B">
        <w:rPr>
          <w:rFonts w:eastAsia="PMingLiU"/>
          <w:lang w:val="ro-MD" w:eastAsia="zh-CN"/>
        </w:rPr>
        <w:t>Funcţia în cadrul întreprinderii: ____________________________</w:t>
      </w:r>
    </w:p>
    <w:p w14:paraId="19F7A8AC" w14:textId="77777777" w:rsidR="00A4776C" w:rsidRPr="00FF430B" w:rsidRDefault="00A4776C" w:rsidP="00A4776C">
      <w:pPr>
        <w:jc w:val="both"/>
        <w:rPr>
          <w:rFonts w:eastAsia="PMingLiU"/>
          <w:lang w:val="ro-MD" w:eastAsia="zh-CN"/>
        </w:rPr>
      </w:pPr>
      <w:r w:rsidRPr="00FF430B">
        <w:rPr>
          <w:rFonts w:eastAsia="PMingLiU"/>
          <w:lang w:val="ro-MD" w:eastAsia="zh-CN"/>
        </w:rPr>
        <w:t>Denumirea întreprinderii: _________________________________</w:t>
      </w:r>
    </w:p>
    <w:p w14:paraId="4D0E9943" w14:textId="77777777" w:rsidR="00A4776C" w:rsidRPr="00FF430B" w:rsidRDefault="00A4776C" w:rsidP="00A4776C">
      <w:pPr>
        <w:spacing w:after="200" w:line="276" w:lineRule="auto"/>
        <w:jc w:val="center"/>
        <w:rPr>
          <w:rFonts w:eastAsia="PMingLiU"/>
          <w:lang w:val="ro-MD" w:eastAsia="zh-CN"/>
        </w:rPr>
      </w:pPr>
      <w:bookmarkStart w:id="59" w:name="_Toc449692113"/>
    </w:p>
    <w:p w14:paraId="441A83D2" w14:textId="77777777" w:rsidR="00A4776C" w:rsidRPr="00FF430B" w:rsidRDefault="00A4776C" w:rsidP="00A4776C">
      <w:pPr>
        <w:spacing w:line="276" w:lineRule="auto"/>
        <w:jc w:val="center"/>
        <w:rPr>
          <w:rFonts w:eastAsia="PMingLiU"/>
          <w:b/>
          <w:lang w:val="ro-MD" w:eastAsia="zh-CN"/>
        </w:rPr>
      </w:pPr>
    </w:p>
    <w:p w14:paraId="483FD905" w14:textId="77777777" w:rsidR="00A4776C" w:rsidRPr="00FF430B" w:rsidRDefault="00A4776C" w:rsidP="00A4776C">
      <w:pPr>
        <w:spacing w:line="276" w:lineRule="auto"/>
        <w:jc w:val="center"/>
        <w:rPr>
          <w:rFonts w:eastAsia="PMingLiU"/>
          <w:b/>
          <w:lang w:val="ro-MD" w:eastAsia="zh-CN"/>
        </w:rPr>
      </w:pPr>
    </w:p>
    <w:p w14:paraId="54756477" w14:textId="77777777" w:rsidR="00A4776C" w:rsidRPr="00FF430B" w:rsidRDefault="00A4776C" w:rsidP="00A4776C">
      <w:pPr>
        <w:spacing w:line="276" w:lineRule="auto"/>
        <w:jc w:val="center"/>
        <w:rPr>
          <w:rFonts w:eastAsia="PMingLiU"/>
          <w:b/>
          <w:lang w:val="ro-MD" w:eastAsia="zh-CN"/>
        </w:rPr>
      </w:pPr>
    </w:p>
    <w:p w14:paraId="369C064B" w14:textId="77777777" w:rsidR="00A4776C" w:rsidRPr="00FF430B" w:rsidRDefault="00A4776C" w:rsidP="00A4776C">
      <w:pPr>
        <w:spacing w:line="276" w:lineRule="auto"/>
        <w:jc w:val="center"/>
        <w:rPr>
          <w:rFonts w:eastAsia="PMingLiU"/>
          <w:b/>
          <w:lang w:val="ro-MD" w:eastAsia="zh-CN"/>
        </w:rPr>
      </w:pPr>
    </w:p>
    <w:p w14:paraId="1AAA35A7" w14:textId="77777777" w:rsidR="00A4776C" w:rsidRPr="00FF430B" w:rsidRDefault="00A4776C" w:rsidP="00A4776C">
      <w:pPr>
        <w:spacing w:line="276" w:lineRule="auto"/>
        <w:jc w:val="center"/>
        <w:rPr>
          <w:rFonts w:eastAsia="PMingLiU"/>
          <w:b/>
          <w:lang w:val="ro-MD" w:eastAsia="zh-CN"/>
        </w:rPr>
      </w:pPr>
    </w:p>
    <w:p w14:paraId="0ED9094F" w14:textId="77777777" w:rsidR="00A4776C" w:rsidRPr="00FF430B" w:rsidRDefault="00A4776C" w:rsidP="00A4776C">
      <w:pPr>
        <w:spacing w:line="276" w:lineRule="auto"/>
        <w:jc w:val="center"/>
        <w:rPr>
          <w:rFonts w:eastAsia="PMingLiU"/>
          <w:b/>
          <w:lang w:val="ro-MD" w:eastAsia="zh-CN"/>
        </w:rPr>
      </w:pPr>
    </w:p>
    <w:p w14:paraId="3746D3AC" w14:textId="77777777" w:rsidR="00A4776C" w:rsidRPr="00FF430B" w:rsidRDefault="00A4776C" w:rsidP="00A4776C">
      <w:pPr>
        <w:spacing w:line="276" w:lineRule="auto"/>
        <w:jc w:val="center"/>
        <w:rPr>
          <w:rFonts w:eastAsia="PMingLiU"/>
          <w:b/>
          <w:lang w:val="ro-MD" w:eastAsia="zh-CN"/>
        </w:rPr>
      </w:pPr>
    </w:p>
    <w:p w14:paraId="33333B43" w14:textId="77777777" w:rsidR="00A4776C" w:rsidRPr="00FF430B" w:rsidRDefault="00A4776C" w:rsidP="00A4776C">
      <w:pPr>
        <w:spacing w:line="276" w:lineRule="auto"/>
        <w:jc w:val="center"/>
        <w:rPr>
          <w:rFonts w:eastAsia="PMingLiU"/>
          <w:b/>
          <w:lang w:val="ro-MD" w:eastAsia="zh-CN"/>
        </w:rPr>
      </w:pPr>
    </w:p>
    <w:p w14:paraId="4F7541A5" w14:textId="77777777" w:rsidR="00A4776C" w:rsidRPr="00FF430B" w:rsidRDefault="00A4776C" w:rsidP="00A4776C">
      <w:pPr>
        <w:spacing w:line="276" w:lineRule="auto"/>
        <w:jc w:val="center"/>
        <w:rPr>
          <w:rFonts w:eastAsia="PMingLiU"/>
          <w:b/>
          <w:lang w:val="ro-MD" w:eastAsia="zh-CN"/>
        </w:rPr>
      </w:pPr>
    </w:p>
    <w:p w14:paraId="60643BA5" w14:textId="77777777" w:rsidR="00A4776C" w:rsidRPr="00FF430B" w:rsidRDefault="00A4776C" w:rsidP="00A4776C">
      <w:pPr>
        <w:spacing w:line="276" w:lineRule="auto"/>
        <w:jc w:val="center"/>
        <w:rPr>
          <w:rFonts w:eastAsia="PMingLiU"/>
          <w:b/>
          <w:lang w:val="ro-MD" w:eastAsia="zh-CN"/>
        </w:rPr>
      </w:pPr>
    </w:p>
    <w:p w14:paraId="00510794" w14:textId="77777777" w:rsidR="00A4776C" w:rsidRPr="00FF430B" w:rsidRDefault="00A4776C" w:rsidP="00A4776C">
      <w:pPr>
        <w:spacing w:line="276" w:lineRule="auto"/>
        <w:jc w:val="center"/>
        <w:rPr>
          <w:rFonts w:eastAsia="PMingLiU"/>
          <w:b/>
          <w:lang w:val="ro-MD" w:eastAsia="zh-CN"/>
        </w:rPr>
      </w:pPr>
    </w:p>
    <w:p w14:paraId="3F9C7C0D" w14:textId="77777777" w:rsidR="00A4776C" w:rsidRPr="00FF430B" w:rsidRDefault="00A4776C" w:rsidP="00A4776C">
      <w:pPr>
        <w:spacing w:line="276" w:lineRule="auto"/>
        <w:jc w:val="center"/>
        <w:rPr>
          <w:rFonts w:eastAsia="PMingLiU"/>
          <w:b/>
          <w:lang w:val="ro-MD" w:eastAsia="zh-CN"/>
        </w:rPr>
      </w:pPr>
    </w:p>
    <w:p w14:paraId="714FDCE8" w14:textId="77777777" w:rsidR="00A4776C" w:rsidRPr="00FF430B" w:rsidRDefault="00A4776C" w:rsidP="00A4776C">
      <w:pPr>
        <w:spacing w:line="276" w:lineRule="auto"/>
        <w:jc w:val="center"/>
        <w:rPr>
          <w:rFonts w:eastAsia="PMingLiU"/>
          <w:b/>
          <w:lang w:val="ro-MD" w:eastAsia="zh-CN"/>
        </w:rPr>
      </w:pPr>
    </w:p>
    <w:p w14:paraId="1FDAA4DF" w14:textId="77777777" w:rsidR="00A4776C" w:rsidRPr="00FF430B" w:rsidRDefault="00A4776C" w:rsidP="00A4776C">
      <w:pPr>
        <w:spacing w:line="276" w:lineRule="auto"/>
        <w:jc w:val="center"/>
        <w:rPr>
          <w:rFonts w:eastAsia="PMingLiU"/>
          <w:b/>
          <w:lang w:val="ro-MD" w:eastAsia="zh-CN"/>
        </w:rPr>
      </w:pPr>
    </w:p>
    <w:p w14:paraId="21F3CAC4" w14:textId="77777777" w:rsidR="00A4776C" w:rsidRPr="00FF430B" w:rsidRDefault="00A4776C" w:rsidP="00A4776C">
      <w:pPr>
        <w:spacing w:line="276" w:lineRule="auto"/>
        <w:jc w:val="center"/>
        <w:rPr>
          <w:rFonts w:eastAsia="PMingLiU"/>
          <w:b/>
          <w:lang w:val="ro-MD" w:eastAsia="zh-CN"/>
        </w:rPr>
      </w:pPr>
    </w:p>
    <w:p w14:paraId="20B68D2F" w14:textId="77777777" w:rsidR="00A4776C" w:rsidRPr="00FF430B" w:rsidRDefault="00A4776C" w:rsidP="00A4776C">
      <w:pPr>
        <w:spacing w:line="276" w:lineRule="auto"/>
        <w:jc w:val="center"/>
        <w:rPr>
          <w:rFonts w:eastAsia="PMingLiU"/>
          <w:b/>
          <w:lang w:val="ro-MD" w:eastAsia="zh-CN"/>
        </w:rPr>
      </w:pPr>
    </w:p>
    <w:p w14:paraId="1652FE99" w14:textId="77777777" w:rsidR="00A4776C" w:rsidRPr="00FF430B" w:rsidRDefault="00A4776C" w:rsidP="00A4776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08FDE1BE" w14:textId="77777777" w:rsidR="00A4776C" w:rsidRPr="00FF430B" w:rsidRDefault="00A4776C" w:rsidP="00A4776C">
      <w:pPr>
        <w:jc w:val="right"/>
        <w:rPr>
          <w:noProof w:val="0"/>
          <w:lang w:val="ro-MD"/>
        </w:rPr>
      </w:pPr>
      <w:r w:rsidRPr="00FF430B">
        <w:rPr>
          <w:noProof w:val="0"/>
          <w:lang w:val="ro-MD"/>
        </w:rPr>
        <w:t>la Documentația standard nr._____</w:t>
      </w:r>
    </w:p>
    <w:p w14:paraId="0EC9E54E" w14:textId="77777777" w:rsidR="00A4776C" w:rsidRPr="00FF430B" w:rsidRDefault="00A4776C" w:rsidP="00A4776C">
      <w:pPr>
        <w:jc w:val="right"/>
        <w:rPr>
          <w:noProof w:val="0"/>
          <w:lang w:val="ro-MD"/>
        </w:rPr>
      </w:pPr>
      <w:r w:rsidRPr="00FF430B">
        <w:rPr>
          <w:noProof w:val="0"/>
          <w:lang w:val="ro-MD"/>
        </w:rPr>
        <w:t>din “____” ________ 20___</w:t>
      </w:r>
    </w:p>
    <w:p w14:paraId="726EAC69" w14:textId="77777777" w:rsidR="00A4776C" w:rsidRPr="00FF430B" w:rsidRDefault="00A4776C" w:rsidP="00A4776C">
      <w:pPr>
        <w:spacing w:line="276" w:lineRule="auto"/>
        <w:jc w:val="center"/>
        <w:rPr>
          <w:rFonts w:eastAsia="PMingLiU"/>
          <w:b/>
          <w:lang w:val="ro-MD" w:eastAsia="zh-CN"/>
        </w:rPr>
      </w:pPr>
    </w:p>
    <w:p w14:paraId="1AD93880" w14:textId="77777777" w:rsidR="00A4776C" w:rsidRPr="00FF430B" w:rsidRDefault="00A4776C" w:rsidP="00A4776C">
      <w:pPr>
        <w:spacing w:line="276" w:lineRule="auto"/>
        <w:jc w:val="center"/>
        <w:rPr>
          <w:rFonts w:eastAsia="PMingLiU"/>
          <w:b/>
          <w:lang w:val="ro-MD" w:eastAsia="zh-CN"/>
        </w:rPr>
      </w:pPr>
    </w:p>
    <w:bookmarkEnd w:id="59"/>
    <w:p w14:paraId="1A593FD3" w14:textId="77777777" w:rsidR="00A4776C" w:rsidRPr="00FF430B" w:rsidRDefault="00A4776C" w:rsidP="00A4776C">
      <w:pPr>
        <w:spacing w:line="276" w:lineRule="auto"/>
        <w:jc w:val="center"/>
        <w:rPr>
          <w:rFonts w:eastAsia="PMingLiU"/>
          <w:b/>
          <w:noProof w:val="0"/>
          <w:lang w:val="ro-MD" w:eastAsia="zh-CN"/>
        </w:rPr>
      </w:pPr>
    </w:p>
    <w:p w14:paraId="6CF23367" w14:textId="77777777" w:rsidR="00A4776C" w:rsidRPr="00FF430B" w:rsidRDefault="00A4776C" w:rsidP="00A4776C">
      <w:pPr>
        <w:ind w:firstLine="709"/>
        <w:jc w:val="center"/>
        <w:rPr>
          <w:rFonts w:eastAsia="PMingLiU"/>
          <w:b/>
          <w:lang w:val="ro-MD" w:eastAsia="zh-CN"/>
        </w:rPr>
      </w:pPr>
      <w:r w:rsidRPr="00FF430B">
        <w:rPr>
          <w:rFonts w:eastAsia="PMingLiU"/>
          <w:b/>
          <w:lang w:val="ro-MD" w:eastAsia="zh-CN"/>
        </w:rPr>
        <w:t>DECLARAŢIE</w:t>
      </w:r>
    </w:p>
    <w:p w14:paraId="22AAE7A3" w14:textId="77777777" w:rsidR="00A4776C" w:rsidRPr="00FF430B" w:rsidRDefault="00A4776C" w:rsidP="00A4776C">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11851D60" w14:textId="77777777" w:rsidR="00A4776C" w:rsidRPr="00FF430B" w:rsidRDefault="00A4776C" w:rsidP="00A4776C">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4776C" w:rsidRPr="00EC30C2" w14:paraId="6CDED748" w14:textId="77777777" w:rsidTr="00BA62E8">
        <w:trPr>
          <w:cantSplit/>
          <w:trHeight w:val="1942"/>
        </w:trPr>
        <w:tc>
          <w:tcPr>
            <w:tcW w:w="273" w:type="pct"/>
            <w:vAlign w:val="center"/>
          </w:tcPr>
          <w:p w14:paraId="3AC4B874" w14:textId="77777777" w:rsidR="00A4776C" w:rsidRPr="00FF430B" w:rsidRDefault="00A4776C" w:rsidP="00BA62E8">
            <w:pPr>
              <w:tabs>
                <w:tab w:val="left" w:pos="567"/>
              </w:tabs>
              <w:jc w:val="center"/>
              <w:rPr>
                <w:b/>
                <w:bCs/>
                <w:lang w:val="ro-MD"/>
              </w:rPr>
            </w:pPr>
          </w:p>
          <w:p w14:paraId="27E5060B" w14:textId="77777777" w:rsidR="00A4776C" w:rsidRPr="00FF430B" w:rsidRDefault="00A4776C" w:rsidP="00BA62E8">
            <w:pPr>
              <w:tabs>
                <w:tab w:val="left" w:pos="567"/>
              </w:tabs>
              <w:jc w:val="center"/>
              <w:rPr>
                <w:b/>
                <w:bCs/>
                <w:lang w:val="ro-MD"/>
              </w:rPr>
            </w:pPr>
            <w:r w:rsidRPr="00FF430B">
              <w:rPr>
                <w:b/>
                <w:bCs/>
                <w:lang w:val="ro-MD"/>
              </w:rPr>
              <w:t>Nr.</w:t>
            </w:r>
          </w:p>
          <w:p w14:paraId="1825ADEA" w14:textId="77777777" w:rsidR="00A4776C" w:rsidRPr="00FF430B" w:rsidRDefault="00A4776C" w:rsidP="00BA62E8">
            <w:pPr>
              <w:tabs>
                <w:tab w:val="left" w:pos="567"/>
              </w:tabs>
              <w:jc w:val="center"/>
              <w:rPr>
                <w:b/>
                <w:bCs/>
                <w:lang w:val="ro-MD"/>
              </w:rPr>
            </w:pPr>
            <w:r w:rsidRPr="00FF430B">
              <w:rPr>
                <w:b/>
                <w:bCs/>
                <w:lang w:val="ro-MD"/>
              </w:rPr>
              <w:t>d/o</w:t>
            </w:r>
          </w:p>
        </w:tc>
        <w:tc>
          <w:tcPr>
            <w:tcW w:w="727" w:type="pct"/>
            <w:vAlign w:val="center"/>
          </w:tcPr>
          <w:p w14:paraId="788D9C48" w14:textId="77777777" w:rsidR="00A4776C" w:rsidRPr="00FF430B" w:rsidRDefault="00A4776C" w:rsidP="00BA62E8">
            <w:pPr>
              <w:tabs>
                <w:tab w:val="left" w:pos="567"/>
                <w:tab w:val="left" w:pos="1134"/>
              </w:tabs>
              <w:ind w:left="360"/>
              <w:jc w:val="center"/>
              <w:outlineLvl w:val="0"/>
              <w:rPr>
                <w:b/>
                <w:bCs/>
                <w:lang w:val="ro-MD"/>
              </w:rPr>
            </w:pPr>
          </w:p>
          <w:p w14:paraId="6BB171C9" w14:textId="77777777" w:rsidR="00A4776C" w:rsidRPr="00FF430B" w:rsidRDefault="00A4776C" w:rsidP="00BA62E8">
            <w:pPr>
              <w:tabs>
                <w:tab w:val="left" w:pos="567"/>
              </w:tabs>
              <w:jc w:val="center"/>
              <w:rPr>
                <w:b/>
                <w:bCs/>
                <w:lang w:val="ro-MD"/>
              </w:rPr>
            </w:pPr>
            <w:r w:rsidRPr="00FF430B">
              <w:rPr>
                <w:b/>
                <w:bCs/>
                <w:lang w:val="ro-MD"/>
              </w:rPr>
              <w:t>Funcţia</w:t>
            </w:r>
          </w:p>
        </w:tc>
        <w:tc>
          <w:tcPr>
            <w:tcW w:w="1000" w:type="pct"/>
            <w:vAlign w:val="center"/>
          </w:tcPr>
          <w:p w14:paraId="11672123" w14:textId="77777777" w:rsidR="00A4776C" w:rsidRPr="00FF430B" w:rsidRDefault="00A4776C" w:rsidP="00BA62E8">
            <w:pPr>
              <w:tabs>
                <w:tab w:val="left" w:pos="567"/>
                <w:tab w:val="left" w:pos="1134"/>
              </w:tabs>
              <w:ind w:left="360"/>
              <w:jc w:val="center"/>
              <w:outlineLvl w:val="0"/>
              <w:rPr>
                <w:b/>
                <w:bCs/>
                <w:lang w:val="ro-MD"/>
              </w:rPr>
            </w:pPr>
          </w:p>
          <w:p w14:paraId="3C6EEB98" w14:textId="77777777" w:rsidR="00A4776C" w:rsidRPr="00FF430B" w:rsidRDefault="00A4776C" w:rsidP="00BA62E8">
            <w:pPr>
              <w:tabs>
                <w:tab w:val="left" w:pos="567"/>
              </w:tabs>
              <w:jc w:val="center"/>
              <w:rPr>
                <w:b/>
                <w:bCs/>
                <w:lang w:val="ro-MD"/>
              </w:rPr>
            </w:pPr>
            <w:r w:rsidRPr="00FF430B">
              <w:rPr>
                <w:b/>
                <w:bCs/>
                <w:lang w:val="ro-MD"/>
              </w:rPr>
              <w:t>Studii de specialitate</w:t>
            </w:r>
          </w:p>
        </w:tc>
        <w:tc>
          <w:tcPr>
            <w:tcW w:w="1036" w:type="pct"/>
            <w:vAlign w:val="center"/>
          </w:tcPr>
          <w:p w14:paraId="065102AF" w14:textId="77777777" w:rsidR="00A4776C" w:rsidRPr="00FF430B" w:rsidRDefault="00A4776C" w:rsidP="00BA62E8">
            <w:pPr>
              <w:tabs>
                <w:tab w:val="left" w:pos="567"/>
              </w:tabs>
              <w:jc w:val="center"/>
              <w:rPr>
                <w:b/>
                <w:bCs/>
                <w:lang w:val="ro-MD"/>
              </w:rPr>
            </w:pPr>
            <w:r w:rsidRPr="00FF430B">
              <w:rPr>
                <w:b/>
                <w:bCs/>
                <w:lang w:val="ro-MD"/>
              </w:rPr>
              <w:t>Vechimea în  munca de specialitate (ani)</w:t>
            </w:r>
          </w:p>
        </w:tc>
        <w:tc>
          <w:tcPr>
            <w:tcW w:w="1056" w:type="pct"/>
            <w:vAlign w:val="center"/>
          </w:tcPr>
          <w:p w14:paraId="6CE0AC98" w14:textId="77777777" w:rsidR="00A4776C" w:rsidRPr="00FF430B" w:rsidRDefault="00A4776C" w:rsidP="00BA62E8">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024A25D4" w14:textId="77777777" w:rsidR="00A4776C" w:rsidRPr="00FF430B" w:rsidRDefault="00A4776C" w:rsidP="00BA62E8">
            <w:pPr>
              <w:tabs>
                <w:tab w:val="left" w:pos="567"/>
              </w:tabs>
              <w:jc w:val="center"/>
              <w:rPr>
                <w:b/>
                <w:bCs/>
                <w:lang w:val="ro-MD"/>
              </w:rPr>
            </w:pPr>
            <w:r w:rsidRPr="00FF430B">
              <w:rPr>
                <w:b/>
                <w:bCs/>
                <w:lang w:val="ro-MD"/>
              </w:rPr>
              <w:t>Numărul certificatului de atestare</w:t>
            </w:r>
          </w:p>
          <w:p w14:paraId="7199EAFD" w14:textId="77777777" w:rsidR="00A4776C" w:rsidRPr="00FF430B" w:rsidRDefault="00A4776C" w:rsidP="00BA62E8">
            <w:pPr>
              <w:tabs>
                <w:tab w:val="left" w:pos="567"/>
              </w:tabs>
              <w:jc w:val="center"/>
              <w:rPr>
                <w:b/>
                <w:bCs/>
                <w:lang w:val="ro-MD"/>
              </w:rPr>
            </w:pPr>
            <w:r w:rsidRPr="00FF430B">
              <w:rPr>
                <w:b/>
                <w:bCs/>
                <w:lang w:val="ro-MD"/>
              </w:rPr>
              <w:t>și data eliberării</w:t>
            </w:r>
          </w:p>
          <w:p w14:paraId="38D8D5DD" w14:textId="77777777" w:rsidR="00A4776C" w:rsidRPr="00FF430B" w:rsidRDefault="00A4776C" w:rsidP="00BA62E8">
            <w:pPr>
              <w:tabs>
                <w:tab w:val="left" w:pos="567"/>
                <w:tab w:val="left" w:pos="1134"/>
              </w:tabs>
              <w:ind w:left="360"/>
              <w:jc w:val="center"/>
              <w:outlineLvl w:val="0"/>
              <w:rPr>
                <w:b/>
                <w:bCs/>
                <w:lang w:val="ro-MD"/>
              </w:rPr>
            </w:pPr>
          </w:p>
          <w:p w14:paraId="719143B1" w14:textId="77777777" w:rsidR="00A4776C" w:rsidRPr="00FF430B" w:rsidRDefault="00A4776C" w:rsidP="00BA62E8">
            <w:pPr>
              <w:tabs>
                <w:tab w:val="left" w:pos="567"/>
                <w:tab w:val="left" w:pos="1134"/>
              </w:tabs>
              <w:ind w:left="360"/>
              <w:jc w:val="center"/>
              <w:outlineLvl w:val="0"/>
              <w:rPr>
                <w:b/>
                <w:bCs/>
                <w:lang w:val="ro-MD"/>
              </w:rPr>
            </w:pPr>
          </w:p>
        </w:tc>
      </w:tr>
      <w:tr w:rsidR="00A4776C" w:rsidRPr="00EC30C2" w14:paraId="6A645A46" w14:textId="77777777" w:rsidTr="00BA62E8">
        <w:trPr>
          <w:cantSplit/>
          <w:trHeight w:val="320"/>
        </w:trPr>
        <w:tc>
          <w:tcPr>
            <w:tcW w:w="273" w:type="pct"/>
          </w:tcPr>
          <w:p w14:paraId="3BF5DA45" w14:textId="77777777" w:rsidR="00A4776C" w:rsidRPr="00FF430B" w:rsidRDefault="00A4776C" w:rsidP="00BA62E8">
            <w:pPr>
              <w:tabs>
                <w:tab w:val="left" w:pos="567"/>
                <w:tab w:val="left" w:pos="1134"/>
              </w:tabs>
              <w:ind w:left="360"/>
              <w:jc w:val="both"/>
              <w:outlineLvl w:val="0"/>
              <w:rPr>
                <w:b/>
                <w:bCs/>
                <w:lang w:val="ro-MD"/>
              </w:rPr>
            </w:pPr>
          </w:p>
        </w:tc>
        <w:tc>
          <w:tcPr>
            <w:tcW w:w="727" w:type="pct"/>
          </w:tcPr>
          <w:p w14:paraId="61C35F4F" w14:textId="77777777" w:rsidR="00A4776C" w:rsidRPr="00FF430B" w:rsidRDefault="00A4776C" w:rsidP="00BA62E8">
            <w:pPr>
              <w:tabs>
                <w:tab w:val="left" w:pos="567"/>
              </w:tabs>
              <w:jc w:val="both"/>
              <w:rPr>
                <w:b/>
                <w:bCs/>
                <w:lang w:val="ro-MD"/>
              </w:rPr>
            </w:pPr>
            <w:r w:rsidRPr="00FF430B">
              <w:rPr>
                <w:b/>
                <w:bCs/>
                <w:lang w:val="ro-MD"/>
              </w:rPr>
              <w:t>1</w:t>
            </w:r>
          </w:p>
        </w:tc>
        <w:tc>
          <w:tcPr>
            <w:tcW w:w="1000" w:type="pct"/>
          </w:tcPr>
          <w:p w14:paraId="1F2C362A" w14:textId="77777777" w:rsidR="00A4776C" w:rsidRPr="00FF430B" w:rsidRDefault="00A4776C" w:rsidP="00BA62E8">
            <w:pPr>
              <w:tabs>
                <w:tab w:val="left" w:pos="567"/>
              </w:tabs>
              <w:jc w:val="both"/>
              <w:rPr>
                <w:b/>
                <w:bCs/>
                <w:lang w:val="ro-MD"/>
              </w:rPr>
            </w:pPr>
            <w:r w:rsidRPr="00FF430B">
              <w:rPr>
                <w:b/>
                <w:bCs/>
                <w:lang w:val="ro-MD"/>
              </w:rPr>
              <w:t>2</w:t>
            </w:r>
          </w:p>
        </w:tc>
        <w:tc>
          <w:tcPr>
            <w:tcW w:w="1036" w:type="pct"/>
          </w:tcPr>
          <w:p w14:paraId="7E26A246" w14:textId="77777777" w:rsidR="00A4776C" w:rsidRPr="00FF430B" w:rsidRDefault="00A4776C" w:rsidP="00BA62E8">
            <w:pPr>
              <w:tabs>
                <w:tab w:val="left" w:pos="567"/>
              </w:tabs>
              <w:jc w:val="both"/>
              <w:rPr>
                <w:b/>
                <w:bCs/>
                <w:lang w:val="ro-MD"/>
              </w:rPr>
            </w:pPr>
            <w:r w:rsidRPr="00FF430B">
              <w:rPr>
                <w:b/>
                <w:bCs/>
                <w:lang w:val="ro-MD"/>
              </w:rPr>
              <w:t>3</w:t>
            </w:r>
          </w:p>
        </w:tc>
        <w:tc>
          <w:tcPr>
            <w:tcW w:w="1056" w:type="pct"/>
          </w:tcPr>
          <w:p w14:paraId="2B2C6066" w14:textId="77777777" w:rsidR="00A4776C" w:rsidRPr="00FF430B" w:rsidRDefault="00A4776C" w:rsidP="00BA62E8">
            <w:pPr>
              <w:tabs>
                <w:tab w:val="left" w:pos="567"/>
              </w:tabs>
              <w:jc w:val="both"/>
              <w:rPr>
                <w:b/>
                <w:bCs/>
                <w:lang w:val="ro-MD"/>
              </w:rPr>
            </w:pPr>
            <w:r w:rsidRPr="00FF430B">
              <w:rPr>
                <w:b/>
                <w:bCs/>
                <w:lang w:val="ro-MD"/>
              </w:rPr>
              <w:t>4</w:t>
            </w:r>
          </w:p>
        </w:tc>
        <w:tc>
          <w:tcPr>
            <w:tcW w:w="908" w:type="pct"/>
          </w:tcPr>
          <w:p w14:paraId="607B0464" w14:textId="77777777" w:rsidR="00A4776C" w:rsidRPr="00FF430B" w:rsidRDefault="00A4776C" w:rsidP="00BA62E8">
            <w:pPr>
              <w:tabs>
                <w:tab w:val="left" w:pos="567"/>
              </w:tabs>
              <w:jc w:val="both"/>
              <w:rPr>
                <w:b/>
                <w:bCs/>
                <w:lang w:val="ro-MD"/>
              </w:rPr>
            </w:pPr>
            <w:r w:rsidRPr="00FF430B">
              <w:rPr>
                <w:b/>
                <w:bCs/>
                <w:lang w:val="ro-MD"/>
              </w:rPr>
              <w:t>5</w:t>
            </w:r>
          </w:p>
        </w:tc>
      </w:tr>
      <w:tr w:rsidR="00A4776C" w:rsidRPr="00EC30C2" w14:paraId="09B7C267" w14:textId="77777777" w:rsidTr="00BA62E8">
        <w:trPr>
          <w:cantSplit/>
          <w:trHeight w:val="140"/>
        </w:trPr>
        <w:tc>
          <w:tcPr>
            <w:tcW w:w="273" w:type="pct"/>
          </w:tcPr>
          <w:p w14:paraId="26E8297D" w14:textId="77777777" w:rsidR="00A4776C" w:rsidRPr="00FF430B" w:rsidRDefault="00A4776C" w:rsidP="00BA62E8">
            <w:pPr>
              <w:keepNext/>
              <w:keepLines/>
              <w:tabs>
                <w:tab w:val="left" w:pos="567"/>
              </w:tabs>
              <w:spacing w:before="200"/>
              <w:jc w:val="both"/>
              <w:outlineLvl w:val="2"/>
              <w:rPr>
                <w:bCs/>
                <w:lang w:val="ro-MD"/>
              </w:rPr>
            </w:pPr>
          </w:p>
        </w:tc>
        <w:tc>
          <w:tcPr>
            <w:tcW w:w="727" w:type="pct"/>
          </w:tcPr>
          <w:p w14:paraId="338C7621" w14:textId="77777777" w:rsidR="00A4776C" w:rsidRPr="00FF430B" w:rsidRDefault="00A4776C" w:rsidP="00BA62E8">
            <w:pPr>
              <w:tabs>
                <w:tab w:val="left" w:pos="567"/>
              </w:tabs>
              <w:jc w:val="both"/>
              <w:rPr>
                <w:bCs/>
                <w:lang w:val="ro-MD"/>
              </w:rPr>
            </w:pPr>
            <w:r w:rsidRPr="00FF430B">
              <w:rPr>
                <w:bCs/>
                <w:lang w:val="ro-MD"/>
              </w:rPr>
              <w:t>Arhitect-șef</w:t>
            </w:r>
          </w:p>
        </w:tc>
        <w:tc>
          <w:tcPr>
            <w:tcW w:w="1000" w:type="pct"/>
          </w:tcPr>
          <w:p w14:paraId="2E9CA209" w14:textId="77777777" w:rsidR="00A4776C" w:rsidRPr="00FF430B" w:rsidRDefault="00A4776C" w:rsidP="00BA62E8">
            <w:pPr>
              <w:keepNext/>
              <w:keepLines/>
              <w:tabs>
                <w:tab w:val="left" w:pos="567"/>
              </w:tabs>
              <w:spacing w:before="200"/>
              <w:jc w:val="both"/>
              <w:outlineLvl w:val="2"/>
              <w:rPr>
                <w:bCs/>
                <w:lang w:val="ro-MD"/>
              </w:rPr>
            </w:pPr>
          </w:p>
        </w:tc>
        <w:tc>
          <w:tcPr>
            <w:tcW w:w="1036" w:type="pct"/>
          </w:tcPr>
          <w:p w14:paraId="4A010923" w14:textId="77777777" w:rsidR="00A4776C" w:rsidRPr="00FF430B" w:rsidRDefault="00A4776C" w:rsidP="00BA62E8">
            <w:pPr>
              <w:keepNext/>
              <w:keepLines/>
              <w:tabs>
                <w:tab w:val="left" w:pos="567"/>
              </w:tabs>
              <w:spacing w:before="200"/>
              <w:jc w:val="both"/>
              <w:outlineLvl w:val="2"/>
              <w:rPr>
                <w:bCs/>
                <w:lang w:val="ro-MD"/>
              </w:rPr>
            </w:pPr>
          </w:p>
        </w:tc>
        <w:tc>
          <w:tcPr>
            <w:tcW w:w="1056" w:type="pct"/>
          </w:tcPr>
          <w:p w14:paraId="24C863B3" w14:textId="77777777" w:rsidR="00A4776C" w:rsidRPr="00FF430B" w:rsidRDefault="00A4776C" w:rsidP="00BA62E8">
            <w:pPr>
              <w:keepNext/>
              <w:keepLines/>
              <w:tabs>
                <w:tab w:val="left" w:pos="567"/>
              </w:tabs>
              <w:spacing w:before="200"/>
              <w:jc w:val="both"/>
              <w:outlineLvl w:val="2"/>
              <w:rPr>
                <w:bCs/>
                <w:lang w:val="ro-MD"/>
              </w:rPr>
            </w:pPr>
          </w:p>
        </w:tc>
        <w:tc>
          <w:tcPr>
            <w:tcW w:w="908" w:type="pct"/>
          </w:tcPr>
          <w:p w14:paraId="36A597A7" w14:textId="77777777" w:rsidR="00A4776C" w:rsidRPr="00FF430B" w:rsidRDefault="00A4776C" w:rsidP="00BA62E8">
            <w:pPr>
              <w:keepNext/>
              <w:keepLines/>
              <w:tabs>
                <w:tab w:val="left" w:pos="567"/>
              </w:tabs>
              <w:spacing w:before="200"/>
              <w:jc w:val="both"/>
              <w:outlineLvl w:val="2"/>
              <w:rPr>
                <w:bCs/>
                <w:lang w:val="ro-MD"/>
              </w:rPr>
            </w:pPr>
          </w:p>
        </w:tc>
      </w:tr>
      <w:tr w:rsidR="00A4776C" w:rsidRPr="00EC30C2" w14:paraId="6581D1FE" w14:textId="77777777" w:rsidTr="00BA62E8">
        <w:trPr>
          <w:cantSplit/>
          <w:trHeight w:val="140"/>
        </w:trPr>
        <w:tc>
          <w:tcPr>
            <w:tcW w:w="273" w:type="pct"/>
          </w:tcPr>
          <w:p w14:paraId="69A9B000" w14:textId="77777777" w:rsidR="00A4776C" w:rsidRPr="00FF430B" w:rsidRDefault="00A4776C" w:rsidP="00BA62E8">
            <w:pPr>
              <w:keepNext/>
              <w:keepLines/>
              <w:tabs>
                <w:tab w:val="left" w:pos="567"/>
              </w:tabs>
              <w:spacing w:before="200"/>
              <w:jc w:val="both"/>
              <w:outlineLvl w:val="2"/>
              <w:rPr>
                <w:bCs/>
                <w:lang w:val="ro-MD"/>
              </w:rPr>
            </w:pPr>
          </w:p>
        </w:tc>
        <w:tc>
          <w:tcPr>
            <w:tcW w:w="727" w:type="pct"/>
          </w:tcPr>
          <w:p w14:paraId="2DD1CDE3" w14:textId="77777777" w:rsidR="00A4776C" w:rsidRPr="00FF430B" w:rsidRDefault="00A4776C" w:rsidP="00BA62E8">
            <w:pPr>
              <w:tabs>
                <w:tab w:val="left" w:pos="567"/>
              </w:tabs>
              <w:jc w:val="both"/>
              <w:rPr>
                <w:bCs/>
                <w:lang w:val="ro-MD"/>
              </w:rPr>
            </w:pPr>
            <w:r w:rsidRPr="00FF430B">
              <w:rPr>
                <w:bCs/>
                <w:lang w:val="ro-MD"/>
              </w:rPr>
              <w:t>Inginer-șef</w:t>
            </w:r>
          </w:p>
        </w:tc>
        <w:tc>
          <w:tcPr>
            <w:tcW w:w="1000" w:type="pct"/>
          </w:tcPr>
          <w:p w14:paraId="64D447CB" w14:textId="77777777" w:rsidR="00A4776C" w:rsidRPr="00FF430B" w:rsidRDefault="00A4776C" w:rsidP="00BA62E8">
            <w:pPr>
              <w:keepNext/>
              <w:keepLines/>
              <w:tabs>
                <w:tab w:val="left" w:pos="567"/>
              </w:tabs>
              <w:spacing w:before="200"/>
              <w:jc w:val="both"/>
              <w:outlineLvl w:val="2"/>
              <w:rPr>
                <w:bCs/>
                <w:lang w:val="ro-MD"/>
              </w:rPr>
            </w:pPr>
          </w:p>
        </w:tc>
        <w:tc>
          <w:tcPr>
            <w:tcW w:w="1036" w:type="pct"/>
          </w:tcPr>
          <w:p w14:paraId="3ED317C7" w14:textId="77777777" w:rsidR="00A4776C" w:rsidRPr="00FF430B" w:rsidRDefault="00A4776C" w:rsidP="00BA62E8">
            <w:pPr>
              <w:keepNext/>
              <w:keepLines/>
              <w:tabs>
                <w:tab w:val="left" w:pos="567"/>
              </w:tabs>
              <w:spacing w:before="200"/>
              <w:jc w:val="both"/>
              <w:outlineLvl w:val="2"/>
              <w:rPr>
                <w:bCs/>
                <w:lang w:val="ro-MD"/>
              </w:rPr>
            </w:pPr>
          </w:p>
        </w:tc>
        <w:tc>
          <w:tcPr>
            <w:tcW w:w="1056" w:type="pct"/>
          </w:tcPr>
          <w:p w14:paraId="43440FC0" w14:textId="77777777" w:rsidR="00A4776C" w:rsidRPr="00FF430B" w:rsidRDefault="00A4776C" w:rsidP="00BA62E8">
            <w:pPr>
              <w:keepNext/>
              <w:keepLines/>
              <w:tabs>
                <w:tab w:val="left" w:pos="567"/>
              </w:tabs>
              <w:spacing w:before="200"/>
              <w:jc w:val="both"/>
              <w:outlineLvl w:val="2"/>
              <w:rPr>
                <w:bCs/>
                <w:lang w:val="ro-MD"/>
              </w:rPr>
            </w:pPr>
          </w:p>
        </w:tc>
        <w:tc>
          <w:tcPr>
            <w:tcW w:w="908" w:type="pct"/>
          </w:tcPr>
          <w:p w14:paraId="251D0627" w14:textId="77777777" w:rsidR="00A4776C" w:rsidRPr="00FF430B" w:rsidRDefault="00A4776C" w:rsidP="00BA62E8">
            <w:pPr>
              <w:keepNext/>
              <w:keepLines/>
              <w:tabs>
                <w:tab w:val="left" w:pos="567"/>
              </w:tabs>
              <w:spacing w:before="200"/>
              <w:jc w:val="both"/>
              <w:outlineLvl w:val="2"/>
              <w:rPr>
                <w:bCs/>
                <w:lang w:val="ro-MD"/>
              </w:rPr>
            </w:pPr>
          </w:p>
        </w:tc>
      </w:tr>
      <w:tr w:rsidR="00A4776C" w:rsidRPr="00EC30C2" w14:paraId="4044DAF3" w14:textId="77777777" w:rsidTr="00BA62E8">
        <w:trPr>
          <w:cantSplit/>
          <w:trHeight w:val="140"/>
        </w:trPr>
        <w:tc>
          <w:tcPr>
            <w:tcW w:w="273" w:type="pct"/>
          </w:tcPr>
          <w:p w14:paraId="4061F695" w14:textId="77777777" w:rsidR="00A4776C" w:rsidRPr="00FF430B" w:rsidRDefault="00A4776C" w:rsidP="00BA62E8">
            <w:pPr>
              <w:keepNext/>
              <w:keepLines/>
              <w:tabs>
                <w:tab w:val="left" w:pos="567"/>
              </w:tabs>
              <w:spacing w:before="200"/>
              <w:jc w:val="both"/>
              <w:outlineLvl w:val="2"/>
              <w:rPr>
                <w:bCs/>
                <w:lang w:val="ro-MD"/>
              </w:rPr>
            </w:pPr>
          </w:p>
        </w:tc>
        <w:tc>
          <w:tcPr>
            <w:tcW w:w="727" w:type="pct"/>
          </w:tcPr>
          <w:p w14:paraId="093D8EE5" w14:textId="77777777" w:rsidR="00A4776C" w:rsidRPr="00FF430B" w:rsidRDefault="00A4776C" w:rsidP="00BA62E8">
            <w:pPr>
              <w:tabs>
                <w:tab w:val="left" w:pos="567"/>
              </w:tabs>
              <w:jc w:val="both"/>
              <w:rPr>
                <w:bCs/>
                <w:lang w:val="ro-MD"/>
              </w:rPr>
            </w:pPr>
            <w:r w:rsidRPr="00FF430B">
              <w:rPr>
                <w:bCs/>
                <w:lang w:val="ro-MD"/>
              </w:rPr>
              <w:t>Diriginţi de şantier</w:t>
            </w:r>
          </w:p>
        </w:tc>
        <w:tc>
          <w:tcPr>
            <w:tcW w:w="1000" w:type="pct"/>
          </w:tcPr>
          <w:p w14:paraId="199F95B9" w14:textId="77777777" w:rsidR="00A4776C" w:rsidRPr="00FF430B" w:rsidRDefault="00A4776C" w:rsidP="00BA62E8">
            <w:pPr>
              <w:keepNext/>
              <w:keepLines/>
              <w:tabs>
                <w:tab w:val="left" w:pos="567"/>
              </w:tabs>
              <w:spacing w:before="200"/>
              <w:jc w:val="both"/>
              <w:outlineLvl w:val="2"/>
              <w:rPr>
                <w:bCs/>
                <w:lang w:val="ro-MD"/>
              </w:rPr>
            </w:pPr>
          </w:p>
        </w:tc>
        <w:tc>
          <w:tcPr>
            <w:tcW w:w="1036" w:type="pct"/>
          </w:tcPr>
          <w:p w14:paraId="1A3FAC55" w14:textId="77777777" w:rsidR="00A4776C" w:rsidRPr="00FF430B" w:rsidRDefault="00A4776C" w:rsidP="00BA62E8">
            <w:pPr>
              <w:keepNext/>
              <w:keepLines/>
              <w:tabs>
                <w:tab w:val="left" w:pos="567"/>
              </w:tabs>
              <w:spacing w:before="200"/>
              <w:jc w:val="both"/>
              <w:outlineLvl w:val="2"/>
              <w:rPr>
                <w:bCs/>
                <w:lang w:val="ro-MD"/>
              </w:rPr>
            </w:pPr>
          </w:p>
        </w:tc>
        <w:tc>
          <w:tcPr>
            <w:tcW w:w="1056" w:type="pct"/>
          </w:tcPr>
          <w:p w14:paraId="17C2EF5B" w14:textId="77777777" w:rsidR="00A4776C" w:rsidRPr="00FF430B" w:rsidRDefault="00A4776C" w:rsidP="00BA62E8">
            <w:pPr>
              <w:keepNext/>
              <w:keepLines/>
              <w:tabs>
                <w:tab w:val="left" w:pos="567"/>
              </w:tabs>
              <w:spacing w:before="200"/>
              <w:jc w:val="both"/>
              <w:outlineLvl w:val="2"/>
              <w:rPr>
                <w:bCs/>
                <w:lang w:val="ro-MD"/>
              </w:rPr>
            </w:pPr>
          </w:p>
        </w:tc>
        <w:tc>
          <w:tcPr>
            <w:tcW w:w="908" w:type="pct"/>
          </w:tcPr>
          <w:p w14:paraId="2C652B8F" w14:textId="77777777" w:rsidR="00A4776C" w:rsidRPr="00FF430B" w:rsidRDefault="00A4776C" w:rsidP="00BA62E8">
            <w:pPr>
              <w:keepNext/>
              <w:keepLines/>
              <w:tabs>
                <w:tab w:val="left" w:pos="567"/>
              </w:tabs>
              <w:spacing w:before="200"/>
              <w:jc w:val="both"/>
              <w:outlineLvl w:val="2"/>
              <w:rPr>
                <w:bCs/>
                <w:lang w:val="ro-MD"/>
              </w:rPr>
            </w:pPr>
          </w:p>
        </w:tc>
      </w:tr>
      <w:tr w:rsidR="00A4776C" w:rsidRPr="00EC30C2" w14:paraId="4E22B833" w14:textId="77777777" w:rsidTr="00BA62E8">
        <w:trPr>
          <w:cantSplit/>
          <w:trHeight w:val="140"/>
        </w:trPr>
        <w:tc>
          <w:tcPr>
            <w:tcW w:w="273" w:type="pct"/>
          </w:tcPr>
          <w:p w14:paraId="2C90797D" w14:textId="77777777" w:rsidR="00A4776C" w:rsidRPr="00FF430B" w:rsidRDefault="00A4776C" w:rsidP="00BA62E8">
            <w:pPr>
              <w:keepNext/>
              <w:keepLines/>
              <w:tabs>
                <w:tab w:val="left" w:pos="567"/>
              </w:tabs>
              <w:spacing w:before="200"/>
              <w:jc w:val="both"/>
              <w:outlineLvl w:val="2"/>
              <w:rPr>
                <w:bCs/>
                <w:lang w:val="ro-MD"/>
              </w:rPr>
            </w:pPr>
          </w:p>
        </w:tc>
        <w:tc>
          <w:tcPr>
            <w:tcW w:w="727" w:type="pct"/>
          </w:tcPr>
          <w:p w14:paraId="3D9188C0" w14:textId="77777777" w:rsidR="00A4776C" w:rsidRPr="00FF430B" w:rsidRDefault="00A4776C" w:rsidP="00BA62E8">
            <w:pPr>
              <w:tabs>
                <w:tab w:val="left" w:pos="567"/>
              </w:tabs>
              <w:jc w:val="both"/>
              <w:rPr>
                <w:bCs/>
                <w:lang w:val="ro-MD"/>
              </w:rPr>
            </w:pPr>
            <w:r w:rsidRPr="00FF430B">
              <w:rPr>
                <w:bCs/>
                <w:lang w:val="ro-MD"/>
              </w:rPr>
              <w:t>Maiştri</w:t>
            </w:r>
          </w:p>
        </w:tc>
        <w:tc>
          <w:tcPr>
            <w:tcW w:w="1000" w:type="pct"/>
          </w:tcPr>
          <w:p w14:paraId="13380D83" w14:textId="77777777" w:rsidR="00A4776C" w:rsidRPr="00FF430B" w:rsidRDefault="00A4776C" w:rsidP="00BA62E8">
            <w:pPr>
              <w:keepNext/>
              <w:keepLines/>
              <w:tabs>
                <w:tab w:val="left" w:pos="567"/>
              </w:tabs>
              <w:spacing w:before="200"/>
              <w:jc w:val="both"/>
              <w:outlineLvl w:val="2"/>
              <w:rPr>
                <w:bCs/>
                <w:lang w:val="ro-MD"/>
              </w:rPr>
            </w:pPr>
          </w:p>
        </w:tc>
        <w:tc>
          <w:tcPr>
            <w:tcW w:w="1036" w:type="pct"/>
          </w:tcPr>
          <w:p w14:paraId="686B134F" w14:textId="77777777" w:rsidR="00A4776C" w:rsidRPr="00FF430B" w:rsidRDefault="00A4776C" w:rsidP="00BA62E8">
            <w:pPr>
              <w:keepNext/>
              <w:keepLines/>
              <w:tabs>
                <w:tab w:val="left" w:pos="567"/>
              </w:tabs>
              <w:spacing w:before="200"/>
              <w:jc w:val="both"/>
              <w:outlineLvl w:val="2"/>
              <w:rPr>
                <w:bCs/>
                <w:lang w:val="ro-MD"/>
              </w:rPr>
            </w:pPr>
          </w:p>
        </w:tc>
        <w:tc>
          <w:tcPr>
            <w:tcW w:w="1056" w:type="pct"/>
          </w:tcPr>
          <w:p w14:paraId="6ED0AACB" w14:textId="77777777" w:rsidR="00A4776C" w:rsidRPr="00FF430B" w:rsidRDefault="00A4776C" w:rsidP="00BA62E8">
            <w:pPr>
              <w:keepNext/>
              <w:keepLines/>
              <w:tabs>
                <w:tab w:val="left" w:pos="567"/>
              </w:tabs>
              <w:spacing w:before="200"/>
              <w:jc w:val="both"/>
              <w:outlineLvl w:val="2"/>
              <w:rPr>
                <w:bCs/>
                <w:lang w:val="ro-MD"/>
              </w:rPr>
            </w:pPr>
          </w:p>
        </w:tc>
        <w:tc>
          <w:tcPr>
            <w:tcW w:w="908" w:type="pct"/>
          </w:tcPr>
          <w:p w14:paraId="56351991" w14:textId="77777777" w:rsidR="00A4776C" w:rsidRPr="00FF430B" w:rsidRDefault="00A4776C" w:rsidP="00BA62E8">
            <w:pPr>
              <w:keepNext/>
              <w:keepLines/>
              <w:tabs>
                <w:tab w:val="left" w:pos="567"/>
              </w:tabs>
              <w:spacing w:before="200"/>
              <w:jc w:val="both"/>
              <w:outlineLvl w:val="2"/>
              <w:rPr>
                <w:bCs/>
                <w:lang w:val="ro-MD"/>
              </w:rPr>
            </w:pPr>
          </w:p>
        </w:tc>
      </w:tr>
      <w:tr w:rsidR="00A4776C" w:rsidRPr="00EC30C2" w14:paraId="5573432E" w14:textId="77777777" w:rsidTr="00BA62E8">
        <w:trPr>
          <w:cantSplit/>
          <w:trHeight w:val="1270"/>
        </w:trPr>
        <w:tc>
          <w:tcPr>
            <w:tcW w:w="273" w:type="pct"/>
          </w:tcPr>
          <w:p w14:paraId="25016547" w14:textId="77777777" w:rsidR="00A4776C" w:rsidRPr="00FF430B" w:rsidRDefault="00A4776C" w:rsidP="00BA62E8">
            <w:pPr>
              <w:keepNext/>
              <w:keepLines/>
              <w:tabs>
                <w:tab w:val="left" w:pos="567"/>
              </w:tabs>
              <w:spacing w:before="200"/>
              <w:jc w:val="both"/>
              <w:outlineLvl w:val="2"/>
              <w:rPr>
                <w:bCs/>
                <w:lang w:val="ro-MD"/>
              </w:rPr>
            </w:pPr>
          </w:p>
        </w:tc>
        <w:tc>
          <w:tcPr>
            <w:tcW w:w="727" w:type="pct"/>
          </w:tcPr>
          <w:p w14:paraId="41972C16" w14:textId="77777777" w:rsidR="00A4776C" w:rsidRPr="00FF430B" w:rsidRDefault="00A4776C" w:rsidP="00BA62E8">
            <w:pPr>
              <w:tabs>
                <w:tab w:val="left" w:pos="567"/>
              </w:tabs>
              <w:jc w:val="both"/>
              <w:rPr>
                <w:bCs/>
                <w:lang w:val="ro-MD"/>
              </w:rPr>
            </w:pPr>
            <w:r w:rsidRPr="00FF430B">
              <w:rPr>
                <w:bCs/>
                <w:lang w:val="ro-MD"/>
              </w:rPr>
              <w:t>Specialişti</w:t>
            </w:r>
          </w:p>
          <w:p w14:paraId="5F8312EB" w14:textId="77777777" w:rsidR="00A4776C" w:rsidRPr="00FF430B" w:rsidRDefault="00A4776C" w:rsidP="00BA62E8">
            <w:pPr>
              <w:tabs>
                <w:tab w:val="left" w:pos="567"/>
              </w:tabs>
              <w:jc w:val="both"/>
              <w:rPr>
                <w:bCs/>
                <w:lang w:val="ro-MD"/>
              </w:rPr>
            </w:pPr>
            <w:r w:rsidRPr="00FF430B">
              <w:rPr>
                <w:bCs/>
                <w:lang w:val="ro-MD"/>
              </w:rPr>
              <w:t>……………</w:t>
            </w:r>
          </w:p>
          <w:p w14:paraId="4279B3C9" w14:textId="77777777" w:rsidR="00A4776C" w:rsidRPr="00FF430B" w:rsidRDefault="00A4776C" w:rsidP="00BA62E8">
            <w:pPr>
              <w:tabs>
                <w:tab w:val="left" w:pos="567"/>
              </w:tabs>
              <w:jc w:val="both"/>
              <w:rPr>
                <w:bCs/>
                <w:lang w:val="ro-MD"/>
              </w:rPr>
            </w:pPr>
            <w:r w:rsidRPr="00FF430B">
              <w:rPr>
                <w:bCs/>
                <w:lang w:val="ro-MD"/>
              </w:rPr>
              <w:t>……………</w:t>
            </w:r>
          </w:p>
          <w:p w14:paraId="51F30DDF" w14:textId="77777777" w:rsidR="00A4776C" w:rsidRPr="00FF430B" w:rsidRDefault="00A4776C" w:rsidP="00BA62E8">
            <w:pPr>
              <w:tabs>
                <w:tab w:val="left" w:pos="567"/>
              </w:tabs>
              <w:jc w:val="both"/>
              <w:rPr>
                <w:bCs/>
                <w:lang w:val="ro-MD"/>
              </w:rPr>
            </w:pPr>
            <w:r w:rsidRPr="00FF430B">
              <w:rPr>
                <w:bCs/>
                <w:lang w:val="ro-MD"/>
              </w:rPr>
              <w:t>…………….</w:t>
            </w:r>
          </w:p>
        </w:tc>
        <w:tc>
          <w:tcPr>
            <w:tcW w:w="1000" w:type="pct"/>
          </w:tcPr>
          <w:p w14:paraId="7467F468" w14:textId="77777777" w:rsidR="00A4776C" w:rsidRPr="00FF430B" w:rsidRDefault="00A4776C" w:rsidP="00BA62E8">
            <w:pPr>
              <w:keepNext/>
              <w:keepLines/>
              <w:tabs>
                <w:tab w:val="left" w:pos="567"/>
              </w:tabs>
              <w:spacing w:before="200"/>
              <w:jc w:val="both"/>
              <w:outlineLvl w:val="2"/>
              <w:rPr>
                <w:bCs/>
                <w:lang w:val="ro-MD"/>
              </w:rPr>
            </w:pPr>
          </w:p>
        </w:tc>
        <w:tc>
          <w:tcPr>
            <w:tcW w:w="1036" w:type="pct"/>
          </w:tcPr>
          <w:p w14:paraId="53183629" w14:textId="77777777" w:rsidR="00A4776C" w:rsidRPr="00FF430B" w:rsidRDefault="00A4776C" w:rsidP="00BA62E8">
            <w:pPr>
              <w:keepNext/>
              <w:keepLines/>
              <w:tabs>
                <w:tab w:val="left" w:pos="567"/>
              </w:tabs>
              <w:spacing w:before="200"/>
              <w:jc w:val="both"/>
              <w:outlineLvl w:val="2"/>
              <w:rPr>
                <w:bCs/>
                <w:lang w:val="ro-MD"/>
              </w:rPr>
            </w:pPr>
          </w:p>
        </w:tc>
        <w:tc>
          <w:tcPr>
            <w:tcW w:w="1056" w:type="pct"/>
          </w:tcPr>
          <w:p w14:paraId="62E2B0D0" w14:textId="77777777" w:rsidR="00A4776C" w:rsidRPr="00FF430B" w:rsidRDefault="00A4776C" w:rsidP="00BA62E8">
            <w:pPr>
              <w:keepNext/>
              <w:keepLines/>
              <w:tabs>
                <w:tab w:val="left" w:pos="567"/>
              </w:tabs>
              <w:spacing w:before="200"/>
              <w:jc w:val="both"/>
              <w:outlineLvl w:val="2"/>
              <w:rPr>
                <w:bCs/>
                <w:lang w:val="ro-MD"/>
              </w:rPr>
            </w:pPr>
          </w:p>
        </w:tc>
        <w:tc>
          <w:tcPr>
            <w:tcW w:w="908" w:type="pct"/>
          </w:tcPr>
          <w:p w14:paraId="2DA60750" w14:textId="77777777" w:rsidR="00A4776C" w:rsidRPr="00FF430B" w:rsidRDefault="00A4776C" w:rsidP="00BA62E8">
            <w:pPr>
              <w:keepNext/>
              <w:keepLines/>
              <w:tabs>
                <w:tab w:val="left" w:pos="567"/>
              </w:tabs>
              <w:spacing w:before="200"/>
              <w:jc w:val="both"/>
              <w:outlineLvl w:val="2"/>
              <w:rPr>
                <w:bCs/>
                <w:lang w:val="ro-MD"/>
              </w:rPr>
            </w:pPr>
          </w:p>
        </w:tc>
      </w:tr>
    </w:tbl>
    <w:p w14:paraId="41E5219D" w14:textId="77777777" w:rsidR="00A4776C" w:rsidRPr="00FF430B" w:rsidRDefault="00A4776C" w:rsidP="00A4776C">
      <w:pPr>
        <w:jc w:val="both"/>
        <w:rPr>
          <w:rFonts w:eastAsia="PMingLiU"/>
          <w:lang w:val="ro-MD" w:eastAsia="zh-CN"/>
        </w:rPr>
      </w:pPr>
    </w:p>
    <w:p w14:paraId="0E475F14" w14:textId="77777777" w:rsidR="00A4776C" w:rsidRPr="00FF430B" w:rsidRDefault="00A4776C" w:rsidP="00A4776C">
      <w:pPr>
        <w:jc w:val="both"/>
        <w:rPr>
          <w:rFonts w:eastAsia="PMingLiU"/>
          <w:lang w:val="ro-MD" w:eastAsia="zh-CN"/>
        </w:rPr>
      </w:pPr>
      <w:r w:rsidRPr="00FF430B">
        <w:rPr>
          <w:rFonts w:eastAsia="PMingLiU"/>
          <w:lang w:val="ro-MD" w:eastAsia="zh-CN"/>
        </w:rPr>
        <w:t>Semnat: _________________________________________</w:t>
      </w:r>
    </w:p>
    <w:p w14:paraId="631729FA" w14:textId="77777777" w:rsidR="00A4776C" w:rsidRPr="00FF430B" w:rsidRDefault="00A4776C" w:rsidP="00A4776C">
      <w:pPr>
        <w:jc w:val="both"/>
        <w:rPr>
          <w:rFonts w:eastAsia="PMingLiU"/>
          <w:lang w:val="ro-MD" w:eastAsia="zh-CN"/>
        </w:rPr>
      </w:pPr>
      <w:r w:rsidRPr="00FF430B">
        <w:rPr>
          <w:rFonts w:eastAsia="PMingLiU"/>
          <w:lang w:val="ro-MD" w:eastAsia="zh-CN"/>
        </w:rPr>
        <w:t>Nume: __________________________________________</w:t>
      </w:r>
    </w:p>
    <w:p w14:paraId="0AB24001" w14:textId="77777777" w:rsidR="00A4776C" w:rsidRPr="00FF430B" w:rsidRDefault="00A4776C" w:rsidP="00A4776C">
      <w:pPr>
        <w:jc w:val="both"/>
        <w:rPr>
          <w:rFonts w:eastAsia="PMingLiU"/>
          <w:lang w:val="ro-MD" w:eastAsia="zh-CN"/>
        </w:rPr>
      </w:pPr>
      <w:r w:rsidRPr="00FF430B">
        <w:rPr>
          <w:rFonts w:eastAsia="PMingLiU"/>
          <w:lang w:val="ro-MD" w:eastAsia="zh-CN"/>
        </w:rPr>
        <w:t>Funcţia în cadrul întreprinderii: ____________________________</w:t>
      </w:r>
    </w:p>
    <w:p w14:paraId="734E1437" w14:textId="77777777" w:rsidR="00A4776C" w:rsidRPr="00FF430B" w:rsidRDefault="00A4776C" w:rsidP="00A4776C">
      <w:pPr>
        <w:jc w:val="both"/>
        <w:rPr>
          <w:rFonts w:eastAsia="PMingLiU"/>
          <w:lang w:val="ro-MD" w:eastAsia="zh-CN"/>
        </w:rPr>
      </w:pPr>
      <w:r w:rsidRPr="00FF430B">
        <w:rPr>
          <w:rFonts w:eastAsia="PMingLiU"/>
          <w:lang w:val="ro-MD" w:eastAsia="zh-CN"/>
        </w:rPr>
        <w:t>Denumirea întreprinderii: _________________________________</w:t>
      </w:r>
    </w:p>
    <w:p w14:paraId="156A887B" w14:textId="77777777" w:rsidR="00A4776C" w:rsidRPr="00FF430B" w:rsidRDefault="00A4776C" w:rsidP="00A4776C">
      <w:pPr>
        <w:spacing w:after="200" w:line="276" w:lineRule="auto"/>
        <w:rPr>
          <w:rFonts w:eastAsia="PMingLiU"/>
          <w:lang w:val="ro-MD" w:eastAsia="zh-CN"/>
        </w:rPr>
      </w:pPr>
    </w:p>
    <w:p w14:paraId="33028BF5" w14:textId="77777777" w:rsidR="00A4776C" w:rsidRPr="00FF430B" w:rsidRDefault="00A4776C" w:rsidP="00A4776C">
      <w:pPr>
        <w:spacing w:line="276" w:lineRule="auto"/>
        <w:jc w:val="center"/>
        <w:rPr>
          <w:rFonts w:eastAsia="PMingLiU"/>
          <w:b/>
          <w:lang w:val="ro-MD" w:eastAsia="zh-CN"/>
        </w:rPr>
      </w:pPr>
    </w:p>
    <w:p w14:paraId="03C01577" w14:textId="77777777" w:rsidR="00A4776C" w:rsidRPr="00FF430B" w:rsidRDefault="00A4776C" w:rsidP="00A4776C">
      <w:pPr>
        <w:spacing w:line="276" w:lineRule="auto"/>
        <w:jc w:val="center"/>
        <w:rPr>
          <w:rFonts w:eastAsia="PMingLiU"/>
          <w:b/>
          <w:lang w:val="ro-MD" w:eastAsia="zh-CN"/>
        </w:rPr>
      </w:pPr>
    </w:p>
    <w:p w14:paraId="7B043970" w14:textId="77777777" w:rsidR="00A4776C" w:rsidRPr="00FF430B" w:rsidRDefault="00A4776C" w:rsidP="00A4776C">
      <w:pPr>
        <w:spacing w:line="276" w:lineRule="auto"/>
        <w:jc w:val="center"/>
        <w:rPr>
          <w:rFonts w:eastAsia="PMingLiU"/>
          <w:b/>
          <w:lang w:val="ro-MD" w:eastAsia="zh-CN"/>
        </w:rPr>
      </w:pPr>
    </w:p>
    <w:p w14:paraId="6C1C7B44" w14:textId="77777777" w:rsidR="00A4776C" w:rsidRPr="00FF430B" w:rsidRDefault="00A4776C" w:rsidP="00A4776C">
      <w:pPr>
        <w:spacing w:line="276" w:lineRule="auto"/>
        <w:jc w:val="center"/>
        <w:rPr>
          <w:rFonts w:eastAsia="PMingLiU"/>
          <w:b/>
          <w:lang w:val="ro-MD" w:eastAsia="zh-CN"/>
        </w:rPr>
      </w:pPr>
    </w:p>
    <w:p w14:paraId="1BB1CA07" w14:textId="77777777" w:rsidR="00A4776C" w:rsidRPr="00FF430B" w:rsidRDefault="00A4776C" w:rsidP="00A4776C">
      <w:pPr>
        <w:spacing w:line="276" w:lineRule="auto"/>
        <w:jc w:val="center"/>
        <w:rPr>
          <w:rFonts w:eastAsia="PMingLiU"/>
          <w:b/>
          <w:lang w:val="ro-MD" w:eastAsia="zh-CN"/>
        </w:rPr>
      </w:pPr>
    </w:p>
    <w:p w14:paraId="0EA03ECB" w14:textId="77777777" w:rsidR="00A4776C" w:rsidRPr="00FF430B" w:rsidRDefault="00A4776C" w:rsidP="00A4776C">
      <w:pPr>
        <w:spacing w:line="276" w:lineRule="auto"/>
        <w:jc w:val="center"/>
        <w:rPr>
          <w:rFonts w:eastAsia="PMingLiU"/>
          <w:b/>
          <w:lang w:val="ro-MD"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0" w:name="_Toc449692115"/>
      <w:bookmarkEnd w:id="49"/>
    </w:p>
    <w:p w14:paraId="6B8D83FA" w14:textId="77777777" w:rsidR="002D6E71" w:rsidRPr="00FF430B" w:rsidRDefault="002D6E71" w:rsidP="00316C81">
      <w:pPr>
        <w:spacing w:after="200" w:line="276" w:lineRule="auto"/>
        <w:jc w:val="center"/>
        <w:rPr>
          <w:rFonts w:eastAsia="PMingLiU"/>
          <w:b/>
          <w:lang w:eastAsia="zh-CN"/>
        </w:rPr>
      </w:pPr>
    </w:p>
    <w:bookmarkEnd w:id="60"/>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2D2C9813" w14:textId="77777777" w:rsidR="00A4776C" w:rsidRDefault="00A4776C" w:rsidP="00A4776C">
      <w:pPr>
        <w:ind w:right="567"/>
        <w:rPr>
          <w:b/>
          <w:lang w:val="en-US"/>
        </w:rPr>
      </w:pPr>
      <w:r w:rsidRPr="00A365A9">
        <w:rPr>
          <w:b/>
        </w:rPr>
        <w:t xml:space="preserve">privind </w:t>
      </w:r>
      <w:r w:rsidRPr="003D334D">
        <w:rPr>
          <w:b/>
          <w:bCs/>
          <w:szCs w:val="20"/>
          <w:lang w:val="it-IT" w:eastAsia="ru-RU"/>
          <w14:shadow w14:blurRad="50800" w14:dist="38100" w14:dir="2700000" w14:sx="100000" w14:sy="100000" w14:kx="0" w14:ky="0" w14:algn="tl">
            <w14:srgbClr w14:val="000000">
              <w14:alpha w14:val="60000"/>
            </w14:srgbClr>
          </w14:shadow>
        </w:rPr>
        <w:t xml:space="preserve">achiziționarea  lucrărilor </w:t>
      </w:r>
      <w:r w:rsidRPr="003D334D">
        <w:rPr>
          <w:b/>
          <w:bCs/>
          <w:lang w:val="it-IT"/>
        </w:rPr>
        <w:t xml:space="preserve">de </w:t>
      </w:r>
      <w:r w:rsidRPr="003D334D">
        <w:rPr>
          <w:lang w:val="en-US"/>
        </w:rPr>
        <w:t xml:space="preserve">reparație a curentă interioară și termoizolarea pereților la IET Alunelul </w:t>
      </w:r>
      <w:r w:rsidRPr="003D334D">
        <w:rPr>
          <w:shd w:val="clear" w:color="auto" w:fill="FFFF00"/>
          <w:lang w:val="en-US"/>
        </w:rPr>
        <w:t>com.Rublenița</w:t>
      </w:r>
      <w:r w:rsidRPr="003D334D">
        <w:rPr>
          <w:b/>
          <w:lang w:val="en-US"/>
        </w:rPr>
        <w:t>, r. Soroca</w:t>
      </w:r>
    </w:p>
    <w:p w14:paraId="22D2EA38" w14:textId="77777777" w:rsidR="00A4776C" w:rsidRDefault="00A4776C" w:rsidP="00A4776C">
      <w:pPr>
        <w:ind w:right="567"/>
        <w:rPr>
          <w:b/>
          <w:highlight w:val="yellow"/>
        </w:rPr>
      </w:pPr>
    </w:p>
    <w:p w14:paraId="10702D9B" w14:textId="77777777" w:rsidR="00A4776C" w:rsidRPr="00496D35" w:rsidRDefault="00A4776C" w:rsidP="00A4776C">
      <w:pPr>
        <w:ind w:right="567"/>
        <w:rPr>
          <w:b/>
          <w:highlight w:val="yellow"/>
        </w:rPr>
      </w:pPr>
      <w:r w:rsidRPr="00496D35">
        <w:rPr>
          <w:b/>
          <w:highlight w:val="yellow"/>
        </w:rPr>
        <w:t xml:space="preserve">Procedura a fost inclusă în planul de achiziții publice a autorității contractante </w:t>
      </w:r>
    </w:p>
    <w:p w14:paraId="3A923CD2" w14:textId="77777777" w:rsidR="00A4776C" w:rsidRDefault="00A4776C" w:rsidP="00A4776C">
      <w:pPr>
        <w:rPr>
          <w:lang w:val="en-US"/>
        </w:rPr>
      </w:pPr>
      <w:r w:rsidRPr="00496D35">
        <w:rPr>
          <w:b/>
        </w:rPr>
        <w:t xml:space="preserve">Da, </w:t>
      </w:r>
    </w:p>
    <w:p w14:paraId="17340FE5" w14:textId="77777777" w:rsidR="00A4776C" w:rsidRPr="00A365A9" w:rsidRDefault="00A4776C" w:rsidP="00A4776C">
      <w:pPr>
        <w:rPr>
          <w:b/>
          <w:noProof w:val="0"/>
          <w:lang w:eastAsia="ru-RU"/>
        </w:rPr>
      </w:pPr>
    </w:p>
    <w:p w14:paraId="4352823B" w14:textId="77777777" w:rsidR="00A4776C" w:rsidRPr="000428B1" w:rsidRDefault="00A4776C" w:rsidP="00A4776C">
      <w:pPr>
        <w:pStyle w:val="a"/>
        <w:numPr>
          <w:ilvl w:val="0"/>
          <w:numId w:val="0"/>
        </w:numPr>
        <w:tabs>
          <w:tab w:val="clear" w:pos="1134"/>
          <w:tab w:val="left" w:pos="284"/>
        </w:tabs>
        <w:spacing w:before="92" w:line="237" w:lineRule="auto"/>
        <w:ind w:right="141"/>
        <w:contextualSpacing/>
        <w:jc w:val="left"/>
        <w:rPr>
          <w:sz w:val="23"/>
        </w:rPr>
      </w:pPr>
      <w:proofErr w:type="spellStart"/>
      <w:r w:rsidRPr="000428B1">
        <w:rPr>
          <w:b/>
          <w:lang w:eastAsia="ru-RU"/>
        </w:rPr>
        <w:t>Denumirea</w:t>
      </w:r>
      <w:proofErr w:type="spellEnd"/>
      <w:r w:rsidRPr="000428B1">
        <w:rPr>
          <w:b/>
          <w:lang w:eastAsia="ru-RU"/>
        </w:rPr>
        <w:t xml:space="preserve"> </w:t>
      </w:r>
      <w:proofErr w:type="spellStart"/>
      <w:r w:rsidRPr="000428B1">
        <w:rPr>
          <w:b/>
          <w:lang w:eastAsia="ru-RU"/>
        </w:rPr>
        <w:t>autorității</w:t>
      </w:r>
      <w:proofErr w:type="spellEnd"/>
      <w:r w:rsidRPr="000428B1">
        <w:rPr>
          <w:b/>
          <w:lang w:eastAsia="ru-RU"/>
        </w:rPr>
        <w:t xml:space="preserve"> </w:t>
      </w:r>
      <w:proofErr w:type="spellStart"/>
      <w:r w:rsidRPr="000428B1">
        <w:rPr>
          <w:b/>
          <w:lang w:eastAsia="ru-RU"/>
        </w:rPr>
        <w:t>contractante</w:t>
      </w:r>
      <w:proofErr w:type="spellEnd"/>
      <w:r w:rsidRPr="000428B1">
        <w:rPr>
          <w:b/>
          <w:lang w:eastAsia="ru-RU"/>
        </w:rPr>
        <w:t xml:space="preserve">: </w:t>
      </w:r>
      <w:proofErr w:type="spellStart"/>
      <w:r w:rsidRPr="00BD250F">
        <w:rPr>
          <w:b/>
          <w:bCs/>
          <w:highlight w:val="yellow"/>
          <w:u w:val="single"/>
          <w:shd w:val="clear" w:color="auto" w:fill="FFFF00"/>
        </w:rPr>
        <w:t>Primăria</w:t>
      </w:r>
      <w:proofErr w:type="spellEnd"/>
      <w:r w:rsidRPr="00BD250F">
        <w:rPr>
          <w:b/>
          <w:bCs/>
          <w:spacing w:val="-1"/>
          <w:highlight w:val="yellow"/>
          <w:u w:val="single"/>
          <w:shd w:val="clear" w:color="auto" w:fill="FFFF00"/>
        </w:rPr>
        <w:t xml:space="preserve"> </w:t>
      </w:r>
      <w:proofErr w:type="spellStart"/>
      <w:r w:rsidRPr="00BD250F">
        <w:rPr>
          <w:b/>
          <w:bCs/>
          <w:highlight w:val="yellow"/>
          <w:u w:val="single"/>
          <w:shd w:val="clear" w:color="auto" w:fill="FFFF00"/>
        </w:rPr>
        <w:t>com.Rublenița</w:t>
      </w:r>
      <w:proofErr w:type="spellEnd"/>
      <w:r w:rsidRPr="00BD250F">
        <w:rPr>
          <w:b/>
          <w:bCs/>
          <w:highlight w:val="yellow"/>
          <w:u w:val="single"/>
        </w:rPr>
        <w:t>, r. Soroca</w:t>
      </w:r>
      <w:r w:rsidRPr="000428B1">
        <w:rPr>
          <w:b/>
        </w:rPr>
        <w:t xml:space="preserve">. </w:t>
      </w:r>
    </w:p>
    <w:p w14:paraId="4F5AFA8F" w14:textId="77777777" w:rsidR="00A4776C" w:rsidRPr="000428B1" w:rsidRDefault="00A4776C" w:rsidP="00A4776C">
      <w:pPr>
        <w:pStyle w:val="a"/>
        <w:numPr>
          <w:ilvl w:val="0"/>
          <w:numId w:val="0"/>
        </w:numPr>
        <w:tabs>
          <w:tab w:val="clear" w:pos="1134"/>
          <w:tab w:val="left" w:pos="284"/>
        </w:tabs>
        <w:spacing w:before="92" w:line="237" w:lineRule="auto"/>
        <w:ind w:right="2260"/>
        <w:contextualSpacing/>
        <w:jc w:val="left"/>
        <w:rPr>
          <w:sz w:val="23"/>
        </w:rPr>
      </w:pPr>
      <w:r w:rsidRPr="000428B1">
        <w:rPr>
          <w:b/>
        </w:rPr>
        <w:t xml:space="preserve">IDNO: </w:t>
      </w:r>
      <w:r w:rsidRPr="009B65A7">
        <w:rPr>
          <w:b/>
          <w:bCs/>
          <w:u w:val="single"/>
          <w:shd w:val="clear" w:color="auto" w:fill="FFFF00"/>
        </w:rPr>
        <w:t>1007601001569</w:t>
      </w:r>
      <w:r w:rsidRPr="000428B1">
        <w:rPr>
          <w:rFonts w:ascii="Arial" w:hAnsi="Arial" w:cs="Arial"/>
          <w:color w:val="333333"/>
          <w:sz w:val="23"/>
          <w:szCs w:val="23"/>
          <w:shd w:val="clear" w:color="auto" w:fill="FFFFFF"/>
        </w:rPr>
        <w:t> </w:t>
      </w:r>
    </w:p>
    <w:p w14:paraId="704B13B7" w14:textId="77777777" w:rsidR="00A4776C" w:rsidRPr="00920014" w:rsidRDefault="00A4776C" w:rsidP="00A4776C">
      <w:pPr>
        <w:pStyle w:val="a"/>
        <w:widowControl w:val="0"/>
        <w:numPr>
          <w:ilvl w:val="0"/>
          <w:numId w:val="0"/>
        </w:numPr>
        <w:tabs>
          <w:tab w:val="clear" w:pos="1134"/>
          <w:tab w:val="left" w:pos="284"/>
          <w:tab w:val="left" w:pos="1069"/>
        </w:tabs>
        <w:autoSpaceDE w:val="0"/>
        <w:autoSpaceDN w:val="0"/>
        <w:spacing w:before="134" w:line="230" w:lineRule="auto"/>
        <w:ind w:right="4979"/>
        <w:jc w:val="left"/>
        <w:rPr>
          <w:b/>
        </w:rPr>
      </w:pPr>
      <w:proofErr w:type="spellStart"/>
      <w:r w:rsidRPr="00E36E48">
        <w:rPr>
          <w:b/>
        </w:rPr>
        <w:t>Adresa</w:t>
      </w:r>
      <w:proofErr w:type="spellEnd"/>
      <w:r w:rsidRPr="00E36E48">
        <w:rPr>
          <w:b/>
        </w:rPr>
        <w:t xml:space="preserve">: </w:t>
      </w:r>
      <w:proofErr w:type="spellStart"/>
      <w:r w:rsidRPr="00BD250F">
        <w:rPr>
          <w:b/>
          <w:bCs/>
          <w:highlight w:val="yellow"/>
          <w:shd w:val="clear" w:color="auto" w:fill="FFFF00"/>
        </w:rPr>
        <w:t>com.Rublenița</w:t>
      </w:r>
      <w:proofErr w:type="spellEnd"/>
      <w:r w:rsidRPr="00BD250F">
        <w:rPr>
          <w:b/>
          <w:bCs/>
          <w:highlight w:val="yellow"/>
        </w:rPr>
        <w:t>, r. Soroca</w:t>
      </w:r>
      <w:r>
        <w:rPr>
          <w:b/>
        </w:rPr>
        <w:t xml:space="preserve">. </w:t>
      </w:r>
    </w:p>
    <w:p w14:paraId="0B405689" w14:textId="77777777" w:rsidR="00A4776C" w:rsidRPr="00E36E48" w:rsidRDefault="00A4776C" w:rsidP="00A4776C">
      <w:pPr>
        <w:pStyle w:val="a"/>
        <w:widowControl w:val="0"/>
        <w:numPr>
          <w:ilvl w:val="0"/>
          <w:numId w:val="0"/>
        </w:numPr>
        <w:tabs>
          <w:tab w:val="clear" w:pos="1134"/>
          <w:tab w:val="left" w:pos="284"/>
          <w:tab w:val="left" w:pos="426"/>
        </w:tabs>
        <w:autoSpaceDE w:val="0"/>
        <w:autoSpaceDN w:val="0"/>
        <w:spacing w:before="134" w:line="230" w:lineRule="auto"/>
        <w:ind w:right="123"/>
        <w:jc w:val="left"/>
        <w:rPr>
          <w:b/>
        </w:rPr>
      </w:pPr>
      <w:proofErr w:type="spellStart"/>
      <w:r w:rsidRPr="00E36E48">
        <w:rPr>
          <w:b/>
        </w:rPr>
        <w:t>Numărul</w:t>
      </w:r>
      <w:proofErr w:type="spellEnd"/>
      <w:r w:rsidRPr="00E36E48">
        <w:rPr>
          <w:b/>
        </w:rPr>
        <w:t xml:space="preserve"> de </w:t>
      </w:r>
      <w:proofErr w:type="spellStart"/>
      <w:r w:rsidRPr="00E36E48">
        <w:rPr>
          <w:b/>
        </w:rPr>
        <w:t>telefon</w:t>
      </w:r>
      <w:proofErr w:type="spellEnd"/>
      <w:r w:rsidRPr="00E36E48">
        <w:rPr>
          <w:b/>
        </w:rPr>
        <w:t xml:space="preserve">/fax: </w:t>
      </w:r>
      <w:r w:rsidRPr="009B65A7">
        <w:rPr>
          <w:b/>
          <w:bCs/>
          <w:highlight w:val="yellow"/>
        </w:rPr>
        <w:t>023050900,</w:t>
      </w:r>
      <w:r>
        <w:rPr>
          <w:b/>
          <w:bCs/>
          <w:highlight w:val="yellow"/>
        </w:rPr>
        <w:t xml:space="preserve"> </w:t>
      </w:r>
      <w:r w:rsidRPr="009B65A7">
        <w:rPr>
          <w:b/>
          <w:bCs/>
          <w:highlight w:val="yellow"/>
        </w:rPr>
        <w:t>23050236</w:t>
      </w:r>
    </w:p>
    <w:p w14:paraId="3E446D68" w14:textId="77777777" w:rsidR="00A4776C" w:rsidRPr="00A4776C" w:rsidRDefault="00A4776C" w:rsidP="00A4776C">
      <w:pPr>
        <w:shd w:val="clear" w:color="auto" w:fill="FFFFFF" w:themeFill="background1"/>
        <w:tabs>
          <w:tab w:val="left" w:pos="284"/>
          <w:tab w:val="right" w:pos="9531"/>
        </w:tabs>
        <w:spacing w:before="120"/>
        <w:ind w:left="360" w:hanging="360"/>
        <w:rPr>
          <w:b/>
          <w:lang w:val="it-IT"/>
        </w:rPr>
      </w:pPr>
      <w:proofErr w:type="spellStart"/>
      <w:r w:rsidRPr="00A4776C">
        <w:rPr>
          <w:b/>
        </w:rPr>
        <w:t>Adresa</w:t>
      </w:r>
      <w:proofErr w:type="spellEnd"/>
      <w:r w:rsidRPr="00A4776C">
        <w:rPr>
          <w:b/>
        </w:rPr>
        <w:t xml:space="preserve"> de e-mail </w:t>
      </w:r>
      <w:proofErr w:type="spellStart"/>
      <w:r w:rsidRPr="00A4776C">
        <w:rPr>
          <w:b/>
        </w:rPr>
        <w:t>și</w:t>
      </w:r>
      <w:proofErr w:type="spellEnd"/>
      <w:r w:rsidRPr="00A4776C">
        <w:rPr>
          <w:b/>
        </w:rPr>
        <w:t xml:space="preserve"> de internet a </w:t>
      </w:r>
      <w:proofErr w:type="spellStart"/>
      <w:r w:rsidRPr="00A4776C">
        <w:rPr>
          <w:b/>
        </w:rPr>
        <w:t>autorității</w:t>
      </w:r>
      <w:proofErr w:type="spellEnd"/>
      <w:r w:rsidRPr="00A4776C">
        <w:rPr>
          <w:b/>
        </w:rPr>
        <w:t xml:space="preserve"> </w:t>
      </w:r>
      <w:proofErr w:type="spellStart"/>
      <w:r w:rsidRPr="00A4776C">
        <w:rPr>
          <w:b/>
        </w:rPr>
        <w:t>contractante</w:t>
      </w:r>
      <w:proofErr w:type="spellEnd"/>
      <w:r w:rsidRPr="00A4776C">
        <w:rPr>
          <w:b/>
        </w:rPr>
        <w:t>:</w:t>
      </w:r>
      <w:r w:rsidRPr="00A4776C">
        <w:rPr>
          <w:b/>
          <w:spacing w:val="-24"/>
        </w:rPr>
        <w:t xml:space="preserve"> </w:t>
      </w:r>
      <w:hyperlink r:id="rId16">
        <w:r w:rsidRPr="00A4776C">
          <w:rPr>
            <w:b/>
          </w:rPr>
          <w:t>timoftica.ala@mail.ru</w:t>
        </w:r>
      </w:hyperlink>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lastRenderedPageBreak/>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lastRenderedPageBreak/>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630A1A0" w:rsidR="000E4D7D"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42B57AD9" w14:textId="780244F7" w:rsidR="00184E9B" w:rsidRPr="00184E9B" w:rsidRDefault="00184E9B" w:rsidP="00196AB4">
      <w:pPr>
        <w:ind w:firstLine="709"/>
        <w:jc w:val="both"/>
        <w:rPr>
          <w:bCs/>
        </w:rPr>
      </w:pPr>
      <w:r w:rsidRPr="00184E9B">
        <w:rPr>
          <w:bCs/>
        </w:rPr>
        <w:t>Caiet de sarcini 1</w:t>
      </w: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37CACA9D" w:rsidR="00460653" w:rsidRPr="00F800B4" w:rsidRDefault="00460653" w:rsidP="00F800B4">
            <w:pPr>
              <w:tabs>
                <w:tab w:val="left" w:pos="284"/>
                <w:tab w:val="right" w:pos="9531"/>
              </w:tabs>
              <w:spacing w:before="120"/>
              <w:rPr>
                <w:rFonts w:eastAsia="Calibri"/>
                <w:noProof w:val="0"/>
              </w:rPr>
            </w:pPr>
            <w:r w:rsidRPr="00DF0B9F">
              <w:rPr>
                <w:lang w:val="en-US"/>
              </w:rPr>
              <w:t xml:space="preserve">Prezentul contract este încheiat în urma procedurii de achiziție nr. ________________ </w:t>
            </w:r>
            <w:sdt>
              <w:sdtPr>
                <w:tag w:val="goog_rdk_0"/>
                <w:id w:val="1053352805"/>
              </w:sdtPr>
              <w:sdtEndPr/>
              <w:sdtContent>
                <w:sdt>
                  <w:sdtPr>
                    <w:tag w:val="goog_rdk_0"/>
                    <w:id w:val="733587772"/>
                  </w:sdtPr>
                  <w:sdtEndPr/>
                  <w:sdtContent>
                    <w:r w:rsidR="00FA342B">
                      <w:rPr>
                        <w:lang w:val="en-US"/>
                      </w:rPr>
                      <w:t>Primăria s. Rublenita</w:t>
                    </w:r>
                    <w:r w:rsidR="00FA342B" w:rsidRPr="006D57B6">
                      <w:rPr>
                        <w:lang w:val="en-US"/>
                      </w:rPr>
                      <w:t>, r. Soroca</w:t>
                    </w:r>
                  </w:sdtContent>
                </w:sdt>
              </w:sdtContent>
            </w:sdt>
            <w:r w:rsidR="00FA342B" w:rsidRPr="009027A8">
              <w:rPr>
                <w:lang w:val="en-US"/>
              </w:rPr>
              <w:t xml:space="preserve"> , cu sediul în </w:t>
            </w:r>
            <w:r w:rsidR="00FA342B">
              <w:rPr>
                <w:noProof w:val="0"/>
                <w:shd w:val="clear" w:color="auto" w:fill="FFFFFF" w:themeFill="background1"/>
                <w:lang w:val="en-US" w:eastAsia="ru-RU"/>
              </w:rPr>
              <w:t>MD-</w:t>
            </w:r>
            <w:r w:rsidR="00FA342B">
              <w:rPr>
                <w:b/>
              </w:rPr>
              <w:t xml:space="preserve"> </w:t>
            </w:r>
            <w:sdt>
              <w:sdtPr>
                <w:tag w:val="goog_rdk_0"/>
                <w:id w:val="-1102337955"/>
              </w:sdtPr>
              <w:sdtEndPr/>
              <w:sdtContent>
                <w:r w:rsidR="00FA342B">
                  <w:rPr>
                    <w:lang w:val="en-US"/>
                  </w:rPr>
                  <w:t>s. Rublenita</w:t>
                </w:r>
                <w:r w:rsidR="00FA342B" w:rsidRPr="006D57B6">
                  <w:rPr>
                    <w:lang w:val="en-US"/>
                  </w:rPr>
                  <w:t>, r. Soroca</w:t>
                </w:r>
              </w:sdtContent>
            </w:sdt>
            <w:r w:rsidR="00FA342B" w:rsidRPr="009027A8">
              <w:rPr>
                <w:lang w:val="en-US"/>
              </w:rPr>
              <w:t xml:space="preserve">: </w:t>
            </w:r>
            <w:r w:rsidR="00FA342B" w:rsidRPr="00266A18">
              <w:rPr>
                <w:noProof w:val="0"/>
                <w:shd w:val="clear" w:color="auto" w:fill="FFFFFF" w:themeFill="background1"/>
                <w:lang w:val="en-US" w:eastAsia="ru-RU"/>
              </w:rPr>
              <w:t xml:space="preserve">, </w:t>
            </w:r>
            <w:proofErr w:type="spellStart"/>
            <w:r w:rsidR="00FA342B">
              <w:rPr>
                <w:noProof w:val="0"/>
                <w:shd w:val="clear" w:color="auto" w:fill="FFFFFF" w:themeFill="background1"/>
                <w:lang w:val="en-US" w:eastAsia="ru-RU"/>
              </w:rPr>
              <w:t>tel</w:t>
            </w:r>
            <w:proofErr w:type="spellEnd"/>
            <w:r w:rsidR="00FA342B">
              <w:rPr>
                <w:noProof w:val="0"/>
                <w:shd w:val="clear" w:color="auto" w:fill="FFFFFF" w:themeFill="background1"/>
                <w:lang w:val="en-US" w:eastAsia="ru-RU"/>
              </w:rPr>
              <w:t xml:space="preserve"> </w:t>
            </w:r>
            <w:r w:rsidR="00FA342B">
              <w:t>023050900,23050236</w:t>
            </w:r>
            <w:r w:rsidR="00FA342B" w:rsidRPr="00985E56">
              <w:rPr>
                <w:shd w:val="clear" w:color="auto" w:fill="FFFFFF" w:themeFill="background1"/>
                <w:lang w:eastAsia="ru-RU"/>
              </w:rPr>
              <w:t xml:space="preserve">, </w:t>
            </w:r>
            <w:r w:rsidR="00FA342B" w:rsidRPr="00985E56">
              <w:rPr>
                <w:lang w:val="en-US"/>
              </w:rPr>
              <w:t>reprezentat prin  primar -</w:t>
            </w:r>
            <w:r w:rsidR="00FA342B">
              <w:t xml:space="preserve"> __________________________</w:t>
            </w:r>
            <w:r w:rsidR="00493231">
              <w:rPr>
                <w:shd w:val="clear" w:color="auto" w:fill="FFFFFF" w:themeFill="background1"/>
                <w:lang w:eastAsia="ru-RU"/>
              </w:rPr>
              <w:t xml:space="preserve">, </w:t>
            </w:r>
            <w:r w:rsidR="00B51B6E" w:rsidRPr="00DF0B9F">
              <w:rPr>
                <w:lang w:val="en-US"/>
              </w:rPr>
              <w:t xml:space="preserve">reprezentat prin </w:t>
            </w:r>
            <w:r w:rsidR="00493231">
              <w:rPr>
                <w:lang w:val="en-US"/>
              </w:rPr>
              <w:t xml:space="preserve"> primar </w:t>
            </w:r>
            <w:r w:rsidR="00636F6C">
              <w:rPr>
                <w:lang w:val="en-US"/>
              </w:rPr>
              <w:t xml:space="preserve">-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lastRenderedPageBreak/>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FA55657" w:rsidR="00460653" w:rsidRPr="006141E8" w:rsidRDefault="00A156C0" w:rsidP="006141E8">
            <w:pPr>
              <w:ind w:right="567"/>
              <w:rPr>
                <w:b/>
                <w:sz w:val="28"/>
                <w:szCs w:val="28"/>
                <w:lang w:eastAsia="ru-RU"/>
              </w:rPr>
            </w:pPr>
            <w:r w:rsidRPr="00FF430B">
              <w:t xml:space="preserve">1.1. </w:t>
            </w:r>
            <w:r w:rsidR="00460653" w:rsidRPr="00FF430B">
              <w:t>Ant</w:t>
            </w:r>
            <w:r w:rsidR="009027A8">
              <w:t xml:space="preserve">reprenorul se obligă să </w:t>
            </w:r>
            <w:r w:rsidR="009027A8" w:rsidRPr="00F0246F">
              <w:rPr>
                <w:b/>
                <w:bCs/>
              </w:rPr>
              <w:t>execute</w:t>
            </w:r>
            <w:r w:rsidR="00F0246F" w:rsidRPr="00F0246F">
              <w:rPr>
                <w:b/>
                <w:bCs/>
                <w:szCs w:val="20"/>
                <w:lang w:val="it-IT" w:eastAsia="ru-RU"/>
                <w14:shadow w14:blurRad="50800" w14:dist="38100" w14:dir="2700000" w14:sx="100000" w14:sy="100000" w14:kx="0" w14:ky="0" w14:algn="tl">
                  <w14:srgbClr w14:val="000000">
                    <w14:alpha w14:val="60000"/>
                  </w14:srgbClr>
                </w14:shadow>
              </w:rPr>
              <w:t xml:space="preserve">  lucrăril</w:t>
            </w:r>
            <w:r w:rsidR="00F0246F" w:rsidRPr="00F0246F">
              <w:rPr>
                <w:b/>
                <w:bCs/>
                <w:szCs w:val="20"/>
                <w:lang w:val="it-IT" w:eastAsia="ru-RU"/>
                <w14:shadow w14:blurRad="50800" w14:dist="38100" w14:dir="2700000" w14:sx="100000" w14:sy="100000" w14:kx="0" w14:ky="0" w14:algn="tl">
                  <w14:srgbClr w14:val="000000">
                    <w14:alpha w14:val="60000"/>
                  </w14:srgbClr>
                </w14:shadow>
              </w:rPr>
              <w:t>e</w:t>
            </w:r>
            <w:r w:rsidR="00F0246F" w:rsidRPr="00F0246F">
              <w:rPr>
                <w:b/>
                <w:bCs/>
                <w:szCs w:val="20"/>
                <w:lang w:val="it-IT" w:eastAsia="ru-RU"/>
                <w14:shadow w14:blurRad="50800" w14:dist="38100" w14:dir="2700000" w14:sx="100000" w14:sy="100000" w14:kx="0" w14:ky="0" w14:algn="tl">
                  <w14:srgbClr w14:val="000000">
                    <w14:alpha w14:val="60000"/>
                  </w14:srgbClr>
                </w14:shadow>
              </w:rPr>
              <w:t xml:space="preserve"> </w:t>
            </w:r>
            <w:r w:rsidR="00F0246F" w:rsidRPr="00F0246F">
              <w:rPr>
                <w:b/>
                <w:bCs/>
                <w:lang w:val="it-IT"/>
              </w:rPr>
              <w:t xml:space="preserve">de </w:t>
            </w:r>
            <w:r w:rsidR="00F0246F" w:rsidRPr="00F0246F">
              <w:rPr>
                <w:b/>
                <w:bCs/>
                <w:lang w:val="en-US"/>
              </w:rPr>
              <w:t xml:space="preserve">reparație a curentă interioară și termoizolarea pereților la IET Alunelul </w:t>
            </w:r>
            <w:r w:rsidR="00F0246F" w:rsidRPr="00F0246F">
              <w:rPr>
                <w:b/>
                <w:bCs/>
                <w:shd w:val="clear" w:color="auto" w:fill="FFFF00"/>
                <w:lang w:val="en-US"/>
              </w:rPr>
              <w:t>com.Rublenița</w:t>
            </w:r>
            <w:r w:rsidR="00F0246F" w:rsidRPr="00F0246F">
              <w:rPr>
                <w:b/>
                <w:bCs/>
                <w:lang w:val="en-US"/>
              </w:rPr>
              <w:t>, r. Soroca</w:t>
            </w:r>
            <w:r w:rsidR="00F0246F"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3496200A" w:rsidR="00460653" w:rsidRPr="00695F0F" w:rsidRDefault="00A156C0" w:rsidP="00695F0F">
            <w:pPr>
              <w:shd w:val="clear" w:color="auto" w:fill="FFFFFF"/>
              <w:ind w:left="360" w:hanging="360"/>
              <w:rPr>
                <w:b/>
                <w:lang w:eastAsia="ru-RU"/>
              </w:rPr>
            </w:pPr>
            <w:r w:rsidRPr="00DF0B9F">
              <w:t xml:space="preserve">2.1. </w:t>
            </w:r>
            <w:r w:rsidR="00460653" w:rsidRPr="00DF0B9F">
              <w:t xml:space="preserve">Durata de execuţie a lucrărilor contractate este de </w:t>
            </w:r>
            <w:r w:rsidR="00113ED3" w:rsidRPr="00A365A9">
              <w:rPr>
                <w:lang w:eastAsia="ru-RU"/>
              </w:rPr>
              <w:t xml:space="preserve">perioada de </w:t>
            </w:r>
            <w:proofErr w:type="spellStart"/>
            <w:r w:rsidR="00113ED3" w:rsidRPr="00A365A9">
              <w:rPr>
                <w:lang w:eastAsia="ru-RU"/>
              </w:rPr>
              <w:t>îndeplinire</w:t>
            </w:r>
            <w:proofErr w:type="spellEnd"/>
            <w:r w:rsidR="00113ED3" w:rsidRPr="00A365A9">
              <w:rPr>
                <w:lang w:eastAsia="ru-RU"/>
              </w:rPr>
              <w:t xml:space="preserve"> a </w:t>
            </w:r>
            <w:proofErr w:type="spellStart"/>
            <w:r w:rsidR="00113ED3" w:rsidRPr="00A365A9">
              <w:rPr>
                <w:lang w:eastAsia="ru-RU"/>
              </w:rPr>
              <w:t>lucrărilor</w:t>
            </w:r>
            <w:proofErr w:type="spellEnd"/>
            <w:r w:rsidR="00113ED3">
              <w:rPr>
                <w:lang w:eastAsia="ru-RU"/>
              </w:rPr>
              <w:t xml:space="preserve">  </w:t>
            </w:r>
            <w:proofErr w:type="spellStart"/>
            <w:r w:rsidR="00695F0F" w:rsidRPr="00695F0F">
              <w:rPr>
                <w:b/>
                <w:lang w:eastAsia="ru-RU"/>
              </w:rPr>
              <w:t>pînă</w:t>
            </w:r>
            <w:proofErr w:type="spellEnd"/>
            <w:r w:rsidR="00695F0F" w:rsidRPr="00695F0F">
              <w:rPr>
                <w:b/>
                <w:lang w:eastAsia="ru-RU"/>
              </w:rPr>
              <w:t xml:space="preserve"> </w:t>
            </w:r>
            <w:proofErr w:type="spellStart"/>
            <w:r w:rsidR="00695F0F" w:rsidRPr="00695F0F">
              <w:rPr>
                <w:b/>
                <w:lang w:eastAsia="ru-RU"/>
              </w:rPr>
              <w:t>în</w:t>
            </w:r>
            <w:proofErr w:type="spellEnd"/>
            <w:r w:rsidR="00695F0F" w:rsidRPr="00695F0F">
              <w:rPr>
                <w:b/>
                <w:lang w:eastAsia="ru-RU"/>
              </w:rPr>
              <w:t xml:space="preserve"> </w:t>
            </w:r>
            <w:proofErr w:type="spellStart"/>
            <w:r w:rsidR="00695F0F" w:rsidRPr="00695F0F">
              <w:rPr>
                <w:b/>
                <w:lang w:eastAsia="ru-RU"/>
              </w:rPr>
              <w:t>luna</w:t>
            </w:r>
            <w:proofErr w:type="spellEnd"/>
            <w:r w:rsidR="00695F0F" w:rsidRPr="00695F0F">
              <w:rPr>
                <w:b/>
                <w:lang w:eastAsia="ru-RU"/>
              </w:rPr>
              <w:t xml:space="preserve"> august 2025</w:t>
            </w:r>
            <w:r w:rsidR="00636F6C" w:rsidRPr="00695F0F">
              <w:rPr>
                <w:b/>
                <w:noProof w:val="0"/>
                <w:u w:val="single"/>
                <w:lang w:eastAsia="ru-RU"/>
              </w:rPr>
              <w:t xml:space="preserve">, </w:t>
            </w:r>
            <w:proofErr w:type="spellStart"/>
            <w:r w:rsidR="00460653" w:rsidRPr="00695F0F">
              <w:t>după</w:t>
            </w:r>
            <w:proofErr w:type="spellEnd"/>
            <w:r w:rsidR="00460653" w:rsidRPr="00695F0F">
              <w:t xml:space="preserve"> </w:t>
            </w:r>
            <w:proofErr w:type="spellStart"/>
            <w:r w:rsidR="00460653" w:rsidRPr="00695F0F">
              <w:t>primirea</w:t>
            </w:r>
            <w:proofErr w:type="spellEnd"/>
            <w:r w:rsidR="00460653" w:rsidRPr="00695F0F">
              <w:t xml:space="preserve"> </w:t>
            </w:r>
            <w:proofErr w:type="spellStart"/>
            <w:r w:rsidR="00460653" w:rsidRPr="00695F0F">
              <w:t>ordinului</w:t>
            </w:r>
            <w:proofErr w:type="spellEnd"/>
            <w:r w:rsidR="00460653" w:rsidRPr="00695F0F">
              <w:t xml:space="preserve"> de începere a execuţiei</w:t>
            </w:r>
            <w:r w:rsidR="005D4B79" w:rsidRPr="00695F0F">
              <w:t xml:space="preserve"> </w:t>
            </w:r>
            <w:r w:rsidR="00460653" w:rsidRPr="00695F0F">
              <w:t>şi asigurării lucrului ritmic de către beneficiar</w:t>
            </w:r>
            <w:r w:rsidR="005D4B79" w:rsidRPr="00695F0F">
              <w:t>-</w:t>
            </w:r>
            <w:r w:rsidR="00460653" w:rsidRPr="00695F0F">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lastRenderedPageBreak/>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lastRenderedPageBreak/>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lastRenderedPageBreak/>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lastRenderedPageBreak/>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2FF421D0"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D03C74">
              <w:rPr>
                <w:lang w:val="en-US"/>
              </w:rPr>
              <w:t>fiind</w:t>
            </w:r>
            <w:proofErr w:type="spellEnd"/>
            <w:r w:rsidR="00D03C74">
              <w:rPr>
                <w:lang w:val="en-US"/>
              </w:rPr>
              <w:t xml:space="preserve"> </w:t>
            </w:r>
            <w:proofErr w:type="spellStart"/>
            <w:r w:rsidR="00D03C74">
              <w:rPr>
                <w:lang w:val="en-US"/>
              </w:rPr>
              <w:t>valabil</w:t>
            </w:r>
            <w:proofErr w:type="spellEnd"/>
            <w:r w:rsidR="00D03C74">
              <w:rPr>
                <w:lang w:val="en-US"/>
              </w:rPr>
              <w:t xml:space="preserve"> </w:t>
            </w:r>
            <w:proofErr w:type="spellStart"/>
            <w:r w:rsidR="00D03C74">
              <w:rPr>
                <w:lang w:val="en-US"/>
              </w:rPr>
              <w:t>până</w:t>
            </w:r>
            <w:proofErr w:type="spellEnd"/>
            <w:r w:rsidR="00D03C74">
              <w:rPr>
                <w:lang w:val="en-US"/>
              </w:rPr>
              <w:t xml:space="preserve"> la 31.12.2022 </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BD67B9"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lastRenderedPageBreak/>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BD67B9"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15D081FD" w:rsidR="00F7186F" w:rsidRDefault="00F7186F" w:rsidP="00196AB4">
            <w:pPr>
              <w:tabs>
                <w:tab w:val="left" w:pos="2295"/>
              </w:tabs>
              <w:jc w:val="both"/>
            </w:pPr>
          </w:p>
          <w:p w14:paraId="7B178F5D" w14:textId="51E3D56D" w:rsidR="00274FBF" w:rsidRDefault="00274FBF" w:rsidP="00196AB4">
            <w:pPr>
              <w:tabs>
                <w:tab w:val="left" w:pos="2295"/>
              </w:tabs>
              <w:jc w:val="both"/>
            </w:pPr>
          </w:p>
          <w:p w14:paraId="2C7F8D24" w14:textId="3456700D" w:rsidR="00274FBF" w:rsidRDefault="00274FBF" w:rsidP="00196AB4">
            <w:pPr>
              <w:tabs>
                <w:tab w:val="left" w:pos="2295"/>
              </w:tabs>
              <w:jc w:val="both"/>
            </w:pPr>
          </w:p>
          <w:p w14:paraId="7315719F" w14:textId="18B4C4DE" w:rsidR="00274FBF" w:rsidRDefault="00274FBF" w:rsidP="00196AB4">
            <w:pPr>
              <w:tabs>
                <w:tab w:val="left" w:pos="2295"/>
              </w:tabs>
              <w:jc w:val="both"/>
            </w:pPr>
          </w:p>
          <w:p w14:paraId="69F145E6" w14:textId="68136CCE" w:rsidR="00274FBF" w:rsidRDefault="00274FBF" w:rsidP="00196AB4">
            <w:pPr>
              <w:tabs>
                <w:tab w:val="left" w:pos="2295"/>
              </w:tabs>
              <w:jc w:val="both"/>
            </w:pPr>
          </w:p>
          <w:p w14:paraId="4C421C63" w14:textId="1F47DDFB" w:rsidR="00274FBF" w:rsidRDefault="00274FBF" w:rsidP="00196AB4">
            <w:pPr>
              <w:tabs>
                <w:tab w:val="left" w:pos="2295"/>
              </w:tabs>
              <w:jc w:val="both"/>
            </w:pPr>
          </w:p>
          <w:p w14:paraId="231B9BC2" w14:textId="77777777" w:rsidR="00274FBF" w:rsidRPr="00FF430B" w:rsidRDefault="00274FBF" w:rsidP="00196AB4">
            <w:pPr>
              <w:tabs>
                <w:tab w:val="left" w:pos="2295"/>
              </w:tabs>
              <w:jc w:val="both"/>
            </w:pPr>
          </w:p>
          <w:p w14:paraId="5C9C31D6" w14:textId="0BC505A9" w:rsidR="008D08F3" w:rsidRDefault="008D08F3" w:rsidP="00636F6C">
            <w:pPr>
              <w:tabs>
                <w:tab w:val="left" w:pos="229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191"/>
              <w:gridCol w:w="1418"/>
              <w:gridCol w:w="1701"/>
              <w:gridCol w:w="2550"/>
            </w:tblGrid>
            <w:tr w:rsidR="007E709D" w:rsidRPr="00EC30C2" w14:paraId="49F0A33E" w14:textId="77777777" w:rsidTr="00737EB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FA342B" w:rsidRPr="00EC30C2" w14:paraId="30C0C7E2"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FA342B" w:rsidRPr="00FF430B" w:rsidRDefault="00FA342B"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18AB8400" w:rsidR="00FA342B" w:rsidRPr="00D52AD8" w:rsidRDefault="003D387F" w:rsidP="00274FBF">
                  <w:pPr>
                    <w:shd w:val="clear" w:color="auto" w:fill="FFFFFF" w:themeFill="background1"/>
                    <w:spacing w:before="120"/>
                    <w:rPr>
                      <w:b/>
                      <w:lang w:eastAsia="ru-RU"/>
                    </w:rPr>
                  </w:pPr>
                  <w:r w:rsidRPr="00F0246F">
                    <w:rPr>
                      <w:b/>
                      <w:bCs/>
                    </w:rPr>
                    <w:t>execut</w:t>
                  </w:r>
                  <w:r>
                    <w:rPr>
                      <w:b/>
                      <w:bCs/>
                    </w:rPr>
                    <w:t>area</w:t>
                  </w:r>
                  <w:r w:rsidRPr="00F0246F">
                    <w:rPr>
                      <w:b/>
                      <w:bCs/>
                      <w:szCs w:val="20"/>
                      <w:lang w:val="it-IT" w:eastAsia="ru-RU"/>
                      <w14:shadow w14:blurRad="50800" w14:dist="38100" w14:dir="2700000" w14:sx="100000" w14:sy="100000" w14:kx="0" w14:ky="0" w14:algn="tl">
                        <w14:srgbClr w14:val="000000">
                          <w14:alpha w14:val="60000"/>
                        </w14:srgbClr>
                      </w14:shadow>
                    </w:rPr>
                    <w:t xml:space="preserve">  lucrăril</w:t>
                  </w:r>
                  <w:r>
                    <w:rPr>
                      <w:b/>
                      <w:bCs/>
                      <w:szCs w:val="20"/>
                      <w:lang w:val="it-IT" w:eastAsia="ru-RU"/>
                      <w14:shadow w14:blurRad="50800" w14:dist="38100" w14:dir="2700000" w14:sx="100000" w14:sy="100000" w14:kx="0" w14:ky="0" w14:algn="tl">
                        <w14:srgbClr w14:val="000000">
                          <w14:alpha w14:val="60000"/>
                        </w14:srgbClr>
                      </w14:shadow>
                    </w:rPr>
                    <w:t>or</w:t>
                  </w:r>
                  <w:r w:rsidRPr="00F0246F">
                    <w:rPr>
                      <w:b/>
                      <w:bCs/>
                      <w:szCs w:val="20"/>
                      <w:lang w:val="it-IT" w:eastAsia="ru-RU"/>
                      <w14:shadow w14:blurRad="50800" w14:dist="38100" w14:dir="2700000" w14:sx="100000" w14:sy="100000" w14:kx="0" w14:ky="0" w14:algn="tl">
                        <w14:srgbClr w14:val="000000">
                          <w14:alpha w14:val="60000"/>
                        </w14:srgbClr>
                      </w14:shadow>
                    </w:rPr>
                    <w:t xml:space="preserve"> </w:t>
                  </w:r>
                  <w:r w:rsidRPr="00F0246F">
                    <w:rPr>
                      <w:b/>
                      <w:bCs/>
                      <w:lang w:val="it-IT"/>
                    </w:rPr>
                    <w:t xml:space="preserve">de </w:t>
                  </w:r>
                  <w:r w:rsidRPr="00F0246F">
                    <w:rPr>
                      <w:b/>
                      <w:bCs/>
                      <w:lang w:val="en-US"/>
                    </w:rPr>
                    <w:t xml:space="preserve">reparație a curentă interioară și termoizolarea pereților la IET Alunelul </w:t>
                  </w:r>
                  <w:r w:rsidRPr="00F0246F">
                    <w:rPr>
                      <w:b/>
                      <w:bCs/>
                      <w:shd w:val="clear" w:color="auto" w:fill="FFFF00"/>
                      <w:lang w:val="en-US"/>
                    </w:rPr>
                    <w:t>com.Rublenița</w:t>
                  </w:r>
                  <w:r w:rsidRPr="00F0246F">
                    <w:rPr>
                      <w:b/>
                      <w:bCs/>
                      <w:lang w:val="en-US"/>
                    </w:rPr>
                    <w:t>, r. Soroca</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1D6C0170" w:rsidR="00FA342B" w:rsidRPr="00113ED3" w:rsidRDefault="000E2753" w:rsidP="004D7C86">
                  <w:pPr>
                    <w:jc w:val="both"/>
                    <w:rPr>
                      <w:noProof w:val="0"/>
                    </w:rPr>
                  </w:pPr>
                  <w:r>
                    <w:rPr>
                      <w:rFonts w:ascii="Segoe UI" w:hAnsi="Segoe UI" w:cs="Segoe UI"/>
                      <w:color w:val="555555"/>
                      <w:sz w:val="18"/>
                      <w:szCs w:val="18"/>
                      <w:shd w:val="clear" w:color="auto" w:fill="FFFEEE"/>
                    </w:rPr>
                    <w:t>45200000-9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FA342B" w:rsidRPr="00FF430B" w:rsidRDefault="00FA342B"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FA342B" w:rsidRPr="00FF430B" w:rsidRDefault="00FA342B"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FA342B" w:rsidRPr="00FF430B" w:rsidRDefault="00FA342B" w:rsidP="004D7C86">
                  <w:pPr>
                    <w:jc w:val="both"/>
                    <w:rPr>
                      <w:noProof w:val="0"/>
                    </w:rPr>
                  </w:pPr>
                </w:p>
              </w:tc>
            </w:tr>
            <w:tr w:rsidR="007E709D" w:rsidRPr="00EC30C2" w14:paraId="49FDA97A"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Default="004D7C86" w:rsidP="00196AB4">
            <w:pPr>
              <w:tabs>
                <w:tab w:val="left" w:pos="2295"/>
              </w:tabs>
              <w:jc w:val="both"/>
            </w:pPr>
          </w:p>
          <w:p w14:paraId="20F8F49C" w14:textId="77777777" w:rsidR="00113ED3" w:rsidRDefault="00113ED3" w:rsidP="00196AB4">
            <w:pPr>
              <w:tabs>
                <w:tab w:val="left" w:pos="2295"/>
              </w:tabs>
              <w:jc w:val="both"/>
            </w:pPr>
          </w:p>
          <w:p w14:paraId="09CCD30D" w14:textId="77777777" w:rsidR="00113ED3" w:rsidRDefault="00113ED3" w:rsidP="00196AB4">
            <w:pPr>
              <w:tabs>
                <w:tab w:val="left" w:pos="2295"/>
              </w:tabs>
              <w:jc w:val="both"/>
            </w:pPr>
          </w:p>
          <w:p w14:paraId="11C94D0D" w14:textId="77777777" w:rsidR="00113ED3" w:rsidRDefault="00113ED3" w:rsidP="00196AB4">
            <w:pPr>
              <w:tabs>
                <w:tab w:val="left" w:pos="2295"/>
              </w:tabs>
              <w:jc w:val="both"/>
            </w:pPr>
          </w:p>
          <w:p w14:paraId="729DAF74" w14:textId="77777777" w:rsidR="00113ED3" w:rsidRDefault="00113ED3" w:rsidP="00196AB4">
            <w:pPr>
              <w:tabs>
                <w:tab w:val="left" w:pos="2295"/>
              </w:tabs>
              <w:jc w:val="both"/>
            </w:pPr>
          </w:p>
          <w:p w14:paraId="2660FD23" w14:textId="77777777" w:rsidR="00113ED3" w:rsidRDefault="00113ED3" w:rsidP="00196AB4">
            <w:pPr>
              <w:tabs>
                <w:tab w:val="left" w:pos="2295"/>
              </w:tabs>
              <w:jc w:val="both"/>
            </w:pPr>
          </w:p>
          <w:p w14:paraId="71DBF543" w14:textId="77777777" w:rsidR="00113ED3" w:rsidRDefault="00113ED3" w:rsidP="00196AB4">
            <w:pPr>
              <w:tabs>
                <w:tab w:val="left" w:pos="2295"/>
              </w:tabs>
              <w:jc w:val="both"/>
            </w:pPr>
          </w:p>
          <w:p w14:paraId="1E5D0B78" w14:textId="77777777" w:rsidR="00113ED3" w:rsidRDefault="00113ED3" w:rsidP="00196AB4">
            <w:pPr>
              <w:tabs>
                <w:tab w:val="left" w:pos="2295"/>
              </w:tabs>
              <w:jc w:val="both"/>
            </w:pPr>
          </w:p>
          <w:p w14:paraId="728DC572" w14:textId="77777777" w:rsidR="00113ED3" w:rsidRDefault="00113ED3" w:rsidP="00196AB4">
            <w:pPr>
              <w:tabs>
                <w:tab w:val="left" w:pos="2295"/>
              </w:tabs>
              <w:jc w:val="both"/>
            </w:pPr>
          </w:p>
          <w:p w14:paraId="43DC91DD" w14:textId="77777777" w:rsidR="00113ED3" w:rsidRDefault="00113ED3" w:rsidP="00196AB4">
            <w:pPr>
              <w:tabs>
                <w:tab w:val="left" w:pos="2295"/>
              </w:tabs>
              <w:jc w:val="both"/>
            </w:pPr>
          </w:p>
          <w:p w14:paraId="7FD4910A" w14:textId="77777777" w:rsidR="00113ED3" w:rsidRDefault="00113ED3" w:rsidP="00196AB4">
            <w:pPr>
              <w:tabs>
                <w:tab w:val="left" w:pos="2295"/>
              </w:tabs>
              <w:jc w:val="both"/>
            </w:pPr>
          </w:p>
          <w:p w14:paraId="18CD30F5" w14:textId="77777777" w:rsidR="00113ED3" w:rsidRDefault="00113ED3" w:rsidP="00196AB4">
            <w:pPr>
              <w:tabs>
                <w:tab w:val="left" w:pos="2295"/>
              </w:tabs>
              <w:jc w:val="both"/>
            </w:pPr>
          </w:p>
          <w:p w14:paraId="12DBF874" w14:textId="77777777" w:rsidR="00113ED3" w:rsidRPr="00FF430B" w:rsidRDefault="00113ED3"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FA342B"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FA342B" w:rsidRPr="00FF430B" w:rsidRDefault="00FA342B" w:rsidP="00D06AC3">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D6A9D38" w:rsidR="00FA342B" w:rsidRPr="00FF430B" w:rsidRDefault="003D387F" w:rsidP="00D06AC3">
                  <w:pPr>
                    <w:keepNext/>
                    <w:keepLines/>
                    <w:spacing w:before="200"/>
                    <w:jc w:val="both"/>
                    <w:outlineLvl w:val="2"/>
                    <w:rPr>
                      <w:noProof w:val="0"/>
                    </w:rPr>
                  </w:pPr>
                  <w:r w:rsidRPr="00F0246F">
                    <w:rPr>
                      <w:b/>
                      <w:bCs/>
                    </w:rPr>
                    <w:t>execut</w:t>
                  </w:r>
                  <w:r>
                    <w:rPr>
                      <w:b/>
                      <w:bCs/>
                    </w:rPr>
                    <w:t>area</w:t>
                  </w:r>
                  <w:r w:rsidRPr="00F0246F">
                    <w:rPr>
                      <w:b/>
                      <w:bCs/>
                      <w:szCs w:val="20"/>
                      <w:lang w:val="it-IT" w:eastAsia="ru-RU"/>
                      <w14:shadow w14:blurRad="50800" w14:dist="38100" w14:dir="2700000" w14:sx="100000" w14:sy="100000" w14:kx="0" w14:ky="0" w14:algn="tl">
                        <w14:srgbClr w14:val="000000">
                          <w14:alpha w14:val="60000"/>
                        </w14:srgbClr>
                      </w14:shadow>
                    </w:rPr>
                    <w:t xml:space="preserve">  lucrăril</w:t>
                  </w:r>
                  <w:r>
                    <w:rPr>
                      <w:b/>
                      <w:bCs/>
                      <w:szCs w:val="20"/>
                      <w:lang w:val="it-IT" w:eastAsia="ru-RU"/>
                      <w14:shadow w14:blurRad="50800" w14:dist="38100" w14:dir="2700000" w14:sx="100000" w14:sy="100000" w14:kx="0" w14:ky="0" w14:algn="tl">
                        <w14:srgbClr w14:val="000000">
                          <w14:alpha w14:val="60000"/>
                        </w14:srgbClr>
                      </w14:shadow>
                    </w:rPr>
                    <w:t>or</w:t>
                  </w:r>
                  <w:r w:rsidRPr="00F0246F">
                    <w:rPr>
                      <w:b/>
                      <w:bCs/>
                      <w:szCs w:val="20"/>
                      <w:lang w:val="it-IT" w:eastAsia="ru-RU"/>
                      <w14:shadow w14:blurRad="50800" w14:dist="38100" w14:dir="2700000" w14:sx="100000" w14:sy="100000" w14:kx="0" w14:ky="0" w14:algn="tl">
                        <w14:srgbClr w14:val="000000">
                          <w14:alpha w14:val="60000"/>
                        </w14:srgbClr>
                      </w14:shadow>
                    </w:rPr>
                    <w:t xml:space="preserve"> </w:t>
                  </w:r>
                  <w:r w:rsidRPr="00F0246F">
                    <w:rPr>
                      <w:b/>
                      <w:bCs/>
                      <w:lang w:val="it-IT"/>
                    </w:rPr>
                    <w:t xml:space="preserve">de </w:t>
                  </w:r>
                  <w:r w:rsidRPr="00F0246F">
                    <w:rPr>
                      <w:b/>
                      <w:bCs/>
                      <w:lang w:val="en-US"/>
                    </w:rPr>
                    <w:t xml:space="preserve">reparație a curentă interioară și termoizolarea pereților la IET Alunelul </w:t>
                  </w:r>
                  <w:r w:rsidRPr="00F0246F">
                    <w:rPr>
                      <w:b/>
                      <w:bCs/>
                      <w:shd w:val="clear" w:color="auto" w:fill="FFFF00"/>
                      <w:lang w:val="en-US"/>
                    </w:rPr>
                    <w:t>com.Rublenița</w:t>
                  </w:r>
                  <w:r w:rsidRPr="00F0246F">
                    <w:rPr>
                      <w:b/>
                      <w:bCs/>
                      <w:lang w:val="en-US"/>
                    </w:rPr>
                    <w:t>, r. Soroca</w:t>
                  </w:r>
                  <w:bookmarkStart w:id="63" w:name="_GoBack"/>
                  <w:bookmarkEnd w:id="63"/>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693834D6" w:rsidR="00FA342B" w:rsidRPr="00FF430B" w:rsidRDefault="000E2753" w:rsidP="00D06AC3">
                  <w:pPr>
                    <w:keepNext/>
                    <w:keepLines/>
                    <w:spacing w:before="200"/>
                    <w:jc w:val="both"/>
                    <w:outlineLvl w:val="2"/>
                    <w:rPr>
                      <w:noProof w:val="0"/>
                    </w:rPr>
                  </w:pPr>
                  <w:r>
                    <w:rPr>
                      <w:rFonts w:ascii="Segoe UI" w:hAnsi="Segoe UI" w:cs="Segoe UI"/>
                      <w:color w:val="555555"/>
                      <w:sz w:val="18"/>
                      <w:szCs w:val="18"/>
                      <w:shd w:val="clear" w:color="auto" w:fill="FFFEEE"/>
                    </w:rPr>
                    <w:t>45200000-9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FA342B" w:rsidRPr="00FF430B" w:rsidRDefault="00FA342B" w:rsidP="00D06AC3">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FA342B" w:rsidRPr="00FF430B" w:rsidRDefault="00FA342B" w:rsidP="00D06AC3">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FA342B" w:rsidRPr="00FF430B" w:rsidRDefault="00FA342B" w:rsidP="00D06AC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FA342B" w:rsidRPr="00FF430B" w:rsidRDefault="00FA342B" w:rsidP="00D06AC3">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FA342B" w:rsidRPr="00FF430B" w:rsidRDefault="00FA342B" w:rsidP="00D06AC3">
                  <w:pPr>
                    <w:keepNext/>
                    <w:keepLines/>
                    <w:spacing w:before="200"/>
                    <w:jc w:val="both"/>
                    <w:outlineLvl w:val="2"/>
                    <w:rPr>
                      <w:noProof w:val="0"/>
                    </w:rPr>
                  </w:pPr>
                </w:p>
              </w:tc>
            </w:tr>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7"/>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69251" w14:textId="77777777" w:rsidR="00BD67B9" w:rsidRDefault="00BD67B9" w:rsidP="00A20ACF">
      <w:r>
        <w:separator/>
      </w:r>
    </w:p>
  </w:endnote>
  <w:endnote w:type="continuationSeparator" w:id="0">
    <w:p w14:paraId="6C943D8A" w14:textId="77777777" w:rsidR="00BD67B9" w:rsidRDefault="00BD67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A83B06" w:rsidRDefault="00A83B06">
        <w:pPr>
          <w:pStyle w:val="a4"/>
          <w:jc w:val="right"/>
        </w:pPr>
        <w:r>
          <w:fldChar w:fldCharType="begin"/>
        </w:r>
        <w:r>
          <w:instrText xml:space="preserve"> PAGE   \* MERGEFORMAT </w:instrText>
        </w:r>
        <w:r>
          <w:fldChar w:fldCharType="separate"/>
        </w:r>
        <w:r w:rsidR="00FA342B">
          <w:t>40</w:t>
        </w:r>
        <w:r>
          <w:fldChar w:fldCharType="end"/>
        </w:r>
      </w:p>
    </w:sdtContent>
  </w:sdt>
  <w:p w14:paraId="075618FA" w14:textId="77777777" w:rsidR="00A83B06" w:rsidRDefault="00A83B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CC718" w14:textId="77777777" w:rsidR="00BD67B9" w:rsidRDefault="00BD67B9" w:rsidP="00A20ACF">
      <w:r>
        <w:separator/>
      </w:r>
    </w:p>
  </w:footnote>
  <w:footnote w:type="continuationSeparator" w:id="0">
    <w:p w14:paraId="261D5244" w14:textId="77777777" w:rsidR="00BD67B9" w:rsidRDefault="00BD67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31A62"/>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FE20107"/>
    <w:multiLevelType w:val="hybridMultilevel"/>
    <w:tmpl w:val="78945360"/>
    <w:lvl w:ilvl="0" w:tplc="17706426">
      <w:start w:val="1"/>
      <w:numFmt w:val="bullet"/>
      <w:lvlText w:val="-"/>
      <w:lvlJc w:val="left"/>
      <w:pPr>
        <w:ind w:left="786" w:hanging="360"/>
      </w:pPr>
      <w:rPr>
        <w:rFonts w:ascii="Times New Roman" w:eastAsia="Times New Roman" w:hAnsi="Times New Roman" w:cs="Times New Roman" w:hint="default"/>
        <w:b/>
        <w:color w:val="auto"/>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6F5EFA"/>
    <w:multiLevelType w:val="hybridMultilevel"/>
    <w:tmpl w:val="DDA8FC2E"/>
    <w:lvl w:ilvl="0" w:tplc="8D1A994E">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25"/>
  </w:num>
  <w:num w:numId="4">
    <w:abstractNumId w:val="22"/>
  </w:num>
  <w:num w:numId="5">
    <w:abstractNumId w:val="10"/>
  </w:num>
  <w:num w:numId="6">
    <w:abstractNumId w:val="17"/>
  </w:num>
  <w:num w:numId="7">
    <w:abstractNumId w:val="18"/>
  </w:num>
  <w:num w:numId="8">
    <w:abstractNumId w:val="32"/>
  </w:num>
  <w:num w:numId="9">
    <w:abstractNumId w:val="21"/>
  </w:num>
  <w:num w:numId="10">
    <w:abstractNumId w:val="19"/>
  </w:num>
  <w:num w:numId="11">
    <w:abstractNumId w:val="8"/>
  </w:num>
  <w:num w:numId="12">
    <w:abstractNumId w:val="33"/>
  </w:num>
  <w:num w:numId="13">
    <w:abstractNumId w:val="28"/>
  </w:num>
  <w:num w:numId="14">
    <w:abstractNumId w:val="9"/>
  </w:num>
  <w:num w:numId="15">
    <w:abstractNumId w:val="26"/>
  </w:num>
  <w:num w:numId="16">
    <w:abstractNumId w:val="16"/>
  </w:num>
  <w:num w:numId="17">
    <w:abstractNumId w:val="12"/>
  </w:num>
  <w:num w:numId="18">
    <w:abstractNumId w:val="15"/>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30"/>
  </w:num>
  <w:num w:numId="22">
    <w:abstractNumId w:val="24"/>
  </w:num>
  <w:num w:numId="23">
    <w:abstractNumId w:val="6"/>
  </w:num>
  <w:num w:numId="24">
    <w:abstractNumId w:val="29"/>
  </w:num>
  <w:num w:numId="25">
    <w:abstractNumId w:val="23"/>
  </w:num>
  <w:num w:numId="26">
    <w:abstractNumId w:val="13"/>
  </w:num>
  <w:num w:numId="27">
    <w:abstractNumId w:val="34"/>
  </w:num>
  <w:num w:numId="28">
    <w:abstractNumId w:val="7"/>
  </w:num>
  <w:num w:numId="29">
    <w:abstractNumId w:val="27"/>
  </w:num>
  <w:num w:numId="30">
    <w:abstractNumId w:val="14"/>
  </w:num>
  <w:num w:numId="31">
    <w:abstractNumId w:val="11"/>
  </w:num>
  <w:num w:numId="3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785"/>
    <w:rsid w:val="000D1C50"/>
    <w:rsid w:val="000D20B9"/>
    <w:rsid w:val="000D26B9"/>
    <w:rsid w:val="000D4488"/>
    <w:rsid w:val="000D4587"/>
    <w:rsid w:val="000D4758"/>
    <w:rsid w:val="000D5968"/>
    <w:rsid w:val="000D6DCD"/>
    <w:rsid w:val="000E2753"/>
    <w:rsid w:val="000E3E29"/>
    <w:rsid w:val="000E4AEA"/>
    <w:rsid w:val="000E4D7D"/>
    <w:rsid w:val="000E518B"/>
    <w:rsid w:val="000E53CE"/>
    <w:rsid w:val="000F13FE"/>
    <w:rsid w:val="000F36A9"/>
    <w:rsid w:val="000F3F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3ED3"/>
    <w:rsid w:val="00115188"/>
    <w:rsid w:val="00115B7D"/>
    <w:rsid w:val="00116C35"/>
    <w:rsid w:val="00116CF2"/>
    <w:rsid w:val="0012160C"/>
    <w:rsid w:val="00121CBA"/>
    <w:rsid w:val="001223E6"/>
    <w:rsid w:val="001227A3"/>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99"/>
    <w:rsid w:val="001763CD"/>
    <w:rsid w:val="0017664F"/>
    <w:rsid w:val="00177A21"/>
    <w:rsid w:val="00183358"/>
    <w:rsid w:val="00183D79"/>
    <w:rsid w:val="0018415A"/>
    <w:rsid w:val="00184E9B"/>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618"/>
    <w:rsid w:val="002359F7"/>
    <w:rsid w:val="00236F50"/>
    <w:rsid w:val="00240751"/>
    <w:rsid w:val="002439D3"/>
    <w:rsid w:val="00244A30"/>
    <w:rsid w:val="0024699C"/>
    <w:rsid w:val="002477E2"/>
    <w:rsid w:val="00247A37"/>
    <w:rsid w:val="002514C3"/>
    <w:rsid w:val="00251B8A"/>
    <w:rsid w:val="00252D6E"/>
    <w:rsid w:val="00253DD9"/>
    <w:rsid w:val="002611DC"/>
    <w:rsid w:val="002614DE"/>
    <w:rsid w:val="00264637"/>
    <w:rsid w:val="002659BB"/>
    <w:rsid w:val="0026663C"/>
    <w:rsid w:val="00266795"/>
    <w:rsid w:val="00266A18"/>
    <w:rsid w:val="00266F98"/>
    <w:rsid w:val="00267805"/>
    <w:rsid w:val="00267E8E"/>
    <w:rsid w:val="00271282"/>
    <w:rsid w:val="002722CC"/>
    <w:rsid w:val="002739A1"/>
    <w:rsid w:val="00274FBF"/>
    <w:rsid w:val="00275D82"/>
    <w:rsid w:val="002767DE"/>
    <w:rsid w:val="00276D0B"/>
    <w:rsid w:val="00281BEA"/>
    <w:rsid w:val="002828B9"/>
    <w:rsid w:val="002832B5"/>
    <w:rsid w:val="00283820"/>
    <w:rsid w:val="002849C9"/>
    <w:rsid w:val="00284ED0"/>
    <w:rsid w:val="002854C7"/>
    <w:rsid w:val="00285D55"/>
    <w:rsid w:val="00286387"/>
    <w:rsid w:val="0028691C"/>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F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85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87F"/>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231"/>
    <w:rsid w:val="004967CB"/>
    <w:rsid w:val="00496AFA"/>
    <w:rsid w:val="004978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44D1"/>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44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1E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508"/>
    <w:rsid w:val="00634A31"/>
    <w:rsid w:val="00634DB7"/>
    <w:rsid w:val="00636F6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5F0F"/>
    <w:rsid w:val="00696992"/>
    <w:rsid w:val="006A0B61"/>
    <w:rsid w:val="006A13D0"/>
    <w:rsid w:val="006A1B4F"/>
    <w:rsid w:val="006A4F83"/>
    <w:rsid w:val="006A5054"/>
    <w:rsid w:val="006A6FDA"/>
    <w:rsid w:val="006A7C1C"/>
    <w:rsid w:val="006A7DEC"/>
    <w:rsid w:val="006B014B"/>
    <w:rsid w:val="006B13E7"/>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D81"/>
    <w:rsid w:val="00702D98"/>
    <w:rsid w:val="007041C8"/>
    <w:rsid w:val="00706AD6"/>
    <w:rsid w:val="00707585"/>
    <w:rsid w:val="007075E8"/>
    <w:rsid w:val="00707F61"/>
    <w:rsid w:val="0071104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47E"/>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247"/>
    <w:rsid w:val="008449C1"/>
    <w:rsid w:val="00844D3D"/>
    <w:rsid w:val="00845320"/>
    <w:rsid w:val="0084605E"/>
    <w:rsid w:val="008506F1"/>
    <w:rsid w:val="00850DBC"/>
    <w:rsid w:val="00852228"/>
    <w:rsid w:val="00852CA9"/>
    <w:rsid w:val="00852DB5"/>
    <w:rsid w:val="00853139"/>
    <w:rsid w:val="008543AB"/>
    <w:rsid w:val="00854D4E"/>
    <w:rsid w:val="008550C7"/>
    <w:rsid w:val="008612A7"/>
    <w:rsid w:val="00862010"/>
    <w:rsid w:val="00863AAB"/>
    <w:rsid w:val="0086414D"/>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07A85"/>
    <w:rsid w:val="0091097A"/>
    <w:rsid w:val="00910EC9"/>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F0B2E"/>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4776C"/>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E3A"/>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997"/>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7B9"/>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0B5"/>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4D6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B29"/>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06AC3"/>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184"/>
    <w:rsid w:val="00D43956"/>
    <w:rsid w:val="00D5036B"/>
    <w:rsid w:val="00D51EB7"/>
    <w:rsid w:val="00D51F0A"/>
    <w:rsid w:val="00D52AD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D9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17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0CB"/>
    <w:rsid w:val="00EE204E"/>
    <w:rsid w:val="00EE2FE1"/>
    <w:rsid w:val="00EE69DC"/>
    <w:rsid w:val="00EF08C9"/>
    <w:rsid w:val="00EF143F"/>
    <w:rsid w:val="00EF3B66"/>
    <w:rsid w:val="00EF40D6"/>
    <w:rsid w:val="00EF4276"/>
    <w:rsid w:val="00EF48E0"/>
    <w:rsid w:val="00EF4D0E"/>
    <w:rsid w:val="00EF6B39"/>
    <w:rsid w:val="00F0107F"/>
    <w:rsid w:val="00F023B2"/>
    <w:rsid w:val="00F0246F"/>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A25"/>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0B4"/>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42B"/>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E3FACCA-8381-4EDF-93FE-E52B16FAD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EE2FE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imoftica.al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timoftica.ala@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timoftica.al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B6F7-351F-414C-B4D2-CB70E465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16810</Words>
  <Characters>95818</Characters>
  <Application>Microsoft Office Word</Application>
  <DocSecurity>0</DocSecurity>
  <Lines>798</Lines>
  <Paragraphs>224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6</cp:revision>
  <cp:lastPrinted>2021-06-01T11:52:00Z</cp:lastPrinted>
  <dcterms:created xsi:type="dcterms:W3CDTF">2024-11-14T07:49:00Z</dcterms:created>
  <dcterms:modified xsi:type="dcterms:W3CDTF">2024-11-14T07:56:00Z</dcterms:modified>
</cp:coreProperties>
</file>