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6A3F4" w14:textId="77777777" w:rsidR="00055C66" w:rsidRPr="00055C66" w:rsidRDefault="00055C66" w:rsidP="00055C66">
      <w:pPr>
        <w:spacing w:line="276" w:lineRule="auto"/>
        <w:jc w:val="right"/>
        <w:rPr>
          <w:noProof w:val="0"/>
          <w:sz w:val="22"/>
          <w:szCs w:val="22"/>
          <w:lang w:val="ro-MD"/>
        </w:rPr>
      </w:pPr>
      <w:r w:rsidRPr="00055C66">
        <w:rPr>
          <w:noProof w:val="0"/>
          <w:sz w:val="22"/>
          <w:szCs w:val="22"/>
          <w:lang w:val="ro-MD"/>
        </w:rPr>
        <w:t xml:space="preserve">Documentația standard </w:t>
      </w:r>
    </w:p>
    <w:p w14:paraId="38BC9425" w14:textId="77777777" w:rsidR="00055C66" w:rsidRPr="00055C66" w:rsidRDefault="00055C66" w:rsidP="00055C66">
      <w:pPr>
        <w:spacing w:line="276" w:lineRule="auto"/>
        <w:jc w:val="right"/>
        <w:rPr>
          <w:noProof w:val="0"/>
          <w:sz w:val="22"/>
          <w:szCs w:val="22"/>
          <w:lang w:val="ro-MD"/>
        </w:rPr>
      </w:pPr>
      <w:r w:rsidRPr="00055C66">
        <w:rPr>
          <w:noProof w:val="0"/>
          <w:sz w:val="22"/>
          <w:szCs w:val="22"/>
          <w:lang w:val="ro-MD"/>
        </w:rPr>
        <w:t>APROBATĂ</w:t>
      </w:r>
    </w:p>
    <w:p w14:paraId="358C1460" w14:textId="77777777" w:rsidR="00055C66" w:rsidRPr="00055C66" w:rsidRDefault="00055C66" w:rsidP="00055C66">
      <w:pPr>
        <w:spacing w:line="276" w:lineRule="auto"/>
        <w:jc w:val="right"/>
        <w:rPr>
          <w:noProof w:val="0"/>
          <w:sz w:val="22"/>
          <w:szCs w:val="22"/>
          <w:lang w:val="ro-MD"/>
        </w:rPr>
      </w:pPr>
      <w:r w:rsidRPr="00055C66">
        <w:rPr>
          <w:noProof w:val="0"/>
          <w:sz w:val="22"/>
          <w:szCs w:val="22"/>
          <w:lang w:val="ro-MD"/>
        </w:rPr>
        <w:t>prin Ordinul nr. 69 din 7 mai 2021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662CE"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94884" w14:textId="77777777" w:rsidR="001662CE" w:rsidRDefault="001662CE" w:rsidP="00A20ACF">
      <w:r>
        <w:separator/>
      </w:r>
    </w:p>
  </w:endnote>
  <w:endnote w:type="continuationSeparator" w:id="0">
    <w:p w14:paraId="2A613601" w14:textId="77777777" w:rsidR="001662CE" w:rsidRDefault="001662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04410" w14:textId="77777777" w:rsidR="001662CE" w:rsidRDefault="001662CE" w:rsidP="00A20ACF">
      <w:r>
        <w:separator/>
      </w:r>
    </w:p>
  </w:footnote>
  <w:footnote w:type="continuationSeparator" w:id="0">
    <w:p w14:paraId="131B9372" w14:textId="77777777" w:rsidR="001662CE" w:rsidRDefault="001662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C66"/>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2CE"/>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24612</Words>
  <Characters>140291</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 ceban</cp:lastModifiedBy>
  <cp:revision>4</cp:revision>
  <cp:lastPrinted>2021-06-01T11:52:00Z</cp:lastPrinted>
  <dcterms:created xsi:type="dcterms:W3CDTF">2021-06-14T10:00:00Z</dcterms:created>
  <dcterms:modified xsi:type="dcterms:W3CDTF">2023-09-12T08:36:00Z</dcterms:modified>
</cp:coreProperties>
</file>