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613508">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613508">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613508">
      <w:pPr>
        <w:pStyle w:val="a"/>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613508">
      <w:pPr>
        <w:pStyle w:val="a"/>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613508">
      <w:pPr>
        <w:pStyle w:val="a"/>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613508">
      <w:pPr>
        <w:pStyle w:val="a"/>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613508">
      <w:pPr>
        <w:pStyle w:val="a"/>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613508">
      <w:pPr>
        <w:pStyle w:val="a"/>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613508">
      <w:pPr>
        <w:pStyle w:val="a"/>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613508">
      <w:pPr>
        <w:pStyle w:val="a"/>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613508">
      <w:pPr>
        <w:pStyle w:val="a"/>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613508">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613508">
      <w:pPr>
        <w:pStyle w:val="a"/>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613508">
      <w:pPr>
        <w:pStyle w:val="a"/>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613508">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613508">
      <w:pPr>
        <w:pStyle w:val="a"/>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613508">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613508">
      <w:pPr>
        <w:pStyle w:val="a"/>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613508">
      <w:pPr>
        <w:pStyle w:val="a"/>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613508">
      <w:pPr>
        <w:pStyle w:val="a"/>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613508">
      <w:pPr>
        <w:pStyle w:val="a"/>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613508">
      <w:pPr>
        <w:pStyle w:val="a"/>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613508">
      <w:pPr>
        <w:pStyle w:val="a"/>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613508">
      <w:pPr>
        <w:pStyle w:val="a"/>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613508">
      <w:pPr>
        <w:pStyle w:val="a"/>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613508">
      <w:pPr>
        <w:pStyle w:val="a"/>
        <w:numPr>
          <w:ilvl w:val="0"/>
          <w:numId w:val="28"/>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613508">
      <w:pPr>
        <w:pStyle w:val="a"/>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613508">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613508">
      <w:pPr>
        <w:pStyle w:val="a"/>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613508">
      <w:pPr>
        <w:pStyle w:val="a"/>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613508">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613508">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613508">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613508">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613508">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1A2C7C" w:rsidP="00613508">
      <w:pPr>
        <w:pStyle w:val="a"/>
        <w:numPr>
          <w:ilvl w:val="0"/>
          <w:numId w:val="14"/>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613508">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613508">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613508">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613508">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613508">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613508">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613508">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613508">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613508">
      <w:pPr>
        <w:pStyle w:val="a"/>
        <w:numPr>
          <w:ilvl w:val="0"/>
          <w:numId w:val="13"/>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613508">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613508">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613508">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613508">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61350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61350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61350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61350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61350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9A57D34" w14:textId="77777777" w:rsidR="00F505C8" w:rsidRDefault="00F505C8">
      <w:pPr>
        <w:spacing w:after="160" w:line="259" w:lineRule="auto"/>
        <w:rPr>
          <w:noProof w:val="0"/>
        </w:rPr>
      </w:pPr>
      <w:r>
        <w:rPr>
          <w:noProof w:val="0"/>
        </w:rPr>
        <w:br w:type="page"/>
      </w:r>
    </w:p>
    <w:p w14:paraId="5B27C5CF" w14:textId="46669D18"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613508">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613508">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613508">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613508">
      <w:pPr>
        <w:numPr>
          <w:ilvl w:val="0"/>
          <w:numId w:val="18"/>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613508">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613508">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613508">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613508">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613508">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613508">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613508">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613508">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61350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613508">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613508">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613508">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613508">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613508">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613508">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613508">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613508">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613508">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61350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61350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61350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61350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61350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61350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61350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613508">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613508">
      <w:pPr>
        <w:numPr>
          <w:ilvl w:val="0"/>
          <w:numId w:val="19"/>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613508">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613508">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613508">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613508">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613508">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613508">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613508">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613508">
      <w:pPr>
        <w:numPr>
          <w:ilvl w:val="0"/>
          <w:numId w:val="19"/>
        </w:numPr>
        <w:tabs>
          <w:tab w:val="right" w:pos="426"/>
        </w:tabs>
        <w:spacing w:before="120"/>
        <w:ind w:left="0" w:firstLine="0"/>
        <w:rPr>
          <w:b/>
          <w:noProof w:val="0"/>
          <w:lang w:eastAsia="ru-RU"/>
        </w:rPr>
      </w:pPr>
      <w:r w:rsidRPr="00FF430B">
        <w:rPr>
          <w:b/>
          <w:noProof w:val="0"/>
          <w:lang w:eastAsia="ru-RU"/>
        </w:rPr>
        <w:lastRenderedPageBreak/>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613508">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613508">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61350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613508">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61350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61350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61350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613508">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613508">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61350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613508">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613508">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613508">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613508">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613508">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613508">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613508">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613508">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613508">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613508">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613508">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613508">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613508">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613508">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613508">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13508">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13508">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613508">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613508">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613508">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613508">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613508">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613508">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613508">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613508">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5AF37199" w14:textId="77777777" w:rsidR="00F505C8" w:rsidRDefault="00F505C8">
      <w:pPr>
        <w:spacing w:after="160" w:line="259" w:lineRule="auto"/>
        <w:rPr>
          <w:noProof w:val="0"/>
        </w:rPr>
      </w:pPr>
      <w:r>
        <w:rPr>
          <w:noProof w:val="0"/>
        </w:rPr>
        <w:br w:type="page"/>
      </w:r>
    </w:p>
    <w:p w14:paraId="0433DA9E" w14:textId="5CC3B494"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613508">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613508">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613508">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613508">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613508">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613508">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613508">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613508">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613508">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613508">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613508">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613508">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613508">
      <w:pPr>
        <w:pStyle w:val="a"/>
        <w:numPr>
          <w:ilvl w:val="0"/>
          <w:numId w:val="11"/>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613508">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613508">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613508">
      <w:pPr>
        <w:pStyle w:val="a"/>
        <w:numPr>
          <w:ilvl w:val="0"/>
          <w:numId w:val="11"/>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613508">
      <w:pPr>
        <w:pStyle w:val="a"/>
        <w:numPr>
          <w:ilvl w:val="0"/>
          <w:numId w:val="11"/>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613508">
      <w:pPr>
        <w:pStyle w:val="a"/>
        <w:numPr>
          <w:ilvl w:val="0"/>
          <w:numId w:val="11"/>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613508">
      <w:pPr>
        <w:pStyle w:val="a"/>
        <w:numPr>
          <w:ilvl w:val="0"/>
          <w:numId w:val="11"/>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613508">
      <w:pPr>
        <w:pStyle w:val="a"/>
        <w:numPr>
          <w:ilvl w:val="0"/>
          <w:numId w:val="11"/>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613508">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613508">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892FAB" w:rsidRPr="00892FAB" w14:paraId="5143179B" w14:textId="77777777" w:rsidTr="001A2C7C">
        <w:tc>
          <w:tcPr>
            <w:tcW w:w="2553" w:type="pct"/>
          </w:tcPr>
          <w:p w14:paraId="1CE84404" w14:textId="0D06C5A0" w:rsidR="00892FAB" w:rsidRPr="001A2C7C" w:rsidRDefault="00892FAB" w:rsidP="00892FAB">
            <w:pPr>
              <w:tabs>
                <w:tab w:val="left" w:pos="360"/>
              </w:tabs>
              <w:jc w:val="both"/>
              <w:rPr>
                <w:b/>
                <w:noProof w:val="0"/>
                <w:lang w:val="ro-MO" w:eastAsia="ru-RU"/>
              </w:rPr>
            </w:pPr>
            <w:r w:rsidRPr="00892FAB">
              <w:rPr>
                <w:b/>
                <w:noProof w:val="0"/>
                <w:lang w:val="ru-RU" w:eastAsia="ru-RU"/>
              </w:rPr>
              <w:t>Beneficiar</w:t>
            </w:r>
            <w:r w:rsidR="001A2C7C">
              <w:rPr>
                <w:b/>
                <w:noProof w:val="0"/>
                <w:lang w:val="ro-MO" w:eastAsia="ru-RU"/>
              </w:rPr>
              <w:t>:  Consiliul Raional Cimișlia</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1A2C7C">
        <w:tc>
          <w:tcPr>
            <w:tcW w:w="2553" w:type="pct"/>
          </w:tcPr>
          <w:p w14:paraId="15ED77EB" w14:textId="60B99271" w:rsidR="00892FAB" w:rsidRPr="00892FAB" w:rsidRDefault="00892FAB" w:rsidP="00892FAB">
            <w:pPr>
              <w:tabs>
                <w:tab w:val="left" w:pos="360"/>
              </w:tabs>
              <w:jc w:val="both"/>
              <w:rPr>
                <w:noProof w:val="0"/>
                <w:lang w:val="en-US" w:eastAsia="ru-RU"/>
              </w:rPr>
            </w:pPr>
            <w:r w:rsidRPr="00892FAB">
              <w:rPr>
                <w:noProof w:val="0"/>
                <w:lang w:val="en-US" w:eastAsia="ru-RU"/>
              </w:rPr>
              <w:t>reprezentat legal prin</w:t>
            </w:r>
            <w:r w:rsidR="001A2C7C">
              <w:rPr>
                <w:b/>
                <w:noProof w:val="0"/>
                <w:lang w:val="en-US" w:eastAsia="ru-RU"/>
              </w:rPr>
              <w:t xml:space="preserve">  Președintele paionului Andrian TALMACI</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1A2C7C">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0EF11515"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w:t>
            </w:r>
            <w:proofErr w:type="gramStart"/>
            <w:r w:rsidRPr="00892FAB">
              <w:rPr>
                <w:noProof w:val="0"/>
                <w:lang w:val="en-US" w:eastAsia="ru-RU"/>
              </w:rPr>
              <w:t xml:space="preserve">execute </w:t>
            </w:r>
            <w:r w:rsidR="001A2C7C">
              <w:rPr>
                <w:b/>
                <w:noProof w:val="0"/>
                <w:lang w:val="en-US" w:eastAsia="ru-RU"/>
              </w:rPr>
              <w:t>:</w:t>
            </w:r>
            <w:proofErr w:type="gramEnd"/>
            <w:r w:rsidR="001A2C7C">
              <w:rPr>
                <w:b/>
                <w:noProof w:val="0"/>
                <w:lang w:val="en-US" w:eastAsia="ru-RU"/>
              </w:rPr>
              <w:t xml:space="preserve"> </w:t>
            </w:r>
            <w:r w:rsidRPr="00892FAB">
              <w:rPr>
                <w:b/>
                <w:noProof w:val="0"/>
                <w:lang w:val="en-US" w:eastAsia="ru-RU"/>
              </w:rPr>
              <w:t xml:space="preserve"> </w:t>
            </w:r>
            <w:r w:rsidR="001A2C7C" w:rsidRPr="001A2C7C">
              <w:rPr>
                <w:b/>
                <w:bCs/>
                <w:noProof w:val="0"/>
                <w:color w:val="000000"/>
                <w:lang w:val="en-US"/>
              </w:rPr>
              <w:t>Lucrări de reparație a drumului local L560. Drum de acces spre s.Suric.</w:t>
            </w:r>
            <w:r w:rsidRPr="00892FAB">
              <w:rPr>
                <w:i/>
                <w:noProof w:val="0"/>
                <w:lang w:val="en-US" w:eastAsia="ru-RU"/>
              </w:rPr>
              <w:t xml:space="preserve"> </w:t>
            </w:r>
            <w:proofErr w:type="gramStart"/>
            <w:r w:rsidRPr="00892FAB">
              <w:rPr>
                <w:noProof w:val="0"/>
                <w:lang w:val="en-US" w:eastAsia="ru-RU"/>
              </w:rPr>
              <w:t>în</w:t>
            </w:r>
            <w:proofErr w:type="gramEnd"/>
            <w:r w:rsidRPr="00892FAB">
              <w:rPr>
                <w:noProof w:val="0"/>
                <w:lang w:val="en-US" w:eastAsia="ru-RU"/>
              </w:rPr>
              <w:t xml:space="preserve">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613508">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613508">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613508">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613508">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613508">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613508">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613508">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4. DURATA DE EXECUȚIE</w:t>
            </w:r>
          </w:p>
          <w:p w14:paraId="7AE0CE99" w14:textId="0E4EDD8B" w:rsidR="00892FAB" w:rsidRPr="00892FAB" w:rsidRDefault="00892FAB" w:rsidP="00892FAB">
            <w:pPr>
              <w:tabs>
                <w:tab w:val="left" w:pos="567"/>
              </w:tabs>
              <w:jc w:val="both"/>
              <w:rPr>
                <w:noProof w:val="0"/>
                <w:lang w:val="en-US" w:eastAsia="ru-RU"/>
              </w:rPr>
            </w:pPr>
            <w:r w:rsidRPr="00892FAB">
              <w:rPr>
                <w:noProof w:val="0"/>
                <w:lang w:val="en-US" w:eastAsia="ru-RU"/>
              </w:rPr>
              <w:t>4.1. Durata de execuţie a prezen</w:t>
            </w:r>
            <w:r w:rsidR="001A2C7C">
              <w:rPr>
                <w:noProof w:val="0"/>
                <w:lang w:val="en-US" w:eastAsia="ru-RU"/>
              </w:rPr>
              <w:t xml:space="preserve">tului contract este </w:t>
            </w:r>
            <w:proofErr w:type="gramStart"/>
            <w:r w:rsidR="001A2C7C">
              <w:rPr>
                <w:noProof w:val="0"/>
                <w:lang w:val="en-US" w:eastAsia="ru-RU"/>
              </w:rPr>
              <w:t>de  13</w:t>
            </w:r>
            <w:proofErr w:type="gramEnd"/>
            <w:r w:rsidR="001A2C7C">
              <w:rPr>
                <w:noProof w:val="0"/>
                <w:lang w:val="en-US" w:eastAsia="ru-RU"/>
              </w:rPr>
              <w:t xml:space="preserve"> luni</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3322711C"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w:t>
            </w:r>
            <w:r w:rsidR="001A2C7C">
              <w:rPr>
                <w:noProof w:val="0"/>
                <w:lang w:eastAsia="ru-RU"/>
              </w:rPr>
              <w:t xml:space="preserve">de 13 </w:t>
            </w:r>
            <w:r w:rsidRPr="00892FAB">
              <w:rPr>
                <w:noProof w:val="0"/>
                <w:lang w:eastAsia="ru-RU"/>
              </w:rPr>
              <w:t>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w:t>
            </w:r>
            <w:r w:rsidRPr="00892FAB">
              <w:rPr>
                <w:noProof w:val="0"/>
                <w:lang w:val="en-US" w:eastAsia="ru-RU"/>
              </w:rPr>
              <w:lastRenderedPageBreak/>
              <w:t xml:space="preserve">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613508">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613508">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613508">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w:t>
            </w:r>
            <w:r w:rsidRPr="00892FAB">
              <w:rPr>
                <w:noProof w:val="0"/>
                <w:lang w:val="en-US" w:eastAsia="ru-RU"/>
              </w:rPr>
              <w:lastRenderedPageBreak/>
              <w:t xml:space="preserve">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A622D93" w:rsidR="00892FAB" w:rsidRPr="00892FAB" w:rsidRDefault="00892FAB" w:rsidP="00892FAB">
            <w:pPr>
              <w:tabs>
                <w:tab w:val="left" w:pos="567"/>
              </w:tabs>
              <w:jc w:val="both"/>
              <w:rPr>
                <w:noProof w:val="0"/>
                <w:lang w:val="en-US" w:eastAsia="ru-RU"/>
              </w:rPr>
            </w:pPr>
            <w:r w:rsidRPr="00892FAB">
              <w:rPr>
                <w:noProof w:val="0"/>
                <w:lang w:val="en-US" w:eastAsia="ru-RU"/>
              </w:rPr>
              <w:t>13.1. Perioada de garanție curge de la data recepției la terminarea l</w:t>
            </w:r>
            <w:r w:rsidR="001A2C7C">
              <w:rPr>
                <w:noProof w:val="0"/>
                <w:lang w:val="en-US" w:eastAsia="ru-RU"/>
              </w:rPr>
              <w:t xml:space="preserve">ucrărilor și </w:t>
            </w:r>
            <w:proofErr w:type="gramStart"/>
            <w:r w:rsidR="001A2C7C">
              <w:rPr>
                <w:noProof w:val="0"/>
                <w:lang w:val="en-US" w:eastAsia="ru-RU"/>
              </w:rPr>
              <w:t>este  de</w:t>
            </w:r>
            <w:proofErr w:type="gramEnd"/>
            <w:r w:rsidR="001A2C7C">
              <w:rPr>
                <w:noProof w:val="0"/>
                <w:lang w:val="en-US" w:eastAsia="ru-RU"/>
              </w:rPr>
              <w:t xml:space="preserve">  3 ani</w:t>
            </w:r>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w:t>
            </w:r>
            <w:r w:rsidRPr="00892FAB">
              <w:rPr>
                <w:noProof w:val="0"/>
                <w:lang w:val="en-US" w:eastAsia="ru-RU"/>
              </w:rPr>
              <w:lastRenderedPageBreak/>
              <w:t xml:space="preserve">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5B296486"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w:t>
            </w:r>
            <w:r w:rsidR="007B4FF0">
              <w:rPr>
                <w:noProof w:val="0"/>
                <w:lang w:val="en-US" w:eastAsia="ru-RU"/>
              </w:rPr>
              <w:t xml:space="preserve"> de: 0</w:t>
            </w:r>
            <w:proofErr w:type="gramStart"/>
            <w:r w:rsidR="007B4FF0">
              <w:rPr>
                <w:noProof w:val="0"/>
                <w:lang w:val="en-US" w:eastAsia="ru-RU"/>
              </w:rPr>
              <w:t>,01</w:t>
            </w:r>
            <w:proofErr w:type="gramEnd"/>
            <w:r w:rsidRPr="00892FAB">
              <w:rPr>
                <w:noProof w:val="0"/>
                <w:lang w:val="en-US" w:eastAsia="ru-RU"/>
              </w:rPr>
              <w:t>%/ zi din valoarea restului de exec</w:t>
            </w:r>
            <w:r w:rsidR="007B4FF0">
              <w:rPr>
                <w:noProof w:val="0"/>
                <w:lang w:val="en-US" w:eastAsia="ru-RU"/>
              </w:rPr>
              <w:t>utat dar nu mai mult de  0,1</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32D4FF4B"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w:t>
            </w:r>
            <w:r w:rsidR="007B4FF0">
              <w:rPr>
                <w:noProof w:val="0"/>
                <w:lang w:val="en-US" w:eastAsia="ru-RU"/>
              </w:rPr>
              <w:t>o penalitate în valoare de  25</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w:t>
            </w:r>
            <w:r w:rsidRPr="00892FAB">
              <w:rPr>
                <w:noProof w:val="0"/>
                <w:lang w:eastAsia="ru-RU"/>
              </w:rPr>
              <w:lastRenderedPageBreak/>
              <w:t>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17D8AD10" w:rsidR="00892FAB" w:rsidRPr="00892FAB" w:rsidRDefault="00892FAB" w:rsidP="00892FAB">
            <w:pPr>
              <w:jc w:val="both"/>
              <w:rPr>
                <w:noProof w:val="0"/>
                <w:lang w:eastAsia="ru-RU"/>
              </w:rPr>
            </w:pPr>
            <w:r w:rsidRPr="00892FAB">
              <w:rPr>
                <w:noProof w:val="0"/>
                <w:lang w:eastAsia="ru-RU"/>
              </w:rPr>
              <w:t>16.2. Cuantumul garanţiei de bună execuţie</w:t>
            </w:r>
            <w:r w:rsidR="007B4FF0">
              <w:rPr>
                <w:noProof w:val="0"/>
                <w:lang w:eastAsia="ru-RU"/>
              </w:rPr>
              <w:t xml:space="preserve"> a contractului reprezintă  5</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613508">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2F614049"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w:t>
            </w:r>
            <w:r w:rsidR="007B4FF0">
              <w:rPr>
                <w:noProof w:val="0"/>
                <w:lang w:val="en-US" w:eastAsia="ru-RU"/>
              </w:rPr>
              <w:t xml:space="preserve">nare amiabila în termen </w:t>
            </w:r>
            <w:proofErr w:type="gramStart"/>
            <w:r w:rsidR="007B4FF0">
              <w:rPr>
                <w:noProof w:val="0"/>
                <w:lang w:val="en-US" w:eastAsia="ru-RU"/>
              </w:rPr>
              <w:t>de  15</w:t>
            </w:r>
            <w:proofErr w:type="gramEnd"/>
            <w:r w:rsidR="007B4FF0">
              <w:rPr>
                <w:noProof w:val="0"/>
                <w:lang w:val="en-US" w:eastAsia="ru-RU"/>
              </w:rPr>
              <w:t xml:space="preserve"> </w:t>
            </w:r>
            <w:r w:rsidRPr="00892FAB">
              <w:rPr>
                <w:noProof w:val="0"/>
                <w:lang w:val="en-US" w:eastAsia="ru-RU"/>
              </w:rPr>
              <w:t xml:space="preserve">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w:t>
            </w:r>
            <w:r w:rsidRPr="00892FAB">
              <w:rPr>
                <w:noProof w:val="0"/>
                <w:lang w:eastAsia="ru-RU"/>
              </w:rPr>
              <w:lastRenderedPageBreak/>
              <w:t xml:space="preserve">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613508">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613508">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613508">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613508">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613508">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613508">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613508">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613508">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613508">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613508">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613508">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613508">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613508">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613508">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613508">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613508">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613508">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3A998729" w:rsidR="00892FAB" w:rsidRPr="00892FAB" w:rsidRDefault="00892FAB" w:rsidP="00892FAB">
            <w:pPr>
              <w:tabs>
                <w:tab w:val="left" w:pos="567"/>
              </w:tabs>
              <w:jc w:val="both"/>
              <w:rPr>
                <w:noProof w:val="0"/>
                <w:lang w:val="en-US" w:eastAsia="ru-RU"/>
              </w:rPr>
            </w:pPr>
            <w:r w:rsidRPr="00892FAB">
              <w:rPr>
                <w:noProof w:val="0"/>
                <w:lang w:val="en-US" w:eastAsia="ru-RU"/>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w:t>
            </w:r>
            <w:r w:rsidR="007B4FF0">
              <w:rPr>
                <w:noProof w:val="0"/>
                <w:lang w:val="en-US" w:eastAsia="ru-RU"/>
              </w:rPr>
              <w:t xml:space="preserve"> </w:t>
            </w:r>
            <w:r w:rsidR="007B4FF0" w:rsidRPr="007B4FF0">
              <w:rPr>
                <w:b/>
                <w:noProof w:val="0"/>
                <w:lang w:val="en-US" w:eastAsia="ru-RU"/>
              </w:rPr>
              <w:t>30.12.2027</w:t>
            </w:r>
            <w:bookmarkStart w:id="63" w:name="_GoBack"/>
            <w:bookmarkEnd w:id="63"/>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613508">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613508">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613508">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1A2C7C">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1A2C7C">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1A2C7C">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1A2C7C">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1A2C7C">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1A2C7C">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1A2C7C">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1A2C7C">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1A2C7C">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eastAsia="ru-RU"/>
        </w:rPr>
      </w:pPr>
    </w:p>
    <w:p w14:paraId="40CD3295" w14:textId="4719E0D8" w:rsidR="00892FAB" w:rsidRDefault="00892FAB">
      <w:pPr>
        <w:spacing w:after="160" w:line="259" w:lineRule="auto"/>
      </w:pPr>
      <w: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613508">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892FAB" w:rsidRPr="00892FAB" w14:paraId="2CCB932E" w14:textId="77777777" w:rsidTr="001A2C7C">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1A2C7C">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61350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61350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61350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61350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61350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61350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61350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613508">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613508">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613508">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1A2C7C">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1A2C7C">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1A2C7C">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1A2C7C">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1A2C7C">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1A2C7C">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1A2C7C">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1A2C7C">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1A2C7C">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14:paraId="46D39B28" w14:textId="36A52ECA" w:rsidR="00892FAB" w:rsidRDefault="00892FAB">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1A2C7C">
        <w:trPr>
          <w:trHeight w:val="697"/>
        </w:trPr>
        <w:tc>
          <w:tcPr>
            <w:tcW w:w="9748" w:type="dxa"/>
            <w:vAlign w:val="center"/>
          </w:tcPr>
          <w:p w14:paraId="4AD8501C" w14:textId="77777777" w:rsidR="00D23CBA" w:rsidRPr="00D23CBA" w:rsidRDefault="00D23CBA" w:rsidP="00D23CBA">
            <w:pPr>
              <w:jc w:val="right"/>
              <w:rPr>
                <w:noProof w:val="0"/>
              </w:rPr>
            </w:pPr>
            <w:r w:rsidRPr="00D23CBA">
              <w:rPr>
                <w:noProof w:val="0"/>
              </w:rPr>
              <w:lastRenderedPageBreak/>
              <w:t>Anexa nr. 27</w:t>
            </w:r>
          </w:p>
          <w:p w14:paraId="67860ED3" w14:textId="77777777" w:rsidR="00D23CBA" w:rsidRPr="00D23CBA" w:rsidRDefault="00D23CBA" w:rsidP="00D23CBA">
            <w:pPr>
              <w:jc w:val="right"/>
              <w:rPr>
                <w:noProof w:val="0"/>
              </w:rPr>
            </w:pPr>
            <w:r w:rsidRPr="00D23CBA">
              <w:rPr>
                <w:noProof w:val="0"/>
              </w:rPr>
              <w:t>la Documentația standard nr.69</w:t>
            </w:r>
          </w:p>
          <w:p w14:paraId="1CF392FD" w14:textId="77777777" w:rsidR="00D23CBA" w:rsidRPr="00D23CBA" w:rsidRDefault="00D23CBA" w:rsidP="00D23CBA">
            <w:pPr>
              <w:jc w:val="right"/>
              <w:rPr>
                <w:noProof w:val="0"/>
              </w:rPr>
            </w:pPr>
            <w:r w:rsidRPr="00D23CBA">
              <w:rPr>
                <w:noProof w:val="0"/>
              </w:rPr>
              <w:t>din 7 mai 2021</w:t>
            </w:r>
          </w:p>
          <w:p w14:paraId="475AC1B0" w14:textId="77777777" w:rsidR="00D23CBA" w:rsidRPr="00D23CBA" w:rsidRDefault="00D23CBA" w:rsidP="00D23CBA">
            <w:pPr>
              <w:autoSpaceDE w:val="0"/>
              <w:autoSpaceDN w:val="0"/>
              <w:adjustRightInd w:val="0"/>
              <w:ind w:right="23"/>
              <w:jc w:val="right"/>
              <w:rPr>
                <w:b/>
                <w:bCs/>
              </w:rPr>
            </w:pPr>
          </w:p>
          <w:p w14:paraId="7FC5453D" w14:textId="77777777" w:rsidR="00D23CBA" w:rsidRPr="00D23CBA" w:rsidRDefault="00D23CBA" w:rsidP="00D23CBA">
            <w:pPr>
              <w:autoSpaceDE w:val="0"/>
              <w:autoSpaceDN w:val="0"/>
              <w:adjustRightInd w:val="0"/>
              <w:ind w:right="23"/>
              <w:jc w:val="center"/>
              <w:rPr>
                <w:b/>
                <w:bCs/>
              </w:rPr>
            </w:pPr>
          </w:p>
          <w:p w14:paraId="4DFE403A" w14:textId="77777777"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1A2C7C">
              <w:tc>
                <w:tcPr>
                  <w:tcW w:w="9640" w:type="dxa"/>
                  <w:gridSpan w:val="2"/>
                </w:tcPr>
                <w:p w14:paraId="2DF2CFB5" w14:textId="77777777" w:rsidR="00D23CBA" w:rsidRPr="00D23CBA" w:rsidRDefault="00D23CBA" w:rsidP="00D23CBA">
                  <w:pPr>
                    <w:jc w:val="center"/>
                    <w:rPr>
                      <w:b/>
                    </w:rPr>
                  </w:pPr>
                  <w:r w:rsidRPr="00D23CBA">
                    <w:rPr>
                      <w:b/>
                      <w:caps/>
                    </w:rPr>
                    <w:t>ACORD ADIȚIONAL</w:t>
                  </w:r>
                  <w:r w:rsidRPr="00D23CBA">
                    <w:rPr>
                      <w:b/>
                    </w:rPr>
                    <w:t xml:space="preserve"> Nr.______</w:t>
                  </w:r>
                </w:p>
                <w:p w14:paraId="5717160A" w14:textId="77777777" w:rsidR="00D23CBA" w:rsidRPr="00D23CBA" w:rsidRDefault="00D23CBA" w:rsidP="00D23CBA">
                  <w:pPr>
                    <w:jc w:val="center"/>
                    <w:rPr>
                      <w:b/>
                    </w:rPr>
                  </w:pPr>
                </w:p>
                <w:p w14:paraId="2BB55BD2" w14:textId="77777777" w:rsidR="00D23CBA" w:rsidRPr="00D23CBA" w:rsidRDefault="00D23CBA" w:rsidP="00D23CBA">
                  <w:pPr>
                    <w:jc w:val="center"/>
                  </w:pPr>
                  <w:r w:rsidRPr="00D23CBA">
                    <w:t>la contractul nr.</w:t>
                  </w:r>
                  <w:r w:rsidRPr="00D23CBA">
                    <w:rPr>
                      <w:rFonts w:eastAsia="Calibri"/>
                    </w:rPr>
                    <w:t>________</w:t>
                  </w:r>
                  <w:r w:rsidRPr="00D23CBA">
                    <w:t>din ”__„_________ 20___</w:t>
                  </w:r>
                </w:p>
                <w:p w14:paraId="67904720" w14:textId="77777777" w:rsidR="00D23CBA" w:rsidRPr="00D23CBA" w:rsidRDefault="00D23CBA" w:rsidP="00D23CBA"/>
                <w:p w14:paraId="25058D8A" w14:textId="77777777" w:rsidR="00D23CBA" w:rsidRPr="00D23CBA" w:rsidRDefault="00D23CBA" w:rsidP="00D23CBA"/>
              </w:tc>
            </w:tr>
            <w:tr w:rsidR="00D23CBA" w:rsidRPr="00D23CBA" w14:paraId="5AB52454" w14:textId="77777777" w:rsidTr="001A2C7C">
              <w:tc>
                <w:tcPr>
                  <w:tcW w:w="9640" w:type="dxa"/>
                  <w:gridSpan w:val="2"/>
                </w:tcPr>
                <w:p w14:paraId="49A332E2" w14:textId="77777777"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eastAsia="ru-RU"/>
                    </w:rPr>
                  </w:pPr>
                </w:p>
                <w:p w14:paraId="082B6C06" w14:textId="77777777"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eastAsia="ru-RU"/>
                    </w:rPr>
                  </w:pPr>
                </w:p>
                <w:p w14:paraId="0201EFCD" w14:textId="77777777"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eastAsia="ru-RU"/>
                    </w:rPr>
                  </w:pPr>
                </w:p>
                <w:p w14:paraId="3C8630D3" w14:textId="77777777"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14:paraId="7A8CBF52" w14:textId="77777777" w:rsidR="00D23CBA" w:rsidRPr="00D23CBA" w:rsidRDefault="00D23CBA" w:rsidP="00D23CBA">
                  <w:pPr>
                    <w:tabs>
                      <w:tab w:val="right" w:pos="10205"/>
                    </w:tabs>
                    <w:ind w:left="1134" w:right="-1"/>
                  </w:pPr>
                </w:p>
                <w:p w14:paraId="0494B517" w14:textId="77777777"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14:paraId="42F10ACB" w14:textId="77777777" w:rsidR="00D23CBA" w:rsidRPr="00D23CBA" w:rsidRDefault="00D23CBA" w:rsidP="00D23CBA"/>
                <w:p w14:paraId="3437DEE5" w14:textId="77777777" w:rsidR="00D23CBA" w:rsidRPr="00D23CBA" w:rsidRDefault="00D23CBA" w:rsidP="00D23CBA">
                  <w:pPr>
                    <w:jc w:val="center"/>
                  </w:pPr>
                  <w:r w:rsidRPr="00D23CBA">
                    <w:rPr>
                      <w:b/>
                      <w:bCs/>
                      <w:noProof w:val="0"/>
                    </w:rPr>
                    <w:t>SEMNĂTURILE PĂRŢILOR</w:t>
                  </w:r>
                </w:p>
                <w:p w14:paraId="5E6EC62A" w14:textId="77777777" w:rsidR="00D23CBA" w:rsidRPr="00D23CBA" w:rsidRDefault="00D23CBA" w:rsidP="00D23CBA"/>
              </w:tc>
            </w:tr>
            <w:tr w:rsidR="00D23CBA" w:rsidRPr="00D23CBA" w14:paraId="72CD31CC" w14:textId="77777777" w:rsidTr="001A2C7C">
              <w:trPr>
                <w:trHeight w:val="357"/>
              </w:trPr>
              <w:tc>
                <w:tcPr>
                  <w:tcW w:w="5179" w:type="dxa"/>
                  <w:vAlign w:val="center"/>
                </w:tcPr>
                <w:p w14:paraId="723F9A02" w14:textId="77777777" w:rsidR="00D23CBA" w:rsidRPr="00D23CBA" w:rsidRDefault="00D23CBA" w:rsidP="00D23CBA">
                  <w:pPr>
                    <w:jc w:val="center"/>
                    <w:rPr>
                      <w:b/>
                    </w:rPr>
                  </w:pPr>
                  <w:r w:rsidRPr="00D23CBA">
                    <w:rPr>
                      <w:b/>
                      <w:bCs/>
                      <w:noProof w:val="0"/>
                    </w:rPr>
                    <w:t>ANTREPRENORUL/PRESTATORUL</w:t>
                  </w:r>
                </w:p>
              </w:tc>
              <w:tc>
                <w:tcPr>
                  <w:tcW w:w="4461" w:type="dxa"/>
                  <w:vAlign w:val="center"/>
                </w:tcPr>
                <w:p w14:paraId="0D04235C" w14:textId="77777777" w:rsidR="00D23CBA" w:rsidRPr="00D23CBA" w:rsidRDefault="00D23CBA" w:rsidP="00D23CBA">
                  <w:pPr>
                    <w:jc w:val="center"/>
                    <w:rPr>
                      <w:noProof w:val="0"/>
                    </w:rPr>
                  </w:pPr>
                  <w:r w:rsidRPr="00D23CBA">
                    <w:rPr>
                      <w:b/>
                      <w:bCs/>
                      <w:noProof w:val="0"/>
                    </w:rPr>
                    <w:t>BENEFICIAR</w:t>
                  </w:r>
                </w:p>
              </w:tc>
            </w:tr>
            <w:tr w:rsidR="00D23CBA" w:rsidRPr="00D23CBA" w14:paraId="16F9E929" w14:textId="77777777" w:rsidTr="001A2C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tc>
              <w:tc>
                <w:tcPr>
                  <w:tcW w:w="4461" w:type="dxa"/>
                  <w:tcBorders>
                    <w:top w:val="nil"/>
                    <w:left w:val="nil"/>
                    <w:bottom w:val="nil"/>
                    <w:right w:val="nil"/>
                  </w:tcBorders>
                  <w:vAlign w:val="center"/>
                </w:tcPr>
                <w:p w14:paraId="1F2985AC" w14:textId="77777777" w:rsidR="00D23CBA" w:rsidRPr="00D23CBA" w:rsidRDefault="00D23CBA" w:rsidP="00D23CBA"/>
              </w:tc>
            </w:tr>
          </w:tbl>
          <w:p w14:paraId="0C727CED" w14:textId="77777777" w:rsidR="00D23CBA" w:rsidRPr="00D23CBA" w:rsidRDefault="00D23CBA" w:rsidP="00D23CBA">
            <w:pPr>
              <w:jc w:val="both"/>
            </w:pPr>
          </w:p>
          <w:p w14:paraId="7182A41E" w14:textId="77777777" w:rsidR="00D23CBA" w:rsidRPr="00D23CBA" w:rsidRDefault="00D23CBA" w:rsidP="00D23CBA">
            <w:pPr>
              <w:jc w:val="both"/>
            </w:pPr>
          </w:p>
          <w:p w14:paraId="3BDF053D" w14:textId="77777777" w:rsidR="00D23CBA" w:rsidRPr="00D23CBA" w:rsidRDefault="00D23CBA" w:rsidP="00D23CBA">
            <w:pPr>
              <w:jc w:val="both"/>
            </w:pPr>
          </w:p>
        </w:tc>
      </w:tr>
    </w:tbl>
    <w:p w14:paraId="1A9DF842" w14:textId="77777777" w:rsidR="00D23CBA" w:rsidRPr="00D23CBA" w:rsidRDefault="00D23CBA" w:rsidP="00D23CBA">
      <w:pPr>
        <w:jc w:val="both"/>
      </w:pPr>
    </w:p>
    <w:p w14:paraId="7A00CB8E" w14:textId="6994CE14" w:rsidR="00D23CBA" w:rsidRDefault="00D23CBA">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1A2C7C">
        <w:trPr>
          <w:trHeight w:val="697"/>
        </w:trPr>
        <w:tc>
          <w:tcPr>
            <w:tcW w:w="9748" w:type="dxa"/>
            <w:vAlign w:val="center"/>
          </w:tcPr>
          <w:p w14:paraId="0502552E" w14:textId="77777777" w:rsidR="00325E16" w:rsidRPr="00FF430B" w:rsidRDefault="00325E16" w:rsidP="001A2C7C">
            <w:pPr>
              <w:jc w:val="right"/>
              <w:rPr>
                <w:noProof w:val="0"/>
              </w:rPr>
            </w:pPr>
            <w:r w:rsidRPr="00FF430B">
              <w:rPr>
                <w:noProof w:val="0"/>
              </w:rPr>
              <w:lastRenderedPageBreak/>
              <w:t>Anexa nr.</w:t>
            </w:r>
            <w:r>
              <w:rPr>
                <w:noProof w:val="0"/>
              </w:rPr>
              <w:t xml:space="preserve"> </w:t>
            </w:r>
            <w:r w:rsidRPr="00FF430B">
              <w:rPr>
                <w:noProof w:val="0"/>
              </w:rPr>
              <w:t>28</w:t>
            </w:r>
          </w:p>
          <w:p w14:paraId="458A8194" w14:textId="77777777" w:rsidR="00325E16" w:rsidRDefault="00325E16" w:rsidP="001A2C7C">
            <w:pPr>
              <w:jc w:val="right"/>
              <w:rPr>
                <w:noProof w:val="0"/>
              </w:rPr>
            </w:pPr>
            <w:r>
              <w:rPr>
                <w:noProof w:val="0"/>
              </w:rPr>
              <w:t>la Documentația standard nr.69</w:t>
            </w:r>
          </w:p>
          <w:p w14:paraId="6D99E99F" w14:textId="77777777" w:rsidR="00325E16" w:rsidRDefault="00325E16" w:rsidP="001A2C7C">
            <w:pPr>
              <w:jc w:val="right"/>
              <w:rPr>
                <w:noProof w:val="0"/>
              </w:rPr>
            </w:pPr>
            <w:r>
              <w:rPr>
                <w:noProof w:val="0"/>
              </w:rPr>
              <w:t>din 7 mai 2021</w:t>
            </w:r>
          </w:p>
          <w:p w14:paraId="44A47751" w14:textId="77777777" w:rsidR="00325E16" w:rsidRPr="00FF430B" w:rsidRDefault="00325E16" w:rsidP="001A2C7C">
            <w:pPr>
              <w:autoSpaceDE w:val="0"/>
              <w:autoSpaceDN w:val="0"/>
              <w:adjustRightInd w:val="0"/>
              <w:ind w:right="23"/>
              <w:jc w:val="center"/>
              <w:rPr>
                <w:b/>
                <w:color w:val="000000"/>
                <w:w w:val="90"/>
              </w:rPr>
            </w:pPr>
          </w:p>
          <w:p w14:paraId="74823052" w14:textId="77777777" w:rsidR="00325E16" w:rsidRPr="00FF430B" w:rsidRDefault="00325E16" w:rsidP="001A2C7C">
            <w:pPr>
              <w:autoSpaceDE w:val="0"/>
              <w:autoSpaceDN w:val="0"/>
              <w:adjustRightInd w:val="0"/>
              <w:ind w:right="23"/>
              <w:jc w:val="center"/>
              <w:rPr>
                <w:b/>
                <w:color w:val="000000"/>
                <w:w w:val="90"/>
              </w:rPr>
            </w:pPr>
          </w:p>
          <w:p w14:paraId="4184A815" w14:textId="77777777" w:rsidR="00325E16" w:rsidRPr="00FF430B" w:rsidRDefault="00325E16" w:rsidP="001A2C7C">
            <w:pPr>
              <w:autoSpaceDE w:val="0"/>
              <w:autoSpaceDN w:val="0"/>
              <w:adjustRightInd w:val="0"/>
              <w:ind w:right="23"/>
              <w:jc w:val="center"/>
              <w:rPr>
                <w:b/>
                <w:bCs/>
              </w:rPr>
            </w:pPr>
          </w:p>
          <w:p w14:paraId="193115DB" w14:textId="77777777" w:rsidR="00325E16" w:rsidRPr="00FF430B" w:rsidRDefault="00325E16" w:rsidP="001A2C7C">
            <w:pPr>
              <w:autoSpaceDE w:val="0"/>
              <w:autoSpaceDN w:val="0"/>
              <w:adjustRightInd w:val="0"/>
              <w:ind w:right="23"/>
              <w:jc w:val="center"/>
              <w:rPr>
                <w:b/>
                <w:bCs/>
              </w:rPr>
            </w:pPr>
            <w:r w:rsidRPr="00FF430B">
              <w:rPr>
                <w:b/>
                <w:bCs/>
              </w:rPr>
              <w:t xml:space="preserve">ACORD-CADRU </w:t>
            </w:r>
          </w:p>
          <w:p w14:paraId="0B203F70" w14:textId="77777777" w:rsidR="00325E16" w:rsidRPr="00FF430B" w:rsidRDefault="00325E16" w:rsidP="001A2C7C">
            <w:pPr>
              <w:autoSpaceDE w:val="0"/>
              <w:autoSpaceDN w:val="0"/>
              <w:adjustRightInd w:val="0"/>
              <w:ind w:right="23"/>
              <w:jc w:val="center"/>
            </w:pPr>
            <w:r w:rsidRPr="00FF430B">
              <w:t>nr. ________ data ___________</w:t>
            </w:r>
          </w:p>
          <w:p w14:paraId="6F2E6D19" w14:textId="77777777" w:rsidR="00325E16" w:rsidRPr="00FF430B" w:rsidRDefault="00325E16" w:rsidP="001A2C7C">
            <w:pPr>
              <w:autoSpaceDE w:val="0"/>
              <w:autoSpaceDN w:val="0"/>
              <w:adjustRightInd w:val="0"/>
              <w:ind w:right="23"/>
              <w:jc w:val="center"/>
            </w:pPr>
          </w:p>
          <w:p w14:paraId="631C47E0" w14:textId="77777777" w:rsidR="00325E16" w:rsidRPr="00FF430B" w:rsidRDefault="00325E16" w:rsidP="001A2C7C">
            <w:pPr>
              <w:autoSpaceDE w:val="0"/>
              <w:autoSpaceDN w:val="0"/>
              <w:adjustRightInd w:val="0"/>
              <w:ind w:left="720" w:right="-540"/>
              <w:jc w:val="both"/>
              <w:rPr>
                <w:b/>
                <w:bCs/>
              </w:rPr>
            </w:pPr>
            <w:r w:rsidRPr="00FF430B">
              <w:rPr>
                <w:b/>
                <w:bCs/>
              </w:rPr>
              <w:t>1. Părţile acordului-cadru</w:t>
            </w:r>
          </w:p>
          <w:p w14:paraId="4EFE3683" w14:textId="77777777" w:rsidR="00325E16" w:rsidRPr="00FF430B" w:rsidRDefault="00325E16" w:rsidP="001A2C7C">
            <w:pPr>
              <w:autoSpaceDE w:val="0"/>
              <w:autoSpaceDN w:val="0"/>
              <w:adjustRightInd w:val="0"/>
              <w:ind w:left="1140" w:right="-540"/>
              <w:jc w:val="both"/>
              <w:rPr>
                <w:b/>
                <w:bCs/>
              </w:rPr>
            </w:pPr>
          </w:p>
          <w:p w14:paraId="097E2D23" w14:textId="77777777" w:rsidR="00325E16" w:rsidRPr="00FF430B" w:rsidRDefault="00325E16" w:rsidP="001A2C7C">
            <w:pPr>
              <w:jc w:val="both"/>
            </w:pPr>
            <w:r w:rsidRPr="00FF430B">
              <w:tab/>
              <w:t>În temeiul Legii nr.</w:t>
            </w:r>
            <w:r>
              <w:t xml:space="preserve"> </w:t>
            </w:r>
            <w:r w:rsidRPr="00FF430B">
              <w:t>131/2015 privind achizițiile publice, cu modificările ulterioare, s-a încheiat prezentul acord-cadru,</w:t>
            </w:r>
          </w:p>
          <w:p w14:paraId="4896609F" w14:textId="77777777" w:rsidR="00325E16" w:rsidRPr="00FF430B" w:rsidRDefault="00325E16" w:rsidP="001A2C7C">
            <w:pPr>
              <w:autoSpaceDE w:val="0"/>
              <w:autoSpaceDN w:val="0"/>
              <w:adjustRightInd w:val="0"/>
              <w:jc w:val="both"/>
            </w:pPr>
          </w:p>
          <w:p w14:paraId="4C05837C" w14:textId="77777777" w:rsidR="00325E16" w:rsidRPr="00FF430B" w:rsidRDefault="00325E16" w:rsidP="001A2C7C">
            <w:pPr>
              <w:autoSpaceDE w:val="0"/>
              <w:autoSpaceDN w:val="0"/>
              <w:adjustRightInd w:val="0"/>
              <w:jc w:val="both"/>
            </w:pPr>
            <w:r w:rsidRPr="00FF430B">
              <w:t xml:space="preserve">    între</w:t>
            </w:r>
          </w:p>
          <w:p w14:paraId="0A921014" w14:textId="77777777" w:rsidR="00325E16" w:rsidRPr="00FF430B" w:rsidRDefault="00325E16" w:rsidP="001A2C7C">
            <w:pPr>
              <w:autoSpaceDE w:val="0"/>
              <w:autoSpaceDN w:val="0"/>
              <w:adjustRightInd w:val="0"/>
              <w:jc w:val="both"/>
            </w:pPr>
          </w:p>
          <w:p w14:paraId="207F958D" w14:textId="77777777" w:rsidR="00325E16" w:rsidRPr="00FF430B" w:rsidRDefault="00325E16" w:rsidP="001A2C7C">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999043C" w14:textId="77777777" w:rsidR="00325E16" w:rsidRPr="00FF430B" w:rsidRDefault="00325E16" w:rsidP="001A2C7C">
            <w:pPr>
              <w:autoSpaceDE w:val="0"/>
              <w:autoSpaceDN w:val="0"/>
              <w:adjustRightInd w:val="0"/>
              <w:jc w:val="both"/>
            </w:pPr>
          </w:p>
          <w:p w14:paraId="5E444C9C" w14:textId="77777777" w:rsidR="00325E16" w:rsidRPr="00FF430B" w:rsidRDefault="00325E16" w:rsidP="001A2C7C">
            <w:pPr>
              <w:autoSpaceDE w:val="0"/>
              <w:autoSpaceDN w:val="0"/>
              <w:adjustRightInd w:val="0"/>
              <w:ind w:left="710"/>
              <w:jc w:val="both"/>
              <w:rPr>
                <w:b/>
                <w:bCs/>
              </w:rPr>
            </w:pPr>
            <w:r w:rsidRPr="00FF430B">
              <w:rPr>
                <w:b/>
                <w:bCs/>
              </w:rPr>
              <w:t>2. Scopul acordului-cadru</w:t>
            </w:r>
          </w:p>
          <w:p w14:paraId="7D3BDC34" w14:textId="77777777" w:rsidR="00325E16" w:rsidRPr="00FF430B" w:rsidRDefault="00325E16" w:rsidP="001A2C7C">
            <w:pPr>
              <w:autoSpaceDE w:val="0"/>
              <w:autoSpaceDN w:val="0"/>
              <w:adjustRightInd w:val="0"/>
              <w:jc w:val="both"/>
              <w:rPr>
                <w:b/>
                <w:bCs/>
              </w:rPr>
            </w:pPr>
          </w:p>
          <w:p w14:paraId="7C7BA76E" w14:textId="77777777" w:rsidR="00325E16" w:rsidRPr="00FF430B" w:rsidRDefault="00325E16" w:rsidP="001A2C7C">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1A2C7C">
            <w:pPr>
              <w:autoSpaceDE w:val="0"/>
              <w:autoSpaceDN w:val="0"/>
              <w:adjustRightInd w:val="0"/>
              <w:jc w:val="both"/>
            </w:pPr>
          </w:p>
          <w:p w14:paraId="74955362" w14:textId="77777777" w:rsidR="00325E16" w:rsidRPr="00FF430B" w:rsidRDefault="00325E16" w:rsidP="001A2C7C">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1A2C7C">
            <w:pPr>
              <w:autoSpaceDE w:val="0"/>
              <w:autoSpaceDN w:val="0"/>
              <w:adjustRightInd w:val="0"/>
              <w:jc w:val="both"/>
            </w:pPr>
          </w:p>
          <w:p w14:paraId="428EA79E" w14:textId="77777777" w:rsidR="00325E16" w:rsidRPr="00FF430B" w:rsidRDefault="00325E16" w:rsidP="001A2C7C">
            <w:pPr>
              <w:autoSpaceDE w:val="0"/>
              <w:autoSpaceDN w:val="0"/>
              <w:adjustRightInd w:val="0"/>
              <w:jc w:val="both"/>
              <w:rPr>
                <w:b/>
                <w:bCs/>
              </w:rPr>
            </w:pPr>
            <w:r w:rsidRPr="00FF430B">
              <w:rPr>
                <w:b/>
                <w:bCs/>
              </w:rPr>
              <w:t xml:space="preserve">           3. Durata acordului-cadru</w:t>
            </w:r>
          </w:p>
          <w:p w14:paraId="75C13575" w14:textId="77777777" w:rsidR="00325E16" w:rsidRPr="00FF430B" w:rsidRDefault="00325E16" w:rsidP="001A2C7C">
            <w:pPr>
              <w:autoSpaceDE w:val="0"/>
              <w:autoSpaceDN w:val="0"/>
              <w:adjustRightInd w:val="0"/>
              <w:jc w:val="both"/>
              <w:rPr>
                <w:b/>
                <w:bCs/>
              </w:rPr>
            </w:pPr>
          </w:p>
          <w:p w14:paraId="102CBA46" w14:textId="77777777" w:rsidR="00325E16" w:rsidRPr="00FF430B" w:rsidRDefault="00325E16" w:rsidP="001A2C7C">
            <w:pPr>
              <w:autoSpaceDE w:val="0"/>
              <w:autoSpaceDN w:val="0"/>
              <w:adjustRightInd w:val="0"/>
              <w:jc w:val="both"/>
            </w:pPr>
            <w:r w:rsidRPr="00FF430B">
              <w:t>3.1 Durata prezentului acord-cadru este de ....... ani şi ……………. de luni, începând de la data semnării.</w:t>
            </w:r>
          </w:p>
          <w:p w14:paraId="1EF2D125" w14:textId="77777777" w:rsidR="00325E16" w:rsidRPr="00FF430B" w:rsidRDefault="00325E16" w:rsidP="001A2C7C">
            <w:pPr>
              <w:autoSpaceDE w:val="0"/>
              <w:autoSpaceDN w:val="0"/>
              <w:adjustRightInd w:val="0"/>
              <w:jc w:val="both"/>
            </w:pPr>
          </w:p>
          <w:p w14:paraId="644E3761" w14:textId="77777777" w:rsidR="00325E16" w:rsidRPr="00FF430B" w:rsidRDefault="00325E16" w:rsidP="001A2C7C">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27AF7442" w14:textId="77777777" w:rsidR="00325E16" w:rsidRPr="00FF430B" w:rsidRDefault="00325E16" w:rsidP="001A2C7C">
            <w:pPr>
              <w:autoSpaceDE w:val="0"/>
              <w:autoSpaceDN w:val="0"/>
              <w:adjustRightInd w:val="0"/>
              <w:jc w:val="both"/>
              <w:rPr>
                <w:b/>
                <w:bCs/>
                <w:i/>
                <w:iCs/>
              </w:rPr>
            </w:pPr>
          </w:p>
          <w:p w14:paraId="110BD0A9" w14:textId="77777777" w:rsidR="00325E16" w:rsidRPr="00FF430B" w:rsidRDefault="00325E16" w:rsidP="001A2C7C">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1A2C7C">
            <w:pPr>
              <w:jc w:val="both"/>
            </w:pPr>
            <w:r w:rsidRPr="00FF430B">
              <w:t>4.2 Promitenții executori/prestatori se obligă să nu transfere, nici total și nici parţial, obligaţiile asumate prin prezentul acord-cadru.</w:t>
            </w:r>
          </w:p>
          <w:p w14:paraId="68D26E02" w14:textId="77777777" w:rsidR="00325E16" w:rsidRPr="00FF430B" w:rsidRDefault="00325E16" w:rsidP="001A2C7C">
            <w:pPr>
              <w:autoSpaceDE w:val="0"/>
              <w:autoSpaceDN w:val="0"/>
              <w:adjustRightInd w:val="0"/>
              <w:jc w:val="both"/>
              <w:rPr>
                <w:i/>
                <w:iCs/>
              </w:rPr>
            </w:pPr>
          </w:p>
          <w:p w14:paraId="6BD32E3F" w14:textId="77777777" w:rsidR="00325E16" w:rsidRPr="00FF430B" w:rsidRDefault="00325E16" w:rsidP="001A2C7C">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FA219D4" w14:textId="77777777" w:rsidR="00325E16" w:rsidRPr="00FF430B" w:rsidRDefault="00325E16" w:rsidP="001A2C7C">
            <w:pPr>
              <w:autoSpaceDE w:val="0"/>
              <w:autoSpaceDN w:val="0"/>
              <w:adjustRightInd w:val="0"/>
              <w:jc w:val="both"/>
              <w:rPr>
                <w:b/>
                <w:bCs/>
              </w:rPr>
            </w:pPr>
          </w:p>
          <w:p w14:paraId="28C5A612" w14:textId="77777777" w:rsidR="00325E16" w:rsidRPr="00FF430B" w:rsidRDefault="00325E16" w:rsidP="001A2C7C">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1A2C7C">
            <w:pPr>
              <w:autoSpaceDE w:val="0"/>
              <w:autoSpaceDN w:val="0"/>
              <w:adjustRightInd w:val="0"/>
              <w:jc w:val="both"/>
              <w:rPr>
                <w:b/>
                <w:bCs/>
              </w:rPr>
            </w:pPr>
          </w:p>
          <w:p w14:paraId="03A056F2" w14:textId="77777777" w:rsidR="00325E16" w:rsidRPr="00FF430B" w:rsidRDefault="00325E16" w:rsidP="001A2C7C">
            <w:pPr>
              <w:tabs>
                <w:tab w:val="left" w:pos="600"/>
              </w:tabs>
              <w:ind w:left="300"/>
              <w:jc w:val="both"/>
              <w:rPr>
                <w:b/>
                <w:bCs/>
              </w:rPr>
            </w:pPr>
            <w:r>
              <w:rPr>
                <w:b/>
                <w:bCs/>
              </w:rPr>
              <w:t xml:space="preserve">      </w:t>
            </w:r>
            <w:r w:rsidRPr="00FF430B">
              <w:rPr>
                <w:b/>
                <w:bCs/>
              </w:rPr>
              <w:t>6. Rezoluțiune unilaterală</w:t>
            </w:r>
          </w:p>
          <w:p w14:paraId="39343192" w14:textId="77777777" w:rsidR="00325E16" w:rsidRPr="00FF430B" w:rsidRDefault="00325E16" w:rsidP="001A2C7C">
            <w:pPr>
              <w:ind w:left="660"/>
              <w:jc w:val="both"/>
              <w:rPr>
                <w:b/>
                <w:bCs/>
              </w:rPr>
            </w:pPr>
          </w:p>
          <w:p w14:paraId="225E7599" w14:textId="77777777" w:rsidR="00325E16" w:rsidRPr="00FF430B" w:rsidRDefault="00325E16" w:rsidP="001A2C7C">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1A2C7C">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1A2C7C">
            <w:pPr>
              <w:autoSpaceDE w:val="0"/>
              <w:autoSpaceDN w:val="0"/>
              <w:adjustRightInd w:val="0"/>
              <w:ind w:firstLine="720"/>
              <w:jc w:val="both"/>
            </w:pPr>
          </w:p>
          <w:p w14:paraId="41E43985" w14:textId="77777777" w:rsidR="00325E16" w:rsidRPr="00FF430B" w:rsidRDefault="00325E16" w:rsidP="00613508">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B7F7E5A" w14:textId="77777777" w:rsidR="00325E16" w:rsidRPr="00FF430B" w:rsidRDefault="00325E16" w:rsidP="001A2C7C">
            <w:pPr>
              <w:autoSpaceDE w:val="0"/>
              <w:autoSpaceDN w:val="0"/>
              <w:adjustRightInd w:val="0"/>
              <w:ind w:left="660"/>
              <w:jc w:val="both"/>
              <w:rPr>
                <w:b/>
                <w:bCs/>
              </w:rPr>
            </w:pPr>
          </w:p>
          <w:p w14:paraId="151F3723" w14:textId="77777777" w:rsidR="00325E16" w:rsidRPr="00FF430B" w:rsidRDefault="00325E16" w:rsidP="001A2C7C">
            <w:pPr>
              <w:autoSpaceDE w:val="0"/>
              <w:autoSpaceDN w:val="0"/>
              <w:adjustRightInd w:val="0"/>
              <w:jc w:val="both"/>
              <w:rPr>
                <w:iCs/>
              </w:rPr>
            </w:pPr>
            <w:r w:rsidRPr="00FF430B">
              <w:rPr>
                <w:iCs/>
              </w:rPr>
              <w:t>a) propunerea tehnică;</w:t>
            </w:r>
          </w:p>
          <w:p w14:paraId="6992F7AE" w14:textId="77777777" w:rsidR="00325E16" w:rsidRPr="00FF430B" w:rsidRDefault="00325E16" w:rsidP="001A2C7C">
            <w:pPr>
              <w:jc w:val="both"/>
            </w:pPr>
            <w:r w:rsidRPr="00FF430B">
              <w:t>b) propunerea financiară;</w:t>
            </w:r>
          </w:p>
          <w:p w14:paraId="4634B05E" w14:textId="77777777" w:rsidR="00325E16" w:rsidRPr="00FF430B" w:rsidRDefault="00325E16" w:rsidP="001A2C7C">
            <w:pPr>
              <w:jc w:val="both"/>
            </w:pPr>
            <w:r w:rsidRPr="00FF430B">
              <w:t>c) caietul de sarcini;</w:t>
            </w:r>
          </w:p>
          <w:p w14:paraId="6E5EDE09" w14:textId="77777777" w:rsidR="00325E16" w:rsidRPr="00FF430B" w:rsidRDefault="00325E16" w:rsidP="001A2C7C">
            <w:pPr>
              <w:autoSpaceDE w:val="0"/>
              <w:autoSpaceDN w:val="0"/>
              <w:adjustRightInd w:val="0"/>
              <w:jc w:val="both"/>
            </w:pPr>
            <w:r w:rsidRPr="00FF430B">
              <w:t>d) alte anexe, după caz.</w:t>
            </w:r>
          </w:p>
          <w:p w14:paraId="487901F2" w14:textId="77777777" w:rsidR="00325E16" w:rsidRPr="00FF430B" w:rsidRDefault="00325E16" w:rsidP="001A2C7C">
            <w:pPr>
              <w:autoSpaceDE w:val="0"/>
              <w:autoSpaceDN w:val="0"/>
              <w:adjustRightInd w:val="0"/>
              <w:jc w:val="both"/>
            </w:pPr>
          </w:p>
          <w:p w14:paraId="654C725C" w14:textId="77777777" w:rsidR="00325E16" w:rsidRPr="00FF430B" w:rsidRDefault="00325E16" w:rsidP="00613508">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14:paraId="40CC1E45" w14:textId="77777777" w:rsidR="00325E16" w:rsidRPr="00FF430B" w:rsidRDefault="00325E16" w:rsidP="001A2C7C">
            <w:pPr>
              <w:pStyle w:val="a"/>
              <w:numPr>
                <w:ilvl w:val="0"/>
                <w:numId w:val="0"/>
              </w:numPr>
              <w:autoSpaceDE w:val="0"/>
              <w:autoSpaceDN w:val="0"/>
              <w:adjustRightInd w:val="0"/>
              <w:ind w:left="660"/>
              <w:rPr>
                <w:b/>
                <w:bCs/>
              </w:rPr>
            </w:pPr>
          </w:p>
          <w:p w14:paraId="71B217A7" w14:textId="77777777" w:rsidR="00325E16" w:rsidRPr="00FF430B" w:rsidRDefault="00325E16" w:rsidP="001A2C7C">
            <w:pPr>
              <w:jc w:val="both"/>
            </w:pPr>
            <w:r w:rsidRPr="00FF430B">
              <w:t>8.1    Prezentul acord-cadru încetează de drept- prin ajungerea la termen;</w:t>
            </w:r>
          </w:p>
          <w:p w14:paraId="584252A9" w14:textId="77777777" w:rsidR="00325E16" w:rsidRPr="00FF430B" w:rsidRDefault="00325E16" w:rsidP="001A2C7C">
            <w:pPr>
              <w:jc w:val="both"/>
            </w:pPr>
            <w:r w:rsidRPr="00FF430B">
              <w:t>8.2    Acordul-cadru poate înceta şi în următoarele cazuri:</w:t>
            </w:r>
          </w:p>
          <w:p w14:paraId="0369F3F1" w14:textId="77777777" w:rsidR="00325E16" w:rsidRPr="00FF430B" w:rsidRDefault="00325E16" w:rsidP="00613508">
            <w:pPr>
              <w:pStyle w:val="a"/>
              <w:numPr>
                <w:ilvl w:val="0"/>
                <w:numId w:val="29"/>
              </w:numPr>
            </w:pPr>
            <w:r w:rsidRPr="00FF430B">
              <w:t>prin acordul de voinţă al părţilor ;</w:t>
            </w:r>
          </w:p>
          <w:p w14:paraId="12C0102A" w14:textId="77777777" w:rsidR="00325E16" w:rsidRPr="00FF430B" w:rsidRDefault="00325E16" w:rsidP="00613508">
            <w:pPr>
              <w:pStyle w:val="a"/>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1A2C7C">
            <w:pPr>
              <w:autoSpaceDE w:val="0"/>
              <w:autoSpaceDN w:val="0"/>
              <w:adjustRightInd w:val="0"/>
              <w:jc w:val="both"/>
            </w:pPr>
          </w:p>
          <w:p w14:paraId="35BC26DA" w14:textId="77777777" w:rsidR="00325E16" w:rsidRPr="00FF430B" w:rsidRDefault="00325E16" w:rsidP="001A2C7C">
            <w:pPr>
              <w:jc w:val="both"/>
              <w:rPr>
                <w:i/>
              </w:rPr>
            </w:pPr>
            <w:r w:rsidRPr="00FF430B">
              <w:rPr>
                <w:i/>
              </w:rPr>
              <w:t>CLAUZE APLICABILE CONTRACTELOR SUBSECVENTE</w:t>
            </w:r>
          </w:p>
          <w:p w14:paraId="0E2B4673" w14:textId="77777777" w:rsidR="00325E16" w:rsidRPr="00FF430B" w:rsidRDefault="00325E16" w:rsidP="001A2C7C">
            <w:pPr>
              <w:jc w:val="both"/>
            </w:pPr>
          </w:p>
          <w:p w14:paraId="2D3A67AB" w14:textId="77777777" w:rsidR="00325E16" w:rsidRPr="00FF430B" w:rsidRDefault="00325E16" w:rsidP="00613508">
            <w:pPr>
              <w:pStyle w:val="a"/>
              <w:numPr>
                <w:ilvl w:val="0"/>
                <w:numId w:val="24"/>
              </w:numPr>
              <w:tabs>
                <w:tab w:val="clear" w:pos="660"/>
                <w:tab w:val="num" w:pos="852"/>
              </w:tabs>
              <w:ind w:hanging="92"/>
              <w:rPr>
                <w:b/>
              </w:rPr>
            </w:pPr>
            <w:r w:rsidRPr="00FF430B">
              <w:rPr>
                <w:b/>
              </w:rPr>
              <w:t xml:space="preserve">Executarea contractelor subsecvente </w:t>
            </w:r>
          </w:p>
          <w:p w14:paraId="34A7E64F" w14:textId="77777777" w:rsidR="00325E16" w:rsidRPr="00FF430B" w:rsidRDefault="00325E16" w:rsidP="001A2C7C">
            <w:pPr>
              <w:pStyle w:val="a"/>
              <w:numPr>
                <w:ilvl w:val="0"/>
                <w:numId w:val="0"/>
              </w:numPr>
              <w:ind w:left="660"/>
              <w:rPr>
                <w:b/>
              </w:rPr>
            </w:pPr>
          </w:p>
          <w:p w14:paraId="283B40B7" w14:textId="77777777" w:rsidR="00325E16" w:rsidRPr="00FF430B" w:rsidRDefault="00325E16" w:rsidP="001A2C7C">
            <w:pPr>
              <w:jc w:val="both"/>
            </w:pPr>
            <w:r w:rsidRPr="00FF430B">
              <w:t>9.1 Executarea contractelor subsecvente va începe din momentul încheierii acestora.</w:t>
            </w:r>
          </w:p>
          <w:p w14:paraId="042E620F" w14:textId="77777777" w:rsidR="00325E16" w:rsidRPr="00FF430B" w:rsidRDefault="00325E16" w:rsidP="001A2C7C">
            <w:pPr>
              <w:jc w:val="both"/>
            </w:pPr>
            <w:r w:rsidRPr="00FF430B">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1A2C7C">
            <w:pPr>
              <w:jc w:val="both"/>
            </w:pPr>
          </w:p>
          <w:p w14:paraId="4B945A2D" w14:textId="77777777" w:rsidR="00325E16" w:rsidRPr="00FF430B" w:rsidRDefault="00325E16" w:rsidP="001A2C7C">
            <w:pPr>
              <w:jc w:val="both"/>
              <w:rPr>
                <w:b/>
              </w:rPr>
            </w:pPr>
            <w:r>
              <w:rPr>
                <w:b/>
              </w:rPr>
              <w:t xml:space="preserve">          </w:t>
            </w:r>
            <w:r w:rsidRPr="00FF430B">
              <w:rPr>
                <w:b/>
              </w:rPr>
              <w:t xml:space="preserve">10. Obligaţiile principale ale prestatorului după încheierea contractului subsecvent </w:t>
            </w:r>
          </w:p>
          <w:p w14:paraId="15544911" w14:textId="77777777" w:rsidR="00325E16" w:rsidRPr="00FF430B" w:rsidRDefault="00325E16" w:rsidP="001A2C7C">
            <w:pPr>
              <w:jc w:val="both"/>
            </w:pPr>
          </w:p>
          <w:p w14:paraId="5D83DE0D" w14:textId="77777777" w:rsidR="00325E16" w:rsidRPr="00FF430B" w:rsidRDefault="00325E16" w:rsidP="001A2C7C">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1A2C7C">
            <w:pPr>
              <w:jc w:val="both"/>
              <w:rPr>
                <w:b/>
              </w:rPr>
            </w:pPr>
          </w:p>
          <w:p w14:paraId="0D5077EF" w14:textId="77777777" w:rsidR="00325E16" w:rsidRPr="00FF430B" w:rsidRDefault="00325E16" w:rsidP="001A2C7C">
            <w:pPr>
              <w:tabs>
                <w:tab w:val="left" w:pos="600"/>
              </w:tabs>
              <w:jc w:val="both"/>
              <w:rPr>
                <w:b/>
              </w:rPr>
            </w:pPr>
            <w:r>
              <w:rPr>
                <w:b/>
              </w:rPr>
              <w:t xml:space="preserve">          </w:t>
            </w:r>
            <w:r w:rsidRPr="00FF430B">
              <w:rPr>
                <w:b/>
              </w:rPr>
              <w:t>11. Litigii</w:t>
            </w:r>
          </w:p>
          <w:p w14:paraId="6315BF99" w14:textId="77777777" w:rsidR="00325E16" w:rsidRPr="00FF430B" w:rsidRDefault="00325E16" w:rsidP="001A2C7C">
            <w:pPr>
              <w:jc w:val="both"/>
            </w:pPr>
          </w:p>
          <w:p w14:paraId="54643E20" w14:textId="77777777" w:rsidR="00325E16" w:rsidRPr="00FF430B" w:rsidRDefault="00325E16" w:rsidP="001A2C7C">
            <w:pPr>
              <w:jc w:val="both"/>
            </w:pPr>
            <w:r w:rsidRPr="00FF430B">
              <w:t>11.1 Litigiile ce pot apărea ca urmare a aplicării şi interpretării prevederilor prezentului acord- cadru se vor soluţiona pe cale amiabilă.</w:t>
            </w:r>
          </w:p>
          <w:p w14:paraId="24B040E5" w14:textId="77777777" w:rsidR="00325E16" w:rsidRPr="00FF430B" w:rsidRDefault="00325E16" w:rsidP="001A2C7C">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18B660EB" w14:textId="77777777" w:rsidR="00325E16" w:rsidRPr="00FF430B" w:rsidRDefault="00325E16" w:rsidP="001A2C7C">
            <w:pPr>
              <w:jc w:val="both"/>
            </w:pPr>
            <w:r w:rsidRPr="00FF430B">
              <w:t>Părţile au încheiat astăzi, ________20__, prezentul acord-cadru, în ___ exemplare, toate având aceeaşi putere juridică.</w:t>
            </w:r>
          </w:p>
          <w:p w14:paraId="27B0D50A" w14:textId="77777777" w:rsidR="00325E16" w:rsidRPr="00FF430B" w:rsidRDefault="00325E16" w:rsidP="001A2C7C">
            <w:pPr>
              <w:jc w:val="both"/>
            </w:pPr>
            <w:r w:rsidRPr="00FF430B">
              <w:t>Prezentul acord-cadru  se consideră încheiat şi intră în vigoare la data semnării lui de către Părţi, fiind valabil până la „__” _______________ 20__.</w:t>
            </w:r>
          </w:p>
          <w:p w14:paraId="45E9A6EA" w14:textId="77777777" w:rsidR="00325E16" w:rsidRPr="00FF430B" w:rsidRDefault="00325E16" w:rsidP="001A2C7C">
            <w:pPr>
              <w:jc w:val="both"/>
            </w:pPr>
          </w:p>
          <w:p w14:paraId="2FB54762" w14:textId="77777777" w:rsidR="00325E16" w:rsidRPr="00FF430B" w:rsidRDefault="00325E16" w:rsidP="001A2C7C">
            <w:pPr>
              <w:jc w:val="both"/>
            </w:pPr>
          </w:p>
          <w:p w14:paraId="5880556A" w14:textId="77777777" w:rsidR="00325E16" w:rsidRPr="00FF430B" w:rsidRDefault="00325E16" w:rsidP="001A2C7C">
            <w:pPr>
              <w:jc w:val="both"/>
            </w:pPr>
          </w:p>
          <w:p w14:paraId="4E59A30A" w14:textId="77777777" w:rsidR="00325E16" w:rsidRPr="00FF430B" w:rsidRDefault="00325E16" w:rsidP="001A2C7C">
            <w:pPr>
              <w:jc w:val="both"/>
            </w:pPr>
          </w:p>
          <w:p w14:paraId="5FD0A72C" w14:textId="77777777" w:rsidR="00325E16" w:rsidRPr="00FF430B" w:rsidRDefault="00325E16" w:rsidP="001A2C7C">
            <w:pPr>
              <w:jc w:val="both"/>
            </w:pPr>
          </w:p>
          <w:p w14:paraId="62AA3C71" w14:textId="77777777" w:rsidR="00325E16" w:rsidRPr="00FF430B" w:rsidRDefault="00325E16" w:rsidP="001A2C7C">
            <w:pPr>
              <w:jc w:val="both"/>
            </w:pPr>
            <w:r w:rsidRPr="00FF430B">
              <w:t>Promitent-achizitor,                                              Promitent- executor/prestator,</w:t>
            </w:r>
          </w:p>
          <w:p w14:paraId="37DDA5C0" w14:textId="77777777" w:rsidR="00325E16" w:rsidRPr="00FF430B" w:rsidRDefault="00325E16" w:rsidP="001A2C7C">
            <w:pPr>
              <w:jc w:val="both"/>
            </w:pPr>
            <w:r w:rsidRPr="00FF430B">
              <w:t>...........................                                                     ...................................</w:t>
            </w:r>
          </w:p>
          <w:p w14:paraId="4D2C8367" w14:textId="77777777" w:rsidR="00325E16" w:rsidRPr="00FF430B" w:rsidRDefault="00325E16" w:rsidP="001A2C7C">
            <w:pPr>
              <w:jc w:val="both"/>
            </w:pPr>
            <w:r w:rsidRPr="00FF430B">
              <w:t xml:space="preserve"> (semnătura autorizată)                                              (semnătura autorizată)</w:t>
            </w:r>
          </w:p>
          <w:p w14:paraId="3FB9D94A" w14:textId="77777777" w:rsidR="00325E16" w:rsidRPr="00FF430B" w:rsidRDefault="00325E16" w:rsidP="001A2C7C">
            <w:pPr>
              <w:jc w:val="both"/>
            </w:pPr>
          </w:p>
          <w:p w14:paraId="57D1C1AD" w14:textId="77777777" w:rsidR="00325E16" w:rsidRPr="00FF430B" w:rsidRDefault="00325E16" w:rsidP="001A2C7C">
            <w:pPr>
              <w:jc w:val="both"/>
            </w:pPr>
            <w:r w:rsidRPr="00FF430B">
              <w:t>Promitent-achizitor,                                              Promitent- executor/prestator,</w:t>
            </w:r>
          </w:p>
          <w:p w14:paraId="24FFE2DD" w14:textId="77777777" w:rsidR="00325E16" w:rsidRPr="00FF430B" w:rsidRDefault="00325E16" w:rsidP="001A2C7C">
            <w:pPr>
              <w:jc w:val="both"/>
            </w:pPr>
            <w:r w:rsidRPr="00FF430B">
              <w:t xml:space="preserve">  ...........................                                                     ..................................</w:t>
            </w:r>
          </w:p>
          <w:p w14:paraId="07AF0A09" w14:textId="77777777" w:rsidR="00325E16" w:rsidRPr="00FF430B" w:rsidRDefault="00325E16" w:rsidP="001A2C7C">
            <w:pPr>
              <w:jc w:val="both"/>
            </w:pPr>
            <w:r w:rsidRPr="00FF430B">
              <w:t xml:space="preserve">  (semnătura autorizată)                                              (semnătura autorizată)</w:t>
            </w:r>
          </w:p>
          <w:p w14:paraId="6120B543" w14:textId="77777777" w:rsidR="00325E16" w:rsidRPr="00FF430B" w:rsidRDefault="00325E16" w:rsidP="001A2C7C">
            <w:pPr>
              <w:jc w:val="both"/>
            </w:pPr>
          </w:p>
          <w:p w14:paraId="3ED6BBCF" w14:textId="77777777" w:rsidR="00325E16" w:rsidRPr="00FF430B" w:rsidRDefault="00325E16" w:rsidP="001A2C7C">
            <w:pPr>
              <w:jc w:val="both"/>
            </w:pPr>
          </w:p>
          <w:p w14:paraId="4EEFC053" w14:textId="77777777" w:rsidR="00325E16" w:rsidRPr="00FF430B" w:rsidRDefault="00325E16" w:rsidP="001A2C7C">
            <w:pPr>
              <w:jc w:val="both"/>
            </w:pPr>
            <w:r w:rsidRPr="00FF430B">
              <w:t>Promitent-achizitor,                                              Promitent- executor/prestator,</w:t>
            </w:r>
          </w:p>
          <w:p w14:paraId="5EB21EF8" w14:textId="77777777" w:rsidR="00325E16" w:rsidRPr="00FF430B" w:rsidRDefault="00325E16" w:rsidP="001A2C7C">
            <w:pPr>
              <w:jc w:val="both"/>
            </w:pPr>
            <w:r w:rsidRPr="00FF430B">
              <w:t>...........................                                                     ..................................</w:t>
            </w:r>
          </w:p>
          <w:p w14:paraId="725B02BB" w14:textId="77777777" w:rsidR="00325E16" w:rsidRPr="00FF430B" w:rsidRDefault="00325E16" w:rsidP="001A2C7C">
            <w:pPr>
              <w:jc w:val="both"/>
            </w:pPr>
            <w:r w:rsidRPr="00FF430B">
              <w:t xml:space="preserve"> (semnătura autorizată)                                              (semnătura autorizată)</w:t>
            </w:r>
          </w:p>
          <w:p w14:paraId="2884BCB1" w14:textId="77777777" w:rsidR="00325E16" w:rsidRPr="00FF430B" w:rsidRDefault="00325E16" w:rsidP="001A2C7C">
            <w:pPr>
              <w:jc w:val="both"/>
            </w:pPr>
          </w:p>
          <w:p w14:paraId="0747966A" w14:textId="77777777" w:rsidR="00325E16" w:rsidRPr="00FF430B" w:rsidRDefault="00325E16" w:rsidP="001A2C7C">
            <w:pPr>
              <w:jc w:val="both"/>
              <w:rPr>
                <w:sz w:val="28"/>
                <w:szCs w:val="28"/>
              </w:rPr>
            </w:pPr>
          </w:p>
          <w:p w14:paraId="60621841" w14:textId="77777777" w:rsidR="00325E16" w:rsidRPr="00FF430B" w:rsidRDefault="00325E16" w:rsidP="001A2C7C">
            <w:pPr>
              <w:jc w:val="both"/>
            </w:pPr>
          </w:p>
          <w:p w14:paraId="2E4954D9" w14:textId="77777777" w:rsidR="00325E16" w:rsidRPr="00FF430B" w:rsidRDefault="00325E16" w:rsidP="001A2C7C">
            <w:pPr>
              <w:jc w:val="both"/>
            </w:pPr>
          </w:p>
          <w:p w14:paraId="4E48DD80" w14:textId="77777777" w:rsidR="00325E16" w:rsidRPr="00FF430B" w:rsidRDefault="00325E16" w:rsidP="001A2C7C">
            <w:pPr>
              <w:jc w:val="both"/>
            </w:pPr>
          </w:p>
          <w:p w14:paraId="5C665B14" w14:textId="77777777" w:rsidR="00325E16" w:rsidRPr="00FF430B" w:rsidRDefault="00325E16" w:rsidP="001A2C7C">
            <w:pPr>
              <w:jc w:val="both"/>
            </w:pPr>
          </w:p>
        </w:tc>
      </w:tr>
    </w:tbl>
    <w:p w14:paraId="4EE26AF8" w14:textId="77777777" w:rsidR="00325E16" w:rsidRPr="00FF430B" w:rsidRDefault="00325E16" w:rsidP="00325E16">
      <w:pPr>
        <w:jc w:val="both"/>
      </w:pPr>
    </w:p>
    <w:p w14:paraId="0CB2D087"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A78524" w14:textId="77777777" w:rsidR="00613508" w:rsidRDefault="00613508" w:rsidP="00A20ACF">
      <w:r>
        <w:separator/>
      </w:r>
    </w:p>
  </w:endnote>
  <w:endnote w:type="continuationSeparator" w:id="0">
    <w:p w14:paraId="51302261" w14:textId="77777777" w:rsidR="00613508" w:rsidRDefault="0061350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1A2C7C" w:rsidRDefault="001A2C7C"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1A2C7C" w:rsidRDefault="001A2C7C">
        <w:pPr>
          <w:pStyle w:val="a4"/>
          <w:jc w:val="right"/>
        </w:pPr>
        <w:r>
          <w:fldChar w:fldCharType="begin"/>
        </w:r>
        <w:r>
          <w:instrText xml:space="preserve"> PAGE   \* MERGEFORMAT </w:instrText>
        </w:r>
        <w:r>
          <w:fldChar w:fldCharType="separate"/>
        </w:r>
        <w:r w:rsidR="007B4FF0">
          <w:t>69</w:t>
        </w:r>
        <w:r>
          <w:fldChar w:fldCharType="end"/>
        </w:r>
      </w:p>
    </w:sdtContent>
  </w:sdt>
  <w:p w14:paraId="075618FA" w14:textId="77777777" w:rsidR="001A2C7C" w:rsidRDefault="001A2C7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BF0E32" w14:textId="77777777" w:rsidR="00613508" w:rsidRDefault="00613508" w:rsidP="00A20ACF">
      <w:r>
        <w:separator/>
      </w:r>
    </w:p>
  </w:footnote>
  <w:footnote w:type="continuationSeparator" w:id="0">
    <w:p w14:paraId="26B69B19" w14:textId="77777777" w:rsidR="00613508" w:rsidRDefault="0061350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2C7C"/>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50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4FF0"/>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7BF74-0980-49AE-AFE3-BE0534D52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70</Pages>
  <Words>28074</Words>
  <Characters>160028</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10</cp:revision>
  <cp:lastPrinted>2021-06-01T11:52:00Z</cp:lastPrinted>
  <dcterms:created xsi:type="dcterms:W3CDTF">2026-02-19T08:09:00Z</dcterms:created>
  <dcterms:modified xsi:type="dcterms:W3CDTF">2026-04-30T08:46:00Z</dcterms:modified>
</cp:coreProperties>
</file>