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EAF83" w14:textId="77777777" w:rsidR="00CF22BC" w:rsidRPr="0030652C" w:rsidRDefault="00CF22BC" w:rsidP="00CF22BC">
      <w:pPr>
        <w:jc w:val="right"/>
        <w:rPr>
          <w:b/>
          <w:caps/>
        </w:rPr>
      </w:pPr>
      <w:bookmarkStart w:id="0" w:name="_Hlk196387539"/>
      <w:r w:rsidRPr="0030652C">
        <w:rPr>
          <w:b/>
          <w:caps/>
        </w:rPr>
        <w:t>APROBAT:</w:t>
      </w:r>
    </w:p>
    <w:p w14:paraId="46C00450" w14:textId="77777777" w:rsidR="00CF22BC" w:rsidRDefault="00CF22BC" w:rsidP="00CF22BC">
      <w:pPr>
        <w:tabs>
          <w:tab w:val="left" w:pos="5103"/>
          <w:tab w:val="left" w:pos="10348"/>
        </w:tabs>
        <w:ind w:firstLine="4710"/>
        <w:jc w:val="right"/>
        <w:rPr>
          <w:noProof w:val="0"/>
          <w:lang w:val="ro-MD" w:eastAsia="ru-RU"/>
        </w:rPr>
      </w:pPr>
      <w:r w:rsidRPr="00FF430B">
        <w:rPr>
          <w:noProof w:val="0"/>
          <w:lang w:val="ro-MD" w:eastAsia="ru-RU"/>
        </w:rPr>
        <w:t>prin</w:t>
      </w:r>
      <w:r>
        <w:rPr>
          <w:noProof w:val="0"/>
          <w:lang w:val="ro-MD" w:eastAsia="ru-RU"/>
        </w:rPr>
        <w:t xml:space="preserve"> </w:t>
      </w:r>
      <w:r w:rsidRPr="002B779A">
        <w:t xml:space="preserve">Ordinul  </w:t>
      </w:r>
      <w:r>
        <w:t xml:space="preserve">nr. </w:t>
      </w:r>
      <w:r w:rsidRPr="002B779A">
        <w:rPr>
          <w:color w:val="0070C0"/>
        </w:rPr>
        <w:t>69</w:t>
      </w:r>
      <w:r w:rsidRPr="002B779A">
        <w:t xml:space="preserve"> din </w:t>
      </w:r>
      <w:r>
        <w:t>0</w:t>
      </w:r>
      <w:r w:rsidRPr="002B779A">
        <w:t>7.05.2021</w:t>
      </w:r>
    </w:p>
    <w:p w14:paraId="4F725517" w14:textId="77777777" w:rsidR="00CF22BC" w:rsidRPr="0030652C" w:rsidRDefault="00CF22BC" w:rsidP="00CF22BC">
      <w:pPr>
        <w:jc w:val="right"/>
      </w:pPr>
      <w:r w:rsidRPr="0030652C">
        <w:t>Ministerul Finanțelor</w:t>
      </w:r>
    </w:p>
    <w:p w14:paraId="70374000" w14:textId="77777777" w:rsidR="00CF22BC" w:rsidRPr="0030652C" w:rsidRDefault="00CF22BC" w:rsidP="00CF22BC">
      <w:pPr>
        <w:jc w:val="right"/>
        <w:rPr>
          <w:caps/>
        </w:rPr>
      </w:pPr>
    </w:p>
    <w:p w14:paraId="129F2861" w14:textId="77777777" w:rsidR="00CF22BC" w:rsidRPr="0030652C" w:rsidRDefault="00CF22BC" w:rsidP="00CF22BC">
      <w:pPr>
        <w:jc w:val="center"/>
        <w:rPr>
          <w:b/>
          <w:caps/>
          <w:sz w:val="60"/>
          <w:szCs w:val="60"/>
        </w:rPr>
      </w:pPr>
    </w:p>
    <w:p w14:paraId="7EDCC5C2" w14:textId="77777777" w:rsidR="00CF22BC" w:rsidRPr="0030652C" w:rsidRDefault="00CF22BC" w:rsidP="00CF22BC">
      <w:pPr>
        <w:rPr>
          <w:rFonts w:asciiTheme="majorHAnsi" w:hAnsiTheme="majorHAnsi" w:cstheme="majorHAnsi"/>
          <w:b/>
          <w:caps/>
          <w:sz w:val="32"/>
          <w:szCs w:val="32"/>
        </w:rPr>
      </w:pPr>
    </w:p>
    <w:p w14:paraId="769BB057" w14:textId="77777777" w:rsidR="00CF22BC" w:rsidRPr="0030652C" w:rsidRDefault="00CF22BC" w:rsidP="00CF22BC">
      <w:pPr>
        <w:rPr>
          <w:rFonts w:asciiTheme="majorHAnsi" w:hAnsiTheme="majorHAnsi" w:cstheme="majorHAnsi"/>
          <w:b/>
          <w:caps/>
          <w:sz w:val="32"/>
          <w:szCs w:val="32"/>
        </w:rPr>
      </w:pPr>
    </w:p>
    <w:p w14:paraId="4DC8E607" w14:textId="77777777" w:rsidR="00CF22BC" w:rsidRPr="00C60D06" w:rsidRDefault="00CF22BC" w:rsidP="00CF22BC">
      <w:pPr>
        <w:jc w:val="center"/>
        <w:rPr>
          <w:b/>
          <w:caps/>
          <w:sz w:val="60"/>
          <w:szCs w:val="60"/>
        </w:rPr>
      </w:pPr>
      <w:r w:rsidRPr="00C60D06">
        <w:rPr>
          <w:b/>
          <w:caps/>
          <w:sz w:val="60"/>
          <w:szCs w:val="60"/>
        </w:rPr>
        <w:t>DOCUMENTAŢIA STANDARD</w:t>
      </w:r>
    </w:p>
    <w:p w14:paraId="2F2D6E17" w14:textId="77777777" w:rsidR="00CF22BC" w:rsidRPr="00C60D06" w:rsidRDefault="00CF22BC" w:rsidP="00CF22BC">
      <w:pPr>
        <w:jc w:val="center"/>
        <w:rPr>
          <w:b/>
          <w:sz w:val="40"/>
          <w:szCs w:val="40"/>
        </w:rPr>
      </w:pPr>
      <w:r w:rsidRPr="00C60D06">
        <w:rPr>
          <w:b/>
          <w:sz w:val="40"/>
          <w:szCs w:val="40"/>
        </w:rPr>
        <w:t>pentru realizarea achiziţiilor publice</w:t>
      </w:r>
    </w:p>
    <w:p w14:paraId="7CE53022" w14:textId="77777777" w:rsidR="00CF22BC" w:rsidRPr="00C60D06" w:rsidRDefault="00CF22BC" w:rsidP="00CF22BC">
      <w:pPr>
        <w:jc w:val="center"/>
        <w:rPr>
          <w:b/>
          <w:sz w:val="40"/>
          <w:szCs w:val="40"/>
        </w:rPr>
      </w:pPr>
      <w:r>
        <w:rPr>
          <w:b/>
          <w:sz w:val="40"/>
          <w:szCs w:val="40"/>
        </w:rPr>
        <w:t>de lucrări</w:t>
      </w:r>
    </w:p>
    <w:p w14:paraId="7F748900" w14:textId="77777777" w:rsidR="00CF22BC" w:rsidRPr="0030652C" w:rsidRDefault="00CF22BC" w:rsidP="00CF22BC">
      <w:pPr>
        <w:jc w:val="center"/>
        <w:rPr>
          <w:rFonts w:asciiTheme="majorHAnsi" w:hAnsiTheme="majorHAnsi" w:cstheme="majorHAnsi"/>
          <w:b/>
          <w:sz w:val="32"/>
          <w:szCs w:val="32"/>
        </w:rPr>
      </w:pPr>
    </w:p>
    <w:p w14:paraId="34B8C08F" w14:textId="77777777" w:rsidR="00CF22BC" w:rsidRPr="0030652C" w:rsidRDefault="00CF22BC" w:rsidP="00CF22BC">
      <w:pPr>
        <w:ind w:firstLine="709"/>
        <w:jc w:val="both"/>
        <w:rPr>
          <w:rFonts w:asciiTheme="majorHAnsi" w:hAnsiTheme="majorHAnsi" w:cstheme="majorHAnsi"/>
          <w:b/>
          <w:sz w:val="32"/>
          <w:szCs w:val="32"/>
        </w:rPr>
      </w:pPr>
    </w:p>
    <w:p w14:paraId="2EBFF5A8" w14:textId="77777777" w:rsidR="00CF22BC" w:rsidRPr="0030652C" w:rsidRDefault="00CF22BC" w:rsidP="00CF22BC">
      <w:pPr>
        <w:ind w:firstLine="709"/>
        <w:jc w:val="both"/>
        <w:rPr>
          <w:rFonts w:asciiTheme="majorHAnsi" w:hAnsiTheme="majorHAnsi" w:cstheme="majorHAnsi"/>
          <w:b/>
          <w:sz w:val="32"/>
          <w:szCs w:val="32"/>
        </w:rPr>
      </w:pPr>
    </w:p>
    <w:p w14:paraId="1540015B" w14:textId="77777777" w:rsidR="00CF22BC" w:rsidRPr="0030652C" w:rsidRDefault="00CF22BC" w:rsidP="00CF22BC">
      <w:pPr>
        <w:ind w:firstLine="709"/>
        <w:jc w:val="both"/>
        <w:rPr>
          <w:rFonts w:asciiTheme="majorHAnsi" w:hAnsiTheme="majorHAnsi" w:cstheme="majorHAnsi"/>
          <w:b/>
          <w:sz w:val="32"/>
          <w:szCs w:val="32"/>
        </w:rPr>
      </w:pPr>
    </w:p>
    <w:p w14:paraId="5380B2EF" w14:textId="77777777" w:rsidR="00CF22BC" w:rsidRPr="0030652C" w:rsidRDefault="00CF22BC" w:rsidP="00CF22BC">
      <w:pPr>
        <w:ind w:firstLine="709"/>
        <w:jc w:val="both"/>
        <w:rPr>
          <w:rFonts w:asciiTheme="majorHAnsi" w:hAnsiTheme="majorHAnsi" w:cstheme="majorHAnsi"/>
          <w:b/>
          <w:sz w:val="32"/>
          <w:szCs w:val="32"/>
        </w:rPr>
      </w:pPr>
    </w:p>
    <w:p w14:paraId="0B5D617B" w14:textId="5ECA94A4" w:rsidR="00CF22BC" w:rsidRPr="00D47C38" w:rsidRDefault="00CF22BC" w:rsidP="00CF22BC">
      <w:pPr>
        <w:tabs>
          <w:tab w:val="left" w:pos="2730"/>
        </w:tabs>
        <w:spacing w:line="360" w:lineRule="auto"/>
        <w:ind w:left="3014" w:hanging="2977"/>
        <w:rPr>
          <w:b/>
          <w:sz w:val="32"/>
          <w:szCs w:val="32"/>
        </w:rPr>
      </w:pPr>
      <w:r w:rsidRPr="00EB1FF8">
        <w:rPr>
          <w:sz w:val="32"/>
          <w:szCs w:val="32"/>
        </w:rPr>
        <w:t>Obiectul achiziţiei:</w:t>
      </w:r>
      <w:r w:rsidRPr="00EB1FF8">
        <w:rPr>
          <w:b/>
          <w:sz w:val="32"/>
          <w:szCs w:val="32"/>
        </w:rPr>
        <w:tab/>
      </w:r>
      <w:r w:rsidRPr="00EB1FF8">
        <w:rPr>
          <w:b/>
          <w:sz w:val="32"/>
          <w:szCs w:val="32"/>
        </w:rPr>
        <w:tab/>
      </w:r>
      <w:r w:rsidRPr="00D47C38">
        <w:rPr>
          <w:b/>
          <w:iCs/>
          <w:sz w:val="32"/>
          <w:szCs w:val="32"/>
          <w:u w:val="single"/>
          <w:lang w:val="pt-BR"/>
        </w:rPr>
        <w:t>“</w:t>
      </w:r>
      <w:r w:rsidRPr="00D47C38">
        <w:rPr>
          <w:b/>
          <w:i/>
          <w:iCs/>
          <w:noProof w:val="0"/>
          <w:sz w:val="32"/>
          <w:szCs w:val="32"/>
          <w:u w:val="single"/>
          <w:lang w:eastAsia="ru-RU"/>
        </w:rPr>
        <w:t xml:space="preserve"> </w:t>
      </w:r>
      <w:r w:rsidR="00D47C38" w:rsidRPr="00D47C38">
        <w:rPr>
          <w:b/>
          <w:i/>
          <w:iCs/>
          <w:noProof w:val="0"/>
          <w:sz w:val="32"/>
          <w:szCs w:val="32"/>
          <w:u w:val="single"/>
          <w:lang w:eastAsia="ru-RU"/>
        </w:rPr>
        <w:t>Reconstructia strazii Stefan cel Mare, cu L=2,70 km din or.Vadul lui Voda, mun. Chisinau(PC 3+00 - PC 8+60)</w:t>
      </w:r>
      <w:r w:rsidRPr="00D47C38">
        <w:rPr>
          <w:b/>
          <w:iCs/>
          <w:sz w:val="32"/>
          <w:szCs w:val="32"/>
        </w:rPr>
        <w:t>”</w:t>
      </w:r>
    </w:p>
    <w:p w14:paraId="18715951" w14:textId="77777777" w:rsidR="00CF22BC" w:rsidRPr="00EB1FF8" w:rsidRDefault="00CF22BC" w:rsidP="00CF22BC">
      <w:pPr>
        <w:spacing w:line="360" w:lineRule="auto"/>
        <w:ind w:left="2552" w:hanging="2410"/>
        <w:jc w:val="both"/>
        <w:rPr>
          <w:sz w:val="32"/>
          <w:szCs w:val="32"/>
        </w:rPr>
      </w:pPr>
    </w:p>
    <w:p w14:paraId="4F7C43A7" w14:textId="7AC9901E" w:rsidR="00CF22BC" w:rsidRPr="00EB1FF8" w:rsidRDefault="00CF22BC" w:rsidP="00CF22BC">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D47C38" w:rsidRPr="00D47C38">
        <w:rPr>
          <w:b/>
          <w:sz w:val="32"/>
          <w:szCs w:val="32"/>
          <w:lang w:val="ro-MD"/>
        </w:rPr>
        <w:t>45233142-6</w:t>
      </w:r>
      <w:r w:rsidRPr="00D47C38">
        <w:rPr>
          <w:b/>
          <w:sz w:val="36"/>
          <w:szCs w:val="36"/>
        </w:rPr>
        <w:tab/>
      </w:r>
      <w:r w:rsidRPr="00EB1FF8">
        <w:rPr>
          <w:b/>
          <w:sz w:val="32"/>
          <w:szCs w:val="32"/>
        </w:rPr>
        <w:tab/>
      </w:r>
    </w:p>
    <w:p w14:paraId="6D3C4597" w14:textId="77777777" w:rsidR="00CF22BC" w:rsidRPr="00EB1FF8" w:rsidRDefault="00CF22BC" w:rsidP="00CF22BC">
      <w:pPr>
        <w:spacing w:line="360" w:lineRule="auto"/>
        <w:jc w:val="both"/>
        <w:rPr>
          <w:sz w:val="32"/>
          <w:szCs w:val="32"/>
        </w:rPr>
      </w:pPr>
    </w:p>
    <w:p w14:paraId="3C46AF96" w14:textId="77777777" w:rsidR="00CF22BC" w:rsidRPr="00EB1FF8" w:rsidRDefault="00CF22BC" w:rsidP="00CF22BC">
      <w:pPr>
        <w:spacing w:line="360" w:lineRule="auto"/>
        <w:jc w:val="both"/>
        <w:rPr>
          <w:sz w:val="32"/>
          <w:szCs w:val="32"/>
        </w:rPr>
      </w:pPr>
      <w:r w:rsidRPr="00EB1FF8">
        <w:rPr>
          <w:sz w:val="32"/>
          <w:szCs w:val="32"/>
        </w:rPr>
        <w:t>Autoritat</w:t>
      </w:r>
      <w:r>
        <w:rPr>
          <w:sz w:val="32"/>
          <w:szCs w:val="32"/>
        </w:rPr>
        <w:t>ea c</w:t>
      </w:r>
      <w:r w:rsidRPr="00EB1FF8">
        <w:rPr>
          <w:sz w:val="32"/>
          <w:szCs w:val="32"/>
        </w:rPr>
        <w:t>ontractantă:</w:t>
      </w:r>
      <w:r w:rsidRPr="00EB1FF8">
        <w:rPr>
          <w:sz w:val="32"/>
          <w:szCs w:val="32"/>
        </w:rPr>
        <w:tab/>
      </w:r>
      <w:r w:rsidRPr="00274F0D">
        <w:rPr>
          <w:sz w:val="32"/>
          <w:szCs w:val="32"/>
          <w:u w:val="single"/>
        </w:rPr>
        <w:t>Primăria or. Vadul lui Vodă</w:t>
      </w:r>
    </w:p>
    <w:p w14:paraId="7ECADF89" w14:textId="77777777" w:rsidR="00CF22BC" w:rsidRPr="00EB1FF8" w:rsidRDefault="00CF22BC" w:rsidP="00CF22BC">
      <w:pPr>
        <w:spacing w:line="360" w:lineRule="auto"/>
        <w:jc w:val="both"/>
        <w:rPr>
          <w:sz w:val="32"/>
          <w:szCs w:val="32"/>
        </w:rPr>
      </w:pPr>
    </w:p>
    <w:p w14:paraId="47EE8700" w14:textId="77777777" w:rsidR="00CF22BC" w:rsidRPr="00EB1FF8" w:rsidRDefault="00CF22BC" w:rsidP="00CF22BC">
      <w:pPr>
        <w:spacing w:line="360" w:lineRule="auto"/>
        <w:jc w:val="both"/>
        <w:rPr>
          <w:sz w:val="32"/>
          <w:szCs w:val="32"/>
        </w:rPr>
      </w:pPr>
    </w:p>
    <w:p w14:paraId="24BDEB23" w14:textId="28C32B12" w:rsidR="00CF22BC" w:rsidRDefault="00CF22BC" w:rsidP="00CF22BC">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7861E3">
        <w:rPr>
          <w:b/>
          <w:bCs/>
          <w:sz w:val="32"/>
          <w:szCs w:val="32"/>
          <w:u w:val="single"/>
          <w:lang w:val="ro-MD"/>
        </w:rPr>
        <w:t>L</w:t>
      </w:r>
      <w:r>
        <w:rPr>
          <w:b/>
          <w:bCs/>
          <w:sz w:val="32"/>
          <w:szCs w:val="32"/>
          <w:u w:val="single"/>
        </w:rPr>
        <w:t>icitație deschisă</w:t>
      </w:r>
    </w:p>
    <w:p w14:paraId="24F252EA" w14:textId="77777777" w:rsidR="00CF22BC" w:rsidRDefault="00CF22BC" w:rsidP="00CF22BC">
      <w:pPr>
        <w:spacing w:after="160" w:line="259" w:lineRule="auto"/>
        <w:rPr>
          <w:rFonts w:asciiTheme="majorHAnsi" w:hAnsiTheme="majorHAnsi" w:cstheme="majorHAnsi"/>
          <w:sz w:val="28"/>
          <w:szCs w:val="28"/>
        </w:rPr>
      </w:pPr>
      <w:r>
        <w:rPr>
          <w:rFonts w:asciiTheme="majorHAnsi" w:hAnsiTheme="majorHAnsi" w:cstheme="majorHAnsi"/>
          <w:sz w:val="28"/>
          <w:szCs w:val="28"/>
        </w:rPr>
        <w:br w:type="page"/>
      </w:r>
    </w:p>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lastRenderedPageBreak/>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1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1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1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1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1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1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1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1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1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1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1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1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1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1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bookmarkEnd w:id="0"/>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pPr>
        <w:pStyle w:val="ListParagraph"/>
        <w:numPr>
          <w:ilvl w:val="0"/>
          <w:numId w:val="1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pPr>
        <w:pStyle w:val="ListParagraph"/>
        <w:numPr>
          <w:ilvl w:val="0"/>
          <w:numId w:val="1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pPr>
        <w:pStyle w:val="ListParagraph"/>
        <w:numPr>
          <w:ilvl w:val="0"/>
          <w:numId w:val="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pPr>
        <w:pStyle w:val="ListParagraph"/>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pPr>
        <w:pStyle w:val="ListParagraph"/>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pPr>
        <w:pStyle w:val="ListParagraph"/>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pPr>
        <w:pStyle w:val="ListParagraph"/>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pPr>
        <w:pStyle w:val="ListParagraph"/>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w:t>
      </w:r>
      <w:r w:rsidR="00CF2F07" w:rsidRPr="00D47C38">
        <w:rPr>
          <w:color w:val="EE0000"/>
          <w:lang w:val="ro-MD"/>
        </w:rPr>
        <w:t>ISO 9001</w:t>
      </w:r>
      <w:r w:rsidR="00CF2F07" w:rsidRPr="00FF430B">
        <w:rPr>
          <w:lang w:val="ro-MD"/>
        </w:rPr>
        <w:t>)</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Body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5A3FC5F9" w14:textId="77777777" w:rsidR="00211C74" w:rsidRPr="00FF430B" w:rsidRDefault="00211C74" w:rsidP="001217B0">
      <w:pPr>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Default="00FF5CB2" w:rsidP="006C4C0E">
      <w:pPr>
        <w:tabs>
          <w:tab w:val="left" w:leader="underscore" w:pos="6465"/>
          <w:tab w:val="right" w:leader="underscore" w:pos="9777"/>
        </w:tabs>
        <w:spacing w:line="302" w:lineRule="auto"/>
        <w:rPr>
          <w:rFonts w:eastAsia="PMingLiU"/>
          <w:lang w:val="ro-MD" w:eastAsia="zh-CN"/>
        </w:rPr>
      </w:pPr>
    </w:p>
    <w:p w14:paraId="2130E3F9" w14:textId="77777777" w:rsidR="001217B0" w:rsidRPr="00FF430B" w:rsidRDefault="001217B0" w:rsidP="006C4C0E">
      <w:pPr>
        <w:tabs>
          <w:tab w:val="left" w:leader="underscore" w:pos="6465"/>
          <w:tab w:val="right" w:leader="underscore" w:pos="9777"/>
        </w:tabs>
        <w:spacing w:line="302" w:lineRule="auto"/>
        <w:rPr>
          <w:rFonts w:eastAsia="PMingLiU"/>
          <w:lang w:val="ro-MD" w:eastAsia="zh-CN"/>
        </w:rPr>
      </w:pPr>
    </w:p>
    <w:p w14:paraId="236B193B" w14:textId="77777777" w:rsidR="001F7AEE" w:rsidRDefault="001F7AEE" w:rsidP="000C5DFB">
      <w:pPr>
        <w:jc w:val="right"/>
        <w:rPr>
          <w:noProof w:val="0"/>
          <w:lang w:val="ro-MD"/>
        </w:rPr>
      </w:pPr>
    </w:p>
    <w:p w14:paraId="0143824D" w14:textId="77777777" w:rsidR="008E73EF" w:rsidRPr="00892FAB" w:rsidRDefault="008E73EF" w:rsidP="008E73EF">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15EA780D" w14:textId="77777777" w:rsidR="008E73EF" w:rsidRDefault="008E73EF" w:rsidP="008E73EF">
      <w:pPr>
        <w:tabs>
          <w:tab w:val="left" w:pos="1260"/>
        </w:tabs>
        <w:ind w:firstLine="720"/>
        <w:contextualSpacing/>
        <w:jc w:val="center"/>
        <w:rPr>
          <w:b/>
          <w:noProof w:val="0"/>
          <w:lang w:val="en-US" w:eastAsia="ru-RU"/>
        </w:rPr>
      </w:pPr>
    </w:p>
    <w:p w14:paraId="5F0C476A" w14:textId="77777777" w:rsidR="008E73EF" w:rsidRPr="00892FAB" w:rsidRDefault="008E73EF" w:rsidP="008E73EF">
      <w:pPr>
        <w:tabs>
          <w:tab w:val="left" w:pos="1260"/>
        </w:tabs>
        <w:ind w:firstLine="720"/>
        <w:contextualSpacing/>
        <w:jc w:val="center"/>
        <w:rPr>
          <w:b/>
          <w:noProof w:val="0"/>
          <w:lang w:val="en-US" w:eastAsia="ru-RU"/>
        </w:rPr>
      </w:pPr>
      <w:r w:rsidRPr="00892FAB">
        <w:rPr>
          <w:b/>
          <w:noProof w:val="0"/>
          <w:lang w:val="en-US" w:eastAsia="ru-RU"/>
        </w:rPr>
        <w:t>CONTRACT – MODEL</w:t>
      </w:r>
    </w:p>
    <w:p w14:paraId="751C97CA" w14:textId="77777777" w:rsidR="008E73EF" w:rsidRPr="00892FAB" w:rsidRDefault="008E73EF" w:rsidP="008E73EF">
      <w:pPr>
        <w:tabs>
          <w:tab w:val="left" w:pos="1260"/>
        </w:tabs>
        <w:ind w:firstLine="720"/>
        <w:contextualSpacing/>
        <w:jc w:val="center"/>
        <w:rPr>
          <w:b/>
          <w:caps/>
          <w:noProof w:val="0"/>
          <w:lang w:val="en-US" w:eastAsia="ru-RU"/>
        </w:rPr>
      </w:pPr>
    </w:p>
    <w:p w14:paraId="64F826A7" w14:textId="77777777" w:rsidR="008E73EF" w:rsidRPr="00892FAB" w:rsidRDefault="008E73EF" w:rsidP="008E73EF">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EEFC1B1" w14:textId="77777777" w:rsidR="008E73EF" w:rsidRPr="00892FAB" w:rsidRDefault="008E73EF" w:rsidP="008E73EF">
      <w:pPr>
        <w:tabs>
          <w:tab w:val="left" w:pos="1260"/>
        </w:tabs>
        <w:ind w:firstLine="720"/>
        <w:contextualSpacing/>
        <w:jc w:val="both"/>
        <w:rPr>
          <w:noProof w:val="0"/>
          <w:lang w:eastAsia="ru-RU"/>
        </w:rPr>
      </w:pPr>
    </w:p>
    <w:p w14:paraId="6EE661CA" w14:textId="77777777" w:rsidR="008E73EF" w:rsidRPr="00892FAB" w:rsidRDefault="008E73EF">
      <w:pPr>
        <w:numPr>
          <w:ilvl w:val="0"/>
          <w:numId w:val="16"/>
        </w:numPr>
        <w:tabs>
          <w:tab w:val="left" w:pos="540"/>
        </w:tabs>
        <w:ind w:left="0" w:firstLine="0"/>
        <w:contextualSpacing/>
        <w:jc w:val="center"/>
        <w:rPr>
          <w:b/>
          <w:noProof w:val="0"/>
          <w:lang w:eastAsia="ru-RU"/>
        </w:rPr>
      </w:pPr>
      <w:r w:rsidRPr="00892FAB">
        <w:rPr>
          <w:b/>
          <w:noProof w:val="0"/>
          <w:lang w:eastAsia="ru-RU"/>
        </w:rPr>
        <w:t>PARTEA GENERALĂ</w:t>
      </w:r>
    </w:p>
    <w:p w14:paraId="17426EF5" w14:textId="77777777" w:rsidR="008E73EF" w:rsidRPr="00892FAB" w:rsidRDefault="008E73EF" w:rsidP="008E73EF">
      <w:pPr>
        <w:tabs>
          <w:tab w:val="left" w:pos="540"/>
        </w:tabs>
        <w:contextualSpacing/>
        <w:jc w:val="center"/>
        <w:rPr>
          <w:i/>
          <w:noProof w:val="0"/>
          <w:sz w:val="20"/>
          <w:szCs w:val="20"/>
          <w:lang w:eastAsia="ru-RU"/>
        </w:rPr>
      </w:pPr>
      <w:r w:rsidRPr="00892FAB">
        <w:rPr>
          <w:i/>
          <w:noProof w:val="0"/>
          <w:sz w:val="20"/>
          <w:szCs w:val="20"/>
          <w:lang w:eastAsia="ru-RU"/>
        </w:rPr>
        <w:t>(OBLIGATORIE)</w:t>
      </w:r>
    </w:p>
    <w:p w14:paraId="6AA7681F" w14:textId="77777777" w:rsidR="008E73EF" w:rsidRPr="00892FAB" w:rsidRDefault="008E73EF" w:rsidP="008E73EF">
      <w:pPr>
        <w:tabs>
          <w:tab w:val="left" w:pos="540"/>
        </w:tabs>
        <w:contextualSpacing/>
        <w:jc w:val="both"/>
        <w:rPr>
          <w:i/>
          <w:noProof w:val="0"/>
          <w:lang w:eastAsia="ru-RU"/>
        </w:rPr>
      </w:pPr>
    </w:p>
    <w:p w14:paraId="3352532A" w14:textId="77777777" w:rsidR="008E73EF" w:rsidRPr="00892FAB" w:rsidRDefault="008E73EF" w:rsidP="008E73EF">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E73EF" w:rsidRPr="00892FAB" w14:paraId="03C15FE8" w14:textId="77777777" w:rsidTr="00CC7DB4">
        <w:tc>
          <w:tcPr>
            <w:tcW w:w="2553" w:type="pct"/>
          </w:tcPr>
          <w:p w14:paraId="784D4D4B" w14:textId="77777777" w:rsidR="008E73EF" w:rsidRPr="00892FAB" w:rsidRDefault="008E73EF" w:rsidP="00CC7DB4">
            <w:pPr>
              <w:tabs>
                <w:tab w:val="left" w:pos="360"/>
              </w:tabs>
              <w:jc w:val="both"/>
              <w:rPr>
                <w:b/>
                <w:noProof w:val="0"/>
                <w:lang w:val="ru-RU" w:eastAsia="ru-RU"/>
              </w:rPr>
            </w:pPr>
            <w:r w:rsidRPr="00892FAB">
              <w:rPr>
                <w:b/>
                <w:noProof w:val="0"/>
                <w:lang w:val="ru-RU" w:eastAsia="ru-RU"/>
              </w:rPr>
              <w:t>Beneficiar</w:t>
            </w:r>
          </w:p>
        </w:tc>
        <w:tc>
          <w:tcPr>
            <w:tcW w:w="2447" w:type="pct"/>
          </w:tcPr>
          <w:p w14:paraId="489B2AAF" w14:textId="77777777" w:rsidR="008E73EF" w:rsidRPr="00892FAB" w:rsidRDefault="008E73EF" w:rsidP="00CC7DB4">
            <w:pPr>
              <w:tabs>
                <w:tab w:val="left" w:pos="360"/>
              </w:tabs>
              <w:jc w:val="both"/>
              <w:rPr>
                <w:b/>
                <w:noProof w:val="0"/>
                <w:lang w:val="ru-RU" w:eastAsia="ru-RU"/>
              </w:rPr>
            </w:pPr>
            <w:r w:rsidRPr="00892FAB">
              <w:rPr>
                <w:b/>
                <w:noProof w:val="0"/>
                <w:lang w:val="ru-RU" w:eastAsia="ru-RU"/>
              </w:rPr>
              <w:t>Antreprenor</w:t>
            </w:r>
          </w:p>
        </w:tc>
      </w:tr>
      <w:tr w:rsidR="008E73EF" w:rsidRPr="00892FAB" w14:paraId="1FC8930F" w14:textId="77777777" w:rsidTr="00CC7DB4">
        <w:tc>
          <w:tcPr>
            <w:tcW w:w="2553" w:type="pct"/>
          </w:tcPr>
          <w:p w14:paraId="2C890313" w14:textId="51FC5452" w:rsidR="008E73EF" w:rsidRPr="00C504DB" w:rsidRDefault="008E73EF" w:rsidP="00CC7DB4">
            <w:pPr>
              <w:tabs>
                <w:tab w:val="left" w:pos="360"/>
              </w:tabs>
              <w:jc w:val="both"/>
              <w:rPr>
                <w:noProof w:val="0"/>
                <w:lang w:val="pt-BR" w:eastAsia="ru-RU"/>
              </w:rPr>
            </w:pPr>
            <w:r>
              <w:rPr>
                <w:b/>
                <w:noProof w:val="0"/>
                <w:lang w:val="pt-BR" w:eastAsia="ru-RU"/>
              </w:rPr>
              <w:t>Primăria or. Vadul lui Vodă</w:t>
            </w:r>
            <w:r w:rsidRPr="00C504DB">
              <w:rPr>
                <w:b/>
                <w:noProof w:val="0"/>
                <w:lang w:val="pt-BR" w:eastAsia="ru-RU"/>
              </w:rPr>
              <w:t>___</w:t>
            </w:r>
            <w:r w:rsidRPr="00C504DB">
              <w:rPr>
                <w:noProof w:val="0"/>
                <w:lang w:val="pt-BR" w:eastAsia="ru-RU"/>
              </w:rPr>
              <w:t>reprezentat legal prin</w:t>
            </w:r>
            <w:r w:rsidRPr="00C504DB">
              <w:rPr>
                <w:b/>
                <w:noProof w:val="0"/>
                <w:lang w:val="pt-BR" w:eastAsia="ru-RU"/>
              </w:rPr>
              <w:t>_</w:t>
            </w:r>
            <w:r>
              <w:rPr>
                <w:b/>
                <w:noProof w:val="0"/>
                <w:lang w:val="pt-BR" w:eastAsia="ru-RU"/>
              </w:rPr>
              <w:t>primar, Iuri Onofriiciuc</w:t>
            </w:r>
            <w:r w:rsidRPr="00C504DB">
              <w:rPr>
                <w:b/>
                <w:noProof w:val="0"/>
                <w:lang w:val="pt-BR" w:eastAsia="ru-RU"/>
              </w:rPr>
              <w:t>__</w:t>
            </w:r>
            <w:r w:rsidRPr="00C504DB">
              <w:rPr>
                <w:noProof w:val="0"/>
                <w:lang w:val="pt-BR" w:eastAsia="ru-RU"/>
              </w:rPr>
              <w:t xml:space="preserve">, </w:t>
            </w:r>
            <w:r w:rsidRPr="00892FAB">
              <w:rPr>
                <w:noProof w:val="0"/>
                <w:lang w:eastAsia="ru-RU"/>
              </w:rPr>
              <w:t>în calitate</w:t>
            </w:r>
            <w:r w:rsidRPr="00C504DB">
              <w:rPr>
                <w:noProof w:val="0"/>
                <w:lang w:val="pt-BR" w:eastAsia="ru-RU"/>
              </w:rPr>
              <w:t xml:space="preserve"> de </w:t>
            </w:r>
            <w:r w:rsidRPr="00C504DB">
              <w:rPr>
                <w:i/>
                <w:noProof w:val="0"/>
                <w:lang w:val="pt-BR" w:eastAsia="ru-RU"/>
              </w:rPr>
              <w:t>Beneficiar</w:t>
            </w:r>
            <w:r w:rsidRPr="00C504DB">
              <w:rPr>
                <w:noProof w:val="0"/>
                <w:lang w:val="pt-BR" w:eastAsia="ru-RU"/>
              </w:rPr>
              <w:t>, IDNO</w:t>
            </w:r>
            <w:r>
              <w:rPr>
                <w:noProof w:val="0"/>
                <w:lang w:val="pt-BR" w:eastAsia="ru-RU"/>
              </w:rPr>
              <w:t xml:space="preserve"> 1007601010194</w:t>
            </w:r>
            <w:r w:rsidRPr="00C504DB">
              <w:rPr>
                <w:noProof w:val="0"/>
                <w:lang w:val="pt-BR" w:eastAsia="ru-RU"/>
              </w:rPr>
              <w:t>,</w:t>
            </w:r>
            <w:r w:rsidRPr="00C504DB">
              <w:rPr>
                <w:i/>
                <w:noProof w:val="0"/>
                <w:lang w:val="pt-BR" w:eastAsia="ru-RU"/>
              </w:rPr>
              <w:t xml:space="preserve"> </w:t>
            </w:r>
            <w:r w:rsidRPr="00C504DB">
              <w:rPr>
                <w:noProof w:val="0"/>
                <w:lang w:val="pt-BR" w:eastAsia="ru-RU"/>
              </w:rPr>
              <w:t xml:space="preserve"> pe de o parte,</w:t>
            </w:r>
          </w:p>
        </w:tc>
        <w:tc>
          <w:tcPr>
            <w:tcW w:w="2447" w:type="pct"/>
          </w:tcPr>
          <w:p w14:paraId="1F47C7CC" w14:textId="77777777" w:rsidR="008E73EF" w:rsidRPr="00C504DB" w:rsidRDefault="008E73EF" w:rsidP="00CC7DB4">
            <w:pPr>
              <w:tabs>
                <w:tab w:val="left" w:pos="360"/>
              </w:tabs>
              <w:jc w:val="both"/>
              <w:rPr>
                <w:noProof w:val="0"/>
                <w:lang w:val="pt-BR" w:eastAsia="ru-RU"/>
              </w:rPr>
            </w:pPr>
            <w:r w:rsidRPr="00C504DB">
              <w:rPr>
                <w:b/>
                <w:noProof w:val="0"/>
                <w:lang w:val="pt-BR" w:eastAsia="ru-RU"/>
              </w:rPr>
              <w:t>_______________________</w:t>
            </w:r>
            <w:r w:rsidRPr="00C504DB">
              <w:rPr>
                <w:noProof w:val="0"/>
                <w:lang w:val="pt-BR" w:eastAsia="ru-RU"/>
              </w:rPr>
              <w:t>reprezentat legal prin</w:t>
            </w:r>
            <w:r w:rsidRPr="00C504DB">
              <w:rPr>
                <w:b/>
                <w:noProof w:val="0"/>
                <w:lang w:val="pt-BR" w:eastAsia="ru-RU"/>
              </w:rPr>
              <w:t>___________________</w:t>
            </w:r>
            <w:r w:rsidRPr="00C504DB">
              <w:rPr>
                <w:noProof w:val="0"/>
                <w:lang w:val="pt-BR" w:eastAsia="ru-RU"/>
              </w:rPr>
              <w:t xml:space="preserve">, în calitate de </w:t>
            </w:r>
            <w:r w:rsidRPr="00C504DB">
              <w:rPr>
                <w:i/>
                <w:noProof w:val="0"/>
                <w:lang w:val="pt-BR" w:eastAsia="ru-RU"/>
              </w:rPr>
              <w:t xml:space="preserve">Antreprenor, </w:t>
            </w:r>
            <w:r w:rsidRPr="00C504DB">
              <w:rPr>
                <w:noProof w:val="0"/>
                <w:lang w:val="pt-BR" w:eastAsia="ru-RU"/>
              </w:rPr>
              <w:t>IDNO</w:t>
            </w:r>
            <w:r w:rsidRPr="00C504DB">
              <w:rPr>
                <w:i/>
                <w:noProof w:val="0"/>
                <w:lang w:val="pt-BR" w:eastAsia="ru-RU"/>
              </w:rPr>
              <w:t xml:space="preserve">, </w:t>
            </w:r>
            <w:r w:rsidRPr="00C504DB">
              <w:rPr>
                <w:noProof w:val="0"/>
                <w:lang w:val="pt-BR" w:eastAsia="ru-RU"/>
              </w:rPr>
              <w:t xml:space="preserve"> pe de altă parte,</w:t>
            </w:r>
          </w:p>
        </w:tc>
      </w:tr>
    </w:tbl>
    <w:p w14:paraId="6CBE77E5" w14:textId="77777777" w:rsidR="008E73EF" w:rsidRPr="008E73EF" w:rsidRDefault="008E73EF" w:rsidP="008E73EF">
      <w:pPr>
        <w:tabs>
          <w:tab w:val="left" w:pos="1260"/>
        </w:tabs>
        <w:contextualSpacing/>
        <w:jc w:val="both"/>
        <w:rPr>
          <w:noProof w:val="0"/>
          <w:lang w:val="pt-BR" w:eastAsia="ru-RU"/>
        </w:rPr>
      </w:pPr>
      <w:r w:rsidRPr="008E73EF">
        <w:rPr>
          <w:noProof w:val="0"/>
          <w:lang w:val="pt-BR" w:eastAsia="ru-RU"/>
        </w:rPr>
        <w:t xml:space="preserve">ambii (denumiţi în continuare </w:t>
      </w:r>
      <w:r w:rsidRPr="008E73EF">
        <w:rPr>
          <w:i/>
          <w:noProof w:val="0"/>
          <w:lang w:val="pt-BR" w:eastAsia="ru-RU"/>
        </w:rPr>
        <w:t>Părţi</w:t>
      </w:r>
      <w:r w:rsidRPr="008E73EF">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E73EF" w:rsidRPr="00892FAB" w14:paraId="18F95D4B" w14:textId="77777777" w:rsidTr="00CC7DB4">
        <w:trPr>
          <w:trHeight w:val="697"/>
        </w:trPr>
        <w:tc>
          <w:tcPr>
            <w:tcW w:w="9540" w:type="dxa"/>
            <w:vAlign w:val="center"/>
          </w:tcPr>
          <w:p w14:paraId="620A770A" w14:textId="77777777" w:rsidR="008E73EF" w:rsidRPr="008E73EF" w:rsidRDefault="008E73EF" w:rsidP="00CC7DB4">
            <w:pPr>
              <w:tabs>
                <w:tab w:val="left" w:pos="360"/>
              </w:tabs>
              <w:jc w:val="both"/>
              <w:rPr>
                <w:noProof w:val="0"/>
                <w:lang w:val="pt-BR" w:eastAsia="ru-RU"/>
              </w:rPr>
            </w:pPr>
          </w:p>
          <w:p w14:paraId="4685955F" w14:textId="77777777" w:rsidR="008E73EF" w:rsidRPr="008E73EF" w:rsidRDefault="008E73EF" w:rsidP="00CC7DB4">
            <w:pPr>
              <w:tabs>
                <w:tab w:val="left" w:pos="525"/>
                <w:tab w:val="left" w:pos="1134"/>
                <w:tab w:val="left" w:pos="3705"/>
              </w:tabs>
              <w:jc w:val="both"/>
              <w:rPr>
                <w:b/>
                <w:noProof w:val="0"/>
                <w:lang w:val="pt-BR" w:eastAsia="ru-RU"/>
              </w:rPr>
            </w:pPr>
            <w:r w:rsidRPr="008E73EF">
              <w:rPr>
                <w:b/>
                <w:noProof w:val="0"/>
                <w:lang w:val="pt-BR" w:eastAsia="ru-RU"/>
              </w:rPr>
              <w:t>1. OBIECTUL CONTRACTULUI</w:t>
            </w:r>
          </w:p>
          <w:p w14:paraId="0DC03615" w14:textId="1D0F1C9F" w:rsidR="008E73EF" w:rsidRPr="008E73EF" w:rsidRDefault="008E73EF" w:rsidP="00CC7DB4">
            <w:pPr>
              <w:tabs>
                <w:tab w:val="left" w:pos="360"/>
              </w:tabs>
              <w:ind w:left="-15" w:right="-15" w:firstLine="15"/>
              <w:jc w:val="both"/>
              <w:rPr>
                <w:noProof w:val="0"/>
                <w:lang w:val="pt-BR" w:eastAsia="ru-RU"/>
              </w:rPr>
            </w:pPr>
            <w:r w:rsidRPr="008E73EF">
              <w:rPr>
                <w:noProof w:val="0"/>
                <w:lang w:val="pt-BR" w:eastAsia="ru-RU"/>
              </w:rPr>
              <w:t xml:space="preserve">Antreprenorul se obligă să execute </w:t>
            </w:r>
            <w:r w:rsidRPr="008E73EF">
              <w:rPr>
                <w:b/>
                <w:noProof w:val="0"/>
                <w:lang w:val="pt-BR" w:eastAsia="ru-RU"/>
              </w:rPr>
              <w:t>lucrările</w:t>
            </w:r>
            <w:r>
              <w:rPr>
                <w:b/>
                <w:noProof w:val="0"/>
                <w:lang w:val="pt-BR" w:eastAsia="ru-RU"/>
              </w:rPr>
              <w:t xml:space="preserve">: </w:t>
            </w:r>
            <w:r w:rsidRPr="008E73EF">
              <w:rPr>
                <w:b/>
                <w:i/>
                <w:iCs/>
                <w:noProof w:val="0"/>
                <w:lang w:eastAsia="ru-RU"/>
              </w:rPr>
              <w:t>Reconstructia strazii Stefan cel Mare, cu L=2,70 km din or.Vadul lui Voda, mun. Chisinau (PC 3+00 - PC 8+60</w:t>
            </w:r>
            <w:r>
              <w:rPr>
                <w:b/>
                <w:i/>
                <w:iCs/>
                <w:noProof w:val="0"/>
                <w:u w:val="single"/>
                <w:lang w:eastAsia="ru-RU"/>
              </w:rPr>
              <w:t xml:space="preserve"> </w:t>
            </w:r>
            <w:r w:rsidRPr="00015006">
              <w:rPr>
                <w:bCs/>
                <w:noProof w:val="0"/>
                <w:shd w:val="clear" w:color="auto" w:fill="FFFFFF" w:themeFill="background1"/>
                <w:lang w:val="ro-MD" w:eastAsia="ru-RU"/>
              </w:rPr>
              <w:br/>
            </w:r>
            <w:r w:rsidRPr="008E73EF">
              <w:rPr>
                <w:noProof w:val="0"/>
                <w:lang w:eastAsia="ru-RU"/>
              </w:rPr>
              <w:t xml:space="preserve">în conformitate cu prevederile proiectului tehnic, cu detaliile de execuţie, precum şi cu normativele, standardele şi prescripţiile tehnice, achiziționate conform procedurii de achiziție publică                               nr.     </w:t>
            </w:r>
            <w:r w:rsidRPr="008E73EF">
              <w:rPr>
                <w:b/>
                <w:noProof w:val="0"/>
                <w:lang w:val="pt-BR" w:eastAsia="ru-RU"/>
              </w:rPr>
              <w:t xml:space="preserve">________________ </w:t>
            </w:r>
            <w:r w:rsidRPr="008E73EF">
              <w:rPr>
                <w:noProof w:val="0"/>
                <w:lang w:val="pt-BR" w:eastAsia="ru-RU"/>
              </w:rPr>
              <w:t xml:space="preserve">din </w:t>
            </w:r>
            <w:r w:rsidRPr="008E73EF">
              <w:rPr>
                <w:b/>
                <w:noProof w:val="0"/>
                <w:lang w:val="pt-BR" w:eastAsia="ru-RU"/>
              </w:rPr>
              <w:t>___________________</w:t>
            </w:r>
            <w:r w:rsidRPr="008E73EF">
              <w:rPr>
                <w:noProof w:val="0"/>
                <w:lang w:val="pt-BR" w:eastAsia="ru-RU"/>
              </w:rPr>
              <w:t>,</w:t>
            </w:r>
            <w:r w:rsidRPr="008E73EF">
              <w:rPr>
                <w:b/>
                <w:noProof w:val="0"/>
                <w:lang w:val="pt-BR" w:eastAsia="ru-RU"/>
              </w:rPr>
              <w:t xml:space="preserve"> </w:t>
            </w:r>
            <w:r w:rsidRPr="008E73EF">
              <w:rPr>
                <w:noProof w:val="0"/>
                <w:lang w:val="pt-BR" w:eastAsia="ru-RU"/>
              </w:rPr>
              <w:t xml:space="preserve">în baza deciziei grupului de lucru al Beneficiarului nr. </w:t>
            </w:r>
            <w:r w:rsidRPr="008E73EF">
              <w:rPr>
                <w:b/>
                <w:noProof w:val="0"/>
                <w:lang w:val="pt-BR" w:eastAsia="ru-RU"/>
              </w:rPr>
              <w:t>_____________</w:t>
            </w:r>
            <w:r w:rsidRPr="008E73EF">
              <w:rPr>
                <w:noProof w:val="0"/>
                <w:lang w:val="pt-BR" w:eastAsia="ru-RU"/>
              </w:rPr>
              <w:t xml:space="preserve"> din </w:t>
            </w:r>
            <w:r w:rsidRPr="008E73EF">
              <w:rPr>
                <w:b/>
                <w:noProof w:val="0"/>
                <w:lang w:val="pt-BR" w:eastAsia="ru-RU"/>
              </w:rPr>
              <w:t>___________________</w:t>
            </w:r>
            <w:r w:rsidRPr="008E73EF">
              <w:rPr>
                <w:noProof w:val="0"/>
                <w:lang w:val="pt-BR" w:eastAsia="ru-RU"/>
              </w:rPr>
              <w:t>.</w:t>
            </w:r>
          </w:p>
          <w:p w14:paraId="21E76B91" w14:textId="77777777" w:rsidR="008E73EF" w:rsidRPr="008E73EF" w:rsidRDefault="008E73EF" w:rsidP="00CC7DB4">
            <w:pPr>
              <w:tabs>
                <w:tab w:val="left" w:pos="360"/>
              </w:tabs>
              <w:jc w:val="both"/>
              <w:rPr>
                <w:noProof w:val="0"/>
                <w:lang w:val="pt-BR" w:eastAsia="ru-RU"/>
              </w:rPr>
            </w:pPr>
          </w:p>
          <w:p w14:paraId="46166C66" w14:textId="77777777" w:rsidR="008E73EF" w:rsidRPr="008E73EF" w:rsidRDefault="008E73EF" w:rsidP="00CC7DB4">
            <w:pPr>
              <w:tabs>
                <w:tab w:val="left" w:pos="525"/>
                <w:tab w:val="left" w:pos="567"/>
              </w:tabs>
              <w:ind w:left="-15"/>
              <w:jc w:val="both"/>
              <w:rPr>
                <w:b/>
                <w:noProof w:val="0"/>
                <w:lang w:val="pt-BR" w:eastAsia="ru-RU"/>
              </w:rPr>
            </w:pPr>
            <w:r w:rsidRPr="008E73EF">
              <w:rPr>
                <w:b/>
                <w:noProof w:val="0"/>
                <w:lang w:val="pt-BR" w:eastAsia="ru-RU"/>
              </w:rPr>
              <w:t>2. DOCUMENTELE CONTRACTULUI</w:t>
            </w:r>
          </w:p>
          <w:p w14:paraId="65494CE9" w14:textId="77777777" w:rsidR="008E73EF" w:rsidRPr="008E73EF" w:rsidRDefault="008E73EF" w:rsidP="00CC7DB4">
            <w:pPr>
              <w:tabs>
                <w:tab w:val="left" w:pos="360"/>
              </w:tabs>
              <w:jc w:val="both"/>
              <w:rPr>
                <w:noProof w:val="0"/>
                <w:lang w:val="pt-BR" w:eastAsia="ru-RU"/>
              </w:rPr>
            </w:pPr>
            <w:r w:rsidRPr="008E73EF">
              <w:rPr>
                <w:noProof w:val="0"/>
                <w:lang w:val="pt-BR" w:eastAsia="ru-RU"/>
              </w:rPr>
              <w:t>2.1. Următoarele documente vor fi considerate părţi componente ale Contractului:</w:t>
            </w:r>
          </w:p>
          <w:p w14:paraId="481867E7" w14:textId="77777777" w:rsidR="008E73EF" w:rsidRPr="00892FAB" w:rsidRDefault="008E73EF">
            <w:pPr>
              <w:numPr>
                <w:ilvl w:val="0"/>
                <w:numId w:val="18"/>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B56D9EA" w14:textId="77777777" w:rsidR="008E73EF" w:rsidRPr="008E73EF" w:rsidRDefault="008E73EF">
            <w:pPr>
              <w:numPr>
                <w:ilvl w:val="0"/>
                <w:numId w:val="18"/>
              </w:numPr>
              <w:tabs>
                <w:tab w:val="left" w:pos="360"/>
              </w:tabs>
              <w:suppressAutoHyphens/>
              <w:ind w:left="-15" w:firstLine="0"/>
              <w:jc w:val="both"/>
              <w:rPr>
                <w:noProof w:val="0"/>
                <w:lang w:val="pt-BR" w:eastAsia="ru-RU"/>
              </w:rPr>
            </w:pPr>
            <w:r w:rsidRPr="008E73EF">
              <w:rPr>
                <w:noProof w:val="0"/>
                <w:lang w:val="pt-BR" w:eastAsia="ru-RU"/>
              </w:rPr>
              <w:t>Propunerea tehnică și propunerea financiară;</w:t>
            </w:r>
          </w:p>
          <w:p w14:paraId="7DF2CD68" w14:textId="77777777" w:rsidR="008E73EF" w:rsidRPr="00892FAB" w:rsidRDefault="008E73EF">
            <w:pPr>
              <w:numPr>
                <w:ilvl w:val="0"/>
                <w:numId w:val="18"/>
              </w:numPr>
              <w:tabs>
                <w:tab w:val="left" w:pos="360"/>
              </w:tabs>
              <w:suppressAutoHyphens/>
              <w:ind w:left="-15" w:firstLine="0"/>
              <w:jc w:val="both"/>
              <w:rPr>
                <w:noProof w:val="0"/>
                <w:lang w:val="ru-RU" w:eastAsia="ru-RU"/>
              </w:rPr>
            </w:pPr>
            <w:r w:rsidRPr="00892FAB">
              <w:rPr>
                <w:noProof w:val="0"/>
                <w:lang w:val="ru-RU" w:eastAsia="ru-RU"/>
              </w:rPr>
              <w:t>Caietul de sarcini;</w:t>
            </w:r>
          </w:p>
          <w:p w14:paraId="66BF0218" w14:textId="77777777" w:rsidR="008E73EF" w:rsidRPr="008E73EF" w:rsidRDefault="008E73EF">
            <w:pPr>
              <w:numPr>
                <w:ilvl w:val="0"/>
                <w:numId w:val="18"/>
              </w:numPr>
              <w:tabs>
                <w:tab w:val="left" w:pos="360"/>
              </w:tabs>
              <w:suppressAutoHyphens/>
              <w:ind w:left="-15" w:firstLine="0"/>
              <w:jc w:val="both"/>
              <w:rPr>
                <w:noProof w:val="0"/>
                <w:lang w:val="pt-BR" w:eastAsia="ru-RU"/>
              </w:rPr>
            </w:pPr>
            <w:r w:rsidRPr="008E73EF">
              <w:rPr>
                <w:noProof w:val="0"/>
                <w:lang w:val="pt-BR" w:eastAsia="ru-RU"/>
              </w:rPr>
              <w:t>Garanția de bună execuție a contractului;</w:t>
            </w:r>
          </w:p>
          <w:p w14:paraId="48C0418A" w14:textId="77777777" w:rsidR="008E73EF" w:rsidRPr="008E73EF" w:rsidRDefault="008E73EF">
            <w:pPr>
              <w:numPr>
                <w:ilvl w:val="0"/>
                <w:numId w:val="18"/>
              </w:numPr>
              <w:tabs>
                <w:tab w:val="left" w:pos="360"/>
              </w:tabs>
              <w:suppressAutoHyphens/>
              <w:ind w:left="-15" w:firstLine="0"/>
              <w:jc w:val="both"/>
              <w:rPr>
                <w:noProof w:val="0"/>
                <w:lang w:val="pt-BR" w:eastAsia="ru-RU"/>
              </w:rPr>
            </w:pPr>
            <w:r w:rsidRPr="008E73EF">
              <w:rPr>
                <w:noProof w:val="0"/>
                <w:lang w:val="pt-BR" w:eastAsia="ru-RU"/>
              </w:rPr>
              <w:t>Acordul de asociere (după caz);</w:t>
            </w:r>
          </w:p>
          <w:p w14:paraId="129F176A" w14:textId="77777777" w:rsidR="008E73EF" w:rsidRPr="008E73EF" w:rsidRDefault="008E73EF">
            <w:pPr>
              <w:numPr>
                <w:ilvl w:val="0"/>
                <w:numId w:val="18"/>
              </w:numPr>
              <w:tabs>
                <w:tab w:val="left" w:pos="360"/>
              </w:tabs>
              <w:suppressAutoHyphens/>
              <w:ind w:left="-15" w:firstLine="0"/>
              <w:jc w:val="both"/>
              <w:rPr>
                <w:noProof w:val="0"/>
                <w:lang w:val="pt-BR" w:eastAsia="ru-RU"/>
              </w:rPr>
            </w:pPr>
            <w:r w:rsidRPr="008E73EF">
              <w:rPr>
                <w:noProof w:val="0"/>
                <w:lang w:val="pt-BR" w:eastAsia="ru-RU"/>
              </w:rPr>
              <w:t xml:space="preserve">Contractele încheiate cu subcontractanții (după </w:t>
            </w:r>
            <w:r w:rsidRPr="00892FAB">
              <w:rPr>
                <w:noProof w:val="0"/>
                <w:lang w:eastAsia="ru-RU"/>
              </w:rPr>
              <w:t>caz</w:t>
            </w:r>
            <w:r w:rsidRPr="008E73EF">
              <w:rPr>
                <w:noProof w:val="0"/>
                <w:lang w:val="pt-BR" w:eastAsia="ru-RU"/>
              </w:rPr>
              <w:t>);</w:t>
            </w:r>
          </w:p>
          <w:p w14:paraId="7C51ED89" w14:textId="77777777" w:rsidR="008E73EF" w:rsidRPr="008E73EF" w:rsidRDefault="008E73EF">
            <w:pPr>
              <w:numPr>
                <w:ilvl w:val="0"/>
                <w:numId w:val="18"/>
              </w:numPr>
              <w:tabs>
                <w:tab w:val="left" w:pos="360"/>
              </w:tabs>
              <w:suppressAutoHyphens/>
              <w:ind w:left="-15" w:firstLine="0"/>
              <w:jc w:val="both"/>
              <w:rPr>
                <w:noProof w:val="0"/>
                <w:lang w:val="pt-BR" w:eastAsia="ru-RU"/>
              </w:rPr>
            </w:pPr>
            <w:r w:rsidRPr="008E73EF">
              <w:rPr>
                <w:noProof w:val="0"/>
                <w:lang w:val="pt-BR" w:eastAsia="ru-RU"/>
              </w:rPr>
              <w:t>Graficul de execuție a contractului aprobat de ambele părți.</w:t>
            </w:r>
          </w:p>
          <w:p w14:paraId="6E128B2A" w14:textId="77777777" w:rsidR="008E73EF" w:rsidRPr="008E73EF" w:rsidRDefault="008E73EF" w:rsidP="00CC7DB4">
            <w:pPr>
              <w:tabs>
                <w:tab w:val="left" w:pos="360"/>
              </w:tabs>
              <w:ind w:left="1530"/>
              <w:contextualSpacing/>
              <w:jc w:val="both"/>
              <w:rPr>
                <w:noProof w:val="0"/>
                <w:lang w:val="pt-BR" w:eastAsia="ru-RU"/>
              </w:rPr>
            </w:pPr>
          </w:p>
          <w:p w14:paraId="5871C7C3" w14:textId="77777777" w:rsidR="008E73EF" w:rsidRPr="008E73EF" w:rsidRDefault="008E73EF" w:rsidP="00CC7DB4">
            <w:pPr>
              <w:tabs>
                <w:tab w:val="left" w:pos="525"/>
                <w:tab w:val="left" w:pos="3645"/>
              </w:tabs>
              <w:jc w:val="both"/>
              <w:rPr>
                <w:b/>
                <w:noProof w:val="0"/>
                <w:lang w:val="pt-BR" w:eastAsia="ru-RU"/>
              </w:rPr>
            </w:pPr>
            <w:r w:rsidRPr="008E73EF">
              <w:rPr>
                <w:b/>
                <w:noProof w:val="0"/>
                <w:lang w:val="pt-BR" w:eastAsia="ru-RU"/>
              </w:rPr>
              <w:t>3. PREȚUL CONTRACTULUI ŞI MODALITĂŢILE DE PLATĂ</w:t>
            </w:r>
          </w:p>
          <w:p w14:paraId="20096746" w14:textId="77777777" w:rsidR="008E73EF" w:rsidRPr="008E73EF" w:rsidRDefault="008E73EF" w:rsidP="00CC7DB4">
            <w:pPr>
              <w:jc w:val="both"/>
              <w:rPr>
                <w:noProof w:val="0"/>
                <w:lang w:val="pt-BR" w:eastAsia="ru-RU"/>
              </w:rPr>
            </w:pPr>
            <w:r w:rsidRPr="008E73EF">
              <w:rPr>
                <w:noProof w:val="0"/>
                <w:lang w:val="pt-BR" w:eastAsia="ru-RU"/>
              </w:rPr>
              <w:t>3.1. Prețul lucrărilor, ce reprezintă obiectul prezentului contract, este stabilit în lei MDL.</w:t>
            </w:r>
          </w:p>
          <w:p w14:paraId="23CB9D55" w14:textId="77777777" w:rsidR="008E73EF" w:rsidRPr="00892FAB" w:rsidRDefault="008E73EF" w:rsidP="00CC7DB4">
            <w:pPr>
              <w:rPr>
                <w:iCs/>
                <w:noProof w:val="0"/>
                <w:color w:val="000000"/>
                <w:lang w:eastAsia="ru-RU"/>
              </w:rPr>
            </w:pPr>
            <w:r w:rsidRPr="008E73EF">
              <w:rPr>
                <w:noProof w:val="0"/>
                <w:lang w:val="pt-B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555F827F" w14:textId="77777777" w:rsidR="008E73EF" w:rsidRPr="008E73EF" w:rsidRDefault="008E73EF" w:rsidP="00CC7DB4">
            <w:pPr>
              <w:jc w:val="both"/>
              <w:rPr>
                <w:noProof w:val="0"/>
                <w:lang w:val="pt-BR" w:eastAsia="ru-RU"/>
              </w:rPr>
            </w:pPr>
            <w:r w:rsidRPr="008E73EF">
              <w:rPr>
                <w:noProof w:val="0"/>
                <w:lang w:val="pt-BR" w:eastAsia="ru-RU"/>
              </w:rPr>
              <w:t>3.3. Achitările vor fi efectuate prin transfer în baza facturilor fiscale, după primirea proceselor-verbale de recepţie a lucrărilor executate, semnate şi acceptate de către Beneficiar, în decurs de ________zile.</w:t>
            </w:r>
          </w:p>
          <w:p w14:paraId="4C1E19F4" w14:textId="77777777" w:rsidR="008E73EF" w:rsidRPr="008E73EF" w:rsidRDefault="008E73EF" w:rsidP="00CC7DB4">
            <w:pPr>
              <w:jc w:val="both"/>
              <w:rPr>
                <w:noProof w:val="0"/>
                <w:lang w:val="pt-BR" w:eastAsia="ru-RU"/>
              </w:rPr>
            </w:pPr>
            <w:r w:rsidRPr="008E73EF">
              <w:rPr>
                <w:noProof w:val="0"/>
                <w:lang w:val="pt-BR" w:eastAsia="ru-RU"/>
              </w:rPr>
              <w:t>3.4. Beneficiarul va verifica procesele-verbale de recepție a lucrărilor executate în termen de ________ zile de la primirea acestora de la Antreprenor.</w:t>
            </w:r>
          </w:p>
          <w:p w14:paraId="39D67AFC" w14:textId="77777777" w:rsidR="008E73EF" w:rsidRPr="008E73EF" w:rsidRDefault="008E73EF" w:rsidP="00CC7DB4">
            <w:pPr>
              <w:jc w:val="both"/>
              <w:rPr>
                <w:noProof w:val="0"/>
                <w:lang w:val="pt-BR" w:eastAsia="ru-RU"/>
              </w:rPr>
            </w:pPr>
            <w:r w:rsidRPr="008E73EF">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E73EF">
              <w:rPr>
                <w:noProof w:val="0"/>
                <w:lang w:val="pt-BR" w:eastAsia="ru-RU"/>
              </w:rPr>
              <w:t xml:space="preserve">. Dacă verificarea se prelungeşte din diferite motive, dar în special datorită unor eventuale litigii, contravaloarea lucrărilor care nu sunt în litigiu va fi plătită imediat. </w:t>
            </w:r>
          </w:p>
          <w:p w14:paraId="7438EB1D" w14:textId="77777777" w:rsidR="008E73EF" w:rsidRPr="00C504DB" w:rsidRDefault="008E73EF" w:rsidP="00CC7DB4">
            <w:pPr>
              <w:jc w:val="both"/>
              <w:rPr>
                <w:noProof w:val="0"/>
                <w:lang w:val="pt-BR" w:eastAsia="ru-RU"/>
              </w:rPr>
            </w:pPr>
            <w:r w:rsidRPr="00C504DB">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46A0A202" w14:textId="77777777" w:rsidR="008E73EF" w:rsidRPr="00C504DB" w:rsidRDefault="008E73EF" w:rsidP="00CC7DB4">
            <w:pPr>
              <w:jc w:val="both"/>
              <w:rPr>
                <w:noProof w:val="0"/>
                <w:lang w:val="pt-BR" w:eastAsia="ru-RU"/>
              </w:rPr>
            </w:pPr>
          </w:p>
          <w:p w14:paraId="1B7404EA" w14:textId="77777777" w:rsidR="008E73EF" w:rsidRPr="008E73EF" w:rsidRDefault="008E73EF" w:rsidP="00CC7DB4">
            <w:pPr>
              <w:tabs>
                <w:tab w:val="left" w:pos="567"/>
              </w:tabs>
              <w:jc w:val="both"/>
              <w:rPr>
                <w:b/>
                <w:noProof w:val="0"/>
                <w:lang w:val="pt-BR" w:eastAsia="ru-RU"/>
              </w:rPr>
            </w:pPr>
            <w:r w:rsidRPr="008E73EF">
              <w:rPr>
                <w:b/>
                <w:noProof w:val="0"/>
                <w:lang w:val="pt-BR" w:eastAsia="ru-RU"/>
              </w:rPr>
              <w:t>4. DURATA DE EXECUȚIE</w:t>
            </w:r>
          </w:p>
          <w:p w14:paraId="4CED44D9"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4.1. Durata de execuţie a prezentului contract este de _________ luni, </w:t>
            </w:r>
            <w:r w:rsidRPr="00892FAB">
              <w:rPr>
                <w:noProof w:val="0"/>
                <w:lang w:eastAsia="ru-RU"/>
              </w:rPr>
              <w:t>începând de la data prevăzută în Ordinul de începere</w:t>
            </w:r>
            <w:r w:rsidRPr="008E73EF">
              <w:rPr>
                <w:noProof w:val="0"/>
                <w:lang w:val="pt-BR" w:eastAsia="ru-RU"/>
              </w:rPr>
              <w:t>.</w:t>
            </w:r>
          </w:p>
          <w:p w14:paraId="45770961"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2AFB232" w14:textId="77777777" w:rsidR="008E73EF" w:rsidRPr="00892FAB" w:rsidRDefault="008E73EF" w:rsidP="00CC7DB4">
            <w:pPr>
              <w:jc w:val="both"/>
              <w:rPr>
                <w:noProof w:val="0"/>
                <w:lang w:eastAsia="ru-RU"/>
              </w:rPr>
            </w:pPr>
            <w:r w:rsidRPr="00892FAB">
              <w:rPr>
                <w:noProof w:val="0"/>
                <w:lang w:eastAsia="ru-RU"/>
              </w:rPr>
              <w:t>- obținerea autorizației de construire de către Beneficiar;</w:t>
            </w:r>
          </w:p>
          <w:p w14:paraId="2953E77B" w14:textId="77777777" w:rsidR="008E73EF" w:rsidRPr="00892FAB" w:rsidRDefault="008E73EF" w:rsidP="00CC7DB4">
            <w:pPr>
              <w:jc w:val="both"/>
              <w:rPr>
                <w:noProof w:val="0"/>
                <w:lang w:eastAsia="ru-RU"/>
              </w:rPr>
            </w:pPr>
            <w:r w:rsidRPr="00892FAB">
              <w:rPr>
                <w:noProof w:val="0"/>
                <w:lang w:eastAsia="ru-RU"/>
              </w:rPr>
              <w:t>- constituirea garanției de bună execuție a contractului;</w:t>
            </w:r>
          </w:p>
          <w:p w14:paraId="12E41FD2" w14:textId="77777777" w:rsidR="008E73EF" w:rsidRPr="00892FAB" w:rsidRDefault="008E73EF" w:rsidP="00CC7DB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54A5865E" w14:textId="77777777" w:rsidR="008E73EF" w:rsidRPr="00C504DB" w:rsidRDefault="008E73EF" w:rsidP="00CC7DB4">
            <w:pPr>
              <w:tabs>
                <w:tab w:val="left" w:pos="567"/>
              </w:tabs>
              <w:ind w:firstLine="29"/>
              <w:jc w:val="both"/>
              <w:rPr>
                <w:noProof w:val="0"/>
                <w:lang w:val="pt-BR" w:eastAsia="ru-RU"/>
              </w:rPr>
            </w:pPr>
            <w:r w:rsidRPr="00C504DB">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6D209E23" w14:textId="77777777" w:rsidR="008E73EF" w:rsidRPr="008E73EF" w:rsidRDefault="008E73EF" w:rsidP="00CC7DB4">
            <w:pPr>
              <w:tabs>
                <w:tab w:val="left" w:pos="567"/>
              </w:tabs>
              <w:ind w:right="-110"/>
              <w:jc w:val="both"/>
              <w:rPr>
                <w:noProof w:val="0"/>
                <w:lang w:val="pt-BR" w:eastAsia="ru-RU"/>
              </w:rPr>
            </w:pPr>
            <w:r w:rsidRPr="008E73EF">
              <w:rPr>
                <w:noProof w:val="0"/>
                <w:lang w:val="pt-BR" w:eastAsia="ru-RU"/>
              </w:rPr>
              <w:t>4.4. Antreprenorul are dreptul la modificarea duratei de execuţie doar dacă aceasta nu se datorează din culpa sa.</w:t>
            </w:r>
          </w:p>
          <w:p w14:paraId="175F8453" w14:textId="77777777" w:rsidR="008E73EF" w:rsidRPr="008E73EF" w:rsidRDefault="008E73EF" w:rsidP="00CC7DB4">
            <w:pPr>
              <w:tabs>
                <w:tab w:val="left" w:pos="567"/>
              </w:tabs>
              <w:jc w:val="both"/>
              <w:rPr>
                <w:noProof w:val="0"/>
                <w:lang w:val="pt-BR" w:eastAsia="ru-RU"/>
              </w:rPr>
            </w:pPr>
            <w:r w:rsidRPr="008E73EF">
              <w:rPr>
                <w:noProof w:val="0"/>
                <w:lang w:val="pt-BR" w:eastAsia="ru-RU"/>
              </w:rPr>
              <w:t>4.5. Perioada de execuţie poate fi prelungită sau suspendată, cu modificarea graficului de execuție aprobat de ambele părți, dacă constrângerea activităţii se datorează următoarelor cauze:</w:t>
            </w:r>
          </w:p>
          <w:p w14:paraId="4664354D" w14:textId="77777777" w:rsidR="008E73EF" w:rsidRPr="008E73EF" w:rsidRDefault="008E73EF" w:rsidP="00CC7DB4">
            <w:pPr>
              <w:tabs>
                <w:tab w:val="left" w:pos="1276"/>
              </w:tabs>
              <w:jc w:val="both"/>
              <w:rPr>
                <w:noProof w:val="0"/>
                <w:lang w:val="pt-BR" w:eastAsia="ru-RU"/>
              </w:rPr>
            </w:pPr>
            <w:r w:rsidRPr="008E73EF">
              <w:rPr>
                <w:noProof w:val="0"/>
                <w:lang w:val="pt-BR" w:eastAsia="ru-RU"/>
              </w:rPr>
              <w:t>a) generate de Beneficiar;</w:t>
            </w:r>
          </w:p>
          <w:p w14:paraId="0D5D99F3" w14:textId="77777777" w:rsidR="008E73EF" w:rsidRPr="008E73EF" w:rsidRDefault="008E73EF" w:rsidP="00CC7DB4">
            <w:pPr>
              <w:tabs>
                <w:tab w:val="left" w:pos="1276"/>
              </w:tabs>
              <w:jc w:val="both"/>
              <w:rPr>
                <w:noProof w:val="0"/>
                <w:lang w:val="pt-BR" w:eastAsia="ru-RU"/>
              </w:rPr>
            </w:pPr>
            <w:r w:rsidRPr="008E73EF">
              <w:rPr>
                <w:noProof w:val="0"/>
                <w:lang w:val="pt-BR" w:eastAsia="ru-RU"/>
              </w:rPr>
              <w:t>b) datorită impedimentului care justifică neexecutarea obligației sau altei situaţii extreme neimputabile şi imprevizibile pentru Antreprenor;</w:t>
            </w:r>
          </w:p>
          <w:p w14:paraId="5AE7C3FC" w14:textId="77777777" w:rsidR="008E73EF" w:rsidRPr="008E73EF" w:rsidRDefault="008E73EF" w:rsidP="00CC7DB4">
            <w:pPr>
              <w:tabs>
                <w:tab w:val="left" w:pos="1276"/>
              </w:tabs>
              <w:jc w:val="both"/>
              <w:rPr>
                <w:noProof w:val="0"/>
                <w:lang w:val="pt-BR" w:eastAsia="ru-RU"/>
              </w:rPr>
            </w:pPr>
            <w:r w:rsidRPr="008E73EF">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08568A0B" w14:textId="77777777" w:rsidR="008E73EF" w:rsidRPr="008E73EF" w:rsidRDefault="008E73EF" w:rsidP="00CC7DB4">
            <w:pPr>
              <w:tabs>
                <w:tab w:val="left" w:pos="1276"/>
              </w:tabs>
              <w:jc w:val="both"/>
              <w:rPr>
                <w:noProof w:val="0"/>
                <w:lang w:val="pt-BR" w:eastAsia="ru-RU"/>
              </w:rPr>
            </w:pPr>
            <w:r w:rsidRPr="008E73EF">
              <w:rPr>
                <w:noProof w:val="0"/>
                <w:lang w:val="pt-BR" w:eastAsia="ru-RU"/>
              </w:rPr>
              <w:t>d) calamităţilor naturale recunoscute de autoritatea legală.</w:t>
            </w:r>
          </w:p>
          <w:p w14:paraId="7AFA8642" w14:textId="77777777" w:rsidR="008E73EF" w:rsidRPr="008E73EF" w:rsidRDefault="008E73EF" w:rsidP="00CC7DB4">
            <w:pPr>
              <w:tabs>
                <w:tab w:val="left" w:pos="567"/>
              </w:tabs>
              <w:jc w:val="both"/>
              <w:rPr>
                <w:noProof w:val="0"/>
                <w:lang w:val="pt-BR" w:eastAsia="ru-RU"/>
              </w:rPr>
            </w:pPr>
            <w:r w:rsidRPr="008E73EF">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7FD9001" w14:textId="77777777" w:rsidR="008E73EF" w:rsidRPr="008E73EF" w:rsidRDefault="008E73EF" w:rsidP="00CC7DB4">
            <w:pPr>
              <w:tabs>
                <w:tab w:val="left" w:pos="567"/>
              </w:tabs>
              <w:jc w:val="both"/>
              <w:rPr>
                <w:noProof w:val="0"/>
                <w:lang w:val="pt-BR" w:eastAsia="ru-RU"/>
              </w:rPr>
            </w:pPr>
            <w:r w:rsidRPr="008E73EF">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558A6448" w14:textId="77777777" w:rsidR="008E73EF" w:rsidRPr="008E73EF" w:rsidRDefault="008E73EF" w:rsidP="00CC7DB4">
            <w:pPr>
              <w:tabs>
                <w:tab w:val="left" w:pos="360"/>
              </w:tabs>
              <w:jc w:val="both"/>
              <w:rPr>
                <w:noProof w:val="0"/>
                <w:lang w:val="pt-BR" w:eastAsia="ru-RU"/>
              </w:rPr>
            </w:pPr>
          </w:p>
          <w:p w14:paraId="393609FB" w14:textId="77777777" w:rsidR="008E73EF" w:rsidRPr="008E73EF" w:rsidRDefault="008E73EF" w:rsidP="00CC7DB4">
            <w:pPr>
              <w:tabs>
                <w:tab w:val="left" w:pos="525"/>
              </w:tabs>
              <w:jc w:val="both"/>
              <w:rPr>
                <w:b/>
                <w:noProof w:val="0"/>
                <w:lang w:val="pt-BR" w:eastAsia="ru-RU"/>
              </w:rPr>
            </w:pPr>
            <w:r w:rsidRPr="008E73EF">
              <w:rPr>
                <w:b/>
                <w:noProof w:val="0"/>
                <w:lang w:val="pt-BR" w:eastAsia="ru-RU"/>
              </w:rPr>
              <w:t>5. RECEPŢIA LUCRĂRILOR DE EXECUŢIE</w:t>
            </w:r>
          </w:p>
          <w:p w14:paraId="6929A445" w14:textId="77777777" w:rsidR="008E73EF" w:rsidRPr="008E73EF" w:rsidRDefault="008E73EF" w:rsidP="00CC7DB4">
            <w:pPr>
              <w:tabs>
                <w:tab w:val="left" w:pos="567"/>
              </w:tabs>
              <w:jc w:val="both"/>
              <w:rPr>
                <w:noProof w:val="0"/>
                <w:lang w:val="pt-BR" w:eastAsia="ru-RU"/>
              </w:rPr>
            </w:pPr>
            <w:r w:rsidRPr="008E73EF">
              <w:rPr>
                <w:noProof w:val="0"/>
                <w:lang w:val="pt-BR" w:eastAsia="ru-RU"/>
              </w:rPr>
              <w:t>5.1. Terminarea lucrărilor</w:t>
            </w:r>
          </w:p>
          <w:p w14:paraId="7D8FCCD8" w14:textId="77777777" w:rsidR="008E73EF" w:rsidRPr="008E73EF" w:rsidRDefault="008E73EF" w:rsidP="00CC7DB4">
            <w:pPr>
              <w:tabs>
                <w:tab w:val="left" w:pos="567"/>
              </w:tabs>
              <w:jc w:val="both"/>
              <w:rPr>
                <w:noProof w:val="0"/>
                <w:lang w:val="pt-BR" w:eastAsia="ru-RU"/>
              </w:rPr>
            </w:pPr>
            <w:r w:rsidRPr="008E73EF">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0B27C3F" w14:textId="77777777" w:rsidR="008E73EF" w:rsidRPr="008E73EF" w:rsidRDefault="008E73EF" w:rsidP="00CC7DB4">
            <w:pPr>
              <w:tabs>
                <w:tab w:val="left" w:pos="567"/>
              </w:tabs>
              <w:jc w:val="both"/>
              <w:rPr>
                <w:noProof w:val="0"/>
                <w:lang w:val="pt-BR" w:eastAsia="ru-RU"/>
              </w:rPr>
            </w:pPr>
            <w:r w:rsidRPr="008E73EF">
              <w:rPr>
                <w:noProof w:val="0"/>
                <w:lang w:val="pt-BR" w:eastAsia="ru-RU"/>
              </w:rPr>
              <w:t>5.2. Înştiinţarea de Recepţie</w:t>
            </w:r>
          </w:p>
          <w:p w14:paraId="2A554771" w14:textId="77777777" w:rsidR="008E73EF" w:rsidRPr="00892FAB" w:rsidRDefault="008E73EF" w:rsidP="00CC7DB4">
            <w:pPr>
              <w:tabs>
                <w:tab w:val="left" w:pos="567"/>
              </w:tabs>
              <w:jc w:val="both"/>
              <w:rPr>
                <w:noProof w:val="0"/>
                <w:lang w:eastAsia="ru-RU"/>
              </w:rPr>
            </w:pPr>
            <w:r w:rsidRPr="008E73EF">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4A289A0" w14:textId="77777777" w:rsidR="008E73EF" w:rsidRPr="008E73EF" w:rsidRDefault="008E73EF" w:rsidP="00CC7DB4">
            <w:pPr>
              <w:tabs>
                <w:tab w:val="left" w:pos="567"/>
              </w:tabs>
              <w:jc w:val="both"/>
              <w:rPr>
                <w:noProof w:val="0"/>
                <w:lang w:val="pt-BR" w:eastAsia="ru-RU"/>
              </w:rPr>
            </w:pPr>
            <w:r w:rsidRPr="008E73EF">
              <w:rPr>
                <w:noProof w:val="0"/>
                <w:lang w:val="pt-BR" w:eastAsia="ru-RU"/>
              </w:rPr>
              <w:t>5.2.2. În cazul în care Comisia de recep</w:t>
            </w:r>
            <w:r w:rsidRPr="00892FAB">
              <w:rPr>
                <w:noProof w:val="0"/>
                <w:lang w:eastAsia="ru-RU"/>
              </w:rPr>
              <w:t>ție</w:t>
            </w:r>
            <w:r w:rsidRPr="008E73EF">
              <w:rPr>
                <w:noProof w:val="0"/>
                <w:lang w:val="pt-BR" w:eastAsia="ru-RU"/>
              </w:rPr>
              <w:t xml:space="preserve"> constată că sunt lipsuri sau deficienţe, acestea vor fi consemnate </w:t>
            </w:r>
            <w:r w:rsidRPr="00892FAB">
              <w:rPr>
                <w:noProof w:val="0"/>
                <w:lang w:eastAsia="ru-RU"/>
              </w:rPr>
              <w:t>î</w:t>
            </w:r>
            <w:r w:rsidRPr="008E73EF">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0A869539" w14:textId="77777777" w:rsidR="008E73EF" w:rsidRPr="00C504DB" w:rsidRDefault="008E73EF" w:rsidP="00CC7DB4">
            <w:pPr>
              <w:tabs>
                <w:tab w:val="left" w:pos="567"/>
              </w:tabs>
              <w:jc w:val="both"/>
              <w:rPr>
                <w:noProof w:val="0"/>
                <w:lang w:val="pt-BR" w:eastAsia="ru-RU"/>
              </w:rPr>
            </w:pPr>
            <w:r w:rsidRPr="00C504DB">
              <w:rPr>
                <w:noProof w:val="0"/>
                <w:lang w:val="pt-BR"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C504DB">
              <w:rPr>
                <w:noProof w:val="0"/>
                <w:color w:val="333333"/>
                <w:shd w:val="clear" w:color="auto" w:fill="FFFFFF"/>
                <w:lang w:val="pt-BR" w:eastAsia="ru-RU"/>
              </w:rPr>
              <w:t xml:space="preserve"> </w:t>
            </w:r>
          </w:p>
          <w:p w14:paraId="681753DE" w14:textId="77777777" w:rsidR="008E73EF" w:rsidRPr="008E73EF" w:rsidRDefault="008E73EF" w:rsidP="00CC7DB4">
            <w:pPr>
              <w:tabs>
                <w:tab w:val="left" w:pos="567"/>
              </w:tabs>
              <w:jc w:val="both"/>
              <w:rPr>
                <w:noProof w:val="0"/>
                <w:lang w:val="pt-BR" w:eastAsia="ru-RU"/>
              </w:rPr>
            </w:pPr>
            <w:r w:rsidRPr="008E73EF">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61F95346" w14:textId="77777777" w:rsidR="008E73EF" w:rsidRPr="008E73EF" w:rsidRDefault="008E73EF" w:rsidP="00CC7DB4">
            <w:pPr>
              <w:tabs>
                <w:tab w:val="left" w:pos="567"/>
              </w:tabs>
              <w:jc w:val="both"/>
              <w:rPr>
                <w:noProof w:val="0"/>
                <w:lang w:val="pt-BR" w:eastAsia="ru-RU"/>
              </w:rPr>
            </w:pPr>
            <w:r w:rsidRPr="008E73EF">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4FC8649"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5.2.6. Recepţia finală va fi efectuată conform prevederilor actelor normative. </w:t>
            </w:r>
          </w:p>
          <w:p w14:paraId="56B880E6" w14:textId="77777777" w:rsidR="008E73EF" w:rsidRPr="008E73EF" w:rsidRDefault="008E73EF" w:rsidP="00CC7DB4">
            <w:pPr>
              <w:tabs>
                <w:tab w:val="left" w:pos="567"/>
              </w:tabs>
              <w:jc w:val="both"/>
              <w:rPr>
                <w:noProof w:val="0"/>
                <w:lang w:val="pt-BR" w:eastAsia="ru-RU"/>
              </w:rPr>
            </w:pPr>
          </w:p>
          <w:p w14:paraId="7F35E459" w14:textId="77777777" w:rsidR="008E73EF" w:rsidRPr="008E73EF" w:rsidRDefault="008E73EF" w:rsidP="00CC7DB4">
            <w:pPr>
              <w:tabs>
                <w:tab w:val="left" w:pos="525"/>
              </w:tabs>
              <w:jc w:val="both"/>
              <w:rPr>
                <w:b/>
                <w:noProof w:val="0"/>
                <w:lang w:val="pt-BR" w:eastAsia="ru-RU"/>
              </w:rPr>
            </w:pPr>
            <w:r w:rsidRPr="008E73EF">
              <w:rPr>
                <w:b/>
                <w:noProof w:val="0"/>
                <w:lang w:val="pt-BR" w:eastAsia="ru-RU"/>
              </w:rPr>
              <w:t>6. REMEDIEREA DEFECTELOR</w:t>
            </w:r>
          </w:p>
          <w:p w14:paraId="518620A5" w14:textId="77777777" w:rsidR="008E73EF" w:rsidRPr="008E73EF" w:rsidRDefault="008E73EF" w:rsidP="00CC7DB4">
            <w:pPr>
              <w:jc w:val="both"/>
              <w:rPr>
                <w:noProof w:val="0"/>
                <w:lang w:val="pt-BR" w:eastAsia="ru-RU"/>
              </w:rPr>
            </w:pPr>
            <w:r w:rsidRPr="008E73EF">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19F2C97" w14:textId="77777777" w:rsidR="008E73EF" w:rsidRPr="008E73EF" w:rsidRDefault="008E73EF" w:rsidP="00CC7DB4">
            <w:pPr>
              <w:jc w:val="both"/>
              <w:rPr>
                <w:noProof w:val="0"/>
                <w:lang w:val="pt-BR" w:eastAsia="ru-RU"/>
              </w:rPr>
            </w:pPr>
            <w:r w:rsidRPr="008E73EF">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727E5DBE" w14:textId="77777777" w:rsidR="008E73EF" w:rsidRPr="008E73EF" w:rsidRDefault="008E73EF" w:rsidP="00CC7DB4">
            <w:pPr>
              <w:jc w:val="both"/>
              <w:rPr>
                <w:noProof w:val="0"/>
                <w:lang w:val="pt-BR" w:eastAsia="ru-RU"/>
              </w:rPr>
            </w:pPr>
            <w:r w:rsidRPr="008E73EF">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74DF2766" w14:textId="77777777" w:rsidR="008E73EF" w:rsidRPr="008E73EF" w:rsidRDefault="008E73EF" w:rsidP="00CC7DB4">
            <w:pPr>
              <w:tabs>
                <w:tab w:val="left" w:pos="567"/>
              </w:tabs>
              <w:jc w:val="both"/>
              <w:rPr>
                <w:noProof w:val="0"/>
                <w:lang w:val="pt-BR" w:eastAsia="ru-RU"/>
              </w:rPr>
            </w:pPr>
          </w:p>
          <w:p w14:paraId="2FF76B1E" w14:textId="77777777" w:rsidR="008E73EF" w:rsidRPr="008E73EF" w:rsidRDefault="008E73EF" w:rsidP="00CC7DB4">
            <w:pPr>
              <w:tabs>
                <w:tab w:val="left" w:pos="525"/>
              </w:tabs>
              <w:jc w:val="both"/>
              <w:rPr>
                <w:noProof w:val="0"/>
                <w:lang w:val="pt-BR" w:eastAsia="ru-RU"/>
              </w:rPr>
            </w:pPr>
            <w:r w:rsidRPr="008E73EF">
              <w:rPr>
                <w:b/>
                <w:noProof w:val="0"/>
                <w:lang w:val="pt-BR" w:eastAsia="ru-RU"/>
              </w:rPr>
              <w:t>7. DREPTURILE ŞI OBLIGAŢIUNILE ANTREPRENORULUI ŞI ALE BENEFICIARULUI</w:t>
            </w:r>
          </w:p>
          <w:p w14:paraId="41D52980" w14:textId="77777777" w:rsidR="008E73EF" w:rsidRPr="008E73EF" w:rsidRDefault="008E73EF" w:rsidP="00CC7DB4">
            <w:pPr>
              <w:tabs>
                <w:tab w:val="left" w:pos="2625"/>
              </w:tabs>
              <w:spacing w:after="200"/>
              <w:contextualSpacing/>
              <w:jc w:val="both"/>
              <w:rPr>
                <w:noProof w:val="0"/>
                <w:lang w:val="pt-BR" w:eastAsia="ru-RU"/>
              </w:rPr>
            </w:pPr>
            <w:r w:rsidRPr="008E73EF">
              <w:rPr>
                <w:noProof w:val="0"/>
                <w:lang w:val="pt-BR" w:eastAsia="ru-RU"/>
              </w:rPr>
              <w:t>7.1. Întreaga documentaţie necesară pentru executarea lucrărilor contractate se pune de către Beneficiar la dispoziţia Antreprenorului în două exemplare.</w:t>
            </w:r>
          </w:p>
          <w:p w14:paraId="29A5F7E8" w14:textId="77777777" w:rsidR="008E73EF" w:rsidRPr="008E73EF" w:rsidRDefault="008E73EF" w:rsidP="00CC7DB4">
            <w:pPr>
              <w:tabs>
                <w:tab w:val="left" w:pos="2625"/>
              </w:tabs>
              <w:spacing w:after="200"/>
              <w:contextualSpacing/>
              <w:jc w:val="both"/>
              <w:rPr>
                <w:noProof w:val="0"/>
                <w:lang w:val="pt-BR" w:eastAsia="ru-RU"/>
              </w:rPr>
            </w:pPr>
            <w:r w:rsidRPr="008E73EF">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F24420A" w14:textId="77777777" w:rsidR="008E73EF" w:rsidRPr="008E73EF" w:rsidRDefault="008E73EF" w:rsidP="00CC7DB4">
            <w:pPr>
              <w:tabs>
                <w:tab w:val="left" w:pos="2625"/>
              </w:tabs>
              <w:spacing w:after="200"/>
              <w:contextualSpacing/>
              <w:jc w:val="both"/>
              <w:rPr>
                <w:noProof w:val="0"/>
                <w:lang w:val="pt-BR" w:eastAsia="ru-RU"/>
              </w:rPr>
            </w:pPr>
            <w:r w:rsidRPr="008E73EF">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D0673C5" w14:textId="77777777" w:rsidR="008E73EF" w:rsidRPr="008E73EF" w:rsidRDefault="008E73EF" w:rsidP="00CC7DB4">
            <w:pPr>
              <w:tabs>
                <w:tab w:val="left" w:pos="2625"/>
              </w:tabs>
              <w:spacing w:after="200"/>
              <w:contextualSpacing/>
              <w:jc w:val="both"/>
              <w:rPr>
                <w:noProof w:val="0"/>
                <w:lang w:val="pt-BR" w:eastAsia="ru-RU"/>
              </w:rPr>
            </w:pPr>
            <w:r w:rsidRPr="008E73EF">
              <w:rPr>
                <w:noProof w:val="0"/>
                <w:lang w:val="pt-BR" w:eastAsia="ru-RU"/>
              </w:rPr>
              <w:t xml:space="preserve">7.4. Documentaţia pusă la dispoziţia Antreprenorului se repartizează astfel: </w:t>
            </w:r>
          </w:p>
          <w:p w14:paraId="4B9402E4" w14:textId="77777777" w:rsidR="008E73EF" w:rsidRPr="008E73EF" w:rsidRDefault="008E73EF" w:rsidP="00CC7DB4">
            <w:pPr>
              <w:tabs>
                <w:tab w:val="left" w:pos="1276"/>
              </w:tabs>
              <w:jc w:val="both"/>
              <w:rPr>
                <w:noProof w:val="0"/>
                <w:lang w:val="pt-BR" w:eastAsia="ru-RU"/>
              </w:rPr>
            </w:pPr>
            <w:r w:rsidRPr="008E73EF">
              <w:rPr>
                <w:noProof w:val="0"/>
                <w:lang w:val="pt-BR" w:eastAsia="ru-RU"/>
              </w:rPr>
              <w:t>a) un exemplar rămâne la dispoziţia Antreprenorului,</w:t>
            </w:r>
          </w:p>
          <w:p w14:paraId="083FB2C2" w14:textId="77777777" w:rsidR="008E73EF" w:rsidRPr="008E73EF" w:rsidRDefault="008E73EF" w:rsidP="00CC7DB4">
            <w:pPr>
              <w:tabs>
                <w:tab w:val="left" w:pos="1276"/>
              </w:tabs>
              <w:jc w:val="both"/>
              <w:rPr>
                <w:noProof w:val="0"/>
                <w:lang w:val="pt-BR" w:eastAsia="ru-RU"/>
              </w:rPr>
            </w:pPr>
            <w:r w:rsidRPr="008E73EF">
              <w:rPr>
                <w:noProof w:val="0"/>
                <w:lang w:val="pt-BR" w:eastAsia="ru-RU"/>
              </w:rPr>
              <w:t>b) un exemplar</w:t>
            </w:r>
            <w:r w:rsidRPr="00892FAB">
              <w:rPr>
                <w:noProof w:val="0"/>
                <w:lang w:eastAsia="ru-RU"/>
              </w:rPr>
              <w:t xml:space="preserve"> </w:t>
            </w:r>
            <w:r w:rsidRPr="008E73EF">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0EB96C5C"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A7EBB84"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AECBCB3" w14:textId="77777777" w:rsidR="008E73EF" w:rsidRPr="00C504DB" w:rsidRDefault="008E73EF" w:rsidP="00CC7DB4">
            <w:pPr>
              <w:tabs>
                <w:tab w:val="left" w:pos="1276"/>
              </w:tabs>
              <w:jc w:val="both"/>
              <w:rPr>
                <w:noProof w:val="0"/>
                <w:lang w:val="pt-BR" w:eastAsia="ru-RU"/>
              </w:rPr>
            </w:pPr>
            <w:r w:rsidRPr="00C504DB">
              <w:rPr>
                <w:noProof w:val="0"/>
                <w:lang w:val="pt-BR"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1001B6"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7.8. La lucrările la care se fac încercări, se consideră calitatea probei îndeplinită atâta timp cât rezultatele se înscriu în limitele admise prin reglementările tehnice. </w:t>
            </w:r>
          </w:p>
          <w:p w14:paraId="5C1E5F22" w14:textId="77777777" w:rsidR="008E73EF" w:rsidRPr="008E73EF" w:rsidRDefault="008E73EF" w:rsidP="00CC7DB4">
            <w:pPr>
              <w:tabs>
                <w:tab w:val="left" w:pos="1276"/>
              </w:tabs>
              <w:jc w:val="both"/>
              <w:rPr>
                <w:noProof w:val="0"/>
                <w:lang w:val="pt-BR" w:eastAsia="ru-RU"/>
              </w:rPr>
            </w:pPr>
            <w:r w:rsidRPr="008E73EF">
              <w:rPr>
                <w:noProof w:val="0"/>
                <w:lang w:val="pt-BR" w:eastAsia="ru-RU"/>
              </w:rPr>
              <w:t>7.9.</w:t>
            </w:r>
            <w:r w:rsidRPr="008E73EF">
              <w:rPr>
                <w:noProof w:val="0"/>
                <w:sz w:val="20"/>
                <w:szCs w:val="20"/>
                <w:lang w:val="pt-BR" w:eastAsia="ru-RU"/>
              </w:rPr>
              <w:t xml:space="preserve"> </w:t>
            </w:r>
            <w:r w:rsidRPr="008E73EF">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4348827" w14:textId="77777777" w:rsidR="008E73EF" w:rsidRPr="008E73EF" w:rsidRDefault="008E73EF" w:rsidP="00CC7DB4">
            <w:pPr>
              <w:tabs>
                <w:tab w:val="left" w:pos="1276"/>
              </w:tabs>
              <w:jc w:val="both"/>
              <w:rPr>
                <w:noProof w:val="0"/>
                <w:lang w:val="pt-BR" w:eastAsia="ru-RU"/>
              </w:rPr>
            </w:pPr>
            <w:r w:rsidRPr="008E73EF">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E57E9C1" w14:textId="77777777" w:rsidR="008E73EF" w:rsidRPr="008E73EF" w:rsidRDefault="008E73EF" w:rsidP="00CC7DB4">
            <w:pPr>
              <w:tabs>
                <w:tab w:val="left" w:pos="1276"/>
              </w:tabs>
              <w:jc w:val="both"/>
              <w:rPr>
                <w:noProof w:val="0"/>
                <w:lang w:val="pt-BR" w:eastAsia="ru-RU"/>
              </w:rPr>
            </w:pPr>
            <w:r w:rsidRPr="00C504DB">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w:t>
            </w:r>
            <w:r w:rsidRPr="008E73EF">
              <w:rPr>
                <w:noProof w:val="0"/>
                <w:lang w:val="pt-BR" w:eastAsia="ru-RU"/>
              </w:rPr>
              <w:t xml:space="preserve">Dacă prin executarea dispoziţiilor Beneficiarului se creează dificultăţi în execuţie, care generează cheltuieli suplimentare, acestea vor fi suportate de către Beneficiar. </w:t>
            </w:r>
          </w:p>
          <w:p w14:paraId="4DAF63AF"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C9010DB"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1DE38B0F"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D5A8EB3"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621311B" w14:textId="77777777" w:rsidR="008E73EF" w:rsidRPr="00892FAB" w:rsidRDefault="008E73EF" w:rsidP="00CC7DB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265CEF8" w14:textId="77777777" w:rsidR="008E73EF" w:rsidRPr="00892FAB" w:rsidRDefault="008E73EF">
            <w:pPr>
              <w:numPr>
                <w:ilvl w:val="0"/>
                <w:numId w:val="17"/>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6C1EB18" w14:textId="77777777" w:rsidR="008E73EF" w:rsidRPr="008E73EF" w:rsidRDefault="008E73EF">
            <w:pPr>
              <w:numPr>
                <w:ilvl w:val="0"/>
                <w:numId w:val="17"/>
              </w:numPr>
              <w:tabs>
                <w:tab w:val="left" w:pos="345"/>
              </w:tabs>
              <w:ind w:left="0" w:firstLine="0"/>
              <w:jc w:val="both"/>
              <w:rPr>
                <w:noProof w:val="0"/>
                <w:lang w:val="pt-BR" w:eastAsia="ru-RU"/>
              </w:rPr>
            </w:pPr>
            <w:r w:rsidRPr="008E73EF">
              <w:rPr>
                <w:noProof w:val="0"/>
                <w:lang w:val="pt-BR" w:eastAsia="ru-RU"/>
              </w:rPr>
              <w:t xml:space="preserve">înlocuirea materialelor necorespunzătoare calitativ cu altele corespunzătoare; </w:t>
            </w:r>
          </w:p>
          <w:p w14:paraId="7864B9E1" w14:textId="77777777" w:rsidR="008E73EF" w:rsidRPr="008E73EF" w:rsidRDefault="008E73EF">
            <w:pPr>
              <w:numPr>
                <w:ilvl w:val="0"/>
                <w:numId w:val="17"/>
              </w:numPr>
              <w:tabs>
                <w:tab w:val="left" w:pos="345"/>
              </w:tabs>
              <w:ind w:left="0" w:firstLine="0"/>
              <w:jc w:val="both"/>
              <w:rPr>
                <w:noProof w:val="0"/>
                <w:lang w:val="pt-BR" w:eastAsia="ru-RU"/>
              </w:rPr>
            </w:pPr>
            <w:r w:rsidRPr="008E73EF">
              <w:rPr>
                <w:noProof w:val="0"/>
                <w:lang w:val="pt-BR" w:eastAsia="ru-RU"/>
              </w:rPr>
              <w:t xml:space="preserve">îndepărtarea sau refacerea oricărei lucrări sau părţi de lucrare necorespunzătoare din punct de vedere calitativ. </w:t>
            </w:r>
          </w:p>
          <w:p w14:paraId="4B3BD57D" w14:textId="77777777" w:rsidR="008E73EF" w:rsidRPr="008E73EF" w:rsidRDefault="008E73EF" w:rsidP="00CC7DB4">
            <w:pPr>
              <w:tabs>
                <w:tab w:val="left" w:pos="314"/>
              </w:tabs>
              <w:jc w:val="both"/>
              <w:rPr>
                <w:noProof w:val="0"/>
                <w:lang w:val="pt-BR" w:eastAsia="ru-RU"/>
              </w:rPr>
            </w:pPr>
            <w:r w:rsidRPr="008E73EF">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179F3DA" w14:textId="77777777" w:rsidR="008E73EF" w:rsidRPr="008E73EF" w:rsidRDefault="008E73EF" w:rsidP="00CC7DB4">
            <w:pPr>
              <w:tabs>
                <w:tab w:val="left" w:pos="314"/>
              </w:tabs>
              <w:jc w:val="both"/>
              <w:rPr>
                <w:noProof w:val="0"/>
                <w:lang w:val="pt-BR" w:eastAsia="ru-RU"/>
              </w:rPr>
            </w:pPr>
            <w:r w:rsidRPr="008E73EF">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E8CCB0F" w14:textId="77777777" w:rsidR="008E73EF" w:rsidRPr="008E73EF" w:rsidRDefault="008E73EF" w:rsidP="00CC7DB4">
            <w:pPr>
              <w:tabs>
                <w:tab w:val="left" w:pos="314"/>
              </w:tabs>
              <w:jc w:val="both"/>
              <w:rPr>
                <w:noProof w:val="0"/>
                <w:lang w:val="pt-BR" w:eastAsia="ru-RU"/>
              </w:rPr>
            </w:pPr>
            <w:r w:rsidRPr="008E73EF">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A56E8A0" w14:textId="77777777" w:rsidR="008E73EF" w:rsidRPr="008E73EF" w:rsidRDefault="008E73EF" w:rsidP="00CC7DB4">
            <w:pPr>
              <w:tabs>
                <w:tab w:val="left" w:pos="314"/>
              </w:tabs>
              <w:jc w:val="both"/>
              <w:rPr>
                <w:noProof w:val="0"/>
                <w:lang w:val="pt-BR" w:eastAsia="ru-RU"/>
              </w:rPr>
            </w:pPr>
            <w:r w:rsidRPr="008E73EF">
              <w:rPr>
                <w:noProof w:val="0"/>
                <w:lang w:val="pt-BR" w:eastAsia="ru-RU"/>
              </w:rPr>
              <w:lastRenderedPageBreak/>
              <w:t xml:space="preserve">7.20. Lucrările suplimentare față de cele contractate, considerate necesare de Antreprenor, nu pot fi demarate sau executate fără modificarea prin Acord adițional a prezentului contract. </w:t>
            </w:r>
          </w:p>
          <w:p w14:paraId="4327045D" w14:textId="77777777" w:rsidR="008E73EF" w:rsidRPr="008E73EF" w:rsidRDefault="008E73EF" w:rsidP="00CC7DB4">
            <w:pPr>
              <w:tabs>
                <w:tab w:val="left" w:pos="314"/>
              </w:tabs>
              <w:jc w:val="both"/>
              <w:rPr>
                <w:noProof w:val="0"/>
                <w:lang w:val="pt-BR" w:eastAsia="ru-RU"/>
              </w:rPr>
            </w:pPr>
            <w:r w:rsidRPr="008E73EF">
              <w:rPr>
                <w:noProof w:val="0"/>
                <w:lang w:val="pt-BR" w:eastAsia="ru-RU"/>
              </w:rPr>
              <w:t>7.21. Antreprenorul răspunde pentru defectele ascunse ale construcției, în conformitate cu prevederile actelor normative.</w:t>
            </w:r>
          </w:p>
          <w:p w14:paraId="4ADF2D24" w14:textId="77777777" w:rsidR="008E73EF" w:rsidRPr="008E73EF" w:rsidRDefault="008E73EF" w:rsidP="00CC7DB4">
            <w:pPr>
              <w:tabs>
                <w:tab w:val="left" w:pos="525"/>
              </w:tabs>
              <w:jc w:val="both"/>
              <w:rPr>
                <w:noProof w:val="0"/>
                <w:lang w:val="pt-BR" w:eastAsia="ru-RU"/>
              </w:rPr>
            </w:pPr>
            <w:r w:rsidRPr="008E73EF">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ED3913F" w14:textId="77777777" w:rsidR="008E73EF" w:rsidRPr="008E73EF" w:rsidRDefault="008E73EF" w:rsidP="00CC7DB4">
            <w:pPr>
              <w:tabs>
                <w:tab w:val="left" w:pos="525"/>
              </w:tabs>
              <w:jc w:val="both"/>
              <w:rPr>
                <w:noProof w:val="0"/>
                <w:lang w:val="pt-BR" w:eastAsia="ru-RU"/>
              </w:rPr>
            </w:pPr>
          </w:p>
          <w:p w14:paraId="45780F8E" w14:textId="77777777" w:rsidR="008E73EF" w:rsidRPr="008E73EF" w:rsidRDefault="008E73EF" w:rsidP="00CC7DB4">
            <w:pPr>
              <w:tabs>
                <w:tab w:val="left" w:pos="525"/>
              </w:tabs>
              <w:jc w:val="both"/>
              <w:rPr>
                <w:b/>
                <w:noProof w:val="0"/>
                <w:lang w:val="pt-BR" w:eastAsia="ru-RU"/>
              </w:rPr>
            </w:pPr>
            <w:r w:rsidRPr="008E73EF">
              <w:rPr>
                <w:b/>
                <w:noProof w:val="0"/>
                <w:lang w:val="pt-BR" w:eastAsia="ru-RU"/>
              </w:rPr>
              <w:t>8. MODIFICĂRI</w:t>
            </w:r>
          </w:p>
          <w:p w14:paraId="29F98331" w14:textId="77777777" w:rsidR="008E73EF" w:rsidRPr="008E73EF" w:rsidRDefault="008E73EF" w:rsidP="00CC7DB4">
            <w:pPr>
              <w:tabs>
                <w:tab w:val="left" w:pos="360"/>
              </w:tabs>
              <w:jc w:val="both"/>
              <w:rPr>
                <w:noProof w:val="0"/>
                <w:lang w:val="pt-BR" w:eastAsia="ru-RU"/>
              </w:rPr>
            </w:pPr>
            <w:r w:rsidRPr="008E73EF">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642AC903" w14:textId="77777777" w:rsidR="008E73EF" w:rsidRPr="008E73EF" w:rsidRDefault="008E73EF" w:rsidP="00CC7DB4">
            <w:pPr>
              <w:tabs>
                <w:tab w:val="left" w:pos="360"/>
              </w:tabs>
              <w:jc w:val="both"/>
              <w:rPr>
                <w:noProof w:val="0"/>
                <w:lang w:val="pt-BR" w:eastAsia="ru-RU"/>
              </w:rPr>
            </w:pPr>
          </w:p>
          <w:p w14:paraId="586E6C9A" w14:textId="77777777" w:rsidR="008E73EF" w:rsidRPr="008E73EF" w:rsidRDefault="008E73EF" w:rsidP="00CC7DB4">
            <w:pPr>
              <w:tabs>
                <w:tab w:val="left" w:pos="360"/>
              </w:tabs>
              <w:jc w:val="both"/>
              <w:rPr>
                <w:noProof w:val="0"/>
                <w:lang w:val="pt-BR" w:eastAsia="ru-RU"/>
              </w:rPr>
            </w:pPr>
            <w:r w:rsidRPr="008E73EF">
              <w:rPr>
                <w:b/>
                <w:noProof w:val="0"/>
                <w:lang w:val="pt-BR" w:eastAsia="ru-RU"/>
              </w:rPr>
              <w:t>9. AJUSTAREA PREŢULUI CONTRACTULUI</w:t>
            </w:r>
          </w:p>
          <w:p w14:paraId="1F493B18" w14:textId="77777777" w:rsidR="008E73EF" w:rsidRPr="00892FAB" w:rsidRDefault="008E73EF" w:rsidP="00CC7DB4">
            <w:pPr>
              <w:jc w:val="both"/>
              <w:rPr>
                <w:noProof w:val="0"/>
                <w:lang w:eastAsia="ru-RU"/>
              </w:rPr>
            </w:pPr>
            <w:r w:rsidRPr="008E73EF">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76CD7D1" w14:textId="77777777" w:rsidR="008E73EF" w:rsidRPr="008E73EF" w:rsidRDefault="008E73EF" w:rsidP="00CC7DB4">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05A04D70" w14:textId="77777777" w:rsidR="008E73EF" w:rsidRPr="008E73EF" w:rsidRDefault="008E73EF" w:rsidP="00CC7DB4">
            <w:pPr>
              <w:tabs>
                <w:tab w:val="left" w:pos="360"/>
              </w:tabs>
              <w:jc w:val="both"/>
              <w:rPr>
                <w:noProof w:val="0"/>
                <w:lang w:val="pt-BR" w:eastAsia="ru-RU"/>
              </w:rPr>
            </w:pPr>
          </w:p>
          <w:p w14:paraId="71C7735D" w14:textId="77777777" w:rsidR="008E73EF" w:rsidRPr="008E73EF" w:rsidRDefault="008E73EF" w:rsidP="00CC7DB4">
            <w:pPr>
              <w:tabs>
                <w:tab w:val="left" w:pos="555"/>
                <w:tab w:val="left" w:pos="4365"/>
              </w:tabs>
              <w:jc w:val="both"/>
              <w:rPr>
                <w:b/>
                <w:noProof w:val="0"/>
                <w:lang w:val="pt-BR" w:eastAsia="ru-RU"/>
              </w:rPr>
            </w:pPr>
            <w:r w:rsidRPr="008E73EF">
              <w:rPr>
                <w:b/>
                <w:noProof w:val="0"/>
                <w:lang w:val="pt-BR" w:eastAsia="ru-RU"/>
              </w:rPr>
              <w:t xml:space="preserve">10. ANTREPRENORUL ŞI SUBANTREPRENORII </w:t>
            </w:r>
          </w:p>
          <w:p w14:paraId="0BA1A109" w14:textId="77777777" w:rsidR="008E73EF" w:rsidRPr="008E73EF" w:rsidRDefault="008E73EF" w:rsidP="00CC7DB4">
            <w:pPr>
              <w:tabs>
                <w:tab w:val="left" w:pos="4365"/>
              </w:tabs>
              <w:jc w:val="both"/>
              <w:rPr>
                <w:noProof w:val="0"/>
                <w:lang w:val="pt-BR" w:eastAsia="ru-RU"/>
              </w:rPr>
            </w:pPr>
            <w:r w:rsidRPr="008E73EF">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2AB9FA0" w14:textId="77777777" w:rsidR="008E73EF" w:rsidRPr="008E73EF" w:rsidRDefault="008E73EF" w:rsidP="00CC7DB4">
            <w:pPr>
              <w:tabs>
                <w:tab w:val="left" w:pos="4365"/>
              </w:tabs>
              <w:spacing w:before="240" w:after="240"/>
              <w:contextualSpacing/>
              <w:jc w:val="both"/>
              <w:rPr>
                <w:noProof w:val="0"/>
                <w:lang w:val="pt-BR" w:eastAsia="ru-RU"/>
              </w:rPr>
            </w:pPr>
            <w:r w:rsidRPr="008E73EF">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D17904C" w14:textId="77777777" w:rsidR="008E73EF" w:rsidRPr="00892FAB" w:rsidRDefault="008E73EF" w:rsidP="00CC7DB4">
            <w:pPr>
              <w:tabs>
                <w:tab w:val="left" w:pos="4365"/>
              </w:tabs>
              <w:spacing w:before="240" w:after="240"/>
              <w:contextualSpacing/>
              <w:jc w:val="both"/>
              <w:rPr>
                <w:noProof w:val="0"/>
                <w:lang w:eastAsia="ru-RU"/>
              </w:rPr>
            </w:pPr>
            <w:r w:rsidRPr="008E73EF">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2C077EEA" w14:textId="77777777" w:rsidR="008E73EF" w:rsidRPr="008E73EF" w:rsidRDefault="008E73EF" w:rsidP="00CC7DB4">
            <w:pPr>
              <w:tabs>
                <w:tab w:val="left" w:pos="4365"/>
              </w:tabs>
              <w:spacing w:before="240" w:after="240"/>
              <w:contextualSpacing/>
              <w:jc w:val="both"/>
              <w:rPr>
                <w:noProof w:val="0"/>
                <w:lang w:val="pt-BR" w:eastAsia="ru-RU"/>
              </w:rPr>
            </w:pPr>
            <w:r w:rsidRPr="008E73EF">
              <w:rPr>
                <w:noProof w:val="0"/>
                <w:lang w:val="pt-BR" w:eastAsia="ru-RU"/>
              </w:rPr>
              <w:t>10.4. Înlocuirea/implicarea de noi subcontractanţi nu diminueaza în nici o situaţie răspunderea Antreprenorului în ceea ce priveşte modul de îndeplinire a contractului.</w:t>
            </w:r>
          </w:p>
          <w:p w14:paraId="369C9F8A" w14:textId="77777777" w:rsidR="008E73EF" w:rsidRPr="008E73EF" w:rsidRDefault="008E73EF" w:rsidP="00CC7DB4">
            <w:pPr>
              <w:tabs>
                <w:tab w:val="left" w:pos="4365"/>
              </w:tabs>
              <w:spacing w:before="240" w:after="240"/>
              <w:contextualSpacing/>
              <w:jc w:val="both"/>
              <w:rPr>
                <w:noProof w:val="0"/>
                <w:lang w:val="pt-BR" w:eastAsia="ru-RU"/>
              </w:rPr>
            </w:pPr>
            <w:r w:rsidRPr="008E73EF">
              <w:rPr>
                <w:noProof w:val="0"/>
                <w:lang w:val="pt-BR" w:eastAsia="ru-RU"/>
              </w:rPr>
              <w:t>10.5. Angajarea forţei de muncă pe bază de acord nu este considerată obiectul unei subcontractări.</w:t>
            </w:r>
          </w:p>
          <w:p w14:paraId="31A14461" w14:textId="77777777" w:rsidR="008E73EF" w:rsidRPr="008E73EF" w:rsidRDefault="008E73EF" w:rsidP="00CC7DB4">
            <w:pPr>
              <w:tabs>
                <w:tab w:val="left" w:pos="4365"/>
              </w:tabs>
              <w:jc w:val="both"/>
              <w:rPr>
                <w:b/>
                <w:noProof w:val="0"/>
                <w:lang w:val="pt-BR" w:eastAsia="ru-RU"/>
              </w:rPr>
            </w:pPr>
          </w:p>
          <w:p w14:paraId="12C90F83" w14:textId="77777777" w:rsidR="008E73EF" w:rsidRPr="008E73EF" w:rsidRDefault="008E73EF" w:rsidP="00CC7DB4">
            <w:pPr>
              <w:tabs>
                <w:tab w:val="left" w:pos="4365"/>
              </w:tabs>
              <w:jc w:val="both"/>
              <w:rPr>
                <w:noProof w:val="0"/>
                <w:lang w:val="pt-BR" w:eastAsia="ru-RU"/>
              </w:rPr>
            </w:pPr>
            <w:r w:rsidRPr="008E73EF">
              <w:rPr>
                <w:b/>
                <w:noProof w:val="0"/>
                <w:lang w:val="pt-BR" w:eastAsia="ru-RU"/>
              </w:rPr>
              <w:t>11. FORȚA DE MUNCĂ</w:t>
            </w:r>
          </w:p>
          <w:p w14:paraId="4664D900" w14:textId="77777777" w:rsidR="008E73EF" w:rsidRPr="008E73EF" w:rsidRDefault="008E73EF" w:rsidP="00CC7DB4">
            <w:pPr>
              <w:tabs>
                <w:tab w:val="left" w:pos="795"/>
              </w:tabs>
              <w:ind w:left="-14"/>
              <w:contextualSpacing/>
              <w:jc w:val="both"/>
              <w:rPr>
                <w:noProof w:val="0"/>
                <w:lang w:val="pt-BR" w:eastAsia="ru-RU"/>
              </w:rPr>
            </w:pPr>
            <w:r w:rsidRPr="008E73EF">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E73EF">
              <w:rPr>
                <w:noProof w:val="0"/>
                <w:lang w:val="pt-BR" w:eastAsia="ru-RU"/>
              </w:rPr>
              <w:t>.</w:t>
            </w:r>
          </w:p>
          <w:p w14:paraId="25E5A89F" w14:textId="77777777" w:rsidR="008E73EF" w:rsidRPr="008E73EF" w:rsidRDefault="008E73EF" w:rsidP="00CC7DB4">
            <w:pPr>
              <w:tabs>
                <w:tab w:val="left" w:pos="795"/>
              </w:tabs>
              <w:ind w:left="-15"/>
              <w:contextualSpacing/>
              <w:jc w:val="both"/>
              <w:rPr>
                <w:noProof w:val="0"/>
                <w:lang w:val="pt-BR" w:eastAsia="ru-RU"/>
              </w:rPr>
            </w:pPr>
          </w:p>
          <w:p w14:paraId="7682AA82" w14:textId="77777777" w:rsidR="008E73EF" w:rsidRPr="008E73EF" w:rsidRDefault="008E73EF" w:rsidP="00CC7DB4">
            <w:pPr>
              <w:tabs>
                <w:tab w:val="left" w:pos="795"/>
              </w:tabs>
              <w:jc w:val="both"/>
              <w:rPr>
                <w:noProof w:val="0"/>
                <w:lang w:val="pt-BR" w:eastAsia="ru-RU"/>
              </w:rPr>
            </w:pPr>
            <w:r w:rsidRPr="008E73EF">
              <w:rPr>
                <w:b/>
                <w:noProof w:val="0"/>
                <w:lang w:val="pt-BR" w:eastAsia="ru-RU"/>
              </w:rPr>
              <w:t>12. MATERIALELE ŞI EXECUŢIA LUCRĂRILOR</w:t>
            </w:r>
          </w:p>
          <w:p w14:paraId="0DD439C3" w14:textId="77777777" w:rsidR="008E73EF" w:rsidRPr="008E73EF" w:rsidRDefault="008E73EF" w:rsidP="00CC7DB4">
            <w:pPr>
              <w:tabs>
                <w:tab w:val="left" w:pos="0"/>
              </w:tabs>
              <w:jc w:val="both"/>
              <w:rPr>
                <w:noProof w:val="0"/>
                <w:lang w:val="pt-BR" w:eastAsia="ru-RU"/>
              </w:rPr>
            </w:pPr>
            <w:r w:rsidRPr="008E73EF">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1B89D1F" w14:textId="77777777" w:rsidR="008E73EF" w:rsidRPr="008E73EF" w:rsidRDefault="008E73EF" w:rsidP="00CC7DB4">
            <w:pPr>
              <w:tabs>
                <w:tab w:val="left" w:pos="0"/>
              </w:tabs>
              <w:jc w:val="both"/>
              <w:rPr>
                <w:noProof w:val="0"/>
                <w:lang w:val="pt-BR" w:eastAsia="ru-RU"/>
              </w:rPr>
            </w:pPr>
            <w:r w:rsidRPr="008E73EF">
              <w:rPr>
                <w:noProof w:val="0"/>
                <w:lang w:val="pt-BR" w:eastAsia="ru-RU"/>
              </w:rPr>
              <w:lastRenderedPageBreak/>
              <w:t xml:space="preserve">12.2. Costul probelor şi încercărilor va fi suportat de Antreprenor, dacă acesta este prevăzut în documentaţie, în caz contrar cheltuielile vor fi suportate de Beneficiar. </w:t>
            </w:r>
          </w:p>
          <w:p w14:paraId="42707957" w14:textId="77777777" w:rsidR="008E73EF" w:rsidRPr="008E73EF" w:rsidRDefault="008E73EF" w:rsidP="00CC7DB4">
            <w:pPr>
              <w:tabs>
                <w:tab w:val="left" w:pos="284"/>
              </w:tabs>
              <w:jc w:val="both"/>
              <w:rPr>
                <w:noProof w:val="0"/>
                <w:lang w:val="pt-BR" w:eastAsia="ru-RU"/>
              </w:rPr>
            </w:pPr>
            <w:r w:rsidRPr="008E73EF">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FEBD897" w14:textId="77777777" w:rsidR="008E73EF" w:rsidRPr="008E73EF" w:rsidRDefault="008E73EF" w:rsidP="00CC7DB4">
            <w:pPr>
              <w:tabs>
                <w:tab w:val="left" w:pos="284"/>
              </w:tabs>
              <w:jc w:val="both"/>
              <w:rPr>
                <w:noProof w:val="0"/>
                <w:lang w:val="pt-BR" w:eastAsia="ru-RU"/>
              </w:rPr>
            </w:pPr>
            <w:r w:rsidRPr="008E73EF">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45E11ED4" w14:textId="77777777" w:rsidR="008E73EF" w:rsidRPr="008E73EF" w:rsidRDefault="008E73EF" w:rsidP="00CC7DB4">
            <w:pPr>
              <w:tabs>
                <w:tab w:val="left" w:pos="284"/>
              </w:tabs>
              <w:jc w:val="both"/>
              <w:rPr>
                <w:noProof w:val="0"/>
                <w:lang w:val="pt-BR" w:eastAsia="ru-RU"/>
              </w:rPr>
            </w:pPr>
            <w:r w:rsidRPr="008E73EF">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E73EF" w:rsidDel="001A2B64">
              <w:rPr>
                <w:noProof w:val="0"/>
                <w:lang w:val="pt-BR" w:eastAsia="ru-RU"/>
              </w:rPr>
              <w:t xml:space="preserve"> </w:t>
            </w:r>
            <w:r w:rsidRPr="008E73EF">
              <w:rPr>
                <w:noProof w:val="0"/>
                <w:lang w:val="pt-BR" w:eastAsia="ru-RU"/>
              </w:rPr>
              <w:t>atestat, proiectantul ori de câte ori astfel de lucrări, inclusiv fundaţiile clădirii, sunt gata pentru a fi examinate. Dirigintele de șantier</w:t>
            </w:r>
            <w:r w:rsidRPr="008E73EF" w:rsidDel="001A2B64">
              <w:rPr>
                <w:noProof w:val="0"/>
                <w:lang w:val="pt-BR" w:eastAsia="ru-RU"/>
              </w:rPr>
              <w:t xml:space="preserve"> </w:t>
            </w:r>
            <w:r w:rsidRPr="008E73EF">
              <w:rPr>
                <w:noProof w:val="0"/>
                <w:lang w:val="pt-BR" w:eastAsia="ru-RU"/>
              </w:rPr>
              <w:t xml:space="preserve">atestat şi proiectantul vor participa la examinarea şi măsurarea lucrărilor. </w:t>
            </w:r>
          </w:p>
          <w:p w14:paraId="68687C29" w14:textId="77777777" w:rsidR="008E73EF" w:rsidRPr="008E73EF" w:rsidRDefault="008E73EF" w:rsidP="00CC7DB4">
            <w:pPr>
              <w:tabs>
                <w:tab w:val="left" w:pos="284"/>
              </w:tabs>
              <w:jc w:val="both"/>
              <w:rPr>
                <w:noProof w:val="0"/>
                <w:lang w:val="pt-BR" w:eastAsia="ru-RU"/>
              </w:rPr>
            </w:pPr>
            <w:r w:rsidRPr="008E73EF">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B70263C" w14:textId="77777777" w:rsidR="008E73EF" w:rsidRPr="008E73EF" w:rsidRDefault="008E73EF" w:rsidP="00CC7DB4">
            <w:pPr>
              <w:tabs>
                <w:tab w:val="left" w:pos="284"/>
              </w:tabs>
              <w:jc w:val="both"/>
              <w:rPr>
                <w:noProof w:val="0"/>
                <w:lang w:val="pt-BR" w:eastAsia="ru-RU"/>
              </w:rPr>
            </w:pPr>
            <w:r w:rsidRPr="008E73EF">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68779081" w14:textId="77777777" w:rsidR="008E73EF" w:rsidRPr="008E73EF" w:rsidRDefault="008E73EF" w:rsidP="00CC7DB4">
            <w:pPr>
              <w:tabs>
                <w:tab w:val="left" w:pos="360"/>
              </w:tabs>
              <w:jc w:val="both"/>
              <w:rPr>
                <w:noProof w:val="0"/>
                <w:lang w:val="pt-BR" w:eastAsia="ru-RU"/>
              </w:rPr>
            </w:pPr>
            <w:r w:rsidRPr="00C504DB">
              <w:rPr>
                <w:noProof w:val="0"/>
                <w:lang w:val="pt-BR"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8E73EF">
              <w:rPr>
                <w:noProof w:val="0"/>
                <w:lang w:val="pt-BR"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DEF945B" w14:textId="77777777" w:rsidR="008E73EF" w:rsidRPr="008E73EF" w:rsidRDefault="008E73EF" w:rsidP="00CC7DB4">
            <w:pPr>
              <w:tabs>
                <w:tab w:val="left" w:pos="360"/>
              </w:tabs>
              <w:jc w:val="both"/>
              <w:rPr>
                <w:noProof w:val="0"/>
                <w:lang w:val="pt-BR" w:eastAsia="ru-RU"/>
              </w:rPr>
            </w:pPr>
          </w:p>
          <w:p w14:paraId="7B1B4BAF" w14:textId="77777777" w:rsidR="008E73EF" w:rsidRPr="008E73EF" w:rsidRDefault="008E73EF" w:rsidP="00CC7DB4">
            <w:pPr>
              <w:tabs>
                <w:tab w:val="left" w:pos="525"/>
              </w:tabs>
              <w:jc w:val="both"/>
              <w:rPr>
                <w:noProof w:val="0"/>
                <w:lang w:val="pt-BR" w:eastAsia="ru-RU"/>
              </w:rPr>
            </w:pPr>
            <w:r w:rsidRPr="008E73EF">
              <w:rPr>
                <w:b/>
                <w:noProof w:val="0"/>
                <w:lang w:val="pt-BR" w:eastAsia="ru-RU"/>
              </w:rPr>
              <w:t>13. PERIOADA DE GARANŢIE ŞI REMEDIERI ÎN PERIOADA DE GARANŢIE</w:t>
            </w:r>
          </w:p>
          <w:p w14:paraId="6133769A" w14:textId="77777777" w:rsidR="008E73EF" w:rsidRPr="00C504DB" w:rsidRDefault="008E73EF" w:rsidP="00CC7DB4">
            <w:pPr>
              <w:tabs>
                <w:tab w:val="left" w:pos="567"/>
              </w:tabs>
              <w:jc w:val="both"/>
              <w:rPr>
                <w:noProof w:val="0"/>
                <w:lang w:val="pt-BR" w:eastAsia="ru-RU"/>
              </w:rPr>
            </w:pPr>
            <w:r w:rsidRPr="00C504DB">
              <w:rPr>
                <w:noProof w:val="0"/>
                <w:lang w:val="pt-BR" w:eastAsia="ru-RU"/>
              </w:rPr>
              <w:t xml:space="preserve">13.1. Perioada de garanție curge de la data recepției la terminarea lucrărilor și este  de  ____ luni. </w:t>
            </w:r>
          </w:p>
          <w:p w14:paraId="0E59DFDE"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8EE0D09" w14:textId="77777777" w:rsidR="008E73EF" w:rsidRPr="00892FAB" w:rsidRDefault="008E73EF" w:rsidP="00CC7DB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76CD63" w14:textId="77777777" w:rsidR="008E73EF" w:rsidRPr="00892FAB" w:rsidRDefault="008E73EF" w:rsidP="00CC7DB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1BB234DF" w14:textId="77777777" w:rsidR="008E73EF" w:rsidRPr="00892FAB" w:rsidRDefault="008E73EF" w:rsidP="00CC7DB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1EA303B0" w14:textId="77777777" w:rsidR="008E73EF" w:rsidRPr="00892FAB" w:rsidRDefault="008E73EF" w:rsidP="00CC7DB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6ED14503" w14:textId="77777777" w:rsidR="008E73EF" w:rsidRPr="00892FAB" w:rsidRDefault="008E73EF" w:rsidP="00CC7DB4">
            <w:pPr>
              <w:tabs>
                <w:tab w:val="left" w:pos="360"/>
              </w:tabs>
              <w:jc w:val="both"/>
              <w:rPr>
                <w:noProof w:val="0"/>
                <w:lang w:eastAsia="ru-RU"/>
              </w:rPr>
            </w:pPr>
          </w:p>
          <w:p w14:paraId="6D516844" w14:textId="77777777" w:rsidR="008E73EF" w:rsidRPr="008E73EF" w:rsidRDefault="008E73EF" w:rsidP="00CC7DB4">
            <w:pPr>
              <w:tabs>
                <w:tab w:val="left" w:pos="525"/>
              </w:tabs>
              <w:jc w:val="both"/>
              <w:rPr>
                <w:noProof w:val="0"/>
                <w:lang w:val="pt-BR" w:eastAsia="ru-RU"/>
              </w:rPr>
            </w:pPr>
            <w:r w:rsidRPr="008E73EF">
              <w:rPr>
                <w:b/>
                <w:noProof w:val="0"/>
                <w:lang w:val="pt-BR" w:eastAsia="ru-RU"/>
              </w:rPr>
              <w:t>14. RĂSPUNDEREA PĂRŢILOR</w:t>
            </w:r>
          </w:p>
          <w:p w14:paraId="6719F35C" w14:textId="77777777" w:rsidR="008E73EF" w:rsidRPr="00C504DB" w:rsidRDefault="008E73EF" w:rsidP="00CC7DB4">
            <w:pPr>
              <w:tabs>
                <w:tab w:val="left" w:pos="567"/>
              </w:tabs>
              <w:jc w:val="both"/>
              <w:rPr>
                <w:noProof w:val="0"/>
                <w:lang w:val="pt-BR" w:eastAsia="ru-RU"/>
              </w:rPr>
            </w:pPr>
            <w:r w:rsidRPr="00C504DB">
              <w:rPr>
                <w:noProof w:val="0"/>
                <w:lang w:val="pt-BR" w:eastAsia="ru-RU"/>
              </w:rPr>
              <w:t>14.1. Părţile poartă răspundere pentru neexecutarea sau executarea necorespunzătoare a obligaţiilor  prevăzute de prezentul contract în conformitate cu actele normative a Republicii Moldova.</w:t>
            </w:r>
          </w:p>
          <w:p w14:paraId="6999F799"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14.2. Dacă în legătură cu executarea lucrărilor de construcţii se produce o daună unui terţ, părţile contractante răspund solidar, conform prevederilor legale. Pentru stabilirea între părţi a </w:t>
            </w:r>
            <w:r w:rsidRPr="008E73EF">
              <w:rPr>
                <w:noProof w:val="0"/>
                <w:lang w:val="pt-BR" w:eastAsia="ru-RU"/>
              </w:rPr>
              <w:lastRenderedPageBreak/>
              <w:t xml:space="preserve">cuantumului răspunderii pentru dauna provocată se va ţine seama de gradul de vinovăţie a fiecăruia în producerea acesteia, dacă în clauzele contractuale nu s-a prevăzut altfel. </w:t>
            </w:r>
          </w:p>
          <w:p w14:paraId="52BC86FE" w14:textId="77777777" w:rsidR="008E73EF" w:rsidRPr="008E73EF" w:rsidRDefault="008E73EF" w:rsidP="00CC7DB4">
            <w:pPr>
              <w:tabs>
                <w:tab w:val="left" w:pos="567"/>
              </w:tabs>
              <w:jc w:val="both"/>
              <w:rPr>
                <w:noProof w:val="0"/>
                <w:lang w:val="pt-BR" w:eastAsia="ru-RU"/>
              </w:rPr>
            </w:pPr>
            <w:r w:rsidRPr="008E73EF">
              <w:rPr>
                <w:noProof w:val="0"/>
                <w:lang w:val="pt-BR" w:eastAsia="ru-RU"/>
              </w:rPr>
              <w:t>14.3. Membrii asocierii își păstrează individualitatea ca subiecți de drept, însă sunt obligați să răspundă solidar față de Beneficiar pentru modul de îndeplinire a obligațiilor contractuale.</w:t>
            </w:r>
          </w:p>
          <w:p w14:paraId="25939305"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97BEB01"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1F34415"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C878E61"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76DF448" w14:textId="77777777" w:rsidR="008E73EF" w:rsidRPr="008E73EF" w:rsidRDefault="008E73EF" w:rsidP="00CC7DB4">
            <w:pPr>
              <w:jc w:val="both"/>
              <w:rPr>
                <w:noProof w:val="0"/>
                <w:lang w:val="pt-BR" w:eastAsia="ru-RU"/>
              </w:rPr>
            </w:pPr>
            <w:r w:rsidRPr="008E73EF">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0414E38" w14:textId="77777777" w:rsidR="008E73EF" w:rsidRPr="00C504DB" w:rsidRDefault="008E73EF" w:rsidP="00CC7DB4">
            <w:pPr>
              <w:tabs>
                <w:tab w:val="left" w:pos="0"/>
              </w:tabs>
              <w:contextualSpacing/>
              <w:jc w:val="both"/>
              <w:rPr>
                <w:noProof w:val="0"/>
                <w:lang w:val="pt-BR" w:eastAsia="ru-RU"/>
              </w:rPr>
            </w:pPr>
            <w:r w:rsidRPr="00C504DB">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4626893" w14:textId="77777777" w:rsidR="008E73EF" w:rsidRPr="00C504DB" w:rsidRDefault="008E73EF" w:rsidP="00CC7DB4">
            <w:pPr>
              <w:tabs>
                <w:tab w:val="left" w:pos="360"/>
              </w:tabs>
              <w:jc w:val="both"/>
              <w:rPr>
                <w:noProof w:val="0"/>
                <w:lang w:val="pt-BR" w:eastAsia="ru-RU"/>
              </w:rPr>
            </w:pPr>
          </w:p>
          <w:p w14:paraId="3E52AC04" w14:textId="77777777" w:rsidR="008E73EF" w:rsidRPr="008E73EF" w:rsidRDefault="008E73EF" w:rsidP="00CC7DB4">
            <w:pPr>
              <w:tabs>
                <w:tab w:val="left" w:pos="525"/>
              </w:tabs>
              <w:jc w:val="both"/>
              <w:rPr>
                <w:noProof w:val="0"/>
                <w:lang w:val="pt-BR" w:eastAsia="ru-RU"/>
              </w:rPr>
            </w:pPr>
            <w:r w:rsidRPr="008E73EF">
              <w:rPr>
                <w:b/>
                <w:noProof w:val="0"/>
                <w:lang w:val="pt-BR" w:eastAsia="ru-RU"/>
              </w:rPr>
              <w:t>15. RECLAMAŢII ŞI SANCŢIUNI</w:t>
            </w:r>
          </w:p>
          <w:p w14:paraId="049DDC6A" w14:textId="77777777" w:rsidR="008E73EF" w:rsidRPr="00C504DB" w:rsidRDefault="008E73EF" w:rsidP="00CC7DB4">
            <w:pPr>
              <w:jc w:val="both"/>
              <w:rPr>
                <w:noProof w:val="0"/>
                <w:lang w:val="pt-BR" w:eastAsia="ru-RU"/>
              </w:rPr>
            </w:pPr>
            <w:r w:rsidRPr="00C504DB">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C504DB">
              <w:rPr>
                <w:noProof w:val="0"/>
                <w:lang w:val="pt-BR" w:eastAsia="ru-RU"/>
              </w:rPr>
              <w:t xml:space="preserve"> civil al </w:t>
            </w:r>
            <w:r w:rsidRPr="00892FAB">
              <w:rPr>
                <w:noProof w:val="0"/>
                <w:lang w:eastAsia="ru-RU"/>
              </w:rPr>
              <w:t>Republicii Moldova nr</w:t>
            </w:r>
            <w:r w:rsidRPr="00C504DB">
              <w:rPr>
                <w:noProof w:val="0"/>
                <w:lang w:val="pt-BR" w:eastAsia="ru-RU"/>
              </w:rPr>
              <w:t>. 1107/2002</w:t>
            </w:r>
            <w:r w:rsidRPr="00C504DB">
              <w:rPr>
                <w:noProof w:val="0"/>
                <w:color w:val="000000"/>
                <w:lang w:val="pt-BR" w:eastAsia="ru-RU"/>
              </w:rPr>
              <w:t>,</w:t>
            </w:r>
            <w:r w:rsidRPr="00C504DB">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71D8282" w14:textId="77777777" w:rsidR="008E73EF" w:rsidRPr="008E73EF" w:rsidRDefault="008E73EF" w:rsidP="00CC7DB4">
            <w:pPr>
              <w:jc w:val="both"/>
              <w:rPr>
                <w:noProof w:val="0"/>
                <w:color w:val="000000"/>
                <w:lang w:val="pt-BR" w:eastAsia="ru-RU"/>
              </w:rPr>
            </w:pPr>
            <w:r w:rsidRPr="008E73EF">
              <w:rPr>
                <w:noProof w:val="0"/>
                <w:color w:val="000000"/>
                <w:lang w:val="pt-BR" w:eastAsia="ru-RU"/>
              </w:rPr>
              <w:t>15.2. Beneficiarul va notifica Antreprenorul în scris cu privire la deducerea acestor penalități și modul de calcul.</w:t>
            </w:r>
          </w:p>
          <w:p w14:paraId="02249151" w14:textId="77777777" w:rsidR="008E73EF" w:rsidRPr="008E73EF" w:rsidRDefault="008E73EF" w:rsidP="00CC7DB4">
            <w:pPr>
              <w:jc w:val="both"/>
              <w:rPr>
                <w:noProof w:val="0"/>
                <w:color w:val="000000"/>
                <w:lang w:val="pt-BR" w:eastAsia="ru-RU"/>
              </w:rPr>
            </w:pPr>
            <w:r w:rsidRPr="008E73EF">
              <w:rPr>
                <w:noProof w:val="0"/>
                <w:lang w:val="pt-BR" w:eastAsia="ru-RU"/>
              </w:rPr>
              <w:t>15.3. Plata sumelor datorate de către Beneficiar se efectuează după achitarea de către Antreprenor a sumelor datorate.</w:t>
            </w:r>
            <w:r w:rsidRPr="008E73EF">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4FE78CF8" w14:textId="77777777" w:rsidR="008E73EF" w:rsidRPr="008E73EF" w:rsidRDefault="008E73EF" w:rsidP="00CC7DB4">
            <w:pPr>
              <w:jc w:val="both"/>
              <w:rPr>
                <w:noProof w:val="0"/>
                <w:lang w:val="pt-BR" w:eastAsia="ru-RU"/>
              </w:rPr>
            </w:pPr>
            <w:r w:rsidRPr="008E73EF">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117D6F3" w14:textId="77777777" w:rsidR="008E73EF" w:rsidRPr="00892FAB" w:rsidRDefault="008E73EF" w:rsidP="00CC7DB4">
            <w:pPr>
              <w:jc w:val="both"/>
              <w:rPr>
                <w:noProof w:val="0"/>
                <w:lang w:eastAsia="ru-RU"/>
              </w:rPr>
            </w:pPr>
            <w:r w:rsidRPr="00C504DB">
              <w:rPr>
                <w:noProof w:val="0"/>
                <w:lang w:val="pt-BR"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0A9DCC06" w14:textId="77777777" w:rsidR="008E73EF" w:rsidRPr="00892FAB" w:rsidRDefault="008E73EF" w:rsidP="00CC7DB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2A8A7F1" w14:textId="77777777" w:rsidR="008E73EF" w:rsidRPr="00C504DB" w:rsidRDefault="008E73EF" w:rsidP="00CC7DB4">
            <w:pPr>
              <w:tabs>
                <w:tab w:val="left" w:pos="360"/>
              </w:tabs>
              <w:jc w:val="both"/>
              <w:rPr>
                <w:noProof w:val="0"/>
                <w:lang w:val="pt-BR" w:eastAsia="ru-RU"/>
              </w:rPr>
            </w:pPr>
            <w:r w:rsidRPr="00C504DB">
              <w:rPr>
                <w:noProof w:val="0"/>
                <w:lang w:val="pt-BR"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B3FC2DE" w14:textId="77777777" w:rsidR="008E73EF" w:rsidRPr="00C504DB" w:rsidRDefault="008E73EF" w:rsidP="00CC7DB4">
            <w:pPr>
              <w:tabs>
                <w:tab w:val="left" w:pos="360"/>
              </w:tabs>
              <w:jc w:val="both"/>
              <w:rPr>
                <w:noProof w:val="0"/>
                <w:lang w:val="pt-BR" w:eastAsia="ru-RU"/>
              </w:rPr>
            </w:pPr>
          </w:p>
          <w:p w14:paraId="5823BFF9" w14:textId="77777777" w:rsidR="008E73EF" w:rsidRPr="008E73EF" w:rsidRDefault="008E73EF" w:rsidP="00CC7DB4">
            <w:pPr>
              <w:tabs>
                <w:tab w:val="left" w:pos="540"/>
              </w:tabs>
              <w:jc w:val="both"/>
              <w:rPr>
                <w:b/>
                <w:noProof w:val="0"/>
                <w:lang w:val="pt-BR" w:eastAsia="ru-RU"/>
              </w:rPr>
            </w:pPr>
            <w:r w:rsidRPr="008E73EF">
              <w:rPr>
                <w:b/>
                <w:noProof w:val="0"/>
                <w:lang w:val="pt-BR" w:eastAsia="ru-RU"/>
              </w:rPr>
              <w:t xml:space="preserve">16. GARANŢIA DE BUNĂ EXECUŢIE A CONTRACTULUI </w:t>
            </w:r>
          </w:p>
          <w:p w14:paraId="6E88A113" w14:textId="77777777" w:rsidR="008E73EF" w:rsidRPr="00892FAB" w:rsidRDefault="008E73EF" w:rsidP="00CC7DB4">
            <w:pPr>
              <w:jc w:val="both"/>
              <w:rPr>
                <w:noProof w:val="0"/>
                <w:lang w:eastAsia="ru-RU"/>
              </w:rPr>
            </w:pPr>
            <w:r w:rsidRPr="008E73EF">
              <w:rPr>
                <w:noProof w:val="0"/>
                <w:lang w:val="pt-BR"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A984C25" w14:textId="77777777" w:rsidR="008E73EF" w:rsidRPr="00892FAB" w:rsidRDefault="008E73EF" w:rsidP="00CC7DB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0FADCCD5" w14:textId="77777777" w:rsidR="008E73EF" w:rsidRPr="00892FAB" w:rsidRDefault="008E73EF" w:rsidP="00CC7DB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997D35C" w14:textId="77777777" w:rsidR="008E73EF" w:rsidRPr="00892FAB" w:rsidRDefault="008E73EF" w:rsidP="00CC7DB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70942AF0" w14:textId="77777777" w:rsidR="008E73EF" w:rsidRPr="00892FAB" w:rsidRDefault="008E73EF" w:rsidP="00CC7DB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F403411" w14:textId="77777777" w:rsidR="008E73EF" w:rsidRPr="00892FAB" w:rsidRDefault="008E73EF" w:rsidP="00CC7DB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D1A6C2E" w14:textId="77777777" w:rsidR="008E73EF" w:rsidRPr="00892FAB" w:rsidRDefault="008E73EF" w:rsidP="00CC7DB4">
            <w:pPr>
              <w:jc w:val="both"/>
              <w:rPr>
                <w:noProof w:val="0"/>
                <w:lang w:eastAsia="ru-RU"/>
              </w:rPr>
            </w:pPr>
            <w:r w:rsidRPr="00892FAB">
              <w:rPr>
                <w:noProof w:val="0"/>
                <w:lang w:eastAsia="ru-RU"/>
              </w:rPr>
              <w:t>16.5. Beneficiarul va executa garanţia de bună execuţie, în eventualitatea în care:</w:t>
            </w:r>
          </w:p>
          <w:p w14:paraId="59B5123A" w14:textId="77777777" w:rsidR="008E73EF" w:rsidRPr="00892FAB" w:rsidRDefault="008E73EF" w:rsidP="00CC7DB4">
            <w:pPr>
              <w:jc w:val="both"/>
              <w:rPr>
                <w:noProof w:val="0"/>
                <w:lang w:eastAsia="ru-RU"/>
              </w:rPr>
            </w:pPr>
            <w:r w:rsidRPr="00892FAB">
              <w:rPr>
                <w:noProof w:val="0"/>
                <w:lang w:eastAsia="ru-RU"/>
              </w:rPr>
              <w:t>a) oricând pe parcursul îndeplinirii contractului, în limita prejudiciului creat, în conformitate cu actele normative;</w:t>
            </w:r>
          </w:p>
          <w:p w14:paraId="12891C08" w14:textId="77777777" w:rsidR="008E73EF" w:rsidRPr="00892FAB" w:rsidRDefault="008E73EF" w:rsidP="00CC7DB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1051408" w14:textId="77777777" w:rsidR="008E73EF" w:rsidRPr="00892FAB" w:rsidRDefault="008E73EF" w:rsidP="00CC7DB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ADE486E" w14:textId="77777777" w:rsidR="008E73EF" w:rsidRPr="008E73EF" w:rsidRDefault="008E73EF" w:rsidP="00CC7DB4">
            <w:pPr>
              <w:tabs>
                <w:tab w:val="left" w:pos="360"/>
              </w:tabs>
              <w:ind w:left="-15" w:firstLine="15"/>
              <w:contextualSpacing/>
              <w:jc w:val="both"/>
              <w:rPr>
                <w:noProof w:val="0"/>
                <w:lang w:val="pt-BR" w:eastAsia="ru-RU"/>
              </w:rPr>
            </w:pPr>
            <w:r w:rsidRPr="00892FAB">
              <w:rPr>
                <w:noProof w:val="0"/>
                <w:lang w:eastAsia="ru-RU"/>
              </w:rPr>
              <w:t>16.7. Restituirea garanţiei de bună execuţie a contractului se va face în conformitate cu prevederile Codul urbanismului și construcțiilor al Republicii Moldova nr.</w:t>
            </w:r>
            <w:r w:rsidRPr="008E73EF">
              <w:rPr>
                <w:noProof w:val="0"/>
                <w:lang w:val="pt-BR" w:eastAsia="ru-RU"/>
              </w:rPr>
              <w:t xml:space="preserve"> 434/2023.</w:t>
            </w:r>
          </w:p>
          <w:p w14:paraId="2C8D6F6A" w14:textId="77777777" w:rsidR="008E73EF" w:rsidRPr="008E73EF" w:rsidRDefault="008E73EF" w:rsidP="00CC7DB4">
            <w:pPr>
              <w:tabs>
                <w:tab w:val="left" w:pos="360"/>
              </w:tabs>
              <w:jc w:val="both"/>
              <w:rPr>
                <w:noProof w:val="0"/>
                <w:lang w:val="pt-BR" w:eastAsia="ru-RU"/>
              </w:rPr>
            </w:pPr>
          </w:p>
          <w:p w14:paraId="48F80BFA" w14:textId="77777777" w:rsidR="008E73EF" w:rsidRPr="00892FAB" w:rsidRDefault="008E73EF">
            <w:pPr>
              <w:numPr>
                <w:ilvl w:val="0"/>
                <w:numId w:val="19"/>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EF040D2" w14:textId="77777777" w:rsidR="008E73EF" w:rsidRPr="008E73EF" w:rsidRDefault="008E73EF" w:rsidP="00CC7DB4">
            <w:pPr>
              <w:tabs>
                <w:tab w:val="left" w:pos="3465"/>
              </w:tabs>
              <w:contextualSpacing/>
              <w:jc w:val="both"/>
              <w:rPr>
                <w:noProof w:val="0"/>
                <w:lang w:val="pt-BR" w:eastAsia="ru-RU"/>
              </w:rPr>
            </w:pPr>
            <w:r w:rsidRPr="008E73EF">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11F3B1AD" w14:textId="77777777" w:rsidR="008E73EF" w:rsidRPr="008E73EF" w:rsidRDefault="008E73EF" w:rsidP="00CC7DB4">
            <w:pPr>
              <w:tabs>
                <w:tab w:val="left" w:pos="3465"/>
              </w:tabs>
              <w:contextualSpacing/>
              <w:jc w:val="both"/>
              <w:rPr>
                <w:noProof w:val="0"/>
                <w:lang w:val="pt-BR" w:eastAsia="ru-RU"/>
              </w:rPr>
            </w:pPr>
            <w:r w:rsidRPr="008E73EF">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4CF3F737" w14:textId="77777777" w:rsidR="008E73EF" w:rsidRPr="00C504DB" w:rsidRDefault="008E73EF" w:rsidP="00CC7DB4">
            <w:pPr>
              <w:tabs>
                <w:tab w:val="left" w:pos="567"/>
              </w:tabs>
              <w:contextualSpacing/>
              <w:jc w:val="both"/>
              <w:rPr>
                <w:noProof w:val="0"/>
                <w:lang w:val="pt-BR" w:eastAsia="ru-RU"/>
              </w:rPr>
            </w:pPr>
            <w:r w:rsidRPr="00C504DB">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C504DB">
              <w:rPr>
                <w:noProof w:val="0"/>
                <w:lang w:val="pt-BR" w:eastAsia="ru-RU"/>
              </w:rPr>
              <w:t>Costurile cercetărilor efectuate le suportă  partea a cărei culpă a fost dovedită.</w:t>
            </w:r>
          </w:p>
          <w:p w14:paraId="465FC9C1" w14:textId="77777777" w:rsidR="008E73EF" w:rsidRPr="00C504DB" w:rsidRDefault="008E73EF" w:rsidP="00CC7DB4">
            <w:pPr>
              <w:tabs>
                <w:tab w:val="left" w:pos="567"/>
              </w:tabs>
              <w:jc w:val="both"/>
              <w:rPr>
                <w:b/>
                <w:noProof w:val="0"/>
                <w:lang w:val="pt-BR" w:eastAsia="ru-RU"/>
              </w:rPr>
            </w:pPr>
          </w:p>
          <w:p w14:paraId="63CBC39C" w14:textId="77777777" w:rsidR="008E73EF" w:rsidRPr="008E73EF" w:rsidRDefault="008E73EF" w:rsidP="00CC7DB4">
            <w:pPr>
              <w:tabs>
                <w:tab w:val="left" w:pos="567"/>
              </w:tabs>
              <w:jc w:val="both"/>
              <w:rPr>
                <w:b/>
                <w:noProof w:val="0"/>
                <w:lang w:val="pt-BR" w:eastAsia="ru-RU"/>
              </w:rPr>
            </w:pPr>
            <w:r w:rsidRPr="008E73EF">
              <w:rPr>
                <w:b/>
                <w:noProof w:val="0"/>
                <w:lang w:val="pt-BR" w:eastAsia="ru-RU"/>
              </w:rPr>
              <w:lastRenderedPageBreak/>
              <w:t>18. REZOLUȚIUNEA CONTRACTULUI</w:t>
            </w:r>
          </w:p>
          <w:p w14:paraId="1B1C10FD"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18.1. Antreprenorul poate cere rezoluțiunea contractului, dacă: </w:t>
            </w:r>
          </w:p>
          <w:p w14:paraId="1EC4812B" w14:textId="77777777" w:rsidR="008E73EF" w:rsidRPr="008E73EF" w:rsidRDefault="008E73EF" w:rsidP="00CC7DB4">
            <w:pPr>
              <w:tabs>
                <w:tab w:val="left" w:pos="1276"/>
              </w:tabs>
              <w:jc w:val="both"/>
              <w:rPr>
                <w:noProof w:val="0"/>
                <w:lang w:val="pt-BR" w:eastAsia="ru-RU"/>
              </w:rPr>
            </w:pPr>
            <w:r w:rsidRPr="008E73EF">
              <w:rPr>
                <w:noProof w:val="0"/>
                <w:lang w:val="pt-BR" w:eastAsia="ru-RU"/>
              </w:rPr>
              <w:t xml:space="preserve">a) Beneficiarul nu-şi îndeplineşte o obligaţie care este în sarcina sa şi prin aceasta pune Antreprenorul în situaţia de a nu putea executa lucrarea; </w:t>
            </w:r>
          </w:p>
          <w:p w14:paraId="739C1E7E" w14:textId="77777777" w:rsidR="008E73EF" w:rsidRPr="008E73EF" w:rsidRDefault="008E73EF">
            <w:pPr>
              <w:numPr>
                <w:ilvl w:val="0"/>
                <w:numId w:val="6"/>
              </w:numPr>
              <w:tabs>
                <w:tab w:val="left" w:pos="1276"/>
              </w:tabs>
              <w:ind w:left="0" w:hanging="425"/>
              <w:jc w:val="both"/>
              <w:rPr>
                <w:noProof w:val="0"/>
                <w:lang w:val="pt-BR" w:eastAsia="ru-RU"/>
              </w:rPr>
            </w:pPr>
            <w:r w:rsidRPr="008E73EF">
              <w:rPr>
                <w:noProof w:val="0"/>
                <w:lang w:val="pt-BR" w:eastAsia="ru-RU"/>
              </w:rPr>
              <w:t xml:space="preserve">b) Beneficiarul nu onorează o plată scadentă mai mult de 3 luni; </w:t>
            </w:r>
          </w:p>
          <w:p w14:paraId="474AB9BD" w14:textId="77777777" w:rsidR="008E73EF" w:rsidRPr="00C504DB" w:rsidRDefault="008E73EF">
            <w:pPr>
              <w:numPr>
                <w:ilvl w:val="0"/>
                <w:numId w:val="7"/>
              </w:numPr>
              <w:tabs>
                <w:tab w:val="left" w:pos="1276"/>
              </w:tabs>
              <w:ind w:left="0"/>
              <w:contextualSpacing/>
              <w:jc w:val="both"/>
              <w:rPr>
                <w:noProof w:val="0"/>
                <w:lang w:val="pt-BR" w:eastAsia="ru-RU"/>
              </w:rPr>
            </w:pPr>
            <w:r w:rsidRPr="00C504DB">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18C46C24"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 xml:space="preserve">18.2. Beneficiarul poate cere rezoluțiunea contractului, dacă: </w:t>
            </w:r>
          </w:p>
          <w:p w14:paraId="42756ACF" w14:textId="77777777" w:rsidR="008E73EF" w:rsidRPr="008E73EF" w:rsidRDefault="008E73EF">
            <w:pPr>
              <w:numPr>
                <w:ilvl w:val="0"/>
                <w:numId w:val="7"/>
              </w:numPr>
              <w:tabs>
                <w:tab w:val="left" w:pos="1276"/>
              </w:tabs>
              <w:ind w:left="0"/>
              <w:contextualSpacing/>
              <w:jc w:val="both"/>
              <w:rPr>
                <w:noProof w:val="0"/>
                <w:lang w:val="pt-BR" w:eastAsia="ru-RU"/>
              </w:rPr>
            </w:pPr>
            <w:r w:rsidRPr="008E73EF">
              <w:rPr>
                <w:noProof w:val="0"/>
                <w:lang w:val="pt-BR" w:eastAsia="ru-RU"/>
              </w:rPr>
              <w:t>a) Antreprenorul se află în incapacitate de plată, lichidare sau bunurile acestuia sunt subsechestru;</w:t>
            </w:r>
          </w:p>
          <w:p w14:paraId="2D8F56D9" w14:textId="77777777" w:rsidR="008E73EF" w:rsidRPr="008E73EF" w:rsidRDefault="008E73EF">
            <w:pPr>
              <w:numPr>
                <w:ilvl w:val="0"/>
                <w:numId w:val="7"/>
              </w:numPr>
              <w:tabs>
                <w:tab w:val="left" w:pos="1276"/>
              </w:tabs>
              <w:ind w:left="0"/>
              <w:contextualSpacing/>
              <w:jc w:val="both"/>
              <w:rPr>
                <w:noProof w:val="0"/>
                <w:lang w:val="pt-BR" w:eastAsia="ru-RU"/>
              </w:rPr>
            </w:pPr>
            <w:r w:rsidRPr="008E73EF">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6F039FE4" w14:textId="77777777" w:rsidR="008E73EF" w:rsidRPr="008E73EF" w:rsidRDefault="008E73EF">
            <w:pPr>
              <w:numPr>
                <w:ilvl w:val="0"/>
                <w:numId w:val="7"/>
              </w:numPr>
              <w:tabs>
                <w:tab w:val="left" w:pos="1276"/>
              </w:tabs>
              <w:ind w:left="0"/>
              <w:contextualSpacing/>
              <w:jc w:val="both"/>
              <w:rPr>
                <w:noProof w:val="0"/>
                <w:lang w:val="pt-BR" w:eastAsia="ru-RU"/>
              </w:rPr>
            </w:pPr>
            <w:r w:rsidRPr="008E73EF">
              <w:rPr>
                <w:noProof w:val="0"/>
                <w:lang w:val="pt-BR" w:eastAsia="ru-RU"/>
              </w:rPr>
              <w:t>c) Antreprenorul nu a îndepărtat materialele necorespunzătoare de pe şantier sau nu a refăcut o lucrare în termenul stabilit de către beneficiar;</w:t>
            </w:r>
          </w:p>
          <w:p w14:paraId="7919DE98" w14:textId="77777777" w:rsidR="008E73EF" w:rsidRPr="008E73EF" w:rsidRDefault="008E73EF">
            <w:pPr>
              <w:numPr>
                <w:ilvl w:val="0"/>
                <w:numId w:val="7"/>
              </w:numPr>
              <w:tabs>
                <w:tab w:val="left" w:pos="1276"/>
              </w:tabs>
              <w:ind w:left="0"/>
              <w:contextualSpacing/>
              <w:jc w:val="both"/>
              <w:rPr>
                <w:noProof w:val="0"/>
                <w:lang w:val="pt-BR" w:eastAsia="ru-RU"/>
              </w:rPr>
            </w:pPr>
            <w:r w:rsidRPr="008E73EF">
              <w:rPr>
                <w:noProof w:val="0"/>
                <w:lang w:val="pt-BR" w:eastAsia="ru-RU"/>
              </w:rPr>
              <w:t>d) Antreprenorul nu furnizează/menține garanția de bună execuție în condițiile solicitate prin prezentul contract;</w:t>
            </w:r>
          </w:p>
          <w:p w14:paraId="707D554B" w14:textId="77777777" w:rsidR="008E73EF" w:rsidRPr="00C504DB" w:rsidRDefault="008E73EF">
            <w:pPr>
              <w:numPr>
                <w:ilvl w:val="0"/>
                <w:numId w:val="7"/>
              </w:numPr>
              <w:tabs>
                <w:tab w:val="left" w:pos="1276"/>
              </w:tabs>
              <w:ind w:left="0"/>
              <w:contextualSpacing/>
              <w:jc w:val="both"/>
              <w:rPr>
                <w:noProof w:val="0"/>
                <w:lang w:val="pt-BR" w:eastAsia="ru-RU"/>
              </w:rPr>
            </w:pPr>
            <w:r w:rsidRPr="00C504DB">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133E03A1" w14:textId="77777777" w:rsidR="008E73EF" w:rsidRPr="008E73EF" w:rsidRDefault="008E73EF">
            <w:pPr>
              <w:numPr>
                <w:ilvl w:val="0"/>
                <w:numId w:val="7"/>
              </w:numPr>
              <w:tabs>
                <w:tab w:val="left" w:pos="1276"/>
              </w:tabs>
              <w:ind w:left="0"/>
              <w:contextualSpacing/>
              <w:jc w:val="both"/>
              <w:rPr>
                <w:noProof w:val="0"/>
                <w:lang w:val="pt-BR" w:eastAsia="ru-RU"/>
              </w:rPr>
            </w:pPr>
            <w:r w:rsidRPr="008E73EF">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D1DE1D3"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0E6D272F"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0C84ED26"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28A91AF"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 xml:space="preserve">18.7. După rezoluțiunea contractului, Beneficiarul poate continua execuţia lucrărilor cu respectarea prevederilor legale. </w:t>
            </w:r>
          </w:p>
          <w:p w14:paraId="7903E054"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18.8. Cazuri specifice de încetare a contractului de achiziţii publice:</w:t>
            </w:r>
          </w:p>
          <w:p w14:paraId="24C1FD17" w14:textId="77777777" w:rsidR="008E73EF" w:rsidRPr="00C504DB" w:rsidRDefault="008E73EF">
            <w:pPr>
              <w:numPr>
                <w:ilvl w:val="1"/>
                <w:numId w:val="15"/>
              </w:numPr>
              <w:tabs>
                <w:tab w:val="left" w:pos="567"/>
              </w:tabs>
              <w:ind w:left="0" w:hanging="567"/>
              <w:jc w:val="both"/>
              <w:rPr>
                <w:noProof w:val="0"/>
                <w:lang w:val="pt-BR" w:eastAsia="ru-RU"/>
              </w:rPr>
            </w:pPr>
            <w:r w:rsidRPr="00C504DB">
              <w:rPr>
                <w:noProof w:val="0"/>
                <w:lang w:val="pt-BR" w:eastAsia="ru-RU"/>
              </w:rPr>
              <w:t>Beneficiarul are dreptul de a rezolvi unilateral un contract de achiziţii publice în perioada de valabilitate a acestuia în una dintre următoarele situaţii:</w:t>
            </w:r>
          </w:p>
          <w:p w14:paraId="41171786"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DEE440D" w14:textId="77777777" w:rsidR="008E73EF" w:rsidRPr="008E73EF" w:rsidRDefault="008E73EF">
            <w:pPr>
              <w:numPr>
                <w:ilvl w:val="1"/>
                <w:numId w:val="15"/>
              </w:numPr>
              <w:tabs>
                <w:tab w:val="left" w:pos="567"/>
              </w:tabs>
              <w:ind w:left="0" w:hanging="567"/>
              <w:jc w:val="both"/>
              <w:rPr>
                <w:noProof w:val="0"/>
                <w:lang w:val="pt-BR" w:eastAsia="ru-RU"/>
              </w:rPr>
            </w:pPr>
            <w:r w:rsidRPr="008E73EF">
              <w:rPr>
                <w:noProof w:val="0"/>
                <w:lang w:val="pt-BR" w:eastAsia="ru-RU"/>
              </w:rPr>
              <w:t>b) contractul a făcut obiectul unei modificări substanțiale care necesita o nouă procedură de achiziție publică în conformitate cu art. 76 al Legii nr. 131/2015 privind achizițiile publice;</w:t>
            </w:r>
          </w:p>
          <w:p w14:paraId="28B56E6E" w14:textId="77777777" w:rsidR="008E73EF" w:rsidRPr="008E73EF" w:rsidRDefault="008E73EF" w:rsidP="00CC7DB4">
            <w:pPr>
              <w:tabs>
                <w:tab w:val="left" w:pos="567"/>
              </w:tabs>
              <w:jc w:val="both"/>
              <w:rPr>
                <w:noProof w:val="0"/>
                <w:lang w:val="pt-BR" w:eastAsia="ru-RU"/>
              </w:rPr>
            </w:pPr>
            <w:r w:rsidRPr="008E73EF">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35A4548" w14:textId="77777777" w:rsidR="008E73EF" w:rsidRPr="008E73EF" w:rsidRDefault="008E73EF" w:rsidP="00CC7DB4">
            <w:pPr>
              <w:tabs>
                <w:tab w:val="left" w:pos="567"/>
              </w:tabs>
              <w:jc w:val="both"/>
              <w:rPr>
                <w:noProof w:val="0"/>
                <w:lang w:val="pt-BR" w:eastAsia="ru-RU"/>
              </w:rPr>
            </w:pPr>
          </w:p>
          <w:p w14:paraId="4920B465" w14:textId="77777777" w:rsidR="008E73EF" w:rsidRPr="008E73EF" w:rsidRDefault="008E73EF" w:rsidP="00CC7DB4">
            <w:pPr>
              <w:tabs>
                <w:tab w:val="left" w:pos="567"/>
              </w:tabs>
              <w:jc w:val="both"/>
              <w:rPr>
                <w:b/>
                <w:noProof w:val="0"/>
                <w:lang w:val="pt-BR" w:eastAsia="ru-RU"/>
              </w:rPr>
            </w:pPr>
            <w:r w:rsidRPr="008E73EF">
              <w:rPr>
                <w:b/>
                <w:noProof w:val="0"/>
                <w:lang w:val="pt-BR" w:eastAsia="ru-RU"/>
              </w:rPr>
              <w:t>19. DISPOZIȚII FINALE</w:t>
            </w:r>
          </w:p>
          <w:p w14:paraId="06B56D59" w14:textId="77777777" w:rsidR="008E73EF" w:rsidRPr="008E73EF" w:rsidRDefault="008E73EF" w:rsidP="00CC7DB4">
            <w:pPr>
              <w:jc w:val="both"/>
              <w:rPr>
                <w:noProof w:val="0"/>
                <w:lang w:val="pt-BR" w:eastAsia="ru-RU"/>
              </w:rPr>
            </w:pPr>
            <w:r w:rsidRPr="008E73EF">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E73EF">
              <w:rPr>
                <w:noProof w:val="0"/>
                <w:lang w:val="pt-BR" w:eastAsia="ru-RU"/>
              </w:rPr>
              <w:lastRenderedPageBreak/>
              <w:t xml:space="preserve">cazul în care au fost perfectate în scris şi au fost semnate de ambele Părţi, conform actelor normative.  </w:t>
            </w:r>
          </w:p>
          <w:p w14:paraId="79309CF6" w14:textId="77777777" w:rsidR="008E73EF" w:rsidRPr="008E73EF" w:rsidRDefault="008E73EF" w:rsidP="00CC7DB4">
            <w:pPr>
              <w:jc w:val="both"/>
              <w:rPr>
                <w:noProof w:val="0"/>
                <w:lang w:val="pt-BR" w:eastAsia="ru-RU"/>
              </w:rPr>
            </w:pPr>
            <w:r w:rsidRPr="008E73EF">
              <w:rPr>
                <w:noProof w:val="0"/>
                <w:lang w:val="pt-BR" w:eastAsia="ru-RU"/>
              </w:rPr>
              <w:t>19.2. Nici una dintre Părţi nu are dreptul să transmită obligaţiile şi drepturile sale stipulate în prezentul contract unor terţe persoane, fără acordul în scris al celeilalte părţi.</w:t>
            </w:r>
          </w:p>
          <w:p w14:paraId="59027AF5" w14:textId="77777777" w:rsidR="008E73EF" w:rsidRPr="008E73EF" w:rsidRDefault="008E73EF" w:rsidP="00CC7DB4">
            <w:pPr>
              <w:jc w:val="both"/>
              <w:rPr>
                <w:noProof w:val="0"/>
                <w:lang w:val="pt-BR" w:eastAsia="ru-RU"/>
              </w:rPr>
            </w:pPr>
            <w:r w:rsidRPr="008E73EF">
              <w:rPr>
                <w:noProof w:val="0"/>
                <w:lang w:val="pt-BR" w:eastAsia="ru-RU"/>
              </w:rPr>
              <w:t>19.3. Prezentul contract este întocmit în limba de română, în două exemplare de valoare juridică egală, câte un exemplar pentru Beneficiar și Antreprenor.</w:t>
            </w:r>
          </w:p>
          <w:p w14:paraId="4F33F0EE" w14:textId="77777777" w:rsidR="008E73EF" w:rsidRPr="008E73EF" w:rsidRDefault="008E73EF" w:rsidP="00CC7DB4">
            <w:pPr>
              <w:tabs>
                <w:tab w:val="left" w:pos="567"/>
              </w:tabs>
              <w:jc w:val="both"/>
              <w:rPr>
                <w:noProof w:val="0"/>
                <w:lang w:val="pt-BR" w:eastAsia="ru-RU"/>
              </w:rPr>
            </w:pPr>
            <w:r w:rsidRPr="008E73EF">
              <w:rPr>
                <w:noProof w:val="0"/>
                <w:lang w:val="pt-BR"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AEB1D5" w14:textId="77777777" w:rsidR="008E73EF" w:rsidRPr="00892FAB" w:rsidRDefault="008E73EF" w:rsidP="00CC7DB4">
            <w:pPr>
              <w:tabs>
                <w:tab w:val="left" w:pos="2295"/>
              </w:tabs>
              <w:jc w:val="both"/>
              <w:rPr>
                <w:noProof w:val="0"/>
                <w:lang w:eastAsia="ru-RU"/>
              </w:rPr>
            </w:pPr>
            <w:r w:rsidRPr="008E73EF">
              <w:rPr>
                <w:noProof w:val="0"/>
                <w:lang w:val="pt-BR"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E8E3EA" w14:textId="77777777" w:rsidR="008E73EF" w:rsidRPr="00892FAB" w:rsidRDefault="008E73EF" w:rsidP="00CC7DB4">
            <w:pPr>
              <w:tabs>
                <w:tab w:val="left" w:pos="2295"/>
              </w:tabs>
              <w:jc w:val="both"/>
              <w:rPr>
                <w:noProof w:val="0"/>
                <w:lang w:eastAsia="ru-RU"/>
              </w:rPr>
            </w:pPr>
          </w:p>
          <w:p w14:paraId="6F7C4FF0" w14:textId="77777777" w:rsidR="008E73EF" w:rsidRPr="00892FAB" w:rsidRDefault="008E73EF">
            <w:pPr>
              <w:numPr>
                <w:ilvl w:val="0"/>
                <w:numId w:val="16"/>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F13926B" w14:textId="77777777" w:rsidR="008E73EF" w:rsidRPr="00892FAB" w:rsidRDefault="008E73EF" w:rsidP="00CC7DB4">
            <w:pPr>
              <w:tabs>
                <w:tab w:val="left" w:pos="2295"/>
              </w:tabs>
              <w:ind w:left="3240"/>
              <w:contextualSpacing/>
              <w:rPr>
                <w:noProof w:val="0"/>
                <w:lang w:val="ru-RU" w:eastAsia="ru-RU"/>
              </w:rPr>
            </w:pPr>
            <w:r w:rsidRPr="00892FAB">
              <w:rPr>
                <w:b/>
                <w:noProof w:val="0"/>
                <w:lang w:val="ru-RU" w:eastAsia="ru-RU"/>
              </w:rPr>
              <w:t>SPECIALE A CONTRACTULUI</w:t>
            </w:r>
          </w:p>
          <w:p w14:paraId="7CE4B975" w14:textId="77777777" w:rsidR="008E73EF" w:rsidRPr="00892FAB" w:rsidRDefault="008E73EF" w:rsidP="00CC7DB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6DABAC3F" w14:textId="77777777" w:rsidR="008E73EF" w:rsidRPr="00892FAB" w:rsidRDefault="008E73EF">
            <w:pPr>
              <w:numPr>
                <w:ilvl w:val="0"/>
                <w:numId w:val="8"/>
              </w:numPr>
              <w:spacing w:line="276" w:lineRule="auto"/>
              <w:ind w:left="0"/>
              <w:contextualSpacing/>
              <w:jc w:val="both"/>
              <w:rPr>
                <w:noProof w:val="0"/>
                <w:lang w:val="ru-RU" w:eastAsia="ru-RU"/>
              </w:rPr>
            </w:pPr>
            <w:r w:rsidRPr="00892FAB">
              <w:rPr>
                <w:b/>
                <w:noProof w:val="0"/>
                <w:lang w:val="ru-RU" w:eastAsia="ru-RU"/>
              </w:rPr>
              <w:t xml:space="preserve">                 </w:t>
            </w:r>
          </w:p>
          <w:p w14:paraId="6DFBD8B5" w14:textId="77777777" w:rsidR="008E73EF" w:rsidRPr="00892FAB" w:rsidRDefault="008E73EF">
            <w:pPr>
              <w:numPr>
                <w:ilvl w:val="0"/>
                <w:numId w:val="8"/>
              </w:numPr>
              <w:spacing w:line="276" w:lineRule="auto"/>
              <w:ind w:left="0"/>
              <w:contextualSpacing/>
              <w:jc w:val="both"/>
              <w:rPr>
                <w:noProof w:val="0"/>
                <w:lang w:val="ru-RU" w:eastAsia="ru-RU"/>
              </w:rPr>
            </w:pPr>
          </w:p>
          <w:p w14:paraId="71B58047" w14:textId="77777777" w:rsidR="008E73EF" w:rsidRPr="008E73EF" w:rsidRDefault="008E73EF" w:rsidP="00CC7DB4">
            <w:pPr>
              <w:spacing w:line="276" w:lineRule="auto"/>
              <w:contextualSpacing/>
              <w:jc w:val="center"/>
              <w:rPr>
                <w:b/>
                <w:noProof w:val="0"/>
                <w:lang w:val="pt-BR" w:eastAsia="ru-RU"/>
              </w:rPr>
            </w:pPr>
            <w:r w:rsidRPr="008E73EF">
              <w:rPr>
                <w:b/>
                <w:noProof w:val="0"/>
                <w:lang w:val="pt-BR" w:eastAsia="ru-RU"/>
              </w:rPr>
              <w:t>RECHIZITELE JURIDICE, POŞTALE ŞI DE PLĂŢI ALE PĂRŢILOR</w:t>
            </w:r>
          </w:p>
          <w:p w14:paraId="5B070C9E" w14:textId="77777777" w:rsidR="008E73EF" w:rsidRPr="008E73EF" w:rsidRDefault="008E73EF" w:rsidP="00CC7DB4">
            <w:pPr>
              <w:spacing w:line="276" w:lineRule="auto"/>
              <w:contextualSpacing/>
              <w:jc w:val="center"/>
              <w:rPr>
                <w:b/>
                <w:noProof w:val="0"/>
                <w:lang w:val="pt-B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E73EF" w:rsidRPr="00892FAB" w14:paraId="39E1D235" w14:textId="77777777" w:rsidTr="00CC7DB4">
              <w:tc>
                <w:tcPr>
                  <w:tcW w:w="4675" w:type="dxa"/>
                </w:tcPr>
                <w:p w14:paraId="387BE7BC" w14:textId="77777777" w:rsidR="008E73EF" w:rsidRPr="008E73EF" w:rsidRDefault="008E73EF" w:rsidP="00CC7DB4">
                  <w:pPr>
                    <w:tabs>
                      <w:tab w:val="left" w:pos="3295"/>
                    </w:tabs>
                    <w:rPr>
                      <w:b/>
                      <w:noProof w:val="0"/>
                      <w:lang w:val="pt-BR" w:eastAsia="ru-RU"/>
                    </w:rPr>
                  </w:pPr>
                  <w:r w:rsidRPr="008E73EF">
                    <w:rPr>
                      <w:b/>
                      <w:iCs/>
                      <w:noProof w:val="0"/>
                      <w:lang w:val="pt-BR" w:eastAsia="ru-RU"/>
                    </w:rPr>
                    <w:t>BENEFICIAR</w:t>
                  </w:r>
                </w:p>
              </w:tc>
              <w:tc>
                <w:tcPr>
                  <w:tcW w:w="4680" w:type="dxa"/>
                </w:tcPr>
                <w:p w14:paraId="0475E514" w14:textId="77777777" w:rsidR="008E73EF" w:rsidRPr="008E73EF" w:rsidRDefault="008E73EF" w:rsidP="00CC7DB4">
                  <w:pPr>
                    <w:tabs>
                      <w:tab w:val="left" w:pos="3295"/>
                    </w:tabs>
                    <w:rPr>
                      <w:noProof w:val="0"/>
                      <w:lang w:val="pt-BR" w:eastAsia="ru-RU"/>
                    </w:rPr>
                  </w:pPr>
                  <w:r w:rsidRPr="008E73EF">
                    <w:rPr>
                      <w:b/>
                      <w:iCs/>
                      <w:noProof w:val="0"/>
                      <w:lang w:val="pt-BR" w:eastAsia="ru-RU"/>
                    </w:rPr>
                    <w:t xml:space="preserve">ANTREPRENOR </w:t>
                  </w:r>
                </w:p>
              </w:tc>
            </w:tr>
            <w:tr w:rsidR="008E73EF" w:rsidRPr="00892FAB" w14:paraId="0B5BCEDE" w14:textId="77777777" w:rsidTr="00CC7DB4">
              <w:tc>
                <w:tcPr>
                  <w:tcW w:w="4675" w:type="dxa"/>
                  <w:vAlign w:val="center"/>
                </w:tcPr>
                <w:p w14:paraId="274A1FF6" w14:textId="77777777" w:rsidR="008E73EF" w:rsidRPr="008E73EF" w:rsidRDefault="008E73EF" w:rsidP="00CC7DB4">
                  <w:pPr>
                    <w:tabs>
                      <w:tab w:val="left" w:pos="1134"/>
                      <w:tab w:val="left" w:pos="4680"/>
                      <w:tab w:val="left" w:pos="7020"/>
                    </w:tabs>
                    <w:suppressAutoHyphens/>
                    <w:jc w:val="both"/>
                    <w:rPr>
                      <w:noProof w:val="0"/>
                      <w:lang w:val="pt-BR" w:eastAsia="ru-RU"/>
                    </w:rPr>
                  </w:pPr>
                  <w:r w:rsidRPr="008E73EF">
                    <w:rPr>
                      <w:noProof w:val="0"/>
                      <w:lang w:val="pt-BR" w:eastAsia="ru-RU"/>
                    </w:rPr>
                    <w:t>Adresa poştală:</w:t>
                  </w:r>
                </w:p>
              </w:tc>
              <w:tc>
                <w:tcPr>
                  <w:tcW w:w="4680" w:type="dxa"/>
                  <w:vAlign w:val="center"/>
                </w:tcPr>
                <w:p w14:paraId="61B8D8A3" w14:textId="77777777" w:rsidR="008E73EF" w:rsidRPr="008E73EF" w:rsidRDefault="008E73EF" w:rsidP="00CC7DB4">
                  <w:pPr>
                    <w:tabs>
                      <w:tab w:val="left" w:pos="1134"/>
                      <w:tab w:val="left" w:pos="4680"/>
                      <w:tab w:val="left" w:pos="7020"/>
                    </w:tabs>
                    <w:suppressAutoHyphens/>
                    <w:ind w:hanging="14"/>
                    <w:jc w:val="both"/>
                    <w:rPr>
                      <w:noProof w:val="0"/>
                      <w:lang w:val="pt-BR" w:eastAsia="ru-RU"/>
                    </w:rPr>
                  </w:pPr>
                  <w:r w:rsidRPr="008E73EF">
                    <w:rPr>
                      <w:noProof w:val="0"/>
                      <w:lang w:val="pt-BR" w:eastAsia="ru-RU"/>
                    </w:rPr>
                    <w:t>Adresa poştală:</w:t>
                  </w:r>
                </w:p>
              </w:tc>
            </w:tr>
            <w:tr w:rsidR="008E73EF" w:rsidRPr="00892FAB" w14:paraId="14AB01A9" w14:textId="77777777" w:rsidTr="00CC7DB4">
              <w:tc>
                <w:tcPr>
                  <w:tcW w:w="4675" w:type="dxa"/>
                  <w:vAlign w:val="center"/>
                </w:tcPr>
                <w:p w14:paraId="5C1BD278" w14:textId="77777777" w:rsidR="008E73EF" w:rsidRPr="008E73EF" w:rsidRDefault="008E73EF" w:rsidP="00CC7DB4">
                  <w:pPr>
                    <w:tabs>
                      <w:tab w:val="left" w:pos="1134"/>
                      <w:tab w:val="left" w:pos="4680"/>
                      <w:tab w:val="left" w:pos="7020"/>
                    </w:tabs>
                    <w:suppressAutoHyphens/>
                    <w:jc w:val="both"/>
                    <w:rPr>
                      <w:noProof w:val="0"/>
                      <w:lang w:val="pt-BR" w:eastAsia="ru-RU"/>
                    </w:rPr>
                  </w:pPr>
                  <w:r w:rsidRPr="008E73EF">
                    <w:rPr>
                      <w:noProof w:val="0"/>
                      <w:lang w:val="pt-BR" w:eastAsia="ru-RU"/>
                    </w:rPr>
                    <w:t>Telefon:</w:t>
                  </w:r>
                </w:p>
              </w:tc>
              <w:tc>
                <w:tcPr>
                  <w:tcW w:w="4680" w:type="dxa"/>
                  <w:vAlign w:val="center"/>
                </w:tcPr>
                <w:p w14:paraId="32662BCC" w14:textId="77777777" w:rsidR="008E73EF" w:rsidRPr="008E73EF" w:rsidRDefault="008E73EF" w:rsidP="00CC7DB4">
                  <w:pPr>
                    <w:tabs>
                      <w:tab w:val="left" w:pos="1134"/>
                      <w:tab w:val="left" w:pos="4680"/>
                      <w:tab w:val="left" w:pos="7020"/>
                    </w:tabs>
                    <w:suppressAutoHyphens/>
                    <w:ind w:hanging="14"/>
                    <w:jc w:val="both"/>
                    <w:rPr>
                      <w:noProof w:val="0"/>
                      <w:lang w:val="pt-BR" w:eastAsia="ru-RU"/>
                    </w:rPr>
                  </w:pPr>
                  <w:r w:rsidRPr="008E73EF">
                    <w:rPr>
                      <w:noProof w:val="0"/>
                      <w:lang w:val="pt-BR" w:eastAsia="ru-RU"/>
                    </w:rPr>
                    <w:t>Telefon:</w:t>
                  </w:r>
                </w:p>
              </w:tc>
            </w:tr>
            <w:tr w:rsidR="008E73EF" w:rsidRPr="00892FAB" w14:paraId="2F647148" w14:textId="77777777" w:rsidTr="00CC7DB4">
              <w:tc>
                <w:tcPr>
                  <w:tcW w:w="4675" w:type="dxa"/>
                  <w:vAlign w:val="center"/>
                </w:tcPr>
                <w:p w14:paraId="7F6B6DFB" w14:textId="77777777" w:rsidR="008E73EF" w:rsidRPr="008E73EF" w:rsidRDefault="008E73EF" w:rsidP="00CC7DB4">
                  <w:pPr>
                    <w:tabs>
                      <w:tab w:val="left" w:pos="1134"/>
                      <w:tab w:val="left" w:pos="4680"/>
                      <w:tab w:val="left" w:pos="7020"/>
                    </w:tabs>
                    <w:suppressAutoHyphens/>
                    <w:jc w:val="both"/>
                    <w:rPr>
                      <w:noProof w:val="0"/>
                      <w:lang w:val="pt-BR" w:eastAsia="ru-RU"/>
                    </w:rPr>
                  </w:pPr>
                  <w:r w:rsidRPr="008E73EF">
                    <w:rPr>
                      <w:noProof w:val="0"/>
                      <w:lang w:val="pt-BR" w:eastAsia="ru-RU"/>
                    </w:rPr>
                    <w:t>Cod fiscal:</w:t>
                  </w:r>
                </w:p>
              </w:tc>
              <w:tc>
                <w:tcPr>
                  <w:tcW w:w="4680" w:type="dxa"/>
                  <w:vAlign w:val="center"/>
                </w:tcPr>
                <w:p w14:paraId="57674239" w14:textId="77777777" w:rsidR="008E73EF" w:rsidRPr="008E73EF" w:rsidRDefault="008E73EF" w:rsidP="00CC7DB4">
                  <w:pPr>
                    <w:tabs>
                      <w:tab w:val="left" w:pos="1134"/>
                      <w:tab w:val="left" w:pos="4680"/>
                      <w:tab w:val="left" w:pos="7020"/>
                    </w:tabs>
                    <w:suppressAutoHyphens/>
                    <w:ind w:hanging="14"/>
                    <w:jc w:val="both"/>
                    <w:rPr>
                      <w:noProof w:val="0"/>
                      <w:lang w:val="pt-BR" w:eastAsia="ru-RU"/>
                    </w:rPr>
                  </w:pPr>
                  <w:r w:rsidRPr="008E73EF">
                    <w:rPr>
                      <w:noProof w:val="0"/>
                      <w:lang w:val="pt-BR" w:eastAsia="ru-RU"/>
                    </w:rPr>
                    <w:t>Cod fiscal:</w:t>
                  </w:r>
                </w:p>
              </w:tc>
            </w:tr>
            <w:tr w:rsidR="008E73EF" w:rsidRPr="00892FAB" w14:paraId="62EAC706" w14:textId="77777777" w:rsidTr="00CC7DB4">
              <w:tc>
                <w:tcPr>
                  <w:tcW w:w="4675" w:type="dxa"/>
                  <w:vAlign w:val="center"/>
                </w:tcPr>
                <w:p w14:paraId="3B5A9233" w14:textId="77777777" w:rsidR="008E73EF" w:rsidRPr="008E73EF" w:rsidRDefault="008E73EF" w:rsidP="00CC7DB4">
                  <w:pPr>
                    <w:tabs>
                      <w:tab w:val="left" w:pos="1134"/>
                      <w:tab w:val="left" w:pos="4680"/>
                      <w:tab w:val="left" w:pos="7020"/>
                    </w:tabs>
                    <w:suppressAutoHyphens/>
                    <w:jc w:val="both"/>
                    <w:rPr>
                      <w:noProof w:val="0"/>
                      <w:lang w:val="pt-BR" w:eastAsia="ru-RU"/>
                    </w:rPr>
                  </w:pPr>
                  <w:r w:rsidRPr="008E73EF">
                    <w:rPr>
                      <w:noProof w:val="0"/>
                      <w:lang w:val="pt-BR" w:eastAsia="ru-RU"/>
                    </w:rPr>
                    <w:t>Banca:</w:t>
                  </w:r>
                </w:p>
              </w:tc>
              <w:tc>
                <w:tcPr>
                  <w:tcW w:w="4680" w:type="dxa"/>
                  <w:vAlign w:val="center"/>
                </w:tcPr>
                <w:p w14:paraId="1CA78D77" w14:textId="77777777" w:rsidR="008E73EF" w:rsidRPr="008E73EF" w:rsidRDefault="008E73EF" w:rsidP="00CC7DB4">
                  <w:pPr>
                    <w:tabs>
                      <w:tab w:val="left" w:pos="1134"/>
                      <w:tab w:val="left" w:pos="4680"/>
                      <w:tab w:val="left" w:pos="7020"/>
                    </w:tabs>
                    <w:suppressAutoHyphens/>
                    <w:ind w:hanging="14"/>
                    <w:jc w:val="both"/>
                    <w:rPr>
                      <w:noProof w:val="0"/>
                      <w:lang w:val="pt-BR" w:eastAsia="ru-RU"/>
                    </w:rPr>
                  </w:pPr>
                  <w:r w:rsidRPr="008E73EF">
                    <w:rPr>
                      <w:noProof w:val="0"/>
                      <w:lang w:val="pt-BR" w:eastAsia="ru-RU"/>
                    </w:rPr>
                    <w:t>Banca:</w:t>
                  </w:r>
                </w:p>
              </w:tc>
            </w:tr>
            <w:tr w:rsidR="008E73EF" w:rsidRPr="00892FAB" w14:paraId="3A71AA88" w14:textId="77777777" w:rsidTr="00CC7DB4">
              <w:tc>
                <w:tcPr>
                  <w:tcW w:w="4675" w:type="dxa"/>
                  <w:vAlign w:val="center"/>
                </w:tcPr>
                <w:p w14:paraId="63E2253E" w14:textId="77777777" w:rsidR="008E73EF" w:rsidRPr="008E73EF" w:rsidRDefault="008E73EF" w:rsidP="00CC7DB4">
                  <w:pPr>
                    <w:tabs>
                      <w:tab w:val="left" w:pos="1134"/>
                      <w:tab w:val="left" w:pos="4680"/>
                      <w:tab w:val="left" w:pos="7020"/>
                    </w:tabs>
                    <w:suppressAutoHyphens/>
                    <w:jc w:val="both"/>
                    <w:rPr>
                      <w:noProof w:val="0"/>
                      <w:lang w:val="pt-BR" w:eastAsia="ru-RU"/>
                    </w:rPr>
                  </w:pPr>
                  <w:r w:rsidRPr="008E73EF">
                    <w:rPr>
                      <w:noProof w:val="0"/>
                      <w:lang w:val="pt-BR" w:eastAsia="ru-RU"/>
                    </w:rPr>
                    <w:t>Cod IBAN:</w:t>
                  </w:r>
                </w:p>
              </w:tc>
              <w:tc>
                <w:tcPr>
                  <w:tcW w:w="4680" w:type="dxa"/>
                  <w:vAlign w:val="center"/>
                </w:tcPr>
                <w:p w14:paraId="75BBA339" w14:textId="77777777" w:rsidR="008E73EF" w:rsidRPr="008E73EF" w:rsidRDefault="008E73EF" w:rsidP="00CC7DB4">
                  <w:pPr>
                    <w:tabs>
                      <w:tab w:val="left" w:pos="1134"/>
                      <w:tab w:val="left" w:pos="4680"/>
                      <w:tab w:val="left" w:pos="7020"/>
                    </w:tabs>
                    <w:suppressAutoHyphens/>
                    <w:ind w:hanging="14"/>
                    <w:jc w:val="both"/>
                    <w:rPr>
                      <w:noProof w:val="0"/>
                      <w:lang w:val="pt-BR" w:eastAsia="ru-RU"/>
                    </w:rPr>
                  </w:pPr>
                  <w:r w:rsidRPr="008E73EF">
                    <w:rPr>
                      <w:noProof w:val="0"/>
                      <w:lang w:val="pt-BR" w:eastAsia="ru-RU"/>
                    </w:rPr>
                    <w:t>Cod IBAN:</w:t>
                  </w:r>
                </w:p>
              </w:tc>
            </w:tr>
          </w:tbl>
          <w:p w14:paraId="35A801BE" w14:textId="77777777" w:rsidR="008E73EF" w:rsidRPr="008E73EF" w:rsidRDefault="008E73EF" w:rsidP="00CC7DB4">
            <w:pPr>
              <w:spacing w:line="276" w:lineRule="auto"/>
              <w:contextualSpacing/>
              <w:jc w:val="center"/>
              <w:rPr>
                <w:b/>
                <w:noProof w:val="0"/>
                <w:lang w:val="pt-BR" w:eastAsia="ru-RU"/>
              </w:rPr>
            </w:pPr>
          </w:p>
          <w:p w14:paraId="0957A3CD" w14:textId="77777777" w:rsidR="008E73EF" w:rsidRPr="008E73EF" w:rsidRDefault="008E73EF" w:rsidP="00CC7DB4">
            <w:pPr>
              <w:tabs>
                <w:tab w:val="left" w:pos="360"/>
              </w:tabs>
              <w:jc w:val="both"/>
              <w:rPr>
                <w:noProof w:val="0"/>
                <w:lang w:val="pt-BR" w:eastAsia="ru-RU"/>
              </w:rPr>
            </w:pPr>
          </w:p>
          <w:p w14:paraId="0233B7C8" w14:textId="77777777" w:rsidR="008E73EF" w:rsidRPr="008E73EF" w:rsidRDefault="008E73EF" w:rsidP="00CC7DB4">
            <w:pPr>
              <w:tabs>
                <w:tab w:val="left" w:pos="360"/>
                <w:tab w:val="left" w:pos="2685"/>
              </w:tabs>
              <w:jc w:val="both"/>
              <w:rPr>
                <w:noProof w:val="0"/>
                <w:lang w:val="pt-BR" w:eastAsia="ru-RU"/>
              </w:rPr>
            </w:pPr>
            <w:r w:rsidRPr="008E73EF">
              <w:rPr>
                <w:noProof w:val="0"/>
                <w:lang w:val="pt-BR" w:eastAsia="ru-RU"/>
              </w:rPr>
              <w:tab/>
            </w:r>
          </w:p>
          <w:p w14:paraId="151E3200" w14:textId="77777777" w:rsidR="008E73EF" w:rsidRPr="008E73EF" w:rsidRDefault="008E73EF" w:rsidP="00CC7DB4">
            <w:pPr>
              <w:tabs>
                <w:tab w:val="left" w:pos="360"/>
                <w:tab w:val="left" w:pos="2685"/>
              </w:tabs>
              <w:spacing w:line="276" w:lineRule="auto"/>
              <w:contextualSpacing/>
              <w:jc w:val="center"/>
              <w:rPr>
                <w:b/>
                <w:noProof w:val="0"/>
                <w:lang w:val="pt-BR" w:eastAsia="ru-RU"/>
              </w:rPr>
            </w:pPr>
            <w:r w:rsidRPr="008E73EF">
              <w:rPr>
                <w:b/>
                <w:noProof w:val="0"/>
                <w:lang w:val="pt-BR" w:eastAsia="ru-RU"/>
              </w:rPr>
              <w:t>SEMNĂTURILE PĂRŢILOR</w:t>
            </w:r>
          </w:p>
          <w:p w14:paraId="4270E246" w14:textId="77777777" w:rsidR="008E73EF" w:rsidRPr="008E73EF" w:rsidRDefault="008E73EF" w:rsidP="00CC7DB4">
            <w:pPr>
              <w:tabs>
                <w:tab w:val="left" w:pos="360"/>
                <w:tab w:val="left" w:pos="2685"/>
              </w:tabs>
              <w:spacing w:line="276" w:lineRule="auto"/>
              <w:contextualSpacing/>
              <w:jc w:val="center"/>
              <w:rPr>
                <w:b/>
                <w:noProof w:val="0"/>
                <w:lang w:val="pt-BR" w:eastAsia="ru-RU"/>
              </w:rPr>
            </w:pPr>
          </w:p>
          <w:tbl>
            <w:tblPr>
              <w:tblW w:w="9340" w:type="dxa"/>
              <w:tblLayout w:type="fixed"/>
              <w:tblLook w:val="04A0" w:firstRow="1" w:lastRow="0" w:firstColumn="1" w:lastColumn="0" w:noHBand="0" w:noVBand="1"/>
            </w:tblPr>
            <w:tblGrid>
              <w:gridCol w:w="4630"/>
              <w:gridCol w:w="4710"/>
            </w:tblGrid>
            <w:tr w:rsidR="008E73EF" w:rsidRPr="00892FAB" w14:paraId="247BE865" w14:textId="77777777" w:rsidTr="00CC7DB4">
              <w:trPr>
                <w:trHeight w:val="357"/>
              </w:trPr>
              <w:tc>
                <w:tcPr>
                  <w:tcW w:w="4630" w:type="dxa"/>
                  <w:vAlign w:val="center"/>
                </w:tcPr>
                <w:p w14:paraId="7FA571B7" w14:textId="77777777" w:rsidR="008E73EF" w:rsidRPr="00892FAB" w:rsidRDefault="008E73EF" w:rsidP="00CC7DB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90874F7" w14:textId="77777777" w:rsidR="008E73EF" w:rsidRPr="00892FAB" w:rsidRDefault="008E73EF" w:rsidP="00CC7DB4">
                  <w:pPr>
                    <w:tabs>
                      <w:tab w:val="left" w:pos="360"/>
                    </w:tabs>
                    <w:jc w:val="center"/>
                    <w:rPr>
                      <w:b/>
                      <w:noProof w:val="0"/>
                      <w:lang w:val="ru-RU" w:eastAsia="ru-RU"/>
                    </w:rPr>
                  </w:pPr>
                  <w:r w:rsidRPr="00892FAB">
                    <w:rPr>
                      <w:b/>
                      <w:noProof w:val="0"/>
                      <w:lang w:val="ru-RU" w:eastAsia="ru-RU"/>
                    </w:rPr>
                    <w:t>ANTREPRENOR</w:t>
                  </w:r>
                </w:p>
              </w:tc>
            </w:tr>
            <w:tr w:rsidR="008E73EF" w:rsidRPr="00892FAB" w14:paraId="43056638" w14:textId="77777777" w:rsidTr="00CC7DB4">
              <w:trPr>
                <w:trHeight w:val="357"/>
              </w:trPr>
              <w:tc>
                <w:tcPr>
                  <w:tcW w:w="4630" w:type="dxa"/>
                  <w:vAlign w:val="center"/>
                </w:tcPr>
                <w:p w14:paraId="408F3B2A" w14:textId="77777777" w:rsidR="008E73EF" w:rsidRPr="00892FAB" w:rsidRDefault="008E73EF" w:rsidP="00CC7DB4">
                  <w:pPr>
                    <w:tabs>
                      <w:tab w:val="left" w:pos="360"/>
                    </w:tabs>
                    <w:jc w:val="both"/>
                    <w:rPr>
                      <w:b/>
                      <w:noProof w:val="0"/>
                      <w:lang w:val="ru-RU" w:eastAsia="ru-RU"/>
                    </w:rPr>
                  </w:pPr>
                </w:p>
                <w:p w14:paraId="51DD973E" w14:textId="77777777" w:rsidR="008E73EF" w:rsidRPr="00892FAB" w:rsidRDefault="008E73EF" w:rsidP="00CC7DB4">
                  <w:pPr>
                    <w:tabs>
                      <w:tab w:val="left" w:pos="360"/>
                    </w:tabs>
                    <w:jc w:val="both"/>
                    <w:rPr>
                      <w:b/>
                      <w:noProof w:val="0"/>
                      <w:lang w:val="ru-RU" w:eastAsia="ru-RU"/>
                    </w:rPr>
                  </w:pPr>
                </w:p>
                <w:p w14:paraId="3D000F53" w14:textId="77777777" w:rsidR="008E73EF" w:rsidRPr="00892FAB" w:rsidRDefault="008E73EF" w:rsidP="00CC7DB4">
                  <w:pPr>
                    <w:tabs>
                      <w:tab w:val="left" w:pos="360"/>
                    </w:tabs>
                    <w:jc w:val="both"/>
                    <w:rPr>
                      <w:b/>
                      <w:noProof w:val="0"/>
                      <w:lang w:val="ru-RU" w:eastAsia="ru-RU"/>
                    </w:rPr>
                  </w:pPr>
                </w:p>
              </w:tc>
              <w:tc>
                <w:tcPr>
                  <w:tcW w:w="4710" w:type="dxa"/>
                  <w:vAlign w:val="center"/>
                </w:tcPr>
                <w:p w14:paraId="4658A8E9" w14:textId="77777777" w:rsidR="008E73EF" w:rsidRPr="00892FAB" w:rsidRDefault="008E73EF" w:rsidP="00CC7DB4">
                  <w:pPr>
                    <w:tabs>
                      <w:tab w:val="left" w:pos="360"/>
                    </w:tabs>
                    <w:jc w:val="both"/>
                    <w:rPr>
                      <w:b/>
                      <w:noProof w:val="0"/>
                      <w:lang w:val="ru-RU" w:eastAsia="ru-RU"/>
                    </w:rPr>
                  </w:pPr>
                </w:p>
                <w:p w14:paraId="5254D09B" w14:textId="77777777" w:rsidR="008E73EF" w:rsidRPr="00892FAB" w:rsidRDefault="008E73EF" w:rsidP="00CC7DB4">
                  <w:pPr>
                    <w:tabs>
                      <w:tab w:val="left" w:pos="360"/>
                    </w:tabs>
                    <w:jc w:val="both"/>
                    <w:rPr>
                      <w:b/>
                      <w:noProof w:val="0"/>
                      <w:lang w:val="ru-RU" w:eastAsia="ru-RU"/>
                    </w:rPr>
                  </w:pPr>
                </w:p>
                <w:p w14:paraId="1AD39B9C" w14:textId="77777777" w:rsidR="008E73EF" w:rsidRPr="00892FAB" w:rsidRDefault="008E73EF" w:rsidP="00CC7DB4">
                  <w:pPr>
                    <w:tabs>
                      <w:tab w:val="left" w:pos="360"/>
                    </w:tabs>
                    <w:jc w:val="both"/>
                    <w:rPr>
                      <w:b/>
                      <w:noProof w:val="0"/>
                      <w:lang w:val="ru-RU" w:eastAsia="ru-RU"/>
                    </w:rPr>
                  </w:pPr>
                </w:p>
              </w:tc>
            </w:tr>
            <w:tr w:rsidR="008E73EF" w:rsidRPr="00892FAB" w14:paraId="6248B3A7" w14:textId="77777777" w:rsidTr="00CC7DB4">
              <w:trPr>
                <w:trHeight w:val="357"/>
              </w:trPr>
              <w:tc>
                <w:tcPr>
                  <w:tcW w:w="4630" w:type="dxa"/>
                  <w:vAlign w:val="center"/>
                </w:tcPr>
                <w:p w14:paraId="412F552D" w14:textId="77777777" w:rsidR="008E73EF" w:rsidRPr="00892FAB" w:rsidRDefault="008E73EF" w:rsidP="00CC7DB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4FE3693A" w14:textId="77777777" w:rsidR="008E73EF" w:rsidRPr="00892FAB" w:rsidRDefault="008E73EF" w:rsidP="00CC7DB4">
                  <w:pPr>
                    <w:tabs>
                      <w:tab w:val="left" w:pos="360"/>
                    </w:tabs>
                    <w:jc w:val="center"/>
                    <w:rPr>
                      <w:b/>
                      <w:noProof w:val="0"/>
                      <w:lang w:val="ru-RU" w:eastAsia="ru-RU"/>
                    </w:rPr>
                  </w:pPr>
                  <w:r w:rsidRPr="00892FAB">
                    <w:rPr>
                      <w:noProof w:val="0"/>
                      <w:lang w:val="ru-RU" w:eastAsia="ru-RU"/>
                    </w:rPr>
                    <w:t>„___”_________20__”.</w:t>
                  </w:r>
                </w:p>
              </w:tc>
            </w:tr>
          </w:tbl>
          <w:p w14:paraId="1A2108DA" w14:textId="77777777" w:rsidR="008E73EF" w:rsidRPr="00892FAB" w:rsidRDefault="008E73EF" w:rsidP="00CC7DB4">
            <w:pPr>
              <w:tabs>
                <w:tab w:val="left" w:pos="360"/>
                <w:tab w:val="left" w:pos="2295"/>
              </w:tabs>
              <w:jc w:val="both"/>
              <w:rPr>
                <w:noProof w:val="0"/>
                <w:lang w:val="ru-RU" w:eastAsia="ru-RU"/>
              </w:rPr>
            </w:pPr>
            <w:r w:rsidRPr="00892FAB">
              <w:rPr>
                <w:noProof w:val="0"/>
                <w:lang w:val="ru-RU" w:eastAsia="ru-RU"/>
              </w:rPr>
              <w:t xml:space="preserve">              </w:t>
            </w:r>
          </w:p>
          <w:p w14:paraId="005D5E5A" w14:textId="77777777" w:rsidR="008E73EF" w:rsidRPr="00892FAB" w:rsidRDefault="008E73EF" w:rsidP="00CC7DB4">
            <w:pPr>
              <w:tabs>
                <w:tab w:val="left" w:pos="360"/>
              </w:tabs>
              <w:jc w:val="both"/>
              <w:rPr>
                <w:noProof w:val="0"/>
                <w:lang w:val="ru-RU" w:eastAsia="ru-RU"/>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F3401" w14:textId="77777777" w:rsidR="008629EC" w:rsidRDefault="008629EC" w:rsidP="00A20ACF">
      <w:r>
        <w:separator/>
      </w:r>
    </w:p>
  </w:endnote>
  <w:endnote w:type="continuationSeparator" w:id="0">
    <w:p w14:paraId="22CCC48A" w14:textId="77777777" w:rsidR="008629EC" w:rsidRDefault="008629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A5F04" w14:textId="77777777" w:rsidR="008629EC" w:rsidRDefault="008629EC" w:rsidP="00A20ACF">
      <w:r>
        <w:separator/>
      </w:r>
    </w:p>
  </w:footnote>
  <w:footnote w:type="continuationSeparator" w:id="0">
    <w:p w14:paraId="4A367523" w14:textId="77777777" w:rsidR="008629EC" w:rsidRDefault="008629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5952528">
    <w:abstractNumId w:val="20"/>
  </w:num>
  <w:num w:numId="2" w16cid:durableId="404451324">
    <w:abstractNumId w:val="23"/>
  </w:num>
  <w:num w:numId="3" w16cid:durableId="909996720">
    <w:abstractNumId w:val="16"/>
  </w:num>
  <w:num w:numId="4" w16cid:durableId="1413969941">
    <w:abstractNumId w:val="8"/>
  </w:num>
  <w:num w:numId="5" w16cid:durableId="2068533185">
    <w:abstractNumId w:val="5"/>
  </w:num>
  <w:num w:numId="6" w16cid:durableId="1936356173">
    <w:abstractNumId w:val="11"/>
  </w:num>
  <w:num w:numId="7" w16cid:durableId="1099838087">
    <w:abstractNumId w:val="15"/>
  </w:num>
  <w:num w:numId="8" w16cid:durableId="1111167226">
    <w:abstractNumId w:val="14"/>
  </w:num>
  <w:num w:numId="9" w16cid:durableId="1570724966">
    <w:abstractNumId w:val="6"/>
  </w:num>
  <w:num w:numId="10" w16cid:durableId="949044206">
    <w:abstractNumId w:val="21"/>
  </w:num>
  <w:num w:numId="11" w16cid:durableId="2009596213">
    <w:abstractNumId w:val="19"/>
  </w:num>
  <w:num w:numId="12" w16cid:durableId="407652952">
    <w:abstractNumId w:val="7"/>
  </w:num>
  <w:num w:numId="13" w16cid:durableId="307251300">
    <w:abstractNumId w:val="17"/>
  </w:num>
  <w:num w:numId="14" w16cid:durableId="79256273">
    <w:abstractNumId w:val="9"/>
  </w:num>
  <w:num w:numId="15" w16cid:durableId="1626766214">
    <w:abstractNumId w:val="18"/>
  </w:num>
  <w:num w:numId="16" w16cid:durableId="1207834683">
    <w:abstractNumId w:val="10"/>
  </w:num>
  <w:num w:numId="17" w16cid:durableId="1072697624">
    <w:abstractNumId w:val="12"/>
  </w:num>
  <w:num w:numId="18" w16cid:durableId="496775705">
    <w:abstractNumId w:val="22"/>
  </w:num>
  <w:num w:numId="19" w16cid:durableId="2144150751">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69A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7B0"/>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E5"/>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BE7"/>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2A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05"/>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53D"/>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61D"/>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934"/>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9EC"/>
    <w:rsid w:val="00863AAB"/>
    <w:rsid w:val="00864A45"/>
    <w:rsid w:val="00864B75"/>
    <w:rsid w:val="0086547A"/>
    <w:rsid w:val="00867DA9"/>
    <w:rsid w:val="008726D2"/>
    <w:rsid w:val="00873EA6"/>
    <w:rsid w:val="00873EEA"/>
    <w:rsid w:val="00874956"/>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3EF"/>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A2D"/>
    <w:rsid w:val="00960B07"/>
    <w:rsid w:val="0096256E"/>
    <w:rsid w:val="009626BA"/>
    <w:rsid w:val="00962A3C"/>
    <w:rsid w:val="00962C56"/>
    <w:rsid w:val="00964783"/>
    <w:rsid w:val="00964B0B"/>
    <w:rsid w:val="009666F7"/>
    <w:rsid w:val="00966FD0"/>
    <w:rsid w:val="0096790C"/>
    <w:rsid w:val="009700A7"/>
    <w:rsid w:val="0097083F"/>
    <w:rsid w:val="009741AB"/>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B71"/>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2CE4"/>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3C8"/>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2BC"/>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C38"/>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05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80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073"/>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77334">
      <w:bodyDiv w:val="1"/>
      <w:marLeft w:val="0"/>
      <w:marRight w:val="0"/>
      <w:marTop w:val="0"/>
      <w:marBottom w:val="0"/>
      <w:divBdr>
        <w:top w:val="none" w:sz="0" w:space="0" w:color="auto"/>
        <w:left w:val="none" w:sz="0" w:space="0" w:color="auto"/>
        <w:bottom w:val="none" w:sz="0" w:space="0" w:color="auto"/>
        <w:right w:val="none" w:sz="0" w:space="0" w:color="auto"/>
      </w:divBdr>
    </w:div>
    <w:div w:id="200898216">
      <w:bodyDiv w:val="1"/>
      <w:marLeft w:val="0"/>
      <w:marRight w:val="0"/>
      <w:marTop w:val="0"/>
      <w:marBottom w:val="0"/>
      <w:divBdr>
        <w:top w:val="none" w:sz="0" w:space="0" w:color="auto"/>
        <w:left w:val="none" w:sz="0" w:space="0" w:color="auto"/>
        <w:bottom w:val="none" w:sz="0" w:space="0" w:color="auto"/>
        <w:right w:val="none" w:sz="0" w:space="0" w:color="auto"/>
      </w:divBdr>
      <w:divsChild>
        <w:div w:id="169229475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369427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717292">
      <w:bodyDiv w:val="1"/>
      <w:marLeft w:val="0"/>
      <w:marRight w:val="0"/>
      <w:marTop w:val="0"/>
      <w:marBottom w:val="0"/>
      <w:divBdr>
        <w:top w:val="none" w:sz="0" w:space="0" w:color="auto"/>
        <w:left w:val="none" w:sz="0" w:space="0" w:color="auto"/>
        <w:bottom w:val="none" w:sz="0" w:space="0" w:color="auto"/>
        <w:right w:val="none" w:sz="0" w:space="0" w:color="auto"/>
      </w:divBdr>
      <w:divsChild>
        <w:div w:id="666326078">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35</Pages>
  <Words>15221</Words>
  <Characters>88284</Characters>
  <Application>Microsoft Office Word</Application>
  <DocSecurity>0</DocSecurity>
  <Lines>735</Lines>
  <Paragraphs>206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2021-06-01T11:52:00Z</cp:lastPrinted>
  <dcterms:created xsi:type="dcterms:W3CDTF">2021-06-14T10:00:00Z</dcterms:created>
  <dcterms:modified xsi:type="dcterms:W3CDTF">2026-07-13T11:05:00Z</dcterms:modified>
</cp:coreProperties>
</file>