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6F0379">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F0379">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6F0379">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6F0379">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6F0379">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6F0379">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6F0379">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6F0379">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6F0379">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6F0379">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6F0379">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6F0379">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6F0379">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6F0379">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6F0379">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6F0379">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6F0379">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F0379" w:rsidP="006F0379">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6F0379">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6F0379">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6F0379">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F0379">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F0379">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6F0379">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F0379">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431400E1" w14:textId="77777777" w:rsidR="00420A5F" w:rsidRDefault="00420A5F" w:rsidP="00420A5F">
      <w:pPr>
        <w:spacing w:line="276" w:lineRule="auto"/>
        <w:jc w:val="center"/>
        <w:rPr>
          <w:rFonts w:eastAsia="Calibri"/>
          <w:b/>
          <w:sz w:val="28"/>
          <w:szCs w:val="28"/>
          <w:lang w:val="en-US"/>
        </w:rPr>
      </w:pPr>
      <w:r>
        <w:rPr>
          <w:rFonts w:eastAsia="Calibri"/>
          <w:b/>
          <w:sz w:val="28"/>
          <w:szCs w:val="28"/>
          <w:lang w:val="en-US"/>
        </w:rPr>
        <w:lastRenderedPageBreak/>
        <w:t>ANUNȚ DE INTENȚIE</w:t>
      </w:r>
    </w:p>
    <w:p w14:paraId="717299D1" w14:textId="77777777" w:rsidR="00420A5F" w:rsidRDefault="00420A5F" w:rsidP="00420A5F">
      <w:pPr>
        <w:spacing w:line="276" w:lineRule="auto"/>
        <w:jc w:val="center"/>
        <w:rPr>
          <w:rFonts w:eastAsia="Calibri"/>
          <w:lang w:val="en-US"/>
        </w:rPr>
      </w:pPr>
      <w:r>
        <w:rPr>
          <w:rFonts w:eastAsia="Calibri"/>
          <w:lang w:val="en-US"/>
        </w:rPr>
        <w:t xml:space="preserve">Nr. ___  din </w:t>
      </w:r>
      <w:r>
        <w:rPr>
          <w:rFonts w:eastAsia="Calibri"/>
        </w:rPr>
        <w:t>16.06.2026</w:t>
      </w:r>
      <w:r>
        <w:rPr>
          <w:rFonts w:eastAsia="Calibri"/>
          <w:lang w:val="en-US"/>
        </w:rPr>
        <w:t xml:space="preserve">  </w:t>
      </w:r>
    </w:p>
    <w:p w14:paraId="5483DE36" w14:textId="77777777" w:rsidR="00420A5F" w:rsidRDefault="00420A5F" w:rsidP="00420A5F">
      <w:pPr>
        <w:spacing w:line="276" w:lineRule="auto"/>
        <w:jc w:val="center"/>
        <w:rPr>
          <w:rFonts w:eastAsia="Calibri"/>
          <w:lang w:val="en-US"/>
        </w:rPr>
      </w:pPr>
    </w:p>
    <w:p w14:paraId="61F09E0C" w14:textId="77777777" w:rsidR="00420A5F" w:rsidRDefault="00420A5F" w:rsidP="006F0379">
      <w:pPr>
        <w:numPr>
          <w:ilvl w:val="0"/>
          <w:numId w:val="17"/>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256"/>
        <w:gridCol w:w="4662"/>
      </w:tblGrid>
      <w:tr w:rsidR="00420A5F" w:rsidRPr="00FF1B0A" w14:paraId="29DE2ABB" w14:textId="77777777" w:rsidTr="00E65E6E">
        <w:tc>
          <w:tcPr>
            <w:tcW w:w="5256" w:type="dxa"/>
            <w:shd w:val="clear" w:color="auto" w:fill="F2F2F2"/>
          </w:tcPr>
          <w:p w14:paraId="66EC29CB" w14:textId="77777777" w:rsidR="00420A5F" w:rsidRDefault="00420A5F" w:rsidP="00E65E6E">
            <w:pPr>
              <w:spacing w:line="276" w:lineRule="auto"/>
              <w:jc w:val="both"/>
              <w:rPr>
                <w:rFonts w:eastAsia="Calibri"/>
                <w:lang w:val="en-GB"/>
              </w:rPr>
            </w:pPr>
            <w:r>
              <w:rPr>
                <w:rFonts w:eastAsia="Calibri"/>
                <w:lang w:val="en-GB"/>
              </w:rPr>
              <w:t>Denumirea autorității contractante</w:t>
            </w:r>
          </w:p>
        </w:tc>
        <w:tc>
          <w:tcPr>
            <w:tcW w:w="4662" w:type="dxa"/>
          </w:tcPr>
          <w:p w14:paraId="0D0C3F1E" w14:textId="77777777" w:rsidR="00420A5F" w:rsidRPr="00596310" w:rsidRDefault="00420A5F" w:rsidP="00E65E6E">
            <w:pPr>
              <w:rPr>
                <w:rFonts w:eastAsia="Calibri"/>
                <w:b/>
                <w:highlight w:val="yellow"/>
                <w:lang w:val="en-GB"/>
              </w:rPr>
            </w:pPr>
            <w:r w:rsidRPr="00596310">
              <w:rPr>
                <w:b/>
                <w:lang w:val="en-US"/>
              </w:rPr>
              <w:t>Primăria s. Crihana Veche, r. Cahul</w:t>
            </w:r>
          </w:p>
        </w:tc>
      </w:tr>
      <w:tr w:rsidR="00420A5F" w14:paraId="724BF043" w14:textId="77777777" w:rsidTr="00E65E6E">
        <w:tc>
          <w:tcPr>
            <w:tcW w:w="5256" w:type="dxa"/>
            <w:shd w:val="clear" w:color="auto" w:fill="F2F2F2"/>
          </w:tcPr>
          <w:p w14:paraId="4B1A10B0" w14:textId="77777777" w:rsidR="00420A5F" w:rsidRDefault="00420A5F" w:rsidP="00E65E6E">
            <w:pPr>
              <w:spacing w:line="276" w:lineRule="auto"/>
              <w:jc w:val="both"/>
              <w:rPr>
                <w:rFonts w:eastAsia="Calibri"/>
                <w:lang w:val="en-GB"/>
              </w:rPr>
            </w:pPr>
            <w:r>
              <w:rPr>
                <w:rFonts w:eastAsia="Calibri"/>
                <w:lang w:val="en-GB"/>
              </w:rPr>
              <w:t>IDNO</w:t>
            </w:r>
          </w:p>
        </w:tc>
        <w:tc>
          <w:tcPr>
            <w:tcW w:w="4662" w:type="dxa"/>
          </w:tcPr>
          <w:p w14:paraId="41FF1817" w14:textId="77777777" w:rsidR="00420A5F" w:rsidRPr="00596310" w:rsidRDefault="00420A5F" w:rsidP="00E65E6E">
            <w:pPr>
              <w:rPr>
                <w:rFonts w:eastAsia="Calibri"/>
                <w:b/>
                <w:i/>
                <w:highlight w:val="yellow"/>
                <w:lang w:val="en-GB"/>
              </w:rPr>
            </w:pPr>
            <w:r w:rsidRPr="00596310">
              <w:rPr>
                <w:b/>
              </w:rPr>
              <w:t>1007601006092</w:t>
            </w:r>
          </w:p>
        </w:tc>
      </w:tr>
      <w:tr w:rsidR="00420A5F" w:rsidRPr="00FF1B0A" w14:paraId="54DB0AA4" w14:textId="77777777" w:rsidTr="00E65E6E">
        <w:tc>
          <w:tcPr>
            <w:tcW w:w="5256" w:type="dxa"/>
            <w:shd w:val="clear" w:color="auto" w:fill="F2F2F2"/>
          </w:tcPr>
          <w:p w14:paraId="664D263C" w14:textId="77777777" w:rsidR="00420A5F" w:rsidRDefault="00420A5F" w:rsidP="00E65E6E">
            <w:pPr>
              <w:spacing w:line="276" w:lineRule="auto"/>
              <w:jc w:val="both"/>
              <w:rPr>
                <w:rFonts w:eastAsia="Calibri"/>
                <w:lang w:val="en-GB"/>
              </w:rPr>
            </w:pPr>
            <w:r>
              <w:rPr>
                <w:rFonts w:eastAsia="Calibri"/>
                <w:lang w:val="en-GB"/>
              </w:rPr>
              <w:t>Adresa</w:t>
            </w:r>
          </w:p>
        </w:tc>
        <w:tc>
          <w:tcPr>
            <w:tcW w:w="4662" w:type="dxa"/>
          </w:tcPr>
          <w:p w14:paraId="38C0BB37" w14:textId="77777777" w:rsidR="00420A5F" w:rsidRPr="00596310" w:rsidRDefault="00420A5F" w:rsidP="00E65E6E">
            <w:pPr>
              <w:rPr>
                <w:rFonts w:eastAsia="Calibri"/>
                <w:b/>
                <w:highlight w:val="yellow"/>
                <w:lang w:val="en-GB"/>
              </w:rPr>
            </w:pPr>
            <w:r w:rsidRPr="00596310">
              <w:rPr>
                <w:b/>
                <w:lang w:val="en-US"/>
              </w:rPr>
              <w:t xml:space="preserve"> s. Crihana Veche, r. Cahul</w:t>
            </w:r>
          </w:p>
        </w:tc>
      </w:tr>
      <w:tr w:rsidR="00420A5F" w14:paraId="3B12680B" w14:textId="77777777" w:rsidTr="00E65E6E">
        <w:tc>
          <w:tcPr>
            <w:tcW w:w="5256" w:type="dxa"/>
            <w:shd w:val="clear" w:color="auto" w:fill="F2F2F2"/>
          </w:tcPr>
          <w:p w14:paraId="7234115D" w14:textId="77777777" w:rsidR="00420A5F" w:rsidRDefault="00420A5F" w:rsidP="00E65E6E">
            <w:pPr>
              <w:spacing w:line="276" w:lineRule="auto"/>
              <w:jc w:val="both"/>
              <w:rPr>
                <w:rFonts w:eastAsia="Calibri"/>
                <w:lang w:val="en-GB"/>
              </w:rPr>
            </w:pPr>
            <w:r>
              <w:rPr>
                <w:rFonts w:eastAsia="Calibri"/>
                <w:lang w:val="en-GB"/>
              </w:rPr>
              <w:t>Numărul de telefon/fax</w:t>
            </w:r>
          </w:p>
        </w:tc>
        <w:tc>
          <w:tcPr>
            <w:tcW w:w="4662" w:type="dxa"/>
          </w:tcPr>
          <w:p w14:paraId="528B0A2E" w14:textId="77777777" w:rsidR="00420A5F" w:rsidRPr="00596310" w:rsidRDefault="00420A5F" w:rsidP="00E65E6E">
            <w:pPr>
              <w:spacing w:before="60" w:after="60"/>
              <w:rPr>
                <w:rFonts w:eastAsia="Calibri"/>
                <w:b/>
                <w:i/>
                <w:highlight w:val="yellow"/>
                <w:lang w:val="en-GB"/>
              </w:rPr>
            </w:pPr>
            <w:r w:rsidRPr="00596310">
              <w:rPr>
                <w:b/>
              </w:rPr>
              <w:t>2997215, 076795112</w:t>
            </w:r>
          </w:p>
        </w:tc>
      </w:tr>
      <w:tr w:rsidR="00420A5F" w14:paraId="52FD9AA1" w14:textId="77777777" w:rsidTr="00E65E6E">
        <w:tc>
          <w:tcPr>
            <w:tcW w:w="5256" w:type="dxa"/>
            <w:shd w:val="clear" w:color="auto" w:fill="F2F2F2"/>
          </w:tcPr>
          <w:p w14:paraId="4C2E45F6" w14:textId="77777777" w:rsidR="00420A5F" w:rsidRDefault="00420A5F" w:rsidP="00E65E6E">
            <w:pPr>
              <w:spacing w:line="276" w:lineRule="auto"/>
              <w:jc w:val="both"/>
              <w:rPr>
                <w:rFonts w:eastAsia="Calibri"/>
                <w:lang w:val="en-GB"/>
              </w:rPr>
            </w:pPr>
            <w:r>
              <w:rPr>
                <w:rFonts w:eastAsia="Calibri"/>
                <w:lang w:val="en-GB"/>
              </w:rPr>
              <w:t>Adresa de e-mail a autorității contractante</w:t>
            </w:r>
          </w:p>
        </w:tc>
        <w:tc>
          <w:tcPr>
            <w:tcW w:w="4662" w:type="dxa"/>
          </w:tcPr>
          <w:p w14:paraId="263ED1A6" w14:textId="77777777" w:rsidR="00420A5F" w:rsidRPr="00596310" w:rsidRDefault="00420A5F" w:rsidP="00E65E6E">
            <w:pPr>
              <w:pStyle w:val="a"/>
              <w:tabs>
                <w:tab w:val="left" w:pos="1069"/>
              </w:tabs>
              <w:ind w:left="0"/>
              <w:rPr>
                <w:rFonts w:eastAsia="Calibri"/>
                <w:b/>
                <w:highlight w:val="yellow"/>
                <w:lang w:val="en-GB"/>
              </w:rPr>
            </w:pPr>
            <w:r w:rsidRPr="00596310">
              <w:rPr>
                <w:b/>
                <w:color w:val="0000FF"/>
                <w:u w:color="0000FF"/>
              </w:rPr>
              <w:t>primaria-crihana@mail.ru</w:t>
            </w:r>
          </w:p>
        </w:tc>
      </w:tr>
      <w:tr w:rsidR="00420A5F" w14:paraId="786D1575" w14:textId="77777777" w:rsidTr="00E65E6E">
        <w:tc>
          <w:tcPr>
            <w:tcW w:w="5256" w:type="dxa"/>
            <w:shd w:val="clear" w:color="auto" w:fill="F2F2F2"/>
          </w:tcPr>
          <w:p w14:paraId="6621FDB5" w14:textId="77777777" w:rsidR="00420A5F" w:rsidRDefault="00420A5F" w:rsidP="00E65E6E">
            <w:pPr>
              <w:spacing w:line="276" w:lineRule="auto"/>
              <w:jc w:val="both"/>
              <w:rPr>
                <w:rFonts w:eastAsia="Calibri"/>
                <w:lang w:val="en-GB"/>
              </w:rPr>
            </w:pPr>
            <w:r>
              <w:rPr>
                <w:rFonts w:eastAsia="Calibri"/>
                <w:lang w:val="en-GB"/>
              </w:rPr>
              <w:t>Pagina web oficială a autorității contractante</w:t>
            </w:r>
          </w:p>
        </w:tc>
        <w:tc>
          <w:tcPr>
            <w:tcW w:w="4662" w:type="dxa"/>
          </w:tcPr>
          <w:p w14:paraId="410F062F" w14:textId="77777777" w:rsidR="00420A5F" w:rsidRDefault="00420A5F" w:rsidP="00E65E6E">
            <w:pPr>
              <w:spacing w:line="276" w:lineRule="auto"/>
              <w:jc w:val="both"/>
              <w:rPr>
                <w:rFonts w:eastAsia="Calibri"/>
                <w:lang w:val="en-GB"/>
              </w:rPr>
            </w:pPr>
            <w:r>
              <w:rPr>
                <w:b/>
                <w:lang w:val="en-GB"/>
              </w:rPr>
              <w:t>-</w:t>
            </w:r>
          </w:p>
        </w:tc>
      </w:tr>
      <w:tr w:rsidR="00420A5F" w14:paraId="66161110" w14:textId="77777777" w:rsidTr="00E65E6E">
        <w:tc>
          <w:tcPr>
            <w:tcW w:w="5256" w:type="dxa"/>
            <w:shd w:val="clear" w:color="auto" w:fill="F2F2F2"/>
          </w:tcPr>
          <w:p w14:paraId="0BDD2849" w14:textId="77777777" w:rsidR="00420A5F" w:rsidRDefault="00420A5F" w:rsidP="00E65E6E">
            <w:pPr>
              <w:spacing w:line="276" w:lineRule="auto"/>
              <w:jc w:val="both"/>
              <w:rPr>
                <w:rFonts w:eastAsia="Calibri"/>
                <w:lang w:val="en-GB"/>
              </w:rPr>
            </w:pPr>
            <w:r>
              <w:rPr>
                <w:rFonts w:eastAsia="Calibri"/>
                <w:lang w:val="en-GB"/>
              </w:rPr>
              <w:t>Persoana de contact, numărul de telefon/e-mail</w:t>
            </w:r>
          </w:p>
        </w:tc>
        <w:tc>
          <w:tcPr>
            <w:tcW w:w="4662" w:type="dxa"/>
          </w:tcPr>
          <w:p w14:paraId="3E5F38E2" w14:textId="77777777" w:rsidR="00420A5F" w:rsidRDefault="00420A5F" w:rsidP="00E65E6E">
            <w:pPr>
              <w:spacing w:before="60" w:after="60"/>
              <w:rPr>
                <w:rFonts w:eastAsia="Calibri"/>
              </w:rPr>
            </w:pPr>
            <w:r>
              <w:rPr>
                <w:rFonts w:eastAsia="Calibri"/>
                <w:lang w:val="en-GB"/>
              </w:rPr>
              <w:t>-</w:t>
            </w:r>
          </w:p>
        </w:tc>
      </w:tr>
      <w:tr w:rsidR="00420A5F" w:rsidRPr="00FF1B0A" w14:paraId="4ACDE7FC" w14:textId="77777777" w:rsidTr="00E65E6E">
        <w:tc>
          <w:tcPr>
            <w:tcW w:w="5256" w:type="dxa"/>
            <w:shd w:val="clear" w:color="auto" w:fill="F2F2F2"/>
          </w:tcPr>
          <w:p w14:paraId="77998048" w14:textId="77777777" w:rsidR="00420A5F" w:rsidRDefault="00420A5F" w:rsidP="00E65E6E">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56DB3275" w14:textId="77777777" w:rsidR="00420A5F" w:rsidRDefault="00420A5F" w:rsidP="00E65E6E">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662" w:type="dxa"/>
          </w:tcPr>
          <w:p w14:paraId="322B865A" w14:textId="77777777" w:rsidR="00420A5F" w:rsidRDefault="00420A5F" w:rsidP="00E65E6E">
            <w:pPr>
              <w:spacing w:line="276" w:lineRule="auto"/>
              <w:jc w:val="both"/>
              <w:rPr>
                <w:rFonts w:eastAsia="Calibri"/>
                <w:lang w:val="en-GB"/>
              </w:rPr>
            </w:pPr>
            <w:r>
              <w:rPr>
                <w:b/>
                <w:i/>
                <w:lang w:val="en-US"/>
              </w:rPr>
              <w:t>documentația de atribuire este anexată în cadrul procedurii în SIA RSAP</w:t>
            </w:r>
          </w:p>
        </w:tc>
      </w:tr>
      <w:tr w:rsidR="00420A5F" w14:paraId="669899F5" w14:textId="77777777" w:rsidTr="00E65E6E">
        <w:tc>
          <w:tcPr>
            <w:tcW w:w="5256" w:type="dxa"/>
            <w:shd w:val="clear" w:color="auto" w:fill="F2F2F2"/>
          </w:tcPr>
          <w:p w14:paraId="58499EB7" w14:textId="77777777" w:rsidR="00420A5F" w:rsidRDefault="00420A5F" w:rsidP="00E65E6E">
            <w:pPr>
              <w:spacing w:line="276" w:lineRule="auto"/>
              <w:jc w:val="both"/>
              <w:rPr>
                <w:rFonts w:eastAsia="Calibri"/>
                <w:lang w:val="en-GB"/>
              </w:rPr>
            </w:pPr>
            <w:r>
              <w:rPr>
                <w:rFonts w:eastAsia="Calibri"/>
                <w:lang w:val="en-GB"/>
              </w:rPr>
              <w:t>Tipul autorității contractante și obiectul principal de activitate</w:t>
            </w:r>
          </w:p>
          <w:p w14:paraId="1B5AA91A" w14:textId="77777777" w:rsidR="00420A5F" w:rsidRDefault="00420A5F" w:rsidP="00E65E6E">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662" w:type="dxa"/>
          </w:tcPr>
          <w:p w14:paraId="0015FD07" w14:textId="77777777" w:rsidR="00420A5F" w:rsidRDefault="00420A5F" w:rsidP="00E65E6E">
            <w:pPr>
              <w:spacing w:line="276" w:lineRule="auto"/>
              <w:jc w:val="both"/>
              <w:rPr>
                <w:rFonts w:eastAsia="Calibri"/>
              </w:rPr>
            </w:pPr>
            <w:r>
              <w:rPr>
                <w:rFonts w:eastAsia="Calibri"/>
              </w:rPr>
              <w:t>APL</w:t>
            </w:r>
          </w:p>
        </w:tc>
      </w:tr>
    </w:tbl>
    <w:p w14:paraId="0757307D" w14:textId="77777777" w:rsidR="00420A5F" w:rsidRDefault="00420A5F" w:rsidP="006F0379">
      <w:pPr>
        <w:numPr>
          <w:ilvl w:val="0"/>
          <w:numId w:val="17"/>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667" w:type="dxa"/>
        <w:tblInd w:w="-289" w:type="dxa"/>
        <w:tblLayout w:type="fixed"/>
        <w:tblLook w:val="04A0" w:firstRow="1" w:lastRow="0" w:firstColumn="1" w:lastColumn="0" w:noHBand="0" w:noVBand="1"/>
      </w:tblPr>
      <w:tblGrid>
        <w:gridCol w:w="568"/>
        <w:gridCol w:w="1134"/>
        <w:gridCol w:w="4111"/>
        <w:gridCol w:w="1134"/>
        <w:gridCol w:w="2091"/>
        <w:gridCol w:w="1629"/>
      </w:tblGrid>
      <w:tr w:rsidR="00420A5F" w:rsidRPr="00FF1B0A" w14:paraId="00367752" w14:textId="77777777" w:rsidTr="00E65E6E">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36EBDC6A" w14:textId="77777777" w:rsidR="00420A5F" w:rsidRDefault="00420A5F" w:rsidP="00E65E6E">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173A068" w14:textId="77777777" w:rsidR="00420A5F" w:rsidRDefault="00420A5F" w:rsidP="00E65E6E">
            <w:pPr>
              <w:spacing w:line="276" w:lineRule="auto"/>
              <w:jc w:val="center"/>
              <w:rPr>
                <w:rFonts w:eastAsia="Calibri"/>
                <w:sz w:val="18"/>
                <w:szCs w:val="18"/>
              </w:rPr>
            </w:pPr>
            <w:r>
              <w:rPr>
                <w:rFonts w:eastAsia="Calibri"/>
                <w:sz w:val="18"/>
                <w:szCs w:val="18"/>
              </w:rPr>
              <w:t>Cod CPV</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14:paraId="1BDD7DB7" w14:textId="77777777" w:rsidR="00420A5F" w:rsidRDefault="00420A5F" w:rsidP="00E65E6E">
            <w:pPr>
              <w:spacing w:line="276" w:lineRule="auto"/>
              <w:jc w:val="center"/>
              <w:rPr>
                <w:rFonts w:eastAsia="Calibri"/>
                <w:sz w:val="18"/>
                <w:szCs w:val="18"/>
                <w:lang w:val="en-US"/>
              </w:rPr>
            </w:pPr>
            <w:r>
              <w:rPr>
                <w:rFonts w:eastAsia="Calibri"/>
                <w:sz w:val="18"/>
                <w:szCs w:val="18"/>
                <w:lang w:val="en-US"/>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B2C9758" w14:textId="77777777" w:rsidR="00420A5F" w:rsidRDefault="00420A5F" w:rsidP="00E65E6E">
            <w:pPr>
              <w:spacing w:line="276" w:lineRule="auto"/>
              <w:jc w:val="center"/>
              <w:rPr>
                <w:rFonts w:eastAsia="Calibri"/>
                <w:sz w:val="18"/>
                <w:szCs w:val="18"/>
              </w:rPr>
            </w:pPr>
            <w:r>
              <w:rPr>
                <w:rFonts w:eastAsia="Calibri"/>
                <w:sz w:val="18"/>
                <w:szCs w:val="18"/>
              </w:rPr>
              <w:t>Cantitate/ Unitate de măsură</w:t>
            </w:r>
          </w:p>
        </w:tc>
        <w:tc>
          <w:tcPr>
            <w:tcW w:w="2091" w:type="dxa"/>
            <w:tcBorders>
              <w:top w:val="single" w:sz="4" w:space="0" w:color="auto"/>
              <w:left w:val="single" w:sz="4" w:space="0" w:color="auto"/>
              <w:bottom w:val="single" w:sz="4" w:space="0" w:color="auto"/>
              <w:right w:val="single" w:sz="4" w:space="0" w:color="auto"/>
            </w:tcBorders>
            <w:shd w:val="clear" w:color="auto" w:fill="F2F2F2"/>
            <w:vAlign w:val="center"/>
          </w:tcPr>
          <w:p w14:paraId="18B6D7D9" w14:textId="77777777" w:rsidR="00420A5F" w:rsidRDefault="00420A5F" w:rsidP="00E65E6E">
            <w:pPr>
              <w:spacing w:line="276" w:lineRule="auto"/>
              <w:jc w:val="center"/>
              <w:rPr>
                <w:rFonts w:eastAsia="Calibri"/>
                <w:sz w:val="18"/>
                <w:szCs w:val="18"/>
              </w:rPr>
            </w:pPr>
            <w:r>
              <w:rPr>
                <w:rFonts w:eastAsia="Calibri"/>
                <w:sz w:val="18"/>
                <w:szCs w:val="18"/>
              </w:rPr>
              <w:t>Descrierea achiziției</w:t>
            </w:r>
          </w:p>
        </w:tc>
        <w:tc>
          <w:tcPr>
            <w:tcW w:w="1629" w:type="dxa"/>
            <w:tcBorders>
              <w:top w:val="single" w:sz="4" w:space="0" w:color="auto"/>
              <w:left w:val="single" w:sz="4" w:space="0" w:color="auto"/>
              <w:bottom w:val="single" w:sz="4" w:space="0" w:color="auto"/>
              <w:right w:val="single" w:sz="4" w:space="0" w:color="auto"/>
            </w:tcBorders>
            <w:shd w:val="clear" w:color="auto" w:fill="F2F2F2"/>
          </w:tcPr>
          <w:p w14:paraId="3983613F" w14:textId="77777777" w:rsidR="00420A5F" w:rsidRDefault="00420A5F" w:rsidP="00E65E6E">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(lei)</w:t>
            </w:r>
          </w:p>
        </w:tc>
      </w:tr>
      <w:tr w:rsidR="00420A5F" w14:paraId="565B3C09" w14:textId="77777777" w:rsidTr="00E65E6E">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8C3891" w14:textId="77777777" w:rsidR="00420A5F" w:rsidRDefault="00420A5F" w:rsidP="00E65E6E">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62D9DC" w14:textId="77777777" w:rsidR="00420A5F" w:rsidRDefault="00420A5F" w:rsidP="00E65E6E">
            <w:pPr>
              <w:spacing w:line="276" w:lineRule="auto"/>
              <w:rPr>
                <w:sz w:val="18"/>
                <w:szCs w:val="18"/>
              </w:rPr>
            </w:pPr>
            <w:r>
              <w:rPr>
                <w:sz w:val="18"/>
                <w:szCs w:val="18"/>
              </w:rPr>
              <w:t>45200000-9</w:t>
            </w:r>
          </w:p>
          <w:p w14:paraId="354CA437" w14:textId="77777777" w:rsidR="00420A5F" w:rsidRDefault="00420A5F" w:rsidP="00E65E6E">
            <w:pPr>
              <w:spacing w:line="276" w:lineRule="auto"/>
              <w:rPr>
                <w:rFonts w:eastAsia="Calibri"/>
                <w:sz w:val="20"/>
                <w:szCs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8449CE8" w14:textId="77777777" w:rsidR="00420A5F" w:rsidRPr="00007593" w:rsidRDefault="00420A5F" w:rsidP="00E65E6E">
            <w:pPr>
              <w:spacing w:line="276" w:lineRule="auto"/>
              <w:jc w:val="center"/>
              <w:rPr>
                <w:rFonts w:eastAsia="Calibri"/>
                <w:bCs/>
                <w:lang w:val="en-US"/>
              </w:rPr>
            </w:pPr>
            <w:r w:rsidRPr="00007593">
              <w:rPr>
                <w:lang w:val="en-US"/>
              </w:rPr>
              <w:t>Lucrari de reparatie a strazilor Victoriei, Haiducilor si Renasterii, in varianta alba, satul Crihana Veche, raionul Cahul</w:t>
            </w:r>
          </w:p>
        </w:tc>
        <w:tc>
          <w:tcPr>
            <w:tcW w:w="3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462B2" w14:textId="77777777" w:rsidR="00420A5F" w:rsidRPr="00DD723C" w:rsidRDefault="00420A5F" w:rsidP="00E65E6E">
            <w:pPr>
              <w:rPr>
                <w:bCs/>
              </w:rPr>
            </w:pPr>
          </w:p>
          <w:p w14:paraId="698B2E83" w14:textId="77777777" w:rsidR="00420A5F" w:rsidRPr="00DD723C" w:rsidRDefault="00420A5F" w:rsidP="00E65E6E">
            <w:pPr>
              <w:rPr>
                <w:bCs/>
                <w:lang w:val="en-US"/>
              </w:rPr>
            </w:pPr>
            <w:r w:rsidRPr="00DD723C">
              <w:rPr>
                <w:bCs/>
                <w:lang w:val="en-US"/>
              </w:rPr>
              <w:t xml:space="preserve"> Conform cu cerintele/condițiile din anuntul de participare si caietul de sarcini</w:t>
            </w:r>
          </w:p>
          <w:p w14:paraId="1B844E5B" w14:textId="77777777" w:rsidR="00420A5F" w:rsidRPr="00DD723C" w:rsidRDefault="00420A5F" w:rsidP="00E65E6E">
            <w:pPr>
              <w:spacing w:line="276" w:lineRule="auto"/>
              <w:jc w:val="both"/>
              <w:rPr>
                <w:rFonts w:eastAsia="Calibri"/>
                <w:lang w:val="en-US"/>
              </w:rPr>
            </w:pPr>
          </w:p>
        </w:tc>
        <w:tc>
          <w:tcPr>
            <w:tcW w:w="1629" w:type="dxa"/>
            <w:tcBorders>
              <w:top w:val="single" w:sz="4" w:space="0" w:color="auto"/>
              <w:left w:val="single" w:sz="4" w:space="0" w:color="auto"/>
              <w:bottom w:val="single" w:sz="4" w:space="0" w:color="auto"/>
              <w:right w:val="single" w:sz="4" w:space="0" w:color="auto"/>
            </w:tcBorders>
            <w:shd w:val="clear" w:color="auto" w:fill="auto"/>
          </w:tcPr>
          <w:p w14:paraId="3DBEA8B7" w14:textId="77777777" w:rsidR="00420A5F" w:rsidRDefault="00420A5F" w:rsidP="00E65E6E">
            <w:pPr>
              <w:spacing w:line="276" w:lineRule="auto"/>
              <w:jc w:val="center"/>
              <w:rPr>
                <w:rFonts w:eastAsia="Calibri"/>
                <w:b/>
                <w:bCs/>
                <w:sz w:val="20"/>
                <w:szCs w:val="20"/>
              </w:rPr>
            </w:pPr>
            <w:r>
              <w:rPr>
                <w:rFonts w:eastAsia="Calibri"/>
                <w:b/>
                <w:bCs/>
                <w:sz w:val="20"/>
                <w:szCs w:val="20"/>
              </w:rPr>
              <w:t>4 318 202,00</w:t>
            </w:r>
          </w:p>
        </w:tc>
      </w:tr>
    </w:tbl>
    <w:p w14:paraId="051B1105" w14:textId="77777777" w:rsidR="00420A5F" w:rsidRDefault="00420A5F" w:rsidP="006F0379">
      <w:pPr>
        <w:numPr>
          <w:ilvl w:val="0"/>
          <w:numId w:val="17"/>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420A5F" w14:paraId="2F54F79C" w14:textId="77777777" w:rsidTr="00E65E6E">
        <w:tc>
          <w:tcPr>
            <w:tcW w:w="5954" w:type="dxa"/>
            <w:shd w:val="clear" w:color="auto" w:fill="F2F2F2"/>
          </w:tcPr>
          <w:p w14:paraId="7A68A7EE" w14:textId="77777777" w:rsidR="00420A5F" w:rsidRDefault="00420A5F" w:rsidP="00E65E6E">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1BFF61BB" w14:textId="77777777" w:rsidR="00420A5F" w:rsidRDefault="00420A5F" w:rsidP="00E65E6E">
            <w:pPr>
              <w:spacing w:line="276" w:lineRule="auto"/>
              <w:jc w:val="both"/>
              <w:rPr>
                <w:rFonts w:eastAsia="Calibri"/>
                <w:lang w:val="en-GB"/>
              </w:rPr>
            </w:pPr>
            <w:r>
              <w:rPr>
                <w:rFonts w:eastAsia="Calibri"/>
                <w:lang w:val="en-GB"/>
              </w:rPr>
              <w:t>Nu</w:t>
            </w:r>
          </w:p>
        </w:tc>
      </w:tr>
      <w:tr w:rsidR="00420A5F" w14:paraId="5CA816E5" w14:textId="77777777" w:rsidTr="00E65E6E">
        <w:tc>
          <w:tcPr>
            <w:tcW w:w="5954" w:type="dxa"/>
            <w:shd w:val="clear" w:color="auto" w:fill="F2F2F2"/>
          </w:tcPr>
          <w:p w14:paraId="69ABE9BF" w14:textId="77777777" w:rsidR="00420A5F" w:rsidRDefault="00420A5F" w:rsidP="00E65E6E">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03332892" w14:textId="77777777" w:rsidR="00420A5F" w:rsidRDefault="00420A5F" w:rsidP="00E65E6E">
            <w:pPr>
              <w:spacing w:line="276" w:lineRule="auto"/>
              <w:jc w:val="both"/>
              <w:rPr>
                <w:rFonts w:eastAsia="Calibri"/>
                <w:lang w:val="en-GB"/>
              </w:rPr>
            </w:pPr>
            <w:r>
              <w:rPr>
                <w:rFonts w:eastAsia="Calibri"/>
                <w:lang w:val="en-GB"/>
              </w:rPr>
              <w:t xml:space="preserve">Nu </w:t>
            </w:r>
          </w:p>
        </w:tc>
      </w:tr>
      <w:tr w:rsidR="00420A5F" w:rsidRPr="00FF1B0A" w14:paraId="3E35DF79" w14:textId="77777777" w:rsidTr="00E65E6E">
        <w:tc>
          <w:tcPr>
            <w:tcW w:w="5954" w:type="dxa"/>
            <w:shd w:val="clear" w:color="auto" w:fill="F2F2F2"/>
          </w:tcPr>
          <w:p w14:paraId="37832F54" w14:textId="77777777" w:rsidR="00420A5F" w:rsidRDefault="00420A5F" w:rsidP="00E65E6E">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3EBB75B8" w14:textId="77777777" w:rsidR="00420A5F" w:rsidRDefault="00420A5F" w:rsidP="00E65E6E">
            <w:pPr>
              <w:spacing w:line="276" w:lineRule="auto"/>
              <w:contextualSpacing/>
              <w:jc w:val="both"/>
              <w:rPr>
                <w:rFonts w:eastAsia="Calibri"/>
                <w:sz w:val="20"/>
                <w:szCs w:val="20"/>
                <w:lang w:val="en-GB"/>
              </w:rPr>
            </w:pPr>
          </w:p>
          <w:p w14:paraId="389FE345" w14:textId="77777777" w:rsidR="00420A5F" w:rsidRDefault="00420A5F" w:rsidP="00E65E6E">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68DE9638" w14:textId="77777777" w:rsidR="00420A5F" w:rsidRDefault="00420A5F" w:rsidP="00E65E6E">
            <w:pPr>
              <w:spacing w:line="276" w:lineRule="auto"/>
              <w:contextualSpacing/>
              <w:jc w:val="both"/>
              <w:rPr>
                <w:rFonts w:eastAsia="Calibri"/>
              </w:rPr>
            </w:pPr>
          </w:p>
        </w:tc>
      </w:tr>
    </w:tbl>
    <w:p w14:paraId="33CB0BD6" w14:textId="77777777" w:rsidR="00420A5F" w:rsidRDefault="00420A5F" w:rsidP="00420A5F">
      <w:pPr>
        <w:spacing w:before="240" w:line="276" w:lineRule="auto"/>
        <w:ind w:left="1080"/>
        <w:jc w:val="both"/>
        <w:rPr>
          <w:rFonts w:eastAsia="Calibri"/>
          <w:b/>
          <w:lang w:val="en-US"/>
        </w:rPr>
      </w:pPr>
    </w:p>
    <w:p w14:paraId="0F91D348" w14:textId="77777777" w:rsidR="00420A5F" w:rsidRDefault="00420A5F" w:rsidP="006F0379">
      <w:pPr>
        <w:numPr>
          <w:ilvl w:val="0"/>
          <w:numId w:val="17"/>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420A5F" w14:paraId="7664C972" w14:textId="77777777" w:rsidTr="00E65E6E">
        <w:tc>
          <w:tcPr>
            <w:tcW w:w="5812" w:type="dxa"/>
            <w:shd w:val="clear" w:color="auto" w:fill="F2F2F2"/>
          </w:tcPr>
          <w:p w14:paraId="68633005" w14:textId="77777777" w:rsidR="00420A5F" w:rsidRDefault="00420A5F" w:rsidP="00E65E6E">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403618DE" w14:textId="77777777" w:rsidR="00420A5F" w:rsidRDefault="00420A5F" w:rsidP="00E65E6E">
            <w:pPr>
              <w:spacing w:line="276" w:lineRule="auto"/>
              <w:contextualSpacing/>
              <w:jc w:val="both"/>
              <w:rPr>
                <w:rFonts w:eastAsia="Calibri"/>
                <w:lang w:val="en-GB"/>
              </w:rPr>
            </w:pPr>
            <w:r>
              <w:rPr>
                <w:rFonts w:eastAsia="Calibri"/>
                <w:lang w:val="en-GB"/>
              </w:rPr>
              <w:t>24-27.06.2026</w:t>
            </w:r>
          </w:p>
        </w:tc>
      </w:tr>
      <w:tr w:rsidR="00420A5F" w14:paraId="54DF90C2" w14:textId="77777777" w:rsidTr="00E65E6E">
        <w:tc>
          <w:tcPr>
            <w:tcW w:w="5812" w:type="dxa"/>
            <w:shd w:val="clear" w:color="auto" w:fill="F2F2F2"/>
          </w:tcPr>
          <w:p w14:paraId="13912196" w14:textId="77777777" w:rsidR="00420A5F" w:rsidRDefault="00420A5F" w:rsidP="00E65E6E">
            <w:pPr>
              <w:spacing w:line="276" w:lineRule="auto"/>
              <w:contextualSpacing/>
              <w:jc w:val="both"/>
              <w:rPr>
                <w:rFonts w:eastAsia="Calibri"/>
                <w:lang w:val="en-GB"/>
              </w:rPr>
            </w:pPr>
            <w:r>
              <w:rPr>
                <w:rFonts w:eastAsia="Calibri"/>
                <w:lang w:val="en-GB"/>
              </w:rPr>
              <w:lastRenderedPageBreak/>
              <w:t>Tehnici și instrumente specifice de atribuire utilizate</w:t>
            </w:r>
          </w:p>
        </w:tc>
        <w:tc>
          <w:tcPr>
            <w:tcW w:w="4111" w:type="dxa"/>
          </w:tcPr>
          <w:p w14:paraId="41C2450B" w14:textId="77777777" w:rsidR="00420A5F" w:rsidRDefault="00420A5F" w:rsidP="00E65E6E">
            <w:pPr>
              <w:spacing w:line="276" w:lineRule="auto"/>
              <w:contextualSpacing/>
              <w:jc w:val="both"/>
              <w:rPr>
                <w:rFonts w:eastAsia="Calibri"/>
                <w:lang w:val="en-GB"/>
              </w:rPr>
            </w:pPr>
            <w:r>
              <w:rPr>
                <w:rFonts w:eastAsia="Calibri"/>
                <w:lang w:val="en-GB"/>
              </w:rPr>
              <w:t>Sistem dinamic de achiziție □</w:t>
            </w:r>
          </w:p>
        </w:tc>
      </w:tr>
      <w:tr w:rsidR="00420A5F" w14:paraId="6D3ED00A" w14:textId="77777777" w:rsidTr="00E65E6E">
        <w:tc>
          <w:tcPr>
            <w:tcW w:w="5812" w:type="dxa"/>
            <w:shd w:val="clear" w:color="auto" w:fill="F2F2F2"/>
          </w:tcPr>
          <w:p w14:paraId="1FC1538C" w14:textId="77777777" w:rsidR="00420A5F" w:rsidRDefault="00420A5F" w:rsidP="00E65E6E">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56AED901" w14:textId="77777777" w:rsidR="00420A5F" w:rsidRDefault="00420A5F" w:rsidP="00E65E6E">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0CC7EF95" w14:textId="77777777" w:rsidR="00420A5F" w:rsidRDefault="00420A5F" w:rsidP="00E65E6E">
            <w:pPr>
              <w:spacing w:line="276" w:lineRule="auto"/>
              <w:jc w:val="both"/>
              <w:rPr>
                <w:rFonts w:eastAsia="Calibri"/>
                <w:lang w:val="en-GB"/>
              </w:rPr>
            </w:pPr>
            <w:r>
              <w:rPr>
                <w:rFonts w:eastAsia="Calibri"/>
                <w:lang w:val="en-GB"/>
              </w:rPr>
              <w:t xml:space="preserve">Nu </w:t>
            </w:r>
          </w:p>
        </w:tc>
      </w:tr>
      <w:tr w:rsidR="00420A5F" w:rsidRPr="00FF1B0A" w14:paraId="46D1F5DF" w14:textId="77777777" w:rsidTr="00E65E6E">
        <w:tc>
          <w:tcPr>
            <w:tcW w:w="5812" w:type="dxa"/>
            <w:shd w:val="clear" w:color="auto" w:fill="F2F2F2"/>
          </w:tcPr>
          <w:p w14:paraId="1DBFF038" w14:textId="77777777" w:rsidR="00420A5F" w:rsidRDefault="00420A5F" w:rsidP="00E65E6E">
            <w:pPr>
              <w:spacing w:line="276" w:lineRule="auto"/>
              <w:jc w:val="both"/>
              <w:rPr>
                <w:rFonts w:eastAsia="Calibri"/>
                <w:lang w:val="en-GB"/>
              </w:rPr>
            </w:pPr>
            <w:r>
              <w:rPr>
                <w:rFonts w:eastAsia="Calibri"/>
                <w:lang w:val="en-GB"/>
              </w:rPr>
              <w:t>Agenția Națională pentru Soluționarea Contestațiilor</w:t>
            </w:r>
          </w:p>
          <w:p w14:paraId="676F4D10" w14:textId="77777777" w:rsidR="00420A5F" w:rsidRDefault="00420A5F" w:rsidP="00E65E6E">
            <w:pPr>
              <w:spacing w:line="276" w:lineRule="auto"/>
              <w:contextualSpacing/>
              <w:jc w:val="both"/>
              <w:rPr>
                <w:lang w:val="en-GB" w:eastAsia="zh-CN"/>
              </w:rPr>
            </w:pPr>
          </w:p>
        </w:tc>
        <w:tc>
          <w:tcPr>
            <w:tcW w:w="4111" w:type="dxa"/>
          </w:tcPr>
          <w:p w14:paraId="33EC4BE9" w14:textId="77777777" w:rsidR="00420A5F" w:rsidRDefault="00420A5F" w:rsidP="00E65E6E">
            <w:pPr>
              <w:spacing w:line="276" w:lineRule="auto"/>
              <w:jc w:val="both"/>
              <w:rPr>
                <w:rFonts w:eastAsia="Calibri"/>
                <w:lang w:val="en-GB"/>
              </w:rPr>
            </w:pPr>
            <w:r>
              <w:rPr>
                <w:rFonts w:eastAsia="Calibri"/>
                <w:lang w:val="en-GB"/>
              </w:rPr>
              <w:t>mun. Chișinău, bd. Ștefan cel Mare și Sfânt, 124, MD-2001;</w:t>
            </w:r>
          </w:p>
          <w:p w14:paraId="0B28EF1B" w14:textId="77777777" w:rsidR="00420A5F" w:rsidRDefault="00420A5F" w:rsidP="00E65E6E">
            <w:pPr>
              <w:spacing w:line="276" w:lineRule="auto"/>
              <w:jc w:val="both"/>
              <w:rPr>
                <w:rFonts w:eastAsia="Calibri"/>
                <w:lang w:val="en-GB"/>
              </w:rPr>
            </w:pPr>
            <w:r>
              <w:rPr>
                <w:rFonts w:eastAsia="Calibri"/>
                <w:lang w:val="en-GB"/>
              </w:rPr>
              <w:t xml:space="preserve">tel/fax: (022) 820 652, 820-651 </w:t>
            </w:r>
          </w:p>
          <w:p w14:paraId="3C69A0E5" w14:textId="77777777" w:rsidR="00420A5F" w:rsidRDefault="00420A5F" w:rsidP="00E65E6E">
            <w:pPr>
              <w:spacing w:line="276" w:lineRule="auto"/>
              <w:jc w:val="both"/>
              <w:rPr>
                <w:rFonts w:eastAsia="Calibri"/>
                <w:color w:val="0563C1"/>
                <w:u w:val="single"/>
                <w:lang w:val="en-GB"/>
              </w:rPr>
            </w:pPr>
            <w:r>
              <w:rPr>
                <w:rFonts w:eastAsia="Calibri"/>
                <w:lang w:val="en-GB"/>
              </w:rPr>
              <w:t xml:space="preserve">e-mail: </w:t>
            </w:r>
            <w:hyperlink r:id="rId12" w:history="1">
              <w:r>
                <w:rPr>
                  <w:rFonts w:eastAsia="Calibri"/>
                  <w:color w:val="0563C1"/>
                  <w:u w:val="single"/>
                  <w:lang w:val="en-GB"/>
                </w:rPr>
                <w:t>contestatii@ansc.md</w:t>
              </w:r>
            </w:hyperlink>
          </w:p>
          <w:p w14:paraId="3B4E52F9" w14:textId="77777777" w:rsidR="00420A5F" w:rsidRDefault="00420A5F" w:rsidP="00E65E6E">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420A5F" w14:paraId="45BEBF3C" w14:textId="77777777" w:rsidTr="00E65E6E">
        <w:tc>
          <w:tcPr>
            <w:tcW w:w="5812" w:type="dxa"/>
            <w:shd w:val="clear" w:color="auto" w:fill="F2F2F2"/>
          </w:tcPr>
          <w:p w14:paraId="7FD23690" w14:textId="77777777" w:rsidR="00420A5F" w:rsidRDefault="00420A5F" w:rsidP="00E65E6E">
            <w:pPr>
              <w:spacing w:line="276" w:lineRule="auto"/>
              <w:contextualSpacing/>
              <w:jc w:val="both"/>
              <w:rPr>
                <w:lang w:val="en-GB" w:eastAsia="zh-CN"/>
              </w:rPr>
            </w:pPr>
            <w:r>
              <w:rPr>
                <w:lang w:val="en-GB" w:eastAsia="zh-CN"/>
              </w:rPr>
              <w:t>Alte informații relevante</w:t>
            </w:r>
          </w:p>
        </w:tc>
        <w:tc>
          <w:tcPr>
            <w:tcW w:w="4111" w:type="dxa"/>
          </w:tcPr>
          <w:p w14:paraId="3E842840" w14:textId="77777777" w:rsidR="00420A5F" w:rsidRDefault="00420A5F" w:rsidP="00E65E6E">
            <w:pPr>
              <w:spacing w:line="276" w:lineRule="auto"/>
              <w:jc w:val="both"/>
              <w:rPr>
                <w:rFonts w:eastAsia="Calibri"/>
                <w:lang w:val="en-GB"/>
              </w:rPr>
            </w:pPr>
          </w:p>
          <w:p w14:paraId="6F08F57D" w14:textId="77777777" w:rsidR="00420A5F" w:rsidRDefault="00420A5F" w:rsidP="00E65E6E">
            <w:pPr>
              <w:spacing w:line="276" w:lineRule="auto"/>
              <w:jc w:val="both"/>
              <w:rPr>
                <w:rFonts w:eastAsia="Calibri"/>
                <w:lang w:val="en-GB"/>
              </w:rPr>
            </w:pPr>
          </w:p>
        </w:tc>
      </w:tr>
    </w:tbl>
    <w:p w14:paraId="41BB4055" w14:textId="77777777" w:rsidR="00420A5F" w:rsidRDefault="00420A5F" w:rsidP="00420A5F">
      <w:pPr>
        <w:spacing w:line="276" w:lineRule="auto"/>
        <w:jc w:val="both"/>
        <w:rPr>
          <w:rFonts w:eastAsia="Calibri"/>
        </w:rPr>
      </w:pP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7831C9C" w14:textId="77777777" w:rsidR="00C76073" w:rsidRPr="001E76B2" w:rsidRDefault="00C76073" w:rsidP="00C76073">
      <w:pPr>
        <w:jc w:val="right"/>
        <w:rPr>
          <w:sz w:val="22"/>
          <w:szCs w:val="22"/>
          <w:lang w:val="pt-BR"/>
        </w:rPr>
      </w:pPr>
      <w:r w:rsidRPr="001E76B2">
        <w:rPr>
          <w:lang w:val="pt-BR"/>
        </w:rPr>
        <w:t>Anexa nr. 2</w:t>
      </w:r>
    </w:p>
    <w:p w14:paraId="2BED6FC4" w14:textId="77777777" w:rsidR="00C76073" w:rsidRPr="001E76B2" w:rsidRDefault="00C76073" w:rsidP="00C76073">
      <w:pPr>
        <w:jc w:val="right"/>
        <w:rPr>
          <w:lang w:val="pt-BR"/>
        </w:rPr>
      </w:pPr>
      <w:r w:rsidRPr="001E76B2">
        <w:rPr>
          <w:lang w:val="pt-BR"/>
        </w:rPr>
        <w:t>la Documentația standard nr. 69</w:t>
      </w:r>
    </w:p>
    <w:p w14:paraId="4EE58154" w14:textId="77777777" w:rsidR="00C76073" w:rsidRPr="001E76B2" w:rsidRDefault="00C76073" w:rsidP="00C76073">
      <w:pPr>
        <w:jc w:val="right"/>
        <w:rPr>
          <w:lang w:val="pt-BR"/>
        </w:rPr>
      </w:pPr>
      <w:r w:rsidRPr="001E76B2">
        <w:rPr>
          <w:lang w:val="pt-BR"/>
        </w:rPr>
        <w:t>din 7 mai  2021</w:t>
      </w:r>
    </w:p>
    <w:p w14:paraId="559F4629" w14:textId="77777777" w:rsidR="00C76073" w:rsidRPr="001E76B2" w:rsidRDefault="00C76073" w:rsidP="00C76073">
      <w:pPr>
        <w:jc w:val="right"/>
        <w:rPr>
          <w:lang w:val="pt-BR"/>
        </w:rPr>
      </w:pPr>
    </w:p>
    <w:p w14:paraId="5A537A25" w14:textId="77777777" w:rsidR="00C76073" w:rsidRPr="006B589B" w:rsidRDefault="00C76073" w:rsidP="00C76073">
      <w:pPr>
        <w:spacing w:before="120"/>
        <w:jc w:val="center"/>
        <w:outlineLvl w:val="0"/>
        <w:rPr>
          <w:b/>
          <w:i/>
          <w:iCs/>
          <w:lang w:val="pt-BR" w:eastAsia="ru-RU"/>
        </w:rPr>
      </w:pPr>
      <w:r w:rsidRPr="006B589B">
        <w:rPr>
          <w:b/>
          <w:i/>
          <w:iCs/>
          <w:lang w:val="pt-BR" w:eastAsia="ru-RU"/>
        </w:rPr>
        <w:t>ANUNȚ DE PARTICIPARE, INCLUSIV PENTRU PROCEDURILE DE PRESELECȚIE/PROCEDURILE NEGOCIATE</w:t>
      </w:r>
    </w:p>
    <w:p w14:paraId="4F81C2D2" w14:textId="77777777" w:rsidR="00C76073" w:rsidRPr="006B589B" w:rsidRDefault="00C76073" w:rsidP="00C76073">
      <w:pPr>
        <w:rPr>
          <w:i/>
          <w:iCs/>
          <w:lang w:val="pt-BR" w:eastAsia="ru-RU"/>
        </w:rPr>
      </w:pPr>
    </w:p>
    <w:p w14:paraId="401BC2EA" w14:textId="77777777" w:rsidR="00C76073" w:rsidRPr="006B589B" w:rsidRDefault="00C76073" w:rsidP="00C76073">
      <w:pPr>
        <w:shd w:val="clear" w:color="auto" w:fill="FFFFFF" w:themeFill="background1"/>
        <w:spacing w:before="120"/>
        <w:rPr>
          <w:b/>
          <w:i/>
          <w:iCs/>
          <w:lang w:val="pt-BR" w:eastAsia="ru-RU"/>
        </w:rPr>
      </w:pPr>
      <w:r w:rsidRPr="006B589B">
        <w:rPr>
          <w:b/>
          <w:i/>
          <w:iCs/>
          <w:lang w:val="pt-BR" w:eastAsia="ru-RU"/>
        </w:rPr>
        <w:t xml:space="preserve">privind achiziționarea obiectului : </w:t>
      </w:r>
      <w:r w:rsidRPr="006B589B">
        <w:rPr>
          <w:b/>
          <w:i/>
          <w:iCs/>
          <w:shd w:val="clear" w:color="auto" w:fill="FFFFFF" w:themeFill="background1"/>
          <w:lang w:val="pt-BR" w:eastAsia="ru-RU"/>
        </w:rPr>
        <w:t>Lucrări de reparație a străzilor Victoriei, Haiducilor, Renașterii și Meșterul Manole în variantă albă,satul Crihana Veche, raionul Cahul.</w:t>
      </w:r>
      <w:r w:rsidRPr="006B589B">
        <w:rPr>
          <w:b/>
          <w:i/>
          <w:iCs/>
          <w:lang w:val="pt-BR" w:eastAsia="ru-RU"/>
        </w:rPr>
        <w:br/>
        <w:t>prin procedura de achiziție: LP</w:t>
      </w:r>
      <w:r w:rsidRPr="006B589B">
        <w:rPr>
          <w:b/>
          <w:i/>
          <w:iCs/>
          <w:lang w:val="pt-BR" w:eastAsia="ru-RU"/>
        </w:rPr>
        <w:br/>
      </w:r>
      <w:r w:rsidRPr="006B589B">
        <w:rPr>
          <w:i/>
          <w:iCs/>
          <w:lang w:val="pt-BR" w:eastAsia="ru-RU"/>
        </w:rPr>
        <w:t xml:space="preserve">                                                          </w:t>
      </w:r>
    </w:p>
    <w:p w14:paraId="04114F92" w14:textId="77777777" w:rsidR="00C76073" w:rsidRPr="006B589B" w:rsidRDefault="00C76073" w:rsidP="00C76073">
      <w:pPr>
        <w:tabs>
          <w:tab w:val="left" w:pos="284"/>
          <w:tab w:val="right" w:pos="9531"/>
        </w:tabs>
        <w:spacing w:before="120"/>
        <w:rPr>
          <w:b/>
          <w:i/>
          <w:iCs/>
          <w:lang w:val="pt-BR"/>
        </w:rPr>
      </w:pPr>
      <w:r w:rsidRPr="006B589B">
        <w:rPr>
          <w:b/>
          <w:i/>
          <w:iCs/>
          <w:lang w:val="pt-BR"/>
        </w:rPr>
        <w:t>*Procedura a fost inclusă în planul de achiziții publice a autorității contractante (Da/Nu):__</w:t>
      </w:r>
    </w:p>
    <w:p w14:paraId="27264F3C" w14:textId="77777777" w:rsidR="00C76073" w:rsidRPr="006B589B" w:rsidRDefault="00C76073" w:rsidP="00C76073">
      <w:pPr>
        <w:rPr>
          <w:i/>
          <w:iCs/>
          <w:lang w:val="pt-BR"/>
        </w:rPr>
      </w:pPr>
      <w:r w:rsidRPr="006B589B">
        <w:rPr>
          <w:b/>
          <w:i/>
          <w:iCs/>
          <w:lang w:val="pt-BR"/>
        </w:rPr>
        <w:t>Link-ul către planul de achiziții publice publicat:</w:t>
      </w:r>
      <w:r w:rsidRPr="006B589B">
        <w:rPr>
          <w:i/>
          <w:iCs/>
          <w:lang w:val="pt-BR"/>
        </w:rPr>
        <w:t xml:space="preserve"> </w:t>
      </w:r>
      <w:hyperlink r:id="rId13" w:history="1">
        <w:r w:rsidRPr="006B589B">
          <w:rPr>
            <w:rStyle w:val="af3"/>
            <w:i/>
            <w:iCs/>
            <w:lang w:val="pt-BR"/>
          </w:rPr>
          <w:t>https://crihanaveche.wordpress.com/achizitii-publice/</w:t>
        </w:r>
      </w:hyperlink>
      <w:r w:rsidRPr="006B589B">
        <w:rPr>
          <w:i/>
          <w:iCs/>
          <w:lang w:val="pt-BR"/>
        </w:rPr>
        <w:t xml:space="preserve"> </w:t>
      </w:r>
    </w:p>
    <w:p w14:paraId="03BA774F" w14:textId="77777777" w:rsidR="00C76073" w:rsidRPr="006B589B" w:rsidRDefault="00C76073" w:rsidP="006F0379">
      <w:pPr>
        <w:numPr>
          <w:ilvl w:val="0"/>
          <w:numId w:val="18"/>
        </w:numPr>
        <w:shd w:val="clear" w:color="auto" w:fill="FFFFFF" w:themeFill="background1"/>
        <w:tabs>
          <w:tab w:val="left" w:pos="284"/>
          <w:tab w:val="right" w:pos="9531"/>
        </w:tabs>
        <w:spacing w:before="120"/>
        <w:ind w:left="284" w:hanging="284"/>
        <w:rPr>
          <w:b/>
          <w:i/>
          <w:iCs/>
          <w:lang w:val="pt-BR" w:eastAsia="ru-RU"/>
        </w:rPr>
      </w:pPr>
      <w:r w:rsidRPr="006B589B">
        <w:rPr>
          <w:b/>
          <w:i/>
          <w:iCs/>
          <w:lang w:val="pt-BR" w:eastAsia="ru-RU"/>
        </w:rPr>
        <w:t>Denumirea autorității contractante:  Primăria Crihana Veche, raionul Cahul</w:t>
      </w:r>
    </w:p>
    <w:p w14:paraId="237FC241" w14:textId="77777777" w:rsidR="00C76073" w:rsidRPr="006B589B" w:rsidRDefault="00C76073" w:rsidP="006F0379">
      <w:pPr>
        <w:numPr>
          <w:ilvl w:val="0"/>
          <w:numId w:val="18"/>
        </w:numPr>
        <w:shd w:val="clear" w:color="auto" w:fill="FFFFFF" w:themeFill="background1"/>
        <w:tabs>
          <w:tab w:val="left" w:pos="284"/>
          <w:tab w:val="right" w:pos="9531"/>
        </w:tabs>
        <w:spacing w:before="120"/>
        <w:ind w:left="284" w:hanging="284"/>
        <w:rPr>
          <w:b/>
          <w:i/>
          <w:iCs/>
          <w:lang w:eastAsia="ru-RU"/>
        </w:rPr>
      </w:pPr>
      <w:r w:rsidRPr="006B589B">
        <w:rPr>
          <w:b/>
          <w:i/>
          <w:iCs/>
          <w:lang w:eastAsia="ru-RU"/>
        </w:rPr>
        <w:lastRenderedPageBreak/>
        <w:t>IDNO: 1007601006092</w:t>
      </w:r>
    </w:p>
    <w:p w14:paraId="774C060F" w14:textId="77777777" w:rsidR="00C76073" w:rsidRPr="006B589B" w:rsidRDefault="00C76073" w:rsidP="006F0379">
      <w:pPr>
        <w:numPr>
          <w:ilvl w:val="0"/>
          <w:numId w:val="18"/>
        </w:numPr>
        <w:shd w:val="clear" w:color="auto" w:fill="FFFFFF" w:themeFill="background1"/>
        <w:tabs>
          <w:tab w:val="left" w:pos="284"/>
          <w:tab w:val="right" w:pos="9531"/>
        </w:tabs>
        <w:spacing w:before="120"/>
        <w:ind w:left="284" w:hanging="284"/>
        <w:rPr>
          <w:b/>
          <w:i/>
          <w:iCs/>
          <w:lang w:val="pt-BR" w:eastAsia="ru-RU"/>
        </w:rPr>
      </w:pPr>
      <w:r w:rsidRPr="006B589B">
        <w:rPr>
          <w:b/>
          <w:i/>
          <w:iCs/>
          <w:lang w:val="pt-BR" w:eastAsia="ru-RU"/>
        </w:rPr>
        <w:t xml:space="preserve">Adresa: </w:t>
      </w:r>
      <w:r w:rsidRPr="006B589B">
        <w:rPr>
          <w:b/>
          <w:i/>
          <w:iCs/>
          <w:shd w:val="clear" w:color="auto" w:fill="FFFFFF" w:themeFill="background1"/>
          <w:lang w:val="pt-BR" w:eastAsia="ru-RU"/>
        </w:rPr>
        <w:t>s.Crihana Veche, r-nul Cahul</w:t>
      </w:r>
    </w:p>
    <w:p w14:paraId="3A917478" w14:textId="77777777" w:rsidR="00C76073" w:rsidRPr="006B589B" w:rsidRDefault="00C76073" w:rsidP="006F0379">
      <w:pPr>
        <w:numPr>
          <w:ilvl w:val="0"/>
          <w:numId w:val="18"/>
        </w:numPr>
        <w:shd w:val="clear" w:color="auto" w:fill="FFFFFF" w:themeFill="background1"/>
        <w:tabs>
          <w:tab w:val="left" w:pos="284"/>
          <w:tab w:val="right" w:pos="9531"/>
        </w:tabs>
        <w:spacing w:before="120"/>
        <w:ind w:left="284" w:hanging="284"/>
        <w:rPr>
          <w:b/>
          <w:i/>
          <w:iCs/>
          <w:lang w:eastAsia="ru-RU"/>
        </w:rPr>
      </w:pPr>
      <w:r w:rsidRPr="006B589B">
        <w:rPr>
          <w:b/>
          <w:i/>
          <w:iCs/>
          <w:lang w:eastAsia="ru-RU"/>
        </w:rPr>
        <w:t xml:space="preserve">Numărul de telefon/fax: </w:t>
      </w:r>
      <w:r w:rsidRPr="006B589B">
        <w:rPr>
          <w:b/>
          <w:i/>
          <w:iCs/>
          <w:shd w:val="clear" w:color="auto" w:fill="FFFFFF" w:themeFill="background1"/>
          <w:lang w:eastAsia="ru-RU"/>
        </w:rPr>
        <w:t>029972215, 076795112</w:t>
      </w:r>
    </w:p>
    <w:p w14:paraId="792E05B8" w14:textId="77777777" w:rsidR="00C76073" w:rsidRPr="006B589B" w:rsidRDefault="00C76073" w:rsidP="006F0379">
      <w:pPr>
        <w:numPr>
          <w:ilvl w:val="0"/>
          <w:numId w:val="18"/>
        </w:numPr>
        <w:shd w:val="clear" w:color="auto" w:fill="FFFFFF" w:themeFill="background1"/>
        <w:tabs>
          <w:tab w:val="left" w:pos="284"/>
          <w:tab w:val="right" w:pos="9531"/>
        </w:tabs>
        <w:spacing w:before="120"/>
        <w:ind w:left="284" w:hanging="284"/>
        <w:rPr>
          <w:b/>
          <w:i/>
          <w:iCs/>
          <w:lang w:val="pt-BR" w:eastAsia="ru-RU"/>
        </w:rPr>
      </w:pPr>
      <w:r w:rsidRPr="006B589B">
        <w:rPr>
          <w:b/>
          <w:i/>
          <w:iCs/>
          <w:lang w:val="pt-BR" w:eastAsia="ru-RU"/>
        </w:rPr>
        <w:t xml:space="preserve">Adresa de e-mail și pagina web oficială a autorității contractante: </w:t>
      </w:r>
      <w:r w:rsidRPr="006B589B">
        <w:rPr>
          <w:b/>
          <w:i/>
          <w:iCs/>
          <w:shd w:val="clear" w:color="auto" w:fill="FFFFFF" w:themeFill="background1"/>
          <w:lang w:val="pt-BR" w:eastAsia="ru-RU"/>
        </w:rPr>
        <w:t>primaria-crihana @mail.ru</w:t>
      </w:r>
    </w:p>
    <w:p w14:paraId="759E53C9" w14:textId="77777777" w:rsidR="00C76073" w:rsidRPr="006B589B" w:rsidRDefault="00C76073" w:rsidP="006F0379">
      <w:pPr>
        <w:numPr>
          <w:ilvl w:val="0"/>
          <w:numId w:val="18"/>
        </w:numPr>
        <w:shd w:val="clear" w:color="auto" w:fill="FFFFFF" w:themeFill="background1"/>
        <w:tabs>
          <w:tab w:val="left" w:pos="284"/>
          <w:tab w:val="right" w:pos="9531"/>
        </w:tabs>
        <w:spacing w:before="120"/>
        <w:ind w:left="288" w:hanging="288"/>
        <w:rPr>
          <w:b/>
          <w:i/>
          <w:iCs/>
          <w:lang w:val="pt-BR" w:eastAsia="ru-RU"/>
        </w:rPr>
      </w:pPr>
      <w:r w:rsidRPr="006B589B">
        <w:rPr>
          <w:b/>
          <w:i/>
          <w:iCs/>
          <w:lang w:val="pt-BR" w:eastAsia="ru-RU"/>
        </w:rPr>
        <w:t>Adresa de e-mail sau pagina web oficială de la care se va putea obține accesul la documentația de atribuire: documentația de atribuire este anexată în cadrul procedurii în SIA RSAP</w:t>
      </w:r>
    </w:p>
    <w:p w14:paraId="56012E3E" w14:textId="77777777" w:rsidR="00C76073" w:rsidRPr="006B589B" w:rsidRDefault="00C76073" w:rsidP="006F0379">
      <w:pPr>
        <w:numPr>
          <w:ilvl w:val="0"/>
          <w:numId w:val="18"/>
        </w:numPr>
        <w:shd w:val="clear" w:color="auto" w:fill="FFFFFF" w:themeFill="background1"/>
        <w:tabs>
          <w:tab w:val="left" w:pos="284"/>
          <w:tab w:val="right" w:pos="9531"/>
        </w:tabs>
        <w:spacing w:before="120"/>
        <w:ind w:left="288" w:hanging="288"/>
        <w:rPr>
          <w:b/>
          <w:i/>
          <w:iCs/>
          <w:lang w:val="pt-BR" w:eastAsia="ru-RU"/>
        </w:rPr>
      </w:pPr>
      <w:r w:rsidRPr="006B589B">
        <w:rPr>
          <w:b/>
          <w:i/>
          <w:iCs/>
          <w:lang w:val="pt-BR" w:eastAsia="ru-RU"/>
        </w:rPr>
        <w:t>Tipul autorității contractante și obiectul principal de activitate (dacă este cazul, mențiunea că autoritatea contractantă este o autoritate centrală de achiziție sau că achiziția implică o altă formă de achiziție comună): Autoritate Publică Locală</w:t>
      </w:r>
    </w:p>
    <w:p w14:paraId="0657F3D8" w14:textId="77777777" w:rsidR="00C76073" w:rsidRPr="006B589B" w:rsidRDefault="00C76073" w:rsidP="006F0379">
      <w:pPr>
        <w:numPr>
          <w:ilvl w:val="0"/>
          <w:numId w:val="18"/>
        </w:numPr>
        <w:shd w:val="clear" w:color="auto" w:fill="FFFFFF" w:themeFill="background1"/>
        <w:tabs>
          <w:tab w:val="left" w:pos="284"/>
          <w:tab w:val="right" w:pos="426"/>
        </w:tabs>
        <w:spacing w:before="120"/>
        <w:ind w:left="284" w:hanging="284"/>
        <w:rPr>
          <w:b/>
          <w:i/>
          <w:iCs/>
          <w:lang w:val="pt-BR" w:eastAsia="ru-RU"/>
        </w:rPr>
      </w:pPr>
      <w:r w:rsidRPr="006B589B">
        <w:rPr>
          <w:b/>
          <w:i/>
          <w:iCs/>
          <w:lang w:val="pt-BR"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76073" w:rsidRPr="00FF79ED" w14:paraId="5CA60714" w14:textId="77777777" w:rsidTr="00E65E6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732477C" w14:textId="77777777" w:rsidR="00C76073" w:rsidRPr="006B589B" w:rsidRDefault="00C76073" w:rsidP="00E65E6E">
            <w:pPr>
              <w:shd w:val="clear" w:color="auto" w:fill="FFFFFF" w:themeFill="background1"/>
              <w:spacing w:before="120"/>
              <w:jc w:val="center"/>
              <w:rPr>
                <w:b/>
                <w:i/>
                <w:iCs/>
                <w:lang w:eastAsia="ru-RU"/>
              </w:rPr>
            </w:pPr>
            <w:r w:rsidRPr="006B589B">
              <w:rPr>
                <w:b/>
                <w:i/>
                <w:iCs/>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EED4BB8" w14:textId="77777777" w:rsidR="00C76073" w:rsidRPr="006B589B" w:rsidRDefault="00C76073" w:rsidP="00E65E6E">
            <w:pPr>
              <w:shd w:val="clear" w:color="auto" w:fill="FFFFFF" w:themeFill="background1"/>
              <w:spacing w:before="120"/>
              <w:jc w:val="center"/>
              <w:rPr>
                <w:b/>
                <w:i/>
                <w:iCs/>
                <w:lang w:eastAsia="ru-RU"/>
              </w:rPr>
            </w:pPr>
            <w:r w:rsidRPr="006B589B">
              <w:rPr>
                <w:b/>
                <w:i/>
                <w:iCs/>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07EAC6E" w14:textId="77777777" w:rsidR="00C76073" w:rsidRPr="006B589B" w:rsidRDefault="00C76073" w:rsidP="00E65E6E">
            <w:pPr>
              <w:shd w:val="clear" w:color="auto" w:fill="FFFFFF" w:themeFill="background1"/>
              <w:spacing w:before="120"/>
              <w:jc w:val="center"/>
              <w:rPr>
                <w:b/>
                <w:i/>
                <w:iCs/>
                <w:lang w:val="pt-BR" w:eastAsia="ru-RU"/>
              </w:rPr>
            </w:pPr>
            <w:r w:rsidRPr="006B589B">
              <w:rPr>
                <w:b/>
                <w:i/>
                <w:iCs/>
                <w:lang w:val="pt-BR"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26A9E8F4" w14:textId="77777777" w:rsidR="00C76073" w:rsidRPr="006B589B" w:rsidRDefault="00C76073" w:rsidP="00E65E6E">
            <w:pPr>
              <w:shd w:val="clear" w:color="auto" w:fill="FFFFFF" w:themeFill="background1"/>
              <w:spacing w:before="120"/>
              <w:jc w:val="center"/>
              <w:rPr>
                <w:b/>
                <w:i/>
                <w:iCs/>
                <w:lang w:eastAsia="ru-RU"/>
              </w:rPr>
            </w:pPr>
            <w:r w:rsidRPr="006B589B">
              <w:rPr>
                <w:b/>
                <w:i/>
                <w:iCs/>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F5AAF2E" w14:textId="77777777" w:rsidR="00C76073" w:rsidRPr="006B589B" w:rsidRDefault="00C76073" w:rsidP="00E65E6E">
            <w:pPr>
              <w:shd w:val="clear" w:color="auto" w:fill="FFFFFF" w:themeFill="background1"/>
              <w:spacing w:before="120"/>
              <w:jc w:val="center"/>
              <w:rPr>
                <w:b/>
                <w:i/>
                <w:iCs/>
                <w:lang w:eastAsia="ru-RU"/>
              </w:rPr>
            </w:pPr>
            <w:r w:rsidRPr="006B589B">
              <w:rPr>
                <w:b/>
                <w:i/>
                <w:iCs/>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4FF700C" w14:textId="77777777" w:rsidR="00C76073" w:rsidRPr="006B589B" w:rsidRDefault="00C76073" w:rsidP="00E65E6E">
            <w:pPr>
              <w:shd w:val="clear" w:color="auto" w:fill="FFFFFF" w:themeFill="background1"/>
              <w:spacing w:before="120"/>
              <w:jc w:val="center"/>
              <w:rPr>
                <w:b/>
                <w:i/>
                <w:iCs/>
                <w:lang w:val="pt-BR" w:eastAsia="ru-RU"/>
              </w:rPr>
            </w:pPr>
            <w:r w:rsidRPr="006B589B">
              <w:rPr>
                <w:b/>
                <w:i/>
                <w:iCs/>
                <w:lang w:val="pt-BR"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67A4B42" w14:textId="77777777" w:rsidR="00C76073" w:rsidRPr="006B589B" w:rsidRDefault="00C76073" w:rsidP="00E65E6E">
            <w:pPr>
              <w:shd w:val="clear" w:color="auto" w:fill="FFFFFF" w:themeFill="background1"/>
              <w:spacing w:before="120"/>
              <w:jc w:val="center"/>
              <w:rPr>
                <w:b/>
                <w:i/>
                <w:iCs/>
                <w:lang w:val="pt-BR" w:eastAsia="ru-RU"/>
              </w:rPr>
            </w:pPr>
            <w:r w:rsidRPr="006B589B">
              <w:rPr>
                <w:b/>
                <w:i/>
                <w:iCs/>
                <w:lang w:val="pt-BR" w:eastAsia="ru-RU"/>
              </w:rPr>
              <w:t>Valoarea estimată</w:t>
            </w:r>
            <w:r w:rsidRPr="006B589B">
              <w:rPr>
                <w:b/>
                <w:i/>
                <w:iCs/>
                <w:lang w:val="pt-BR" w:eastAsia="ru-RU"/>
              </w:rPr>
              <w:br/>
              <w:t>(se va indica pentru fiecare lot în parte)</w:t>
            </w:r>
          </w:p>
        </w:tc>
      </w:tr>
      <w:tr w:rsidR="00C76073" w:rsidRPr="006B589B" w14:paraId="7D1F162A" w14:textId="77777777" w:rsidTr="00E65E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86A7DE1" w14:textId="77777777" w:rsidR="00C76073" w:rsidRPr="006B589B" w:rsidRDefault="00C76073" w:rsidP="00E65E6E">
            <w:pPr>
              <w:shd w:val="clear" w:color="auto" w:fill="FFFFFF" w:themeFill="background1"/>
              <w:spacing w:before="120"/>
              <w:jc w:val="center"/>
              <w:rPr>
                <w:i/>
                <w:iCs/>
                <w:lang w:val="pt-BR" w:eastAsia="ru-RU"/>
              </w:rPr>
            </w:pPr>
            <w:r w:rsidRPr="006B589B">
              <w:rPr>
                <w:i/>
                <w:iCs/>
                <w:lang w:val="pt-BR"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586C04FE" w14:textId="77777777" w:rsidR="00C76073" w:rsidRPr="006B589B" w:rsidRDefault="00C76073" w:rsidP="00E65E6E">
            <w:pPr>
              <w:shd w:val="clear" w:color="auto" w:fill="FFFFFF" w:themeFill="background1"/>
              <w:spacing w:before="120"/>
              <w:jc w:val="center"/>
              <w:rPr>
                <w:i/>
                <w:iCs/>
                <w:lang w:val="pt-BR" w:eastAsia="ru-RU"/>
              </w:rPr>
            </w:pPr>
            <w:r w:rsidRPr="006B589B">
              <w:rPr>
                <w:i/>
                <w:iCs/>
                <w:lang w:val="pt-BR" w:eastAsia="ru-RU"/>
              </w:rPr>
              <w:t>45200000-9</w:t>
            </w:r>
          </w:p>
        </w:tc>
        <w:tc>
          <w:tcPr>
            <w:tcW w:w="2393" w:type="dxa"/>
            <w:tcBorders>
              <w:top w:val="single" w:sz="4" w:space="0" w:color="auto"/>
              <w:left w:val="single" w:sz="4" w:space="0" w:color="auto"/>
              <w:bottom w:val="single" w:sz="4" w:space="0" w:color="auto"/>
              <w:right w:val="single" w:sz="4" w:space="0" w:color="auto"/>
            </w:tcBorders>
            <w:vAlign w:val="center"/>
          </w:tcPr>
          <w:p w14:paraId="43085F76" w14:textId="77777777" w:rsidR="00C76073" w:rsidRPr="006B589B" w:rsidRDefault="00C76073" w:rsidP="00E65E6E">
            <w:pPr>
              <w:shd w:val="clear" w:color="auto" w:fill="FFFFFF" w:themeFill="background1"/>
              <w:spacing w:before="120"/>
              <w:jc w:val="center"/>
              <w:rPr>
                <w:i/>
                <w:iCs/>
                <w:lang w:val="pt-BR" w:eastAsia="ru-RU"/>
              </w:rPr>
            </w:pPr>
            <w:r w:rsidRPr="006B589B">
              <w:rPr>
                <w:b/>
                <w:i/>
                <w:iCs/>
                <w:shd w:val="clear" w:color="auto" w:fill="FFFFFF" w:themeFill="background1"/>
                <w:lang w:val="pt-BR" w:eastAsia="ru-RU"/>
              </w:rPr>
              <w:t>Lucrări de reparație a străzilor Victoriei, Haiducilor, Renașterii și Meșterul Manole în variantă albă,satul Crihana Veche, raionul Cahul.</w:t>
            </w:r>
          </w:p>
        </w:tc>
        <w:tc>
          <w:tcPr>
            <w:tcW w:w="990" w:type="dxa"/>
            <w:tcBorders>
              <w:top w:val="single" w:sz="4" w:space="0" w:color="auto"/>
              <w:left w:val="single" w:sz="4" w:space="0" w:color="auto"/>
              <w:bottom w:val="single" w:sz="4" w:space="0" w:color="auto"/>
              <w:right w:val="single" w:sz="4" w:space="0" w:color="auto"/>
            </w:tcBorders>
            <w:vAlign w:val="center"/>
          </w:tcPr>
          <w:p w14:paraId="33430DE1" w14:textId="77777777" w:rsidR="00C76073" w:rsidRPr="006B589B" w:rsidRDefault="00C76073" w:rsidP="00E65E6E">
            <w:pPr>
              <w:shd w:val="clear" w:color="auto" w:fill="FFFFFF" w:themeFill="background1"/>
              <w:spacing w:before="120"/>
              <w:jc w:val="center"/>
              <w:rPr>
                <w:i/>
                <w:iCs/>
                <w:lang w:val="pt-BR"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E784CAD" w14:textId="77777777" w:rsidR="00C76073" w:rsidRPr="006B589B" w:rsidRDefault="00C76073" w:rsidP="00E65E6E">
            <w:pPr>
              <w:shd w:val="clear" w:color="auto" w:fill="FFFFFF" w:themeFill="background1"/>
              <w:spacing w:before="120"/>
              <w:jc w:val="center"/>
              <w:rPr>
                <w:i/>
                <w:iCs/>
                <w:lang w:val="pt-BR"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8225DD1" w14:textId="77777777" w:rsidR="00C76073" w:rsidRPr="006B589B" w:rsidRDefault="00C76073" w:rsidP="00E65E6E">
            <w:pPr>
              <w:shd w:val="clear" w:color="auto" w:fill="FFFFFF" w:themeFill="background1"/>
              <w:spacing w:before="120"/>
              <w:jc w:val="center"/>
              <w:rPr>
                <w:i/>
                <w:iCs/>
                <w:lang w:val="pt-BR" w:eastAsia="ru-RU"/>
              </w:rPr>
            </w:pPr>
            <w:r w:rsidRPr="006B589B">
              <w:rPr>
                <w:i/>
                <w:iCs/>
                <w:lang w:val="pt-BR"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tcPr>
          <w:p w14:paraId="3975F404" w14:textId="77777777" w:rsidR="00C76073" w:rsidRPr="006B589B" w:rsidRDefault="00C76073" w:rsidP="00E65E6E">
            <w:pPr>
              <w:shd w:val="clear" w:color="auto" w:fill="FFFFFF" w:themeFill="background1"/>
              <w:spacing w:before="120"/>
              <w:jc w:val="center"/>
              <w:rPr>
                <w:b/>
                <w:bCs/>
                <w:i/>
                <w:iCs/>
                <w:lang w:val="pt-BR" w:eastAsia="ru-RU"/>
              </w:rPr>
            </w:pPr>
            <w:r w:rsidRPr="006B589B">
              <w:rPr>
                <w:b/>
                <w:bCs/>
                <w:i/>
                <w:iCs/>
                <w:lang w:val="pt-BR" w:eastAsia="ru-RU"/>
              </w:rPr>
              <w:t>5438780,00</w:t>
            </w:r>
          </w:p>
        </w:tc>
      </w:tr>
      <w:tr w:rsidR="00C76073" w:rsidRPr="006B589B" w14:paraId="175674E6" w14:textId="77777777" w:rsidTr="00E65E6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CA24BDC" w14:textId="77777777" w:rsidR="00C76073" w:rsidRPr="006B589B" w:rsidRDefault="00C76073" w:rsidP="00E65E6E">
            <w:pPr>
              <w:shd w:val="clear" w:color="auto" w:fill="FFFFFF" w:themeFill="background1"/>
              <w:spacing w:before="120"/>
              <w:jc w:val="center"/>
              <w:rPr>
                <w:i/>
                <w:iCs/>
                <w:lang w:eastAsia="ru-RU"/>
              </w:rPr>
            </w:pPr>
            <w:r w:rsidRPr="006B589B">
              <w:rPr>
                <w:b/>
                <w:i/>
                <w:iCs/>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69450179" w14:textId="77777777" w:rsidR="00C76073" w:rsidRPr="006B589B" w:rsidRDefault="00C76073" w:rsidP="00E65E6E">
            <w:pPr>
              <w:shd w:val="clear" w:color="auto" w:fill="FFFFFF" w:themeFill="background1"/>
              <w:spacing w:before="120"/>
              <w:jc w:val="center"/>
              <w:rPr>
                <w:b/>
                <w:bCs/>
                <w:i/>
                <w:iCs/>
                <w:lang w:eastAsia="ru-RU"/>
              </w:rPr>
            </w:pPr>
            <w:r w:rsidRPr="006B589B">
              <w:rPr>
                <w:b/>
                <w:bCs/>
                <w:i/>
                <w:iCs/>
                <w:lang w:eastAsia="ru-RU"/>
              </w:rPr>
              <w:t>5438780,00</w:t>
            </w:r>
          </w:p>
        </w:tc>
      </w:tr>
    </w:tbl>
    <w:p w14:paraId="6ACF4B48" w14:textId="77777777" w:rsidR="00C76073" w:rsidRPr="006B589B" w:rsidRDefault="00C76073" w:rsidP="006F0379">
      <w:pPr>
        <w:numPr>
          <w:ilvl w:val="0"/>
          <w:numId w:val="18"/>
        </w:numPr>
        <w:shd w:val="clear" w:color="auto" w:fill="FFFFFF" w:themeFill="background1"/>
        <w:tabs>
          <w:tab w:val="right" w:pos="426"/>
        </w:tabs>
        <w:spacing w:before="120"/>
        <w:ind w:left="360"/>
        <w:rPr>
          <w:b/>
          <w:i/>
          <w:iCs/>
          <w:lang w:val="pt-BR" w:eastAsia="ru-RU"/>
        </w:rPr>
      </w:pPr>
      <w:r w:rsidRPr="006B589B">
        <w:rPr>
          <w:b/>
          <w:i/>
          <w:iCs/>
          <w:lang w:val="pt-BR" w:eastAsia="ru-RU"/>
        </w:rPr>
        <w:t>În cazul procedurilor de preselecție se indică numărul minim al candidaţilor şi, dacă este cazul, numărul maxim al acestora. Nu se aplică.</w:t>
      </w:r>
    </w:p>
    <w:p w14:paraId="2D87FE0C" w14:textId="77777777" w:rsidR="00C76073" w:rsidRPr="006B589B" w:rsidRDefault="00C76073" w:rsidP="006F0379">
      <w:pPr>
        <w:numPr>
          <w:ilvl w:val="0"/>
          <w:numId w:val="18"/>
        </w:numPr>
        <w:shd w:val="clear" w:color="auto" w:fill="FFFFFF" w:themeFill="background1"/>
        <w:tabs>
          <w:tab w:val="right" w:pos="426"/>
        </w:tabs>
        <w:ind w:left="357"/>
        <w:rPr>
          <w:b/>
          <w:i/>
          <w:iCs/>
          <w:lang w:eastAsia="ru-RU"/>
        </w:rPr>
      </w:pPr>
      <w:r w:rsidRPr="006B589B">
        <w:rPr>
          <w:b/>
          <w:i/>
          <w:iCs/>
          <w:lang w:eastAsia="ru-RU"/>
        </w:rPr>
        <w:t xml:space="preserve">În cazul în care contractul este împărțit pe loturi, un operator economic poate depune </w:t>
      </w:r>
    </w:p>
    <w:p w14:paraId="5529D39F" w14:textId="77777777" w:rsidR="00C76073" w:rsidRPr="006B589B" w:rsidRDefault="00C76073" w:rsidP="00C76073">
      <w:pPr>
        <w:shd w:val="clear" w:color="auto" w:fill="FFFFFF" w:themeFill="background1"/>
        <w:tabs>
          <w:tab w:val="right" w:pos="426"/>
        </w:tabs>
        <w:ind w:left="357"/>
        <w:rPr>
          <w:b/>
          <w:i/>
          <w:iCs/>
          <w:lang w:val="pt-BR" w:eastAsia="ru-RU"/>
        </w:rPr>
      </w:pPr>
      <w:r w:rsidRPr="006B589B">
        <w:rPr>
          <w:b/>
          <w:i/>
          <w:iCs/>
          <w:lang w:val="pt-BR" w:eastAsia="ru-RU"/>
        </w:rPr>
        <w:t>oferta (se va selecta): cel mai scăzut preț</w:t>
      </w:r>
    </w:p>
    <w:p w14:paraId="40A85C9E" w14:textId="77777777" w:rsidR="00C76073" w:rsidRPr="006B589B" w:rsidRDefault="00C76073" w:rsidP="00C76073">
      <w:pPr>
        <w:shd w:val="clear" w:color="auto" w:fill="FFFFFF" w:themeFill="background1"/>
        <w:tabs>
          <w:tab w:val="right" w:pos="426"/>
        </w:tabs>
        <w:ind w:left="357"/>
        <w:rPr>
          <w:b/>
          <w:i/>
          <w:iCs/>
          <w:lang w:val="pt-BR" w:eastAsia="ru-RU"/>
        </w:rPr>
      </w:pPr>
    </w:p>
    <w:p w14:paraId="15F5FBC8" w14:textId="77777777" w:rsidR="00C76073" w:rsidRPr="006B589B" w:rsidRDefault="00C76073" w:rsidP="006F0379">
      <w:pPr>
        <w:numPr>
          <w:ilvl w:val="0"/>
          <w:numId w:val="19"/>
        </w:numPr>
        <w:shd w:val="clear" w:color="auto" w:fill="FFFFFF" w:themeFill="background1"/>
        <w:tabs>
          <w:tab w:val="right" w:pos="426"/>
        </w:tabs>
        <w:rPr>
          <w:i/>
          <w:iCs/>
          <w:lang w:eastAsia="ru-RU"/>
        </w:rPr>
      </w:pPr>
      <w:r w:rsidRPr="006B589B">
        <w:rPr>
          <w:i/>
          <w:iCs/>
          <w:lang w:eastAsia="ru-RU"/>
        </w:rPr>
        <w:t>Pentru un singur lot;</w:t>
      </w:r>
    </w:p>
    <w:p w14:paraId="18C8EE17" w14:textId="77777777" w:rsidR="00C76073" w:rsidRPr="006B589B" w:rsidRDefault="00C76073" w:rsidP="006F0379">
      <w:pPr>
        <w:numPr>
          <w:ilvl w:val="0"/>
          <w:numId w:val="18"/>
        </w:numPr>
        <w:shd w:val="clear" w:color="auto" w:fill="FFFFFF" w:themeFill="background1"/>
        <w:tabs>
          <w:tab w:val="right" w:pos="426"/>
        </w:tabs>
        <w:spacing w:before="120"/>
        <w:ind w:left="0" w:firstLine="0"/>
        <w:rPr>
          <w:b/>
          <w:i/>
          <w:iCs/>
          <w:lang w:val="pt-BR" w:eastAsia="ru-RU"/>
        </w:rPr>
      </w:pPr>
      <w:r w:rsidRPr="006B589B">
        <w:rPr>
          <w:b/>
          <w:i/>
          <w:iCs/>
          <w:lang w:val="pt-BR" w:eastAsia="ru-RU"/>
        </w:rPr>
        <w:t>Admiterea sau interzicerea ofertelor alternative:   nu se admite</w:t>
      </w:r>
    </w:p>
    <w:p w14:paraId="6F62B84D" w14:textId="77777777" w:rsidR="00C76073" w:rsidRPr="006B589B" w:rsidRDefault="00C76073" w:rsidP="006F0379">
      <w:pPr>
        <w:numPr>
          <w:ilvl w:val="0"/>
          <w:numId w:val="18"/>
        </w:numPr>
        <w:shd w:val="clear" w:color="auto" w:fill="FFFFFF" w:themeFill="background1"/>
        <w:tabs>
          <w:tab w:val="left" w:pos="0"/>
          <w:tab w:val="left" w:pos="284"/>
          <w:tab w:val="left" w:pos="426"/>
        </w:tabs>
        <w:spacing w:before="120"/>
        <w:ind w:left="284" w:hanging="284"/>
        <w:rPr>
          <w:b/>
          <w:i/>
          <w:iCs/>
          <w:lang w:val="pt-BR" w:eastAsia="ru-RU"/>
        </w:rPr>
      </w:pPr>
      <w:r w:rsidRPr="006B589B">
        <w:rPr>
          <w:b/>
          <w:i/>
          <w:iCs/>
          <w:lang w:val="pt-BR" w:eastAsia="ru-RU"/>
        </w:rPr>
        <w:t>Termenii și condițiile de prestare/executare solicitați: Perioada de îndeplinirea lucrărilor pînă la 30.10.2026.</w:t>
      </w:r>
    </w:p>
    <w:p w14:paraId="39455AE8" w14:textId="77777777" w:rsidR="00C76073" w:rsidRPr="006B589B" w:rsidRDefault="00C76073" w:rsidP="006F0379">
      <w:pPr>
        <w:numPr>
          <w:ilvl w:val="0"/>
          <w:numId w:val="18"/>
        </w:numPr>
        <w:shd w:val="clear" w:color="auto" w:fill="FFFFFF" w:themeFill="background1"/>
        <w:tabs>
          <w:tab w:val="left" w:pos="0"/>
          <w:tab w:val="left" w:pos="284"/>
          <w:tab w:val="left" w:pos="426"/>
        </w:tabs>
        <w:spacing w:before="120"/>
        <w:ind w:left="284" w:hanging="284"/>
        <w:rPr>
          <w:b/>
          <w:i/>
          <w:iCs/>
          <w:lang w:val="pt-BR" w:eastAsia="ru-RU"/>
        </w:rPr>
      </w:pPr>
      <w:r w:rsidRPr="006B589B">
        <w:rPr>
          <w:b/>
          <w:i/>
          <w:iCs/>
          <w:lang w:val="pt-BR" w:eastAsia="ru-RU"/>
        </w:rPr>
        <w:t>Termenul de valabilitate a contractului:_31.12.2027</w:t>
      </w:r>
    </w:p>
    <w:p w14:paraId="34BD56B7" w14:textId="77777777" w:rsidR="00C76073" w:rsidRPr="006B589B" w:rsidRDefault="00C76073" w:rsidP="006F0379">
      <w:pPr>
        <w:numPr>
          <w:ilvl w:val="0"/>
          <w:numId w:val="18"/>
        </w:numPr>
        <w:tabs>
          <w:tab w:val="right" w:pos="426"/>
        </w:tabs>
        <w:spacing w:before="120"/>
        <w:ind w:left="360"/>
        <w:rPr>
          <w:i/>
          <w:iCs/>
          <w:lang w:val="pt-BR" w:eastAsia="ru-RU"/>
        </w:rPr>
      </w:pPr>
      <w:r w:rsidRPr="006B589B">
        <w:rPr>
          <w:b/>
          <w:i/>
          <w:iCs/>
          <w:lang w:val="pt-BR" w:eastAsia="ru-RU"/>
        </w:rPr>
        <w:t>Contract de achiziție rezervat atelierelor protejate sau că acesta poate fi executat numai în cadrul unor programe de angajare protejată (după caz):  nu</w:t>
      </w:r>
    </w:p>
    <w:p w14:paraId="5EB47B8D" w14:textId="77777777" w:rsidR="00C76073" w:rsidRPr="006B589B" w:rsidRDefault="00C76073" w:rsidP="006F0379">
      <w:pPr>
        <w:numPr>
          <w:ilvl w:val="0"/>
          <w:numId w:val="18"/>
        </w:numPr>
        <w:shd w:val="clear" w:color="auto" w:fill="FFFFFF" w:themeFill="background1"/>
        <w:tabs>
          <w:tab w:val="right" w:pos="426"/>
        </w:tabs>
        <w:spacing w:before="120"/>
        <w:ind w:left="360"/>
        <w:rPr>
          <w:b/>
          <w:i/>
          <w:iCs/>
          <w:lang w:val="pt-BR" w:eastAsia="ru-RU"/>
        </w:rPr>
      </w:pPr>
      <w:r w:rsidRPr="006B589B">
        <w:rPr>
          <w:b/>
          <w:i/>
          <w:iCs/>
          <w:lang w:val="pt-BR" w:eastAsia="ru-RU"/>
        </w:rPr>
        <w:t>Prestarea serviciului este rezervată unei anumite profesii în temeiul unor legisau al unor acte administrative (după caz): nu este.</w:t>
      </w:r>
    </w:p>
    <w:p w14:paraId="4CF4BE97" w14:textId="77777777" w:rsidR="00C76073" w:rsidRPr="006B589B" w:rsidRDefault="00C76073" w:rsidP="006F0379">
      <w:pPr>
        <w:numPr>
          <w:ilvl w:val="0"/>
          <w:numId w:val="18"/>
        </w:numPr>
        <w:shd w:val="clear" w:color="auto" w:fill="FFFFFF" w:themeFill="background1"/>
        <w:tabs>
          <w:tab w:val="right" w:pos="426"/>
        </w:tabs>
        <w:spacing w:before="120"/>
        <w:ind w:left="360"/>
        <w:rPr>
          <w:b/>
          <w:i/>
          <w:iCs/>
          <w:lang w:val="pt-BR" w:eastAsia="ru-RU"/>
        </w:rPr>
      </w:pPr>
      <w:r w:rsidRPr="006B589B">
        <w:rPr>
          <w:b/>
          <w:i/>
          <w:iCs/>
          <w:lang w:val="pt-BR"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5"/>
        <w:gridCol w:w="3686"/>
        <w:gridCol w:w="3473"/>
        <w:gridCol w:w="1762"/>
      </w:tblGrid>
      <w:tr w:rsidR="00C76073" w:rsidRPr="006B589B" w14:paraId="506D2E00" w14:textId="77777777" w:rsidTr="00E65E6E">
        <w:tc>
          <w:tcPr>
            <w:tcW w:w="576" w:type="dxa"/>
          </w:tcPr>
          <w:p w14:paraId="6440960C" w14:textId="77777777" w:rsidR="00C76073" w:rsidRPr="006B589B" w:rsidRDefault="00C76073" w:rsidP="00E65E6E">
            <w:pPr>
              <w:shd w:val="clear" w:color="auto" w:fill="FFFFFF" w:themeFill="background1"/>
              <w:tabs>
                <w:tab w:val="left" w:pos="612"/>
              </w:tabs>
              <w:spacing w:before="120" w:after="120"/>
              <w:rPr>
                <w:b/>
                <w:i/>
                <w:iCs/>
                <w:lang w:eastAsia="ru-RU"/>
              </w:rPr>
            </w:pPr>
          </w:p>
          <w:p w14:paraId="1CC9397B" w14:textId="77777777" w:rsidR="00C76073" w:rsidRPr="006B589B" w:rsidRDefault="00C76073" w:rsidP="00E65E6E">
            <w:pPr>
              <w:shd w:val="clear" w:color="auto" w:fill="FFFFFF" w:themeFill="background1"/>
              <w:tabs>
                <w:tab w:val="left" w:pos="612"/>
              </w:tabs>
              <w:spacing w:before="120" w:after="120"/>
              <w:rPr>
                <w:b/>
                <w:i/>
                <w:iCs/>
                <w:lang w:eastAsia="ru-RU"/>
              </w:rPr>
            </w:pPr>
          </w:p>
        </w:tc>
        <w:tc>
          <w:tcPr>
            <w:tcW w:w="3810" w:type="dxa"/>
          </w:tcPr>
          <w:p w14:paraId="6EAEE578" w14:textId="77777777" w:rsidR="00C76073" w:rsidRPr="006B589B" w:rsidRDefault="00C76073" w:rsidP="00E65E6E">
            <w:pPr>
              <w:shd w:val="clear" w:color="auto" w:fill="FFFFFF" w:themeFill="background1"/>
              <w:tabs>
                <w:tab w:val="left" w:pos="612"/>
              </w:tabs>
              <w:spacing w:before="120" w:after="120"/>
              <w:jc w:val="center"/>
              <w:rPr>
                <w:b/>
                <w:i/>
                <w:iCs/>
                <w:lang w:eastAsia="ru-RU"/>
              </w:rPr>
            </w:pPr>
            <w:r w:rsidRPr="006B589B">
              <w:rPr>
                <w:b/>
                <w:i/>
                <w:iCs/>
                <w:lang w:eastAsia="ru-RU"/>
              </w:rPr>
              <w:lastRenderedPageBreak/>
              <w:t>Descrierea criteriului/cerinței</w:t>
            </w:r>
          </w:p>
        </w:tc>
        <w:tc>
          <w:tcPr>
            <w:tcW w:w="3563" w:type="dxa"/>
          </w:tcPr>
          <w:p w14:paraId="46A618DD" w14:textId="77777777" w:rsidR="00C76073" w:rsidRPr="006B589B" w:rsidRDefault="00C76073" w:rsidP="00E65E6E">
            <w:pPr>
              <w:shd w:val="clear" w:color="auto" w:fill="FFFFFF" w:themeFill="background1"/>
              <w:tabs>
                <w:tab w:val="left" w:pos="612"/>
              </w:tabs>
              <w:spacing w:before="120" w:after="120"/>
              <w:rPr>
                <w:b/>
                <w:i/>
                <w:iCs/>
                <w:lang w:eastAsia="ru-RU"/>
              </w:rPr>
            </w:pPr>
            <w:r w:rsidRPr="006B589B">
              <w:rPr>
                <w:b/>
                <w:i/>
                <w:iCs/>
                <w:lang w:eastAsia="ru-RU"/>
              </w:rPr>
              <w:t>Mod de demonstrare a îndeplinirii criteriului/cerinței:</w:t>
            </w:r>
          </w:p>
        </w:tc>
        <w:tc>
          <w:tcPr>
            <w:tcW w:w="1621" w:type="dxa"/>
          </w:tcPr>
          <w:p w14:paraId="6D14C241" w14:textId="77777777" w:rsidR="00C76073" w:rsidRPr="006B589B" w:rsidRDefault="00C76073" w:rsidP="00E65E6E">
            <w:pPr>
              <w:shd w:val="clear" w:color="auto" w:fill="FFFFFF" w:themeFill="background1"/>
              <w:tabs>
                <w:tab w:val="left" w:pos="612"/>
              </w:tabs>
              <w:spacing w:before="120" w:after="120"/>
              <w:jc w:val="center"/>
              <w:rPr>
                <w:b/>
                <w:i/>
                <w:iCs/>
                <w:lang w:eastAsia="ru-RU"/>
              </w:rPr>
            </w:pPr>
            <w:r w:rsidRPr="006B589B">
              <w:rPr>
                <w:b/>
                <w:i/>
                <w:iCs/>
                <w:lang w:eastAsia="ru-RU"/>
              </w:rPr>
              <w:t>Nivelul minim/</w:t>
            </w:r>
            <w:r w:rsidRPr="006B589B">
              <w:rPr>
                <w:b/>
                <w:i/>
                <w:iCs/>
                <w:lang w:eastAsia="ru-RU"/>
              </w:rPr>
              <w:br/>
              <w:t>Obligativitatea</w:t>
            </w:r>
          </w:p>
        </w:tc>
      </w:tr>
      <w:tr w:rsidR="00C76073" w:rsidRPr="006B589B" w14:paraId="7C2FE0BF" w14:textId="77777777" w:rsidTr="00E65E6E">
        <w:tc>
          <w:tcPr>
            <w:tcW w:w="576" w:type="dxa"/>
          </w:tcPr>
          <w:p w14:paraId="078A8F8B"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1</w:t>
            </w:r>
          </w:p>
        </w:tc>
        <w:tc>
          <w:tcPr>
            <w:tcW w:w="3810" w:type="dxa"/>
          </w:tcPr>
          <w:p w14:paraId="69B17D4B"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DUAE</w:t>
            </w:r>
          </w:p>
        </w:tc>
        <w:tc>
          <w:tcPr>
            <w:tcW w:w="3563" w:type="dxa"/>
          </w:tcPr>
          <w:p w14:paraId="5920901E"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rPr>
              <w:t>Semnat electronic de către operatorul</w:t>
            </w:r>
            <w:r w:rsidRPr="006B589B">
              <w:rPr>
                <w:i/>
                <w:iCs/>
                <w:spacing w:val="-53"/>
              </w:rPr>
              <w:t xml:space="preserve"> </w:t>
            </w:r>
            <w:r w:rsidRPr="006B589B">
              <w:rPr>
                <w:i/>
                <w:iCs/>
              </w:rPr>
              <w:t>economi</w:t>
            </w:r>
          </w:p>
        </w:tc>
        <w:tc>
          <w:tcPr>
            <w:tcW w:w="1621" w:type="dxa"/>
          </w:tcPr>
          <w:p w14:paraId="5145C1FD"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b/>
                <w:i/>
                <w:iCs/>
                <w:lang w:val="en-US"/>
              </w:rPr>
              <w:t>obligator</w:t>
            </w:r>
          </w:p>
        </w:tc>
      </w:tr>
      <w:tr w:rsidR="00C76073" w:rsidRPr="006B589B" w14:paraId="07D4A72A" w14:textId="77777777" w:rsidTr="00E65E6E">
        <w:tc>
          <w:tcPr>
            <w:tcW w:w="576" w:type="dxa"/>
          </w:tcPr>
          <w:p w14:paraId="53CDF76C"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2</w:t>
            </w:r>
          </w:p>
        </w:tc>
        <w:tc>
          <w:tcPr>
            <w:tcW w:w="3810" w:type="dxa"/>
          </w:tcPr>
          <w:p w14:paraId="1F99C3C7"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b/>
                <w:bCs/>
                <w:i/>
                <w:iCs/>
              </w:rPr>
              <w:t>CERERE DE PARTICIPARE</w:t>
            </w:r>
          </w:p>
        </w:tc>
        <w:tc>
          <w:tcPr>
            <w:tcW w:w="3563" w:type="dxa"/>
          </w:tcPr>
          <w:p w14:paraId="68F85F17"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rPr>
              <w:t>Anexa 7 Semnat electronic de către operatorul</w:t>
            </w:r>
            <w:r w:rsidRPr="006B589B">
              <w:rPr>
                <w:i/>
                <w:iCs/>
                <w:spacing w:val="-53"/>
              </w:rPr>
              <w:t xml:space="preserve"> </w:t>
            </w:r>
            <w:r w:rsidRPr="006B589B">
              <w:rPr>
                <w:i/>
                <w:iCs/>
              </w:rPr>
              <w:t>economi</w:t>
            </w:r>
          </w:p>
        </w:tc>
        <w:tc>
          <w:tcPr>
            <w:tcW w:w="1621" w:type="dxa"/>
          </w:tcPr>
          <w:p w14:paraId="1B64DF3B"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b/>
                <w:i/>
                <w:iCs/>
                <w:lang w:val="en-US"/>
              </w:rPr>
              <w:t>obligator</w:t>
            </w:r>
          </w:p>
        </w:tc>
      </w:tr>
      <w:tr w:rsidR="00C76073" w:rsidRPr="006B589B" w14:paraId="215690A6" w14:textId="77777777" w:rsidTr="00E65E6E">
        <w:tc>
          <w:tcPr>
            <w:tcW w:w="576" w:type="dxa"/>
          </w:tcPr>
          <w:p w14:paraId="041DA9BD"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3</w:t>
            </w:r>
          </w:p>
        </w:tc>
        <w:tc>
          <w:tcPr>
            <w:tcW w:w="3810" w:type="dxa"/>
          </w:tcPr>
          <w:p w14:paraId="010562F9" w14:textId="77777777" w:rsidR="00C76073" w:rsidRPr="006B589B" w:rsidRDefault="00C76073" w:rsidP="00E65E6E">
            <w:pPr>
              <w:shd w:val="clear" w:color="auto" w:fill="FFFFFF" w:themeFill="background1"/>
              <w:tabs>
                <w:tab w:val="left" w:pos="612"/>
              </w:tabs>
              <w:spacing w:before="120" w:after="120"/>
              <w:rPr>
                <w:b/>
                <w:bCs/>
                <w:i/>
                <w:iCs/>
              </w:rPr>
            </w:pPr>
            <w:r w:rsidRPr="006B589B">
              <w:rPr>
                <w:b/>
                <w:bCs/>
                <w:i/>
                <w:iCs/>
              </w:rPr>
              <w:t>DECLARAȚIE PRIVIND VALABILITATEA OFERTELOR</w:t>
            </w:r>
          </w:p>
        </w:tc>
        <w:tc>
          <w:tcPr>
            <w:tcW w:w="3563" w:type="dxa"/>
          </w:tcPr>
          <w:p w14:paraId="46B29D7C" w14:textId="77777777" w:rsidR="00C76073" w:rsidRPr="006B589B" w:rsidRDefault="00C76073" w:rsidP="00E65E6E">
            <w:pPr>
              <w:shd w:val="clear" w:color="auto" w:fill="FFFFFF" w:themeFill="background1"/>
              <w:tabs>
                <w:tab w:val="left" w:pos="612"/>
              </w:tabs>
              <w:spacing w:before="120" w:after="120"/>
              <w:rPr>
                <w:i/>
                <w:iCs/>
              </w:rPr>
            </w:pPr>
            <w:r w:rsidRPr="006B589B">
              <w:rPr>
                <w:i/>
                <w:iCs/>
              </w:rPr>
              <w:t>Anexa 8 Semnat electronic de către operatorul</w:t>
            </w:r>
            <w:r w:rsidRPr="006B589B">
              <w:rPr>
                <w:i/>
                <w:iCs/>
                <w:spacing w:val="-53"/>
              </w:rPr>
              <w:t xml:space="preserve"> </w:t>
            </w:r>
            <w:r w:rsidRPr="006B589B">
              <w:rPr>
                <w:i/>
                <w:iCs/>
              </w:rPr>
              <w:t>economi</w:t>
            </w:r>
          </w:p>
        </w:tc>
        <w:tc>
          <w:tcPr>
            <w:tcW w:w="1621" w:type="dxa"/>
          </w:tcPr>
          <w:p w14:paraId="4D506C46"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lang w:val="en-US"/>
              </w:rPr>
              <w:t>obligator</w:t>
            </w:r>
          </w:p>
        </w:tc>
      </w:tr>
      <w:tr w:rsidR="00C76073" w:rsidRPr="006B589B" w14:paraId="0693D229" w14:textId="77777777" w:rsidTr="00E65E6E">
        <w:tc>
          <w:tcPr>
            <w:tcW w:w="576" w:type="dxa"/>
          </w:tcPr>
          <w:p w14:paraId="10F7F445"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4</w:t>
            </w:r>
          </w:p>
        </w:tc>
        <w:tc>
          <w:tcPr>
            <w:tcW w:w="3810" w:type="dxa"/>
          </w:tcPr>
          <w:p w14:paraId="1362A4E1" w14:textId="77777777" w:rsidR="00C76073" w:rsidRPr="006B589B" w:rsidRDefault="00C76073" w:rsidP="00E65E6E">
            <w:pPr>
              <w:shd w:val="clear" w:color="auto" w:fill="FFFFFF" w:themeFill="background1"/>
              <w:tabs>
                <w:tab w:val="left" w:pos="612"/>
              </w:tabs>
              <w:spacing w:before="120" w:after="120"/>
              <w:rPr>
                <w:b/>
                <w:bCs/>
                <w:i/>
                <w:iCs/>
              </w:rPr>
            </w:pPr>
            <w:r w:rsidRPr="006B589B">
              <w:rPr>
                <w:b/>
                <w:bCs/>
                <w:i/>
                <w:iCs/>
              </w:rPr>
              <w:t>SCRISOARE DE GARANȚIE  BANCARA P/U PARTICIPARE CU OFERTĂ LA PROCEDURA DE ATRIBUIRE A CONTRACTULUI DE ACHIZIȚIE PUBLICĂ, 2%</w:t>
            </w:r>
          </w:p>
        </w:tc>
        <w:tc>
          <w:tcPr>
            <w:tcW w:w="3563" w:type="dxa"/>
          </w:tcPr>
          <w:p w14:paraId="4A5C0CDA" w14:textId="77777777" w:rsidR="00C76073" w:rsidRPr="006B589B" w:rsidRDefault="00C76073" w:rsidP="00E65E6E">
            <w:pPr>
              <w:shd w:val="clear" w:color="auto" w:fill="FFFFFF" w:themeFill="background1"/>
              <w:tabs>
                <w:tab w:val="left" w:pos="612"/>
              </w:tabs>
              <w:spacing w:before="120" w:after="120"/>
              <w:rPr>
                <w:i/>
                <w:iCs/>
              </w:rPr>
            </w:pPr>
            <w:r w:rsidRPr="006B589B">
              <w:rPr>
                <w:i/>
                <w:iCs/>
              </w:rPr>
              <w:t>Anexa nr.9 din documentația standart, semnat electroniC de către operatorul economic confoPERIENȚA SIMILARĂrm punctului 17</w:t>
            </w:r>
          </w:p>
        </w:tc>
        <w:tc>
          <w:tcPr>
            <w:tcW w:w="1621" w:type="dxa"/>
          </w:tcPr>
          <w:p w14:paraId="4865DB1D"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w:t>
            </w:r>
          </w:p>
        </w:tc>
      </w:tr>
      <w:tr w:rsidR="00C76073" w:rsidRPr="006B589B" w14:paraId="0D296FD1" w14:textId="77777777" w:rsidTr="00E65E6E">
        <w:tc>
          <w:tcPr>
            <w:tcW w:w="576" w:type="dxa"/>
          </w:tcPr>
          <w:p w14:paraId="6FF23493"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5</w:t>
            </w:r>
          </w:p>
        </w:tc>
        <w:tc>
          <w:tcPr>
            <w:tcW w:w="3810" w:type="dxa"/>
          </w:tcPr>
          <w:p w14:paraId="39D7E8C2" w14:textId="77777777" w:rsidR="00C76073" w:rsidRPr="006B589B" w:rsidRDefault="00C76073" w:rsidP="00E65E6E">
            <w:pPr>
              <w:shd w:val="clear" w:color="auto" w:fill="FFFFFF" w:themeFill="background1"/>
              <w:tabs>
                <w:tab w:val="left" w:pos="612"/>
              </w:tabs>
              <w:spacing w:before="120" w:after="120"/>
              <w:rPr>
                <w:b/>
                <w:bCs/>
                <w:i/>
                <w:iCs/>
              </w:rPr>
            </w:pPr>
            <w:r w:rsidRPr="006B589B">
              <w:rPr>
                <w:b/>
                <w:bCs/>
                <w:i/>
                <w:iCs/>
              </w:rPr>
              <w:t>GRAFICUL DE EXECUTARE A LUCRĂRILOR DETALIAT</w:t>
            </w:r>
          </w:p>
        </w:tc>
        <w:tc>
          <w:tcPr>
            <w:tcW w:w="3563" w:type="dxa"/>
          </w:tcPr>
          <w:p w14:paraId="2B092FF9" w14:textId="77777777" w:rsidR="00C76073" w:rsidRPr="006B589B" w:rsidRDefault="00C76073" w:rsidP="00E65E6E">
            <w:pPr>
              <w:shd w:val="clear" w:color="auto" w:fill="FFFFFF" w:themeFill="background1"/>
              <w:tabs>
                <w:tab w:val="left" w:pos="612"/>
              </w:tabs>
              <w:spacing w:before="120" w:after="120"/>
              <w:rPr>
                <w:i/>
                <w:iCs/>
              </w:rPr>
            </w:pPr>
            <w:r w:rsidRPr="006B589B">
              <w:rPr>
                <w:i/>
                <w:iCs/>
              </w:rPr>
              <w:t>Anexa nr.10 din documentația  standart, semnat electronic de către operatorul economic</w:t>
            </w:r>
          </w:p>
        </w:tc>
        <w:tc>
          <w:tcPr>
            <w:tcW w:w="1621" w:type="dxa"/>
          </w:tcPr>
          <w:p w14:paraId="1A82209A"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w:t>
            </w:r>
          </w:p>
        </w:tc>
      </w:tr>
      <w:tr w:rsidR="00C76073" w:rsidRPr="006B589B" w14:paraId="52612AD2" w14:textId="77777777" w:rsidTr="00E65E6E">
        <w:tc>
          <w:tcPr>
            <w:tcW w:w="576" w:type="dxa"/>
          </w:tcPr>
          <w:p w14:paraId="09B35D6D"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6</w:t>
            </w:r>
          </w:p>
        </w:tc>
        <w:tc>
          <w:tcPr>
            <w:tcW w:w="3810" w:type="dxa"/>
          </w:tcPr>
          <w:p w14:paraId="4113D06D" w14:textId="77777777" w:rsidR="00C76073" w:rsidRPr="006B589B" w:rsidRDefault="00C76073" w:rsidP="00E65E6E">
            <w:pPr>
              <w:shd w:val="clear" w:color="auto" w:fill="FFFFFF" w:themeFill="background1"/>
              <w:tabs>
                <w:tab w:val="left" w:pos="612"/>
              </w:tabs>
              <w:spacing w:before="120" w:after="120"/>
              <w:rPr>
                <w:b/>
                <w:bCs/>
                <w:i/>
                <w:iCs/>
              </w:rPr>
            </w:pPr>
            <w:r w:rsidRPr="006B589B">
              <w:rPr>
                <w:b/>
                <w:bCs/>
                <w:i/>
                <w:iCs/>
              </w:rPr>
              <w:t>DECLARAȚIAA PRIVIND EXPERIENȚA SIMILARĂ</w:t>
            </w:r>
          </w:p>
          <w:p w14:paraId="302FB76C" w14:textId="77777777" w:rsidR="00C76073" w:rsidRPr="006B589B" w:rsidRDefault="00C76073" w:rsidP="00E65E6E">
            <w:pPr>
              <w:shd w:val="clear" w:color="auto" w:fill="FFFFFF" w:themeFill="background1"/>
              <w:tabs>
                <w:tab w:val="left" w:pos="612"/>
              </w:tabs>
              <w:spacing w:before="120" w:after="120"/>
              <w:rPr>
                <w:b/>
                <w:bCs/>
                <w:i/>
                <w:iCs/>
              </w:rPr>
            </w:pPr>
          </w:p>
        </w:tc>
        <w:tc>
          <w:tcPr>
            <w:tcW w:w="3563" w:type="dxa"/>
          </w:tcPr>
          <w:p w14:paraId="319C6B33" w14:textId="77777777" w:rsidR="00C76073" w:rsidRPr="006B589B" w:rsidRDefault="00C76073" w:rsidP="00E65E6E">
            <w:pPr>
              <w:pStyle w:val="TableParagraph"/>
              <w:spacing w:before="110"/>
              <w:ind w:right="257"/>
              <w:rPr>
                <w:i/>
                <w:iCs/>
                <w:sz w:val="24"/>
                <w:szCs w:val="24"/>
              </w:rPr>
            </w:pPr>
            <w:r w:rsidRPr="006B589B">
              <w:rPr>
                <w:i/>
                <w:iCs/>
                <w:sz w:val="24"/>
                <w:szCs w:val="24"/>
              </w:rPr>
              <w:t>Anexa</w:t>
            </w:r>
            <w:r w:rsidRPr="006B589B">
              <w:rPr>
                <w:i/>
                <w:iCs/>
                <w:spacing w:val="-1"/>
                <w:sz w:val="24"/>
                <w:szCs w:val="24"/>
              </w:rPr>
              <w:t xml:space="preserve"> </w:t>
            </w:r>
            <w:r w:rsidRPr="006B589B">
              <w:rPr>
                <w:i/>
                <w:iCs/>
                <w:sz w:val="24"/>
                <w:szCs w:val="24"/>
              </w:rPr>
              <w:t>nr.12</w:t>
            </w:r>
            <w:r w:rsidRPr="006B589B">
              <w:rPr>
                <w:i/>
                <w:iCs/>
                <w:spacing w:val="-2"/>
                <w:sz w:val="24"/>
                <w:szCs w:val="24"/>
              </w:rPr>
              <w:t xml:space="preserve"> </w:t>
            </w:r>
            <w:r w:rsidRPr="006B589B">
              <w:rPr>
                <w:i/>
                <w:iCs/>
                <w:sz w:val="24"/>
                <w:szCs w:val="24"/>
              </w:rPr>
              <w:t>din</w:t>
            </w:r>
            <w:r w:rsidRPr="006B589B">
              <w:rPr>
                <w:i/>
                <w:iCs/>
                <w:spacing w:val="-5"/>
                <w:sz w:val="24"/>
                <w:szCs w:val="24"/>
              </w:rPr>
              <w:t xml:space="preserve"> </w:t>
            </w:r>
            <w:r w:rsidRPr="006B589B">
              <w:rPr>
                <w:i/>
                <w:iCs/>
                <w:sz w:val="24"/>
                <w:szCs w:val="24"/>
              </w:rPr>
              <w:t>documentația</w:t>
            </w:r>
            <w:r w:rsidRPr="006B589B">
              <w:rPr>
                <w:i/>
                <w:iCs/>
                <w:spacing w:val="-1"/>
                <w:sz w:val="24"/>
                <w:szCs w:val="24"/>
              </w:rPr>
              <w:t xml:space="preserve"> </w:t>
            </w:r>
            <w:r w:rsidRPr="006B589B">
              <w:rPr>
                <w:i/>
                <w:iCs/>
                <w:sz w:val="24"/>
                <w:szCs w:val="24"/>
              </w:rPr>
              <w:t>standart,</w:t>
            </w:r>
            <w:r w:rsidRPr="006B589B">
              <w:rPr>
                <w:i/>
                <w:iCs/>
                <w:spacing w:val="-4"/>
                <w:sz w:val="24"/>
                <w:szCs w:val="24"/>
              </w:rPr>
              <w:t xml:space="preserve"> </w:t>
            </w:r>
            <w:r w:rsidRPr="006B589B">
              <w:rPr>
                <w:i/>
                <w:iCs/>
                <w:sz w:val="24"/>
                <w:szCs w:val="24"/>
              </w:rPr>
              <w:t>semnat</w:t>
            </w:r>
            <w:r w:rsidRPr="006B589B">
              <w:rPr>
                <w:i/>
                <w:iCs/>
                <w:spacing w:val="-47"/>
                <w:sz w:val="24"/>
                <w:szCs w:val="24"/>
              </w:rPr>
              <w:t xml:space="preserve"> </w:t>
            </w:r>
            <w:r w:rsidRPr="006B589B">
              <w:rPr>
                <w:i/>
                <w:iCs/>
                <w:sz w:val="24"/>
                <w:szCs w:val="24"/>
              </w:rPr>
              <w:t>electronic</w:t>
            </w:r>
            <w:r w:rsidRPr="006B589B">
              <w:rPr>
                <w:i/>
                <w:iCs/>
                <w:spacing w:val="-2"/>
                <w:sz w:val="24"/>
                <w:szCs w:val="24"/>
              </w:rPr>
              <w:t xml:space="preserve"> </w:t>
            </w:r>
            <w:r w:rsidRPr="006B589B">
              <w:rPr>
                <w:i/>
                <w:iCs/>
                <w:sz w:val="24"/>
                <w:szCs w:val="24"/>
              </w:rPr>
              <w:t>de</w:t>
            </w:r>
            <w:r w:rsidRPr="006B589B">
              <w:rPr>
                <w:i/>
                <w:iCs/>
                <w:spacing w:val="-1"/>
                <w:sz w:val="24"/>
                <w:szCs w:val="24"/>
              </w:rPr>
              <w:t xml:space="preserve"> </w:t>
            </w:r>
            <w:r w:rsidRPr="006B589B">
              <w:rPr>
                <w:i/>
                <w:iCs/>
                <w:sz w:val="24"/>
                <w:szCs w:val="24"/>
              </w:rPr>
              <w:t>către</w:t>
            </w:r>
            <w:r w:rsidRPr="006B589B">
              <w:rPr>
                <w:i/>
                <w:iCs/>
                <w:spacing w:val="-1"/>
                <w:sz w:val="24"/>
                <w:szCs w:val="24"/>
              </w:rPr>
              <w:t xml:space="preserve"> </w:t>
            </w:r>
            <w:r w:rsidRPr="006B589B">
              <w:rPr>
                <w:i/>
                <w:iCs/>
                <w:sz w:val="24"/>
                <w:szCs w:val="24"/>
              </w:rPr>
              <w:t>operatorul</w:t>
            </w:r>
            <w:r w:rsidRPr="006B589B">
              <w:rPr>
                <w:i/>
                <w:iCs/>
                <w:spacing w:val="-2"/>
                <w:sz w:val="24"/>
                <w:szCs w:val="24"/>
              </w:rPr>
              <w:t xml:space="preserve"> </w:t>
            </w:r>
            <w:r w:rsidRPr="006B589B">
              <w:rPr>
                <w:i/>
                <w:iCs/>
                <w:sz w:val="24"/>
                <w:szCs w:val="24"/>
              </w:rPr>
              <w:t>economic</w:t>
            </w:r>
            <w:r w:rsidRPr="006B589B">
              <w:rPr>
                <w:i/>
                <w:iCs/>
                <w:spacing w:val="-1"/>
                <w:sz w:val="24"/>
                <w:szCs w:val="24"/>
              </w:rPr>
              <w:t xml:space="preserve"> </w:t>
            </w:r>
            <w:r w:rsidRPr="006B589B">
              <w:rPr>
                <w:i/>
                <w:iCs/>
                <w:sz w:val="24"/>
                <w:szCs w:val="24"/>
              </w:rPr>
              <w:t>,</w:t>
            </w:r>
            <w:r w:rsidRPr="006B589B">
              <w:rPr>
                <w:i/>
                <w:iCs/>
                <w:spacing w:val="-1"/>
                <w:sz w:val="24"/>
                <w:szCs w:val="24"/>
              </w:rPr>
              <w:t xml:space="preserve"> </w:t>
            </w:r>
            <w:r w:rsidRPr="006B589B">
              <w:rPr>
                <w:i/>
                <w:iCs/>
                <w:sz w:val="24"/>
                <w:szCs w:val="24"/>
              </w:rPr>
              <w:t>cu</w:t>
            </w:r>
          </w:p>
          <w:p w14:paraId="58C94982" w14:textId="77777777" w:rsidR="00C76073" w:rsidRPr="006B589B" w:rsidRDefault="00C76073" w:rsidP="00E65E6E">
            <w:pPr>
              <w:ind w:left="-9"/>
              <w:rPr>
                <w:i/>
                <w:iCs/>
              </w:rPr>
            </w:pPr>
            <w:r w:rsidRPr="006B589B">
              <w:rPr>
                <w:i/>
                <w:iCs/>
              </w:rPr>
              <w:t>aplicarea</w:t>
            </w:r>
            <w:r w:rsidRPr="006B589B">
              <w:rPr>
                <w:i/>
                <w:iCs/>
                <w:spacing w:val="-4"/>
              </w:rPr>
              <w:t xml:space="preserve"> </w:t>
            </w:r>
            <w:r w:rsidRPr="006B589B">
              <w:rPr>
                <w:i/>
                <w:iCs/>
              </w:rPr>
              <w:t>semnăturii</w:t>
            </w:r>
            <w:r w:rsidRPr="006B589B">
              <w:rPr>
                <w:i/>
                <w:iCs/>
                <w:spacing w:val="-4"/>
              </w:rPr>
              <w:t xml:space="preserve"> </w:t>
            </w:r>
            <w:r w:rsidRPr="006B589B">
              <w:rPr>
                <w:i/>
                <w:iCs/>
              </w:rPr>
              <w:t>electronice</w:t>
            </w:r>
            <w:r w:rsidRPr="006B589B">
              <w:rPr>
                <w:i/>
                <w:iCs/>
                <w:spacing w:val="-4"/>
              </w:rPr>
              <w:t xml:space="preserve"> </w:t>
            </w:r>
            <w:r w:rsidRPr="006B589B">
              <w:rPr>
                <w:i/>
                <w:iCs/>
              </w:rPr>
              <w:t>a</w:t>
            </w:r>
            <w:r w:rsidRPr="006B589B">
              <w:rPr>
                <w:i/>
                <w:iCs/>
                <w:spacing w:val="-3"/>
              </w:rPr>
              <w:t xml:space="preserve"> </w:t>
            </w:r>
            <w:r w:rsidRPr="006B589B">
              <w:rPr>
                <w:i/>
                <w:iCs/>
              </w:rPr>
              <w:t>operatorulu i</w:t>
            </w:r>
            <w:r w:rsidRPr="006B589B">
              <w:rPr>
                <w:i/>
                <w:iCs/>
                <w:spacing w:val="-47"/>
              </w:rPr>
              <w:t xml:space="preserve"> </w:t>
            </w:r>
            <w:r w:rsidRPr="006B589B">
              <w:rPr>
                <w:i/>
                <w:iCs/>
              </w:rPr>
              <w:t>economic przintă</w:t>
            </w:r>
          </w:p>
          <w:p w14:paraId="3D15F318" w14:textId="77777777" w:rsidR="00C76073" w:rsidRPr="006B589B" w:rsidRDefault="00C76073" w:rsidP="006F0379">
            <w:pPr>
              <w:pStyle w:val="TableParagraph"/>
              <w:numPr>
                <w:ilvl w:val="0"/>
                <w:numId w:val="34"/>
              </w:numPr>
              <w:spacing w:before="108"/>
              <w:ind w:right="300"/>
              <w:rPr>
                <w:i/>
                <w:iCs/>
                <w:color w:val="333333"/>
                <w:sz w:val="24"/>
                <w:szCs w:val="24"/>
                <w:shd w:val="clear" w:color="auto" w:fill="FFFFFF"/>
              </w:rPr>
            </w:pPr>
            <w:r w:rsidRPr="006B589B">
              <w:rPr>
                <w:i/>
                <w:iCs/>
                <w:color w:val="333333"/>
                <w:sz w:val="24"/>
                <w:szCs w:val="24"/>
                <w:shd w:val="clear" w:color="auto" w:fill="FFFFFF"/>
              </w:rPr>
              <w:t xml:space="preserve">lista lucrărilor similare executate în ultimii 3 ani, însoţită de certificări de bună execuţie pentru cele mai importante lucrări, în care să se conțină cel puțin un contract de lucrări similare a cărui valoare să nu fie mai mică de 75% din valoarea viitorului contract, </w:t>
            </w:r>
          </w:p>
          <w:p w14:paraId="0E1BA4A8" w14:textId="77777777" w:rsidR="00C76073" w:rsidRPr="006B589B" w:rsidRDefault="00C76073" w:rsidP="00E65E6E">
            <w:pPr>
              <w:ind w:left="-9"/>
              <w:rPr>
                <w:i/>
                <w:iCs/>
              </w:rPr>
            </w:pPr>
            <w:r w:rsidRPr="006B589B">
              <w:rPr>
                <w:i/>
                <w:iCs/>
              </w:rPr>
              <w:t xml:space="preserve">Ofertatntul trebuie să anexeze copia contractului, proces verbal determinarea lucrarilor, scrisoare de recomandare și certificatul de buna execuție. Certificarile de buna execuție indică beneficiarii, valoarea perioada și locul execuției lucrărilor și precizează dacă au fost efectuate în conformitate cu normele  profesionale din domeniu și dacă au fost duse la bun sfârșit, confirmata cu beneficiarii lucrărilor executate. </w:t>
            </w:r>
          </w:p>
          <w:p w14:paraId="558878B4" w14:textId="77777777" w:rsidR="00C76073" w:rsidRPr="006B589B" w:rsidRDefault="00C76073" w:rsidP="00E65E6E">
            <w:pPr>
              <w:shd w:val="clear" w:color="auto" w:fill="FFFFFF" w:themeFill="background1"/>
              <w:tabs>
                <w:tab w:val="left" w:pos="612"/>
              </w:tabs>
              <w:spacing w:before="120" w:after="120"/>
              <w:rPr>
                <w:i/>
                <w:iCs/>
              </w:rPr>
            </w:pPr>
          </w:p>
        </w:tc>
        <w:tc>
          <w:tcPr>
            <w:tcW w:w="1621" w:type="dxa"/>
          </w:tcPr>
          <w:p w14:paraId="6F8B69A7"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lastRenderedPageBreak/>
              <w:t>obligator</w:t>
            </w:r>
          </w:p>
        </w:tc>
      </w:tr>
      <w:tr w:rsidR="00C76073" w:rsidRPr="006B589B" w14:paraId="371441D8" w14:textId="77777777" w:rsidTr="00E65E6E">
        <w:tc>
          <w:tcPr>
            <w:tcW w:w="576" w:type="dxa"/>
          </w:tcPr>
          <w:p w14:paraId="74B49D91"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7</w:t>
            </w:r>
          </w:p>
        </w:tc>
        <w:tc>
          <w:tcPr>
            <w:tcW w:w="3810" w:type="dxa"/>
          </w:tcPr>
          <w:p w14:paraId="500DB75D" w14:textId="77777777" w:rsidR="00C76073" w:rsidRPr="006B589B" w:rsidRDefault="00C76073" w:rsidP="00E65E6E">
            <w:pPr>
              <w:pStyle w:val="TableParagraph"/>
              <w:spacing w:before="91"/>
              <w:ind w:left="105"/>
              <w:rPr>
                <w:i/>
                <w:iCs/>
                <w:sz w:val="24"/>
                <w:szCs w:val="24"/>
              </w:rPr>
            </w:pPr>
            <w:r w:rsidRPr="006B589B">
              <w:rPr>
                <w:i/>
                <w:iCs/>
                <w:sz w:val="24"/>
                <w:szCs w:val="24"/>
              </w:rPr>
              <w:t>Declarație</w:t>
            </w:r>
            <w:r w:rsidRPr="006B589B">
              <w:rPr>
                <w:i/>
                <w:iCs/>
                <w:spacing w:val="-15"/>
                <w:sz w:val="24"/>
                <w:szCs w:val="24"/>
              </w:rPr>
              <w:t xml:space="preserve"> </w:t>
            </w:r>
            <w:r w:rsidRPr="006B589B">
              <w:rPr>
                <w:i/>
                <w:iCs/>
                <w:sz w:val="24"/>
                <w:szCs w:val="24"/>
              </w:rPr>
              <w:t>privind</w:t>
            </w:r>
            <w:r w:rsidRPr="006B589B">
              <w:rPr>
                <w:i/>
                <w:iCs/>
                <w:spacing w:val="19"/>
                <w:sz w:val="24"/>
                <w:szCs w:val="24"/>
              </w:rPr>
              <w:t xml:space="preserve"> </w:t>
            </w:r>
            <w:r w:rsidRPr="006B589B">
              <w:rPr>
                <w:i/>
                <w:iCs/>
                <w:spacing w:val="-4"/>
                <w:sz w:val="24"/>
                <w:szCs w:val="24"/>
              </w:rPr>
              <w:t>lista</w:t>
            </w:r>
          </w:p>
          <w:p w14:paraId="39405602" w14:textId="77777777" w:rsidR="00C76073" w:rsidRPr="006B589B" w:rsidRDefault="00C76073" w:rsidP="00E65E6E">
            <w:pPr>
              <w:shd w:val="clear" w:color="auto" w:fill="FFFFFF" w:themeFill="background1"/>
              <w:tabs>
                <w:tab w:val="left" w:pos="612"/>
              </w:tabs>
              <w:spacing w:before="120" w:after="120"/>
              <w:rPr>
                <w:b/>
                <w:bCs/>
                <w:i/>
                <w:iCs/>
              </w:rPr>
            </w:pPr>
            <w:r w:rsidRPr="006B589B">
              <w:rPr>
                <w:i/>
                <w:iCs/>
              </w:rPr>
              <w:t xml:space="preserve">principalelor lucrări executate în ultimul an </w:t>
            </w:r>
            <w:r w:rsidRPr="006B589B">
              <w:rPr>
                <w:i/>
                <w:iCs/>
                <w:spacing w:val="-6"/>
              </w:rPr>
              <w:t xml:space="preserve"> </w:t>
            </w:r>
            <w:r w:rsidRPr="006B589B">
              <w:rPr>
                <w:i/>
                <w:iCs/>
              </w:rPr>
              <w:t>de</w:t>
            </w:r>
            <w:r w:rsidRPr="006B589B">
              <w:rPr>
                <w:i/>
                <w:iCs/>
                <w:spacing w:val="-13"/>
              </w:rPr>
              <w:t xml:space="preserve"> </w:t>
            </w:r>
            <w:r w:rsidRPr="006B589B">
              <w:rPr>
                <w:i/>
                <w:iCs/>
              </w:rPr>
              <w:t>activitate,</w:t>
            </w:r>
          </w:p>
        </w:tc>
        <w:tc>
          <w:tcPr>
            <w:tcW w:w="3563" w:type="dxa"/>
          </w:tcPr>
          <w:p w14:paraId="743061CA" w14:textId="77777777" w:rsidR="00C76073" w:rsidRPr="006B589B" w:rsidRDefault="00C76073" w:rsidP="00E65E6E">
            <w:pPr>
              <w:pStyle w:val="TableParagraph"/>
              <w:spacing w:before="110"/>
              <w:ind w:right="257"/>
              <w:rPr>
                <w:i/>
                <w:iCs/>
                <w:sz w:val="24"/>
                <w:szCs w:val="24"/>
              </w:rPr>
            </w:pPr>
            <w:r w:rsidRPr="006B589B">
              <w:rPr>
                <w:i/>
                <w:iCs/>
                <w:sz w:val="24"/>
                <w:szCs w:val="24"/>
              </w:rPr>
              <w:t>Anexa nr. 13. Semnat electronic</w:t>
            </w:r>
            <w:r w:rsidRPr="006B589B">
              <w:rPr>
                <w:i/>
                <w:iCs/>
                <w:spacing w:val="32"/>
                <w:sz w:val="24"/>
                <w:szCs w:val="24"/>
              </w:rPr>
              <w:t xml:space="preserve"> </w:t>
            </w:r>
            <w:r w:rsidRPr="006B589B">
              <w:rPr>
                <w:i/>
                <w:iCs/>
                <w:sz w:val="24"/>
                <w:szCs w:val="24"/>
              </w:rPr>
              <w:t xml:space="preserve">de către operatorul </w:t>
            </w:r>
            <w:r w:rsidRPr="006B589B">
              <w:rPr>
                <w:i/>
                <w:iCs/>
                <w:spacing w:val="-2"/>
                <w:sz w:val="24"/>
                <w:szCs w:val="24"/>
              </w:rPr>
              <w:t>economi</w:t>
            </w:r>
          </w:p>
        </w:tc>
        <w:tc>
          <w:tcPr>
            <w:tcW w:w="1621" w:type="dxa"/>
          </w:tcPr>
          <w:p w14:paraId="7F248521"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obigator</w:t>
            </w:r>
          </w:p>
        </w:tc>
      </w:tr>
      <w:tr w:rsidR="00C76073" w:rsidRPr="006B589B" w14:paraId="18CB2829" w14:textId="77777777" w:rsidTr="00E65E6E">
        <w:tc>
          <w:tcPr>
            <w:tcW w:w="576" w:type="dxa"/>
          </w:tcPr>
          <w:p w14:paraId="1F2EC2E1"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8</w:t>
            </w:r>
          </w:p>
        </w:tc>
        <w:tc>
          <w:tcPr>
            <w:tcW w:w="3810" w:type="dxa"/>
          </w:tcPr>
          <w:p w14:paraId="5FF6E92F" w14:textId="77777777" w:rsidR="00C76073" w:rsidRPr="006B589B" w:rsidRDefault="00C76073" w:rsidP="00E65E6E">
            <w:pPr>
              <w:pStyle w:val="TableParagraph"/>
              <w:spacing w:before="101"/>
              <w:ind w:left="119"/>
              <w:rPr>
                <w:i/>
                <w:iCs/>
                <w:sz w:val="24"/>
                <w:szCs w:val="24"/>
              </w:rPr>
            </w:pPr>
            <w:r w:rsidRPr="006B589B">
              <w:rPr>
                <w:i/>
                <w:iCs/>
                <w:sz w:val="24"/>
                <w:szCs w:val="24"/>
              </w:rPr>
              <w:t>Declaratie</w:t>
            </w:r>
            <w:r w:rsidRPr="006B589B">
              <w:rPr>
                <w:i/>
                <w:iCs/>
                <w:spacing w:val="-11"/>
                <w:sz w:val="24"/>
                <w:szCs w:val="24"/>
              </w:rPr>
              <w:t xml:space="preserve"> </w:t>
            </w:r>
            <w:r w:rsidRPr="006B589B">
              <w:rPr>
                <w:i/>
                <w:iCs/>
                <w:sz w:val="24"/>
                <w:szCs w:val="24"/>
              </w:rPr>
              <w:t>privind</w:t>
            </w:r>
            <w:r w:rsidRPr="006B589B">
              <w:rPr>
                <w:i/>
                <w:iCs/>
                <w:spacing w:val="-8"/>
                <w:sz w:val="24"/>
                <w:szCs w:val="24"/>
              </w:rPr>
              <w:t xml:space="preserve"> </w:t>
            </w:r>
            <w:r w:rsidRPr="006B589B">
              <w:rPr>
                <w:i/>
                <w:iCs/>
                <w:spacing w:val="-2"/>
                <w:sz w:val="24"/>
                <w:szCs w:val="24"/>
              </w:rPr>
              <w:t>dotarile</w:t>
            </w:r>
          </w:p>
          <w:p w14:paraId="1E5C99CD" w14:textId="77777777" w:rsidR="00C76073" w:rsidRPr="006B589B" w:rsidRDefault="00C76073" w:rsidP="00E65E6E">
            <w:pPr>
              <w:pStyle w:val="TableParagraph"/>
              <w:spacing w:before="91"/>
              <w:ind w:left="105"/>
              <w:rPr>
                <w:i/>
                <w:iCs/>
                <w:sz w:val="24"/>
                <w:szCs w:val="24"/>
              </w:rPr>
            </w:pPr>
            <w:r w:rsidRPr="006B589B">
              <w:rPr>
                <w:i/>
                <w:iCs/>
                <w:sz w:val="24"/>
                <w:szCs w:val="24"/>
              </w:rPr>
              <w:t>specifice,utilajul</w:t>
            </w:r>
            <w:r w:rsidRPr="006B589B">
              <w:rPr>
                <w:i/>
                <w:iCs/>
                <w:spacing w:val="-13"/>
                <w:sz w:val="24"/>
                <w:szCs w:val="24"/>
              </w:rPr>
              <w:t xml:space="preserve"> </w:t>
            </w:r>
            <w:r w:rsidRPr="006B589B">
              <w:rPr>
                <w:i/>
                <w:iCs/>
                <w:sz w:val="24"/>
                <w:szCs w:val="24"/>
              </w:rPr>
              <w:t>și</w:t>
            </w:r>
            <w:r w:rsidRPr="006B589B">
              <w:rPr>
                <w:i/>
                <w:iCs/>
                <w:spacing w:val="-12"/>
                <w:sz w:val="24"/>
                <w:szCs w:val="24"/>
              </w:rPr>
              <w:t xml:space="preserve"> </w:t>
            </w:r>
            <w:r w:rsidRPr="006B589B">
              <w:rPr>
                <w:i/>
                <w:iCs/>
                <w:sz w:val="24"/>
                <w:szCs w:val="24"/>
              </w:rPr>
              <w:t>echipamentul necesar pentru îndeplinirea corespunzătoare a contractului</w:t>
            </w:r>
          </w:p>
        </w:tc>
        <w:tc>
          <w:tcPr>
            <w:tcW w:w="3563" w:type="dxa"/>
          </w:tcPr>
          <w:p w14:paraId="61850C43" w14:textId="77777777" w:rsidR="00C76073" w:rsidRPr="006B589B" w:rsidRDefault="00C76073" w:rsidP="00E65E6E">
            <w:pPr>
              <w:pStyle w:val="TableParagraph"/>
              <w:spacing w:before="110"/>
              <w:ind w:right="257"/>
              <w:rPr>
                <w:i/>
                <w:iCs/>
                <w:sz w:val="24"/>
                <w:szCs w:val="24"/>
              </w:rPr>
            </w:pPr>
            <w:r w:rsidRPr="006B589B">
              <w:rPr>
                <w:i/>
                <w:iCs/>
                <w:sz w:val="24"/>
                <w:szCs w:val="24"/>
              </w:rPr>
              <w:t>Anexa</w:t>
            </w:r>
            <w:r w:rsidRPr="006B589B">
              <w:rPr>
                <w:i/>
                <w:iCs/>
                <w:spacing w:val="-11"/>
                <w:sz w:val="24"/>
                <w:szCs w:val="24"/>
              </w:rPr>
              <w:t xml:space="preserve"> </w:t>
            </w:r>
            <w:r w:rsidRPr="006B589B">
              <w:rPr>
                <w:i/>
                <w:iCs/>
                <w:sz w:val="24"/>
                <w:szCs w:val="24"/>
              </w:rPr>
              <w:t>nr.</w:t>
            </w:r>
            <w:r w:rsidRPr="006B589B">
              <w:rPr>
                <w:i/>
                <w:iCs/>
                <w:spacing w:val="-2"/>
                <w:sz w:val="24"/>
                <w:szCs w:val="24"/>
              </w:rPr>
              <w:t xml:space="preserve"> </w:t>
            </w:r>
            <w:r w:rsidRPr="006B589B">
              <w:rPr>
                <w:i/>
                <w:iCs/>
                <w:sz w:val="24"/>
                <w:szCs w:val="24"/>
              </w:rPr>
              <w:t>14.</w:t>
            </w:r>
            <w:r w:rsidRPr="006B589B">
              <w:rPr>
                <w:i/>
                <w:iCs/>
                <w:spacing w:val="-6"/>
                <w:sz w:val="24"/>
                <w:szCs w:val="24"/>
              </w:rPr>
              <w:t xml:space="preserve"> </w:t>
            </w:r>
            <w:r w:rsidRPr="006B589B">
              <w:rPr>
                <w:i/>
                <w:iCs/>
                <w:sz w:val="24"/>
                <w:szCs w:val="24"/>
              </w:rPr>
              <w:t>Semnat</w:t>
            </w:r>
            <w:r w:rsidRPr="006B589B">
              <w:rPr>
                <w:i/>
                <w:iCs/>
                <w:spacing w:val="-2"/>
                <w:sz w:val="24"/>
                <w:szCs w:val="24"/>
              </w:rPr>
              <w:t xml:space="preserve"> </w:t>
            </w:r>
            <w:r w:rsidRPr="006B589B">
              <w:rPr>
                <w:i/>
                <w:iCs/>
                <w:sz w:val="24"/>
                <w:szCs w:val="24"/>
              </w:rPr>
              <w:t>electronic</w:t>
            </w:r>
            <w:r w:rsidRPr="006B589B">
              <w:rPr>
                <w:i/>
                <w:iCs/>
                <w:spacing w:val="-7"/>
                <w:sz w:val="24"/>
                <w:szCs w:val="24"/>
              </w:rPr>
              <w:t xml:space="preserve"> </w:t>
            </w:r>
            <w:r w:rsidRPr="006B589B">
              <w:rPr>
                <w:i/>
                <w:iCs/>
                <w:sz w:val="24"/>
                <w:szCs w:val="24"/>
              </w:rPr>
              <w:t>de</w:t>
            </w:r>
            <w:r w:rsidRPr="006B589B">
              <w:rPr>
                <w:i/>
                <w:iCs/>
                <w:spacing w:val="-7"/>
                <w:sz w:val="24"/>
                <w:szCs w:val="24"/>
              </w:rPr>
              <w:t xml:space="preserve"> </w:t>
            </w:r>
            <w:r w:rsidRPr="006B589B">
              <w:rPr>
                <w:i/>
                <w:iCs/>
                <w:sz w:val="24"/>
                <w:szCs w:val="24"/>
              </w:rPr>
              <w:t>către</w:t>
            </w:r>
            <w:r w:rsidRPr="006B589B">
              <w:rPr>
                <w:i/>
                <w:iCs/>
                <w:spacing w:val="-7"/>
                <w:sz w:val="24"/>
                <w:szCs w:val="24"/>
              </w:rPr>
              <w:t xml:space="preserve"> </w:t>
            </w:r>
            <w:r w:rsidRPr="006B589B">
              <w:rPr>
                <w:i/>
                <w:iCs/>
                <w:sz w:val="24"/>
                <w:szCs w:val="24"/>
              </w:rPr>
              <w:t xml:space="preserve">operatorul </w:t>
            </w:r>
            <w:r w:rsidRPr="006B589B">
              <w:rPr>
                <w:i/>
                <w:iCs/>
                <w:spacing w:val="-2"/>
                <w:sz w:val="24"/>
                <w:szCs w:val="24"/>
              </w:rPr>
              <w:t>economi</w:t>
            </w:r>
          </w:p>
        </w:tc>
        <w:tc>
          <w:tcPr>
            <w:tcW w:w="1621" w:type="dxa"/>
          </w:tcPr>
          <w:p w14:paraId="4834486C"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obigator</w:t>
            </w:r>
          </w:p>
        </w:tc>
      </w:tr>
      <w:tr w:rsidR="00C76073" w:rsidRPr="006B589B" w14:paraId="0FE33DBB" w14:textId="77777777" w:rsidTr="00E65E6E">
        <w:tc>
          <w:tcPr>
            <w:tcW w:w="576" w:type="dxa"/>
          </w:tcPr>
          <w:p w14:paraId="44D066F7"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9</w:t>
            </w:r>
          </w:p>
        </w:tc>
        <w:tc>
          <w:tcPr>
            <w:tcW w:w="3810" w:type="dxa"/>
          </w:tcPr>
          <w:p w14:paraId="0A0AE2CE" w14:textId="77777777" w:rsidR="00C76073" w:rsidRPr="006B589B" w:rsidRDefault="00C76073" w:rsidP="00E65E6E">
            <w:pPr>
              <w:pStyle w:val="TableParagraph"/>
              <w:spacing w:before="101"/>
              <w:ind w:left="119"/>
              <w:rPr>
                <w:i/>
                <w:iCs/>
                <w:sz w:val="24"/>
                <w:szCs w:val="24"/>
              </w:rPr>
            </w:pPr>
            <w:r w:rsidRPr="006B589B">
              <w:rPr>
                <w:i/>
                <w:iCs/>
                <w:sz w:val="24"/>
                <w:szCs w:val="24"/>
              </w:rPr>
              <w:t>DECLARAȚIA PRIVIND PERSONALUL DE SPECIALITATE PROPUS PENTRU IMPLEMENTAREA CONTRACTULUI</w:t>
            </w:r>
          </w:p>
        </w:tc>
        <w:tc>
          <w:tcPr>
            <w:tcW w:w="3563" w:type="dxa"/>
          </w:tcPr>
          <w:p w14:paraId="5EABC0D7" w14:textId="77777777" w:rsidR="00C76073" w:rsidRPr="006B589B" w:rsidRDefault="00C76073" w:rsidP="00E65E6E">
            <w:pPr>
              <w:pStyle w:val="TableParagraph"/>
              <w:spacing w:before="110"/>
              <w:ind w:right="257"/>
              <w:rPr>
                <w:i/>
                <w:iCs/>
                <w:sz w:val="24"/>
                <w:szCs w:val="24"/>
              </w:rPr>
            </w:pPr>
            <w:r w:rsidRPr="006B589B">
              <w:rPr>
                <w:i/>
                <w:iCs/>
                <w:sz w:val="24"/>
                <w:szCs w:val="24"/>
              </w:rPr>
              <w:t>Anexa nr.15 din documentația standart, semnat electronic de către operatorul economic. Operatorii economici indică numele și calificările profesionale pertinente ale persoanelor responsabile de executarea contractului în cauză. Ofertantul trebuie să anexează copia Contractului de munca cu responsabilul tehnic.</w:t>
            </w:r>
          </w:p>
        </w:tc>
        <w:tc>
          <w:tcPr>
            <w:tcW w:w="1621" w:type="dxa"/>
          </w:tcPr>
          <w:p w14:paraId="7E11E74C"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w:t>
            </w:r>
          </w:p>
        </w:tc>
      </w:tr>
      <w:tr w:rsidR="00C76073" w:rsidRPr="006B589B" w14:paraId="6D99EC44" w14:textId="77777777" w:rsidTr="00E65E6E">
        <w:tc>
          <w:tcPr>
            <w:tcW w:w="576" w:type="dxa"/>
          </w:tcPr>
          <w:p w14:paraId="1BC3F0CC"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10</w:t>
            </w:r>
          </w:p>
        </w:tc>
        <w:tc>
          <w:tcPr>
            <w:tcW w:w="3810" w:type="dxa"/>
          </w:tcPr>
          <w:p w14:paraId="46F98EFC" w14:textId="77777777" w:rsidR="00C76073" w:rsidRPr="006B589B" w:rsidRDefault="00C76073" w:rsidP="00E65E6E">
            <w:pPr>
              <w:pStyle w:val="TableParagraph"/>
              <w:spacing w:before="101"/>
              <w:ind w:left="119"/>
              <w:rPr>
                <w:i/>
                <w:iCs/>
                <w:sz w:val="24"/>
                <w:szCs w:val="24"/>
              </w:rPr>
            </w:pPr>
            <w:r w:rsidRPr="006B589B">
              <w:rPr>
                <w:i/>
                <w:iCs/>
                <w:sz w:val="24"/>
                <w:szCs w:val="24"/>
              </w:rPr>
              <w:t>Declarație privind asigurarea riscului profesional</w:t>
            </w:r>
          </w:p>
        </w:tc>
        <w:tc>
          <w:tcPr>
            <w:tcW w:w="3563" w:type="dxa"/>
          </w:tcPr>
          <w:p w14:paraId="6EEF4152" w14:textId="77777777" w:rsidR="00C76073" w:rsidRPr="006B589B" w:rsidRDefault="00C76073" w:rsidP="00E65E6E">
            <w:pPr>
              <w:pStyle w:val="TableParagraph"/>
              <w:spacing w:before="110"/>
              <w:ind w:right="257"/>
              <w:rPr>
                <w:i/>
                <w:iCs/>
                <w:sz w:val="24"/>
                <w:szCs w:val="24"/>
              </w:rPr>
            </w:pPr>
            <w:r w:rsidRPr="006B589B">
              <w:rPr>
                <w:i/>
                <w:iCs/>
                <w:sz w:val="24"/>
                <w:szCs w:val="24"/>
              </w:rPr>
              <w:t>Operatorii economici trebuie să demonstreze polițe de asigurarea riscului profesional pentru muncitorii angajați conform art.21(1 a) Legii 131 din 03.07.2015 privind achizițiile publice Republicii Moldova</w:t>
            </w:r>
          </w:p>
        </w:tc>
        <w:tc>
          <w:tcPr>
            <w:tcW w:w="1621" w:type="dxa"/>
          </w:tcPr>
          <w:p w14:paraId="6BA9D694"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643BBCCB" w14:textId="77777777" w:rsidTr="00E65E6E">
        <w:tc>
          <w:tcPr>
            <w:tcW w:w="576" w:type="dxa"/>
          </w:tcPr>
          <w:p w14:paraId="4509DA53"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11</w:t>
            </w:r>
          </w:p>
        </w:tc>
        <w:tc>
          <w:tcPr>
            <w:tcW w:w="3810" w:type="dxa"/>
          </w:tcPr>
          <w:p w14:paraId="2609721A" w14:textId="77777777" w:rsidR="00C76073" w:rsidRPr="006B589B" w:rsidRDefault="00C76073" w:rsidP="00E65E6E">
            <w:pPr>
              <w:pStyle w:val="TableParagraph"/>
              <w:spacing w:before="101"/>
              <w:ind w:left="119"/>
              <w:rPr>
                <w:i/>
                <w:iCs/>
                <w:sz w:val="24"/>
                <w:szCs w:val="24"/>
              </w:rPr>
            </w:pPr>
            <w:r w:rsidRPr="006B589B">
              <w:rPr>
                <w:i/>
                <w:iCs/>
                <w:sz w:val="24"/>
                <w:szCs w:val="24"/>
              </w:rPr>
              <w:t>Declarația referitoare la efectivele medii anuale ale personalului angajat și ale personalului angajat și ale cadrelor de conducere în ultimii 3 ani</w:t>
            </w:r>
          </w:p>
        </w:tc>
        <w:tc>
          <w:tcPr>
            <w:tcW w:w="3563" w:type="dxa"/>
          </w:tcPr>
          <w:p w14:paraId="536B2204" w14:textId="77777777" w:rsidR="00C76073" w:rsidRPr="006B589B" w:rsidRDefault="00C76073" w:rsidP="00E65E6E">
            <w:pPr>
              <w:pStyle w:val="TableParagraph"/>
              <w:spacing w:before="110"/>
              <w:ind w:right="257"/>
              <w:rPr>
                <w:i/>
                <w:iCs/>
                <w:sz w:val="24"/>
                <w:szCs w:val="24"/>
              </w:rPr>
            </w:pPr>
            <w:r w:rsidRPr="006B589B">
              <w:rPr>
                <w:i/>
                <w:iCs/>
                <w:sz w:val="24"/>
                <w:szCs w:val="24"/>
              </w:rPr>
              <w:t>OE indică Forma IALS21 din anii 2023,2024,2025, (depersonalizarea fișierului pdf)</w:t>
            </w:r>
          </w:p>
        </w:tc>
        <w:tc>
          <w:tcPr>
            <w:tcW w:w="1621" w:type="dxa"/>
          </w:tcPr>
          <w:p w14:paraId="5004D3BC"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280A71CD" w14:textId="77777777" w:rsidTr="00E65E6E">
        <w:tc>
          <w:tcPr>
            <w:tcW w:w="576" w:type="dxa"/>
          </w:tcPr>
          <w:p w14:paraId="62C6AE5B"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12</w:t>
            </w:r>
          </w:p>
        </w:tc>
        <w:tc>
          <w:tcPr>
            <w:tcW w:w="3810" w:type="dxa"/>
          </w:tcPr>
          <w:p w14:paraId="7B1BC780" w14:textId="77777777" w:rsidR="00C76073" w:rsidRPr="006B589B" w:rsidRDefault="00C76073" w:rsidP="00E65E6E">
            <w:pPr>
              <w:pStyle w:val="TableParagraph"/>
              <w:spacing w:before="101"/>
              <w:ind w:left="119"/>
              <w:rPr>
                <w:i/>
                <w:iCs/>
                <w:sz w:val="24"/>
                <w:szCs w:val="24"/>
              </w:rPr>
            </w:pPr>
            <w:r w:rsidRPr="006B589B">
              <w:rPr>
                <w:i/>
                <w:iCs/>
                <w:sz w:val="24"/>
                <w:szCs w:val="24"/>
              </w:rPr>
              <w:t>Lista subcontractanților și partea/părțile în contract care sunt îndeplinite de aceștia</w:t>
            </w:r>
          </w:p>
        </w:tc>
        <w:tc>
          <w:tcPr>
            <w:tcW w:w="3563" w:type="dxa"/>
          </w:tcPr>
          <w:p w14:paraId="73C16FA9" w14:textId="77777777" w:rsidR="00C76073" w:rsidRPr="006B589B" w:rsidRDefault="00C76073" w:rsidP="00E65E6E">
            <w:pPr>
              <w:pStyle w:val="TableParagraph"/>
              <w:spacing w:before="110"/>
              <w:ind w:right="257"/>
              <w:rPr>
                <w:i/>
                <w:iCs/>
                <w:sz w:val="24"/>
                <w:szCs w:val="24"/>
              </w:rPr>
            </w:pPr>
            <w:r w:rsidRPr="006B589B">
              <w:rPr>
                <w:i/>
                <w:iCs/>
                <w:sz w:val="24"/>
                <w:szCs w:val="24"/>
              </w:rPr>
              <w:t>Anexa nr.16 din documentația standart, semnat electronic de către oe.Partea din contract pe care OE areeventual intenția să o subcontracteze nu ar trebui să depășească 20%.</w:t>
            </w:r>
          </w:p>
        </w:tc>
        <w:tc>
          <w:tcPr>
            <w:tcW w:w="1621" w:type="dxa"/>
          </w:tcPr>
          <w:p w14:paraId="5EE59177"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34A4348A" w14:textId="77777777" w:rsidTr="00E65E6E">
        <w:tc>
          <w:tcPr>
            <w:tcW w:w="576" w:type="dxa"/>
          </w:tcPr>
          <w:p w14:paraId="33BC8AB5"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13</w:t>
            </w:r>
          </w:p>
        </w:tc>
        <w:tc>
          <w:tcPr>
            <w:tcW w:w="3810" w:type="dxa"/>
          </w:tcPr>
          <w:p w14:paraId="6322154C" w14:textId="77777777" w:rsidR="00C76073" w:rsidRPr="006B589B" w:rsidRDefault="00C76073" w:rsidP="00E65E6E">
            <w:pPr>
              <w:pStyle w:val="TableParagraph"/>
              <w:spacing w:before="101"/>
              <w:ind w:left="119"/>
              <w:rPr>
                <w:i/>
                <w:iCs/>
                <w:sz w:val="24"/>
                <w:szCs w:val="24"/>
              </w:rPr>
            </w:pPr>
            <w:r w:rsidRPr="006B589B">
              <w:rPr>
                <w:i/>
                <w:iCs/>
                <w:sz w:val="24"/>
                <w:szCs w:val="24"/>
              </w:rPr>
              <w:t>Informașii privind asocierea în vederea participării la procedura de atribuirea executării obiectivului de investiție</w:t>
            </w:r>
          </w:p>
        </w:tc>
        <w:tc>
          <w:tcPr>
            <w:tcW w:w="3563" w:type="dxa"/>
          </w:tcPr>
          <w:p w14:paraId="2D97F2C1" w14:textId="77777777" w:rsidR="00C76073" w:rsidRPr="006B589B" w:rsidRDefault="00C76073" w:rsidP="00E65E6E">
            <w:pPr>
              <w:pStyle w:val="TableParagraph"/>
              <w:spacing w:before="110"/>
              <w:ind w:right="257"/>
              <w:rPr>
                <w:i/>
                <w:iCs/>
                <w:sz w:val="24"/>
                <w:szCs w:val="24"/>
              </w:rPr>
            </w:pPr>
            <w:r w:rsidRPr="006B589B">
              <w:rPr>
                <w:i/>
                <w:iCs/>
                <w:sz w:val="24"/>
                <w:szCs w:val="24"/>
              </w:rPr>
              <w:t>Anexa nr.17 din documentația standart, semnat electronic de către OE</w:t>
            </w:r>
          </w:p>
        </w:tc>
        <w:tc>
          <w:tcPr>
            <w:tcW w:w="1621" w:type="dxa"/>
          </w:tcPr>
          <w:p w14:paraId="3948B067"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1338AFAB" w14:textId="77777777" w:rsidTr="00E65E6E">
        <w:tc>
          <w:tcPr>
            <w:tcW w:w="576" w:type="dxa"/>
          </w:tcPr>
          <w:p w14:paraId="1A8052CC"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14</w:t>
            </w:r>
          </w:p>
        </w:tc>
        <w:tc>
          <w:tcPr>
            <w:tcW w:w="3810" w:type="dxa"/>
          </w:tcPr>
          <w:p w14:paraId="47F52C95" w14:textId="77777777" w:rsidR="00C76073" w:rsidRPr="006B589B" w:rsidRDefault="00C76073" w:rsidP="00E65E6E">
            <w:pPr>
              <w:pStyle w:val="TableParagraph"/>
              <w:spacing w:before="101"/>
              <w:ind w:left="119"/>
              <w:rPr>
                <w:i/>
                <w:iCs/>
                <w:sz w:val="24"/>
                <w:szCs w:val="24"/>
              </w:rPr>
            </w:pPr>
            <w:r w:rsidRPr="006B589B">
              <w:rPr>
                <w:i/>
                <w:iCs/>
                <w:sz w:val="24"/>
                <w:szCs w:val="24"/>
              </w:rPr>
              <w:t>Aviz ptr participaree la licitațiile publice de lucrări din domeniul drumurior</w:t>
            </w:r>
          </w:p>
        </w:tc>
        <w:tc>
          <w:tcPr>
            <w:tcW w:w="3563" w:type="dxa"/>
          </w:tcPr>
          <w:p w14:paraId="23BC2D1E" w14:textId="77777777" w:rsidR="00C76073" w:rsidRPr="006B589B" w:rsidRDefault="00C76073" w:rsidP="00E65E6E">
            <w:pPr>
              <w:pStyle w:val="TableParagraph"/>
              <w:spacing w:before="110"/>
              <w:ind w:right="257"/>
              <w:rPr>
                <w:i/>
                <w:iCs/>
                <w:sz w:val="24"/>
                <w:szCs w:val="24"/>
              </w:rPr>
            </w:pPr>
            <w:r w:rsidRPr="006B589B">
              <w:rPr>
                <w:i/>
                <w:iCs/>
                <w:sz w:val="24"/>
                <w:szCs w:val="24"/>
              </w:rPr>
              <w:t>Anexa nr.22 din documentația stantard, semnat electronic de către OE</w:t>
            </w:r>
          </w:p>
        </w:tc>
        <w:tc>
          <w:tcPr>
            <w:tcW w:w="1621" w:type="dxa"/>
          </w:tcPr>
          <w:tbl>
            <w:tblPr>
              <w:tblStyle w:val="Grigliatabella2"/>
              <w:tblW w:w="0" w:type="auto"/>
              <w:tblLook w:val="04A0" w:firstRow="1" w:lastRow="0" w:firstColumn="1" w:lastColumn="0" w:noHBand="0" w:noVBand="1"/>
            </w:tblPr>
            <w:tblGrid>
              <w:gridCol w:w="1536"/>
            </w:tblGrid>
            <w:tr w:rsidR="00C76073" w:rsidRPr="006B589B" w14:paraId="0F22F801" w14:textId="77777777" w:rsidTr="00E65E6E">
              <w:tc>
                <w:tcPr>
                  <w:tcW w:w="1621" w:type="dxa"/>
                </w:tcPr>
                <w:p w14:paraId="051B9B56"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bl>
          <w:p w14:paraId="4B90F5F6" w14:textId="77777777" w:rsidR="00C76073" w:rsidRPr="006B589B" w:rsidRDefault="00C76073" w:rsidP="00E65E6E">
            <w:pPr>
              <w:shd w:val="clear" w:color="auto" w:fill="FFFFFF" w:themeFill="background1"/>
              <w:tabs>
                <w:tab w:val="left" w:pos="612"/>
              </w:tabs>
              <w:spacing w:before="120" w:after="120"/>
              <w:rPr>
                <w:b/>
                <w:i/>
                <w:iCs/>
              </w:rPr>
            </w:pPr>
          </w:p>
        </w:tc>
      </w:tr>
      <w:tr w:rsidR="00C76073" w:rsidRPr="006B589B" w14:paraId="11F73A2F" w14:textId="77777777" w:rsidTr="00E65E6E">
        <w:tc>
          <w:tcPr>
            <w:tcW w:w="576" w:type="dxa"/>
          </w:tcPr>
          <w:p w14:paraId="00B7E9AC"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15</w:t>
            </w:r>
          </w:p>
        </w:tc>
        <w:tc>
          <w:tcPr>
            <w:tcW w:w="3810" w:type="dxa"/>
          </w:tcPr>
          <w:p w14:paraId="2A8C27F4" w14:textId="77777777" w:rsidR="00C76073" w:rsidRPr="006B589B" w:rsidRDefault="00C76073" w:rsidP="00E65E6E">
            <w:pPr>
              <w:pStyle w:val="TableParagraph"/>
              <w:spacing w:before="101"/>
              <w:ind w:left="119"/>
              <w:rPr>
                <w:i/>
                <w:iCs/>
                <w:sz w:val="24"/>
                <w:szCs w:val="24"/>
              </w:rPr>
            </w:pPr>
            <w:r w:rsidRPr="006B589B">
              <w:rPr>
                <w:i/>
                <w:iCs/>
                <w:sz w:val="24"/>
                <w:szCs w:val="24"/>
              </w:rPr>
              <w:t>Informații generale despre ofertant</w:t>
            </w:r>
          </w:p>
        </w:tc>
        <w:tc>
          <w:tcPr>
            <w:tcW w:w="3563" w:type="dxa"/>
          </w:tcPr>
          <w:p w14:paraId="5DE58585" w14:textId="77777777" w:rsidR="00C76073" w:rsidRPr="006B589B" w:rsidRDefault="00C76073" w:rsidP="00E65E6E">
            <w:pPr>
              <w:pStyle w:val="TableParagraph"/>
              <w:spacing w:before="110"/>
              <w:ind w:right="257"/>
              <w:rPr>
                <w:i/>
                <w:iCs/>
                <w:sz w:val="24"/>
                <w:szCs w:val="24"/>
              </w:rPr>
            </w:pPr>
            <w:r w:rsidRPr="006B589B">
              <w:rPr>
                <w:i/>
                <w:iCs/>
                <w:sz w:val="24"/>
                <w:szCs w:val="24"/>
              </w:rPr>
              <w:t>Original semnată electronic de către OE</w:t>
            </w:r>
          </w:p>
        </w:tc>
        <w:tc>
          <w:tcPr>
            <w:tcW w:w="1621" w:type="dxa"/>
          </w:tcPr>
          <w:tbl>
            <w:tblPr>
              <w:tblStyle w:val="Grigliatabella2"/>
              <w:tblW w:w="0" w:type="auto"/>
              <w:tblLook w:val="04A0" w:firstRow="1" w:lastRow="0" w:firstColumn="1" w:lastColumn="0" w:noHBand="0" w:noVBand="1"/>
            </w:tblPr>
            <w:tblGrid>
              <w:gridCol w:w="1536"/>
            </w:tblGrid>
            <w:tr w:rsidR="00C76073" w:rsidRPr="006B589B" w14:paraId="0A59EF98" w14:textId="77777777" w:rsidTr="00E65E6E">
              <w:tc>
                <w:tcPr>
                  <w:tcW w:w="1621" w:type="dxa"/>
                </w:tcPr>
                <w:tbl>
                  <w:tblPr>
                    <w:tblStyle w:val="Grigliatabella2"/>
                    <w:tblW w:w="0" w:type="auto"/>
                    <w:tblLook w:val="04A0" w:firstRow="1" w:lastRow="0" w:firstColumn="1" w:lastColumn="0" w:noHBand="0" w:noVBand="1"/>
                  </w:tblPr>
                  <w:tblGrid>
                    <w:gridCol w:w="1310"/>
                  </w:tblGrid>
                  <w:tr w:rsidR="00C76073" w:rsidRPr="006B589B" w14:paraId="3D5ADAEC" w14:textId="77777777" w:rsidTr="00E65E6E">
                    <w:tc>
                      <w:tcPr>
                        <w:tcW w:w="1621" w:type="dxa"/>
                      </w:tcPr>
                      <w:p w14:paraId="49402867" w14:textId="77777777" w:rsidR="00C76073" w:rsidRPr="006B589B" w:rsidRDefault="00C76073" w:rsidP="00E65E6E">
                        <w:pPr>
                          <w:shd w:val="clear" w:color="auto" w:fill="FFFFFF" w:themeFill="background1"/>
                          <w:tabs>
                            <w:tab w:val="left" w:pos="612"/>
                          </w:tabs>
                          <w:spacing w:before="120" w:after="120"/>
                          <w:rPr>
                            <w:b/>
                            <w:i/>
                            <w:iCs/>
                          </w:rPr>
                        </w:pPr>
                        <w:r>
                          <w:rPr>
                            <w:b/>
                            <w:i/>
                            <w:iCs/>
                          </w:rPr>
                          <w:t>obligatoriu</w:t>
                        </w:r>
                      </w:p>
                    </w:tc>
                  </w:tr>
                </w:tbl>
                <w:p w14:paraId="618D71F7" w14:textId="77777777" w:rsidR="00C76073" w:rsidRPr="006B589B" w:rsidRDefault="00C76073" w:rsidP="00E65E6E">
                  <w:pPr>
                    <w:shd w:val="clear" w:color="auto" w:fill="FFFFFF" w:themeFill="background1"/>
                    <w:tabs>
                      <w:tab w:val="left" w:pos="612"/>
                    </w:tabs>
                    <w:spacing w:before="120" w:after="120"/>
                    <w:rPr>
                      <w:b/>
                      <w:i/>
                      <w:iCs/>
                    </w:rPr>
                  </w:pPr>
                </w:p>
              </w:tc>
            </w:tr>
          </w:tbl>
          <w:p w14:paraId="37494C0C" w14:textId="77777777" w:rsidR="00C76073" w:rsidRPr="006B589B" w:rsidRDefault="00C76073" w:rsidP="00E65E6E">
            <w:pPr>
              <w:shd w:val="clear" w:color="auto" w:fill="FFFFFF" w:themeFill="background1"/>
              <w:tabs>
                <w:tab w:val="left" w:pos="612"/>
              </w:tabs>
              <w:spacing w:before="120" w:after="120"/>
              <w:rPr>
                <w:b/>
                <w:i/>
                <w:iCs/>
              </w:rPr>
            </w:pPr>
          </w:p>
        </w:tc>
      </w:tr>
      <w:tr w:rsidR="00C76073" w:rsidRPr="006B589B" w14:paraId="42CDBB3B" w14:textId="77777777" w:rsidTr="00E65E6E">
        <w:tc>
          <w:tcPr>
            <w:tcW w:w="576" w:type="dxa"/>
          </w:tcPr>
          <w:p w14:paraId="547FDE09"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lastRenderedPageBreak/>
              <w:t>16</w:t>
            </w:r>
          </w:p>
        </w:tc>
        <w:tc>
          <w:tcPr>
            <w:tcW w:w="3810" w:type="dxa"/>
          </w:tcPr>
          <w:p w14:paraId="4875EB9E" w14:textId="77777777" w:rsidR="00C76073" w:rsidRPr="006B589B" w:rsidRDefault="00C76073" w:rsidP="00E65E6E">
            <w:pPr>
              <w:pStyle w:val="TableParagraph"/>
              <w:spacing w:before="101"/>
              <w:ind w:left="119"/>
              <w:rPr>
                <w:i/>
                <w:iCs/>
                <w:sz w:val="24"/>
                <w:szCs w:val="24"/>
              </w:rPr>
            </w:pPr>
            <w:r w:rsidRPr="006B589B">
              <w:rPr>
                <w:i/>
                <w:iCs/>
                <w:sz w:val="24"/>
                <w:szCs w:val="24"/>
              </w:rPr>
              <w:t>Devizele de cheltuieli ale ofertantului</w:t>
            </w:r>
          </w:p>
        </w:tc>
        <w:tc>
          <w:tcPr>
            <w:tcW w:w="3563" w:type="dxa"/>
          </w:tcPr>
          <w:p w14:paraId="6EDCD8E6" w14:textId="77777777" w:rsidR="00C76073" w:rsidRPr="006B589B" w:rsidRDefault="00C76073" w:rsidP="00E65E6E">
            <w:pPr>
              <w:pStyle w:val="TableParagraph"/>
              <w:spacing w:before="110"/>
              <w:ind w:right="257"/>
              <w:rPr>
                <w:i/>
                <w:iCs/>
                <w:sz w:val="24"/>
                <w:szCs w:val="24"/>
              </w:rPr>
            </w:pPr>
            <w:r w:rsidRPr="006B589B">
              <w:rPr>
                <w:i/>
                <w:iCs/>
                <w:sz w:val="24"/>
                <w:szCs w:val="24"/>
              </w:rPr>
              <w:t>Formularele 3,5,7 semnate electronic de către OE</w:t>
            </w:r>
          </w:p>
        </w:tc>
        <w:tc>
          <w:tcPr>
            <w:tcW w:w="1621" w:type="dxa"/>
          </w:tcPr>
          <w:p w14:paraId="2979DADB"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4FB5A719" w14:textId="77777777" w:rsidTr="00E65E6E">
        <w:tc>
          <w:tcPr>
            <w:tcW w:w="576" w:type="dxa"/>
          </w:tcPr>
          <w:p w14:paraId="69949EB2"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17</w:t>
            </w:r>
          </w:p>
        </w:tc>
        <w:tc>
          <w:tcPr>
            <w:tcW w:w="3810" w:type="dxa"/>
          </w:tcPr>
          <w:p w14:paraId="059911D2" w14:textId="77777777" w:rsidR="00C76073" w:rsidRPr="006B589B" w:rsidRDefault="00C76073" w:rsidP="00E65E6E">
            <w:pPr>
              <w:pStyle w:val="TableParagraph"/>
              <w:spacing w:before="101"/>
              <w:ind w:left="119"/>
              <w:rPr>
                <w:i/>
                <w:iCs/>
                <w:sz w:val="24"/>
                <w:szCs w:val="24"/>
              </w:rPr>
            </w:pPr>
            <w:r w:rsidRPr="006B589B">
              <w:rPr>
                <w:i/>
                <w:iCs/>
                <w:sz w:val="24"/>
                <w:szCs w:val="24"/>
              </w:rPr>
              <w:t>Cazier judiciar (valid în perioada achiziții comerciale)</w:t>
            </w:r>
          </w:p>
        </w:tc>
        <w:tc>
          <w:tcPr>
            <w:tcW w:w="3563" w:type="dxa"/>
          </w:tcPr>
          <w:p w14:paraId="5C4D6221" w14:textId="77777777" w:rsidR="00C76073" w:rsidRPr="006B589B" w:rsidRDefault="00C76073" w:rsidP="00E65E6E">
            <w:pPr>
              <w:pStyle w:val="TableParagraph"/>
              <w:spacing w:before="110"/>
              <w:ind w:right="257"/>
              <w:rPr>
                <w:i/>
                <w:iCs/>
                <w:sz w:val="24"/>
                <w:szCs w:val="24"/>
              </w:rPr>
            </w:pPr>
            <w:r w:rsidRPr="006B589B">
              <w:rPr>
                <w:i/>
                <w:iCs/>
                <w:sz w:val="24"/>
                <w:szCs w:val="24"/>
              </w:rPr>
              <w:t>Copie semnată electronic de către OE</w:t>
            </w:r>
          </w:p>
        </w:tc>
        <w:tc>
          <w:tcPr>
            <w:tcW w:w="1621" w:type="dxa"/>
          </w:tcPr>
          <w:p w14:paraId="1FBA78B6"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375460DF" w14:textId="77777777" w:rsidTr="00E65E6E">
        <w:tc>
          <w:tcPr>
            <w:tcW w:w="576" w:type="dxa"/>
          </w:tcPr>
          <w:p w14:paraId="06D840C7"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18</w:t>
            </w:r>
          </w:p>
        </w:tc>
        <w:tc>
          <w:tcPr>
            <w:tcW w:w="3810" w:type="dxa"/>
          </w:tcPr>
          <w:p w14:paraId="3139CBD7" w14:textId="77777777" w:rsidR="00C76073" w:rsidRPr="006B589B" w:rsidRDefault="00C76073" w:rsidP="00E65E6E">
            <w:pPr>
              <w:pStyle w:val="TableParagraph"/>
              <w:spacing w:before="101"/>
              <w:ind w:left="119"/>
              <w:rPr>
                <w:i/>
                <w:iCs/>
                <w:sz w:val="24"/>
                <w:szCs w:val="24"/>
              </w:rPr>
            </w:pPr>
            <w:r w:rsidRPr="006B589B">
              <w:rPr>
                <w:i/>
                <w:iCs/>
                <w:sz w:val="24"/>
                <w:szCs w:val="24"/>
              </w:rPr>
              <w:t>Dovada înregistrăriibși extras din Registrul de Stat al PJ (în ultimele 3 luni), în conformitate cu prevederile legale</w:t>
            </w:r>
          </w:p>
        </w:tc>
        <w:tc>
          <w:tcPr>
            <w:tcW w:w="3563" w:type="dxa"/>
          </w:tcPr>
          <w:p w14:paraId="114DBDC4" w14:textId="77777777" w:rsidR="00C76073" w:rsidRPr="006B589B" w:rsidRDefault="00C76073" w:rsidP="00E65E6E">
            <w:pPr>
              <w:pStyle w:val="TableParagraph"/>
              <w:spacing w:before="110"/>
              <w:ind w:right="257"/>
              <w:rPr>
                <w:i/>
                <w:iCs/>
                <w:sz w:val="24"/>
                <w:szCs w:val="24"/>
              </w:rPr>
            </w:pPr>
            <w:r w:rsidRPr="006B589B">
              <w:rPr>
                <w:i/>
                <w:iCs/>
                <w:sz w:val="24"/>
                <w:szCs w:val="24"/>
              </w:rPr>
              <w:t>Copie semnată electronic de către OE</w:t>
            </w:r>
          </w:p>
        </w:tc>
        <w:tc>
          <w:tcPr>
            <w:tcW w:w="1621" w:type="dxa"/>
          </w:tcPr>
          <w:p w14:paraId="6E75C6B1"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7AC0EA4F" w14:textId="77777777" w:rsidTr="00E65E6E">
        <w:tc>
          <w:tcPr>
            <w:tcW w:w="576" w:type="dxa"/>
          </w:tcPr>
          <w:p w14:paraId="3B152C7E"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19</w:t>
            </w:r>
          </w:p>
        </w:tc>
        <w:tc>
          <w:tcPr>
            <w:tcW w:w="3810" w:type="dxa"/>
          </w:tcPr>
          <w:p w14:paraId="3658C3AD" w14:textId="77777777" w:rsidR="00C76073" w:rsidRPr="006B589B" w:rsidRDefault="00C76073" w:rsidP="00E65E6E">
            <w:pPr>
              <w:pStyle w:val="TableParagraph"/>
              <w:spacing w:before="101"/>
              <w:ind w:left="119"/>
              <w:rPr>
                <w:i/>
                <w:iCs/>
                <w:sz w:val="24"/>
                <w:szCs w:val="24"/>
              </w:rPr>
            </w:pPr>
            <w:r w:rsidRPr="006B589B">
              <w:rPr>
                <w:i/>
                <w:iCs/>
                <w:sz w:val="24"/>
                <w:szCs w:val="24"/>
              </w:rPr>
              <w:t>Certificat privind lipsa datoriilor la Bugetul de Stat</w:t>
            </w:r>
          </w:p>
        </w:tc>
        <w:tc>
          <w:tcPr>
            <w:tcW w:w="3563" w:type="dxa"/>
          </w:tcPr>
          <w:p w14:paraId="06579EE4" w14:textId="77777777" w:rsidR="00C76073" w:rsidRPr="006B589B" w:rsidRDefault="00C76073" w:rsidP="00E65E6E">
            <w:pPr>
              <w:pStyle w:val="TableParagraph"/>
              <w:spacing w:before="110"/>
              <w:ind w:right="257"/>
              <w:rPr>
                <w:i/>
                <w:iCs/>
                <w:sz w:val="24"/>
                <w:szCs w:val="24"/>
              </w:rPr>
            </w:pPr>
            <w:r w:rsidRPr="006B589B">
              <w:rPr>
                <w:i/>
                <w:iCs/>
                <w:sz w:val="24"/>
                <w:szCs w:val="24"/>
              </w:rPr>
              <w:t>Semnat electronic de căte OE</w:t>
            </w:r>
          </w:p>
        </w:tc>
        <w:tc>
          <w:tcPr>
            <w:tcW w:w="1621" w:type="dxa"/>
          </w:tcPr>
          <w:p w14:paraId="6A77388A"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21C43BB1" w14:textId="77777777" w:rsidTr="00E65E6E">
        <w:tc>
          <w:tcPr>
            <w:tcW w:w="576" w:type="dxa"/>
          </w:tcPr>
          <w:p w14:paraId="55E9D348"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20</w:t>
            </w:r>
          </w:p>
        </w:tc>
        <w:tc>
          <w:tcPr>
            <w:tcW w:w="3810" w:type="dxa"/>
          </w:tcPr>
          <w:p w14:paraId="065B514B" w14:textId="77777777" w:rsidR="00C76073" w:rsidRPr="006B589B" w:rsidRDefault="00C76073" w:rsidP="00E65E6E">
            <w:pPr>
              <w:pStyle w:val="TableParagraph"/>
              <w:spacing w:before="101"/>
              <w:ind w:left="119"/>
              <w:rPr>
                <w:i/>
                <w:iCs/>
                <w:sz w:val="24"/>
                <w:szCs w:val="24"/>
              </w:rPr>
            </w:pPr>
            <w:r w:rsidRPr="006B589B">
              <w:rPr>
                <w:i/>
                <w:iCs/>
                <w:sz w:val="24"/>
                <w:szCs w:val="24"/>
              </w:rPr>
              <w:t>Deținerea de laboratoare proprii autorizate și acreditate, sau contracte cu aceste laboratoare ptr încercări materiale incluse în ofertă</w:t>
            </w:r>
          </w:p>
        </w:tc>
        <w:tc>
          <w:tcPr>
            <w:tcW w:w="3563" w:type="dxa"/>
          </w:tcPr>
          <w:p w14:paraId="784A5F71" w14:textId="77777777" w:rsidR="00C76073" w:rsidRPr="006B589B" w:rsidRDefault="00C76073" w:rsidP="00E65E6E">
            <w:pPr>
              <w:pStyle w:val="TableParagraph"/>
              <w:spacing w:before="110"/>
              <w:ind w:right="257"/>
              <w:rPr>
                <w:i/>
                <w:iCs/>
                <w:sz w:val="24"/>
                <w:szCs w:val="24"/>
              </w:rPr>
            </w:pPr>
            <w:r w:rsidRPr="006B589B">
              <w:rPr>
                <w:i/>
                <w:iCs/>
                <w:sz w:val="24"/>
                <w:szCs w:val="24"/>
              </w:rPr>
              <w:t>Confirmare, semnată electronic de către OE</w:t>
            </w:r>
          </w:p>
        </w:tc>
        <w:tc>
          <w:tcPr>
            <w:tcW w:w="1621" w:type="dxa"/>
          </w:tcPr>
          <w:p w14:paraId="583C70E7"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316CA7E4" w14:textId="77777777" w:rsidTr="00E65E6E">
        <w:tc>
          <w:tcPr>
            <w:tcW w:w="576" w:type="dxa"/>
          </w:tcPr>
          <w:p w14:paraId="0032ACC0"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21</w:t>
            </w:r>
          </w:p>
        </w:tc>
        <w:tc>
          <w:tcPr>
            <w:tcW w:w="3810" w:type="dxa"/>
          </w:tcPr>
          <w:p w14:paraId="331A051D" w14:textId="77777777" w:rsidR="00C76073" w:rsidRPr="006B589B" w:rsidRDefault="00C76073" w:rsidP="00E65E6E">
            <w:pPr>
              <w:pStyle w:val="TableParagraph"/>
              <w:spacing w:before="101"/>
              <w:ind w:left="119"/>
              <w:rPr>
                <w:i/>
                <w:iCs/>
                <w:sz w:val="24"/>
                <w:szCs w:val="24"/>
              </w:rPr>
            </w:pPr>
            <w:r w:rsidRPr="006B589B">
              <w:rPr>
                <w:i/>
                <w:iCs/>
                <w:sz w:val="24"/>
                <w:szCs w:val="24"/>
              </w:rPr>
              <w:t>Certificatul persoanei responsabile ptr securitatea sănătății</w:t>
            </w:r>
          </w:p>
        </w:tc>
        <w:tc>
          <w:tcPr>
            <w:tcW w:w="3563" w:type="dxa"/>
          </w:tcPr>
          <w:p w14:paraId="0842E855" w14:textId="77777777" w:rsidR="00C76073" w:rsidRPr="006B589B" w:rsidRDefault="00C76073" w:rsidP="00E65E6E">
            <w:pPr>
              <w:pStyle w:val="TableParagraph"/>
              <w:spacing w:before="110"/>
              <w:ind w:right="257"/>
              <w:rPr>
                <w:i/>
                <w:iCs/>
                <w:sz w:val="24"/>
                <w:szCs w:val="24"/>
              </w:rPr>
            </w:pPr>
            <w:r w:rsidRPr="006B589B">
              <w:rPr>
                <w:i/>
                <w:iCs/>
                <w:sz w:val="24"/>
                <w:szCs w:val="24"/>
              </w:rPr>
              <w:t>Original semnată electronic de către OE</w:t>
            </w:r>
          </w:p>
        </w:tc>
        <w:tc>
          <w:tcPr>
            <w:tcW w:w="1621" w:type="dxa"/>
          </w:tcPr>
          <w:p w14:paraId="09D7A8A0"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3BEF58B2" w14:textId="77777777" w:rsidTr="00E65E6E">
        <w:tc>
          <w:tcPr>
            <w:tcW w:w="576" w:type="dxa"/>
          </w:tcPr>
          <w:p w14:paraId="30719E49"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22</w:t>
            </w:r>
          </w:p>
        </w:tc>
        <w:tc>
          <w:tcPr>
            <w:tcW w:w="3810" w:type="dxa"/>
          </w:tcPr>
          <w:p w14:paraId="11D222CD" w14:textId="77777777" w:rsidR="00C76073" w:rsidRPr="006B589B" w:rsidRDefault="00C76073" w:rsidP="00E65E6E">
            <w:pPr>
              <w:pStyle w:val="TableParagraph"/>
              <w:spacing w:before="101"/>
              <w:ind w:left="119"/>
              <w:rPr>
                <w:i/>
                <w:iCs/>
                <w:sz w:val="24"/>
                <w:szCs w:val="24"/>
              </w:rPr>
            </w:pPr>
            <w:r w:rsidRPr="006B589B">
              <w:rPr>
                <w:i/>
                <w:iCs/>
                <w:sz w:val="24"/>
                <w:szCs w:val="24"/>
              </w:rPr>
              <w:t>Raport financiar pe baza datelor din anii (2023.2024,2025)</w:t>
            </w:r>
          </w:p>
        </w:tc>
        <w:tc>
          <w:tcPr>
            <w:tcW w:w="3563" w:type="dxa"/>
          </w:tcPr>
          <w:p w14:paraId="458DC280" w14:textId="77777777" w:rsidR="00C76073" w:rsidRPr="006B589B" w:rsidRDefault="00C76073" w:rsidP="00E65E6E">
            <w:pPr>
              <w:pStyle w:val="TableParagraph"/>
              <w:spacing w:before="110"/>
              <w:ind w:right="257"/>
              <w:rPr>
                <w:i/>
                <w:iCs/>
                <w:sz w:val="24"/>
                <w:szCs w:val="24"/>
              </w:rPr>
            </w:pPr>
            <w:r w:rsidRPr="006B589B">
              <w:rPr>
                <w:i/>
                <w:iCs/>
                <w:sz w:val="24"/>
                <w:szCs w:val="24"/>
              </w:rPr>
              <w:t>Copie semnată electronic de către OE</w:t>
            </w:r>
          </w:p>
        </w:tc>
        <w:tc>
          <w:tcPr>
            <w:tcW w:w="1621" w:type="dxa"/>
          </w:tcPr>
          <w:p w14:paraId="6A6B92E5"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365654E1" w14:textId="77777777" w:rsidTr="00E65E6E">
        <w:tc>
          <w:tcPr>
            <w:tcW w:w="576" w:type="dxa"/>
          </w:tcPr>
          <w:p w14:paraId="682A8804"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23</w:t>
            </w:r>
          </w:p>
        </w:tc>
        <w:tc>
          <w:tcPr>
            <w:tcW w:w="3810" w:type="dxa"/>
          </w:tcPr>
          <w:p w14:paraId="42B0FC1C" w14:textId="77777777" w:rsidR="00C76073" w:rsidRPr="006B589B" w:rsidRDefault="00C76073" w:rsidP="00E65E6E">
            <w:pPr>
              <w:pStyle w:val="TableParagraph"/>
              <w:spacing w:before="101"/>
              <w:ind w:left="119"/>
              <w:rPr>
                <w:i/>
                <w:iCs/>
                <w:sz w:val="24"/>
                <w:szCs w:val="24"/>
              </w:rPr>
            </w:pPr>
            <w:r w:rsidRPr="006B589B">
              <w:rPr>
                <w:i/>
                <w:iCs/>
                <w:sz w:val="24"/>
                <w:szCs w:val="24"/>
              </w:rPr>
              <w:t>Cifra medie anuală de afaceri în ultimii 3 ani</w:t>
            </w:r>
          </w:p>
        </w:tc>
        <w:tc>
          <w:tcPr>
            <w:tcW w:w="3563" w:type="dxa"/>
          </w:tcPr>
          <w:p w14:paraId="1AC4A547" w14:textId="77777777" w:rsidR="00C76073" w:rsidRPr="006B589B" w:rsidRDefault="00C76073" w:rsidP="00E65E6E">
            <w:pPr>
              <w:pStyle w:val="TableParagraph"/>
              <w:spacing w:before="110"/>
              <w:ind w:right="257"/>
              <w:rPr>
                <w:i/>
                <w:iCs/>
                <w:sz w:val="24"/>
                <w:szCs w:val="24"/>
              </w:rPr>
            </w:pPr>
            <w:r w:rsidRPr="006B589B">
              <w:rPr>
                <w:i/>
                <w:iCs/>
                <w:sz w:val="24"/>
                <w:szCs w:val="24"/>
              </w:rPr>
              <w:t>7mln.MDL sau echivalent într-o altă valută, original semnată electronic de către OE</w:t>
            </w:r>
          </w:p>
        </w:tc>
        <w:tc>
          <w:tcPr>
            <w:tcW w:w="1621" w:type="dxa"/>
          </w:tcPr>
          <w:p w14:paraId="050545E0"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195301EA" w14:textId="77777777" w:rsidTr="00E65E6E">
        <w:tc>
          <w:tcPr>
            <w:tcW w:w="576" w:type="dxa"/>
          </w:tcPr>
          <w:p w14:paraId="2902FF8D"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24</w:t>
            </w:r>
          </w:p>
        </w:tc>
        <w:tc>
          <w:tcPr>
            <w:tcW w:w="3810" w:type="dxa"/>
          </w:tcPr>
          <w:p w14:paraId="73128675" w14:textId="77777777" w:rsidR="00C76073" w:rsidRPr="006B589B" w:rsidRDefault="00C76073" w:rsidP="00E65E6E">
            <w:pPr>
              <w:pStyle w:val="TableParagraph"/>
              <w:spacing w:before="101"/>
              <w:ind w:left="119"/>
              <w:rPr>
                <w:i/>
                <w:iCs/>
                <w:sz w:val="24"/>
                <w:szCs w:val="24"/>
              </w:rPr>
            </w:pPr>
            <w:r w:rsidRPr="006B589B">
              <w:rPr>
                <w:i/>
                <w:iCs/>
                <w:sz w:val="24"/>
                <w:szCs w:val="24"/>
              </w:rPr>
              <w:t>Extras din contul curent bancar despre disponibilitate de bani lichizi</w:t>
            </w:r>
          </w:p>
        </w:tc>
        <w:tc>
          <w:tcPr>
            <w:tcW w:w="3563" w:type="dxa"/>
          </w:tcPr>
          <w:p w14:paraId="28BD2639" w14:textId="77777777" w:rsidR="00C76073" w:rsidRPr="006B589B" w:rsidRDefault="00C76073" w:rsidP="00E65E6E">
            <w:pPr>
              <w:pStyle w:val="TableParagraph"/>
              <w:spacing w:before="110"/>
              <w:ind w:right="257"/>
              <w:rPr>
                <w:i/>
                <w:iCs/>
                <w:sz w:val="24"/>
                <w:szCs w:val="24"/>
              </w:rPr>
            </w:pPr>
            <w:r w:rsidRPr="006B589B">
              <w:rPr>
                <w:i/>
                <w:iCs/>
                <w:sz w:val="24"/>
                <w:szCs w:val="24"/>
              </w:rPr>
              <w:t>Ofertantul trb să demonstreze că are pe contul curent bani lichizi eliberat cu 3 zile înainte de data achiziției publice cu ștampila umedă a bancii min.</w:t>
            </w:r>
            <w:r>
              <w:rPr>
                <w:i/>
                <w:iCs/>
                <w:sz w:val="24"/>
                <w:szCs w:val="24"/>
              </w:rPr>
              <w:t>2</w:t>
            </w:r>
            <w:r w:rsidRPr="006B589B">
              <w:rPr>
                <w:i/>
                <w:iCs/>
                <w:sz w:val="24"/>
                <w:szCs w:val="24"/>
              </w:rPr>
              <w:t xml:space="preserve"> mln.MDL Original confirmat prin semnătura electronică a OE</w:t>
            </w:r>
          </w:p>
        </w:tc>
        <w:tc>
          <w:tcPr>
            <w:tcW w:w="1621" w:type="dxa"/>
          </w:tcPr>
          <w:p w14:paraId="7B702BF3"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73B838EE" w14:textId="77777777" w:rsidTr="00E65E6E">
        <w:tc>
          <w:tcPr>
            <w:tcW w:w="576" w:type="dxa"/>
          </w:tcPr>
          <w:p w14:paraId="207D3292"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25</w:t>
            </w:r>
          </w:p>
        </w:tc>
        <w:tc>
          <w:tcPr>
            <w:tcW w:w="3810" w:type="dxa"/>
          </w:tcPr>
          <w:p w14:paraId="7E09C63B" w14:textId="77777777" w:rsidR="00C76073" w:rsidRPr="006B589B" w:rsidRDefault="00C76073" w:rsidP="00E65E6E">
            <w:pPr>
              <w:pStyle w:val="TableParagraph"/>
              <w:spacing w:before="101"/>
              <w:ind w:left="119"/>
              <w:rPr>
                <w:i/>
                <w:iCs/>
                <w:sz w:val="24"/>
                <w:szCs w:val="24"/>
              </w:rPr>
            </w:pPr>
            <w:r w:rsidRPr="006B589B">
              <w:rPr>
                <w:i/>
                <w:iCs/>
                <w:sz w:val="24"/>
                <w:szCs w:val="24"/>
              </w:rPr>
              <w:t>Certificat privind atestarea responsabilului tehnic ptr fiecare tip de lucrare</w:t>
            </w:r>
          </w:p>
        </w:tc>
        <w:tc>
          <w:tcPr>
            <w:tcW w:w="3563" w:type="dxa"/>
          </w:tcPr>
          <w:p w14:paraId="5806B24E" w14:textId="77777777" w:rsidR="00C76073" w:rsidRPr="006B589B" w:rsidRDefault="00C76073" w:rsidP="00E65E6E">
            <w:pPr>
              <w:pStyle w:val="TableParagraph"/>
              <w:spacing w:before="110"/>
              <w:ind w:right="257"/>
              <w:rPr>
                <w:i/>
                <w:iCs/>
                <w:sz w:val="24"/>
                <w:szCs w:val="24"/>
              </w:rPr>
            </w:pPr>
            <w:r w:rsidRPr="006B589B">
              <w:rPr>
                <w:i/>
                <w:iCs/>
                <w:sz w:val="24"/>
                <w:szCs w:val="24"/>
              </w:rPr>
              <w:t>Copia certificatului privind atestarea responsabilului tehnic semnat electronic</w:t>
            </w:r>
          </w:p>
        </w:tc>
        <w:tc>
          <w:tcPr>
            <w:tcW w:w="1621" w:type="dxa"/>
          </w:tcPr>
          <w:p w14:paraId="13F33155"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obligatoriu</w:t>
            </w:r>
          </w:p>
        </w:tc>
      </w:tr>
      <w:tr w:rsidR="00C76073" w:rsidRPr="006B589B" w14:paraId="5CD6E4DD" w14:textId="77777777" w:rsidTr="00E65E6E">
        <w:tc>
          <w:tcPr>
            <w:tcW w:w="576" w:type="dxa"/>
          </w:tcPr>
          <w:p w14:paraId="7D6D055B"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26</w:t>
            </w:r>
          </w:p>
        </w:tc>
        <w:tc>
          <w:tcPr>
            <w:tcW w:w="3810" w:type="dxa"/>
          </w:tcPr>
          <w:p w14:paraId="5A7380D9" w14:textId="77777777" w:rsidR="00C76073" w:rsidRPr="006B589B" w:rsidRDefault="00C76073" w:rsidP="00E65E6E">
            <w:pPr>
              <w:pStyle w:val="TableParagraph"/>
              <w:spacing w:before="101"/>
              <w:ind w:left="119"/>
              <w:rPr>
                <w:i/>
                <w:iCs/>
                <w:sz w:val="24"/>
                <w:szCs w:val="24"/>
              </w:rPr>
            </w:pPr>
            <w:r w:rsidRPr="006B589B">
              <w:rPr>
                <w:i/>
                <w:iCs/>
                <w:sz w:val="24"/>
                <w:szCs w:val="24"/>
              </w:rPr>
              <w:t>Certificat ISO 9001 Sistemul de management al calității lucrărilor respectând art.40 alin.(1) al Legii nr.131 din 03.07.2015</w:t>
            </w:r>
            <w:r>
              <w:rPr>
                <w:i/>
                <w:iCs/>
                <w:sz w:val="24"/>
                <w:szCs w:val="24"/>
              </w:rPr>
              <w:t>(sau echivalentul)</w:t>
            </w:r>
          </w:p>
        </w:tc>
        <w:tc>
          <w:tcPr>
            <w:tcW w:w="3563" w:type="dxa"/>
          </w:tcPr>
          <w:p w14:paraId="1C22EA5D" w14:textId="77777777" w:rsidR="00C76073" w:rsidRPr="006B589B" w:rsidRDefault="00C76073" w:rsidP="00E65E6E">
            <w:pPr>
              <w:pStyle w:val="TableParagraph"/>
              <w:spacing w:before="110"/>
              <w:ind w:right="257"/>
              <w:rPr>
                <w:i/>
                <w:iCs/>
                <w:sz w:val="24"/>
                <w:szCs w:val="24"/>
              </w:rPr>
            </w:pPr>
            <w:r w:rsidRPr="006B589B">
              <w:rPr>
                <w:i/>
                <w:iCs/>
                <w:sz w:val="24"/>
                <w:szCs w:val="24"/>
              </w:rPr>
              <w:t>Semnat electronic de căte OE</w:t>
            </w:r>
          </w:p>
        </w:tc>
        <w:tc>
          <w:tcPr>
            <w:tcW w:w="1621" w:type="dxa"/>
          </w:tcPr>
          <w:p w14:paraId="0285A9FC" w14:textId="77777777" w:rsidR="00C76073" w:rsidRPr="006B589B" w:rsidRDefault="00C76073" w:rsidP="00E65E6E">
            <w:pPr>
              <w:shd w:val="clear" w:color="auto" w:fill="FFFFFF" w:themeFill="background1"/>
              <w:tabs>
                <w:tab w:val="left" w:pos="612"/>
              </w:tabs>
              <w:spacing w:before="120" w:after="120"/>
              <w:rPr>
                <w:b/>
                <w:i/>
                <w:iCs/>
              </w:rPr>
            </w:pPr>
            <w:r>
              <w:rPr>
                <w:b/>
                <w:i/>
                <w:iCs/>
              </w:rPr>
              <w:t>Se solicită</w:t>
            </w:r>
          </w:p>
        </w:tc>
      </w:tr>
      <w:tr w:rsidR="00C76073" w:rsidRPr="006B589B" w14:paraId="7F97F3A3" w14:textId="77777777" w:rsidTr="00E65E6E">
        <w:tc>
          <w:tcPr>
            <w:tcW w:w="576" w:type="dxa"/>
          </w:tcPr>
          <w:p w14:paraId="3B16D498"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27</w:t>
            </w:r>
          </w:p>
        </w:tc>
        <w:tc>
          <w:tcPr>
            <w:tcW w:w="3810" w:type="dxa"/>
          </w:tcPr>
          <w:p w14:paraId="75E6A1AF" w14:textId="77777777" w:rsidR="00C76073" w:rsidRPr="006B589B" w:rsidRDefault="00C76073" w:rsidP="00E65E6E">
            <w:pPr>
              <w:pStyle w:val="TableParagraph"/>
              <w:spacing w:before="101"/>
              <w:ind w:left="119"/>
              <w:rPr>
                <w:i/>
                <w:iCs/>
                <w:sz w:val="24"/>
                <w:szCs w:val="24"/>
              </w:rPr>
            </w:pPr>
            <w:r w:rsidRPr="006B589B">
              <w:rPr>
                <w:i/>
                <w:iCs/>
                <w:sz w:val="24"/>
                <w:szCs w:val="24"/>
              </w:rPr>
              <w:t>Certificat ISO 45001 Sistemul de management al calității lucrărilor respectând art.40 alin.(1) al Legii nr.131 din 03.07.2015</w:t>
            </w:r>
            <w:r>
              <w:rPr>
                <w:i/>
                <w:iCs/>
                <w:sz w:val="24"/>
                <w:szCs w:val="24"/>
              </w:rPr>
              <w:t>(sau echivalentul)</w:t>
            </w:r>
          </w:p>
        </w:tc>
        <w:tc>
          <w:tcPr>
            <w:tcW w:w="3563" w:type="dxa"/>
          </w:tcPr>
          <w:p w14:paraId="2BD5A7F1" w14:textId="77777777" w:rsidR="00C76073" w:rsidRPr="006B589B" w:rsidRDefault="00C76073" w:rsidP="00E65E6E">
            <w:pPr>
              <w:pStyle w:val="TableParagraph"/>
              <w:spacing w:before="110"/>
              <w:ind w:right="257"/>
              <w:rPr>
                <w:i/>
                <w:iCs/>
                <w:sz w:val="24"/>
                <w:szCs w:val="24"/>
              </w:rPr>
            </w:pPr>
            <w:r w:rsidRPr="006B589B">
              <w:rPr>
                <w:i/>
                <w:iCs/>
                <w:sz w:val="24"/>
                <w:szCs w:val="24"/>
              </w:rPr>
              <w:t>Semnat electronic de căte OE</w:t>
            </w:r>
          </w:p>
        </w:tc>
        <w:tc>
          <w:tcPr>
            <w:tcW w:w="1621" w:type="dxa"/>
          </w:tcPr>
          <w:p w14:paraId="3E989BA6" w14:textId="77777777" w:rsidR="00C76073" w:rsidRPr="006B589B" w:rsidRDefault="00C76073" w:rsidP="00E65E6E">
            <w:pPr>
              <w:shd w:val="clear" w:color="auto" w:fill="FFFFFF" w:themeFill="background1"/>
              <w:tabs>
                <w:tab w:val="left" w:pos="612"/>
              </w:tabs>
              <w:spacing w:before="120" w:after="120"/>
              <w:rPr>
                <w:b/>
                <w:i/>
                <w:iCs/>
              </w:rPr>
            </w:pPr>
            <w:r>
              <w:rPr>
                <w:b/>
                <w:i/>
                <w:iCs/>
              </w:rPr>
              <w:t>Se solcită</w:t>
            </w:r>
          </w:p>
        </w:tc>
      </w:tr>
      <w:tr w:rsidR="00C76073" w:rsidRPr="006B589B" w14:paraId="18A0E651" w14:textId="77777777" w:rsidTr="00E65E6E">
        <w:tc>
          <w:tcPr>
            <w:tcW w:w="576" w:type="dxa"/>
          </w:tcPr>
          <w:p w14:paraId="036AA73C"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28</w:t>
            </w:r>
          </w:p>
        </w:tc>
        <w:tc>
          <w:tcPr>
            <w:tcW w:w="3810" w:type="dxa"/>
          </w:tcPr>
          <w:p w14:paraId="2D9E5561" w14:textId="77777777" w:rsidR="00C76073" w:rsidRPr="006B589B" w:rsidRDefault="00C76073" w:rsidP="00E65E6E">
            <w:pPr>
              <w:pStyle w:val="TableParagraph"/>
              <w:spacing w:before="101"/>
              <w:ind w:left="119"/>
              <w:rPr>
                <w:i/>
                <w:iCs/>
                <w:sz w:val="24"/>
                <w:szCs w:val="24"/>
              </w:rPr>
            </w:pPr>
            <w:r w:rsidRPr="006B589B">
              <w:rPr>
                <w:i/>
                <w:iCs/>
                <w:sz w:val="24"/>
                <w:szCs w:val="24"/>
              </w:rPr>
              <w:t>Certificat ISO 14001 Sistemul de management al calității lucrărilor respectând art.40 alin.(1) al Legii nr.131 din 03.07.2015</w:t>
            </w:r>
            <w:r>
              <w:rPr>
                <w:i/>
                <w:iCs/>
                <w:sz w:val="24"/>
                <w:szCs w:val="24"/>
              </w:rPr>
              <w:t>(sau echivalentul)</w:t>
            </w:r>
          </w:p>
        </w:tc>
        <w:tc>
          <w:tcPr>
            <w:tcW w:w="3563" w:type="dxa"/>
          </w:tcPr>
          <w:p w14:paraId="2E3E4700" w14:textId="77777777" w:rsidR="00C76073" w:rsidRPr="006B589B" w:rsidRDefault="00C76073" w:rsidP="00E65E6E">
            <w:pPr>
              <w:pStyle w:val="TableParagraph"/>
              <w:spacing w:before="110"/>
              <w:ind w:right="257"/>
              <w:rPr>
                <w:i/>
                <w:iCs/>
                <w:sz w:val="24"/>
                <w:szCs w:val="24"/>
              </w:rPr>
            </w:pPr>
            <w:r w:rsidRPr="006B589B">
              <w:rPr>
                <w:i/>
                <w:iCs/>
                <w:sz w:val="24"/>
                <w:szCs w:val="24"/>
              </w:rPr>
              <w:t>Semnat electronic de căte OE</w:t>
            </w:r>
          </w:p>
        </w:tc>
        <w:tc>
          <w:tcPr>
            <w:tcW w:w="1621" w:type="dxa"/>
          </w:tcPr>
          <w:p w14:paraId="26369FE5" w14:textId="77777777" w:rsidR="00C76073" w:rsidRPr="006B589B" w:rsidRDefault="00C76073" w:rsidP="00E65E6E">
            <w:pPr>
              <w:shd w:val="clear" w:color="auto" w:fill="FFFFFF" w:themeFill="background1"/>
              <w:tabs>
                <w:tab w:val="left" w:pos="612"/>
              </w:tabs>
              <w:spacing w:before="120" w:after="120"/>
              <w:rPr>
                <w:b/>
                <w:i/>
                <w:iCs/>
              </w:rPr>
            </w:pPr>
            <w:r>
              <w:rPr>
                <w:b/>
                <w:i/>
                <w:iCs/>
              </w:rPr>
              <w:t>Se solicită</w:t>
            </w:r>
          </w:p>
        </w:tc>
      </w:tr>
      <w:tr w:rsidR="00C76073" w:rsidRPr="006B589B" w14:paraId="60581786" w14:textId="77777777" w:rsidTr="00E65E6E">
        <w:tc>
          <w:tcPr>
            <w:tcW w:w="576" w:type="dxa"/>
          </w:tcPr>
          <w:p w14:paraId="6FB067E5"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29</w:t>
            </w:r>
          </w:p>
        </w:tc>
        <w:tc>
          <w:tcPr>
            <w:tcW w:w="3810" w:type="dxa"/>
          </w:tcPr>
          <w:p w14:paraId="5D8EBE6A" w14:textId="77777777" w:rsidR="00C76073" w:rsidRPr="006B589B" w:rsidRDefault="00C76073" w:rsidP="00E65E6E">
            <w:pPr>
              <w:pStyle w:val="TableParagraph"/>
              <w:spacing w:before="101"/>
              <w:ind w:left="119"/>
              <w:rPr>
                <w:i/>
                <w:iCs/>
                <w:sz w:val="24"/>
                <w:szCs w:val="24"/>
              </w:rPr>
            </w:pPr>
            <w:r w:rsidRPr="006B589B">
              <w:rPr>
                <w:i/>
                <w:iCs/>
                <w:sz w:val="24"/>
                <w:szCs w:val="24"/>
              </w:rPr>
              <w:t xml:space="preserve">Declarația privind confirmarea </w:t>
            </w:r>
            <w:r w:rsidRPr="006B589B">
              <w:rPr>
                <w:i/>
                <w:iCs/>
                <w:sz w:val="24"/>
                <w:szCs w:val="24"/>
              </w:rPr>
              <w:lastRenderedPageBreak/>
              <w:t>identității beneficiarilor efectivi și neîncadrarea acestora în situația condamnării ptr participarea la activitățile unei organizații sau grupări criminale, ptr corupție, fraudă și /sau spălare de bani</w:t>
            </w:r>
          </w:p>
        </w:tc>
        <w:tc>
          <w:tcPr>
            <w:tcW w:w="3563" w:type="dxa"/>
          </w:tcPr>
          <w:p w14:paraId="482BDD05" w14:textId="77777777" w:rsidR="00C76073" w:rsidRPr="006B589B" w:rsidRDefault="00C76073" w:rsidP="00E65E6E">
            <w:pPr>
              <w:pStyle w:val="TableParagraph"/>
              <w:spacing w:before="110"/>
              <w:ind w:right="257"/>
              <w:rPr>
                <w:i/>
                <w:iCs/>
                <w:sz w:val="24"/>
                <w:szCs w:val="24"/>
              </w:rPr>
            </w:pPr>
            <w:r w:rsidRPr="006B589B">
              <w:rPr>
                <w:i/>
                <w:iCs/>
                <w:sz w:val="24"/>
                <w:szCs w:val="24"/>
              </w:rPr>
              <w:lastRenderedPageBreak/>
              <w:t xml:space="preserve">Declarația aprobată prin </w:t>
            </w:r>
            <w:r w:rsidRPr="006B589B">
              <w:rPr>
                <w:i/>
                <w:iCs/>
                <w:sz w:val="24"/>
                <w:szCs w:val="24"/>
              </w:rPr>
              <w:lastRenderedPageBreak/>
              <w:t>Ordinul Ministerului de Finanțe Nr.145 din 24.11.2020</w:t>
            </w:r>
          </w:p>
          <w:p w14:paraId="55CAF3F6" w14:textId="77777777" w:rsidR="00C76073" w:rsidRPr="006B589B" w:rsidRDefault="00C76073" w:rsidP="00E65E6E">
            <w:pPr>
              <w:pStyle w:val="TableParagraph"/>
              <w:spacing w:before="110"/>
              <w:ind w:right="257"/>
              <w:rPr>
                <w:i/>
                <w:iCs/>
                <w:sz w:val="24"/>
                <w:szCs w:val="24"/>
              </w:rPr>
            </w:pPr>
            <w:r w:rsidRPr="006B589B">
              <w:rPr>
                <w:i/>
                <w:iCs/>
                <w:sz w:val="24"/>
                <w:szCs w:val="24"/>
              </w:rPr>
              <w:t>Semnat electronic de către OE</w:t>
            </w:r>
          </w:p>
        </w:tc>
        <w:tc>
          <w:tcPr>
            <w:tcW w:w="1621" w:type="dxa"/>
          </w:tcPr>
          <w:p w14:paraId="65FE1AD4"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lastRenderedPageBreak/>
              <w:t>obligator</w:t>
            </w:r>
          </w:p>
        </w:tc>
      </w:tr>
      <w:tr w:rsidR="00C76073" w:rsidRPr="006B589B" w14:paraId="76ABA66C" w14:textId="77777777" w:rsidTr="00E65E6E">
        <w:tc>
          <w:tcPr>
            <w:tcW w:w="576" w:type="dxa"/>
          </w:tcPr>
          <w:p w14:paraId="2E8B47B9"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30</w:t>
            </w:r>
          </w:p>
        </w:tc>
        <w:tc>
          <w:tcPr>
            <w:tcW w:w="3810" w:type="dxa"/>
          </w:tcPr>
          <w:p w14:paraId="304B4818" w14:textId="77777777" w:rsidR="00C76073" w:rsidRPr="006B589B" w:rsidRDefault="00C76073" w:rsidP="00E65E6E">
            <w:pPr>
              <w:pStyle w:val="TableParagraph"/>
              <w:spacing w:before="101"/>
              <w:ind w:left="119"/>
              <w:rPr>
                <w:i/>
                <w:iCs/>
                <w:sz w:val="24"/>
                <w:szCs w:val="24"/>
              </w:rPr>
            </w:pPr>
            <w:r w:rsidRPr="006B589B">
              <w:rPr>
                <w:i/>
                <w:iCs/>
                <w:sz w:val="24"/>
                <w:szCs w:val="24"/>
              </w:rPr>
              <w:t>Formularea Ofertei</w:t>
            </w:r>
          </w:p>
        </w:tc>
        <w:tc>
          <w:tcPr>
            <w:tcW w:w="3563" w:type="dxa"/>
          </w:tcPr>
          <w:p w14:paraId="531989EC" w14:textId="77777777" w:rsidR="00C76073" w:rsidRPr="006B589B" w:rsidRDefault="00C76073" w:rsidP="00E65E6E">
            <w:pPr>
              <w:pStyle w:val="TableParagraph"/>
              <w:spacing w:before="110"/>
              <w:ind w:right="257"/>
              <w:rPr>
                <w:i/>
                <w:iCs/>
                <w:sz w:val="24"/>
                <w:szCs w:val="24"/>
              </w:rPr>
            </w:pPr>
            <w:r w:rsidRPr="006B589B">
              <w:rPr>
                <w:i/>
                <w:iCs/>
                <w:sz w:val="24"/>
                <w:szCs w:val="24"/>
              </w:rPr>
              <w:t>Semnat electronic de căte OE</w:t>
            </w:r>
          </w:p>
        </w:tc>
        <w:tc>
          <w:tcPr>
            <w:tcW w:w="1621" w:type="dxa"/>
          </w:tcPr>
          <w:p w14:paraId="15CD0E56"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w:t>
            </w:r>
          </w:p>
        </w:tc>
      </w:tr>
      <w:tr w:rsidR="00C76073" w:rsidRPr="006B589B" w14:paraId="2F3CA79D" w14:textId="77777777" w:rsidTr="00E65E6E">
        <w:tc>
          <w:tcPr>
            <w:tcW w:w="576" w:type="dxa"/>
          </w:tcPr>
          <w:p w14:paraId="321C6B61"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31</w:t>
            </w:r>
          </w:p>
        </w:tc>
        <w:tc>
          <w:tcPr>
            <w:tcW w:w="3810" w:type="dxa"/>
          </w:tcPr>
          <w:p w14:paraId="075042AE" w14:textId="77777777" w:rsidR="00C76073" w:rsidRPr="006B589B" w:rsidRDefault="00C76073" w:rsidP="00E65E6E">
            <w:pPr>
              <w:pStyle w:val="TableParagraph"/>
              <w:spacing w:before="101"/>
              <w:ind w:left="119"/>
              <w:rPr>
                <w:i/>
                <w:iCs/>
                <w:sz w:val="24"/>
                <w:szCs w:val="24"/>
              </w:rPr>
            </w:pPr>
            <w:r w:rsidRPr="006B589B">
              <w:rPr>
                <w:i/>
                <w:iCs/>
                <w:sz w:val="24"/>
                <w:szCs w:val="24"/>
              </w:rPr>
              <w:t>Certifiat de atribuire a conturilor bancare eliberat de banca comercială cu ștampilă umedă a bancii din anul 2026</w:t>
            </w:r>
          </w:p>
        </w:tc>
        <w:tc>
          <w:tcPr>
            <w:tcW w:w="3563" w:type="dxa"/>
          </w:tcPr>
          <w:p w14:paraId="2D1AC9E8" w14:textId="77777777" w:rsidR="00C76073" w:rsidRPr="006B589B" w:rsidRDefault="00C76073" w:rsidP="00E65E6E">
            <w:pPr>
              <w:pStyle w:val="TableParagraph"/>
              <w:spacing w:before="110"/>
              <w:ind w:right="257"/>
              <w:rPr>
                <w:i/>
                <w:iCs/>
                <w:sz w:val="24"/>
                <w:szCs w:val="24"/>
              </w:rPr>
            </w:pPr>
            <w:r w:rsidRPr="006B589B">
              <w:rPr>
                <w:i/>
                <w:iCs/>
                <w:sz w:val="24"/>
                <w:szCs w:val="24"/>
              </w:rPr>
              <w:t>Semnat electronic de căte OE</w:t>
            </w:r>
          </w:p>
        </w:tc>
        <w:tc>
          <w:tcPr>
            <w:tcW w:w="1621" w:type="dxa"/>
          </w:tcPr>
          <w:p w14:paraId="77C081B3"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w:t>
            </w:r>
          </w:p>
        </w:tc>
      </w:tr>
      <w:tr w:rsidR="00C76073" w:rsidRPr="006B589B" w14:paraId="67206162" w14:textId="77777777" w:rsidTr="00E65E6E">
        <w:tc>
          <w:tcPr>
            <w:tcW w:w="576" w:type="dxa"/>
          </w:tcPr>
          <w:p w14:paraId="44F707FA"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32</w:t>
            </w:r>
          </w:p>
        </w:tc>
        <w:tc>
          <w:tcPr>
            <w:tcW w:w="3810" w:type="dxa"/>
          </w:tcPr>
          <w:p w14:paraId="53F9E8C5" w14:textId="77777777" w:rsidR="00C76073" w:rsidRPr="006B589B" w:rsidRDefault="00C76073" w:rsidP="00E65E6E">
            <w:pPr>
              <w:pStyle w:val="TableParagraph"/>
              <w:spacing w:before="101"/>
              <w:ind w:left="119"/>
              <w:rPr>
                <w:i/>
                <w:iCs/>
                <w:sz w:val="24"/>
                <w:szCs w:val="24"/>
              </w:rPr>
            </w:pPr>
            <w:r w:rsidRPr="006B589B">
              <w:rPr>
                <w:i/>
                <w:iCs/>
                <w:sz w:val="24"/>
                <w:szCs w:val="24"/>
              </w:rPr>
              <w:t>Certificate de calitate a principalelor materiale u</w:t>
            </w:r>
            <w:r>
              <w:rPr>
                <w:i/>
                <w:iCs/>
                <w:sz w:val="24"/>
                <w:szCs w:val="24"/>
              </w:rPr>
              <w:t>tiliz</w:t>
            </w:r>
            <w:r w:rsidRPr="006B589B">
              <w:rPr>
                <w:i/>
                <w:iCs/>
                <w:sz w:val="24"/>
                <w:szCs w:val="24"/>
              </w:rPr>
              <w:t>ate</w:t>
            </w:r>
          </w:p>
        </w:tc>
        <w:tc>
          <w:tcPr>
            <w:tcW w:w="3563" w:type="dxa"/>
          </w:tcPr>
          <w:p w14:paraId="3563BD6F" w14:textId="77777777" w:rsidR="00C76073" w:rsidRPr="006B589B" w:rsidRDefault="00C76073" w:rsidP="00E65E6E">
            <w:pPr>
              <w:pStyle w:val="TableParagraph"/>
              <w:spacing w:before="110"/>
              <w:ind w:right="257"/>
              <w:rPr>
                <w:i/>
                <w:iCs/>
                <w:sz w:val="24"/>
                <w:szCs w:val="24"/>
              </w:rPr>
            </w:pPr>
            <w:r w:rsidRPr="006B589B">
              <w:rPr>
                <w:i/>
                <w:iCs/>
                <w:sz w:val="24"/>
                <w:szCs w:val="24"/>
              </w:rPr>
              <w:t>Copie- confirmat prin semnătură electronică a OE</w:t>
            </w:r>
          </w:p>
        </w:tc>
        <w:tc>
          <w:tcPr>
            <w:tcW w:w="1621" w:type="dxa"/>
          </w:tcPr>
          <w:p w14:paraId="4E672C6E"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obligator</w:t>
            </w:r>
          </w:p>
        </w:tc>
      </w:tr>
      <w:tr w:rsidR="00C76073" w:rsidRPr="006B589B" w14:paraId="0BC69855" w14:textId="77777777" w:rsidTr="00E65E6E">
        <w:tc>
          <w:tcPr>
            <w:tcW w:w="576" w:type="dxa"/>
          </w:tcPr>
          <w:p w14:paraId="6044DC3E"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33</w:t>
            </w:r>
          </w:p>
        </w:tc>
        <w:tc>
          <w:tcPr>
            <w:tcW w:w="3810" w:type="dxa"/>
          </w:tcPr>
          <w:p w14:paraId="4CC22917" w14:textId="77777777" w:rsidR="00C76073" w:rsidRPr="006B589B" w:rsidRDefault="00C76073" w:rsidP="00E65E6E">
            <w:pPr>
              <w:pStyle w:val="TableParagraph"/>
              <w:spacing w:before="101"/>
              <w:ind w:left="119"/>
              <w:rPr>
                <w:i/>
                <w:iCs/>
                <w:sz w:val="24"/>
                <w:szCs w:val="24"/>
              </w:rPr>
            </w:pPr>
            <w:r w:rsidRPr="006B589B">
              <w:rPr>
                <w:i/>
                <w:iCs/>
                <w:sz w:val="24"/>
                <w:szCs w:val="24"/>
              </w:rPr>
              <w:t>Confirmarea vizitei obiectului/proiectului de execuție</w:t>
            </w:r>
          </w:p>
        </w:tc>
        <w:tc>
          <w:tcPr>
            <w:tcW w:w="3563" w:type="dxa"/>
          </w:tcPr>
          <w:p w14:paraId="4FAF26C7" w14:textId="77777777" w:rsidR="00C76073" w:rsidRPr="006B589B" w:rsidRDefault="00C76073" w:rsidP="00E65E6E">
            <w:pPr>
              <w:pStyle w:val="TableParagraph"/>
              <w:spacing w:before="110"/>
              <w:ind w:right="257"/>
              <w:rPr>
                <w:i/>
                <w:iCs/>
                <w:sz w:val="24"/>
                <w:szCs w:val="24"/>
              </w:rPr>
            </w:pPr>
            <w:r w:rsidRPr="006B589B">
              <w:rPr>
                <w:i/>
                <w:iCs/>
                <w:sz w:val="24"/>
                <w:szCs w:val="24"/>
              </w:rPr>
              <w:t>Confirmarea vizitei obiectului/proiectului de execuție pe perioada clarificărilor</w:t>
            </w:r>
          </w:p>
        </w:tc>
        <w:tc>
          <w:tcPr>
            <w:tcW w:w="1621" w:type="dxa"/>
          </w:tcPr>
          <w:p w14:paraId="0D6F8ED1" w14:textId="77777777" w:rsidR="00C76073" w:rsidRPr="006B589B" w:rsidRDefault="00C76073" w:rsidP="00E65E6E">
            <w:pPr>
              <w:shd w:val="clear" w:color="auto" w:fill="FFFFFF" w:themeFill="background1"/>
              <w:tabs>
                <w:tab w:val="left" w:pos="612"/>
              </w:tabs>
              <w:spacing w:before="120" w:after="120"/>
              <w:rPr>
                <w:b/>
                <w:i/>
                <w:iCs/>
              </w:rPr>
            </w:pPr>
            <w:r w:rsidRPr="006B589B">
              <w:rPr>
                <w:b/>
                <w:i/>
                <w:iCs/>
              </w:rPr>
              <w:t>Se solicită</w:t>
            </w:r>
          </w:p>
        </w:tc>
      </w:tr>
    </w:tbl>
    <w:p w14:paraId="5CCEB564" w14:textId="77777777" w:rsidR="00C76073" w:rsidRPr="006B589B" w:rsidRDefault="00C76073" w:rsidP="006F0379">
      <w:pPr>
        <w:numPr>
          <w:ilvl w:val="0"/>
          <w:numId w:val="18"/>
        </w:numPr>
        <w:shd w:val="clear" w:color="auto" w:fill="FFFFFF" w:themeFill="background1"/>
        <w:tabs>
          <w:tab w:val="right" w:pos="426"/>
        </w:tabs>
        <w:spacing w:before="120"/>
        <w:ind w:left="360"/>
        <w:rPr>
          <w:b/>
          <w:i/>
          <w:iCs/>
          <w:lang w:val="pt-BR" w:eastAsia="ru-RU"/>
        </w:rPr>
      </w:pPr>
      <w:r w:rsidRPr="006B589B">
        <w:rPr>
          <w:b/>
          <w:i/>
          <w:iCs/>
          <w:lang w:val="pt-BR" w:eastAsia="ru-RU"/>
        </w:rPr>
        <w:t>Garanția pentru ofertă, 2%.</w:t>
      </w:r>
    </w:p>
    <w:p w14:paraId="0111A63B" w14:textId="77777777" w:rsidR="00C76073" w:rsidRPr="006B589B" w:rsidRDefault="00C76073" w:rsidP="006F0379">
      <w:pPr>
        <w:numPr>
          <w:ilvl w:val="0"/>
          <w:numId w:val="18"/>
        </w:numPr>
        <w:shd w:val="clear" w:color="auto" w:fill="FFFFFF" w:themeFill="background1"/>
        <w:tabs>
          <w:tab w:val="right" w:pos="426"/>
        </w:tabs>
        <w:spacing w:before="120"/>
        <w:ind w:left="360"/>
        <w:rPr>
          <w:b/>
          <w:i/>
          <w:iCs/>
          <w:lang w:val="pt-BR" w:eastAsia="ru-RU"/>
        </w:rPr>
      </w:pPr>
      <w:r w:rsidRPr="006B589B">
        <w:rPr>
          <w:b/>
          <w:i/>
          <w:iCs/>
          <w:lang w:val="pt-BR" w:eastAsia="ru-RU"/>
        </w:rPr>
        <w:t>Termenul de garanție a lucrărilor: Pe o perioadă de 1 an de la semnarea Procesului Verbal de recepție la finalizarea lucrărilor.</w:t>
      </w:r>
    </w:p>
    <w:p w14:paraId="1D22E44D" w14:textId="77777777" w:rsidR="00C76073" w:rsidRPr="006B589B" w:rsidRDefault="00C76073" w:rsidP="006F0379">
      <w:pPr>
        <w:numPr>
          <w:ilvl w:val="0"/>
          <w:numId w:val="18"/>
        </w:numPr>
        <w:shd w:val="clear" w:color="auto" w:fill="FFFFFF" w:themeFill="background1"/>
        <w:tabs>
          <w:tab w:val="right" w:pos="426"/>
        </w:tabs>
        <w:spacing w:before="120"/>
        <w:ind w:left="360"/>
        <w:rPr>
          <w:b/>
          <w:i/>
          <w:iCs/>
          <w:lang w:val="pt-BR" w:eastAsia="ru-RU"/>
        </w:rPr>
      </w:pPr>
      <w:r w:rsidRPr="006B589B">
        <w:rPr>
          <w:b/>
          <w:i/>
          <w:iCs/>
          <w:lang w:val="pt-BR" w:eastAsia="ru-RU"/>
        </w:rPr>
        <w:t>Garanția de bună execuție a contractului, după caz______________, cuantumul______.</w:t>
      </w:r>
    </w:p>
    <w:p w14:paraId="5E9D20A9" w14:textId="77777777" w:rsidR="00C76073" w:rsidRPr="006B589B" w:rsidRDefault="00C76073" w:rsidP="006F0379">
      <w:pPr>
        <w:numPr>
          <w:ilvl w:val="0"/>
          <w:numId w:val="18"/>
        </w:numPr>
        <w:shd w:val="clear" w:color="auto" w:fill="FFFFFF" w:themeFill="background1"/>
        <w:tabs>
          <w:tab w:val="right" w:pos="426"/>
        </w:tabs>
        <w:spacing w:before="120"/>
        <w:ind w:left="360"/>
        <w:rPr>
          <w:b/>
          <w:i/>
          <w:iCs/>
          <w:lang w:val="pt-BR" w:eastAsia="ru-RU"/>
        </w:rPr>
      </w:pPr>
      <w:r w:rsidRPr="006B589B">
        <w:rPr>
          <w:b/>
          <w:i/>
          <w:iCs/>
          <w:lang w:val="pt-BR" w:eastAsia="ru-RU"/>
        </w:rPr>
        <w:t>Motivul recurgerii la procedura accelerată (în cazul licitației deschise, restrânse și a procedurii negociate),  nu se cere</w:t>
      </w:r>
    </w:p>
    <w:p w14:paraId="4CFACBB2" w14:textId="77777777" w:rsidR="00C76073" w:rsidRPr="006B589B" w:rsidRDefault="00C76073" w:rsidP="006F0379">
      <w:pPr>
        <w:numPr>
          <w:ilvl w:val="0"/>
          <w:numId w:val="18"/>
        </w:numPr>
        <w:shd w:val="clear" w:color="auto" w:fill="FFFFFF" w:themeFill="background1"/>
        <w:tabs>
          <w:tab w:val="right" w:pos="426"/>
        </w:tabs>
        <w:spacing w:before="120"/>
        <w:ind w:left="360"/>
        <w:rPr>
          <w:b/>
          <w:i/>
          <w:iCs/>
          <w:lang w:val="pt-BR" w:eastAsia="ru-RU"/>
        </w:rPr>
      </w:pPr>
      <w:r w:rsidRPr="006B589B">
        <w:rPr>
          <w:b/>
          <w:i/>
          <w:iCs/>
          <w:lang w:val="pt-BR" w:eastAsia="ru-RU"/>
        </w:rPr>
        <w:t>Tehnici și instrumente specifice de atribuire (dacă este cazul specificați dacă se va utiliza acordul-cadru, sistemul dinamic de achiziție sau licitația electronică): nu sunt</w:t>
      </w:r>
    </w:p>
    <w:p w14:paraId="4C655B28" w14:textId="77777777" w:rsidR="00C76073" w:rsidRPr="006B589B" w:rsidRDefault="00C76073" w:rsidP="006F0379">
      <w:pPr>
        <w:numPr>
          <w:ilvl w:val="0"/>
          <w:numId w:val="18"/>
        </w:numPr>
        <w:tabs>
          <w:tab w:val="right" w:pos="426"/>
        </w:tabs>
        <w:spacing w:before="120"/>
        <w:ind w:left="0" w:firstLine="0"/>
        <w:rPr>
          <w:b/>
          <w:i/>
          <w:iCs/>
          <w:lang w:val="pt-BR" w:eastAsia="ru-RU"/>
        </w:rPr>
      </w:pPr>
      <w:r w:rsidRPr="006B589B">
        <w:rPr>
          <w:b/>
          <w:i/>
          <w:iCs/>
          <w:lang w:val="pt-BR" w:eastAsia="ru-RU"/>
        </w:rPr>
        <w:t>Condiții speciale de care depinde îndeplinirea contractului (</w:t>
      </w:r>
      <w:r w:rsidRPr="006B589B">
        <w:rPr>
          <w:i/>
          <w:iCs/>
          <w:lang w:val="pt-BR" w:eastAsia="ru-RU"/>
        </w:rPr>
        <w:t>indicați după caz</w:t>
      </w:r>
      <w:r w:rsidRPr="006B589B">
        <w:rPr>
          <w:b/>
          <w:i/>
          <w:iCs/>
          <w:lang w:val="pt-BR" w:eastAsia="ru-RU"/>
        </w:rPr>
        <w:t>): _conform caietului de sarcini</w:t>
      </w:r>
    </w:p>
    <w:p w14:paraId="6766F228" w14:textId="77777777" w:rsidR="00C76073" w:rsidRPr="006B589B" w:rsidRDefault="00C76073" w:rsidP="006F0379">
      <w:pPr>
        <w:numPr>
          <w:ilvl w:val="0"/>
          <w:numId w:val="18"/>
        </w:numPr>
        <w:tabs>
          <w:tab w:val="right" w:pos="426"/>
        </w:tabs>
        <w:spacing w:before="120"/>
        <w:ind w:left="0" w:firstLine="0"/>
        <w:rPr>
          <w:b/>
          <w:i/>
          <w:iCs/>
          <w:lang w:val="pt-BR" w:eastAsia="ru-RU"/>
        </w:rPr>
      </w:pPr>
      <w:bookmarkStart w:id="45" w:name="_Hlk71621175"/>
      <w:r w:rsidRPr="006B589B">
        <w:rPr>
          <w:b/>
          <w:i/>
          <w:iCs/>
          <w:lang w:val="pt-BR" w:eastAsia="ru-RU"/>
        </w:rPr>
        <w:t>Ofertele se prezintă în valută</w:t>
      </w:r>
      <w:bookmarkEnd w:id="45"/>
      <w:r w:rsidRPr="006B589B">
        <w:rPr>
          <w:b/>
          <w:i/>
          <w:iCs/>
          <w:lang w:val="pt-BR" w:eastAsia="ru-RU"/>
        </w:rPr>
        <w:t xml:space="preserve"> MDL</w:t>
      </w:r>
    </w:p>
    <w:p w14:paraId="7364E68F" w14:textId="77777777" w:rsidR="00C76073" w:rsidRPr="006B589B" w:rsidRDefault="00C76073" w:rsidP="006F0379">
      <w:pPr>
        <w:numPr>
          <w:ilvl w:val="0"/>
          <w:numId w:val="18"/>
        </w:numPr>
        <w:tabs>
          <w:tab w:val="right" w:pos="426"/>
        </w:tabs>
        <w:spacing w:before="120"/>
        <w:ind w:left="0" w:firstLine="0"/>
        <w:rPr>
          <w:b/>
          <w:i/>
          <w:iCs/>
          <w:lang w:val="pt-BR" w:eastAsia="ru-RU"/>
        </w:rPr>
      </w:pPr>
      <w:r w:rsidRPr="006B589B">
        <w:rPr>
          <w:b/>
          <w:i/>
          <w:iCs/>
          <w:lang w:val="pt-BR" w:eastAsia="ru-RU"/>
        </w:rPr>
        <w:t>Criteriul de evaluare aplicat pentru atribuirea contractului: cel mai scăzut preț pentru un singur lot și corespunderea tuturor cerințelor solicitate.</w:t>
      </w:r>
    </w:p>
    <w:p w14:paraId="00EDE9B9" w14:textId="77777777" w:rsidR="00C76073" w:rsidRPr="006B589B" w:rsidRDefault="00C76073" w:rsidP="006F0379">
      <w:pPr>
        <w:numPr>
          <w:ilvl w:val="0"/>
          <w:numId w:val="18"/>
        </w:numPr>
        <w:tabs>
          <w:tab w:val="right" w:pos="426"/>
        </w:tabs>
        <w:spacing w:before="120"/>
        <w:ind w:left="0" w:firstLine="0"/>
        <w:rPr>
          <w:b/>
          <w:i/>
          <w:iCs/>
          <w:lang w:val="pt-BR" w:eastAsia="ru-RU"/>
        </w:rPr>
      </w:pPr>
      <w:r w:rsidRPr="006B589B">
        <w:rPr>
          <w:b/>
          <w:i/>
          <w:iCs/>
          <w:lang w:val="pt-BR"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119"/>
        <w:gridCol w:w="1790"/>
      </w:tblGrid>
      <w:tr w:rsidR="00C76073" w:rsidRPr="006B589B" w14:paraId="09E8032F" w14:textId="77777777" w:rsidTr="00E65E6E">
        <w:tc>
          <w:tcPr>
            <w:tcW w:w="577" w:type="dxa"/>
          </w:tcPr>
          <w:p w14:paraId="422C15BB" w14:textId="77777777" w:rsidR="00C76073" w:rsidRPr="006B589B" w:rsidRDefault="00C76073" w:rsidP="00E65E6E">
            <w:pPr>
              <w:shd w:val="clear" w:color="auto" w:fill="FFFFFF" w:themeFill="background1"/>
              <w:tabs>
                <w:tab w:val="left" w:pos="612"/>
              </w:tabs>
              <w:spacing w:before="120" w:after="120"/>
              <w:rPr>
                <w:b/>
                <w:i/>
                <w:iCs/>
                <w:lang w:eastAsia="ru-RU"/>
              </w:rPr>
            </w:pPr>
            <w:r w:rsidRPr="006B589B">
              <w:rPr>
                <w:b/>
                <w:i/>
                <w:iCs/>
                <w:lang w:eastAsia="ru-RU"/>
              </w:rPr>
              <w:t>Nr. d/o</w:t>
            </w:r>
          </w:p>
        </w:tc>
        <w:tc>
          <w:tcPr>
            <w:tcW w:w="7248" w:type="dxa"/>
          </w:tcPr>
          <w:p w14:paraId="304A7144" w14:textId="77777777" w:rsidR="00C76073" w:rsidRPr="006B589B" w:rsidRDefault="00C76073" w:rsidP="00E65E6E">
            <w:pPr>
              <w:shd w:val="clear" w:color="auto" w:fill="FFFFFF" w:themeFill="background1"/>
              <w:tabs>
                <w:tab w:val="left" w:pos="612"/>
              </w:tabs>
              <w:spacing w:before="120" w:after="120"/>
              <w:jc w:val="center"/>
              <w:rPr>
                <w:b/>
                <w:i/>
                <w:iCs/>
                <w:lang w:eastAsia="ru-RU"/>
              </w:rPr>
            </w:pPr>
            <w:r w:rsidRPr="006B589B">
              <w:rPr>
                <w:b/>
                <w:i/>
                <w:iCs/>
                <w:lang w:eastAsia="ru-RU"/>
              </w:rPr>
              <w:t>Denumirea factorului de evaluare</w:t>
            </w:r>
          </w:p>
        </w:tc>
        <w:tc>
          <w:tcPr>
            <w:tcW w:w="1800" w:type="dxa"/>
          </w:tcPr>
          <w:p w14:paraId="32E803D6" w14:textId="77777777" w:rsidR="00C76073" w:rsidRPr="006B589B" w:rsidRDefault="00C76073" w:rsidP="00E65E6E">
            <w:pPr>
              <w:shd w:val="clear" w:color="auto" w:fill="FFFFFF" w:themeFill="background1"/>
              <w:tabs>
                <w:tab w:val="left" w:pos="612"/>
              </w:tabs>
              <w:spacing w:before="120" w:after="120"/>
              <w:jc w:val="center"/>
              <w:rPr>
                <w:b/>
                <w:i/>
                <w:iCs/>
                <w:lang w:eastAsia="ru-RU"/>
              </w:rPr>
            </w:pPr>
            <w:r w:rsidRPr="006B589B">
              <w:rPr>
                <w:b/>
                <w:i/>
                <w:iCs/>
                <w:lang w:eastAsia="ru-RU"/>
              </w:rPr>
              <w:t>Ponderea%</w:t>
            </w:r>
          </w:p>
        </w:tc>
      </w:tr>
      <w:tr w:rsidR="00C76073" w:rsidRPr="006B589B" w14:paraId="59EF184B" w14:textId="77777777" w:rsidTr="00E65E6E">
        <w:tc>
          <w:tcPr>
            <w:tcW w:w="577" w:type="dxa"/>
          </w:tcPr>
          <w:p w14:paraId="24CEDEC5" w14:textId="77777777" w:rsidR="00C76073" w:rsidRPr="006B589B" w:rsidRDefault="00C76073" w:rsidP="00E65E6E">
            <w:pPr>
              <w:shd w:val="clear" w:color="auto" w:fill="FFFFFF" w:themeFill="background1"/>
              <w:tabs>
                <w:tab w:val="left" w:pos="612"/>
              </w:tabs>
              <w:spacing w:before="120" w:after="120"/>
              <w:rPr>
                <w:i/>
                <w:iCs/>
                <w:lang w:eastAsia="ru-RU"/>
              </w:rPr>
            </w:pPr>
          </w:p>
        </w:tc>
        <w:tc>
          <w:tcPr>
            <w:tcW w:w="7248" w:type="dxa"/>
          </w:tcPr>
          <w:p w14:paraId="2F44E3FD" w14:textId="77777777" w:rsidR="00C76073" w:rsidRPr="006B589B" w:rsidRDefault="00C76073" w:rsidP="00E65E6E">
            <w:pPr>
              <w:shd w:val="clear" w:color="auto" w:fill="FFFFFF" w:themeFill="background1"/>
              <w:tabs>
                <w:tab w:val="left" w:pos="612"/>
              </w:tabs>
              <w:spacing w:before="120" w:after="120"/>
              <w:rPr>
                <w:i/>
                <w:iCs/>
                <w:lang w:eastAsia="ru-RU"/>
              </w:rPr>
            </w:pPr>
            <w:r w:rsidRPr="006B589B">
              <w:rPr>
                <w:i/>
                <w:iCs/>
                <w:lang w:eastAsia="ru-RU"/>
              </w:rPr>
              <w:t>Nu se aplică</w:t>
            </w:r>
          </w:p>
        </w:tc>
        <w:tc>
          <w:tcPr>
            <w:tcW w:w="1800" w:type="dxa"/>
          </w:tcPr>
          <w:p w14:paraId="00EB3223" w14:textId="77777777" w:rsidR="00C76073" w:rsidRPr="006B589B" w:rsidRDefault="00C76073" w:rsidP="00E65E6E">
            <w:pPr>
              <w:shd w:val="clear" w:color="auto" w:fill="FFFFFF" w:themeFill="background1"/>
              <w:tabs>
                <w:tab w:val="left" w:pos="612"/>
              </w:tabs>
              <w:spacing w:before="120" w:after="120"/>
              <w:rPr>
                <w:i/>
                <w:iCs/>
                <w:lang w:eastAsia="ru-RU"/>
              </w:rPr>
            </w:pPr>
          </w:p>
        </w:tc>
      </w:tr>
    </w:tbl>
    <w:p w14:paraId="4483DC33" w14:textId="77777777" w:rsidR="00C76073" w:rsidRPr="006B589B" w:rsidRDefault="00C76073" w:rsidP="006F0379">
      <w:pPr>
        <w:numPr>
          <w:ilvl w:val="0"/>
          <w:numId w:val="18"/>
        </w:numPr>
        <w:shd w:val="clear" w:color="auto" w:fill="FFFFFF" w:themeFill="background1"/>
        <w:tabs>
          <w:tab w:val="right" w:pos="426"/>
        </w:tabs>
        <w:spacing w:before="120"/>
        <w:ind w:left="0" w:firstLine="0"/>
        <w:rPr>
          <w:b/>
          <w:i/>
          <w:iCs/>
          <w:lang w:val="pt-BR" w:eastAsia="ru-RU"/>
        </w:rPr>
      </w:pPr>
      <w:r w:rsidRPr="006B589B">
        <w:rPr>
          <w:b/>
          <w:i/>
          <w:iCs/>
          <w:lang w:val="pt-BR" w:eastAsia="ru-RU"/>
        </w:rPr>
        <w:t>Termenul limită de depunere/deschidere a ofertelor:</w:t>
      </w:r>
    </w:p>
    <w:p w14:paraId="11A36580" w14:textId="77777777" w:rsidR="00C76073" w:rsidRPr="006B589B" w:rsidRDefault="00C76073" w:rsidP="006F0379">
      <w:pPr>
        <w:numPr>
          <w:ilvl w:val="0"/>
          <w:numId w:val="20"/>
        </w:numPr>
        <w:shd w:val="clear" w:color="auto" w:fill="FFFFFF" w:themeFill="background1"/>
        <w:tabs>
          <w:tab w:val="right" w:pos="426"/>
        </w:tabs>
        <w:spacing w:before="120"/>
        <w:rPr>
          <w:b/>
          <w:i/>
          <w:iCs/>
          <w:lang w:val="pt-BR" w:eastAsia="ru-RU"/>
        </w:rPr>
      </w:pPr>
      <w:r w:rsidRPr="006B589B">
        <w:rPr>
          <w:b/>
          <w:i/>
          <w:iCs/>
          <w:lang w:val="pt-BR" w:eastAsia="ru-RU"/>
        </w:rPr>
        <w:t xml:space="preserve">conform SIA RSAP /până la: [ora exactă]_ora indicată în SIA RSAP </w:t>
      </w:r>
    </w:p>
    <w:p w14:paraId="4479923A" w14:textId="77777777" w:rsidR="00C76073" w:rsidRDefault="00C76073" w:rsidP="006F0379">
      <w:pPr>
        <w:numPr>
          <w:ilvl w:val="0"/>
          <w:numId w:val="20"/>
        </w:numPr>
        <w:shd w:val="clear" w:color="auto" w:fill="FFFFFF" w:themeFill="background1"/>
        <w:tabs>
          <w:tab w:val="right" w:pos="426"/>
        </w:tabs>
        <w:spacing w:before="120"/>
        <w:rPr>
          <w:b/>
          <w:i/>
          <w:iCs/>
          <w:lang w:val="pt-BR" w:eastAsia="ru-RU"/>
        </w:rPr>
      </w:pPr>
      <w:r w:rsidRPr="006B589B">
        <w:rPr>
          <w:b/>
          <w:i/>
          <w:iCs/>
          <w:lang w:val="pt-BR" w:eastAsia="ru-RU"/>
        </w:rPr>
        <w:t>pe: [data]_20 ZILE indicate în SIA RSAP</w:t>
      </w:r>
    </w:p>
    <w:p w14:paraId="06EB93CA" w14:textId="77777777" w:rsidR="00C76073" w:rsidRPr="006B589B" w:rsidRDefault="00C76073" w:rsidP="00C76073">
      <w:pPr>
        <w:rPr>
          <w:lang w:val="pt-BR" w:eastAsia="ru-RU"/>
        </w:rPr>
      </w:pPr>
    </w:p>
    <w:p w14:paraId="16916242" w14:textId="77777777" w:rsidR="00C76073" w:rsidRPr="006B589B" w:rsidRDefault="00C76073" w:rsidP="00C76073">
      <w:pPr>
        <w:rPr>
          <w:lang w:val="pt-BR" w:eastAsia="ru-RU"/>
        </w:rPr>
      </w:pPr>
    </w:p>
    <w:p w14:paraId="62734874" w14:textId="77777777" w:rsidR="00C76073" w:rsidRPr="006B589B" w:rsidRDefault="00C76073" w:rsidP="00C76073">
      <w:pPr>
        <w:rPr>
          <w:lang w:val="pt-BR" w:eastAsia="ru-RU"/>
        </w:rPr>
      </w:pPr>
    </w:p>
    <w:p w14:paraId="7BAF791B" w14:textId="77777777" w:rsidR="00C76073" w:rsidRPr="006B589B" w:rsidRDefault="00C76073" w:rsidP="00C76073">
      <w:pPr>
        <w:rPr>
          <w:lang w:val="pt-BR" w:eastAsia="ru-RU"/>
        </w:rPr>
      </w:pPr>
    </w:p>
    <w:p w14:paraId="15C60163" w14:textId="77777777" w:rsidR="00C76073" w:rsidRPr="006B589B" w:rsidRDefault="00C76073" w:rsidP="00C76073">
      <w:pPr>
        <w:rPr>
          <w:lang w:val="pt-BR" w:eastAsia="ru-RU"/>
        </w:rPr>
      </w:pPr>
    </w:p>
    <w:p w14:paraId="6830011D" w14:textId="77777777" w:rsidR="00C76073" w:rsidRDefault="00C76073" w:rsidP="00C76073">
      <w:pPr>
        <w:rPr>
          <w:b/>
          <w:i/>
          <w:iCs/>
          <w:lang w:val="pt-BR" w:eastAsia="ru-RU"/>
        </w:rPr>
      </w:pPr>
    </w:p>
    <w:p w14:paraId="14A7A0B0" w14:textId="77777777" w:rsidR="00C76073" w:rsidRPr="006B589B" w:rsidRDefault="00C76073" w:rsidP="006F0379">
      <w:pPr>
        <w:numPr>
          <w:ilvl w:val="0"/>
          <w:numId w:val="18"/>
        </w:numPr>
        <w:shd w:val="clear" w:color="auto" w:fill="FFFFFF" w:themeFill="background1"/>
        <w:tabs>
          <w:tab w:val="right" w:pos="426"/>
        </w:tabs>
        <w:spacing w:before="120"/>
        <w:ind w:left="0" w:firstLine="0"/>
        <w:rPr>
          <w:b/>
          <w:i/>
          <w:iCs/>
          <w:lang w:val="pt-BR" w:eastAsia="ru-RU"/>
        </w:rPr>
      </w:pPr>
      <w:r w:rsidRPr="006B589B">
        <w:rPr>
          <w:b/>
          <w:i/>
          <w:iCs/>
          <w:lang w:val="pt-BR" w:eastAsia="ru-RU"/>
        </w:rPr>
        <w:t xml:space="preserve">Adresa la care trebuie transmise ofertele sau cererile de participare: </w:t>
      </w:r>
    </w:p>
    <w:p w14:paraId="7DCC29AB" w14:textId="77777777" w:rsidR="00C76073" w:rsidRPr="006B589B" w:rsidRDefault="00C76073" w:rsidP="00C76073">
      <w:pPr>
        <w:shd w:val="clear" w:color="auto" w:fill="FFFFFF" w:themeFill="background1"/>
        <w:tabs>
          <w:tab w:val="right" w:pos="426"/>
        </w:tabs>
        <w:spacing w:before="120"/>
        <w:ind w:left="450"/>
        <w:rPr>
          <w:b/>
          <w:i/>
          <w:iCs/>
          <w:lang w:val="pt-BR" w:eastAsia="ru-RU"/>
        </w:rPr>
      </w:pPr>
      <w:r w:rsidRPr="006B589B">
        <w:rPr>
          <w:b/>
          <w:i/>
          <w:iCs/>
          <w:lang w:val="pt-BR" w:eastAsia="ru-RU"/>
        </w:rPr>
        <w:t>Ofertele sau cererile de participare vor fi depuse electronic prin intermediul SIA RSAP</w:t>
      </w:r>
    </w:p>
    <w:p w14:paraId="1C678BFF" w14:textId="77777777" w:rsidR="00C76073" w:rsidRPr="006B589B" w:rsidRDefault="00C76073" w:rsidP="006F0379">
      <w:pPr>
        <w:numPr>
          <w:ilvl w:val="0"/>
          <w:numId w:val="18"/>
        </w:numPr>
        <w:tabs>
          <w:tab w:val="right" w:pos="426"/>
        </w:tabs>
        <w:spacing w:before="120"/>
        <w:ind w:left="0" w:firstLine="0"/>
        <w:rPr>
          <w:b/>
          <w:i/>
          <w:iCs/>
          <w:lang w:val="pt-BR" w:eastAsia="ru-RU"/>
        </w:rPr>
      </w:pPr>
      <w:r w:rsidRPr="006B589B">
        <w:rPr>
          <w:b/>
          <w:i/>
          <w:iCs/>
          <w:lang w:val="pt-BR" w:eastAsia="ru-RU"/>
        </w:rPr>
        <w:lastRenderedPageBreak/>
        <w:t>Termenul de valabilitate a ofertelor: 60 zile</w:t>
      </w:r>
    </w:p>
    <w:p w14:paraId="4B726750" w14:textId="77777777" w:rsidR="00C76073" w:rsidRPr="006B589B" w:rsidRDefault="00C76073" w:rsidP="006F0379">
      <w:pPr>
        <w:numPr>
          <w:ilvl w:val="0"/>
          <w:numId w:val="18"/>
        </w:numPr>
        <w:tabs>
          <w:tab w:val="right" w:pos="426"/>
        </w:tabs>
        <w:spacing w:before="120"/>
        <w:ind w:left="0" w:firstLine="0"/>
        <w:rPr>
          <w:b/>
          <w:i/>
          <w:iCs/>
          <w:lang w:val="pt-BR" w:eastAsia="ru-RU"/>
        </w:rPr>
      </w:pPr>
      <w:r w:rsidRPr="006B589B">
        <w:rPr>
          <w:b/>
          <w:i/>
          <w:iCs/>
          <w:lang w:val="pt-BR" w:eastAsia="ru-RU"/>
        </w:rPr>
        <w:t>Locul deschiderii ofertelor:  Conform publicării din SIA RSAP M-Tender. Ofertele întîrziate v-or fi respinse. DA</w:t>
      </w:r>
    </w:p>
    <w:p w14:paraId="7EF2524F" w14:textId="77777777" w:rsidR="00C76073" w:rsidRPr="006B589B" w:rsidRDefault="00C76073" w:rsidP="006F0379">
      <w:pPr>
        <w:numPr>
          <w:ilvl w:val="0"/>
          <w:numId w:val="18"/>
        </w:numPr>
        <w:shd w:val="clear" w:color="auto" w:fill="FFFFFF" w:themeFill="background1"/>
        <w:tabs>
          <w:tab w:val="right" w:pos="426"/>
        </w:tabs>
        <w:spacing w:before="120"/>
        <w:ind w:left="450" w:hanging="450"/>
        <w:rPr>
          <w:b/>
          <w:i/>
          <w:iCs/>
          <w:lang w:val="pt-BR" w:eastAsia="ru-RU"/>
        </w:rPr>
      </w:pPr>
      <w:r w:rsidRPr="006B589B">
        <w:rPr>
          <w:b/>
          <w:i/>
          <w:iCs/>
          <w:lang w:val="pt-BR" w:eastAsia="ru-RU"/>
        </w:rPr>
        <w:t xml:space="preserve">Persoanele autorizate să asiste la deschiderea ofertelor: </w:t>
      </w:r>
      <w:r w:rsidRPr="006B589B">
        <w:rPr>
          <w:b/>
          <w:i/>
          <w:iCs/>
          <w:lang w:val="pt-BR" w:eastAsia="ru-RU"/>
        </w:rPr>
        <w:br/>
        <w:t>Ofertanții sau reprezentanții acestora au dreptul să participe la deschiderea ofertelor, cu excepția cazului când ofertele au fost depuse prin SIA RSAP.</w:t>
      </w:r>
    </w:p>
    <w:p w14:paraId="314C9045" w14:textId="77777777" w:rsidR="00C76073" w:rsidRPr="006B589B" w:rsidRDefault="00C76073" w:rsidP="006F0379">
      <w:pPr>
        <w:numPr>
          <w:ilvl w:val="0"/>
          <w:numId w:val="18"/>
        </w:numPr>
        <w:shd w:val="clear" w:color="auto" w:fill="FFFFFF" w:themeFill="background1"/>
        <w:tabs>
          <w:tab w:val="right" w:pos="426"/>
        </w:tabs>
        <w:spacing w:before="120"/>
        <w:ind w:left="450" w:hanging="450"/>
        <w:rPr>
          <w:b/>
          <w:i/>
          <w:iCs/>
          <w:lang w:val="pt-BR" w:eastAsia="ru-RU"/>
        </w:rPr>
      </w:pPr>
      <w:r w:rsidRPr="006B589B">
        <w:rPr>
          <w:b/>
          <w:i/>
          <w:iCs/>
          <w:lang w:val="pt-BR" w:eastAsia="ru-RU"/>
        </w:rPr>
        <w:t>Limba sau limbile în care trebuie redactate ofertele sau cererile de participare: Limba de stat</w:t>
      </w:r>
    </w:p>
    <w:p w14:paraId="61476C60" w14:textId="77777777" w:rsidR="00C76073" w:rsidRPr="006B589B" w:rsidRDefault="00C76073" w:rsidP="006F0379">
      <w:pPr>
        <w:numPr>
          <w:ilvl w:val="0"/>
          <w:numId w:val="18"/>
        </w:numPr>
        <w:shd w:val="clear" w:color="auto" w:fill="FFFFFF" w:themeFill="background1"/>
        <w:tabs>
          <w:tab w:val="right" w:pos="426"/>
        </w:tabs>
        <w:spacing w:before="120"/>
        <w:ind w:left="360"/>
        <w:rPr>
          <w:b/>
          <w:i/>
          <w:iCs/>
          <w:lang w:eastAsia="ru-RU"/>
        </w:rPr>
      </w:pPr>
      <w:r w:rsidRPr="006B589B">
        <w:rPr>
          <w:b/>
          <w:i/>
          <w:iCs/>
          <w:lang w:eastAsia="ru-RU"/>
        </w:rPr>
        <w:t>Respectivul contract se referă la un proiect și/sau program finanțat din fonduri ale Uniunii Europene: nu este__________________________________________________________________________</w:t>
      </w:r>
    </w:p>
    <w:p w14:paraId="0C157964" w14:textId="77777777" w:rsidR="00C76073" w:rsidRPr="006B589B" w:rsidRDefault="00C76073" w:rsidP="00C76073">
      <w:pPr>
        <w:shd w:val="clear" w:color="auto" w:fill="FFFFFF" w:themeFill="background1"/>
        <w:tabs>
          <w:tab w:val="right" w:pos="426"/>
        </w:tabs>
        <w:ind w:left="1980"/>
        <w:contextualSpacing/>
        <w:jc w:val="center"/>
        <w:rPr>
          <w:i/>
          <w:iCs/>
          <w:lang w:val="pt-BR" w:eastAsia="ru-RU"/>
        </w:rPr>
      </w:pPr>
      <w:r w:rsidRPr="006B589B">
        <w:rPr>
          <w:i/>
          <w:iCs/>
          <w:lang w:val="pt-BR" w:eastAsia="ru-RU"/>
        </w:rPr>
        <w:t>(se specifică denumireaproiectului și/sau programului)</w:t>
      </w:r>
    </w:p>
    <w:p w14:paraId="2EDEB4FD" w14:textId="77777777" w:rsidR="00C76073" w:rsidRPr="006B589B" w:rsidRDefault="00C76073" w:rsidP="006F0379">
      <w:pPr>
        <w:numPr>
          <w:ilvl w:val="0"/>
          <w:numId w:val="18"/>
        </w:numPr>
        <w:shd w:val="clear" w:color="auto" w:fill="FFFFFF" w:themeFill="background1"/>
        <w:tabs>
          <w:tab w:val="right" w:pos="426"/>
        </w:tabs>
        <w:spacing w:before="120"/>
        <w:ind w:left="0" w:firstLine="0"/>
        <w:rPr>
          <w:b/>
          <w:i/>
          <w:iCs/>
          <w:lang w:val="pt-BR" w:eastAsia="ru-RU"/>
        </w:rPr>
      </w:pPr>
      <w:r w:rsidRPr="006B589B">
        <w:rPr>
          <w:b/>
          <w:i/>
          <w:iCs/>
          <w:lang w:val="pt-BR" w:eastAsia="ru-RU"/>
        </w:rPr>
        <w:t xml:space="preserve">Denumirea și adresa organismului competent de soluționare a contestațiilor: </w:t>
      </w:r>
    </w:p>
    <w:p w14:paraId="30D22893" w14:textId="77777777" w:rsidR="00C76073" w:rsidRPr="006B589B" w:rsidRDefault="00C76073" w:rsidP="00C76073">
      <w:pPr>
        <w:shd w:val="clear" w:color="auto" w:fill="FFFFFF" w:themeFill="background1"/>
        <w:tabs>
          <w:tab w:val="right" w:pos="426"/>
        </w:tabs>
        <w:ind w:left="450"/>
        <w:rPr>
          <w:b/>
          <w:i/>
          <w:iCs/>
          <w:lang w:val="pt-BR" w:eastAsia="ru-RU"/>
        </w:rPr>
      </w:pPr>
      <w:r w:rsidRPr="006B589B">
        <w:rPr>
          <w:b/>
          <w:i/>
          <w:iCs/>
          <w:lang w:val="pt-BR" w:eastAsia="ru-RU"/>
        </w:rPr>
        <w:t>Agenția Națională pentru Soluționarea Contestațiilor</w:t>
      </w:r>
    </w:p>
    <w:p w14:paraId="096B6101" w14:textId="77777777" w:rsidR="00C76073" w:rsidRPr="006B589B" w:rsidRDefault="00C76073" w:rsidP="00C76073">
      <w:pPr>
        <w:shd w:val="clear" w:color="auto" w:fill="FFFFFF" w:themeFill="background1"/>
        <w:tabs>
          <w:tab w:val="right" w:pos="426"/>
        </w:tabs>
        <w:ind w:left="450"/>
        <w:rPr>
          <w:b/>
          <w:i/>
          <w:iCs/>
          <w:lang w:val="pt-BR" w:eastAsia="ru-RU"/>
        </w:rPr>
      </w:pPr>
      <w:r w:rsidRPr="006B589B">
        <w:rPr>
          <w:b/>
          <w:i/>
          <w:iCs/>
          <w:lang w:val="pt-BR" w:eastAsia="ru-RU"/>
        </w:rPr>
        <w:t>Adresa: mun. Chișinău, bd. Ștefan cel Mare și Sfânt nr.124 (et.4), MD 2001;</w:t>
      </w:r>
    </w:p>
    <w:p w14:paraId="77750F6B" w14:textId="77777777" w:rsidR="00C76073" w:rsidRPr="006B589B" w:rsidRDefault="00C76073" w:rsidP="00C76073">
      <w:pPr>
        <w:shd w:val="clear" w:color="auto" w:fill="FFFFFF" w:themeFill="background1"/>
        <w:tabs>
          <w:tab w:val="right" w:pos="426"/>
        </w:tabs>
        <w:ind w:left="450"/>
        <w:rPr>
          <w:b/>
          <w:i/>
          <w:iCs/>
          <w:lang w:eastAsia="ru-RU"/>
        </w:rPr>
      </w:pPr>
      <w:r w:rsidRPr="006B589B">
        <w:rPr>
          <w:b/>
          <w:i/>
          <w:iCs/>
          <w:lang w:eastAsia="ru-RU"/>
        </w:rPr>
        <w:t>Tel/Fax/email: 022-820 652, 022 820-651, contestatii@ansc.md</w:t>
      </w:r>
    </w:p>
    <w:p w14:paraId="60DD7494" w14:textId="77777777" w:rsidR="00C76073" w:rsidRPr="006B589B" w:rsidRDefault="00C76073" w:rsidP="006F0379">
      <w:pPr>
        <w:numPr>
          <w:ilvl w:val="0"/>
          <w:numId w:val="18"/>
        </w:numPr>
        <w:shd w:val="clear" w:color="auto" w:fill="FFFFFF" w:themeFill="background1"/>
        <w:tabs>
          <w:tab w:val="right" w:pos="426"/>
        </w:tabs>
        <w:spacing w:before="120"/>
        <w:ind w:left="360"/>
        <w:rPr>
          <w:b/>
          <w:i/>
          <w:iCs/>
          <w:lang w:val="pt-BR" w:eastAsia="ru-RU"/>
        </w:rPr>
      </w:pPr>
      <w:r w:rsidRPr="006B589B">
        <w:rPr>
          <w:b/>
          <w:i/>
          <w:iCs/>
          <w:lang w:val="pt-BR" w:eastAsia="ru-RU"/>
        </w:rPr>
        <w:t>Data (datele) și referința (referințele) publicărilor anterioare în Jurnalul Oficial al Uniunii Europene privind contractul (contractele) la care se referă anunțul respectiv (dacă este cazul):________________________nu se cere____________________________________</w:t>
      </w:r>
    </w:p>
    <w:p w14:paraId="2ACE4395" w14:textId="77777777" w:rsidR="00C76073" w:rsidRPr="006B589B" w:rsidRDefault="00C76073" w:rsidP="006F0379">
      <w:pPr>
        <w:numPr>
          <w:ilvl w:val="0"/>
          <w:numId w:val="18"/>
        </w:numPr>
        <w:shd w:val="clear" w:color="auto" w:fill="FFFFFF" w:themeFill="background1"/>
        <w:tabs>
          <w:tab w:val="right" w:pos="426"/>
        </w:tabs>
        <w:spacing w:before="120"/>
        <w:ind w:left="360"/>
        <w:rPr>
          <w:b/>
          <w:i/>
          <w:iCs/>
          <w:lang w:val="pt-BR" w:eastAsia="ru-RU"/>
        </w:rPr>
      </w:pPr>
      <w:r w:rsidRPr="006B589B">
        <w:rPr>
          <w:b/>
          <w:i/>
          <w:iCs/>
          <w:lang w:val="pt-BR" w:eastAsia="ru-RU"/>
        </w:rPr>
        <w:t>În cazul achizițiilor periodice, calendarul estimat pentru publicarea anunțurilor viitoare</w:t>
      </w:r>
      <w:r w:rsidRPr="006B589B">
        <w:rPr>
          <w:b/>
          <w:i/>
          <w:iCs/>
          <w:shd w:val="clear" w:color="auto" w:fill="FFFFFF" w:themeFill="background1"/>
          <w:lang w:val="pt-BR" w:eastAsia="ru-RU"/>
        </w:rPr>
        <w:t>:___________________nu este_____________________________________________</w:t>
      </w:r>
    </w:p>
    <w:p w14:paraId="46038199" w14:textId="77777777" w:rsidR="00C76073" w:rsidRPr="006B589B" w:rsidRDefault="00C76073" w:rsidP="006F0379">
      <w:pPr>
        <w:numPr>
          <w:ilvl w:val="0"/>
          <w:numId w:val="18"/>
        </w:numPr>
        <w:shd w:val="clear" w:color="auto" w:fill="FFFFFF" w:themeFill="background1"/>
        <w:tabs>
          <w:tab w:val="right" w:pos="426"/>
        </w:tabs>
        <w:spacing w:before="120"/>
        <w:ind w:left="360"/>
        <w:rPr>
          <w:b/>
          <w:i/>
          <w:iCs/>
          <w:lang w:val="pt-BR" w:eastAsia="ru-RU"/>
        </w:rPr>
      </w:pPr>
      <w:r w:rsidRPr="006B589B">
        <w:rPr>
          <w:b/>
          <w:i/>
          <w:iCs/>
          <w:lang w:val="pt-BR" w:eastAsia="ru-RU"/>
        </w:rPr>
        <w:t xml:space="preserve">Data publicării anunțului de intenție sau, după caz, precizarea că nu a fost publicat un astfel de </w:t>
      </w:r>
      <w:r w:rsidRPr="006B589B">
        <w:rPr>
          <w:b/>
          <w:i/>
          <w:iCs/>
          <w:shd w:val="clear" w:color="auto" w:fill="FFFFFF" w:themeFill="background1"/>
          <w:lang w:val="pt-BR" w:eastAsia="ru-RU"/>
        </w:rPr>
        <w:t>anunţ:___BAP 48 din 19.06.2026</w:t>
      </w:r>
    </w:p>
    <w:p w14:paraId="0F8F9597" w14:textId="77777777" w:rsidR="00C76073" w:rsidRPr="006B589B" w:rsidRDefault="00C76073" w:rsidP="006F0379">
      <w:pPr>
        <w:numPr>
          <w:ilvl w:val="0"/>
          <w:numId w:val="18"/>
        </w:numPr>
        <w:shd w:val="clear" w:color="auto" w:fill="FFFFFF" w:themeFill="background1"/>
        <w:tabs>
          <w:tab w:val="right" w:pos="426"/>
        </w:tabs>
        <w:spacing w:before="120"/>
        <w:ind w:left="0" w:firstLine="0"/>
        <w:rPr>
          <w:b/>
          <w:i/>
          <w:iCs/>
          <w:lang w:val="pt-BR" w:eastAsia="ru-RU"/>
        </w:rPr>
      </w:pPr>
      <w:r w:rsidRPr="006B589B">
        <w:rPr>
          <w:b/>
          <w:i/>
          <w:iCs/>
          <w:lang w:val="pt-BR" w:eastAsia="ru-RU"/>
        </w:rPr>
        <w:t>Data transmiterii spre publicare a anunțului de participar</w:t>
      </w:r>
      <w:r w:rsidRPr="006B589B">
        <w:rPr>
          <w:b/>
          <w:i/>
          <w:iCs/>
          <w:shd w:val="clear" w:color="auto" w:fill="FFFFFF" w:themeFill="background1"/>
          <w:lang w:val="pt-BR" w:eastAsia="ru-RU"/>
        </w:rPr>
        <w:t>e:___24-27.06.2026</w:t>
      </w:r>
    </w:p>
    <w:p w14:paraId="126A6E84" w14:textId="77777777" w:rsidR="00C76073" w:rsidRPr="006B589B" w:rsidRDefault="00C76073" w:rsidP="006F0379">
      <w:pPr>
        <w:numPr>
          <w:ilvl w:val="0"/>
          <w:numId w:val="18"/>
        </w:numPr>
        <w:shd w:val="clear" w:color="auto" w:fill="FFFFFF" w:themeFill="background1"/>
        <w:tabs>
          <w:tab w:val="right" w:pos="426"/>
        </w:tabs>
        <w:spacing w:before="120"/>
        <w:ind w:left="0" w:firstLine="0"/>
        <w:rPr>
          <w:b/>
          <w:i/>
          <w:iCs/>
          <w:lang w:val="pt-BR" w:eastAsia="ru-RU"/>
        </w:rPr>
      </w:pPr>
      <w:r w:rsidRPr="006B589B">
        <w:rPr>
          <w:b/>
          <w:i/>
          <w:iCs/>
          <w:lang w:val="pt-BR" w:eastAsia="ru-RU"/>
        </w:rPr>
        <w:t>În cadrul procedurii de achiziție publică se va utiliza/accepta:</w:t>
      </w:r>
    </w:p>
    <w:p w14:paraId="181E7B52" w14:textId="77777777" w:rsidR="00C76073" w:rsidRPr="006B589B" w:rsidRDefault="00C76073" w:rsidP="00C76073">
      <w:pPr>
        <w:shd w:val="clear" w:color="auto" w:fill="FFFFFF" w:themeFill="background1"/>
        <w:tabs>
          <w:tab w:val="right" w:pos="426"/>
        </w:tabs>
        <w:spacing w:before="120"/>
        <w:rPr>
          <w:b/>
          <w:i/>
          <w:iCs/>
          <w:lang w:val="pt-BR"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C76073" w:rsidRPr="00FF79ED" w14:paraId="7066BD83" w14:textId="77777777" w:rsidTr="00E65E6E">
        <w:tc>
          <w:tcPr>
            <w:tcW w:w="5305" w:type="dxa"/>
            <w:shd w:val="clear" w:color="auto" w:fill="FFFFFF"/>
          </w:tcPr>
          <w:p w14:paraId="646DC98F" w14:textId="77777777" w:rsidR="00C76073" w:rsidRPr="006B589B" w:rsidRDefault="00C76073" w:rsidP="00E65E6E">
            <w:pPr>
              <w:shd w:val="clear" w:color="auto" w:fill="FFFFFF" w:themeFill="background1"/>
              <w:tabs>
                <w:tab w:val="right" w:pos="426"/>
              </w:tabs>
              <w:rPr>
                <w:b/>
                <w:i/>
                <w:iCs/>
                <w:lang w:eastAsia="ru-RU"/>
              </w:rPr>
            </w:pPr>
            <w:r w:rsidRPr="006B589B">
              <w:rPr>
                <w:b/>
                <w:i/>
                <w:iCs/>
                <w:lang w:eastAsia="ru-RU"/>
              </w:rPr>
              <w:t>Denumirea instrumentului electronic</w:t>
            </w:r>
          </w:p>
        </w:tc>
        <w:tc>
          <w:tcPr>
            <w:tcW w:w="3785" w:type="dxa"/>
            <w:shd w:val="clear" w:color="auto" w:fill="FFFFFF"/>
          </w:tcPr>
          <w:p w14:paraId="62DA6BCF" w14:textId="77777777" w:rsidR="00C76073" w:rsidRPr="006B589B" w:rsidRDefault="00C76073" w:rsidP="00E65E6E">
            <w:pPr>
              <w:shd w:val="clear" w:color="auto" w:fill="FFFFFF" w:themeFill="background1"/>
              <w:tabs>
                <w:tab w:val="right" w:pos="426"/>
              </w:tabs>
              <w:rPr>
                <w:b/>
                <w:i/>
                <w:iCs/>
                <w:lang w:eastAsia="ru-RU"/>
              </w:rPr>
            </w:pPr>
            <w:r w:rsidRPr="006B589B">
              <w:rPr>
                <w:b/>
                <w:i/>
                <w:iCs/>
                <w:lang w:eastAsia="ru-RU"/>
              </w:rPr>
              <w:t>Se va utiliza/accepta sau nu</w:t>
            </w:r>
          </w:p>
        </w:tc>
      </w:tr>
      <w:tr w:rsidR="00C76073" w:rsidRPr="006B589B" w14:paraId="4FD1703F" w14:textId="77777777" w:rsidTr="00E65E6E">
        <w:tc>
          <w:tcPr>
            <w:tcW w:w="5305" w:type="dxa"/>
            <w:shd w:val="clear" w:color="auto" w:fill="FFFFFF"/>
          </w:tcPr>
          <w:p w14:paraId="30813836" w14:textId="77777777" w:rsidR="00C76073" w:rsidRPr="006B589B" w:rsidRDefault="00C76073" w:rsidP="00E65E6E">
            <w:pPr>
              <w:shd w:val="clear" w:color="auto" w:fill="FFFFFF" w:themeFill="background1"/>
              <w:tabs>
                <w:tab w:val="right" w:pos="426"/>
              </w:tabs>
              <w:rPr>
                <w:i/>
                <w:iCs/>
                <w:lang w:eastAsia="ru-RU"/>
              </w:rPr>
            </w:pPr>
            <w:r w:rsidRPr="006B589B">
              <w:rPr>
                <w:i/>
                <w:iCs/>
                <w:lang w:eastAsia="ru-RU"/>
              </w:rPr>
              <w:t>depunerea electronică a ofertelor sau a cererilor de participare</w:t>
            </w:r>
          </w:p>
        </w:tc>
        <w:tc>
          <w:tcPr>
            <w:tcW w:w="3785" w:type="dxa"/>
            <w:shd w:val="clear" w:color="auto" w:fill="FFFFFF"/>
          </w:tcPr>
          <w:p w14:paraId="68563F90" w14:textId="77777777" w:rsidR="00C76073" w:rsidRPr="006B589B" w:rsidRDefault="00C76073" w:rsidP="00E65E6E">
            <w:pPr>
              <w:shd w:val="clear" w:color="auto" w:fill="FFFFFF" w:themeFill="background1"/>
              <w:tabs>
                <w:tab w:val="right" w:pos="426"/>
              </w:tabs>
              <w:rPr>
                <w:i/>
                <w:iCs/>
                <w:lang w:eastAsia="ru-RU"/>
              </w:rPr>
            </w:pPr>
            <w:r w:rsidRPr="006B589B">
              <w:rPr>
                <w:i/>
                <w:iCs/>
                <w:lang w:eastAsia="ru-RU"/>
              </w:rPr>
              <w:t>Se va utiliza</w:t>
            </w:r>
          </w:p>
        </w:tc>
      </w:tr>
      <w:tr w:rsidR="00C76073" w:rsidRPr="006B589B" w14:paraId="7C854D82" w14:textId="77777777" w:rsidTr="00E65E6E">
        <w:tc>
          <w:tcPr>
            <w:tcW w:w="5305" w:type="dxa"/>
            <w:shd w:val="clear" w:color="auto" w:fill="FFFFFF"/>
          </w:tcPr>
          <w:p w14:paraId="30CC012C" w14:textId="77777777" w:rsidR="00C76073" w:rsidRPr="006B589B" w:rsidRDefault="00C76073" w:rsidP="00E65E6E">
            <w:pPr>
              <w:shd w:val="clear" w:color="auto" w:fill="FFFFFF" w:themeFill="background1"/>
              <w:tabs>
                <w:tab w:val="right" w:pos="426"/>
              </w:tabs>
              <w:rPr>
                <w:i/>
                <w:iCs/>
                <w:lang w:eastAsia="ru-RU"/>
              </w:rPr>
            </w:pPr>
            <w:r w:rsidRPr="006B589B">
              <w:rPr>
                <w:i/>
                <w:iCs/>
                <w:lang w:eastAsia="ru-RU"/>
              </w:rPr>
              <w:t>sistemul de comenzi electronice</w:t>
            </w:r>
          </w:p>
        </w:tc>
        <w:tc>
          <w:tcPr>
            <w:tcW w:w="3785" w:type="dxa"/>
            <w:shd w:val="clear" w:color="auto" w:fill="FFFFFF"/>
          </w:tcPr>
          <w:p w14:paraId="1D55B81F" w14:textId="77777777" w:rsidR="00C76073" w:rsidRPr="006B589B" w:rsidRDefault="00C76073" w:rsidP="00E65E6E">
            <w:pPr>
              <w:shd w:val="clear" w:color="auto" w:fill="FFFFFF" w:themeFill="background1"/>
              <w:tabs>
                <w:tab w:val="right" w:pos="426"/>
              </w:tabs>
              <w:rPr>
                <w:i/>
                <w:iCs/>
                <w:lang w:eastAsia="ru-RU"/>
              </w:rPr>
            </w:pPr>
            <w:r w:rsidRPr="006B589B">
              <w:rPr>
                <w:i/>
                <w:iCs/>
                <w:lang w:eastAsia="ru-RU"/>
              </w:rPr>
              <w:t>Nu se va utiliza</w:t>
            </w:r>
          </w:p>
        </w:tc>
      </w:tr>
      <w:tr w:rsidR="00C76073" w:rsidRPr="006B589B" w14:paraId="4D1FE4E5" w14:textId="77777777" w:rsidTr="00E65E6E">
        <w:tc>
          <w:tcPr>
            <w:tcW w:w="5305" w:type="dxa"/>
            <w:shd w:val="clear" w:color="auto" w:fill="FFFFFF"/>
          </w:tcPr>
          <w:p w14:paraId="20FB62AC" w14:textId="77777777" w:rsidR="00C76073" w:rsidRPr="006B589B" w:rsidRDefault="00C76073" w:rsidP="00E65E6E">
            <w:pPr>
              <w:shd w:val="clear" w:color="auto" w:fill="FFFFFF" w:themeFill="background1"/>
              <w:tabs>
                <w:tab w:val="right" w:pos="426"/>
              </w:tabs>
              <w:rPr>
                <w:i/>
                <w:iCs/>
                <w:lang w:eastAsia="ru-RU"/>
              </w:rPr>
            </w:pPr>
            <w:r w:rsidRPr="006B589B">
              <w:rPr>
                <w:i/>
                <w:iCs/>
                <w:lang w:eastAsia="ru-RU"/>
              </w:rPr>
              <w:t>facturarea electronică</w:t>
            </w:r>
          </w:p>
        </w:tc>
        <w:tc>
          <w:tcPr>
            <w:tcW w:w="3785" w:type="dxa"/>
            <w:shd w:val="clear" w:color="auto" w:fill="FFFFFF"/>
          </w:tcPr>
          <w:p w14:paraId="6705306E" w14:textId="77777777" w:rsidR="00C76073" w:rsidRPr="006B589B" w:rsidRDefault="00C76073" w:rsidP="00E65E6E">
            <w:pPr>
              <w:shd w:val="clear" w:color="auto" w:fill="FFFFFF" w:themeFill="background1"/>
              <w:tabs>
                <w:tab w:val="right" w:pos="426"/>
              </w:tabs>
              <w:rPr>
                <w:i/>
                <w:iCs/>
                <w:lang w:eastAsia="ru-RU"/>
              </w:rPr>
            </w:pPr>
            <w:r w:rsidRPr="006B589B">
              <w:rPr>
                <w:i/>
                <w:iCs/>
                <w:lang w:eastAsia="ru-RU"/>
              </w:rPr>
              <w:t>Se va utiliza</w:t>
            </w:r>
          </w:p>
        </w:tc>
      </w:tr>
      <w:tr w:rsidR="00C76073" w:rsidRPr="006B589B" w14:paraId="270144C1" w14:textId="77777777" w:rsidTr="00E65E6E">
        <w:trPr>
          <w:trHeight w:val="77"/>
        </w:trPr>
        <w:tc>
          <w:tcPr>
            <w:tcW w:w="5305" w:type="dxa"/>
            <w:shd w:val="clear" w:color="auto" w:fill="FFFFFF"/>
          </w:tcPr>
          <w:p w14:paraId="5B9D0579" w14:textId="77777777" w:rsidR="00C76073" w:rsidRPr="006B589B" w:rsidRDefault="00C76073" w:rsidP="00E65E6E">
            <w:pPr>
              <w:shd w:val="clear" w:color="auto" w:fill="FFFFFF" w:themeFill="background1"/>
              <w:tabs>
                <w:tab w:val="right" w:pos="426"/>
              </w:tabs>
              <w:rPr>
                <w:i/>
                <w:iCs/>
                <w:lang w:eastAsia="ru-RU"/>
              </w:rPr>
            </w:pPr>
            <w:r w:rsidRPr="006B589B">
              <w:rPr>
                <w:i/>
                <w:iCs/>
                <w:lang w:eastAsia="ru-RU"/>
              </w:rPr>
              <w:t>plățile electronice</w:t>
            </w:r>
          </w:p>
        </w:tc>
        <w:tc>
          <w:tcPr>
            <w:tcW w:w="3785" w:type="dxa"/>
            <w:shd w:val="clear" w:color="auto" w:fill="FFFFFF"/>
          </w:tcPr>
          <w:p w14:paraId="31E7DC75" w14:textId="77777777" w:rsidR="00C76073" w:rsidRPr="006B589B" w:rsidRDefault="00C76073" w:rsidP="00E65E6E">
            <w:pPr>
              <w:shd w:val="clear" w:color="auto" w:fill="FFFFFF" w:themeFill="background1"/>
              <w:tabs>
                <w:tab w:val="right" w:pos="426"/>
              </w:tabs>
              <w:rPr>
                <w:i/>
                <w:iCs/>
                <w:lang w:eastAsia="ru-RU"/>
              </w:rPr>
            </w:pPr>
            <w:r w:rsidRPr="006B589B">
              <w:rPr>
                <w:i/>
                <w:iCs/>
                <w:lang w:eastAsia="ru-RU"/>
              </w:rPr>
              <w:t>Se va utiliza</w:t>
            </w:r>
          </w:p>
        </w:tc>
      </w:tr>
    </w:tbl>
    <w:p w14:paraId="76B76831" w14:textId="77777777" w:rsidR="00C76073" w:rsidRPr="006B589B" w:rsidRDefault="00C76073" w:rsidP="006F0379">
      <w:pPr>
        <w:numPr>
          <w:ilvl w:val="0"/>
          <w:numId w:val="18"/>
        </w:numPr>
        <w:shd w:val="clear" w:color="auto" w:fill="FFFFFF" w:themeFill="background1"/>
        <w:tabs>
          <w:tab w:val="right" w:pos="426"/>
        </w:tabs>
        <w:spacing w:before="120"/>
        <w:ind w:left="360"/>
        <w:rPr>
          <w:b/>
          <w:i/>
          <w:iCs/>
          <w:lang w:val="pt-BR" w:eastAsia="ru-RU"/>
        </w:rPr>
      </w:pPr>
      <w:r w:rsidRPr="006B589B">
        <w:rPr>
          <w:b/>
          <w:i/>
          <w:iCs/>
          <w:lang w:val="pt-BR" w:eastAsia="ru-RU"/>
        </w:rPr>
        <w:t xml:space="preserve">Contractul intră sub incidența Acordului privind achizițiile guvernamentale al Organizației Mondiale a Comerțului (numai în cazul anunțurilor transmise spre publicare în Jurnalul Oficial al Uniunii Europene): </w:t>
      </w:r>
      <w:r w:rsidRPr="006B589B">
        <w:rPr>
          <w:b/>
          <w:i/>
          <w:iCs/>
          <w:shd w:val="clear" w:color="auto" w:fill="FFFFFF" w:themeFill="background1"/>
          <w:lang w:val="pt-BR" w:eastAsia="ru-RU"/>
        </w:rPr>
        <w:t>____________________nu _este____</w:t>
      </w:r>
    </w:p>
    <w:p w14:paraId="752515F6" w14:textId="77777777" w:rsidR="00C76073" w:rsidRPr="006B589B" w:rsidRDefault="00C76073" w:rsidP="00C76073">
      <w:pPr>
        <w:shd w:val="clear" w:color="auto" w:fill="FFFFFF" w:themeFill="background1"/>
        <w:tabs>
          <w:tab w:val="right" w:pos="426"/>
        </w:tabs>
        <w:ind w:left="3960"/>
        <w:contextualSpacing/>
        <w:jc w:val="center"/>
        <w:rPr>
          <w:i/>
          <w:iCs/>
          <w:lang w:val="pt-BR" w:eastAsia="ru-RU"/>
        </w:rPr>
      </w:pPr>
      <w:r w:rsidRPr="006B589B">
        <w:rPr>
          <w:i/>
          <w:iCs/>
          <w:lang w:val="pt-BR" w:eastAsia="ru-RU"/>
        </w:rPr>
        <w:t>(se specifică da sau nu)</w:t>
      </w:r>
    </w:p>
    <w:p w14:paraId="2AC86971" w14:textId="77777777" w:rsidR="00C76073" w:rsidRPr="006B589B" w:rsidRDefault="00C76073" w:rsidP="006F0379">
      <w:pPr>
        <w:numPr>
          <w:ilvl w:val="0"/>
          <w:numId w:val="18"/>
        </w:numPr>
        <w:shd w:val="clear" w:color="auto" w:fill="FFFFFF" w:themeFill="background1"/>
        <w:tabs>
          <w:tab w:val="right" w:pos="426"/>
        </w:tabs>
        <w:spacing w:before="120"/>
        <w:ind w:left="0" w:firstLine="0"/>
        <w:rPr>
          <w:b/>
          <w:i/>
          <w:iCs/>
          <w:lang w:val="pt-BR" w:eastAsia="ru-RU"/>
        </w:rPr>
      </w:pPr>
      <w:r w:rsidRPr="006B589B">
        <w:rPr>
          <w:b/>
          <w:i/>
          <w:iCs/>
          <w:lang w:val="pt-BR" w:eastAsia="ru-RU"/>
        </w:rPr>
        <w:t xml:space="preserve">Alte informații relevante: </w:t>
      </w:r>
      <w:r w:rsidRPr="006B589B">
        <w:rPr>
          <w:b/>
          <w:i/>
          <w:iCs/>
          <w:shd w:val="clear" w:color="auto" w:fill="FFFFFF" w:themeFill="background1"/>
          <w:lang w:val="pt-BR" w:eastAsia="ru-RU"/>
        </w:rPr>
        <w:t>____nu sunt___________________________________________</w:t>
      </w:r>
    </w:p>
    <w:p w14:paraId="6581DD41" w14:textId="77777777" w:rsidR="00C76073" w:rsidRPr="006B589B" w:rsidRDefault="00C76073" w:rsidP="00C76073">
      <w:pPr>
        <w:shd w:val="clear" w:color="auto" w:fill="FFFFFF" w:themeFill="background1"/>
        <w:spacing w:before="120" w:after="120"/>
        <w:rPr>
          <w:b/>
          <w:i/>
          <w:iCs/>
          <w:lang w:val="pt-BR" w:eastAsia="ru-RU"/>
        </w:rPr>
      </w:pPr>
    </w:p>
    <w:p w14:paraId="4211F236" w14:textId="77777777" w:rsidR="00C76073" w:rsidRPr="006B589B" w:rsidRDefault="00C76073" w:rsidP="00C76073">
      <w:pPr>
        <w:shd w:val="clear" w:color="auto" w:fill="FFFFFF" w:themeFill="background1"/>
        <w:spacing w:before="120" w:after="120"/>
        <w:rPr>
          <w:b/>
          <w:i/>
          <w:iCs/>
          <w:lang w:val="pt-BR" w:eastAsia="ru-RU"/>
        </w:rPr>
      </w:pPr>
    </w:p>
    <w:p w14:paraId="4585D52A" w14:textId="77777777" w:rsidR="00C76073" w:rsidRPr="006B589B" w:rsidRDefault="00C76073" w:rsidP="00C76073">
      <w:pPr>
        <w:shd w:val="clear" w:color="auto" w:fill="FFFFFF" w:themeFill="background1"/>
        <w:tabs>
          <w:tab w:val="left" w:pos="284"/>
          <w:tab w:val="left" w:pos="426"/>
          <w:tab w:val="decimal" w:pos="8364"/>
        </w:tabs>
        <w:spacing w:line="276" w:lineRule="auto"/>
        <w:ind w:left="-284" w:right="-144" w:firstLine="284"/>
        <w:rPr>
          <w:b/>
          <w:bCs/>
          <w:i/>
          <w:iCs/>
          <w:color w:val="000000"/>
          <w:lang w:val="pt-BR"/>
        </w:rPr>
      </w:pPr>
      <w:r w:rsidRPr="006B589B">
        <w:rPr>
          <w:b/>
          <w:i/>
          <w:iCs/>
          <w:lang w:val="pt-BR" w:eastAsia="ru-RU"/>
        </w:rPr>
        <w:t xml:space="preserve">Conducătorul grupului de lucru:  </w:t>
      </w:r>
      <w:r w:rsidRPr="006B589B">
        <w:rPr>
          <w:b/>
          <w:i/>
          <w:iCs/>
          <w:shd w:val="clear" w:color="auto" w:fill="FFFFFF" w:themeFill="background1"/>
          <w:lang w:val="pt-BR" w:eastAsia="ru-RU"/>
        </w:rPr>
        <w:t xml:space="preserve">                                                     Miclauș Igor</w:t>
      </w:r>
    </w:p>
    <w:p w14:paraId="2E35DE93" w14:textId="77777777" w:rsidR="00B65C93" w:rsidRPr="00C76073" w:rsidRDefault="00B65C93" w:rsidP="002A6E99">
      <w:pPr>
        <w:pStyle w:val="Style3"/>
        <w:tabs>
          <w:tab w:val="left" w:pos="567"/>
        </w:tabs>
        <w:spacing w:before="0" w:beforeAutospacing="0" w:after="0"/>
        <w:ind w:left="0" w:firstLine="0"/>
        <w:jc w:val="center"/>
        <w:rPr>
          <w:rFonts w:eastAsia="PMingLiU"/>
          <w:lang w:val="pt-BR" w:eastAsia="zh-CN"/>
        </w:rPr>
      </w:pPr>
      <w:bookmarkStart w:id="46" w:name="_GoBack"/>
      <w:bookmarkEnd w:id="46"/>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37085A">
      <w:pPr>
        <w:pStyle w:val="Style3"/>
        <w:tabs>
          <w:tab w:val="left" w:pos="567"/>
        </w:tabs>
        <w:spacing w:before="0" w:beforeAutospacing="0" w:after="0"/>
        <w:ind w:left="0" w:firstLine="0"/>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6F0379">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6F0379">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6F0379">
      <w:pPr>
        <w:numPr>
          <w:ilvl w:val="0"/>
          <w:numId w:val="21"/>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6F0379">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6F0379">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6F0379">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6F0379">
              <w:fldChar w:fldCharType="begin"/>
            </w:r>
            <w:r w:rsidR="006F0379">
              <w:instrText xml:space="preserve"> HYPERLINK "http://www.mtender.gov.md" </w:instrText>
            </w:r>
            <w:r w:rsidR="006F0379">
              <w:fldChar w:fldCharType="separate"/>
            </w:r>
            <w:r w:rsidRPr="00FF430B">
              <w:rPr>
                <w:i/>
                <w:noProof w:val="0"/>
                <w:color w:val="0000FF"/>
                <w:u w:val="single"/>
                <w:lang w:val="ro-MD" w:eastAsia="ro-RO"/>
              </w:rPr>
              <w:t>www.mtender.gov.md</w:t>
            </w:r>
            <w:r w:rsidR="006F0379">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6F0379">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6F0379">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6F0379">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F0379">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F0379">
      <w:pPr>
        <w:numPr>
          <w:ilvl w:val="0"/>
          <w:numId w:val="22"/>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6F0379">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6F0379">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237DEE04"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37085A" w:rsidRPr="0037085A">
              <w:rPr>
                <w:b/>
                <w:bCs/>
                <w:lang w:val="en-US"/>
              </w:rPr>
              <w:t>de reparatie a strazilor Victoriei, Haiducilor si Renasterii, in varianta alba, satul Crihana Veche, raionul Cahul</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6F0379">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6F0379">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6F0379">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6F0379">
            <w:pPr>
              <w:numPr>
                <w:ilvl w:val="0"/>
                <w:numId w:val="3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6F0379">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6F0379">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6F0379">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6F0379">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6F0379">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6F0379">
            <w:pPr>
              <w:numPr>
                <w:ilvl w:val="1"/>
                <w:numId w:val="2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6F0379">
            <w:pPr>
              <w:numPr>
                <w:ilvl w:val="1"/>
                <w:numId w:val="28"/>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6F0379">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6F0379">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6F0379">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6F0379">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6F0379">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6F0379">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6F0379">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6F0379">
      <w:pPr>
        <w:numPr>
          <w:ilvl w:val="0"/>
          <w:numId w:val="24"/>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6F0379">
      <w:pPr>
        <w:numPr>
          <w:ilvl w:val="0"/>
          <w:numId w:val="24"/>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6F0379">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6F0379">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6F0379">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6F0379">
            <w:pPr>
              <w:pStyle w:val="a"/>
              <w:numPr>
                <w:ilvl w:val="0"/>
                <w:numId w:val="27"/>
              </w:numPr>
              <w:rPr>
                <w:lang w:val="ro-MD"/>
              </w:rPr>
            </w:pPr>
            <w:r w:rsidRPr="00FF430B">
              <w:rPr>
                <w:lang w:val="ro-MD"/>
              </w:rPr>
              <w:t>prin acordul de voinţă al părţilor ;</w:t>
            </w:r>
          </w:p>
          <w:p w14:paraId="12C0102A" w14:textId="77777777" w:rsidR="00325E16" w:rsidRPr="00FF430B" w:rsidRDefault="00325E16" w:rsidP="006F0379">
            <w:pPr>
              <w:pStyle w:val="a"/>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6F0379">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107B7D" w14:textId="77777777" w:rsidR="006F0379" w:rsidRDefault="006F0379" w:rsidP="00A20ACF">
      <w:r>
        <w:separator/>
      </w:r>
    </w:p>
  </w:endnote>
  <w:endnote w:type="continuationSeparator" w:id="0">
    <w:p w14:paraId="72F9740D" w14:textId="77777777" w:rsidR="006F0379" w:rsidRDefault="006F03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C3B9C" w14:textId="77777777" w:rsidR="006F0379" w:rsidRDefault="006F0379" w:rsidP="00A20ACF">
      <w:r>
        <w:separator/>
      </w:r>
    </w:p>
  </w:footnote>
  <w:footnote w:type="continuationSeparator" w:id="0">
    <w:p w14:paraId="1967C8BF" w14:textId="77777777" w:rsidR="006F0379" w:rsidRDefault="006F037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FD485A"/>
    <w:multiLevelType w:val="hybridMultilevel"/>
    <w:tmpl w:val="A25AC55E"/>
    <w:lvl w:ilvl="0" w:tplc="D8667038">
      <w:start w:val="1"/>
      <w:numFmt w:val="lowerLetter"/>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7"/>
  </w:num>
  <w:num w:numId="3">
    <w:abstractNumId w:val="25"/>
  </w:num>
  <w:num w:numId="4">
    <w:abstractNumId w:val="24"/>
  </w:num>
  <w:num w:numId="5">
    <w:abstractNumId w:val="10"/>
  </w:num>
  <w:num w:numId="6">
    <w:abstractNumId w:val="13"/>
  </w:num>
  <w:num w:numId="7">
    <w:abstractNumId w:val="11"/>
  </w:num>
  <w:num w:numId="8">
    <w:abstractNumId w:val="5"/>
  </w:num>
  <w:num w:numId="9">
    <w:abstractNumId w:val="18"/>
  </w:num>
  <w:num w:numId="10">
    <w:abstractNumId w:val="23"/>
  </w:num>
  <w:num w:numId="11">
    <w:abstractNumId w:val="21"/>
  </w:num>
  <w:num w:numId="12">
    <w:abstractNumId w:val="7"/>
  </w:num>
  <w:num w:numId="13">
    <w:abstractNumId w:val="33"/>
  </w:num>
  <w:num w:numId="14">
    <w:abstractNumId w:val="28"/>
  </w:num>
  <w:num w:numId="15">
    <w:abstractNumId w:val="8"/>
  </w:num>
  <w:num w:numId="16">
    <w:abstractNumId w:val="26"/>
  </w:num>
  <w:num w:numId="17">
    <w:abstractNumId w:val="15"/>
  </w:num>
  <w:num w:numId="18">
    <w:abstractNumId w:val="22"/>
  </w:num>
  <w:num w:numId="19">
    <w:abstractNumId w:val="17"/>
  </w:num>
  <w:num w:numId="20">
    <w:abstractNumId w:val="32"/>
  </w:num>
  <w:num w:numId="21">
    <w:abstractNumId w:val="9"/>
  </w:num>
  <w:num w:numId="22">
    <w:abstractNumId w:val="6"/>
  </w:num>
  <w:num w:numId="23">
    <w:abstractNumId w:val="16"/>
  </w:num>
  <w:num w:numId="24">
    <w:abstractNumId w:val="1"/>
  </w:num>
  <w:num w:numId="25">
    <w:abstractNumId w:val="30"/>
  </w:num>
  <w:num w:numId="26">
    <w:abstractNumId w:val="12"/>
  </w:num>
  <w:num w:numId="27">
    <w:abstractNumId w:val="34"/>
  </w:num>
  <w:num w:numId="28">
    <w:abstractNumId w:val="27"/>
  </w:num>
  <w:num w:numId="29">
    <w:abstractNumId w:val="14"/>
  </w:num>
  <w:num w:numId="30">
    <w:abstractNumId w:val="19"/>
  </w:num>
  <w:num w:numId="31">
    <w:abstractNumId w:val="35"/>
  </w:num>
  <w:num w:numId="32">
    <w:abstractNumId w:val="20"/>
  </w:num>
  <w:num w:numId="33">
    <w:abstractNumId w:val="31"/>
  </w:num>
  <w:num w:numId="34">
    <w:abstractNumId w:val="3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37B49"/>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85A"/>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A5F"/>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37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073"/>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137B49"/>
    <w:rPr>
      <w:color w:val="605E5C"/>
      <w:shd w:val="clear" w:color="auto" w:fill="E1DFDD"/>
    </w:rPr>
  </w:style>
  <w:style w:type="table" w:customStyle="1" w:styleId="Grigliatabella20">
    <w:name w:val="Griglia tabella2_0"/>
    <w:basedOn w:val="a2"/>
    <w:next w:val="a2"/>
    <w:uiPriority w:val="39"/>
    <w:rsid w:val="00C7607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C76073"/>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rihanaveche.wordpress.com/achizitii-publi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188AB-380B-43F7-A210-0DE6AD13F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68</Pages>
  <Words>27617</Words>
  <Characters>157419</Characters>
  <Application>Microsoft Office Word</Application>
  <DocSecurity>0</DocSecurity>
  <Lines>1311</Lines>
  <Paragraphs>369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13</cp:revision>
  <cp:lastPrinted>2021-06-01T11:52:00Z</cp:lastPrinted>
  <dcterms:created xsi:type="dcterms:W3CDTF">2026-02-19T08:09:00Z</dcterms:created>
  <dcterms:modified xsi:type="dcterms:W3CDTF">2026-06-25T10:29:00Z</dcterms:modified>
</cp:coreProperties>
</file>