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49C3B3CB" w14:textId="77777777" w:rsidR="00C7112A" w:rsidRPr="001B44CC" w:rsidRDefault="00C7112A" w:rsidP="00C7112A">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a8"/>
        <w:tabs>
          <w:tab w:val="left" w:pos="567"/>
        </w:tabs>
        <w:jc w:val="center"/>
        <w:rPr>
          <w:rFonts w:ascii="Times New Roman" w:hAnsi="Times New Roman"/>
          <w:b/>
          <w:sz w:val="28"/>
          <w:szCs w:val="28"/>
        </w:rPr>
      </w:pPr>
      <w:bookmarkStart w:id="1" w:name="_Hlk77771042"/>
      <w:r w:rsidRPr="00B24AA0">
        <w:rPr>
          <w:rFonts w:ascii="Times New Roman" w:hAnsi="Times New Roman"/>
          <w:b/>
          <w:sz w:val="28"/>
          <w:szCs w:val="28"/>
        </w:rPr>
        <w:t>CERERE DE PARTICIPARE</w:t>
      </w:r>
      <w:r w:rsidRPr="001B44CC">
        <w:rPr>
          <w:rFonts w:ascii="Times New Roman" w:hAnsi="Times New Roman"/>
          <w:b/>
          <w:sz w:val="28"/>
          <w:szCs w:val="28"/>
        </w:rPr>
        <w:t xml:space="preserve"> </w:t>
      </w:r>
    </w:p>
    <w:p w14:paraId="3727131B" w14:textId="77777777" w:rsidR="00C7112A" w:rsidRPr="001B44CC" w:rsidRDefault="00C7112A" w:rsidP="00C7112A">
      <w:pPr>
        <w:pStyle w:val="a8"/>
        <w:tabs>
          <w:tab w:val="left" w:pos="567"/>
        </w:tabs>
        <w:jc w:val="center"/>
        <w:rPr>
          <w:rFonts w:ascii="Times New Roman" w:hAnsi="Times New Roman"/>
          <w:sz w:val="28"/>
          <w:szCs w:val="28"/>
        </w:rPr>
      </w:pPr>
      <w:r w:rsidRPr="001B44CC">
        <w:rPr>
          <w:rFonts w:ascii="Times New Roman" w:hAnsi="Times New Roman"/>
          <w:b/>
          <w:sz w:val="28"/>
          <w:szCs w:val="28"/>
        </w:rPr>
        <w:t xml:space="preserve">– </w:t>
      </w:r>
      <w:r w:rsidRPr="001B44CC">
        <w:rPr>
          <w:rFonts w:ascii="Times New Roman" w:hAnsi="Times New Roman"/>
          <w:b/>
          <w:i/>
          <w:iCs/>
          <w:sz w:val="28"/>
          <w:szCs w:val="28"/>
        </w:rPr>
        <w:t>se completează de către operatorul economic.</w:t>
      </w:r>
    </w:p>
    <w:bookmarkEnd w:id="1"/>
    <w:p w14:paraId="7114C5E7" w14:textId="77777777" w:rsidR="00C7112A" w:rsidRPr="001B44CC" w:rsidRDefault="00C7112A" w:rsidP="00C7112A">
      <w:pPr>
        <w:pStyle w:val="a8"/>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a8"/>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a8"/>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a8"/>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a8"/>
        <w:tabs>
          <w:tab w:val="left" w:pos="567"/>
        </w:tabs>
        <w:spacing w:line="360" w:lineRule="auto"/>
        <w:rPr>
          <w:rFonts w:ascii="Times New Roman" w:hAnsi="Times New Roman"/>
          <w:szCs w:val="24"/>
        </w:rPr>
      </w:pPr>
    </w:p>
    <w:p w14:paraId="7214568D" w14:textId="77777777" w:rsidR="00C7112A" w:rsidRPr="001B44CC" w:rsidRDefault="00C7112A" w:rsidP="00C7112A">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a8"/>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05A6EBE2" w14:textId="5B2156DA"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a8"/>
        <w:tabs>
          <w:tab w:val="left" w:pos="567"/>
        </w:tabs>
        <w:spacing w:line="360" w:lineRule="auto"/>
        <w:rPr>
          <w:rFonts w:ascii="Times New Roman" w:hAnsi="Times New Roman"/>
          <w:b/>
          <w:i/>
          <w:iCs/>
          <w:color w:val="2E74B5" w:themeColor="accent1" w:themeShade="BF"/>
          <w:sz w:val="28"/>
          <w:szCs w:val="28"/>
        </w:rPr>
      </w:pPr>
    </w:p>
    <w:p w14:paraId="2B776929" w14:textId="1ED4BA2E" w:rsidR="0028109E" w:rsidRPr="001B44CC" w:rsidRDefault="0028109E" w:rsidP="0028109E">
      <w:pPr>
        <w:pStyle w:val="a8"/>
        <w:tabs>
          <w:tab w:val="left" w:pos="567"/>
        </w:tabs>
        <w:spacing w:line="360" w:lineRule="auto"/>
        <w:rPr>
          <w:rFonts w:ascii="Times New Roman" w:hAnsi="Times New Roman"/>
          <w:b/>
          <w:sz w:val="28"/>
          <w:szCs w:val="28"/>
        </w:rPr>
      </w:pPr>
      <w:r w:rsidRPr="001B44CC">
        <w:rPr>
          <w:rFonts w:ascii="Times New Roman" w:hAnsi="Times New Roman"/>
          <w:b/>
          <w:i/>
          <w:iCs/>
          <w:color w:val="2E74B5" w:themeColor="accent1" w:themeShade="BF"/>
          <w:sz w:val="28"/>
          <w:szCs w:val="28"/>
        </w:rPr>
        <w:t>Se completează de către operatorul economic.</w:t>
      </w:r>
    </w:p>
    <w:p w14:paraId="3C3054B9" w14:textId="77777777" w:rsidR="00BE49DD" w:rsidRPr="001B44CC" w:rsidRDefault="00BE49DD" w:rsidP="00950D18">
      <w:pPr>
        <w:pStyle w:val="a8"/>
        <w:tabs>
          <w:tab w:val="left" w:pos="567"/>
        </w:tabs>
        <w:spacing w:line="360" w:lineRule="auto"/>
        <w:rPr>
          <w:rFonts w:ascii="Times New Roman" w:hAnsi="Times New Roman"/>
          <w:szCs w:val="24"/>
        </w:rPr>
      </w:pPr>
    </w:p>
    <w:p w14:paraId="345D6EA2"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2"/>
        <w:tabs>
          <w:tab w:val="left" w:pos="567"/>
        </w:tabs>
        <w:spacing w:before="0"/>
        <w:jc w:val="center"/>
        <w:rPr>
          <w:rFonts w:ascii="Times New Roman" w:hAnsi="Times New Roman" w:cs="Times New Roman"/>
          <w:color w:val="auto"/>
          <w:sz w:val="28"/>
          <w:szCs w:val="28"/>
        </w:rPr>
      </w:pPr>
    </w:p>
    <w:p w14:paraId="252F031E" w14:textId="7F6A1C02" w:rsidR="00BB1EC7" w:rsidRPr="00B24AA0" w:rsidRDefault="00BB1EC7" w:rsidP="00BB1EC7">
      <w:pPr>
        <w:pStyle w:val="2"/>
        <w:tabs>
          <w:tab w:val="left" w:pos="567"/>
        </w:tabs>
        <w:spacing w:before="0"/>
        <w:jc w:val="center"/>
        <w:rPr>
          <w:rFonts w:ascii="Times New Roman" w:hAnsi="Times New Roman" w:cs="Times New Roman"/>
          <w:color w:val="auto"/>
          <w:sz w:val="28"/>
          <w:szCs w:val="28"/>
        </w:rPr>
      </w:pPr>
      <w:r w:rsidRPr="00B24AA0">
        <w:rPr>
          <w:rFonts w:ascii="Times New Roman" w:hAnsi="Times New Roman" w:cs="Times New Roman"/>
          <w:color w:val="auto"/>
          <w:sz w:val="28"/>
          <w:szCs w:val="28"/>
        </w:rPr>
        <w:t>DECLARAŢIE</w:t>
      </w:r>
    </w:p>
    <w:p w14:paraId="17975B6F" w14:textId="1ABD12CF" w:rsidR="003F2E01" w:rsidRPr="001B44CC" w:rsidRDefault="00BB1EC7" w:rsidP="00BB1EC7">
      <w:pPr>
        <w:pStyle w:val="a8"/>
        <w:tabs>
          <w:tab w:val="left" w:pos="567"/>
        </w:tabs>
        <w:spacing w:line="360" w:lineRule="auto"/>
        <w:jc w:val="center"/>
        <w:rPr>
          <w:rFonts w:ascii="Times New Roman" w:hAnsi="Times New Roman"/>
          <w:b/>
          <w:szCs w:val="24"/>
        </w:rPr>
      </w:pPr>
      <w:r w:rsidRPr="00B24AA0">
        <w:rPr>
          <w:rFonts w:ascii="Times New Roman" w:hAnsi="Times New Roman"/>
          <w:b/>
          <w:szCs w:val="24"/>
        </w:rPr>
        <w:t>privind valabilitatea ofertei</w:t>
      </w:r>
    </w:p>
    <w:p w14:paraId="249B7A62" w14:textId="77777777" w:rsidR="00BB1EC7" w:rsidRPr="001B44CC" w:rsidRDefault="00BB1EC7" w:rsidP="00950D18">
      <w:pPr>
        <w:pStyle w:val="a8"/>
        <w:tabs>
          <w:tab w:val="left" w:pos="567"/>
        </w:tabs>
        <w:spacing w:line="360" w:lineRule="auto"/>
        <w:rPr>
          <w:rFonts w:ascii="Times New Roman" w:hAnsi="Times New Roman"/>
          <w:szCs w:val="24"/>
        </w:rPr>
      </w:pPr>
    </w:p>
    <w:p w14:paraId="7BB2B8E5" w14:textId="77777777" w:rsidR="00211C74" w:rsidRPr="001B44CC" w:rsidRDefault="00211C74" w:rsidP="00211C74">
      <w:pPr>
        <w:pStyle w:val="a8"/>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a8"/>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a8"/>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a8"/>
        <w:tabs>
          <w:tab w:val="left" w:pos="567"/>
        </w:tabs>
        <w:spacing w:line="360" w:lineRule="auto"/>
        <w:rPr>
          <w:rFonts w:ascii="Times New Roman" w:hAnsi="Times New Roman"/>
          <w:szCs w:val="24"/>
        </w:rPr>
      </w:pPr>
    </w:p>
    <w:p w14:paraId="37C20DD9" w14:textId="77777777" w:rsidR="00BB1EC7" w:rsidRPr="001B44CC" w:rsidRDefault="00BB1EC7" w:rsidP="00950D18">
      <w:pPr>
        <w:pStyle w:val="a8"/>
        <w:tabs>
          <w:tab w:val="left" w:pos="567"/>
        </w:tabs>
        <w:spacing w:line="360" w:lineRule="auto"/>
        <w:rPr>
          <w:rFonts w:ascii="Times New Roman" w:hAnsi="Times New Roman"/>
          <w:szCs w:val="24"/>
        </w:rPr>
      </w:pPr>
    </w:p>
    <w:p w14:paraId="3AC6F755" w14:textId="77777777" w:rsidR="00BE49DD" w:rsidRPr="001B44CC" w:rsidRDefault="00BE49DD" w:rsidP="00950D18">
      <w:pPr>
        <w:pStyle w:val="a8"/>
        <w:tabs>
          <w:tab w:val="left" w:pos="567"/>
        </w:tabs>
        <w:spacing w:line="360" w:lineRule="auto"/>
        <w:rPr>
          <w:rFonts w:ascii="Times New Roman" w:hAnsi="Times New Roman"/>
          <w:szCs w:val="24"/>
        </w:rPr>
      </w:pPr>
    </w:p>
    <w:p w14:paraId="7E0B4786" w14:textId="77777777" w:rsidR="00BE49DD" w:rsidRPr="001B44CC" w:rsidRDefault="00BE49DD" w:rsidP="00950D18">
      <w:pPr>
        <w:pStyle w:val="a8"/>
        <w:tabs>
          <w:tab w:val="left" w:pos="567"/>
        </w:tabs>
        <w:spacing w:line="360" w:lineRule="auto"/>
        <w:rPr>
          <w:rFonts w:ascii="Times New Roman" w:hAnsi="Times New Roman"/>
          <w:szCs w:val="24"/>
        </w:rPr>
      </w:pPr>
    </w:p>
    <w:p w14:paraId="11C3E31B" w14:textId="77777777" w:rsidR="00211C74" w:rsidRPr="001B44CC" w:rsidRDefault="00211C74" w:rsidP="00211C74">
      <w:pPr>
        <w:pStyle w:val="a8"/>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a8"/>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a8"/>
        <w:tabs>
          <w:tab w:val="left" w:pos="567"/>
        </w:tabs>
        <w:spacing w:line="360" w:lineRule="auto"/>
        <w:rPr>
          <w:rFonts w:ascii="Times New Roman" w:hAnsi="Times New Roman"/>
          <w:szCs w:val="24"/>
        </w:rPr>
      </w:pPr>
    </w:p>
    <w:p w14:paraId="6843E031" w14:textId="77777777" w:rsidR="001F113D" w:rsidRDefault="001F113D" w:rsidP="001F113D">
      <w:pPr>
        <w:tabs>
          <w:tab w:val="left" w:pos="-284"/>
          <w:tab w:val="left" w:pos="426"/>
          <w:tab w:val="left" w:pos="604"/>
          <w:tab w:val="left" w:pos="960"/>
        </w:tabs>
        <w:spacing w:after="120"/>
        <w:ind w:left="-284" w:firstLine="284"/>
        <w:jc w:val="both"/>
        <w:rPr>
          <w:b/>
          <w:i/>
        </w:rPr>
      </w:pPr>
      <w:r>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C271CF2" w14:textId="77777777" w:rsidR="00BE49DD" w:rsidRPr="001B44CC" w:rsidRDefault="00BE49DD" w:rsidP="00950D18">
      <w:pPr>
        <w:pStyle w:val="a8"/>
        <w:tabs>
          <w:tab w:val="left" w:pos="567"/>
        </w:tabs>
        <w:spacing w:line="360" w:lineRule="auto"/>
        <w:rPr>
          <w:rFonts w:ascii="Times New Roman" w:hAnsi="Times New Roman"/>
          <w:szCs w:val="24"/>
        </w:rPr>
      </w:pPr>
    </w:p>
    <w:p w14:paraId="457F3FD7" w14:textId="7D7BB0AB" w:rsidR="001F113D" w:rsidRDefault="001F113D" w:rsidP="00950D18">
      <w:pPr>
        <w:pStyle w:val="a8"/>
        <w:tabs>
          <w:tab w:val="left" w:pos="567"/>
        </w:tabs>
        <w:spacing w:line="360" w:lineRule="auto"/>
        <w:rPr>
          <w:rFonts w:ascii="Times New Roman" w:hAnsi="Times New Roman"/>
          <w:szCs w:val="24"/>
        </w:rPr>
      </w:pPr>
    </w:p>
    <w:p w14:paraId="0D3579EC" w14:textId="77777777" w:rsidR="00355100" w:rsidRDefault="00355100" w:rsidP="00950D18">
      <w:pPr>
        <w:pStyle w:val="a8"/>
        <w:tabs>
          <w:tab w:val="left" w:pos="567"/>
        </w:tabs>
        <w:spacing w:line="360" w:lineRule="auto"/>
        <w:rPr>
          <w:rFonts w:ascii="Times New Roman" w:hAnsi="Times New Roman"/>
          <w:szCs w:val="24"/>
        </w:rPr>
      </w:pPr>
    </w:p>
    <w:p w14:paraId="56D79546" w14:textId="77777777" w:rsidR="004D5185" w:rsidRPr="001B44CC" w:rsidRDefault="004D5185" w:rsidP="00950D18">
      <w:pPr>
        <w:pStyle w:val="a8"/>
        <w:tabs>
          <w:tab w:val="left" w:pos="567"/>
        </w:tabs>
        <w:spacing w:line="360" w:lineRule="auto"/>
        <w:rPr>
          <w:rFonts w:ascii="Times New Roman" w:hAnsi="Times New Roman"/>
          <w:szCs w:val="24"/>
        </w:rPr>
      </w:pPr>
    </w:p>
    <w:p w14:paraId="4B872FCA" w14:textId="77777777" w:rsidR="00C7112A" w:rsidRPr="001B44CC" w:rsidRDefault="00C7112A" w:rsidP="00BE49DD">
      <w:pPr>
        <w:jc w:val="right"/>
        <w:rPr>
          <w:b/>
          <w:bCs/>
          <w:i/>
          <w:iCs/>
          <w:noProof w:val="0"/>
        </w:rPr>
      </w:pPr>
    </w:p>
    <w:p w14:paraId="2FE154B9" w14:textId="48222BD8" w:rsidR="00BE49DD" w:rsidRPr="001B44CC" w:rsidRDefault="00BE49DD" w:rsidP="00BE49DD">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D8DF40F" w14:textId="4B749495" w:rsidR="00BA2145" w:rsidRPr="00331624" w:rsidRDefault="00BA2145" w:rsidP="00331624">
      <w:pPr>
        <w:tabs>
          <w:tab w:val="left" w:pos="5103"/>
          <w:tab w:val="left" w:pos="10348"/>
        </w:tabs>
        <w:spacing w:after="240"/>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bookmarkEnd w:id="0"/>
    </w:p>
    <w:p w14:paraId="1C51A82A" w14:textId="29725F88" w:rsidR="00AA1372" w:rsidRPr="00355100" w:rsidRDefault="00BA2145" w:rsidP="00000FCA">
      <w:pPr>
        <w:pStyle w:val="a8"/>
        <w:tabs>
          <w:tab w:val="left" w:pos="567"/>
        </w:tabs>
        <w:spacing w:line="360" w:lineRule="auto"/>
        <w:jc w:val="both"/>
        <w:rPr>
          <w:rFonts w:ascii="Times New Roman" w:hAnsi="Times New Roman"/>
          <w:b/>
          <w:bCs/>
          <w:i/>
          <w:iCs/>
          <w:color w:val="2E74B5" w:themeColor="accent1" w:themeShade="BF"/>
          <w:sz w:val="28"/>
          <w:szCs w:val="28"/>
        </w:rPr>
      </w:pPr>
      <w:r w:rsidRPr="001B44CC">
        <w:rPr>
          <w:rFonts w:ascii="Times New Roman" w:hAnsi="Times New Roman"/>
          <w:b/>
          <w:bCs/>
          <w:i/>
          <w:iCs/>
          <w:color w:val="2E74B5" w:themeColor="accent1" w:themeShade="BF"/>
          <w:sz w:val="28"/>
          <w:szCs w:val="28"/>
        </w:rPr>
        <w:t xml:space="preserve">Se aplică pentru </w:t>
      </w:r>
      <w:proofErr w:type="spellStart"/>
      <w:r w:rsidRPr="001B44CC">
        <w:rPr>
          <w:rFonts w:ascii="Times New Roman" w:hAnsi="Times New Roman"/>
          <w:b/>
          <w:bCs/>
          <w:i/>
          <w:iCs/>
          <w:color w:val="2E74B5" w:themeColor="accent1" w:themeShade="BF"/>
          <w:sz w:val="28"/>
          <w:szCs w:val="28"/>
        </w:rPr>
        <w:t>garantia</w:t>
      </w:r>
      <w:proofErr w:type="spellEnd"/>
      <w:r w:rsidRPr="001B44CC">
        <w:rPr>
          <w:rFonts w:ascii="Times New Roman" w:hAnsi="Times New Roman"/>
          <w:b/>
          <w:bCs/>
          <w:i/>
          <w:iCs/>
          <w:color w:val="2E74B5" w:themeColor="accent1" w:themeShade="BF"/>
          <w:sz w:val="28"/>
          <w:szCs w:val="28"/>
        </w:rPr>
        <w:t xml:space="preserve"> pentru ofertă </w:t>
      </w:r>
      <w:r w:rsidR="00F961E2" w:rsidRPr="001B44CC">
        <w:rPr>
          <w:rFonts w:ascii="Times New Roman" w:hAnsi="Times New Roman"/>
          <w:b/>
          <w:bCs/>
          <w:i/>
          <w:iCs/>
          <w:color w:val="2E74B5" w:themeColor="accent1" w:themeShade="BF"/>
          <w:sz w:val="28"/>
          <w:szCs w:val="28"/>
        </w:rPr>
        <w:t>- cuantum 2% din suma ofertei fără TVA</w:t>
      </w:r>
      <w:r w:rsidRPr="001B44CC">
        <w:rPr>
          <w:rFonts w:ascii="Times New Roman" w:hAnsi="Times New Roman"/>
          <w:b/>
          <w:bCs/>
          <w:i/>
          <w:iCs/>
          <w:color w:val="2E74B5" w:themeColor="accent1" w:themeShade="BF"/>
          <w:sz w:val="28"/>
          <w:szCs w:val="28"/>
        </w:rPr>
        <w:t>.</w:t>
      </w:r>
    </w:p>
    <w:p w14:paraId="03AD0F21" w14:textId="77777777" w:rsidR="00AA1372" w:rsidRPr="001B44CC" w:rsidRDefault="00A227F2" w:rsidP="00950D18">
      <w:pPr>
        <w:pStyle w:val="a8"/>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w:t>
      </w:r>
    </w:p>
    <w:p w14:paraId="642853FB" w14:textId="3D782B0D" w:rsidR="00AA1372" w:rsidRPr="00331624"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w:t>
      </w:r>
    </w:p>
    <w:p w14:paraId="7A2AAB82" w14:textId="77777777" w:rsidR="00AA1372" w:rsidRPr="001B44CC" w:rsidRDefault="00A227F2" w:rsidP="00950D18">
      <w:pPr>
        <w:pStyle w:val="a8"/>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D1725F5" w14:textId="6CD93C34" w:rsidR="00AA1372" w:rsidRPr="001B44CC" w:rsidRDefault="00A227F2" w:rsidP="00331624">
      <w:pPr>
        <w:pStyle w:val="a8"/>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5C17FDCC"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a8"/>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a8"/>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a8"/>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a8"/>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a8"/>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a8"/>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a8"/>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a8"/>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a8"/>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a8"/>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a8"/>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a8"/>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a8"/>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a8"/>
        <w:tabs>
          <w:tab w:val="left" w:pos="567"/>
        </w:tabs>
        <w:ind w:hanging="502"/>
        <w:rPr>
          <w:rFonts w:ascii="Times New Roman" w:hAnsi="Times New Roman"/>
          <w:szCs w:val="24"/>
        </w:rPr>
      </w:pPr>
    </w:p>
    <w:p w14:paraId="59A22C7D" w14:textId="77777777" w:rsidR="00AA1372" w:rsidRPr="001B44CC" w:rsidRDefault="00A227F2" w:rsidP="00E706C1">
      <w:pPr>
        <w:pStyle w:val="a8"/>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a8"/>
        <w:tabs>
          <w:tab w:val="left" w:pos="567"/>
        </w:tabs>
        <w:rPr>
          <w:rFonts w:ascii="Times New Roman" w:hAnsi="Times New Roman"/>
          <w:szCs w:val="24"/>
        </w:rPr>
      </w:pPr>
    </w:p>
    <w:p w14:paraId="180D4CEE" w14:textId="46366CE1" w:rsidR="00AA1372" w:rsidRPr="001B44CC" w:rsidRDefault="00A227F2" w:rsidP="00950D18">
      <w:pPr>
        <w:pStyle w:val="a8"/>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a8"/>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2CACA40A" w14:textId="77777777" w:rsidR="00331624" w:rsidRDefault="00331624" w:rsidP="00331624">
      <w:pPr>
        <w:rPr>
          <w:b/>
          <w:bCs/>
          <w:i/>
          <w:iCs/>
          <w:sz w:val="22"/>
          <w:szCs w:val="22"/>
          <w:lang w:eastAsia="ru-RU"/>
        </w:rPr>
      </w:pPr>
      <w:bookmarkStart w:id="3" w:name="_Toc449692098"/>
      <w:bookmarkEnd w:id="2"/>
    </w:p>
    <w:p w14:paraId="6CE36520" w14:textId="09E18B60" w:rsidR="00355100" w:rsidRDefault="00331624" w:rsidP="00331624">
      <w:pPr>
        <w:rPr>
          <w:b/>
          <w:bCs/>
          <w:i/>
          <w:iCs/>
        </w:rPr>
      </w:pPr>
      <w:r w:rsidRPr="000D59D8">
        <w:rPr>
          <w:b/>
          <w:bCs/>
          <w:i/>
          <w:iCs/>
          <w:sz w:val="22"/>
          <w:szCs w:val="22"/>
          <w:lang w:eastAsia="ru-RU"/>
        </w:rPr>
        <w:t>Notă: Autoritatea contractantă va reține garanția pentru ofertă în cazul atestării circumstanţelor stabilite de prevederile art. 68 alin. (4) din Legea nr. 131/2015 privind achiziţiile publice.</w:t>
      </w:r>
    </w:p>
    <w:p w14:paraId="37DD7F49" w14:textId="77777777" w:rsidR="00331624" w:rsidRDefault="00331624" w:rsidP="00A7633B">
      <w:pPr>
        <w:jc w:val="right"/>
        <w:rPr>
          <w:b/>
          <w:bCs/>
          <w:i/>
          <w:iCs/>
        </w:rPr>
      </w:pPr>
    </w:p>
    <w:p w14:paraId="1F5E147C" w14:textId="77777777" w:rsidR="00331624" w:rsidRDefault="00331624" w:rsidP="00A7633B">
      <w:pPr>
        <w:jc w:val="right"/>
        <w:rPr>
          <w:b/>
          <w:bCs/>
          <w:i/>
          <w:iCs/>
        </w:rPr>
      </w:pPr>
    </w:p>
    <w:p w14:paraId="0D584602" w14:textId="77777777" w:rsidR="008D38D4" w:rsidRDefault="008D38D4" w:rsidP="00894223">
      <w:pPr>
        <w:tabs>
          <w:tab w:val="left" w:pos="5103"/>
          <w:tab w:val="left" w:pos="10348"/>
        </w:tabs>
        <w:jc w:val="right"/>
        <w:rPr>
          <w:b/>
          <w:i/>
          <w:iCs/>
        </w:rPr>
        <w:sectPr w:rsidR="008D38D4" w:rsidSect="0027109B">
          <w:footerReference w:type="first" r:id="rId8"/>
          <w:pgSz w:w="11906" w:h="16838" w:code="9"/>
          <w:pgMar w:top="851" w:right="851" w:bottom="851" w:left="1701" w:header="720" w:footer="510" w:gutter="0"/>
          <w:cols w:space="720"/>
          <w:titlePg/>
          <w:docGrid w:linePitch="326"/>
        </w:sectPr>
      </w:pPr>
    </w:p>
    <w:p w14:paraId="43B70C98" w14:textId="77777777" w:rsidR="008D38D4" w:rsidRPr="006A5C5A" w:rsidRDefault="008D38D4" w:rsidP="008D38D4">
      <w:pPr>
        <w:jc w:val="right"/>
        <w:rPr>
          <w:b/>
          <w:bCs/>
          <w:i/>
          <w:iCs/>
          <w:sz w:val="22"/>
        </w:rPr>
      </w:pPr>
      <w:r w:rsidRPr="006A5C5A">
        <w:rPr>
          <w:b/>
          <w:bCs/>
          <w:i/>
          <w:iCs/>
        </w:rPr>
        <w:t>Anexa nr. 10</w:t>
      </w:r>
    </w:p>
    <w:p w14:paraId="5A174974" w14:textId="77777777" w:rsidR="008D38D4" w:rsidRDefault="008D38D4" w:rsidP="00894223">
      <w:pPr>
        <w:tabs>
          <w:tab w:val="left" w:pos="5103"/>
          <w:tab w:val="left" w:pos="10348"/>
        </w:tabs>
        <w:jc w:val="right"/>
        <w:rPr>
          <w:b/>
          <w:i/>
          <w:iCs/>
        </w:rPr>
      </w:pPr>
    </w:p>
    <w:p w14:paraId="02D0A640" w14:textId="44CBD0D5" w:rsidR="00894223" w:rsidRPr="006A5C5A" w:rsidRDefault="00894223" w:rsidP="00894223">
      <w:pPr>
        <w:tabs>
          <w:tab w:val="left" w:pos="5103"/>
          <w:tab w:val="left" w:pos="10348"/>
        </w:tabs>
        <w:jc w:val="right"/>
        <w:rPr>
          <w:b/>
          <w:bCs/>
          <w:i/>
          <w:iCs/>
        </w:rPr>
      </w:pPr>
      <w:r w:rsidRPr="006A5C5A">
        <w:rPr>
          <w:b/>
          <w:i/>
          <w:iCs/>
        </w:rPr>
        <w:t>la</w:t>
      </w:r>
      <w:r w:rsidRPr="006A5C5A">
        <w:rPr>
          <w:b/>
          <w:bCs/>
          <w:i/>
          <w:iCs/>
          <w:lang w:eastAsia="ru-RU"/>
        </w:rPr>
        <w:t xml:space="preserve"> Documentația standard</w:t>
      </w:r>
      <w:r w:rsidRPr="006A5C5A">
        <w:rPr>
          <w:b/>
          <w:bCs/>
          <w:i/>
          <w:iCs/>
        </w:rPr>
        <w:t xml:space="preserve"> </w:t>
      </w:r>
      <w:r w:rsidRPr="006A5C5A">
        <w:rPr>
          <w:b/>
          <w:bCs/>
          <w:i/>
          <w:iCs/>
          <w:lang w:eastAsia="ru-RU"/>
        </w:rPr>
        <w:t xml:space="preserve">aprobată prin Ordinul </w:t>
      </w:r>
    </w:p>
    <w:p w14:paraId="1986A11F" w14:textId="77777777" w:rsidR="00894223" w:rsidRPr="006A5C5A" w:rsidRDefault="00894223" w:rsidP="00894223">
      <w:pPr>
        <w:tabs>
          <w:tab w:val="left" w:pos="5103"/>
          <w:tab w:val="left" w:pos="10348"/>
        </w:tabs>
        <w:jc w:val="right"/>
        <w:rPr>
          <w:b/>
          <w:bCs/>
          <w:i/>
          <w:iCs/>
          <w:lang w:eastAsia="ru-RU"/>
        </w:rPr>
      </w:pPr>
      <w:r w:rsidRPr="006A5C5A">
        <w:rPr>
          <w:b/>
          <w:bCs/>
          <w:i/>
          <w:iCs/>
          <w:lang w:eastAsia="ru-RU"/>
        </w:rPr>
        <w:t>Ministrului Finanţelor</w:t>
      </w:r>
      <w:r w:rsidRPr="006A5C5A">
        <w:rPr>
          <w:b/>
          <w:bCs/>
          <w:i/>
          <w:iCs/>
        </w:rPr>
        <w:t xml:space="preserve"> </w:t>
      </w:r>
      <w:r w:rsidRPr="006A5C5A">
        <w:rPr>
          <w:b/>
          <w:bCs/>
          <w:i/>
          <w:iCs/>
          <w:lang w:eastAsia="ru-RU"/>
        </w:rPr>
        <w:t>nr. 69 din 7 mai 2021</w:t>
      </w:r>
    </w:p>
    <w:p w14:paraId="5CDFDAC2" w14:textId="77777777" w:rsidR="00894223" w:rsidRPr="006A5C5A" w:rsidRDefault="00894223" w:rsidP="00894223">
      <w:pPr>
        <w:tabs>
          <w:tab w:val="left" w:pos="567"/>
        </w:tabs>
        <w:spacing w:line="360" w:lineRule="auto"/>
        <w:jc w:val="both"/>
        <w:rPr>
          <w:rFonts w:ascii="Baltica RR" w:hAnsi="Baltica RR"/>
          <w:b/>
          <w:i/>
          <w:iCs/>
          <w:color w:val="2E74B5"/>
          <w:szCs w:val="28"/>
        </w:rPr>
      </w:pPr>
    </w:p>
    <w:p w14:paraId="12D833AC" w14:textId="77777777" w:rsidR="00894223" w:rsidRPr="006A5C5A" w:rsidRDefault="00894223" w:rsidP="00894223">
      <w:pPr>
        <w:tabs>
          <w:tab w:val="left" w:pos="567"/>
        </w:tabs>
        <w:spacing w:line="360" w:lineRule="auto"/>
        <w:jc w:val="both"/>
        <w:rPr>
          <w:b/>
        </w:rPr>
      </w:pPr>
      <w:r w:rsidRPr="006A5C5A">
        <w:rPr>
          <w:rFonts w:ascii="Baltica RR" w:hAnsi="Baltica RR"/>
          <w:b/>
          <w:i/>
          <w:iCs/>
          <w:color w:val="2E74B5"/>
          <w:szCs w:val="28"/>
        </w:rPr>
        <w:t>Se completează de către operatorul economic.</w:t>
      </w:r>
    </w:p>
    <w:p w14:paraId="0B43163E" w14:textId="77777777" w:rsidR="00894223" w:rsidRPr="006A5C5A" w:rsidRDefault="00894223" w:rsidP="00894223">
      <w:pPr>
        <w:jc w:val="both"/>
        <w:rPr>
          <w:lang w:eastAsia="zh-CN"/>
        </w:rPr>
      </w:pPr>
    </w:p>
    <w:p w14:paraId="27B90A50" w14:textId="77777777" w:rsidR="00894223" w:rsidRPr="006A5C5A" w:rsidRDefault="00894223" w:rsidP="00894223">
      <w:pPr>
        <w:jc w:val="center"/>
        <w:rPr>
          <w:b/>
        </w:rPr>
      </w:pPr>
    </w:p>
    <w:p w14:paraId="2FFCC588" w14:textId="66B91BC4" w:rsidR="00731FBF" w:rsidRPr="00731FBF" w:rsidRDefault="00894223" w:rsidP="00731FBF">
      <w:pPr>
        <w:tabs>
          <w:tab w:val="left" w:pos="567"/>
        </w:tabs>
        <w:jc w:val="center"/>
        <w:rPr>
          <w:b/>
          <w:szCs w:val="28"/>
        </w:rPr>
      </w:pPr>
      <w:r w:rsidRPr="00B24AA0">
        <w:rPr>
          <w:b/>
          <w:szCs w:val="28"/>
        </w:rPr>
        <w:t>GRAFIC DE</w:t>
      </w:r>
      <w:r w:rsidRPr="006A5C5A">
        <w:rPr>
          <w:b/>
          <w:szCs w:val="28"/>
        </w:rPr>
        <w:t xml:space="preserve">  EXECUTARE A LUCRĂRILOR</w:t>
      </w:r>
    </w:p>
    <w:p w14:paraId="41B4FBB6" w14:textId="0838C9A0" w:rsidR="00894223" w:rsidRDefault="00731FBF" w:rsidP="00911A3B">
      <w:pPr>
        <w:pStyle w:val="a8"/>
        <w:tabs>
          <w:tab w:val="left" w:pos="567"/>
        </w:tabs>
      </w:pPr>
      <w:r w:rsidRPr="004408E2">
        <w:rPr>
          <w:b/>
          <w:szCs w:val="24"/>
          <w:lang w:val="en-US"/>
        </w:rPr>
        <w:t xml:space="preserve">     </w:t>
      </w:r>
      <w:r>
        <w:rPr>
          <w:b/>
          <w:szCs w:val="24"/>
          <w:lang w:val="en-US"/>
        </w:rPr>
        <w:t xml:space="preserve">     </w:t>
      </w:r>
    </w:p>
    <w:p w14:paraId="27B57623" w14:textId="5CA9C2EB" w:rsidR="00911A3B" w:rsidRPr="00D926F8" w:rsidRDefault="00911A3B" w:rsidP="00D926F8">
      <w:pPr>
        <w:pStyle w:val="a8"/>
        <w:tabs>
          <w:tab w:val="left" w:pos="567"/>
        </w:tabs>
        <w:rPr>
          <w:b/>
          <w:u w:val="single"/>
        </w:rPr>
      </w:pPr>
      <w:r w:rsidRPr="004408E2">
        <w:rPr>
          <w:b/>
          <w:szCs w:val="24"/>
          <w:lang w:val="en-US"/>
        </w:rPr>
        <w:t xml:space="preserve">     </w:t>
      </w:r>
      <w:r>
        <w:rPr>
          <w:b/>
          <w:szCs w:val="24"/>
          <w:lang w:val="en-US"/>
        </w:rPr>
        <w:t xml:space="preserve">     </w:t>
      </w:r>
      <w:r w:rsidR="00D926F8">
        <w:rPr>
          <w:b/>
          <w:u w:val="single"/>
        </w:rPr>
        <w:t>Lucrări</w:t>
      </w:r>
      <w:r w:rsidR="00D926F8" w:rsidRPr="00D926F8">
        <w:rPr>
          <w:b/>
          <w:u w:val="single"/>
        </w:rPr>
        <w:t xml:space="preserve"> de reparație curentă a acoperișului edificiului CM</w:t>
      </w:r>
      <w:r w:rsidR="00D926F8">
        <w:rPr>
          <w:b/>
          <w:u w:val="single"/>
        </w:rPr>
        <w:t xml:space="preserve"> </w:t>
      </w:r>
      <w:r w:rsidR="00D926F8" w:rsidRPr="00D926F8">
        <w:rPr>
          <w:b/>
          <w:szCs w:val="24"/>
          <w:u w:val="single"/>
        </w:rPr>
        <w:t>Drochia din str. Mitropolit Varlaam, 2/F, or. Drochia</w:t>
      </w:r>
    </w:p>
    <w:p w14:paraId="7781F115" w14:textId="12C0B8DF" w:rsidR="00911A3B" w:rsidRDefault="00911A3B" w:rsidP="00911A3B">
      <w:pPr>
        <w:pStyle w:val="a8"/>
        <w:tabs>
          <w:tab w:val="left" w:pos="567"/>
        </w:tabs>
        <w:rPr>
          <w:rFonts w:ascii="Times New Roman" w:hAnsi="Times New Roman"/>
          <w:szCs w:val="24"/>
        </w:rPr>
      </w:pPr>
    </w:p>
    <w:tbl>
      <w:tblPr>
        <w:tblW w:w="1145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7"/>
        <w:gridCol w:w="3847"/>
        <w:gridCol w:w="1559"/>
        <w:gridCol w:w="1559"/>
        <w:gridCol w:w="1989"/>
        <w:gridCol w:w="1957"/>
      </w:tblGrid>
      <w:tr w:rsidR="00B24AA0" w:rsidRPr="00B24AA0" w14:paraId="49D485B5" w14:textId="77777777" w:rsidTr="00D926F8">
        <w:trPr>
          <w:cantSplit/>
          <w:trHeight w:val="79"/>
        </w:trPr>
        <w:tc>
          <w:tcPr>
            <w:tcW w:w="547" w:type="dxa"/>
            <w:vMerge w:val="restart"/>
            <w:tcBorders>
              <w:top w:val="single" w:sz="2" w:space="0" w:color="auto"/>
              <w:left w:val="single" w:sz="4" w:space="0" w:color="auto"/>
              <w:right w:val="single" w:sz="4" w:space="0" w:color="auto"/>
            </w:tcBorders>
          </w:tcPr>
          <w:p w14:paraId="7A547DF8" w14:textId="77777777" w:rsidR="00B24AA0" w:rsidRPr="00D926F8" w:rsidRDefault="00B24AA0" w:rsidP="00B24AA0">
            <w:pPr>
              <w:tabs>
                <w:tab w:val="left" w:pos="567"/>
              </w:tabs>
              <w:rPr>
                <w:rFonts w:eastAsia="Calibri"/>
                <w:b/>
                <w:noProof w:val="0"/>
              </w:rPr>
            </w:pPr>
            <w:r w:rsidRPr="00D926F8">
              <w:rPr>
                <w:rFonts w:eastAsia="Calibri"/>
                <w:b/>
                <w:noProof w:val="0"/>
              </w:rPr>
              <w:t>Nr</w:t>
            </w:r>
          </w:p>
          <w:p w14:paraId="167189B5" w14:textId="77777777" w:rsidR="00B24AA0" w:rsidRPr="00D926F8" w:rsidRDefault="00B24AA0" w:rsidP="00B24AA0">
            <w:pPr>
              <w:tabs>
                <w:tab w:val="left" w:pos="567"/>
              </w:tabs>
              <w:rPr>
                <w:rFonts w:eastAsia="Calibri"/>
                <w:b/>
                <w:noProof w:val="0"/>
              </w:rPr>
            </w:pPr>
            <w:r w:rsidRPr="00D926F8">
              <w:rPr>
                <w:rFonts w:eastAsia="Calibri"/>
                <w:b/>
                <w:noProof w:val="0"/>
              </w:rPr>
              <w:t>d/o</w:t>
            </w:r>
          </w:p>
        </w:tc>
        <w:tc>
          <w:tcPr>
            <w:tcW w:w="3847" w:type="dxa"/>
            <w:vMerge w:val="restart"/>
            <w:tcBorders>
              <w:top w:val="single" w:sz="2" w:space="0" w:color="auto"/>
              <w:left w:val="single" w:sz="4" w:space="0" w:color="auto"/>
              <w:right w:val="single" w:sz="4" w:space="0" w:color="auto"/>
            </w:tcBorders>
          </w:tcPr>
          <w:p w14:paraId="0D423D6A" w14:textId="77777777" w:rsidR="00B24AA0" w:rsidRPr="00D926F8" w:rsidRDefault="00B24AA0" w:rsidP="00D926F8">
            <w:pPr>
              <w:tabs>
                <w:tab w:val="left" w:pos="567"/>
              </w:tabs>
              <w:jc w:val="center"/>
              <w:rPr>
                <w:rFonts w:eastAsia="Calibri"/>
                <w:b/>
                <w:noProof w:val="0"/>
              </w:rPr>
            </w:pPr>
            <w:r w:rsidRPr="00D926F8">
              <w:rPr>
                <w:rFonts w:eastAsia="Calibri"/>
                <w:b/>
                <w:noProof w:val="0"/>
              </w:rPr>
              <w:t>Grupa de obiecte</w:t>
            </w:r>
          </w:p>
          <w:p w14:paraId="413ACC05" w14:textId="77777777" w:rsidR="00B24AA0" w:rsidRPr="00D926F8" w:rsidRDefault="00B24AA0" w:rsidP="00D926F8">
            <w:pPr>
              <w:tabs>
                <w:tab w:val="left" w:pos="567"/>
              </w:tabs>
              <w:jc w:val="center"/>
              <w:rPr>
                <w:rFonts w:eastAsia="Calibri"/>
                <w:b/>
                <w:noProof w:val="0"/>
              </w:rPr>
            </w:pPr>
            <w:r w:rsidRPr="00D926F8">
              <w:rPr>
                <w:rFonts w:eastAsia="Calibri"/>
                <w:b/>
                <w:noProof w:val="0"/>
              </w:rPr>
              <w:t>/denumirea obiectului</w:t>
            </w:r>
          </w:p>
        </w:tc>
        <w:tc>
          <w:tcPr>
            <w:tcW w:w="7064" w:type="dxa"/>
            <w:gridSpan w:val="4"/>
            <w:tcBorders>
              <w:top w:val="single" w:sz="2" w:space="0" w:color="auto"/>
              <w:left w:val="single" w:sz="4" w:space="0" w:color="auto"/>
              <w:right w:val="single" w:sz="4" w:space="0" w:color="auto"/>
            </w:tcBorders>
          </w:tcPr>
          <w:p w14:paraId="07B1C4B8" w14:textId="4FFEBDE5" w:rsidR="00B24AA0" w:rsidRPr="00D926F8" w:rsidRDefault="00B24AA0" w:rsidP="00D926F8">
            <w:pPr>
              <w:spacing w:line="276" w:lineRule="auto"/>
              <w:jc w:val="center"/>
              <w:rPr>
                <w:rFonts w:eastAsia="Calibri"/>
                <w:b/>
                <w:noProof w:val="0"/>
              </w:rPr>
            </w:pPr>
            <w:r w:rsidRPr="00D926F8">
              <w:rPr>
                <w:rFonts w:eastAsia="Calibri"/>
                <w:b/>
                <w:noProof w:val="0"/>
              </w:rPr>
              <w:t>Anul  2026</w:t>
            </w:r>
          </w:p>
        </w:tc>
      </w:tr>
      <w:tr w:rsidR="00B24AA0" w:rsidRPr="00B24AA0" w14:paraId="76C5E99A" w14:textId="77777777" w:rsidTr="00D926F8">
        <w:trPr>
          <w:cantSplit/>
          <w:trHeight w:val="151"/>
        </w:trPr>
        <w:tc>
          <w:tcPr>
            <w:tcW w:w="547" w:type="dxa"/>
            <w:vMerge/>
            <w:tcBorders>
              <w:left w:val="single" w:sz="4" w:space="0" w:color="auto"/>
              <w:right w:val="single" w:sz="4" w:space="0" w:color="auto"/>
            </w:tcBorders>
            <w:vAlign w:val="center"/>
            <w:hideMark/>
          </w:tcPr>
          <w:p w14:paraId="791A59CD" w14:textId="77777777" w:rsidR="00B24AA0" w:rsidRPr="00D926F8" w:rsidRDefault="00B24AA0" w:rsidP="00B24AA0">
            <w:pPr>
              <w:rPr>
                <w:rFonts w:eastAsia="Calibri"/>
                <w:b/>
                <w:noProof w:val="0"/>
              </w:rPr>
            </w:pPr>
          </w:p>
        </w:tc>
        <w:tc>
          <w:tcPr>
            <w:tcW w:w="3847" w:type="dxa"/>
            <w:vMerge/>
            <w:tcBorders>
              <w:left w:val="single" w:sz="4" w:space="0" w:color="auto"/>
              <w:right w:val="single" w:sz="4" w:space="0" w:color="auto"/>
            </w:tcBorders>
            <w:vAlign w:val="center"/>
            <w:hideMark/>
          </w:tcPr>
          <w:p w14:paraId="02F400A4" w14:textId="77777777" w:rsidR="00B24AA0" w:rsidRPr="00D926F8" w:rsidRDefault="00B24AA0" w:rsidP="00B24AA0">
            <w:pPr>
              <w:rPr>
                <w:rFonts w:eastAsia="Calibri"/>
                <w:b/>
                <w:noProof w:val="0"/>
              </w:rPr>
            </w:pPr>
          </w:p>
        </w:tc>
        <w:tc>
          <w:tcPr>
            <w:tcW w:w="7064" w:type="dxa"/>
            <w:gridSpan w:val="4"/>
            <w:tcBorders>
              <w:top w:val="single" w:sz="4" w:space="0" w:color="auto"/>
              <w:left w:val="single" w:sz="4" w:space="0" w:color="auto"/>
              <w:right w:val="single" w:sz="4" w:space="0" w:color="auto"/>
            </w:tcBorders>
            <w:vAlign w:val="center"/>
          </w:tcPr>
          <w:p w14:paraId="65C94E18" w14:textId="19182CCF" w:rsidR="00B24AA0" w:rsidRPr="00D926F8" w:rsidRDefault="00D926F8" w:rsidP="00D926F8">
            <w:pPr>
              <w:jc w:val="center"/>
              <w:rPr>
                <w:rFonts w:eastAsia="Calibri"/>
                <w:b/>
                <w:noProof w:val="0"/>
              </w:rPr>
            </w:pPr>
            <w:r w:rsidRPr="00D926F8">
              <w:rPr>
                <w:rFonts w:eastAsia="Calibri"/>
                <w:b/>
                <w:noProof w:val="0"/>
              </w:rPr>
              <w:t>Luna</w:t>
            </w:r>
          </w:p>
        </w:tc>
      </w:tr>
      <w:tr w:rsidR="00D926F8" w:rsidRPr="00B24AA0" w14:paraId="5B6C9A50" w14:textId="77777777" w:rsidTr="00D926F8">
        <w:trPr>
          <w:cantSplit/>
          <w:trHeight w:val="326"/>
        </w:trPr>
        <w:tc>
          <w:tcPr>
            <w:tcW w:w="547" w:type="dxa"/>
            <w:tcBorders>
              <w:top w:val="single" w:sz="4" w:space="0" w:color="auto"/>
              <w:left w:val="single" w:sz="4" w:space="0" w:color="auto"/>
              <w:right w:val="single" w:sz="4" w:space="0" w:color="auto"/>
            </w:tcBorders>
          </w:tcPr>
          <w:p w14:paraId="04A07A62" w14:textId="444F2866" w:rsidR="00D926F8" w:rsidRPr="00D926F8" w:rsidRDefault="00D926F8" w:rsidP="00B24AA0">
            <w:pPr>
              <w:tabs>
                <w:tab w:val="left" w:pos="567"/>
              </w:tabs>
              <w:rPr>
                <w:rFonts w:eastAsia="Calibri"/>
                <w:noProof w:val="0"/>
              </w:rPr>
            </w:pPr>
          </w:p>
        </w:tc>
        <w:tc>
          <w:tcPr>
            <w:tcW w:w="3847" w:type="dxa"/>
            <w:tcBorders>
              <w:top w:val="single" w:sz="4" w:space="0" w:color="auto"/>
              <w:left w:val="single" w:sz="4" w:space="0" w:color="auto"/>
              <w:right w:val="single" w:sz="4" w:space="0" w:color="auto"/>
            </w:tcBorders>
          </w:tcPr>
          <w:p w14:paraId="1B83C3FE" w14:textId="77777777" w:rsidR="00D926F8" w:rsidRPr="00D926F8" w:rsidRDefault="00D926F8" w:rsidP="00B24AA0">
            <w:pPr>
              <w:tabs>
                <w:tab w:val="left" w:pos="567"/>
              </w:tabs>
              <w:rPr>
                <w:rFonts w:eastAsia="Calibri"/>
                <w:b/>
                <w:noProof w:val="0"/>
              </w:rPr>
            </w:pPr>
            <w:r w:rsidRPr="00D926F8">
              <w:rPr>
                <w:rFonts w:eastAsia="Calibri"/>
                <w:noProof w:val="0"/>
              </w:rPr>
              <w:t xml:space="preserve"> </w:t>
            </w:r>
            <w:r w:rsidRPr="00D926F8">
              <w:rPr>
                <w:rFonts w:eastAsia="Calibri"/>
                <w:b/>
                <w:noProof w:val="0"/>
              </w:rPr>
              <w:t xml:space="preserve">Denumirea lucrărilor        </w:t>
            </w:r>
          </w:p>
        </w:tc>
        <w:tc>
          <w:tcPr>
            <w:tcW w:w="3118" w:type="dxa"/>
            <w:gridSpan w:val="2"/>
            <w:tcBorders>
              <w:top w:val="single" w:sz="4" w:space="0" w:color="auto"/>
              <w:left w:val="single" w:sz="4" w:space="0" w:color="auto"/>
              <w:right w:val="single" w:sz="4" w:space="0" w:color="auto"/>
            </w:tcBorders>
            <w:shd w:val="clear" w:color="auto" w:fill="FFFFFF"/>
          </w:tcPr>
          <w:p w14:paraId="38BE2464" w14:textId="095E0DDB" w:rsidR="00D926F8" w:rsidRPr="00D926F8" w:rsidRDefault="00D926F8" w:rsidP="00D926F8">
            <w:pPr>
              <w:spacing w:line="276" w:lineRule="auto"/>
              <w:jc w:val="center"/>
              <w:rPr>
                <w:rFonts w:eastAsia="Calibri"/>
                <w:b/>
                <w:noProof w:val="0"/>
              </w:rPr>
            </w:pPr>
            <w:r w:rsidRPr="00D926F8">
              <w:rPr>
                <w:rFonts w:eastAsia="Calibri"/>
                <w:b/>
                <w:noProof w:val="0"/>
              </w:rPr>
              <w:t>1</w:t>
            </w:r>
          </w:p>
        </w:tc>
        <w:tc>
          <w:tcPr>
            <w:tcW w:w="3946" w:type="dxa"/>
            <w:gridSpan w:val="2"/>
            <w:tcBorders>
              <w:top w:val="single" w:sz="4" w:space="0" w:color="auto"/>
              <w:left w:val="single" w:sz="4" w:space="0" w:color="auto"/>
              <w:right w:val="single" w:sz="4" w:space="0" w:color="auto"/>
            </w:tcBorders>
            <w:shd w:val="clear" w:color="auto" w:fill="FFFFFF"/>
          </w:tcPr>
          <w:p w14:paraId="1B4BCDFD" w14:textId="1BAB532D" w:rsidR="00D926F8" w:rsidRPr="00D926F8" w:rsidRDefault="00D926F8" w:rsidP="00D926F8">
            <w:pPr>
              <w:spacing w:line="276" w:lineRule="auto"/>
              <w:jc w:val="center"/>
              <w:rPr>
                <w:rFonts w:eastAsia="Calibri"/>
                <w:b/>
                <w:noProof w:val="0"/>
              </w:rPr>
            </w:pPr>
            <w:r w:rsidRPr="00D926F8">
              <w:rPr>
                <w:rFonts w:eastAsia="Calibri"/>
                <w:b/>
                <w:noProof w:val="0"/>
              </w:rPr>
              <w:t>2</w:t>
            </w:r>
          </w:p>
        </w:tc>
      </w:tr>
      <w:tr w:rsidR="00D926F8" w:rsidRPr="00B24AA0" w14:paraId="596C0A44" w14:textId="77777777" w:rsidTr="00D926F8">
        <w:trPr>
          <w:cantSplit/>
          <w:trHeight w:val="475"/>
        </w:trPr>
        <w:tc>
          <w:tcPr>
            <w:tcW w:w="547" w:type="dxa"/>
            <w:tcBorders>
              <w:top w:val="single" w:sz="4" w:space="0" w:color="auto"/>
              <w:left w:val="single" w:sz="4" w:space="0" w:color="auto"/>
              <w:right w:val="single" w:sz="4" w:space="0" w:color="auto"/>
            </w:tcBorders>
          </w:tcPr>
          <w:p w14:paraId="7068C8F9" w14:textId="77777777" w:rsidR="00D926F8" w:rsidRPr="00D926F8" w:rsidRDefault="00D926F8" w:rsidP="00D926F8">
            <w:pPr>
              <w:tabs>
                <w:tab w:val="left" w:pos="567"/>
              </w:tabs>
              <w:jc w:val="center"/>
              <w:rPr>
                <w:rFonts w:eastAsia="Calibri"/>
                <w:noProof w:val="0"/>
              </w:rPr>
            </w:pPr>
            <w:r w:rsidRPr="00D926F8">
              <w:rPr>
                <w:rFonts w:eastAsia="Calibri"/>
                <w:noProof w:val="0"/>
              </w:rPr>
              <w:t>1</w:t>
            </w:r>
          </w:p>
        </w:tc>
        <w:tc>
          <w:tcPr>
            <w:tcW w:w="3847" w:type="dxa"/>
            <w:tcBorders>
              <w:top w:val="single" w:sz="4" w:space="0" w:color="auto"/>
              <w:left w:val="single" w:sz="4" w:space="0" w:color="auto"/>
              <w:right w:val="single" w:sz="4" w:space="0" w:color="auto"/>
            </w:tcBorders>
          </w:tcPr>
          <w:p w14:paraId="7EF2F775" w14:textId="1F563D5E" w:rsidR="00D926F8" w:rsidRPr="00D926F8" w:rsidRDefault="00D926F8" w:rsidP="00D926F8">
            <w:pPr>
              <w:tabs>
                <w:tab w:val="left" w:pos="567"/>
              </w:tabs>
              <w:rPr>
                <w:rFonts w:eastAsia="Calibri"/>
                <w:noProof w:val="0"/>
              </w:rPr>
            </w:pPr>
            <w:r w:rsidRPr="00D926F8">
              <w:rPr>
                <w:rFonts w:eastAsia="Calibri"/>
                <w:noProof w:val="0"/>
              </w:rPr>
              <w:t xml:space="preserve">Lucrări de reparație a acoperișului                </w:t>
            </w:r>
          </w:p>
        </w:tc>
        <w:tc>
          <w:tcPr>
            <w:tcW w:w="1559" w:type="dxa"/>
            <w:tcBorders>
              <w:top w:val="single" w:sz="4" w:space="0" w:color="auto"/>
              <w:left w:val="single" w:sz="4" w:space="0" w:color="auto"/>
              <w:right w:val="single" w:sz="4" w:space="0" w:color="auto"/>
            </w:tcBorders>
            <w:shd w:val="clear" w:color="auto" w:fill="FFFFFF"/>
          </w:tcPr>
          <w:p w14:paraId="751EB88D" w14:textId="77777777" w:rsidR="00D926F8" w:rsidRPr="00D926F8" w:rsidRDefault="00D926F8" w:rsidP="00B24AA0">
            <w:pPr>
              <w:spacing w:line="276" w:lineRule="auto"/>
              <w:rPr>
                <w:rFonts w:eastAsia="Calibri"/>
                <w:noProof w:val="0"/>
              </w:rPr>
            </w:pPr>
          </w:p>
        </w:tc>
        <w:tc>
          <w:tcPr>
            <w:tcW w:w="1559" w:type="dxa"/>
            <w:tcBorders>
              <w:top w:val="single" w:sz="4" w:space="0" w:color="auto"/>
              <w:left w:val="single" w:sz="4" w:space="0" w:color="auto"/>
              <w:right w:val="single" w:sz="4" w:space="0" w:color="auto"/>
            </w:tcBorders>
            <w:shd w:val="clear" w:color="auto" w:fill="FFFFFF"/>
          </w:tcPr>
          <w:p w14:paraId="56F98800" w14:textId="77777777" w:rsidR="00D926F8" w:rsidRPr="00D926F8" w:rsidRDefault="00D926F8" w:rsidP="00B24AA0">
            <w:pPr>
              <w:spacing w:line="276" w:lineRule="auto"/>
              <w:rPr>
                <w:rFonts w:eastAsia="Calibri"/>
                <w:noProof w:val="0"/>
              </w:rPr>
            </w:pPr>
          </w:p>
        </w:tc>
        <w:tc>
          <w:tcPr>
            <w:tcW w:w="1989" w:type="dxa"/>
            <w:tcBorders>
              <w:top w:val="single" w:sz="4" w:space="0" w:color="auto"/>
              <w:left w:val="single" w:sz="4" w:space="0" w:color="auto"/>
              <w:right w:val="single" w:sz="4" w:space="0" w:color="auto"/>
            </w:tcBorders>
            <w:shd w:val="clear" w:color="auto" w:fill="FFFFFF"/>
          </w:tcPr>
          <w:p w14:paraId="6551AA41" w14:textId="77777777" w:rsidR="00D926F8" w:rsidRPr="00D926F8" w:rsidRDefault="00D926F8" w:rsidP="00B24AA0">
            <w:pPr>
              <w:spacing w:line="276" w:lineRule="auto"/>
              <w:rPr>
                <w:rFonts w:eastAsia="Calibri"/>
                <w:noProof w:val="0"/>
              </w:rPr>
            </w:pPr>
          </w:p>
        </w:tc>
        <w:tc>
          <w:tcPr>
            <w:tcW w:w="1957" w:type="dxa"/>
            <w:tcBorders>
              <w:top w:val="single" w:sz="4" w:space="0" w:color="auto"/>
              <w:left w:val="single" w:sz="4" w:space="0" w:color="auto"/>
              <w:right w:val="single" w:sz="4" w:space="0" w:color="auto"/>
            </w:tcBorders>
            <w:shd w:val="clear" w:color="auto" w:fill="FFFFFF"/>
          </w:tcPr>
          <w:p w14:paraId="542F19F4" w14:textId="77777777" w:rsidR="00D926F8" w:rsidRPr="00D926F8" w:rsidRDefault="00D926F8" w:rsidP="00B24AA0">
            <w:pPr>
              <w:spacing w:line="276" w:lineRule="auto"/>
              <w:rPr>
                <w:rFonts w:eastAsia="Calibri"/>
                <w:noProof w:val="0"/>
              </w:rPr>
            </w:pPr>
          </w:p>
        </w:tc>
      </w:tr>
      <w:tr w:rsidR="00D926F8" w:rsidRPr="00B24AA0" w14:paraId="79F4A1F0" w14:textId="77777777" w:rsidTr="00D926F8">
        <w:trPr>
          <w:cantSplit/>
          <w:trHeight w:val="267"/>
        </w:trPr>
        <w:tc>
          <w:tcPr>
            <w:tcW w:w="547" w:type="dxa"/>
            <w:tcBorders>
              <w:top w:val="single" w:sz="4" w:space="0" w:color="auto"/>
              <w:left w:val="single" w:sz="4" w:space="0" w:color="auto"/>
              <w:right w:val="single" w:sz="4" w:space="0" w:color="auto"/>
            </w:tcBorders>
          </w:tcPr>
          <w:p w14:paraId="20D2B23D" w14:textId="77777777" w:rsidR="00D926F8" w:rsidRPr="00D926F8" w:rsidRDefault="00D926F8" w:rsidP="00D926F8">
            <w:pPr>
              <w:tabs>
                <w:tab w:val="left" w:pos="567"/>
              </w:tabs>
              <w:jc w:val="center"/>
              <w:rPr>
                <w:rFonts w:eastAsia="Calibri"/>
                <w:noProof w:val="0"/>
              </w:rPr>
            </w:pPr>
            <w:r w:rsidRPr="00D926F8">
              <w:rPr>
                <w:rFonts w:eastAsia="Calibri"/>
                <w:noProof w:val="0"/>
              </w:rPr>
              <w:t>2</w:t>
            </w:r>
          </w:p>
        </w:tc>
        <w:tc>
          <w:tcPr>
            <w:tcW w:w="3847" w:type="dxa"/>
            <w:tcBorders>
              <w:top w:val="single" w:sz="4" w:space="0" w:color="auto"/>
              <w:left w:val="single" w:sz="4" w:space="0" w:color="auto"/>
              <w:right w:val="single" w:sz="4" w:space="0" w:color="auto"/>
            </w:tcBorders>
          </w:tcPr>
          <w:p w14:paraId="4E0C9857" w14:textId="1D5B8384" w:rsidR="00D926F8" w:rsidRPr="00D926F8" w:rsidRDefault="00D926F8" w:rsidP="00B24AA0">
            <w:pPr>
              <w:tabs>
                <w:tab w:val="left" w:pos="567"/>
              </w:tabs>
              <w:rPr>
                <w:rFonts w:eastAsia="Calibri"/>
                <w:noProof w:val="0"/>
              </w:rPr>
            </w:pPr>
            <w:r w:rsidRPr="00D926F8">
              <w:rPr>
                <w:rFonts w:eastAsia="Calibri"/>
                <w:noProof w:val="0"/>
              </w:rPr>
              <w:t>Lucrări de reparație</w:t>
            </w:r>
            <w:r w:rsidRPr="00D926F8">
              <w:rPr>
                <w:rFonts w:eastAsia="Calibri"/>
                <w:noProof w:val="0"/>
              </w:rPr>
              <w:t xml:space="preserve"> interioare a tavanelor</w:t>
            </w:r>
          </w:p>
        </w:tc>
        <w:tc>
          <w:tcPr>
            <w:tcW w:w="1559" w:type="dxa"/>
            <w:tcBorders>
              <w:top w:val="single" w:sz="4" w:space="0" w:color="auto"/>
              <w:left w:val="single" w:sz="4" w:space="0" w:color="auto"/>
              <w:right w:val="single" w:sz="4" w:space="0" w:color="auto"/>
            </w:tcBorders>
            <w:shd w:val="clear" w:color="auto" w:fill="FFFFFF"/>
          </w:tcPr>
          <w:p w14:paraId="5F9E8FF6" w14:textId="77777777" w:rsidR="00D926F8" w:rsidRPr="00D926F8" w:rsidRDefault="00D926F8" w:rsidP="00B24AA0">
            <w:pPr>
              <w:spacing w:line="276" w:lineRule="auto"/>
              <w:rPr>
                <w:rFonts w:eastAsia="Calibri"/>
                <w:noProof w:val="0"/>
              </w:rPr>
            </w:pPr>
          </w:p>
        </w:tc>
        <w:tc>
          <w:tcPr>
            <w:tcW w:w="1559" w:type="dxa"/>
            <w:tcBorders>
              <w:top w:val="single" w:sz="4" w:space="0" w:color="auto"/>
              <w:left w:val="single" w:sz="4" w:space="0" w:color="auto"/>
              <w:right w:val="single" w:sz="4" w:space="0" w:color="auto"/>
            </w:tcBorders>
            <w:shd w:val="clear" w:color="auto" w:fill="FFFFFF"/>
          </w:tcPr>
          <w:p w14:paraId="3F010A46" w14:textId="77777777" w:rsidR="00D926F8" w:rsidRPr="00D926F8" w:rsidRDefault="00D926F8" w:rsidP="00B24AA0">
            <w:pPr>
              <w:spacing w:line="276" w:lineRule="auto"/>
              <w:rPr>
                <w:rFonts w:eastAsia="Calibri"/>
                <w:noProof w:val="0"/>
              </w:rPr>
            </w:pPr>
          </w:p>
        </w:tc>
        <w:tc>
          <w:tcPr>
            <w:tcW w:w="1989" w:type="dxa"/>
            <w:tcBorders>
              <w:top w:val="single" w:sz="4" w:space="0" w:color="auto"/>
              <w:left w:val="single" w:sz="4" w:space="0" w:color="auto"/>
              <w:right w:val="single" w:sz="4" w:space="0" w:color="auto"/>
            </w:tcBorders>
            <w:shd w:val="clear" w:color="auto" w:fill="FFFFFF"/>
          </w:tcPr>
          <w:p w14:paraId="7076692F" w14:textId="77777777" w:rsidR="00D926F8" w:rsidRPr="00D926F8" w:rsidRDefault="00D926F8" w:rsidP="00B24AA0">
            <w:pPr>
              <w:spacing w:line="276" w:lineRule="auto"/>
              <w:rPr>
                <w:rFonts w:eastAsia="Calibri"/>
                <w:noProof w:val="0"/>
              </w:rPr>
            </w:pPr>
          </w:p>
        </w:tc>
        <w:tc>
          <w:tcPr>
            <w:tcW w:w="1957" w:type="dxa"/>
            <w:tcBorders>
              <w:top w:val="single" w:sz="4" w:space="0" w:color="auto"/>
              <w:left w:val="single" w:sz="4" w:space="0" w:color="auto"/>
              <w:right w:val="single" w:sz="4" w:space="0" w:color="auto"/>
            </w:tcBorders>
            <w:shd w:val="clear" w:color="auto" w:fill="FFFFFF"/>
          </w:tcPr>
          <w:p w14:paraId="267A12AD" w14:textId="77777777" w:rsidR="00D926F8" w:rsidRPr="00D926F8" w:rsidRDefault="00D926F8" w:rsidP="00B24AA0">
            <w:pPr>
              <w:spacing w:line="276" w:lineRule="auto"/>
              <w:rPr>
                <w:rFonts w:eastAsia="Calibri"/>
                <w:noProof w:val="0"/>
              </w:rPr>
            </w:pPr>
          </w:p>
        </w:tc>
      </w:tr>
      <w:tr w:rsidR="00D926F8" w:rsidRPr="00B24AA0" w14:paraId="2CDD27C5" w14:textId="77777777" w:rsidTr="00D926F8">
        <w:trPr>
          <w:cantSplit/>
          <w:trHeight w:val="310"/>
        </w:trPr>
        <w:tc>
          <w:tcPr>
            <w:tcW w:w="547" w:type="dxa"/>
            <w:tcBorders>
              <w:top w:val="single" w:sz="4" w:space="0" w:color="auto"/>
              <w:left w:val="single" w:sz="4" w:space="0" w:color="auto"/>
              <w:right w:val="single" w:sz="4" w:space="0" w:color="auto"/>
            </w:tcBorders>
          </w:tcPr>
          <w:p w14:paraId="38F56E65" w14:textId="77777777" w:rsidR="00D926F8" w:rsidRPr="00D926F8" w:rsidRDefault="00D926F8" w:rsidP="00D926F8">
            <w:pPr>
              <w:tabs>
                <w:tab w:val="left" w:pos="567"/>
              </w:tabs>
              <w:jc w:val="center"/>
              <w:rPr>
                <w:rFonts w:eastAsia="Calibri"/>
                <w:noProof w:val="0"/>
              </w:rPr>
            </w:pPr>
            <w:r w:rsidRPr="00D926F8">
              <w:rPr>
                <w:rFonts w:eastAsia="Calibri"/>
                <w:noProof w:val="0"/>
              </w:rPr>
              <w:t>3</w:t>
            </w:r>
          </w:p>
        </w:tc>
        <w:tc>
          <w:tcPr>
            <w:tcW w:w="3847" w:type="dxa"/>
            <w:tcBorders>
              <w:top w:val="single" w:sz="4" w:space="0" w:color="auto"/>
              <w:left w:val="single" w:sz="4" w:space="0" w:color="auto"/>
              <w:right w:val="single" w:sz="4" w:space="0" w:color="auto"/>
            </w:tcBorders>
          </w:tcPr>
          <w:p w14:paraId="3A98FC6C" w14:textId="009C85CD" w:rsidR="00D926F8" w:rsidRPr="00D926F8" w:rsidRDefault="00D926F8" w:rsidP="00B24AA0">
            <w:pPr>
              <w:tabs>
                <w:tab w:val="left" w:pos="567"/>
              </w:tabs>
              <w:rPr>
                <w:rFonts w:eastAsia="Calibri"/>
                <w:noProof w:val="0"/>
              </w:rPr>
            </w:pPr>
            <w:r w:rsidRPr="00D926F8">
              <w:rPr>
                <w:rFonts w:eastAsia="Calibri"/>
                <w:noProof w:val="0"/>
              </w:rPr>
              <w:t>Lucrări de reparație</w:t>
            </w:r>
            <w:r w:rsidRPr="00D926F8">
              <w:rPr>
                <w:rFonts w:eastAsia="Calibri"/>
                <w:noProof w:val="0"/>
              </w:rPr>
              <w:t xml:space="preserve"> interioare a pereților</w:t>
            </w:r>
          </w:p>
        </w:tc>
        <w:tc>
          <w:tcPr>
            <w:tcW w:w="1559" w:type="dxa"/>
            <w:tcBorders>
              <w:top w:val="single" w:sz="4" w:space="0" w:color="auto"/>
              <w:left w:val="single" w:sz="4" w:space="0" w:color="auto"/>
              <w:right w:val="single" w:sz="4" w:space="0" w:color="auto"/>
            </w:tcBorders>
            <w:shd w:val="clear" w:color="auto" w:fill="FFFFFF"/>
          </w:tcPr>
          <w:p w14:paraId="012F2BCA" w14:textId="77777777" w:rsidR="00D926F8" w:rsidRPr="00D926F8" w:rsidRDefault="00D926F8" w:rsidP="00B24AA0">
            <w:pPr>
              <w:spacing w:line="276" w:lineRule="auto"/>
              <w:rPr>
                <w:rFonts w:eastAsia="Calibri"/>
                <w:noProof w:val="0"/>
              </w:rPr>
            </w:pPr>
          </w:p>
        </w:tc>
        <w:tc>
          <w:tcPr>
            <w:tcW w:w="1559" w:type="dxa"/>
            <w:tcBorders>
              <w:top w:val="single" w:sz="4" w:space="0" w:color="auto"/>
              <w:left w:val="single" w:sz="4" w:space="0" w:color="auto"/>
              <w:right w:val="single" w:sz="4" w:space="0" w:color="auto"/>
            </w:tcBorders>
            <w:shd w:val="clear" w:color="auto" w:fill="FFFFFF"/>
          </w:tcPr>
          <w:p w14:paraId="68943CD1" w14:textId="77777777" w:rsidR="00D926F8" w:rsidRPr="00D926F8" w:rsidRDefault="00D926F8" w:rsidP="00B24AA0">
            <w:pPr>
              <w:spacing w:line="276" w:lineRule="auto"/>
              <w:rPr>
                <w:rFonts w:eastAsia="Calibri"/>
                <w:noProof w:val="0"/>
              </w:rPr>
            </w:pPr>
          </w:p>
        </w:tc>
        <w:tc>
          <w:tcPr>
            <w:tcW w:w="1989" w:type="dxa"/>
            <w:tcBorders>
              <w:top w:val="single" w:sz="4" w:space="0" w:color="auto"/>
              <w:left w:val="single" w:sz="4" w:space="0" w:color="auto"/>
              <w:right w:val="single" w:sz="4" w:space="0" w:color="auto"/>
            </w:tcBorders>
            <w:shd w:val="clear" w:color="auto" w:fill="FFFFFF"/>
          </w:tcPr>
          <w:p w14:paraId="244C7D58" w14:textId="77777777" w:rsidR="00D926F8" w:rsidRPr="00D926F8" w:rsidRDefault="00D926F8" w:rsidP="00B24AA0">
            <w:pPr>
              <w:spacing w:line="276" w:lineRule="auto"/>
              <w:rPr>
                <w:rFonts w:eastAsia="Calibri"/>
                <w:noProof w:val="0"/>
              </w:rPr>
            </w:pPr>
          </w:p>
        </w:tc>
        <w:tc>
          <w:tcPr>
            <w:tcW w:w="1957" w:type="dxa"/>
            <w:tcBorders>
              <w:top w:val="single" w:sz="4" w:space="0" w:color="auto"/>
              <w:left w:val="single" w:sz="4" w:space="0" w:color="auto"/>
              <w:right w:val="single" w:sz="4" w:space="0" w:color="auto"/>
            </w:tcBorders>
            <w:shd w:val="clear" w:color="auto" w:fill="FFFFFF"/>
          </w:tcPr>
          <w:p w14:paraId="78C9F530" w14:textId="77777777" w:rsidR="00D926F8" w:rsidRPr="00D926F8" w:rsidRDefault="00D926F8" w:rsidP="00B24AA0">
            <w:pPr>
              <w:spacing w:line="276" w:lineRule="auto"/>
              <w:rPr>
                <w:rFonts w:eastAsia="Calibri"/>
                <w:noProof w:val="0"/>
              </w:rPr>
            </w:pPr>
          </w:p>
        </w:tc>
      </w:tr>
    </w:tbl>
    <w:p w14:paraId="06810CD2" w14:textId="756BED61" w:rsidR="00B24AA0" w:rsidRPr="00B24AA0" w:rsidRDefault="00B24AA0" w:rsidP="00911A3B">
      <w:pPr>
        <w:pStyle w:val="a8"/>
        <w:tabs>
          <w:tab w:val="left" w:pos="567"/>
        </w:tabs>
        <w:rPr>
          <w:rFonts w:ascii="Times New Roman" w:hAnsi="Times New Roman"/>
          <w:szCs w:val="24"/>
          <w:lang w:val="en-US"/>
        </w:rPr>
      </w:pPr>
    </w:p>
    <w:p w14:paraId="643A677F" w14:textId="77777777" w:rsidR="00894223" w:rsidRPr="006A5C5A" w:rsidRDefault="00894223" w:rsidP="00894223">
      <w:pPr>
        <w:jc w:val="both"/>
      </w:pPr>
    </w:p>
    <w:p w14:paraId="2FA15345" w14:textId="77777777" w:rsidR="00894223" w:rsidRPr="006A5C5A" w:rsidRDefault="00894223" w:rsidP="00894223">
      <w:pPr>
        <w:jc w:val="both"/>
        <w:rPr>
          <w:rFonts w:eastAsia="PMingLiU"/>
          <w:lang w:eastAsia="zh-CN"/>
        </w:rPr>
      </w:pPr>
      <w:r w:rsidRPr="006A5C5A">
        <w:rPr>
          <w:rFonts w:eastAsia="PMingLiU"/>
          <w:lang w:eastAsia="zh-CN"/>
        </w:rPr>
        <w:t>Semnat: _________________________________________</w:t>
      </w:r>
    </w:p>
    <w:p w14:paraId="5B0459A1" w14:textId="77777777" w:rsidR="00894223" w:rsidRPr="006A5C5A" w:rsidRDefault="00894223" w:rsidP="00894223">
      <w:pPr>
        <w:jc w:val="both"/>
        <w:rPr>
          <w:rFonts w:eastAsia="PMingLiU"/>
          <w:lang w:eastAsia="zh-CN"/>
        </w:rPr>
      </w:pPr>
      <w:r w:rsidRPr="006A5C5A">
        <w:rPr>
          <w:rFonts w:eastAsia="PMingLiU"/>
          <w:lang w:eastAsia="zh-CN"/>
        </w:rPr>
        <w:t>Nume: __________________________________________</w:t>
      </w:r>
    </w:p>
    <w:p w14:paraId="50EF4DFA" w14:textId="77777777" w:rsidR="00894223" w:rsidRPr="006A5C5A" w:rsidRDefault="00894223" w:rsidP="00894223">
      <w:pPr>
        <w:jc w:val="both"/>
        <w:rPr>
          <w:rFonts w:eastAsia="PMingLiU"/>
          <w:lang w:eastAsia="zh-CN"/>
        </w:rPr>
      </w:pPr>
      <w:r w:rsidRPr="006A5C5A">
        <w:rPr>
          <w:rFonts w:eastAsia="PMingLiU"/>
          <w:lang w:eastAsia="zh-CN"/>
        </w:rPr>
        <w:t>Funcţia în cadrul întreprinderii: ____________________________</w:t>
      </w:r>
    </w:p>
    <w:p w14:paraId="4BCE181B" w14:textId="336C089B" w:rsidR="00A7633B" w:rsidRDefault="00894223" w:rsidP="00F43D02">
      <w:pPr>
        <w:jc w:val="both"/>
        <w:rPr>
          <w:rFonts w:eastAsia="PMingLiU"/>
          <w:lang w:eastAsia="zh-CN"/>
        </w:rPr>
      </w:pPr>
      <w:r w:rsidRPr="006A5C5A">
        <w:rPr>
          <w:rFonts w:eastAsia="PMingLiU"/>
          <w:lang w:eastAsia="zh-CN"/>
        </w:rPr>
        <w:t>Denumirea întreprinderii: _________________________________</w:t>
      </w:r>
    </w:p>
    <w:p w14:paraId="4CEDD14C" w14:textId="2DDFB337" w:rsidR="008D38D4" w:rsidRDefault="008D38D4" w:rsidP="00F43D02">
      <w:pPr>
        <w:jc w:val="both"/>
        <w:rPr>
          <w:rFonts w:eastAsia="PMingLiU"/>
          <w:lang w:eastAsia="zh-CN"/>
        </w:rPr>
        <w:sectPr w:rsidR="008D38D4" w:rsidSect="00B24AA0">
          <w:pgSz w:w="16838" w:h="11906" w:orient="landscape" w:code="9"/>
          <w:pgMar w:top="567" w:right="851" w:bottom="851" w:left="851" w:header="720" w:footer="510" w:gutter="0"/>
          <w:cols w:space="720"/>
          <w:titlePg/>
          <w:docGrid w:linePitch="326"/>
        </w:sectPr>
      </w:pPr>
    </w:p>
    <w:p w14:paraId="19B9B04D" w14:textId="77777777" w:rsidR="00A7633B" w:rsidRPr="001B44CC" w:rsidRDefault="00A7633B" w:rsidP="00F43D02">
      <w:pPr>
        <w:jc w:val="both"/>
        <w:rPr>
          <w:rFonts w:eastAsia="PMingLiU"/>
          <w:lang w:eastAsia="zh-CN"/>
        </w:rPr>
      </w:pPr>
    </w:p>
    <w:p w14:paraId="07E34268" w14:textId="07E3DBAB"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a8"/>
        <w:tabs>
          <w:tab w:val="left" w:pos="567"/>
        </w:tabs>
        <w:spacing w:line="360" w:lineRule="auto"/>
        <w:jc w:val="both"/>
        <w:rPr>
          <w:b/>
          <w:i/>
          <w:iCs/>
          <w:color w:val="2E74B5" w:themeColor="accent1" w:themeShade="BF"/>
          <w:sz w:val="28"/>
          <w:szCs w:val="28"/>
        </w:rPr>
      </w:pPr>
    </w:p>
    <w:p w14:paraId="7C537151" w14:textId="284A883D"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B24AA0" w:rsidRDefault="00A227F2" w:rsidP="002242A0">
      <w:pPr>
        <w:jc w:val="center"/>
        <w:rPr>
          <w:rFonts w:eastAsia="PMingLiU"/>
          <w:b/>
          <w:noProof w:val="0"/>
          <w:sz w:val="28"/>
          <w:szCs w:val="28"/>
          <w:lang w:eastAsia="zh-CN"/>
        </w:rPr>
      </w:pPr>
      <w:r w:rsidRPr="00B24AA0">
        <w:rPr>
          <w:rFonts w:eastAsia="PMingLiU"/>
          <w:b/>
          <w:sz w:val="28"/>
          <w:szCs w:val="28"/>
          <w:lang w:eastAsia="zh-CN"/>
        </w:rPr>
        <w:t>DECLARAȚIE</w:t>
      </w:r>
    </w:p>
    <w:p w14:paraId="657AEAB7" w14:textId="77777777" w:rsidR="00A50D0A" w:rsidRPr="001B44CC" w:rsidRDefault="00A227F2">
      <w:pPr>
        <w:pStyle w:val="a8"/>
        <w:tabs>
          <w:tab w:val="left" w:pos="567"/>
        </w:tabs>
        <w:jc w:val="center"/>
        <w:rPr>
          <w:b/>
        </w:rPr>
      </w:pPr>
      <w:r w:rsidRPr="00B24AA0">
        <w:rPr>
          <w:b/>
        </w:rPr>
        <w:t xml:space="preserve">privind </w:t>
      </w:r>
      <w:proofErr w:type="spellStart"/>
      <w:r w:rsidRPr="00B24AA0">
        <w:rPr>
          <w:b/>
        </w:rPr>
        <w:t>experienţa</w:t>
      </w:r>
      <w:proofErr w:type="spellEnd"/>
      <w:r w:rsidRPr="00B24AA0">
        <w:rPr>
          <w:b/>
        </w:rPr>
        <w:t xml:space="preserve"> similară</w:t>
      </w:r>
    </w:p>
    <w:p w14:paraId="378B53B6" w14:textId="77777777" w:rsidR="00FB2FFC" w:rsidRPr="001B44CC" w:rsidRDefault="00FB2FFC">
      <w:pPr>
        <w:pStyle w:val="a8"/>
        <w:tabs>
          <w:tab w:val="left" w:pos="567"/>
        </w:tabs>
        <w:jc w:val="center"/>
        <w:rPr>
          <w:rFonts w:ascii="Times New Roman" w:hAnsi="Times New Roman"/>
          <w:b/>
          <w:szCs w:val="24"/>
        </w:rPr>
      </w:pPr>
    </w:p>
    <w:p w14:paraId="77172FCD"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a8"/>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a8"/>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a8"/>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a8"/>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a8"/>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a8"/>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a8"/>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a8"/>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a8"/>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4" w:name="_Toc449692109"/>
      <w:bookmarkStart w:id="5" w:name="_GoBack"/>
      <w:bookmarkEnd w:id="5"/>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513E54D0" w14:textId="4B6EEF09"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4"/>
    <w:p w14:paraId="5532EA7A" w14:textId="77777777" w:rsidR="001C4B7C" w:rsidRPr="001B44CC" w:rsidRDefault="001C4B7C" w:rsidP="001C4B7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2D8A9806" w14:textId="77777777" w:rsidR="00B14173" w:rsidRPr="001B44CC" w:rsidRDefault="00B14173" w:rsidP="009A7C84">
      <w:pPr>
        <w:jc w:val="center"/>
        <w:rPr>
          <w:b/>
        </w:rPr>
      </w:pPr>
    </w:p>
    <w:p w14:paraId="38F6D8B3" w14:textId="77777777" w:rsidR="002B5DEF" w:rsidRPr="001B44CC" w:rsidRDefault="00A227F2" w:rsidP="009A7C84">
      <w:pPr>
        <w:pStyle w:val="a8"/>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a8"/>
        <w:tabs>
          <w:tab w:val="left" w:pos="567"/>
        </w:tabs>
        <w:jc w:val="center"/>
        <w:rPr>
          <w:rFonts w:ascii="Times New Roman" w:hAnsi="Times New Roman"/>
          <w:b/>
          <w:szCs w:val="24"/>
        </w:rPr>
      </w:pPr>
      <w:r w:rsidRPr="003F12C0">
        <w:rPr>
          <w:rFonts w:ascii="Times New Roman" w:eastAsia="PMingLiU" w:hAnsi="Times New Roman"/>
          <w:b/>
          <w:szCs w:val="24"/>
          <w:lang w:eastAsia="zh-CN"/>
        </w:rPr>
        <w:t xml:space="preserve">privind </w:t>
      </w:r>
      <w:r w:rsidRPr="003F12C0">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af8"/>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5367E345" w14:textId="03268A3B"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127933E0" w14:textId="77777777" w:rsidR="001E49A4" w:rsidRPr="001B44CC" w:rsidRDefault="001E49A4" w:rsidP="001E49A4">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B24AA0">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2A582A">
        <w:trPr>
          <w:trHeight w:val="700"/>
        </w:trPr>
        <w:tc>
          <w:tcPr>
            <w:tcW w:w="720" w:type="dxa"/>
          </w:tcPr>
          <w:p w14:paraId="19F33407" w14:textId="77777777" w:rsidR="00CA0DF5" w:rsidRPr="001B44CC" w:rsidRDefault="00CA0DF5" w:rsidP="002A582A">
            <w:pPr>
              <w:tabs>
                <w:tab w:val="left" w:pos="567"/>
                <w:tab w:val="left" w:pos="1134"/>
              </w:tabs>
              <w:ind w:left="360"/>
              <w:jc w:val="both"/>
              <w:outlineLvl w:val="0"/>
              <w:rPr>
                <w:b/>
              </w:rPr>
            </w:pPr>
          </w:p>
          <w:p w14:paraId="221FA7B2" w14:textId="77777777" w:rsidR="00CA0DF5" w:rsidRPr="001B44CC" w:rsidRDefault="00CA0DF5" w:rsidP="002A582A">
            <w:pPr>
              <w:tabs>
                <w:tab w:val="left" w:pos="567"/>
              </w:tabs>
              <w:jc w:val="both"/>
              <w:rPr>
                <w:b/>
              </w:rPr>
            </w:pPr>
            <w:r w:rsidRPr="001B44CC">
              <w:rPr>
                <w:b/>
              </w:rPr>
              <w:t>Nr.</w:t>
            </w:r>
          </w:p>
          <w:p w14:paraId="33711628" w14:textId="77777777" w:rsidR="00CA0DF5" w:rsidRPr="001B44CC" w:rsidRDefault="00CA0DF5" w:rsidP="002A582A">
            <w:pPr>
              <w:tabs>
                <w:tab w:val="left" w:pos="567"/>
              </w:tabs>
              <w:jc w:val="both"/>
              <w:rPr>
                <w:b/>
              </w:rPr>
            </w:pPr>
            <w:r w:rsidRPr="001B44CC">
              <w:rPr>
                <w:b/>
              </w:rPr>
              <w:t>d/o</w:t>
            </w:r>
          </w:p>
        </w:tc>
        <w:tc>
          <w:tcPr>
            <w:tcW w:w="4680" w:type="dxa"/>
            <w:vAlign w:val="center"/>
          </w:tcPr>
          <w:p w14:paraId="146BC2BE" w14:textId="77777777" w:rsidR="00CA0DF5" w:rsidRPr="001B44CC" w:rsidRDefault="00CA0DF5" w:rsidP="002A582A">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51AAE12" w14:textId="77777777" w:rsidR="00CA0DF5" w:rsidRPr="001B44CC" w:rsidRDefault="00CA0DF5" w:rsidP="002A582A">
            <w:pPr>
              <w:tabs>
                <w:tab w:val="left" w:pos="567"/>
                <w:tab w:val="left" w:pos="1134"/>
              </w:tabs>
              <w:ind w:left="360"/>
              <w:jc w:val="center"/>
              <w:outlineLvl w:val="0"/>
              <w:rPr>
                <w:b/>
              </w:rPr>
            </w:pPr>
          </w:p>
          <w:p w14:paraId="6B94A11C" w14:textId="77777777" w:rsidR="00CA0DF5" w:rsidRPr="001B44CC" w:rsidRDefault="00CA0DF5" w:rsidP="002A582A">
            <w:pPr>
              <w:tabs>
                <w:tab w:val="left" w:pos="567"/>
              </w:tabs>
              <w:jc w:val="center"/>
              <w:rPr>
                <w:b/>
              </w:rPr>
            </w:pPr>
            <w:r w:rsidRPr="001B44CC">
              <w:rPr>
                <w:b/>
              </w:rPr>
              <w:t>Unitatea de măsură</w:t>
            </w:r>
          </w:p>
          <w:p w14:paraId="3FF58E55" w14:textId="77777777" w:rsidR="00CA0DF5" w:rsidRPr="001B44CC" w:rsidRDefault="00CA0DF5" w:rsidP="002A582A">
            <w:pPr>
              <w:tabs>
                <w:tab w:val="left" w:pos="567"/>
              </w:tabs>
              <w:jc w:val="center"/>
              <w:rPr>
                <w:b/>
              </w:rPr>
            </w:pPr>
            <w:r w:rsidRPr="001B44CC">
              <w:rPr>
                <w:b/>
              </w:rPr>
              <w:t>(bucăţi şi seturi)</w:t>
            </w:r>
          </w:p>
        </w:tc>
        <w:tc>
          <w:tcPr>
            <w:tcW w:w="1289" w:type="dxa"/>
            <w:vAlign w:val="center"/>
          </w:tcPr>
          <w:p w14:paraId="4A6220BB" w14:textId="77777777" w:rsidR="00CA0DF5" w:rsidRPr="001B44CC" w:rsidRDefault="00CA0DF5" w:rsidP="002A582A">
            <w:pPr>
              <w:tabs>
                <w:tab w:val="left" w:pos="567"/>
                <w:tab w:val="left" w:pos="1134"/>
              </w:tabs>
              <w:ind w:left="360"/>
              <w:jc w:val="center"/>
              <w:outlineLvl w:val="0"/>
              <w:rPr>
                <w:b/>
              </w:rPr>
            </w:pPr>
          </w:p>
          <w:p w14:paraId="318E7535" w14:textId="77777777" w:rsidR="00CA0DF5" w:rsidRPr="001B44CC" w:rsidRDefault="00CA0DF5" w:rsidP="002A582A">
            <w:pPr>
              <w:tabs>
                <w:tab w:val="left" w:pos="567"/>
              </w:tabs>
              <w:jc w:val="center"/>
              <w:rPr>
                <w:b/>
              </w:rPr>
            </w:pPr>
            <w:r w:rsidRPr="001B44CC">
              <w:rPr>
                <w:b/>
              </w:rPr>
              <w:t>Asigurate din dotare</w:t>
            </w:r>
          </w:p>
        </w:tc>
        <w:tc>
          <w:tcPr>
            <w:tcW w:w="1544" w:type="dxa"/>
            <w:vAlign w:val="center"/>
          </w:tcPr>
          <w:p w14:paraId="413352D6" w14:textId="77777777" w:rsidR="00CA0DF5" w:rsidRPr="001B44CC" w:rsidRDefault="00CA0DF5" w:rsidP="002A582A">
            <w:pPr>
              <w:tabs>
                <w:tab w:val="left" w:pos="567"/>
                <w:tab w:val="left" w:pos="1134"/>
              </w:tabs>
              <w:ind w:left="360"/>
              <w:jc w:val="center"/>
              <w:outlineLvl w:val="0"/>
              <w:rPr>
                <w:b/>
              </w:rPr>
            </w:pPr>
          </w:p>
          <w:p w14:paraId="68FDBAC0" w14:textId="77777777" w:rsidR="00CA0DF5" w:rsidRPr="001B44CC" w:rsidRDefault="00CA0DF5" w:rsidP="002A582A">
            <w:pPr>
              <w:tabs>
                <w:tab w:val="left" w:pos="567"/>
              </w:tabs>
              <w:jc w:val="center"/>
              <w:rPr>
                <w:b/>
              </w:rPr>
            </w:pPr>
            <w:r w:rsidRPr="001B44CC">
              <w:rPr>
                <w:b/>
              </w:rPr>
              <w:t>Asigurate de la terţi sau din alte surse</w:t>
            </w:r>
          </w:p>
        </w:tc>
      </w:tr>
      <w:tr w:rsidR="00CA0DF5" w:rsidRPr="001B44CC" w14:paraId="2482A953" w14:textId="77777777" w:rsidTr="002A582A">
        <w:trPr>
          <w:trHeight w:val="240"/>
        </w:trPr>
        <w:tc>
          <w:tcPr>
            <w:tcW w:w="720" w:type="dxa"/>
          </w:tcPr>
          <w:p w14:paraId="303CAA52" w14:textId="77777777" w:rsidR="00CA0DF5" w:rsidRPr="001B44CC" w:rsidRDefault="00CA0DF5" w:rsidP="002A582A">
            <w:pPr>
              <w:tabs>
                <w:tab w:val="left" w:pos="567"/>
              </w:tabs>
              <w:jc w:val="both"/>
              <w:rPr>
                <w:b/>
              </w:rPr>
            </w:pPr>
            <w:r w:rsidRPr="001B44CC">
              <w:rPr>
                <w:b/>
              </w:rPr>
              <w:t>0</w:t>
            </w:r>
          </w:p>
        </w:tc>
        <w:tc>
          <w:tcPr>
            <w:tcW w:w="4680" w:type="dxa"/>
          </w:tcPr>
          <w:p w14:paraId="225ECD81" w14:textId="77777777" w:rsidR="00CA0DF5" w:rsidRPr="001B44CC" w:rsidRDefault="00CA0DF5" w:rsidP="002A582A">
            <w:pPr>
              <w:tabs>
                <w:tab w:val="left" w:pos="567"/>
              </w:tabs>
              <w:jc w:val="both"/>
              <w:rPr>
                <w:b/>
              </w:rPr>
            </w:pPr>
            <w:r w:rsidRPr="001B44CC">
              <w:rPr>
                <w:b/>
              </w:rPr>
              <w:t xml:space="preserve">                             1</w:t>
            </w:r>
          </w:p>
        </w:tc>
        <w:tc>
          <w:tcPr>
            <w:tcW w:w="1260" w:type="dxa"/>
          </w:tcPr>
          <w:p w14:paraId="29FE8CCE" w14:textId="77777777" w:rsidR="00CA0DF5" w:rsidRPr="001B44CC" w:rsidRDefault="00CA0DF5" w:rsidP="002A582A">
            <w:pPr>
              <w:tabs>
                <w:tab w:val="left" w:pos="567"/>
              </w:tabs>
              <w:jc w:val="both"/>
              <w:rPr>
                <w:b/>
              </w:rPr>
            </w:pPr>
            <w:r w:rsidRPr="001B44CC">
              <w:rPr>
                <w:b/>
              </w:rPr>
              <w:t>2</w:t>
            </w:r>
          </w:p>
        </w:tc>
        <w:tc>
          <w:tcPr>
            <w:tcW w:w="1289" w:type="dxa"/>
          </w:tcPr>
          <w:p w14:paraId="256C847E" w14:textId="77777777" w:rsidR="00CA0DF5" w:rsidRPr="001B44CC" w:rsidRDefault="00CA0DF5" w:rsidP="002A582A">
            <w:pPr>
              <w:tabs>
                <w:tab w:val="left" w:pos="567"/>
              </w:tabs>
              <w:jc w:val="both"/>
              <w:rPr>
                <w:b/>
              </w:rPr>
            </w:pPr>
            <w:r w:rsidRPr="001B44CC">
              <w:rPr>
                <w:b/>
              </w:rPr>
              <w:t>3</w:t>
            </w:r>
          </w:p>
        </w:tc>
        <w:tc>
          <w:tcPr>
            <w:tcW w:w="1544" w:type="dxa"/>
          </w:tcPr>
          <w:p w14:paraId="4F239E74" w14:textId="77777777" w:rsidR="00CA0DF5" w:rsidRPr="001B44CC" w:rsidRDefault="00CA0DF5" w:rsidP="002A582A">
            <w:pPr>
              <w:tabs>
                <w:tab w:val="left" w:pos="567"/>
              </w:tabs>
              <w:jc w:val="both"/>
              <w:rPr>
                <w:b/>
              </w:rPr>
            </w:pPr>
            <w:r w:rsidRPr="001B44CC">
              <w:rPr>
                <w:b/>
              </w:rPr>
              <w:t>4</w:t>
            </w:r>
          </w:p>
        </w:tc>
      </w:tr>
      <w:tr w:rsidR="00CA0DF5" w:rsidRPr="001B44CC" w14:paraId="298958E5" w14:textId="77777777" w:rsidTr="002A582A">
        <w:trPr>
          <w:trHeight w:val="240"/>
        </w:trPr>
        <w:tc>
          <w:tcPr>
            <w:tcW w:w="720" w:type="dxa"/>
          </w:tcPr>
          <w:p w14:paraId="43A69F2E" w14:textId="77777777" w:rsidR="00CA0DF5" w:rsidRPr="001B44CC" w:rsidRDefault="00CA0DF5" w:rsidP="002A582A">
            <w:pPr>
              <w:tabs>
                <w:tab w:val="left" w:pos="567"/>
              </w:tabs>
              <w:jc w:val="both"/>
            </w:pPr>
            <w:r w:rsidRPr="001B44CC">
              <w:t>1.</w:t>
            </w:r>
          </w:p>
        </w:tc>
        <w:tc>
          <w:tcPr>
            <w:tcW w:w="4680" w:type="dxa"/>
          </w:tcPr>
          <w:p w14:paraId="6A35933B" w14:textId="77777777" w:rsidR="00CA0DF5" w:rsidRPr="001B44CC" w:rsidRDefault="00CA0DF5" w:rsidP="002A582A">
            <w:pPr>
              <w:keepNext/>
              <w:keepLines/>
              <w:tabs>
                <w:tab w:val="left" w:pos="567"/>
              </w:tabs>
              <w:spacing w:before="200"/>
              <w:jc w:val="both"/>
              <w:outlineLvl w:val="2"/>
            </w:pPr>
          </w:p>
        </w:tc>
        <w:tc>
          <w:tcPr>
            <w:tcW w:w="1260" w:type="dxa"/>
          </w:tcPr>
          <w:p w14:paraId="245E3160" w14:textId="77777777" w:rsidR="00CA0DF5" w:rsidRPr="001B44CC" w:rsidRDefault="00CA0DF5" w:rsidP="002A582A">
            <w:pPr>
              <w:keepNext/>
              <w:keepLines/>
              <w:tabs>
                <w:tab w:val="left" w:pos="567"/>
              </w:tabs>
              <w:spacing w:before="200"/>
              <w:jc w:val="both"/>
              <w:outlineLvl w:val="2"/>
            </w:pPr>
          </w:p>
        </w:tc>
        <w:tc>
          <w:tcPr>
            <w:tcW w:w="1289" w:type="dxa"/>
          </w:tcPr>
          <w:p w14:paraId="4C98FBC7" w14:textId="77777777" w:rsidR="00CA0DF5" w:rsidRPr="001B44CC" w:rsidRDefault="00CA0DF5" w:rsidP="002A582A">
            <w:pPr>
              <w:keepNext/>
              <w:keepLines/>
              <w:tabs>
                <w:tab w:val="left" w:pos="567"/>
              </w:tabs>
              <w:spacing w:before="200"/>
              <w:jc w:val="both"/>
              <w:outlineLvl w:val="2"/>
            </w:pPr>
          </w:p>
        </w:tc>
        <w:tc>
          <w:tcPr>
            <w:tcW w:w="1544" w:type="dxa"/>
          </w:tcPr>
          <w:p w14:paraId="23FFDB35" w14:textId="77777777" w:rsidR="00CA0DF5" w:rsidRPr="001B44CC" w:rsidRDefault="00CA0DF5" w:rsidP="002A582A">
            <w:pPr>
              <w:keepNext/>
              <w:keepLines/>
              <w:tabs>
                <w:tab w:val="left" w:pos="567"/>
              </w:tabs>
              <w:spacing w:before="200"/>
              <w:jc w:val="both"/>
              <w:outlineLvl w:val="2"/>
            </w:pPr>
          </w:p>
        </w:tc>
      </w:tr>
      <w:tr w:rsidR="00CA0DF5" w:rsidRPr="001B44CC" w14:paraId="109C5245" w14:textId="77777777" w:rsidTr="002A582A">
        <w:trPr>
          <w:trHeight w:val="240"/>
        </w:trPr>
        <w:tc>
          <w:tcPr>
            <w:tcW w:w="720" w:type="dxa"/>
          </w:tcPr>
          <w:p w14:paraId="15241E76" w14:textId="77777777" w:rsidR="00CA0DF5" w:rsidRPr="001B44CC" w:rsidRDefault="00CA0DF5" w:rsidP="002A582A">
            <w:pPr>
              <w:tabs>
                <w:tab w:val="left" w:pos="567"/>
              </w:tabs>
              <w:jc w:val="both"/>
            </w:pPr>
            <w:r w:rsidRPr="001B44CC">
              <w:t>2.</w:t>
            </w:r>
          </w:p>
        </w:tc>
        <w:tc>
          <w:tcPr>
            <w:tcW w:w="4680" w:type="dxa"/>
          </w:tcPr>
          <w:p w14:paraId="25B16378" w14:textId="77777777" w:rsidR="00CA0DF5" w:rsidRPr="001B44CC" w:rsidRDefault="00CA0DF5" w:rsidP="002A582A">
            <w:pPr>
              <w:keepNext/>
              <w:keepLines/>
              <w:tabs>
                <w:tab w:val="left" w:pos="567"/>
              </w:tabs>
              <w:spacing w:before="200"/>
              <w:jc w:val="both"/>
              <w:outlineLvl w:val="2"/>
            </w:pPr>
          </w:p>
        </w:tc>
        <w:tc>
          <w:tcPr>
            <w:tcW w:w="1260" w:type="dxa"/>
          </w:tcPr>
          <w:p w14:paraId="2141BAD4" w14:textId="77777777" w:rsidR="00CA0DF5" w:rsidRPr="001B44CC" w:rsidRDefault="00CA0DF5" w:rsidP="002A582A">
            <w:pPr>
              <w:keepNext/>
              <w:keepLines/>
              <w:tabs>
                <w:tab w:val="left" w:pos="567"/>
              </w:tabs>
              <w:spacing w:before="200"/>
              <w:jc w:val="both"/>
              <w:outlineLvl w:val="2"/>
            </w:pPr>
          </w:p>
        </w:tc>
        <w:tc>
          <w:tcPr>
            <w:tcW w:w="1289" w:type="dxa"/>
          </w:tcPr>
          <w:p w14:paraId="71A90E63" w14:textId="77777777" w:rsidR="00CA0DF5" w:rsidRPr="001B44CC" w:rsidRDefault="00CA0DF5" w:rsidP="002A582A">
            <w:pPr>
              <w:keepNext/>
              <w:keepLines/>
              <w:tabs>
                <w:tab w:val="left" w:pos="567"/>
              </w:tabs>
              <w:spacing w:before="200"/>
              <w:jc w:val="both"/>
              <w:outlineLvl w:val="2"/>
            </w:pPr>
          </w:p>
        </w:tc>
        <w:tc>
          <w:tcPr>
            <w:tcW w:w="1544" w:type="dxa"/>
          </w:tcPr>
          <w:p w14:paraId="7D99CEB8" w14:textId="77777777" w:rsidR="00CA0DF5" w:rsidRPr="001B44CC" w:rsidRDefault="00CA0DF5" w:rsidP="002A582A">
            <w:pPr>
              <w:keepNext/>
              <w:keepLines/>
              <w:tabs>
                <w:tab w:val="left" w:pos="567"/>
              </w:tabs>
              <w:spacing w:before="200"/>
              <w:jc w:val="both"/>
              <w:outlineLvl w:val="2"/>
            </w:pPr>
          </w:p>
        </w:tc>
      </w:tr>
      <w:tr w:rsidR="00CA0DF5" w:rsidRPr="001B44CC" w14:paraId="26E33AAF" w14:textId="77777777" w:rsidTr="002A582A">
        <w:trPr>
          <w:trHeight w:val="240"/>
        </w:trPr>
        <w:tc>
          <w:tcPr>
            <w:tcW w:w="720" w:type="dxa"/>
          </w:tcPr>
          <w:p w14:paraId="580CEA6C" w14:textId="77777777" w:rsidR="00CA0DF5" w:rsidRPr="001B44CC" w:rsidRDefault="00CA0DF5" w:rsidP="002A582A">
            <w:pPr>
              <w:tabs>
                <w:tab w:val="left" w:pos="567"/>
              </w:tabs>
              <w:jc w:val="both"/>
            </w:pPr>
            <w:r w:rsidRPr="001B44CC">
              <w:t>3.</w:t>
            </w:r>
          </w:p>
        </w:tc>
        <w:tc>
          <w:tcPr>
            <w:tcW w:w="4680" w:type="dxa"/>
          </w:tcPr>
          <w:p w14:paraId="028A0469" w14:textId="77777777" w:rsidR="00CA0DF5" w:rsidRPr="001B44CC" w:rsidRDefault="00CA0DF5" w:rsidP="002A582A">
            <w:pPr>
              <w:keepNext/>
              <w:keepLines/>
              <w:tabs>
                <w:tab w:val="left" w:pos="567"/>
              </w:tabs>
              <w:spacing w:before="200"/>
              <w:jc w:val="both"/>
              <w:outlineLvl w:val="2"/>
            </w:pPr>
          </w:p>
        </w:tc>
        <w:tc>
          <w:tcPr>
            <w:tcW w:w="1260" w:type="dxa"/>
          </w:tcPr>
          <w:p w14:paraId="03D7D517" w14:textId="77777777" w:rsidR="00CA0DF5" w:rsidRPr="001B44CC" w:rsidRDefault="00CA0DF5" w:rsidP="002A582A">
            <w:pPr>
              <w:keepNext/>
              <w:keepLines/>
              <w:tabs>
                <w:tab w:val="left" w:pos="567"/>
              </w:tabs>
              <w:spacing w:before="200"/>
              <w:jc w:val="both"/>
              <w:outlineLvl w:val="2"/>
            </w:pPr>
          </w:p>
        </w:tc>
        <w:tc>
          <w:tcPr>
            <w:tcW w:w="1289" w:type="dxa"/>
          </w:tcPr>
          <w:p w14:paraId="0A167587" w14:textId="77777777" w:rsidR="00CA0DF5" w:rsidRPr="001B44CC" w:rsidRDefault="00CA0DF5" w:rsidP="002A582A">
            <w:pPr>
              <w:keepNext/>
              <w:keepLines/>
              <w:tabs>
                <w:tab w:val="left" w:pos="567"/>
              </w:tabs>
              <w:spacing w:before="200"/>
              <w:jc w:val="both"/>
              <w:outlineLvl w:val="2"/>
            </w:pPr>
          </w:p>
        </w:tc>
        <w:tc>
          <w:tcPr>
            <w:tcW w:w="1544" w:type="dxa"/>
          </w:tcPr>
          <w:p w14:paraId="1AA77FEC" w14:textId="77777777" w:rsidR="00CA0DF5" w:rsidRPr="001B44CC" w:rsidRDefault="00CA0DF5" w:rsidP="002A582A">
            <w:pPr>
              <w:keepNext/>
              <w:keepLines/>
              <w:tabs>
                <w:tab w:val="left" w:pos="567"/>
              </w:tabs>
              <w:spacing w:before="200"/>
              <w:jc w:val="both"/>
              <w:outlineLvl w:val="2"/>
            </w:pPr>
          </w:p>
        </w:tc>
      </w:tr>
      <w:tr w:rsidR="00CA0DF5" w:rsidRPr="001B44CC" w14:paraId="3142BFA1" w14:textId="77777777" w:rsidTr="002A582A">
        <w:trPr>
          <w:trHeight w:val="240"/>
        </w:trPr>
        <w:tc>
          <w:tcPr>
            <w:tcW w:w="720" w:type="dxa"/>
          </w:tcPr>
          <w:p w14:paraId="764F1620" w14:textId="77777777" w:rsidR="00CA0DF5" w:rsidRPr="001B44CC" w:rsidRDefault="00CA0DF5" w:rsidP="002A582A">
            <w:pPr>
              <w:tabs>
                <w:tab w:val="left" w:pos="567"/>
              </w:tabs>
              <w:jc w:val="both"/>
            </w:pPr>
            <w:r w:rsidRPr="001B44CC">
              <w:t>.</w:t>
            </w:r>
          </w:p>
        </w:tc>
        <w:tc>
          <w:tcPr>
            <w:tcW w:w="4680" w:type="dxa"/>
          </w:tcPr>
          <w:p w14:paraId="5310BF90" w14:textId="77777777" w:rsidR="00CA0DF5" w:rsidRPr="001B44CC" w:rsidRDefault="00CA0DF5" w:rsidP="002A582A">
            <w:pPr>
              <w:keepNext/>
              <w:keepLines/>
              <w:tabs>
                <w:tab w:val="left" w:pos="567"/>
              </w:tabs>
              <w:spacing w:before="200"/>
              <w:jc w:val="both"/>
              <w:outlineLvl w:val="2"/>
            </w:pPr>
          </w:p>
        </w:tc>
        <w:tc>
          <w:tcPr>
            <w:tcW w:w="1260" w:type="dxa"/>
          </w:tcPr>
          <w:p w14:paraId="4491CD8E" w14:textId="77777777" w:rsidR="00CA0DF5" w:rsidRPr="001B44CC" w:rsidRDefault="00CA0DF5" w:rsidP="002A582A">
            <w:pPr>
              <w:keepNext/>
              <w:keepLines/>
              <w:tabs>
                <w:tab w:val="left" w:pos="567"/>
              </w:tabs>
              <w:spacing w:before="200"/>
              <w:jc w:val="both"/>
              <w:outlineLvl w:val="2"/>
            </w:pPr>
          </w:p>
        </w:tc>
        <w:tc>
          <w:tcPr>
            <w:tcW w:w="1289" w:type="dxa"/>
          </w:tcPr>
          <w:p w14:paraId="28879D0D" w14:textId="77777777" w:rsidR="00CA0DF5" w:rsidRPr="001B44CC" w:rsidRDefault="00CA0DF5" w:rsidP="002A582A">
            <w:pPr>
              <w:keepNext/>
              <w:keepLines/>
              <w:tabs>
                <w:tab w:val="left" w:pos="567"/>
              </w:tabs>
              <w:spacing w:before="200"/>
              <w:jc w:val="both"/>
              <w:outlineLvl w:val="2"/>
            </w:pPr>
          </w:p>
        </w:tc>
        <w:tc>
          <w:tcPr>
            <w:tcW w:w="1544" w:type="dxa"/>
          </w:tcPr>
          <w:p w14:paraId="75A0B4BD" w14:textId="77777777" w:rsidR="00CA0DF5" w:rsidRPr="001B44CC" w:rsidRDefault="00CA0DF5" w:rsidP="002A582A">
            <w:pPr>
              <w:keepNext/>
              <w:keepLines/>
              <w:tabs>
                <w:tab w:val="left" w:pos="567"/>
              </w:tabs>
              <w:spacing w:before="200"/>
              <w:jc w:val="both"/>
              <w:outlineLvl w:val="2"/>
            </w:pPr>
          </w:p>
        </w:tc>
      </w:tr>
      <w:tr w:rsidR="00CA0DF5" w:rsidRPr="001B44CC" w14:paraId="0D37515E" w14:textId="77777777" w:rsidTr="002A582A">
        <w:trPr>
          <w:trHeight w:val="240"/>
        </w:trPr>
        <w:tc>
          <w:tcPr>
            <w:tcW w:w="720" w:type="dxa"/>
          </w:tcPr>
          <w:p w14:paraId="68BE5ED3" w14:textId="77777777" w:rsidR="00CA0DF5" w:rsidRPr="001B44CC" w:rsidRDefault="00CA0DF5" w:rsidP="002A582A">
            <w:pPr>
              <w:keepNext/>
              <w:keepLines/>
              <w:tabs>
                <w:tab w:val="left" w:pos="567"/>
              </w:tabs>
              <w:spacing w:before="200"/>
              <w:jc w:val="both"/>
              <w:outlineLvl w:val="2"/>
            </w:pPr>
          </w:p>
        </w:tc>
        <w:tc>
          <w:tcPr>
            <w:tcW w:w="4680" w:type="dxa"/>
          </w:tcPr>
          <w:p w14:paraId="6A48AE99" w14:textId="77777777" w:rsidR="00CA0DF5" w:rsidRPr="001B44CC" w:rsidRDefault="00CA0DF5" w:rsidP="002A582A">
            <w:pPr>
              <w:keepNext/>
              <w:keepLines/>
              <w:tabs>
                <w:tab w:val="left" w:pos="567"/>
              </w:tabs>
              <w:spacing w:before="200"/>
              <w:jc w:val="both"/>
              <w:outlineLvl w:val="2"/>
            </w:pPr>
          </w:p>
        </w:tc>
        <w:tc>
          <w:tcPr>
            <w:tcW w:w="1260" w:type="dxa"/>
          </w:tcPr>
          <w:p w14:paraId="015F1DA5" w14:textId="77777777" w:rsidR="00CA0DF5" w:rsidRPr="001B44CC" w:rsidRDefault="00CA0DF5" w:rsidP="002A582A">
            <w:pPr>
              <w:keepNext/>
              <w:keepLines/>
              <w:tabs>
                <w:tab w:val="left" w:pos="567"/>
              </w:tabs>
              <w:spacing w:before="200"/>
              <w:jc w:val="both"/>
              <w:outlineLvl w:val="2"/>
            </w:pPr>
          </w:p>
        </w:tc>
        <w:tc>
          <w:tcPr>
            <w:tcW w:w="1289" w:type="dxa"/>
          </w:tcPr>
          <w:p w14:paraId="3900F24C" w14:textId="77777777" w:rsidR="00CA0DF5" w:rsidRPr="001B44CC" w:rsidRDefault="00CA0DF5" w:rsidP="002A582A">
            <w:pPr>
              <w:keepNext/>
              <w:keepLines/>
              <w:tabs>
                <w:tab w:val="left" w:pos="567"/>
              </w:tabs>
              <w:spacing w:before="200"/>
              <w:jc w:val="both"/>
              <w:outlineLvl w:val="2"/>
            </w:pPr>
          </w:p>
        </w:tc>
        <w:tc>
          <w:tcPr>
            <w:tcW w:w="1544" w:type="dxa"/>
          </w:tcPr>
          <w:p w14:paraId="745C1FA7" w14:textId="77777777" w:rsidR="00CA0DF5" w:rsidRPr="001B44CC" w:rsidRDefault="00CA0DF5" w:rsidP="002A582A">
            <w:pPr>
              <w:keepNext/>
              <w:keepLines/>
              <w:tabs>
                <w:tab w:val="left" w:pos="567"/>
              </w:tabs>
              <w:spacing w:before="200"/>
              <w:jc w:val="both"/>
              <w:outlineLvl w:val="2"/>
            </w:pPr>
          </w:p>
        </w:tc>
      </w:tr>
      <w:tr w:rsidR="00CA0DF5" w:rsidRPr="001B44CC" w14:paraId="539AC160" w14:textId="77777777" w:rsidTr="002A582A">
        <w:trPr>
          <w:trHeight w:val="240"/>
        </w:trPr>
        <w:tc>
          <w:tcPr>
            <w:tcW w:w="720" w:type="dxa"/>
          </w:tcPr>
          <w:p w14:paraId="1E3934D4" w14:textId="77777777" w:rsidR="00CA0DF5" w:rsidRPr="001B44CC" w:rsidRDefault="00CA0DF5" w:rsidP="002A582A">
            <w:pPr>
              <w:tabs>
                <w:tab w:val="left" w:pos="567"/>
              </w:tabs>
              <w:jc w:val="both"/>
            </w:pPr>
            <w:r w:rsidRPr="001B44CC">
              <w:t>n</w:t>
            </w:r>
          </w:p>
        </w:tc>
        <w:tc>
          <w:tcPr>
            <w:tcW w:w="4680" w:type="dxa"/>
          </w:tcPr>
          <w:p w14:paraId="13AC6CE7" w14:textId="77777777" w:rsidR="00CA0DF5" w:rsidRPr="001B44CC" w:rsidRDefault="00CA0DF5" w:rsidP="002A582A">
            <w:pPr>
              <w:keepNext/>
              <w:keepLines/>
              <w:tabs>
                <w:tab w:val="left" w:pos="567"/>
              </w:tabs>
              <w:spacing w:before="200"/>
              <w:jc w:val="both"/>
              <w:outlineLvl w:val="2"/>
            </w:pPr>
          </w:p>
        </w:tc>
        <w:tc>
          <w:tcPr>
            <w:tcW w:w="1260" w:type="dxa"/>
          </w:tcPr>
          <w:p w14:paraId="58DAA31F" w14:textId="77777777" w:rsidR="00CA0DF5" w:rsidRPr="001B44CC" w:rsidRDefault="00CA0DF5" w:rsidP="002A582A">
            <w:pPr>
              <w:keepNext/>
              <w:keepLines/>
              <w:tabs>
                <w:tab w:val="left" w:pos="567"/>
              </w:tabs>
              <w:spacing w:before="200"/>
              <w:jc w:val="both"/>
              <w:outlineLvl w:val="2"/>
            </w:pPr>
          </w:p>
        </w:tc>
        <w:tc>
          <w:tcPr>
            <w:tcW w:w="1289" w:type="dxa"/>
          </w:tcPr>
          <w:p w14:paraId="56B0C7DC" w14:textId="77777777" w:rsidR="00CA0DF5" w:rsidRPr="001B44CC" w:rsidRDefault="00CA0DF5" w:rsidP="002A582A">
            <w:pPr>
              <w:keepNext/>
              <w:keepLines/>
              <w:tabs>
                <w:tab w:val="left" w:pos="567"/>
              </w:tabs>
              <w:spacing w:before="200"/>
              <w:jc w:val="both"/>
              <w:outlineLvl w:val="2"/>
            </w:pPr>
          </w:p>
        </w:tc>
        <w:tc>
          <w:tcPr>
            <w:tcW w:w="1544" w:type="dxa"/>
          </w:tcPr>
          <w:p w14:paraId="56F01677" w14:textId="77777777" w:rsidR="00CA0DF5" w:rsidRPr="001B44CC" w:rsidRDefault="00CA0DF5" w:rsidP="002A582A">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781C63B" w14:textId="4FE27435"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1543CBFD" w14:textId="77777777" w:rsidR="00CA0DF5" w:rsidRPr="001B44CC" w:rsidRDefault="00CA0DF5" w:rsidP="00CA0DF5">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B24AA0" w:rsidRDefault="00CA0DF5" w:rsidP="00CA0DF5">
      <w:pPr>
        <w:ind w:firstLine="709"/>
        <w:jc w:val="center"/>
        <w:rPr>
          <w:rFonts w:eastAsia="PMingLiU"/>
          <w:b/>
          <w:lang w:eastAsia="zh-CN"/>
        </w:rPr>
      </w:pPr>
      <w:r w:rsidRPr="00B24AA0">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B24AA0">
        <w:rPr>
          <w:rFonts w:eastAsia="PMingLiU"/>
          <w:b/>
          <w:lang w:eastAsia="zh-CN"/>
        </w:rPr>
        <w:t>privind personalul de specialitate propus pentru</w:t>
      </w:r>
      <w:r w:rsidRPr="001B44CC">
        <w:rPr>
          <w:rFonts w:eastAsia="PMingLiU"/>
          <w:b/>
          <w:lang w:eastAsia="zh-CN"/>
        </w:rPr>
        <w:t xml:space="preserve">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4"/>
        <w:gridCol w:w="1953"/>
        <w:gridCol w:w="1992"/>
        <w:gridCol w:w="1709"/>
      </w:tblGrid>
      <w:tr w:rsidR="00CA0DF5" w:rsidRPr="001B44CC" w14:paraId="280AE7CF" w14:textId="77777777" w:rsidTr="002A582A">
        <w:trPr>
          <w:cantSplit/>
          <w:trHeight w:val="1942"/>
        </w:trPr>
        <w:tc>
          <w:tcPr>
            <w:tcW w:w="273" w:type="pct"/>
            <w:vAlign w:val="center"/>
          </w:tcPr>
          <w:p w14:paraId="2D50E97C" w14:textId="77777777" w:rsidR="00CA0DF5" w:rsidRPr="001B44CC" w:rsidRDefault="00CA0DF5" w:rsidP="002A582A">
            <w:pPr>
              <w:tabs>
                <w:tab w:val="left" w:pos="567"/>
              </w:tabs>
              <w:jc w:val="center"/>
              <w:rPr>
                <w:b/>
                <w:bCs/>
              </w:rPr>
            </w:pPr>
          </w:p>
          <w:p w14:paraId="1419F518" w14:textId="77777777" w:rsidR="00CA0DF5" w:rsidRPr="001B44CC" w:rsidRDefault="00CA0DF5" w:rsidP="002A582A">
            <w:pPr>
              <w:tabs>
                <w:tab w:val="left" w:pos="567"/>
              </w:tabs>
              <w:jc w:val="center"/>
              <w:rPr>
                <w:b/>
                <w:bCs/>
              </w:rPr>
            </w:pPr>
            <w:r w:rsidRPr="001B44CC">
              <w:rPr>
                <w:b/>
                <w:bCs/>
              </w:rPr>
              <w:t>Nr.</w:t>
            </w:r>
          </w:p>
          <w:p w14:paraId="42DC60AD" w14:textId="77777777" w:rsidR="00CA0DF5" w:rsidRPr="001B44CC" w:rsidRDefault="00CA0DF5" w:rsidP="002A582A">
            <w:pPr>
              <w:tabs>
                <w:tab w:val="left" w:pos="567"/>
              </w:tabs>
              <w:jc w:val="center"/>
              <w:rPr>
                <w:b/>
                <w:bCs/>
              </w:rPr>
            </w:pPr>
            <w:r w:rsidRPr="001B44CC">
              <w:rPr>
                <w:b/>
                <w:bCs/>
              </w:rPr>
              <w:t>d/o</w:t>
            </w:r>
          </w:p>
        </w:tc>
        <w:tc>
          <w:tcPr>
            <w:tcW w:w="727" w:type="pct"/>
            <w:vAlign w:val="center"/>
          </w:tcPr>
          <w:p w14:paraId="1B75A737" w14:textId="77777777" w:rsidR="00CA0DF5" w:rsidRPr="001B44CC" w:rsidRDefault="00CA0DF5" w:rsidP="002A582A">
            <w:pPr>
              <w:tabs>
                <w:tab w:val="left" w:pos="567"/>
                <w:tab w:val="left" w:pos="1134"/>
              </w:tabs>
              <w:ind w:left="360"/>
              <w:jc w:val="center"/>
              <w:outlineLvl w:val="0"/>
              <w:rPr>
                <w:b/>
                <w:bCs/>
              </w:rPr>
            </w:pPr>
          </w:p>
          <w:p w14:paraId="0B9C9EB5" w14:textId="77777777" w:rsidR="00CA0DF5" w:rsidRPr="001B44CC" w:rsidRDefault="00CA0DF5" w:rsidP="002A582A">
            <w:pPr>
              <w:tabs>
                <w:tab w:val="left" w:pos="567"/>
              </w:tabs>
              <w:jc w:val="center"/>
              <w:rPr>
                <w:b/>
                <w:bCs/>
              </w:rPr>
            </w:pPr>
            <w:r w:rsidRPr="001B44CC">
              <w:rPr>
                <w:b/>
                <w:bCs/>
              </w:rPr>
              <w:t>Funcţia</w:t>
            </w:r>
          </w:p>
        </w:tc>
        <w:tc>
          <w:tcPr>
            <w:tcW w:w="1000" w:type="pct"/>
            <w:vAlign w:val="center"/>
          </w:tcPr>
          <w:p w14:paraId="1281424D" w14:textId="77777777" w:rsidR="00CA0DF5" w:rsidRPr="001B44CC" w:rsidRDefault="00CA0DF5" w:rsidP="002A582A">
            <w:pPr>
              <w:tabs>
                <w:tab w:val="left" w:pos="567"/>
                <w:tab w:val="left" w:pos="1134"/>
              </w:tabs>
              <w:ind w:left="360"/>
              <w:jc w:val="center"/>
              <w:outlineLvl w:val="0"/>
              <w:rPr>
                <w:b/>
                <w:bCs/>
              </w:rPr>
            </w:pPr>
          </w:p>
          <w:p w14:paraId="03D92E76" w14:textId="77777777" w:rsidR="00CA0DF5" w:rsidRPr="001B44CC" w:rsidRDefault="00CA0DF5" w:rsidP="002A582A">
            <w:pPr>
              <w:tabs>
                <w:tab w:val="left" w:pos="567"/>
              </w:tabs>
              <w:jc w:val="center"/>
              <w:rPr>
                <w:b/>
                <w:bCs/>
              </w:rPr>
            </w:pPr>
            <w:r w:rsidRPr="001B44CC">
              <w:rPr>
                <w:b/>
                <w:bCs/>
              </w:rPr>
              <w:t>Studii de specialitate</w:t>
            </w:r>
          </w:p>
        </w:tc>
        <w:tc>
          <w:tcPr>
            <w:tcW w:w="1036" w:type="pct"/>
            <w:vAlign w:val="center"/>
          </w:tcPr>
          <w:p w14:paraId="3DD817F8" w14:textId="77777777" w:rsidR="00CA0DF5" w:rsidRPr="001B44CC" w:rsidRDefault="00CA0DF5" w:rsidP="002A582A">
            <w:pPr>
              <w:tabs>
                <w:tab w:val="left" w:pos="567"/>
              </w:tabs>
              <w:jc w:val="center"/>
              <w:rPr>
                <w:b/>
                <w:bCs/>
              </w:rPr>
            </w:pPr>
            <w:r w:rsidRPr="001B44CC">
              <w:rPr>
                <w:b/>
                <w:bCs/>
              </w:rPr>
              <w:t>Vechimea în  munca de specialitate (ani)</w:t>
            </w:r>
          </w:p>
        </w:tc>
        <w:tc>
          <w:tcPr>
            <w:tcW w:w="1056" w:type="pct"/>
            <w:vAlign w:val="center"/>
          </w:tcPr>
          <w:p w14:paraId="261C5A4A" w14:textId="77777777" w:rsidR="00CA0DF5" w:rsidRPr="001B44CC" w:rsidRDefault="00CA0DF5" w:rsidP="002A582A">
            <w:pPr>
              <w:tabs>
                <w:tab w:val="left" w:pos="567"/>
              </w:tabs>
              <w:jc w:val="center"/>
              <w:rPr>
                <w:b/>
                <w:bCs/>
              </w:rPr>
            </w:pPr>
            <w:r w:rsidRPr="001B44CC">
              <w:rPr>
                <w:b/>
                <w:bCs/>
              </w:rPr>
              <w:t>Numărul şi denumirea lucrărilor similare executate în calitate de conducător</w:t>
            </w:r>
          </w:p>
        </w:tc>
        <w:tc>
          <w:tcPr>
            <w:tcW w:w="908" w:type="pct"/>
            <w:vAlign w:val="center"/>
          </w:tcPr>
          <w:p w14:paraId="28C09084" w14:textId="77777777" w:rsidR="00CA0DF5" w:rsidRPr="001B44CC" w:rsidRDefault="00CA0DF5" w:rsidP="002A582A">
            <w:pPr>
              <w:tabs>
                <w:tab w:val="left" w:pos="567"/>
              </w:tabs>
              <w:jc w:val="center"/>
              <w:rPr>
                <w:b/>
                <w:bCs/>
              </w:rPr>
            </w:pPr>
            <w:r w:rsidRPr="001B44CC">
              <w:rPr>
                <w:b/>
                <w:bCs/>
              </w:rPr>
              <w:t>Numărul certificatului de atestare</w:t>
            </w:r>
          </w:p>
          <w:p w14:paraId="7E74E44D" w14:textId="77777777" w:rsidR="00CA0DF5" w:rsidRPr="001B44CC" w:rsidRDefault="00CA0DF5" w:rsidP="002A582A">
            <w:pPr>
              <w:tabs>
                <w:tab w:val="left" w:pos="567"/>
              </w:tabs>
              <w:jc w:val="center"/>
              <w:rPr>
                <w:b/>
                <w:bCs/>
              </w:rPr>
            </w:pPr>
            <w:r w:rsidRPr="001B44CC">
              <w:rPr>
                <w:b/>
                <w:bCs/>
              </w:rPr>
              <w:t>și data eliberării</w:t>
            </w:r>
          </w:p>
          <w:p w14:paraId="656761B2" w14:textId="77777777" w:rsidR="00CA0DF5" w:rsidRPr="001B44CC" w:rsidRDefault="00CA0DF5" w:rsidP="002A582A">
            <w:pPr>
              <w:tabs>
                <w:tab w:val="left" w:pos="567"/>
                <w:tab w:val="left" w:pos="1134"/>
              </w:tabs>
              <w:ind w:left="360"/>
              <w:jc w:val="center"/>
              <w:outlineLvl w:val="0"/>
              <w:rPr>
                <w:b/>
                <w:bCs/>
              </w:rPr>
            </w:pPr>
          </w:p>
          <w:p w14:paraId="4A1BD017" w14:textId="77777777" w:rsidR="00CA0DF5" w:rsidRPr="001B44CC" w:rsidRDefault="00CA0DF5" w:rsidP="002A582A">
            <w:pPr>
              <w:tabs>
                <w:tab w:val="left" w:pos="567"/>
                <w:tab w:val="left" w:pos="1134"/>
              </w:tabs>
              <w:ind w:left="360"/>
              <w:jc w:val="center"/>
              <w:outlineLvl w:val="0"/>
              <w:rPr>
                <w:b/>
                <w:bCs/>
              </w:rPr>
            </w:pPr>
          </w:p>
        </w:tc>
      </w:tr>
      <w:tr w:rsidR="00CA0DF5" w:rsidRPr="001B44CC" w14:paraId="66D2495F" w14:textId="77777777" w:rsidTr="002A582A">
        <w:trPr>
          <w:cantSplit/>
          <w:trHeight w:val="320"/>
        </w:trPr>
        <w:tc>
          <w:tcPr>
            <w:tcW w:w="273" w:type="pct"/>
          </w:tcPr>
          <w:p w14:paraId="456BC7CA" w14:textId="77777777" w:rsidR="00CA0DF5" w:rsidRPr="001B44CC" w:rsidRDefault="00CA0DF5" w:rsidP="002A582A">
            <w:pPr>
              <w:tabs>
                <w:tab w:val="left" w:pos="567"/>
                <w:tab w:val="left" w:pos="1134"/>
              </w:tabs>
              <w:ind w:left="360"/>
              <w:jc w:val="both"/>
              <w:outlineLvl w:val="0"/>
              <w:rPr>
                <w:b/>
                <w:bCs/>
              </w:rPr>
            </w:pPr>
          </w:p>
        </w:tc>
        <w:tc>
          <w:tcPr>
            <w:tcW w:w="727" w:type="pct"/>
          </w:tcPr>
          <w:p w14:paraId="52DC772F" w14:textId="77777777" w:rsidR="00CA0DF5" w:rsidRPr="001B44CC" w:rsidRDefault="00CA0DF5" w:rsidP="002A582A">
            <w:pPr>
              <w:tabs>
                <w:tab w:val="left" w:pos="567"/>
              </w:tabs>
              <w:jc w:val="both"/>
              <w:rPr>
                <w:b/>
                <w:bCs/>
              </w:rPr>
            </w:pPr>
            <w:r w:rsidRPr="001B44CC">
              <w:rPr>
                <w:b/>
                <w:bCs/>
              </w:rPr>
              <w:t>1</w:t>
            </w:r>
          </w:p>
        </w:tc>
        <w:tc>
          <w:tcPr>
            <w:tcW w:w="1000" w:type="pct"/>
          </w:tcPr>
          <w:p w14:paraId="6ED52801" w14:textId="77777777" w:rsidR="00CA0DF5" w:rsidRPr="001B44CC" w:rsidRDefault="00CA0DF5" w:rsidP="002A582A">
            <w:pPr>
              <w:tabs>
                <w:tab w:val="left" w:pos="567"/>
              </w:tabs>
              <w:jc w:val="both"/>
              <w:rPr>
                <w:b/>
                <w:bCs/>
              </w:rPr>
            </w:pPr>
            <w:r w:rsidRPr="001B44CC">
              <w:rPr>
                <w:b/>
                <w:bCs/>
              </w:rPr>
              <w:t>2</w:t>
            </w:r>
          </w:p>
        </w:tc>
        <w:tc>
          <w:tcPr>
            <w:tcW w:w="1036" w:type="pct"/>
          </w:tcPr>
          <w:p w14:paraId="026C97B7" w14:textId="77777777" w:rsidR="00CA0DF5" w:rsidRPr="001B44CC" w:rsidRDefault="00CA0DF5" w:rsidP="002A582A">
            <w:pPr>
              <w:tabs>
                <w:tab w:val="left" w:pos="567"/>
              </w:tabs>
              <w:jc w:val="both"/>
              <w:rPr>
                <w:b/>
                <w:bCs/>
              </w:rPr>
            </w:pPr>
            <w:r w:rsidRPr="001B44CC">
              <w:rPr>
                <w:b/>
                <w:bCs/>
              </w:rPr>
              <w:t>3</w:t>
            </w:r>
          </w:p>
        </w:tc>
        <w:tc>
          <w:tcPr>
            <w:tcW w:w="1056" w:type="pct"/>
          </w:tcPr>
          <w:p w14:paraId="1B0509F2" w14:textId="77777777" w:rsidR="00CA0DF5" w:rsidRPr="001B44CC" w:rsidRDefault="00CA0DF5" w:rsidP="002A582A">
            <w:pPr>
              <w:tabs>
                <w:tab w:val="left" w:pos="567"/>
              </w:tabs>
              <w:jc w:val="both"/>
              <w:rPr>
                <w:b/>
                <w:bCs/>
              </w:rPr>
            </w:pPr>
            <w:r w:rsidRPr="001B44CC">
              <w:rPr>
                <w:b/>
                <w:bCs/>
              </w:rPr>
              <w:t>4</w:t>
            </w:r>
          </w:p>
        </w:tc>
        <w:tc>
          <w:tcPr>
            <w:tcW w:w="908" w:type="pct"/>
          </w:tcPr>
          <w:p w14:paraId="2B5B40D1" w14:textId="77777777" w:rsidR="00CA0DF5" w:rsidRPr="001B44CC" w:rsidRDefault="00CA0DF5" w:rsidP="002A582A">
            <w:pPr>
              <w:tabs>
                <w:tab w:val="left" w:pos="567"/>
              </w:tabs>
              <w:jc w:val="both"/>
              <w:rPr>
                <w:b/>
                <w:bCs/>
              </w:rPr>
            </w:pPr>
            <w:r w:rsidRPr="001B44CC">
              <w:rPr>
                <w:b/>
                <w:bCs/>
              </w:rPr>
              <w:t>5</w:t>
            </w:r>
          </w:p>
        </w:tc>
      </w:tr>
      <w:tr w:rsidR="00CA0DF5" w:rsidRPr="001B44CC" w14:paraId="6CA5C4FB" w14:textId="77777777" w:rsidTr="002A582A">
        <w:trPr>
          <w:cantSplit/>
          <w:trHeight w:val="140"/>
        </w:trPr>
        <w:tc>
          <w:tcPr>
            <w:tcW w:w="273" w:type="pct"/>
          </w:tcPr>
          <w:p w14:paraId="2C55AB3D" w14:textId="77777777" w:rsidR="00CA0DF5" w:rsidRPr="001B44CC" w:rsidRDefault="00CA0DF5" w:rsidP="002A582A">
            <w:pPr>
              <w:keepNext/>
              <w:keepLines/>
              <w:tabs>
                <w:tab w:val="left" w:pos="567"/>
              </w:tabs>
              <w:spacing w:before="200"/>
              <w:jc w:val="both"/>
              <w:outlineLvl w:val="2"/>
              <w:rPr>
                <w:bCs/>
              </w:rPr>
            </w:pPr>
          </w:p>
        </w:tc>
        <w:tc>
          <w:tcPr>
            <w:tcW w:w="727" w:type="pct"/>
          </w:tcPr>
          <w:p w14:paraId="6D9701F3" w14:textId="77777777" w:rsidR="00CA0DF5" w:rsidRPr="001B44CC" w:rsidRDefault="00CA0DF5" w:rsidP="002A582A">
            <w:pPr>
              <w:tabs>
                <w:tab w:val="left" w:pos="567"/>
              </w:tabs>
              <w:jc w:val="both"/>
              <w:rPr>
                <w:bCs/>
              </w:rPr>
            </w:pPr>
            <w:r w:rsidRPr="001B44CC">
              <w:rPr>
                <w:bCs/>
              </w:rPr>
              <w:t>Arhitect-șef</w:t>
            </w:r>
          </w:p>
        </w:tc>
        <w:tc>
          <w:tcPr>
            <w:tcW w:w="1000" w:type="pct"/>
          </w:tcPr>
          <w:p w14:paraId="5532A95C" w14:textId="77777777" w:rsidR="00CA0DF5" w:rsidRPr="001B44CC" w:rsidRDefault="00CA0DF5" w:rsidP="002A582A">
            <w:pPr>
              <w:keepNext/>
              <w:keepLines/>
              <w:tabs>
                <w:tab w:val="left" w:pos="567"/>
              </w:tabs>
              <w:spacing w:before="200"/>
              <w:jc w:val="both"/>
              <w:outlineLvl w:val="2"/>
              <w:rPr>
                <w:bCs/>
              </w:rPr>
            </w:pPr>
          </w:p>
        </w:tc>
        <w:tc>
          <w:tcPr>
            <w:tcW w:w="1036" w:type="pct"/>
          </w:tcPr>
          <w:p w14:paraId="1397FF6C" w14:textId="77777777" w:rsidR="00CA0DF5" w:rsidRPr="001B44CC" w:rsidRDefault="00CA0DF5" w:rsidP="002A582A">
            <w:pPr>
              <w:keepNext/>
              <w:keepLines/>
              <w:tabs>
                <w:tab w:val="left" w:pos="567"/>
              </w:tabs>
              <w:spacing w:before="200"/>
              <w:jc w:val="both"/>
              <w:outlineLvl w:val="2"/>
              <w:rPr>
                <w:bCs/>
              </w:rPr>
            </w:pPr>
          </w:p>
        </w:tc>
        <w:tc>
          <w:tcPr>
            <w:tcW w:w="1056" w:type="pct"/>
          </w:tcPr>
          <w:p w14:paraId="492E9346" w14:textId="77777777" w:rsidR="00CA0DF5" w:rsidRPr="001B44CC" w:rsidRDefault="00CA0DF5" w:rsidP="002A582A">
            <w:pPr>
              <w:keepNext/>
              <w:keepLines/>
              <w:tabs>
                <w:tab w:val="left" w:pos="567"/>
              </w:tabs>
              <w:spacing w:before="200"/>
              <w:jc w:val="both"/>
              <w:outlineLvl w:val="2"/>
              <w:rPr>
                <w:bCs/>
              </w:rPr>
            </w:pPr>
          </w:p>
        </w:tc>
        <w:tc>
          <w:tcPr>
            <w:tcW w:w="908" w:type="pct"/>
          </w:tcPr>
          <w:p w14:paraId="1AD4B162" w14:textId="77777777" w:rsidR="00CA0DF5" w:rsidRPr="001B44CC" w:rsidRDefault="00CA0DF5" w:rsidP="002A582A">
            <w:pPr>
              <w:keepNext/>
              <w:keepLines/>
              <w:tabs>
                <w:tab w:val="left" w:pos="567"/>
              </w:tabs>
              <w:spacing w:before="200"/>
              <w:jc w:val="both"/>
              <w:outlineLvl w:val="2"/>
              <w:rPr>
                <w:bCs/>
              </w:rPr>
            </w:pPr>
          </w:p>
        </w:tc>
      </w:tr>
      <w:tr w:rsidR="00CA0DF5" w:rsidRPr="001B44CC" w14:paraId="39598380" w14:textId="77777777" w:rsidTr="002A582A">
        <w:trPr>
          <w:cantSplit/>
          <w:trHeight w:val="140"/>
        </w:trPr>
        <w:tc>
          <w:tcPr>
            <w:tcW w:w="273" w:type="pct"/>
          </w:tcPr>
          <w:p w14:paraId="2E82BCDB" w14:textId="77777777" w:rsidR="00CA0DF5" w:rsidRPr="001B44CC" w:rsidRDefault="00CA0DF5" w:rsidP="002A582A">
            <w:pPr>
              <w:keepNext/>
              <w:keepLines/>
              <w:tabs>
                <w:tab w:val="left" w:pos="567"/>
              </w:tabs>
              <w:spacing w:before="200"/>
              <w:jc w:val="both"/>
              <w:outlineLvl w:val="2"/>
              <w:rPr>
                <w:bCs/>
              </w:rPr>
            </w:pPr>
          </w:p>
        </w:tc>
        <w:tc>
          <w:tcPr>
            <w:tcW w:w="727" w:type="pct"/>
          </w:tcPr>
          <w:p w14:paraId="6893F825" w14:textId="77777777" w:rsidR="00CA0DF5" w:rsidRPr="001B44CC" w:rsidRDefault="00CA0DF5" w:rsidP="002A582A">
            <w:pPr>
              <w:tabs>
                <w:tab w:val="left" w:pos="567"/>
              </w:tabs>
              <w:jc w:val="both"/>
              <w:rPr>
                <w:bCs/>
              </w:rPr>
            </w:pPr>
            <w:r w:rsidRPr="001B44CC">
              <w:rPr>
                <w:bCs/>
              </w:rPr>
              <w:t>Inginer-șef</w:t>
            </w:r>
          </w:p>
        </w:tc>
        <w:tc>
          <w:tcPr>
            <w:tcW w:w="1000" w:type="pct"/>
          </w:tcPr>
          <w:p w14:paraId="0FA39470" w14:textId="77777777" w:rsidR="00CA0DF5" w:rsidRPr="001B44CC" w:rsidRDefault="00CA0DF5" w:rsidP="002A582A">
            <w:pPr>
              <w:keepNext/>
              <w:keepLines/>
              <w:tabs>
                <w:tab w:val="left" w:pos="567"/>
              </w:tabs>
              <w:spacing w:before="200"/>
              <w:jc w:val="both"/>
              <w:outlineLvl w:val="2"/>
              <w:rPr>
                <w:bCs/>
              </w:rPr>
            </w:pPr>
          </w:p>
        </w:tc>
        <w:tc>
          <w:tcPr>
            <w:tcW w:w="1036" w:type="pct"/>
          </w:tcPr>
          <w:p w14:paraId="11823CDF" w14:textId="77777777" w:rsidR="00CA0DF5" w:rsidRPr="001B44CC" w:rsidRDefault="00CA0DF5" w:rsidP="002A582A">
            <w:pPr>
              <w:keepNext/>
              <w:keepLines/>
              <w:tabs>
                <w:tab w:val="left" w:pos="567"/>
              </w:tabs>
              <w:spacing w:before="200"/>
              <w:jc w:val="both"/>
              <w:outlineLvl w:val="2"/>
              <w:rPr>
                <w:bCs/>
              </w:rPr>
            </w:pPr>
          </w:p>
        </w:tc>
        <w:tc>
          <w:tcPr>
            <w:tcW w:w="1056" w:type="pct"/>
          </w:tcPr>
          <w:p w14:paraId="4C65E29F" w14:textId="77777777" w:rsidR="00CA0DF5" w:rsidRPr="001B44CC" w:rsidRDefault="00CA0DF5" w:rsidP="002A582A">
            <w:pPr>
              <w:keepNext/>
              <w:keepLines/>
              <w:tabs>
                <w:tab w:val="left" w:pos="567"/>
              </w:tabs>
              <w:spacing w:before="200"/>
              <w:jc w:val="both"/>
              <w:outlineLvl w:val="2"/>
              <w:rPr>
                <w:bCs/>
              </w:rPr>
            </w:pPr>
          </w:p>
        </w:tc>
        <w:tc>
          <w:tcPr>
            <w:tcW w:w="908" w:type="pct"/>
          </w:tcPr>
          <w:p w14:paraId="7BB3BCA8" w14:textId="77777777" w:rsidR="00CA0DF5" w:rsidRPr="001B44CC" w:rsidRDefault="00CA0DF5" w:rsidP="002A582A">
            <w:pPr>
              <w:keepNext/>
              <w:keepLines/>
              <w:tabs>
                <w:tab w:val="left" w:pos="567"/>
              </w:tabs>
              <w:spacing w:before="200"/>
              <w:jc w:val="both"/>
              <w:outlineLvl w:val="2"/>
              <w:rPr>
                <w:bCs/>
              </w:rPr>
            </w:pPr>
          </w:p>
        </w:tc>
      </w:tr>
      <w:tr w:rsidR="00CA0DF5" w:rsidRPr="001B44CC" w14:paraId="10142DCC" w14:textId="77777777" w:rsidTr="002A582A">
        <w:trPr>
          <w:cantSplit/>
          <w:trHeight w:val="140"/>
        </w:trPr>
        <w:tc>
          <w:tcPr>
            <w:tcW w:w="273" w:type="pct"/>
          </w:tcPr>
          <w:p w14:paraId="3A1692C0" w14:textId="77777777" w:rsidR="00CA0DF5" w:rsidRPr="001B44CC" w:rsidRDefault="00CA0DF5" w:rsidP="002A582A">
            <w:pPr>
              <w:keepNext/>
              <w:keepLines/>
              <w:tabs>
                <w:tab w:val="left" w:pos="567"/>
              </w:tabs>
              <w:spacing w:before="200"/>
              <w:jc w:val="both"/>
              <w:outlineLvl w:val="2"/>
              <w:rPr>
                <w:bCs/>
              </w:rPr>
            </w:pPr>
          </w:p>
        </w:tc>
        <w:tc>
          <w:tcPr>
            <w:tcW w:w="727" w:type="pct"/>
          </w:tcPr>
          <w:p w14:paraId="0F08B402" w14:textId="77777777" w:rsidR="00CA0DF5" w:rsidRPr="001B44CC" w:rsidRDefault="00CA0DF5" w:rsidP="002A582A">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2A582A">
            <w:pPr>
              <w:keepNext/>
              <w:keepLines/>
              <w:tabs>
                <w:tab w:val="left" w:pos="567"/>
              </w:tabs>
              <w:spacing w:before="200"/>
              <w:jc w:val="both"/>
              <w:outlineLvl w:val="2"/>
              <w:rPr>
                <w:bCs/>
              </w:rPr>
            </w:pPr>
          </w:p>
        </w:tc>
        <w:tc>
          <w:tcPr>
            <w:tcW w:w="1036" w:type="pct"/>
          </w:tcPr>
          <w:p w14:paraId="63BAAE3C" w14:textId="77777777" w:rsidR="00CA0DF5" w:rsidRPr="001B44CC" w:rsidRDefault="00CA0DF5" w:rsidP="002A582A">
            <w:pPr>
              <w:keepNext/>
              <w:keepLines/>
              <w:tabs>
                <w:tab w:val="left" w:pos="567"/>
              </w:tabs>
              <w:spacing w:before="200"/>
              <w:jc w:val="both"/>
              <w:outlineLvl w:val="2"/>
              <w:rPr>
                <w:bCs/>
              </w:rPr>
            </w:pPr>
          </w:p>
        </w:tc>
        <w:tc>
          <w:tcPr>
            <w:tcW w:w="1056" w:type="pct"/>
          </w:tcPr>
          <w:p w14:paraId="0BBB0FBD" w14:textId="77777777" w:rsidR="00CA0DF5" w:rsidRPr="001B44CC" w:rsidRDefault="00CA0DF5" w:rsidP="002A582A">
            <w:pPr>
              <w:keepNext/>
              <w:keepLines/>
              <w:tabs>
                <w:tab w:val="left" w:pos="567"/>
              </w:tabs>
              <w:spacing w:before="200"/>
              <w:jc w:val="both"/>
              <w:outlineLvl w:val="2"/>
              <w:rPr>
                <w:bCs/>
              </w:rPr>
            </w:pPr>
          </w:p>
        </w:tc>
        <w:tc>
          <w:tcPr>
            <w:tcW w:w="908" w:type="pct"/>
          </w:tcPr>
          <w:p w14:paraId="22577445" w14:textId="77777777" w:rsidR="00CA0DF5" w:rsidRPr="001B44CC" w:rsidRDefault="00CA0DF5" w:rsidP="002A582A">
            <w:pPr>
              <w:keepNext/>
              <w:keepLines/>
              <w:tabs>
                <w:tab w:val="left" w:pos="567"/>
              </w:tabs>
              <w:spacing w:before="200"/>
              <w:jc w:val="both"/>
              <w:outlineLvl w:val="2"/>
              <w:rPr>
                <w:bCs/>
              </w:rPr>
            </w:pPr>
          </w:p>
        </w:tc>
      </w:tr>
      <w:tr w:rsidR="00CA0DF5" w:rsidRPr="001B44CC" w14:paraId="09C54A27" w14:textId="77777777" w:rsidTr="002A582A">
        <w:trPr>
          <w:cantSplit/>
          <w:trHeight w:val="140"/>
        </w:trPr>
        <w:tc>
          <w:tcPr>
            <w:tcW w:w="273" w:type="pct"/>
          </w:tcPr>
          <w:p w14:paraId="712D9D75" w14:textId="77777777" w:rsidR="00CA0DF5" w:rsidRPr="001B44CC" w:rsidRDefault="00CA0DF5" w:rsidP="002A582A">
            <w:pPr>
              <w:keepNext/>
              <w:keepLines/>
              <w:tabs>
                <w:tab w:val="left" w:pos="567"/>
              </w:tabs>
              <w:spacing w:before="200"/>
              <w:jc w:val="both"/>
              <w:outlineLvl w:val="2"/>
              <w:rPr>
                <w:bCs/>
              </w:rPr>
            </w:pPr>
          </w:p>
        </w:tc>
        <w:tc>
          <w:tcPr>
            <w:tcW w:w="727" w:type="pct"/>
          </w:tcPr>
          <w:p w14:paraId="7DFE941A" w14:textId="77777777" w:rsidR="00CA0DF5" w:rsidRPr="001B44CC" w:rsidRDefault="00CA0DF5" w:rsidP="002A582A">
            <w:pPr>
              <w:tabs>
                <w:tab w:val="left" w:pos="567"/>
              </w:tabs>
              <w:jc w:val="both"/>
              <w:rPr>
                <w:bCs/>
              </w:rPr>
            </w:pPr>
            <w:r w:rsidRPr="001B44CC">
              <w:rPr>
                <w:bCs/>
              </w:rPr>
              <w:t>Maiştri</w:t>
            </w:r>
          </w:p>
        </w:tc>
        <w:tc>
          <w:tcPr>
            <w:tcW w:w="1000" w:type="pct"/>
          </w:tcPr>
          <w:p w14:paraId="2A849A5D" w14:textId="77777777" w:rsidR="00CA0DF5" w:rsidRPr="001B44CC" w:rsidRDefault="00CA0DF5" w:rsidP="002A582A">
            <w:pPr>
              <w:keepNext/>
              <w:keepLines/>
              <w:tabs>
                <w:tab w:val="left" w:pos="567"/>
              </w:tabs>
              <w:spacing w:before="200"/>
              <w:jc w:val="both"/>
              <w:outlineLvl w:val="2"/>
              <w:rPr>
                <w:bCs/>
              </w:rPr>
            </w:pPr>
          </w:p>
        </w:tc>
        <w:tc>
          <w:tcPr>
            <w:tcW w:w="1036" w:type="pct"/>
          </w:tcPr>
          <w:p w14:paraId="3C22B16F" w14:textId="77777777" w:rsidR="00CA0DF5" w:rsidRPr="001B44CC" w:rsidRDefault="00CA0DF5" w:rsidP="002A582A">
            <w:pPr>
              <w:keepNext/>
              <w:keepLines/>
              <w:tabs>
                <w:tab w:val="left" w:pos="567"/>
              </w:tabs>
              <w:spacing w:before="200"/>
              <w:jc w:val="both"/>
              <w:outlineLvl w:val="2"/>
              <w:rPr>
                <w:bCs/>
              </w:rPr>
            </w:pPr>
          </w:p>
        </w:tc>
        <w:tc>
          <w:tcPr>
            <w:tcW w:w="1056" w:type="pct"/>
          </w:tcPr>
          <w:p w14:paraId="19FDCC63" w14:textId="77777777" w:rsidR="00CA0DF5" w:rsidRPr="001B44CC" w:rsidRDefault="00CA0DF5" w:rsidP="002A582A">
            <w:pPr>
              <w:keepNext/>
              <w:keepLines/>
              <w:tabs>
                <w:tab w:val="left" w:pos="567"/>
              </w:tabs>
              <w:spacing w:before="200"/>
              <w:jc w:val="both"/>
              <w:outlineLvl w:val="2"/>
              <w:rPr>
                <w:bCs/>
              </w:rPr>
            </w:pPr>
          </w:p>
        </w:tc>
        <w:tc>
          <w:tcPr>
            <w:tcW w:w="908" w:type="pct"/>
          </w:tcPr>
          <w:p w14:paraId="3896BC5F" w14:textId="77777777" w:rsidR="00CA0DF5" w:rsidRPr="001B44CC" w:rsidRDefault="00CA0DF5" w:rsidP="002A582A">
            <w:pPr>
              <w:keepNext/>
              <w:keepLines/>
              <w:tabs>
                <w:tab w:val="left" w:pos="567"/>
              </w:tabs>
              <w:spacing w:before="200"/>
              <w:jc w:val="both"/>
              <w:outlineLvl w:val="2"/>
              <w:rPr>
                <w:bCs/>
              </w:rPr>
            </w:pPr>
          </w:p>
        </w:tc>
      </w:tr>
      <w:tr w:rsidR="00CA0DF5" w:rsidRPr="001B44CC" w14:paraId="16BFDC5B" w14:textId="77777777" w:rsidTr="002A582A">
        <w:trPr>
          <w:cantSplit/>
          <w:trHeight w:val="1270"/>
        </w:trPr>
        <w:tc>
          <w:tcPr>
            <w:tcW w:w="273" w:type="pct"/>
          </w:tcPr>
          <w:p w14:paraId="70BA7223" w14:textId="77777777" w:rsidR="00CA0DF5" w:rsidRPr="001B44CC" w:rsidRDefault="00CA0DF5" w:rsidP="002A582A">
            <w:pPr>
              <w:keepNext/>
              <w:keepLines/>
              <w:tabs>
                <w:tab w:val="left" w:pos="567"/>
              </w:tabs>
              <w:spacing w:before="200"/>
              <w:jc w:val="both"/>
              <w:outlineLvl w:val="2"/>
              <w:rPr>
                <w:bCs/>
              </w:rPr>
            </w:pPr>
          </w:p>
        </w:tc>
        <w:tc>
          <w:tcPr>
            <w:tcW w:w="727" w:type="pct"/>
          </w:tcPr>
          <w:p w14:paraId="3BB99CDB" w14:textId="77777777" w:rsidR="00CA0DF5" w:rsidRPr="001B44CC" w:rsidRDefault="00CA0DF5" w:rsidP="002A582A">
            <w:pPr>
              <w:tabs>
                <w:tab w:val="left" w:pos="567"/>
              </w:tabs>
              <w:jc w:val="both"/>
              <w:rPr>
                <w:bCs/>
              </w:rPr>
            </w:pPr>
            <w:r w:rsidRPr="001B44CC">
              <w:rPr>
                <w:bCs/>
              </w:rPr>
              <w:t>Specialişti</w:t>
            </w:r>
          </w:p>
          <w:p w14:paraId="5AC34603" w14:textId="77777777" w:rsidR="00CA0DF5" w:rsidRPr="001B44CC" w:rsidRDefault="00CA0DF5" w:rsidP="002A582A">
            <w:pPr>
              <w:tabs>
                <w:tab w:val="left" w:pos="567"/>
              </w:tabs>
              <w:jc w:val="both"/>
              <w:rPr>
                <w:bCs/>
              </w:rPr>
            </w:pPr>
            <w:r w:rsidRPr="001B44CC">
              <w:rPr>
                <w:bCs/>
              </w:rPr>
              <w:t>……………</w:t>
            </w:r>
          </w:p>
          <w:p w14:paraId="1061D3BC" w14:textId="77777777" w:rsidR="00CA0DF5" w:rsidRPr="001B44CC" w:rsidRDefault="00CA0DF5" w:rsidP="002A582A">
            <w:pPr>
              <w:tabs>
                <w:tab w:val="left" w:pos="567"/>
              </w:tabs>
              <w:jc w:val="both"/>
              <w:rPr>
                <w:bCs/>
              </w:rPr>
            </w:pPr>
            <w:r w:rsidRPr="001B44CC">
              <w:rPr>
                <w:bCs/>
              </w:rPr>
              <w:t>……………</w:t>
            </w:r>
          </w:p>
          <w:p w14:paraId="14048354" w14:textId="77777777" w:rsidR="00CA0DF5" w:rsidRPr="001B44CC" w:rsidRDefault="00CA0DF5" w:rsidP="002A582A">
            <w:pPr>
              <w:tabs>
                <w:tab w:val="left" w:pos="567"/>
              </w:tabs>
              <w:jc w:val="both"/>
              <w:rPr>
                <w:bCs/>
              </w:rPr>
            </w:pPr>
            <w:r w:rsidRPr="001B44CC">
              <w:rPr>
                <w:bCs/>
              </w:rPr>
              <w:t>…………….</w:t>
            </w:r>
          </w:p>
        </w:tc>
        <w:tc>
          <w:tcPr>
            <w:tcW w:w="1000" w:type="pct"/>
          </w:tcPr>
          <w:p w14:paraId="0C2EF18E" w14:textId="77777777" w:rsidR="00CA0DF5" w:rsidRPr="001B44CC" w:rsidRDefault="00CA0DF5" w:rsidP="002A582A">
            <w:pPr>
              <w:keepNext/>
              <w:keepLines/>
              <w:tabs>
                <w:tab w:val="left" w:pos="567"/>
              </w:tabs>
              <w:spacing w:before="200"/>
              <w:jc w:val="both"/>
              <w:outlineLvl w:val="2"/>
              <w:rPr>
                <w:bCs/>
              </w:rPr>
            </w:pPr>
          </w:p>
        </w:tc>
        <w:tc>
          <w:tcPr>
            <w:tcW w:w="1036" w:type="pct"/>
          </w:tcPr>
          <w:p w14:paraId="7FF5855C" w14:textId="77777777" w:rsidR="00CA0DF5" w:rsidRPr="001B44CC" w:rsidRDefault="00CA0DF5" w:rsidP="002A582A">
            <w:pPr>
              <w:keepNext/>
              <w:keepLines/>
              <w:tabs>
                <w:tab w:val="left" w:pos="567"/>
              </w:tabs>
              <w:spacing w:before="200"/>
              <w:jc w:val="both"/>
              <w:outlineLvl w:val="2"/>
              <w:rPr>
                <w:bCs/>
              </w:rPr>
            </w:pPr>
          </w:p>
        </w:tc>
        <w:tc>
          <w:tcPr>
            <w:tcW w:w="1056" w:type="pct"/>
          </w:tcPr>
          <w:p w14:paraId="090A2425" w14:textId="77777777" w:rsidR="00CA0DF5" w:rsidRPr="001B44CC" w:rsidRDefault="00CA0DF5" w:rsidP="002A582A">
            <w:pPr>
              <w:keepNext/>
              <w:keepLines/>
              <w:tabs>
                <w:tab w:val="left" w:pos="567"/>
              </w:tabs>
              <w:spacing w:before="200"/>
              <w:jc w:val="both"/>
              <w:outlineLvl w:val="2"/>
              <w:rPr>
                <w:bCs/>
              </w:rPr>
            </w:pPr>
          </w:p>
        </w:tc>
        <w:tc>
          <w:tcPr>
            <w:tcW w:w="908" w:type="pct"/>
          </w:tcPr>
          <w:p w14:paraId="65194D85" w14:textId="77777777" w:rsidR="00CA0DF5" w:rsidRPr="001B44CC" w:rsidRDefault="00CA0DF5" w:rsidP="002A582A">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556A79C1" w14:textId="77777777" w:rsidR="005E252C" w:rsidRDefault="005E252C" w:rsidP="00CA0DF5">
      <w:pPr>
        <w:jc w:val="right"/>
        <w:rPr>
          <w:b/>
          <w:bCs/>
          <w:i/>
          <w:iCs/>
          <w:noProof w:val="0"/>
        </w:rPr>
      </w:pPr>
    </w:p>
    <w:p w14:paraId="70CDBA20" w14:textId="77777777" w:rsidR="005E252C" w:rsidRDefault="005E252C" w:rsidP="00CA0DF5">
      <w:pPr>
        <w:jc w:val="right"/>
        <w:rPr>
          <w:b/>
          <w:bCs/>
          <w:i/>
          <w:iCs/>
          <w:noProof w:val="0"/>
        </w:rPr>
      </w:pPr>
    </w:p>
    <w:p w14:paraId="1F6A55BD" w14:textId="77777777" w:rsidR="005E252C" w:rsidRDefault="005E252C" w:rsidP="00CA0DF5">
      <w:pPr>
        <w:jc w:val="right"/>
        <w:rPr>
          <w:b/>
          <w:bCs/>
          <w:i/>
          <w:iCs/>
          <w:noProof w:val="0"/>
        </w:rPr>
      </w:pPr>
    </w:p>
    <w:p w14:paraId="4D67EDBB" w14:textId="77777777" w:rsidR="005E252C" w:rsidRDefault="005E252C" w:rsidP="00CA0DF5">
      <w:pPr>
        <w:jc w:val="right"/>
        <w:rPr>
          <w:b/>
          <w:bCs/>
          <w:i/>
          <w:iCs/>
          <w:noProof w:val="0"/>
        </w:rPr>
      </w:pPr>
    </w:p>
    <w:p w14:paraId="2717F002" w14:textId="77777777" w:rsidR="005E252C" w:rsidRDefault="005E252C" w:rsidP="00CA0DF5">
      <w:pPr>
        <w:jc w:val="right"/>
        <w:rPr>
          <w:b/>
          <w:bCs/>
          <w:i/>
          <w:iCs/>
          <w:noProof w:val="0"/>
        </w:rPr>
      </w:pPr>
    </w:p>
    <w:p w14:paraId="5C5F44BB" w14:textId="77777777" w:rsidR="005E252C" w:rsidRDefault="005E252C" w:rsidP="00CA0DF5">
      <w:pPr>
        <w:jc w:val="right"/>
        <w:rPr>
          <w:b/>
          <w:bCs/>
          <w:i/>
          <w:iCs/>
          <w:noProof w:val="0"/>
        </w:rPr>
      </w:pPr>
    </w:p>
    <w:p w14:paraId="4DDCA920" w14:textId="77777777" w:rsidR="005E252C" w:rsidRDefault="005E252C" w:rsidP="00CA0DF5">
      <w:pPr>
        <w:jc w:val="right"/>
        <w:rPr>
          <w:b/>
          <w:bCs/>
          <w:i/>
          <w:iCs/>
          <w:noProof w:val="0"/>
        </w:rPr>
      </w:pPr>
    </w:p>
    <w:p w14:paraId="25511FBF" w14:textId="77777777" w:rsidR="005E252C" w:rsidRDefault="005E252C" w:rsidP="00CA0DF5">
      <w:pPr>
        <w:jc w:val="right"/>
        <w:rPr>
          <w:b/>
          <w:bCs/>
          <w:i/>
          <w:iCs/>
          <w:noProof w:val="0"/>
        </w:rPr>
      </w:pPr>
    </w:p>
    <w:p w14:paraId="343BA42D" w14:textId="77777777" w:rsidR="005E252C" w:rsidRDefault="005E252C" w:rsidP="00CA0DF5">
      <w:pPr>
        <w:jc w:val="right"/>
        <w:rPr>
          <w:b/>
          <w:bCs/>
          <w:i/>
          <w:iCs/>
          <w:noProof w:val="0"/>
        </w:rPr>
      </w:pPr>
    </w:p>
    <w:p w14:paraId="6F161841" w14:textId="77777777" w:rsidR="005E252C" w:rsidRDefault="005E252C" w:rsidP="00CA0DF5">
      <w:pPr>
        <w:jc w:val="right"/>
        <w:rPr>
          <w:b/>
          <w:bCs/>
          <w:i/>
          <w:iCs/>
          <w:noProof w:val="0"/>
        </w:rPr>
      </w:pPr>
    </w:p>
    <w:p w14:paraId="3DAD6183" w14:textId="77777777" w:rsidR="005E252C" w:rsidRDefault="005E252C" w:rsidP="00CA0DF5">
      <w:pPr>
        <w:jc w:val="right"/>
        <w:rPr>
          <w:b/>
          <w:bCs/>
          <w:i/>
          <w:iCs/>
          <w:noProof w:val="0"/>
        </w:rPr>
      </w:pPr>
    </w:p>
    <w:p w14:paraId="3F82A7A5" w14:textId="77777777" w:rsidR="005E252C" w:rsidRDefault="005E252C" w:rsidP="00CA0DF5">
      <w:pPr>
        <w:jc w:val="right"/>
        <w:rPr>
          <w:b/>
          <w:bCs/>
          <w:i/>
          <w:iCs/>
          <w:noProof w:val="0"/>
        </w:rPr>
      </w:pPr>
    </w:p>
    <w:p w14:paraId="1266429B" w14:textId="77777777" w:rsidR="005E252C" w:rsidRDefault="005E252C" w:rsidP="00CA0DF5">
      <w:pPr>
        <w:jc w:val="right"/>
        <w:rPr>
          <w:b/>
          <w:bCs/>
          <w:i/>
          <w:iCs/>
          <w:noProof w:val="0"/>
        </w:rPr>
      </w:pPr>
    </w:p>
    <w:p w14:paraId="7815E9BB" w14:textId="77777777" w:rsidR="005E252C" w:rsidRDefault="005E252C" w:rsidP="00CA0DF5">
      <w:pPr>
        <w:jc w:val="right"/>
        <w:rPr>
          <w:b/>
          <w:bCs/>
          <w:i/>
          <w:iCs/>
          <w:noProof w:val="0"/>
        </w:rPr>
      </w:pPr>
    </w:p>
    <w:p w14:paraId="7BB49853" w14:textId="77777777" w:rsidR="005E252C" w:rsidRDefault="005E252C" w:rsidP="00CA0DF5">
      <w:pPr>
        <w:jc w:val="right"/>
        <w:rPr>
          <w:b/>
          <w:bCs/>
          <w:i/>
          <w:iCs/>
          <w:noProof w:val="0"/>
        </w:rPr>
      </w:pPr>
    </w:p>
    <w:p w14:paraId="5A44AFD9" w14:textId="77777777" w:rsidR="005E252C" w:rsidRDefault="005E252C" w:rsidP="00CA0DF5">
      <w:pPr>
        <w:jc w:val="right"/>
        <w:rPr>
          <w:b/>
          <w:bCs/>
          <w:i/>
          <w:iCs/>
          <w:noProof w:val="0"/>
        </w:rPr>
      </w:pPr>
    </w:p>
    <w:p w14:paraId="5C712842" w14:textId="77777777" w:rsidR="005E252C" w:rsidRPr="005E252C" w:rsidRDefault="005E252C" w:rsidP="005E252C">
      <w:pPr>
        <w:jc w:val="right"/>
        <w:rPr>
          <w:b/>
          <w:i/>
          <w:noProof w:val="0"/>
          <w:sz w:val="22"/>
          <w:szCs w:val="22"/>
        </w:rPr>
      </w:pPr>
      <w:bookmarkStart w:id="13" w:name="_Toc449692115"/>
      <w:r w:rsidRPr="005E252C">
        <w:rPr>
          <w:b/>
          <w:i/>
          <w:noProof w:val="0"/>
        </w:rPr>
        <w:t>Anexa nr. 17</w:t>
      </w:r>
    </w:p>
    <w:p w14:paraId="7C225B8B" w14:textId="77777777" w:rsidR="005E252C" w:rsidRPr="005E252C" w:rsidRDefault="005E252C" w:rsidP="005E252C">
      <w:pPr>
        <w:jc w:val="right"/>
        <w:rPr>
          <w:b/>
          <w:i/>
          <w:noProof w:val="0"/>
        </w:rPr>
      </w:pPr>
      <w:r w:rsidRPr="005E252C">
        <w:rPr>
          <w:b/>
          <w:i/>
          <w:noProof w:val="0"/>
        </w:rPr>
        <w:t>la Documentația standard nr.69</w:t>
      </w:r>
    </w:p>
    <w:p w14:paraId="4D1ECF18" w14:textId="77777777" w:rsidR="005E252C" w:rsidRPr="005E252C" w:rsidRDefault="005E252C" w:rsidP="005E252C">
      <w:pPr>
        <w:jc w:val="right"/>
        <w:rPr>
          <w:b/>
          <w:i/>
          <w:noProof w:val="0"/>
        </w:rPr>
      </w:pPr>
      <w:r w:rsidRPr="005E252C">
        <w:rPr>
          <w:b/>
          <w:i/>
          <w:noProof w:val="0"/>
        </w:rPr>
        <w:t>din 7 mai 2021</w:t>
      </w:r>
    </w:p>
    <w:p w14:paraId="62CA7F30" w14:textId="77777777" w:rsidR="005E252C" w:rsidRPr="001B44CC" w:rsidRDefault="005E252C" w:rsidP="005E252C">
      <w:pPr>
        <w:pStyle w:val="a8"/>
        <w:tabs>
          <w:tab w:val="left" w:pos="567"/>
        </w:tabs>
        <w:spacing w:line="360" w:lineRule="auto"/>
        <w:jc w:val="both"/>
        <w:rPr>
          <w:rFonts w:ascii="Times New Roman" w:hAnsi="Times New Roman"/>
          <w:b/>
          <w:szCs w:val="24"/>
        </w:rPr>
      </w:pPr>
      <w:r w:rsidRPr="001B44CC">
        <w:rPr>
          <w:b/>
          <w:i/>
          <w:iCs/>
          <w:color w:val="2E74B5" w:themeColor="accent1" w:themeShade="BF"/>
          <w:sz w:val="28"/>
          <w:szCs w:val="28"/>
        </w:rPr>
        <w:t>Se completează de către operatorul economic.</w:t>
      </w:r>
    </w:p>
    <w:p w14:paraId="1D19BB7D" w14:textId="77777777" w:rsidR="005E252C" w:rsidRPr="00FF430B" w:rsidRDefault="005E252C" w:rsidP="005E252C">
      <w:pPr>
        <w:spacing w:after="200" w:line="276" w:lineRule="auto"/>
        <w:jc w:val="center"/>
        <w:rPr>
          <w:rFonts w:eastAsia="PMingLiU"/>
          <w:b/>
          <w:lang w:eastAsia="zh-CN"/>
        </w:rPr>
      </w:pPr>
    </w:p>
    <w:bookmarkEnd w:id="13"/>
    <w:p w14:paraId="7F3A5E55" w14:textId="77777777" w:rsidR="005E252C" w:rsidRPr="00FF430B" w:rsidRDefault="005E252C" w:rsidP="005E252C">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7D41DE5B" w14:textId="77777777" w:rsidR="005E252C" w:rsidRPr="00FF430B" w:rsidRDefault="005E252C" w:rsidP="005E252C">
      <w:pPr>
        <w:pStyle w:val="a8"/>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62FC5672" w14:textId="77777777" w:rsidR="005E252C" w:rsidRPr="00FF430B" w:rsidRDefault="005E252C" w:rsidP="005E252C">
      <w:pPr>
        <w:tabs>
          <w:tab w:val="left" w:pos="567"/>
        </w:tabs>
        <w:jc w:val="both"/>
      </w:pPr>
      <w:r w:rsidRPr="00FF430B">
        <w:t>____________________________________________________________________________</w:t>
      </w:r>
    </w:p>
    <w:p w14:paraId="058D4A54" w14:textId="77777777" w:rsidR="005E252C" w:rsidRPr="00FF430B" w:rsidRDefault="005E252C" w:rsidP="005E252C">
      <w:pPr>
        <w:tabs>
          <w:tab w:val="left" w:pos="567"/>
        </w:tabs>
        <w:jc w:val="center"/>
        <w:rPr>
          <w:b/>
        </w:rPr>
      </w:pPr>
      <w:r w:rsidRPr="00FF430B">
        <w:rPr>
          <w:b/>
        </w:rPr>
        <w:t>(denumirea)</w:t>
      </w:r>
    </w:p>
    <w:p w14:paraId="1869361C" w14:textId="77777777" w:rsidR="005E252C" w:rsidRPr="00FF430B" w:rsidRDefault="005E252C" w:rsidP="005E252C">
      <w:pPr>
        <w:tabs>
          <w:tab w:val="left" w:pos="567"/>
        </w:tabs>
        <w:jc w:val="both"/>
        <w:rPr>
          <w:u w:val="single"/>
        </w:rPr>
      </w:pPr>
      <w:r w:rsidRPr="00FF430B">
        <w:rPr>
          <w:b/>
        </w:rPr>
        <w:t>1.Părţi contractante</w:t>
      </w:r>
      <w:r w:rsidRPr="00FF430B">
        <w:t xml:space="preserve"> ( agenţi economici)</w:t>
      </w:r>
    </w:p>
    <w:p w14:paraId="174D8F7D"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1586748C"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6231D2EF" w14:textId="77777777" w:rsidR="005E252C" w:rsidRPr="00FF430B" w:rsidRDefault="005E252C" w:rsidP="005E252C">
      <w:pPr>
        <w:numPr>
          <w:ilvl w:val="0"/>
          <w:numId w:val="26"/>
        </w:numPr>
        <w:tabs>
          <w:tab w:val="clear" w:pos="1069"/>
          <w:tab w:val="left" w:pos="567"/>
          <w:tab w:val="left" w:pos="1080"/>
        </w:tabs>
        <w:ind w:left="0" w:firstLine="0"/>
        <w:jc w:val="both"/>
      </w:pPr>
      <w:r w:rsidRPr="00FF430B">
        <w:t>________________________________________________________________________</w:t>
      </w:r>
    </w:p>
    <w:p w14:paraId="2C75FDE2" w14:textId="77777777" w:rsidR="005E252C" w:rsidRPr="00FF430B" w:rsidRDefault="005E252C" w:rsidP="005E252C">
      <w:pPr>
        <w:tabs>
          <w:tab w:val="left" w:pos="567"/>
        </w:tabs>
        <w:jc w:val="both"/>
      </w:pPr>
      <w:r w:rsidRPr="00FF430B">
        <w:rPr>
          <w:b/>
        </w:rPr>
        <w:t xml:space="preserve">2. Adrese, telefon, fax </w:t>
      </w:r>
      <w:r w:rsidRPr="00FF430B">
        <w:t xml:space="preserve"> ale partenerilor (părţi contractante):</w:t>
      </w:r>
    </w:p>
    <w:p w14:paraId="45997F86"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2CBE08E7"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11685BDD" w14:textId="77777777" w:rsidR="005E252C" w:rsidRPr="00FF430B" w:rsidRDefault="005E252C" w:rsidP="005E252C">
      <w:pPr>
        <w:pStyle w:val="a"/>
        <w:numPr>
          <w:ilvl w:val="0"/>
          <w:numId w:val="27"/>
        </w:numPr>
        <w:tabs>
          <w:tab w:val="clear" w:pos="1069"/>
          <w:tab w:val="clear" w:pos="1134"/>
          <w:tab w:val="left" w:pos="567"/>
          <w:tab w:val="left" w:pos="1080"/>
        </w:tabs>
        <w:ind w:left="0" w:firstLine="0"/>
        <w:contextualSpacing/>
      </w:pPr>
      <w:r w:rsidRPr="00FF430B">
        <w:t>________________________________________________________________________</w:t>
      </w:r>
    </w:p>
    <w:p w14:paraId="6B98EDDF" w14:textId="77777777" w:rsidR="005E252C" w:rsidRPr="00FF430B" w:rsidRDefault="005E252C" w:rsidP="005E252C">
      <w:pPr>
        <w:tabs>
          <w:tab w:val="left" w:pos="567"/>
        </w:tabs>
        <w:jc w:val="both"/>
      </w:pPr>
      <w:r w:rsidRPr="00FF430B">
        <w:rPr>
          <w:b/>
        </w:rPr>
        <w:t>3. Informaţii privind modul de asociere:</w:t>
      </w:r>
    </w:p>
    <w:p w14:paraId="64EA73E1" w14:textId="77777777" w:rsidR="005E252C" w:rsidRPr="00FF430B" w:rsidRDefault="005E252C" w:rsidP="005E252C">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16C5FEC" w14:textId="77777777" w:rsidR="005E252C" w:rsidRPr="00FF430B" w:rsidRDefault="005E252C" w:rsidP="005E252C">
      <w:pPr>
        <w:tabs>
          <w:tab w:val="left" w:pos="567"/>
        </w:tabs>
        <w:jc w:val="both"/>
      </w:pPr>
      <w:r w:rsidRPr="00FF430B">
        <w:t>b) Locul şi data înregistrării asociaţiei______________________________________________</w:t>
      </w:r>
    </w:p>
    <w:p w14:paraId="05A8AAC4" w14:textId="77777777" w:rsidR="005E252C" w:rsidRPr="00FF430B" w:rsidRDefault="005E252C" w:rsidP="005E252C">
      <w:pPr>
        <w:pStyle w:val="a4"/>
        <w:tabs>
          <w:tab w:val="left" w:pos="567"/>
        </w:tabs>
        <w:jc w:val="both"/>
      </w:pPr>
      <w:r w:rsidRPr="00FF430B">
        <w:t>c) Activităţi economice ce se vor realiza în comun ____________________________________</w:t>
      </w:r>
    </w:p>
    <w:p w14:paraId="32ABE65D" w14:textId="77777777" w:rsidR="005E252C" w:rsidRPr="00FF430B" w:rsidRDefault="005E252C" w:rsidP="005E252C">
      <w:pPr>
        <w:tabs>
          <w:tab w:val="left" w:pos="567"/>
        </w:tabs>
        <w:jc w:val="both"/>
      </w:pPr>
      <w:r w:rsidRPr="00FF430B">
        <w:t>_____________________________________________________________________________</w:t>
      </w:r>
    </w:p>
    <w:p w14:paraId="07B14A5E" w14:textId="77777777" w:rsidR="005E252C" w:rsidRPr="00FF430B" w:rsidRDefault="005E252C" w:rsidP="005E252C">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377E9DB0" w14:textId="77777777" w:rsidR="005E252C" w:rsidRPr="00FF430B" w:rsidRDefault="005E252C" w:rsidP="005E252C">
      <w:pPr>
        <w:tabs>
          <w:tab w:val="left" w:pos="567"/>
        </w:tabs>
        <w:jc w:val="both"/>
      </w:pPr>
      <w:r w:rsidRPr="00FF430B">
        <w:t>e) Valoarea  și cota procentuală a lucrărilor executate de fiecare asociat ___________________</w:t>
      </w:r>
    </w:p>
    <w:p w14:paraId="0F7442DB" w14:textId="77777777" w:rsidR="005E252C" w:rsidRPr="00FF430B" w:rsidRDefault="005E252C" w:rsidP="005E252C">
      <w:pPr>
        <w:tabs>
          <w:tab w:val="left" w:pos="567"/>
        </w:tabs>
        <w:jc w:val="both"/>
      </w:pPr>
      <w:r w:rsidRPr="00FF430B">
        <w:t>_____________________________________________________________________________</w:t>
      </w:r>
    </w:p>
    <w:p w14:paraId="7A357DD5" w14:textId="77777777" w:rsidR="005E252C" w:rsidRPr="00FF430B" w:rsidRDefault="005E252C" w:rsidP="005E252C">
      <w:pPr>
        <w:tabs>
          <w:tab w:val="left" w:pos="567"/>
        </w:tabs>
        <w:jc w:val="both"/>
      </w:pPr>
      <w:r w:rsidRPr="00FF430B">
        <w:t>f) Condiţii de administrare a asociaţiei______________________________________________</w:t>
      </w:r>
    </w:p>
    <w:p w14:paraId="71295002" w14:textId="77777777" w:rsidR="005E252C" w:rsidRPr="00FF430B" w:rsidRDefault="005E252C" w:rsidP="005E252C">
      <w:pPr>
        <w:tabs>
          <w:tab w:val="left" w:pos="567"/>
        </w:tabs>
        <w:jc w:val="both"/>
      </w:pPr>
      <w:r w:rsidRPr="00FF430B">
        <w:t>g) Modalitatea de împărţire a rezultatelor activităţii economice comune desfăşurate ____________________________________________________________________________</w:t>
      </w:r>
    </w:p>
    <w:p w14:paraId="58EF51D7" w14:textId="77777777" w:rsidR="005E252C" w:rsidRPr="00FF430B" w:rsidRDefault="005E252C" w:rsidP="005E252C">
      <w:pPr>
        <w:tabs>
          <w:tab w:val="left" w:pos="567"/>
        </w:tabs>
        <w:jc w:val="both"/>
      </w:pPr>
      <w:r w:rsidRPr="00FF430B">
        <w:t>h) Cauze de încetare a asociaţiei şi modul de împărţire a rezultatelor   lichidării_____________________________________________________________________</w:t>
      </w:r>
    </w:p>
    <w:p w14:paraId="70237B58" w14:textId="77777777" w:rsidR="005E252C" w:rsidRPr="00FF430B" w:rsidRDefault="005E252C" w:rsidP="005E252C">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1C3FE1CC" w14:textId="77777777" w:rsidR="005E252C" w:rsidRPr="00FF430B" w:rsidRDefault="005E252C" w:rsidP="005E252C">
      <w:pPr>
        <w:tabs>
          <w:tab w:val="left" w:pos="567"/>
        </w:tabs>
        <w:jc w:val="both"/>
      </w:pPr>
      <w:r w:rsidRPr="00FF430B">
        <w:t>j) Alte cauze__________________________________________________________________</w:t>
      </w:r>
    </w:p>
    <w:p w14:paraId="59C60847" w14:textId="77777777" w:rsidR="005E252C" w:rsidRPr="00FF430B" w:rsidRDefault="005E252C" w:rsidP="005E252C">
      <w:pPr>
        <w:jc w:val="both"/>
        <w:rPr>
          <w:rFonts w:eastAsia="PMingLiU"/>
          <w:lang w:eastAsia="zh-CN"/>
        </w:rPr>
      </w:pPr>
    </w:p>
    <w:p w14:paraId="1D387C56" w14:textId="77777777" w:rsidR="005E252C" w:rsidRPr="00FF430B" w:rsidRDefault="005E252C" w:rsidP="005E252C">
      <w:pPr>
        <w:jc w:val="both"/>
        <w:rPr>
          <w:rFonts w:eastAsia="PMingLiU"/>
          <w:lang w:eastAsia="zh-CN"/>
        </w:rPr>
      </w:pPr>
    </w:p>
    <w:p w14:paraId="1B06C257" w14:textId="77777777" w:rsidR="005E252C" w:rsidRPr="00FF430B" w:rsidRDefault="005E252C" w:rsidP="005E252C">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6D5A47F0" w14:textId="77777777" w:rsidR="005E252C" w:rsidRPr="00FF430B" w:rsidRDefault="005E252C" w:rsidP="005E252C">
      <w:pPr>
        <w:jc w:val="both"/>
        <w:rPr>
          <w:rFonts w:eastAsia="PMingLiU"/>
          <w:lang w:eastAsia="zh-CN"/>
        </w:rPr>
      </w:pPr>
      <w:r w:rsidRPr="00FF430B">
        <w:rPr>
          <w:rFonts w:eastAsia="PMingLiU"/>
          <w:lang w:eastAsia="zh-CN"/>
        </w:rPr>
        <w:t>Semnat Liderul Asociației: __________________________</w:t>
      </w:r>
    </w:p>
    <w:p w14:paraId="3B86B534"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39E25ED6"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3C5D1481" w14:textId="77777777" w:rsidR="005E252C" w:rsidRPr="00FF430B" w:rsidRDefault="005E252C" w:rsidP="005E252C">
      <w:pPr>
        <w:jc w:val="both"/>
        <w:rPr>
          <w:rFonts w:eastAsia="PMingLiU"/>
          <w:lang w:eastAsia="zh-CN"/>
        </w:rPr>
      </w:pPr>
      <w:r w:rsidRPr="00FF430B">
        <w:rPr>
          <w:rFonts w:eastAsia="PMingLiU"/>
          <w:lang w:eastAsia="zh-CN"/>
        </w:rPr>
        <w:t>Denumirea întreprinderii: _________________________________</w:t>
      </w:r>
    </w:p>
    <w:p w14:paraId="59E86DC1" w14:textId="77777777" w:rsidR="005E252C" w:rsidRPr="00FF430B" w:rsidRDefault="005E252C" w:rsidP="005E252C">
      <w:pPr>
        <w:jc w:val="both"/>
        <w:rPr>
          <w:rFonts w:eastAsia="PMingLiU"/>
          <w:lang w:eastAsia="zh-CN"/>
        </w:rPr>
      </w:pPr>
    </w:p>
    <w:p w14:paraId="44C77D99" w14:textId="77777777" w:rsidR="005E252C" w:rsidRPr="00FF430B" w:rsidRDefault="005E252C" w:rsidP="005E252C">
      <w:pPr>
        <w:jc w:val="both"/>
        <w:rPr>
          <w:rFonts w:eastAsia="PMingLiU"/>
          <w:lang w:eastAsia="zh-CN"/>
        </w:rPr>
      </w:pPr>
      <w:r w:rsidRPr="00FF430B">
        <w:rPr>
          <w:rFonts w:eastAsia="PMingLiU"/>
          <w:lang w:eastAsia="zh-CN"/>
        </w:rPr>
        <w:t>Semnat Asociatul secund: __________________________</w:t>
      </w:r>
    </w:p>
    <w:p w14:paraId="342A336B" w14:textId="77777777" w:rsidR="005E252C" w:rsidRPr="00FF430B" w:rsidRDefault="005E252C" w:rsidP="005E252C">
      <w:pPr>
        <w:jc w:val="both"/>
        <w:rPr>
          <w:rFonts w:eastAsia="PMingLiU"/>
          <w:lang w:eastAsia="zh-CN"/>
        </w:rPr>
      </w:pPr>
      <w:r w:rsidRPr="00FF430B">
        <w:rPr>
          <w:rFonts w:eastAsia="PMingLiU"/>
          <w:lang w:eastAsia="zh-CN"/>
        </w:rPr>
        <w:t>Nume: __________________________________________</w:t>
      </w:r>
    </w:p>
    <w:p w14:paraId="52036BBB" w14:textId="77777777" w:rsidR="005E252C" w:rsidRPr="00FF430B" w:rsidRDefault="005E252C" w:rsidP="005E252C">
      <w:pPr>
        <w:jc w:val="both"/>
        <w:rPr>
          <w:rFonts w:eastAsia="PMingLiU"/>
          <w:lang w:eastAsia="zh-CN"/>
        </w:rPr>
      </w:pPr>
      <w:r w:rsidRPr="00FF430B">
        <w:rPr>
          <w:rFonts w:eastAsia="PMingLiU"/>
          <w:lang w:eastAsia="zh-CN"/>
        </w:rPr>
        <w:t>Funcţia în cadrul întreprinderii: ____________________________</w:t>
      </w:r>
    </w:p>
    <w:p w14:paraId="6848D94C" w14:textId="77777777" w:rsidR="005E252C" w:rsidRPr="00FF430B" w:rsidRDefault="005E252C" w:rsidP="005E252C">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DC515D2" w14:textId="77777777" w:rsidR="005E252C" w:rsidRPr="00FF430B" w:rsidRDefault="005E252C" w:rsidP="005E252C">
      <w:pPr>
        <w:tabs>
          <w:tab w:val="left" w:pos="567"/>
        </w:tabs>
        <w:jc w:val="both"/>
        <w:rPr>
          <w:rFonts w:eastAsia="PMingLiU"/>
          <w:lang w:eastAsia="zh-CN"/>
        </w:rPr>
      </w:pPr>
    </w:p>
    <w:p w14:paraId="1CE2F1A2" w14:textId="77777777" w:rsidR="005E252C" w:rsidRPr="00FF430B" w:rsidRDefault="005E252C" w:rsidP="005E252C">
      <w:pPr>
        <w:tabs>
          <w:tab w:val="left" w:pos="567"/>
        </w:tabs>
        <w:jc w:val="center"/>
        <w:rPr>
          <w:b/>
          <w:color w:val="000000"/>
          <w:w w:val="90"/>
          <w:sz w:val="28"/>
          <w:szCs w:val="28"/>
        </w:rPr>
      </w:pPr>
    </w:p>
    <w:p w14:paraId="495C8D3F" w14:textId="77777777" w:rsidR="005E252C" w:rsidRDefault="005E252C" w:rsidP="005E252C">
      <w:pPr>
        <w:tabs>
          <w:tab w:val="left" w:pos="567"/>
        </w:tabs>
        <w:rPr>
          <w:b/>
          <w:color w:val="000000"/>
          <w:w w:val="90"/>
        </w:rPr>
      </w:pPr>
    </w:p>
    <w:p w14:paraId="181AEFE0" w14:textId="77777777" w:rsidR="005E252C" w:rsidRPr="001B44CC" w:rsidRDefault="005E252C" w:rsidP="00CA0DF5">
      <w:pPr>
        <w:jc w:val="right"/>
        <w:rPr>
          <w:b/>
          <w:bCs/>
          <w:i/>
          <w:iCs/>
          <w:noProof w:val="0"/>
        </w:rPr>
      </w:pPr>
    </w:p>
    <w:p w14:paraId="4F8090C6" w14:textId="77777777" w:rsidR="00CA0DF5" w:rsidRPr="001B44CC" w:rsidRDefault="00CA0DF5" w:rsidP="00CA0DF5">
      <w:pPr>
        <w:pStyle w:val="a8"/>
        <w:tabs>
          <w:tab w:val="left" w:pos="567"/>
        </w:tabs>
        <w:jc w:val="both"/>
        <w:rPr>
          <w:rFonts w:ascii="Times New Roman" w:hAnsi="Times New Roman"/>
          <w:i/>
          <w:szCs w:val="24"/>
        </w:rPr>
        <w:sectPr w:rsidR="00CA0DF5" w:rsidRPr="001B44CC" w:rsidSect="008D38D4">
          <w:pgSz w:w="11906" w:h="16838" w:code="9"/>
          <w:pgMar w:top="851" w:right="851" w:bottom="851" w:left="1701" w:header="720" w:footer="510" w:gutter="0"/>
          <w:cols w:space="720"/>
          <w:titlePg/>
          <w:docGrid w:linePitch="326"/>
        </w:sectPr>
      </w:pPr>
    </w:p>
    <w:bookmarkEnd w:id="6"/>
    <w:p w14:paraId="74AE0F9D" w14:textId="757D5F3C" w:rsidR="00BA7FF4" w:rsidRPr="001B44CC" w:rsidRDefault="00BA7FF4" w:rsidP="00BA7FF4">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104B7908" w14:textId="77777777" w:rsidR="00A04EF6" w:rsidRDefault="0003591A" w:rsidP="00196AB4">
      <w:pPr>
        <w:tabs>
          <w:tab w:val="left" w:leader="underscore" w:pos="6465"/>
          <w:tab w:val="right" w:leader="underscore" w:pos="9777"/>
        </w:tabs>
        <w:spacing w:line="302" w:lineRule="auto"/>
        <w:rPr>
          <w:rFonts w:eastAsia="PMingLiU"/>
          <w:b/>
          <w:bCs/>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00A04EF6">
        <w:rPr>
          <w:rFonts w:eastAsia="PMingLiU"/>
          <w:b/>
          <w:bCs/>
          <w:lang w:eastAsia="zh-CN"/>
        </w:rPr>
        <w:t>Inspectoratului</w:t>
      </w:r>
      <w:r w:rsidRPr="001B44CC">
        <w:rPr>
          <w:rFonts w:eastAsia="PMingLiU"/>
          <w:b/>
          <w:bCs/>
          <w:lang w:eastAsia="zh-CN"/>
        </w:rPr>
        <w:t xml:space="preserve"> </w:t>
      </w:r>
      <w:r w:rsidR="00A7633B">
        <w:rPr>
          <w:rFonts w:eastAsia="PMingLiU"/>
          <w:b/>
          <w:bCs/>
          <w:lang w:eastAsia="zh-CN"/>
        </w:rPr>
        <w:t>Național</w:t>
      </w:r>
    </w:p>
    <w:p w14:paraId="71D928ED" w14:textId="4DB7442C" w:rsidR="006620F8" w:rsidRPr="001B44CC" w:rsidRDefault="00A7633B" w:rsidP="00196AB4">
      <w:pPr>
        <w:tabs>
          <w:tab w:val="left" w:leader="underscore" w:pos="6465"/>
          <w:tab w:val="right" w:leader="underscore" w:pos="9777"/>
        </w:tabs>
        <w:spacing w:line="302" w:lineRule="auto"/>
        <w:rPr>
          <w:rFonts w:eastAsia="PMingLiU"/>
          <w:lang w:eastAsia="zh-CN"/>
        </w:rPr>
      </w:pPr>
      <w:r>
        <w:rPr>
          <w:rFonts w:eastAsia="PMingLiU"/>
          <w:b/>
          <w:bCs/>
          <w:lang w:eastAsia="zh-CN"/>
        </w:rPr>
        <w:t xml:space="preserve"> </w:t>
      </w:r>
      <w:r w:rsidR="0003591A" w:rsidRPr="001B44CC">
        <w:rPr>
          <w:rFonts w:eastAsia="PMingLiU"/>
          <w:b/>
          <w:bCs/>
          <w:lang w:eastAsia="zh-CN"/>
        </w:rPr>
        <w:t xml:space="preserve">pentru Supraveghere Tehnică </w:t>
      </w:r>
      <w:r w:rsidR="0003591A"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af2"/>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a"/>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sectPr w:rsidR="00406D0E"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1CD4FF" w14:textId="77777777" w:rsidR="004B4DD5" w:rsidRDefault="004B4DD5" w:rsidP="00A20ACF">
      <w:r>
        <w:separator/>
      </w:r>
    </w:p>
  </w:endnote>
  <w:endnote w:type="continuationSeparator" w:id="0">
    <w:p w14:paraId="000B5061" w14:textId="77777777" w:rsidR="004B4DD5" w:rsidRDefault="004B4D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81328C" w:rsidRDefault="0081328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45B1138D" w:rsidR="0081328C" w:rsidRDefault="0081328C">
        <w:pPr>
          <w:pStyle w:val="a4"/>
          <w:jc w:val="right"/>
        </w:pPr>
        <w:r>
          <w:fldChar w:fldCharType="begin"/>
        </w:r>
        <w:r>
          <w:instrText xml:space="preserve"> PAGE   \* MERGEFORMAT </w:instrText>
        </w:r>
        <w:r>
          <w:fldChar w:fldCharType="separate"/>
        </w:r>
        <w:r w:rsidR="003F12C0">
          <w:t>11</w:t>
        </w:r>
        <w:r>
          <w:fldChar w:fldCharType="end"/>
        </w:r>
      </w:p>
    </w:sdtContent>
  </w:sdt>
  <w:p w14:paraId="075618FA" w14:textId="77777777" w:rsidR="0081328C" w:rsidRDefault="008132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F0B1FC" w14:textId="77777777" w:rsidR="004B4DD5" w:rsidRDefault="004B4DD5" w:rsidP="00A20ACF">
      <w:r>
        <w:separator/>
      </w:r>
    </w:p>
  </w:footnote>
  <w:footnote w:type="continuationSeparator" w:id="0">
    <w:p w14:paraId="77326119" w14:textId="77777777" w:rsidR="004B4DD5" w:rsidRDefault="004B4D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10"/>
  </w:num>
  <w:num w:numId="6">
    <w:abstractNumId w:val="6"/>
  </w:num>
  <w:num w:numId="7">
    <w:abstractNumId w:val="18"/>
  </w:num>
  <w:num w:numId="8">
    <w:abstractNumId w:val="8"/>
  </w:num>
  <w:num w:numId="9">
    <w:abstractNumId w:val="14"/>
  </w:num>
  <w:num w:numId="10">
    <w:abstractNumId w:val="15"/>
  </w:num>
  <w:num w:numId="11">
    <w:abstractNumId w:val="26"/>
  </w:num>
  <w:num w:numId="12">
    <w:abstractNumId w:val="17"/>
  </w:num>
  <w:num w:numId="13">
    <w:abstractNumId w:val="5"/>
  </w:num>
  <w:num w:numId="14">
    <w:abstractNumId w:val="16"/>
  </w:num>
  <w:num w:numId="15">
    <w:abstractNumId w:val="21"/>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5"/>
  </w:num>
  <w:num w:numId="23">
    <w:abstractNumId w:val="27"/>
  </w:num>
  <w:num w:numId="24">
    <w:abstractNumId w:val="22"/>
  </w:num>
  <w:num w:numId="25">
    <w:abstractNumId w:val="7"/>
  </w:num>
  <w:num w:numId="26">
    <w:abstractNumId w:val="9"/>
  </w:num>
  <w:num w:numId="27">
    <w:abstractNumId w:val="12"/>
  </w:num>
  <w:num w:numId="28">
    <w:abstractNumId w:val="23"/>
  </w:num>
  <w:num w:numId="29">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0FCA"/>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63ED"/>
    <w:rsid w:val="000A7988"/>
    <w:rsid w:val="000A7A90"/>
    <w:rsid w:val="000B2369"/>
    <w:rsid w:val="000B379D"/>
    <w:rsid w:val="000B479C"/>
    <w:rsid w:val="000B56B6"/>
    <w:rsid w:val="000B5D92"/>
    <w:rsid w:val="000B70AD"/>
    <w:rsid w:val="000B73EB"/>
    <w:rsid w:val="000C00CF"/>
    <w:rsid w:val="000C04D0"/>
    <w:rsid w:val="000C1921"/>
    <w:rsid w:val="000C1F66"/>
    <w:rsid w:val="000C20E0"/>
    <w:rsid w:val="000C3C74"/>
    <w:rsid w:val="000C470A"/>
    <w:rsid w:val="000C5DFB"/>
    <w:rsid w:val="000C6960"/>
    <w:rsid w:val="000D1C50"/>
    <w:rsid w:val="000D20B9"/>
    <w:rsid w:val="000D26B9"/>
    <w:rsid w:val="000D4488"/>
    <w:rsid w:val="000D4587"/>
    <w:rsid w:val="000D4758"/>
    <w:rsid w:val="000D5968"/>
    <w:rsid w:val="000D6DCD"/>
    <w:rsid w:val="000E03ED"/>
    <w:rsid w:val="000E3E29"/>
    <w:rsid w:val="000E4231"/>
    <w:rsid w:val="000E4AEA"/>
    <w:rsid w:val="000E4D7D"/>
    <w:rsid w:val="000E518B"/>
    <w:rsid w:val="000E53CE"/>
    <w:rsid w:val="000F13FE"/>
    <w:rsid w:val="000F36A9"/>
    <w:rsid w:val="000F4492"/>
    <w:rsid w:val="000F52DC"/>
    <w:rsid w:val="000F5924"/>
    <w:rsid w:val="000F5A5D"/>
    <w:rsid w:val="000F650B"/>
    <w:rsid w:val="000F6CDC"/>
    <w:rsid w:val="000F7FA0"/>
    <w:rsid w:val="00101CBC"/>
    <w:rsid w:val="00102581"/>
    <w:rsid w:val="00102FB5"/>
    <w:rsid w:val="001034CC"/>
    <w:rsid w:val="00103B7C"/>
    <w:rsid w:val="00104432"/>
    <w:rsid w:val="00104A00"/>
    <w:rsid w:val="00106AE6"/>
    <w:rsid w:val="0011134B"/>
    <w:rsid w:val="00111546"/>
    <w:rsid w:val="001121C6"/>
    <w:rsid w:val="00112F50"/>
    <w:rsid w:val="00113AB8"/>
    <w:rsid w:val="00113B5E"/>
    <w:rsid w:val="00115188"/>
    <w:rsid w:val="00115B7D"/>
    <w:rsid w:val="00116C35"/>
    <w:rsid w:val="00116CF2"/>
    <w:rsid w:val="0012160C"/>
    <w:rsid w:val="00121CBA"/>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71C"/>
    <w:rsid w:val="00192278"/>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6D83"/>
    <w:rsid w:val="001D0242"/>
    <w:rsid w:val="001D0651"/>
    <w:rsid w:val="001D1893"/>
    <w:rsid w:val="001D3039"/>
    <w:rsid w:val="001D3A53"/>
    <w:rsid w:val="001D5966"/>
    <w:rsid w:val="001D5BBA"/>
    <w:rsid w:val="001D5C6D"/>
    <w:rsid w:val="001D7219"/>
    <w:rsid w:val="001E29F8"/>
    <w:rsid w:val="001E49A4"/>
    <w:rsid w:val="001E7956"/>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04C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09B"/>
    <w:rsid w:val="00271282"/>
    <w:rsid w:val="002722CC"/>
    <w:rsid w:val="002739A1"/>
    <w:rsid w:val="00275944"/>
    <w:rsid w:val="00275D82"/>
    <w:rsid w:val="002767DE"/>
    <w:rsid w:val="00276D0B"/>
    <w:rsid w:val="00277E37"/>
    <w:rsid w:val="0028109E"/>
    <w:rsid w:val="00281BEA"/>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582A"/>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624"/>
    <w:rsid w:val="003317BE"/>
    <w:rsid w:val="00332F8E"/>
    <w:rsid w:val="00335033"/>
    <w:rsid w:val="00341210"/>
    <w:rsid w:val="00341514"/>
    <w:rsid w:val="00341C8C"/>
    <w:rsid w:val="003427FE"/>
    <w:rsid w:val="0034315B"/>
    <w:rsid w:val="00343964"/>
    <w:rsid w:val="003465DA"/>
    <w:rsid w:val="00350122"/>
    <w:rsid w:val="003506C9"/>
    <w:rsid w:val="0035258F"/>
    <w:rsid w:val="00352B05"/>
    <w:rsid w:val="003534BD"/>
    <w:rsid w:val="00355100"/>
    <w:rsid w:val="00355106"/>
    <w:rsid w:val="00355211"/>
    <w:rsid w:val="00356E1C"/>
    <w:rsid w:val="00357B7D"/>
    <w:rsid w:val="0036022B"/>
    <w:rsid w:val="00360232"/>
    <w:rsid w:val="00361092"/>
    <w:rsid w:val="00361D56"/>
    <w:rsid w:val="0036564A"/>
    <w:rsid w:val="00366B72"/>
    <w:rsid w:val="00371806"/>
    <w:rsid w:val="00372FBC"/>
    <w:rsid w:val="003731FD"/>
    <w:rsid w:val="00373336"/>
    <w:rsid w:val="00373AF9"/>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61E7"/>
    <w:rsid w:val="00396A4B"/>
    <w:rsid w:val="003A0008"/>
    <w:rsid w:val="003A1BFC"/>
    <w:rsid w:val="003A212D"/>
    <w:rsid w:val="003A2643"/>
    <w:rsid w:val="003A40C2"/>
    <w:rsid w:val="003A4181"/>
    <w:rsid w:val="003A4533"/>
    <w:rsid w:val="003A4B17"/>
    <w:rsid w:val="003A50BF"/>
    <w:rsid w:val="003A5A35"/>
    <w:rsid w:val="003A6B32"/>
    <w:rsid w:val="003B0E90"/>
    <w:rsid w:val="003B124F"/>
    <w:rsid w:val="003B1C99"/>
    <w:rsid w:val="003B210E"/>
    <w:rsid w:val="003B4ACE"/>
    <w:rsid w:val="003B56EF"/>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C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1009B"/>
    <w:rsid w:val="00411C62"/>
    <w:rsid w:val="0041210D"/>
    <w:rsid w:val="00413058"/>
    <w:rsid w:val="00413218"/>
    <w:rsid w:val="00414D81"/>
    <w:rsid w:val="0041672A"/>
    <w:rsid w:val="00416B3E"/>
    <w:rsid w:val="004207B2"/>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7A64"/>
    <w:rsid w:val="004702B5"/>
    <w:rsid w:val="00472DA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DD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5D02"/>
    <w:rsid w:val="004F61B3"/>
    <w:rsid w:val="004F6F22"/>
    <w:rsid w:val="004F77F1"/>
    <w:rsid w:val="004F7F09"/>
    <w:rsid w:val="004F7FF9"/>
    <w:rsid w:val="005005A8"/>
    <w:rsid w:val="00502EFF"/>
    <w:rsid w:val="00507348"/>
    <w:rsid w:val="005076B6"/>
    <w:rsid w:val="005113AD"/>
    <w:rsid w:val="005124FD"/>
    <w:rsid w:val="0051296E"/>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4B41"/>
    <w:rsid w:val="005459A4"/>
    <w:rsid w:val="00546E60"/>
    <w:rsid w:val="0054759B"/>
    <w:rsid w:val="005515D6"/>
    <w:rsid w:val="00551783"/>
    <w:rsid w:val="00551CEC"/>
    <w:rsid w:val="00554549"/>
    <w:rsid w:val="00554651"/>
    <w:rsid w:val="00556DDC"/>
    <w:rsid w:val="005605BF"/>
    <w:rsid w:val="00560712"/>
    <w:rsid w:val="00561A1F"/>
    <w:rsid w:val="0056297D"/>
    <w:rsid w:val="00563A9C"/>
    <w:rsid w:val="00563E78"/>
    <w:rsid w:val="00564463"/>
    <w:rsid w:val="005650B8"/>
    <w:rsid w:val="00567156"/>
    <w:rsid w:val="00570670"/>
    <w:rsid w:val="005706A9"/>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734"/>
    <w:rsid w:val="005C3D95"/>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2C"/>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A2C"/>
    <w:rsid w:val="00632D64"/>
    <w:rsid w:val="0063316E"/>
    <w:rsid w:val="00633782"/>
    <w:rsid w:val="00634A31"/>
    <w:rsid w:val="00634DB7"/>
    <w:rsid w:val="0063773E"/>
    <w:rsid w:val="00641038"/>
    <w:rsid w:val="006419E0"/>
    <w:rsid w:val="00642B91"/>
    <w:rsid w:val="00643113"/>
    <w:rsid w:val="0064384B"/>
    <w:rsid w:val="00643A6E"/>
    <w:rsid w:val="006442C1"/>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0E2"/>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0CE"/>
    <w:rsid w:val="006E45E3"/>
    <w:rsid w:val="006E4C6C"/>
    <w:rsid w:val="006E52EF"/>
    <w:rsid w:val="006E53E1"/>
    <w:rsid w:val="006E53E5"/>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4956"/>
    <w:rsid w:val="007252D3"/>
    <w:rsid w:val="0072565E"/>
    <w:rsid w:val="0072621E"/>
    <w:rsid w:val="007316BD"/>
    <w:rsid w:val="00731FBF"/>
    <w:rsid w:val="007323B6"/>
    <w:rsid w:val="00734AAD"/>
    <w:rsid w:val="00736134"/>
    <w:rsid w:val="00736B8F"/>
    <w:rsid w:val="00737322"/>
    <w:rsid w:val="00740BE4"/>
    <w:rsid w:val="00744C5B"/>
    <w:rsid w:val="0074736A"/>
    <w:rsid w:val="0075322C"/>
    <w:rsid w:val="00753976"/>
    <w:rsid w:val="0075524C"/>
    <w:rsid w:val="007554AE"/>
    <w:rsid w:val="0075550B"/>
    <w:rsid w:val="00755A7E"/>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CD9"/>
    <w:rsid w:val="00812A22"/>
    <w:rsid w:val="0081328C"/>
    <w:rsid w:val="0081429B"/>
    <w:rsid w:val="00816026"/>
    <w:rsid w:val="00817031"/>
    <w:rsid w:val="00817E55"/>
    <w:rsid w:val="008202F4"/>
    <w:rsid w:val="00821779"/>
    <w:rsid w:val="008223C1"/>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3A9"/>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223"/>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32C0"/>
    <w:rsid w:val="008D1439"/>
    <w:rsid w:val="008D1815"/>
    <w:rsid w:val="008D1ADB"/>
    <w:rsid w:val="008D1DA6"/>
    <w:rsid w:val="008D1E68"/>
    <w:rsid w:val="008D2C5A"/>
    <w:rsid w:val="008D38D4"/>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48C"/>
    <w:rsid w:val="008F467E"/>
    <w:rsid w:val="008F57D7"/>
    <w:rsid w:val="008F5C61"/>
    <w:rsid w:val="008F5E7D"/>
    <w:rsid w:val="008F7A97"/>
    <w:rsid w:val="00900A76"/>
    <w:rsid w:val="00905255"/>
    <w:rsid w:val="00905325"/>
    <w:rsid w:val="009056E5"/>
    <w:rsid w:val="00905A43"/>
    <w:rsid w:val="00905E0C"/>
    <w:rsid w:val="00907166"/>
    <w:rsid w:val="0091097A"/>
    <w:rsid w:val="00911A3B"/>
    <w:rsid w:val="00911AC8"/>
    <w:rsid w:val="009157BF"/>
    <w:rsid w:val="00916065"/>
    <w:rsid w:val="009174E1"/>
    <w:rsid w:val="00920A78"/>
    <w:rsid w:val="00922793"/>
    <w:rsid w:val="00922F8A"/>
    <w:rsid w:val="00925DF7"/>
    <w:rsid w:val="00926CDF"/>
    <w:rsid w:val="00927F7D"/>
    <w:rsid w:val="00931029"/>
    <w:rsid w:val="0093213F"/>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FA7"/>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7D1"/>
    <w:rsid w:val="0097083F"/>
    <w:rsid w:val="0097477A"/>
    <w:rsid w:val="009747EF"/>
    <w:rsid w:val="00974C17"/>
    <w:rsid w:val="00977FDF"/>
    <w:rsid w:val="00980A78"/>
    <w:rsid w:val="00980FD6"/>
    <w:rsid w:val="00981529"/>
    <w:rsid w:val="00981C6E"/>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E02"/>
    <w:rsid w:val="009C11B3"/>
    <w:rsid w:val="009C1485"/>
    <w:rsid w:val="009C148D"/>
    <w:rsid w:val="009C1502"/>
    <w:rsid w:val="009C2598"/>
    <w:rsid w:val="009C3007"/>
    <w:rsid w:val="009C3734"/>
    <w:rsid w:val="009C59B3"/>
    <w:rsid w:val="009C749C"/>
    <w:rsid w:val="009C7514"/>
    <w:rsid w:val="009C7694"/>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4EF6"/>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374"/>
    <w:rsid w:val="00A25697"/>
    <w:rsid w:val="00A25985"/>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EBF"/>
    <w:rsid w:val="00A54239"/>
    <w:rsid w:val="00A55527"/>
    <w:rsid w:val="00A55E28"/>
    <w:rsid w:val="00A56DD7"/>
    <w:rsid w:val="00A56E57"/>
    <w:rsid w:val="00A57290"/>
    <w:rsid w:val="00A60292"/>
    <w:rsid w:val="00A605FC"/>
    <w:rsid w:val="00A60BDD"/>
    <w:rsid w:val="00A61C31"/>
    <w:rsid w:val="00A63E1C"/>
    <w:rsid w:val="00A66664"/>
    <w:rsid w:val="00A6700A"/>
    <w:rsid w:val="00A67C9F"/>
    <w:rsid w:val="00A67EEF"/>
    <w:rsid w:val="00A72406"/>
    <w:rsid w:val="00A75527"/>
    <w:rsid w:val="00A75BAB"/>
    <w:rsid w:val="00A7633B"/>
    <w:rsid w:val="00A763EB"/>
    <w:rsid w:val="00A76B48"/>
    <w:rsid w:val="00A770B0"/>
    <w:rsid w:val="00A773B5"/>
    <w:rsid w:val="00A77463"/>
    <w:rsid w:val="00A77C4F"/>
    <w:rsid w:val="00A80088"/>
    <w:rsid w:val="00A81267"/>
    <w:rsid w:val="00A84B21"/>
    <w:rsid w:val="00A85C06"/>
    <w:rsid w:val="00A875CF"/>
    <w:rsid w:val="00A90E01"/>
    <w:rsid w:val="00A91216"/>
    <w:rsid w:val="00A93011"/>
    <w:rsid w:val="00A946E0"/>
    <w:rsid w:val="00A953D2"/>
    <w:rsid w:val="00A96BD5"/>
    <w:rsid w:val="00AA04DA"/>
    <w:rsid w:val="00AA1251"/>
    <w:rsid w:val="00AA1372"/>
    <w:rsid w:val="00AA3E12"/>
    <w:rsid w:val="00AA4C46"/>
    <w:rsid w:val="00AA633F"/>
    <w:rsid w:val="00AA698F"/>
    <w:rsid w:val="00AA712F"/>
    <w:rsid w:val="00AA7567"/>
    <w:rsid w:val="00AA7637"/>
    <w:rsid w:val="00AA7E9A"/>
    <w:rsid w:val="00AB12D2"/>
    <w:rsid w:val="00AB1EC3"/>
    <w:rsid w:val="00AB6768"/>
    <w:rsid w:val="00AB7AE2"/>
    <w:rsid w:val="00AC11A5"/>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C25"/>
    <w:rsid w:val="00B04EB6"/>
    <w:rsid w:val="00B05985"/>
    <w:rsid w:val="00B060D4"/>
    <w:rsid w:val="00B06D9F"/>
    <w:rsid w:val="00B14173"/>
    <w:rsid w:val="00B16D7C"/>
    <w:rsid w:val="00B16FE4"/>
    <w:rsid w:val="00B20484"/>
    <w:rsid w:val="00B204B0"/>
    <w:rsid w:val="00B228FC"/>
    <w:rsid w:val="00B22C9B"/>
    <w:rsid w:val="00B24AA0"/>
    <w:rsid w:val="00B25D85"/>
    <w:rsid w:val="00B262BA"/>
    <w:rsid w:val="00B2679B"/>
    <w:rsid w:val="00B27A1D"/>
    <w:rsid w:val="00B27C25"/>
    <w:rsid w:val="00B27D8B"/>
    <w:rsid w:val="00B3029E"/>
    <w:rsid w:val="00B322B4"/>
    <w:rsid w:val="00B32A8E"/>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072"/>
    <w:rsid w:val="00B65C93"/>
    <w:rsid w:val="00B663FE"/>
    <w:rsid w:val="00B67953"/>
    <w:rsid w:val="00B710D6"/>
    <w:rsid w:val="00B720FE"/>
    <w:rsid w:val="00B73406"/>
    <w:rsid w:val="00B73964"/>
    <w:rsid w:val="00B75A38"/>
    <w:rsid w:val="00B75FBF"/>
    <w:rsid w:val="00B7686D"/>
    <w:rsid w:val="00B76D90"/>
    <w:rsid w:val="00B77248"/>
    <w:rsid w:val="00B777DC"/>
    <w:rsid w:val="00B77F2B"/>
    <w:rsid w:val="00B81043"/>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CBC"/>
    <w:rsid w:val="00BD12C3"/>
    <w:rsid w:val="00BD1516"/>
    <w:rsid w:val="00BD363A"/>
    <w:rsid w:val="00BD36A5"/>
    <w:rsid w:val="00BD463A"/>
    <w:rsid w:val="00BD6E7B"/>
    <w:rsid w:val="00BD7FD5"/>
    <w:rsid w:val="00BE18E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D8D"/>
    <w:rsid w:val="00BF6428"/>
    <w:rsid w:val="00C00316"/>
    <w:rsid w:val="00C02DDF"/>
    <w:rsid w:val="00C02E10"/>
    <w:rsid w:val="00C055EE"/>
    <w:rsid w:val="00C06A3D"/>
    <w:rsid w:val="00C10538"/>
    <w:rsid w:val="00C10B7C"/>
    <w:rsid w:val="00C121F1"/>
    <w:rsid w:val="00C15205"/>
    <w:rsid w:val="00C15EB7"/>
    <w:rsid w:val="00C16E1E"/>
    <w:rsid w:val="00C17D27"/>
    <w:rsid w:val="00C20B19"/>
    <w:rsid w:val="00C20F59"/>
    <w:rsid w:val="00C21039"/>
    <w:rsid w:val="00C247FA"/>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D2A"/>
    <w:rsid w:val="00C44B96"/>
    <w:rsid w:val="00C45975"/>
    <w:rsid w:val="00C459CA"/>
    <w:rsid w:val="00C46268"/>
    <w:rsid w:val="00C47818"/>
    <w:rsid w:val="00C50A6A"/>
    <w:rsid w:val="00C537A6"/>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2D5"/>
    <w:rsid w:val="00C84982"/>
    <w:rsid w:val="00C84FEC"/>
    <w:rsid w:val="00C8663B"/>
    <w:rsid w:val="00C8761B"/>
    <w:rsid w:val="00C879A4"/>
    <w:rsid w:val="00C94014"/>
    <w:rsid w:val="00C94CF3"/>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D76D9"/>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6F8"/>
    <w:rsid w:val="00D93094"/>
    <w:rsid w:val="00D93A26"/>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6428"/>
    <w:rsid w:val="00DE01E7"/>
    <w:rsid w:val="00DE1F18"/>
    <w:rsid w:val="00DE2A2C"/>
    <w:rsid w:val="00DE3066"/>
    <w:rsid w:val="00DE37CF"/>
    <w:rsid w:val="00DE5104"/>
    <w:rsid w:val="00DE5987"/>
    <w:rsid w:val="00DF08C3"/>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6675"/>
    <w:rsid w:val="00E171D4"/>
    <w:rsid w:val="00E17AFF"/>
    <w:rsid w:val="00E2154F"/>
    <w:rsid w:val="00E218E2"/>
    <w:rsid w:val="00E22576"/>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0D6A"/>
    <w:rsid w:val="00E7180A"/>
    <w:rsid w:val="00E71F7B"/>
    <w:rsid w:val="00E73079"/>
    <w:rsid w:val="00E74EA8"/>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612"/>
    <w:rsid w:val="00ED593B"/>
    <w:rsid w:val="00ED5AA4"/>
    <w:rsid w:val="00EE204E"/>
    <w:rsid w:val="00EE5B63"/>
    <w:rsid w:val="00EE64DF"/>
    <w:rsid w:val="00EF08C9"/>
    <w:rsid w:val="00EF143F"/>
    <w:rsid w:val="00EF399F"/>
    <w:rsid w:val="00EF3B66"/>
    <w:rsid w:val="00EF3D50"/>
    <w:rsid w:val="00EF40D6"/>
    <w:rsid w:val="00EF4276"/>
    <w:rsid w:val="00EF4D0E"/>
    <w:rsid w:val="00EF6B39"/>
    <w:rsid w:val="00F0107F"/>
    <w:rsid w:val="00F023B2"/>
    <w:rsid w:val="00F02902"/>
    <w:rsid w:val="00F029BB"/>
    <w:rsid w:val="00F0331D"/>
    <w:rsid w:val="00F059B8"/>
    <w:rsid w:val="00F07EDA"/>
    <w:rsid w:val="00F12593"/>
    <w:rsid w:val="00F1294D"/>
    <w:rsid w:val="00F133B2"/>
    <w:rsid w:val="00F1442D"/>
    <w:rsid w:val="00F144A6"/>
    <w:rsid w:val="00F15AC8"/>
    <w:rsid w:val="00F168B1"/>
    <w:rsid w:val="00F168DC"/>
    <w:rsid w:val="00F2153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F11"/>
    <w:rsid w:val="00F72A90"/>
    <w:rsid w:val="00F72CAC"/>
    <w:rsid w:val="00F73D11"/>
    <w:rsid w:val="00F7506D"/>
    <w:rsid w:val="00F751A6"/>
    <w:rsid w:val="00F75F0C"/>
    <w:rsid w:val="00F76253"/>
    <w:rsid w:val="00F80BB0"/>
    <w:rsid w:val="00F81E7A"/>
    <w:rsid w:val="00F82072"/>
    <w:rsid w:val="00F824D4"/>
    <w:rsid w:val="00F85248"/>
    <w:rsid w:val="00F85D06"/>
    <w:rsid w:val="00F85D58"/>
    <w:rsid w:val="00F86700"/>
    <w:rsid w:val="00F8797B"/>
    <w:rsid w:val="00F902A7"/>
    <w:rsid w:val="00F90362"/>
    <w:rsid w:val="00F92ACB"/>
    <w:rsid w:val="00F94BAD"/>
    <w:rsid w:val="00F954EF"/>
    <w:rsid w:val="00F961E2"/>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3E9"/>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94587DDB-A1B3-48C8-873D-1C9877204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858FA"/>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a1"/>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ff3">
    <w:name w:val="Îñíîâíîé øðèôò"/>
    <w:rsid w:val="009C0E02"/>
  </w:style>
  <w:style w:type="paragraph" w:styleId="aff4">
    <w:name w:val="Title"/>
    <w:basedOn w:val="a0"/>
    <w:next w:val="a8"/>
    <w:link w:val="aff5"/>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9C0E02"/>
    <w:rPr>
      <w:rFonts w:ascii="Arial" w:eastAsia="MS Mincho" w:hAnsi="Arial" w:cs="Tahoma"/>
      <w:sz w:val="28"/>
      <w:szCs w:val="28"/>
      <w:lang w:val="ru-RU" w:eastAsia="ru-RU" w:bidi="ru-RU"/>
    </w:rPr>
  </w:style>
  <w:style w:type="paragraph" w:styleId="aff6">
    <w:name w:val="List"/>
    <w:basedOn w:val="a8"/>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9C0E02"/>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9C0E02"/>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9C0E02"/>
    <w:pPr>
      <w:jc w:val="center"/>
    </w:pPr>
    <w:rPr>
      <w:b/>
      <w:bCs/>
    </w:rPr>
  </w:style>
  <w:style w:type="paragraph" w:customStyle="1" w:styleId="14">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ff9">
    <w:name w:val="Основной шрифт"/>
    <w:uiPriority w:val="99"/>
    <w:rsid w:val="009C0E02"/>
  </w:style>
  <w:style w:type="paragraph" w:customStyle="1" w:styleId="msonormal0">
    <w:name w:val="msonormal"/>
    <w:basedOn w:val="a0"/>
    <w:rsid w:val="00F21530"/>
    <w:pPr>
      <w:spacing w:before="100" w:beforeAutospacing="1" w:after="100" w:afterAutospacing="1"/>
    </w:pPr>
    <w:rPr>
      <w:noProof w:val="0"/>
      <w:lang w:val="ru-RU" w:eastAsia="ru-RU"/>
    </w:rPr>
  </w:style>
  <w:style w:type="paragraph" w:customStyle="1" w:styleId="15">
    <w:name w:val="Заголовок1"/>
    <w:basedOn w:val="a0"/>
    <w:next w:val="a8"/>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9E1D2A"/>
  </w:style>
  <w:style w:type="paragraph" w:customStyle="1" w:styleId="26">
    <w:name w:val="Заголовок2"/>
    <w:basedOn w:val="a0"/>
    <w:next w:val="a8"/>
    <w:rsid w:val="0051296E"/>
    <w:pPr>
      <w:keepNext/>
      <w:widowControl w:val="0"/>
      <w:suppressAutoHyphens/>
      <w:autoSpaceDE w:val="0"/>
      <w:spacing w:before="240" w:after="120"/>
    </w:pPr>
    <w:rPr>
      <w:rFonts w:ascii="Arial" w:eastAsia="MS Mincho" w:hAnsi="Arial" w:cs="Tahoma"/>
      <w:noProof w:val="0"/>
      <w:sz w:val="28"/>
      <w:szCs w:val="28"/>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87415377">
      <w:bodyDiv w:val="1"/>
      <w:marLeft w:val="0"/>
      <w:marRight w:val="0"/>
      <w:marTop w:val="0"/>
      <w:marBottom w:val="0"/>
      <w:divBdr>
        <w:top w:val="none" w:sz="0" w:space="0" w:color="auto"/>
        <w:left w:val="none" w:sz="0" w:space="0" w:color="auto"/>
        <w:bottom w:val="none" w:sz="0" w:space="0" w:color="auto"/>
        <w:right w:val="none" w:sz="0" w:space="0" w:color="auto"/>
      </w:divBdr>
    </w:div>
    <w:div w:id="701370223">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A60CCB-75FE-4E7E-A1C7-57E360A90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579</TotalTime>
  <Pages>11</Pages>
  <Words>2680</Words>
  <Characters>15282</Characters>
  <Application>Microsoft Office Word</Application>
  <DocSecurity>0</DocSecurity>
  <Lines>127</Lines>
  <Paragraphs>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Jardan Veronica Emilian</cp:lastModifiedBy>
  <cp:revision>226</cp:revision>
  <cp:lastPrinted>2022-02-15T13:03:00Z</cp:lastPrinted>
  <dcterms:created xsi:type="dcterms:W3CDTF">2021-06-14T10:00:00Z</dcterms:created>
  <dcterms:modified xsi:type="dcterms:W3CDTF">2026-07-24T07:41:00Z</dcterms:modified>
</cp:coreProperties>
</file>