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w:t>
      </w:r>
      <w:r w:rsidR="008948F0" w:rsidRPr="005D44CE">
        <w:rPr>
          <w:noProof w:val="0"/>
          <w:lang w:eastAsia="ru-RU"/>
        </w:rPr>
        <w:t xml:space="preserve">nr.   </w:t>
      </w:r>
      <w:r w:rsidR="008948F0">
        <w:rPr>
          <w:noProof w:val="0"/>
          <w:lang w:eastAsia="ru-RU"/>
        </w:rPr>
        <w:t>115</w:t>
      </w:r>
      <w:r w:rsidR="008948F0" w:rsidRPr="005D44CE">
        <w:rPr>
          <w:noProof w:val="0"/>
          <w:lang w:eastAsia="ru-RU"/>
        </w:rPr>
        <w:t xml:space="preserve">   din </w:t>
      </w:r>
      <w:r w:rsidR="008948F0">
        <w:rPr>
          <w:noProof w:val="0"/>
          <w:lang w:eastAsia="ru-RU"/>
        </w:rPr>
        <w:t>15.09.</w:t>
      </w:r>
      <w:r w:rsidR="008948F0" w:rsidRPr="005D44CE">
        <w:rPr>
          <w:noProof w:val="0"/>
          <w:lang w:eastAsia="ru-RU"/>
        </w:rPr>
        <w:t>202</w:t>
      </w:r>
      <w:r w:rsidR="008948F0">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4915EC" w:rsidRDefault="00130D25" w:rsidP="004915EC">
      <w:pPr>
        <w:tabs>
          <w:tab w:val="left" w:pos="4786"/>
          <w:tab w:val="left" w:pos="10031"/>
        </w:tabs>
        <w:rPr>
          <w:b/>
          <w:color w:val="5B9BD5" w:themeColor="accent1"/>
          <w:u w:val="single"/>
        </w:rPr>
      </w:pPr>
      <w:r>
        <w:rPr>
          <w:b/>
          <w:noProof w:val="0"/>
          <w:lang w:eastAsia="ru-RU"/>
        </w:rPr>
        <w:t xml:space="preserve">Obiectul de achiziție: </w:t>
      </w:r>
      <w:r w:rsidR="008948F0" w:rsidRPr="006E2173">
        <w:rPr>
          <w:b/>
          <w:noProof w:val="0"/>
          <w:lang w:val="ro-MO" w:eastAsia="ru-RU"/>
        </w:rPr>
        <w:t xml:space="preserve"> </w:t>
      </w:r>
      <w:r w:rsidR="002656DD" w:rsidRPr="00091F64">
        <w:rPr>
          <w:b/>
          <w:color w:val="5B9BD5" w:themeColor="accent1"/>
          <w:u w:val="single"/>
        </w:rPr>
        <w:t xml:space="preserve">Reparația capitală a sălii de sport la </w:t>
      </w:r>
      <w:bookmarkStart w:id="1" w:name="_Hlk165535043"/>
      <w:r w:rsidR="002656DD">
        <w:rPr>
          <w:b/>
          <w:color w:val="5B9BD5" w:themeColor="accent1"/>
          <w:u w:val="single"/>
        </w:rPr>
        <w:t xml:space="preserve">Gimnaziul </w:t>
      </w:r>
      <w:r w:rsidR="002656DD" w:rsidRPr="00091F64">
        <w:rPr>
          <w:b/>
          <w:color w:val="5B9BD5" w:themeColor="accent1"/>
          <w:u w:val="single"/>
        </w:rPr>
        <w:t xml:space="preserve">,,Mihai Viteazul”din mun. Strășeni, LT ,,Ion Vatamanu” din mun. Strășeni și LT,,Universul” din s. Scoreni, r-nul </w:t>
      </w:r>
      <w:bookmarkEnd w:id="1"/>
      <w:r w:rsidR="002656DD" w:rsidRPr="00091F64">
        <w:rPr>
          <w:b/>
          <w:color w:val="5B9BD5" w:themeColor="accent1"/>
          <w:u w:val="single"/>
        </w:rPr>
        <w:t>Strășeni</w:t>
      </w:r>
      <w:r w:rsidR="002656DD">
        <w:rPr>
          <w:b/>
          <w:color w:val="5B9BD5" w:themeColor="accent1"/>
          <w:u w:val="single"/>
        </w:rPr>
        <w:t>.</w:t>
      </w:r>
    </w:p>
    <w:p w:rsidR="002656DD" w:rsidRDefault="002656DD" w:rsidP="004915EC">
      <w:pPr>
        <w:tabs>
          <w:tab w:val="left" w:pos="4786"/>
          <w:tab w:val="left" w:pos="10031"/>
        </w:tabs>
        <w:rPr>
          <w:b/>
          <w:color w:val="5B9BD5" w:themeColor="accent1"/>
          <w:u w:val="single"/>
        </w:rPr>
      </w:pPr>
    </w:p>
    <w:tbl>
      <w:tblPr>
        <w:tblW w:w="9752" w:type="dxa"/>
        <w:tblInd w:w="-5" w:type="dxa"/>
        <w:tblLayout w:type="fixed"/>
        <w:tblLook w:val="04A0"/>
      </w:tblPr>
      <w:tblGrid>
        <w:gridCol w:w="822"/>
        <w:gridCol w:w="709"/>
        <w:gridCol w:w="3118"/>
        <w:gridCol w:w="1560"/>
        <w:gridCol w:w="1275"/>
        <w:gridCol w:w="2268"/>
      </w:tblGrid>
      <w:tr w:rsidR="002656DD" w:rsidRPr="00381967" w:rsidTr="003F3B59">
        <w:trPr>
          <w:trHeight w:val="567"/>
        </w:trPr>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656DD" w:rsidRPr="00381967" w:rsidRDefault="002656DD" w:rsidP="003F3B59">
            <w:pPr>
              <w:jc w:val="center"/>
              <w:rPr>
                <w:b/>
              </w:rPr>
            </w:pPr>
            <w:r w:rsidRPr="00381967">
              <w:rPr>
                <w:b/>
              </w:rPr>
              <w:t>Nr. d/o</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656DD" w:rsidRPr="00381967" w:rsidRDefault="002656DD" w:rsidP="003F3B59">
            <w:pPr>
              <w:jc w:val="center"/>
              <w:rPr>
                <w:b/>
              </w:rPr>
            </w:pPr>
            <w:r w:rsidRPr="00381967">
              <w:rPr>
                <w:b/>
              </w:rPr>
              <w:t>Cod CPV</w:t>
            </w:r>
          </w:p>
        </w:tc>
        <w:tc>
          <w:tcPr>
            <w:tcW w:w="31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656DD" w:rsidRPr="00381967" w:rsidRDefault="002656DD" w:rsidP="003F3B59">
            <w:pPr>
              <w:jc w:val="center"/>
              <w:rPr>
                <w:b/>
              </w:rPr>
            </w:pPr>
            <w:r w:rsidRPr="00381967">
              <w:rPr>
                <w:b/>
              </w:rPr>
              <w:t>Denumirea bunurilor, serviciilor sau lucrărilor</w:t>
            </w:r>
          </w:p>
        </w:tc>
        <w:tc>
          <w:tcPr>
            <w:tcW w:w="15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656DD" w:rsidRPr="00381967" w:rsidRDefault="002656DD" w:rsidP="003F3B59">
            <w:pPr>
              <w:jc w:val="center"/>
              <w:rPr>
                <w:b/>
              </w:rPr>
            </w:pPr>
            <w:r w:rsidRPr="00381967">
              <w:rPr>
                <w:b/>
              </w:rPr>
              <w:t>Cantitate/ Unitate de măsură</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656DD" w:rsidRPr="00381967" w:rsidRDefault="002656DD" w:rsidP="003F3B59">
            <w:pPr>
              <w:jc w:val="center"/>
              <w:rPr>
                <w:b/>
              </w:rPr>
            </w:pPr>
            <w:r w:rsidRPr="00381967">
              <w:rPr>
                <w:b/>
              </w:rPr>
              <w:t>Descrierea achiziției</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2656DD" w:rsidRPr="00381967" w:rsidRDefault="002656DD" w:rsidP="003F3B59">
            <w:pPr>
              <w:jc w:val="center"/>
              <w:rPr>
                <w:b/>
              </w:rPr>
            </w:pPr>
            <w:r w:rsidRPr="00381967">
              <w:rPr>
                <w:b/>
              </w:rPr>
              <w:t>Valoarea estimată în lei MD,</w:t>
            </w:r>
            <w:r w:rsidRPr="00381967">
              <w:rPr>
                <w:b/>
              </w:rPr>
              <w:br/>
              <w:t>fără TVA</w:t>
            </w:r>
            <w:r w:rsidRPr="00381967">
              <w:rPr>
                <w:b/>
                <w:i/>
              </w:rPr>
              <w:t xml:space="preserve"> (pentru fiecare lot în parte)</w:t>
            </w:r>
          </w:p>
        </w:tc>
      </w:tr>
      <w:tr w:rsidR="002656DD" w:rsidRPr="00AF3DCC" w:rsidTr="003F3B59">
        <w:trPr>
          <w:trHeight w:val="243"/>
        </w:trPr>
        <w:tc>
          <w:tcPr>
            <w:tcW w:w="975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656DD" w:rsidRPr="00AF3DCC" w:rsidRDefault="002656DD" w:rsidP="003F3B59">
            <w:pPr>
              <w:rPr>
                <w:b/>
              </w:rPr>
            </w:pPr>
            <w:r w:rsidRPr="00AF3DCC">
              <w:rPr>
                <w:b/>
              </w:rPr>
              <w:t>Lot 1</w:t>
            </w:r>
          </w:p>
        </w:tc>
      </w:tr>
      <w:tr w:rsidR="002656DD" w:rsidRPr="00101D7B" w:rsidTr="003F3B59">
        <w:trPr>
          <w:cantSplit/>
          <w:trHeight w:val="1490"/>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2656DD" w:rsidRPr="00101D7B" w:rsidRDefault="002656DD" w:rsidP="003F3B59">
            <w:pPr>
              <w:jc w:val="center"/>
            </w:pPr>
            <w:r w:rsidRPr="00101D7B">
              <w:t>1.</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56DD" w:rsidRPr="00101D7B" w:rsidRDefault="002656DD" w:rsidP="003F3B59">
            <w:pPr>
              <w:ind w:left="113" w:right="113"/>
            </w:pPr>
            <w:r w:rsidRPr="00101D7B">
              <w:rPr>
                <w:lang w:val="en-TT"/>
              </w:rPr>
              <w:t>4</w:t>
            </w:r>
            <w:r w:rsidRPr="00101D7B">
              <w:t>5200</w:t>
            </w:r>
            <w:r w:rsidRPr="00101D7B">
              <w:rPr>
                <w:lang w:val="en-TT"/>
              </w:rPr>
              <w:t>000-</w:t>
            </w:r>
            <w:r w:rsidRPr="00101D7B">
              <w:t>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2656DD" w:rsidRPr="00101D7B" w:rsidRDefault="002656DD" w:rsidP="003F3B59">
            <w:r w:rsidRPr="00101D7B">
              <w:t>Reparația capitală a sălii de sport la Gimnaziul ,,Mihai Viteazul”din mun. Strășeni</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656DD" w:rsidRPr="00101D7B" w:rsidRDefault="002656DD" w:rsidP="003F3B59">
            <w:pPr>
              <w:jc w:val="center"/>
            </w:pPr>
            <w:r w:rsidRPr="00101D7B">
              <w:t>m.</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656DD" w:rsidRPr="00101D7B" w:rsidRDefault="002656DD" w:rsidP="003F3B59">
            <w:pPr>
              <w:jc w:val="both"/>
              <w:rPr>
                <w:lang w:val="en-US"/>
              </w:rPr>
            </w:pPr>
            <w:r w:rsidRPr="00101D7B">
              <w:rPr>
                <w:lang w:val="en-US"/>
              </w:rPr>
              <w:t>Conform caietului de sarcini</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2656DD" w:rsidRPr="00101D7B" w:rsidRDefault="002656DD" w:rsidP="003F3B59">
            <w:pPr>
              <w:jc w:val="center"/>
            </w:pPr>
          </w:p>
          <w:p w:rsidR="002656DD" w:rsidRPr="00101D7B" w:rsidRDefault="002656DD" w:rsidP="003F3B59">
            <w:pPr>
              <w:jc w:val="center"/>
            </w:pPr>
            <w:r w:rsidRPr="00101D7B">
              <w:t>1 999 74</w:t>
            </w:r>
            <w:r>
              <w:t>3</w:t>
            </w:r>
            <w:r w:rsidRPr="00101D7B">
              <w:t>,00</w:t>
            </w:r>
          </w:p>
        </w:tc>
      </w:tr>
      <w:tr w:rsidR="002656DD" w:rsidRPr="00101D7B" w:rsidTr="003F3B59">
        <w:trPr>
          <w:cantSplit/>
          <w:trHeight w:val="108"/>
        </w:trPr>
        <w:tc>
          <w:tcPr>
            <w:tcW w:w="975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656DD" w:rsidRPr="00101D7B" w:rsidRDefault="002656DD" w:rsidP="003F3B59">
            <w:r w:rsidRPr="00101D7B">
              <w:rPr>
                <w:b/>
              </w:rPr>
              <w:t>Lot 2</w:t>
            </w:r>
          </w:p>
        </w:tc>
      </w:tr>
      <w:tr w:rsidR="002656DD" w:rsidRPr="00101D7B" w:rsidTr="003F3B59">
        <w:trPr>
          <w:cantSplit/>
          <w:trHeight w:val="1403"/>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2656DD" w:rsidRPr="00101D7B" w:rsidRDefault="002656DD" w:rsidP="003F3B59">
            <w:pPr>
              <w:jc w:val="center"/>
            </w:pPr>
            <w:r w:rsidRPr="00101D7B">
              <w:t>2.</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56DD" w:rsidRPr="00101D7B" w:rsidRDefault="002656DD" w:rsidP="003F3B59">
            <w:pPr>
              <w:ind w:left="113" w:right="113"/>
              <w:rPr>
                <w:lang w:val="en-TT"/>
              </w:rPr>
            </w:pPr>
            <w:r w:rsidRPr="00101D7B">
              <w:rPr>
                <w:lang w:val="en-TT"/>
              </w:rPr>
              <w:t>4</w:t>
            </w:r>
            <w:r w:rsidRPr="00101D7B">
              <w:t>5200</w:t>
            </w:r>
            <w:r w:rsidRPr="00101D7B">
              <w:rPr>
                <w:lang w:val="en-TT"/>
              </w:rPr>
              <w:t>000-</w:t>
            </w:r>
            <w:r w:rsidRPr="00101D7B">
              <w:t>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2656DD" w:rsidRPr="00101D7B" w:rsidRDefault="002656DD" w:rsidP="003F3B59">
            <w:r w:rsidRPr="00101D7B">
              <w:t>Reparația capitală a sălii de sport la Liceul Teoretic ,,Ion Vatamanu” din mun. Strășeni</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656DD" w:rsidRPr="00101D7B" w:rsidRDefault="002656DD" w:rsidP="003F3B59">
            <w:pPr>
              <w:jc w:val="center"/>
            </w:pPr>
            <w:r w:rsidRPr="00101D7B">
              <w:t>m</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656DD" w:rsidRPr="00101D7B" w:rsidRDefault="002656DD" w:rsidP="003F3B59">
            <w:pPr>
              <w:jc w:val="both"/>
              <w:rPr>
                <w:lang w:val="en-US"/>
              </w:rPr>
            </w:pPr>
            <w:r w:rsidRPr="00101D7B">
              <w:rPr>
                <w:lang w:val="en-US"/>
              </w:rPr>
              <w:t>Conform caietului de sarcini</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2656DD" w:rsidRPr="00101D7B" w:rsidRDefault="002656DD" w:rsidP="003F3B59">
            <w:pPr>
              <w:jc w:val="center"/>
            </w:pPr>
          </w:p>
          <w:p w:rsidR="002656DD" w:rsidRPr="00101D7B" w:rsidRDefault="002656DD" w:rsidP="003F3B59">
            <w:pPr>
              <w:jc w:val="center"/>
            </w:pPr>
            <w:r w:rsidRPr="00101D7B">
              <w:t>1 418 70</w:t>
            </w:r>
            <w:r>
              <w:t>7</w:t>
            </w:r>
            <w:r w:rsidRPr="00101D7B">
              <w:t>,00</w:t>
            </w:r>
          </w:p>
        </w:tc>
      </w:tr>
      <w:tr w:rsidR="002656DD" w:rsidRPr="00101D7B" w:rsidTr="003F3B59">
        <w:trPr>
          <w:cantSplit/>
          <w:trHeight w:val="339"/>
        </w:trPr>
        <w:tc>
          <w:tcPr>
            <w:tcW w:w="975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656DD" w:rsidRPr="00101D7B" w:rsidRDefault="002656DD" w:rsidP="003F3B59">
            <w:r w:rsidRPr="00101D7B">
              <w:rPr>
                <w:b/>
              </w:rPr>
              <w:t>Lot 3</w:t>
            </w:r>
          </w:p>
        </w:tc>
      </w:tr>
      <w:tr w:rsidR="002656DD" w:rsidRPr="00101D7B" w:rsidTr="003F3B59">
        <w:trPr>
          <w:cantSplit/>
          <w:trHeight w:val="1485"/>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2656DD" w:rsidRPr="00101D7B" w:rsidRDefault="002656DD" w:rsidP="003F3B59">
            <w:pPr>
              <w:jc w:val="center"/>
            </w:pPr>
            <w:r w:rsidRPr="00101D7B">
              <w:t>3.</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56DD" w:rsidRPr="00101D7B" w:rsidRDefault="002656DD" w:rsidP="003F3B59">
            <w:pPr>
              <w:ind w:left="113" w:right="113"/>
              <w:rPr>
                <w:lang w:val="en-TT"/>
              </w:rPr>
            </w:pPr>
            <w:r w:rsidRPr="00101D7B">
              <w:rPr>
                <w:lang w:val="en-TT"/>
              </w:rPr>
              <w:t>4</w:t>
            </w:r>
            <w:r w:rsidRPr="00101D7B">
              <w:t>5200</w:t>
            </w:r>
            <w:r w:rsidRPr="00101D7B">
              <w:rPr>
                <w:lang w:val="en-TT"/>
              </w:rPr>
              <w:t>000-</w:t>
            </w:r>
            <w:r w:rsidRPr="00101D7B">
              <w:t>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2656DD" w:rsidRPr="00101D7B" w:rsidRDefault="002656DD" w:rsidP="003F3B59">
            <w:r w:rsidRPr="00101D7B">
              <w:t>Reparația capitală a sălii de sport la Liceul Teoretic ,,Universul” din s. Scoreni, r-nul Strășeni.</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656DD" w:rsidRPr="00101D7B" w:rsidRDefault="002656DD" w:rsidP="003F3B59">
            <w:pPr>
              <w:jc w:val="center"/>
            </w:pPr>
            <w:r w:rsidRPr="00101D7B">
              <w:t>m</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656DD" w:rsidRPr="00101D7B" w:rsidRDefault="002656DD" w:rsidP="003F3B59">
            <w:pPr>
              <w:jc w:val="both"/>
              <w:rPr>
                <w:lang w:val="en-US"/>
              </w:rPr>
            </w:pPr>
            <w:r w:rsidRPr="00101D7B">
              <w:rPr>
                <w:lang w:val="en-US"/>
              </w:rPr>
              <w:t>Conform caietului de sarcini</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2656DD" w:rsidRPr="00101D7B" w:rsidRDefault="002656DD" w:rsidP="003F3B59">
            <w:pPr>
              <w:jc w:val="center"/>
            </w:pPr>
          </w:p>
          <w:p w:rsidR="002656DD" w:rsidRPr="00101D7B" w:rsidRDefault="002656DD" w:rsidP="003F3B59">
            <w:pPr>
              <w:jc w:val="center"/>
            </w:pPr>
            <w:r w:rsidRPr="00101D7B">
              <w:t>1 426 426,00</w:t>
            </w:r>
          </w:p>
        </w:tc>
      </w:tr>
    </w:tbl>
    <w:p w:rsidR="002656DD" w:rsidRPr="006E2173" w:rsidRDefault="002656DD" w:rsidP="004915EC">
      <w:pPr>
        <w:tabs>
          <w:tab w:val="left" w:pos="4786"/>
          <w:tab w:val="left" w:pos="10031"/>
        </w:tabs>
        <w:rPr>
          <w:b/>
          <w:color w:val="5B9BD5" w:themeColor="accent1"/>
          <w:u w:val="single"/>
          <w:lang w:val="ro-MO"/>
        </w:rPr>
      </w:pPr>
    </w:p>
    <w:p w:rsidR="003961E7" w:rsidRPr="008948F0" w:rsidRDefault="003961E7" w:rsidP="004915EC">
      <w:pPr>
        <w:tabs>
          <w:tab w:val="left" w:pos="4786"/>
          <w:tab w:val="left" w:pos="10031"/>
        </w:tabs>
        <w:rPr>
          <w:noProof w:val="0"/>
          <w:lang w:val="ro-MO" w:eastAsia="ru-RU"/>
        </w:rPr>
      </w:pPr>
    </w:p>
    <w:p w:rsidR="00130D25" w:rsidRPr="00835531" w:rsidRDefault="00130D25" w:rsidP="00130D25">
      <w:pPr>
        <w:shd w:val="clear" w:color="auto" w:fill="FFFFFF" w:themeFill="background1"/>
        <w:rPr>
          <w:b/>
          <w:noProof w:val="0"/>
          <w:color w:val="5B9BD5" w:themeColor="accent1"/>
          <w:lang w:eastAsia="ru-RU"/>
        </w:rPr>
      </w:pPr>
      <w:r>
        <w:rPr>
          <w:b/>
          <w:noProof w:val="0"/>
          <w:lang w:eastAsia="ru-RU"/>
        </w:rPr>
        <w:t>P</w:t>
      </w:r>
      <w:r w:rsidRPr="00835531">
        <w:rPr>
          <w:b/>
          <w:noProof w:val="0"/>
          <w:lang w:eastAsia="ru-RU"/>
        </w:rPr>
        <w:t xml:space="preserve">rin procedura de achiziție: </w:t>
      </w:r>
      <w:r w:rsidRPr="00835531">
        <w:rPr>
          <w:b/>
          <w:noProof w:val="0"/>
          <w:color w:val="5B9BD5" w:themeColor="accent1"/>
          <w:u w:val="single"/>
          <w:lang w:eastAsia="ru-RU"/>
        </w:rPr>
        <w:t>Licitație deschisă</w:t>
      </w:r>
    </w:p>
    <w:p w:rsidR="00130D25" w:rsidRPr="00FF430B" w:rsidRDefault="00130D25" w:rsidP="00130D25">
      <w:pPr>
        <w:tabs>
          <w:tab w:val="left" w:pos="5103"/>
          <w:tab w:val="left" w:pos="10348"/>
        </w:tabs>
        <w:rPr>
          <w:noProof w:val="0"/>
          <w:lang w:eastAsia="ru-RU"/>
        </w:rPr>
      </w:pPr>
      <w:r>
        <w:rPr>
          <w:b/>
          <w:noProof w:val="0"/>
          <w:lang w:eastAsia="ru-RU"/>
        </w:rPr>
        <w:t>A</w:t>
      </w:r>
      <w:r w:rsidRPr="00835531">
        <w:rPr>
          <w:b/>
          <w:noProof w:val="0"/>
          <w:lang w:eastAsia="ru-RU"/>
        </w:rPr>
        <w:t>utorit</w:t>
      </w:r>
      <w:r>
        <w:rPr>
          <w:b/>
          <w:noProof w:val="0"/>
          <w:lang w:eastAsia="ru-RU"/>
        </w:rPr>
        <w:t>atea</w:t>
      </w:r>
      <w:r w:rsidRPr="00835531">
        <w:rPr>
          <w:b/>
          <w:noProof w:val="0"/>
          <w:lang w:eastAsia="ru-RU"/>
        </w:rPr>
        <w:t xml:space="preserve"> contractant</w:t>
      </w:r>
      <w:r>
        <w:rPr>
          <w:b/>
          <w:noProof w:val="0"/>
          <w:lang w:eastAsia="ru-RU"/>
        </w:rPr>
        <w:t>ă</w:t>
      </w:r>
      <w:r w:rsidRPr="00835531">
        <w:rPr>
          <w:b/>
          <w:noProof w:val="0"/>
          <w:lang w:eastAsia="ru-RU"/>
        </w:rPr>
        <w:t xml:space="preserve">: </w:t>
      </w:r>
      <w:r w:rsidRPr="00835531">
        <w:rPr>
          <w:rFonts w:eastAsia="Cambria"/>
          <w:b/>
          <w:color w:val="5B9BD5" w:themeColor="accent1"/>
          <w:u w:val="single"/>
        </w:rPr>
        <w:t>Aparatul președintelui raionului Strășeni</w:t>
      </w: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DA0C9D">
      <w:pPr>
        <w:pStyle w:val="a"/>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DA0C9D">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DA0C9D">
      <w:pPr>
        <w:pStyle w:val="a"/>
        <w:numPr>
          <w:ilvl w:val="0"/>
          <w:numId w:val="36"/>
        </w:numPr>
        <w:tabs>
          <w:tab w:val="clear" w:pos="1134"/>
          <w:tab w:val="left" w:pos="-284"/>
          <w:tab w:val="left" w:pos="196"/>
          <w:tab w:val="left" w:pos="426"/>
          <w:tab w:val="left" w:pos="567"/>
        </w:tabs>
        <w:spacing w:after="120"/>
        <w:ind w:left="-284" w:firstLine="284"/>
        <w:rPr>
          <w:color w:val="000000" w:themeColor="text1"/>
        </w:rPr>
      </w:pPr>
      <w:r w:rsidRPr="00FF430B">
        <w:lastRenderedPageBreak/>
        <w:t>Anunț de intenție</w:t>
      </w:r>
      <w:r w:rsidR="0072565E" w:rsidRPr="00FF430B">
        <w:t xml:space="preserve"> (anexa nr.1)</w:t>
      </w:r>
      <w:r w:rsidRPr="00FF430B">
        <w:t>;</w:t>
      </w:r>
    </w:p>
    <w:p w:rsidR="00922F8A" w:rsidRPr="00FF430B" w:rsidRDefault="00D8130E" w:rsidP="00DA0C9D">
      <w:pPr>
        <w:pStyle w:val="a"/>
        <w:numPr>
          <w:ilvl w:val="0"/>
          <w:numId w:val="36"/>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DA0C9D">
      <w:pPr>
        <w:pStyle w:val="a"/>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DA0C9D">
      <w:pPr>
        <w:pStyle w:val="a"/>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DA0C9D">
      <w:pPr>
        <w:pStyle w:val="a"/>
        <w:numPr>
          <w:ilvl w:val="0"/>
          <w:numId w:val="36"/>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DA0C9D">
      <w:pPr>
        <w:pStyle w:val="a"/>
        <w:numPr>
          <w:ilvl w:val="0"/>
          <w:numId w:val="36"/>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DA0C9D">
      <w:pPr>
        <w:pStyle w:val="a"/>
        <w:numPr>
          <w:ilvl w:val="0"/>
          <w:numId w:val="36"/>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DA0C9D">
      <w:pPr>
        <w:pStyle w:val="a"/>
        <w:numPr>
          <w:ilvl w:val="0"/>
          <w:numId w:val="36"/>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DA0C9D">
      <w:pPr>
        <w:pStyle w:val="a"/>
        <w:numPr>
          <w:ilvl w:val="0"/>
          <w:numId w:val="36"/>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DA0C9D">
      <w:pPr>
        <w:pStyle w:val="a"/>
        <w:numPr>
          <w:ilvl w:val="0"/>
          <w:numId w:val="36"/>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DA0C9D">
      <w:pPr>
        <w:pStyle w:val="a"/>
        <w:numPr>
          <w:ilvl w:val="0"/>
          <w:numId w:val="36"/>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DA0C9D">
      <w:pPr>
        <w:pStyle w:val="a"/>
        <w:numPr>
          <w:ilvl w:val="0"/>
          <w:numId w:val="36"/>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DA0C9D">
      <w:pPr>
        <w:pStyle w:val="a"/>
        <w:numPr>
          <w:ilvl w:val="0"/>
          <w:numId w:val="36"/>
        </w:numPr>
        <w:tabs>
          <w:tab w:val="clear" w:pos="1134"/>
          <w:tab w:val="left" w:pos="-284"/>
          <w:tab w:val="left" w:pos="426"/>
        </w:tabs>
        <w:ind w:left="-284" w:firstLine="284"/>
      </w:pPr>
      <w:r w:rsidRPr="00FF430B">
        <w:t>Declarație privind lista principalelor lucrări execut</w:t>
      </w:r>
      <w:r w:rsidR="0072565E" w:rsidRPr="00FF430B">
        <w:t>ate în ultim</w:t>
      </w:r>
      <w:r w:rsidR="00314873">
        <w:t>ii</w:t>
      </w:r>
      <w:r w:rsidR="0072565E" w:rsidRPr="00FF430B">
        <w:t xml:space="preserve"> </w:t>
      </w:r>
      <w:r w:rsidR="00314873">
        <w:t>3 ani</w:t>
      </w:r>
      <w:r w:rsidR="0072565E" w:rsidRPr="00FF430B">
        <w:t xml:space="preserve"> de activitate (anexa nr.</w:t>
      </w:r>
      <w:r w:rsidR="00E322C9" w:rsidRPr="00FF430B">
        <w:t xml:space="preserve"> </w:t>
      </w:r>
      <w:r w:rsidR="0072565E" w:rsidRPr="00FF430B">
        <w:t>13);</w:t>
      </w:r>
    </w:p>
    <w:p w:rsidR="00922F8A" w:rsidRPr="00FF430B" w:rsidRDefault="00922F8A" w:rsidP="00DA0C9D">
      <w:pPr>
        <w:pStyle w:val="a"/>
        <w:numPr>
          <w:ilvl w:val="0"/>
          <w:numId w:val="3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DA0C9D">
      <w:pPr>
        <w:pStyle w:val="a"/>
        <w:numPr>
          <w:ilvl w:val="0"/>
          <w:numId w:val="3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DA0C9D">
      <w:pPr>
        <w:pStyle w:val="a"/>
        <w:numPr>
          <w:ilvl w:val="0"/>
          <w:numId w:val="3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DA0C9D">
      <w:pPr>
        <w:pStyle w:val="a"/>
        <w:numPr>
          <w:ilvl w:val="0"/>
          <w:numId w:val="36"/>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DA0C9D">
      <w:pPr>
        <w:pStyle w:val="a"/>
        <w:numPr>
          <w:ilvl w:val="0"/>
          <w:numId w:val="36"/>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DA0C9D">
      <w:pPr>
        <w:pStyle w:val="a"/>
        <w:numPr>
          <w:ilvl w:val="0"/>
          <w:numId w:val="36"/>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DA0C9D">
      <w:pPr>
        <w:pStyle w:val="a"/>
        <w:numPr>
          <w:ilvl w:val="0"/>
          <w:numId w:val="36"/>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DA0C9D">
      <w:pPr>
        <w:pStyle w:val="a"/>
        <w:numPr>
          <w:ilvl w:val="0"/>
          <w:numId w:val="36"/>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DA0C9D">
      <w:pPr>
        <w:pStyle w:val="a"/>
        <w:numPr>
          <w:ilvl w:val="0"/>
          <w:numId w:val="36"/>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DA0C9D">
      <w:pPr>
        <w:pStyle w:val="a"/>
        <w:numPr>
          <w:ilvl w:val="0"/>
          <w:numId w:val="36"/>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DA0C9D">
      <w:pPr>
        <w:pStyle w:val="a"/>
        <w:numPr>
          <w:ilvl w:val="0"/>
          <w:numId w:val="36"/>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DA0C9D">
      <w:pPr>
        <w:pStyle w:val="a"/>
        <w:numPr>
          <w:ilvl w:val="0"/>
          <w:numId w:val="36"/>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DA0C9D">
      <w:pPr>
        <w:pStyle w:val="a"/>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DA0C9D">
      <w:pPr>
        <w:pStyle w:val="a"/>
        <w:numPr>
          <w:ilvl w:val="0"/>
          <w:numId w:val="36"/>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Default="0072565E" w:rsidP="00DA0C9D">
      <w:pPr>
        <w:pStyle w:val="a"/>
        <w:numPr>
          <w:ilvl w:val="0"/>
          <w:numId w:val="36"/>
        </w:numPr>
        <w:tabs>
          <w:tab w:val="clear" w:pos="1134"/>
          <w:tab w:val="left" w:pos="-284"/>
          <w:tab w:val="left" w:pos="426"/>
        </w:tabs>
        <w:ind w:left="-284" w:firstLine="284"/>
      </w:pPr>
      <w:r w:rsidRPr="00FF430B">
        <w:t>Acord-cadru (anexa nr.</w:t>
      </w:r>
      <w:r w:rsidR="00E322C9" w:rsidRPr="00FF430B">
        <w:t xml:space="preserve"> </w:t>
      </w:r>
      <w:r w:rsidRPr="00FF430B">
        <w:t>28).</w:t>
      </w:r>
    </w:p>
    <w:p w:rsidR="006C7B50" w:rsidRPr="006C7B50" w:rsidRDefault="006C7B50" w:rsidP="006C7B50">
      <w:pPr>
        <w:pStyle w:val="a"/>
        <w:numPr>
          <w:ilvl w:val="0"/>
          <w:numId w:val="36"/>
        </w:numPr>
        <w:tabs>
          <w:tab w:val="clear" w:pos="1134"/>
          <w:tab w:val="left" w:pos="-284"/>
          <w:tab w:val="left" w:pos="426"/>
        </w:tabs>
        <w:ind w:left="-284" w:firstLine="284"/>
      </w:pPr>
      <w:r>
        <w:t>Formularul ofertei (F.3.1)</w:t>
      </w:r>
    </w:p>
    <w:p w:rsidR="006C7B50" w:rsidRPr="006C7B50" w:rsidRDefault="006C7B50" w:rsidP="006C7B50">
      <w:pPr>
        <w:pStyle w:val="a"/>
        <w:numPr>
          <w:ilvl w:val="0"/>
          <w:numId w:val="36"/>
        </w:numPr>
        <w:tabs>
          <w:tab w:val="clear" w:pos="1134"/>
          <w:tab w:val="left" w:pos="-284"/>
          <w:tab w:val="left" w:pos="426"/>
        </w:tabs>
        <w:ind w:left="-284" w:firstLine="284"/>
      </w:pPr>
      <w:r w:rsidRPr="006C7B50">
        <w:rPr>
          <w:rFonts w:eastAsia="PMingLiU"/>
          <w:bCs/>
          <w:noProof/>
          <w:lang w:val="ro-RO" w:eastAsia="zh-CN"/>
        </w:rPr>
        <w:t>Declarație privind confirmarea identității beneficiarilor efectivi și neîncadrarea acestora în situația condamnării  pentru participarea la activităţi ale unei organizaţii sau grupări criminale, pentru corupţie, fraudă şi/sau spălare de bani</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A0C9D">
      <w:pPr>
        <w:pStyle w:val="a"/>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DA0C9D">
      <w:pPr>
        <w:pStyle w:val="a"/>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DA0C9D">
      <w:pPr>
        <w:pStyle w:val="a"/>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DA0C9D">
      <w:pPr>
        <w:pStyle w:val="a"/>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DA0C9D">
      <w:pPr>
        <w:pStyle w:val="a"/>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2B09D6" w:rsidP="00DA0C9D">
      <w:pPr>
        <w:pStyle w:val="a"/>
        <w:numPr>
          <w:ilvl w:val="0"/>
          <w:numId w:val="18"/>
        </w:numPr>
        <w:tabs>
          <w:tab w:val="clear" w:pos="1134"/>
          <w:tab w:val="left" w:pos="-284"/>
          <w:tab w:val="left" w:pos="284"/>
        </w:tabs>
        <w:spacing w:after="120"/>
        <w:ind w:left="-284" w:firstLine="284"/>
      </w:pPr>
      <w:hyperlink r:id="rId8" w:history="1">
        <w:r w:rsidR="00DA6115" w:rsidRPr="00FF430B">
          <w:rPr>
            <w:rStyle w:val="af4"/>
            <w:rFonts w:eastAsiaTheme="majorEastAsia"/>
            <w:bCs/>
            <w:color w:val="auto"/>
            <w:u w:val="none"/>
            <w:bdr w:val="none" w:sz="0" w:space="0" w:color="auto" w:frame="1"/>
            <w:shd w:val="clear" w:color="auto" w:fill="FFFFFF"/>
          </w:rPr>
          <w:t>Hotărârii Guvernului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0"/>
          <w:b w:val="0"/>
          <w:bdr w:val="none" w:sz="0" w:space="0" w:color="auto" w:frame="1"/>
          <w:shd w:val="clear" w:color="auto" w:fill="FFFFFF"/>
        </w:rPr>
        <w:t>.</w:t>
      </w:r>
    </w:p>
    <w:p w:rsidR="00A50D0A" w:rsidRPr="00FF430B" w:rsidRDefault="00033577" w:rsidP="00DA0C9D">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DA0C9D">
      <w:pPr>
        <w:pStyle w:val="a"/>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DA0C9D">
      <w:pPr>
        <w:pStyle w:val="a"/>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DA0C9D">
      <w:pPr>
        <w:pStyle w:val="a"/>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DA0C9D">
      <w:pPr>
        <w:pStyle w:val="a"/>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DA0C9D">
      <w:pPr>
        <w:pStyle w:val="a"/>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DA0C9D">
      <w:pPr>
        <w:pStyle w:val="a"/>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DA0C9D">
      <w:pPr>
        <w:pStyle w:val="a"/>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DA0C9D">
      <w:pPr>
        <w:pStyle w:val="a"/>
        <w:numPr>
          <w:ilvl w:val="0"/>
          <w:numId w:val="17"/>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DA0C9D">
      <w:pPr>
        <w:pStyle w:val="a"/>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2" w:name="_Toc392179963"/>
      <w:bookmarkStart w:id="3" w:name="_Toc392180134"/>
      <w:bookmarkStart w:id="4" w:name="_Toc449539024"/>
    </w:p>
    <w:p w:rsidR="005D44CE" w:rsidRPr="00FF430B" w:rsidRDefault="00A10133" w:rsidP="00DA0C9D">
      <w:pPr>
        <w:pStyle w:val="a"/>
        <w:numPr>
          <w:ilvl w:val="0"/>
          <w:numId w:val="19"/>
        </w:numPr>
        <w:tabs>
          <w:tab w:val="clear" w:pos="1134"/>
          <w:tab w:val="left" w:pos="-284"/>
          <w:tab w:val="left" w:pos="426"/>
        </w:tabs>
        <w:spacing w:after="120"/>
        <w:ind w:left="-284" w:firstLine="284"/>
      </w:pPr>
      <w:r>
        <w:t xml:space="preserve">Exclude </w:t>
      </w:r>
      <w:r w:rsidR="001C03B0" w:rsidRPr="00FF430B">
        <w:t xml:space="preserve">ofertantul din procedura respectivă de achiziţie </w:t>
      </w:r>
      <w:r w:rsidR="00D02623" w:rsidRPr="00FF430B">
        <w:t xml:space="preserve">și înaintează solicitarea către Agenția Achiziții Publice privind </w:t>
      </w:r>
      <w:r w:rsidR="001C03B0" w:rsidRPr="00FF430B">
        <w:t>includerea lui în Lista de interdicție, conform prevederilor Regulamentului cu pr</w:t>
      </w:r>
      <w:r>
        <w:t xml:space="preserve">ivire la Lista de interdicție a </w:t>
      </w:r>
      <w:r w:rsidR="001C03B0" w:rsidRPr="00FF430B">
        <w:t>operatorilor economici</w:t>
      </w:r>
      <w:r w:rsidR="00FD1157" w:rsidRPr="00FF430B">
        <w:t xml:space="preserve">, aprobat prin </w:t>
      </w:r>
      <w:r w:rsidR="00DA6115" w:rsidRPr="00FF430B">
        <w:t>Hotărârea Guvernului nr.</w:t>
      </w:r>
      <w:r w:rsidR="00FF430B">
        <w:t xml:space="preserve"> </w:t>
      </w:r>
      <w:r w:rsidR="00FD1157" w:rsidRPr="00FF430B">
        <w:t>1420/2016</w:t>
      </w:r>
      <w:r w:rsidR="001C03B0" w:rsidRPr="00FF430B">
        <w:t>; sau</w:t>
      </w:r>
      <w:bookmarkStart w:id="5" w:name="_Toc392179964"/>
      <w:bookmarkStart w:id="6" w:name="_Toc392180135"/>
      <w:bookmarkStart w:id="7" w:name="_Toc449539025"/>
      <w:bookmarkEnd w:id="2"/>
      <w:bookmarkEnd w:id="3"/>
      <w:bookmarkEnd w:id="4"/>
    </w:p>
    <w:p w:rsidR="005D44CE" w:rsidRPr="00FF430B" w:rsidRDefault="00A10133" w:rsidP="00DA0C9D">
      <w:pPr>
        <w:pStyle w:val="a"/>
        <w:numPr>
          <w:ilvl w:val="0"/>
          <w:numId w:val="19"/>
        </w:numPr>
        <w:tabs>
          <w:tab w:val="clear" w:pos="1134"/>
          <w:tab w:val="left" w:pos="-284"/>
          <w:tab w:val="left" w:pos="426"/>
        </w:tabs>
        <w:spacing w:after="120"/>
        <w:ind w:left="-284" w:firstLine="284"/>
      </w:pPr>
      <w:r>
        <w:t xml:space="preserve">Întreprinde </w:t>
      </w:r>
      <w:r w:rsidR="001C03B0" w:rsidRPr="00FF430B">
        <w:t>orice alte măsuri prevăzute în art.</w:t>
      </w:r>
      <w:r w:rsidR="00DF4DCF">
        <w:t xml:space="preserve"> </w:t>
      </w:r>
      <w:r w:rsidR="001C03B0" w:rsidRPr="00FF430B">
        <w:t>42 al Legii nr.</w:t>
      </w:r>
      <w:r w:rsidR="00FF430B">
        <w:t xml:space="preserve"> </w:t>
      </w:r>
      <w:r w:rsidR="001C03B0" w:rsidRPr="00FF430B">
        <w:t>131/2015 privind achiziţiile publice</w:t>
      </w:r>
      <w:bookmarkEnd w:id="5"/>
      <w:bookmarkEnd w:id="6"/>
      <w:bookmarkEnd w:id="7"/>
      <w:r w:rsidR="001C03B0" w:rsidRPr="00FF430B">
        <w:t>.</w:t>
      </w:r>
    </w:p>
    <w:p w:rsidR="00D22624" w:rsidRPr="00FF430B" w:rsidRDefault="00B45370" w:rsidP="00DA0C9D">
      <w:pPr>
        <w:pStyle w:val="a"/>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8" w:name="_Toc392179965"/>
      <w:bookmarkStart w:id="9" w:name="_Toc392180136"/>
      <w:bookmarkStart w:id="10" w:name="_Toc449539026"/>
    </w:p>
    <w:p w:rsidR="005D44CE" w:rsidRPr="00FF430B" w:rsidRDefault="007167E4" w:rsidP="00DA0C9D">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1" w:name="_Toc392179966"/>
      <w:bookmarkStart w:id="12" w:name="_Toc392180137"/>
      <w:bookmarkStart w:id="13" w:name="_Toc449539027"/>
      <w:bookmarkEnd w:id="8"/>
      <w:bookmarkEnd w:id="9"/>
      <w:bookmarkEnd w:id="10"/>
    </w:p>
    <w:p w:rsidR="005D44CE" w:rsidRPr="00FF430B" w:rsidRDefault="007167E4" w:rsidP="00DA0C9D">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lastRenderedPageBreak/>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4" w:name="_Toc392179967"/>
      <w:bookmarkStart w:id="15" w:name="_Toc392180138"/>
      <w:bookmarkStart w:id="16" w:name="_Toc449539028"/>
      <w:bookmarkEnd w:id="11"/>
      <w:bookmarkEnd w:id="12"/>
      <w:bookmarkEnd w:id="13"/>
    </w:p>
    <w:p w:rsidR="005D44CE" w:rsidRPr="00FF430B" w:rsidRDefault="007167E4" w:rsidP="00DA0C9D">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7" w:name="_Toc392179968"/>
      <w:bookmarkStart w:id="18" w:name="_Toc392180139"/>
      <w:bookmarkStart w:id="19" w:name="_Toc449539029"/>
      <w:bookmarkEnd w:id="14"/>
      <w:bookmarkEnd w:id="15"/>
      <w:bookmarkEnd w:id="16"/>
    </w:p>
    <w:p w:rsidR="005D44CE" w:rsidRPr="00FF430B" w:rsidRDefault="007167E4" w:rsidP="00DA0C9D">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20" w:name="_Toc392179969"/>
      <w:bookmarkStart w:id="21" w:name="_Toc392180140"/>
      <w:bookmarkStart w:id="22" w:name="_Toc449539030"/>
      <w:bookmarkEnd w:id="17"/>
      <w:bookmarkEnd w:id="18"/>
      <w:bookmarkEnd w:id="19"/>
    </w:p>
    <w:p w:rsidR="001034CC" w:rsidRPr="00FF430B" w:rsidRDefault="007167E4" w:rsidP="00DA0C9D">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20"/>
      <w:bookmarkEnd w:id="21"/>
      <w:bookmarkEnd w:id="22"/>
    </w:p>
    <w:p w:rsidR="00DA6115" w:rsidRPr="00FF430B" w:rsidRDefault="00DA6115" w:rsidP="006C7B50">
      <w:pPr>
        <w:pStyle w:val="2"/>
        <w:keepNext w:val="0"/>
        <w:keepLines w:val="0"/>
        <w:tabs>
          <w:tab w:val="left" w:pos="-284"/>
        </w:tabs>
        <w:spacing w:before="0"/>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lastRenderedPageBreak/>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955A17">
        <w:rPr>
          <w:b/>
        </w:rPr>
        <w:t>2</w:t>
      </w:r>
      <w:r w:rsidR="00113B5E" w:rsidRPr="00955A17">
        <w:rPr>
          <w:b/>
        </w:rPr>
        <w:t>9</w:t>
      </w:r>
      <w:r w:rsidRPr="00955A17">
        <w:rPr>
          <w:b/>
        </w:rPr>
        <w:t>.</w:t>
      </w:r>
      <w:r w:rsidR="0026663C" w:rsidRPr="00955A17">
        <w:rPr>
          <w:b/>
        </w:rPr>
        <w:t xml:space="preserve"> </w:t>
      </w:r>
      <w:r w:rsidR="00AE3DA3" w:rsidRPr="00955A17">
        <w:t>Se</w:t>
      </w:r>
      <w:r w:rsidR="0026663C" w:rsidRPr="00955A17">
        <w:t xml:space="preserve"> </w:t>
      </w:r>
      <w:r w:rsidR="00AE3DA3" w:rsidRPr="00955A17">
        <w:t xml:space="preserve">exclude </w:t>
      </w:r>
      <w:r w:rsidR="007167E4" w:rsidRPr="00955A17">
        <w:t xml:space="preserve">de la procedura </w:t>
      </w:r>
      <w:r w:rsidR="00113B5E" w:rsidRPr="00955A17">
        <w:t>de</w:t>
      </w:r>
      <w:r w:rsidR="007167E4" w:rsidRPr="00955A17">
        <w:t xml:space="preserve"> atribuire a contractului de achiziţie publică, şi respectiv nu este eligibil, orice ofertant care se află în oricare dintre situaţii</w:t>
      </w:r>
      <w:r w:rsidR="0026663C" w:rsidRPr="00955A17">
        <w:t>le prevăzute la art.</w:t>
      </w:r>
      <w:r w:rsidR="00FF430B" w:rsidRPr="00955A17">
        <w:t xml:space="preserve"> </w:t>
      </w:r>
      <w:r w:rsidR="0026663C" w:rsidRPr="00955A17">
        <w:t>19 alin.</w:t>
      </w:r>
      <w:r w:rsidR="00FF430B" w:rsidRPr="00955A17">
        <w:t xml:space="preserve"> </w:t>
      </w:r>
      <w:r w:rsidR="0026663C" w:rsidRPr="00955A17">
        <w:t>(2) și</w:t>
      </w:r>
      <w:r w:rsidR="00881F14" w:rsidRPr="00955A17">
        <w:t xml:space="preserve"> alin.</w:t>
      </w:r>
      <w:r w:rsidR="00FF430B" w:rsidRPr="00955A17">
        <w:t xml:space="preserve"> </w:t>
      </w:r>
      <w:r w:rsidR="00881F14" w:rsidRPr="00955A17">
        <w:t xml:space="preserve">(3) </w:t>
      </w:r>
      <w:r w:rsidR="00B04EB6" w:rsidRPr="00955A17">
        <w:t xml:space="preserve">și </w:t>
      </w:r>
      <w:r w:rsidR="00B04EB6" w:rsidRPr="00955A17">
        <w:rPr>
          <w:color w:val="FF0000"/>
        </w:rPr>
        <w:t>art.</w:t>
      </w:r>
      <w:r w:rsidR="00FF430B" w:rsidRPr="00955A17">
        <w:rPr>
          <w:color w:val="FF0000"/>
        </w:rPr>
        <w:t xml:space="preserve"> </w:t>
      </w:r>
      <w:r w:rsidR="00B04EB6" w:rsidRPr="00955A17">
        <w:rPr>
          <w:color w:val="FF0000"/>
        </w:rPr>
        <w:t>16 alin.</w:t>
      </w:r>
      <w:r w:rsidR="00FF430B" w:rsidRPr="00955A17">
        <w:rPr>
          <w:color w:val="FF0000"/>
        </w:rPr>
        <w:t xml:space="preserve"> </w:t>
      </w:r>
      <w:r w:rsidR="00B04EB6" w:rsidRPr="00955A17">
        <w:rPr>
          <w:strike/>
          <w:color w:val="FF0000"/>
        </w:rPr>
        <w:t>(6)</w:t>
      </w:r>
      <w:r w:rsidR="00B04EB6" w:rsidRPr="00955A17">
        <w:rPr>
          <w:color w:val="FF0000"/>
        </w:rPr>
        <w:t xml:space="preserve"> </w:t>
      </w:r>
      <w:r w:rsidR="00881F14" w:rsidRPr="00955A17">
        <w:rPr>
          <w:color w:val="FF0000"/>
        </w:rPr>
        <w:t>al Legii nr.</w:t>
      </w:r>
      <w:r w:rsidR="00DF4DCF" w:rsidRPr="00955A17">
        <w:rPr>
          <w:color w:val="FF0000"/>
        </w:rPr>
        <w:t xml:space="preserve"> </w:t>
      </w:r>
      <w:r w:rsidR="00881F14" w:rsidRPr="00955A17">
        <w:rPr>
          <w:color w:val="FF0000"/>
        </w:rPr>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3" w:name="_Toc392180146"/>
      <w:bookmarkStart w:id="24"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lastRenderedPageBreak/>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w:t>
      </w:r>
      <w:r w:rsidR="00D936E9">
        <w:t>egistrat de organele competente</w:t>
      </w:r>
      <w:r w:rsidR="007167E4" w:rsidRPr="00FF430B">
        <w:t xml:space="preserv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3"/>
      <w:bookmarkEnd w:id="24"/>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426837">
        <w:t>o</w:t>
      </w:r>
      <w:r w:rsidR="00A20F20" w:rsidRPr="00426837">
        <w:t xml:space="preserve"> </w:t>
      </w:r>
      <w:r w:rsidRPr="00426837">
        <w:t>listă a</w:t>
      </w:r>
      <w:r w:rsidR="00A20F20" w:rsidRPr="00426837">
        <w:t xml:space="preserve"> </w:t>
      </w:r>
      <w:r w:rsidRPr="00426837">
        <w:t>lucrărilor</w:t>
      </w:r>
      <w:r w:rsidR="00A20F20" w:rsidRPr="00426837">
        <w:t xml:space="preserve"> </w:t>
      </w:r>
      <w:r w:rsidRPr="00426837">
        <w:t>executate</w:t>
      </w:r>
      <w:r w:rsidR="00222AFE" w:rsidRPr="00426837">
        <w:t xml:space="preserve"> și finisate</w:t>
      </w:r>
      <w:r w:rsidRPr="00426837">
        <w:t xml:space="preserve"> în</w:t>
      </w:r>
      <w:r w:rsidR="00A20F20" w:rsidRPr="00426837">
        <w:t xml:space="preserve"> </w:t>
      </w:r>
      <w:r w:rsidRPr="00426837">
        <w:t xml:space="preserve">ultimii 5 ani, </w:t>
      </w:r>
      <w:r w:rsidR="004C59A0" w:rsidRPr="00426837">
        <w:t>conform</w:t>
      </w:r>
      <w:r w:rsidR="004C59A0" w:rsidRPr="00FF430B">
        <w:t xml:space="preserve">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426837">
        <w:t xml:space="preserve"> </w:t>
      </w:r>
      <w:r w:rsidRPr="00FF430B">
        <w:t>mai importante lucrări</w:t>
      </w:r>
      <w:r w:rsidR="003E13A7" w:rsidRPr="00FF430B">
        <w:t xml:space="preserve">. </w:t>
      </w:r>
      <w:r w:rsidRPr="00FF430B">
        <w:t>Respectivele</w:t>
      </w:r>
      <w:r w:rsidR="00C80BE8">
        <w:t xml:space="preserve"> </w:t>
      </w:r>
      <w:r w:rsidRPr="00FF430B">
        <w:t>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105250" w:rsidP="00A54239">
      <w:pPr>
        <w:pStyle w:val="a"/>
        <w:numPr>
          <w:ilvl w:val="0"/>
          <w:numId w:val="0"/>
        </w:numPr>
        <w:tabs>
          <w:tab w:val="clear" w:pos="1134"/>
          <w:tab w:val="left" w:pos="142"/>
        </w:tabs>
        <w:spacing w:after="120"/>
        <w:ind w:left="-284" w:firstLine="426"/>
      </w:pPr>
      <w:r>
        <w:t xml:space="preserve">4) o </w:t>
      </w:r>
      <w:r w:rsidR="007167E4" w:rsidRPr="00FF430B">
        <w:t>declaraţie referitoare la efectivele medii anuale al personalului angajat şi al</w:t>
      </w:r>
      <w:r w:rsidR="00113B5E" w:rsidRPr="00FF430B">
        <w:t>e</w:t>
      </w:r>
      <w:r w:rsidR="007167E4"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lastRenderedPageBreak/>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5" w:name="_Toc392180150"/>
      <w:bookmarkStart w:id="26"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lastRenderedPageBreak/>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5"/>
    <w:bookmarkEnd w:id="26"/>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7" w:name="_Toc392180151"/>
      <w:bookmarkStart w:id="28"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7"/>
    <w:bookmarkEnd w:id="28"/>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9" w:name="_Toc449630844"/>
      <w:bookmarkStart w:id="30" w:name="_Toc449632597"/>
      <w:bookmarkStart w:id="31" w:name="_Toc449633089"/>
      <w:bookmarkStart w:id="32" w:name="_Toc449692045"/>
      <w:bookmarkStart w:id="33" w:name="_Toc392198690"/>
      <w:bookmarkStart w:id="34" w:name="_Toc392199060"/>
      <w:bookmarkStart w:id="35" w:name="_Toc392222624"/>
      <w:bookmarkStart w:id="36" w:name="_Toc392254909"/>
      <w:bookmarkStart w:id="37" w:name="_Toc392255170"/>
      <w:r w:rsidRPr="00FF430B">
        <w:rPr>
          <w:b/>
        </w:rPr>
        <w:lastRenderedPageBreak/>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8" w:name="_Toc449630846"/>
      <w:bookmarkStart w:id="39" w:name="_Toc449632599"/>
      <w:bookmarkStart w:id="40" w:name="_Toc449633091"/>
      <w:bookmarkStart w:id="41" w:name="_Toc449692047"/>
      <w:bookmarkEnd w:id="29"/>
      <w:bookmarkEnd w:id="30"/>
      <w:bookmarkEnd w:id="31"/>
      <w:bookmarkEnd w:id="32"/>
      <w:r w:rsidRPr="00FF430B">
        <w:t>1</w:t>
      </w:r>
      <w:r w:rsidR="004344C6" w:rsidRPr="00FF430B">
        <w:t xml:space="preserve">) </w:t>
      </w:r>
      <w:r w:rsidRPr="00FF430B">
        <w:t>Propunerea</w:t>
      </w:r>
      <w:r w:rsidR="004344C6" w:rsidRPr="00FF430B">
        <w:t xml:space="preserve"> tehnică;</w:t>
      </w:r>
      <w:bookmarkEnd w:id="38"/>
      <w:bookmarkEnd w:id="39"/>
      <w:bookmarkEnd w:id="40"/>
      <w:bookmarkEnd w:id="41"/>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3"/>
      <w:bookmarkEnd w:id="34"/>
      <w:bookmarkEnd w:id="35"/>
      <w:bookmarkEnd w:id="36"/>
      <w:bookmarkEnd w:id="37"/>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w:t>
      </w:r>
      <w:r w:rsidR="004344C6" w:rsidRPr="00FF430B">
        <w:lastRenderedPageBreak/>
        <w:t>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2" w:name="_Toc392180160"/>
      <w:bookmarkStart w:id="43" w:name="_Toc449539050"/>
    </w:p>
    <w:bookmarkEnd w:id="42"/>
    <w:bookmarkEnd w:id="43"/>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4" w:name="_Toc392180165"/>
      <w:bookmarkStart w:id="45" w:name="_Toc449539055"/>
    </w:p>
    <w:bookmarkEnd w:id="44"/>
    <w:bookmarkEnd w:id="45"/>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lastRenderedPageBreak/>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lastRenderedPageBreak/>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lastRenderedPageBreak/>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A10133" w:rsidRDefault="000E4D7D" w:rsidP="009F1E2C">
      <w:pPr>
        <w:pStyle w:val="af3"/>
        <w:shd w:val="clear" w:color="auto" w:fill="FFFFFF"/>
        <w:tabs>
          <w:tab w:val="left" w:pos="-284"/>
        </w:tabs>
        <w:ind w:left="-284" w:firstLine="284"/>
        <w:rPr>
          <w:color w:val="000000" w:themeColor="text1"/>
          <w:lang w:val="en-TT" w:eastAsia="it-IT"/>
        </w:rPr>
      </w:pPr>
      <w:r w:rsidRPr="00A10133">
        <w:rPr>
          <w:b/>
          <w:color w:val="000000" w:themeColor="text1"/>
          <w:lang w:val="en-TT"/>
        </w:rPr>
        <w:t>9</w:t>
      </w:r>
      <w:r w:rsidR="0024699C" w:rsidRPr="00A10133">
        <w:rPr>
          <w:b/>
          <w:color w:val="000000" w:themeColor="text1"/>
          <w:lang w:val="en-TT"/>
        </w:rPr>
        <w:t>8</w:t>
      </w:r>
      <w:r w:rsidR="00B00190" w:rsidRPr="00A10133">
        <w:rPr>
          <w:b/>
          <w:color w:val="000000" w:themeColor="text1"/>
          <w:lang w:val="en-TT"/>
        </w:rPr>
        <w:t xml:space="preserve">. </w:t>
      </w:r>
      <w:r w:rsidR="009C11B3" w:rsidRPr="00A10133">
        <w:rPr>
          <w:b/>
          <w:color w:val="000000" w:themeColor="text1"/>
          <w:lang w:val="en-TT"/>
        </w:rPr>
        <w:t xml:space="preserve"> </w:t>
      </w:r>
      <w:r w:rsidR="00B00190" w:rsidRPr="00A10133">
        <w:rPr>
          <w:color w:val="000000" w:themeColor="text1"/>
          <w:lang w:val="en-TT"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lastRenderedPageBreak/>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6" w:name="_Hlk65836894"/>
      <w:r w:rsidR="00C97B51" w:rsidRPr="00FF430B">
        <w:t>obligațiile</w:t>
      </w:r>
      <w:bookmarkEnd w:id="46"/>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A82634" w:rsidRPr="00FF430B" w:rsidRDefault="00BA7FF4" w:rsidP="006C7B50">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DA0C9D">
      <w:pPr>
        <w:numPr>
          <w:ilvl w:val="0"/>
          <w:numId w:val="22"/>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lastRenderedPageBreak/>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DA0C9D">
      <w:pPr>
        <w:numPr>
          <w:ilvl w:val="0"/>
          <w:numId w:val="22"/>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DA0C9D">
      <w:pPr>
        <w:numPr>
          <w:ilvl w:val="0"/>
          <w:numId w:val="22"/>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DA0C9D">
      <w:pPr>
        <w:numPr>
          <w:ilvl w:val="0"/>
          <w:numId w:val="22"/>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 xml:space="preserve">nunțurile de intenție privind achiziţiile publice preconizate se publică în Buletinul achiziţiilor publice în cel mult 30 de zile de la data aprobării bugetului propriu al autorităţii contractante, în </w:t>
      </w:r>
      <w:r w:rsidRPr="00FF430B">
        <w:rPr>
          <w:rFonts w:eastAsia="Calibri"/>
          <w:i/>
          <w:noProof w:val="0"/>
          <w:color w:val="000000"/>
          <w:bdr w:val="none" w:sz="0" w:space="0" w:color="auto" w:frame="1"/>
          <w:shd w:val="clear" w:color="auto" w:fill="FFFFFF"/>
        </w:rPr>
        <w:lastRenderedPageBreak/>
        <w:t>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Default="000E4D7D" w:rsidP="00615E49">
      <w:pPr>
        <w:spacing w:after="160" w:line="276" w:lineRule="auto"/>
        <w:rPr>
          <w:rFonts w:ascii="Calibri" w:eastAsia="Calibri" w:hAnsi="Calibri"/>
          <w:noProof w:val="0"/>
          <w:sz w:val="22"/>
          <w:szCs w:val="22"/>
        </w:rPr>
      </w:pPr>
    </w:p>
    <w:p w:rsidR="00A82634" w:rsidRDefault="00A82634" w:rsidP="00615E49">
      <w:pPr>
        <w:spacing w:after="160" w:line="276" w:lineRule="auto"/>
        <w:rPr>
          <w:rFonts w:ascii="Calibri" w:eastAsia="Calibri" w:hAnsi="Calibri"/>
          <w:noProof w:val="0"/>
          <w:sz w:val="22"/>
          <w:szCs w:val="22"/>
        </w:rPr>
      </w:pPr>
    </w:p>
    <w:p w:rsidR="00A82634" w:rsidRDefault="00A82634" w:rsidP="00615E49">
      <w:pPr>
        <w:spacing w:after="160" w:line="276" w:lineRule="auto"/>
        <w:rPr>
          <w:rFonts w:ascii="Calibri" w:eastAsia="Calibri" w:hAnsi="Calibri"/>
          <w:noProof w:val="0"/>
          <w:sz w:val="22"/>
          <w:szCs w:val="22"/>
        </w:rPr>
      </w:pPr>
    </w:p>
    <w:p w:rsidR="00A82634" w:rsidRPr="00FF430B" w:rsidRDefault="00A82634"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FC0B65" w:rsidRDefault="00FC0B65" w:rsidP="008E4D43">
      <w:pPr>
        <w:keepNext/>
        <w:keepLines/>
        <w:jc w:val="center"/>
        <w:outlineLvl w:val="1"/>
        <w:rPr>
          <w:rFonts w:eastAsiaTheme="majorEastAsia"/>
          <w:b/>
        </w:rPr>
      </w:pPr>
      <w:r w:rsidRPr="00292B92">
        <w:rPr>
          <w:b/>
          <w:color w:val="FF0000"/>
          <w:highlight w:val="yellow"/>
        </w:rPr>
        <w:t>Conorm anunțului de participare publicat în SIA „RSAP”</w:t>
      </w:r>
      <w:r>
        <w:rPr>
          <w:b/>
          <w:color w:val="FF0000"/>
        </w:rPr>
        <w:t>.</w:t>
      </w:r>
    </w:p>
    <w:p w:rsidR="000E4D7D" w:rsidRPr="00FF430B" w:rsidRDefault="000E4D7D" w:rsidP="008E4D43">
      <w:pPr>
        <w:jc w:val="center"/>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FC5534" w:rsidRDefault="00BE362C" w:rsidP="001A1A16">
      <w:pPr>
        <w:shd w:val="clear" w:color="auto" w:fill="FFFFFF" w:themeFill="background1"/>
        <w:spacing w:before="120"/>
        <w:rPr>
          <w:b/>
          <w:noProof w:val="0"/>
          <w:lang w:eastAsia="ru-RU"/>
        </w:rPr>
      </w:pPr>
      <w:r w:rsidRPr="00FF430B">
        <w:rPr>
          <w:b/>
          <w:noProof w:val="0"/>
          <w:lang w:eastAsia="ru-RU"/>
        </w:rPr>
        <w:t>privind achiziționare</w:t>
      </w:r>
    </w:p>
    <w:p w:rsidR="00BE362C" w:rsidRPr="00FF430B" w:rsidRDefault="00E706C1" w:rsidP="001A1A16">
      <w:pPr>
        <w:shd w:val="clear" w:color="auto" w:fill="FFFFFF" w:themeFill="background1"/>
        <w:spacing w:before="120"/>
        <w:rPr>
          <w:b/>
          <w:noProof w:val="0"/>
          <w:lang w:eastAsia="ru-RU"/>
        </w:rPr>
      </w:pPr>
      <w:r w:rsidRPr="00FF430B">
        <w:rPr>
          <w:noProof w:val="0"/>
          <w:sz w:val="20"/>
          <w:lang w:eastAsia="ru-RU"/>
        </w:rPr>
        <w:t xml:space="preserve">   </w:t>
      </w:r>
      <w:r w:rsidR="00FC5534">
        <w:rPr>
          <w:noProof w:val="0"/>
          <w:sz w:val="20"/>
          <w:lang w:eastAsia="ru-RU"/>
        </w:rPr>
        <w:t xml:space="preserve">                                               </w:t>
      </w:r>
      <w:r w:rsidRPr="00FF430B">
        <w:rPr>
          <w:noProof w:val="0"/>
          <w:sz w:val="20"/>
          <w:lang w:eastAsia="ru-RU"/>
        </w:rPr>
        <w:t xml:space="preserve"> </w:t>
      </w:r>
      <w:r w:rsidR="00BE362C" w:rsidRPr="00FF430B">
        <w:rPr>
          <w:noProof w:val="0"/>
          <w:sz w:val="20"/>
          <w:lang w:eastAsia="ru-RU"/>
        </w:rPr>
        <w:t>(se indică obiectul achiziției)</w:t>
      </w:r>
      <w:r w:rsidR="00BE362C" w:rsidRPr="00FF430B">
        <w:rPr>
          <w:b/>
          <w:noProof w:val="0"/>
          <w:lang w:eastAsia="ru-RU"/>
        </w:rPr>
        <w:br/>
        <w:t xml:space="preserve">prin procedura de </w:t>
      </w:r>
      <w:r w:rsidR="001A1A16" w:rsidRPr="00FF430B">
        <w:rPr>
          <w:b/>
          <w:noProof w:val="0"/>
          <w:lang w:eastAsia="ru-RU"/>
        </w:rPr>
        <w:t>a</w:t>
      </w:r>
      <w:r w:rsidR="00BE362C" w:rsidRPr="00FF430B">
        <w:rPr>
          <w:b/>
          <w:noProof w:val="0"/>
          <w:lang w:eastAsia="ru-RU"/>
        </w:rPr>
        <w:t>chiziție</w:t>
      </w:r>
      <w:r w:rsidR="008E4D43" w:rsidRPr="008E4D43">
        <w:rPr>
          <w:b/>
          <w:noProof w:val="0"/>
          <w:color w:val="5B9BD5" w:themeColor="accent1"/>
          <w:u w:val="single"/>
          <w:lang w:val="ro-MO" w:eastAsia="ru-RU"/>
        </w:rPr>
        <w:t xml:space="preserve"> </w:t>
      </w:r>
      <w:r w:rsidR="00BE362C" w:rsidRPr="00FF430B">
        <w:rPr>
          <w:b/>
          <w:noProof w:val="0"/>
          <w:lang w:eastAsia="ru-RU"/>
        </w:rPr>
        <w:br/>
      </w:r>
      <w:r w:rsidRPr="00FF430B">
        <w:rPr>
          <w:noProof w:val="0"/>
          <w:sz w:val="20"/>
          <w:lang w:eastAsia="ru-RU"/>
        </w:rPr>
        <w:t xml:space="preserve">                                                  </w:t>
      </w:r>
      <w:r w:rsidR="00BE362C" w:rsidRPr="00FF430B">
        <w:rPr>
          <w:noProof w:val="0"/>
          <w:sz w:val="20"/>
          <w:lang w:eastAsia="ru-RU"/>
        </w:rPr>
        <w:t>(tipul procedurii de achiziție)</w:t>
      </w:r>
    </w:p>
    <w:p w:rsidR="00797691" w:rsidRPr="006E2173" w:rsidRDefault="00797691" w:rsidP="00797691">
      <w:pPr>
        <w:shd w:val="clear" w:color="auto" w:fill="FFFFFF" w:themeFill="background1"/>
        <w:outlineLvl w:val="0"/>
        <w:rPr>
          <w:b/>
          <w:noProof w:val="0"/>
          <w:color w:val="5B9BD5" w:themeColor="accent1"/>
          <w:lang w:val="ro-MO" w:eastAsia="ru-RU"/>
        </w:rPr>
      </w:pPr>
      <w:r w:rsidRPr="006E2173">
        <w:rPr>
          <w:b/>
          <w:noProof w:val="0"/>
          <w:lang w:val="ro-MO" w:eastAsia="ru-RU"/>
        </w:rPr>
        <w:t xml:space="preserve">procedura a fost inclusă în planul de achiziții a autorității contractante: </w:t>
      </w:r>
    </w:p>
    <w:p w:rsidR="00797691" w:rsidRPr="006E2173" w:rsidRDefault="00797691" w:rsidP="00797691">
      <w:pPr>
        <w:shd w:val="clear" w:color="auto" w:fill="FFFFFF" w:themeFill="background1"/>
        <w:outlineLvl w:val="0"/>
        <w:rPr>
          <w:b/>
          <w:noProof w:val="0"/>
          <w:color w:val="000000" w:themeColor="text1"/>
          <w:lang w:val="ro-MO" w:eastAsia="ru-RU"/>
        </w:rPr>
      </w:pPr>
      <w:r w:rsidRPr="006E2173">
        <w:rPr>
          <w:b/>
          <w:noProof w:val="0"/>
          <w:color w:val="000000" w:themeColor="text1"/>
          <w:lang w:val="ro-MO" w:eastAsia="ru-RU"/>
        </w:rPr>
        <w:t xml:space="preserve">linkul către planul de achiziții publice:         </w:t>
      </w:r>
    </w:p>
    <w:p w:rsidR="00BE362C" w:rsidRPr="00797691" w:rsidRDefault="00BE362C" w:rsidP="001A1A16">
      <w:pPr>
        <w:shd w:val="clear" w:color="auto" w:fill="FFFFFF" w:themeFill="background1"/>
        <w:spacing w:before="120"/>
        <w:outlineLvl w:val="0"/>
        <w:rPr>
          <w:b/>
          <w:noProof w:val="0"/>
          <w:sz w:val="32"/>
          <w:szCs w:val="32"/>
          <w:lang w:val="ro-MO" w:eastAsia="ru-RU"/>
        </w:rPr>
      </w:pPr>
    </w:p>
    <w:p w:rsidR="00FC5534" w:rsidRPr="00FC5534" w:rsidRDefault="00BE362C" w:rsidP="00FC5534">
      <w:pPr>
        <w:numPr>
          <w:ilvl w:val="0"/>
          <w:numId w:val="23"/>
        </w:numPr>
        <w:shd w:val="clear" w:color="auto" w:fill="FFFFFF" w:themeFill="background1"/>
        <w:tabs>
          <w:tab w:val="left" w:pos="284"/>
          <w:tab w:val="right" w:pos="9531"/>
        </w:tabs>
        <w:spacing w:before="120"/>
        <w:ind w:left="284" w:hanging="284"/>
        <w:rPr>
          <w:b/>
          <w:noProof w:val="0"/>
          <w:lang w:eastAsia="ru-RU"/>
        </w:rPr>
      </w:pPr>
      <w:r w:rsidRPr="00FC5534">
        <w:rPr>
          <w:b/>
          <w:noProof w:val="0"/>
          <w:lang w:eastAsia="ru-RU"/>
        </w:rPr>
        <w:t>Denumirea autorității contractante:</w:t>
      </w:r>
      <w:r w:rsidR="00FC5534" w:rsidRPr="00FC5534">
        <w:rPr>
          <w:b/>
          <w:noProof w:val="0"/>
          <w:shd w:val="clear" w:color="auto" w:fill="FFFFFF" w:themeFill="background1"/>
          <w:lang w:eastAsia="ru-RU"/>
        </w:rPr>
        <w:t xml:space="preserve"> ________________________________________</w:t>
      </w:r>
      <w:r w:rsidR="00FC5534">
        <w:rPr>
          <w:b/>
          <w:noProof w:val="0"/>
          <w:shd w:val="clear" w:color="auto" w:fill="FFFFFF" w:themeFill="background1"/>
          <w:lang w:eastAsia="ru-RU"/>
        </w:rPr>
        <w:t>____</w:t>
      </w:r>
    </w:p>
    <w:p w:rsidR="00BE362C" w:rsidRPr="00FC5534" w:rsidRDefault="00BE362C" w:rsidP="00DA0C9D">
      <w:pPr>
        <w:numPr>
          <w:ilvl w:val="0"/>
          <w:numId w:val="23"/>
        </w:numPr>
        <w:shd w:val="clear" w:color="auto" w:fill="FFFFFF" w:themeFill="background1"/>
        <w:tabs>
          <w:tab w:val="left" w:pos="284"/>
          <w:tab w:val="right" w:pos="9531"/>
        </w:tabs>
        <w:spacing w:before="120"/>
        <w:ind w:left="284" w:hanging="284"/>
        <w:rPr>
          <w:b/>
          <w:noProof w:val="0"/>
          <w:lang w:eastAsia="ru-RU"/>
        </w:rPr>
      </w:pPr>
      <w:r w:rsidRPr="00FC5534">
        <w:rPr>
          <w:b/>
          <w:noProof w:val="0"/>
          <w:lang w:eastAsia="ru-RU"/>
        </w:rPr>
        <w:t xml:space="preserve">IDNO: </w:t>
      </w:r>
      <w:r w:rsidRPr="00FC5534">
        <w:rPr>
          <w:b/>
          <w:noProof w:val="0"/>
          <w:shd w:val="clear" w:color="auto" w:fill="FFFFFF" w:themeFill="background1"/>
          <w:lang w:eastAsia="ru-RU"/>
        </w:rPr>
        <w:t>_____________________________________________________________________</w:t>
      </w:r>
    </w:p>
    <w:p w:rsidR="00BE362C" w:rsidRPr="00FF430B" w:rsidRDefault="00BE362C" w:rsidP="00DA0C9D">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DA0C9D">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DA0C9D">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lastRenderedPageBreak/>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DA0C9D">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DA0C9D">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DA0C9D">
      <w:pPr>
        <w:numPr>
          <w:ilvl w:val="0"/>
          <w:numId w:val="23"/>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DA0C9D">
      <w:pPr>
        <w:numPr>
          <w:ilvl w:val="0"/>
          <w:numId w:val="23"/>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DA0C9D">
      <w:pPr>
        <w:numPr>
          <w:ilvl w:val="0"/>
          <w:numId w:val="24"/>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DA0C9D">
      <w:pPr>
        <w:numPr>
          <w:ilvl w:val="0"/>
          <w:numId w:val="24"/>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DA0C9D">
      <w:pPr>
        <w:numPr>
          <w:ilvl w:val="0"/>
          <w:numId w:val="24"/>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DA0C9D">
      <w:pPr>
        <w:numPr>
          <w:ilvl w:val="0"/>
          <w:numId w:val="24"/>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DA0C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BE362C" w:rsidRPr="00FF430B" w:rsidRDefault="00BE362C" w:rsidP="00DA0C9D">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DA0C9D">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DA0C9D">
      <w:pPr>
        <w:numPr>
          <w:ilvl w:val="0"/>
          <w:numId w:val="23"/>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rsidR="0015247E" w:rsidRPr="00FF430B" w:rsidRDefault="00F6465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DA0C9D">
      <w:pPr>
        <w:numPr>
          <w:ilvl w:val="0"/>
          <w:numId w:val="23"/>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DA0C9D">
      <w:pPr>
        <w:numPr>
          <w:ilvl w:val="0"/>
          <w:numId w:val="23"/>
        </w:numPr>
        <w:tabs>
          <w:tab w:val="right" w:pos="426"/>
        </w:tabs>
        <w:spacing w:before="120"/>
        <w:ind w:left="0" w:firstLine="0"/>
        <w:rPr>
          <w:b/>
          <w:noProof w:val="0"/>
          <w:lang w:eastAsia="ru-RU"/>
        </w:rPr>
      </w:pPr>
      <w:bookmarkStart w:id="47" w:name="_Hlk71621175"/>
      <w:r w:rsidRPr="00FF430B">
        <w:rPr>
          <w:b/>
          <w:noProof w:val="0"/>
          <w:lang w:eastAsia="ru-RU"/>
        </w:rPr>
        <w:t>Ofertele se prezintă în valuta________________</w:t>
      </w:r>
      <w:bookmarkEnd w:id="47"/>
      <w:r w:rsidRPr="00FF430B">
        <w:rPr>
          <w:b/>
          <w:noProof w:val="0"/>
          <w:lang w:eastAsia="ru-RU"/>
        </w:rPr>
        <w:t>_________________________________</w:t>
      </w:r>
    </w:p>
    <w:p w:rsidR="00BE362C" w:rsidRPr="00FF430B" w:rsidRDefault="00BE362C" w:rsidP="00DA0C9D">
      <w:pPr>
        <w:numPr>
          <w:ilvl w:val="0"/>
          <w:numId w:val="23"/>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DA0C9D">
      <w:pPr>
        <w:numPr>
          <w:ilvl w:val="0"/>
          <w:numId w:val="23"/>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DA0C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DA0C9D">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DA0C9D">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DA0C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DA0C9D">
      <w:pPr>
        <w:numPr>
          <w:ilvl w:val="0"/>
          <w:numId w:val="23"/>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DA0C9D">
      <w:pPr>
        <w:numPr>
          <w:ilvl w:val="0"/>
          <w:numId w:val="23"/>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DA0C9D">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DA0C9D">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DA0C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lastRenderedPageBreak/>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DA0C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DA0C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DA0C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Default="00B65C93" w:rsidP="002A6E99">
      <w:pPr>
        <w:pStyle w:val="Style3"/>
        <w:tabs>
          <w:tab w:val="left" w:pos="567"/>
        </w:tabs>
        <w:spacing w:before="0" w:beforeAutospacing="0" w:after="0"/>
        <w:ind w:left="0" w:firstLine="0"/>
        <w:jc w:val="center"/>
        <w:rPr>
          <w:rFonts w:eastAsia="PMingLiU"/>
          <w:lang w:eastAsia="zh-CN"/>
        </w:rPr>
      </w:pPr>
    </w:p>
    <w:p w:rsidR="00A82634" w:rsidRPr="00FF430B" w:rsidRDefault="00A82634"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DA0C9D">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DA0C9D">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DA0C9D">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DA0C9D">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lastRenderedPageBreak/>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DA0C9D">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DA0C9D">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DA0C9D">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DA0C9D">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DA0C9D">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DA0C9D">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DA0C9D">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DA0C9D">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DA0C9D">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DA0C9D">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DA0C9D">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DA0C9D">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DA0C9D">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DA0C9D">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DA0C9D">
      <w:pPr>
        <w:numPr>
          <w:ilvl w:val="0"/>
          <w:numId w:val="2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DA0C9D">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DA0C9D">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DA0C9D">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DA0C9D">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DA0C9D">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0930AB" w:rsidRPr="002656DD" w:rsidRDefault="00631A2C" w:rsidP="002656DD">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__________________________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2656DD" w:rsidRDefault="002656DD" w:rsidP="00A26B23">
      <w:pPr>
        <w:pStyle w:val="Style3"/>
        <w:tabs>
          <w:tab w:val="left" w:pos="567"/>
        </w:tabs>
        <w:spacing w:before="0" w:beforeAutospacing="0" w:after="0"/>
        <w:ind w:left="0" w:firstLine="0"/>
        <w:rPr>
          <w:rFonts w:eastAsia="PMingLiU"/>
          <w:lang w:eastAsia="zh-CN"/>
        </w:rPr>
      </w:pPr>
    </w:p>
    <w:p w:rsidR="002656DD" w:rsidRPr="00FF430B" w:rsidRDefault="002656DD"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DA0C9D">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DA0C9D">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DA0C9D">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2"/>
        <w:gridCol w:w="3402"/>
        <w:gridCol w:w="1418"/>
        <w:gridCol w:w="1417"/>
        <w:gridCol w:w="1560"/>
        <w:gridCol w:w="1417"/>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DA0C9D">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Default="009D62FF" w:rsidP="009D62FF">
      <w:pPr>
        <w:jc w:val="both"/>
        <w:rPr>
          <w:rFonts w:eastAsia="Calibri"/>
          <w:i/>
          <w:noProof w:val="0"/>
          <w:bdr w:val="none" w:sz="0" w:space="0" w:color="auto" w:frame="1"/>
          <w:shd w:val="clear" w:color="auto" w:fill="FFFFFF"/>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A82634" w:rsidRDefault="00A82634" w:rsidP="009D62FF">
      <w:pPr>
        <w:jc w:val="both"/>
        <w:rPr>
          <w:rFonts w:eastAsia="Calibri"/>
          <w:i/>
          <w:noProof w:val="0"/>
          <w:bdr w:val="none" w:sz="0" w:space="0" w:color="auto" w:frame="1"/>
          <w:shd w:val="clear" w:color="auto" w:fill="FFFFFF"/>
        </w:rPr>
      </w:pPr>
    </w:p>
    <w:p w:rsidR="00A82634" w:rsidRDefault="00A82634" w:rsidP="009D62FF">
      <w:pPr>
        <w:jc w:val="both"/>
        <w:rPr>
          <w:rFonts w:eastAsia="Calibri"/>
          <w:i/>
          <w:noProof w:val="0"/>
          <w:bdr w:val="none" w:sz="0" w:space="0" w:color="auto" w:frame="1"/>
          <w:shd w:val="clear" w:color="auto" w:fill="FFFFFF"/>
        </w:rPr>
      </w:pPr>
    </w:p>
    <w:p w:rsidR="00A82634" w:rsidRDefault="00A82634" w:rsidP="009D62FF">
      <w:pPr>
        <w:jc w:val="both"/>
        <w:rPr>
          <w:rFonts w:eastAsia="Calibri"/>
          <w:i/>
          <w:noProof w:val="0"/>
          <w:bdr w:val="none" w:sz="0" w:space="0" w:color="auto" w:frame="1"/>
          <w:shd w:val="clear" w:color="auto" w:fill="FFFFFF"/>
        </w:rPr>
      </w:pPr>
    </w:p>
    <w:p w:rsidR="00A82634" w:rsidRDefault="00A82634" w:rsidP="009D62FF">
      <w:pPr>
        <w:jc w:val="both"/>
        <w:rPr>
          <w:rFonts w:eastAsia="Calibri"/>
          <w:i/>
          <w:noProof w:val="0"/>
          <w:bdr w:val="none" w:sz="0" w:space="0" w:color="auto" w:frame="1"/>
          <w:shd w:val="clear" w:color="auto" w:fill="FFFFFF"/>
        </w:rPr>
      </w:pPr>
    </w:p>
    <w:p w:rsidR="00A82634" w:rsidRDefault="00A82634" w:rsidP="009D62FF">
      <w:pPr>
        <w:jc w:val="both"/>
        <w:rPr>
          <w:rFonts w:eastAsia="Calibri"/>
          <w:i/>
          <w:noProof w:val="0"/>
          <w:bdr w:val="none" w:sz="0" w:space="0" w:color="auto" w:frame="1"/>
          <w:shd w:val="clear" w:color="auto" w:fill="FFFFFF"/>
        </w:rPr>
      </w:pPr>
    </w:p>
    <w:p w:rsidR="00A82634" w:rsidRPr="00FF430B" w:rsidRDefault="00A82634" w:rsidP="009D62FF">
      <w:pPr>
        <w:jc w:val="both"/>
        <w:rPr>
          <w:rFonts w:eastAsia="Calibri"/>
          <w:noProof w:val="0"/>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DA0C9D">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DA0C9D">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DA0C9D">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DA0C9D">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DA0C9D">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DA0C9D">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DA0C9D">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Default="009D62FF" w:rsidP="00130A49">
      <w:pPr>
        <w:tabs>
          <w:tab w:val="decimal" w:pos="8364"/>
        </w:tabs>
        <w:spacing w:line="276" w:lineRule="auto"/>
        <w:ind w:right="-144"/>
        <w:jc w:val="center"/>
        <w:rPr>
          <w:b/>
          <w:bCs/>
          <w:color w:val="000000"/>
        </w:rPr>
      </w:pPr>
    </w:p>
    <w:p w:rsidR="00A82634" w:rsidRDefault="00A82634" w:rsidP="00130A49">
      <w:pPr>
        <w:tabs>
          <w:tab w:val="decimal" w:pos="8364"/>
        </w:tabs>
        <w:spacing w:line="276" w:lineRule="auto"/>
        <w:ind w:right="-144"/>
        <w:jc w:val="center"/>
        <w:rPr>
          <w:b/>
          <w:bCs/>
          <w:color w:val="000000"/>
        </w:rPr>
      </w:pPr>
    </w:p>
    <w:p w:rsidR="00A82634" w:rsidRDefault="00A82634" w:rsidP="00130A49">
      <w:pPr>
        <w:tabs>
          <w:tab w:val="decimal" w:pos="8364"/>
        </w:tabs>
        <w:spacing w:line="276" w:lineRule="auto"/>
        <w:ind w:right="-144"/>
        <w:jc w:val="center"/>
        <w:rPr>
          <w:b/>
          <w:bCs/>
          <w:color w:val="000000"/>
        </w:rPr>
      </w:pPr>
    </w:p>
    <w:p w:rsidR="00A82634" w:rsidRDefault="00A82634" w:rsidP="00130A49">
      <w:pPr>
        <w:tabs>
          <w:tab w:val="decimal" w:pos="8364"/>
        </w:tabs>
        <w:spacing w:line="276" w:lineRule="auto"/>
        <w:ind w:right="-144"/>
        <w:jc w:val="center"/>
        <w:rPr>
          <w:b/>
          <w:bCs/>
          <w:color w:val="000000"/>
        </w:rPr>
      </w:pPr>
    </w:p>
    <w:p w:rsidR="00A82634" w:rsidRDefault="00A82634" w:rsidP="00130A49">
      <w:pPr>
        <w:tabs>
          <w:tab w:val="decimal" w:pos="8364"/>
        </w:tabs>
        <w:spacing w:line="276" w:lineRule="auto"/>
        <w:ind w:right="-144"/>
        <w:jc w:val="center"/>
        <w:rPr>
          <w:b/>
          <w:bCs/>
          <w:color w:val="000000"/>
        </w:rPr>
      </w:pPr>
    </w:p>
    <w:p w:rsidR="00A82634" w:rsidRDefault="00A82634" w:rsidP="00130A49">
      <w:pPr>
        <w:tabs>
          <w:tab w:val="decimal" w:pos="8364"/>
        </w:tabs>
        <w:spacing w:line="276" w:lineRule="auto"/>
        <w:ind w:right="-144"/>
        <w:jc w:val="center"/>
        <w:rPr>
          <w:b/>
          <w:bCs/>
          <w:color w:val="000000"/>
        </w:rPr>
      </w:pPr>
    </w:p>
    <w:p w:rsidR="00A82634" w:rsidRPr="00FF430B" w:rsidRDefault="00A82634"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7B4B55" w:rsidRPr="007C2049" w:rsidRDefault="007B4B55" w:rsidP="007B4B55">
      <w:pPr>
        <w:pStyle w:val="Style3"/>
        <w:tabs>
          <w:tab w:val="left" w:pos="567"/>
        </w:tabs>
        <w:spacing w:before="0" w:beforeAutospacing="0" w:after="0"/>
        <w:ind w:left="0" w:firstLine="0"/>
        <w:jc w:val="center"/>
        <w:rPr>
          <w:rFonts w:eastAsia="PMingLiU"/>
          <w:b w:val="0"/>
          <w:lang w:val="ro-RO" w:eastAsia="zh-CN"/>
        </w:rPr>
      </w:pPr>
      <w:bookmarkStart w:id="48" w:name="_Toc449692095"/>
      <w:r w:rsidRPr="007C2049">
        <w:rPr>
          <w:rFonts w:eastAsia="PMingLiU"/>
          <w:lang w:val="ro-RO" w:eastAsia="zh-CN"/>
        </w:rPr>
        <w:lastRenderedPageBreak/>
        <w:t>FORMULARUL</w:t>
      </w:r>
      <w:r>
        <w:rPr>
          <w:rFonts w:eastAsia="PMingLiU"/>
          <w:lang w:val="ro-RO" w:eastAsia="zh-CN"/>
        </w:rPr>
        <w:t xml:space="preserve"> </w:t>
      </w:r>
      <w:r w:rsidRPr="007C2049">
        <w:rPr>
          <w:rFonts w:eastAsia="PMingLiU"/>
          <w:lang w:val="ro-RO" w:eastAsia="zh-CN"/>
        </w:rPr>
        <w:t>F3.1</w:t>
      </w:r>
    </w:p>
    <w:p w:rsidR="007B4B55" w:rsidRPr="007C2049" w:rsidRDefault="007B4B55" w:rsidP="007B4B55">
      <w:pPr>
        <w:pStyle w:val="a8"/>
        <w:tabs>
          <w:tab w:val="left" w:pos="567"/>
        </w:tabs>
        <w:rPr>
          <w:rFonts w:ascii="Times New Roman" w:hAnsi="Times New Roman"/>
          <w:b/>
          <w:szCs w:val="24"/>
        </w:rPr>
      </w:pPr>
    </w:p>
    <w:p w:rsidR="007B4B55" w:rsidRPr="007C2049" w:rsidRDefault="007B4B55" w:rsidP="007B4B55">
      <w:pPr>
        <w:pStyle w:val="a8"/>
        <w:tabs>
          <w:tab w:val="left" w:pos="567"/>
        </w:tabs>
        <w:jc w:val="center"/>
        <w:rPr>
          <w:rFonts w:ascii="Times New Roman" w:hAnsi="Times New Roman"/>
          <w:szCs w:val="24"/>
        </w:rPr>
      </w:pPr>
      <w:r w:rsidRPr="007C2049">
        <w:rPr>
          <w:rFonts w:ascii="Times New Roman" w:hAnsi="Times New Roman"/>
          <w:b/>
          <w:szCs w:val="24"/>
        </w:rPr>
        <w:t>OFERTĂ</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Către_________________________________________________________________________</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 xml:space="preserve">                          (dinumireaautorităţii contractante şi adresa completă)</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_____________________________________________________________________________</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Stimaţi domni,</w:t>
      </w:r>
    </w:p>
    <w:p w:rsidR="007B4B55" w:rsidRPr="007C2049" w:rsidRDefault="007B4B55" w:rsidP="00DA0C9D">
      <w:pPr>
        <w:pStyle w:val="a8"/>
        <w:numPr>
          <w:ilvl w:val="0"/>
          <w:numId w:val="38"/>
        </w:numPr>
        <w:tabs>
          <w:tab w:val="left" w:pos="567"/>
        </w:tabs>
        <w:ind w:left="0" w:firstLine="0"/>
        <w:jc w:val="both"/>
        <w:rPr>
          <w:rFonts w:ascii="Times New Roman" w:hAnsi="Times New Roman"/>
          <w:szCs w:val="24"/>
        </w:rPr>
      </w:pPr>
      <w:r w:rsidRPr="007C2049">
        <w:rPr>
          <w:rFonts w:ascii="Times New Roman" w:hAnsi="Times New Roman"/>
          <w:szCs w:val="24"/>
        </w:rPr>
        <w:t>Examinînd</w:t>
      </w:r>
      <w:r>
        <w:rPr>
          <w:rFonts w:ascii="Times New Roman" w:hAnsi="Times New Roman"/>
          <w:szCs w:val="24"/>
        </w:rPr>
        <w:t xml:space="preserve"> </w:t>
      </w:r>
      <w:r w:rsidRPr="007C2049">
        <w:rPr>
          <w:rFonts w:ascii="Times New Roman" w:hAnsi="Times New Roman"/>
          <w:szCs w:val="24"/>
        </w:rPr>
        <w:t>documentaţia standard pentru elaborarea şi prezentarea ofertei, subsemnaţii,___________________________________________________________________</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 xml:space="preserve">reprezentanţi ai ofertantului _______________________________________________________ </w:t>
      </w:r>
    </w:p>
    <w:p w:rsidR="007B4B55" w:rsidRPr="007C2049" w:rsidRDefault="007B4B55" w:rsidP="007B4B55">
      <w:pPr>
        <w:pStyle w:val="a8"/>
        <w:tabs>
          <w:tab w:val="left" w:pos="567"/>
        </w:tabs>
        <w:jc w:val="center"/>
        <w:rPr>
          <w:rFonts w:ascii="Times New Roman" w:hAnsi="Times New Roman"/>
          <w:szCs w:val="24"/>
        </w:rPr>
      </w:pPr>
      <w:r w:rsidRPr="007C2049">
        <w:rPr>
          <w:rFonts w:ascii="Times New Roman" w:hAnsi="Times New Roman"/>
          <w:szCs w:val="24"/>
        </w:rPr>
        <w:t>(denumirea, numele ofertantului)</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_____________________________________________________________________________</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ne oferim ca, în conformitate cu prevederile şicerinţele cuprinse în documentaţiamenţionată, să executăm__________________________________________________________</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 xml:space="preserve">                                                                                      (denumirea </w:t>
      </w:r>
      <w:r>
        <w:rPr>
          <w:rFonts w:ascii="Times New Roman" w:hAnsi="Times New Roman"/>
          <w:szCs w:val="24"/>
        </w:rPr>
        <w:t>serviciului</w:t>
      </w:r>
      <w:r w:rsidRPr="007C2049">
        <w:rPr>
          <w:rFonts w:ascii="Times New Roman" w:hAnsi="Times New Roman"/>
          <w:szCs w:val="24"/>
        </w:rPr>
        <w:t>)</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_____________________________________________________________________________</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 xml:space="preserve">pentru suma fără TVA de ________________________________________________________lei, </w:t>
      </w:r>
    </w:p>
    <w:p w:rsidR="007B4B55" w:rsidRPr="007C2049" w:rsidRDefault="007B4B55" w:rsidP="007B4B55">
      <w:pPr>
        <w:pStyle w:val="a8"/>
        <w:tabs>
          <w:tab w:val="left" w:pos="567"/>
        </w:tabs>
        <w:jc w:val="center"/>
        <w:rPr>
          <w:rFonts w:ascii="Times New Roman" w:hAnsi="Times New Roman"/>
          <w:szCs w:val="24"/>
        </w:rPr>
      </w:pPr>
      <w:r w:rsidRPr="007C2049">
        <w:rPr>
          <w:rFonts w:ascii="Times New Roman" w:hAnsi="Times New Roman"/>
          <w:szCs w:val="24"/>
        </w:rPr>
        <w:t>(suma în litere şi în cifre)</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la care se adaugă taxa pe valoarea adăugată în cuantum de ______________________________</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________________________________________________ lei.</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 xml:space="preserve">                          (suma în litere şi în cifre)</w:t>
      </w:r>
    </w:p>
    <w:p w:rsidR="007B4B55" w:rsidRPr="007C2049" w:rsidRDefault="007B4B55" w:rsidP="00DA0C9D">
      <w:pPr>
        <w:pStyle w:val="a8"/>
        <w:numPr>
          <w:ilvl w:val="0"/>
          <w:numId w:val="38"/>
        </w:numPr>
        <w:tabs>
          <w:tab w:val="left" w:pos="567"/>
        </w:tabs>
        <w:ind w:left="0" w:firstLine="0"/>
        <w:jc w:val="both"/>
        <w:rPr>
          <w:rFonts w:ascii="Times New Roman" w:hAnsi="Times New Roman"/>
          <w:szCs w:val="24"/>
        </w:rPr>
      </w:pPr>
      <w:r w:rsidRPr="007C2049">
        <w:rPr>
          <w:rFonts w:ascii="Times New Roman" w:hAnsi="Times New Roman"/>
          <w:szCs w:val="24"/>
        </w:rPr>
        <w:t xml:space="preserve">Ne angajăm ca, în cazul în care oferta noastră este stabilită cîştigătoare, să începem </w:t>
      </w:r>
      <w:r>
        <w:rPr>
          <w:rFonts w:ascii="Times New Roman" w:hAnsi="Times New Roman"/>
          <w:szCs w:val="24"/>
        </w:rPr>
        <w:t>serviciul</w:t>
      </w:r>
      <w:r w:rsidRPr="007C2049">
        <w:rPr>
          <w:rFonts w:ascii="Times New Roman" w:hAnsi="Times New Roman"/>
          <w:szCs w:val="24"/>
        </w:rPr>
        <w:t xml:space="preserve"> cît mai curînd posibil după primirea dispoziţiei de începere în conformitate cu graficul de executare anexate în____________________________________________________________luni calendaristice.</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 xml:space="preserve">                          (perioada în litere şi în cifre)</w:t>
      </w:r>
    </w:p>
    <w:p w:rsidR="007B4B55" w:rsidRPr="007C2049" w:rsidRDefault="007B4B55" w:rsidP="00DA0C9D">
      <w:pPr>
        <w:pStyle w:val="a8"/>
        <w:numPr>
          <w:ilvl w:val="0"/>
          <w:numId w:val="38"/>
        </w:numPr>
        <w:tabs>
          <w:tab w:val="left" w:pos="567"/>
        </w:tabs>
        <w:ind w:left="0" w:firstLine="0"/>
        <w:jc w:val="both"/>
        <w:rPr>
          <w:rFonts w:ascii="Times New Roman" w:hAnsi="Times New Roman"/>
          <w:szCs w:val="24"/>
        </w:rPr>
      </w:pPr>
      <w:r w:rsidRPr="007C2049">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7B4B55" w:rsidRPr="007C2049" w:rsidRDefault="007B4B55" w:rsidP="00DA0C9D">
      <w:pPr>
        <w:pStyle w:val="a8"/>
        <w:numPr>
          <w:ilvl w:val="0"/>
          <w:numId w:val="38"/>
        </w:numPr>
        <w:tabs>
          <w:tab w:val="left" w:pos="567"/>
        </w:tabs>
        <w:ind w:left="0" w:firstLine="0"/>
        <w:jc w:val="both"/>
        <w:rPr>
          <w:rFonts w:ascii="Times New Roman" w:hAnsi="Times New Roman"/>
          <w:szCs w:val="24"/>
        </w:rPr>
      </w:pPr>
      <w:r w:rsidRPr="007C2049">
        <w:rPr>
          <w:rFonts w:ascii="Times New Roman" w:hAnsi="Times New Roman"/>
          <w:szCs w:val="24"/>
        </w:rPr>
        <w:t>Alături de oferta de bază:</w:t>
      </w:r>
    </w:p>
    <w:p w:rsidR="007B4B55" w:rsidRPr="007C2049" w:rsidRDefault="007B4B55" w:rsidP="007B4B55">
      <w:pPr>
        <w:pStyle w:val="a8"/>
        <w:tabs>
          <w:tab w:val="left" w:pos="567"/>
        </w:tabs>
        <w:ind w:left="1080"/>
        <w:rPr>
          <w:rFonts w:ascii="Times New Roman" w:hAnsi="Times New Roman"/>
          <w:szCs w:val="24"/>
        </w:rPr>
      </w:pPr>
      <w:r w:rsidRPr="007C2049">
        <w:rPr>
          <w:rFonts w:ascii="Times New Roman" w:hAnsi="Times New Roman"/>
          <w:szCs w:val="24"/>
        </w:rPr>
        <w:t xml:space="preserve">[ </w:t>
      </w:r>
      <w:r w:rsidRPr="007C2049">
        <w:rPr>
          <w:rFonts w:ascii="Times New Roman" w:hAnsi="Times New Roman"/>
          <w:szCs w:val="24"/>
        </w:rPr>
        <w:sym w:font="Symbol" w:char="F05D"/>
      </w:r>
      <w:r w:rsidRPr="007C2049">
        <w:rPr>
          <w:rFonts w:ascii="Times New Roman" w:hAnsi="Times New Roman"/>
          <w:szCs w:val="24"/>
        </w:rPr>
        <w:t xml:space="preserve"> depunem oferta alternativă, ale cărei detalii sînt prezentate într-un formular de ofertă separat, marcat în mod clar „alternativă”;</w:t>
      </w:r>
    </w:p>
    <w:p w:rsidR="007B4B55" w:rsidRPr="007C2049" w:rsidRDefault="007B4B55" w:rsidP="007B4B55">
      <w:pPr>
        <w:pStyle w:val="a8"/>
        <w:tabs>
          <w:tab w:val="left" w:pos="567"/>
        </w:tabs>
        <w:ind w:left="1080"/>
        <w:rPr>
          <w:rFonts w:ascii="Times New Roman" w:hAnsi="Times New Roman"/>
          <w:szCs w:val="24"/>
        </w:rPr>
      </w:pPr>
      <w:r w:rsidRPr="007C2049">
        <w:rPr>
          <w:rFonts w:ascii="Times New Roman" w:hAnsi="Times New Roman"/>
          <w:szCs w:val="24"/>
        </w:rPr>
        <w:sym w:font="Symbol" w:char="F05B"/>
      </w:r>
      <w:r w:rsidRPr="007C2049">
        <w:rPr>
          <w:rFonts w:ascii="Times New Roman" w:hAnsi="Times New Roman"/>
          <w:szCs w:val="24"/>
        </w:rPr>
        <w:sym w:font="Symbol" w:char="F05D"/>
      </w:r>
      <w:r w:rsidRPr="007C2049">
        <w:rPr>
          <w:rFonts w:ascii="Times New Roman" w:hAnsi="Times New Roman"/>
          <w:szCs w:val="24"/>
        </w:rPr>
        <w:t xml:space="preserve"> nu depunem ofertă alternativă.</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 xml:space="preserve">     (</w:t>
      </w:r>
      <w:r w:rsidRPr="007C2049">
        <w:rPr>
          <w:rFonts w:ascii="Times New Roman" w:hAnsi="Times New Roman"/>
          <w:i/>
          <w:iCs/>
          <w:szCs w:val="24"/>
        </w:rPr>
        <w:t>se bifează opţiunea corespunzătoare</w:t>
      </w:r>
      <w:r w:rsidRPr="007C2049">
        <w:rPr>
          <w:rFonts w:ascii="Times New Roman" w:hAnsi="Times New Roman"/>
          <w:szCs w:val="24"/>
        </w:rPr>
        <w:t>)</w:t>
      </w:r>
    </w:p>
    <w:p w:rsidR="007B4B55" w:rsidRPr="007C2049" w:rsidRDefault="007B4B55" w:rsidP="00DA0C9D">
      <w:pPr>
        <w:pStyle w:val="a8"/>
        <w:numPr>
          <w:ilvl w:val="0"/>
          <w:numId w:val="38"/>
        </w:numPr>
        <w:tabs>
          <w:tab w:val="left" w:pos="567"/>
        </w:tabs>
        <w:ind w:left="0" w:firstLine="0"/>
        <w:jc w:val="both"/>
        <w:rPr>
          <w:rFonts w:ascii="Times New Roman" w:hAnsi="Times New Roman"/>
          <w:szCs w:val="24"/>
        </w:rPr>
      </w:pPr>
      <w:r w:rsidRPr="007C2049">
        <w:rPr>
          <w:rFonts w:ascii="Times New Roman" w:hAnsi="Times New Roman"/>
          <w:szCs w:val="24"/>
        </w:rPr>
        <w:t>Am înţeles</w:t>
      </w:r>
      <w:r>
        <w:rPr>
          <w:rFonts w:ascii="Times New Roman" w:hAnsi="Times New Roman"/>
          <w:szCs w:val="24"/>
        </w:rPr>
        <w:t xml:space="preserve"> </w:t>
      </w:r>
      <w:r w:rsidRPr="007C2049">
        <w:rPr>
          <w:rFonts w:ascii="Times New Roman" w:hAnsi="Times New Roman"/>
          <w:szCs w:val="24"/>
        </w:rPr>
        <w:t>şi</w:t>
      </w:r>
      <w:r>
        <w:rPr>
          <w:rFonts w:ascii="Times New Roman" w:hAnsi="Times New Roman"/>
          <w:szCs w:val="24"/>
        </w:rPr>
        <w:t xml:space="preserve"> </w:t>
      </w:r>
      <w:r w:rsidRPr="007C2049">
        <w:rPr>
          <w:rFonts w:ascii="Times New Roman" w:hAnsi="Times New Roman"/>
          <w:szCs w:val="24"/>
        </w:rPr>
        <w:t>consimţim ca, în cazul în care oferta noastră este stabilită ca fiind cîştigătoare, să constituim garanţia de bună executare în conformitate cu prevederile din documentaţia standard pentru elaborarea şi prezentarea ofertei.</w:t>
      </w:r>
    </w:p>
    <w:p w:rsidR="007B4B55" w:rsidRPr="007C2049" w:rsidRDefault="007B4B55" w:rsidP="00DA0C9D">
      <w:pPr>
        <w:pStyle w:val="a8"/>
        <w:numPr>
          <w:ilvl w:val="0"/>
          <w:numId w:val="38"/>
        </w:numPr>
        <w:tabs>
          <w:tab w:val="left" w:pos="567"/>
        </w:tabs>
        <w:ind w:left="0" w:firstLine="0"/>
        <w:jc w:val="both"/>
        <w:rPr>
          <w:rFonts w:ascii="Times New Roman" w:hAnsi="Times New Roman"/>
          <w:szCs w:val="24"/>
        </w:rPr>
      </w:pPr>
      <w:r w:rsidRPr="007C2049">
        <w:rPr>
          <w:rFonts w:ascii="Times New Roman" w:hAnsi="Times New Roman"/>
          <w:szCs w:val="24"/>
        </w:rPr>
        <w:t>Înţelegem că nu sînteţi</w:t>
      </w:r>
      <w:r>
        <w:rPr>
          <w:rFonts w:ascii="Times New Roman" w:hAnsi="Times New Roman"/>
          <w:szCs w:val="24"/>
        </w:rPr>
        <w:t xml:space="preserve"> </w:t>
      </w:r>
      <w:r w:rsidRPr="007C2049">
        <w:rPr>
          <w:rFonts w:ascii="Times New Roman" w:hAnsi="Times New Roman"/>
          <w:szCs w:val="24"/>
        </w:rPr>
        <w:t>obligaţi să acceptaţi oferta cu cel mai scăzut preţ sau orice altă ofertă pe care o puteţi primi.</w:t>
      </w:r>
    </w:p>
    <w:p w:rsidR="007B4B55" w:rsidRPr="007C2049" w:rsidRDefault="007B4B55" w:rsidP="007B4B55">
      <w:pPr>
        <w:pStyle w:val="a8"/>
        <w:tabs>
          <w:tab w:val="left" w:pos="567"/>
        </w:tabs>
        <w:rPr>
          <w:rFonts w:ascii="Times New Roman" w:hAnsi="Times New Roman"/>
          <w:szCs w:val="24"/>
        </w:rPr>
      </w:pP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Data____________/__________/___________</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7B4B55" w:rsidRPr="007C2049" w:rsidRDefault="007B4B55" w:rsidP="007B4B55">
      <w:pPr>
        <w:pStyle w:val="a8"/>
        <w:tabs>
          <w:tab w:val="left" w:pos="567"/>
        </w:tabs>
        <w:jc w:val="center"/>
        <w:rPr>
          <w:rFonts w:ascii="Times New Roman" w:hAnsi="Times New Roman"/>
          <w:szCs w:val="24"/>
        </w:rPr>
      </w:pPr>
      <w:r w:rsidRPr="007C2049">
        <w:rPr>
          <w:rFonts w:ascii="Times New Roman" w:hAnsi="Times New Roman"/>
          <w:szCs w:val="24"/>
        </w:rPr>
        <w:t>(denumirea/numele ofertantului)</w:t>
      </w:r>
    </w:p>
    <w:p w:rsidR="007B4B55" w:rsidRPr="007C2049" w:rsidRDefault="007B4B55" w:rsidP="007B4B55">
      <w:pPr>
        <w:pStyle w:val="a8"/>
        <w:tabs>
          <w:tab w:val="left" w:pos="567"/>
        </w:tabs>
        <w:rPr>
          <w:rFonts w:ascii="Times New Roman" w:hAnsi="Times New Roman"/>
          <w:szCs w:val="24"/>
        </w:rPr>
      </w:pP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 xml:space="preserve">Ofertant,                                                               </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 xml:space="preserve">_______________________  </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 xml:space="preserve">          (semnătura autorizată)</w:t>
      </w:r>
    </w:p>
    <w:p w:rsidR="007B4B55" w:rsidRDefault="007B4B55" w:rsidP="00BA7FF4">
      <w:pPr>
        <w:jc w:val="right"/>
        <w:rPr>
          <w:noProof w:val="0"/>
        </w:rPr>
      </w:pPr>
    </w:p>
    <w:p w:rsidR="007B4B55" w:rsidRDefault="007B4B55" w:rsidP="00BA7FF4">
      <w:pPr>
        <w:jc w:val="right"/>
        <w:rPr>
          <w:noProof w:val="0"/>
        </w:rPr>
      </w:pPr>
    </w:p>
    <w:p w:rsidR="007B4B55" w:rsidRDefault="007B4B55" w:rsidP="00BA7FF4">
      <w:pPr>
        <w:jc w:val="right"/>
        <w:rPr>
          <w:noProof w:val="0"/>
        </w:rPr>
      </w:pPr>
    </w:p>
    <w:p w:rsidR="007B4B55" w:rsidRDefault="007B4B55" w:rsidP="00BA7FF4">
      <w:pPr>
        <w:jc w:val="right"/>
        <w:rPr>
          <w:noProof w:val="0"/>
        </w:rPr>
      </w:pPr>
    </w:p>
    <w:p w:rsidR="007B4B55" w:rsidRDefault="007B4B55"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lastRenderedPageBreak/>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8"/>
        <w:tabs>
          <w:tab w:val="left" w:pos="567"/>
        </w:tabs>
        <w:rPr>
          <w:rFonts w:asciiTheme="majorHAnsi" w:hAnsiTheme="majorHAnsi" w:cstheme="majorHAnsi"/>
          <w:b/>
          <w:szCs w:val="24"/>
        </w:rPr>
      </w:pPr>
      <w:bookmarkStart w:id="49" w:name="_Toc449692096"/>
      <w:bookmarkEnd w:id="48"/>
    </w:p>
    <w:p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8"/>
        <w:tabs>
          <w:tab w:val="left" w:pos="-142"/>
        </w:tabs>
        <w:spacing w:before="240"/>
        <w:jc w:val="center"/>
        <w:rPr>
          <w:rFonts w:asciiTheme="majorHAnsi" w:hAnsiTheme="majorHAnsi" w:cstheme="majorHAnsi"/>
          <w:szCs w:val="24"/>
        </w:rPr>
      </w:pPr>
    </w:p>
    <w:p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8"/>
        <w:tabs>
          <w:tab w:val="left" w:pos="567"/>
        </w:tabs>
        <w:spacing w:line="360" w:lineRule="auto"/>
        <w:jc w:val="both"/>
        <w:rPr>
          <w:rFonts w:ascii="Times New Roman" w:hAnsi="Times New Roman"/>
          <w:szCs w:val="24"/>
        </w:rPr>
      </w:pPr>
    </w:p>
    <w:p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8"/>
        <w:tabs>
          <w:tab w:val="left" w:pos="567"/>
        </w:tabs>
        <w:spacing w:line="360" w:lineRule="auto"/>
        <w:rPr>
          <w:rFonts w:ascii="Times New Roman" w:hAnsi="Times New Roman"/>
          <w:szCs w:val="24"/>
        </w:rPr>
      </w:pPr>
    </w:p>
    <w:p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8"/>
        <w:tabs>
          <w:tab w:val="left" w:pos="567"/>
        </w:tabs>
        <w:spacing w:line="360" w:lineRule="auto"/>
        <w:rPr>
          <w:rFonts w:ascii="Times New Roman" w:hAnsi="Times New Roman"/>
          <w:szCs w:val="24"/>
        </w:rPr>
      </w:pPr>
    </w:p>
    <w:p w:rsidR="0033109C" w:rsidRPr="00FF430B" w:rsidRDefault="0033109C"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lastRenderedPageBreak/>
        <w:t>din “____” ________ 20___</w:t>
      </w:r>
    </w:p>
    <w:p w:rsidR="00B65C93" w:rsidRPr="00FF430B" w:rsidRDefault="00B65C93"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8"/>
        <w:tabs>
          <w:tab w:val="left" w:pos="567"/>
        </w:tabs>
        <w:spacing w:line="360" w:lineRule="auto"/>
        <w:rPr>
          <w:rFonts w:ascii="Times New Roman" w:hAnsi="Times New Roman"/>
          <w:szCs w:val="24"/>
        </w:rPr>
      </w:pPr>
    </w:p>
    <w:p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8"/>
        <w:tabs>
          <w:tab w:val="left" w:pos="567"/>
        </w:tabs>
        <w:spacing w:line="360" w:lineRule="auto"/>
        <w:jc w:val="both"/>
        <w:rPr>
          <w:rFonts w:ascii="Times New Roman" w:hAnsi="Times New Roman"/>
          <w:szCs w:val="24"/>
        </w:rPr>
      </w:pPr>
    </w:p>
    <w:p w:rsidR="00211C74" w:rsidRPr="00FF430B" w:rsidRDefault="00211C74" w:rsidP="00211C74">
      <w:pPr>
        <w:pStyle w:val="a8"/>
        <w:tabs>
          <w:tab w:val="left" w:pos="567"/>
        </w:tabs>
        <w:spacing w:line="360" w:lineRule="auto"/>
        <w:jc w:val="both"/>
        <w:rPr>
          <w:rFonts w:ascii="Times New Roman" w:hAnsi="Times New Roman"/>
          <w:szCs w:val="24"/>
        </w:rPr>
      </w:pPr>
    </w:p>
    <w:p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8"/>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8"/>
        <w:tabs>
          <w:tab w:val="left" w:pos="567"/>
        </w:tabs>
        <w:spacing w:line="360" w:lineRule="auto"/>
        <w:rPr>
          <w:rFonts w:ascii="Times New Roman" w:hAnsi="Times New Roman"/>
          <w:szCs w:val="24"/>
        </w:rPr>
      </w:pPr>
    </w:p>
    <w:p w:rsidR="00BB1EC7" w:rsidRPr="00FF430B" w:rsidRDefault="00BB1EC7" w:rsidP="00950D18">
      <w:pPr>
        <w:pStyle w:val="a8"/>
        <w:tabs>
          <w:tab w:val="left" w:pos="567"/>
        </w:tabs>
        <w:spacing w:line="360" w:lineRule="auto"/>
        <w:rPr>
          <w:rFonts w:ascii="Times New Roman" w:hAnsi="Times New Roman"/>
          <w:szCs w:val="24"/>
        </w:rPr>
      </w:pPr>
    </w:p>
    <w:p w:rsidR="00BB1EC7" w:rsidRPr="00FF430B" w:rsidRDefault="00BB1EC7" w:rsidP="00950D18">
      <w:pPr>
        <w:pStyle w:val="a8"/>
        <w:tabs>
          <w:tab w:val="left" w:pos="567"/>
        </w:tabs>
        <w:spacing w:line="360" w:lineRule="auto"/>
        <w:rPr>
          <w:rFonts w:ascii="Times New Roman" w:hAnsi="Times New Roman"/>
          <w:szCs w:val="24"/>
        </w:rPr>
      </w:pPr>
    </w:p>
    <w:p w:rsidR="00BB1EC7" w:rsidRPr="00FF430B" w:rsidRDefault="00BB1EC7"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Default="00BE49DD" w:rsidP="00950D18">
      <w:pPr>
        <w:pStyle w:val="a8"/>
        <w:tabs>
          <w:tab w:val="left" w:pos="567"/>
        </w:tabs>
        <w:spacing w:line="360" w:lineRule="auto"/>
        <w:rPr>
          <w:rFonts w:ascii="Times New Roman" w:hAnsi="Times New Roman"/>
          <w:szCs w:val="24"/>
        </w:rPr>
      </w:pPr>
    </w:p>
    <w:p w:rsidR="002656DD" w:rsidRDefault="002656DD" w:rsidP="00950D18">
      <w:pPr>
        <w:pStyle w:val="a8"/>
        <w:tabs>
          <w:tab w:val="left" w:pos="567"/>
        </w:tabs>
        <w:spacing w:line="360" w:lineRule="auto"/>
        <w:rPr>
          <w:rFonts w:ascii="Times New Roman" w:hAnsi="Times New Roman"/>
          <w:szCs w:val="24"/>
        </w:rPr>
      </w:pPr>
    </w:p>
    <w:p w:rsidR="002656DD" w:rsidRPr="00FF430B" w:rsidRDefault="002656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8"/>
        <w:tabs>
          <w:tab w:val="left" w:pos="567"/>
        </w:tabs>
        <w:spacing w:line="360" w:lineRule="auto"/>
        <w:rPr>
          <w:rFonts w:ascii="Times New Roman" w:hAnsi="Times New Roman"/>
          <w:szCs w:val="24"/>
        </w:rPr>
      </w:pPr>
    </w:p>
    <w:bookmarkEnd w:id="49"/>
    <w:p w:rsidR="00AA1372" w:rsidRPr="00FF430B" w:rsidRDefault="00AA1372" w:rsidP="00950D18">
      <w:pPr>
        <w:pStyle w:val="a8"/>
        <w:tabs>
          <w:tab w:val="left" w:pos="567"/>
        </w:tabs>
        <w:rPr>
          <w:rFonts w:ascii="Times New Roman" w:hAnsi="Times New Roman"/>
          <w:b/>
          <w:szCs w:val="24"/>
        </w:rPr>
      </w:pPr>
    </w:p>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8"/>
        <w:tabs>
          <w:tab w:val="left" w:pos="567"/>
        </w:tabs>
        <w:rPr>
          <w:rFonts w:ascii="Times New Roman" w:hAnsi="Times New Roman"/>
          <w:b/>
          <w:szCs w:val="24"/>
        </w:rPr>
      </w:pP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8"/>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8"/>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8"/>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8"/>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8"/>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8"/>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8"/>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8"/>
        <w:tabs>
          <w:tab w:val="left" w:pos="567"/>
        </w:tabs>
        <w:ind w:hanging="502"/>
        <w:rPr>
          <w:rFonts w:ascii="Times New Roman" w:hAnsi="Times New Roman"/>
          <w:szCs w:val="24"/>
        </w:rPr>
      </w:pPr>
    </w:p>
    <w:p w:rsidR="00AA1372" w:rsidRPr="00FF430B" w:rsidRDefault="00A227F2" w:rsidP="00E706C1">
      <w:pPr>
        <w:pStyle w:val="a8"/>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8"/>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50" w:name="_Toc449692097"/>
    </w:p>
    <w:p w:rsidR="008726D2" w:rsidRPr="00FF430B" w:rsidRDefault="008726D2" w:rsidP="00196AB4">
      <w:pPr>
        <w:spacing w:after="200" w:line="276" w:lineRule="auto"/>
        <w:jc w:val="center"/>
        <w:rPr>
          <w:lang w:eastAsia="zh-CN"/>
        </w:rPr>
      </w:pPr>
    </w:p>
    <w:p w:rsidR="002927B7" w:rsidRDefault="002927B7" w:rsidP="00196AB4">
      <w:pPr>
        <w:spacing w:after="200" w:line="276" w:lineRule="auto"/>
        <w:jc w:val="center"/>
        <w:rPr>
          <w:lang w:eastAsia="zh-CN"/>
        </w:rPr>
      </w:pPr>
    </w:p>
    <w:p w:rsidR="00A82634" w:rsidRPr="00FF430B" w:rsidRDefault="00A82634"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50"/>
    <w:p w:rsidR="008B330F" w:rsidRPr="00FF430B" w:rsidRDefault="008B330F" w:rsidP="00950D18">
      <w:pPr>
        <w:jc w:val="center"/>
        <w:rPr>
          <w:b/>
        </w:rPr>
      </w:pPr>
    </w:p>
    <w:p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8"/>
              <w:tabs>
                <w:tab w:val="left" w:pos="567"/>
              </w:tabs>
              <w:rPr>
                <w:rFonts w:ascii="Times New Roman" w:hAnsi="Times New Roman"/>
                <w:b/>
                <w:szCs w:val="24"/>
              </w:rPr>
            </w:pPr>
          </w:p>
        </w:tc>
        <w:tc>
          <w:tcPr>
            <w:tcW w:w="2825" w:type="dxa"/>
            <w:vMerge/>
          </w:tcPr>
          <w:p w:rsidR="00AA1372" w:rsidRPr="00FF430B" w:rsidRDefault="00AA1372" w:rsidP="00950D18">
            <w:pPr>
              <w:pStyle w:val="a8"/>
              <w:tabs>
                <w:tab w:val="left" w:pos="567"/>
              </w:tabs>
              <w:rPr>
                <w:rFonts w:ascii="Times New Roman" w:hAnsi="Times New Roman"/>
                <w:b/>
                <w:szCs w:val="24"/>
              </w:rPr>
            </w:pPr>
          </w:p>
        </w:tc>
        <w:tc>
          <w:tcPr>
            <w:tcW w:w="5490" w:type="dxa"/>
            <w:gridSpan w:val="7"/>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8"/>
              <w:tabs>
                <w:tab w:val="left" w:pos="567"/>
              </w:tabs>
              <w:rPr>
                <w:rFonts w:ascii="Times New Roman" w:hAnsi="Times New Roman"/>
                <w:b/>
                <w:szCs w:val="24"/>
              </w:rPr>
            </w:pPr>
          </w:p>
        </w:tc>
        <w:tc>
          <w:tcPr>
            <w:tcW w:w="2825" w:type="dxa"/>
            <w:vMerge/>
          </w:tcPr>
          <w:p w:rsidR="00AA1372" w:rsidRPr="00FF430B" w:rsidRDefault="00AA1372" w:rsidP="00950D18">
            <w:pPr>
              <w:pStyle w:val="a8"/>
              <w:tabs>
                <w:tab w:val="left" w:pos="567"/>
              </w:tabs>
              <w:rPr>
                <w:rFonts w:ascii="Times New Roman" w:hAnsi="Times New Roman"/>
                <w:b/>
                <w:szCs w:val="24"/>
              </w:rPr>
            </w:pPr>
          </w:p>
        </w:tc>
        <w:tc>
          <w:tcPr>
            <w:tcW w:w="1035" w:type="dxa"/>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1005" w:type="dxa"/>
            <w:gridSpan w:val="2"/>
          </w:tcPr>
          <w:p w:rsidR="00AA1372" w:rsidRPr="00FF430B" w:rsidRDefault="00AA1372" w:rsidP="00950D18">
            <w:pPr>
              <w:pStyle w:val="a8"/>
              <w:tabs>
                <w:tab w:val="left" w:pos="567"/>
              </w:tabs>
              <w:rPr>
                <w:rFonts w:ascii="Times New Roman" w:hAnsi="Times New Roman"/>
                <w:szCs w:val="24"/>
              </w:rPr>
            </w:pPr>
          </w:p>
        </w:tc>
        <w:tc>
          <w:tcPr>
            <w:tcW w:w="990" w:type="dxa"/>
            <w:gridSpan w:val="2"/>
          </w:tcPr>
          <w:p w:rsidR="00AA1372" w:rsidRPr="00FF430B" w:rsidRDefault="00AA1372" w:rsidP="00950D18">
            <w:pPr>
              <w:pStyle w:val="a8"/>
              <w:tabs>
                <w:tab w:val="left" w:pos="567"/>
              </w:tabs>
              <w:rPr>
                <w:rFonts w:ascii="Times New Roman" w:hAnsi="Times New Roman"/>
                <w:szCs w:val="24"/>
              </w:rPr>
            </w:pPr>
          </w:p>
        </w:tc>
        <w:tc>
          <w:tcPr>
            <w:tcW w:w="1245" w:type="dxa"/>
          </w:tcPr>
          <w:p w:rsidR="00AA1372" w:rsidRPr="00FF430B" w:rsidRDefault="00AA1372" w:rsidP="00950D18">
            <w:pPr>
              <w:pStyle w:val="a8"/>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8"/>
              <w:tabs>
                <w:tab w:val="left" w:pos="567"/>
              </w:tabs>
              <w:rPr>
                <w:rFonts w:ascii="Times New Roman" w:hAnsi="Times New Roman"/>
                <w:szCs w:val="24"/>
              </w:rPr>
            </w:pP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1005" w:type="dxa"/>
            <w:gridSpan w:val="2"/>
          </w:tcPr>
          <w:p w:rsidR="00AA1372" w:rsidRPr="00FF430B" w:rsidRDefault="00AA1372" w:rsidP="00950D18">
            <w:pPr>
              <w:pStyle w:val="a8"/>
              <w:tabs>
                <w:tab w:val="left" w:pos="567"/>
              </w:tabs>
              <w:rPr>
                <w:rFonts w:ascii="Times New Roman" w:hAnsi="Times New Roman"/>
                <w:szCs w:val="24"/>
              </w:rPr>
            </w:pPr>
          </w:p>
        </w:tc>
        <w:tc>
          <w:tcPr>
            <w:tcW w:w="990" w:type="dxa"/>
            <w:gridSpan w:val="2"/>
          </w:tcPr>
          <w:p w:rsidR="00AA1372" w:rsidRPr="00FF430B" w:rsidRDefault="00AA1372" w:rsidP="00950D18">
            <w:pPr>
              <w:pStyle w:val="a8"/>
              <w:tabs>
                <w:tab w:val="left" w:pos="567"/>
              </w:tabs>
              <w:rPr>
                <w:rFonts w:ascii="Times New Roman" w:hAnsi="Times New Roman"/>
                <w:szCs w:val="24"/>
              </w:rPr>
            </w:pPr>
          </w:p>
        </w:tc>
        <w:tc>
          <w:tcPr>
            <w:tcW w:w="1245" w:type="dxa"/>
          </w:tcPr>
          <w:p w:rsidR="00AA1372" w:rsidRPr="00FF430B" w:rsidRDefault="00AA1372" w:rsidP="00950D18">
            <w:pPr>
              <w:pStyle w:val="a8"/>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8"/>
              <w:tabs>
                <w:tab w:val="left" w:pos="567"/>
              </w:tabs>
              <w:rPr>
                <w:rFonts w:ascii="Times New Roman" w:hAnsi="Times New Roman"/>
                <w:szCs w:val="24"/>
              </w:rPr>
            </w:pP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1005" w:type="dxa"/>
            <w:gridSpan w:val="2"/>
          </w:tcPr>
          <w:p w:rsidR="00AA1372" w:rsidRPr="00FF430B" w:rsidRDefault="00AA1372" w:rsidP="00950D18">
            <w:pPr>
              <w:pStyle w:val="a8"/>
              <w:tabs>
                <w:tab w:val="left" w:pos="567"/>
              </w:tabs>
              <w:rPr>
                <w:rFonts w:ascii="Times New Roman" w:hAnsi="Times New Roman"/>
                <w:szCs w:val="24"/>
              </w:rPr>
            </w:pPr>
          </w:p>
        </w:tc>
        <w:tc>
          <w:tcPr>
            <w:tcW w:w="990" w:type="dxa"/>
            <w:gridSpan w:val="2"/>
          </w:tcPr>
          <w:p w:rsidR="00AA1372" w:rsidRPr="00FF430B" w:rsidRDefault="00AA1372" w:rsidP="00950D18">
            <w:pPr>
              <w:pStyle w:val="a8"/>
              <w:tabs>
                <w:tab w:val="left" w:pos="567"/>
              </w:tabs>
              <w:rPr>
                <w:rFonts w:ascii="Times New Roman" w:hAnsi="Times New Roman"/>
                <w:szCs w:val="24"/>
              </w:rPr>
            </w:pPr>
          </w:p>
        </w:tc>
        <w:tc>
          <w:tcPr>
            <w:tcW w:w="1245" w:type="dxa"/>
          </w:tcPr>
          <w:p w:rsidR="00AA1372" w:rsidRPr="00FF430B" w:rsidRDefault="00AA1372" w:rsidP="00950D18">
            <w:pPr>
              <w:pStyle w:val="a8"/>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8"/>
              <w:tabs>
                <w:tab w:val="left" w:pos="567"/>
              </w:tabs>
              <w:rPr>
                <w:rFonts w:ascii="Times New Roman" w:hAnsi="Times New Roman"/>
                <w:szCs w:val="24"/>
              </w:rPr>
            </w:pP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1005" w:type="dxa"/>
            <w:gridSpan w:val="2"/>
          </w:tcPr>
          <w:p w:rsidR="00AA1372" w:rsidRPr="00FF430B" w:rsidRDefault="00AA1372" w:rsidP="00950D18">
            <w:pPr>
              <w:pStyle w:val="a8"/>
              <w:tabs>
                <w:tab w:val="left" w:pos="567"/>
              </w:tabs>
              <w:rPr>
                <w:rFonts w:ascii="Times New Roman" w:hAnsi="Times New Roman"/>
                <w:szCs w:val="24"/>
              </w:rPr>
            </w:pPr>
          </w:p>
        </w:tc>
        <w:tc>
          <w:tcPr>
            <w:tcW w:w="990" w:type="dxa"/>
            <w:gridSpan w:val="2"/>
          </w:tcPr>
          <w:p w:rsidR="00AA1372" w:rsidRPr="00FF430B" w:rsidRDefault="00AA1372" w:rsidP="00950D18">
            <w:pPr>
              <w:pStyle w:val="a8"/>
              <w:tabs>
                <w:tab w:val="left" w:pos="567"/>
              </w:tabs>
              <w:rPr>
                <w:rFonts w:ascii="Times New Roman" w:hAnsi="Times New Roman"/>
                <w:szCs w:val="24"/>
              </w:rPr>
            </w:pPr>
          </w:p>
        </w:tc>
        <w:tc>
          <w:tcPr>
            <w:tcW w:w="1245" w:type="dxa"/>
          </w:tcPr>
          <w:p w:rsidR="00AA1372" w:rsidRPr="00FF430B" w:rsidRDefault="00AA1372" w:rsidP="00950D18">
            <w:pPr>
              <w:pStyle w:val="a8"/>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1"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8"/>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8"/>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8"/>
              <w:tabs>
                <w:tab w:val="left" w:pos="567"/>
              </w:tabs>
              <w:rPr>
                <w:rFonts w:ascii="Times New Roman" w:hAnsi="Times New Roman"/>
                <w:b/>
                <w:szCs w:val="24"/>
              </w:rPr>
            </w:pPr>
          </w:p>
        </w:tc>
        <w:tc>
          <w:tcPr>
            <w:tcW w:w="2825" w:type="dxa"/>
            <w:vMerge/>
          </w:tcPr>
          <w:p w:rsidR="00D01642" w:rsidRPr="00FF430B" w:rsidRDefault="00D01642" w:rsidP="00F43D02">
            <w:pPr>
              <w:pStyle w:val="a8"/>
              <w:tabs>
                <w:tab w:val="left" w:pos="567"/>
              </w:tabs>
              <w:rPr>
                <w:rFonts w:ascii="Times New Roman" w:hAnsi="Times New Roman"/>
                <w:b/>
                <w:szCs w:val="24"/>
              </w:rPr>
            </w:pPr>
          </w:p>
        </w:tc>
        <w:tc>
          <w:tcPr>
            <w:tcW w:w="5490" w:type="dxa"/>
            <w:gridSpan w:val="7"/>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8"/>
              <w:tabs>
                <w:tab w:val="left" w:pos="567"/>
              </w:tabs>
              <w:rPr>
                <w:rFonts w:ascii="Times New Roman" w:hAnsi="Times New Roman"/>
                <w:b/>
                <w:szCs w:val="24"/>
              </w:rPr>
            </w:pPr>
          </w:p>
        </w:tc>
        <w:tc>
          <w:tcPr>
            <w:tcW w:w="2825" w:type="dxa"/>
            <w:vMerge/>
          </w:tcPr>
          <w:p w:rsidR="00D01642" w:rsidRPr="00FF430B" w:rsidRDefault="00D01642" w:rsidP="00F43D02">
            <w:pPr>
              <w:pStyle w:val="a8"/>
              <w:tabs>
                <w:tab w:val="left" w:pos="567"/>
              </w:tabs>
              <w:rPr>
                <w:rFonts w:ascii="Times New Roman" w:hAnsi="Times New Roman"/>
                <w:b/>
                <w:szCs w:val="24"/>
              </w:rPr>
            </w:pPr>
          </w:p>
        </w:tc>
        <w:tc>
          <w:tcPr>
            <w:tcW w:w="1035" w:type="dxa"/>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8"/>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8"/>
              <w:tabs>
                <w:tab w:val="left" w:pos="567"/>
              </w:tabs>
              <w:rPr>
                <w:rFonts w:ascii="Times New Roman" w:hAnsi="Times New Roman"/>
                <w:szCs w:val="24"/>
              </w:rPr>
            </w:pPr>
          </w:p>
        </w:tc>
        <w:tc>
          <w:tcPr>
            <w:tcW w:w="1215" w:type="dxa"/>
          </w:tcPr>
          <w:p w:rsidR="00D01642" w:rsidRPr="00FF430B" w:rsidRDefault="00D01642" w:rsidP="00F43D02">
            <w:pPr>
              <w:pStyle w:val="a8"/>
              <w:tabs>
                <w:tab w:val="left" w:pos="567"/>
              </w:tabs>
              <w:rPr>
                <w:rFonts w:ascii="Times New Roman" w:hAnsi="Times New Roman"/>
                <w:szCs w:val="24"/>
              </w:rPr>
            </w:pPr>
          </w:p>
        </w:tc>
        <w:tc>
          <w:tcPr>
            <w:tcW w:w="1005" w:type="dxa"/>
            <w:gridSpan w:val="2"/>
          </w:tcPr>
          <w:p w:rsidR="00D01642" w:rsidRPr="00FF430B" w:rsidRDefault="00D01642" w:rsidP="00F43D02">
            <w:pPr>
              <w:pStyle w:val="a8"/>
              <w:tabs>
                <w:tab w:val="left" w:pos="567"/>
              </w:tabs>
              <w:rPr>
                <w:rFonts w:ascii="Times New Roman" w:hAnsi="Times New Roman"/>
                <w:szCs w:val="24"/>
              </w:rPr>
            </w:pPr>
          </w:p>
        </w:tc>
        <w:tc>
          <w:tcPr>
            <w:tcW w:w="990" w:type="dxa"/>
            <w:gridSpan w:val="2"/>
          </w:tcPr>
          <w:p w:rsidR="00D01642" w:rsidRPr="00FF430B" w:rsidRDefault="00D01642" w:rsidP="00F43D02">
            <w:pPr>
              <w:pStyle w:val="a8"/>
              <w:tabs>
                <w:tab w:val="left" w:pos="567"/>
              </w:tabs>
              <w:rPr>
                <w:rFonts w:ascii="Times New Roman" w:hAnsi="Times New Roman"/>
                <w:szCs w:val="24"/>
              </w:rPr>
            </w:pPr>
          </w:p>
        </w:tc>
        <w:tc>
          <w:tcPr>
            <w:tcW w:w="1245" w:type="dxa"/>
          </w:tcPr>
          <w:p w:rsidR="00D01642" w:rsidRPr="00FF430B" w:rsidRDefault="00D01642" w:rsidP="00F43D02">
            <w:pPr>
              <w:pStyle w:val="a8"/>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tc>
        <w:tc>
          <w:tcPr>
            <w:tcW w:w="2825"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8"/>
              <w:tabs>
                <w:tab w:val="left" w:pos="567"/>
              </w:tabs>
              <w:rPr>
                <w:rFonts w:ascii="Times New Roman" w:hAnsi="Times New Roman"/>
                <w:szCs w:val="24"/>
              </w:rPr>
            </w:pPr>
          </w:p>
        </w:tc>
        <w:tc>
          <w:tcPr>
            <w:tcW w:w="1035" w:type="dxa"/>
          </w:tcPr>
          <w:p w:rsidR="00D01642" w:rsidRPr="00FF430B" w:rsidRDefault="00D01642" w:rsidP="00F43D02">
            <w:pPr>
              <w:pStyle w:val="a8"/>
              <w:tabs>
                <w:tab w:val="left" w:pos="567"/>
              </w:tabs>
              <w:rPr>
                <w:rFonts w:ascii="Times New Roman" w:hAnsi="Times New Roman"/>
                <w:szCs w:val="24"/>
              </w:rPr>
            </w:pPr>
          </w:p>
        </w:tc>
        <w:tc>
          <w:tcPr>
            <w:tcW w:w="1215" w:type="dxa"/>
          </w:tcPr>
          <w:p w:rsidR="00D01642" w:rsidRPr="00FF430B" w:rsidRDefault="00D01642" w:rsidP="00F43D02">
            <w:pPr>
              <w:pStyle w:val="a8"/>
              <w:tabs>
                <w:tab w:val="left" w:pos="567"/>
              </w:tabs>
              <w:rPr>
                <w:rFonts w:ascii="Times New Roman" w:hAnsi="Times New Roman"/>
                <w:szCs w:val="24"/>
              </w:rPr>
            </w:pPr>
          </w:p>
        </w:tc>
        <w:tc>
          <w:tcPr>
            <w:tcW w:w="1005" w:type="dxa"/>
            <w:gridSpan w:val="2"/>
          </w:tcPr>
          <w:p w:rsidR="00D01642" w:rsidRPr="00FF430B" w:rsidRDefault="00D01642" w:rsidP="00F43D02">
            <w:pPr>
              <w:pStyle w:val="a8"/>
              <w:tabs>
                <w:tab w:val="left" w:pos="567"/>
              </w:tabs>
              <w:rPr>
                <w:rFonts w:ascii="Times New Roman" w:hAnsi="Times New Roman"/>
                <w:szCs w:val="24"/>
              </w:rPr>
            </w:pPr>
          </w:p>
        </w:tc>
        <w:tc>
          <w:tcPr>
            <w:tcW w:w="990" w:type="dxa"/>
            <w:gridSpan w:val="2"/>
          </w:tcPr>
          <w:p w:rsidR="00D01642" w:rsidRPr="00FF430B" w:rsidRDefault="00D01642" w:rsidP="00F43D02">
            <w:pPr>
              <w:pStyle w:val="a8"/>
              <w:tabs>
                <w:tab w:val="left" w:pos="567"/>
              </w:tabs>
              <w:rPr>
                <w:rFonts w:ascii="Times New Roman" w:hAnsi="Times New Roman"/>
                <w:szCs w:val="24"/>
              </w:rPr>
            </w:pPr>
          </w:p>
        </w:tc>
        <w:tc>
          <w:tcPr>
            <w:tcW w:w="1245" w:type="dxa"/>
          </w:tcPr>
          <w:p w:rsidR="00D01642" w:rsidRPr="00FF430B" w:rsidRDefault="00D01642" w:rsidP="00F43D02">
            <w:pPr>
              <w:pStyle w:val="a8"/>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tc>
        <w:tc>
          <w:tcPr>
            <w:tcW w:w="2825"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8"/>
              <w:tabs>
                <w:tab w:val="left" w:pos="567"/>
              </w:tabs>
              <w:rPr>
                <w:rFonts w:ascii="Times New Roman" w:hAnsi="Times New Roman"/>
                <w:szCs w:val="24"/>
              </w:rPr>
            </w:pPr>
          </w:p>
        </w:tc>
        <w:tc>
          <w:tcPr>
            <w:tcW w:w="1035" w:type="dxa"/>
          </w:tcPr>
          <w:p w:rsidR="00D01642" w:rsidRPr="00FF430B" w:rsidRDefault="00D01642" w:rsidP="00F43D02">
            <w:pPr>
              <w:pStyle w:val="a8"/>
              <w:tabs>
                <w:tab w:val="left" w:pos="567"/>
              </w:tabs>
              <w:rPr>
                <w:rFonts w:ascii="Times New Roman" w:hAnsi="Times New Roman"/>
                <w:szCs w:val="24"/>
              </w:rPr>
            </w:pPr>
          </w:p>
        </w:tc>
        <w:tc>
          <w:tcPr>
            <w:tcW w:w="1215" w:type="dxa"/>
          </w:tcPr>
          <w:p w:rsidR="00D01642" w:rsidRPr="00FF430B" w:rsidRDefault="00D01642" w:rsidP="00F43D02">
            <w:pPr>
              <w:pStyle w:val="a8"/>
              <w:tabs>
                <w:tab w:val="left" w:pos="567"/>
              </w:tabs>
              <w:rPr>
                <w:rFonts w:ascii="Times New Roman" w:hAnsi="Times New Roman"/>
                <w:szCs w:val="24"/>
              </w:rPr>
            </w:pPr>
          </w:p>
        </w:tc>
        <w:tc>
          <w:tcPr>
            <w:tcW w:w="1005" w:type="dxa"/>
            <w:gridSpan w:val="2"/>
          </w:tcPr>
          <w:p w:rsidR="00D01642" w:rsidRPr="00FF430B" w:rsidRDefault="00D01642" w:rsidP="00F43D02">
            <w:pPr>
              <w:pStyle w:val="a8"/>
              <w:tabs>
                <w:tab w:val="left" w:pos="567"/>
              </w:tabs>
              <w:rPr>
                <w:rFonts w:ascii="Times New Roman" w:hAnsi="Times New Roman"/>
                <w:szCs w:val="24"/>
              </w:rPr>
            </w:pPr>
          </w:p>
        </w:tc>
        <w:tc>
          <w:tcPr>
            <w:tcW w:w="990" w:type="dxa"/>
            <w:gridSpan w:val="2"/>
          </w:tcPr>
          <w:p w:rsidR="00D01642" w:rsidRPr="00FF430B" w:rsidRDefault="00D01642" w:rsidP="00F43D02">
            <w:pPr>
              <w:pStyle w:val="a8"/>
              <w:tabs>
                <w:tab w:val="left" w:pos="567"/>
              </w:tabs>
              <w:rPr>
                <w:rFonts w:ascii="Times New Roman" w:hAnsi="Times New Roman"/>
                <w:szCs w:val="24"/>
              </w:rPr>
            </w:pPr>
          </w:p>
        </w:tc>
        <w:tc>
          <w:tcPr>
            <w:tcW w:w="1245" w:type="dxa"/>
          </w:tcPr>
          <w:p w:rsidR="00D01642" w:rsidRPr="00FF430B" w:rsidRDefault="00D01642" w:rsidP="00F43D02">
            <w:pPr>
              <w:pStyle w:val="a8"/>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r w:rsidRPr="00FF430B">
              <w:rPr>
                <w:rFonts w:ascii="Times New Roman" w:hAnsi="Times New Roman"/>
                <w:szCs w:val="24"/>
              </w:rPr>
              <w:t>:</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8"/>
              <w:tabs>
                <w:tab w:val="left" w:pos="567"/>
              </w:tabs>
              <w:rPr>
                <w:rFonts w:ascii="Times New Roman" w:hAnsi="Times New Roman"/>
                <w:szCs w:val="24"/>
              </w:rPr>
            </w:pPr>
          </w:p>
        </w:tc>
        <w:tc>
          <w:tcPr>
            <w:tcW w:w="1035" w:type="dxa"/>
          </w:tcPr>
          <w:p w:rsidR="00D01642" w:rsidRPr="00FF430B" w:rsidRDefault="00D01642" w:rsidP="00F43D02">
            <w:pPr>
              <w:pStyle w:val="a8"/>
              <w:tabs>
                <w:tab w:val="left" w:pos="567"/>
              </w:tabs>
              <w:rPr>
                <w:rFonts w:ascii="Times New Roman" w:hAnsi="Times New Roman"/>
                <w:szCs w:val="24"/>
              </w:rPr>
            </w:pPr>
          </w:p>
        </w:tc>
        <w:tc>
          <w:tcPr>
            <w:tcW w:w="1215" w:type="dxa"/>
          </w:tcPr>
          <w:p w:rsidR="00D01642" w:rsidRPr="00FF430B" w:rsidRDefault="00D01642" w:rsidP="00F43D02">
            <w:pPr>
              <w:pStyle w:val="a8"/>
              <w:tabs>
                <w:tab w:val="left" w:pos="567"/>
              </w:tabs>
              <w:rPr>
                <w:rFonts w:ascii="Times New Roman" w:hAnsi="Times New Roman"/>
                <w:szCs w:val="24"/>
              </w:rPr>
            </w:pPr>
          </w:p>
        </w:tc>
        <w:tc>
          <w:tcPr>
            <w:tcW w:w="1005" w:type="dxa"/>
            <w:gridSpan w:val="2"/>
          </w:tcPr>
          <w:p w:rsidR="00D01642" w:rsidRPr="00FF430B" w:rsidRDefault="00D01642" w:rsidP="00F43D02">
            <w:pPr>
              <w:pStyle w:val="a8"/>
              <w:tabs>
                <w:tab w:val="left" w:pos="567"/>
              </w:tabs>
              <w:rPr>
                <w:rFonts w:ascii="Times New Roman" w:hAnsi="Times New Roman"/>
                <w:szCs w:val="24"/>
              </w:rPr>
            </w:pPr>
          </w:p>
        </w:tc>
        <w:tc>
          <w:tcPr>
            <w:tcW w:w="990" w:type="dxa"/>
            <w:gridSpan w:val="2"/>
          </w:tcPr>
          <w:p w:rsidR="00D01642" w:rsidRPr="00FF430B" w:rsidRDefault="00D01642" w:rsidP="00F43D02">
            <w:pPr>
              <w:pStyle w:val="a8"/>
              <w:tabs>
                <w:tab w:val="left" w:pos="567"/>
              </w:tabs>
              <w:rPr>
                <w:rFonts w:ascii="Times New Roman" w:hAnsi="Times New Roman"/>
                <w:szCs w:val="24"/>
              </w:rPr>
            </w:pPr>
          </w:p>
        </w:tc>
        <w:tc>
          <w:tcPr>
            <w:tcW w:w="1245" w:type="dxa"/>
          </w:tcPr>
          <w:p w:rsidR="00D01642" w:rsidRPr="00FF430B" w:rsidRDefault="00D01642" w:rsidP="00F43D02">
            <w:pPr>
              <w:pStyle w:val="a8"/>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1"/>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8"/>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8"/>
        <w:tabs>
          <w:tab w:val="left" w:pos="567"/>
        </w:tabs>
        <w:jc w:val="center"/>
        <w:rPr>
          <w:rFonts w:ascii="Times New Roman" w:hAnsi="Times New Roman"/>
          <w:b/>
          <w:szCs w:val="24"/>
        </w:rPr>
      </w:pP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8"/>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8"/>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8"/>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8"/>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8"/>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8"/>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8"/>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8"/>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2"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2"/>
    <w:p w:rsidR="00B14173" w:rsidRPr="00FF430B" w:rsidRDefault="00B14173" w:rsidP="009A7C84">
      <w:pPr>
        <w:jc w:val="center"/>
        <w:rPr>
          <w:b/>
        </w:rPr>
      </w:pPr>
    </w:p>
    <w:p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w:t>
      </w:r>
      <w:r w:rsidR="00B95C0A">
        <w:rPr>
          <w:rFonts w:ascii="Times New Roman" w:hAnsi="Times New Roman"/>
          <w:b/>
          <w:szCs w:val="24"/>
        </w:rPr>
        <w:t>ii</w:t>
      </w:r>
      <w:r w:rsidRPr="00FF430B">
        <w:rPr>
          <w:rFonts w:ascii="Times New Roman" w:hAnsi="Times New Roman"/>
          <w:b/>
          <w:szCs w:val="24"/>
        </w:rPr>
        <w:t xml:space="preserve"> </w:t>
      </w:r>
      <w:r w:rsidR="00B95C0A">
        <w:rPr>
          <w:rFonts w:ascii="Times New Roman" w:hAnsi="Times New Roman"/>
          <w:b/>
          <w:szCs w:val="24"/>
        </w:rPr>
        <w:t xml:space="preserve">3 </w:t>
      </w:r>
      <w:r w:rsidRPr="00FF430B">
        <w:rPr>
          <w:rFonts w:ascii="Times New Roman" w:hAnsi="Times New Roman"/>
          <w:b/>
          <w:szCs w:val="24"/>
        </w:rPr>
        <w:t>an</w:t>
      </w:r>
      <w:r w:rsidR="00B95C0A">
        <w:rPr>
          <w:rFonts w:ascii="Times New Roman" w:hAnsi="Times New Roman"/>
          <w:b/>
          <w:szCs w:val="24"/>
        </w:rPr>
        <w:t>i</w:t>
      </w:r>
      <w:r w:rsidRPr="00FF430B">
        <w:rPr>
          <w:rFonts w:ascii="Times New Roman" w:hAnsi="Times New Roman"/>
          <w:b/>
          <w:szCs w:val="24"/>
        </w:rPr>
        <w:t xml:space="preserve"> de activitate</w:t>
      </w:r>
    </w:p>
    <w:p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3"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3"/>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4" w:name="_Toc449632664"/>
      <w:bookmarkStart w:id="55" w:name="_Toc449633156"/>
      <w:bookmarkStart w:id="56" w:name="_Toc449692111"/>
      <w:r w:rsidRPr="00FF430B">
        <w:rPr>
          <w:rFonts w:eastAsia="PMingLiU"/>
          <w:b/>
          <w:bCs/>
          <w:iCs/>
          <w:lang w:eastAsia="zh-CN"/>
        </w:rPr>
        <w:t>DECLARAŢIE</w:t>
      </w:r>
      <w:bookmarkEnd w:id="54"/>
      <w:bookmarkEnd w:id="55"/>
      <w:bookmarkEnd w:id="56"/>
    </w:p>
    <w:p w:rsidR="00AA1372" w:rsidRPr="00FF430B" w:rsidRDefault="00A227F2" w:rsidP="00284ED0">
      <w:pPr>
        <w:tabs>
          <w:tab w:val="left" w:pos="720"/>
        </w:tabs>
        <w:jc w:val="center"/>
        <w:outlineLvl w:val="1"/>
        <w:rPr>
          <w:rFonts w:eastAsia="PMingLiU"/>
          <w:b/>
          <w:lang w:eastAsia="zh-CN"/>
        </w:rPr>
      </w:pPr>
      <w:bookmarkStart w:id="57" w:name="_Toc449632665"/>
      <w:bookmarkStart w:id="58" w:name="_Toc449633157"/>
      <w:bookmarkStart w:id="59"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7"/>
      <w:bookmarkEnd w:id="58"/>
      <w:bookmarkEnd w:id="59"/>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60"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60"/>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91"/>
        <w:gridCol w:w="2063"/>
        <w:gridCol w:w="2103"/>
        <w:gridCol w:w="1807"/>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1"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1"/>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96"/>
        <w:gridCol w:w="3126"/>
        <w:gridCol w:w="1984"/>
        <w:gridCol w:w="1590"/>
        <w:gridCol w:w="250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2"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2"/>
    <w:p w:rsidR="00AA1372" w:rsidRPr="00FF430B" w:rsidRDefault="0003591A" w:rsidP="008C0290">
      <w:pPr>
        <w:pStyle w:val="a8"/>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8"/>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8"/>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DA0C9D">
            <w:pPr>
              <w:pStyle w:val="a"/>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46D" w:rsidRPr="007C377E" w:rsidRDefault="002D646D" w:rsidP="002D646D">
      <w:pPr>
        <w:tabs>
          <w:tab w:val="left" w:pos="567"/>
        </w:tabs>
        <w:jc w:val="center"/>
        <w:rPr>
          <w:b/>
          <w:color w:val="FF0000"/>
          <w:sz w:val="32"/>
          <w:szCs w:val="32"/>
        </w:rPr>
      </w:pPr>
      <w:r w:rsidRPr="007C377E">
        <w:rPr>
          <w:b/>
          <w:color w:val="FF0000"/>
          <w:sz w:val="32"/>
          <w:szCs w:val="32"/>
        </w:rPr>
        <w:t>SE ANEXEAZĂ</w:t>
      </w:r>
    </w:p>
    <w:p w:rsidR="002D646D" w:rsidRPr="00FF430B" w:rsidRDefault="002D646D" w:rsidP="002D646D">
      <w:pPr>
        <w:tabs>
          <w:tab w:val="left" w:leader="underscore" w:pos="6465"/>
          <w:tab w:val="right" w:leader="underscore" w:pos="9777"/>
        </w:tabs>
        <w:spacing w:line="302" w:lineRule="auto"/>
        <w:rPr>
          <w:rFonts w:eastAsia="PMingLiU"/>
          <w:lang w:eastAsia="zh-CN"/>
        </w:rPr>
      </w:pPr>
    </w:p>
    <w:p w:rsidR="002D646D" w:rsidRDefault="002D646D" w:rsidP="002D646D">
      <w:pPr>
        <w:pStyle w:val="2"/>
        <w:spacing w:before="0"/>
        <w:jc w:val="center"/>
        <w:rPr>
          <w:rFonts w:ascii="Times New Roman" w:hAnsi="Times New Roman" w:cs="Times New Roman"/>
          <w:bCs w:val="0"/>
          <w:color w:val="auto"/>
          <w:sz w:val="24"/>
          <w:szCs w:val="24"/>
        </w:rPr>
      </w:pPr>
      <w:bookmarkStart w:id="63" w:name="_Toc449692118"/>
      <w:bookmarkStart w:id="64" w:name="_Toc390252621"/>
      <w:r w:rsidRPr="00FF430B">
        <w:rPr>
          <w:rFonts w:ascii="Times New Roman" w:hAnsi="Times New Roman" w:cs="Times New Roman"/>
          <w:bCs w:val="0"/>
          <w:color w:val="auto"/>
          <w:sz w:val="24"/>
          <w:szCs w:val="24"/>
        </w:rPr>
        <w:t>CAIET DE SARCINI</w:t>
      </w:r>
      <w:bookmarkEnd w:id="63"/>
    </w:p>
    <w:p w:rsidR="002D646D" w:rsidRPr="00FF430B" w:rsidRDefault="002D646D" w:rsidP="002D646D">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2D646D" w:rsidRPr="00FF430B" w:rsidRDefault="002D646D" w:rsidP="002D646D">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4"/>
    </w:p>
    <w:p w:rsidR="002D646D" w:rsidRPr="00FF430B" w:rsidRDefault="002D646D" w:rsidP="002D646D">
      <w:pPr>
        <w:pStyle w:val="2"/>
        <w:spacing w:before="0"/>
        <w:jc w:val="center"/>
        <w:rPr>
          <w:rFonts w:ascii="Times New Roman" w:hAnsi="Times New Roman" w:cs="Times New Roman"/>
          <w:bCs w:val="0"/>
          <w:i/>
          <w:color w:val="auto"/>
        </w:rPr>
      </w:pPr>
    </w:p>
    <w:p w:rsidR="002D646D" w:rsidRPr="00FF430B" w:rsidRDefault="002D646D" w:rsidP="002D646D">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2D646D" w:rsidRPr="00FF430B" w:rsidRDefault="002D646D" w:rsidP="002D646D">
      <w:pPr>
        <w:jc w:val="both"/>
      </w:pPr>
    </w:p>
    <w:p w:rsidR="002D646D" w:rsidRPr="00FF430B" w:rsidRDefault="002D646D" w:rsidP="002D646D">
      <w:pPr>
        <w:pStyle w:val="a"/>
        <w:numPr>
          <w:ilvl w:val="0"/>
          <w:numId w:val="0"/>
        </w:numPr>
      </w:pPr>
    </w:p>
    <w:p w:rsidR="002D646D" w:rsidRPr="00FF430B" w:rsidRDefault="002D646D" w:rsidP="002D646D">
      <w:pPr>
        <w:ind w:firstLine="709"/>
        <w:jc w:val="both"/>
      </w:pPr>
      <w:r w:rsidRPr="00FF430B">
        <w:t>Obiectul_______________________________________________________________</w:t>
      </w:r>
    </w:p>
    <w:p w:rsidR="002D646D" w:rsidRPr="00FF430B" w:rsidRDefault="002D646D" w:rsidP="002D646D">
      <w:pPr>
        <w:ind w:firstLine="709"/>
        <w:jc w:val="center"/>
      </w:pPr>
      <w:r w:rsidRPr="00FF430B">
        <w:rPr>
          <w:i/>
        </w:rPr>
        <w:t>(denumirea, adresa)</w:t>
      </w:r>
    </w:p>
    <w:p w:rsidR="002D646D" w:rsidRPr="00FF430B" w:rsidRDefault="002D646D" w:rsidP="002D646D">
      <w:pPr>
        <w:ind w:firstLine="709"/>
        <w:jc w:val="both"/>
      </w:pPr>
      <w:r w:rsidRPr="00FF430B">
        <w:t>Autoritatea contractantă__________________________________________________</w:t>
      </w:r>
    </w:p>
    <w:p w:rsidR="002D646D" w:rsidRPr="00FF430B" w:rsidRDefault="002D646D" w:rsidP="002D646D">
      <w:pPr>
        <w:ind w:firstLine="709"/>
        <w:jc w:val="center"/>
        <w:rPr>
          <w:i/>
        </w:rPr>
      </w:pPr>
      <w:r w:rsidRPr="00FF430B">
        <w:rPr>
          <w:i/>
        </w:rPr>
        <w:t>(denumirea, adresa)</w:t>
      </w:r>
    </w:p>
    <w:p w:rsidR="002D646D" w:rsidRPr="00FF430B" w:rsidRDefault="002D646D" w:rsidP="002D646D">
      <w:pPr>
        <w:pStyle w:val="cp"/>
        <w:ind w:firstLine="709"/>
        <w:jc w:val="both"/>
      </w:pPr>
      <w:r w:rsidRPr="00FF430B">
        <w:t>1 . Descriere generală</w:t>
      </w:r>
    </w:p>
    <w:p w:rsidR="002D646D" w:rsidRPr="00FF430B" w:rsidRDefault="002D646D" w:rsidP="002D646D">
      <w:pPr>
        <w:ind w:firstLine="709"/>
        <w:jc w:val="both"/>
      </w:pPr>
      <w:r w:rsidRPr="00FF430B">
        <w:t>Se precizează adresa (şantierul) lucrărilor, descrierea generală a obiectelor lucrării, detalii specifice de amplasare etc.</w:t>
      </w:r>
    </w:p>
    <w:p w:rsidR="002D646D" w:rsidRPr="00FF430B" w:rsidRDefault="002D646D" w:rsidP="002D646D">
      <w:pPr>
        <w:ind w:firstLine="709"/>
        <w:jc w:val="both"/>
        <w:rPr>
          <w:b/>
        </w:rPr>
      </w:pPr>
      <w:r w:rsidRPr="00FF430B">
        <w:rPr>
          <w:b/>
        </w:rPr>
        <w:t>2. Informaţii şi proiectare</w:t>
      </w:r>
    </w:p>
    <w:p w:rsidR="002D646D" w:rsidRPr="00FF430B" w:rsidRDefault="002D646D" w:rsidP="002D646D">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D646D" w:rsidRPr="00FF430B" w:rsidRDefault="002D646D" w:rsidP="002D646D">
      <w:pPr>
        <w:ind w:firstLine="709"/>
        <w:jc w:val="both"/>
        <w:rPr>
          <w:b/>
        </w:rPr>
      </w:pPr>
      <w:r w:rsidRPr="00FF430B">
        <w:rPr>
          <w:b/>
        </w:rPr>
        <w:t>3. Materiale, compatibilităţi, reglementări tehnice şi standarde utilizate</w:t>
      </w:r>
    </w:p>
    <w:p w:rsidR="002D646D" w:rsidRPr="00FF430B" w:rsidRDefault="002D646D" w:rsidP="002D646D">
      <w:pPr>
        <w:ind w:firstLine="709"/>
        <w:jc w:val="both"/>
      </w:pPr>
      <w:r w:rsidRPr="00FF430B">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2D646D" w:rsidRPr="00FF430B" w:rsidRDefault="002D646D" w:rsidP="002D646D">
      <w:pPr>
        <w:ind w:firstLine="709"/>
        <w:jc w:val="both"/>
        <w:rPr>
          <w:b/>
        </w:rPr>
      </w:pPr>
      <w:r w:rsidRPr="00FF430B">
        <w:rPr>
          <w:b/>
        </w:rPr>
        <w:t>4. Mostre</w:t>
      </w:r>
    </w:p>
    <w:p w:rsidR="002D646D" w:rsidRPr="00FF430B" w:rsidRDefault="002D646D" w:rsidP="002D646D">
      <w:pPr>
        <w:ind w:firstLine="709"/>
        <w:jc w:val="both"/>
      </w:pPr>
      <w:r w:rsidRPr="00FF430B">
        <w:t>Se precizează modul de prezentare a mostrelor la toate produsele utilizate.</w:t>
      </w:r>
    </w:p>
    <w:p w:rsidR="002D646D" w:rsidRPr="00FF430B" w:rsidRDefault="002D646D" w:rsidP="002D646D">
      <w:pPr>
        <w:ind w:firstLine="709"/>
        <w:jc w:val="both"/>
        <w:rPr>
          <w:b/>
        </w:rPr>
      </w:pPr>
      <w:r w:rsidRPr="00FF430B">
        <w:rPr>
          <w:b/>
        </w:rPr>
        <w:t>5. Furnizarea, păstrarea, protecţia materialelor şi a lucrărilor. Securitatea construcţiilor şi a terenurilor aferente</w:t>
      </w:r>
    </w:p>
    <w:p w:rsidR="002D646D" w:rsidRPr="00FF430B" w:rsidRDefault="002D646D" w:rsidP="002D646D">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D646D" w:rsidRPr="00FF430B" w:rsidRDefault="002D646D" w:rsidP="002D646D">
      <w:pPr>
        <w:ind w:firstLine="709"/>
        <w:jc w:val="both"/>
        <w:rPr>
          <w:b/>
        </w:rPr>
      </w:pPr>
      <w:r w:rsidRPr="00FF430B">
        <w:rPr>
          <w:b/>
        </w:rPr>
        <w:t>6. Încercări, instrucţiuni, garanţii ale furnizorilor, desene şi scheme de execuţie</w:t>
      </w:r>
    </w:p>
    <w:p w:rsidR="002D646D" w:rsidRPr="00FF430B" w:rsidRDefault="002D646D" w:rsidP="002D646D">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D646D" w:rsidRPr="00FF430B" w:rsidRDefault="002D646D" w:rsidP="002D646D">
      <w:pPr>
        <w:ind w:firstLine="709"/>
        <w:jc w:val="both"/>
        <w:rPr>
          <w:b/>
        </w:rPr>
      </w:pPr>
      <w:r w:rsidRPr="00FF430B">
        <w:rPr>
          <w:b/>
        </w:rPr>
        <w:t>7. Remedierea viciilor ascunse şi a defectelor</w:t>
      </w:r>
    </w:p>
    <w:p w:rsidR="002D646D" w:rsidRPr="00FF430B" w:rsidRDefault="002D646D" w:rsidP="002D646D">
      <w:pPr>
        <w:ind w:firstLine="709"/>
        <w:jc w:val="both"/>
      </w:pPr>
      <w:r w:rsidRPr="00FF430B">
        <w:t>Se precizează modalitatea de constatare şi remediere a viciilor ascunse şi a defectelor, responsabilii de remediere.</w:t>
      </w:r>
    </w:p>
    <w:p w:rsidR="002D646D" w:rsidRPr="00FF430B" w:rsidRDefault="002D646D" w:rsidP="002D646D">
      <w:pPr>
        <w:ind w:firstLine="709"/>
        <w:jc w:val="both"/>
        <w:rPr>
          <w:b/>
        </w:rPr>
      </w:pPr>
      <w:r w:rsidRPr="00FF430B">
        <w:rPr>
          <w:b/>
        </w:rPr>
        <w:t>8. Trasarea geodezică a lucrărilor, toleranţe de execuţie</w:t>
      </w:r>
    </w:p>
    <w:p w:rsidR="002D646D" w:rsidRPr="00FF430B" w:rsidRDefault="002D646D" w:rsidP="002D646D">
      <w:pPr>
        <w:ind w:firstLine="709"/>
        <w:jc w:val="both"/>
      </w:pPr>
      <w:r w:rsidRPr="00FF430B">
        <w:t>Se precizează modalităţile de trasare geodezică, bornele, reperele, picheţii, jaloanele, aliniamentele; toleranţele admise la executarea lucrărilor.</w:t>
      </w:r>
    </w:p>
    <w:p w:rsidR="002D646D" w:rsidRPr="00FF430B" w:rsidRDefault="002D646D" w:rsidP="002D646D">
      <w:pPr>
        <w:ind w:firstLine="709"/>
        <w:jc w:val="both"/>
        <w:rPr>
          <w:b/>
        </w:rPr>
      </w:pPr>
      <w:r w:rsidRPr="00FF430B">
        <w:rPr>
          <w:b/>
        </w:rPr>
        <w:t>9. Parametrii de calcul ai elementelor constructive</w:t>
      </w:r>
    </w:p>
    <w:p w:rsidR="002D646D" w:rsidRPr="00FF430B" w:rsidRDefault="002D646D" w:rsidP="002D646D">
      <w:pPr>
        <w:ind w:firstLine="709"/>
        <w:jc w:val="both"/>
      </w:pPr>
      <w:r w:rsidRPr="00FF430B">
        <w:t>Se precizează sarcinile luate în calcul: seismicitatea, acţiunile, alţi parametri.</w:t>
      </w:r>
    </w:p>
    <w:p w:rsidR="002D646D" w:rsidRPr="00FF430B" w:rsidRDefault="002D646D" w:rsidP="002D646D">
      <w:pPr>
        <w:ind w:firstLine="709"/>
        <w:jc w:val="both"/>
        <w:rPr>
          <w:b/>
        </w:rPr>
      </w:pPr>
      <w:r w:rsidRPr="00FF430B">
        <w:rPr>
          <w:b/>
        </w:rPr>
        <w:t>10. Criterii privind calculul sistemelor de încălzire, ventilare şi condiţionare a aerului</w:t>
      </w:r>
    </w:p>
    <w:p w:rsidR="002D646D" w:rsidRPr="00FF430B" w:rsidRDefault="002D646D" w:rsidP="002D646D">
      <w:pPr>
        <w:ind w:firstLine="709"/>
        <w:jc w:val="both"/>
      </w:pPr>
      <w:r w:rsidRPr="00FF430B">
        <w:t>Se precizează parametrii exteriori şi interiori ai aerului, temperaturile interioare. Pentru fiecare încăpere – rezistenţele la transfer termic a construcţiilor învelişului clădirii.</w:t>
      </w:r>
    </w:p>
    <w:p w:rsidR="002D646D" w:rsidRPr="00FF430B" w:rsidRDefault="002D646D" w:rsidP="002D646D">
      <w:pPr>
        <w:ind w:firstLine="709"/>
        <w:jc w:val="both"/>
        <w:rPr>
          <w:b/>
        </w:rPr>
      </w:pPr>
      <w:r w:rsidRPr="00FF430B">
        <w:rPr>
          <w:b/>
        </w:rPr>
        <w:t>11. Nivelul admis al zgomotului şi al vibraţiilor</w:t>
      </w:r>
    </w:p>
    <w:p w:rsidR="002D646D" w:rsidRPr="00FF430B" w:rsidRDefault="002D646D" w:rsidP="002D646D">
      <w:pPr>
        <w:ind w:firstLine="709"/>
        <w:jc w:val="both"/>
      </w:pPr>
      <w:r w:rsidRPr="00FF430B">
        <w:t>Se precizează mărimea acestor niveluri pentru diferite spaţii; măsurile de reducere a zgomotului şi a vibraţiilor.</w:t>
      </w:r>
    </w:p>
    <w:p w:rsidR="002D646D" w:rsidRPr="00FF430B" w:rsidRDefault="002D646D" w:rsidP="002D646D">
      <w:pPr>
        <w:ind w:firstLine="709"/>
        <w:jc w:val="both"/>
        <w:rPr>
          <w:b/>
        </w:rPr>
      </w:pPr>
      <w:r w:rsidRPr="00FF430B">
        <w:rPr>
          <w:b/>
        </w:rPr>
        <w:t>12. Cerinţe privind montarea utilajelor şi a instalaţiilor</w:t>
      </w:r>
    </w:p>
    <w:p w:rsidR="002D646D" w:rsidRPr="00FF430B" w:rsidRDefault="002D646D" w:rsidP="002D646D">
      <w:pPr>
        <w:ind w:firstLine="709"/>
        <w:jc w:val="both"/>
      </w:pPr>
      <w:r w:rsidRPr="00FF430B">
        <w:lastRenderedPageBreak/>
        <w:t>Se precizează amplasarea tuturor instalaţiilor interioare; modul şi locul de fixare; protecţia anticorozivă; materialele şi produsele utilizate.</w:t>
      </w:r>
    </w:p>
    <w:p w:rsidR="002D646D" w:rsidRPr="00FF430B" w:rsidRDefault="002D646D" w:rsidP="002D646D">
      <w:pPr>
        <w:ind w:firstLine="709"/>
        <w:jc w:val="both"/>
        <w:rPr>
          <w:b/>
        </w:rPr>
      </w:pPr>
      <w:r w:rsidRPr="00FF430B">
        <w:rPr>
          <w:b/>
        </w:rPr>
        <w:t>13. Lucrări de construcţii aferente montării instalaţiilor</w:t>
      </w:r>
    </w:p>
    <w:p w:rsidR="002D646D" w:rsidRPr="00FF430B" w:rsidRDefault="002D646D" w:rsidP="002D646D">
      <w:pPr>
        <w:ind w:firstLine="709"/>
        <w:jc w:val="both"/>
      </w:pPr>
      <w:r w:rsidRPr="00FF430B">
        <w:t>Se precizează modalitatea şi tipurile lucrărilor de construcţii aferente montării instalaţiilor; tipurile de materiale; toleranţele admise; cerinţele privind executarea acestor lucrări.</w:t>
      </w:r>
    </w:p>
    <w:p w:rsidR="002D646D" w:rsidRPr="00FF430B" w:rsidRDefault="002D646D" w:rsidP="002D646D">
      <w:pPr>
        <w:ind w:firstLine="709"/>
        <w:jc w:val="both"/>
        <w:rPr>
          <w:b/>
        </w:rPr>
      </w:pPr>
      <w:r w:rsidRPr="00FF430B">
        <w:rPr>
          <w:b/>
        </w:rPr>
        <w:t>14. Articole, produse şi piese necesare instalaţiilor</w:t>
      </w:r>
    </w:p>
    <w:p w:rsidR="002D646D" w:rsidRPr="00FF430B" w:rsidRDefault="002D646D" w:rsidP="002D646D">
      <w:pPr>
        <w:ind w:firstLine="709"/>
        <w:jc w:val="both"/>
      </w:pPr>
      <w:r w:rsidRPr="00FF430B">
        <w:t>Se precizează furnizorul articolelor, produselor şi pieselor necesare instalaţiilor; tipurile şi cantitatea.</w:t>
      </w:r>
    </w:p>
    <w:p w:rsidR="002D646D" w:rsidRPr="00FF430B" w:rsidRDefault="002D646D" w:rsidP="002D646D">
      <w:pPr>
        <w:ind w:firstLine="709"/>
        <w:jc w:val="both"/>
        <w:rPr>
          <w:b/>
        </w:rPr>
      </w:pPr>
      <w:r w:rsidRPr="00FF430B">
        <w:rPr>
          <w:b/>
        </w:rPr>
        <w:t>15. Echipamentele, instalaţiile, utilajele, sculele, instrumentele, dispozitivele şi alte obiecte necesare pentru executarea lucrărilor</w:t>
      </w:r>
    </w:p>
    <w:p w:rsidR="002D646D" w:rsidRPr="00FF430B" w:rsidRDefault="002D646D" w:rsidP="002D646D">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D646D" w:rsidRPr="00FF430B" w:rsidRDefault="002D646D" w:rsidP="002D646D">
      <w:pPr>
        <w:ind w:firstLine="709"/>
        <w:jc w:val="both"/>
        <w:rPr>
          <w:b/>
        </w:rPr>
      </w:pPr>
      <w:r w:rsidRPr="00FF430B">
        <w:rPr>
          <w:b/>
        </w:rPr>
        <w:t>16. Definiţii</w:t>
      </w:r>
    </w:p>
    <w:p w:rsidR="002D646D" w:rsidRPr="00FF430B" w:rsidRDefault="002D646D" w:rsidP="002D646D">
      <w:pPr>
        <w:ind w:firstLine="709"/>
        <w:jc w:val="both"/>
      </w:pPr>
      <w:r w:rsidRPr="00FF430B">
        <w:t>Se precizează termenii şi definiţiile utilizate în caietul de sarcini şi unele caracteristici.</w:t>
      </w:r>
    </w:p>
    <w:p w:rsidR="002D646D" w:rsidRPr="00FF430B" w:rsidRDefault="002D646D" w:rsidP="002D646D">
      <w:pPr>
        <w:ind w:firstLine="709"/>
        <w:jc w:val="both"/>
        <w:rPr>
          <w:b/>
        </w:rPr>
      </w:pPr>
      <w:r w:rsidRPr="00FF430B">
        <w:rPr>
          <w:b/>
        </w:rPr>
        <w:t>17. Cerinţe privind calculul costului</w:t>
      </w:r>
    </w:p>
    <w:p w:rsidR="002D646D" w:rsidRPr="00FF430B" w:rsidRDefault="002D646D" w:rsidP="002D646D">
      <w:pPr>
        <w:ind w:firstLine="709"/>
        <w:jc w:val="both"/>
      </w:pPr>
      <w:r w:rsidRPr="00FF430B">
        <w:t xml:space="preserve">Se precizează modalitatea de calculare a costului ofertei, prin trimitere la actele normative în domeniu. </w:t>
      </w:r>
    </w:p>
    <w:p w:rsidR="002D646D" w:rsidRPr="00FF430B" w:rsidRDefault="002D646D" w:rsidP="002D646D">
      <w:pPr>
        <w:ind w:firstLine="709"/>
        <w:jc w:val="both"/>
        <w:rPr>
          <w:b/>
        </w:rPr>
      </w:pPr>
      <w:r w:rsidRPr="00FF430B">
        <w:rPr>
          <w:b/>
        </w:rPr>
        <w:t>18. Documente obligatorii la depunerea ofertei</w:t>
      </w:r>
    </w:p>
    <w:p w:rsidR="002D646D" w:rsidRPr="00FF430B" w:rsidRDefault="002D646D" w:rsidP="002D646D">
      <w:pPr>
        <w:ind w:firstLine="709"/>
        <w:jc w:val="both"/>
      </w:pPr>
      <w:r w:rsidRPr="00FF430B">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2D646D" w:rsidRPr="00FF430B" w:rsidRDefault="002D646D" w:rsidP="002D646D">
      <w:pPr>
        <w:ind w:firstLine="709"/>
        <w:jc w:val="both"/>
        <w:rPr>
          <w:b/>
        </w:rPr>
      </w:pPr>
      <w:r w:rsidRPr="00FF430B">
        <w:rPr>
          <w:b/>
        </w:rPr>
        <w:t>19. Documente obligatorii la evaluarea ofertelor</w:t>
      </w:r>
    </w:p>
    <w:p w:rsidR="002D646D" w:rsidRPr="00FF430B" w:rsidRDefault="002D646D" w:rsidP="002D646D">
      <w:pPr>
        <w:ind w:firstLine="709"/>
        <w:jc w:val="both"/>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2D646D" w:rsidRPr="00FF430B" w:rsidRDefault="002D646D" w:rsidP="002D646D">
      <w:pPr>
        <w:ind w:firstLine="709"/>
        <w:jc w:val="both"/>
      </w:pPr>
    </w:p>
    <w:p w:rsidR="002D646D" w:rsidRPr="00FF430B" w:rsidRDefault="002D646D" w:rsidP="002D646D">
      <w:pPr>
        <w:ind w:firstLine="709"/>
        <w:jc w:val="both"/>
      </w:pPr>
    </w:p>
    <w:p w:rsidR="002D646D" w:rsidRPr="00FF430B" w:rsidRDefault="002D646D" w:rsidP="002D646D">
      <w:pPr>
        <w:ind w:firstLine="709"/>
        <w:jc w:val="both"/>
      </w:pPr>
    </w:p>
    <w:p w:rsidR="002D646D" w:rsidRPr="00FF430B" w:rsidRDefault="002D646D" w:rsidP="002D646D">
      <w:pPr>
        <w:ind w:firstLine="709"/>
        <w:jc w:val="both"/>
      </w:pPr>
    </w:p>
    <w:p w:rsidR="002D646D" w:rsidRPr="00FF430B" w:rsidRDefault="002D646D" w:rsidP="002D646D">
      <w:pPr>
        <w:ind w:firstLine="709"/>
        <w:jc w:val="both"/>
      </w:pPr>
    </w:p>
    <w:p w:rsidR="002D646D" w:rsidRPr="00FF430B" w:rsidRDefault="002D646D" w:rsidP="002D646D">
      <w:pPr>
        <w:ind w:firstLine="709"/>
        <w:jc w:val="both"/>
      </w:pPr>
      <w:r w:rsidRPr="00FF430B">
        <w:t>------------------------</w:t>
      </w:r>
    </w:p>
    <w:p w:rsidR="002D646D" w:rsidRPr="00FF430B" w:rsidRDefault="002D646D" w:rsidP="002D646D">
      <w:pPr>
        <w:ind w:firstLine="709"/>
        <w:jc w:val="both"/>
      </w:pPr>
      <w:r w:rsidRPr="00FF430B">
        <w:rPr>
          <w:i/>
          <w:iCs/>
        </w:rPr>
        <w:t>Notă: Prezentul model al caietului de sarcini este orientativ şi poate fi completat sau modificat, precizat de către autoritatea contractantă, în funcţie de tipul şi specificul lucrărilor.</w:t>
      </w:r>
    </w:p>
    <w:p w:rsidR="002D646D" w:rsidRPr="00FF430B" w:rsidRDefault="002D646D" w:rsidP="002D646D">
      <w:pPr>
        <w:ind w:firstLine="709"/>
        <w:jc w:val="both"/>
      </w:pPr>
      <w:r w:rsidRPr="00FF430B">
        <w:t> </w:t>
      </w:r>
    </w:p>
    <w:p w:rsidR="002D646D" w:rsidRPr="00FF430B" w:rsidRDefault="002D646D" w:rsidP="002D646D">
      <w:pPr>
        <w:ind w:firstLine="709"/>
        <w:jc w:val="both"/>
        <w:rPr>
          <w:bCs/>
        </w:rPr>
      </w:pPr>
      <w:r w:rsidRPr="00FF430B">
        <w:rPr>
          <w:bCs/>
        </w:rPr>
        <w:t xml:space="preserve"> </w:t>
      </w:r>
    </w:p>
    <w:p w:rsidR="002D646D" w:rsidRPr="00FF430B" w:rsidRDefault="002D646D" w:rsidP="002D646D">
      <w:pPr>
        <w:ind w:firstLine="709"/>
        <w:jc w:val="both"/>
        <w:rPr>
          <w:bCs/>
        </w:rPr>
      </w:pPr>
    </w:p>
    <w:p w:rsidR="002D646D" w:rsidRPr="00FF430B" w:rsidRDefault="002D646D" w:rsidP="002D646D">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2D646D" w:rsidRPr="00FF430B" w:rsidRDefault="002D646D" w:rsidP="002D646D">
      <w:pPr>
        <w:jc w:val="both"/>
      </w:pPr>
    </w:p>
    <w:p w:rsidR="006108FC" w:rsidRDefault="006108FC" w:rsidP="006108FC">
      <w:pPr>
        <w:pStyle w:val="af3"/>
        <w:tabs>
          <w:tab w:val="left" w:pos="567"/>
        </w:tabs>
        <w:ind w:firstLine="0"/>
        <w:rPr>
          <w:b/>
          <w:u w:val="single"/>
          <w:lang w:val="en-US"/>
        </w:rPr>
      </w:pPr>
    </w:p>
    <w:p w:rsidR="00E74367" w:rsidRDefault="00E74367" w:rsidP="00E74367">
      <w:pPr>
        <w:pStyle w:val="af3"/>
        <w:tabs>
          <w:tab w:val="left" w:pos="567"/>
        </w:tabs>
        <w:ind w:firstLine="0"/>
        <w:rPr>
          <w:b/>
          <w:u w:val="single"/>
          <w:lang w:val="en-US"/>
        </w:rPr>
      </w:pPr>
    </w:p>
    <w:p w:rsidR="000E4D7D" w:rsidRPr="00E74367" w:rsidRDefault="000E4D7D" w:rsidP="00196AB4">
      <w:pPr>
        <w:jc w:val="both"/>
        <w:rPr>
          <w:b/>
          <w:lang w:val="en-US"/>
        </w:rPr>
      </w:pPr>
    </w:p>
    <w:p w:rsidR="00965747" w:rsidRDefault="00965747" w:rsidP="00196AB4">
      <w:pPr>
        <w:jc w:val="both"/>
        <w:rPr>
          <w:b/>
        </w:rPr>
      </w:pPr>
    </w:p>
    <w:p w:rsidR="00965747" w:rsidRDefault="00965747" w:rsidP="00196AB4">
      <w:pPr>
        <w:jc w:val="both"/>
        <w:rPr>
          <w:b/>
        </w:rPr>
      </w:pPr>
    </w:p>
    <w:p w:rsidR="00965747" w:rsidRDefault="00965747" w:rsidP="00196AB4">
      <w:pPr>
        <w:jc w:val="both"/>
        <w:rPr>
          <w:b/>
        </w:rPr>
      </w:pPr>
    </w:p>
    <w:p w:rsidR="00965747" w:rsidRDefault="00965747" w:rsidP="00196AB4">
      <w:pPr>
        <w:jc w:val="both"/>
        <w:rPr>
          <w:b/>
        </w:rPr>
      </w:pPr>
    </w:p>
    <w:p w:rsidR="00965747" w:rsidRDefault="00965747" w:rsidP="00196AB4">
      <w:pPr>
        <w:jc w:val="both"/>
        <w:rPr>
          <w:b/>
        </w:rPr>
      </w:pPr>
    </w:p>
    <w:p w:rsidR="00965747" w:rsidRDefault="00965747" w:rsidP="00196AB4">
      <w:pPr>
        <w:jc w:val="both"/>
        <w:rPr>
          <w:b/>
        </w:rPr>
      </w:pPr>
    </w:p>
    <w:p w:rsidR="00965747" w:rsidRDefault="00965747" w:rsidP="00196AB4">
      <w:pPr>
        <w:jc w:val="both"/>
        <w:rPr>
          <w:b/>
        </w:rPr>
      </w:pPr>
    </w:p>
    <w:p w:rsidR="00965747" w:rsidRDefault="00965747" w:rsidP="00196AB4">
      <w:pPr>
        <w:jc w:val="both"/>
        <w:rPr>
          <w:b/>
        </w:rPr>
      </w:pPr>
    </w:p>
    <w:p w:rsidR="00965747" w:rsidRDefault="00965747" w:rsidP="00196AB4">
      <w:pPr>
        <w:jc w:val="both"/>
        <w:rPr>
          <w:b/>
        </w:rPr>
      </w:pPr>
    </w:p>
    <w:p w:rsidR="00965747" w:rsidRDefault="00965747" w:rsidP="00196AB4">
      <w:pPr>
        <w:jc w:val="both"/>
        <w:rPr>
          <w:b/>
        </w:rPr>
      </w:pPr>
    </w:p>
    <w:p w:rsidR="00E74367" w:rsidRDefault="00E74367" w:rsidP="00196AB4">
      <w:pPr>
        <w:jc w:val="both"/>
        <w:rPr>
          <w:b/>
        </w:rPr>
      </w:pPr>
    </w:p>
    <w:p w:rsidR="00E74367" w:rsidRDefault="00E74367" w:rsidP="00196AB4">
      <w:pPr>
        <w:jc w:val="both"/>
        <w:rPr>
          <w:b/>
        </w:rPr>
      </w:pPr>
    </w:p>
    <w:p w:rsidR="00965747" w:rsidRDefault="00965747" w:rsidP="00196AB4">
      <w:pPr>
        <w:jc w:val="both"/>
        <w:rPr>
          <w:b/>
        </w:rPr>
      </w:pPr>
    </w:p>
    <w:p w:rsidR="00965747" w:rsidRDefault="00965747" w:rsidP="00196AB4">
      <w:pPr>
        <w:jc w:val="both"/>
        <w:rPr>
          <w:b/>
        </w:rPr>
      </w:pPr>
    </w:p>
    <w:p w:rsidR="00965747" w:rsidRDefault="00965747" w:rsidP="00196AB4">
      <w:pPr>
        <w:jc w:val="both"/>
        <w:rPr>
          <w:b/>
        </w:rPr>
      </w:pPr>
    </w:p>
    <w:p w:rsidR="00965747" w:rsidRPr="00FF430B" w:rsidRDefault="00965747" w:rsidP="00196AB4">
      <w:pPr>
        <w:jc w:val="both"/>
        <w:rPr>
          <w:b/>
        </w:rPr>
      </w:pPr>
    </w:p>
    <w:p w:rsidR="000E4D7D" w:rsidRPr="00FF430B" w:rsidRDefault="000E4D7D" w:rsidP="00196AB4">
      <w:pPr>
        <w:jc w:val="both"/>
        <w:rPr>
          <w:b/>
        </w:rPr>
      </w:pPr>
    </w:p>
    <w:p w:rsidR="002D646D" w:rsidRPr="007C377E" w:rsidRDefault="002D646D" w:rsidP="002D646D">
      <w:pPr>
        <w:tabs>
          <w:tab w:val="left" w:pos="567"/>
        </w:tabs>
        <w:jc w:val="center"/>
        <w:rPr>
          <w:b/>
          <w:color w:val="FF0000"/>
          <w:sz w:val="32"/>
          <w:szCs w:val="32"/>
        </w:rPr>
      </w:pPr>
      <w:r w:rsidRPr="007C377E">
        <w:rPr>
          <w:b/>
          <w:color w:val="FF0000"/>
          <w:sz w:val="32"/>
          <w:szCs w:val="32"/>
        </w:rPr>
        <w:t>SE ANEXEAZĂ</w:t>
      </w:r>
    </w:p>
    <w:p w:rsidR="002D646D" w:rsidRPr="00FF430B" w:rsidRDefault="002D646D" w:rsidP="002D646D">
      <w:pPr>
        <w:jc w:val="both"/>
        <w:rPr>
          <w:b/>
        </w:rPr>
      </w:pPr>
    </w:p>
    <w:p w:rsidR="002D646D" w:rsidRPr="00FF430B" w:rsidRDefault="002D646D" w:rsidP="002D646D">
      <w:pPr>
        <w:jc w:val="both"/>
        <w:rPr>
          <w:b/>
        </w:rPr>
      </w:pPr>
    </w:p>
    <w:p w:rsidR="002D646D" w:rsidRPr="00FF430B" w:rsidRDefault="002D646D" w:rsidP="002D646D">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p>
    <w:p w:rsidR="002D646D" w:rsidRPr="00FF430B" w:rsidRDefault="002D646D" w:rsidP="002D646D">
      <w:pPr>
        <w:pStyle w:val="2"/>
        <w:spacing w:before="0"/>
        <w:jc w:val="center"/>
        <w:rPr>
          <w:rFonts w:ascii="Times New Roman" w:hAnsi="Times New Roman" w:cs="Times New Roman"/>
          <w:bCs w:val="0"/>
          <w:i/>
          <w:color w:val="auto"/>
        </w:rPr>
      </w:pPr>
    </w:p>
    <w:p w:rsidR="002D646D" w:rsidRPr="00FF430B" w:rsidRDefault="002D646D" w:rsidP="002D646D">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2D646D" w:rsidRPr="00FF430B" w:rsidRDefault="002D646D" w:rsidP="002D646D">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Formularul de deviz nr.1 – Lista cu cantitățile de lucrări</w:t>
      </w:r>
    </w:p>
    <w:p w:rsidR="002D646D" w:rsidRDefault="002D646D" w:rsidP="002D646D">
      <w:pPr>
        <w:ind w:firstLine="709"/>
        <w:jc w:val="both"/>
        <w:rPr>
          <w:b/>
        </w:rPr>
      </w:pPr>
    </w:p>
    <w:p w:rsidR="002D646D" w:rsidRPr="007C377E" w:rsidRDefault="002D646D" w:rsidP="002D646D">
      <w:pPr>
        <w:ind w:firstLine="709"/>
        <w:jc w:val="both"/>
        <w:rPr>
          <w:b/>
          <w:sz w:val="28"/>
          <w:szCs w:val="28"/>
        </w:rPr>
      </w:pPr>
    </w:p>
    <w:p w:rsidR="002D646D" w:rsidRDefault="002D646D" w:rsidP="002D646D">
      <w:pPr>
        <w:ind w:firstLine="709"/>
        <w:jc w:val="both"/>
        <w:rPr>
          <w:b/>
        </w:rPr>
      </w:pPr>
    </w:p>
    <w:p w:rsidR="002D646D" w:rsidRPr="00FF430B" w:rsidRDefault="002D646D" w:rsidP="002D646D">
      <w:pPr>
        <w:ind w:firstLine="709"/>
        <w:jc w:val="both"/>
        <w:rPr>
          <w:b/>
        </w:rPr>
      </w:pPr>
    </w:p>
    <w:p w:rsidR="002D646D" w:rsidRPr="00100C7F" w:rsidRDefault="002D646D" w:rsidP="002D646D">
      <w:pPr>
        <w:shd w:val="clear" w:color="auto" w:fill="FFFFFF" w:themeFill="background1"/>
        <w:rPr>
          <w:b/>
          <w:color w:val="5B9BD5" w:themeColor="accent1"/>
          <w:u w:val="single"/>
        </w:rPr>
      </w:pPr>
      <w:r>
        <w:t xml:space="preserve">Obiectul: </w:t>
      </w:r>
    </w:p>
    <w:p w:rsidR="002D646D" w:rsidRPr="00FF430B" w:rsidRDefault="002D646D" w:rsidP="002D646D">
      <w:pPr>
        <w:tabs>
          <w:tab w:val="left" w:pos="567"/>
        </w:tabs>
        <w:jc w:val="both"/>
      </w:pPr>
    </w:p>
    <w:p w:rsidR="002D646D" w:rsidRDefault="002D646D" w:rsidP="002D646D">
      <w:pPr>
        <w:tabs>
          <w:tab w:val="left" w:pos="567"/>
        </w:tabs>
        <w:jc w:val="both"/>
        <w:rPr>
          <w:i/>
        </w:rPr>
      </w:pPr>
      <w:r w:rsidRPr="00FF430B">
        <w:t>Autoritatea contractantă</w:t>
      </w:r>
      <w:r w:rsidRPr="00283DF9">
        <w:rPr>
          <w:u w:val="single"/>
        </w:rPr>
        <w:t xml:space="preserve"> </w:t>
      </w:r>
    </w:p>
    <w:p w:rsidR="002D646D" w:rsidRDefault="002D646D" w:rsidP="002D646D">
      <w:pPr>
        <w:tabs>
          <w:tab w:val="left" w:pos="567"/>
        </w:tabs>
        <w:rPr>
          <w:i/>
        </w:rPr>
      </w:pPr>
    </w:p>
    <w:p w:rsidR="002D646D" w:rsidRDefault="002D646D" w:rsidP="002D646D">
      <w:pPr>
        <w:pStyle w:val="a8"/>
        <w:tabs>
          <w:tab w:val="left" w:pos="567"/>
        </w:tabs>
        <w:rPr>
          <w:rFonts w:ascii="Times New Roman" w:hAnsi="Times New Roman"/>
          <w:i/>
          <w:szCs w:val="24"/>
        </w:rPr>
      </w:pPr>
    </w:p>
    <w:p w:rsidR="002D646D" w:rsidRDefault="002D646D" w:rsidP="002D646D">
      <w:pPr>
        <w:pStyle w:val="a8"/>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Formularul de deviz nr. 1 – Lista cu cantitățile de lucrări, descifrat (publicarea descifrată a consumului de resurse aferent fiecărei norme de deviz).</w:t>
      </w:r>
    </w:p>
    <w:p w:rsidR="006537B3" w:rsidRPr="00FF430B" w:rsidRDefault="006537B3" w:rsidP="009E2657">
      <w:pPr>
        <w:pStyle w:val="a8"/>
        <w:tabs>
          <w:tab w:val="left" w:pos="567"/>
        </w:tabs>
        <w:rPr>
          <w:rFonts w:ascii="Times New Roman" w:hAnsi="Times New Roman"/>
          <w:i/>
          <w:szCs w:val="24"/>
        </w:rPr>
        <w:sectPr w:rsidR="006537B3" w:rsidRPr="00FF430B" w:rsidSect="00A10133">
          <w:footerReference w:type="first" r:id="rId15"/>
          <w:pgSz w:w="11906" w:h="16838" w:code="9"/>
          <w:pgMar w:top="426" w:right="566" w:bottom="851" w:left="1560"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A82634" w:rsidRDefault="00A82634" w:rsidP="000C5DFB">
      <w:pPr>
        <w:jc w:val="right"/>
        <w:rPr>
          <w:noProof w:val="0"/>
        </w:rPr>
      </w:pPr>
    </w:p>
    <w:p w:rsidR="001F7AEE" w:rsidRDefault="001F7AEE" w:rsidP="000C5DFB">
      <w:pPr>
        <w:jc w:val="right"/>
        <w:rPr>
          <w:noProof w:val="0"/>
        </w:rPr>
      </w:pPr>
    </w:p>
    <w:p w:rsidR="00426837" w:rsidRDefault="00426837" w:rsidP="00426837">
      <w:pPr>
        <w:jc w:val="right"/>
        <w:rPr>
          <w:sz w:val="26"/>
          <w:szCs w:val="26"/>
          <w:lang w:val="ro-MO"/>
        </w:rPr>
      </w:pPr>
      <w:r>
        <w:rPr>
          <w:sz w:val="26"/>
          <w:szCs w:val="26"/>
          <w:lang w:val="ro-MO"/>
        </w:rPr>
        <w:lastRenderedPageBreak/>
        <w:t xml:space="preserve">APROBAT </w:t>
      </w:r>
    </w:p>
    <w:p w:rsidR="00426837" w:rsidRDefault="00426837" w:rsidP="00426837">
      <w:pPr>
        <w:jc w:val="right"/>
        <w:rPr>
          <w:sz w:val="26"/>
          <w:szCs w:val="26"/>
          <w:lang w:val="ro-MO"/>
        </w:rPr>
      </w:pPr>
      <w:r>
        <w:rPr>
          <w:sz w:val="26"/>
          <w:szCs w:val="26"/>
          <w:lang w:val="ro-MO"/>
        </w:rPr>
        <w:t xml:space="preserve">prin Ordinul </w:t>
      </w:r>
    </w:p>
    <w:p w:rsidR="00426837" w:rsidRDefault="00426837" w:rsidP="00426837">
      <w:pPr>
        <w:jc w:val="right"/>
        <w:rPr>
          <w:sz w:val="26"/>
          <w:szCs w:val="26"/>
          <w:lang w:val="ro-MO"/>
        </w:rPr>
      </w:pPr>
      <w:r>
        <w:rPr>
          <w:sz w:val="26"/>
          <w:szCs w:val="26"/>
          <w:lang w:val="ro-MO"/>
        </w:rPr>
        <w:t>Ministrului Finanțelor</w:t>
      </w:r>
    </w:p>
    <w:p w:rsidR="00426837" w:rsidRDefault="00426837" w:rsidP="00426837">
      <w:pPr>
        <w:jc w:val="right"/>
        <w:rPr>
          <w:sz w:val="28"/>
          <w:szCs w:val="28"/>
          <w:lang w:val="ro-MO"/>
        </w:rPr>
      </w:pPr>
      <w:r>
        <w:rPr>
          <w:sz w:val="26"/>
          <w:szCs w:val="26"/>
          <w:lang w:val="ro-MO"/>
        </w:rPr>
        <w:t xml:space="preserve">                                               nr. 145  din 24 noiembrie 2020   </w:t>
      </w:r>
      <w:r>
        <w:rPr>
          <w:sz w:val="28"/>
          <w:szCs w:val="28"/>
          <w:lang w:val="ro-MO"/>
        </w:rPr>
        <w:t xml:space="preserve">       </w:t>
      </w:r>
    </w:p>
    <w:p w:rsidR="00426837" w:rsidRDefault="00426837" w:rsidP="00426837">
      <w:pPr>
        <w:tabs>
          <w:tab w:val="left" w:pos="567"/>
        </w:tabs>
        <w:rPr>
          <w:rFonts w:eastAsia="Calibri"/>
          <w:b/>
          <w:lang w:val="ro-MO"/>
        </w:rPr>
      </w:pPr>
    </w:p>
    <w:p w:rsidR="00426837" w:rsidRDefault="00426837" w:rsidP="00426837">
      <w:pPr>
        <w:tabs>
          <w:tab w:val="left" w:pos="567"/>
        </w:tabs>
        <w:rPr>
          <w:rFonts w:eastAsia="Calibri"/>
          <w:b/>
        </w:rPr>
      </w:pPr>
    </w:p>
    <w:p w:rsidR="00426837" w:rsidRDefault="00426837" w:rsidP="00426837">
      <w:pPr>
        <w:keepNext/>
        <w:spacing w:line="240" w:lineRule="exact"/>
        <w:jc w:val="center"/>
        <w:outlineLvl w:val="0"/>
        <w:rPr>
          <w:rFonts w:eastAsia="Calibri"/>
          <w:b/>
          <w:bCs/>
          <w:sz w:val="26"/>
          <w:szCs w:val="26"/>
          <w:lang w:eastAsia="ro-RO"/>
        </w:rPr>
      </w:pPr>
      <w:bookmarkStart w:id="65" w:name="_Toc449692099"/>
      <w:bookmarkStart w:id="66" w:name="_Toc449633144"/>
      <w:bookmarkStart w:id="67" w:name="_Toc449632652"/>
      <w:r>
        <w:rPr>
          <w:rFonts w:eastAsia="Calibri"/>
          <w:b/>
          <w:bCs/>
          <w:sz w:val="26"/>
          <w:szCs w:val="26"/>
          <w:lang w:eastAsia="ro-RO"/>
        </w:rPr>
        <w:t>DECLARAŢIE</w:t>
      </w:r>
      <w:bookmarkEnd w:id="65"/>
      <w:bookmarkEnd w:id="66"/>
      <w:bookmarkEnd w:id="67"/>
    </w:p>
    <w:p w:rsidR="00426837" w:rsidRDefault="00426837" w:rsidP="00426837">
      <w:pPr>
        <w:keepNext/>
        <w:spacing w:line="240" w:lineRule="exact"/>
        <w:jc w:val="center"/>
        <w:outlineLvl w:val="0"/>
        <w:rPr>
          <w:rFonts w:eastAsia="Calibri"/>
          <w:b/>
          <w:bCs/>
          <w:sz w:val="26"/>
          <w:szCs w:val="26"/>
          <w:lang w:eastAsia="ro-RO"/>
        </w:rPr>
      </w:pPr>
      <w:bookmarkStart w:id="68" w:name="_Toc449692100"/>
      <w:bookmarkStart w:id="69" w:name="_Toc449633145"/>
      <w:bookmarkStart w:id="70" w:name="_Toc449632653"/>
      <w:r>
        <w:rPr>
          <w:rFonts w:eastAsia="PMingLiU"/>
          <w:b/>
          <w:bCs/>
          <w:sz w:val="26"/>
          <w:szCs w:val="26"/>
          <w:lang w:eastAsia="zh-CN"/>
        </w:rPr>
        <w:t xml:space="preserve">privind confirmarea identității beneficiarilor efectivi și neîncadrarea acestora în situația condamnării  </w:t>
      </w:r>
      <w:bookmarkEnd w:id="68"/>
      <w:bookmarkEnd w:id="69"/>
      <w:bookmarkEnd w:id="70"/>
      <w:r>
        <w:rPr>
          <w:rFonts w:eastAsia="PMingLiU"/>
          <w:b/>
          <w:bCs/>
          <w:sz w:val="26"/>
          <w:szCs w:val="26"/>
          <w:lang w:eastAsia="zh-CN"/>
        </w:rPr>
        <w:t>pentru participarea la activităţi ale unei organizaţii sau grupări criminale, pentru corupţie, fraudă şi/sau spălare de bani.</w:t>
      </w:r>
    </w:p>
    <w:p w:rsidR="00426837" w:rsidRDefault="00426837" w:rsidP="00426837">
      <w:pPr>
        <w:keepNext/>
        <w:spacing w:line="240" w:lineRule="exact"/>
        <w:jc w:val="both"/>
        <w:outlineLvl w:val="0"/>
        <w:rPr>
          <w:rFonts w:eastAsia="Calibri"/>
          <w:b/>
          <w:bCs/>
          <w:sz w:val="26"/>
          <w:szCs w:val="26"/>
          <w:lang w:eastAsia="ro-RO"/>
        </w:rPr>
      </w:pPr>
    </w:p>
    <w:p w:rsidR="00426837" w:rsidRDefault="00426837" w:rsidP="00426837">
      <w:pPr>
        <w:jc w:val="center"/>
        <w:rPr>
          <w:rFonts w:eastAsia="Calibri"/>
          <w:b/>
          <w:sz w:val="26"/>
          <w:szCs w:val="26"/>
        </w:rPr>
      </w:pPr>
    </w:p>
    <w:p w:rsidR="00426837" w:rsidRDefault="00426837" w:rsidP="00426837">
      <w:pPr>
        <w:shd w:val="clear" w:color="auto" w:fill="FFFFFF"/>
        <w:tabs>
          <w:tab w:val="left" w:leader="dot" w:pos="7862"/>
        </w:tabs>
        <w:ind w:firstLine="1080"/>
        <w:jc w:val="both"/>
        <w:rPr>
          <w:rFonts w:eastAsia="Calibri"/>
          <w:sz w:val="26"/>
          <w:szCs w:val="26"/>
        </w:rPr>
      </w:pPr>
      <w:r>
        <w:rPr>
          <w:rFonts w:eastAsia="Calibri"/>
          <w:sz w:val="26"/>
          <w:szCs w:val="26"/>
        </w:rPr>
        <w:t xml:space="preserve">Subsemnatul, ________________ reprezentant împuternicit al _____________ </w:t>
      </w:r>
      <w:r>
        <w:rPr>
          <w:rFonts w:eastAsia="Calibri"/>
          <w:i/>
          <w:sz w:val="26"/>
          <w:szCs w:val="26"/>
        </w:rPr>
        <w:t>(denumirea operatorului economic</w:t>
      </w:r>
      <w:r>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426837" w:rsidRDefault="00426837" w:rsidP="00426837">
      <w:pPr>
        <w:shd w:val="clear" w:color="auto" w:fill="FFFFFF"/>
        <w:ind w:firstLine="1077"/>
        <w:rPr>
          <w:rFonts w:eastAsia="Calibri"/>
          <w:spacing w:val="-1"/>
          <w:sz w:val="26"/>
          <w:szCs w:val="26"/>
        </w:rPr>
      </w:pPr>
    </w:p>
    <w:p w:rsidR="00426837" w:rsidRDefault="00426837" w:rsidP="00426837">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219"/>
        <w:gridCol w:w="5634"/>
      </w:tblGrid>
      <w:tr w:rsidR="00426837" w:rsidTr="006A4301">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rsidR="00426837" w:rsidRDefault="00426837" w:rsidP="006A4301">
            <w:pPr>
              <w:jc w:val="center"/>
              <w:rPr>
                <w:rFonts w:eastAsia="Calibri"/>
                <w:spacing w:val="-1"/>
                <w:sz w:val="26"/>
                <w:szCs w:val="26"/>
              </w:rPr>
            </w:pPr>
            <w:r>
              <w:rPr>
                <w:rFonts w:eastAsia="Calibri"/>
                <w:spacing w:val="-1"/>
                <w:sz w:val="26"/>
                <w:szCs w:val="26"/>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rsidR="00426837" w:rsidRDefault="00426837" w:rsidP="006A4301">
            <w:pPr>
              <w:jc w:val="center"/>
              <w:rPr>
                <w:rFonts w:eastAsia="Calibri"/>
                <w:spacing w:val="-1"/>
                <w:sz w:val="26"/>
                <w:szCs w:val="26"/>
              </w:rPr>
            </w:pPr>
            <w:r>
              <w:rPr>
                <w:rFonts w:eastAsia="Calibri"/>
                <w:spacing w:val="-1"/>
                <w:sz w:val="26"/>
                <w:szCs w:val="26"/>
              </w:rPr>
              <w:t>IDNP al beneficiarului efectiv</w:t>
            </w:r>
          </w:p>
        </w:tc>
      </w:tr>
      <w:tr w:rsidR="00426837" w:rsidTr="006A4301">
        <w:tc>
          <w:tcPr>
            <w:tcW w:w="4219" w:type="dxa"/>
            <w:tcBorders>
              <w:top w:val="single" w:sz="4" w:space="0" w:color="000000"/>
              <w:left w:val="single" w:sz="4" w:space="0" w:color="000000"/>
              <w:bottom w:val="single" w:sz="4" w:space="0" w:color="000000"/>
              <w:right w:val="single" w:sz="4" w:space="0" w:color="000000"/>
            </w:tcBorders>
          </w:tcPr>
          <w:p w:rsidR="00426837" w:rsidRDefault="00426837" w:rsidP="006A4301">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rsidR="00426837" w:rsidRDefault="00426837" w:rsidP="006A4301">
            <w:pPr>
              <w:rPr>
                <w:rFonts w:eastAsia="Calibri"/>
                <w:spacing w:val="-1"/>
                <w:sz w:val="26"/>
                <w:szCs w:val="26"/>
              </w:rPr>
            </w:pPr>
          </w:p>
        </w:tc>
      </w:tr>
      <w:tr w:rsidR="00426837" w:rsidTr="006A4301">
        <w:tc>
          <w:tcPr>
            <w:tcW w:w="4219" w:type="dxa"/>
            <w:tcBorders>
              <w:top w:val="single" w:sz="4" w:space="0" w:color="000000"/>
              <w:left w:val="single" w:sz="4" w:space="0" w:color="000000"/>
              <w:bottom w:val="single" w:sz="4" w:space="0" w:color="000000"/>
              <w:right w:val="single" w:sz="4" w:space="0" w:color="000000"/>
            </w:tcBorders>
          </w:tcPr>
          <w:p w:rsidR="00426837" w:rsidRDefault="00426837" w:rsidP="006A4301">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rsidR="00426837" w:rsidRDefault="00426837" w:rsidP="006A4301">
            <w:pPr>
              <w:rPr>
                <w:rFonts w:eastAsia="Calibri"/>
                <w:spacing w:val="-1"/>
                <w:sz w:val="26"/>
                <w:szCs w:val="26"/>
              </w:rPr>
            </w:pPr>
          </w:p>
        </w:tc>
      </w:tr>
      <w:tr w:rsidR="00426837" w:rsidTr="006A4301">
        <w:tc>
          <w:tcPr>
            <w:tcW w:w="4219" w:type="dxa"/>
            <w:tcBorders>
              <w:top w:val="single" w:sz="4" w:space="0" w:color="000000"/>
              <w:left w:val="single" w:sz="4" w:space="0" w:color="000000"/>
              <w:bottom w:val="single" w:sz="4" w:space="0" w:color="000000"/>
              <w:right w:val="single" w:sz="4" w:space="0" w:color="000000"/>
            </w:tcBorders>
          </w:tcPr>
          <w:p w:rsidR="00426837" w:rsidRDefault="00426837" w:rsidP="006A4301">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rsidR="00426837" w:rsidRDefault="00426837" w:rsidP="006A4301">
            <w:pPr>
              <w:rPr>
                <w:rFonts w:eastAsia="Calibri"/>
                <w:spacing w:val="-1"/>
                <w:sz w:val="26"/>
                <w:szCs w:val="26"/>
              </w:rPr>
            </w:pPr>
          </w:p>
        </w:tc>
      </w:tr>
    </w:tbl>
    <w:p w:rsidR="00426837" w:rsidRDefault="00426837" w:rsidP="00426837">
      <w:pPr>
        <w:shd w:val="clear" w:color="auto" w:fill="FFFFFF"/>
        <w:ind w:firstLine="1077"/>
        <w:rPr>
          <w:rFonts w:eastAsia="Calibri"/>
          <w:spacing w:val="-1"/>
          <w:sz w:val="26"/>
          <w:szCs w:val="26"/>
        </w:rPr>
      </w:pPr>
    </w:p>
    <w:p w:rsidR="00426837" w:rsidRDefault="00426837" w:rsidP="00426837">
      <w:pPr>
        <w:shd w:val="clear" w:color="auto" w:fill="FFFFFF"/>
        <w:ind w:firstLine="1077"/>
        <w:rPr>
          <w:rFonts w:eastAsia="Calibri"/>
          <w:spacing w:val="-1"/>
          <w:sz w:val="26"/>
          <w:szCs w:val="26"/>
        </w:rPr>
      </w:pPr>
    </w:p>
    <w:p w:rsidR="00426837" w:rsidRDefault="00426837" w:rsidP="00426837">
      <w:pPr>
        <w:rPr>
          <w:rFonts w:eastAsia="MS Mincho"/>
          <w:sz w:val="26"/>
          <w:szCs w:val="26"/>
          <w:lang w:eastAsia="zh-CN"/>
        </w:rPr>
      </w:pPr>
    </w:p>
    <w:p w:rsidR="00426837" w:rsidRDefault="00426837" w:rsidP="00426837">
      <w:pPr>
        <w:rPr>
          <w:rFonts w:eastAsia="MS Mincho"/>
          <w:sz w:val="26"/>
          <w:szCs w:val="26"/>
          <w:lang w:eastAsia="zh-CN"/>
        </w:rPr>
      </w:pPr>
      <w:r>
        <w:rPr>
          <w:rFonts w:eastAsia="MS Mincho"/>
          <w:sz w:val="26"/>
          <w:szCs w:val="26"/>
          <w:lang w:eastAsia="zh-CN"/>
        </w:rPr>
        <w:t>Data completării:______________________</w:t>
      </w:r>
    </w:p>
    <w:p w:rsidR="00426837" w:rsidRDefault="00426837" w:rsidP="00426837">
      <w:pPr>
        <w:jc w:val="both"/>
        <w:rPr>
          <w:rFonts w:eastAsia="PMingLiU"/>
          <w:sz w:val="26"/>
          <w:szCs w:val="26"/>
          <w:lang w:eastAsia="zh-CN"/>
        </w:rPr>
      </w:pPr>
      <w:r>
        <w:rPr>
          <w:rFonts w:eastAsia="PMingLiU"/>
          <w:sz w:val="26"/>
          <w:szCs w:val="26"/>
          <w:lang w:eastAsia="zh-CN"/>
        </w:rPr>
        <w:t>Semnat: _____________________________</w:t>
      </w:r>
    </w:p>
    <w:p w:rsidR="00426837" w:rsidRDefault="00426837" w:rsidP="00426837">
      <w:pPr>
        <w:jc w:val="both"/>
        <w:rPr>
          <w:rFonts w:eastAsia="PMingLiU"/>
          <w:sz w:val="26"/>
          <w:szCs w:val="26"/>
          <w:lang w:eastAsia="zh-CN"/>
        </w:rPr>
      </w:pPr>
      <w:r>
        <w:rPr>
          <w:rFonts w:eastAsia="PMingLiU"/>
          <w:sz w:val="26"/>
          <w:szCs w:val="26"/>
          <w:lang w:eastAsia="zh-CN"/>
        </w:rPr>
        <w:t>Nume/prenume: __________________________________</w:t>
      </w:r>
    </w:p>
    <w:p w:rsidR="00426837" w:rsidRDefault="00426837" w:rsidP="00426837">
      <w:pPr>
        <w:jc w:val="both"/>
        <w:rPr>
          <w:rFonts w:eastAsia="PMingLiU"/>
          <w:sz w:val="26"/>
          <w:szCs w:val="26"/>
          <w:lang w:eastAsia="zh-CN"/>
        </w:rPr>
      </w:pPr>
      <w:r>
        <w:rPr>
          <w:rFonts w:eastAsia="PMingLiU"/>
          <w:sz w:val="26"/>
          <w:szCs w:val="26"/>
          <w:lang w:eastAsia="zh-CN"/>
        </w:rPr>
        <w:t>Funcţia: ____________________________</w:t>
      </w:r>
    </w:p>
    <w:p w:rsidR="00426837" w:rsidRDefault="00426837" w:rsidP="00426837">
      <w:pPr>
        <w:spacing w:line="276" w:lineRule="auto"/>
        <w:jc w:val="both"/>
        <w:rPr>
          <w:rFonts w:eastAsia="PMingLiU"/>
          <w:sz w:val="26"/>
          <w:szCs w:val="26"/>
          <w:lang w:eastAsia="zh-CN"/>
        </w:rPr>
      </w:pPr>
      <w:r>
        <w:rPr>
          <w:rFonts w:eastAsia="PMingLiU"/>
          <w:sz w:val="26"/>
          <w:szCs w:val="26"/>
          <w:lang w:eastAsia="zh-CN"/>
        </w:rPr>
        <w:t xml:space="preserve">Denumirea </w:t>
      </w:r>
      <w:r>
        <w:rPr>
          <w:rFonts w:eastAsia="PMingLiU"/>
          <w:sz w:val="26"/>
          <w:szCs w:val="26"/>
          <w:lang w:val="en-US" w:eastAsia="zh-CN"/>
        </w:rPr>
        <w:t>operatorului economic</w:t>
      </w:r>
      <w:r>
        <w:rPr>
          <w:rFonts w:eastAsia="PMingLiU"/>
          <w:sz w:val="26"/>
          <w:szCs w:val="26"/>
          <w:lang w:eastAsia="zh-CN"/>
        </w:rPr>
        <w:t xml:space="preserve">  ________________________</w:t>
      </w:r>
    </w:p>
    <w:p w:rsidR="00426837" w:rsidRDefault="00426837" w:rsidP="00426837">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rsidR="00426837" w:rsidRPr="00FF430B" w:rsidRDefault="00426837" w:rsidP="00426837">
      <w:pPr>
        <w:jc w:val="both"/>
      </w:pPr>
    </w:p>
    <w:p w:rsidR="00211132" w:rsidRDefault="00211132"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211132" w:rsidRDefault="00211132" w:rsidP="000C5DFB">
      <w:pPr>
        <w:jc w:val="right"/>
        <w:rPr>
          <w:noProof w:val="0"/>
        </w:r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10065" w:type="dxa"/>
        <w:tblInd w:w="-34" w:type="dxa"/>
        <w:tblLayout w:type="fixed"/>
        <w:tblLook w:val="04A0"/>
      </w:tblPr>
      <w:tblGrid>
        <w:gridCol w:w="10065"/>
      </w:tblGrid>
      <w:tr w:rsidR="00A20ACF" w:rsidRPr="00EC30C2" w:rsidTr="00A82634">
        <w:trPr>
          <w:trHeight w:val="697"/>
        </w:trPr>
        <w:tc>
          <w:tcPr>
            <w:tcW w:w="10065" w:type="dxa"/>
            <w:vAlign w:val="center"/>
          </w:tcPr>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r>
            <w:r w:rsidR="006C7B50">
              <w:rPr>
                <w:b/>
              </w:rPr>
              <w:t xml:space="preserve"> </w:t>
            </w:r>
            <w:r w:rsidR="006108FC">
              <w:rPr>
                <w:b/>
              </w:rPr>
              <w:t>Licitație deschisă</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6C7B50">
            <w:pPr>
              <w:tabs>
                <w:tab w:val="center" w:pos="-6663"/>
                <w:tab w:val="left" w:pos="567"/>
                <w:tab w:val="right" w:pos="10206"/>
              </w:tabs>
            </w:pPr>
            <w:r w:rsidRPr="00FF430B">
              <w:t>„</w:t>
            </w:r>
            <w:r w:rsidR="007B392A" w:rsidRPr="00FF430B">
              <w:t>___”_________20</w:t>
            </w:r>
            <w:r w:rsidR="006C7B50">
              <w:t>2</w:t>
            </w:r>
            <w:r w:rsidR="002656DD">
              <w:t>4</w:t>
            </w:r>
            <w:r w:rsidR="007B392A" w:rsidRPr="00FF430B">
              <w:t xml:space="preserve">                                      </w:t>
            </w:r>
            <w:r w:rsidR="0019071C" w:rsidRPr="00FF430B">
              <w:t xml:space="preserve">                                         </w:t>
            </w:r>
            <w:r w:rsidR="007B392A" w:rsidRPr="00FF430B">
              <w:t xml:space="preserve"> </w:t>
            </w:r>
            <w:r w:rsidR="006C7B50">
              <w:t xml:space="preserve">            </w:t>
            </w:r>
            <w:r w:rsidR="007B392A" w:rsidRPr="00FF430B">
              <w:t xml:space="preserve"> </w:t>
            </w:r>
            <w:r w:rsidR="006C7B50">
              <w:t>mun. Strășeni</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6C7B50">
              <w:rPr>
                <w:kern w:val="28"/>
                <w:sz w:val="20"/>
                <w:szCs w:val="20"/>
              </w:rPr>
              <w:t xml:space="preserve">       </w:t>
            </w:r>
            <w:r w:rsidRPr="00FF430B">
              <w:rPr>
                <w:kern w:val="28"/>
                <w:sz w:val="20"/>
                <w:szCs w:val="20"/>
              </w:rPr>
              <w:t>(</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6C7B50" w:rsidRDefault="00460653" w:rsidP="006C7B50">
            <w:pPr>
              <w:pStyle w:val="af3"/>
              <w:tabs>
                <w:tab w:val="left" w:pos="567"/>
                <w:tab w:val="right" w:pos="9531"/>
              </w:tabs>
              <w:ind w:firstLine="0"/>
              <w:rPr>
                <w:lang w:val="en-TT"/>
              </w:rPr>
            </w:pPr>
            <w:r w:rsidRPr="00A10133">
              <w:rPr>
                <w:lang w:val="en-TT"/>
              </w:rPr>
              <w:t xml:space="preserve">Prezentul contract este încheiat în urma procedurii de achiziție nr. </w:t>
            </w:r>
            <w:r w:rsidR="00E74367" w:rsidRPr="00E74367">
              <w:rPr>
                <w:b/>
                <w:color w:val="5B9BD5" w:themeColor="accent1"/>
                <w:u w:val="single"/>
                <w:lang w:val="en-TT"/>
              </w:rPr>
              <w:t>conform informației din</w:t>
            </w:r>
            <w:r w:rsidR="00E74367" w:rsidRPr="00E74367">
              <w:rPr>
                <w:b/>
                <w:i/>
                <w:color w:val="5B9BD5" w:themeColor="accent1"/>
                <w:u w:val="single"/>
                <w:lang w:val="en-TT"/>
              </w:rPr>
              <w:t xml:space="preserve"> </w:t>
            </w:r>
            <w:r w:rsidR="00E74367" w:rsidRPr="00E74367">
              <w:rPr>
                <w:b/>
                <w:color w:val="5B9BD5" w:themeColor="accent1"/>
                <w:u w:val="single"/>
                <w:lang w:val="en-TT"/>
              </w:rPr>
              <w:t>SIA RSAP</w:t>
            </w:r>
            <w:r w:rsidR="00E74367">
              <w:rPr>
                <w:lang w:val="en-TT"/>
              </w:rPr>
              <w:t xml:space="preserve"> </w:t>
            </w:r>
            <w:r w:rsidRPr="00A10133">
              <w:rPr>
                <w:lang w:val="en-TT"/>
              </w:rPr>
              <w:t xml:space="preserve">din data___________________, </w:t>
            </w:r>
            <w:r w:rsidRPr="006C7B50">
              <w:rPr>
                <w:lang w:val="en-TT"/>
              </w:rPr>
              <w:t>între</w:t>
            </w:r>
            <w:r w:rsidR="006C7B50">
              <w:rPr>
                <w:lang w:val="ro-RO"/>
              </w:rPr>
              <w:t xml:space="preserve"> </w:t>
            </w:r>
            <w:r w:rsidR="006C7B50" w:rsidRPr="00167BE2">
              <w:rPr>
                <w:b/>
                <w:lang w:val="ro-RO"/>
              </w:rPr>
              <w:t>Aparatul Preşedintelui raionului Străşeni</w:t>
            </w:r>
            <w:r w:rsidR="006C7B50" w:rsidRPr="00167BE2">
              <w:rPr>
                <w:lang w:val="ro-RO"/>
              </w:rPr>
              <w:t xml:space="preserve">, cu sediul în mun. </w:t>
            </w:r>
            <w:r w:rsidR="006C7B50" w:rsidRPr="00167BE2">
              <w:rPr>
                <w:lang w:val="fr-FR"/>
              </w:rPr>
              <w:t>Străşeni,</w:t>
            </w:r>
            <w:r w:rsidR="006C7B50" w:rsidRPr="00167BE2">
              <w:rPr>
                <w:vertAlign w:val="subscript"/>
                <w:lang w:val="fr-FR"/>
              </w:rPr>
              <w:t xml:space="preserve"> </w:t>
            </w:r>
            <w:r w:rsidR="006C7B50" w:rsidRPr="00167BE2">
              <w:rPr>
                <w:lang w:val="fr-FR"/>
              </w:rPr>
              <w:t>str. Mihai Eminescu, nr. 28,</w:t>
            </w:r>
            <w:r w:rsidR="006C7B50" w:rsidRPr="00167BE2">
              <w:rPr>
                <w:spacing w:val="4"/>
                <w:lang w:val="pt-BR"/>
              </w:rPr>
              <w:t xml:space="preserve"> telefon/fax: </w:t>
            </w:r>
            <w:r w:rsidR="006C7B50" w:rsidRPr="00167BE2">
              <w:rPr>
                <w:spacing w:val="5"/>
                <w:lang w:val="pt-BR"/>
              </w:rPr>
              <w:t>0(237)</w:t>
            </w:r>
            <w:r w:rsidR="006C7B50">
              <w:rPr>
                <w:spacing w:val="5"/>
                <w:lang w:val="pt-BR"/>
              </w:rPr>
              <w:t xml:space="preserve"> </w:t>
            </w:r>
            <w:r w:rsidR="006C7B50" w:rsidRPr="00167BE2">
              <w:rPr>
                <w:spacing w:val="5"/>
                <w:lang w:val="pt-BR"/>
              </w:rPr>
              <w:t xml:space="preserve">2 36 30, </w:t>
            </w:r>
            <w:r w:rsidR="006C7B50" w:rsidRPr="00167BE2">
              <w:rPr>
                <w:spacing w:val="2"/>
                <w:lang w:val="pt-BR"/>
              </w:rPr>
              <w:t xml:space="preserve">cod fiscal: </w:t>
            </w:r>
            <w:r w:rsidR="006C7B50" w:rsidRPr="00167BE2">
              <w:rPr>
                <w:spacing w:val="7"/>
                <w:lang w:val="pt-BR"/>
              </w:rPr>
              <w:t>1017601000161</w:t>
            </w:r>
            <w:r w:rsidR="006C7B50" w:rsidRPr="00167BE2">
              <w:rPr>
                <w:spacing w:val="3"/>
                <w:lang w:val="pt-BR"/>
              </w:rPr>
              <w:t>,</w:t>
            </w:r>
            <w:r w:rsidR="006C7B50">
              <w:rPr>
                <w:lang w:val="ro-RO"/>
              </w:rPr>
              <w:t xml:space="preserve"> reprezentat prin </w:t>
            </w:r>
            <w:r w:rsidR="006C7B50" w:rsidRPr="00167BE2">
              <w:rPr>
                <w:lang w:val="pt-BR"/>
              </w:rPr>
              <w:t>președint</w:t>
            </w:r>
            <w:r w:rsidR="002656DD">
              <w:rPr>
                <w:lang w:val="pt-BR"/>
              </w:rPr>
              <w:t>a</w:t>
            </w:r>
            <w:r w:rsidR="006C7B50" w:rsidRPr="00167BE2">
              <w:rPr>
                <w:lang w:val="pt-BR"/>
              </w:rPr>
              <w:t xml:space="preserve"> raionului Strășeni, </w:t>
            </w:r>
            <w:r w:rsidR="006C7B50" w:rsidRPr="00167BE2">
              <w:rPr>
                <w:lang w:val="ro-RO"/>
              </w:rPr>
              <w:t>d-</w:t>
            </w:r>
            <w:r w:rsidR="002656DD">
              <w:rPr>
                <w:lang w:val="ro-RO"/>
              </w:rPr>
              <w:t>na mariana DÎMCENCO</w:t>
            </w:r>
            <w:r w:rsidR="006C7B50" w:rsidRPr="00167BE2">
              <w:rPr>
                <w:spacing w:val="5"/>
                <w:lang w:val="pt-BR"/>
              </w:rPr>
              <w:t xml:space="preserve">, </w:t>
            </w:r>
            <w:r w:rsidR="006C7B50" w:rsidRPr="00167BE2">
              <w:rPr>
                <w:lang w:val="fr-FR"/>
              </w:rPr>
              <w:t>care acţionează în baza Legii nr.</w:t>
            </w:r>
            <w:r w:rsidR="006C7B50" w:rsidRPr="00167BE2">
              <w:rPr>
                <w:b/>
                <w:lang w:val="fr-FR"/>
              </w:rPr>
              <w:t xml:space="preserve"> </w:t>
            </w:r>
            <w:r w:rsidR="006C7B50" w:rsidRPr="00167BE2">
              <w:rPr>
                <w:lang w:val="fr-FR"/>
              </w:rPr>
              <w:t>436/2006 cu privire la administraţia publică locală</w:t>
            </w:r>
            <w:r w:rsidR="006C7B50">
              <w:rPr>
                <w:lang w:val="en-TT"/>
              </w:rPr>
              <w:t xml:space="preserve">, </w:t>
            </w:r>
            <w:r w:rsidRPr="006C7B50">
              <w:rPr>
                <w:lang w:val="en-TT"/>
              </w:rPr>
              <w:t>în calitate de</w:t>
            </w:r>
            <w:r w:rsidR="00B51B6E" w:rsidRPr="006C7B50">
              <w:rPr>
                <w:lang w:val="en-TT"/>
              </w:rPr>
              <w:t xml:space="preserve"> Beneficiar, pe de o parte, şi</w:t>
            </w:r>
            <w:r w:rsidRPr="006C7B50">
              <w:rPr>
                <w:lang w:val="en-TT"/>
              </w:rPr>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A10133" w:rsidRDefault="00460653" w:rsidP="00385C85">
            <w:pPr>
              <w:pStyle w:val="af3"/>
              <w:tabs>
                <w:tab w:val="left" w:pos="567"/>
              </w:tabs>
              <w:ind w:firstLine="0"/>
              <w:rPr>
                <w:sz w:val="20"/>
                <w:szCs w:val="20"/>
                <w:lang w:val="en-TT"/>
              </w:rPr>
            </w:pPr>
            <w:r w:rsidRPr="00A10133">
              <w:rPr>
                <w:lang w:val="en-TT"/>
              </w:rPr>
              <w:t>telefon: ______________, fax: _____________,</w:t>
            </w:r>
            <w:r w:rsidR="00DF4DCF" w:rsidRPr="00A10133">
              <w:rPr>
                <w:lang w:val="en-TT"/>
              </w:rPr>
              <w:t xml:space="preserve"> </w:t>
            </w:r>
            <w:r w:rsidR="009157BF" w:rsidRPr="00A10133">
              <w:rPr>
                <w:lang w:val="en-TT"/>
              </w:rPr>
              <w:t>IDNO</w:t>
            </w:r>
            <w:r w:rsidRPr="00A10133">
              <w:rPr>
                <w:lang w:val="en-TT"/>
              </w:rPr>
              <w:t xml:space="preserve">________________ autorizat pentru activitatea în construcţii: autorizaţia nr. _______ </w:t>
            </w:r>
            <w:r w:rsidR="0016369C" w:rsidRPr="00A10133">
              <w:rPr>
                <w:lang w:val="en-TT"/>
              </w:rPr>
              <w:t>din „</w:t>
            </w:r>
            <w:r w:rsidRPr="00A10133">
              <w:rPr>
                <w:lang w:val="en-TT"/>
              </w:rPr>
              <w:t>__”______________20__, eliberată de __________________,pe un termen de ____</w:t>
            </w:r>
            <w:r w:rsidR="0016369C" w:rsidRPr="00A10133">
              <w:rPr>
                <w:lang w:val="en-TT"/>
              </w:rPr>
              <w:t xml:space="preserve"> ani, pentru genurile de </w:t>
            </w:r>
            <w:r w:rsidRPr="00A10133">
              <w:rPr>
                <w:lang w:val="en-TT"/>
              </w:rPr>
              <w:t>activitate___________________________________,</w:t>
            </w:r>
            <w:r w:rsidR="00CD0EA7" w:rsidRPr="00A10133">
              <w:rPr>
                <w:lang w:val="en-TT"/>
              </w:rPr>
              <w:t xml:space="preserve"> reprezentat prin </w:t>
            </w:r>
            <w:r w:rsidRPr="00A10133">
              <w:rPr>
                <w:lang w:val="en-TT"/>
              </w:rPr>
              <w:t>__________________</w:t>
            </w:r>
            <w:r w:rsidR="00CD0EA7" w:rsidRPr="00A10133">
              <w:rPr>
                <w:lang w:val="en-TT"/>
              </w:rPr>
              <w:t>__________________</w:t>
            </w:r>
            <w:r w:rsidRPr="00A10133">
              <w:rPr>
                <w:lang w:val="en-TT"/>
              </w:rPr>
              <w:t>_, în calitate</w:t>
            </w:r>
            <w:r w:rsidR="00CD0EA7" w:rsidRPr="00A10133">
              <w:rPr>
                <w:lang w:val="en-TT"/>
              </w:rPr>
              <w:t xml:space="preserve"> de Antreprenor, pe de altă parte.</w:t>
            </w:r>
          </w:p>
          <w:p w:rsidR="001A5517" w:rsidRPr="00A10133" w:rsidRDefault="00460653" w:rsidP="00385C85">
            <w:pPr>
              <w:pStyle w:val="af3"/>
              <w:tabs>
                <w:tab w:val="left" w:pos="567"/>
              </w:tabs>
              <w:ind w:firstLine="0"/>
              <w:rPr>
                <w:sz w:val="20"/>
                <w:szCs w:val="20"/>
                <w:lang w:val="en-TT"/>
              </w:rPr>
            </w:pPr>
            <w:r w:rsidRPr="00A10133">
              <w:rPr>
                <w:sz w:val="20"/>
                <w:szCs w:val="20"/>
                <w:lang w:val="en-TT"/>
              </w:rPr>
              <w:t xml:space="preserve"> (numele şi</w:t>
            </w:r>
            <w:r w:rsidR="005D4B79" w:rsidRPr="00A10133">
              <w:rPr>
                <w:sz w:val="20"/>
                <w:szCs w:val="20"/>
                <w:lang w:val="en-TT"/>
              </w:rPr>
              <w:t xml:space="preserve"> </w:t>
            </w:r>
            <w:r w:rsidRPr="00A10133">
              <w:rPr>
                <w:sz w:val="20"/>
                <w:szCs w:val="20"/>
                <w:lang w:val="en-TT"/>
              </w:rPr>
              <w:t>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2656DD" w:rsidRDefault="00A156C0" w:rsidP="002656DD">
            <w:pPr>
              <w:tabs>
                <w:tab w:val="left" w:pos="4786"/>
                <w:tab w:val="left" w:pos="10031"/>
              </w:tabs>
              <w:jc w:val="both"/>
              <w:rPr>
                <w:b/>
                <w:color w:val="5B9BD5" w:themeColor="accent1"/>
                <w:u w:val="single"/>
              </w:rPr>
            </w:pPr>
            <w:r w:rsidRPr="00FF430B">
              <w:t xml:space="preserve">1.1. </w:t>
            </w:r>
            <w:r w:rsidR="00460653" w:rsidRPr="00FF430B">
              <w:t xml:space="preserve">Antreprenorul se obligă să execute </w:t>
            </w:r>
            <w:r w:rsidR="002656DD" w:rsidRPr="002656DD">
              <w:rPr>
                <w:b/>
              </w:rPr>
              <w:t>Reparația capitală a sălii de sport la Gimnaziul ,,Mihai Viteazul”din mun. Strășeni</w:t>
            </w:r>
            <w:r w:rsidR="002656DD">
              <w:rPr>
                <w:b/>
              </w:rPr>
              <w:t xml:space="preserve"> </w:t>
            </w:r>
            <w:r w:rsidR="002656DD" w:rsidRPr="002656DD">
              <w:rPr>
                <w:i/>
              </w:rPr>
              <w:t>sau</w:t>
            </w:r>
            <w:r w:rsidR="002656DD">
              <w:rPr>
                <w:b/>
              </w:rPr>
              <w:t xml:space="preserve"> </w:t>
            </w:r>
            <w:r w:rsidR="002656DD" w:rsidRPr="002656DD">
              <w:rPr>
                <w:b/>
              </w:rPr>
              <w:t xml:space="preserve">Reparația capitală a sălii de sport la Liceul Teoretic ,,Ion Vatamanu” din mun. Strășeni </w:t>
            </w:r>
            <w:r w:rsidR="002656DD" w:rsidRPr="002656DD">
              <w:rPr>
                <w:i/>
              </w:rPr>
              <w:t>sau</w:t>
            </w:r>
            <w:r w:rsidR="002656DD" w:rsidRPr="002656DD">
              <w:rPr>
                <w:b/>
              </w:rPr>
              <w:t xml:space="preserve"> Reparația capitală a sălii de sport la Liceul Teoretic ,,Universul” din s. Scoreni, r-nul Strășeni</w:t>
            </w:r>
            <w:r w:rsidR="002656DD">
              <w:rPr>
                <w:b/>
                <w:color w:val="5B9BD5" w:themeColor="accent1"/>
                <w:u w:val="single"/>
              </w:rPr>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A10133" w:rsidRDefault="00A156C0" w:rsidP="00196AB4">
            <w:pPr>
              <w:pStyle w:val="af3"/>
              <w:tabs>
                <w:tab w:val="left" w:pos="567"/>
              </w:tabs>
              <w:spacing w:line="276" w:lineRule="auto"/>
              <w:ind w:firstLine="0"/>
              <w:rPr>
                <w:lang w:val="en-TT"/>
              </w:rPr>
            </w:pPr>
            <w:r w:rsidRPr="00A10133">
              <w:rPr>
                <w:lang w:val="en-TT"/>
              </w:rPr>
              <w:t xml:space="preserve">2.1. </w:t>
            </w:r>
            <w:r w:rsidR="00460653" w:rsidRPr="00A10133">
              <w:rPr>
                <w:lang w:val="en-TT"/>
              </w:rPr>
              <w:t xml:space="preserve">Durata de execuţie a lucrărilor contractate este de </w:t>
            </w:r>
            <w:r w:rsidR="009F0FE8" w:rsidRPr="00A10133">
              <w:rPr>
                <w:lang w:val="en-TT"/>
              </w:rPr>
              <w:t>_________ luni</w:t>
            </w:r>
            <w:r w:rsidR="005D4B79" w:rsidRPr="00A10133">
              <w:rPr>
                <w:lang w:val="en-TT"/>
              </w:rPr>
              <w:t xml:space="preserve"> </w:t>
            </w:r>
            <w:r w:rsidR="00EB65F6" w:rsidRPr="00A10133">
              <w:rPr>
                <w:lang w:val="en-TT"/>
              </w:rPr>
              <w:t>și zile___</w:t>
            </w:r>
            <w:r w:rsidR="00460653" w:rsidRPr="00A10133">
              <w:rPr>
                <w:lang w:val="en-TT"/>
              </w:rPr>
              <w:t>după primirea ordinului de începere a execuţiei</w:t>
            </w:r>
            <w:r w:rsidR="005D4B79" w:rsidRPr="00A10133">
              <w:rPr>
                <w:lang w:val="en-TT"/>
              </w:rPr>
              <w:t xml:space="preserve"> </w:t>
            </w:r>
            <w:r w:rsidR="00460653" w:rsidRPr="00A10133">
              <w:rPr>
                <w:lang w:val="en-TT"/>
              </w:rPr>
              <w:t>şi asigurării lucrului ritmic de către beneficiar</w:t>
            </w:r>
            <w:r w:rsidR="005D4B79" w:rsidRPr="00A10133">
              <w:rPr>
                <w:lang w:val="en-TT"/>
              </w:rPr>
              <w:t>-</w:t>
            </w:r>
            <w:r w:rsidR="00460653" w:rsidRPr="00A10133">
              <w:rPr>
                <w:lang w:val="en-TT"/>
              </w:rPr>
              <w:t>ordonatorul de credite.</w:t>
            </w:r>
          </w:p>
          <w:p w:rsidR="00460653" w:rsidRPr="00A10133" w:rsidRDefault="00A156C0" w:rsidP="00196AB4">
            <w:pPr>
              <w:pStyle w:val="af3"/>
              <w:tabs>
                <w:tab w:val="left" w:pos="567"/>
              </w:tabs>
              <w:spacing w:line="276" w:lineRule="auto"/>
              <w:ind w:firstLine="0"/>
              <w:rPr>
                <w:lang w:val="en-TT"/>
              </w:rPr>
            </w:pPr>
            <w:r w:rsidRPr="00A10133">
              <w:rPr>
                <w:lang w:val="en-TT"/>
              </w:rPr>
              <w:t xml:space="preserve">2.2. </w:t>
            </w:r>
            <w:r w:rsidR="00460653" w:rsidRPr="00A10133">
              <w:rPr>
                <w:lang w:val="en-TT"/>
              </w:rPr>
              <w:t xml:space="preserve">Graficul de execuţie a lucrărilor se va efectua conform specificaţiei din anexa </w:t>
            </w:r>
            <w:r w:rsidR="009157BF" w:rsidRPr="00A10133">
              <w:rPr>
                <w:lang w:val="en-TT"/>
              </w:rPr>
              <w:t xml:space="preserve">la </w:t>
            </w:r>
            <w:r w:rsidR="00460653" w:rsidRPr="00A10133">
              <w:rPr>
                <w:lang w:val="en-TT"/>
              </w:rPr>
              <w:t xml:space="preserve">prezentul contract. </w:t>
            </w:r>
          </w:p>
          <w:p w:rsidR="00460653" w:rsidRPr="00A10133" w:rsidRDefault="00A156C0" w:rsidP="00196AB4">
            <w:pPr>
              <w:pStyle w:val="af3"/>
              <w:tabs>
                <w:tab w:val="left" w:pos="567"/>
              </w:tabs>
              <w:spacing w:line="276" w:lineRule="auto"/>
              <w:ind w:firstLine="0"/>
              <w:rPr>
                <w:lang w:val="en-TT"/>
              </w:rPr>
            </w:pPr>
            <w:r w:rsidRPr="00A10133">
              <w:rPr>
                <w:lang w:val="en-TT"/>
              </w:rPr>
              <w:lastRenderedPageBreak/>
              <w:t xml:space="preserve">2.3. </w:t>
            </w:r>
            <w:r w:rsidR="00460653" w:rsidRPr="00A10133">
              <w:rPr>
                <w:lang w:val="en-TT"/>
              </w:rPr>
              <w:t xml:space="preserve">Perioada de execuţie poate fi prelungită </w:t>
            </w:r>
            <w:r w:rsidR="00EB65F6" w:rsidRPr="00A10133">
              <w:rPr>
                <w:lang w:val="en-TT"/>
              </w:rPr>
              <w:t xml:space="preserve">sau suspendată </w:t>
            </w:r>
            <w:r w:rsidR="00460653" w:rsidRPr="00A10133">
              <w:rPr>
                <w:lang w:val="en-TT"/>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A10133" w:rsidRDefault="00A156C0" w:rsidP="00196AB4">
            <w:pPr>
              <w:pStyle w:val="af3"/>
              <w:tabs>
                <w:tab w:val="left" w:pos="567"/>
              </w:tabs>
              <w:spacing w:line="276" w:lineRule="auto"/>
              <w:ind w:firstLine="0"/>
              <w:rPr>
                <w:lang w:val="en-TT"/>
              </w:rPr>
            </w:pPr>
            <w:r w:rsidRPr="00A10133">
              <w:rPr>
                <w:lang w:val="en-TT"/>
              </w:rPr>
              <w:t xml:space="preserve">2.4. </w:t>
            </w:r>
            <w:r w:rsidR="00460653" w:rsidRPr="00A10133">
              <w:rPr>
                <w:lang w:val="en-TT"/>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A10133" w:rsidRDefault="00A156C0" w:rsidP="00196AB4">
            <w:pPr>
              <w:pStyle w:val="af3"/>
              <w:tabs>
                <w:tab w:val="left" w:pos="567"/>
              </w:tabs>
              <w:spacing w:line="276" w:lineRule="auto"/>
              <w:ind w:firstLine="0"/>
              <w:rPr>
                <w:lang w:val="en-TT"/>
              </w:rPr>
            </w:pPr>
            <w:r w:rsidRPr="00A10133">
              <w:rPr>
                <w:lang w:val="en-TT"/>
              </w:rPr>
              <w:t xml:space="preserve">2.5. </w:t>
            </w:r>
            <w:r w:rsidR="00460653" w:rsidRPr="00A10133">
              <w:rPr>
                <w:lang w:val="en-TT"/>
              </w:rPr>
              <w:t xml:space="preserve">La terminarea lucrărilor, Antreprenorul </w:t>
            </w:r>
            <w:r w:rsidR="00183D79" w:rsidRPr="00A10133">
              <w:rPr>
                <w:lang w:val="en-TT"/>
              </w:rPr>
              <w:t>va notifica Beneficiarul că su</w:t>
            </w:r>
            <w:r w:rsidR="00460653" w:rsidRPr="00A10133">
              <w:rPr>
                <w:lang w:val="en-TT"/>
              </w:rPr>
              <w:t>nt îndeplinite condiţiile de recepţie, solicitând convocarea comisiei. În baza acestei notificări, Bene</w:t>
            </w:r>
            <w:r w:rsidR="007E76DB">
              <w:rPr>
                <w:lang w:val="en-TT"/>
              </w:rPr>
              <w:t xml:space="preserve">ficiarul va convoca comisia de </w:t>
            </w:r>
            <w:r w:rsidR="00460653" w:rsidRPr="00A10133">
              <w:rPr>
                <w:lang w:val="en-TT"/>
              </w:rPr>
              <w:t>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A10133" w:rsidRDefault="00E503F9" w:rsidP="00196AB4">
            <w:pPr>
              <w:pStyle w:val="af3"/>
              <w:tabs>
                <w:tab w:val="left" w:pos="321"/>
              </w:tabs>
              <w:spacing w:line="276" w:lineRule="auto"/>
              <w:ind w:firstLine="0"/>
              <w:rPr>
                <w:lang w:val="en-TT"/>
              </w:rPr>
            </w:pPr>
            <w:r w:rsidRPr="00A10133">
              <w:rPr>
                <w:lang w:val="en-TT"/>
              </w:rPr>
              <w:t>3.2</w:t>
            </w:r>
            <w:r w:rsidR="00A156C0" w:rsidRPr="00A10133">
              <w:rPr>
                <w:lang w:val="en-TT"/>
              </w:rPr>
              <w:t>.</w:t>
            </w:r>
            <w:r w:rsidR="006C7B50">
              <w:rPr>
                <w:lang w:val="en-TT"/>
              </w:rPr>
              <w:t xml:space="preserve"> </w:t>
            </w:r>
            <w:r w:rsidR="00460653" w:rsidRPr="00A10133">
              <w:rPr>
                <w:lang w:val="en-TT"/>
              </w:rPr>
              <w:t xml:space="preserve">Achitările vor fi efectuate prin transfer în baza facturilor fiscale, după primirea proceselor </w:t>
            </w:r>
            <w:r w:rsidR="00A156C0" w:rsidRPr="00A10133">
              <w:rPr>
                <w:lang w:val="en-TT"/>
              </w:rPr>
              <w:t>–</w:t>
            </w:r>
            <w:r w:rsidR="00460653" w:rsidRPr="00A10133">
              <w:rPr>
                <w:lang w:val="en-TT"/>
              </w:rPr>
              <w:t xml:space="preserve"> verbale de recepţie a lucrărilor executate, semnate şi</w:t>
            </w:r>
            <w:r w:rsidR="00995AF6" w:rsidRPr="00A10133">
              <w:rPr>
                <w:lang w:val="en-TT"/>
              </w:rPr>
              <w:t xml:space="preserve"> acceptate de către Beneficiar.</w:t>
            </w:r>
          </w:p>
          <w:p w:rsidR="00A946E0" w:rsidRPr="00A10133" w:rsidRDefault="00A156C0" w:rsidP="00196AB4">
            <w:pPr>
              <w:pStyle w:val="af3"/>
              <w:tabs>
                <w:tab w:val="left" w:pos="37"/>
              </w:tabs>
              <w:spacing w:line="276" w:lineRule="auto"/>
              <w:ind w:firstLine="0"/>
              <w:rPr>
                <w:lang w:val="en-TT"/>
              </w:rPr>
            </w:pPr>
            <w:r w:rsidRPr="00A10133">
              <w:rPr>
                <w:lang w:val="en-TT"/>
              </w:rPr>
              <w:t xml:space="preserve">3.3. </w:t>
            </w:r>
            <w:r w:rsidR="00460653" w:rsidRPr="00A10133">
              <w:rPr>
                <w:lang w:val="en-TT"/>
              </w:rPr>
              <w:t>Beneficiarul va verifica procesele</w:t>
            </w:r>
            <w:r w:rsidR="009E719D" w:rsidRPr="00A10133">
              <w:rPr>
                <w:lang w:val="en-TT"/>
              </w:rPr>
              <w:t>-</w:t>
            </w:r>
            <w:r w:rsidR="00460653" w:rsidRPr="00A10133">
              <w:rPr>
                <w:lang w:val="en-TT"/>
              </w:rPr>
              <w:t xml:space="preserve">verbale de recepție a lucrărilor executate în termen de </w:t>
            </w:r>
            <w:r w:rsidR="007E76DB">
              <w:rPr>
                <w:lang w:val="en-TT"/>
              </w:rPr>
              <w:t>15</w:t>
            </w:r>
            <w:r w:rsidR="00460653" w:rsidRPr="00A10133">
              <w:rPr>
                <w:lang w:val="en-TT"/>
              </w:rPr>
              <w:t xml:space="preserve"> zile calendaristice de la primirea acestora de la Antreprenor.</w:t>
            </w:r>
          </w:p>
          <w:p w:rsidR="00A946E0" w:rsidRPr="00A10133" w:rsidRDefault="00316769" w:rsidP="00196AB4">
            <w:pPr>
              <w:pStyle w:val="af3"/>
              <w:tabs>
                <w:tab w:val="left" w:pos="37"/>
              </w:tabs>
              <w:spacing w:line="276" w:lineRule="auto"/>
              <w:ind w:firstLine="0"/>
              <w:rPr>
                <w:lang w:val="en-TT"/>
              </w:rPr>
            </w:pPr>
            <w:r w:rsidRPr="00A10133">
              <w:rPr>
                <w:lang w:val="en-TT"/>
              </w:rPr>
              <w:t>3.4</w:t>
            </w:r>
            <w:r w:rsidR="00A156C0" w:rsidRPr="00A10133">
              <w:rPr>
                <w:lang w:val="en-TT"/>
              </w:rPr>
              <w:t xml:space="preserve">. </w:t>
            </w:r>
            <w:r w:rsidR="00460653" w:rsidRPr="00A10133">
              <w:rPr>
                <w:lang w:val="en-TT"/>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A10133">
              <w:rPr>
                <w:lang w:val="en-TT"/>
              </w:rPr>
              <w:t>u su</w:t>
            </w:r>
            <w:r w:rsidR="00460653" w:rsidRPr="00A10133">
              <w:rPr>
                <w:lang w:val="en-TT"/>
              </w:rPr>
              <w:t xml:space="preserve">nt în litigiu va fi plătită imediat. </w:t>
            </w:r>
          </w:p>
          <w:p w:rsidR="00E503F9" w:rsidRPr="00A10133" w:rsidRDefault="00316769" w:rsidP="00196AB4">
            <w:pPr>
              <w:pStyle w:val="af3"/>
              <w:tabs>
                <w:tab w:val="left" w:pos="37"/>
              </w:tabs>
              <w:spacing w:line="276" w:lineRule="auto"/>
              <w:ind w:firstLine="0"/>
              <w:rPr>
                <w:lang w:val="en-TT"/>
              </w:rPr>
            </w:pPr>
            <w:r w:rsidRPr="00A10133">
              <w:rPr>
                <w:lang w:val="en-TT"/>
              </w:rPr>
              <w:t>3.5</w:t>
            </w:r>
            <w:r w:rsidR="00A156C0" w:rsidRPr="00A10133">
              <w:rPr>
                <w:lang w:val="en-TT"/>
              </w:rPr>
              <w:t>.</w:t>
            </w:r>
            <w:r w:rsidR="006C7B50">
              <w:rPr>
                <w:lang w:val="en-TT"/>
              </w:rPr>
              <w:t xml:space="preserve"> </w:t>
            </w:r>
            <w:r w:rsidR="00460653" w:rsidRPr="00A10133">
              <w:rPr>
                <w:lang w:val="en-TT"/>
              </w:rPr>
              <w:t xml:space="preserve">Lucrările nu </w:t>
            </w:r>
            <w:r w:rsidR="00183D79" w:rsidRPr="00A10133">
              <w:rPr>
                <w:lang w:val="en-TT"/>
              </w:rPr>
              <w:t>vor fi considerate finalizate pâ</w:t>
            </w:r>
            <w:r w:rsidR="00460653" w:rsidRPr="00A10133">
              <w:rPr>
                <w:lang w:val="en-TT"/>
              </w:rPr>
              <w:t>nă</w:t>
            </w:r>
            <w:r w:rsidR="00183D79" w:rsidRPr="00A10133">
              <w:rPr>
                <w:lang w:val="en-TT"/>
              </w:rPr>
              <w:t xml:space="preserve"> câ</w:t>
            </w:r>
            <w:r w:rsidR="00460653" w:rsidRPr="00A10133">
              <w:rPr>
                <w:lang w:val="en-TT"/>
              </w:rPr>
              <w:t>nd procesul-verbal de rec</w:t>
            </w:r>
            <w:r w:rsidR="006C7B50">
              <w:rPr>
                <w:lang w:val="en-TT"/>
              </w:rPr>
              <w:t xml:space="preserve">epţie la terminarea lucrărilor </w:t>
            </w:r>
            <w:r w:rsidR="00460653" w:rsidRPr="00A10133">
              <w:rPr>
                <w:lang w:val="en-TT"/>
              </w:rPr>
              <w:t xml:space="preserve">nu va fi semnat de comisia de recepţie, care confirmă că lucrările au fost executate </w:t>
            </w:r>
            <w:r w:rsidR="00A946E0" w:rsidRPr="00A10133">
              <w:rPr>
                <w:lang w:val="en-TT"/>
              </w:rPr>
              <w:t>conform contractului.</w:t>
            </w:r>
          </w:p>
          <w:p w:rsidR="00267805" w:rsidRPr="00A10133" w:rsidRDefault="00316769" w:rsidP="00A101F6">
            <w:pPr>
              <w:pStyle w:val="af3"/>
              <w:tabs>
                <w:tab w:val="left" w:pos="37"/>
              </w:tabs>
              <w:spacing w:line="276" w:lineRule="auto"/>
              <w:ind w:firstLine="0"/>
              <w:rPr>
                <w:lang w:val="en-TT"/>
              </w:rPr>
            </w:pPr>
            <w:r w:rsidRPr="00A10133">
              <w:rPr>
                <w:lang w:val="en-TT"/>
              </w:rPr>
              <w:t>3.6</w:t>
            </w:r>
            <w:r w:rsidR="00A227F2" w:rsidRPr="00A10133">
              <w:rPr>
                <w:lang w:val="en-TT"/>
              </w:rPr>
              <w:t>.</w:t>
            </w:r>
            <w:r w:rsidR="006C7B50">
              <w:rPr>
                <w:lang w:val="en-TT"/>
              </w:rPr>
              <w:t xml:space="preserve"> </w:t>
            </w:r>
            <w:r w:rsidR="00A227F2" w:rsidRPr="00A10133">
              <w:rPr>
                <w:lang w:val="en-TT"/>
              </w:rPr>
              <w:t>Garanţia de bună execuţie se va restitui Antreprenorului în baza notificării Beneficiarului către agentul bancar. Notificarea se va face după semnarea procesului-verbal de recepţie la terminarea lucrărilor în cel mult 15 zile.</w:t>
            </w:r>
            <w:r w:rsidR="005D4B79" w:rsidRPr="00A10133">
              <w:rPr>
                <w:lang w:val="en-TT"/>
              </w:rPr>
              <w:t xml:space="preserve"> </w:t>
            </w:r>
            <w:r w:rsidR="00EB65F6" w:rsidRPr="00A10133">
              <w:rPr>
                <w:lang w:val="en-TT"/>
              </w:rPr>
              <w:t>În cazul recepţiei cu obiecţii,</w:t>
            </w:r>
            <w:r w:rsidR="005D4B79" w:rsidRPr="00A10133">
              <w:rPr>
                <w:lang w:val="en-TT"/>
              </w:rPr>
              <w:t xml:space="preserve"> </w:t>
            </w:r>
            <w:r w:rsidR="00EB65F6" w:rsidRPr="00A10133">
              <w:rPr>
                <w:lang w:val="en-TT"/>
              </w:rPr>
              <w:t xml:space="preserve">garanţia se va restitui în cel mult 15 zile </w:t>
            </w:r>
            <w:r w:rsidR="00EB65F6" w:rsidRPr="00A10133">
              <w:rPr>
                <w:lang w:val="en-TT"/>
              </w:rPr>
              <w:lastRenderedPageBreak/>
              <w:t>după înlăturarea acestora.</w:t>
            </w:r>
          </w:p>
          <w:p w:rsidR="00A156C0" w:rsidRPr="00A10133" w:rsidRDefault="00A156C0" w:rsidP="00196AB4">
            <w:pPr>
              <w:pStyle w:val="af3"/>
              <w:tabs>
                <w:tab w:val="left" w:pos="37"/>
              </w:tabs>
              <w:spacing w:line="276" w:lineRule="auto"/>
              <w:ind w:firstLine="0"/>
              <w:rPr>
                <w:lang w:val="en-TT"/>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A10133" w:rsidRDefault="00A101F6" w:rsidP="00371806">
            <w:pPr>
              <w:pStyle w:val="af3"/>
              <w:tabs>
                <w:tab w:val="left" w:pos="567"/>
              </w:tabs>
              <w:spacing w:line="276" w:lineRule="auto"/>
              <w:ind w:firstLine="0"/>
              <w:rPr>
                <w:lang w:val="en-TT"/>
              </w:rPr>
            </w:pPr>
            <w:r w:rsidRPr="00A10133">
              <w:rPr>
                <w:lang w:val="en-TT"/>
              </w:rPr>
              <w:t xml:space="preserve">4.3. </w:t>
            </w:r>
            <w:r w:rsidR="00D7570D" w:rsidRPr="00A10133">
              <w:rPr>
                <w:lang w:val="en-TT"/>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A10133" w:rsidRDefault="00A156C0" w:rsidP="00196AB4">
            <w:pPr>
              <w:pStyle w:val="af3"/>
              <w:tabs>
                <w:tab w:val="left" w:pos="567"/>
              </w:tabs>
              <w:spacing w:line="276" w:lineRule="auto"/>
              <w:ind w:firstLine="0"/>
              <w:rPr>
                <w:lang w:val="en-TT"/>
              </w:rPr>
            </w:pPr>
            <w:r w:rsidRPr="00A10133">
              <w:rPr>
                <w:lang w:val="en-TT"/>
              </w:rPr>
              <w:t xml:space="preserve">4.4. </w:t>
            </w:r>
            <w:r w:rsidR="00460653" w:rsidRPr="00A10133">
              <w:rPr>
                <w:lang w:val="en-TT"/>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A10133" w:rsidRDefault="00A101F6" w:rsidP="00196AB4">
            <w:pPr>
              <w:pStyle w:val="af3"/>
              <w:tabs>
                <w:tab w:val="left" w:pos="567"/>
              </w:tabs>
              <w:spacing w:line="276" w:lineRule="auto"/>
              <w:ind w:firstLine="0"/>
              <w:rPr>
                <w:lang w:val="en-TT"/>
              </w:rPr>
            </w:pPr>
            <w:r w:rsidRPr="00A10133">
              <w:rPr>
                <w:lang w:val="en-TT"/>
              </w:rPr>
              <w:t xml:space="preserve">4.5. </w:t>
            </w:r>
            <w:r w:rsidR="00460653" w:rsidRPr="00A10133">
              <w:rPr>
                <w:lang w:val="en-TT"/>
              </w:rPr>
              <w:t>Desenele, calculele, verificările calculelor, caietele de măsurări (ataşamentele) şi alte documente, pe care Beneficiarul sau Antreprenorul trebuie să le întocmească şi</w:t>
            </w:r>
            <w:r w:rsidR="005D4B79" w:rsidRPr="00A10133">
              <w:rPr>
                <w:lang w:val="en-TT"/>
              </w:rPr>
              <w:t xml:space="preserve"> </w:t>
            </w:r>
            <w:r w:rsidR="00460653" w:rsidRPr="00A10133">
              <w:rPr>
                <w:lang w:val="en-TT"/>
              </w:rPr>
              <w:t>s</w:t>
            </w:r>
            <w:r w:rsidR="00183D79" w:rsidRPr="00A10133">
              <w:rPr>
                <w:lang w:val="en-TT"/>
              </w:rPr>
              <w:t>u</w:t>
            </w:r>
            <w:r w:rsidR="00460653" w:rsidRPr="00A10133">
              <w:rPr>
                <w:lang w:val="en-TT"/>
              </w:rPr>
              <w:t xml:space="preserve">nt cerute de subantreprenorul proiectant, vor fi puse la dispoziţia acestuia de către Antreprenor. </w:t>
            </w:r>
          </w:p>
          <w:p w:rsidR="00460653" w:rsidRPr="00A10133" w:rsidRDefault="00A156C0" w:rsidP="00196AB4">
            <w:pPr>
              <w:pStyle w:val="af3"/>
              <w:tabs>
                <w:tab w:val="left" w:pos="567"/>
              </w:tabs>
              <w:spacing w:line="276" w:lineRule="auto"/>
              <w:ind w:firstLine="0"/>
              <w:rPr>
                <w:lang w:val="en-TT"/>
              </w:rPr>
            </w:pPr>
            <w:r w:rsidRPr="00A10133">
              <w:rPr>
                <w:lang w:val="en-TT"/>
              </w:rPr>
              <w:t xml:space="preserve">4.6. </w:t>
            </w:r>
            <w:r w:rsidR="00460653" w:rsidRPr="00A10133">
              <w:rPr>
                <w:lang w:val="en-TT"/>
              </w:rPr>
              <w:t>Oferta adjudecată face parte integrantă din contract. Ea trebuie să fie corectă şi completă. Preţurile stabilite vor acoperi toate obligaţiunile din contract şi toate operaţiunile pentru terminarea şi</w:t>
            </w:r>
            <w:r w:rsidR="005D4B79" w:rsidRPr="00A10133">
              <w:rPr>
                <w:lang w:val="en-TT"/>
              </w:rPr>
              <w:t xml:space="preserve"> </w:t>
            </w:r>
            <w:r w:rsidR="00460653" w:rsidRPr="00A10133">
              <w:rPr>
                <w:lang w:val="en-TT"/>
              </w:rPr>
              <w:t xml:space="preserve">întreţinerea corespunzătoare a lucrărilor. </w:t>
            </w:r>
          </w:p>
          <w:p w:rsidR="00460653" w:rsidRPr="00A10133" w:rsidRDefault="00A156C0" w:rsidP="00196AB4">
            <w:pPr>
              <w:pStyle w:val="af3"/>
              <w:tabs>
                <w:tab w:val="left" w:pos="567"/>
              </w:tabs>
              <w:spacing w:line="276" w:lineRule="auto"/>
              <w:ind w:firstLine="0"/>
              <w:rPr>
                <w:lang w:val="en-TT"/>
              </w:rPr>
            </w:pPr>
            <w:r w:rsidRPr="00A10133">
              <w:rPr>
                <w:lang w:val="en-TT"/>
              </w:rPr>
              <w:t xml:space="preserve">4.7. </w:t>
            </w:r>
            <w:r w:rsidR="00460653" w:rsidRPr="00A10133">
              <w:rPr>
                <w:lang w:val="en-TT"/>
              </w:rPr>
              <w:t>Dacă Beneficiarul nu emite în timp util dispoziţii suplimentare care să conţină</w:t>
            </w:r>
            <w:r w:rsidR="005D4B79" w:rsidRPr="00A10133">
              <w:rPr>
                <w:lang w:val="en-TT"/>
              </w:rPr>
              <w:t xml:space="preserve"> </w:t>
            </w:r>
            <w:r w:rsidR="00460653" w:rsidRPr="00A10133">
              <w:rPr>
                <w:lang w:val="en-TT"/>
              </w:rPr>
              <w:t>instrucţiuni sau aprobări, ordine, directive, sau detalii, Antreprenorul va notifica Beneficiarul prin scrisori, de c</w:t>
            </w:r>
            <w:r w:rsidR="00183D79" w:rsidRPr="00A10133">
              <w:rPr>
                <w:lang w:val="en-TT"/>
              </w:rPr>
              <w:t>â</w:t>
            </w:r>
            <w:r w:rsidR="00460653" w:rsidRPr="00A10133">
              <w:rPr>
                <w:lang w:val="en-TT"/>
              </w:rPr>
              <w:t>te ori este posibil, că acestea pot să provoace înt</w:t>
            </w:r>
            <w:r w:rsidR="00183D79" w:rsidRPr="00A10133">
              <w:rPr>
                <w:lang w:val="en-TT"/>
              </w:rPr>
              <w:t>â</w:t>
            </w:r>
            <w:r w:rsidR="00460653" w:rsidRPr="00A10133">
              <w:rPr>
                <w:lang w:val="en-TT"/>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A10133" w:rsidRDefault="00A156C0" w:rsidP="00196AB4">
            <w:pPr>
              <w:pStyle w:val="af3"/>
              <w:tabs>
                <w:tab w:val="left" w:pos="567"/>
              </w:tabs>
              <w:spacing w:line="276" w:lineRule="auto"/>
              <w:ind w:firstLine="0"/>
              <w:rPr>
                <w:lang w:val="en-TT"/>
              </w:rPr>
            </w:pPr>
            <w:r w:rsidRPr="00A10133">
              <w:rPr>
                <w:lang w:val="en-TT"/>
              </w:rPr>
              <w:t xml:space="preserve">4.8. </w:t>
            </w:r>
            <w:r w:rsidR="00460653" w:rsidRPr="00A10133">
              <w:rPr>
                <w:lang w:val="en-TT"/>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A10133" w:rsidRDefault="00A156C0" w:rsidP="00196AB4">
            <w:pPr>
              <w:pStyle w:val="af3"/>
              <w:tabs>
                <w:tab w:val="left" w:pos="567"/>
              </w:tabs>
              <w:spacing w:line="276" w:lineRule="auto"/>
              <w:ind w:firstLine="0"/>
              <w:rPr>
                <w:lang w:val="en-TT"/>
              </w:rPr>
            </w:pPr>
            <w:r w:rsidRPr="00A10133">
              <w:rPr>
                <w:lang w:val="en-TT"/>
              </w:rPr>
              <w:t xml:space="preserve">4.9. </w:t>
            </w:r>
            <w:r w:rsidR="00460653" w:rsidRPr="00A10133">
              <w:rPr>
                <w:lang w:val="en-TT"/>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A10133">
              <w:rPr>
                <w:lang w:val="en-TT"/>
              </w:rPr>
              <w:t xml:space="preserve"> </w:t>
            </w:r>
            <w:r w:rsidR="00460653" w:rsidRPr="00A10133">
              <w:rPr>
                <w:lang w:val="en-TT"/>
              </w:rPr>
              <w:t xml:space="preserve">şi pentru procedeele de execuţie utilizate. </w:t>
            </w:r>
          </w:p>
          <w:p w:rsidR="00460653" w:rsidRPr="00A10133" w:rsidRDefault="00A156C0" w:rsidP="00196AB4">
            <w:pPr>
              <w:pStyle w:val="af3"/>
              <w:tabs>
                <w:tab w:val="left" w:pos="567"/>
              </w:tabs>
              <w:spacing w:line="276" w:lineRule="auto"/>
              <w:ind w:firstLine="0"/>
              <w:rPr>
                <w:lang w:val="en-TT"/>
              </w:rPr>
            </w:pPr>
            <w:r w:rsidRPr="00A10133">
              <w:rPr>
                <w:lang w:val="en-TT"/>
              </w:rPr>
              <w:t xml:space="preserve">4.10. </w:t>
            </w:r>
            <w:r w:rsidR="00460653" w:rsidRPr="00A10133">
              <w:rPr>
                <w:lang w:val="en-TT"/>
              </w:rPr>
              <w:t xml:space="preserve">Antreprenorul, prin </w:t>
            </w:r>
            <w:r w:rsidR="002F6A1E" w:rsidRPr="00A10133">
              <w:rPr>
                <w:lang w:val="en-TT"/>
              </w:rPr>
              <w:t xml:space="preserve">atribuirea </w:t>
            </w:r>
            <w:r w:rsidR="00460653" w:rsidRPr="00A10133">
              <w:rPr>
                <w:lang w:val="en-TT"/>
              </w:rPr>
              <w:t>ofertei în favoarea sa, se angajează să</w:t>
            </w:r>
            <w:r w:rsidR="00BC46B3" w:rsidRPr="00A10133">
              <w:rPr>
                <w:lang w:val="en-TT"/>
              </w:rPr>
              <w:t xml:space="preserve"> prezinte</w:t>
            </w:r>
            <w:r w:rsidR="005D4B79" w:rsidRPr="00A10133">
              <w:rPr>
                <w:lang w:val="en-TT"/>
              </w:rPr>
              <w:t xml:space="preserve"> </w:t>
            </w:r>
            <w:r w:rsidR="00EA64B0" w:rsidRPr="00A10133">
              <w:rPr>
                <w:lang w:val="en-TT"/>
              </w:rPr>
              <w:t xml:space="preserve">garanţia de bună execuţie </w:t>
            </w:r>
            <w:r w:rsidR="001830C5">
              <w:rPr>
                <w:lang w:val="en-TT"/>
              </w:rPr>
              <w:t>a contractului</w:t>
            </w:r>
            <w:r w:rsidR="00E74367">
              <w:rPr>
                <w:lang w:val="en-TT"/>
              </w:rPr>
              <w:t xml:space="preserve"> </w:t>
            </w:r>
            <w:r w:rsidR="00E74367" w:rsidRPr="00E74367">
              <w:rPr>
                <w:rFonts w:eastAsia="PMingLiU"/>
                <w:bCs/>
                <w:sz w:val="22"/>
                <w:szCs w:val="22"/>
                <w:lang w:val="en-TT" w:eastAsia="zh-CN"/>
              </w:rPr>
              <w:t>(</w:t>
            </w:r>
            <w:r w:rsidR="00E74367" w:rsidRPr="00E74367">
              <w:rPr>
                <w:rFonts w:eastAsia="PMingLiU"/>
                <w:bCs/>
                <w:i/>
                <w:sz w:val="22"/>
                <w:szCs w:val="22"/>
                <w:lang w:val="en-TT" w:eastAsia="zh-CN"/>
              </w:rPr>
              <w:t>Contract de cont bancar de depozit - garanţie de bună execuție a contractului de antrepriză</w:t>
            </w:r>
            <w:r w:rsidR="00E74367" w:rsidRPr="00E74367">
              <w:rPr>
                <w:rFonts w:eastAsia="PMingLiU"/>
                <w:bCs/>
                <w:lang w:val="en-TT" w:eastAsia="zh-CN"/>
              </w:rPr>
              <w:t>)</w:t>
            </w:r>
            <w:r w:rsidR="001830C5">
              <w:rPr>
                <w:lang w:val="en-TT"/>
              </w:rPr>
              <w:t xml:space="preserve">, </w:t>
            </w:r>
            <w:r w:rsidR="001830C5" w:rsidRPr="001830C5">
              <w:rPr>
                <w:lang w:val="en-TT"/>
              </w:rPr>
              <w:t>obținută de la banca unde se deservește, pentru o sumă în cuantum de 10 % din valoarea contractului atribuit, constituindu-se prin reţineri succesive din plăţile facturilor de achitare a lucrărilor executate.</w:t>
            </w:r>
          </w:p>
          <w:p w:rsidR="00267805" w:rsidRPr="00A10133" w:rsidRDefault="00A156C0" w:rsidP="00684D44">
            <w:pPr>
              <w:pStyle w:val="af3"/>
              <w:tabs>
                <w:tab w:val="left" w:pos="567"/>
              </w:tabs>
              <w:spacing w:line="276" w:lineRule="auto"/>
              <w:ind w:firstLine="0"/>
              <w:rPr>
                <w:lang w:val="en-TT"/>
              </w:rPr>
            </w:pPr>
            <w:r w:rsidRPr="00A10133">
              <w:rPr>
                <w:lang w:val="en-TT"/>
              </w:rPr>
              <w:t>4.11.</w:t>
            </w:r>
            <w:r w:rsidR="00A109E6" w:rsidRPr="00A10133">
              <w:rPr>
                <w:lang w:val="en-TT"/>
              </w:rPr>
              <w:t xml:space="preserve"> Autoritatea contractantă eliberează/restituie</w:t>
            </w:r>
            <w:r w:rsidR="005D4B79" w:rsidRPr="00A10133">
              <w:rPr>
                <w:lang w:val="en-TT"/>
              </w:rPr>
              <w:t xml:space="preserve"> </w:t>
            </w:r>
            <w:r w:rsidR="00A109E6" w:rsidRPr="00A10133">
              <w:rPr>
                <w:lang w:val="en-TT"/>
              </w:rPr>
              <w:t>g</w:t>
            </w:r>
            <w:r w:rsidR="00460653" w:rsidRPr="00A10133">
              <w:rPr>
                <w:lang w:val="en-TT"/>
              </w:rPr>
              <w:t>aranţia de bună execuţie Antreprenorului după semnarea procesului-verbal de recepţie finală</w:t>
            </w:r>
            <w:r w:rsidR="00A109E6" w:rsidRPr="00A10133">
              <w:rPr>
                <w:lang w:val="en-TT"/>
              </w:rPr>
              <w:t>/ procesului-verbal la terminarea lucrărilor</w:t>
            </w:r>
            <w:r w:rsidR="00460653" w:rsidRPr="00A10133">
              <w:rPr>
                <w:lang w:val="en-TT"/>
              </w:rPr>
              <w:t xml:space="preserve"> în cel mult 15 zile</w:t>
            </w:r>
            <w:r w:rsidR="00E838F8" w:rsidRPr="00A10133">
              <w:rPr>
                <w:lang w:val="en-TT"/>
              </w:rPr>
              <w:t>.</w:t>
            </w:r>
            <w:r w:rsidR="005D4B79" w:rsidRPr="00A10133">
              <w:rPr>
                <w:lang w:val="en-TT"/>
              </w:rPr>
              <w:t xml:space="preserve"> </w:t>
            </w:r>
            <w:r w:rsidR="00EB65F6" w:rsidRPr="00A10133">
              <w:rPr>
                <w:lang w:val="en-TT"/>
              </w:rPr>
              <w:t>În cazul recepţiei cu obiecţii,</w:t>
            </w:r>
            <w:r w:rsidR="005D4B79" w:rsidRPr="00A10133">
              <w:rPr>
                <w:lang w:val="en-TT"/>
              </w:rPr>
              <w:t xml:space="preserve"> </w:t>
            </w:r>
            <w:r w:rsidR="00EB65F6" w:rsidRPr="00A10133">
              <w:rPr>
                <w:lang w:val="en-TT"/>
              </w:rPr>
              <w:t>garanţia se va restitui în cel mult 15 zile după înlăturarea acestora.</w:t>
            </w:r>
          </w:p>
          <w:p w:rsidR="00460653" w:rsidRPr="00A10133" w:rsidRDefault="00A156C0" w:rsidP="00196AB4">
            <w:pPr>
              <w:pStyle w:val="af3"/>
              <w:tabs>
                <w:tab w:val="left" w:pos="567"/>
              </w:tabs>
              <w:spacing w:line="276" w:lineRule="auto"/>
              <w:ind w:firstLine="0"/>
              <w:rPr>
                <w:lang w:val="en-TT"/>
              </w:rPr>
            </w:pPr>
            <w:r w:rsidRPr="00A10133">
              <w:rPr>
                <w:lang w:val="en-TT"/>
              </w:rPr>
              <w:t>4.12.</w:t>
            </w:r>
            <w:r w:rsidR="001830C5">
              <w:rPr>
                <w:lang w:val="en-TT"/>
              </w:rPr>
              <w:t xml:space="preserve"> </w:t>
            </w:r>
            <w:r w:rsidR="00460653" w:rsidRPr="00A10133">
              <w:rPr>
                <w:lang w:val="en-TT"/>
              </w:rPr>
              <w:t>Antreprenorul trebuie să constituie garanţia de bună execuţie după primirea scris</w:t>
            </w:r>
            <w:r w:rsidR="00404C0D" w:rsidRPr="00A10133">
              <w:rPr>
                <w:lang w:val="en-TT"/>
              </w:rPr>
              <w:t>orii de acceptare, dar nu mai târ</w:t>
            </w:r>
            <w:r w:rsidR="00460653" w:rsidRPr="00A10133">
              <w:rPr>
                <w:lang w:val="en-TT"/>
              </w:rPr>
              <w:t>ziu de dat</w:t>
            </w:r>
            <w:r w:rsidR="00404C0D" w:rsidRPr="00A10133">
              <w:rPr>
                <w:lang w:val="en-TT"/>
              </w:rPr>
              <w:t>a încheierii contractului. Atât</w:t>
            </w:r>
            <w:r w:rsidR="00460653" w:rsidRPr="00A10133">
              <w:rPr>
                <w:lang w:val="en-TT"/>
              </w:rPr>
              <w:t xml:space="preserve"> timp c</w:t>
            </w:r>
            <w:r w:rsidR="00404C0D" w:rsidRPr="00A10133">
              <w:rPr>
                <w:lang w:val="en-TT"/>
              </w:rPr>
              <w:t>â</w:t>
            </w:r>
            <w:r w:rsidR="00460653" w:rsidRPr="00A10133">
              <w:rPr>
                <w:lang w:val="en-TT"/>
              </w:rPr>
              <w:t>t el nu şi-a îndeplinit această obligaţiune, Beneficiarul poate să reţină garanţia</w:t>
            </w:r>
            <w:r w:rsidR="005D4B79" w:rsidRPr="00A10133">
              <w:rPr>
                <w:lang w:val="en-TT"/>
              </w:rPr>
              <w:t xml:space="preserve"> </w:t>
            </w:r>
            <w:r w:rsidR="00E364D5" w:rsidRPr="00A10133">
              <w:rPr>
                <w:lang w:val="en-TT"/>
              </w:rPr>
              <w:t>Antreprenorului</w:t>
            </w:r>
            <w:r w:rsidR="00460653" w:rsidRPr="00A10133">
              <w:rPr>
                <w:lang w:val="en-TT"/>
              </w:rPr>
              <w:t xml:space="preserve"> pentru ofertă. </w:t>
            </w:r>
          </w:p>
          <w:p w:rsidR="00460653" w:rsidRPr="00A10133" w:rsidRDefault="00A156C0" w:rsidP="00196AB4">
            <w:pPr>
              <w:pStyle w:val="af3"/>
              <w:tabs>
                <w:tab w:val="left" w:pos="567"/>
              </w:tabs>
              <w:spacing w:line="276" w:lineRule="auto"/>
              <w:ind w:firstLine="0"/>
              <w:rPr>
                <w:lang w:val="en-TT"/>
              </w:rPr>
            </w:pPr>
            <w:r w:rsidRPr="00A10133">
              <w:rPr>
                <w:lang w:val="en-TT"/>
              </w:rPr>
              <w:lastRenderedPageBreak/>
              <w:t>4.1</w:t>
            </w:r>
            <w:r w:rsidR="00893327" w:rsidRPr="00A10133">
              <w:rPr>
                <w:lang w:val="en-TT"/>
              </w:rPr>
              <w:t>3</w:t>
            </w:r>
            <w:r w:rsidRPr="00A10133">
              <w:rPr>
                <w:lang w:val="en-TT"/>
              </w:rPr>
              <w:t xml:space="preserve">. </w:t>
            </w:r>
            <w:r w:rsidR="00460653" w:rsidRPr="00A10133">
              <w:rPr>
                <w:lang w:val="en-TT"/>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A10133" w:rsidRDefault="00A156C0" w:rsidP="00196AB4">
            <w:pPr>
              <w:pStyle w:val="af3"/>
              <w:tabs>
                <w:tab w:val="left" w:pos="567"/>
              </w:tabs>
              <w:spacing w:line="276" w:lineRule="auto"/>
              <w:ind w:firstLine="0"/>
              <w:rPr>
                <w:lang w:val="en-TT"/>
              </w:rPr>
            </w:pPr>
            <w:r w:rsidRPr="00A10133">
              <w:rPr>
                <w:lang w:val="en-TT"/>
              </w:rPr>
              <w:t>4.1</w:t>
            </w:r>
            <w:r w:rsidR="00893327" w:rsidRPr="00A10133">
              <w:rPr>
                <w:lang w:val="en-TT"/>
              </w:rPr>
              <w:t>4</w:t>
            </w:r>
            <w:r w:rsidRPr="00A10133">
              <w:rPr>
                <w:lang w:val="en-TT"/>
              </w:rPr>
              <w:t xml:space="preserve">. </w:t>
            </w:r>
            <w:r w:rsidR="00460653" w:rsidRPr="00A10133">
              <w:rPr>
                <w:lang w:val="en-TT"/>
              </w:rPr>
              <w:t>La lucrările la care se fac încercări, se consideră calitatea probei îndeplinită at</w:t>
            </w:r>
            <w:r w:rsidR="00E171D4" w:rsidRPr="00A10133">
              <w:rPr>
                <w:lang w:val="en-TT"/>
              </w:rPr>
              <w:t>â</w:t>
            </w:r>
            <w:r w:rsidR="00460653" w:rsidRPr="00A10133">
              <w:rPr>
                <w:lang w:val="en-TT"/>
              </w:rPr>
              <w:t>ta timp c</w:t>
            </w:r>
            <w:r w:rsidR="00E171D4" w:rsidRPr="00A10133">
              <w:rPr>
                <w:lang w:val="en-TT"/>
              </w:rPr>
              <w:t>â</w:t>
            </w:r>
            <w:r w:rsidR="00460653" w:rsidRPr="00A10133">
              <w:rPr>
                <w:lang w:val="en-TT"/>
              </w:rPr>
              <w:t xml:space="preserve">t rezultatele se înscriu în limitele admise prin reglementările tehnice. </w:t>
            </w:r>
          </w:p>
          <w:p w:rsidR="00460653" w:rsidRPr="00A10133" w:rsidRDefault="00A156C0" w:rsidP="00196AB4">
            <w:pPr>
              <w:pStyle w:val="af3"/>
              <w:tabs>
                <w:tab w:val="left" w:pos="567"/>
              </w:tabs>
              <w:spacing w:line="276" w:lineRule="auto"/>
              <w:ind w:firstLine="0"/>
              <w:rPr>
                <w:lang w:val="en-TT"/>
              </w:rPr>
            </w:pPr>
            <w:r w:rsidRPr="00A10133">
              <w:rPr>
                <w:lang w:val="en-TT"/>
              </w:rPr>
              <w:t>4.</w:t>
            </w:r>
            <w:r w:rsidR="00603AB4" w:rsidRPr="00A10133">
              <w:rPr>
                <w:lang w:val="en-TT"/>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A10133" w:rsidRDefault="00A156C0" w:rsidP="00196AB4">
            <w:pPr>
              <w:pStyle w:val="af3"/>
              <w:tabs>
                <w:tab w:val="left" w:pos="567"/>
              </w:tabs>
              <w:spacing w:line="276" w:lineRule="auto"/>
              <w:ind w:firstLine="0"/>
              <w:rPr>
                <w:lang w:val="en-TT"/>
              </w:rPr>
            </w:pPr>
            <w:r w:rsidRPr="00A10133">
              <w:rPr>
                <w:lang w:val="en-TT"/>
              </w:rPr>
              <w:t>4.1</w:t>
            </w:r>
            <w:r w:rsidR="00040EA0" w:rsidRPr="00A10133">
              <w:rPr>
                <w:lang w:val="en-TT"/>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A10133" w:rsidRDefault="00A156C0" w:rsidP="00196AB4">
            <w:pPr>
              <w:pStyle w:val="af3"/>
              <w:tabs>
                <w:tab w:val="left" w:pos="567"/>
              </w:tabs>
              <w:spacing w:line="276" w:lineRule="auto"/>
              <w:ind w:firstLine="0"/>
              <w:rPr>
                <w:lang w:val="en-TT"/>
              </w:rPr>
            </w:pPr>
            <w:r w:rsidRPr="00A10133">
              <w:rPr>
                <w:lang w:val="en-TT"/>
              </w:rPr>
              <w:t>4.1</w:t>
            </w:r>
            <w:r w:rsidR="00893327" w:rsidRPr="00A10133">
              <w:rPr>
                <w:lang w:val="en-TT"/>
              </w:rPr>
              <w:t>7</w:t>
            </w:r>
            <w:r w:rsidRPr="00A10133">
              <w:rPr>
                <w:lang w:val="en-TT"/>
              </w:rPr>
              <w:t xml:space="preserve">. </w:t>
            </w:r>
            <w:r w:rsidR="00460653" w:rsidRPr="00A10133">
              <w:rPr>
                <w:lang w:val="en-TT"/>
              </w:rPr>
              <w:t>Dacă Antreprenorul consideră că dispoziţiile Beneficiarului s</w:t>
            </w:r>
            <w:r w:rsidR="00183D79" w:rsidRPr="00A10133">
              <w:rPr>
                <w:lang w:val="en-TT"/>
              </w:rPr>
              <w:t>u</w:t>
            </w:r>
            <w:r w:rsidR="00460653" w:rsidRPr="00A10133">
              <w:rPr>
                <w:lang w:val="en-TT"/>
              </w:rPr>
              <w:t xml:space="preserve">nt nejustificate sau inoportune, el poate </w:t>
            </w:r>
            <w:r w:rsidR="00E171D4" w:rsidRPr="00A10133">
              <w:rPr>
                <w:lang w:val="en-TT"/>
              </w:rPr>
              <w:t>înainta</w:t>
            </w:r>
            <w:r w:rsidR="005D4B79" w:rsidRPr="00A10133">
              <w:rPr>
                <w:lang w:val="en-TT"/>
              </w:rPr>
              <w:t xml:space="preserve"> </w:t>
            </w:r>
            <w:r w:rsidR="00460653" w:rsidRPr="00A10133">
              <w:rPr>
                <w:lang w:val="en-TT"/>
              </w:rPr>
              <w:t xml:space="preserve">obiecţii, dar acestea nu îl </w:t>
            </w:r>
            <w:r w:rsidR="00E171D4" w:rsidRPr="00A10133">
              <w:rPr>
                <w:lang w:val="en-TT"/>
              </w:rPr>
              <w:t>scutește</w:t>
            </w:r>
            <w:r w:rsidR="005D4B79" w:rsidRPr="00A10133">
              <w:rPr>
                <w:lang w:val="en-TT"/>
              </w:rPr>
              <w:t xml:space="preserve"> </w:t>
            </w:r>
            <w:r w:rsidR="00460653" w:rsidRPr="00A10133">
              <w:rPr>
                <w:lang w:val="en-TT"/>
              </w:rPr>
              <w:t xml:space="preserve">de </w:t>
            </w:r>
            <w:r w:rsidR="00E364D5" w:rsidRPr="00A10133">
              <w:rPr>
                <w:lang w:val="en-TT"/>
              </w:rPr>
              <w:t xml:space="preserve">obligația de </w:t>
            </w:r>
            <w:r w:rsidR="00460653" w:rsidRPr="00A10133">
              <w:rPr>
                <w:lang w:val="en-TT"/>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A10133" w:rsidRDefault="00A156C0" w:rsidP="00196AB4">
            <w:pPr>
              <w:pStyle w:val="af3"/>
              <w:tabs>
                <w:tab w:val="left" w:pos="567"/>
              </w:tabs>
              <w:spacing w:line="276" w:lineRule="auto"/>
              <w:ind w:firstLine="0"/>
              <w:rPr>
                <w:lang w:val="en-TT"/>
              </w:rPr>
            </w:pPr>
            <w:r w:rsidRPr="00A10133">
              <w:rPr>
                <w:lang w:val="en-TT"/>
              </w:rPr>
              <w:t>4.1</w:t>
            </w:r>
            <w:r w:rsidR="00893327" w:rsidRPr="00A10133">
              <w:rPr>
                <w:lang w:val="en-TT"/>
              </w:rPr>
              <w:t>8</w:t>
            </w:r>
            <w:r w:rsidRPr="00A10133">
              <w:rPr>
                <w:lang w:val="en-TT"/>
              </w:rPr>
              <w:t xml:space="preserve">. </w:t>
            </w:r>
            <w:r w:rsidR="00460653" w:rsidRPr="00A10133">
              <w:rPr>
                <w:lang w:val="en-TT"/>
              </w:rPr>
              <w:t>Trasarea axelor principale, bornelor de referinţă, căilor de circulaţieşi limitelor terenului pus la dispoziţia Antreprenorului, precum şi materializarea cotelor de nivel în i</w:t>
            </w:r>
            <w:r w:rsidR="00183D79" w:rsidRPr="00A10133">
              <w:rPr>
                <w:lang w:val="en-TT"/>
              </w:rPr>
              <w:t>mediata apropiere a terenului, su</w:t>
            </w:r>
            <w:r w:rsidR="00460653" w:rsidRPr="00A10133">
              <w:rPr>
                <w:lang w:val="en-TT"/>
              </w:rPr>
              <w:t>nt</w:t>
            </w:r>
            <w:r w:rsidR="005D4B79" w:rsidRPr="00A10133">
              <w:rPr>
                <w:lang w:val="en-TT"/>
              </w:rPr>
              <w:t xml:space="preserve"> </w:t>
            </w:r>
            <w:r w:rsidR="00460653" w:rsidRPr="00A10133">
              <w:rPr>
                <w:lang w:val="en-TT"/>
              </w:rPr>
              <w:t xml:space="preserve">obligaţiuni ale Antreprenorului. </w:t>
            </w:r>
          </w:p>
          <w:p w:rsidR="00460653" w:rsidRPr="00A10133" w:rsidRDefault="00A156C0" w:rsidP="00196AB4">
            <w:pPr>
              <w:pStyle w:val="af3"/>
              <w:tabs>
                <w:tab w:val="left" w:pos="567"/>
              </w:tabs>
              <w:spacing w:line="276" w:lineRule="auto"/>
              <w:ind w:firstLine="0"/>
              <w:rPr>
                <w:lang w:val="en-TT"/>
              </w:rPr>
            </w:pPr>
            <w:r w:rsidRPr="00A10133">
              <w:rPr>
                <w:lang w:val="en-TT"/>
              </w:rPr>
              <w:t>4.</w:t>
            </w:r>
            <w:r w:rsidR="00893327" w:rsidRPr="00A10133">
              <w:rPr>
                <w:lang w:val="en-TT"/>
              </w:rPr>
              <w:t>19</w:t>
            </w:r>
            <w:r w:rsidRPr="00A10133">
              <w:rPr>
                <w:lang w:val="en-TT"/>
              </w:rPr>
              <w:t xml:space="preserve">. </w:t>
            </w:r>
            <w:r w:rsidR="00460653" w:rsidRPr="00A10133">
              <w:rPr>
                <w:lang w:val="en-TT"/>
              </w:rPr>
              <w:t xml:space="preserve">Pentru verificarea trasării de către Beneficiar sau proiectant, Antreprenorul este obligat să protejeze şi să păstreze toate reperele, bornele sau alte obiecte folosite la trasarea lucrărilor. </w:t>
            </w:r>
          </w:p>
          <w:p w:rsidR="00460653" w:rsidRPr="00A10133" w:rsidRDefault="00A156C0" w:rsidP="00196AB4">
            <w:pPr>
              <w:pStyle w:val="af3"/>
              <w:tabs>
                <w:tab w:val="left" w:pos="567"/>
              </w:tabs>
              <w:spacing w:line="276" w:lineRule="auto"/>
              <w:ind w:firstLine="0"/>
              <w:rPr>
                <w:lang w:val="en-TT"/>
              </w:rPr>
            </w:pPr>
            <w:r w:rsidRPr="00A10133">
              <w:rPr>
                <w:lang w:val="en-TT"/>
              </w:rPr>
              <w:t>4.2</w:t>
            </w:r>
            <w:r w:rsidR="00893327" w:rsidRPr="00A10133">
              <w:rPr>
                <w:lang w:val="en-TT"/>
              </w:rPr>
              <w:t>0</w:t>
            </w:r>
            <w:r w:rsidRPr="00A10133">
              <w:rPr>
                <w:lang w:val="en-TT"/>
              </w:rPr>
              <w:t xml:space="preserve">. </w:t>
            </w:r>
            <w:r w:rsidR="00460653" w:rsidRPr="00A10133">
              <w:rPr>
                <w:lang w:val="en-TT"/>
              </w:rPr>
              <w:t>Ridicările de teren, trasările şi cotele de nivel, precum şi alte documente puse la dispoziţia Antreprenorului de către Beneficiar pentru executarea contractului s</w:t>
            </w:r>
            <w:r w:rsidR="00E10C0A" w:rsidRPr="00A10133">
              <w:rPr>
                <w:lang w:val="en-TT"/>
              </w:rPr>
              <w:t>u</w:t>
            </w:r>
            <w:r w:rsidR="00460653" w:rsidRPr="00A10133">
              <w:rPr>
                <w:lang w:val="en-TT"/>
              </w:rPr>
              <w:t>nt hotărâtoare. Antreprenorul este obligat să verifice documentele primite şi să înştiinţeze Beneficiarul cu privire la erorile şi</w:t>
            </w:r>
            <w:r w:rsidR="005D4B79" w:rsidRPr="00A10133">
              <w:rPr>
                <w:lang w:val="en-TT"/>
              </w:rPr>
              <w:t xml:space="preserve"> </w:t>
            </w:r>
            <w:r w:rsidR="00460653" w:rsidRPr="00A10133">
              <w:rPr>
                <w:lang w:val="en-TT"/>
              </w:rPr>
              <w:t xml:space="preserve">inexactităţile constatate sau presupuse. </w:t>
            </w:r>
          </w:p>
          <w:p w:rsidR="00460653" w:rsidRPr="00A10133" w:rsidRDefault="00A156C0" w:rsidP="00196AB4">
            <w:pPr>
              <w:pStyle w:val="af3"/>
              <w:tabs>
                <w:tab w:val="left" w:pos="567"/>
              </w:tabs>
              <w:spacing w:line="276" w:lineRule="auto"/>
              <w:ind w:firstLine="0"/>
              <w:rPr>
                <w:lang w:val="en-TT"/>
              </w:rPr>
            </w:pPr>
            <w:r w:rsidRPr="00A10133">
              <w:rPr>
                <w:lang w:val="en-TT"/>
              </w:rPr>
              <w:t>4.2</w:t>
            </w:r>
            <w:r w:rsidR="00893327" w:rsidRPr="00A10133">
              <w:rPr>
                <w:lang w:val="en-TT"/>
              </w:rPr>
              <w:t>1</w:t>
            </w:r>
            <w:r w:rsidRPr="00A10133">
              <w:rPr>
                <w:lang w:val="en-TT"/>
              </w:rPr>
              <w:t xml:space="preserve">. </w:t>
            </w:r>
            <w:r w:rsidR="00460653" w:rsidRPr="00A10133">
              <w:rPr>
                <w:lang w:val="en-TT"/>
              </w:rPr>
              <w:t xml:space="preserve">Antreprenorul are obligaţia să stabilească toate relaţiile care reglementează raporturile cu subantreprenorii şi este răspunzător faţă de Beneficiar pentru respectarea de către subantreprenorii a </w:t>
            </w:r>
            <w:r w:rsidR="00AB7AE2" w:rsidRPr="00A10133">
              <w:rPr>
                <w:lang w:val="en-TT"/>
              </w:rPr>
              <w:t>prevederilor legale și obligațiunilor contractuale și profesionale</w:t>
            </w:r>
            <w:r w:rsidR="00460653" w:rsidRPr="00A10133">
              <w:rPr>
                <w:lang w:val="en-TT"/>
              </w:rPr>
              <w:t xml:space="preserve">. </w:t>
            </w:r>
          </w:p>
          <w:p w:rsidR="00460653" w:rsidRPr="00A10133" w:rsidRDefault="00A156C0" w:rsidP="00196AB4">
            <w:pPr>
              <w:pStyle w:val="af3"/>
              <w:tabs>
                <w:tab w:val="left" w:pos="567"/>
              </w:tabs>
              <w:spacing w:line="276" w:lineRule="auto"/>
              <w:ind w:firstLine="0"/>
              <w:rPr>
                <w:lang w:val="en-TT"/>
              </w:rPr>
            </w:pPr>
            <w:r w:rsidRPr="00A10133">
              <w:rPr>
                <w:lang w:val="en-TT"/>
              </w:rPr>
              <w:t>4.2</w:t>
            </w:r>
            <w:r w:rsidR="00893327" w:rsidRPr="00A10133">
              <w:rPr>
                <w:lang w:val="en-TT"/>
              </w:rPr>
              <w:t>2</w:t>
            </w:r>
            <w:r w:rsidRPr="00A10133">
              <w:rPr>
                <w:lang w:val="en-TT"/>
              </w:rPr>
              <w:t xml:space="preserve">. </w:t>
            </w:r>
            <w:r w:rsidR="00460653" w:rsidRPr="00A10133">
              <w:rPr>
                <w:lang w:val="en-TT"/>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A10133" w:rsidRDefault="00A156C0" w:rsidP="00196AB4">
            <w:pPr>
              <w:pStyle w:val="af3"/>
              <w:tabs>
                <w:tab w:val="left" w:pos="567"/>
              </w:tabs>
              <w:spacing w:line="276" w:lineRule="auto"/>
              <w:ind w:firstLine="0"/>
              <w:rPr>
                <w:lang w:val="en-TT"/>
              </w:rPr>
            </w:pPr>
            <w:r w:rsidRPr="00A10133">
              <w:rPr>
                <w:lang w:val="en-TT"/>
              </w:rPr>
              <w:t>4.2</w:t>
            </w:r>
            <w:r w:rsidR="00893327" w:rsidRPr="00A10133">
              <w:rPr>
                <w:lang w:val="en-TT"/>
              </w:rPr>
              <w:t>3</w:t>
            </w:r>
            <w:r w:rsidRPr="00A10133">
              <w:rPr>
                <w:lang w:val="en-TT"/>
              </w:rPr>
              <w:t xml:space="preserve">. </w:t>
            </w:r>
            <w:r w:rsidR="00460653" w:rsidRPr="00A10133">
              <w:rPr>
                <w:lang w:val="en-TT"/>
              </w:rPr>
              <w:t xml:space="preserve">În cazul neexecutării de către Antreprenor a dispoziţiilor din punctul 2.1., Beneficiarul poate opri lucrările, </w:t>
            </w:r>
            <w:r w:rsidR="00F53F69" w:rsidRPr="00A10133">
              <w:rPr>
                <w:lang w:val="en-TT"/>
              </w:rPr>
              <w:t xml:space="preserve">prin </w:t>
            </w:r>
            <w:r w:rsidR="00E364D5" w:rsidRPr="00A10133">
              <w:rPr>
                <w:lang w:val="en-TT"/>
              </w:rPr>
              <w:t xml:space="preserve">rezoluțiunea </w:t>
            </w:r>
            <w:r w:rsidR="00F53F69" w:rsidRPr="00A10133">
              <w:rPr>
                <w:lang w:val="en-TT"/>
              </w:rPr>
              <w:t>contractului</w:t>
            </w:r>
            <w:r w:rsidR="00460653" w:rsidRPr="00A10133">
              <w:rPr>
                <w:lang w:val="en-TT"/>
              </w:rPr>
              <w:t xml:space="preserve">, în condiţiile legii, </w:t>
            </w:r>
            <w:r w:rsidR="00F53F69" w:rsidRPr="00A10133">
              <w:rPr>
                <w:lang w:val="en-TT"/>
              </w:rPr>
              <w:t>totodată A</w:t>
            </w:r>
            <w:r w:rsidR="00316769" w:rsidRPr="00A10133">
              <w:rPr>
                <w:lang w:val="en-TT"/>
              </w:rPr>
              <w:t xml:space="preserve">ntreprenorul </w:t>
            </w:r>
            <w:r w:rsidR="00460653" w:rsidRPr="00A10133">
              <w:rPr>
                <w:lang w:val="en-TT"/>
              </w:rPr>
              <w:t>compense</w:t>
            </w:r>
            <w:r w:rsidR="00316769" w:rsidRPr="00A10133">
              <w:rPr>
                <w:lang w:val="en-TT"/>
              </w:rPr>
              <w:t>ază</w:t>
            </w:r>
            <w:r w:rsidR="00460653" w:rsidRPr="00A10133">
              <w:rPr>
                <w:lang w:val="en-TT"/>
              </w:rPr>
              <w:t xml:space="preserve"> cheltuielile aferente suportate de Beneficiar în legătură cu faptul neexecutării. </w:t>
            </w:r>
          </w:p>
          <w:p w:rsidR="00460653" w:rsidRPr="00A10133" w:rsidRDefault="00BE5A1E" w:rsidP="00196AB4">
            <w:pPr>
              <w:pStyle w:val="af3"/>
              <w:tabs>
                <w:tab w:val="left" w:pos="567"/>
              </w:tabs>
              <w:spacing w:line="276" w:lineRule="auto"/>
              <w:ind w:firstLine="0"/>
              <w:rPr>
                <w:lang w:val="en-TT"/>
              </w:rPr>
            </w:pPr>
            <w:r w:rsidRPr="00A10133">
              <w:rPr>
                <w:lang w:val="en-TT"/>
              </w:rPr>
              <w:t>4.2</w:t>
            </w:r>
            <w:r w:rsidR="00893327" w:rsidRPr="00A10133">
              <w:rPr>
                <w:lang w:val="en-TT"/>
              </w:rPr>
              <w:t>4</w:t>
            </w:r>
            <w:r w:rsidRPr="00A10133">
              <w:rPr>
                <w:lang w:val="en-TT"/>
              </w:rPr>
              <w:t xml:space="preserve">. </w:t>
            </w:r>
            <w:r w:rsidR="00460653" w:rsidRPr="00A10133">
              <w:rPr>
                <w:lang w:val="en-TT"/>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A10133" w:rsidRDefault="00BE5A1E" w:rsidP="00196AB4">
            <w:pPr>
              <w:pStyle w:val="af3"/>
              <w:tabs>
                <w:tab w:val="left" w:pos="567"/>
              </w:tabs>
              <w:spacing w:line="276" w:lineRule="auto"/>
              <w:ind w:firstLine="0"/>
              <w:rPr>
                <w:lang w:val="en-TT"/>
              </w:rPr>
            </w:pPr>
            <w:r w:rsidRPr="00A10133">
              <w:rPr>
                <w:lang w:val="en-TT"/>
              </w:rPr>
              <w:lastRenderedPageBreak/>
              <w:t>4.2</w:t>
            </w:r>
            <w:r w:rsidR="00893327" w:rsidRPr="00A10133">
              <w:rPr>
                <w:lang w:val="en-TT"/>
              </w:rPr>
              <w:t>5</w:t>
            </w:r>
            <w:r w:rsidRPr="00A10133">
              <w:rPr>
                <w:lang w:val="en-TT"/>
              </w:rPr>
              <w:t xml:space="preserve">. </w:t>
            </w:r>
            <w:r w:rsidR="00460653" w:rsidRPr="00A10133">
              <w:rPr>
                <w:lang w:val="en-TT"/>
              </w:rPr>
              <w:t>În timpul desfăşurării lucrărilor, Antreprenorul are obligaţia să menţină căile de acces libere, să retragă utilajele, să îndepărteze surplusurile de materiale, deşeuri</w:t>
            </w:r>
            <w:r w:rsidR="005D4B79" w:rsidRPr="00A10133">
              <w:rPr>
                <w:lang w:val="en-TT"/>
              </w:rPr>
              <w:t xml:space="preserve"> </w:t>
            </w:r>
            <w:r w:rsidR="00460653" w:rsidRPr="00A10133">
              <w:rPr>
                <w:lang w:val="en-TT"/>
              </w:rPr>
              <w:t>şi lucrări provizorii de orice fel, care nu s</w:t>
            </w:r>
            <w:r w:rsidR="00183D79" w:rsidRPr="00A10133">
              <w:rPr>
                <w:lang w:val="en-TT"/>
              </w:rPr>
              <w:t>u</w:t>
            </w:r>
            <w:r w:rsidR="00460653" w:rsidRPr="00A10133">
              <w:rPr>
                <w:lang w:val="en-TT"/>
              </w:rPr>
              <w:t>nt necesare, iar la terminarea lucrărilor, Antreprenorul va evacua de pe şantier toate utilajele de construcţie, surplusurile de materiale, deşeurile</w:t>
            </w:r>
            <w:r w:rsidR="005D4B79" w:rsidRPr="00A10133">
              <w:rPr>
                <w:lang w:val="en-TT"/>
              </w:rPr>
              <w:t xml:space="preserve"> </w:t>
            </w:r>
            <w:r w:rsidR="00460653" w:rsidRPr="00A10133">
              <w:rPr>
                <w:lang w:val="en-TT"/>
              </w:rPr>
              <w:t xml:space="preserve">şi lucrările provizorii. </w:t>
            </w:r>
          </w:p>
          <w:p w:rsidR="00B96242" w:rsidRPr="00A10133" w:rsidRDefault="00BE5A1E" w:rsidP="00196AB4">
            <w:pPr>
              <w:pStyle w:val="af3"/>
              <w:tabs>
                <w:tab w:val="left" w:pos="426"/>
                <w:tab w:val="left" w:pos="3645"/>
              </w:tabs>
              <w:spacing w:line="276" w:lineRule="auto"/>
              <w:ind w:firstLine="0"/>
              <w:rPr>
                <w:lang w:val="en-TT"/>
              </w:rPr>
            </w:pPr>
            <w:r w:rsidRPr="00A10133">
              <w:rPr>
                <w:lang w:val="en-TT"/>
              </w:rPr>
              <w:t>4.2</w:t>
            </w:r>
            <w:r w:rsidR="00893327" w:rsidRPr="00A10133">
              <w:rPr>
                <w:lang w:val="en-TT"/>
              </w:rPr>
              <w:t>6</w:t>
            </w:r>
            <w:r w:rsidRPr="00A10133">
              <w:rPr>
                <w:lang w:val="en-TT"/>
              </w:rPr>
              <w:t xml:space="preserve">. </w:t>
            </w:r>
            <w:r w:rsidR="00460653" w:rsidRPr="00A10133">
              <w:rPr>
                <w:lang w:val="en-TT"/>
              </w:rPr>
              <w:t>Beneficiarul trebuie să obţină, pe propria cheltuială, toate avizele, autorizaţiile</w:t>
            </w:r>
            <w:r w:rsidR="005D4B79" w:rsidRPr="00A10133">
              <w:rPr>
                <w:lang w:val="en-TT"/>
              </w:rPr>
              <w:t xml:space="preserve"> </w:t>
            </w:r>
            <w:r w:rsidR="00460653" w:rsidRPr="00A10133">
              <w:rPr>
                <w:lang w:val="en-TT"/>
              </w:rPr>
              <w:t xml:space="preserve">şi aprobările, să plătească toate taxele necesare legate de execuţia lucrărilor, precum şi pentru bunuri sau drepturi afectate sau care pot fi afectate de execuţia lucrărilor. </w:t>
            </w:r>
          </w:p>
          <w:p w:rsidR="00460653" w:rsidRPr="00A10133" w:rsidRDefault="00460653" w:rsidP="00196AB4">
            <w:pPr>
              <w:pStyle w:val="af3"/>
              <w:tabs>
                <w:tab w:val="left" w:pos="426"/>
                <w:tab w:val="left" w:pos="3645"/>
              </w:tabs>
              <w:spacing w:line="276" w:lineRule="auto"/>
              <w:ind w:firstLine="0"/>
              <w:rPr>
                <w:lang w:val="en-TT"/>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A10133" w:rsidRDefault="00BE5A1E" w:rsidP="00196AB4">
            <w:pPr>
              <w:pStyle w:val="af3"/>
              <w:tabs>
                <w:tab w:val="left" w:pos="567"/>
              </w:tabs>
              <w:spacing w:line="276" w:lineRule="auto"/>
              <w:ind w:firstLine="0"/>
              <w:rPr>
                <w:lang w:val="en-TT"/>
              </w:rPr>
            </w:pPr>
            <w:r w:rsidRPr="00A10133">
              <w:rPr>
                <w:lang w:val="en-TT"/>
              </w:rPr>
              <w:t xml:space="preserve">6.1. </w:t>
            </w:r>
            <w:r w:rsidR="005B666D" w:rsidRPr="00A10133">
              <w:rPr>
                <w:lang w:val="en-TT"/>
              </w:rPr>
              <w:t>Antreprenorul este obligat să execute toate lucrările, prevăzute în contract, în termenele stabilite prin graficul general de realizare a lucrărilor şi graficul de execuţie</w:t>
            </w:r>
            <w:r w:rsidR="005D4B79" w:rsidRPr="00A10133">
              <w:rPr>
                <w:lang w:val="en-TT"/>
              </w:rPr>
              <w:t xml:space="preserve"> </w:t>
            </w:r>
            <w:r w:rsidR="005B666D" w:rsidRPr="00A10133">
              <w:rPr>
                <w:lang w:val="en-TT"/>
              </w:rPr>
              <w:t>şi de o calitate corespunzătoare pre</w:t>
            </w:r>
            <w:r w:rsidR="007C5E2B">
              <w:rPr>
                <w:lang w:val="en-TT"/>
              </w:rPr>
              <w:t xml:space="preserve">vederilor actelor normative şi </w:t>
            </w:r>
            <w:r w:rsidR="005B666D" w:rsidRPr="00A10133">
              <w:rPr>
                <w:lang w:val="en-TT"/>
              </w:rPr>
              <w:t>prezentului contract.</w:t>
            </w:r>
          </w:p>
          <w:p w:rsidR="005B666D" w:rsidRPr="00A10133" w:rsidRDefault="00BE5A1E" w:rsidP="00196AB4">
            <w:pPr>
              <w:pStyle w:val="af3"/>
              <w:tabs>
                <w:tab w:val="left" w:pos="567"/>
              </w:tabs>
              <w:spacing w:line="276" w:lineRule="auto"/>
              <w:ind w:firstLine="0"/>
              <w:rPr>
                <w:lang w:val="en-TT"/>
              </w:rPr>
            </w:pPr>
            <w:r w:rsidRPr="00A10133">
              <w:rPr>
                <w:lang w:val="en-TT"/>
              </w:rPr>
              <w:t xml:space="preserve">6.2. </w:t>
            </w:r>
            <w:r w:rsidR="005B666D" w:rsidRPr="00A10133">
              <w:rPr>
                <w:lang w:val="en-TT"/>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A10133" w:rsidRDefault="00BE5A1E" w:rsidP="00196AB4">
            <w:pPr>
              <w:pStyle w:val="af3"/>
              <w:tabs>
                <w:tab w:val="left" w:pos="567"/>
              </w:tabs>
              <w:spacing w:line="276" w:lineRule="auto"/>
              <w:ind w:firstLine="0"/>
              <w:rPr>
                <w:lang w:val="en-TT"/>
              </w:rPr>
            </w:pPr>
            <w:r w:rsidRPr="00A10133">
              <w:rPr>
                <w:lang w:val="en-TT"/>
              </w:rPr>
              <w:t xml:space="preserve">6.3. </w:t>
            </w:r>
            <w:r w:rsidR="005B666D" w:rsidRPr="00A10133">
              <w:rPr>
                <w:lang w:val="en-TT"/>
              </w:rPr>
              <w:t xml:space="preserve">Pe parcursul execuţiei lucrărilor, Antreprenorul este obligat să comunice, la cererea Beneficiarului, datele de </w:t>
            </w:r>
            <w:r w:rsidR="00E364D5" w:rsidRPr="00A10133">
              <w:rPr>
                <w:lang w:val="en-TT"/>
              </w:rPr>
              <w:t>identificare</w:t>
            </w:r>
            <w:r w:rsidR="005D4B79" w:rsidRPr="00A10133">
              <w:rPr>
                <w:lang w:val="en-TT"/>
              </w:rPr>
              <w:t xml:space="preserve"> </w:t>
            </w:r>
            <w:r w:rsidR="005B666D" w:rsidRPr="00A10133">
              <w:rPr>
                <w:lang w:val="en-TT"/>
              </w:rPr>
              <w:t xml:space="preserve">ale subantreprenorilor. </w:t>
            </w:r>
          </w:p>
          <w:p w:rsidR="005B666D" w:rsidRPr="00A10133" w:rsidRDefault="00BE5A1E" w:rsidP="00196AB4">
            <w:pPr>
              <w:pStyle w:val="af3"/>
              <w:tabs>
                <w:tab w:val="left" w:pos="142"/>
                <w:tab w:val="left" w:pos="284"/>
              </w:tabs>
              <w:spacing w:line="276" w:lineRule="auto"/>
              <w:ind w:firstLine="0"/>
              <w:rPr>
                <w:lang w:val="en-TT"/>
              </w:rPr>
            </w:pPr>
            <w:r w:rsidRPr="00A10133">
              <w:rPr>
                <w:lang w:val="en-TT"/>
              </w:rPr>
              <w:t xml:space="preserve">6.4. </w:t>
            </w:r>
            <w:r w:rsidR="005B666D" w:rsidRPr="00A10133">
              <w:rPr>
                <w:lang w:val="en-TT"/>
              </w:rPr>
              <w:t>Angajarea forţei de muncă pe bază de a</w:t>
            </w:r>
            <w:r w:rsidR="003D06D0" w:rsidRPr="00A10133">
              <w:rPr>
                <w:lang w:val="en-TT"/>
              </w:rPr>
              <w:t>cord nu este considerată</w:t>
            </w:r>
            <w:r w:rsidR="005B666D" w:rsidRPr="00A10133">
              <w:rPr>
                <w:lang w:val="en-TT"/>
              </w:rPr>
              <w:t xml:space="preserve"> obiectul unei subcontractări.</w:t>
            </w:r>
          </w:p>
          <w:p w:rsidR="00684D44" w:rsidRPr="00A10133" w:rsidRDefault="00684D44" w:rsidP="00196AB4">
            <w:pPr>
              <w:pStyle w:val="af3"/>
              <w:tabs>
                <w:tab w:val="left" w:pos="142"/>
                <w:tab w:val="left" w:pos="284"/>
              </w:tabs>
              <w:spacing w:line="276" w:lineRule="auto"/>
              <w:ind w:firstLine="0"/>
              <w:rPr>
                <w:lang w:val="en-TT"/>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A10133" w:rsidRDefault="00BE5A1E" w:rsidP="00196AB4">
            <w:pPr>
              <w:pStyle w:val="af3"/>
              <w:tabs>
                <w:tab w:val="left" w:pos="0"/>
              </w:tabs>
              <w:spacing w:line="276" w:lineRule="auto"/>
              <w:ind w:firstLine="0"/>
              <w:rPr>
                <w:lang w:val="en-TT"/>
              </w:rPr>
            </w:pPr>
            <w:r w:rsidRPr="00A10133">
              <w:rPr>
                <w:lang w:val="en-TT"/>
              </w:rPr>
              <w:t xml:space="preserve">8.1. </w:t>
            </w:r>
            <w:r w:rsidR="00460653" w:rsidRPr="00A10133">
              <w:rPr>
                <w:lang w:val="en-TT"/>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A10133" w:rsidRDefault="00BE5A1E" w:rsidP="00196AB4">
            <w:pPr>
              <w:pStyle w:val="af3"/>
              <w:tabs>
                <w:tab w:val="left" w:pos="284"/>
              </w:tabs>
              <w:spacing w:line="276" w:lineRule="auto"/>
              <w:ind w:firstLine="0"/>
              <w:rPr>
                <w:lang w:val="en-TT"/>
              </w:rPr>
            </w:pPr>
            <w:r w:rsidRPr="00A10133">
              <w:rPr>
                <w:lang w:val="en-TT"/>
              </w:rPr>
              <w:t>8.2</w:t>
            </w:r>
            <w:r w:rsidR="00D05A94" w:rsidRPr="00A10133">
              <w:rPr>
                <w:lang w:val="en-TT"/>
              </w:rPr>
              <w:t>.</w:t>
            </w:r>
            <w:r w:rsidR="001830C5">
              <w:rPr>
                <w:lang w:val="en-TT"/>
              </w:rPr>
              <w:t xml:space="preserve"> </w:t>
            </w:r>
            <w:r w:rsidR="00460653" w:rsidRPr="00A10133">
              <w:rPr>
                <w:lang w:val="en-TT"/>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3"/>
              <w:tabs>
                <w:tab w:val="left" w:pos="284"/>
              </w:tabs>
              <w:spacing w:line="276" w:lineRule="auto"/>
              <w:ind w:firstLine="0"/>
            </w:pPr>
            <w:r w:rsidRPr="00A10133">
              <w:rPr>
                <w:lang w:val="en-TT"/>
              </w:rPr>
              <w:t xml:space="preserve">8.3. </w:t>
            </w:r>
            <w:r w:rsidR="00460653" w:rsidRPr="00A10133">
              <w:rPr>
                <w:lang w:val="en-TT"/>
              </w:rPr>
              <w:t>Probele neprevăzute şi comandate de Beneficiar pentru verificarea unor lucrări sau materiale puse în</w:t>
            </w:r>
            <w:r w:rsidR="005D4B79" w:rsidRPr="00A10133">
              <w:rPr>
                <w:lang w:val="en-TT"/>
              </w:rPr>
              <w:t xml:space="preserve"> </w:t>
            </w:r>
            <w:r w:rsidR="00460653" w:rsidRPr="00A10133">
              <w:rPr>
                <w:lang w:val="en-TT"/>
              </w:rPr>
              <w:t>operă vor fi suportate de Antreprenor, dacă s</w:t>
            </w:r>
            <w:r w:rsidR="003D06D0" w:rsidRPr="00A10133">
              <w:rPr>
                <w:lang w:val="en-TT"/>
              </w:rPr>
              <w:t>e dovedeşte că materialele nu su</w:t>
            </w:r>
            <w:r w:rsidR="00460653" w:rsidRPr="00A10133">
              <w:rPr>
                <w:lang w:val="en-TT"/>
              </w:rPr>
              <w:t xml:space="preserve">nt corespunzător calitative sau manopera nu este în conformitate cu prevederile contractului. </w:t>
            </w:r>
            <w:r w:rsidR="00460653" w:rsidRPr="00FF430B">
              <w:t xml:space="preserve">În caz contrar, Beneficiarul va suporta aceste cheltuieli. </w:t>
            </w:r>
          </w:p>
          <w:p w:rsidR="00460653" w:rsidRPr="00A10133" w:rsidRDefault="00D05A94" w:rsidP="00DA0C9D">
            <w:pPr>
              <w:pStyle w:val="af3"/>
              <w:numPr>
                <w:ilvl w:val="1"/>
                <w:numId w:val="16"/>
              </w:numPr>
              <w:tabs>
                <w:tab w:val="left" w:pos="284"/>
              </w:tabs>
              <w:spacing w:line="276" w:lineRule="auto"/>
              <w:ind w:left="0" w:hanging="425"/>
              <w:rPr>
                <w:lang w:val="en-TT"/>
              </w:rPr>
            </w:pPr>
            <w:r w:rsidRPr="00A10133">
              <w:rPr>
                <w:lang w:val="en-TT"/>
              </w:rPr>
              <w:t xml:space="preserve">8.4. </w:t>
            </w:r>
            <w:r w:rsidR="00460653" w:rsidRPr="00A10133">
              <w:rPr>
                <w:lang w:val="en-TT"/>
              </w:rPr>
              <w:t>Beneficiarul, proiectantul sau orice altă persoană autorizată de aceştia au acces tot timpul la lucrări pe şantier</w:t>
            </w:r>
            <w:r w:rsidR="005D4B79" w:rsidRPr="00A10133">
              <w:rPr>
                <w:lang w:val="en-TT"/>
              </w:rPr>
              <w:t xml:space="preserve"> </w:t>
            </w:r>
            <w:r w:rsidR="00460653" w:rsidRPr="00A10133">
              <w:rPr>
                <w:lang w:val="en-TT"/>
              </w:rPr>
              <w:t xml:space="preserve">şi în locurile unde se pregăteşte lucrarea, în depozite de materiale prefabricate etc. </w:t>
            </w:r>
          </w:p>
          <w:p w:rsidR="00460653" w:rsidRPr="00A10133" w:rsidRDefault="00D05A94" w:rsidP="00DA0C9D">
            <w:pPr>
              <w:pStyle w:val="af3"/>
              <w:numPr>
                <w:ilvl w:val="1"/>
                <w:numId w:val="16"/>
              </w:numPr>
              <w:tabs>
                <w:tab w:val="left" w:pos="284"/>
              </w:tabs>
              <w:spacing w:line="276" w:lineRule="auto"/>
              <w:ind w:left="0" w:hanging="425"/>
              <w:rPr>
                <w:lang w:val="en-TT"/>
              </w:rPr>
            </w:pPr>
            <w:r w:rsidRPr="00A10133">
              <w:rPr>
                <w:lang w:val="en-TT"/>
              </w:rPr>
              <w:t xml:space="preserve">8.5. </w:t>
            </w:r>
            <w:r w:rsidR="001830C5">
              <w:rPr>
                <w:lang w:val="en-TT"/>
              </w:rPr>
              <w:t xml:space="preserve">Lucrările care devin </w:t>
            </w:r>
            <w:r w:rsidR="00460653" w:rsidRPr="00A10133">
              <w:rPr>
                <w:lang w:val="en-TT"/>
              </w:rPr>
              <w:t>ascunse nu vor fi acoperite fără aprobarea responsabilului tehnic atestat şi, după caz, a proiectantului, Antreprenorul asigurând posibilitatea acestora să examineze şi să urmărească orice lucrare care urmează să fie ascunsă. Antreprenorul v</w:t>
            </w:r>
            <w:r w:rsidRPr="00A10133">
              <w:rPr>
                <w:lang w:val="en-TT"/>
              </w:rPr>
              <w:t>a</w:t>
            </w:r>
            <w:r w:rsidR="00460653" w:rsidRPr="00A10133">
              <w:rPr>
                <w:lang w:val="en-TT"/>
              </w:rPr>
              <w:t xml:space="preserve"> anunţa</w:t>
            </w:r>
            <w:r w:rsidR="00C33344" w:rsidRPr="00A10133">
              <w:rPr>
                <w:lang w:val="en-TT"/>
              </w:rPr>
              <w:t xml:space="preserve"> </w:t>
            </w:r>
            <w:r w:rsidR="00460653" w:rsidRPr="00A10133">
              <w:rPr>
                <w:lang w:val="en-TT"/>
              </w:rPr>
              <w:t>responsabilul tehnic</w:t>
            </w:r>
            <w:r w:rsidR="00183D79" w:rsidRPr="00A10133">
              <w:rPr>
                <w:lang w:val="en-TT"/>
              </w:rPr>
              <w:t xml:space="preserve"> atestat, proiectantul ori de câ</w:t>
            </w:r>
            <w:r w:rsidR="00460653" w:rsidRPr="00A10133">
              <w:rPr>
                <w:lang w:val="en-TT"/>
              </w:rPr>
              <w:t xml:space="preserve">te ori astfel de lucrări, </w:t>
            </w:r>
            <w:r w:rsidR="00183D79" w:rsidRPr="00A10133">
              <w:rPr>
                <w:lang w:val="en-TT"/>
              </w:rPr>
              <w:t>inclusiv fundaţiile clădirii, su</w:t>
            </w:r>
            <w:r w:rsidR="00460653" w:rsidRPr="00A10133">
              <w:rPr>
                <w:lang w:val="en-TT"/>
              </w:rPr>
              <w:t xml:space="preserve">nt gata pentru a fi </w:t>
            </w:r>
            <w:r w:rsidR="00460653" w:rsidRPr="00A10133">
              <w:rPr>
                <w:lang w:val="en-TT"/>
              </w:rPr>
              <w:lastRenderedPageBreak/>
              <w:t xml:space="preserve">examinate. Responsabilul tehnic atestat şi proiectantul vor participa la examinarea şi măsurarea lucrărilor. </w:t>
            </w:r>
          </w:p>
          <w:p w:rsidR="00460653" w:rsidRPr="00A10133" w:rsidRDefault="00D05A94" w:rsidP="00DA0C9D">
            <w:pPr>
              <w:pStyle w:val="af3"/>
              <w:numPr>
                <w:ilvl w:val="1"/>
                <w:numId w:val="16"/>
              </w:numPr>
              <w:tabs>
                <w:tab w:val="left" w:pos="284"/>
              </w:tabs>
              <w:spacing w:line="276" w:lineRule="auto"/>
              <w:ind w:left="0" w:hanging="425"/>
              <w:rPr>
                <w:lang w:val="en-TT"/>
              </w:rPr>
            </w:pPr>
            <w:r w:rsidRPr="00A10133">
              <w:rPr>
                <w:lang w:val="en-TT"/>
              </w:rPr>
              <w:t xml:space="preserve">8.6. </w:t>
            </w:r>
            <w:r w:rsidR="00460653" w:rsidRPr="00A10133">
              <w:rPr>
                <w:lang w:val="en-TT"/>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A10133">
              <w:rPr>
                <w:lang w:val="en-TT"/>
              </w:rPr>
              <w:t xml:space="preserve"> fi suportate de Beneficiar,</w:t>
            </w:r>
            <w:r w:rsidR="00460653" w:rsidRPr="00A10133">
              <w:rPr>
                <w:lang w:val="en-TT"/>
              </w:rPr>
              <w:t xml:space="preserve"> în caz contrar, de Antreprenor. </w:t>
            </w:r>
          </w:p>
          <w:p w:rsidR="00460653" w:rsidRPr="00A10133" w:rsidRDefault="00D05A94" w:rsidP="00DA0C9D">
            <w:pPr>
              <w:pStyle w:val="af3"/>
              <w:numPr>
                <w:ilvl w:val="1"/>
                <w:numId w:val="16"/>
              </w:numPr>
              <w:tabs>
                <w:tab w:val="left" w:pos="284"/>
              </w:tabs>
              <w:spacing w:line="276" w:lineRule="auto"/>
              <w:ind w:left="0" w:hanging="425"/>
              <w:rPr>
                <w:lang w:val="en-TT"/>
              </w:rPr>
            </w:pPr>
            <w:r w:rsidRPr="00A10133">
              <w:rPr>
                <w:lang w:val="en-TT"/>
              </w:rPr>
              <w:t xml:space="preserve">8.7. </w:t>
            </w:r>
            <w:r w:rsidR="00460653" w:rsidRPr="00A10133">
              <w:rPr>
                <w:lang w:val="en-TT"/>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A10133" w:rsidRDefault="00D05A94" w:rsidP="00DA0C9D">
            <w:pPr>
              <w:pStyle w:val="af3"/>
              <w:numPr>
                <w:ilvl w:val="1"/>
                <w:numId w:val="16"/>
              </w:numPr>
              <w:tabs>
                <w:tab w:val="left" w:pos="284"/>
              </w:tabs>
              <w:spacing w:line="276" w:lineRule="auto"/>
              <w:ind w:left="0" w:hanging="425"/>
              <w:rPr>
                <w:lang w:val="en-TT"/>
              </w:rPr>
            </w:pPr>
            <w:r w:rsidRPr="00A10133">
              <w:rPr>
                <w:lang w:val="en-TT"/>
              </w:rPr>
              <w:t xml:space="preserve">8.8. </w:t>
            </w:r>
            <w:r w:rsidR="00460653" w:rsidRPr="00A10133">
              <w:rPr>
                <w:lang w:val="en-TT"/>
              </w:rPr>
              <w:t>Lucrările executate de Antreprenor în afara celor prevăzute în contract sau fără dis</w:t>
            </w:r>
            <w:r w:rsidR="00183D79" w:rsidRPr="00A10133">
              <w:rPr>
                <w:lang w:val="en-TT"/>
              </w:rPr>
              <w:t>poziţia Beneficiarului, precum ș</w:t>
            </w:r>
            <w:r w:rsidR="00460653" w:rsidRPr="00A10133">
              <w:rPr>
                <w:lang w:val="en-TT"/>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A10133" w:rsidRDefault="00D05A94" w:rsidP="00DA0C9D">
            <w:pPr>
              <w:pStyle w:val="af3"/>
              <w:numPr>
                <w:ilvl w:val="1"/>
                <w:numId w:val="16"/>
              </w:numPr>
              <w:tabs>
                <w:tab w:val="left" w:pos="284"/>
                <w:tab w:val="left" w:pos="426"/>
              </w:tabs>
              <w:spacing w:line="276" w:lineRule="auto"/>
              <w:ind w:left="0" w:hanging="425"/>
              <w:rPr>
                <w:lang w:val="en-TT"/>
              </w:rPr>
            </w:pPr>
            <w:r w:rsidRPr="00A10133">
              <w:rPr>
                <w:lang w:val="en-TT"/>
              </w:rPr>
              <w:t xml:space="preserve">8.9. </w:t>
            </w:r>
            <w:r w:rsidR="00460653" w:rsidRPr="00A10133">
              <w:rPr>
                <w:lang w:val="en-TT"/>
              </w:rPr>
              <w:t xml:space="preserve">Lucrările încep după </w:t>
            </w:r>
            <w:r w:rsidR="001830C5">
              <w:rPr>
                <w:lang w:val="en-TT"/>
              </w:rPr>
              <w:t xml:space="preserve">3 </w:t>
            </w:r>
            <w:r w:rsidR="00460653" w:rsidRPr="00A10133">
              <w:rPr>
                <w:lang w:val="en-TT"/>
              </w:rPr>
              <w:t>zile de la semnarea şi înregistrarea contractului în modul corespunzător şi primirea ordinului de execuţie.</w:t>
            </w:r>
          </w:p>
          <w:p w:rsidR="00460653" w:rsidRPr="00A10133" w:rsidRDefault="00460653" w:rsidP="00196AB4">
            <w:pPr>
              <w:pStyle w:val="af3"/>
              <w:tabs>
                <w:tab w:val="left" w:pos="284"/>
                <w:tab w:val="left" w:pos="426"/>
              </w:tabs>
              <w:spacing w:line="276" w:lineRule="auto"/>
              <w:ind w:firstLine="0"/>
              <w:rPr>
                <w:lang w:val="en-TT"/>
              </w:rPr>
            </w:pPr>
          </w:p>
          <w:p w:rsidR="00460653" w:rsidRPr="00FF430B" w:rsidRDefault="00D83EE1" w:rsidP="00DA0C9D">
            <w:pPr>
              <w:pStyle w:val="a"/>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A10133" w:rsidRDefault="00D83EE1" w:rsidP="00DA0C9D">
            <w:pPr>
              <w:pStyle w:val="af3"/>
              <w:numPr>
                <w:ilvl w:val="1"/>
                <w:numId w:val="16"/>
              </w:numPr>
              <w:tabs>
                <w:tab w:val="left" w:pos="567"/>
              </w:tabs>
              <w:spacing w:line="276" w:lineRule="auto"/>
              <w:ind w:left="0" w:hanging="567"/>
              <w:rPr>
                <w:lang w:val="en-TT"/>
              </w:rPr>
            </w:pPr>
            <w:r w:rsidRPr="00A10133">
              <w:rPr>
                <w:lang w:val="en-TT"/>
              </w:rPr>
              <w:t xml:space="preserve">9.1. </w:t>
            </w:r>
            <w:r w:rsidR="00460653" w:rsidRPr="00A10133">
              <w:rPr>
                <w:lang w:val="en-TT"/>
              </w:rPr>
              <w:t xml:space="preserve">Perioada de garanţie pentru lucrărieste de  </w:t>
            </w:r>
            <w:r w:rsidR="00D379F6" w:rsidRPr="00A10133">
              <w:rPr>
                <w:b/>
                <w:lang w:val="en-TT"/>
              </w:rPr>
              <w:t>___</w:t>
            </w:r>
            <w:r w:rsidR="00460653" w:rsidRPr="00A10133">
              <w:rPr>
                <w:lang w:val="en-TT"/>
              </w:rPr>
              <w:t xml:space="preserve"> ani. </w:t>
            </w:r>
          </w:p>
          <w:p w:rsidR="00460653" w:rsidRPr="00A10133" w:rsidRDefault="00D83EE1" w:rsidP="00DA0C9D">
            <w:pPr>
              <w:pStyle w:val="af3"/>
              <w:numPr>
                <w:ilvl w:val="1"/>
                <w:numId w:val="16"/>
              </w:numPr>
              <w:tabs>
                <w:tab w:val="left" w:pos="567"/>
              </w:tabs>
              <w:spacing w:line="276" w:lineRule="auto"/>
              <w:ind w:left="0" w:hanging="567"/>
              <w:rPr>
                <w:lang w:val="en-TT"/>
              </w:rPr>
            </w:pPr>
            <w:r w:rsidRPr="00A10133">
              <w:rPr>
                <w:lang w:val="en-TT"/>
              </w:rPr>
              <w:t xml:space="preserve">9.2. </w:t>
            </w:r>
            <w:r w:rsidR="00460653" w:rsidRPr="00A10133">
              <w:rPr>
                <w:lang w:val="en-TT"/>
              </w:rPr>
              <w:t xml:space="preserve">Perioada de garanţie </w:t>
            </w:r>
            <w:r w:rsidRPr="00A10133">
              <w:rPr>
                <w:lang w:val="en-TT"/>
              </w:rPr>
              <w:t>începe</w:t>
            </w:r>
            <w:r w:rsidR="00460653" w:rsidRPr="00A10133">
              <w:rPr>
                <w:lang w:val="en-TT"/>
              </w:rPr>
              <w:t xml:space="preserve"> de la data recepţiei la terminarea lucrărilor şip</w:t>
            </w:r>
            <w:r w:rsidRPr="00A10133">
              <w:rPr>
                <w:lang w:val="en-TT"/>
              </w:rPr>
              <w:t>â</w:t>
            </w:r>
            <w:r w:rsidR="00460653" w:rsidRPr="00A10133">
              <w:rPr>
                <w:lang w:val="en-TT"/>
              </w:rPr>
              <w:t xml:space="preserve">nă la expirarea </w:t>
            </w:r>
            <w:r w:rsidR="00D379F6" w:rsidRPr="00A10133">
              <w:rPr>
                <w:lang w:val="en-TT"/>
              </w:rPr>
              <w:t>termenului prevăzut la punctul 9</w:t>
            </w:r>
            <w:r w:rsidR="00460653" w:rsidRPr="00A10133">
              <w:rPr>
                <w:lang w:val="en-TT"/>
              </w:rPr>
              <w:t xml:space="preserve">.1 din prezentul </w:t>
            </w:r>
            <w:r w:rsidR="0001066E" w:rsidRPr="00A10133">
              <w:rPr>
                <w:lang w:val="en-TT"/>
              </w:rPr>
              <w:t>capitol</w:t>
            </w:r>
            <w:r w:rsidR="00460653" w:rsidRPr="00A10133">
              <w:rPr>
                <w:lang w:val="en-TT"/>
              </w:rPr>
              <w:t xml:space="preserve">. </w:t>
            </w:r>
          </w:p>
          <w:p w:rsidR="00460653" w:rsidRPr="00A10133" w:rsidRDefault="00D83EE1" w:rsidP="00DA0C9D">
            <w:pPr>
              <w:pStyle w:val="af3"/>
              <w:numPr>
                <w:ilvl w:val="1"/>
                <w:numId w:val="16"/>
              </w:numPr>
              <w:tabs>
                <w:tab w:val="left" w:pos="567"/>
              </w:tabs>
              <w:spacing w:line="276" w:lineRule="auto"/>
              <w:ind w:left="0" w:hanging="567"/>
              <w:rPr>
                <w:lang w:val="en-TT"/>
              </w:rPr>
            </w:pPr>
            <w:r w:rsidRPr="00A10133">
              <w:rPr>
                <w:lang w:val="en-TT"/>
              </w:rPr>
              <w:t xml:space="preserve">9.3. </w:t>
            </w:r>
            <w:r w:rsidR="001830C5">
              <w:rPr>
                <w:lang w:val="en-TT"/>
              </w:rPr>
              <w:t xml:space="preserve">Antreprenorul </w:t>
            </w:r>
            <w:r w:rsidR="00460653" w:rsidRPr="00A10133">
              <w:rPr>
                <w:lang w:val="en-TT"/>
              </w:rPr>
              <w:t xml:space="preserve">are obligaţia ca în perioada de garanţie să înlăture toate defecţiunile ce ţin de nerespectarea clauzelor contractului </w:t>
            </w:r>
            <w:r w:rsidRPr="00A10133">
              <w:rPr>
                <w:lang w:val="en-TT"/>
              </w:rPr>
              <w:t xml:space="preserve">din cont propriu, </w:t>
            </w:r>
            <w:r w:rsidR="00460653" w:rsidRPr="00A10133">
              <w:rPr>
                <w:lang w:val="en-TT"/>
              </w:rPr>
              <w:t xml:space="preserve">în urma unei notificări transmise de către Beneficiar. </w:t>
            </w:r>
          </w:p>
          <w:p w:rsidR="00460653" w:rsidRPr="00A10133" w:rsidRDefault="00460653" w:rsidP="00196AB4">
            <w:pPr>
              <w:pStyle w:val="af3"/>
              <w:tabs>
                <w:tab w:val="left" w:pos="567"/>
              </w:tabs>
              <w:spacing w:line="276" w:lineRule="auto"/>
              <w:ind w:firstLine="0"/>
              <w:rPr>
                <w:lang w:val="en-TT"/>
              </w:rPr>
            </w:pPr>
          </w:p>
          <w:p w:rsidR="00460653" w:rsidRPr="00FF430B" w:rsidRDefault="00D53233" w:rsidP="00DA0C9D">
            <w:pPr>
              <w:pStyle w:val="a"/>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A10133" w:rsidRDefault="00D53233" w:rsidP="00DA0C9D">
            <w:pPr>
              <w:pStyle w:val="af3"/>
              <w:numPr>
                <w:ilvl w:val="1"/>
                <w:numId w:val="16"/>
              </w:numPr>
              <w:tabs>
                <w:tab w:val="left" w:pos="567"/>
              </w:tabs>
              <w:spacing w:line="276" w:lineRule="auto"/>
              <w:ind w:left="0" w:hanging="567"/>
              <w:rPr>
                <w:lang w:val="en-TT"/>
              </w:rPr>
            </w:pPr>
            <w:r w:rsidRPr="00A10133">
              <w:rPr>
                <w:lang w:val="en-TT"/>
              </w:rPr>
              <w:t xml:space="preserve">10.1. </w:t>
            </w:r>
            <w:r w:rsidR="001830C5">
              <w:rPr>
                <w:lang w:val="en-TT"/>
              </w:rPr>
              <w:t xml:space="preserve">Părţile </w:t>
            </w:r>
            <w:r w:rsidR="00460653" w:rsidRPr="00A10133">
              <w:rPr>
                <w:lang w:val="en-TT"/>
              </w:rPr>
              <w:t>poartă răspundere pentru neexecutarea sau executarea ne</w:t>
            </w:r>
            <w:r w:rsidR="001830C5">
              <w:rPr>
                <w:lang w:val="en-TT"/>
              </w:rPr>
              <w:t xml:space="preserve">corespunzătoare a obligaţiilor </w:t>
            </w:r>
            <w:r w:rsidR="00460653" w:rsidRPr="00A10133">
              <w:rPr>
                <w:lang w:val="en-TT"/>
              </w:rPr>
              <w:t>prevăzute de prezentul contract</w:t>
            </w:r>
            <w:r w:rsidR="001830C5">
              <w:rPr>
                <w:lang w:val="en-TT"/>
              </w:rPr>
              <w:t xml:space="preserve"> în conformitate cu legislaţia </w:t>
            </w:r>
            <w:r w:rsidR="00460653" w:rsidRPr="00A10133">
              <w:rPr>
                <w:lang w:val="en-TT"/>
              </w:rPr>
              <w:t>Republicii Moldova.</w:t>
            </w:r>
          </w:p>
          <w:p w:rsidR="00460653" w:rsidRPr="00A10133" w:rsidRDefault="00D53233" w:rsidP="00DA0C9D">
            <w:pPr>
              <w:pStyle w:val="af3"/>
              <w:numPr>
                <w:ilvl w:val="1"/>
                <w:numId w:val="16"/>
              </w:numPr>
              <w:tabs>
                <w:tab w:val="left" w:pos="567"/>
              </w:tabs>
              <w:spacing w:line="276" w:lineRule="auto"/>
              <w:ind w:left="0" w:hanging="567"/>
              <w:rPr>
                <w:lang w:val="en-TT"/>
              </w:rPr>
            </w:pPr>
            <w:r w:rsidRPr="00A10133">
              <w:rPr>
                <w:lang w:val="en-TT"/>
              </w:rPr>
              <w:t xml:space="preserve">10.2. </w:t>
            </w:r>
            <w:r w:rsidR="00460653" w:rsidRPr="00A10133">
              <w:rPr>
                <w:lang w:val="en-TT"/>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A10133" w:rsidRDefault="00D53233" w:rsidP="00DA0C9D">
            <w:pPr>
              <w:pStyle w:val="af3"/>
              <w:numPr>
                <w:ilvl w:val="1"/>
                <w:numId w:val="16"/>
              </w:numPr>
              <w:tabs>
                <w:tab w:val="left" w:pos="567"/>
              </w:tabs>
              <w:spacing w:line="276" w:lineRule="auto"/>
              <w:ind w:left="0" w:hanging="567"/>
              <w:rPr>
                <w:lang w:val="en-TT"/>
              </w:rPr>
            </w:pPr>
            <w:r w:rsidRPr="00A10133">
              <w:rPr>
                <w:lang w:val="en-TT"/>
              </w:rPr>
              <w:t xml:space="preserve">10.3. </w:t>
            </w:r>
            <w:r w:rsidR="00460653" w:rsidRPr="00A10133">
              <w:rPr>
                <w:lang w:val="en-TT"/>
              </w:rPr>
              <w:t>Membrii asocierii își păstrează individualitatea ca subiecți de drept, însă sunt obligați să răspundă solidar față de autoritate</w:t>
            </w:r>
            <w:r w:rsidRPr="00A10133">
              <w:rPr>
                <w:lang w:val="en-TT"/>
              </w:rPr>
              <w:t>a</w:t>
            </w:r>
            <w:r w:rsidR="00460653" w:rsidRPr="00A10133">
              <w:rPr>
                <w:lang w:val="en-TT"/>
              </w:rPr>
              <w:t xml:space="preserve"> contractantă pentru modul de îndeplinire a obligațiilor contractuale.</w:t>
            </w:r>
          </w:p>
          <w:p w:rsidR="00460653" w:rsidRPr="00A10133" w:rsidRDefault="00D53233" w:rsidP="00DA0C9D">
            <w:pPr>
              <w:pStyle w:val="af3"/>
              <w:numPr>
                <w:ilvl w:val="1"/>
                <w:numId w:val="16"/>
              </w:numPr>
              <w:tabs>
                <w:tab w:val="left" w:pos="567"/>
              </w:tabs>
              <w:spacing w:line="276" w:lineRule="auto"/>
              <w:ind w:left="0" w:hanging="567"/>
              <w:rPr>
                <w:lang w:val="en-TT"/>
              </w:rPr>
            </w:pPr>
            <w:r w:rsidRPr="00A10133">
              <w:rPr>
                <w:lang w:val="en-TT"/>
              </w:rPr>
              <w:t xml:space="preserve">10.4. </w:t>
            </w:r>
            <w:r w:rsidR="00460653" w:rsidRPr="00A10133">
              <w:rPr>
                <w:lang w:val="en-TT"/>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A10133" w:rsidRDefault="00D53233" w:rsidP="00DA0C9D">
            <w:pPr>
              <w:pStyle w:val="af3"/>
              <w:numPr>
                <w:ilvl w:val="1"/>
                <w:numId w:val="16"/>
              </w:numPr>
              <w:tabs>
                <w:tab w:val="left" w:pos="567"/>
              </w:tabs>
              <w:spacing w:line="276" w:lineRule="auto"/>
              <w:ind w:left="0" w:hanging="567"/>
              <w:rPr>
                <w:lang w:val="en-TT"/>
              </w:rPr>
            </w:pPr>
            <w:r w:rsidRPr="00A10133">
              <w:rPr>
                <w:lang w:val="en-TT"/>
              </w:rPr>
              <w:t xml:space="preserve">10.5. </w:t>
            </w:r>
            <w:r w:rsidR="00460653" w:rsidRPr="00A10133">
              <w:rPr>
                <w:lang w:val="en-TT"/>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A10133" w:rsidRDefault="00D53233" w:rsidP="00DA0C9D">
            <w:pPr>
              <w:pStyle w:val="af3"/>
              <w:numPr>
                <w:ilvl w:val="1"/>
                <w:numId w:val="16"/>
              </w:numPr>
              <w:tabs>
                <w:tab w:val="left" w:pos="567"/>
              </w:tabs>
              <w:spacing w:line="276" w:lineRule="auto"/>
              <w:ind w:left="0" w:hanging="567"/>
              <w:rPr>
                <w:lang w:val="en-TT"/>
              </w:rPr>
            </w:pPr>
            <w:r w:rsidRPr="00A10133">
              <w:rPr>
                <w:lang w:val="en-TT"/>
              </w:rPr>
              <w:t xml:space="preserve">10.6. </w:t>
            </w:r>
            <w:r w:rsidR="00460653" w:rsidRPr="00A10133">
              <w:rPr>
                <w:lang w:val="en-TT"/>
              </w:rPr>
              <w:t>Antreprenorul trebuie să asigure lucrările executate şi dotările pe care le are la dispoziţie împotriva degradări</w:t>
            </w:r>
            <w:r w:rsidR="00183D79" w:rsidRPr="00A10133">
              <w:rPr>
                <w:lang w:val="en-TT"/>
              </w:rPr>
              <w:t>i şi furturilor pâ</w:t>
            </w:r>
            <w:r w:rsidR="00460653" w:rsidRPr="00A10133">
              <w:rPr>
                <w:lang w:val="en-TT"/>
              </w:rPr>
              <w:t>nă la predarea lucrărilor către Beneficiar. El trebuie să ia măsuri de protecţie contra degradării lucrării datorită acţiunilor atmosferice şi a apei şi să îndepărteze zăpada şi</w:t>
            </w:r>
            <w:r w:rsidR="00C33344" w:rsidRPr="00A10133">
              <w:rPr>
                <w:lang w:val="en-TT"/>
              </w:rPr>
              <w:t xml:space="preserve"> </w:t>
            </w:r>
            <w:r w:rsidR="00460653" w:rsidRPr="00A10133">
              <w:rPr>
                <w:lang w:val="en-TT"/>
              </w:rPr>
              <w:lastRenderedPageBreak/>
              <w:t xml:space="preserve">gheaţa. </w:t>
            </w:r>
          </w:p>
          <w:p w:rsidR="00460653" w:rsidRPr="00A10133" w:rsidRDefault="00D53233" w:rsidP="00DA0C9D">
            <w:pPr>
              <w:pStyle w:val="af3"/>
              <w:numPr>
                <w:ilvl w:val="1"/>
                <w:numId w:val="16"/>
              </w:numPr>
              <w:tabs>
                <w:tab w:val="left" w:pos="567"/>
              </w:tabs>
              <w:spacing w:line="276" w:lineRule="auto"/>
              <w:ind w:left="0" w:hanging="567"/>
              <w:rPr>
                <w:lang w:val="en-TT"/>
              </w:rPr>
            </w:pPr>
            <w:r w:rsidRPr="00A10133">
              <w:rPr>
                <w:lang w:val="en-TT"/>
              </w:rPr>
              <w:t xml:space="preserve">10.7. </w:t>
            </w:r>
            <w:r w:rsidR="00460653" w:rsidRPr="00A10133">
              <w:rPr>
                <w:lang w:val="en-TT"/>
              </w:rPr>
              <w:t>Dacă nerespectarea de către Antreprenorul a prevederilor oricărui regulament sau hotărâri ale autorităţilor</w:t>
            </w:r>
            <w:r w:rsidR="00C33344" w:rsidRPr="00A10133">
              <w:rPr>
                <w:lang w:val="en-TT"/>
              </w:rPr>
              <w:t xml:space="preserve"> </w:t>
            </w:r>
            <w:r w:rsidR="00460653" w:rsidRPr="00A10133">
              <w:rPr>
                <w:lang w:val="en-TT"/>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A10133" w:rsidRDefault="00D53233" w:rsidP="00DA0C9D">
            <w:pPr>
              <w:pStyle w:val="af3"/>
              <w:numPr>
                <w:ilvl w:val="1"/>
                <w:numId w:val="16"/>
              </w:numPr>
              <w:tabs>
                <w:tab w:val="left" w:pos="567"/>
              </w:tabs>
              <w:spacing w:line="276" w:lineRule="auto"/>
              <w:ind w:left="0" w:hanging="567"/>
              <w:rPr>
                <w:lang w:val="en-TT"/>
              </w:rPr>
            </w:pPr>
            <w:r w:rsidRPr="00A10133">
              <w:rPr>
                <w:lang w:val="en-TT"/>
              </w:rPr>
              <w:t xml:space="preserve">10.8. </w:t>
            </w:r>
            <w:r w:rsidR="00460653" w:rsidRPr="00A10133">
              <w:rPr>
                <w:lang w:val="en-TT"/>
              </w:rPr>
              <w:t>Dacă motivele const</w:t>
            </w:r>
            <w:r w:rsidR="00183D79" w:rsidRPr="00A10133">
              <w:rPr>
                <w:lang w:val="en-TT"/>
              </w:rPr>
              <w:t>rângerii sau ale întreruperii su</w:t>
            </w:r>
            <w:r w:rsidR="00460653" w:rsidRPr="00A10133">
              <w:rPr>
                <w:lang w:val="en-TT"/>
              </w:rPr>
              <w:t xml:space="preserve">nt imputabile uneia dintre părţile contractante, atunci cealaltă parte poate emite pretenţii privind despăgubirea pentru daunele intervenite şi care pot fi dovedite. </w:t>
            </w:r>
          </w:p>
          <w:p w:rsidR="00460653" w:rsidRPr="00A10133" w:rsidRDefault="00D53233" w:rsidP="00DA0C9D">
            <w:pPr>
              <w:pStyle w:val="af3"/>
              <w:numPr>
                <w:ilvl w:val="1"/>
                <w:numId w:val="16"/>
              </w:numPr>
              <w:tabs>
                <w:tab w:val="left" w:pos="567"/>
              </w:tabs>
              <w:spacing w:line="276" w:lineRule="auto"/>
              <w:ind w:left="0" w:hanging="567"/>
              <w:rPr>
                <w:lang w:val="en-TT"/>
              </w:rPr>
            </w:pPr>
            <w:r w:rsidRPr="00A10133">
              <w:rPr>
                <w:lang w:val="en-TT"/>
              </w:rPr>
              <w:t xml:space="preserve">10.9. </w:t>
            </w:r>
            <w:r w:rsidR="00460653" w:rsidRPr="00A10133">
              <w:rPr>
                <w:lang w:val="en-TT"/>
              </w:rPr>
              <w:t>Dacă întârzierea în execu</w:t>
            </w:r>
            <w:r w:rsidR="0001066E" w:rsidRPr="00A10133">
              <w:rPr>
                <w:lang w:val="en-TT"/>
              </w:rPr>
              <w:t xml:space="preserve">ţia lucrărilor este </w:t>
            </w:r>
            <w:r w:rsidR="001278C6" w:rsidRPr="00A10133">
              <w:rPr>
                <w:lang w:val="en-TT"/>
              </w:rPr>
              <w:t>din</w:t>
            </w:r>
            <w:r w:rsidR="0001066E" w:rsidRPr="00A10133">
              <w:rPr>
                <w:lang w:val="en-TT"/>
              </w:rPr>
              <w:t xml:space="preserve"> culpa uneia</w:t>
            </w:r>
            <w:r w:rsidR="00460653" w:rsidRPr="00A10133">
              <w:rPr>
                <w:lang w:val="en-TT"/>
              </w:rPr>
              <w:t xml:space="preserve"> din</w:t>
            </w:r>
            <w:r w:rsidR="0001066E" w:rsidRPr="00A10133">
              <w:rPr>
                <w:lang w:val="en-TT"/>
              </w:rPr>
              <w:t>tre</w:t>
            </w:r>
            <w:r w:rsidR="00460653" w:rsidRPr="00A10133">
              <w:rPr>
                <w:lang w:val="en-TT"/>
              </w:rPr>
              <w:t xml:space="preserve"> părţi</w:t>
            </w:r>
            <w:r w:rsidR="0001066E" w:rsidRPr="00A10133">
              <w:rPr>
                <w:lang w:val="en-TT"/>
              </w:rPr>
              <w:t>le contractante</w:t>
            </w:r>
            <w:r w:rsidR="00460653" w:rsidRPr="00A10133">
              <w:rPr>
                <w:lang w:val="en-TT"/>
              </w:rPr>
              <w:t>, partea culpabilă va plăti celeilalte părţi penalizări</w:t>
            </w:r>
            <w:r w:rsidR="0001066E" w:rsidRPr="00A10133">
              <w:rPr>
                <w:lang w:val="en-TT"/>
              </w:rPr>
              <w:t xml:space="preserve"> şi/sau despăgubiri în cuantum de 0,1%</w:t>
            </w:r>
            <w:r w:rsidR="00460653" w:rsidRPr="00A10133">
              <w:rPr>
                <w:lang w:val="en-TT"/>
              </w:rPr>
              <w:t xml:space="preserve"> din valoarea lucrărilor </w:t>
            </w:r>
            <w:r w:rsidR="00D74B95" w:rsidRPr="00A10133">
              <w:rPr>
                <w:lang w:val="en-TT"/>
              </w:rPr>
              <w:t>rămase</w:t>
            </w:r>
            <w:r w:rsidR="007C5E2B">
              <w:rPr>
                <w:lang w:val="en-TT"/>
              </w:rPr>
              <w:t xml:space="preserve"> </w:t>
            </w:r>
            <w:r w:rsidR="00460653" w:rsidRPr="00A10133">
              <w:rPr>
                <w:lang w:val="en-TT"/>
              </w:rPr>
              <w:t xml:space="preserve">de executat/neonorate pentru fiecare zi de întârziere. Penalizarea devine operantă în momentul în care partea </w:t>
            </w:r>
            <w:r w:rsidR="00BB2CB2" w:rsidRPr="00A10133">
              <w:rPr>
                <w:lang w:val="en-TT"/>
              </w:rPr>
              <w:t>î</w:t>
            </w:r>
            <w:r w:rsidR="00460653" w:rsidRPr="00A10133">
              <w:rPr>
                <w:lang w:val="en-TT"/>
              </w:rPr>
              <w:t xml:space="preserve">nculpă a intrat în întârziere. </w:t>
            </w:r>
          </w:p>
          <w:p w:rsidR="00460653" w:rsidRPr="00A10133" w:rsidRDefault="00D53233" w:rsidP="00DA0C9D">
            <w:pPr>
              <w:pStyle w:val="af3"/>
              <w:numPr>
                <w:ilvl w:val="1"/>
                <w:numId w:val="16"/>
              </w:numPr>
              <w:tabs>
                <w:tab w:val="left" w:pos="567"/>
                <w:tab w:val="left" w:pos="1890"/>
              </w:tabs>
              <w:spacing w:line="276" w:lineRule="auto"/>
              <w:ind w:left="0" w:hanging="567"/>
              <w:rPr>
                <w:lang w:val="en-TT"/>
              </w:rPr>
            </w:pPr>
            <w:r w:rsidRPr="00A10133">
              <w:rPr>
                <w:lang w:val="en-TT"/>
              </w:rPr>
              <w:t xml:space="preserve">10.10. </w:t>
            </w:r>
            <w:r w:rsidR="00460653" w:rsidRPr="00A10133">
              <w:rPr>
                <w:lang w:val="en-TT"/>
              </w:rPr>
              <w:t>Beneficiarul nu va fi responsabil pentru nici un fel de daune</w:t>
            </w:r>
            <w:r w:rsidR="00C33344" w:rsidRPr="00A10133">
              <w:rPr>
                <w:lang w:val="en-TT"/>
              </w:rPr>
              <w:t>-</w:t>
            </w:r>
            <w:r w:rsidR="00460653" w:rsidRPr="00A10133">
              <w:rPr>
                <w:lang w:val="en-TT"/>
              </w:rPr>
              <w:t>interese, compensaţii plătibile conform prevederilor legale, în privinţa sau ca urmare a unui accident sau prejudiciu adus unui muncitor sau altei persoane angajate de Antreprenor, cu excepţia unui accident sau prejudiciu rezult</w:t>
            </w:r>
            <w:r w:rsidR="00D74B95" w:rsidRPr="00A10133">
              <w:rPr>
                <w:lang w:val="en-TT"/>
              </w:rPr>
              <w:t>î</w:t>
            </w:r>
            <w:r w:rsidR="00460653" w:rsidRPr="00A10133">
              <w:rPr>
                <w:lang w:val="en-TT"/>
              </w:rPr>
              <w:t>nd din vina Beneficiarului, a agenţilor sau a angajaţilor acestora.</w:t>
            </w:r>
          </w:p>
          <w:p w:rsidR="00460653" w:rsidRPr="00A10133" w:rsidRDefault="00D53233" w:rsidP="00DA0C9D">
            <w:pPr>
              <w:pStyle w:val="af3"/>
              <w:numPr>
                <w:ilvl w:val="1"/>
                <w:numId w:val="16"/>
              </w:numPr>
              <w:tabs>
                <w:tab w:val="left" w:pos="567"/>
                <w:tab w:val="left" w:pos="1890"/>
              </w:tabs>
              <w:spacing w:line="276" w:lineRule="auto"/>
              <w:ind w:left="0" w:hanging="567"/>
              <w:rPr>
                <w:lang w:val="en-TT"/>
              </w:rPr>
            </w:pPr>
            <w:r w:rsidRPr="00A10133">
              <w:rPr>
                <w:lang w:val="en-TT"/>
              </w:rPr>
              <w:t xml:space="preserve">10.11. </w:t>
            </w:r>
            <w:r w:rsidR="00460653" w:rsidRPr="00A10133">
              <w:rPr>
                <w:lang w:val="en-TT"/>
              </w:rPr>
              <w:t>Antreprenorul şi subantreprenorii răspund soli</w:t>
            </w:r>
            <w:r w:rsidR="00DA1062" w:rsidRPr="00A10133">
              <w:rPr>
                <w:lang w:val="en-TT"/>
              </w:rPr>
              <w:t>dar pentru neexecutarea obligaț</w:t>
            </w:r>
            <w:r w:rsidR="00460653" w:rsidRPr="00A10133">
              <w:rPr>
                <w:lang w:val="en-TT"/>
              </w:rPr>
              <w:t>iil</w:t>
            </w:r>
            <w:r w:rsidR="00BB2CB2" w:rsidRPr="00A10133">
              <w:rPr>
                <w:lang w:val="en-TT"/>
              </w:rPr>
              <w:t>or</w:t>
            </w:r>
            <w:r w:rsidR="00460653" w:rsidRPr="00A10133">
              <w:rPr>
                <w:lang w:val="en-TT"/>
              </w:rPr>
              <w:t xml:space="preserve"> contractuale.</w:t>
            </w:r>
          </w:p>
          <w:p w:rsidR="00460653" w:rsidRPr="00A10133" w:rsidRDefault="00460653" w:rsidP="00196AB4">
            <w:pPr>
              <w:pStyle w:val="af3"/>
              <w:tabs>
                <w:tab w:val="left" w:pos="567"/>
                <w:tab w:val="left" w:pos="1890"/>
              </w:tabs>
              <w:spacing w:line="276" w:lineRule="auto"/>
              <w:ind w:firstLine="0"/>
              <w:rPr>
                <w:lang w:val="en-TT"/>
              </w:rPr>
            </w:pPr>
          </w:p>
          <w:p w:rsidR="00460653" w:rsidRPr="00FF430B" w:rsidRDefault="00D53233" w:rsidP="00DA0C9D">
            <w:pPr>
              <w:pStyle w:val="a"/>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DA0C9D">
            <w:pPr>
              <w:pStyle w:val="a"/>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partea a cărei culpă a fost dovedită.</w:t>
            </w:r>
          </w:p>
          <w:p w:rsidR="00460653" w:rsidRPr="00FF430B" w:rsidRDefault="00460653" w:rsidP="00196AB4">
            <w:pPr>
              <w:tabs>
                <w:tab w:val="left" w:pos="567"/>
              </w:tabs>
              <w:jc w:val="both"/>
            </w:pPr>
          </w:p>
          <w:p w:rsidR="00460653" w:rsidRPr="00FF430B" w:rsidRDefault="00D53233" w:rsidP="00DA0C9D">
            <w:pPr>
              <w:pStyle w:val="a"/>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A10133" w:rsidRDefault="00D53233" w:rsidP="00D53233">
            <w:pPr>
              <w:pStyle w:val="af3"/>
              <w:tabs>
                <w:tab w:val="left" w:pos="567"/>
              </w:tabs>
              <w:spacing w:line="276" w:lineRule="auto"/>
              <w:ind w:firstLine="0"/>
              <w:rPr>
                <w:lang w:val="en-TT"/>
              </w:rPr>
            </w:pPr>
            <w:r w:rsidRPr="00A10133">
              <w:rPr>
                <w:lang w:val="en-TT"/>
              </w:rPr>
              <w:t xml:space="preserve">12.1. </w:t>
            </w:r>
            <w:r w:rsidR="00460653" w:rsidRPr="00A10133">
              <w:rPr>
                <w:lang w:val="en-TT"/>
              </w:rPr>
              <w:t xml:space="preserve">Antreprenorul poate cere </w:t>
            </w:r>
            <w:r w:rsidR="00BB2CB2" w:rsidRPr="00A10133">
              <w:rPr>
                <w:lang w:val="en-TT"/>
              </w:rPr>
              <w:t>rezoluțiunea</w:t>
            </w:r>
            <w:r w:rsidR="0001066E" w:rsidRPr="00A10133">
              <w:rPr>
                <w:lang w:val="en-TT"/>
              </w:rPr>
              <w:t xml:space="preserve"> </w:t>
            </w:r>
            <w:r w:rsidR="00460653" w:rsidRPr="00A10133">
              <w:rPr>
                <w:lang w:val="en-TT"/>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A10133" w:rsidRDefault="00D53233" w:rsidP="00DA0C9D">
            <w:pPr>
              <w:pStyle w:val="af3"/>
              <w:numPr>
                <w:ilvl w:val="1"/>
                <w:numId w:val="16"/>
              </w:numPr>
              <w:tabs>
                <w:tab w:val="left" w:pos="567"/>
              </w:tabs>
              <w:spacing w:line="276" w:lineRule="auto"/>
              <w:ind w:left="0" w:hanging="567"/>
              <w:rPr>
                <w:lang w:val="en-TT"/>
              </w:rPr>
            </w:pPr>
            <w:r w:rsidRPr="00A10133">
              <w:rPr>
                <w:lang w:val="en-TT"/>
              </w:rPr>
              <w:t xml:space="preserve">12.2. </w:t>
            </w:r>
            <w:r w:rsidR="00460653" w:rsidRPr="00A10133">
              <w:rPr>
                <w:lang w:val="en-TT"/>
              </w:rPr>
              <w:t xml:space="preserve">Beneficiarul poate cere </w:t>
            </w:r>
            <w:r w:rsidR="00BB2CB2" w:rsidRPr="00A10133">
              <w:rPr>
                <w:lang w:val="en-TT"/>
              </w:rPr>
              <w:t>rezoluțiunea</w:t>
            </w:r>
            <w:r w:rsidR="00C33344" w:rsidRPr="00A10133">
              <w:rPr>
                <w:lang w:val="en-TT"/>
              </w:rPr>
              <w:t xml:space="preserve"> </w:t>
            </w:r>
            <w:r w:rsidR="00460653" w:rsidRPr="00A10133">
              <w:rPr>
                <w:lang w:val="en-TT"/>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A10133" w:rsidRDefault="007323B6" w:rsidP="00DA0C9D">
            <w:pPr>
              <w:pStyle w:val="af3"/>
              <w:numPr>
                <w:ilvl w:val="1"/>
                <w:numId w:val="16"/>
              </w:numPr>
              <w:tabs>
                <w:tab w:val="left" w:pos="567"/>
              </w:tabs>
              <w:ind w:left="0" w:hanging="567"/>
              <w:rPr>
                <w:lang w:val="en-TT"/>
              </w:rPr>
            </w:pPr>
            <w:r w:rsidRPr="00A10133">
              <w:rPr>
                <w:lang w:val="en-TT"/>
              </w:rPr>
              <w:t xml:space="preserve">12.3. </w:t>
            </w:r>
            <w:r w:rsidR="00460653" w:rsidRPr="00A10133">
              <w:rPr>
                <w:lang w:val="en-TT"/>
              </w:rPr>
              <w:t xml:space="preserve">Contractul se consideră </w:t>
            </w:r>
            <w:r w:rsidR="00BB2CB2" w:rsidRPr="00A10133">
              <w:rPr>
                <w:lang w:val="en-TT"/>
              </w:rPr>
              <w:t>rezolvit</w:t>
            </w:r>
            <w:r w:rsidR="00460653" w:rsidRPr="00A10133">
              <w:rPr>
                <w:lang w:val="en-TT"/>
              </w:rPr>
              <w:t>, dacă partea contractantă va comunica în scris cele</w:t>
            </w:r>
            <w:r w:rsidRPr="00A10133">
              <w:rPr>
                <w:lang w:val="en-TT"/>
              </w:rPr>
              <w:t>i</w:t>
            </w:r>
            <w:r w:rsidR="00460653" w:rsidRPr="00A10133">
              <w:rPr>
                <w:lang w:val="en-TT"/>
              </w:rPr>
              <w:t>lalte părţi contractante în termen de 15 zile motivele indicate la punctele 1</w:t>
            </w:r>
            <w:r w:rsidR="00D379F6" w:rsidRPr="00A10133">
              <w:rPr>
                <w:lang w:val="en-TT"/>
              </w:rPr>
              <w:t>2</w:t>
            </w:r>
            <w:r w:rsidR="00460653" w:rsidRPr="00A10133">
              <w:rPr>
                <w:lang w:val="en-TT"/>
              </w:rPr>
              <w:t>.1 şi 1</w:t>
            </w:r>
            <w:r w:rsidR="00D379F6" w:rsidRPr="00A10133">
              <w:rPr>
                <w:lang w:val="en-TT"/>
              </w:rPr>
              <w:t>2</w:t>
            </w:r>
            <w:r w:rsidR="00460653" w:rsidRPr="00A10133">
              <w:rPr>
                <w:lang w:val="en-TT"/>
              </w:rPr>
              <w:t xml:space="preserve">.2 din prezentul contract.  </w:t>
            </w:r>
          </w:p>
          <w:p w:rsidR="00460653" w:rsidRPr="00A10133" w:rsidRDefault="007323B6" w:rsidP="00DA0C9D">
            <w:pPr>
              <w:pStyle w:val="af3"/>
              <w:numPr>
                <w:ilvl w:val="1"/>
                <w:numId w:val="16"/>
              </w:numPr>
              <w:tabs>
                <w:tab w:val="left" w:pos="567"/>
              </w:tabs>
              <w:ind w:left="0" w:hanging="567"/>
              <w:rPr>
                <w:lang w:val="en-TT"/>
              </w:rPr>
            </w:pPr>
            <w:r w:rsidRPr="00A10133">
              <w:rPr>
                <w:lang w:val="en-TT"/>
              </w:rPr>
              <w:t xml:space="preserve">12.4. </w:t>
            </w:r>
            <w:r w:rsidR="00460653" w:rsidRPr="00A10133">
              <w:rPr>
                <w:lang w:val="en-TT"/>
              </w:rPr>
              <w:t xml:space="preserve">Beneficiarul, în caz de </w:t>
            </w:r>
            <w:r w:rsidR="00BB2CB2" w:rsidRPr="00A10133">
              <w:rPr>
                <w:lang w:val="en-TT"/>
              </w:rPr>
              <w:t>rezoluțiune</w:t>
            </w:r>
            <w:r w:rsidR="00460653" w:rsidRPr="00A10133">
              <w:rPr>
                <w:lang w:val="en-TT"/>
              </w:rPr>
              <w:t>a contractului, va convoca comisia de recepţie care va efectua recepţia cantitativă şi calitativ</w:t>
            </w:r>
            <w:r w:rsidR="00D74B95" w:rsidRPr="00A10133">
              <w:rPr>
                <w:lang w:val="en-TT"/>
              </w:rPr>
              <w:t>ă</w:t>
            </w:r>
            <w:r w:rsidR="00460653" w:rsidRPr="00A10133">
              <w:rPr>
                <w:lang w:val="en-TT"/>
              </w:rPr>
              <w:t xml:space="preserve"> a lucrărilor executate</w:t>
            </w:r>
            <w:r w:rsidR="00D74B95" w:rsidRPr="00A10133">
              <w:rPr>
                <w:lang w:val="en-TT"/>
              </w:rPr>
              <w:t>,</w:t>
            </w:r>
            <w:r w:rsidR="00C33344" w:rsidRPr="00A10133">
              <w:rPr>
                <w:lang w:val="en-TT"/>
              </w:rPr>
              <w:t xml:space="preserve"> </w:t>
            </w:r>
            <w:r w:rsidR="00D74B95" w:rsidRPr="00A10133">
              <w:rPr>
                <w:lang w:val="en-TT"/>
              </w:rPr>
              <w:t xml:space="preserve">în maximum 15 zile de la data </w:t>
            </w:r>
            <w:r w:rsidR="00BB2CB2" w:rsidRPr="00A10133">
              <w:rPr>
                <w:lang w:val="en-TT"/>
              </w:rPr>
              <w:t>rezoluțiunii</w:t>
            </w:r>
            <w:r w:rsidR="00C33344" w:rsidRPr="00A10133">
              <w:rPr>
                <w:lang w:val="en-TT"/>
              </w:rPr>
              <w:t xml:space="preserve"> </w:t>
            </w:r>
            <w:r w:rsidR="00D74B95" w:rsidRPr="00A10133">
              <w:rPr>
                <w:lang w:val="en-TT"/>
              </w:rPr>
              <w:t>contractului.</w:t>
            </w:r>
          </w:p>
          <w:p w:rsidR="00460653" w:rsidRPr="00A10133" w:rsidRDefault="007323B6" w:rsidP="00DA0C9D">
            <w:pPr>
              <w:pStyle w:val="af3"/>
              <w:numPr>
                <w:ilvl w:val="1"/>
                <w:numId w:val="16"/>
              </w:numPr>
              <w:tabs>
                <w:tab w:val="left" w:pos="567"/>
              </w:tabs>
              <w:ind w:left="0" w:hanging="567"/>
              <w:rPr>
                <w:lang w:val="en-TT"/>
              </w:rPr>
            </w:pPr>
            <w:r w:rsidRPr="00A10133">
              <w:rPr>
                <w:lang w:val="en-TT"/>
              </w:rPr>
              <w:t xml:space="preserve">12.5. </w:t>
            </w:r>
            <w:r w:rsidR="00460653" w:rsidRPr="00A10133">
              <w:rPr>
                <w:lang w:val="en-TT"/>
              </w:rPr>
              <w:t xml:space="preserve">În cazul </w:t>
            </w:r>
            <w:r w:rsidR="00BB2CB2" w:rsidRPr="00A10133">
              <w:rPr>
                <w:lang w:val="en-TT"/>
              </w:rPr>
              <w:t>rezoluțiunii</w:t>
            </w:r>
            <w:r w:rsidR="00C33344" w:rsidRPr="00A10133">
              <w:rPr>
                <w:lang w:val="en-TT"/>
              </w:rPr>
              <w:t xml:space="preserve"> </w:t>
            </w:r>
            <w:r w:rsidR="00460653" w:rsidRPr="00A10133">
              <w:rPr>
                <w:lang w:val="en-TT"/>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A10133">
              <w:rPr>
                <w:lang w:val="en-TT"/>
              </w:rPr>
              <w:t>rezolvit</w:t>
            </w:r>
            <w:r w:rsidR="00C33344" w:rsidRPr="00A10133">
              <w:rPr>
                <w:lang w:val="en-TT"/>
              </w:rPr>
              <w:t xml:space="preserve"> </w:t>
            </w:r>
            <w:r w:rsidR="00460653" w:rsidRPr="00A10133">
              <w:rPr>
                <w:lang w:val="en-TT"/>
              </w:rPr>
              <w:t xml:space="preserve">contractul. </w:t>
            </w:r>
          </w:p>
          <w:p w:rsidR="00460653" w:rsidRPr="00A10133" w:rsidRDefault="007323B6" w:rsidP="00DA0C9D">
            <w:pPr>
              <w:pStyle w:val="af3"/>
              <w:numPr>
                <w:ilvl w:val="1"/>
                <w:numId w:val="16"/>
              </w:numPr>
              <w:tabs>
                <w:tab w:val="left" w:pos="567"/>
              </w:tabs>
              <w:ind w:left="0" w:hanging="567"/>
              <w:rPr>
                <w:lang w:val="en-TT"/>
              </w:rPr>
            </w:pPr>
            <w:r w:rsidRPr="00A10133">
              <w:rPr>
                <w:lang w:val="en-TT"/>
              </w:rPr>
              <w:t xml:space="preserve">12.6. </w:t>
            </w:r>
            <w:r w:rsidR="00460653" w:rsidRPr="00A10133">
              <w:rPr>
                <w:lang w:val="en-TT"/>
              </w:rPr>
              <w:t>După rez</w:t>
            </w:r>
            <w:r w:rsidR="00892A6D" w:rsidRPr="00A10133">
              <w:rPr>
                <w:lang w:val="en-TT"/>
              </w:rPr>
              <w:t>oluțiunea</w:t>
            </w:r>
            <w:r w:rsidR="00460653" w:rsidRPr="00A10133">
              <w:rPr>
                <w:lang w:val="en-TT"/>
              </w:rPr>
              <w:t xml:space="preserve"> contractului, Beneficiarul poate continua execuţia lucrărilor cu respectarea </w:t>
            </w:r>
            <w:r w:rsidR="00460653" w:rsidRPr="00A10133">
              <w:rPr>
                <w:lang w:val="en-TT"/>
              </w:rPr>
              <w:lastRenderedPageBreak/>
              <w:t xml:space="preserve">prevederilor legale. </w:t>
            </w:r>
          </w:p>
          <w:p w:rsidR="00E22640" w:rsidRPr="00A10133" w:rsidRDefault="00E22640" w:rsidP="00E22640">
            <w:pPr>
              <w:pStyle w:val="af3"/>
              <w:tabs>
                <w:tab w:val="left" w:pos="567"/>
                <w:tab w:val="left" w:pos="2070"/>
              </w:tabs>
              <w:ind w:firstLine="0"/>
              <w:rPr>
                <w:lang w:val="en-TT"/>
              </w:rPr>
            </w:pPr>
            <w:r w:rsidRPr="00A10133">
              <w:rPr>
                <w:lang w:val="en-TT"/>
              </w:rPr>
              <w:t>12.7. Cazuri specifice de încetare a contractului de achiziţii publice:</w:t>
            </w:r>
          </w:p>
          <w:p w:rsidR="00E22640" w:rsidRPr="00A10133" w:rsidRDefault="00E22640" w:rsidP="00E22640">
            <w:pPr>
              <w:pStyle w:val="af3"/>
              <w:tabs>
                <w:tab w:val="left" w:pos="567"/>
                <w:tab w:val="left" w:pos="2070"/>
              </w:tabs>
              <w:ind w:firstLine="284"/>
              <w:rPr>
                <w:lang w:val="en-TT"/>
              </w:rPr>
            </w:pPr>
            <w:r w:rsidRPr="00A10133">
              <w:rPr>
                <w:lang w:val="en-TT"/>
              </w:rPr>
              <w:t xml:space="preserve">     </w:t>
            </w:r>
            <w:r w:rsidR="00F168DC" w:rsidRPr="00A10133">
              <w:rPr>
                <w:lang w:val="en-TT"/>
              </w:rPr>
              <w:t>Beneficiarul</w:t>
            </w:r>
            <w:r w:rsidRPr="00A10133">
              <w:rPr>
                <w:lang w:val="en-TT"/>
              </w:rPr>
              <w:t xml:space="preserve"> are dreptul de a </w:t>
            </w:r>
            <w:r w:rsidR="0060188C" w:rsidRPr="00A10133">
              <w:rPr>
                <w:lang w:val="en-TT"/>
              </w:rPr>
              <w:t>rezolvi</w:t>
            </w:r>
            <w:r w:rsidR="00C33344" w:rsidRPr="00A10133">
              <w:rPr>
                <w:lang w:val="en-TT"/>
              </w:rPr>
              <w:t xml:space="preserve"> </w:t>
            </w:r>
            <w:r w:rsidRPr="00A10133">
              <w:rPr>
                <w:lang w:val="en-TT"/>
              </w:rPr>
              <w:t>unilateral un contract de achiziţii publice în perioada de valabilitate a acestuia în una dintre următoarele situaţii:</w:t>
            </w:r>
          </w:p>
          <w:p w:rsidR="00E22640" w:rsidRPr="00A10133" w:rsidRDefault="00E22640" w:rsidP="00E22640">
            <w:pPr>
              <w:pStyle w:val="af3"/>
              <w:tabs>
                <w:tab w:val="left" w:pos="567"/>
                <w:tab w:val="left" w:pos="2070"/>
              </w:tabs>
              <w:rPr>
                <w:lang w:val="en-TT"/>
              </w:rPr>
            </w:pPr>
            <w:r w:rsidRPr="00A10133">
              <w:rPr>
                <w:lang w:val="en-TT"/>
              </w:rPr>
              <w:t xml:space="preserve">    a) contractantul se afla, la momentul atribuirii lui, în una dintre situaţiile care ar fi determinat excluderea sa din proce</w:t>
            </w:r>
            <w:r w:rsidR="00C33344" w:rsidRPr="00A10133">
              <w:rPr>
                <w:lang w:val="en-TT"/>
              </w:rPr>
              <w:t>dura de atribuire potrivit art.</w:t>
            </w:r>
            <w:r w:rsidR="00DF4DCF" w:rsidRPr="00A10133">
              <w:rPr>
                <w:lang w:val="en-TT"/>
              </w:rPr>
              <w:t xml:space="preserve"> </w:t>
            </w:r>
            <w:r w:rsidRPr="00A10133">
              <w:rPr>
                <w:lang w:val="en-TT"/>
              </w:rPr>
              <w:t>19</w:t>
            </w:r>
            <w:r w:rsidR="00802287" w:rsidRPr="00A10133">
              <w:rPr>
                <w:lang w:val="en-TT"/>
              </w:rPr>
              <w:t xml:space="preserve"> al Legii </w:t>
            </w:r>
            <w:r w:rsidR="0060188C" w:rsidRPr="00A10133">
              <w:rPr>
                <w:lang w:val="en-TT"/>
              </w:rPr>
              <w:t>nr.</w:t>
            </w:r>
            <w:r w:rsidR="00FF5CB2" w:rsidRPr="00A10133">
              <w:rPr>
                <w:lang w:val="en-TT"/>
              </w:rPr>
              <w:t xml:space="preserve"> </w:t>
            </w:r>
            <w:r w:rsidR="00802287" w:rsidRPr="00A10133">
              <w:rPr>
                <w:lang w:val="en-TT"/>
              </w:rPr>
              <w:t>131/2015 privind achizițiile publice</w:t>
            </w:r>
            <w:r w:rsidRPr="00A10133">
              <w:rPr>
                <w:lang w:val="en-TT"/>
              </w:rPr>
              <w:t>;</w:t>
            </w:r>
          </w:p>
          <w:p w:rsidR="00E22640" w:rsidRPr="00A10133" w:rsidRDefault="00E22640" w:rsidP="00E22640">
            <w:pPr>
              <w:pStyle w:val="af3"/>
              <w:tabs>
                <w:tab w:val="left" w:pos="567"/>
                <w:tab w:val="left" w:pos="2070"/>
              </w:tabs>
              <w:rPr>
                <w:lang w:val="en-TT"/>
              </w:rPr>
            </w:pPr>
            <w:r w:rsidRPr="00A10133">
              <w:rPr>
                <w:lang w:val="en-TT"/>
              </w:rPr>
              <w:t xml:space="preserve">    b) contractul a făcut obiectul unei modificări substanțiale care necesita o nouă procedură de achiziție publică în conformitate cu art. 76</w:t>
            </w:r>
            <w:r w:rsidR="00802287" w:rsidRPr="00A10133">
              <w:rPr>
                <w:lang w:val="en-TT"/>
              </w:rPr>
              <w:t xml:space="preserve"> al Legii </w:t>
            </w:r>
            <w:r w:rsidR="0060188C" w:rsidRPr="00A10133">
              <w:rPr>
                <w:lang w:val="en-TT"/>
              </w:rPr>
              <w:t>nr.</w:t>
            </w:r>
            <w:r w:rsidR="00DF4DCF" w:rsidRPr="00A10133">
              <w:rPr>
                <w:lang w:val="en-TT"/>
              </w:rPr>
              <w:t xml:space="preserve"> </w:t>
            </w:r>
            <w:r w:rsidR="00802287" w:rsidRPr="00A10133">
              <w:rPr>
                <w:lang w:val="en-TT"/>
              </w:rPr>
              <w:t>131/2015 privind achizițiile publice</w:t>
            </w:r>
            <w:r w:rsidRPr="00A10133">
              <w:rPr>
                <w:lang w:val="en-TT"/>
              </w:rPr>
              <w:t>;</w:t>
            </w:r>
          </w:p>
          <w:p w:rsidR="00E22640" w:rsidRPr="00A10133" w:rsidRDefault="00E22640" w:rsidP="00E22640">
            <w:pPr>
              <w:pStyle w:val="af3"/>
              <w:tabs>
                <w:tab w:val="left" w:pos="567"/>
                <w:tab w:val="left" w:pos="2070"/>
              </w:tabs>
              <w:rPr>
                <w:lang w:val="en-TT"/>
              </w:rPr>
            </w:pPr>
            <w:r w:rsidRPr="00A10133">
              <w:rPr>
                <w:lang w:val="en-TT"/>
              </w:rPr>
              <w:t xml:space="preserve">    c) contractul nu ar fi trebuit să fie atribui</w:t>
            </w:r>
            <w:r w:rsidR="00C33344" w:rsidRPr="00A10133">
              <w:rPr>
                <w:lang w:val="en-TT"/>
              </w:rPr>
              <w:t>t contractantului respectiv, avâ</w:t>
            </w:r>
            <w:r w:rsidRPr="00A10133">
              <w:rPr>
                <w:lang w:val="en-TT"/>
              </w:rPr>
              <w:t xml:space="preserve">nd în vedere o încălcare gravă a obligaţiilor ce rezultă din </w:t>
            </w:r>
            <w:r w:rsidR="00802287" w:rsidRPr="00A10133">
              <w:rPr>
                <w:lang w:val="en-TT"/>
              </w:rPr>
              <w:t xml:space="preserve">Legea </w:t>
            </w:r>
            <w:r w:rsidR="0060188C" w:rsidRPr="00A10133">
              <w:rPr>
                <w:lang w:val="en-TT"/>
              </w:rPr>
              <w:t>nr.</w:t>
            </w:r>
            <w:r w:rsidR="00DF4DCF" w:rsidRPr="00A10133">
              <w:rPr>
                <w:lang w:val="en-TT"/>
              </w:rPr>
              <w:t xml:space="preserve"> </w:t>
            </w:r>
            <w:r w:rsidR="00802287" w:rsidRPr="00A10133">
              <w:rPr>
                <w:lang w:val="en-TT"/>
              </w:rPr>
              <w:t>131/2015 priviind achizițiile publice</w:t>
            </w:r>
            <w:r w:rsidRPr="00A10133">
              <w:rPr>
                <w:lang w:val="en-TT"/>
              </w:rPr>
              <w:t xml:space="preserve"> și/sau tratatele internaţionale la care Republica Moldova este parte, care a fost constatată printr-o decizie a unei instanțe judecătorești naționale sau, după caz, internaționale.</w:t>
            </w:r>
          </w:p>
          <w:p w:rsidR="00E22640" w:rsidRPr="00A10133" w:rsidRDefault="00E22640" w:rsidP="00802287">
            <w:pPr>
              <w:pStyle w:val="af3"/>
              <w:tabs>
                <w:tab w:val="left" w:pos="567"/>
                <w:tab w:val="left" w:pos="2070"/>
              </w:tabs>
              <w:ind w:firstLine="0"/>
              <w:rPr>
                <w:lang w:val="en-TT"/>
              </w:rPr>
            </w:pPr>
          </w:p>
          <w:p w:rsidR="00460653" w:rsidRPr="00FF430B" w:rsidRDefault="007323B6" w:rsidP="00DA0C9D">
            <w:pPr>
              <w:pStyle w:val="a"/>
              <w:numPr>
                <w:ilvl w:val="0"/>
                <w:numId w:val="16"/>
              </w:numPr>
              <w:tabs>
                <w:tab w:val="clear" w:pos="1134"/>
                <w:tab w:val="left" w:pos="3705"/>
              </w:tabs>
              <w:ind w:left="0"/>
              <w:contextualSpacing/>
            </w:pPr>
            <w:r w:rsidRPr="00FF430B">
              <w:rPr>
                <w:b/>
              </w:rPr>
              <w:t xml:space="preserve">13. </w:t>
            </w:r>
            <w:r w:rsidR="00460653" w:rsidRPr="00FF430B">
              <w:rPr>
                <w:b/>
              </w:rPr>
              <w:t>DISPOZIŢII FINALE</w:t>
            </w:r>
          </w:p>
          <w:p w:rsidR="00460653" w:rsidRPr="00A10133" w:rsidRDefault="007323B6" w:rsidP="00DA0C9D">
            <w:pPr>
              <w:pStyle w:val="af3"/>
              <w:numPr>
                <w:ilvl w:val="1"/>
                <w:numId w:val="16"/>
              </w:numPr>
              <w:tabs>
                <w:tab w:val="left" w:pos="567"/>
              </w:tabs>
              <w:ind w:left="0" w:hanging="567"/>
              <w:rPr>
                <w:lang w:val="en-TT"/>
              </w:rPr>
            </w:pPr>
            <w:r w:rsidRPr="00A10133">
              <w:rPr>
                <w:lang w:val="en-TT"/>
              </w:rPr>
              <w:t xml:space="preserve">13.1. </w:t>
            </w:r>
            <w:r w:rsidR="00460653" w:rsidRPr="00A10133">
              <w:rPr>
                <w:lang w:val="en-TT"/>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A10133" w:rsidRDefault="007323B6" w:rsidP="00DA0C9D">
            <w:pPr>
              <w:pStyle w:val="af3"/>
              <w:numPr>
                <w:ilvl w:val="1"/>
                <w:numId w:val="16"/>
              </w:numPr>
              <w:tabs>
                <w:tab w:val="left" w:pos="567"/>
              </w:tabs>
              <w:ind w:left="0" w:hanging="567"/>
              <w:rPr>
                <w:lang w:val="en-TT"/>
              </w:rPr>
            </w:pPr>
            <w:r w:rsidRPr="00A10133">
              <w:rPr>
                <w:lang w:val="en-TT"/>
              </w:rPr>
              <w:t xml:space="preserve">13.2. </w:t>
            </w:r>
            <w:r w:rsidR="00460653" w:rsidRPr="00A10133">
              <w:rPr>
                <w:lang w:val="en-TT"/>
              </w:rPr>
              <w:t>Documentele contractului vor fi întocmite în limba română.</w:t>
            </w:r>
          </w:p>
          <w:p w:rsidR="00D379F6" w:rsidRPr="00A10133" w:rsidRDefault="007323B6" w:rsidP="00DA0C9D">
            <w:pPr>
              <w:pStyle w:val="af3"/>
              <w:numPr>
                <w:ilvl w:val="1"/>
                <w:numId w:val="16"/>
              </w:numPr>
              <w:tabs>
                <w:tab w:val="left" w:pos="567"/>
              </w:tabs>
              <w:ind w:left="0" w:hanging="567"/>
              <w:rPr>
                <w:lang w:val="en-TT"/>
              </w:rPr>
            </w:pPr>
            <w:r w:rsidRPr="00A10133">
              <w:rPr>
                <w:lang w:val="en-TT"/>
              </w:rPr>
              <w:t>13.</w:t>
            </w:r>
            <w:r w:rsidR="001873A6" w:rsidRPr="00A10133">
              <w:rPr>
                <w:lang w:val="en-TT"/>
              </w:rPr>
              <w:t>3</w:t>
            </w:r>
            <w:r w:rsidRPr="00A10133">
              <w:rPr>
                <w:lang w:val="en-TT"/>
              </w:rPr>
              <w:t xml:space="preserve">. </w:t>
            </w:r>
            <w:r w:rsidR="00D379F6" w:rsidRPr="00A10133">
              <w:rPr>
                <w:lang w:val="en-TT"/>
              </w:rPr>
              <w:t>Prezentul Contract reprezintă acordul de voinţă al părţilor</w:t>
            </w:r>
            <w:r w:rsidR="00C33344" w:rsidRPr="00A10133">
              <w:rPr>
                <w:lang w:val="en-TT"/>
              </w:rPr>
              <w:t xml:space="preserve"> </w:t>
            </w:r>
            <w:r w:rsidR="00D379F6" w:rsidRPr="00A10133">
              <w:rPr>
                <w:lang w:val="en-TT"/>
              </w:rPr>
              <w:t>şi se consideră semnat la data aplicării ultimei semnături de către una dintre părți.</w:t>
            </w:r>
          </w:p>
          <w:p w:rsidR="00460653" w:rsidRPr="00A10133" w:rsidRDefault="007323B6" w:rsidP="00DA0C9D">
            <w:pPr>
              <w:pStyle w:val="af3"/>
              <w:numPr>
                <w:ilvl w:val="1"/>
                <w:numId w:val="16"/>
              </w:numPr>
              <w:tabs>
                <w:tab w:val="left" w:pos="567"/>
                <w:tab w:val="left" w:pos="4005"/>
              </w:tabs>
              <w:ind w:left="0" w:hanging="567"/>
              <w:contextualSpacing/>
              <w:rPr>
                <w:lang w:val="en-TT"/>
              </w:rPr>
            </w:pPr>
            <w:r w:rsidRPr="00A10133">
              <w:rPr>
                <w:lang w:val="en-TT"/>
              </w:rPr>
              <w:t>13.</w:t>
            </w:r>
            <w:r w:rsidR="001873A6" w:rsidRPr="00A10133">
              <w:rPr>
                <w:lang w:val="en-TT"/>
              </w:rPr>
              <w:t>4</w:t>
            </w:r>
            <w:r w:rsidRPr="00A10133">
              <w:rPr>
                <w:lang w:val="en-TT"/>
              </w:rPr>
              <w:t xml:space="preserve">. </w:t>
            </w:r>
            <w:r w:rsidR="00D379F6" w:rsidRPr="00A10133">
              <w:rPr>
                <w:lang w:val="en-TT"/>
              </w:rPr>
              <w:t xml:space="preserve">Pentru confirmarea celor menţionate, </w:t>
            </w:r>
            <w:r w:rsidR="009D3792" w:rsidRPr="00A10133">
              <w:rPr>
                <w:lang w:val="en-TT"/>
              </w:rPr>
              <w:t>p</w:t>
            </w:r>
            <w:r w:rsidR="00D379F6" w:rsidRPr="00A10133">
              <w:rPr>
                <w:lang w:val="en-TT"/>
              </w:rPr>
              <w:t xml:space="preserve">ărţile au semnat prezentul Contract în conformitate cu legislaţia Republicii Moldova, la data şi anul indicate, </w:t>
            </w:r>
            <w:r w:rsidR="00460653" w:rsidRPr="00A10133">
              <w:rPr>
                <w:lang w:val="en-TT"/>
              </w:rPr>
              <w:t xml:space="preserve">fiind valabil până la </w:t>
            </w:r>
            <w:r w:rsidR="00283DF9">
              <w:rPr>
                <w:lang w:val="en-TT"/>
              </w:rPr>
              <w:t>20.12.202</w:t>
            </w:r>
            <w:r w:rsidR="000D7BE6">
              <w:rPr>
                <w:lang w:val="en-TT"/>
              </w:rPr>
              <w:t>3</w:t>
            </w:r>
            <w:r w:rsidR="00460653" w:rsidRPr="00A10133">
              <w:rPr>
                <w:lang w:val="en-TT"/>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DA0C9D">
            <w:pPr>
              <w:pStyle w:val="a"/>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9240" w:type="dxa"/>
              <w:tblLayout w:type="fixed"/>
              <w:tblCellMar>
                <w:top w:w="15" w:type="dxa"/>
                <w:left w:w="15" w:type="dxa"/>
                <w:bottom w:w="15" w:type="dxa"/>
                <w:right w:w="15" w:type="dxa"/>
              </w:tblCellMar>
              <w:tblLook w:val="04A0"/>
            </w:tblPr>
            <w:tblGrid>
              <w:gridCol w:w="436"/>
              <w:gridCol w:w="2000"/>
              <w:gridCol w:w="851"/>
              <w:gridCol w:w="1476"/>
              <w:gridCol w:w="50"/>
              <w:gridCol w:w="2409"/>
              <w:gridCol w:w="2018"/>
            </w:tblGrid>
            <w:tr w:rsidR="007E709D" w:rsidRPr="00EC30C2" w:rsidTr="00283DF9">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200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85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526"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20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A82634">
                  <w:pPr>
                    <w:ind w:right="-48"/>
                    <w:jc w:val="center"/>
                    <w:rPr>
                      <w:b/>
                      <w:bCs/>
                      <w:noProof w:val="0"/>
                    </w:rPr>
                  </w:pPr>
                  <w:r w:rsidRPr="00FF430B">
                    <w:rPr>
                      <w:b/>
                      <w:bCs/>
                      <w:noProof w:val="0"/>
                    </w:rPr>
                    <w:t>Standarde de</w:t>
                  </w:r>
                </w:p>
                <w:p w:rsidR="007E709D" w:rsidRPr="00FF430B" w:rsidRDefault="007E709D" w:rsidP="00A82634">
                  <w:pPr>
                    <w:jc w:val="center"/>
                    <w:rPr>
                      <w:b/>
                      <w:bCs/>
                      <w:noProof w:val="0"/>
                    </w:rPr>
                  </w:pPr>
                  <w:r w:rsidRPr="00FF430B">
                    <w:rPr>
                      <w:b/>
                      <w:bCs/>
                      <w:noProof w:val="0"/>
                    </w:rPr>
                    <w:t>referinţă</w:t>
                  </w:r>
                </w:p>
              </w:tc>
            </w:tr>
            <w:tr w:rsidR="007E709D" w:rsidRPr="00EC30C2" w:rsidTr="00283DF9">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2000"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93336B" w:rsidRDefault="007E709D" w:rsidP="007E76DB">
                  <w:pPr>
                    <w:rPr>
                      <w:noProof w:val="0"/>
                      <w:color w:val="5B9BD5" w:themeColor="accent1"/>
                    </w:rPr>
                  </w:pP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E74367" w:rsidP="004D7C86">
                  <w:pPr>
                    <w:jc w:val="both"/>
                    <w:rPr>
                      <w:noProof w:val="0"/>
                    </w:rPr>
                  </w:pPr>
                  <w:r w:rsidRPr="00EF5556">
                    <w:rPr>
                      <w:sz w:val="22"/>
                      <w:szCs w:val="22"/>
                      <w:lang w:val="en-TT"/>
                    </w:rPr>
                    <w:t>4</w:t>
                  </w:r>
                  <w:r w:rsidRPr="00EF5556">
                    <w:rPr>
                      <w:sz w:val="22"/>
                      <w:szCs w:val="22"/>
                    </w:rPr>
                    <w:t>5200</w:t>
                  </w:r>
                  <w:r w:rsidRPr="00EF5556">
                    <w:rPr>
                      <w:sz w:val="22"/>
                      <w:szCs w:val="22"/>
                      <w:lang w:val="en-TT"/>
                    </w:rPr>
                    <w:t>000-</w:t>
                  </w:r>
                  <w:r w:rsidRPr="00EF5556">
                    <w:rPr>
                      <w:sz w:val="22"/>
                      <w:szCs w:val="22"/>
                    </w:rPr>
                    <w:t>9</w:t>
                  </w:r>
                </w:p>
              </w:tc>
              <w:tc>
                <w:tcPr>
                  <w:tcW w:w="152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E74367" w:rsidP="00F2379C">
                  <w:pPr>
                    <w:jc w:val="both"/>
                    <w:rPr>
                      <w:noProof w:val="0"/>
                    </w:rPr>
                  </w:pPr>
                  <w:r w:rsidRPr="00BF6F1E">
                    <w:rPr>
                      <w:rFonts w:eastAsia="PMingLiU"/>
                      <w:bCs/>
                      <w:sz w:val="22"/>
                      <w:szCs w:val="22"/>
                      <w:lang w:val="en-US" w:eastAsia="zh-CN"/>
                    </w:rPr>
                    <w:t xml:space="preserve">Conform </w:t>
                  </w:r>
                  <w:r w:rsidRPr="00BF6F1E">
                    <w:rPr>
                      <w:sz w:val="22"/>
                      <w:szCs w:val="22"/>
                      <w:lang w:val="en-US"/>
                    </w:rPr>
                    <w:t>Documentației standard lucrări</w:t>
                  </w:r>
                  <w:r w:rsidRPr="00EF5556">
                    <w:rPr>
                      <w:noProof w:val="0"/>
                      <w:color w:val="000000" w:themeColor="text1"/>
                      <w:sz w:val="22"/>
                      <w:szCs w:val="22"/>
                      <w:lang w:eastAsia="ru-RU"/>
                    </w:rPr>
                    <w:t xml:space="preserve"> </w:t>
                  </w:r>
                  <w:r>
                    <w:rPr>
                      <w:noProof w:val="0"/>
                      <w:color w:val="000000" w:themeColor="text1"/>
                      <w:sz w:val="22"/>
                      <w:szCs w:val="22"/>
                      <w:lang w:eastAsia="ru-RU"/>
                    </w:rPr>
                    <w:t>(</w:t>
                  </w:r>
                  <w:r w:rsidRPr="00EF5556">
                    <w:rPr>
                      <w:noProof w:val="0"/>
                      <w:color w:val="000000" w:themeColor="text1"/>
                      <w:sz w:val="22"/>
                      <w:szCs w:val="22"/>
                      <w:lang w:eastAsia="ru-RU"/>
                    </w:rPr>
                    <w:t>anexei nr. 23</w:t>
                  </w:r>
                  <w:r>
                    <w:rPr>
                      <w:noProof w:val="0"/>
                      <w:color w:val="000000" w:themeColor="text1"/>
                      <w:sz w:val="22"/>
                      <w:szCs w:val="22"/>
                      <w:lang w:eastAsia="ru-RU"/>
                    </w:rPr>
                    <w:t>)</w:t>
                  </w:r>
                  <w:r w:rsidRPr="00EF5556">
                    <w:rPr>
                      <w:noProof w:val="0"/>
                      <w:color w:val="000000" w:themeColor="text1"/>
                      <w:sz w:val="22"/>
                      <w:szCs w:val="22"/>
                      <w:lang w:eastAsia="ru-RU"/>
                    </w:rPr>
                    <w:t>, Formularul de deviz nr. 1- Lista cu cantități de lucrări</w:t>
                  </w:r>
                  <w:r>
                    <w:rPr>
                      <w:noProof w:val="0"/>
                      <w:color w:val="000000" w:themeColor="text1"/>
                      <w:sz w:val="22"/>
                      <w:szCs w:val="22"/>
                      <w:lang w:eastAsia="ru-RU"/>
                    </w:rPr>
                    <w:t xml:space="preserve"> </w:t>
                  </w: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20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283DF9">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200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8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52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20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283DF9">
              <w:tc>
                <w:tcPr>
                  <w:tcW w:w="2436"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6804"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A82634">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4427"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93336B" w:rsidP="006A7C1C">
            <w:pPr>
              <w:keepNext/>
              <w:keepLines/>
              <w:spacing w:before="200"/>
              <w:jc w:val="both"/>
              <w:outlineLvl w:val="2"/>
              <w:rPr>
                <w:noProof w:val="0"/>
              </w:rPr>
            </w:pPr>
            <w:r w:rsidRPr="00FF430B">
              <w:rPr>
                <w:b/>
                <w:noProof w:val="0"/>
              </w:rPr>
              <w:t>SPECIFICAŢII DE PREŢ</w:t>
            </w:r>
          </w:p>
          <w:p w:rsidR="00803E7E" w:rsidRPr="00426837" w:rsidRDefault="00803E7E" w:rsidP="00426837">
            <w:pPr>
              <w:ind w:firstLine="567"/>
              <w:jc w:val="both"/>
              <w:rPr>
                <w:b/>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2126"/>
              <w:gridCol w:w="1276"/>
              <w:gridCol w:w="992"/>
              <w:gridCol w:w="491"/>
              <w:gridCol w:w="1068"/>
              <w:gridCol w:w="992"/>
              <w:gridCol w:w="993"/>
              <w:gridCol w:w="1154"/>
            </w:tblGrid>
            <w:tr w:rsidR="0093336B" w:rsidRPr="00EC30C2" w:rsidTr="0093336B">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9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559"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9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99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15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93336B" w:rsidRPr="00EC30C2" w:rsidTr="0093336B">
              <w:trPr>
                <w:trHeight w:val="2348"/>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926D73">
                  <w:pPr>
                    <w:keepNext/>
                    <w:keepLines/>
                    <w:spacing w:before="200"/>
                    <w:outlineLvl w:val="2"/>
                    <w:rPr>
                      <w:noProof w:val="0"/>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74367" w:rsidP="004D7C86">
                  <w:pPr>
                    <w:keepNext/>
                    <w:keepLines/>
                    <w:spacing w:before="200"/>
                    <w:jc w:val="both"/>
                    <w:outlineLvl w:val="2"/>
                    <w:rPr>
                      <w:noProof w:val="0"/>
                    </w:rPr>
                  </w:pPr>
                  <w:r w:rsidRPr="00EF5556">
                    <w:rPr>
                      <w:sz w:val="22"/>
                      <w:szCs w:val="22"/>
                      <w:lang w:val="en-TT"/>
                    </w:rPr>
                    <w:t>4</w:t>
                  </w:r>
                  <w:r w:rsidRPr="00EF5556">
                    <w:rPr>
                      <w:sz w:val="22"/>
                      <w:szCs w:val="22"/>
                    </w:rPr>
                    <w:t>5200</w:t>
                  </w:r>
                  <w:r w:rsidRPr="00EF5556">
                    <w:rPr>
                      <w:sz w:val="22"/>
                      <w:szCs w:val="22"/>
                      <w:lang w:val="en-TT"/>
                    </w:rPr>
                    <w:t>000-</w:t>
                  </w:r>
                  <w:r w:rsidRPr="00EF5556">
                    <w:rPr>
                      <w:sz w:val="22"/>
                      <w:szCs w:val="22"/>
                    </w:rPr>
                    <w:t>9</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E74367" w:rsidP="004D7C86">
                  <w:pPr>
                    <w:keepNext/>
                    <w:keepLines/>
                    <w:spacing w:before="200"/>
                    <w:jc w:val="both"/>
                    <w:outlineLvl w:val="2"/>
                    <w:rPr>
                      <w:noProof w:val="0"/>
                    </w:rPr>
                  </w:pPr>
                  <w:r>
                    <w:rPr>
                      <w:noProof w:val="0"/>
                    </w:rPr>
                    <w:t>m</w:t>
                  </w:r>
                </w:p>
              </w:tc>
              <w:tc>
                <w:tcPr>
                  <w:tcW w:w="1559" w:type="dxa"/>
                  <w:gridSpan w:val="2"/>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E74367" w:rsidP="0093336B">
                  <w:pPr>
                    <w:keepNext/>
                    <w:keepLines/>
                    <w:spacing w:before="200"/>
                    <w:outlineLvl w:val="2"/>
                    <w:rPr>
                      <w:noProof w:val="0"/>
                    </w:rPr>
                  </w:pPr>
                  <w:r w:rsidRPr="00BF6F1E">
                    <w:rPr>
                      <w:rFonts w:eastAsia="PMingLiU"/>
                      <w:bCs/>
                      <w:sz w:val="22"/>
                      <w:szCs w:val="22"/>
                      <w:lang w:val="en-US" w:eastAsia="zh-CN"/>
                    </w:rPr>
                    <w:t xml:space="preserve">Conform </w:t>
                  </w:r>
                  <w:r w:rsidRPr="00BF6F1E">
                    <w:rPr>
                      <w:sz w:val="22"/>
                      <w:szCs w:val="22"/>
                      <w:lang w:val="en-US"/>
                    </w:rPr>
                    <w:t>Documentației standard lucrări</w:t>
                  </w:r>
                  <w:r w:rsidRPr="00EF5556">
                    <w:rPr>
                      <w:noProof w:val="0"/>
                      <w:color w:val="000000" w:themeColor="text1"/>
                      <w:sz w:val="22"/>
                      <w:szCs w:val="22"/>
                      <w:lang w:eastAsia="ru-RU"/>
                    </w:rPr>
                    <w:t xml:space="preserve"> </w:t>
                  </w:r>
                  <w:r>
                    <w:rPr>
                      <w:noProof w:val="0"/>
                      <w:color w:val="000000" w:themeColor="text1"/>
                      <w:sz w:val="22"/>
                      <w:szCs w:val="22"/>
                      <w:lang w:eastAsia="ru-RU"/>
                    </w:rPr>
                    <w:t>(</w:t>
                  </w:r>
                  <w:r w:rsidRPr="00EF5556">
                    <w:rPr>
                      <w:noProof w:val="0"/>
                      <w:color w:val="000000" w:themeColor="text1"/>
                      <w:sz w:val="22"/>
                      <w:szCs w:val="22"/>
                      <w:lang w:eastAsia="ru-RU"/>
                    </w:rPr>
                    <w:t>anexei nr.23</w:t>
                  </w:r>
                  <w:r>
                    <w:rPr>
                      <w:noProof w:val="0"/>
                      <w:color w:val="000000" w:themeColor="text1"/>
                      <w:sz w:val="22"/>
                      <w:szCs w:val="22"/>
                      <w:lang w:eastAsia="ru-RU"/>
                    </w:rPr>
                    <w:t>)</w:t>
                  </w:r>
                  <w:r w:rsidRPr="00EF5556">
                    <w:rPr>
                      <w:noProof w:val="0"/>
                      <w:color w:val="000000" w:themeColor="text1"/>
                      <w:sz w:val="22"/>
                      <w:szCs w:val="22"/>
                      <w:lang w:eastAsia="ru-RU"/>
                    </w:rPr>
                    <w:t>, Formularul de deviz nr. 1- Lista</w:t>
                  </w:r>
                  <w:r w:rsidR="0093336B">
                    <w:rPr>
                      <w:noProof w:val="0"/>
                      <w:color w:val="000000" w:themeColor="text1"/>
                      <w:sz w:val="22"/>
                      <w:szCs w:val="22"/>
                      <w:lang w:eastAsia="ru-RU"/>
                    </w:rPr>
                    <w:t xml:space="preserve"> </w:t>
                  </w:r>
                  <w:r w:rsidRPr="00EF5556">
                    <w:rPr>
                      <w:noProof w:val="0"/>
                      <w:color w:val="000000" w:themeColor="text1"/>
                      <w:sz w:val="22"/>
                      <w:szCs w:val="22"/>
                      <w:lang w:eastAsia="ru-RU"/>
                    </w:rPr>
                    <w:t>cu cantități de lucrări</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99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926D73" w:rsidP="004D7C86">
                  <w:pPr>
                    <w:keepNext/>
                    <w:keepLines/>
                    <w:spacing w:before="200"/>
                    <w:jc w:val="both"/>
                    <w:outlineLvl w:val="2"/>
                    <w:rPr>
                      <w:noProof w:val="0"/>
                    </w:rPr>
                  </w:pPr>
                  <w:r>
                    <w:rPr>
                      <w:noProof w:val="0"/>
                    </w:rPr>
                    <w:t>120</w:t>
                  </w:r>
                  <w:r w:rsidR="00E74367">
                    <w:rPr>
                      <w:noProof w:val="0"/>
                    </w:rPr>
                    <w:t xml:space="preserve"> zile</w:t>
                  </w:r>
                </w:p>
              </w:tc>
            </w:tr>
            <w:tr w:rsidR="0093336B" w:rsidRPr="00EC30C2" w:rsidTr="0093336B">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559"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99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9"/>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4"/>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6A7C1C" w:rsidRDefault="006A7C1C" w:rsidP="00196AB4">
            <w:pPr>
              <w:tabs>
                <w:tab w:val="left" w:pos="2295"/>
              </w:tabs>
              <w:jc w:val="both"/>
            </w:pPr>
          </w:p>
          <w:p w:rsidR="007E76DB" w:rsidRDefault="007E76DB" w:rsidP="00196AB4">
            <w:pPr>
              <w:tabs>
                <w:tab w:val="left" w:pos="2295"/>
              </w:tabs>
              <w:jc w:val="both"/>
            </w:pPr>
          </w:p>
          <w:p w:rsidR="007E76DB" w:rsidRPr="00FF430B" w:rsidRDefault="007E76DB" w:rsidP="00196AB4">
            <w:pPr>
              <w:tabs>
                <w:tab w:val="left" w:pos="2295"/>
              </w:tabs>
              <w:jc w:val="both"/>
            </w:pPr>
          </w:p>
          <w:p w:rsidR="00965747" w:rsidRDefault="00965747" w:rsidP="000C5DFB">
            <w:pPr>
              <w:jc w:val="right"/>
              <w:rPr>
                <w:noProof w:val="0"/>
              </w:rPr>
            </w:pPr>
          </w:p>
          <w:p w:rsidR="00965747" w:rsidRDefault="00965747" w:rsidP="000C5DFB">
            <w:pPr>
              <w:jc w:val="right"/>
              <w:rPr>
                <w:noProof w:val="0"/>
              </w:rPr>
            </w:pPr>
          </w:p>
          <w:p w:rsidR="00965747" w:rsidRDefault="00965747" w:rsidP="000C5DFB">
            <w:pPr>
              <w:jc w:val="right"/>
              <w:rPr>
                <w:noProof w:val="0"/>
              </w:rPr>
            </w:pPr>
          </w:p>
          <w:p w:rsidR="00965747" w:rsidRDefault="00965747" w:rsidP="000C5DFB">
            <w:pPr>
              <w:jc w:val="right"/>
              <w:rPr>
                <w:noProof w:val="0"/>
              </w:rPr>
            </w:pPr>
          </w:p>
          <w:p w:rsidR="00965747" w:rsidRDefault="00965747" w:rsidP="000C5DFB">
            <w:pPr>
              <w:jc w:val="right"/>
              <w:rPr>
                <w:noProof w:val="0"/>
              </w:rPr>
            </w:pPr>
          </w:p>
          <w:p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7E76DB" w:rsidP="00196AB4">
            <w:pPr>
              <w:tabs>
                <w:tab w:val="left" w:pos="2295"/>
              </w:tabs>
              <w:jc w:val="both"/>
            </w:pPr>
            <w:r>
              <w:t>Nu este cazul</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25FC2">
              <w:rPr>
                <w:b/>
              </w:rPr>
              <w:t xml:space="preserve"> </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DA0C9D">
            <w:pPr>
              <w:pStyle w:val="a"/>
              <w:numPr>
                <w:ilvl w:val="0"/>
                <w:numId w:val="3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199"/>
              <w:gridCol w:w="4610"/>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rsidP="00DA0C9D">
            <w:pPr>
              <w:numPr>
                <w:ilvl w:val="0"/>
                <w:numId w:val="30"/>
              </w:numPr>
              <w:suppressAutoHyphens/>
              <w:ind w:left="0" w:firstLine="720"/>
              <w:jc w:val="both"/>
            </w:pPr>
            <w:r w:rsidRPr="00FF430B">
              <w:t>Formularul Contractului;</w:t>
            </w:r>
          </w:p>
          <w:p w:rsidR="00AD32DD" w:rsidRPr="00FF430B" w:rsidRDefault="004C7DFB" w:rsidP="00DA0C9D">
            <w:pPr>
              <w:numPr>
                <w:ilvl w:val="0"/>
                <w:numId w:val="30"/>
              </w:numPr>
              <w:suppressAutoHyphens/>
              <w:ind w:left="0" w:firstLine="720"/>
              <w:jc w:val="both"/>
              <w:rPr>
                <w:i/>
              </w:rPr>
            </w:pPr>
            <w:r w:rsidRPr="00FF430B">
              <w:t>Formularul ofertei;</w:t>
            </w:r>
          </w:p>
          <w:p w:rsidR="00AD32DD" w:rsidRPr="00FF430B" w:rsidRDefault="004C7DFB" w:rsidP="00DA0C9D">
            <w:pPr>
              <w:numPr>
                <w:ilvl w:val="0"/>
                <w:numId w:val="30"/>
              </w:numPr>
              <w:suppressAutoHyphens/>
              <w:ind w:left="0" w:firstLine="720"/>
              <w:jc w:val="both"/>
              <w:rPr>
                <w:i/>
              </w:rPr>
            </w:pPr>
            <w:r w:rsidRPr="00FF430B">
              <w:t>Caietul de sarcini;</w:t>
            </w:r>
          </w:p>
          <w:p w:rsidR="00AD32DD" w:rsidRPr="00FF430B" w:rsidRDefault="004C7DFB" w:rsidP="00DA0C9D">
            <w:pPr>
              <w:numPr>
                <w:ilvl w:val="0"/>
                <w:numId w:val="30"/>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lastRenderedPageBreak/>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rsidP="00DA0C9D">
            <w:pPr>
              <w:numPr>
                <w:ilvl w:val="0"/>
                <w:numId w:val="31"/>
              </w:numPr>
              <w:suppressAutoHyphens/>
              <w:ind w:left="0" w:firstLine="720"/>
              <w:jc w:val="both"/>
            </w:pPr>
            <w:r w:rsidRPr="00FF430B">
              <w:t xml:space="preserve">cantitatea Lucrărilor corespunde informaţiei indicate în specificația la prezentul Contract; </w:t>
            </w:r>
          </w:p>
          <w:p w:rsidR="00AD32DD" w:rsidRPr="00FF430B" w:rsidRDefault="009A30D6" w:rsidP="00DA0C9D">
            <w:pPr>
              <w:numPr>
                <w:ilvl w:val="0"/>
                <w:numId w:val="31"/>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rsidP="00DA0C9D">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rsidP="00DA0C9D">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rsidP="00DA0C9D">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rsidP="00DA0C9D">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rsidP="00DA0C9D">
            <w:pPr>
              <w:numPr>
                <w:ilvl w:val="0"/>
                <w:numId w:val="32"/>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rsidP="00DA0C9D">
            <w:pPr>
              <w:numPr>
                <w:ilvl w:val="0"/>
                <w:numId w:val="32"/>
              </w:numPr>
              <w:tabs>
                <w:tab w:val="clear" w:pos="1065"/>
                <w:tab w:val="left" w:pos="792"/>
                <w:tab w:val="left" w:pos="1080"/>
              </w:tabs>
              <w:suppressAutoHyphens/>
              <w:ind w:left="0" w:firstLine="720"/>
              <w:jc w:val="both"/>
            </w:pPr>
            <w:r w:rsidRPr="00FF430B">
              <w:lastRenderedPageBreak/>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rsidP="00DA0C9D">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rsidP="00DA0C9D">
            <w:pPr>
              <w:numPr>
                <w:ilvl w:val="0"/>
                <w:numId w:val="32"/>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rsidP="00DA0C9D">
            <w:pPr>
              <w:numPr>
                <w:ilvl w:val="0"/>
                <w:numId w:val="33"/>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rsidP="00DA0C9D">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rsidP="00DA0C9D">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rsidP="00DA0C9D">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rsidP="00DA0C9D">
            <w:pPr>
              <w:numPr>
                <w:ilvl w:val="0"/>
                <w:numId w:val="34"/>
              </w:numPr>
              <w:tabs>
                <w:tab w:val="left" w:pos="1080"/>
              </w:tabs>
              <w:suppressAutoHyphens/>
              <w:ind w:left="0" w:firstLine="720"/>
              <w:jc w:val="both"/>
            </w:pPr>
            <w:r w:rsidRPr="00FF430B">
              <w:t>nerespectare de către Antreprenor a termenelor de executare stabilite;</w:t>
            </w:r>
          </w:p>
          <w:p w:rsidR="00AD32DD" w:rsidRPr="00FF430B" w:rsidRDefault="00A93011" w:rsidP="00DA0C9D">
            <w:pPr>
              <w:numPr>
                <w:ilvl w:val="0"/>
                <w:numId w:val="34"/>
              </w:numPr>
              <w:tabs>
                <w:tab w:val="left" w:pos="1080"/>
              </w:tabs>
              <w:suppressAutoHyphens/>
              <w:ind w:left="0" w:firstLine="720"/>
              <w:jc w:val="both"/>
            </w:pPr>
            <w:r w:rsidRPr="00FF430B">
              <w:t>nerespectare de către Beneficiar a termenelor de plată a Lucrărilor;</w:t>
            </w:r>
          </w:p>
          <w:p w:rsidR="00AD32DD" w:rsidRPr="00FF430B" w:rsidRDefault="00A93011" w:rsidP="00DA0C9D">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rsidP="00DA0C9D">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A10133" w:rsidRDefault="008A2F19" w:rsidP="00DA0C9D">
            <w:pPr>
              <w:pStyle w:val="af3"/>
              <w:numPr>
                <w:ilvl w:val="0"/>
                <w:numId w:val="34"/>
              </w:numPr>
              <w:tabs>
                <w:tab w:val="clear" w:pos="1854"/>
                <w:tab w:val="left" w:pos="0"/>
                <w:tab w:val="num" w:pos="1135"/>
                <w:tab w:val="left" w:pos="2070"/>
              </w:tabs>
              <w:ind w:left="0" w:firstLine="710"/>
              <w:rPr>
                <w:lang w:val="en-TT"/>
              </w:rPr>
            </w:pPr>
            <w:r w:rsidRPr="00A10133">
              <w:rPr>
                <w:lang w:val="en-TT"/>
              </w:rPr>
              <w:t>contractul a făcut obiectul unei modificări substanțiale care necesita o nouă procedură de achiziție publi</w:t>
            </w:r>
            <w:r w:rsidR="00283820" w:rsidRPr="00A10133">
              <w:rPr>
                <w:lang w:val="en-TT"/>
              </w:rPr>
              <w:t>că în conformitate cu art.</w:t>
            </w:r>
            <w:r w:rsidR="003B210E" w:rsidRPr="00A10133">
              <w:rPr>
                <w:lang w:val="en-TT"/>
              </w:rPr>
              <w:t xml:space="preserve"> </w:t>
            </w:r>
            <w:r w:rsidRPr="00A10133">
              <w:rPr>
                <w:lang w:val="en-TT"/>
              </w:rPr>
              <w:t xml:space="preserve">76 al Legii </w:t>
            </w:r>
            <w:r w:rsidR="00E10240" w:rsidRPr="00A10133">
              <w:rPr>
                <w:lang w:val="en-TT"/>
              </w:rPr>
              <w:t>nr.</w:t>
            </w:r>
            <w:r w:rsidR="003B210E" w:rsidRPr="00A10133">
              <w:rPr>
                <w:lang w:val="en-TT"/>
              </w:rPr>
              <w:t xml:space="preserve"> </w:t>
            </w:r>
            <w:r w:rsidRPr="00A10133">
              <w:rPr>
                <w:lang w:val="en-TT"/>
              </w:rPr>
              <w:t>131/2015 privind achizițiile publice;</w:t>
            </w:r>
          </w:p>
          <w:p w:rsidR="00AD32DD" w:rsidRPr="00A10133" w:rsidRDefault="008A2F19" w:rsidP="00DA0C9D">
            <w:pPr>
              <w:pStyle w:val="af3"/>
              <w:numPr>
                <w:ilvl w:val="0"/>
                <w:numId w:val="34"/>
              </w:numPr>
              <w:tabs>
                <w:tab w:val="clear" w:pos="1854"/>
                <w:tab w:val="left" w:pos="0"/>
                <w:tab w:val="num" w:pos="1135"/>
                <w:tab w:val="left" w:pos="2070"/>
              </w:tabs>
              <w:ind w:left="0" w:firstLine="710"/>
              <w:rPr>
                <w:lang w:val="en-TT"/>
              </w:rPr>
            </w:pPr>
            <w:r w:rsidRPr="00A10133">
              <w:rPr>
                <w:lang w:val="en-TT"/>
              </w:rPr>
              <w:t xml:space="preserve">contractul nu </w:t>
            </w:r>
            <w:r w:rsidR="00073EB7" w:rsidRPr="00A10133">
              <w:rPr>
                <w:lang w:val="en-TT"/>
              </w:rPr>
              <w:t>urma</w:t>
            </w:r>
            <w:r w:rsidRPr="00A10133">
              <w:rPr>
                <w:lang w:val="en-TT"/>
              </w:rPr>
              <w:t xml:space="preserve"> să fie atribuit contractantului respectiv, avînd în vedere o încălcare gravă a obligaţiilor ce rezultă din Legea </w:t>
            </w:r>
            <w:r w:rsidR="00E10240" w:rsidRPr="00A10133">
              <w:rPr>
                <w:lang w:val="en-TT"/>
              </w:rPr>
              <w:t>nr.</w:t>
            </w:r>
            <w:r w:rsidR="00FF5CB2" w:rsidRPr="00A10133">
              <w:rPr>
                <w:lang w:val="en-TT"/>
              </w:rPr>
              <w:t xml:space="preserve"> </w:t>
            </w:r>
            <w:r w:rsidRPr="00A10133">
              <w:rPr>
                <w:lang w:val="en-TT"/>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xml:space="preserve">,  fiind confirmate printr-un </w:t>
            </w:r>
            <w:r w:rsidRPr="00FF430B">
              <w:lastRenderedPageBreak/>
              <w:t>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DA0C9D">
            <w:pPr>
              <w:pStyle w:val="a"/>
              <w:numPr>
                <w:ilvl w:val="0"/>
                <w:numId w:val="35"/>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DA0C9D">
            <w:pPr>
              <w:pStyle w:val="a"/>
              <w:numPr>
                <w:ilvl w:val="0"/>
                <w:numId w:val="16"/>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Default="006537B3" w:rsidP="00196AB4">
            <w:pPr>
              <w:jc w:val="both"/>
              <w:rPr>
                <w:sz w:val="28"/>
                <w:szCs w:val="28"/>
              </w:rPr>
            </w:pPr>
          </w:p>
          <w:p w:rsidR="006C7086" w:rsidRDefault="006C7086" w:rsidP="00196AB4">
            <w:pPr>
              <w:jc w:val="both"/>
              <w:rPr>
                <w:sz w:val="28"/>
                <w:szCs w:val="28"/>
              </w:rPr>
            </w:pPr>
          </w:p>
          <w:p w:rsidR="006C7086" w:rsidRDefault="006C7086" w:rsidP="00196AB4">
            <w:pPr>
              <w:jc w:val="both"/>
              <w:rPr>
                <w:sz w:val="28"/>
                <w:szCs w:val="28"/>
              </w:rPr>
            </w:pPr>
          </w:p>
          <w:p w:rsidR="006C7086" w:rsidRDefault="006C7086" w:rsidP="00196AB4">
            <w:pPr>
              <w:jc w:val="both"/>
              <w:rPr>
                <w:sz w:val="28"/>
                <w:szCs w:val="28"/>
              </w:rPr>
            </w:pPr>
          </w:p>
          <w:p w:rsidR="006C7086" w:rsidRDefault="006C7086" w:rsidP="00196AB4">
            <w:pPr>
              <w:jc w:val="both"/>
              <w:rPr>
                <w:sz w:val="28"/>
                <w:szCs w:val="28"/>
              </w:rPr>
            </w:pPr>
          </w:p>
          <w:p w:rsidR="006C7086" w:rsidRDefault="006C7086" w:rsidP="00196AB4">
            <w:pPr>
              <w:jc w:val="both"/>
              <w:rPr>
                <w:sz w:val="28"/>
                <w:szCs w:val="28"/>
              </w:rPr>
            </w:pPr>
          </w:p>
          <w:p w:rsidR="006C7086" w:rsidRDefault="006C7086" w:rsidP="00196AB4">
            <w:pPr>
              <w:jc w:val="both"/>
              <w:rPr>
                <w:sz w:val="28"/>
                <w:szCs w:val="28"/>
              </w:rPr>
            </w:pPr>
          </w:p>
          <w:p w:rsidR="006C7086" w:rsidRDefault="006C7086" w:rsidP="00196AB4">
            <w:pPr>
              <w:jc w:val="both"/>
              <w:rPr>
                <w:sz w:val="28"/>
                <w:szCs w:val="28"/>
              </w:rPr>
            </w:pPr>
          </w:p>
          <w:p w:rsidR="006C7086" w:rsidRDefault="006C7086" w:rsidP="00196AB4">
            <w:pPr>
              <w:jc w:val="both"/>
              <w:rPr>
                <w:sz w:val="28"/>
                <w:szCs w:val="28"/>
              </w:rPr>
            </w:pPr>
          </w:p>
          <w:p w:rsidR="006C7086" w:rsidRPr="00FF430B" w:rsidRDefault="006C7086"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6C7086" w:rsidRDefault="006C708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e"/>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e"/>
                    <w:ind w:firstLine="0"/>
                    <w:rPr>
                      <w:sz w:val="24"/>
                      <w:szCs w:val="24"/>
                    </w:rPr>
                  </w:pPr>
                </w:p>
                <w:p w:rsidR="00F94BAD" w:rsidRPr="00FF430B" w:rsidRDefault="00F94BAD" w:rsidP="00411C62">
                  <w:pPr>
                    <w:pStyle w:val="ae"/>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e"/>
                    <w:ind w:firstLine="0"/>
                    <w:rPr>
                      <w:sz w:val="24"/>
                      <w:szCs w:val="24"/>
                    </w:rPr>
                  </w:pPr>
                </w:p>
                <w:p w:rsidR="00F94BAD" w:rsidRPr="00FF430B" w:rsidRDefault="00F94BAD" w:rsidP="00F94BAD">
                  <w:pPr>
                    <w:pStyle w:val="ae"/>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A10133" w:rsidRDefault="00F94BAD" w:rsidP="00F94BAD">
                  <w:pPr>
                    <w:pStyle w:val="af3"/>
                    <w:tabs>
                      <w:tab w:val="right" w:pos="10205"/>
                    </w:tabs>
                    <w:ind w:firstLine="0"/>
                    <w:jc w:val="left"/>
                    <w:rPr>
                      <w:lang w:val="en-TT"/>
                    </w:rPr>
                  </w:pPr>
                </w:p>
                <w:p w:rsidR="00F94BAD" w:rsidRPr="00FF430B" w:rsidRDefault="00F94BAD" w:rsidP="00F94BAD">
                  <w:pPr>
                    <w:pStyle w:val="ae"/>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211132">
            <w:pPr>
              <w:autoSpaceDE w:val="0"/>
              <w:autoSpaceDN w:val="0"/>
              <w:adjustRightInd w:val="0"/>
              <w:ind w:right="23"/>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lastRenderedPageBreak/>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 xml:space="preserve">achizitor se obligă ca, în conformitate cu prevederile documentației de atribuire și a prezentului acord-cadru, să achiziționeze lucrări și/sau servicii de proiectare, prin reluarea competiției </w:t>
            </w:r>
            <w:r w:rsidRPr="00FF430B">
              <w:lastRenderedPageBreak/>
              <w:t>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DA0C9D">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DA0C9D">
            <w:pPr>
              <w:pStyle w:val="a"/>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DA0C9D">
            <w:pPr>
              <w:pStyle w:val="a"/>
              <w:numPr>
                <w:ilvl w:val="0"/>
                <w:numId w:val="37"/>
              </w:numPr>
            </w:pPr>
            <w:r w:rsidRPr="00FF430B">
              <w:t>prin acordul de voinţă al părţilor ;</w:t>
            </w:r>
          </w:p>
          <w:p w:rsidR="0063773E" w:rsidRPr="00FF430B" w:rsidRDefault="0063773E" w:rsidP="00DA0C9D">
            <w:pPr>
              <w:pStyle w:val="a"/>
              <w:numPr>
                <w:ilvl w:val="0"/>
                <w:numId w:val="37"/>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DA0C9D">
            <w:pPr>
              <w:pStyle w:val="a"/>
              <w:numPr>
                <w:ilvl w:val="0"/>
                <w:numId w:val="28"/>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lastRenderedPageBreak/>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Default="00233538"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Pr="00FF430B" w:rsidRDefault="00211132"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426837">
      <w:pPr>
        <w:jc w:val="right"/>
      </w:pPr>
    </w:p>
    <w:sectPr w:rsidR="001F6E5A" w:rsidRPr="00FF430B" w:rsidSect="00A82634">
      <w:footerReference w:type="default" r:id="rId16"/>
      <w:pgSz w:w="11906" w:h="16838"/>
      <w:pgMar w:top="709" w:right="707"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E1704" w:rsidRDefault="00BE1704" w:rsidP="00A20ACF">
      <w:r>
        <w:separator/>
      </w:r>
    </w:p>
  </w:endnote>
  <w:endnote w:type="continuationSeparator" w:id="1">
    <w:p w:rsidR="00BE1704" w:rsidRDefault="00BE1704"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7B50" w:rsidRDefault="006C7B50"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6C7B50" w:rsidRDefault="002B09D6">
        <w:pPr>
          <w:pStyle w:val="a4"/>
          <w:jc w:val="right"/>
        </w:pPr>
        <w:fldSimple w:instr=" PAGE   \* MERGEFORMAT ">
          <w:r w:rsidR="002656DD">
            <w:t>71</w:t>
          </w:r>
        </w:fldSimple>
      </w:p>
    </w:sdtContent>
  </w:sdt>
  <w:p w:rsidR="006C7B50" w:rsidRDefault="006C7B5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E1704" w:rsidRDefault="00BE1704" w:rsidP="00A20ACF">
      <w:r>
        <w:separator/>
      </w:r>
    </w:p>
  </w:footnote>
  <w:footnote w:type="continuationSeparator" w:id="1">
    <w:p w:rsidR="00BE1704" w:rsidRDefault="00BE1704"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F0A3C73"/>
    <w:multiLevelType w:val="hybridMultilevel"/>
    <w:tmpl w:val="1FE26918"/>
    <w:lvl w:ilvl="0" w:tplc="3D5ECB0C">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4397AE9"/>
    <w:multiLevelType w:val="hybridMultilevel"/>
    <w:tmpl w:val="C7046F14"/>
    <w:lvl w:ilvl="0" w:tplc="8D047CB6">
      <w:start w:val="1"/>
      <w:numFmt w:val="decimal"/>
      <w:lvlText w:val="%1."/>
      <w:lvlJc w:val="left"/>
      <w:pPr>
        <w:ind w:left="1020" w:hanging="36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28">
    <w:nsid w:val="495F7B9C"/>
    <w:multiLevelType w:val="hybridMultilevel"/>
    <w:tmpl w:val="6FA2F9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32D323E"/>
    <w:multiLevelType w:val="hybridMultilevel"/>
    <w:tmpl w:val="24400012"/>
    <w:lvl w:ilvl="0" w:tplc="5FFA877C">
      <w:start w:val="1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3425972"/>
    <w:multiLevelType w:val="hybridMultilevel"/>
    <w:tmpl w:val="1338B7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7">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2"/>
  </w:num>
  <w:num w:numId="3">
    <w:abstractNumId w:val="30"/>
  </w:num>
  <w:num w:numId="4">
    <w:abstractNumId w:val="29"/>
  </w:num>
  <w:num w:numId="5">
    <w:abstractNumId w:val="13"/>
  </w:num>
  <w:num w:numId="6">
    <w:abstractNumId w:val="16"/>
  </w:num>
  <w:num w:numId="7">
    <w:abstractNumId w:val="14"/>
  </w:num>
  <w:num w:numId="8">
    <w:abstractNumId w:val="7"/>
  </w:num>
  <w:num w:numId="9">
    <w:abstractNumId w:val="26"/>
  </w:num>
  <w:num w:numId="10">
    <w:abstractNumId w:val="11"/>
  </w:num>
  <w:num w:numId="11">
    <w:abstractNumId w:val="21"/>
  </w:num>
  <w:num w:numId="12">
    <w:abstractNumId w:val="22"/>
  </w:num>
  <w:num w:numId="13">
    <w:abstractNumId w:val="37"/>
  </w:num>
  <w:num w:numId="14">
    <w:abstractNumId w:val="25"/>
  </w:num>
  <w:num w:numId="15">
    <w:abstractNumId w:val="6"/>
  </w:num>
  <w:num w:numId="16">
    <w:abstractNumId w:val="23"/>
  </w:num>
  <w:num w:numId="17">
    <w:abstractNumId w:val="9"/>
  </w:num>
  <w:num w:numId="18">
    <w:abstractNumId w:val="39"/>
  </w:num>
  <w:num w:numId="19">
    <w:abstractNumId w:val="34"/>
  </w:num>
  <w:num w:numId="20">
    <w:abstractNumId w:val="10"/>
  </w:num>
  <w:num w:numId="21">
    <w:abstractNumId w:val="31"/>
  </w:num>
  <w:num w:numId="22">
    <w:abstractNumId w:val="17"/>
  </w:num>
  <w:num w:numId="23">
    <w:abstractNumId w:val="24"/>
  </w:num>
  <w:num w:numId="24">
    <w:abstractNumId w:val="19"/>
  </w:num>
  <w:num w:numId="25">
    <w:abstractNumId w:val="38"/>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6"/>
  </w:num>
  <w:num w:numId="36">
    <w:abstractNumId w:val="15"/>
  </w:num>
  <w:num w:numId="37">
    <w:abstractNumId w:val="40"/>
  </w:num>
  <w:num w:numId="38">
    <w:abstractNumId w:val="41"/>
  </w:num>
  <w:num w:numId="39">
    <w:abstractNumId w:val="32"/>
  </w:num>
  <w:num w:numId="40">
    <w:abstractNumId w:val="27"/>
  </w:num>
  <w:num w:numId="41">
    <w:abstractNumId w:val="20"/>
  </w:num>
  <w:num w:numId="42">
    <w:abstractNumId w:val="33"/>
  </w:num>
  <w:num w:numId="43">
    <w:abstractNumId w:val="28"/>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defaultTabStop w:val="720"/>
  <w:hyphenationZone w:val="283"/>
  <w:characterSpacingControl w:val="doNotCompress"/>
  <w:footnotePr>
    <w:footnote w:id="0"/>
    <w:footnote w:id="1"/>
  </w:footnotePr>
  <w:endnotePr>
    <w:endnote w:id="0"/>
    <w:endnote w:id="1"/>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3D60"/>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D7BE6"/>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525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0D25"/>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3D0B"/>
    <w:rsid w:val="00154B34"/>
    <w:rsid w:val="00156CFC"/>
    <w:rsid w:val="0015743D"/>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0C5"/>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51B8"/>
    <w:rsid w:val="001B630A"/>
    <w:rsid w:val="001C03B0"/>
    <w:rsid w:val="001C32E9"/>
    <w:rsid w:val="001C3DC4"/>
    <w:rsid w:val="001C439F"/>
    <w:rsid w:val="001C4B99"/>
    <w:rsid w:val="001C4DFD"/>
    <w:rsid w:val="001C5A47"/>
    <w:rsid w:val="001C6D83"/>
    <w:rsid w:val="001D0242"/>
    <w:rsid w:val="001D0651"/>
    <w:rsid w:val="001D161F"/>
    <w:rsid w:val="001D3039"/>
    <w:rsid w:val="001D5966"/>
    <w:rsid w:val="001D5BBA"/>
    <w:rsid w:val="001D7219"/>
    <w:rsid w:val="001E29F8"/>
    <w:rsid w:val="001E7956"/>
    <w:rsid w:val="001F1E25"/>
    <w:rsid w:val="001F2101"/>
    <w:rsid w:val="001F24FD"/>
    <w:rsid w:val="001F309E"/>
    <w:rsid w:val="001F420F"/>
    <w:rsid w:val="001F489D"/>
    <w:rsid w:val="001F57D0"/>
    <w:rsid w:val="001F6E5A"/>
    <w:rsid w:val="001F7AEE"/>
    <w:rsid w:val="00200047"/>
    <w:rsid w:val="00200D35"/>
    <w:rsid w:val="00201387"/>
    <w:rsid w:val="00202B93"/>
    <w:rsid w:val="00202DAD"/>
    <w:rsid w:val="00202DF1"/>
    <w:rsid w:val="00204F07"/>
    <w:rsid w:val="00205404"/>
    <w:rsid w:val="00207416"/>
    <w:rsid w:val="002076FA"/>
    <w:rsid w:val="00207FF4"/>
    <w:rsid w:val="00211132"/>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6B76"/>
    <w:rsid w:val="002611DC"/>
    <w:rsid w:val="002614DE"/>
    <w:rsid w:val="00264637"/>
    <w:rsid w:val="002656DD"/>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3DF9"/>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09D6"/>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46D"/>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4873"/>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49D1"/>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87D7F"/>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0C7"/>
    <w:rsid w:val="003D312E"/>
    <w:rsid w:val="003D3529"/>
    <w:rsid w:val="003D3631"/>
    <w:rsid w:val="003D3EF4"/>
    <w:rsid w:val="003D4085"/>
    <w:rsid w:val="003D58B1"/>
    <w:rsid w:val="003D5FF1"/>
    <w:rsid w:val="003D62DB"/>
    <w:rsid w:val="003E13A7"/>
    <w:rsid w:val="003E1F1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3E98"/>
    <w:rsid w:val="00424AE2"/>
    <w:rsid w:val="00425938"/>
    <w:rsid w:val="00426837"/>
    <w:rsid w:val="00426FF4"/>
    <w:rsid w:val="0042741C"/>
    <w:rsid w:val="00427553"/>
    <w:rsid w:val="004331E5"/>
    <w:rsid w:val="004334FF"/>
    <w:rsid w:val="00433E07"/>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5EC"/>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588"/>
    <w:rsid w:val="004C0807"/>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3D08"/>
    <w:rsid w:val="00553EE6"/>
    <w:rsid w:val="00554549"/>
    <w:rsid w:val="00554651"/>
    <w:rsid w:val="00556DDC"/>
    <w:rsid w:val="005605BF"/>
    <w:rsid w:val="00560712"/>
    <w:rsid w:val="00561A1F"/>
    <w:rsid w:val="0056297D"/>
    <w:rsid w:val="00563A9C"/>
    <w:rsid w:val="00563E78"/>
    <w:rsid w:val="00563F24"/>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32BD"/>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D7DFD"/>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8FC"/>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415A"/>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086"/>
    <w:rsid w:val="006C7B50"/>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57F2"/>
    <w:rsid w:val="006E67CA"/>
    <w:rsid w:val="006F0166"/>
    <w:rsid w:val="006F164C"/>
    <w:rsid w:val="006F24A8"/>
    <w:rsid w:val="006F2895"/>
    <w:rsid w:val="006F3B8E"/>
    <w:rsid w:val="006F4A02"/>
    <w:rsid w:val="006F4DC3"/>
    <w:rsid w:val="007001BE"/>
    <w:rsid w:val="00700318"/>
    <w:rsid w:val="00702D98"/>
    <w:rsid w:val="007041C8"/>
    <w:rsid w:val="00706557"/>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43B2"/>
    <w:rsid w:val="007252D3"/>
    <w:rsid w:val="0072565E"/>
    <w:rsid w:val="007316BD"/>
    <w:rsid w:val="007323B6"/>
    <w:rsid w:val="00734AAD"/>
    <w:rsid w:val="00736134"/>
    <w:rsid w:val="00736B8F"/>
    <w:rsid w:val="00737322"/>
    <w:rsid w:val="00740BE4"/>
    <w:rsid w:val="00744C5B"/>
    <w:rsid w:val="0074736A"/>
    <w:rsid w:val="00752AC5"/>
    <w:rsid w:val="0075322C"/>
    <w:rsid w:val="00753976"/>
    <w:rsid w:val="0075524C"/>
    <w:rsid w:val="007554AE"/>
    <w:rsid w:val="0075550B"/>
    <w:rsid w:val="00755D56"/>
    <w:rsid w:val="00756466"/>
    <w:rsid w:val="00760F7F"/>
    <w:rsid w:val="00761938"/>
    <w:rsid w:val="00761F11"/>
    <w:rsid w:val="00761F51"/>
    <w:rsid w:val="00762C15"/>
    <w:rsid w:val="00762C66"/>
    <w:rsid w:val="00764172"/>
    <w:rsid w:val="00765423"/>
    <w:rsid w:val="00765605"/>
    <w:rsid w:val="00767F39"/>
    <w:rsid w:val="0077101F"/>
    <w:rsid w:val="007721DB"/>
    <w:rsid w:val="00772553"/>
    <w:rsid w:val="0077336C"/>
    <w:rsid w:val="00773FE9"/>
    <w:rsid w:val="007747EC"/>
    <w:rsid w:val="00774881"/>
    <w:rsid w:val="007755AC"/>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97691"/>
    <w:rsid w:val="007A1DFA"/>
    <w:rsid w:val="007A2F41"/>
    <w:rsid w:val="007A3336"/>
    <w:rsid w:val="007A3B63"/>
    <w:rsid w:val="007A3EAB"/>
    <w:rsid w:val="007A410B"/>
    <w:rsid w:val="007A6D74"/>
    <w:rsid w:val="007A75D0"/>
    <w:rsid w:val="007B1E26"/>
    <w:rsid w:val="007B392A"/>
    <w:rsid w:val="007B4B55"/>
    <w:rsid w:val="007B53EA"/>
    <w:rsid w:val="007B66A1"/>
    <w:rsid w:val="007C193B"/>
    <w:rsid w:val="007C5E2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6DB"/>
    <w:rsid w:val="007E79C1"/>
    <w:rsid w:val="007F137E"/>
    <w:rsid w:val="007F38A0"/>
    <w:rsid w:val="007F3964"/>
    <w:rsid w:val="007F5842"/>
    <w:rsid w:val="007F6365"/>
    <w:rsid w:val="007F6835"/>
    <w:rsid w:val="007F6980"/>
    <w:rsid w:val="007F739F"/>
    <w:rsid w:val="007F7A81"/>
    <w:rsid w:val="007F7AF9"/>
    <w:rsid w:val="0080011C"/>
    <w:rsid w:val="00800D00"/>
    <w:rsid w:val="00800DD5"/>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4D"/>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48F0"/>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C593D"/>
    <w:rsid w:val="008D1439"/>
    <w:rsid w:val="008D1A41"/>
    <w:rsid w:val="008D1ADB"/>
    <w:rsid w:val="008D1DA6"/>
    <w:rsid w:val="008D1E68"/>
    <w:rsid w:val="008D2C5A"/>
    <w:rsid w:val="008D4C0D"/>
    <w:rsid w:val="008D52DF"/>
    <w:rsid w:val="008D59EE"/>
    <w:rsid w:val="008E005E"/>
    <w:rsid w:val="008E0651"/>
    <w:rsid w:val="008E1222"/>
    <w:rsid w:val="008E1D02"/>
    <w:rsid w:val="008E304B"/>
    <w:rsid w:val="008E394E"/>
    <w:rsid w:val="008E4D43"/>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6D73"/>
    <w:rsid w:val="00927F7D"/>
    <w:rsid w:val="00931029"/>
    <w:rsid w:val="009324DC"/>
    <w:rsid w:val="0093336B"/>
    <w:rsid w:val="009337E1"/>
    <w:rsid w:val="00933B42"/>
    <w:rsid w:val="009357DB"/>
    <w:rsid w:val="0093664D"/>
    <w:rsid w:val="00940C98"/>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A17"/>
    <w:rsid w:val="00955F6F"/>
    <w:rsid w:val="009561E1"/>
    <w:rsid w:val="00960B07"/>
    <w:rsid w:val="0096256E"/>
    <w:rsid w:val="009626BA"/>
    <w:rsid w:val="00962A3C"/>
    <w:rsid w:val="00962C56"/>
    <w:rsid w:val="00964783"/>
    <w:rsid w:val="00964B0B"/>
    <w:rsid w:val="00965747"/>
    <w:rsid w:val="009666F7"/>
    <w:rsid w:val="00966FD0"/>
    <w:rsid w:val="009700A7"/>
    <w:rsid w:val="0097083F"/>
    <w:rsid w:val="0097477A"/>
    <w:rsid w:val="009747EF"/>
    <w:rsid w:val="00974C17"/>
    <w:rsid w:val="00977FDF"/>
    <w:rsid w:val="00980A78"/>
    <w:rsid w:val="00980FD6"/>
    <w:rsid w:val="00981529"/>
    <w:rsid w:val="00981C6E"/>
    <w:rsid w:val="00983C29"/>
    <w:rsid w:val="0098449C"/>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3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5FC2"/>
    <w:rsid w:val="00A26B23"/>
    <w:rsid w:val="00A27B5D"/>
    <w:rsid w:val="00A30B00"/>
    <w:rsid w:val="00A3296C"/>
    <w:rsid w:val="00A33F25"/>
    <w:rsid w:val="00A366B8"/>
    <w:rsid w:val="00A3681E"/>
    <w:rsid w:val="00A42299"/>
    <w:rsid w:val="00A43B10"/>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2634"/>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355E"/>
    <w:rsid w:val="00B14173"/>
    <w:rsid w:val="00B16D7C"/>
    <w:rsid w:val="00B16FE4"/>
    <w:rsid w:val="00B20484"/>
    <w:rsid w:val="00B204B0"/>
    <w:rsid w:val="00B22105"/>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0C7A"/>
    <w:rsid w:val="00B41CA1"/>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5C0A"/>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704"/>
    <w:rsid w:val="00BE1CB3"/>
    <w:rsid w:val="00BE2C93"/>
    <w:rsid w:val="00BE32F4"/>
    <w:rsid w:val="00BE362C"/>
    <w:rsid w:val="00BE48D7"/>
    <w:rsid w:val="00BE49DD"/>
    <w:rsid w:val="00BE5129"/>
    <w:rsid w:val="00BE5425"/>
    <w:rsid w:val="00BE5A1E"/>
    <w:rsid w:val="00BE73CA"/>
    <w:rsid w:val="00BF1FB8"/>
    <w:rsid w:val="00BF2019"/>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3B75"/>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0BE8"/>
    <w:rsid w:val="00C810A8"/>
    <w:rsid w:val="00C81911"/>
    <w:rsid w:val="00C823BC"/>
    <w:rsid w:val="00C824CC"/>
    <w:rsid w:val="00C84982"/>
    <w:rsid w:val="00C84FEC"/>
    <w:rsid w:val="00C8761B"/>
    <w:rsid w:val="00C879A4"/>
    <w:rsid w:val="00C91030"/>
    <w:rsid w:val="00C94014"/>
    <w:rsid w:val="00C94CF3"/>
    <w:rsid w:val="00C96BE2"/>
    <w:rsid w:val="00C974C7"/>
    <w:rsid w:val="00C9771C"/>
    <w:rsid w:val="00C97B51"/>
    <w:rsid w:val="00CA027D"/>
    <w:rsid w:val="00CA0469"/>
    <w:rsid w:val="00CA08C6"/>
    <w:rsid w:val="00CA1E86"/>
    <w:rsid w:val="00CA2D6F"/>
    <w:rsid w:val="00CA4A17"/>
    <w:rsid w:val="00CA55D4"/>
    <w:rsid w:val="00CA5AF4"/>
    <w:rsid w:val="00CA6004"/>
    <w:rsid w:val="00CA60CC"/>
    <w:rsid w:val="00CA7EF1"/>
    <w:rsid w:val="00CB0AEA"/>
    <w:rsid w:val="00CB0CC6"/>
    <w:rsid w:val="00CB0DDA"/>
    <w:rsid w:val="00CB392C"/>
    <w:rsid w:val="00CB4A20"/>
    <w:rsid w:val="00CB5DEC"/>
    <w:rsid w:val="00CB71A4"/>
    <w:rsid w:val="00CC114D"/>
    <w:rsid w:val="00CC2334"/>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0761F"/>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04C"/>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191"/>
    <w:rsid w:val="00D925B0"/>
    <w:rsid w:val="00D936E9"/>
    <w:rsid w:val="00DA0C9D"/>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280F"/>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4367"/>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20F1"/>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BFA"/>
    <w:rsid w:val="00EF4D0E"/>
    <w:rsid w:val="00EF6B39"/>
    <w:rsid w:val="00F0107F"/>
    <w:rsid w:val="00F023B2"/>
    <w:rsid w:val="00F02902"/>
    <w:rsid w:val="00F029BB"/>
    <w:rsid w:val="00F0331D"/>
    <w:rsid w:val="00F059B8"/>
    <w:rsid w:val="00F07EDA"/>
    <w:rsid w:val="00F12593"/>
    <w:rsid w:val="00F133B2"/>
    <w:rsid w:val="00F1442D"/>
    <w:rsid w:val="00F144A6"/>
    <w:rsid w:val="00F158F2"/>
    <w:rsid w:val="00F15AC8"/>
    <w:rsid w:val="00F168DC"/>
    <w:rsid w:val="00F202A0"/>
    <w:rsid w:val="00F2379C"/>
    <w:rsid w:val="00F23E62"/>
    <w:rsid w:val="00F24A96"/>
    <w:rsid w:val="00F257CF"/>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4E3"/>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420"/>
    <w:rsid w:val="00FA3E26"/>
    <w:rsid w:val="00FA4A7C"/>
    <w:rsid w:val="00FA66D8"/>
    <w:rsid w:val="00FA6B1F"/>
    <w:rsid w:val="00FB1667"/>
    <w:rsid w:val="00FB21E6"/>
    <w:rsid w:val="00FB2F32"/>
    <w:rsid w:val="00FB2FFC"/>
    <w:rsid w:val="00FB4DDC"/>
    <w:rsid w:val="00FB6D29"/>
    <w:rsid w:val="00FC07E1"/>
    <w:rsid w:val="00FC0B65"/>
    <w:rsid w:val="00FC1922"/>
    <w:rsid w:val="00FC360A"/>
    <w:rsid w:val="00FC5534"/>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2Exact">
    <w:name w:val="Основной текст (2) Exact"/>
    <w:basedOn w:val="a1"/>
    <w:rsid w:val="007E76DB"/>
    <w:rPr>
      <w:rFonts w:ascii="Times New Roman" w:eastAsia="Times New Roman" w:hAnsi="Times New Roman" w:cs="Times New Roman"/>
      <w:b w:val="0"/>
      <w:bCs w:val="0"/>
      <w:i w:val="0"/>
      <w:iCs w:val="0"/>
      <w:smallCaps w:val="0"/>
      <w:strike w:val="0"/>
      <w:sz w:val="22"/>
      <w:szCs w:val="22"/>
      <w:u w:val="none"/>
    </w:rPr>
  </w:style>
  <w:style w:type="character" w:customStyle="1" w:styleId="a7">
    <w:name w:val="Абзац списка Знак"/>
    <w:aliases w:val="HotarirePunct1 Знак"/>
    <w:link w:val="a"/>
    <w:uiPriority w:val="34"/>
    <w:locked/>
    <w:rsid w:val="008C593D"/>
    <w:rPr>
      <w:rFonts w:ascii="Times New Roman" w:eastAsia="Times New Roman" w:hAnsi="Times New Roman" w:cs="Times New Roman"/>
      <w:sz w:val="24"/>
      <w:szCs w:val="24"/>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99354549">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7671852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63303F-ABE5-4103-B262-B86CF3F848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71</Pages>
  <Words>25434</Words>
  <Characters>144976</Characters>
  <Application>Microsoft Office Word</Application>
  <DocSecurity>0</DocSecurity>
  <Lines>1208</Lines>
  <Paragraphs>340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170070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Achizitii</cp:lastModifiedBy>
  <cp:revision>5</cp:revision>
  <cp:lastPrinted>2022-04-08T11:36:00Z</cp:lastPrinted>
  <dcterms:created xsi:type="dcterms:W3CDTF">2023-05-12T12:05:00Z</dcterms:created>
  <dcterms:modified xsi:type="dcterms:W3CDTF">2024-05-28T05:35:00Z</dcterms:modified>
</cp:coreProperties>
</file>