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12E5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12E5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12E51">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12E51">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12E51">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12E51">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12E51">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12E51">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12E51">
      <w:pPr>
        <w:pStyle w:val="a"/>
        <w:numPr>
          <w:ilvl w:val="0"/>
          <w:numId w:val="27"/>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12E51">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12E51">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12E51">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12E51">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12E51">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12E51">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51C14" w:rsidP="00012E51">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12E5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12E51">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12E51">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12E51">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12E51">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12E5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12E5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12E5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12E5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012E51">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012E51">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012E5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012E5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012E51">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012E51">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12E5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012E5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12E51">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12E51">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12E51">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12E51">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12E51">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12E51">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12E51">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12E51">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12E51">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12E51">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12E51">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12E5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12E5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12E5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12E5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12E5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12E5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12E5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12E51">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012E51">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012E51">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012E51">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012E51">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012E51">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012E51">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012E51">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012E51">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012E51">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25E73355" w14:textId="77777777" w:rsidR="00BE509D" w:rsidRPr="00BE509D" w:rsidRDefault="00BE509D" w:rsidP="00BE509D">
      <w:pPr>
        <w:tabs>
          <w:tab w:val="left" w:pos="1260"/>
        </w:tabs>
        <w:ind w:firstLine="720"/>
        <w:contextualSpacing/>
        <w:jc w:val="right"/>
        <w:rPr>
          <w:b/>
          <w:noProof w:val="0"/>
          <w:sz w:val="28"/>
          <w:szCs w:val="28"/>
          <w:lang w:val="en-US" w:eastAsia="ru-RU"/>
        </w:rPr>
      </w:pPr>
      <w:r w:rsidRPr="00BE509D">
        <w:rPr>
          <w:noProof w:val="0"/>
          <w:sz w:val="28"/>
          <w:szCs w:val="28"/>
          <w:lang w:val="en-US" w:eastAsia="ru-RU"/>
        </w:rPr>
        <w:lastRenderedPageBreak/>
        <w:t>Anexa nr. 25</w:t>
      </w:r>
    </w:p>
    <w:p w14:paraId="31A9079E" w14:textId="77777777" w:rsidR="00BE509D" w:rsidRPr="00BE509D" w:rsidRDefault="00BE509D" w:rsidP="00BE509D">
      <w:pPr>
        <w:tabs>
          <w:tab w:val="left" w:pos="1260"/>
        </w:tabs>
        <w:ind w:firstLine="720"/>
        <w:contextualSpacing/>
        <w:jc w:val="center"/>
        <w:rPr>
          <w:b/>
          <w:noProof w:val="0"/>
          <w:lang w:val="en-US" w:eastAsia="ru-RU"/>
        </w:rPr>
      </w:pPr>
      <w:r w:rsidRPr="00BE509D">
        <w:rPr>
          <w:b/>
          <w:noProof w:val="0"/>
          <w:lang w:val="en-US" w:eastAsia="ru-RU"/>
        </w:rPr>
        <w:t>CONTRACT – MODEL</w:t>
      </w:r>
    </w:p>
    <w:p w14:paraId="3C95F3AB" w14:textId="77777777" w:rsidR="00BE509D" w:rsidRPr="00BE509D" w:rsidRDefault="00BE509D" w:rsidP="00BE509D">
      <w:pPr>
        <w:tabs>
          <w:tab w:val="left" w:pos="1260"/>
        </w:tabs>
        <w:ind w:firstLine="720"/>
        <w:contextualSpacing/>
        <w:jc w:val="center"/>
        <w:rPr>
          <w:b/>
          <w:caps/>
          <w:noProof w:val="0"/>
          <w:lang w:val="en-US" w:eastAsia="ru-RU"/>
        </w:rPr>
      </w:pPr>
    </w:p>
    <w:p w14:paraId="5FB1B498" w14:textId="77777777" w:rsidR="00BE509D" w:rsidRPr="00BE509D" w:rsidRDefault="00BE509D" w:rsidP="00BE509D">
      <w:pPr>
        <w:tabs>
          <w:tab w:val="left" w:pos="1260"/>
        </w:tabs>
        <w:ind w:firstLine="720"/>
        <w:contextualSpacing/>
        <w:jc w:val="center"/>
        <w:rPr>
          <w:b/>
          <w:noProof w:val="0"/>
          <w:lang w:val="en-US" w:eastAsia="ru-RU"/>
        </w:rPr>
      </w:pPr>
      <w:r w:rsidRPr="00BE509D">
        <w:rPr>
          <w:b/>
          <w:caps/>
          <w:noProof w:val="0"/>
          <w:lang w:val="en-US" w:eastAsia="ru-RU"/>
        </w:rPr>
        <w:t>Contract</w:t>
      </w:r>
      <w:r w:rsidRPr="00BE509D">
        <w:rPr>
          <w:b/>
          <w:noProof w:val="0"/>
          <w:lang w:val="en-US" w:eastAsia="ru-RU"/>
        </w:rPr>
        <w:t xml:space="preserve"> DE ANTREPRIZĂ nr.___________</w:t>
      </w:r>
    </w:p>
    <w:p w14:paraId="3F6A2461" w14:textId="77777777" w:rsidR="00BE509D" w:rsidRPr="00BE509D" w:rsidRDefault="00BE509D" w:rsidP="00BE509D">
      <w:pPr>
        <w:tabs>
          <w:tab w:val="left" w:pos="1260"/>
        </w:tabs>
        <w:ind w:firstLine="720"/>
        <w:contextualSpacing/>
        <w:jc w:val="both"/>
        <w:rPr>
          <w:noProof w:val="0"/>
          <w:lang w:eastAsia="ru-RU"/>
        </w:rPr>
      </w:pPr>
    </w:p>
    <w:p w14:paraId="66026C10" w14:textId="77777777" w:rsidR="00BE509D" w:rsidRPr="00BE509D" w:rsidRDefault="00BE509D" w:rsidP="00012E51">
      <w:pPr>
        <w:numPr>
          <w:ilvl w:val="0"/>
          <w:numId w:val="29"/>
        </w:numPr>
        <w:tabs>
          <w:tab w:val="left" w:pos="540"/>
        </w:tabs>
        <w:ind w:left="0" w:firstLine="0"/>
        <w:contextualSpacing/>
        <w:jc w:val="center"/>
        <w:rPr>
          <w:b/>
          <w:noProof w:val="0"/>
          <w:lang w:eastAsia="ru-RU"/>
        </w:rPr>
      </w:pPr>
      <w:r w:rsidRPr="00BE509D">
        <w:rPr>
          <w:b/>
          <w:noProof w:val="0"/>
          <w:lang w:eastAsia="ru-RU"/>
        </w:rPr>
        <w:t>PARTEA GENERALĂ</w:t>
      </w:r>
    </w:p>
    <w:p w14:paraId="05F87EF4" w14:textId="77777777" w:rsidR="00BE509D" w:rsidRPr="00BE509D" w:rsidRDefault="00BE509D" w:rsidP="00BE509D">
      <w:pPr>
        <w:tabs>
          <w:tab w:val="left" w:pos="540"/>
        </w:tabs>
        <w:contextualSpacing/>
        <w:jc w:val="center"/>
        <w:rPr>
          <w:i/>
          <w:noProof w:val="0"/>
          <w:sz w:val="20"/>
          <w:szCs w:val="20"/>
          <w:lang w:eastAsia="ru-RU"/>
        </w:rPr>
      </w:pPr>
      <w:r w:rsidRPr="00BE509D">
        <w:rPr>
          <w:i/>
          <w:noProof w:val="0"/>
          <w:sz w:val="20"/>
          <w:szCs w:val="20"/>
          <w:lang w:eastAsia="ru-RU"/>
        </w:rPr>
        <w:t>(OBLIGATORIE)</w:t>
      </w:r>
    </w:p>
    <w:p w14:paraId="292B01A7" w14:textId="77777777" w:rsidR="00BE509D" w:rsidRPr="00BE509D" w:rsidRDefault="00BE509D" w:rsidP="00BE509D">
      <w:pPr>
        <w:tabs>
          <w:tab w:val="left" w:pos="540"/>
        </w:tabs>
        <w:contextualSpacing/>
        <w:jc w:val="both"/>
        <w:rPr>
          <w:i/>
          <w:noProof w:val="0"/>
          <w:lang w:eastAsia="ru-RU"/>
        </w:rPr>
      </w:pPr>
    </w:p>
    <w:p w14:paraId="71EB212E" w14:textId="77777777" w:rsidR="00BE509D" w:rsidRPr="00BE509D" w:rsidRDefault="00BE509D" w:rsidP="00BE509D">
      <w:pPr>
        <w:tabs>
          <w:tab w:val="left" w:pos="540"/>
        </w:tabs>
        <w:spacing w:after="120"/>
        <w:contextualSpacing/>
        <w:jc w:val="both"/>
        <w:rPr>
          <w:b/>
          <w:noProof w:val="0"/>
          <w:lang w:eastAsia="ru-RU"/>
        </w:rPr>
      </w:pPr>
      <w:r w:rsidRPr="00BE509D">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BE509D" w:rsidRPr="00BE509D" w14:paraId="434A927E" w14:textId="77777777" w:rsidTr="00D321F5">
        <w:tc>
          <w:tcPr>
            <w:tcW w:w="2553" w:type="pct"/>
          </w:tcPr>
          <w:p w14:paraId="6464E6C8" w14:textId="77777777" w:rsidR="00BE509D" w:rsidRPr="00BE509D" w:rsidRDefault="00BE509D" w:rsidP="00BE509D">
            <w:pPr>
              <w:tabs>
                <w:tab w:val="left" w:pos="360"/>
              </w:tabs>
              <w:jc w:val="both"/>
              <w:rPr>
                <w:b/>
                <w:noProof w:val="0"/>
                <w:lang w:val="ru-RU" w:eastAsia="ru-RU"/>
              </w:rPr>
            </w:pPr>
            <w:r w:rsidRPr="00BE509D">
              <w:rPr>
                <w:b/>
                <w:noProof w:val="0"/>
                <w:lang w:val="ru-RU" w:eastAsia="ru-RU"/>
              </w:rPr>
              <w:t>Beneficiar</w:t>
            </w:r>
          </w:p>
        </w:tc>
        <w:tc>
          <w:tcPr>
            <w:tcW w:w="2447" w:type="pct"/>
          </w:tcPr>
          <w:p w14:paraId="0DF67747" w14:textId="77777777" w:rsidR="00BE509D" w:rsidRPr="00BE509D" w:rsidRDefault="00BE509D" w:rsidP="00BE509D">
            <w:pPr>
              <w:tabs>
                <w:tab w:val="left" w:pos="360"/>
              </w:tabs>
              <w:jc w:val="both"/>
              <w:rPr>
                <w:b/>
                <w:noProof w:val="0"/>
                <w:lang w:val="ru-RU" w:eastAsia="ru-RU"/>
              </w:rPr>
            </w:pPr>
            <w:r w:rsidRPr="00BE509D">
              <w:rPr>
                <w:b/>
                <w:noProof w:val="0"/>
                <w:lang w:val="ru-RU" w:eastAsia="ru-RU"/>
              </w:rPr>
              <w:t>Antreprenor</w:t>
            </w:r>
          </w:p>
        </w:tc>
      </w:tr>
      <w:tr w:rsidR="00BE509D" w:rsidRPr="00BE509D" w14:paraId="3DABEF8E" w14:textId="77777777" w:rsidTr="00D321F5">
        <w:tc>
          <w:tcPr>
            <w:tcW w:w="2553" w:type="pct"/>
          </w:tcPr>
          <w:p w14:paraId="1EE2D25A" w14:textId="77777777" w:rsidR="00BE509D" w:rsidRPr="00BE509D" w:rsidRDefault="00BE509D" w:rsidP="00BE509D">
            <w:pPr>
              <w:tabs>
                <w:tab w:val="left" w:pos="360"/>
              </w:tabs>
              <w:jc w:val="both"/>
              <w:rPr>
                <w:noProof w:val="0"/>
                <w:lang w:val="en-US" w:eastAsia="ru-RU"/>
              </w:rPr>
            </w:pPr>
            <w:r w:rsidRPr="00BE509D">
              <w:rPr>
                <w:b/>
                <w:noProof w:val="0"/>
                <w:lang w:val="en-US" w:eastAsia="ru-RU"/>
              </w:rPr>
              <w:t>_________________________</w:t>
            </w:r>
            <w:r w:rsidRPr="00BE509D">
              <w:rPr>
                <w:noProof w:val="0"/>
                <w:lang w:val="en-US" w:eastAsia="ru-RU"/>
              </w:rPr>
              <w:t>reprezentat legal prin</w:t>
            </w:r>
            <w:r w:rsidRPr="00BE509D">
              <w:rPr>
                <w:b/>
                <w:noProof w:val="0"/>
                <w:lang w:val="en-US" w:eastAsia="ru-RU"/>
              </w:rPr>
              <w:t>___________________</w:t>
            </w:r>
            <w:r w:rsidRPr="00BE509D">
              <w:rPr>
                <w:noProof w:val="0"/>
                <w:lang w:val="en-US" w:eastAsia="ru-RU"/>
              </w:rPr>
              <w:t xml:space="preserve">, </w:t>
            </w:r>
            <w:r w:rsidRPr="00BE509D">
              <w:rPr>
                <w:noProof w:val="0"/>
                <w:lang w:eastAsia="ru-RU"/>
              </w:rPr>
              <w:t>în calitate</w:t>
            </w:r>
            <w:r w:rsidRPr="00BE509D">
              <w:rPr>
                <w:noProof w:val="0"/>
                <w:lang w:val="en-US" w:eastAsia="ru-RU"/>
              </w:rPr>
              <w:t xml:space="preserve"> de </w:t>
            </w:r>
            <w:r w:rsidRPr="00BE509D">
              <w:rPr>
                <w:i/>
                <w:noProof w:val="0"/>
                <w:lang w:val="en-US" w:eastAsia="ru-RU"/>
              </w:rPr>
              <w:t>Beneficiar</w:t>
            </w:r>
            <w:r w:rsidRPr="00BE509D">
              <w:rPr>
                <w:noProof w:val="0"/>
                <w:lang w:val="en-US" w:eastAsia="ru-RU"/>
              </w:rPr>
              <w:t>, IDNO,</w:t>
            </w:r>
            <w:r w:rsidRPr="00BE509D">
              <w:rPr>
                <w:i/>
                <w:noProof w:val="0"/>
                <w:lang w:val="en-US" w:eastAsia="ru-RU"/>
              </w:rPr>
              <w:t xml:space="preserve"> </w:t>
            </w:r>
            <w:r w:rsidRPr="00BE509D">
              <w:rPr>
                <w:noProof w:val="0"/>
                <w:lang w:val="en-US" w:eastAsia="ru-RU"/>
              </w:rPr>
              <w:t xml:space="preserve"> pe de o parte,</w:t>
            </w:r>
          </w:p>
        </w:tc>
        <w:tc>
          <w:tcPr>
            <w:tcW w:w="2447" w:type="pct"/>
          </w:tcPr>
          <w:p w14:paraId="7EAC93B8" w14:textId="77777777" w:rsidR="00BE509D" w:rsidRPr="00BE509D" w:rsidRDefault="00BE509D" w:rsidP="00BE509D">
            <w:pPr>
              <w:tabs>
                <w:tab w:val="left" w:pos="360"/>
              </w:tabs>
              <w:jc w:val="both"/>
              <w:rPr>
                <w:noProof w:val="0"/>
                <w:lang w:val="en-US" w:eastAsia="ru-RU"/>
              </w:rPr>
            </w:pPr>
            <w:r w:rsidRPr="00BE509D">
              <w:rPr>
                <w:b/>
                <w:noProof w:val="0"/>
                <w:lang w:val="en-US" w:eastAsia="ru-RU"/>
              </w:rPr>
              <w:t>_______________________</w:t>
            </w:r>
            <w:r w:rsidRPr="00BE509D">
              <w:rPr>
                <w:noProof w:val="0"/>
                <w:lang w:val="en-US" w:eastAsia="ru-RU"/>
              </w:rPr>
              <w:t>reprezentat legal prin</w:t>
            </w:r>
            <w:r w:rsidRPr="00BE509D">
              <w:rPr>
                <w:b/>
                <w:noProof w:val="0"/>
                <w:lang w:val="en-US" w:eastAsia="ru-RU"/>
              </w:rPr>
              <w:t>___________________</w:t>
            </w:r>
            <w:r w:rsidRPr="00BE509D">
              <w:rPr>
                <w:noProof w:val="0"/>
                <w:lang w:val="en-US" w:eastAsia="ru-RU"/>
              </w:rPr>
              <w:t xml:space="preserve">, în calitate de </w:t>
            </w:r>
            <w:r w:rsidRPr="00BE509D">
              <w:rPr>
                <w:i/>
                <w:noProof w:val="0"/>
                <w:lang w:val="en-US" w:eastAsia="ru-RU"/>
              </w:rPr>
              <w:t xml:space="preserve">Antreprenor, </w:t>
            </w:r>
            <w:r w:rsidRPr="00BE509D">
              <w:rPr>
                <w:noProof w:val="0"/>
                <w:lang w:val="en-US" w:eastAsia="ru-RU"/>
              </w:rPr>
              <w:t>IDNO</w:t>
            </w:r>
            <w:r w:rsidRPr="00BE509D">
              <w:rPr>
                <w:i/>
                <w:noProof w:val="0"/>
                <w:lang w:val="en-US" w:eastAsia="ru-RU"/>
              </w:rPr>
              <w:t xml:space="preserve">, </w:t>
            </w:r>
            <w:r w:rsidRPr="00BE509D">
              <w:rPr>
                <w:noProof w:val="0"/>
                <w:lang w:val="en-US" w:eastAsia="ru-RU"/>
              </w:rPr>
              <w:t xml:space="preserve"> pe de altă parte,</w:t>
            </w:r>
          </w:p>
        </w:tc>
      </w:tr>
    </w:tbl>
    <w:p w14:paraId="08120237" w14:textId="77777777" w:rsidR="00BE509D" w:rsidRPr="00BE509D" w:rsidRDefault="00BE509D" w:rsidP="00BE509D">
      <w:pPr>
        <w:tabs>
          <w:tab w:val="left" w:pos="1260"/>
        </w:tabs>
        <w:contextualSpacing/>
        <w:jc w:val="both"/>
        <w:rPr>
          <w:noProof w:val="0"/>
          <w:lang w:val="en-US" w:eastAsia="ru-RU"/>
        </w:rPr>
      </w:pPr>
      <w:r w:rsidRPr="00BE509D">
        <w:rPr>
          <w:noProof w:val="0"/>
          <w:lang w:val="en-US" w:eastAsia="ru-RU"/>
        </w:rPr>
        <w:t xml:space="preserve">ambii (denumiţi în continuare </w:t>
      </w:r>
      <w:r w:rsidRPr="00BE509D">
        <w:rPr>
          <w:i/>
          <w:noProof w:val="0"/>
          <w:lang w:val="en-US" w:eastAsia="ru-RU"/>
        </w:rPr>
        <w:t>Părţi</w:t>
      </w:r>
      <w:r w:rsidRPr="00BE509D">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BE509D" w:rsidRPr="00BE509D" w14:paraId="4C7FE2C3" w14:textId="77777777" w:rsidTr="00D321F5">
        <w:trPr>
          <w:trHeight w:val="697"/>
        </w:trPr>
        <w:tc>
          <w:tcPr>
            <w:tcW w:w="9540" w:type="dxa"/>
            <w:vAlign w:val="center"/>
          </w:tcPr>
          <w:p w14:paraId="35EBB379" w14:textId="77777777" w:rsidR="00BE509D" w:rsidRPr="00BE509D" w:rsidRDefault="00BE509D" w:rsidP="00BE509D">
            <w:pPr>
              <w:tabs>
                <w:tab w:val="left" w:pos="360"/>
              </w:tabs>
              <w:jc w:val="both"/>
              <w:rPr>
                <w:noProof w:val="0"/>
                <w:lang w:val="en-US" w:eastAsia="ru-RU"/>
              </w:rPr>
            </w:pPr>
          </w:p>
          <w:p w14:paraId="2E510B57" w14:textId="77777777" w:rsidR="00BE509D" w:rsidRPr="00BE509D" w:rsidRDefault="00BE509D" w:rsidP="00BE509D">
            <w:pPr>
              <w:tabs>
                <w:tab w:val="left" w:pos="525"/>
                <w:tab w:val="left" w:pos="1134"/>
                <w:tab w:val="left" w:pos="3705"/>
              </w:tabs>
              <w:jc w:val="both"/>
              <w:rPr>
                <w:b/>
                <w:noProof w:val="0"/>
                <w:lang w:val="en-US" w:eastAsia="ru-RU"/>
              </w:rPr>
            </w:pPr>
            <w:r w:rsidRPr="00BE509D">
              <w:rPr>
                <w:b/>
                <w:noProof w:val="0"/>
                <w:lang w:val="en-US" w:eastAsia="ru-RU"/>
              </w:rPr>
              <w:t>1. OBIECTUL CONTRACTULUI</w:t>
            </w:r>
          </w:p>
          <w:p w14:paraId="762CCF09" w14:textId="77777777" w:rsidR="00BE509D" w:rsidRPr="00BE509D" w:rsidRDefault="00BE509D" w:rsidP="00BE509D">
            <w:pPr>
              <w:tabs>
                <w:tab w:val="left" w:pos="360"/>
              </w:tabs>
              <w:ind w:left="-15" w:right="-15" w:firstLine="15"/>
              <w:jc w:val="both"/>
              <w:rPr>
                <w:noProof w:val="0"/>
                <w:lang w:val="en-US" w:eastAsia="ru-RU"/>
              </w:rPr>
            </w:pPr>
            <w:r w:rsidRPr="00BE509D">
              <w:rPr>
                <w:noProof w:val="0"/>
                <w:lang w:val="en-US" w:eastAsia="ru-RU"/>
              </w:rPr>
              <w:t xml:space="preserve">Antreprenorul se obligă să execute </w:t>
            </w:r>
            <w:r w:rsidRPr="00BE509D">
              <w:rPr>
                <w:b/>
                <w:noProof w:val="0"/>
                <w:lang w:val="en-US" w:eastAsia="ru-RU"/>
              </w:rPr>
              <w:t xml:space="preserve">lucrările </w:t>
            </w:r>
            <w:r w:rsidRPr="00BE509D">
              <w:rPr>
                <w:i/>
                <w:noProof w:val="0"/>
                <w:lang w:val="en-US" w:eastAsia="ru-RU"/>
              </w:rPr>
              <w:t xml:space="preserve">______________________________________________ </w:t>
            </w:r>
            <w:r w:rsidRPr="00BE509D">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BE509D">
              <w:rPr>
                <w:b/>
                <w:noProof w:val="0"/>
                <w:lang w:val="en-US" w:eastAsia="ru-RU"/>
              </w:rPr>
              <w:t xml:space="preserve">________________ </w:t>
            </w:r>
            <w:r w:rsidRPr="00BE509D">
              <w:rPr>
                <w:noProof w:val="0"/>
                <w:lang w:val="en-US" w:eastAsia="ru-RU"/>
              </w:rPr>
              <w:t xml:space="preserve">din </w:t>
            </w:r>
            <w:r w:rsidRPr="00BE509D">
              <w:rPr>
                <w:b/>
                <w:noProof w:val="0"/>
                <w:lang w:val="en-US" w:eastAsia="ru-RU"/>
              </w:rPr>
              <w:t>___________________</w:t>
            </w:r>
            <w:r w:rsidRPr="00BE509D">
              <w:rPr>
                <w:noProof w:val="0"/>
                <w:lang w:val="en-US" w:eastAsia="ru-RU"/>
              </w:rPr>
              <w:t>,</w:t>
            </w:r>
            <w:r w:rsidRPr="00BE509D">
              <w:rPr>
                <w:b/>
                <w:noProof w:val="0"/>
                <w:lang w:val="en-US" w:eastAsia="ru-RU"/>
              </w:rPr>
              <w:t xml:space="preserve"> </w:t>
            </w:r>
            <w:r w:rsidRPr="00BE509D">
              <w:rPr>
                <w:noProof w:val="0"/>
                <w:lang w:val="en-US" w:eastAsia="ru-RU"/>
              </w:rPr>
              <w:t xml:space="preserve">în baza deciziei grupului de lucru al Beneficiarului nr. </w:t>
            </w:r>
            <w:r w:rsidRPr="00BE509D">
              <w:rPr>
                <w:b/>
                <w:noProof w:val="0"/>
                <w:lang w:val="en-US" w:eastAsia="ru-RU"/>
              </w:rPr>
              <w:t>_____________</w:t>
            </w:r>
            <w:r w:rsidRPr="00BE509D">
              <w:rPr>
                <w:noProof w:val="0"/>
                <w:lang w:val="en-US" w:eastAsia="ru-RU"/>
              </w:rPr>
              <w:t xml:space="preserve"> din </w:t>
            </w:r>
            <w:r w:rsidRPr="00BE509D">
              <w:rPr>
                <w:b/>
                <w:noProof w:val="0"/>
                <w:lang w:val="en-US" w:eastAsia="ru-RU"/>
              </w:rPr>
              <w:t>___________________</w:t>
            </w:r>
            <w:r w:rsidRPr="00BE509D">
              <w:rPr>
                <w:noProof w:val="0"/>
                <w:lang w:val="en-US" w:eastAsia="ru-RU"/>
              </w:rPr>
              <w:t>.</w:t>
            </w:r>
          </w:p>
          <w:p w14:paraId="300F8295" w14:textId="77777777" w:rsidR="00BE509D" w:rsidRPr="00BE509D" w:rsidRDefault="00BE509D" w:rsidP="00BE509D">
            <w:pPr>
              <w:tabs>
                <w:tab w:val="left" w:pos="360"/>
              </w:tabs>
              <w:jc w:val="both"/>
              <w:rPr>
                <w:noProof w:val="0"/>
                <w:lang w:val="en-US" w:eastAsia="ru-RU"/>
              </w:rPr>
            </w:pPr>
          </w:p>
          <w:p w14:paraId="5E1160C6" w14:textId="77777777" w:rsidR="00BE509D" w:rsidRPr="00BE509D" w:rsidRDefault="00BE509D" w:rsidP="00BE509D">
            <w:pPr>
              <w:numPr>
                <w:ilvl w:val="0"/>
                <w:numId w:val="3"/>
              </w:numPr>
              <w:tabs>
                <w:tab w:val="left" w:pos="525"/>
                <w:tab w:val="left" w:pos="567"/>
              </w:tabs>
              <w:ind w:left="-15" w:firstLine="0"/>
              <w:jc w:val="both"/>
              <w:rPr>
                <w:b/>
                <w:noProof w:val="0"/>
                <w:lang w:val="en-US" w:eastAsia="ru-RU"/>
              </w:rPr>
            </w:pPr>
            <w:r w:rsidRPr="00BE509D">
              <w:rPr>
                <w:b/>
                <w:noProof w:val="0"/>
                <w:lang w:val="en-US" w:eastAsia="ru-RU"/>
              </w:rPr>
              <w:t>2. DOCUMENTELE CONTRACTULUI</w:t>
            </w:r>
          </w:p>
          <w:p w14:paraId="5BBA732E" w14:textId="77777777" w:rsidR="00BE509D" w:rsidRPr="00BE509D" w:rsidRDefault="00BE509D" w:rsidP="00BE509D">
            <w:pPr>
              <w:tabs>
                <w:tab w:val="left" w:pos="360"/>
              </w:tabs>
              <w:jc w:val="both"/>
              <w:rPr>
                <w:noProof w:val="0"/>
                <w:lang w:val="en-US" w:eastAsia="ru-RU"/>
              </w:rPr>
            </w:pPr>
            <w:r w:rsidRPr="00BE509D">
              <w:rPr>
                <w:noProof w:val="0"/>
                <w:lang w:val="en-US" w:eastAsia="ru-RU"/>
              </w:rPr>
              <w:t>2.1. Următoarele documente vor fi considerate părţi componente ale Contractului:</w:t>
            </w:r>
          </w:p>
          <w:p w14:paraId="1AE19117" w14:textId="77777777" w:rsidR="00BE509D" w:rsidRPr="00BE509D" w:rsidRDefault="00BE509D" w:rsidP="00012E51">
            <w:pPr>
              <w:numPr>
                <w:ilvl w:val="0"/>
                <w:numId w:val="31"/>
              </w:numPr>
              <w:tabs>
                <w:tab w:val="left" w:pos="360"/>
              </w:tabs>
              <w:suppressAutoHyphens/>
              <w:ind w:left="-15" w:firstLine="0"/>
              <w:jc w:val="both"/>
              <w:rPr>
                <w:noProof w:val="0"/>
                <w:lang w:val="ru-RU" w:eastAsia="ru-RU"/>
              </w:rPr>
            </w:pPr>
            <w:r w:rsidRPr="00BE509D">
              <w:rPr>
                <w:noProof w:val="0"/>
                <w:lang w:val="ru-RU" w:eastAsia="ru-RU"/>
              </w:rPr>
              <w:t>Formularul contractului;</w:t>
            </w:r>
          </w:p>
          <w:p w14:paraId="5A87EFFA"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Propunerea tehnică și propunerea financiară;</w:t>
            </w:r>
          </w:p>
          <w:p w14:paraId="2C0E34BF" w14:textId="77777777" w:rsidR="00BE509D" w:rsidRPr="00BE509D" w:rsidRDefault="00BE509D" w:rsidP="00012E51">
            <w:pPr>
              <w:numPr>
                <w:ilvl w:val="0"/>
                <w:numId w:val="31"/>
              </w:numPr>
              <w:tabs>
                <w:tab w:val="left" w:pos="360"/>
              </w:tabs>
              <w:suppressAutoHyphens/>
              <w:ind w:left="-15" w:firstLine="0"/>
              <w:jc w:val="both"/>
              <w:rPr>
                <w:noProof w:val="0"/>
                <w:lang w:val="ru-RU" w:eastAsia="ru-RU"/>
              </w:rPr>
            </w:pPr>
            <w:r w:rsidRPr="00BE509D">
              <w:rPr>
                <w:noProof w:val="0"/>
                <w:lang w:val="ru-RU" w:eastAsia="ru-RU"/>
              </w:rPr>
              <w:t>Caietul de sarcini;</w:t>
            </w:r>
          </w:p>
          <w:p w14:paraId="380A3E95"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Garanția de bună execuție a contractului;</w:t>
            </w:r>
          </w:p>
          <w:p w14:paraId="7C0FA0A2"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Acordul de asociere (după caz);</w:t>
            </w:r>
          </w:p>
          <w:p w14:paraId="7E926421"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 xml:space="preserve">Contractele încheiate cu subcontractanții (după </w:t>
            </w:r>
            <w:r w:rsidRPr="00BE509D">
              <w:rPr>
                <w:noProof w:val="0"/>
                <w:lang w:eastAsia="ru-RU"/>
              </w:rPr>
              <w:t>caz</w:t>
            </w:r>
            <w:r w:rsidRPr="00BE509D">
              <w:rPr>
                <w:noProof w:val="0"/>
                <w:lang w:val="en-US" w:eastAsia="ru-RU"/>
              </w:rPr>
              <w:t>);</w:t>
            </w:r>
          </w:p>
          <w:p w14:paraId="51183ACD"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Graficul de execuție a contractului aprobat de ambele părți.</w:t>
            </w:r>
          </w:p>
          <w:p w14:paraId="2994AB35" w14:textId="77777777" w:rsidR="00BE509D" w:rsidRPr="00BE509D" w:rsidRDefault="00BE509D" w:rsidP="00BE509D">
            <w:pPr>
              <w:tabs>
                <w:tab w:val="left" w:pos="360"/>
              </w:tabs>
              <w:ind w:left="1530"/>
              <w:contextualSpacing/>
              <w:jc w:val="both"/>
              <w:rPr>
                <w:noProof w:val="0"/>
                <w:lang w:val="en-US" w:eastAsia="ru-RU"/>
              </w:rPr>
            </w:pPr>
          </w:p>
          <w:p w14:paraId="4778D6D6" w14:textId="77777777" w:rsidR="00BE509D" w:rsidRPr="00BE509D" w:rsidRDefault="00BE509D" w:rsidP="00BE509D">
            <w:pPr>
              <w:tabs>
                <w:tab w:val="left" w:pos="525"/>
                <w:tab w:val="left" w:pos="3645"/>
              </w:tabs>
              <w:jc w:val="both"/>
              <w:rPr>
                <w:b/>
                <w:noProof w:val="0"/>
                <w:lang w:val="en-US" w:eastAsia="ru-RU"/>
              </w:rPr>
            </w:pPr>
            <w:r w:rsidRPr="00BE509D">
              <w:rPr>
                <w:b/>
                <w:noProof w:val="0"/>
                <w:lang w:val="en-US" w:eastAsia="ru-RU"/>
              </w:rPr>
              <w:t>3. PREȚUL CONTRACTULUI ŞI MODALITĂŢILE DE PLATĂ</w:t>
            </w:r>
          </w:p>
          <w:p w14:paraId="01D6ADA2" w14:textId="77777777" w:rsidR="00BE509D" w:rsidRPr="00BE509D" w:rsidRDefault="00BE509D" w:rsidP="00BE509D">
            <w:pPr>
              <w:jc w:val="both"/>
              <w:rPr>
                <w:noProof w:val="0"/>
                <w:lang w:val="en-US" w:eastAsia="ru-RU"/>
              </w:rPr>
            </w:pPr>
            <w:r w:rsidRPr="00BE509D">
              <w:rPr>
                <w:noProof w:val="0"/>
                <w:lang w:val="en-US" w:eastAsia="ru-RU"/>
              </w:rPr>
              <w:t>3.1. Prețul lucrărilor, ce reprezintă obiectul prezentului contract, este stabilit în lei MDL.</w:t>
            </w:r>
          </w:p>
          <w:p w14:paraId="23CFC3D2" w14:textId="77777777" w:rsidR="00BE509D" w:rsidRPr="00BE509D" w:rsidRDefault="00BE509D" w:rsidP="00BE509D">
            <w:pPr>
              <w:rPr>
                <w:iCs/>
                <w:noProof w:val="0"/>
                <w:color w:val="000000"/>
                <w:lang w:eastAsia="ru-RU"/>
              </w:rPr>
            </w:pPr>
            <w:r w:rsidRPr="00BE509D">
              <w:rPr>
                <w:noProof w:val="0"/>
                <w:lang w:val="en-US" w:eastAsia="ru-RU"/>
              </w:rPr>
              <w:t xml:space="preserve">3.2. </w:t>
            </w:r>
            <w:r w:rsidRPr="00BE509D">
              <w:rPr>
                <w:bCs/>
                <w:iCs/>
                <w:noProof w:val="0"/>
                <w:color w:val="000000"/>
                <w:lang w:eastAsia="ru-RU"/>
              </w:rPr>
              <w:t>Prețul prezentului contract este de</w:t>
            </w:r>
            <w:r w:rsidRPr="00BE509D">
              <w:rPr>
                <w:iCs/>
                <w:noProof w:val="0"/>
                <w:color w:val="000000"/>
                <w:lang w:eastAsia="ru-RU"/>
              </w:rPr>
              <w:t>_________</w:t>
            </w:r>
            <w:r w:rsidRPr="00BE509D">
              <w:rPr>
                <w:bCs/>
                <w:iCs/>
                <w:noProof w:val="0"/>
                <w:color w:val="000000"/>
                <w:lang w:eastAsia="ru-RU"/>
              </w:rPr>
              <w:t>lei MDL, fără TVA, la care se adaugă cota legală de TVA, după cum urmează:</w:t>
            </w:r>
            <w:r w:rsidRPr="00BE509D">
              <w:rPr>
                <w:iCs/>
                <w:noProof w:val="0"/>
                <w:color w:val="000000"/>
                <w:lang w:eastAsia="ru-RU"/>
              </w:rPr>
              <w:br/>
              <w:t>– valoarea fără TVA:_________ lei MDL;</w:t>
            </w:r>
            <w:r w:rsidRPr="00BE509D">
              <w:rPr>
                <w:iCs/>
                <w:noProof w:val="0"/>
                <w:color w:val="000000"/>
                <w:lang w:eastAsia="ru-RU"/>
              </w:rPr>
              <w:br/>
              <w:t>– TVA _________%: _________ lei MDL;</w:t>
            </w:r>
            <w:r w:rsidRPr="00BE509D">
              <w:rPr>
                <w:iCs/>
                <w:noProof w:val="0"/>
                <w:color w:val="000000"/>
                <w:lang w:eastAsia="ru-RU"/>
              </w:rPr>
              <w:br/>
              <w:t>– valoarea totală cu TVA: _________lei MDL.</w:t>
            </w:r>
          </w:p>
          <w:p w14:paraId="749809F5" w14:textId="77777777" w:rsidR="00BE509D" w:rsidRPr="00BE509D" w:rsidRDefault="00BE509D" w:rsidP="00BE509D">
            <w:pPr>
              <w:jc w:val="both"/>
              <w:rPr>
                <w:noProof w:val="0"/>
                <w:lang w:val="en-US" w:eastAsia="ru-RU"/>
              </w:rPr>
            </w:pPr>
            <w:r w:rsidRPr="00BE509D">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07C2F577" w14:textId="77777777" w:rsidR="00BE509D" w:rsidRPr="00BE509D" w:rsidRDefault="00BE509D" w:rsidP="00BE509D">
            <w:pPr>
              <w:jc w:val="both"/>
              <w:rPr>
                <w:noProof w:val="0"/>
                <w:lang w:val="en-US" w:eastAsia="ru-RU"/>
              </w:rPr>
            </w:pPr>
            <w:r w:rsidRPr="00BE509D">
              <w:rPr>
                <w:noProof w:val="0"/>
                <w:lang w:val="en-US" w:eastAsia="ru-RU"/>
              </w:rPr>
              <w:t>3.4. Beneficiarul va verifica procesele-verbale de recepție a lucrărilor executate în termen de ________ zile de la primirea acestora de la Antreprenor.</w:t>
            </w:r>
          </w:p>
          <w:p w14:paraId="5D4F9AA3" w14:textId="77777777" w:rsidR="00BE509D" w:rsidRPr="00BE509D" w:rsidRDefault="00BE509D" w:rsidP="00BE509D">
            <w:pPr>
              <w:jc w:val="both"/>
              <w:rPr>
                <w:noProof w:val="0"/>
                <w:lang w:val="en-US" w:eastAsia="ru-RU"/>
              </w:rPr>
            </w:pPr>
            <w:r w:rsidRPr="00BE509D">
              <w:rPr>
                <w:noProof w:val="0"/>
                <w:lang w:val="en-US" w:eastAsia="ru-RU"/>
              </w:rPr>
              <w:t>3.5.</w:t>
            </w:r>
            <w:r w:rsidRPr="00BE509D">
              <w:rPr>
                <w:iCs/>
                <w:noProof w:val="0"/>
                <w:color w:val="000000"/>
                <w:sz w:val="20"/>
                <w:szCs w:val="20"/>
                <w:lang w:eastAsia="ru-RU"/>
              </w:rPr>
              <w:t xml:space="preserve"> </w:t>
            </w:r>
            <w:r w:rsidRPr="00BE509D">
              <w:rPr>
                <w:iCs/>
                <w:noProof w:val="0"/>
                <w:color w:val="000000"/>
                <w:lang w:eastAsia="ru-RU"/>
              </w:rPr>
              <w:t>Plata facturii finale se va efectua imediat după verificarea și acceptarea situației de plată definitive de către Beneficiar</w:t>
            </w:r>
            <w:r w:rsidRPr="00BE509D">
              <w:rPr>
                <w:noProof w:val="0"/>
                <w:lang w:val="en-US" w:eastAsia="ru-RU"/>
              </w:rPr>
              <w:t xml:space="preserve">. Dacă verificarea se prelungeşte din diferite motive, dar în special datorită unor eventuale litigii, contravaloarea lucrărilor care nu sunt în litigiu va fi plătită imediat. </w:t>
            </w:r>
          </w:p>
          <w:p w14:paraId="51EC5933" w14:textId="77777777" w:rsidR="00BE509D" w:rsidRPr="00BE509D" w:rsidRDefault="00BE509D" w:rsidP="00BE509D">
            <w:pPr>
              <w:jc w:val="both"/>
              <w:rPr>
                <w:noProof w:val="0"/>
                <w:lang w:val="en-US" w:eastAsia="ru-RU"/>
              </w:rPr>
            </w:pPr>
            <w:r w:rsidRPr="00BE509D">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326C846" w14:textId="77777777" w:rsidR="00BE509D" w:rsidRPr="00BE509D" w:rsidRDefault="00BE509D" w:rsidP="00BE509D">
            <w:pPr>
              <w:jc w:val="both"/>
              <w:rPr>
                <w:noProof w:val="0"/>
                <w:lang w:val="en-US" w:eastAsia="ru-RU"/>
              </w:rPr>
            </w:pPr>
          </w:p>
          <w:p w14:paraId="31DE21F6" w14:textId="77777777" w:rsidR="00BE509D" w:rsidRPr="00BE509D" w:rsidRDefault="00BE509D" w:rsidP="00BE509D">
            <w:pPr>
              <w:numPr>
                <w:ilvl w:val="0"/>
                <w:numId w:val="3"/>
              </w:numPr>
              <w:tabs>
                <w:tab w:val="left" w:pos="567"/>
              </w:tabs>
              <w:ind w:left="0" w:firstLine="0"/>
              <w:jc w:val="both"/>
              <w:rPr>
                <w:b/>
                <w:noProof w:val="0"/>
                <w:lang w:val="en-US" w:eastAsia="ru-RU"/>
              </w:rPr>
            </w:pPr>
            <w:r w:rsidRPr="00BE509D">
              <w:rPr>
                <w:b/>
                <w:noProof w:val="0"/>
                <w:lang w:val="en-US" w:eastAsia="ru-RU"/>
              </w:rPr>
              <w:lastRenderedPageBreak/>
              <w:t>4. DURATA DE EXECUȚIE</w:t>
            </w:r>
          </w:p>
          <w:p w14:paraId="31C9B003"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4.1. Durata de execuţie a prezentului contract este de _________ luni, </w:t>
            </w:r>
            <w:r w:rsidRPr="00BE509D">
              <w:rPr>
                <w:noProof w:val="0"/>
                <w:lang w:eastAsia="ru-RU"/>
              </w:rPr>
              <w:t>începând de la data prevăzută în Ordinul de începere</w:t>
            </w:r>
            <w:r w:rsidRPr="00BE509D">
              <w:rPr>
                <w:noProof w:val="0"/>
                <w:lang w:val="en-US" w:eastAsia="ru-RU"/>
              </w:rPr>
              <w:t>.</w:t>
            </w:r>
          </w:p>
          <w:p w14:paraId="21722E2C"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4.2. </w:t>
            </w:r>
            <w:r w:rsidRPr="00BE509D">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462019C" w14:textId="77777777" w:rsidR="00BE509D" w:rsidRPr="00BE509D" w:rsidRDefault="00BE509D" w:rsidP="00BE509D">
            <w:pPr>
              <w:jc w:val="both"/>
              <w:rPr>
                <w:noProof w:val="0"/>
                <w:lang w:eastAsia="ru-RU"/>
              </w:rPr>
            </w:pPr>
            <w:r w:rsidRPr="00BE509D">
              <w:rPr>
                <w:noProof w:val="0"/>
                <w:lang w:eastAsia="ru-RU"/>
              </w:rPr>
              <w:t>- obținerea autorizației de construire de către Beneficiar;</w:t>
            </w:r>
          </w:p>
          <w:p w14:paraId="2EE49D48" w14:textId="77777777" w:rsidR="00BE509D" w:rsidRPr="00BE509D" w:rsidRDefault="00BE509D" w:rsidP="00BE509D">
            <w:pPr>
              <w:jc w:val="both"/>
              <w:rPr>
                <w:noProof w:val="0"/>
                <w:lang w:eastAsia="ru-RU"/>
              </w:rPr>
            </w:pPr>
            <w:r w:rsidRPr="00BE509D">
              <w:rPr>
                <w:noProof w:val="0"/>
                <w:lang w:eastAsia="ru-RU"/>
              </w:rPr>
              <w:t>- constituirea garanției de bună execuție a contractului;</w:t>
            </w:r>
          </w:p>
          <w:p w14:paraId="1372A44E" w14:textId="77777777" w:rsidR="00BE509D" w:rsidRPr="00BE509D" w:rsidRDefault="00BE509D" w:rsidP="00BE509D">
            <w:pPr>
              <w:jc w:val="both"/>
              <w:rPr>
                <w:noProof w:val="0"/>
                <w:lang w:eastAsia="ru-RU"/>
              </w:rPr>
            </w:pPr>
            <w:r w:rsidRPr="00BE509D">
              <w:rPr>
                <w:noProof w:val="0"/>
                <w:lang w:eastAsia="ru-RU"/>
              </w:rPr>
              <w:t>- semnarea procesului–verbal de predare - primire a amplasamentului, liber de orice sarcini care împiedică realizarea obiectului prezentului contract.</w:t>
            </w:r>
          </w:p>
          <w:p w14:paraId="30161350" w14:textId="77777777" w:rsidR="00BE509D" w:rsidRPr="00BE509D" w:rsidRDefault="00BE509D" w:rsidP="00BE509D">
            <w:pPr>
              <w:numPr>
                <w:ilvl w:val="0"/>
                <w:numId w:val="3"/>
              </w:numPr>
              <w:tabs>
                <w:tab w:val="left" w:pos="567"/>
              </w:tabs>
              <w:ind w:left="0" w:firstLine="29"/>
              <w:jc w:val="both"/>
              <w:rPr>
                <w:noProof w:val="0"/>
                <w:lang w:val="en-US" w:eastAsia="ru-RU"/>
              </w:rPr>
            </w:pPr>
            <w:r w:rsidRPr="00BE509D">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9EFA8C5" w14:textId="77777777" w:rsidR="00BE509D" w:rsidRPr="00BE509D" w:rsidRDefault="00BE509D" w:rsidP="00BE509D">
            <w:pPr>
              <w:numPr>
                <w:ilvl w:val="0"/>
                <w:numId w:val="3"/>
              </w:numPr>
              <w:tabs>
                <w:tab w:val="left" w:pos="567"/>
              </w:tabs>
              <w:ind w:left="0" w:right="-110" w:firstLine="0"/>
              <w:jc w:val="both"/>
              <w:rPr>
                <w:noProof w:val="0"/>
                <w:lang w:val="en-US" w:eastAsia="ru-RU"/>
              </w:rPr>
            </w:pPr>
            <w:r w:rsidRPr="00BE509D">
              <w:rPr>
                <w:noProof w:val="0"/>
                <w:lang w:val="en-US" w:eastAsia="ru-RU"/>
              </w:rPr>
              <w:t>4.4. Antreprenorul are dreptul la modificarea duratei de execuţie doar dacă aceasta nu se datorează din culpa sa.</w:t>
            </w:r>
          </w:p>
          <w:p w14:paraId="5A2A7D0F"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4.5. Perioada de execuţie poate fi prelungită sau suspendată, cu modificarea graficului de execuție aprobat de ambele părți, dacă constrângerea activităţii se datorează următoarelor cauze:</w:t>
            </w:r>
          </w:p>
          <w:p w14:paraId="2B0C8D14" w14:textId="77777777" w:rsidR="00BE509D" w:rsidRPr="00BE509D" w:rsidRDefault="00BE509D" w:rsidP="00BE509D">
            <w:pPr>
              <w:tabs>
                <w:tab w:val="left" w:pos="1276"/>
              </w:tabs>
              <w:jc w:val="both"/>
              <w:rPr>
                <w:noProof w:val="0"/>
                <w:lang w:val="en-US" w:eastAsia="ru-RU"/>
              </w:rPr>
            </w:pPr>
            <w:r w:rsidRPr="00BE509D">
              <w:rPr>
                <w:noProof w:val="0"/>
                <w:lang w:val="en-US" w:eastAsia="ru-RU"/>
              </w:rPr>
              <w:t>a) generate de Beneficiar;</w:t>
            </w:r>
          </w:p>
          <w:p w14:paraId="1B8D0FEF" w14:textId="77777777" w:rsidR="00BE509D" w:rsidRPr="00BE509D" w:rsidRDefault="00BE509D" w:rsidP="00BE509D">
            <w:pPr>
              <w:tabs>
                <w:tab w:val="left" w:pos="1276"/>
              </w:tabs>
              <w:jc w:val="both"/>
              <w:rPr>
                <w:noProof w:val="0"/>
                <w:lang w:val="en-US" w:eastAsia="ru-RU"/>
              </w:rPr>
            </w:pPr>
            <w:r w:rsidRPr="00BE509D">
              <w:rPr>
                <w:noProof w:val="0"/>
                <w:lang w:val="en-US" w:eastAsia="ru-RU"/>
              </w:rPr>
              <w:t>b) datorită impedimentului care justifică neexecutarea obligației sau altei situaţii extreme neimputabile şi imprevizibile pentru Antreprenor;</w:t>
            </w:r>
          </w:p>
          <w:p w14:paraId="0DA90B3C" w14:textId="77777777" w:rsidR="00BE509D" w:rsidRPr="00BE509D" w:rsidRDefault="00BE509D" w:rsidP="00BE509D">
            <w:pPr>
              <w:tabs>
                <w:tab w:val="left" w:pos="1276"/>
              </w:tabs>
              <w:jc w:val="both"/>
              <w:rPr>
                <w:noProof w:val="0"/>
                <w:lang w:val="en-US" w:eastAsia="ru-RU"/>
              </w:rPr>
            </w:pPr>
            <w:r w:rsidRPr="00BE509D">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2920B43F" w14:textId="77777777" w:rsidR="00BE509D" w:rsidRPr="00BE509D" w:rsidRDefault="00BE509D" w:rsidP="00BE509D">
            <w:pPr>
              <w:tabs>
                <w:tab w:val="left" w:pos="1276"/>
              </w:tabs>
              <w:jc w:val="both"/>
              <w:rPr>
                <w:noProof w:val="0"/>
                <w:lang w:val="en-US" w:eastAsia="ru-RU"/>
              </w:rPr>
            </w:pPr>
            <w:r w:rsidRPr="00BE509D">
              <w:rPr>
                <w:noProof w:val="0"/>
                <w:lang w:val="en-US" w:eastAsia="ru-RU"/>
              </w:rPr>
              <w:t>d) calamităţilor naturale recunoscute de autoritatea legală.</w:t>
            </w:r>
          </w:p>
          <w:p w14:paraId="66AF983F"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708E09"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E05F7B6" w14:textId="77777777" w:rsidR="00BE509D" w:rsidRPr="00BE509D" w:rsidRDefault="00BE509D" w:rsidP="00BE509D">
            <w:pPr>
              <w:tabs>
                <w:tab w:val="left" w:pos="360"/>
              </w:tabs>
              <w:jc w:val="both"/>
              <w:rPr>
                <w:noProof w:val="0"/>
                <w:lang w:val="en-US" w:eastAsia="ru-RU"/>
              </w:rPr>
            </w:pPr>
          </w:p>
          <w:p w14:paraId="75FCF87A" w14:textId="77777777" w:rsidR="00BE509D" w:rsidRPr="00BE509D" w:rsidRDefault="00BE509D" w:rsidP="00BE509D">
            <w:pPr>
              <w:numPr>
                <w:ilvl w:val="0"/>
                <w:numId w:val="3"/>
              </w:numPr>
              <w:tabs>
                <w:tab w:val="left" w:pos="525"/>
              </w:tabs>
              <w:ind w:left="0" w:firstLine="0"/>
              <w:jc w:val="both"/>
              <w:rPr>
                <w:b/>
                <w:noProof w:val="0"/>
                <w:lang w:val="en-US" w:eastAsia="ru-RU"/>
              </w:rPr>
            </w:pPr>
            <w:r w:rsidRPr="00BE509D">
              <w:rPr>
                <w:b/>
                <w:noProof w:val="0"/>
                <w:lang w:val="en-US" w:eastAsia="ru-RU"/>
              </w:rPr>
              <w:t>5. RECEPŢIA LUCRĂRILOR DE EXECUŢIE</w:t>
            </w:r>
          </w:p>
          <w:p w14:paraId="04D547CD"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5.1. Terminarea lucrărilor</w:t>
            </w:r>
          </w:p>
          <w:p w14:paraId="0530311C"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4D8A40A"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 Înştiinţarea de Recepţie</w:t>
            </w:r>
          </w:p>
          <w:p w14:paraId="2619D532"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BE509D">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4814B688"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5.2.2. În cazul în care Comisia de recep</w:t>
            </w:r>
            <w:r w:rsidRPr="00BE509D">
              <w:rPr>
                <w:noProof w:val="0"/>
                <w:lang w:eastAsia="ru-RU"/>
              </w:rPr>
              <w:t>ție</w:t>
            </w:r>
            <w:r w:rsidRPr="00BE509D">
              <w:rPr>
                <w:noProof w:val="0"/>
                <w:lang w:val="en-US" w:eastAsia="ru-RU"/>
              </w:rPr>
              <w:t xml:space="preserve"> constată că sunt lipsuri sau deficienţe, acestea vor fi consemnate </w:t>
            </w:r>
            <w:r w:rsidRPr="00BE509D">
              <w:rPr>
                <w:noProof w:val="0"/>
                <w:lang w:eastAsia="ru-RU"/>
              </w:rPr>
              <w:t>î</w:t>
            </w:r>
            <w:r w:rsidRPr="00BE509D">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5DAB514D"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E509D">
              <w:rPr>
                <w:noProof w:val="0"/>
                <w:color w:val="333333"/>
                <w:shd w:val="clear" w:color="auto" w:fill="FFFFFF"/>
                <w:lang w:val="en-US" w:eastAsia="ru-RU"/>
              </w:rPr>
              <w:t xml:space="preserve"> </w:t>
            </w:r>
          </w:p>
          <w:p w14:paraId="105AE545"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A1A49EF"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D92FC57"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5.2.6. Recepţia finală va fi efectuată conform prevederilor actelor normative. </w:t>
            </w:r>
          </w:p>
          <w:p w14:paraId="7AE75704" w14:textId="77777777" w:rsidR="00BE509D" w:rsidRPr="00BE509D" w:rsidRDefault="00BE509D" w:rsidP="00BE509D">
            <w:pPr>
              <w:numPr>
                <w:ilvl w:val="0"/>
                <w:numId w:val="3"/>
              </w:numPr>
              <w:tabs>
                <w:tab w:val="left" w:pos="567"/>
              </w:tabs>
              <w:ind w:left="0" w:firstLine="0"/>
              <w:jc w:val="both"/>
              <w:rPr>
                <w:noProof w:val="0"/>
                <w:lang w:val="en-US" w:eastAsia="ru-RU"/>
              </w:rPr>
            </w:pPr>
          </w:p>
          <w:p w14:paraId="18022440" w14:textId="77777777" w:rsidR="00BE509D" w:rsidRPr="00BE509D" w:rsidRDefault="00BE509D" w:rsidP="00BE509D">
            <w:pPr>
              <w:tabs>
                <w:tab w:val="left" w:pos="525"/>
              </w:tabs>
              <w:jc w:val="both"/>
              <w:rPr>
                <w:b/>
                <w:noProof w:val="0"/>
                <w:lang w:val="en-US" w:eastAsia="ru-RU"/>
              </w:rPr>
            </w:pPr>
            <w:r w:rsidRPr="00BE509D">
              <w:rPr>
                <w:b/>
                <w:noProof w:val="0"/>
                <w:lang w:val="en-US" w:eastAsia="ru-RU"/>
              </w:rPr>
              <w:t>6. REMEDIEREA DEFECTELOR</w:t>
            </w:r>
          </w:p>
          <w:p w14:paraId="25355F07" w14:textId="77777777" w:rsidR="00BE509D" w:rsidRPr="00BE509D" w:rsidRDefault="00BE509D" w:rsidP="00BE509D">
            <w:pPr>
              <w:jc w:val="both"/>
              <w:rPr>
                <w:noProof w:val="0"/>
                <w:lang w:val="en-US" w:eastAsia="ru-RU"/>
              </w:rPr>
            </w:pPr>
            <w:r w:rsidRPr="00BE509D">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B8B56BA" w14:textId="77777777" w:rsidR="00BE509D" w:rsidRPr="00BE509D" w:rsidRDefault="00BE509D" w:rsidP="00BE509D">
            <w:pPr>
              <w:jc w:val="both"/>
              <w:rPr>
                <w:noProof w:val="0"/>
                <w:lang w:val="en-US" w:eastAsia="ru-RU"/>
              </w:rPr>
            </w:pPr>
            <w:r w:rsidRPr="00BE509D">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B8AE679" w14:textId="77777777" w:rsidR="00BE509D" w:rsidRPr="00BE509D" w:rsidRDefault="00BE509D" w:rsidP="00BE509D">
            <w:pPr>
              <w:jc w:val="both"/>
              <w:rPr>
                <w:noProof w:val="0"/>
                <w:lang w:val="en-US" w:eastAsia="ru-RU"/>
              </w:rPr>
            </w:pPr>
            <w:r w:rsidRPr="00BE509D">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AB8A60C" w14:textId="77777777" w:rsidR="00BE509D" w:rsidRPr="00BE509D" w:rsidRDefault="00BE509D" w:rsidP="00BE509D">
            <w:pPr>
              <w:numPr>
                <w:ilvl w:val="0"/>
                <w:numId w:val="3"/>
              </w:numPr>
              <w:tabs>
                <w:tab w:val="left" w:pos="567"/>
              </w:tabs>
              <w:ind w:left="0" w:firstLine="0"/>
              <w:jc w:val="both"/>
              <w:rPr>
                <w:noProof w:val="0"/>
                <w:lang w:val="en-US" w:eastAsia="ru-RU"/>
              </w:rPr>
            </w:pPr>
          </w:p>
          <w:p w14:paraId="38C6D807" w14:textId="77777777" w:rsidR="00BE509D" w:rsidRPr="00BE509D" w:rsidRDefault="00BE509D" w:rsidP="00BE509D">
            <w:pPr>
              <w:numPr>
                <w:ilvl w:val="0"/>
                <w:numId w:val="3"/>
              </w:numPr>
              <w:tabs>
                <w:tab w:val="left" w:pos="525"/>
              </w:tabs>
              <w:ind w:left="0" w:firstLine="0"/>
              <w:jc w:val="both"/>
              <w:rPr>
                <w:noProof w:val="0"/>
                <w:lang w:val="en-US" w:eastAsia="ru-RU"/>
              </w:rPr>
            </w:pPr>
            <w:r w:rsidRPr="00BE509D">
              <w:rPr>
                <w:b/>
                <w:noProof w:val="0"/>
                <w:lang w:val="en-US" w:eastAsia="ru-RU"/>
              </w:rPr>
              <w:t>7. DREPTURILE ŞI OBLIGAŢIUNILE ANTREPRENORULUI ŞI ALE BENEFICIARULUI</w:t>
            </w:r>
          </w:p>
          <w:p w14:paraId="3F5A4AD3"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7.1. Întreaga documentaţie necesară pentru executarea lucrărilor contractate se pune de către Beneficiar la dispoziţia Antreprenorului în două exemplare.</w:t>
            </w:r>
          </w:p>
          <w:p w14:paraId="05F56908"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CB0C5B"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2A5DE98"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 xml:space="preserve">7.4. Documentaţia pusă la dispoziţia Antreprenorului se repartizează astfel: </w:t>
            </w:r>
          </w:p>
          <w:p w14:paraId="20593766" w14:textId="77777777" w:rsidR="00BE509D" w:rsidRPr="00BE509D" w:rsidRDefault="00BE509D" w:rsidP="00BE509D">
            <w:pPr>
              <w:tabs>
                <w:tab w:val="left" w:pos="1276"/>
              </w:tabs>
              <w:jc w:val="both"/>
              <w:rPr>
                <w:noProof w:val="0"/>
                <w:lang w:val="en-US" w:eastAsia="ru-RU"/>
              </w:rPr>
            </w:pPr>
            <w:r w:rsidRPr="00BE509D">
              <w:rPr>
                <w:noProof w:val="0"/>
                <w:lang w:val="en-US" w:eastAsia="ru-RU"/>
              </w:rPr>
              <w:t>a) un exemplar rămâne la dispoziţia Antreprenorului,</w:t>
            </w:r>
          </w:p>
          <w:p w14:paraId="19AF1727" w14:textId="77777777" w:rsidR="00BE509D" w:rsidRPr="00BE509D" w:rsidRDefault="00BE509D" w:rsidP="00BE509D">
            <w:pPr>
              <w:tabs>
                <w:tab w:val="left" w:pos="1276"/>
              </w:tabs>
              <w:jc w:val="both"/>
              <w:rPr>
                <w:noProof w:val="0"/>
                <w:lang w:val="en-US" w:eastAsia="ru-RU"/>
              </w:rPr>
            </w:pPr>
            <w:r w:rsidRPr="00BE509D">
              <w:rPr>
                <w:noProof w:val="0"/>
                <w:lang w:val="en-US" w:eastAsia="ru-RU"/>
              </w:rPr>
              <w:t>b) un exemplar</w:t>
            </w:r>
            <w:r w:rsidRPr="00BE509D">
              <w:rPr>
                <w:noProof w:val="0"/>
                <w:lang w:eastAsia="ru-RU"/>
              </w:rPr>
              <w:t xml:space="preserve"> </w:t>
            </w:r>
            <w:r w:rsidRPr="00BE509D">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6D17F780"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B7EDC84"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CDE86E6" w14:textId="77777777" w:rsidR="00BE509D" w:rsidRPr="00BE509D" w:rsidRDefault="00BE509D" w:rsidP="00BE509D">
            <w:pPr>
              <w:tabs>
                <w:tab w:val="left" w:pos="1276"/>
              </w:tabs>
              <w:jc w:val="both"/>
              <w:rPr>
                <w:noProof w:val="0"/>
                <w:lang w:val="en-US" w:eastAsia="ru-RU"/>
              </w:rPr>
            </w:pPr>
            <w:r w:rsidRPr="00BE509D">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FEA0250"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7.8. La lucrările la care se fac încercări, se consideră calitatea probei îndeplinită atâta timp cât rezultatele se înscriu în limitele admise prin reglementările tehnice. </w:t>
            </w:r>
          </w:p>
          <w:p w14:paraId="2F67B252" w14:textId="77777777" w:rsidR="00BE509D" w:rsidRPr="00BE509D" w:rsidRDefault="00BE509D" w:rsidP="00BE509D">
            <w:pPr>
              <w:tabs>
                <w:tab w:val="left" w:pos="1276"/>
              </w:tabs>
              <w:jc w:val="both"/>
              <w:rPr>
                <w:noProof w:val="0"/>
                <w:lang w:val="en-US" w:eastAsia="ru-RU"/>
              </w:rPr>
            </w:pPr>
            <w:r w:rsidRPr="00BE509D">
              <w:rPr>
                <w:noProof w:val="0"/>
                <w:lang w:val="en-US" w:eastAsia="ru-RU"/>
              </w:rPr>
              <w:t>7.9.</w:t>
            </w:r>
            <w:r w:rsidRPr="00BE509D">
              <w:rPr>
                <w:noProof w:val="0"/>
                <w:sz w:val="20"/>
                <w:szCs w:val="20"/>
                <w:lang w:val="en-US" w:eastAsia="ru-RU"/>
              </w:rPr>
              <w:t xml:space="preserve"> </w:t>
            </w:r>
            <w:r w:rsidRPr="00BE509D">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830C5E9" w14:textId="77777777" w:rsidR="00BE509D" w:rsidRPr="00BE509D" w:rsidRDefault="00BE509D" w:rsidP="00BE509D">
            <w:pPr>
              <w:tabs>
                <w:tab w:val="left" w:pos="1276"/>
              </w:tabs>
              <w:jc w:val="both"/>
              <w:rPr>
                <w:noProof w:val="0"/>
                <w:lang w:val="en-US" w:eastAsia="ru-RU"/>
              </w:rPr>
            </w:pPr>
            <w:r w:rsidRPr="00BE509D">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225587B"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C0428C"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3C5C2DC"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14D14F23"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CD5A3B1"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AF59D0F"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7.16. Pe parcursul executării lucrărilor, Beneficiarul are dreptul să dispună în scris: </w:t>
            </w:r>
          </w:p>
          <w:p w14:paraId="6B972788" w14:textId="77777777" w:rsidR="00BE509D" w:rsidRPr="00BE509D" w:rsidRDefault="00BE509D" w:rsidP="00012E51">
            <w:pPr>
              <w:numPr>
                <w:ilvl w:val="0"/>
                <w:numId w:val="30"/>
              </w:numPr>
              <w:tabs>
                <w:tab w:val="left" w:pos="345"/>
              </w:tabs>
              <w:ind w:left="0" w:firstLine="0"/>
              <w:contextualSpacing/>
              <w:jc w:val="both"/>
              <w:rPr>
                <w:noProof w:val="0"/>
                <w:lang w:val="en-US" w:eastAsia="ru-RU"/>
              </w:rPr>
            </w:pPr>
            <w:r w:rsidRPr="00BE509D">
              <w:rPr>
                <w:noProof w:val="0"/>
                <w:lang w:val="en-US" w:eastAsia="ru-RU"/>
              </w:rPr>
              <w:t xml:space="preserve">îndepărtarea de pe şantier a oricăror materiale care sunt calitativ necorespunzătoare; </w:t>
            </w:r>
          </w:p>
          <w:p w14:paraId="20D47994" w14:textId="77777777" w:rsidR="00BE509D" w:rsidRPr="00BE509D" w:rsidRDefault="00BE509D" w:rsidP="00012E51">
            <w:pPr>
              <w:numPr>
                <w:ilvl w:val="0"/>
                <w:numId w:val="30"/>
              </w:numPr>
              <w:tabs>
                <w:tab w:val="left" w:pos="345"/>
              </w:tabs>
              <w:ind w:left="0" w:firstLine="0"/>
              <w:jc w:val="both"/>
              <w:rPr>
                <w:noProof w:val="0"/>
                <w:lang w:val="en-US" w:eastAsia="ru-RU"/>
              </w:rPr>
            </w:pPr>
            <w:r w:rsidRPr="00BE509D">
              <w:rPr>
                <w:noProof w:val="0"/>
                <w:lang w:val="en-US" w:eastAsia="ru-RU"/>
              </w:rPr>
              <w:t xml:space="preserve">înlocuirea materialelor necorespunzătoare calitativ cu altele corespunzătoare; </w:t>
            </w:r>
          </w:p>
          <w:p w14:paraId="1248EF45" w14:textId="77777777" w:rsidR="00BE509D" w:rsidRPr="00BE509D" w:rsidRDefault="00BE509D" w:rsidP="00012E51">
            <w:pPr>
              <w:numPr>
                <w:ilvl w:val="0"/>
                <w:numId w:val="30"/>
              </w:numPr>
              <w:tabs>
                <w:tab w:val="left" w:pos="345"/>
              </w:tabs>
              <w:ind w:left="0" w:firstLine="0"/>
              <w:jc w:val="both"/>
              <w:rPr>
                <w:noProof w:val="0"/>
                <w:lang w:val="en-US" w:eastAsia="ru-RU"/>
              </w:rPr>
            </w:pPr>
            <w:r w:rsidRPr="00BE509D">
              <w:rPr>
                <w:noProof w:val="0"/>
                <w:lang w:val="en-US" w:eastAsia="ru-RU"/>
              </w:rPr>
              <w:t xml:space="preserve">îndepărtarea sau refacerea oricărei lucrări sau părţi de lucrare necorespunzătoare din punct de vedere calitativ. </w:t>
            </w:r>
          </w:p>
          <w:p w14:paraId="130FEF01" w14:textId="77777777" w:rsidR="00BE509D" w:rsidRPr="00BE509D" w:rsidRDefault="00BE509D" w:rsidP="00BE509D">
            <w:pPr>
              <w:tabs>
                <w:tab w:val="left" w:pos="314"/>
              </w:tabs>
              <w:jc w:val="both"/>
              <w:rPr>
                <w:noProof w:val="0"/>
                <w:lang w:val="en-US" w:eastAsia="ru-RU"/>
              </w:rPr>
            </w:pPr>
            <w:r w:rsidRPr="00BE509D">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550B108" w14:textId="77777777" w:rsidR="00BE509D" w:rsidRPr="00BE509D" w:rsidRDefault="00BE509D" w:rsidP="00BE509D">
            <w:pPr>
              <w:tabs>
                <w:tab w:val="left" w:pos="314"/>
              </w:tabs>
              <w:jc w:val="both"/>
              <w:rPr>
                <w:noProof w:val="0"/>
                <w:lang w:val="en-US" w:eastAsia="ru-RU"/>
              </w:rPr>
            </w:pPr>
            <w:r w:rsidRPr="00BE509D">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3A47E89" w14:textId="77777777" w:rsidR="00BE509D" w:rsidRPr="00BE509D" w:rsidRDefault="00BE509D" w:rsidP="00BE509D">
            <w:pPr>
              <w:tabs>
                <w:tab w:val="left" w:pos="314"/>
              </w:tabs>
              <w:jc w:val="both"/>
              <w:rPr>
                <w:noProof w:val="0"/>
                <w:lang w:val="en-US" w:eastAsia="ru-RU"/>
              </w:rPr>
            </w:pPr>
            <w:r w:rsidRPr="00BE509D">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97268F" w14:textId="77777777" w:rsidR="00BE509D" w:rsidRPr="00BE509D" w:rsidRDefault="00BE509D" w:rsidP="00BE509D">
            <w:pPr>
              <w:tabs>
                <w:tab w:val="left" w:pos="314"/>
              </w:tabs>
              <w:jc w:val="both"/>
              <w:rPr>
                <w:noProof w:val="0"/>
                <w:lang w:val="en-US" w:eastAsia="ru-RU"/>
              </w:rPr>
            </w:pPr>
            <w:r w:rsidRPr="00BE509D">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19AF1F28" w14:textId="77777777" w:rsidR="00BE509D" w:rsidRPr="00BE509D" w:rsidRDefault="00BE509D" w:rsidP="00BE509D">
            <w:pPr>
              <w:tabs>
                <w:tab w:val="left" w:pos="314"/>
              </w:tabs>
              <w:jc w:val="both"/>
              <w:rPr>
                <w:noProof w:val="0"/>
                <w:lang w:val="en-US" w:eastAsia="ru-RU"/>
              </w:rPr>
            </w:pPr>
            <w:r w:rsidRPr="00BE509D">
              <w:rPr>
                <w:noProof w:val="0"/>
                <w:lang w:val="en-US" w:eastAsia="ru-RU"/>
              </w:rPr>
              <w:t>7.21. Antreprenorul răspunde pentru defectele ascunse ale construcției, în conformitate cu prevederile actelor normative.</w:t>
            </w:r>
          </w:p>
          <w:p w14:paraId="6E4B07E3" w14:textId="77777777" w:rsidR="00BE509D" w:rsidRPr="00BE509D" w:rsidRDefault="00BE509D" w:rsidP="00BE509D">
            <w:pPr>
              <w:numPr>
                <w:ilvl w:val="0"/>
                <w:numId w:val="3"/>
              </w:numPr>
              <w:tabs>
                <w:tab w:val="left" w:pos="525"/>
              </w:tabs>
              <w:ind w:left="0" w:firstLine="0"/>
              <w:jc w:val="both"/>
              <w:rPr>
                <w:noProof w:val="0"/>
                <w:lang w:val="en-US" w:eastAsia="ru-RU"/>
              </w:rPr>
            </w:pPr>
            <w:r w:rsidRPr="00BE509D">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F7A7ECF" w14:textId="77777777" w:rsidR="00BE509D" w:rsidRPr="00BE509D" w:rsidRDefault="00BE509D" w:rsidP="00BE509D">
            <w:pPr>
              <w:numPr>
                <w:ilvl w:val="0"/>
                <w:numId w:val="3"/>
              </w:numPr>
              <w:tabs>
                <w:tab w:val="left" w:pos="525"/>
              </w:tabs>
              <w:ind w:left="0" w:firstLine="0"/>
              <w:jc w:val="both"/>
              <w:rPr>
                <w:noProof w:val="0"/>
                <w:lang w:val="en-US" w:eastAsia="ru-RU"/>
              </w:rPr>
            </w:pPr>
          </w:p>
          <w:p w14:paraId="295FA20B" w14:textId="77777777" w:rsidR="00BE509D" w:rsidRPr="00BE509D" w:rsidRDefault="00BE509D" w:rsidP="00BE509D">
            <w:pPr>
              <w:numPr>
                <w:ilvl w:val="0"/>
                <w:numId w:val="3"/>
              </w:numPr>
              <w:tabs>
                <w:tab w:val="left" w:pos="525"/>
              </w:tabs>
              <w:ind w:left="0" w:firstLine="0"/>
              <w:jc w:val="both"/>
              <w:rPr>
                <w:b/>
                <w:noProof w:val="0"/>
                <w:lang w:val="en-US" w:eastAsia="ru-RU"/>
              </w:rPr>
            </w:pPr>
            <w:r w:rsidRPr="00BE509D">
              <w:rPr>
                <w:b/>
                <w:noProof w:val="0"/>
                <w:lang w:val="en-US" w:eastAsia="ru-RU"/>
              </w:rPr>
              <w:t>8. MODIFICĂRI</w:t>
            </w:r>
          </w:p>
          <w:p w14:paraId="54D8477A" w14:textId="77777777" w:rsidR="00BE509D" w:rsidRPr="00BE509D" w:rsidRDefault="00BE509D" w:rsidP="00BE509D">
            <w:pPr>
              <w:tabs>
                <w:tab w:val="left" w:pos="360"/>
              </w:tabs>
              <w:jc w:val="both"/>
              <w:rPr>
                <w:noProof w:val="0"/>
                <w:lang w:val="en-US" w:eastAsia="ru-RU"/>
              </w:rPr>
            </w:pPr>
            <w:r w:rsidRPr="00BE509D">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083AF81A" w14:textId="77777777" w:rsidR="00BE509D" w:rsidRPr="00BE509D" w:rsidRDefault="00BE509D" w:rsidP="00BE509D">
            <w:pPr>
              <w:tabs>
                <w:tab w:val="left" w:pos="360"/>
              </w:tabs>
              <w:jc w:val="both"/>
              <w:rPr>
                <w:noProof w:val="0"/>
                <w:lang w:val="en-US" w:eastAsia="ru-RU"/>
              </w:rPr>
            </w:pPr>
          </w:p>
          <w:p w14:paraId="594CBCAF" w14:textId="77777777" w:rsidR="00BE509D" w:rsidRPr="00BE509D" w:rsidRDefault="00BE509D" w:rsidP="00BE509D">
            <w:pPr>
              <w:tabs>
                <w:tab w:val="left" w:pos="360"/>
              </w:tabs>
              <w:jc w:val="both"/>
              <w:rPr>
                <w:noProof w:val="0"/>
                <w:lang w:val="en-US" w:eastAsia="ru-RU"/>
              </w:rPr>
            </w:pPr>
            <w:r w:rsidRPr="00BE509D">
              <w:rPr>
                <w:b/>
                <w:noProof w:val="0"/>
                <w:lang w:val="en-US" w:eastAsia="ru-RU"/>
              </w:rPr>
              <w:t>9. AJUSTAREA PREŢULUI CONTRACTULUI</w:t>
            </w:r>
          </w:p>
          <w:p w14:paraId="6FEF6B19" w14:textId="77777777" w:rsidR="00BE509D" w:rsidRPr="00BE509D" w:rsidRDefault="00BE509D" w:rsidP="00BE509D">
            <w:pPr>
              <w:jc w:val="both"/>
              <w:rPr>
                <w:noProof w:val="0"/>
                <w:lang w:eastAsia="ru-RU"/>
              </w:rPr>
            </w:pPr>
            <w:r w:rsidRPr="00BE509D">
              <w:rPr>
                <w:noProof w:val="0"/>
                <w:lang w:val="en-US" w:eastAsia="ru-RU"/>
              </w:rPr>
              <w:t xml:space="preserve">9.1. </w:t>
            </w:r>
            <w:r w:rsidRPr="00BE509D">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EECA301" w14:textId="77777777" w:rsidR="00BE509D" w:rsidRPr="00BE509D" w:rsidRDefault="00BE509D" w:rsidP="00BE509D">
            <w:pPr>
              <w:tabs>
                <w:tab w:val="left" w:pos="360"/>
              </w:tabs>
              <w:jc w:val="both"/>
              <w:rPr>
                <w:noProof w:val="0"/>
                <w:lang w:val="en-US" w:eastAsia="ru-RU"/>
              </w:rPr>
            </w:pPr>
            <w:r w:rsidRPr="00BE509D">
              <w:rPr>
                <w:noProof w:val="0"/>
                <w:lang w:eastAsia="ru-RU"/>
              </w:rPr>
              <w:t>9.2.</w:t>
            </w:r>
            <w:r w:rsidRPr="00BE509D">
              <w:rPr>
                <w:noProof w:val="0"/>
                <w:color w:val="333333"/>
                <w:shd w:val="clear" w:color="auto" w:fill="FFFFFF"/>
                <w:lang w:eastAsia="ru-RU"/>
              </w:rPr>
              <w:t xml:space="preserve"> </w:t>
            </w:r>
            <w:r w:rsidRPr="00BE509D">
              <w:rPr>
                <w:noProof w:val="0"/>
                <w:lang w:eastAsia="ru-RU"/>
              </w:rPr>
              <w:t xml:space="preserve">Ajustarea valorii prezentului contract de achiziție se va efectua ținând cont de rata inflației sau deflației/în baza actualizării prețurilor de cost (modalitate stabilită de comun acord </w:t>
            </w:r>
            <w:r w:rsidRPr="00BE509D">
              <w:rPr>
                <w:noProof w:val="0"/>
                <w:color w:val="333333"/>
                <w:shd w:val="clear" w:color="auto" w:fill="FFFFFF"/>
                <w:lang w:eastAsia="ru-RU"/>
              </w:rPr>
              <w:t>între părți la semnarea acestuia și nu poate fi modificată pe durata executării</w:t>
            </w:r>
            <w:r w:rsidRPr="00BE509D">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67364031" w14:textId="77777777" w:rsidR="00BE509D" w:rsidRPr="00BE509D" w:rsidRDefault="00BE509D" w:rsidP="00BE509D">
            <w:pPr>
              <w:tabs>
                <w:tab w:val="left" w:pos="360"/>
              </w:tabs>
              <w:jc w:val="both"/>
              <w:rPr>
                <w:noProof w:val="0"/>
                <w:lang w:val="en-US" w:eastAsia="ru-RU"/>
              </w:rPr>
            </w:pPr>
          </w:p>
          <w:p w14:paraId="2749880C" w14:textId="77777777" w:rsidR="00BE509D" w:rsidRPr="00BE509D" w:rsidRDefault="00BE509D" w:rsidP="00BE509D">
            <w:pPr>
              <w:tabs>
                <w:tab w:val="left" w:pos="555"/>
                <w:tab w:val="left" w:pos="4365"/>
              </w:tabs>
              <w:jc w:val="both"/>
              <w:rPr>
                <w:b/>
                <w:noProof w:val="0"/>
                <w:lang w:val="en-US" w:eastAsia="ru-RU"/>
              </w:rPr>
            </w:pPr>
            <w:r w:rsidRPr="00BE509D">
              <w:rPr>
                <w:b/>
                <w:noProof w:val="0"/>
                <w:lang w:val="en-US" w:eastAsia="ru-RU"/>
              </w:rPr>
              <w:t xml:space="preserve">10. ANTREPRENORUL ŞI SUBANTREPRENORII </w:t>
            </w:r>
          </w:p>
          <w:p w14:paraId="4AF4EB95" w14:textId="77777777" w:rsidR="00BE509D" w:rsidRPr="00BE509D" w:rsidRDefault="00BE509D" w:rsidP="00BE509D">
            <w:pPr>
              <w:tabs>
                <w:tab w:val="left" w:pos="4365"/>
              </w:tabs>
              <w:jc w:val="both"/>
              <w:rPr>
                <w:noProof w:val="0"/>
                <w:lang w:val="en-US" w:eastAsia="ru-RU"/>
              </w:rPr>
            </w:pPr>
            <w:r w:rsidRPr="00BE509D">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0FE87F3" w14:textId="77777777"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FB2406F" w14:textId="77777777" w:rsidR="00BE509D" w:rsidRPr="00BE509D" w:rsidRDefault="00BE509D" w:rsidP="00BE509D">
            <w:pPr>
              <w:tabs>
                <w:tab w:val="left" w:pos="4365"/>
              </w:tabs>
              <w:spacing w:before="240" w:after="240"/>
              <w:contextualSpacing/>
              <w:jc w:val="both"/>
              <w:rPr>
                <w:noProof w:val="0"/>
                <w:lang w:eastAsia="ru-RU"/>
              </w:rPr>
            </w:pPr>
            <w:r w:rsidRPr="00BE509D">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BE509D">
              <w:rPr>
                <w:noProof w:val="0"/>
                <w:lang w:eastAsia="ru-RU"/>
              </w:rPr>
              <w:t>documentația de atribuire.</w:t>
            </w:r>
          </w:p>
          <w:p w14:paraId="645E9CEB" w14:textId="77777777"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10.4. Înlocuirea/implicarea de noi subcontractanţi nu diminueaza în nici o situaţie răspunderea Antreprenorului în ceea ce priveşte modul de îndeplinire a contractului.</w:t>
            </w:r>
          </w:p>
          <w:p w14:paraId="1CB6BEDC" w14:textId="77777777"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10.5. Angajarea forţei de muncă pe bază de acord nu este considerată obiectul unei subcontractări.</w:t>
            </w:r>
          </w:p>
          <w:p w14:paraId="29C4CF72" w14:textId="77777777" w:rsidR="00BE509D" w:rsidRPr="00BE509D" w:rsidRDefault="00BE509D" w:rsidP="00BE509D">
            <w:pPr>
              <w:tabs>
                <w:tab w:val="left" w:pos="4365"/>
              </w:tabs>
              <w:jc w:val="both"/>
              <w:rPr>
                <w:b/>
                <w:noProof w:val="0"/>
                <w:lang w:val="en-US" w:eastAsia="ru-RU"/>
              </w:rPr>
            </w:pPr>
          </w:p>
          <w:p w14:paraId="7E5713DD" w14:textId="77777777" w:rsidR="00BE509D" w:rsidRPr="00BE509D" w:rsidRDefault="00BE509D" w:rsidP="00BE509D">
            <w:pPr>
              <w:tabs>
                <w:tab w:val="left" w:pos="4365"/>
              </w:tabs>
              <w:jc w:val="both"/>
              <w:rPr>
                <w:noProof w:val="0"/>
                <w:lang w:val="en-US" w:eastAsia="ru-RU"/>
              </w:rPr>
            </w:pPr>
            <w:r w:rsidRPr="00BE509D">
              <w:rPr>
                <w:b/>
                <w:noProof w:val="0"/>
                <w:lang w:val="en-US" w:eastAsia="ru-RU"/>
              </w:rPr>
              <w:t>11. FORȚA DE MUNCĂ</w:t>
            </w:r>
          </w:p>
          <w:p w14:paraId="6DA2021D" w14:textId="77777777" w:rsidR="00BE509D" w:rsidRPr="00BE509D" w:rsidRDefault="00BE509D" w:rsidP="00BE509D">
            <w:pPr>
              <w:tabs>
                <w:tab w:val="left" w:pos="795"/>
              </w:tabs>
              <w:ind w:left="-14"/>
              <w:contextualSpacing/>
              <w:jc w:val="both"/>
              <w:rPr>
                <w:noProof w:val="0"/>
                <w:lang w:val="en-US" w:eastAsia="ru-RU"/>
              </w:rPr>
            </w:pPr>
            <w:r w:rsidRPr="00BE509D">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BE509D">
              <w:rPr>
                <w:noProof w:val="0"/>
                <w:lang w:eastAsia="ru-RU"/>
              </w:rPr>
              <w:t>securității şi sănătății în muncă</w:t>
            </w:r>
            <w:r w:rsidRPr="00BE509D">
              <w:rPr>
                <w:noProof w:val="0"/>
                <w:lang w:val="en-US" w:eastAsia="ru-RU"/>
              </w:rPr>
              <w:t>.</w:t>
            </w:r>
          </w:p>
          <w:p w14:paraId="7B38040C" w14:textId="77777777" w:rsidR="00BE509D" w:rsidRPr="00BE509D" w:rsidRDefault="00BE509D" w:rsidP="00BE509D">
            <w:pPr>
              <w:tabs>
                <w:tab w:val="left" w:pos="795"/>
              </w:tabs>
              <w:ind w:left="-15"/>
              <w:contextualSpacing/>
              <w:jc w:val="both"/>
              <w:rPr>
                <w:noProof w:val="0"/>
                <w:lang w:val="en-US" w:eastAsia="ru-RU"/>
              </w:rPr>
            </w:pPr>
          </w:p>
          <w:p w14:paraId="2F0047C2" w14:textId="77777777" w:rsidR="00BE509D" w:rsidRPr="00BE509D" w:rsidRDefault="00BE509D" w:rsidP="00BE509D">
            <w:pPr>
              <w:tabs>
                <w:tab w:val="left" w:pos="795"/>
              </w:tabs>
              <w:jc w:val="both"/>
              <w:rPr>
                <w:noProof w:val="0"/>
                <w:lang w:val="en-US" w:eastAsia="ru-RU"/>
              </w:rPr>
            </w:pPr>
            <w:r w:rsidRPr="00BE509D">
              <w:rPr>
                <w:b/>
                <w:noProof w:val="0"/>
                <w:lang w:val="en-US" w:eastAsia="ru-RU"/>
              </w:rPr>
              <w:t>12. MATERIALELE ŞI EXECUŢIA LUCRĂRILOR</w:t>
            </w:r>
          </w:p>
          <w:p w14:paraId="38CD99A5" w14:textId="77777777" w:rsidR="00BE509D" w:rsidRPr="00BE509D" w:rsidRDefault="00BE509D" w:rsidP="00BE509D">
            <w:pPr>
              <w:numPr>
                <w:ilvl w:val="0"/>
                <w:numId w:val="3"/>
              </w:numPr>
              <w:tabs>
                <w:tab w:val="left" w:pos="0"/>
              </w:tabs>
              <w:ind w:left="0" w:firstLine="0"/>
              <w:jc w:val="both"/>
              <w:rPr>
                <w:noProof w:val="0"/>
                <w:lang w:val="en-US" w:eastAsia="ru-RU"/>
              </w:rPr>
            </w:pPr>
            <w:r w:rsidRPr="00BE509D">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28C2350" w14:textId="77777777" w:rsidR="00BE509D" w:rsidRPr="00BE509D" w:rsidRDefault="00BE509D" w:rsidP="00BE509D">
            <w:pPr>
              <w:numPr>
                <w:ilvl w:val="0"/>
                <w:numId w:val="3"/>
              </w:numPr>
              <w:tabs>
                <w:tab w:val="left" w:pos="0"/>
              </w:tabs>
              <w:ind w:left="0" w:firstLine="0"/>
              <w:jc w:val="both"/>
              <w:rPr>
                <w:noProof w:val="0"/>
                <w:lang w:val="en-US" w:eastAsia="ru-RU"/>
              </w:rPr>
            </w:pPr>
            <w:r w:rsidRPr="00BE509D">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15337BC6"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32007E2"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2EDB68B5"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BE509D" w:rsidDel="001A2B64">
              <w:rPr>
                <w:noProof w:val="0"/>
                <w:lang w:val="en-US" w:eastAsia="ru-RU"/>
              </w:rPr>
              <w:t xml:space="preserve"> </w:t>
            </w:r>
            <w:r w:rsidRPr="00BE509D">
              <w:rPr>
                <w:noProof w:val="0"/>
                <w:lang w:val="en-US" w:eastAsia="ru-RU"/>
              </w:rPr>
              <w:t>atestat, proiectantul ori de câte ori astfel de lucrări, inclusiv fundaţiile clădirii, sunt gata pentru a fi examinate. Dirigintele de șantier</w:t>
            </w:r>
            <w:r w:rsidRPr="00BE509D" w:rsidDel="001A2B64">
              <w:rPr>
                <w:noProof w:val="0"/>
                <w:lang w:val="en-US" w:eastAsia="ru-RU"/>
              </w:rPr>
              <w:t xml:space="preserve"> </w:t>
            </w:r>
            <w:r w:rsidRPr="00BE509D">
              <w:rPr>
                <w:noProof w:val="0"/>
                <w:lang w:val="en-US" w:eastAsia="ru-RU"/>
              </w:rPr>
              <w:t xml:space="preserve">atestat şi proiectantul vor participa la examinarea şi măsurarea lucrărilor. </w:t>
            </w:r>
          </w:p>
          <w:p w14:paraId="324CA81E"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DA61DD"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71E92264" w14:textId="77777777" w:rsidR="00BE509D" w:rsidRPr="00BE509D" w:rsidRDefault="00BE509D" w:rsidP="00BE509D">
            <w:pPr>
              <w:tabs>
                <w:tab w:val="left" w:pos="360"/>
              </w:tabs>
              <w:jc w:val="both"/>
              <w:rPr>
                <w:noProof w:val="0"/>
                <w:lang w:val="en-US" w:eastAsia="ru-RU"/>
              </w:rPr>
            </w:pPr>
            <w:r w:rsidRPr="00BE509D">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7D93EA2" w14:textId="77777777" w:rsidR="00BE509D" w:rsidRPr="00BE509D" w:rsidRDefault="00BE509D" w:rsidP="00BE509D">
            <w:pPr>
              <w:tabs>
                <w:tab w:val="left" w:pos="360"/>
              </w:tabs>
              <w:jc w:val="both"/>
              <w:rPr>
                <w:noProof w:val="0"/>
                <w:lang w:val="en-US" w:eastAsia="ru-RU"/>
              </w:rPr>
            </w:pPr>
          </w:p>
          <w:p w14:paraId="04447A56" w14:textId="77777777" w:rsidR="00BE509D" w:rsidRPr="00BE509D" w:rsidRDefault="00BE509D" w:rsidP="00BE509D">
            <w:pPr>
              <w:tabs>
                <w:tab w:val="left" w:pos="525"/>
              </w:tabs>
              <w:jc w:val="both"/>
              <w:rPr>
                <w:noProof w:val="0"/>
                <w:lang w:val="en-US" w:eastAsia="ru-RU"/>
              </w:rPr>
            </w:pPr>
            <w:r w:rsidRPr="00BE509D">
              <w:rPr>
                <w:b/>
                <w:noProof w:val="0"/>
                <w:lang w:val="en-US" w:eastAsia="ru-RU"/>
              </w:rPr>
              <w:t>13. PERIOADA DE GARANŢIE ŞI REMEDIERI ÎN PERIOADA DE GARANŢIE</w:t>
            </w:r>
          </w:p>
          <w:p w14:paraId="5215F288"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13.1. Perioada de garanție curge de la data recepției la terminarea lucrărilor și este  de  ____ luni. </w:t>
            </w:r>
          </w:p>
          <w:p w14:paraId="2F063B93"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13.2. </w:t>
            </w:r>
            <w:r w:rsidRPr="00BE509D">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D284D06"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13.3. Intervenţiile efectuate în perioada de garanţie, aflate în sarcina Antreprenorului, se realizează pe cheltuiala acestuia, în cazul în care ele sunt necesare ca urmare a:</w:t>
            </w:r>
          </w:p>
          <w:p w14:paraId="2E1F91C2"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a) utilizării de materiale, instalaţii sau a unei manopere neconforme cu prevederile contractului și/sau cu prevederile documentației tehnico-economice;</w:t>
            </w:r>
          </w:p>
          <w:p w14:paraId="0C278A42"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b) neglijenţei sau neîndeplinirii de către Antreprenor a oricăreia dintre obligaţiile care îi revin în baza contractului.</w:t>
            </w:r>
          </w:p>
          <w:p w14:paraId="63EFC417" w14:textId="77777777" w:rsidR="00BE509D" w:rsidRPr="00BE509D" w:rsidRDefault="00BE509D" w:rsidP="00BE509D">
            <w:pPr>
              <w:tabs>
                <w:tab w:val="left" w:pos="360"/>
              </w:tabs>
              <w:jc w:val="both"/>
              <w:rPr>
                <w:noProof w:val="0"/>
                <w:lang w:eastAsia="ru-RU"/>
              </w:rPr>
            </w:pPr>
            <w:r w:rsidRPr="00BE509D">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0429674" w14:textId="77777777" w:rsidR="00BE509D" w:rsidRPr="00BE509D" w:rsidRDefault="00BE509D" w:rsidP="00BE509D">
            <w:pPr>
              <w:tabs>
                <w:tab w:val="left" w:pos="360"/>
              </w:tabs>
              <w:jc w:val="both"/>
              <w:rPr>
                <w:noProof w:val="0"/>
                <w:lang w:eastAsia="ru-RU"/>
              </w:rPr>
            </w:pPr>
          </w:p>
          <w:p w14:paraId="1592896E" w14:textId="77777777" w:rsidR="00BE509D" w:rsidRPr="00BE509D" w:rsidRDefault="00BE509D" w:rsidP="00BE509D">
            <w:pPr>
              <w:tabs>
                <w:tab w:val="left" w:pos="525"/>
              </w:tabs>
              <w:jc w:val="both"/>
              <w:rPr>
                <w:noProof w:val="0"/>
                <w:lang w:val="en-US" w:eastAsia="ru-RU"/>
              </w:rPr>
            </w:pPr>
            <w:r w:rsidRPr="00BE509D">
              <w:rPr>
                <w:b/>
                <w:noProof w:val="0"/>
                <w:lang w:val="en-US" w:eastAsia="ru-RU"/>
              </w:rPr>
              <w:t>14. RĂSPUNDEREA PĂRŢILOR</w:t>
            </w:r>
          </w:p>
          <w:p w14:paraId="31AEF7A9"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14.1. Părţile poartă răspundere pentru neexecutarea sau executarea necorespunzătoare a obligaţiilor  prevăzute de prezentul contract în conformitate cu actele normative a Republicii Moldova.</w:t>
            </w:r>
          </w:p>
          <w:p w14:paraId="205FE72B"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A342155"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CEF8302"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B81C85A"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CF022B9"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3710120"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1451473" w14:textId="77777777" w:rsidR="00BE509D" w:rsidRPr="00BE509D" w:rsidRDefault="00BE509D" w:rsidP="00BE509D">
            <w:pPr>
              <w:jc w:val="both"/>
              <w:rPr>
                <w:noProof w:val="0"/>
                <w:lang w:val="en-US" w:eastAsia="ru-RU"/>
              </w:rPr>
            </w:pPr>
            <w:r w:rsidRPr="00BE509D">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422E41DD" w14:textId="77777777" w:rsidR="00BE509D" w:rsidRPr="00BE509D" w:rsidRDefault="00BE509D" w:rsidP="00BE509D">
            <w:pPr>
              <w:tabs>
                <w:tab w:val="left" w:pos="0"/>
              </w:tabs>
              <w:contextualSpacing/>
              <w:jc w:val="both"/>
              <w:rPr>
                <w:noProof w:val="0"/>
                <w:lang w:val="en-US" w:eastAsia="ru-RU"/>
              </w:rPr>
            </w:pPr>
            <w:r w:rsidRPr="00BE509D">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3A19D12" w14:textId="77777777" w:rsidR="00BE509D" w:rsidRPr="00BE509D" w:rsidRDefault="00BE509D" w:rsidP="00BE509D">
            <w:pPr>
              <w:tabs>
                <w:tab w:val="left" w:pos="360"/>
              </w:tabs>
              <w:jc w:val="both"/>
              <w:rPr>
                <w:noProof w:val="0"/>
                <w:lang w:val="en-US" w:eastAsia="ru-RU"/>
              </w:rPr>
            </w:pPr>
          </w:p>
          <w:p w14:paraId="6A137096" w14:textId="77777777" w:rsidR="00BE509D" w:rsidRPr="00BE509D" w:rsidRDefault="00BE509D" w:rsidP="00BE509D">
            <w:pPr>
              <w:tabs>
                <w:tab w:val="left" w:pos="525"/>
              </w:tabs>
              <w:jc w:val="both"/>
              <w:rPr>
                <w:noProof w:val="0"/>
                <w:lang w:val="en-US" w:eastAsia="ru-RU"/>
              </w:rPr>
            </w:pPr>
            <w:r w:rsidRPr="00BE509D">
              <w:rPr>
                <w:b/>
                <w:noProof w:val="0"/>
                <w:lang w:val="en-US" w:eastAsia="ru-RU"/>
              </w:rPr>
              <w:t>15. RECLAMAŢII ŞI SANCŢIUNI</w:t>
            </w:r>
          </w:p>
          <w:p w14:paraId="06D31B6A" w14:textId="77777777" w:rsidR="00BE509D" w:rsidRPr="00BE509D" w:rsidRDefault="00BE509D" w:rsidP="00BE509D">
            <w:pPr>
              <w:jc w:val="both"/>
              <w:rPr>
                <w:noProof w:val="0"/>
                <w:lang w:val="en-US" w:eastAsia="ru-RU"/>
              </w:rPr>
            </w:pPr>
            <w:r w:rsidRPr="00BE509D">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BE509D">
              <w:rPr>
                <w:noProof w:val="0"/>
                <w:lang w:eastAsia="ru-RU"/>
              </w:rPr>
              <w:t>în conformitate cu prevederile Codului</w:t>
            </w:r>
            <w:r w:rsidRPr="00BE509D">
              <w:rPr>
                <w:noProof w:val="0"/>
                <w:lang w:val="en-US" w:eastAsia="ru-RU"/>
              </w:rPr>
              <w:t xml:space="preserve"> civil al </w:t>
            </w:r>
            <w:r w:rsidRPr="00BE509D">
              <w:rPr>
                <w:noProof w:val="0"/>
                <w:lang w:eastAsia="ru-RU"/>
              </w:rPr>
              <w:t>Republicii Moldova nr</w:t>
            </w:r>
            <w:r w:rsidRPr="00BE509D">
              <w:rPr>
                <w:noProof w:val="0"/>
                <w:lang w:val="en-US" w:eastAsia="ru-RU"/>
              </w:rPr>
              <w:t>. 1107/2002</w:t>
            </w:r>
            <w:r w:rsidRPr="00BE509D">
              <w:rPr>
                <w:noProof w:val="0"/>
                <w:color w:val="000000"/>
                <w:lang w:val="en-US" w:eastAsia="ru-RU"/>
              </w:rPr>
              <w:t>,</w:t>
            </w:r>
            <w:r w:rsidRPr="00BE509D">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BCF5AB7" w14:textId="77777777" w:rsidR="00BE509D" w:rsidRPr="00BE509D" w:rsidRDefault="00BE509D" w:rsidP="00BE509D">
            <w:pPr>
              <w:jc w:val="both"/>
              <w:rPr>
                <w:noProof w:val="0"/>
                <w:color w:val="000000"/>
                <w:lang w:val="en-US" w:eastAsia="ru-RU"/>
              </w:rPr>
            </w:pPr>
            <w:r w:rsidRPr="00BE509D">
              <w:rPr>
                <w:noProof w:val="0"/>
                <w:color w:val="000000"/>
                <w:lang w:val="en-US" w:eastAsia="ru-RU"/>
              </w:rPr>
              <w:t>15.2. Beneficiarul va notifica Antreprenorul în scris cu privire la deducerea acestor penalități și modul de calcul.</w:t>
            </w:r>
          </w:p>
          <w:p w14:paraId="0CD81AF1" w14:textId="77777777" w:rsidR="00BE509D" w:rsidRPr="00BE509D" w:rsidRDefault="00BE509D" w:rsidP="00BE509D">
            <w:pPr>
              <w:jc w:val="both"/>
              <w:rPr>
                <w:noProof w:val="0"/>
                <w:color w:val="000000"/>
                <w:lang w:val="en-US" w:eastAsia="ru-RU"/>
              </w:rPr>
            </w:pPr>
            <w:r w:rsidRPr="00BE509D">
              <w:rPr>
                <w:noProof w:val="0"/>
                <w:lang w:val="en-US" w:eastAsia="ru-RU"/>
              </w:rPr>
              <w:t>15.3. Plata sumelor datorate de către Beneficiar se efectuează după achitarea de către Antreprenor a sumelor datorate.</w:t>
            </w:r>
            <w:r w:rsidRPr="00BE509D">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98E37C9" w14:textId="77777777" w:rsidR="00BE509D" w:rsidRPr="00BE509D" w:rsidRDefault="00BE509D" w:rsidP="00BE509D">
            <w:pPr>
              <w:jc w:val="both"/>
              <w:rPr>
                <w:noProof w:val="0"/>
                <w:lang w:val="en-US" w:eastAsia="ru-RU"/>
              </w:rPr>
            </w:pPr>
            <w:r w:rsidRPr="00BE509D">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FFF089D" w14:textId="77777777" w:rsidR="00BE509D" w:rsidRPr="00BE509D" w:rsidRDefault="00BE509D" w:rsidP="00BE509D">
            <w:pPr>
              <w:jc w:val="both"/>
              <w:rPr>
                <w:noProof w:val="0"/>
                <w:lang w:eastAsia="ru-RU"/>
              </w:rPr>
            </w:pPr>
            <w:r w:rsidRPr="00BE509D">
              <w:rPr>
                <w:noProof w:val="0"/>
                <w:lang w:val="en-US" w:eastAsia="ru-RU"/>
              </w:rPr>
              <w:t xml:space="preserve">15.5. Pentru refuzul de a executa lucrările prevăzute în prezentul contract, Antreprenorul suportă o penalitate în valoare de _____ % din prețul contractului, </w:t>
            </w:r>
            <w:r w:rsidRPr="00BE509D">
              <w:rPr>
                <w:noProof w:val="0"/>
                <w:lang w:eastAsia="ru-RU"/>
              </w:rPr>
              <w:t>în conformitate cu prevederile Codului civil al Republicii Moldova nr. 1107/2002.</w:t>
            </w:r>
          </w:p>
          <w:p w14:paraId="35FA4CC5" w14:textId="77777777" w:rsidR="00BE509D" w:rsidRPr="00BE509D" w:rsidRDefault="00BE509D" w:rsidP="00BE509D">
            <w:pPr>
              <w:jc w:val="both"/>
              <w:rPr>
                <w:noProof w:val="0"/>
                <w:lang w:eastAsia="ru-RU"/>
              </w:rPr>
            </w:pPr>
            <w:r w:rsidRPr="00BE509D">
              <w:rPr>
                <w:noProof w:val="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BE509D">
              <w:rPr>
                <w:noProof w:val="0"/>
                <w:lang w:eastAsia="ru-RU"/>
              </w:rPr>
              <w:lastRenderedPageBreak/>
              <w:t>nr. 66/2025 privind combaterea întârzierii în executarea obligațiilor de plată în temeiul contractelor încheiate între profesionaliști sau între profesioniști și autoritățile publice.</w:t>
            </w:r>
          </w:p>
          <w:p w14:paraId="5E600452" w14:textId="77777777" w:rsidR="00BE509D" w:rsidRPr="00BE509D" w:rsidRDefault="00BE509D" w:rsidP="00BE509D">
            <w:pPr>
              <w:tabs>
                <w:tab w:val="left" w:pos="360"/>
              </w:tabs>
              <w:jc w:val="both"/>
              <w:rPr>
                <w:noProof w:val="0"/>
                <w:lang w:val="en-US" w:eastAsia="ru-RU"/>
              </w:rPr>
            </w:pPr>
            <w:r w:rsidRPr="00BE509D">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92A711" w14:textId="77777777" w:rsidR="00BE509D" w:rsidRPr="00BE509D" w:rsidRDefault="00BE509D" w:rsidP="00BE509D">
            <w:pPr>
              <w:tabs>
                <w:tab w:val="left" w:pos="360"/>
              </w:tabs>
              <w:jc w:val="both"/>
              <w:rPr>
                <w:noProof w:val="0"/>
                <w:lang w:val="en-US" w:eastAsia="ru-RU"/>
              </w:rPr>
            </w:pPr>
          </w:p>
          <w:p w14:paraId="291FF285" w14:textId="77777777" w:rsidR="00BE509D" w:rsidRPr="00BE509D" w:rsidRDefault="00BE509D" w:rsidP="00BE509D">
            <w:pPr>
              <w:tabs>
                <w:tab w:val="left" w:pos="540"/>
              </w:tabs>
              <w:jc w:val="both"/>
              <w:rPr>
                <w:b/>
                <w:noProof w:val="0"/>
                <w:lang w:val="en-US" w:eastAsia="ru-RU"/>
              </w:rPr>
            </w:pPr>
            <w:r w:rsidRPr="00BE509D">
              <w:rPr>
                <w:b/>
                <w:noProof w:val="0"/>
                <w:lang w:val="en-US" w:eastAsia="ru-RU"/>
              </w:rPr>
              <w:t xml:space="preserve">16. GARANŢIA DE BUNĂ EXECUŢIE A CONTRACTULUI </w:t>
            </w:r>
          </w:p>
          <w:p w14:paraId="49A7ACC3" w14:textId="77777777" w:rsidR="00BE509D" w:rsidRPr="00BE509D" w:rsidRDefault="00BE509D" w:rsidP="00BE509D">
            <w:pPr>
              <w:jc w:val="both"/>
              <w:rPr>
                <w:noProof w:val="0"/>
                <w:lang w:eastAsia="ru-RU"/>
              </w:rPr>
            </w:pPr>
            <w:r w:rsidRPr="00BE509D">
              <w:rPr>
                <w:noProof w:val="0"/>
                <w:lang w:val="en-US" w:eastAsia="ru-RU"/>
              </w:rPr>
              <w:t xml:space="preserve">16.1. </w:t>
            </w:r>
            <w:r w:rsidRPr="00BE509D">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09B8384" w14:textId="77777777" w:rsidR="00BE509D" w:rsidRPr="00BE509D" w:rsidRDefault="00BE509D" w:rsidP="00BE509D">
            <w:pPr>
              <w:jc w:val="both"/>
              <w:rPr>
                <w:noProof w:val="0"/>
                <w:lang w:eastAsia="ru-RU"/>
              </w:rPr>
            </w:pPr>
            <w:r w:rsidRPr="00BE509D">
              <w:rPr>
                <w:noProof w:val="0"/>
                <w:lang w:eastAsia="ru-RU"/>
              </w:rPr>
              <w:t xml:space="preserve">16.2. Cuantumul garanţiei de bună execuţie a contractului reprezintă _____ %  </w:t>
            </w:r>
            <w:r w:rsidRPr="00BE509D">
              <w:rPr>
                <w:noProof w:val="0"/>
                <w:color w:val="333333"/>
                <w:shd w:val="clear" w:color="auto" w:fill="FFFFFF"/>
                <w:lang w:eastAsia="ru-RU"/>
              </w:rPr>
              <w:t xml:space="preserve">din valoarea de deviz a contractului de achiziţii publice </w:t>
            </w:r>
            <w:r w:rsidRPr="00BE509D">
              <w:rPr>
                <w:noProof w:val="0"/>
                <w:lang w:eastAsia="ru-RU"/>
              </w:rPr>
              <w:t>şi se va constitui fie:</w:t>
            </w:r>
          </w:p>
          <w:p w14:paraId="29112E27" w14:textId="77777777" w:rsidR="00BE509D" w:rsidRPr="00BE509D" w:rsidRDefault="00BE509D" w:rsidP="00BE509D">
            <w:pPr>
              <w:jc w:val="both"/>
              <w:rPr>
                <w:noProof w:val="0"/>
                <w:lang w:eastAsia="ru-RU"/>
              </w:rPr>
            </w:pPr>
            <w:r w:rsidRPr="00BE509D">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32467C9" w14:textId="77777777" w:rsidR="00BE509D" w:rsidRPr="00BE509D" w:rsidRDefault="00BE509D" w:rsidP="00BE509D">
            <w:pPr>
              <w:jc w:val="both"/>
              <w:rPr>
                <w:noProof w:val="0"/>
                <w:lang w:eastAsia="ru-RU"/>
              </w:rPr>
            </w:pPr>
            <w:r w:rsidRPr="00BE509D">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BE509D">
              <w:rPr>
                <w:noProof w:val="0"/>
                <w:color w:val="333333"/>
                <w:shd w:val="clear" w:color="auto" w:fill="FFFFFF"/>
                <w:lang w:eastAsia="ru-RU"/>
              </w:rPr>
              <w:t>valoarea de deviz a contractului</w:t>
            </w:r>
            <w:r w:rsidRPr="00BE509D">
              <w:rPr>
                <w:noProof w:val="0"/>
                <w:lang w:eastAsia="ru-RU"/>
              </w:rPr>
              <w:t>.</w:t>
            </w:r>
          </w:p>
          <w:p w14:paraId="76AE46C9" w14:textId="77777777" w:rsidR="00BE509D" w:rsidRPr="00BE509D" w:rsidRDefault="00BE509D" w:rsidP="00BE509D">
            <w:pPr>
              <w:jc w:val="both"/>
              <w:rPr>
                <w:noProof w:val="0"/>
                <w:lang w:eastAsia="ru-RU"/>
              </w:rPr>
            </w:pPr>
            <w:r w:rsidRPr="00BE509D">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6DE72C6" w14:textId="77777777" w:rsidR="00BE509D" w:rsidRPr="00BE509D" w:rsidRDefault="00BE509D" w:rsidP="00BE509D">
            <w:pPr>
              <w:jc w:val="both"/>
              <w:rPr>
                <w:noProof w:val="0"/>
                <w:lang w:eastAsia="ru-RU"/>
              </w:rPr>
            </w:pPr>
            <w:r w:rsidRPr="00BE509D">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EE5E32E" w14:textId="77777777" w:rsidR="00BE509D" w:rsidRPr="00BE509D" w:rsidRDefault="00BE509D" w:rsidP="00BE509D">
            <w:pPr>
              <w:jc w:val="both"/>
              <w:rPr>
                <w:noProof w:val="0"/>
                <w:lang w:eastAsia="ru-RU"/>
              </w:rPr>
            </w:pPr>
            <w:r w:rsidRPr="00BE509D">
              <w:rPr>
                <w:noProof w:val="0"/>
                <w:lang w:eastAsia="ru-RU"/>
              </w:rPr>
              <w:t>16.5. Beneficiarul va executa garanţia de bună execuţie, în eventualitatea în care:</w:t>
            </w:r>
          </w:p>
          <w:p w14:paraId="04493FF8" w14:textId="77777777" w:rsidR="00BE509D" w:rsidRPr="00BE509D" w:rsidRDefault="00BE509D" w:rsidP="00BE509D">
            <w:pPr>
              <w:jc w:val="both"/>
              <w:rPr>
                <w:noProof w:val="0"/>
                <w:lang w:eastAsia="ru-RU"/>
              </w:rPr>
            </w:pPr>
            <w:r w:rsidRPr="00BE509D">
              <w:rPr>
                <w:noProof w:val="0"/>
                <w:lang w:eastAsia="ru-RU"/>
              </w:rPr>
              <w:t>a) oricând pe parcursul îndeplinirii contractului, în limita prejudiciului creat, în conformitate cu actele normative;</w:t>
            </w:r>
          </w:p>
          <w:p w14:paraId="0927C212" w14:textId="77777777" w:rsidR="00BE509D" w:rsidRPr="00BE509D" w:rsidRDefault="00BE509D" w:rsidP="00BE509D">
            <w:pPr>
              <w:jc w:val="both"/>
              <w:rPr>
                <w:noProof w:val="0"/>
                <w:lang w:eastAsia="ru-RU"/>
              </w:rPr>
            </w:pPr>
            <w:r w:rsidRPr="00BE509D">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54CF020" w14:textId="77777777" w:rsidR="00BE509D" w:rsidRPr="00BE509D" w:rsidRDefault="00BE509D" w:rsidP="00BE509D">
            <w:pPr>
              <w:jc w:val="both"/>
              <w:rPr>
                <w:noProof w:val="0"/>
                <w:lang w:eastAsia="ru-RU"/>
              </w:rPr>
            </w:pPr>
            <w:r w:rsidRPr="00BE509D">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3A4CF53" w14:textId="77777777" w:rsidR="00BE509D" w:rsidRPr="00BE509D" w:rsidRDefault="00BE509D" w:rsidP="00BE509D">
            <w:pPr>
              <w:tabs>
                <w:tab w:val="left" w:pos="360"/>
              </w:tabs>
              <w:ind w:left="-15" w:firstLine="15"/>
              <w:contextualSpacing/>
              <w:jc w:val="both"/>
              <w:rPr>
                <w:noProof w:val="0"/>
                <w:lang w:val="en-US" w:eastAsia="ru-RU"/>
              </w:rPr>
            </w:pPr>
            <w:r w:rsidRPr="00BE509D">
              <w:rPr>
                <w:noProof w:val="0"/>
                <w:lang w:eastAsia="ru-RU"/>
              </w:rPr>
              <w:t>16.7. Restituirea garanţiei de bună execuţie a contractului se va face în conformitate cu prevederile Codul urbanismului și construcțiilor al Republicii Moldova nr.</w:t>
            </w:r>
            <w:r w:rsidRPr="00BE509D">
              <w:rPr>
                <w:noProof w:val="0"/>
                <w:lang w:val="en-US" w:eastAsia="ru-RU"/>
              </w:rPr>
              <w:t xml:space="preserve"> 434/2023.</w:t>
            </w:r>
          </w:p>
          <w:p w14:paraId="64B25281" w14:textId="77777777" w:rsidR="00BE509D" w:rsidRPr="00BE509D" w:rsidRDefault="00BE509D" w:rsidP="00BE509D">
            <w:pPr>
              <w:tabs>
                <w:tab w:val="left" w:pos="360"/>
              </w:tabs>
              <w:jc w:val="both"/>
              <w:rPr>
                <w:noProof w:val="0"/>
                <w:lang w:val="en-US" w:eastAsia="ru-RU"/>
              </w:rPr>
            </w:pPr>
          </w:p>
          <w:p w14:paraId="28141746" w14:textId="77777777" w:rsidR="00BE509D" w:rsidRPr="00BE509D" w:rsidRDefault="00BE509D" w:rsidP="00012E51">
            <w:pPr>
              <w:numPr>
                <w:ilvl w:val="0"/>
                <w:numId w:val="32"/>
              </w:numPr>
              <w:tabs>
                <w:tab w:val="left" w:pos="525"/>
              </w:tabs>
              <w:ind w:left="0" w:hanging="15"/>
              <w:contextualSpacing/>
              <w:jc w:val="both"/>
              <w:rPr>
                <w:noProof w:val="0"/>
                <w:lang w:val="ru-RU" w:eastAsia="ru-RU"/>
              </w:rPr>
            </w:pPr>
            <w:r w:rsidRPr="00BE509D">
              <w:rPr>
                <w:b/>
                <w:noProof w:val="0"/>
                <w:lang w:val="ru-RU" w:eastAsia="ru-RU"/>
              </w:rPr>
              <w:t>SOLUŢIONAREA LITIGIILOR</w:t>
            </w:r>
          </w:p>
          <w:p w14:paraId="25CDAE4D" w14:textId="77777777" w:rsidR="00BE509D" w:rsidRPr="00BE509D" w:rsidRDefault="00BE509D" w:rsidP="00BE509D">
            <w:pPr>
              <w:tabs>
                <w:tab w:val="left" w:pos="3465"/>
              </w:tabs>
              <w:contextualSpacing/>
              <w:jc w:val="both"/>
              <w:rPr>
                <w:noProof w:val="0"/>
                <w:lang w:val="en-US" w:eastAsia="ru-RU"/>
              </w:rPr>
            </w:pPr>
            <w:r w:rsidRPr="00BE509D">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5EA47997" w14:textId="77777777" w:rsidR="00BE509D" w:rsidRPr="00BE509D" w:rsidRDefault="00BE509D" w:rsidP="00BE509D">
            <w:pPr>
              <w:tabs>
                <w:tab w:val="left" w:pos="3465"/>
              </w:tabs>
              <w:contextualSpacing/>
              <w:jc w:val="both"/>
              <w:rPr>
                <w:noProof w:val="0"/>
                <w:lang w:val="en-US" w:eastAsia="ru-RU"/>
              </w:rPr>
            </w:pPr>
            <w:r w:rsidRPr="00BE509D">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6D989D8" w14:textId="77777777" w:rsidR="00BE509D" w:rsidRPr="00BE509D" w:rsidRDefault="00BE509D" w:rsidP="00BE509D">
            <w:pPr>
              <w:tabs>
                <w:tab w:val="left" w:pos="567"/>
              </w:tabs>
              <w:contextualSpacing/>
              <w:jc w:val="both"/>
              <w:rPr>
                <w:noProof w:val="0"/>
                <w:lang w:val="en-US" w:eastAsia="ru-RU"/>
              </w:rPr>
            </w:pPr>
            <w:r w:rsidRPr="00BE509D">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E509D">
              <w:rPr>
                <w:noProof w:val="0"/>
                <w:lang w:eastAsia="ru-RU"/>
              </w:rPr>
              <w:t xml:space="preserve">ăsurarea și testarea, </w:t>
            </w:r>
            <w:r w:rsidRPr="00BE509D">
              <w:rPr>
                <w:noProof w:val="0"/>
                <w:lang w:eastAsia="ru-RU"/>
              </w:rPr>
              <w:lastRenderedPageBreak/>
              <w:t xml:space="preserve">conform normativelor. </w:t>
            </w:r>
            <w:r w:rsidRPr="00BE509D">
              <w:rPr>
                <w:noProof w:val="0"/>
                <w:lang w:val="en-US" w:eastAsia="ru-RU"/>
              </w:rPr>
              <w:t>Costurile cercetărilor efectuate le suportă  partea a cărei culpă a fost dovedită.</w:t>
            </w:r>
          </w:p>
          <w:p w14:paraId="428A0434" w14:textId="77777777" w:rsidR="00BE509D" w:rsidRPr="00BE509D" w:rsidRDefault="00BE509D" w:rsidP="00BE509D">
            <w:pPr>
              <w:tabs>
                <w:tab w:val="left" w:pos="567"/>
              </w:tabs>
              <w:jc w:val="both"/>
              <w:rPr>
                <w:b/>
                <w:noProof w:val="0"/>
                <w:lang w:val="en-US" w:eastAsia="ru-RU"/>
              </w:rPr>
            </w:pPr>
          </w:p>
          <w:p w14:paraId="43D00579" w14:textId="77777777" w:rsidR="00BE509D" w:rsidRPr="00BE509D" w:rsidRDefault="00BE509D" w:rsidP="00BE509D">
            <w:pPr>
              <w:tabs>
                <w:tab w:val="left" w:pos="567"/>
              </w:tabs>
              <w:jc w:val="both"/>
              <w:rPr>
                <w:b/>
                <w:noProof w:val="0"/>
                <w:lang w:val="en-US" w:eastAsia="ru-RU"/>
              </w:rPr>
            </w:pPr>
            <w:r w:rsidRPr="00BE509D">
              <w:rPr>
                <w:b/>
                <w:noProof w:val="0"/>
                <w:lang w:val="en-US" w:eastAsia="ru-RU"/>
              </w:rPr>
              <w:t>18. REZOLUȚIUNEA CONTRACTULUI</w:t>
            </w:r>
          </w:p>
          <w:p w14:paraId="1E6ED0D8"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18.1. Antreprenorul poate cere rezoluțiunea contractului, dacă: </w:t>
            </w:r>
          </w:p>
          <w:p w14:paraId="1C4EB8CD"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a) Beneficiarul nu-şi îndeplineşte o obligaţie care este în sarcina sa şi prin aceasta pune Antreprenorul în situaţia de a nu putea executa lucrarea; </w:t>
            </w:r>
          </w:p>
          <w:p w14:paraId="13144B25" w14:textId="77777777" w:rsidR="00BE509D" w:rsidRPr="00BE509D" w:rsidRDefault="00BE509D" w:rsidP="00012E51">
            <w:pPr>
              <w:numPr>
                <w:ilvl w:val="0"/>
                <w:numId w:val="9"/>
              </w:numPr>
              <w:tabs>
                <w:tab w:val="left" w:pos="1276"/>
              </w:tabs>
              <w:ind w:left="0" w:hanging="425"/>
              <w:jc w:val="both"/>
              <w:rPr>
                <w:noProof w:val="0"/>
                <w:lang w:val="en-US" w:eastAsia="ru-RU"/>
              </w:rPr>
            </w:pPr>
            <w:r w:rsidRPr="00BE509D">
              <w:rPr>
                <w:noProof w:val="0"/>
                <w:lang w:val="en-US" w:eastAsia="ru-RU"/>
              </w:rPr>
              <w:t xml:space="preserve">b) Beneficiarul nu onorează o plată scadentă mai mult de 3 luni; </w:t>
            </w:r>
          </w:p>
          <w:p w14:paraId="0C93868A"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129D032C"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18.2. Beneficiarul poate cere rezoluțiunea contractului, dacă: </w:t>
            </w:r>
          </w:p>
          <w:p w14:paraId="2C8F7AD0"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a) Antreprenorul se află în incapacitate de plată, lichidare sau bunurile acestuia sunt subsechestru;</w:t>
            </w:r>
          </w:p>
          <w:p w14:paraId="17675083"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718867FC"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c) Antreprenorul nu a îndepărtat materialele necorespunzătoare de pe şantier sau nu a refăcut o lucrare în termenul stabilit de către beneficiar;</w:t>
            </w:r>
          </w:p>
          <w:p w14:paraId="190A29CE"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d) Antreprenorul nu furnizează/menține garanția de bună execuție în condițiile solicitate prin prezentul contract;</w:t>
            </w:r>
          </w:p>
          <w:p w14:paraId="35F29609"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367294B6"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BFE1DB"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048834C"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68E1D44C"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A9A51B5"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18.7. După rezoluțiunea contractului, Beneficiarul poate continua execuţia lucrărilor cu respectarea prevederilor legale. </w:t>
            </w:r>
          </w:p>
          <w:p w14:paraId="4D3D6E63"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18.8. Cazuri specifice de încetare a contractului de achiziţii publice:</w:t>
            </w:r>
          </w:p>
          <w:p w14:paraId="48C09971"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Beneficiarul are dreptul de a rezolvi unilateral un contract de achiziţii publice în perioada de valabilitate a acestuia în una dintre următoarele situaţii:</w:t>
            </w:r>
          </w:p>
          <w:p w14:paraId="1FCB56D9"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56CF91A8"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b) contractul a făcut obiectul unei modificări substanțiale care necesita o nouă procedură de achiziție publică în conformitate cu art. 76 al Legii nr. 131/2015 privind achizițiile publice;</w:t>
            </w:r>
          </w:p>
          <w:p w14:paraId="7413B72A" w14:textId="77777777" w:rsidR="00BE509D" w:rsidRPr="00BE509D" w:rsidRDefault="00BE509D" w:rsidP="00BE509D">
            <w:pPr>
              <w:tabs>
                <w:tab w:val="left" w:pos="567"/>
              </w:tabs>
              <w:jc w:val="both"/>
              <w:rPr>
                <w:noProof w:val="0"/>
                <w:lang w:val="en-US" w:eastAsia="ru-RU"/>
              </w:rPr>
            </w:pPr>
            <w:r w:rsidRPr="00BE509D">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6BDFF" w14:textId="77777777" w:rsidR="00BE509D" w:rsidRPr="00BE509D" w:rsidRDefault="00BE509D" w:rsidP="00BE509D">
            <w:pPr>
              <w:tabs>
                <w:tab w:val="left" w:pos="567"/>
              </w:tabs>
              <w:jc w:val="both"/>
              <w:rPr>
                <w:noProof w:val="0"/>
                <w:lang w:val="en-US" w:eastAsia="ru-RU"/>
              </w:rPr>
            </w:pPr>
          </w:p>
          <w:p w14:paraId="07939D4E" w14:textId="77777777" w:rsidR="00BE509D" w:rsidRPr="00BE509D" w:rsidRDefault="00BE509D" w:rsidP="00BE509D">
            <w:pPr>
              <w:tabs>
                <w:tab w:val="left" w:pos="567"/>
              </w:tabs>
              <w:jc w:val="both"/>
              <w:rPr>
                <w:b/>
                <w:noProof w:val="0"/>
                <w:lang w:val="en-US" w:eastAsia="ru-RU"/>
              </w:rPr>
            </w:pPr>
            <w:r w:rsidRPr="00BE509D">
              <w:rPr>
                <w:b/>
                <w:noProof w:val="0"/>
                <w:lang w:val="en-US" w:eastAsia="ru-RU"/>
              </w:rPr>
              <w:t>19. DISPOZIȚII FINALE</w:t>
            </w:r>
          </w:p>
          <w:p w14:paraId="45067F9E" w14:textId="77777777" w:rsidR="00BE509D" w:rsidRPr="00BE509D" w:rsidRDefault="00BE509D" w:rsidP="00BE509D">
            <w:pPr>
              <w:jc w:val="both"/>
              <w:rPr>
                <w:noProof w:val="0"/>
                <w:lang w:val="en-US" w:eastAsia="ru-RU"/>
              </w:rPr>
            </w:pPr>
            <w:r w:rsidRPr="00BE509D">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255AB8C7" w14:textId="77777777" w:rsidR="00BE509D" w:rsidRPr="00BE509D" w:rsidRDefault="00BE509D" w:rsidP="00BE509D">
            <w:pPr>
              <w:jc w:val="both"/>
              <w:rPr>
                <w:noProof w:val="0"/>
                <w:lang w:val="en-US" w:eastAsia="ru-RU"/>
              </w:rPr>
            </w:pPr>
            <w:r w:rsidRPr="00BE509D">
              <w:rPr>
                <w:noProof w:val="0"/>
                <w:lang w:val="en-US" w:eastAsia="ru-RU"/>
              </w:rPr>
              <w:t>19.2. Nici una dintre Părţi nu are dreptul să transmită obligaţiile şi drepturile sale stipulate în prezentul contract unor terţe persoane, fără acordul în scris al celeilalte părţi.</w:t>
            </w:r>
          </w:p>
          <w:p w14:paraId="246F5EBF" w14:textId="77777777" w:rsidR="00BE509D" w:rsidRPr="00BE509D" w:rsidRDefault="00BE509D" w:rsidP="00BE509D">
            <w:pPr>
              <w:jc w:val="both"/>
              <w:rPr>
                <w:noProof w:val="0"/>
                <w:lang w:val="en-US" w:eastAsia="ru-RU"/>
              </w:rPr>
            </w:pPr>
            <w:r w:rsidRPr="00BE509D">
              <w:rPr>
                <w:noProof w:val="0"/>
                <w:lang w:val="en-US" w:eastAsia="ru-RU"/>
              </w:rPr>
              <w:t>19.3. Prezentul contract este întocmit în limba de română, în două exemplare de valoare juridică egală, câte un exemplar pentru Beneficiar și Antreprenor.</w:t>
            </w:r>
          </w:p>
          <w:p w14:paraId="5F927E8E"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20DFE22" w14:textId="77777777" w:rsidR="00BE509D" w:rsidRPr="00BE509D" w:rsidRDefault="00BE509D" w:rsidP="00BE509D">
            <w:pPr>
              <w:tabs>
                <w:tab w:val="left" w:pos="2295"/>
              </w:tabs>
              <w:jc w:val="both"/>
              <w:rPr>
                <w:noProof w:val="0"/>
                <w:lang w:eastAsia="ru-RU"/>
              </w:rPr>
            </w:pPr>
            <w:r w:rsidRPr="00BE509D">
              <w:rPr>
                <w:noProof w:val="0"/>
                <w:lang w:val="en-US" w:eastAsia="ru-RU"/>
              </w:rPr>
              <w:t xml:space="preserve">19.5. </w:t>
            </w:r>
            <w:r w:rsidRPr="00BE509D">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DDB0B16" w14:textId="77777777" w:rsidR="00BE509D" w:rsidRPr="00BE509D" w:rsidRDefault="00BE509D" w:rsidP="00BE509D">
            <w:pPr>
              <w:tabs>
                <w:tab w:val="left" w:pos="2295"/>
              </w:tabs>
              <w:jc w:val="both"/>
              <w:rPr>
                <w:noProof w:val="0"/>
                <w:lang w:eastAsia="ru-RU"/>
              </w:rPr>
            </w:pPr>
          </w:p>
          <w:p w14:paraId="17450F54" w14:textId="77777777" w:rsidR="00BE509D" w:rsidRPr="00BE509D" w:rsidRDefault="00BE509D" w:rsidP="00012E51">
            <w:pPr>
              <w:numPr>
                <w:ilvl w:val="0"/>
                <w:numId w:val="29"/>
              </w:numPr>
              <w:tabs>
                <w:tab w:val="left" w:pos="525"/>
                <w:tab w:val="left" w:pos="2295"/>
              </w:tabs>
              <w:ind w:left="0" w:firstLine="0"/>
              <w:jc w:val="center"/>
              <w:rPr>
                <w:noProof w:val="0"/>
                <w:lang w:val="ru-RU" w:eastAsia="ru-RU"/>
              </w:rPr>
            </w:pPr>
            <w:r w:rsidRPr="00BE509D">
              <w:rPr>
                <w:b/>
                <w:noProof w:val="0"/>
                <w:lang w:val="ru-RU" w:eastAsia="ru-RU"/>
              </w:rPr>
              <w:t>PARTEA CE ȚINE DE CONDIȚIILE</w:t>
            </w:r>
          </w:p>
          <w:p w14:paraId="4F69D62B" w14:textId="77777777" w:rsidR="00BE509D" w:rsidRPr="00BE509D" w:rsidRDefault="00BE509D" w:rsidP="00BE509D">
            <w:pPr>
              <w:tabs>
                <w:tab w:val="left" w:pos="2295"/>
              </w:tabs>
              <w:ind w:left="3240"/>
              <w:contextualSpacing/>
              <w:rPr>
                <w:noProof w:val="0"/>
                <w:lang w:val="ru-RU" w:eastAsia="ru-RU"/>
              </w:rPr>
            </w:pPr>
            <w:r w:rsidRPr="00BE509D">
              <w:rPr>
                <w:b/>
                <w:noProof w:val="0"/>
                <w:lang w:val="ru-RU" w:eastAsia="ru-RU"/>
              </w:rPr>
              <w:t>SPECIALE A CONTRACTULUI</w:t>
            </w:r>
          </w:p>
          <w:p w14:paraId="2A4A027E" w14:textId="77777777" w:rsidR="00BE509D" w:rsidRPr="00BE509D" w:rsidRDefault="00BE509D" w:rsidP="00BE509D">
            <w:pPr>
              <w:jc w:val="center"/>
              <w:rPr>
                <w:i/>
                <w:noProof w:val="0"/>
                <w:lang w:val="ru-RU" w:eastAsia="ru-RU"/>
              </w:rPr>
            </w:pPr>
            <w:r w:rsidRPr="00BE509D">
              <w:rPr>
                <w:noProof w:val="0"/>
                <w:lang w:val="ru-RU" w:eastAsia="ru-RU"/>
              </w:rPr>
              <w:t xml:space="preserve">             </w:t>
            </w:r>
            <w:r w:rsidRPr="00BE509D">
              <w:rPr>
                <w:i/>
                <w:noProof w:val="0"/>
                <w:lang w:val="ru-RU" w:eastAsia="ru-RU"/>
              </w:rPr>
              <w:t>(</w:t>
            </w:r>
            <w:r w:rsidRPr="00BE509D">
              <w:rPr>
                <w:i/>
                <w:noProof w:val="0"/>
                <w:sz w:val="20"/>
                <w:szCs w:val="20"/>
                <w:lang w:val="ru-RU" w:eastAsia="ru-RU"/>
              </w:rPr>
              <w:t>LA NECESITATE)</w:t>
            </w:r>
          </w:p>
          <w:p w14:paraId="744E7190" w14:textId="77777777" w:rsidR="00BE509D" w:rsidRPr="00BE509D" w:rsidRDefault="00BE509D" w:rsidP="00012E51">
            <w:pPr>
              <w:numPr>
                <w:ilvl w:val="0"/>
                <w:numId w:val="12"/>
              </w:numPr>
              <w:spacing w:line="276" w:lineRule="auto"/>
              <w:ind w:left="0"/>
              <w:contextualSpacing/>
              <w:jc w:val="both"/>
              <w:rPr>
                <w:noProof w:val="0"/>
                <w:lang w:val="ru-RU" w:eastAsia="ru-RU"/>
              </w:rPr>
            </w:pPr>
            <w:r w:rsidRPr="00BE509D">
              <w:rPr>
                <w:b/>
                <w:noProof w:val="0"/>
                <w:lang w:val="ru-RU" w:eastAsia="ru-RU"/>
              </w:rPr>
              <w:t xml:space="preserve">                 </w:t>
            </w:r>
          </w:p>
          <w:p w14:paraId="0067A0B2" w14:textId="77777777" w:rsidR="00BE509D" w:rsidRPr="00BE509D" w:rsidRDefault="00BE509D" w:rsidP="00012E51">
            <w:pPr>
              <w:numPr>
                <w:ilvl w:val="0"/>
                <w:numId w:val="12"/>
              </w:numPr>
              <w:spacing w:line="276" w:lineRule="auto"/>
              <w:ind w:left="0"/>
              <w:contextualSpacing/>
              <w:jc w:val="both"/>
              <w:rPr>
                <w:noProof w:val="0"/>
                <w:lang w:val="ru-RU" w:eastAsia="ru-RU"/>
              </w:rPr>
            </w:pPr>
          </w:p>
          <w:p w14:paraId="228C780D" w14:textId="77777777" w:rsidR="00BE509D" w:rsidRPr="00BE509D" w:rsidRDefault="00BE509D" w:rsidP="00BE509D">
            <w:pPr>
              <w:spacing w:line="276" w:lineRule="auto"/>
              <w:contextualSpacing/>
              <w:jc w:val="center"/>
              <w:rPr>
                <w:b/>
                <w:noProof w:val="0"/>
                <w:lang w:val="en-US" w:eastAsia="ru-RU"/>
              </w:rPr>
            </w:pPr>
            <w:r w:rsidRPr="00BE509D">
              <w:rPr>
                <w:b/>
                <w:noProof w:val="0"/>
                <w:lang w:val="en-US" w:eastAsia="ru-RU"/>
              </w:rPr>
              <w:t>RECHIZITELE JURIDICE, POŞTALE ŞI DE PLĂŢI ALE PĂRŢILOR</w:t>
            </w:r>
          </w:p>
          <w:p w14:paraId="01E644B9" w14:textId="77777777" w:rsidR="00BE509D" w:rsidRPr="00BE509D" w:rsidRDefault="00BE509D" w:rsidP="00BE509D">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E509D" w:rsidRPr="00BE509D" w14:paraId="3C0C0E53" w14:textId="77777777" w:rsidTr="00D321F5">
              <w:tc>
                <w:tcPr>
                  <w:tcW w:w="4675" w:type="dxa"/>
                </w:tcPr>
                <w:p w14:paraId="79E71F55" w14:textId="77777777" w:rsidR="00BE509D" w:rsidRPr="00BE509D" w:rsidRDefault="00BE509D" w:rsidP="00BE509D">
                  <w:pPr>
                    <w:tabs>
                      <w:tab w:val="left" w:pos="3295"/>
                    </w:tabs>
                    <w:rPr>
                      <w:b/>
                      <w:noProof w:val="0"/>
                      <w:lang w:val="en-US" w:eastAsia="ru-RU"/>
                    </w:rPr>
                  </w:pPr>
                  <w:r w:rsidRPr="00BE509D">
                    <w:rPr>
                      <w:b/>
                      <w:iCs/>
                      <w:noProof w:val="0"/>
                      <w:lang w:val="en-US" w:eastAsia="ru-RU"/>
                    </w:rPr>
                    <w:t>BENEFICIAR</w:t>
                  </w:r>
                </w:p>
              </w:tc>
              <w:tc>
                <w:tcPr>
                  <w:tcW w:w="4680" w:type="dxa"/>
                </w:tcPr>
                <w:p w14:paraId="32A9ED94" w14:textId="77777777" w:rsidR="00BE509D" w:rsidRPr="00BE509D" w:rsidRDefault="00BE509D" w:rsidP="00BE509D">
                  <w:pPr>
                    <w:tabs>
                      <w:tab w:val="left" w:pos="3295"/>
                    </w:tabs>
                    <w:rPr>
                      <w:noProof w:val="0"/>
                      <w:lang w:val="en-US" w:eastAsia="ru-RU"/>
                    </w:rPr>
                  </w:pPr>
                  <w:r w:rsidRPr="00BE509D">
                    <w:rPr>
                      <w:b/>
                      <w:iCs/>
                      <w:noProof w:val="0"/>
                      <w:lang w:val="en-US" w:eastAsia="ru-RU"/>
                    </w:rPr>
                    <w:t xml:space="preserve">ANTREPRENOR </w:t>
                  </w:r>
                </w:p>
              </w:tc>
            </w:tr>
            <w:tr w:rsidR="00BE509D" w:rsidRPr="00BE509D" w14:paraId="7AE78526" w14:textId="77777777" w:rsidTr="00D321F5">
              <w:tc>
                <w:tcPr>
                  <w:tcW w:w="4675" w:type="dxa"/>
                  <w:vAlign w:val="center"/>
                </w:tcPr>
                <w:p w14:paraId="358E4B89"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Adresa poştală:</w:t>
                  </w:r>
                </w:p>
              </w:tc>
              <w:tc>
                <w:tcPr>
                  <w:tcW w:w="4680" w:type="dxa"/>
                  <w:vAlign w:val="center"/>
                </w:tcPr>
                <w:p w14:paraId="2EF4A841"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Adresa poştală:</w:t>
                  </w:r>
                </w:p>
              </w:tc>
            </w:tr>
            <w:tr w:rsidR="00BE509D" w:rsidRPr="00BE509D" w14:paraId="0842E192" w14:textId="77777777" w:rsidTr="00D321F5">
              <w:tc>
                <w:tcPr>
                  <w:tcW w:w="4675" w:type="dxa"/>
                  <w:vAlign w:val="center"/>
                </w:tcPr>
                <w:p w14:paraId="1EEC0435"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Telefon:</w:t>
                  </w:r>
                </w:p>
              </w:tc>
              <w:tc>
                <w:tcPr>
                  <w:tcW w:w="4680" w:type="dxa"/>
                  <w:vAlign w:val="center"/>
                </w:tcPr>
                <w:p w14:paraId="5F6A3367"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Telefon:</w:t>
                  </w:r>
                </w:p>
              </w:tc>
            </w:tr>
            <w:tr w:rsidR="00BE509D" w:rsidRPr="00BE509D" w14:paraId="6A713BBA" w14:textId="77777777" w:rsidTr="00D321F5">
              <w:tc>
                <w:tcPr>
                  <w:tcW w:w="4675" w:type="dxa"/>
                  <w:vAlign w:val="center"/>
                </w:tcPr>
                <w:p w14:paraId="08D447C7"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Cod fiscal:</w:t>
                  </w:r>
                </w:p>
              </w:tc>
              <w:tc>
                <w:tcPr>
                  <w:tcW w:w="4680" w:type="dxa"/>
                  <w:vAlign w:val="center"/>
                </w:tcPr>
                <w:p w14:paraId="52D25770"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Cod fiscal:</w:t>
                  </w:r>
                </w:p>
              </w:tc>
            </w:tr>
            <w:tr w:rsidR="00BE509D" w:rsidRPr="00BE509D" w14:paraId="1D92625F" w14:textId="77777777" w:rsidTr="00D321F5">
              <w:tc>
                <w:tcPr>
                  <w:tcW w:w="4675" w:type="dxa"/>
                  <w:vAlign w:val="center"/>
                </w:tcPr>
                <w:p w14:paraId="150D38D2"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Banca:</w:t>
                  </w:r>
                </w:p>
              </w:tc>
              <w:tc>
                <w:tcPr>
                  <w:tcW w:w="4680" w:type="dxa"/>
                  <w:vAlign w:val="center"/>
                </w:tcPr>
                <w:p w14:paraId="3749997F"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Banca:</w:t>
                  </w:r>
                </w:p>
              </w:tc>
            </w:tr>
            <w:tr w:rsidR="00BE509D" w:rsidRPr="00BE509D" w14:paraId="1410B6BA" w14:textId="77777777" w:rsidTr="00D321F5">
              <w:tc>
                <w:tcPr>
                  <w:tcW w:w="4675" w:type="dxa"/>
                  <w:vAlign w:val="center"/>
                </w:tcPr>
                <w:p w14:paraId="13D4AA0F"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Cod IBAN:</w:t>
                  </w:r>
                </w:p>
              </w:tc>
              <w:tc>
                <w:tcPr>
                  <w:tcW w:w="4680" w:type="dxa"/>
                  <w:vAlign w:val="center"/>
                </w:tcPr>
                <w:p w14:paraId="608CC93B"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Cod IBAN:</w:t>
                  </w:r>
                </w:p>
              </w:tc>
            </w:tr>
          </w:tbl>
          <w:p w14:paraId="603EAC53" w14:textId="77777777" w:rsidR="00BE509D" w:rsidRPr="00BE509D" w:rsidRDefault="00BE509D" w:rsidP="00BE509D">
            <w:pPr>
              <w:spacing w:line="276" w:lineRule="auto"/>
              <w:contextualSpacing/>
              <w:jc w:val="center"/>
              <w:rPr>
                <w:b/>
                <w:noProof w:val="0"/>
                <w:lang w:val="en-US" w:eastAsia="ru-RU"/>
              </w:rPr>
            </w:pPr>
          </w:p>
          <w:p w14:paraId="5F65D32D" w14:textId="77777777" w:rsidR="00BE509D" w:rsidRPr="00BE509D" w:rsidRDefault="00BE509D" w:rsidP="00BE509D">
            <w:pPr>
              <w:tabs>
                <w:tab w:val="left" w:pos="360"/>
              </w:tabs>
              <w:jc w:val="both"/>
              <w:rPr>
                <w:noProof w:val="0"/>
                <w:lang w:val="en-US" w:eastAsia="ru-RU"/>
              </w:rPr>
            </w:pPr>
          </w:p>
          <w:p w14:paraId="60635C2F" w14:textId="77777777" w:rsidR="00BE509D" w:rsidRPr="00BE509D" w:rsidRDefault="00BE509D" w:rsidP="00BE509D">
            <w:pPr>
              <w:tabs>
                <w:tab w:val="left" w:pos="360"/>
                <w:tab w:val="left" w:pos="2685"/>
              </w:tabs>
              <w:jc w:val="both"/>
              <w:rPr>
                <w:noProof w:val="0"/>
                <w:lang w:val="en-US" w:eastAsia="ru-RU"/>
              </w:rPr>
            </w:pPr>
            <w:r w:rsidRPr="00BE509D">
              <w:rPr>
                <w:noProof w:val="0"/>
                <w:lang w:val="en-US" w:eastAsia="ru-RU"/>
              </w:rPr>
              <w:tab/>
            </w:r>
          </w:p>
          <w:p w14:paraId="5ED4540F" w14:textId="77777777" w:rsidR="00BE509D" w:rsidRPr="00BE509D" w:rsidRDefault="00BE509D" w:rsidP="00BE509D">
            <w:pPr>
              <w:tabs>
                <w:tab w:val="left" w:pos="360"/>
                <w:tab w:val="left" w:pos="2685"/>
              </w:tabs>
              <w:spacing w:line="276" w:lineRule="auto"/>
              <w:contextualSpacing/>
              <w:jc w:val="center"/>
              <w:rPr>
                <w:b/>
                <w:noProof w:val="0"/>
                <w:lang w:val="en-US" w:eastAsia="ru-RU"/>
              </w:rPr>
            </w:pPr>
            <w:r w:rsidRPr="00BE509D">
              <w:rPr>
                <w:b/>
                <w:noProof w:val="0"/>
                <w:lang w:val="en-US" w:eastAsia="ru-RU"/>
              </w:rPr>
              <w:t>SEMNĂTURILE PĂRŢILOR</w:t>
            </w:r>
          </w:p>
          <w:p w14:paraId="12A9AD40" w14:textId="77777777" w:rsidR="00BE509D" w:rsidRPr="00BE509D" w:rsidRDefault="00BE509D" w:rsidP="00BE509D">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BE509D" w:rsidRPr="00BE509D" w14:paraId="10DBD93D" w14:textId="77777777" w:rsidTr="00D321F5">
              <w:trPr>
                <w:trHeight w:val="357"/>
              </w:trPr>
              <w:tc>
                <w:tcPr>
                  <w:tcW w:w="4630" w:type="dxa"/>
                  <w:vAlign w:val="center"/>
                </w:tcPr>
                <w:p w14:paraId="12683603" w14:textId="77777777" w:rsidR="00BE509D" w:rsidRPr="00BE509D" w:rsidRDefault="00BE509D" w:rsidP="00BE509D">
                  <w:pPr>
                    <w:tabs>
                      <w:tab w:val="left" w:pos="360"/>
                    </w:tabs>
                    <w:jc w:val="center"/>
                    <w:rPr>
                      <w:b/>
                      <w:noProof w:val="0"/>
                      <w:lang w:val="ru-RU" w:eastAsia="ru-RU"/>
                    </w:rPr>
                  </w:pPr>
                  <w:r w:rsidRPr="00BE509D">
                    <w:rPr>
                      <w:b/>
                      <w:noProof w:val="0"/>
                      <w:lang w:val="ru-RU" w:eastAsia="ru-RU"/>
                    </w:rPr>
                    <w:t>BENEFICIAR</w:t>
                  </w:r>
                </w:p>
              </w:tc>
              <w:tc>
                <w:tcPr>
                  <w:tcW w:w="4710" w:type="dxa"/>
                  <w:vAlign w:val="center"/>
                </w:tcPr>
                <w:p w14:paraId="42ECC8B0" w14:textId="77777777" w:rsidR="00BE509D" w:rsidRPr="00BE509D" w:rsidRDefault="00BE509D" w:rsidP="00BE509D">
                  <w:pPr>
                    <w:tabs>
                      <w:tab w:val="left" w:pos="360"/>
                    </w:tabs>
                    <w:jc w:val="center"/>
                    <w:rPr>
                      <w:b/>
                      <w:noProof w:val="0"/>
                      <w:lang w:val="ru-RU" w:eastAsia="ru-RU"/>
                    </w:rPr>
                  </w:pPr>
                  <w:r w:rsidRPr="00BE509D">
                    <w:rPr>
                      <w:b/>
                      <w:noProof w:val="0"/>
                      <w:lang w:val="ru-RU" w:eastAsia="ru-RU"/>
                    </w:rPr>
                    <w:t>ANTREPRENOR</w:t>
                  </w:r>
                </w:p>
              </w:tc>
            </w:tr>
            <w:tr w:rsidR="00BE509D" w:rsidRPr="00BE509D" w14:paraId="6C2B1A7E" w14:textId="77777777" w:rsidTr="00D321F5">
              <w:trPr>
                <w:trHeight w:val="357"/>
              </w:trPr>
              <w:tc>
                <w:tcPr>
                  <w:tcW w:w="4630" w:type="dxa"/>
                  <w:vAlign w:val="center"/>
                </w:tcPr>
                <w:p w14:paraId="5D29AFB5" w14:textId="77777777" w:rsidR="00BE509D" w:rsidRPr="00BE509D" w:rsidRDefault="00BE509D" w:rsidP="00BE509D">
                  <w:pPr>
                    <w:tabs>
                      <w:tab w:val="left" w:pos="360"/>
                    </w:tabs>
                    <w:jc w:val="both"/>
                    <w:rPr>
                      <w:b/>
                      <w:noProof w:val="0"/>
                      <w:lang w:val="ru-RU" w:eastAsia="ru-RU"/>
                    </w:rPr>
                  </w:pPr>
                </w:p>
                <w:p w14:paraId="23469596" w14:textId="77777777" w:rsidR="00BE509D" w:rsidRPr="00BE509D" w:rsidRDefault="00BE509D" w:rsidP="00BE509D">
                  <w:pPr>
                    <w:tabs>
                      <w:tab w:val="left" w:pos="360"/>
                    </w:tabs>
                    <w:jc w:val="both"/>
                    <w:rPr>
                      <w:b/>
                      <w:noProof w:val="0"/>
                      <w:lang w:val="ru-RU" w:eastAsia="ru-RU"/>
                    </w:rPr>
                  </w:pPr>
                </w:p>
                <w:p w14:paraId="65E5655F" w14:textId="77777777" w:rsidR="00BE509D" w:rsidRPr="00BE509D" w:rsidRDefault="00BE509D" w:rsidP="00BE509D">
                  <w:pPr>
                    <w:tabs>
                      <w:tab w:val="left" w:pos="360"/>
                    </w:tabs>
                    <w:jc w:val="both"/>
                    <w:rPr>
                      <w:b/>
                      <w:noProof w:val="0"/>
                      <w:lang w:val="ru-RU" w:eastAsia="ru-RU"/>
                    </w:rPr>
                  </w:pPr>
                </w:p>
              </w:tc>
              <w:tc>
                <w:tcPr>
                  <w:tcW w:w="4710" w:type="dxa"/>
                  <w:vAlign w:val="center"/>
                </w:tcPr>
                <w:p w14:paraId="2C6ECB19" w14:textId="77777777" w:rsidR="00BE509D" w:rsidRPr="00BE509D" w:rsidRDefault="00BE509D" w:rsidP="00BE509D">
                  <w:pPr>
                    <w:tabs>
                      <w:tab w:val="left" w:pos="360"/>
                    </w:tabs>
                    <w:jc w:val="both"/>
                    <w:rPr>
                      <w:b/>
                      <w:noProof w:val="0"/>
                      <w:lang w:val="ru-RU" w:eastAsia="ru-RU"/>
                    </w:rPr>
                  </w:pPr>
                </w:p>
                <w:p w14:paraId="317252E7" w14:textId="77777777" w:rsidR="00BE509D" w:rsidRPr="00BE509D" w:rsidRDefault="00BE509D" w:rsidP="00BE509D">
                  <w:pPr>
                    <w:tabs>
                      <w:tab w:val="left" w:pos="360"/>
                    </w:tabs>
                    <w:jc w:val="both"/>
                    <w:rPr>
                      <w:b/>
                      <w:noProof w:val="0"/>
                      <w:lang w:val="ru-RU" w:eastAsia="ru-RU"/>
                    </w:rPr>
                  </w:pPr>
                </w:p>
                <w:p w14:paraId="09E33313" w14:textId="77777777" w:rsidR="00BE509D" w:rsidRPr="00BE509D" w:rsidRDefault="00BE509D" w:rsidP="00BE509D">
                  <w:pPr>
                    <w:tabs>
                      <w:tab w:val="left" w:pos="360"/>
                    </w:tabs>
                    <w:jc w:val="both"/>
                    <w:rPr>
                      <w:b/>
                      <w:noProof w:val="0"/>
                      <w:lang w:val="ru-RU" w:eastAsia="ru-RU"/>
                    </w:rPr>
                  </w:pPr>
                </w:p>
              </w:tc>
            </w:tr>
            <w:tr w:rsidR="00BE509D" w:rsidRPr="00BE509D" w14:paraId="587007A1" w14:textId="77777777" w:rsidTr="00D321F5">
              <w:trPr>
                <w:trHeight w:val="357"/>
              </w:trPr>
              <w:tc>
                <w:tcPr>
                  <w:tcW w:w="4630" w:type="dxa"/>
                  <w:vAlign w:val="center"/>
                </w:tcPr>
                <w:p w14:paraId="4CA455A0" w14:textId="77777777" w:rsidR="00BE509D" w:rsidRPr="00BE509D" w:rsidRDefault="00BE509D" w:rsidP="00BE509D">
                  <w:pPr>
                    <w:tabs>
                      <w:tab w:val="left" w:pos="360"/>
                    </w:tabs>
                    <w:jc w:val="center"/>
                    <w:rPr>
                      <w:b/>
                      <w:noProof w:val="0"/>
                      <w:lang w:val="ru-RU" w:eastAsia="ru-RU"/>
                    </w:rPr>
                  </w:pPr>
                  <w:r w:rsidRPr="00BE509D">
                    <w:rPr>
                      <w:noProof w:val="0"/>
                      <w:lang w:val="ru-RU" w:eastAsia="ru-RU"/>
                    </w:rPr>
                    <w:t>„___”_________20__</w:t>
                  </w:r>
                </w:p>
              </w:tc>
              <w:tc>
                <w:tcPr>
                  <w:tcW w:w="4710" w:type="dxa"/>
                  <w:vAlign w:val="center"/>
                </w:tcPr>
                <w:p w14:paraId="5775ACB9" w14:textId="77777777" w:rsidR="00BE509D" w:rsidRPr="00BE509D" w:rsidRDefault="00BE509D" w:rsidP="00BE509D">
                  <w:pPr>
                    <w:tabs>
                      <w:tab w:val="left" w:pos="360"/>
                    </w:tabs>
                    <w:jc w:val="center"/>
                    <w:rPr>
                      <w:b/>
                      <w:noProof w:val="0"/>
                      <w:lang w:val="ru-RU" w:eastAsia="ru-RU"/>
                    </w:rPr>
                  </w:pPr>
                  <w:r w:rsidRPr="00BE509D">
                    <w:rPr>
                      <w:noProof w:val="0"/>
                      <w:lang w:val="ru-RU" w:eastAsia="ru-RU"/>
                    </w:rPr>
                    <w:t>„___”_________20__”.</w:t>
                  </w:r>
                </w:p>
              </w:tc>
            </w:tr>
          </w:tbl>
          <w:p w14:paraId="5CE17DD5" w14:textId="77777777" w:rsidR="00BE509D" w:rsidRPr="00BE509D" w:rsidRDefault="00BE509D" w:rsidP="00BE509D">
            <w:pPr>
              <w:tabs>
                <w:tab w:val="left" w:pos="360"/>
                <w:tab w:val="left" w:pos="2295"/>
              </w:tabs>
              <w:jc w:val="both"/>
              <w:rPr>
                <w:noProof w:val="0"/>
                <w:lang w:val="ru-RU" w:eastAsia="ru-RU"/>
              </w:rPr>
            </w:pPr>
            <w:r w:rsidRPr="00BE509D">
              <w:rPr>
                <w:noProof w:val="0"/>
                <w:lang w:val="ru-RU" w:eastAsia="ru-RU"/>
              </w:rPr>
              <w:t xml:space="preserve">              </w:t>
            </w:r>
          </w:p>
          <w:p w14:paraId="51A5461F" w14:textId="77777777" w:rsidR="00BE509D" w:rsidRPr="00BE509D" w:rsidRDefault="00BE509D" w:rsidP="00BE509D">
            <w:pPr>
              <w:tabs>
                <w:tab w:val="left" w:pos="360"/>
              </w:tabs>
              <w:jc w:val="both"/>
              <w:rPr>
                <w:noProof w:val="0"/>
                <w:lang w:val="ru-RU" w:eastAsia="ru-RU"/>
              </w:rPr>
            </w:pPr>
          </w:p>
        </w:tc>
      </w:tr>
    </w:tbl>
    <w:p w14:paraId="612B21F6" w14:textId="0CCE189B" w:rsidR="00BE509D" w:rsidRDefault="00BE509D" w:rsidP="00BE509D">
      <w:pPr>
        <w:rPr>
          <w:noProof w:val="0"/>
          <w:lang w:val="ro-MD" w:eastAsia="ru-RU"/>
        </w:rPr>
      </w:pPr>
    </w:p>
    <w:p w14:paraId="5992B5F8" w14:textId="1D4FF086" w:rsidR="00BE509D" w:rsidRDefault="00BE509D" w:rsidP="00BE509D">
      <w:pPr>
        <w:rPr>
          <w:noProof w:val="0"/>
          <w:lang w:val="ro-MD" w:eastAsia="ru-RU"/>
        </w:rPr>
      </w:pPr>
    </w:p>
    <w:p w14:paraId="1ECB0AD1" w14:textId="4606899E" w:rsidR="00BE509D" w:rsidRDefault="00BE509D" w:rsidP="00BE509D">
      <w:pPr>
        <w:rPr>
          <w:noProof w:val="0"/>
          <w:lang w:val="ro-MD" w:eastAsia="ru-RU"/>
        </w:rPr>
      </w:pPr>
    </w:p>
    <w:p w14:paraId="03DA51B6" w14:textId="178A9725" w:rsidR="00BE509D" w:rsidRDefault="00BE509D" w:rsidP="00BE509D">
      <w:pPr>
        <w:rPr>
          <w:noProof w:val="0"/>
          <w:lang w:val="ro-MD" w:eastAsia="ru-RU"/>
        </w:rPr>
      </w:pPr>
    </w:p>
    <w:p w14:paraId="3AD5272E" w14:textId="0F68E466" w:rsidR="00BE509D" w:rsidRDefault="00BE509D" w:rsidP="00BE509D">
      <w:pPr>
        <w:rPr>
          <w:noProof w:val="0"/>
          <w:lang w:val="ro-MD" w:eastAsia="ru-RU"/>
        </w:rPr>
      </w:pPr>
    </w:p>
    <w:p w14:paraId="460EC464" w14:textId="317F59C4" w:rsidR="00BE509D" w:rsidRDefault="00BE509D" w:rsidP="00BE509D">
      <w:pPr>
        <w:rPr>
          <w:noProof w:val="0"/>
          <w:lang w:val="ro-MD" w:eastAsia="ru-RU"/>
        </w:rPr>
      </w:pPr>
    </w:p>
    <w:p w14:paraId="7DA37D2E" w14:textId="371E9BF8" w:rsidR="00BE509D" w:rsidRDefault="00BE509D" w:rsidP="00BE509D">
      <w:pPr>
        <w:rPr>
          <w:noProof w:val="0"/>
          <w:lang w:val="ro-MD" w:eastAsia="ru-RU"/>
        </w:rPr>
      </w:pPr>
    </w:p>
    <w:p w14:paraId="2C525209" w14:textId="56DAF416" w:rsidR="00BE509D" w:rsidRDefault="00BE509D" w:rsidP="00BE509D">
      <w:pPr>
        <w:rPr>
          <w:noProof w:val="0"/>
          <w:lang w:val="ro-MD" w:eastAsia="ru-RU"/>
        </w:rPr>
      </w:pPr>
    </w:p>
    <w:p w14:paraId="28D2E748" w14:textId="4B1B722E" w:rsidR="00BE509D" w:rsidRDefault="00BE509D" w:rsidP="00BE509D">
      <w:pPr>
        <w:rPr>
          <w:noProof w:val="0"/>
          <w:lang w:val="ro-MD" w:eastAsia="ru-RU"/>
        </w:rPr>
      </w:pPr>
    </w:p>
    <w:p w14:paraId="76F8270C" w14:textId="77777777" w:rsidR="00BE509D" w:rsidRPr="00BE509D" w:rsidRDefault="00BE509D" w:rsidP="00BE509D">
      <w:pPr>
        <w:rPr>
          <w:noProof w:val="0"/>
          <w:lang w:val="ro-MD" w:eastAsia="ru-RU"/>
        </w:rPr>
      </w:pPr>
    </w:p>
    <w:p w14:paraId="761B3432" w14:textId="77777777" w:rsidR="00BE509D" w:rsidRPr="00566E07" w:rsidRDefault="00BE509D" w:rsidP="00BE509D">
      <w:pPr>
        <w:jc w:val="right"/>
        <w:rPr>
          <w:lang w:val="en-US"/>
        </w:rPr>
      </w:pPr>
      <w:r w:rsidRPr="00566E07">
        <w:rPr>
          <w:lang w:val="en-US"/>
        </w:rPr>
        <w:t>Anexa nr. 26</w:t>
      </w:r>
    </w:p>
    <w:p w14:paraId="0CAE6092" w14:textId="77777777" w:rsidR="00BE509D" w:rsidRPr="00566E07" w:rsidRDefault="00BE509D" w:rsidP="00BE509D">
      <w:pPr>
        <w:jc w:val="center"/>
        <w:rPr>
          <w:b/>
          <w:lang w:val="en-US"/>
        </w:rPr>
      </w:pPr>
      <w:r w:rsidRPr="00566E07">
        <w:rPr>
          <w:b/>
          <w:lang w:val="en-US"/>
        </w:rPr>
        <w:t>CONTRACT – MODEL</w:t>
      </w:r>
    </w:p>
    <w:p w14:paraId="18BB8500" w14:textId="77777777" w:rsidR="00BE509D" w:rsidRPr="00566E07" w:rsidRDefault="00BE509D" w:rsidP="00BE509D">
      <w:pPr>
        <w:tabs>
          <w:tab w:val="left" w:pos="2295"/>
        </w:tabs>
        <w:jc w:val="both"/>
        <w:rPr>
          <w:lang w:val="en-US"/>
        </w:rPr>
      </w:pPr>
    </w:p>
    <w:p w14:paraId="6CEA212C" w14:textId="77777777" w:rsidR="00BE509D" w:rsidRPr="00566E07" w:rsidRDefault="00BE509D" w:rsidP="00BE509D">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6D077C75" w14:textId="77777777" w:rsidR="00BE509D" w:rsidRPr="006369F2" w:rsidRDefault="00BE509D" w:rsidP="00BE509D">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533E8EDC" w14:textId="77777777" w:rsidR="00BE509D" w:rsidRPr="006369F2" w:rsidRDefault="00BE509D" w:rsidP="00BE509D">
      <w:pPr>
        <w:tabs>
          <w:tab w:val="left" w:pos="2295"/>
        </w:tabs>
        <w:jc w:val="both"/>
        <w:rPr>
          <w:lang w:val="en-US"/>
        </w:rPr>
      </w:pPr>
    </w:p>
    <w:p w14:paraId="21FB7F97" w14:textId="77777777" w:rsidR="00BE509D" w:rsidRPr="0001624C" w:rsidRDefault="00BE509D" w:rsidP="00012E51">
      <w:pPr>
        <w:pStyle w:val="a"/>
        <w:numPr>
          <w:ilvl w:val="0"/>
          <w:numId w:val="26"/>
        </w:numPr>
        <w:tabs>
          <w:tab w:val="clear" w:pos="1134"/>
          <w:tab w:val="left" w:pos="540"/>
        </w:tabs>
        <w:ind w:left="0" w:firstLine="0"/>
        <w:jc w:val="center"/>
        <w:rPr>
          <w:b/>
          <w:kern w:val="28"/>
        </w:rPr>
      </w:pPr>
      <w:r w:rsidRPr="0001624C">
        <w:rPr>
          <w:b/>
          <w:kern w:val="28"/>
        </w:rPr>
        <w:t>PARTEA GENERALĂ</w:t>
      </w:r>
    </w:p>
    <w:p w14:paraId="485A8C63" w14:textId="77777777" w:rsidR="00BE509D" w:rsidRPr="00676AC3" w:rsidRDefault="00BE509D" w:rsidP="00BE509D">
      <w:pPr>
        <w:pStyle w:val="a"/>
        <w:ind w:left="0"/>
        <w:jc w:val="center"/>
        <w:rPr>
          <w:i/>
          <w:kern w:val="28"/>
          <w:sz w:val="20"/>
          <w:szCs w:val="20"/>
        </w:rPr>
      </w:pPr>
      <w:r w:rsidRPr="00676AC3">
        <w:rPr>
          <w:i/>
          <w:kern w:val="28"/>
          <w:sz w:val="20"/>
          <w:szCs w:val="20"/>
        </w:rPr>
        <w:t>(OBLIGATORIE)</w:t>
      </w:r>
    </w:p>
    <w:p w14:paraId="54C88536" w14:textId="77777777" w:rsidR="00BE509D" w:rsidRPr="00FF430B" w:rsidRDefault="00BE509D" w:rsidP="00BE509D">
      <w:pPr>
        <w:jc w:val="both"/>
        <w:rPr>
          <w:b/>
          <w:kern w:val="28"/>
        </w:rPr>
      </w:pPr>
      <w:r w:rsidRPr="00FF430B">
        <w:rPr>
          <w:b/>
          <w:kern w:val="28"/>
        </w:rPr>
        <w:t>PĂRŢILE CONTRACTANTE</w:t>
      </w:r>
    </w:p>
    <w:p w14:paraId="2BAB3AE4" w14:textId="77777777" w:rsidR="00BE509D" w:rsidRPr="00FF430B" w:rsidRDefault="00BE509D" w:rsidP="00BE509D">
      <w:pPr>
        <w:pStyle w:val="a"/>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BE509D" w:rsidRPr="00EC30C2" w14:paraId="71C44B67" w14:textId="77777777" w:rsidTr="00D321F5">
        <w:tc>
          <w:tcPr>
            <w:tcW w:w="2476" w:type="pct"/>
          </w:tcPr>
          <w:p w14:paraId="62FF013C" w14:textId="77777777" w:rsidR="00BE509D" w:rsidRPr="00FF430B" w:rsidRDefault="00BE509D" w:rsidP="00D321F5">
            <w:pPr>
              <w:jc w:val="both"/>
              <w:rPr>
                <w:b/>
              </w:rPr>
            </w:pPr>
            <w:r w:rsidRPr="00FF430B">
              <w:rPr>
                <w:b/>
              </w:rPr>
              <w:t>Beneficiar</w:t>
            </w:r>
          </w:p>
        </w:tc>
        <w:tc>
          <w:tcPr>
            <w:tcW w:w="2524" w:type="pct"/>
          </w:tcPr>
          <w:p w14:paraId="6BDF54C7" w14:textId="77777777" w:rsidR="00BE509D" w:rsidRPr="00FF430B" w:rsidRDefault="00BE509D" w:rsidP="00D321F5">
            <w:pPr>
              <w:jc w:val="both"/>
              <w:rPr>
                <w:b/>
              </w:rPr>
            </w:pPr>
            <w:r>
              <w:rPr>
                <w:b/>
              </w:rPr>
              <w:t>Prestator</w:t>
            </w:r>
          </w:p>
        </w:tc>
      </w:tr>
      <w:tr w:rsidR="00BE509D" w:rsidRPr="007B4FAC" w14:paraId="376E0FD5" w14:textId="77777777" w:rsidTr="00D321F5">
        <w:tc>
          <w:tcPr>
            <w:tcW w:w="2476" w:type="pct"/>
          </w:tcPr>
          <w:p w14:paraId="128DAB07" w14:textId="77777777" w:rsidR="00BE509D" w:rsidRPr="006369F2" w:rsidRDefault="00BE509D" w:rsidP="00D321F5">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14:paraId="5FE6E1B7" w14:textId="77777777" w:rsidR="00BE509D" w:rsidRPr="006369F2" w:rsidRDefault="00BE509D" w:rsidP="00D321F5">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14623CDE" w14:textId="77777777" w:rsidR="00BE509D" w:rsidRPr="006369F2" w:rsidRDefault="00BE509D" w:rsidP="00BE509D">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17C5C600" w14:textId="77777777" w:rsidR="00BE509D" w:rsidRPr="006369F2" w:rsidRDefault="00BE509D" w:rsidP="00BE509D">
      <w:pPr>
        <w:pStyle w:val="a"/>
        <w:ind w:left="3240"/>
        <w:rPr>
          <w:kern w:val="28"/>
          <w:sz w:val="20"/>
          <w:szCs w:val="20"/>
        </w:rPr>
      </w:pPr>
    </w:p>
    <w:p w14:paraId="1949AE11" w14:textId="77777777" w:rsidR="00BE509D" w:rsidRPr="006369F2" w:rsidRDefault="00BE509D" w:rsidP="00BE509D">
      <w:pPr>
        <w:rPr>
          <w:b/>
          <w:lang w:val="en-US"/>
        </w:rPr>
      </w:pPr>
      <w:r w:rsidRPr="006369F2">
        <w:rPr>
          <w:b/>
          <w:lang w:val="en-US"/>
        </w:rPr>
        <w:t>1. OBIECTUL CONTRACTULUI</w:t>
      </w:r>
    </w:p>
    <w:p w14:paraId="3AA78144" w14:textId="77777777" w:rsidR="00BE509D" w:rsidRPr="006369F2" w:rsidRDefault="00BE509D" w:rsidP="00BE509D">
      <w:pPr>
        <w:jc w:val="both"/>
        <w:rPr>
          <w:lang w:val="en-US"/>
        </w:rPr>
      </w:pPr>
    </w:p>
    <w:p w14:paraId="4716E54B" w14:textId="77777777" w:rsidR="00BE509D" w:rsidRPr="006369F2" w:rsidRDefault="00BE509D" w:rsidP="00BE509D">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14:paraId="5467550C" w14:textId="77777777" w:rsidR="00BE509D" w:rsidRPr="006369F2" w:rsidRDefault="00BE509D" w:rsidP="00BE509D">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1B368F4B" w14:textId="77777777" w:rsidR="00BE509D" w:rsidRPr="006369F2" w:rsidRDefault="00BE509D" w:rsidP="00BE509D">
      <w:pPr>
        <w:jc w:val="both"/>
        <w:rPr>
          <w:lang w:val="en-US"/>
        </w:rPr>
      </w:pPr>
      <w:r w:rsidRPr="006369F2">
        <w:rPr>
          <w:lang w:val="en-US"/>
        </w:rPr>
        <w:t xml:space="preserve">1.3. Beneficiarul se obligă, la rândul său, să achite şi să recepţioneze serviciile de proiectare prestate de Prestator. </w:t>
      </w:r>
    </w:p>
    <w:p w14:paraId="1723F33C" w14:textId="77777777" w:rsidR="00BE509D" w:rsidRPr="006369F2" w:rsidRDefault="00BE509D" w:rsidP="00BE509D">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5937071B" w14:textId="77777777" w:rsidR="00BE509D" w:rsidRPr="006369F2" w:rsidRDefault="00BE509D" w:rsidP="00BE509D">
      <w:pPr>
        <w:ind w:left="-284"/>
        <w:jc w:val="both"/>
        <w:rPr>
          <w:lang w:val="en-US"/>
        </w:rPr>
      </w:pPr>
    </w:p>
    <w:p w14:paraId="2F188D7F" w14:textId="77777777" w:rsidR="00BE509D" w:rsidRPr="006369F2" w:rsidRDefault="00BE509D" w:rsidP="00BE509D">
      <w:pPr>
        <w:pStyle w:val="af2"/>
        <w:tabs>
          <w:tab w:val="left" w:pos="567"/>
        </w:tabs>
        <w:rPr>
          <w:b/>
          <w:lang w:val="en-US"/>
        </w:rPr>
      </w:pPr>
      <w:r w:rsidRPr="006369F2">
        <w:rPr>
          <w:b/>
          <w:lang w:val="en-US"/>
        </w:rPr>
        <w:t>2. DOCUMENTELE CONTRACTULUI</w:t>
      </w:r>
    </w:p>
    <w:p w14:paraId="5BF9102F" w14:textId="77777777" w:rsidR="00BE509D" w:rsidRPr="006369F2" w:rsidRDefault="00BE509D" w:rsidP="00BE509D">
      <w:pPr>
        <w:pStyle w:val="af2"/>
        <w:tabs>
          <w:tab w:val="left" w:pos="142"/>
        </w:tabs>
        <w:rPr>
          <w:b/>
          <w:lang w:val="en-US"/>
        </w:rPr>
      </w:pPr>
      <w:r w:rsidRPr="006369F2">
        <w:rPr>
          <w:lang w:val="en-US"/>
        </w:rPr>
        <w:t>2.1. Următoarele documente vor fi considerate părţi componente ale contractului:</w:t>
      </w:r>
    </w:p>
    <w:p w14:paraId="7CEECD1D" w14:textId="77777777" w:rsidR="00BE509D" w:rsidRPr="006369F2" w:rsidRDefault="00BE509D" w:rsidP="00BE509D">
      <w:pPr>
        <w:tabs>
          <w:tab w:val="left" w:pos="993"/>
        </w:tabs>
        <w:suppressAutoHyphens/>
        <w:jc w:val="both"/>
        <w:rPr>
          <w:lang w:val="en-US"/>
        </w:rPr>
      </w:pPr>
      <w:r w:rsidRPr="006369F2">
        <w:rPr>
          <w:lang w:val="en-US"/>
        </w:rPr>
        <w:t>a) Formularul contractului;</w:t>
      </w:r>
    </w:p>
    <w:p w14:paraId="703FBCE8" w14:textId="77777777" w:rsidR="00BE509D" w:rsidRPr="006369F2" w:rsidRDefault="00BE509D" w:rsidP="00BE509D">
      <w:pPr>
        <w:tabs>
          <w:tab w:val="left" w:pos="993"/>
        </w:tabs>
        <w:suppressAutoHyphens/>
        <w:jc w:val="both"/>
        <w:rPr>
          <w:i/>
          <w:lang w:val="en-US"/>
        </w:rPr>
      </w:pPr>
      <w:r w:rsidRPr="006369F2">
        <w:rPr>
          <w:lang w:val="en-US"/>
        </w:rPr>
        <w:t>b) Propunerea tehnică și propunerea financiară;</w:t>
      </w:r>
    </w:p>
    <w:p w14:paraId="583EF55C" w14:textId="77777777" w:rsidR="00BE509D" w:rsidRPr="006369F2" w:rsidRDefault="00BE509D" w:rsidP="00BE509D">
      <w:pPr>
        <w:tabs>
          <w:tab w:val="left" w:pos="993"/>
        </w:tabs>
        <w:suppressAutoHyphens/>
        <w:jc w:val="both"/>
        <w:rPr>
          <w:i/>
          <w:lang w:val="en-US"/>
        </w:rPr>
      </w:pPr>
      <w:r w:rsidRPr="006369F2">
        <w:rPr>
          <w:lang w:val="en-US"/>
        </w:rPr>
        <w:t>c) Caietul de sarcini;</w:t>
      </w:r>
    </w:p>
    <w:p w14:paraId="0257A59D" w14:textId="77777777" w:rsidR="00BE509D" w:rsidRPr="006369F2" w:rsidRDefault="00BE509D" w:rsidP="00BE509D">
      <w:pPr>
        <w:tabs>
          <w:tab w:val="left" w:pos="993"/>
        </w:tabs>
        <w:suppressAutoHyphens/>
        <w:jc w:val="both"/>
        <w:rPr>
          <w:i/>
          <w:lang w:val="en-US"/>
        </w:rPr>
      </w:pPr>
      <w:r w:rsidRPr="006369F2">
        <w:rPr>
          <w:lang w:val="en-US"/>
        </w:rPr>
        <w:t>d) Garanția de bună execuție a contractului;</w:t>
      </w:r>
    </w:p>
    <w:p w14:paraId="77792DAE" w14:textId="77777777" w:rsidR="00BE509D" w:rsidRPr="006369F2" w:rsidRDefault="00BE509D" w:rsidP="00BE509D">
      <w:pPr>
        <w:tabs>
          <w:tab w:val="left" w:pos="993"/>
        </w:tabs>
        <w:suppressAutoHyphens/>
        <w:jc w:val="both"/>
        <w:rPr>
          <w:i/>
          <w:lang w:val="en-US"/>
        </w:rPr>
      </w:pPr>
      <w:r w:rsidRPr="006369F2">
        <w:rPr>
          <w:lang w:val="en-US"/>
        </w:rPr>
        <w:t>e) Acordul de asociere (după caz);</w:t>
      </w:r>
    </w:p>
    <w:p w14:paraId="7EDA6E83" w14:textId="77777777" w:rsidR="00BE509D" w:rsidRPr="006369F2" w:rsidRDefault="00BE509D" w:rsidP="00BE509D">
      <w:pPr>
        <w:tabs>
          <w:tab w:val="left" w:pos="993"/>
        </w:tabs>
        <w:suppressAutoHyphens/>
        <w:jc w:val="both"/>
        <w:rPr>
          <w:i/>
          <w:lang w:val="en-US"/>
        </w:rPr>
      </w:pPr>
      <w:r w:rsidRPr="006369F2">
        <w:rPr>
          <w:lang w:val="en-US"/>
        </w:rPr>
        <w:t>f) Graficul de îndeplinire a contractului aprobat de ambele părți.</w:t>
      </w:r>
    </w:p>
    <w:p w14:paraId="1CCE8390" w14:textId="77777777" w:rsidR="00BE509D" w:rsidRPr="006369F2" w:rsidRDefault="00BE509D" w:rsidP="00BE509D">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3999FB69" w14:textId="77777777" w:rsidR="00BE509D" w:rsidRPr="006369F2" w:rsidRDefault="00BE509D" w:rsidP="00BE509D">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34ECBA6" w14:textId="77777777" w:rsidR="00BE509D" w:rsidRPr="006369F2" w:rsidRDefault="00BE509D" w:rsidP="00BE509D">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0E79DB5" w14:textId="77777777" w:rsidR="00BE509D" w:rsidRPr="006369F2" w:rsidRDefault="00BE509D" w:rsidP="00BE509D">
      <w:pPr>
        <w:rPr>
          <w:kern w:val="28"/>
          <w:sz w:val="20"/>
          <w:szCs w:val="20"/>
          <w:lang w:val="en-US"/>
        </w:rPr>
      </w:pPr>
    </w:p>
    <w:p w14:paraId="309A1301" w14:textId="77777777" w:rsidR="00BE509D" w:rsidRPr="006369F2" w:rsidRDefault="00BE509D" w:rsidP="00BE509D">
      <w:pPr>
        <w:rPr>
          <w:b/>
          <w:lang w:val="en-US"/>
        </w:rPr>
      </w:pPr>
      <w:r w:rsidRPr="006369F2">
        <w:rPr>
          <w:b/>
          <w:lang w:val="en-US"/>
        </w:rPr>
        <w:t>3. TERMENII ŞI CONDIŢIILE DE PRESTARE</w:t>
      </w:r>
    </w:p>
    <w:p w14:paraId="21D7D692" w14:textId="77777777" w:rsidR="00BE509D" w:rsidRPr="006369F2" w:rsidRDefault="00BE509D" w:rsidP="00BE509D">
      <w:pPr>
        <w:jc w:val="both"/>
        <w:rPr>
          <w:lang w:val="en-US"/>
        </w:rPr>
      </w:pPr>
      <w:r w:rsidRPr="006369F2">
        <w:rPr>
          <w:lang w:val="en-US"/>
        </w:rPr>
        <w:lastRenderedPageBreak/>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704F6445" w14:textId="77777777" w:rsidR="00BE509D" w:rsidRPr="006369F2" w:rsidRDefault="00BE509D" w:rsidP="00BE509D">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30C6A4FA" w14:textId="77777777" w:rsidR="00BE509D" w:rsidRPr="006369F2" w:rsidRDefault="00BE509D" w:rsidP="00BE509D">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FB3D2AD" w14:textId="77777777" w:rsidR="00BE509D" w:rsidRPr="006369F2" w:rsidRDefault="00BE509D" w:rsidP="00BE509D">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40A6181B" w14:textId="77777777" w:rsidR="00BE509D" w:rsidRPr="006369F2" w:rsidRDefault="00BE509D" w:rsidP="00BE509D">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3EF794CE" w14:textId="77777777" w:rsidR="00BE509D" w:rsidRPr="006369F2" w:rsidRDefault="00BE509D" w:rsidP="00BE509D">
      <w:pPr>
        <w:jc w:val="both"/>
        <w:rPr>
          <w:lang w:val="en-US"/>
        </w:rPr>
      </w:pPr>
    </w:p>
    <w:p w14:paraId="3B148A3D" w14:textId="77777777" w:rsidR="00BE509D" w:rsidRPr="006369F2" w:rsidRDefault="00BE509D" w:rsidP="00BE509D">
      <w:pPr>
        <w:rPr>
          <w:b/>
          <w:lang w:val="en-US"/>
        </w:rPr>
      </w:pPr>
      <w:r w:rsidRPr="006369F2">
        <w:rPr>
          <w:b/>
          <w:lang w:val="en-US"/>
        </w:rPr>
        <w:t>4. PREŢUL ŞI CONDIŢIILE DE PLATĂ</w:t>
      </w:r>
    </w:p>
    <w:p w14:paraId="1E08131D" w14:textId="77777777" w:rsidR="00BE509D" w:rsidRPr="006369F2" w:rsidRDefault="00BE509D" w:rsidP="00BE509D">
      <w:pPr>
        <w:jc w:val="both"/>
        <w:rPr>
          <w:lang w:val="en-US"/>
        </w:rPr>
      </w:pPr>
      <w:r w:rsidRPr="006369F2">
        <w:rPr>
          <w:lang w:val="en-US"/>
        </w:rPr>
        <w:t>4.1. Preţul serviciilor de proiectare  conform prezentului contract este stabilit în lei MDL.</w:t>
      </w:r>
    </w:p>
    <w:p w14:paraId="36D207EB" w14:textId="77777777" w:rsidR="00BE509D" w:rsidRPr="006369F2" w:rsidRDefault="00BE509D" w:rsidP="00BE509D">
      <w:pPr>
        <w:rPr>
          <w:lang w:val="en-US"/>
        </w:rPr>
      </w:pPr>
      <w:r w:rsidRPr="006369F2">
        <w:rPr>
          <w:lang w:val="en-US"/>
        </w:rPr>
        <w:t xml:space="preserve">4.2. </w:t>
      </w:r>
      <w:r w:rsidRPr="00BE509D">
        <w:rPr>
          <w:bCs/>
          <w:iCs/>
          <w:color w:val="000000"/>
        </w:rPr>
        <w:t>Prețul prezentului contract este de</w:t>
      </w:r>
      <w:r w:rsidRPr="00BE509D">
        <w:rPr>
          <w:iCs/>
          <w:color w:val="000000"/>
        </w:rPr>
        <w:t>_________</w:t>
      </w:r>
      <w:r w:rsidRPr="00BE509D">
        <w:rPr>
          <w:bCs/>
          <w:iCs/>
          <w:color w:val="000000"/>
        </w:rPr>
        <w:t>lei MDL, fără TVA, la care se adaugă cota legală de TVA, după cum urmează:</w:t>
      </w:r>
      <w:r w:rsidRPr="00BE509D">
        <w:rPr>
          <w:iCs/>
          <w:color w:val="000000"/>
        </w:rPr>
        <w:br/>
        <w:t>– valoarea fără TVA:_________ lei MDL;</w:t>
      </w:r>
      <w:r w:rsidRPr="00BE509D">
        <w:rPr>
          <w:iCs/>
          <w:color w:val="000000"/>
        </w:rPr>
        <w:br/>
        <w:t>– TVA _________%: _________ lei MDL;</w:t>
      </w:r>
      <w:r w:rsidRPr="00BE509D">
        <w:rPr>
          <w:iCs/>
          <w:color w:val="000000"/>
        </w:rPr>
        <w:br/>
        <w:t>– valoarea totală cu TVA: _________lei MDL.</w:t>
      </w:r>
    </w:p>
    <w:p w14:paraId="328687AE" w14:textId="77777777" w:rsidR="00BE509D" w:rsidRPr="00D15089" w:rsidRDefault="00BE509D" w:rsidP="00BE509D">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6E0FF8B9" w14:textId="77777777" w:rsidR="00BE509D" w:rsidRPr="00D15089" w:rsidRDefault="00BE509D" w:rsidP="00BE509D">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75C5BB3A" w14:textId="77777777" w:rsidR="00BE509D" w:rsidRPr="006369F2" w:rsidRDefault="00BE509D" w:rsidP="00BE509D">
      <w:pPr>
        <w:rPr>
          <w:b/>
          <w:lang w:val="en-US"/>
        </w:rPr>
      </w:pPr>
    </w:p>
    <w:p w14:paraId="3DACA12C" w14:textId="77777777" w:rsidR="00BE509D" w:rsidRPr="006369F2" w:rsidRDefault="00BE509D" w:rsidP="00BE509D">
      <w:pPr>
        <w:rPr>
          <w:b/>
          <w:lang w:val="en-US"/>
        </w:rPr>
      </w:pPr>
      <w:r w:rsidRPr="006369F2">
        <w:rPr>
          <w:b/>
          <w:lang w:val="en-US"/>
        </w:rPr>
        <w:t>5. STANDARDE</w:t>
      </w:r>
    </w:p>
    <w:p w14:paraId="22AFEDA0" w14:textId="77777777" w:rsidR="00BE509D" w:rsidRPr="006369F2" w:rsidRDefault="00BE509D" w:rsidP="00BE509D">
      <w:pPr>
        <w:jc w:val="both"/>
        <w:rPr>
          <w:lang w:val="en-US"/>
        </w:rPr>
      </w:pPr>
      <w:r w:rsidRPr="006369F2">
        <w:rPr>
          <w:lang w:val="en-US"/>
        </w:rPr>
        <w:t>5.1. Serviciile de proiectare prestate în baza contractului vor respecta standardele stabilite de către Beneficiar în cerințele caietului de sarcini.</w:t>
      </w:r>
    </w:p>
    <w:p w14:paraId="523BE865" w14:textId="77777777" w:rsidR="00BE509D" w:rsidRPr="006369F2" w:rsidRDefault="00BE509D" w:rsidP="00BE509D">
      <w:pPr>
        <w:jc w:val="both"/>
        <w:rPr>
          <w:lang w:val="en-US"/>
        </w:rPr>
      </w:pPr>
      <w:r w:rsidRPr="006369F2">
        <w:rPr>
          <w:lang w:val="en-US"/>
        </w:rPr>
        <w:t>5.2. Când nu este menţionat nici un standard sau reglementare aplicabilă, se vor respecta standardele sau alte reglementări autorizate în Republica Moldova.</w:t>
      </w:r>
    </w:p>
    <w:p w14:paraId="5F4F394A" w14:textId="77777777" w:rsidR="00BE509D" w:rsidRPr="006369F2" w:rsidRDefault="00BE509D" w:rsidP="00BE509D">
      <w:pPr>
        <w:jc w:val="both"/>
        <w:rPr>
          <w:b/>
          <w:lang w:val="en-US"/>
        </w:rPr>
      </w:pPr>
    </w:p>
    <w:p w14:paraId="7D55BA79" w14:textId="77777777" w:rsidR="00BE509D" w:rsidRPr="005553CC" w:rsidRDefault="00BE509D" w:rsidP="00BE509D">
      <w:pPr>
        <w:jc w:val="both"/>
        <w:rPr>
          <w:b/>
          <w:lang w:val="en-US"/>
        </w:rPr>
      </w:pPr>
      <w:r>
        <w:rPr>
          <w:b/>
          <w:lang w:val="en-US"/>
        </w:rPr>
        <w:t>6</w:t>
      </w:r>
      <w:r w:rsidRPr="005553CC">
        <w:rPr>
          <w:b/>
          <w:lang w:val="en-US"/>
        </w:rPr>
        <w:t>. RESPONSABILITĂŢILE BENEFICIARULUI</w:t>
      </w:r>
    </w:p>
    <w:p w14:paraId="5CDFB80E" w14:textId="77777777" w:rsidR="00BE509D" w:rsidRPr="00D15089" w:rsidRDefault="00BE509D" w:rsidP="00BE509D">
      <w:pPr>
        <w:jc w:val="both"/>
      </w:pPr>
      <w:r>
        <w:t>6</w:t>
      </w:r>
      <w:r w:rsidRPr="00D15089">
        <w:t xml:space="preserve">.1. Beneficiarul are obligaţia de a pune la dispoziţia Prestatorului orice facilităţi şi/sau informaţii pe care acesta le consideră necesare pentru îndeplinirea contractului. </w:t>
      </w:r>
    </w:p>
    <w:p w14:paraId="0DA4D3EB" w14:textId="77777777" w:rsidR="00BE509D" w:rsidRPr="00D15089" w:rsidRDefault="00BE509D" w:rsidP="00BE509D">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762A841" w14:textId="77777777" w:rsidR="00BE509D" w:rsidRPr="00D15089" w:rsidRDefault="00BE509D" w:rsidP="00BE509D">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6EDD7CD5" w14:textId="77777777" w:rsidR="00BE509D" w:rsidRDefault="00BE509D" w:rsidP="00BE509D">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420AF290" w14:textId="77777777" w:rsidR="00BE509D" w:rsidRDefault="00BE509D" w:rsidP="00BE509D">
      <w:pPr>
        <w:jc w:val="both"/>
      </w:pPr>
    </w:p>
    <w:p w14:paraId="39084977" w14:textId="77777777" w:rsidR="00BE509D" w:rsidRPr="005553CC" w:rsidRDefault="00BE509D" w:rsidP="00BE509D">
      <w:pPr>
        <w:jc w:val="both"/>
        <w:rPr>
          <w:b/>
          <w:lang w:val="en-US"/>
        </w:rPr>
      </w:pPr>
      <w:r>
        <w:rPr>
          <w:b/>
          <w:lang w:val="en-US"/>
        </w:rPr>
        <w:t>7</w:t>
      </w:r>
      <w:r w:rsidRPr="005553CC">
        <w:rPr>
          <w:b/>
          <w:lang w:val="en-US"/>
        </w:rPr>
        <w:t>. RESPONSABILITĂŢILE PRESTATORULUI</w:t>
      </w:r>
    </w:p>
    <w:p w14:paraId="0DF73B31" w14:textId="77777777" w:rsidR="00BE509D" w:rsidRPr="00D15089" w:rsidRDefault="00BE509D" w:rsidP="00BE509D">
      <w:pPr>
        <w:jc w:val="both"/>
      </w:pPr>
      <w:r>
        <w:t>7</w:t>
      </w:r>
      <w:r w:rsidRPr="00D15089">
        <w:t xml:space="preserve">.1. Prestatorul are obligaţia de a presta, în condițiile legislației, serviciile prevăzute în contract cu profesionalismul şi promptitudinea cuvenite angajamentului asumat, fără erori sau omisiuni </w:t>
      </w:r>
      <w:r w:rsidRPr="00D15089">
        <w:lastRenderedPageBreak/>
        <w:t xml:space="preserve">ale proiectului care să genereze ulterior lucrări suplimentare ce nu au caracter de imprevizibilitate și care pot leza obligațiile financiare ale Beneficiarului; </w:t>
      </w:r>
    </w:p>
    <w:p w14:paraId="60A67BEC" w14:textId="77777777" w:rsidR="00BE509D" w:rsidRPr="00D15089" w:rsidRDefault="00BE509D" w:rsidP="00BE509D">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6DED049E" w14:textId="77777777" w:rsidR="00BE509D" w:rsidRPr="00D15089" w:rsidRDefault="00BE509D" w:rsidP="00BE509D">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38D71337" w14:textId="77777777" w:rsidR="00BE509D" w:rsidRPr="00D15089" w:rsidRDefault="00BE509D" w:rsidP="00BE509D">
      <w:pPr>
        <w:jc w:val="both"/>
      </w:pPr>
      <w:r>
        <w:t>7</w:t>
      </w:r>
      <w:r w:rsidRPr="00D15089">
        <w:t>.3. Asumându-şi toate responsabilităţile ce decurg din conţinutul contractului cât şi a prevederilor legale, Prestatorul are cel putin următoarele obligaţii şi răspunderi:</w:t>
      </w:r>
    </w:p>
    <w:p w14:paraId="2E08FB86" w14:textId="77777777" w:rsidR="00BE509D" w:rsidRPr="00D15089" w:rsidRDefault="00BE509D" w:rsidP="00BE509D">
      <w:pPr>
        <w:jc w:val="both"/>
      </w:pPr>
      <w:r w:rsidRPr="00D15089">
        <w:t>a) precizarea prin proiect a categoriei de importanţă a construcţiei;</w:t>
      </w:r>
    </w:p>
    <w:p w14:paraId="29A615A7" w14:textId="77777777" w:rsidR="00BE509D" w:rsidRPr="00D15089" w:rsidRDefault="00BE509D" w:rsidP="00BE509D">
      <w:pPr>
        <w:jc w:val="both"/>
      </w:pPr>
      <w:r w:rsidRPr="00D15089">
        <w:t xml:space="preserve">b) asigurarea prin proiecte şi detalii de execuţie a nivelului de calitate corespunzător cerinţelor, cu respectarea reglementărilor tehnice şi a clauzelor contractuale; </w:t>
      </w:r>
    </w:p>
    <w:p w14:paraId="63997691" w14:textId="77777777" w:rsidR="00BE509D" w:rsidRPr="00D15089" w:rsidRDefault="00BE509D" w:rsidP="00BE509D">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1667CC8" w14:textId="77777777" w:rsidR="00BE509D" w:rsidRPr="00D15089" w:rsidRDefault="00BE509D" w:rsidP="00BE509D">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23CDD1E9" w14:textId="77777777" w:rsidR="00BE509D" w:rsidRPr="00D15089" w:rsidRDefault="00BE509D" w:rsidP="00BE509D">
      <w:pPr>
        <w:jc w:val="both"/>
      </w:pPr>
      <w:r w:rsidRPr="00D15089">
        <w:t xml:space="preserve">e) stabilirea, prin proiect, a fazelor de execuţie determinate pentru lucrările aferente cerinţelor şi participarea pe şantier la verificările de calitate legate de acestea; </w:t>
      </w:r>
    </w:p>
    <w:p w14:paraId="29FA9589" w14:textId="77777777" w:rsidR="00BE509D" w:rsidRPr="00D15089" w:rsidRDefault="00BE509D" w:rsidP="00BE509D">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0D4783F6" w14:textId="77777777" w:rsidR="00BE509D" w:rsidRPr="00D15089" w:rsidRDefault="00BE509D" w:rsidP="00BE509D">
      <w:pPr>
        <w:jc w:val="both"/>
      </w:pPr>
      <w:r w:rsidRPr="00D15089">
        <w:t xml:space="preserve">g) participarea la întocmirea cărţii tehnice a construcţiei şi la recepţia lucrărilor executate; </w:t>
      </w:r>
    </w:p>
    <w:p w14:paraId="0B9E2A05" w14:textId="77777777" w:rsidR="00BE509D" w:rsidRPr="00D15089" w:rsidRDefault="00BE509D" w:rsidP="00BE509D">
      <w:pPr>
        <w:jc w:val="both"/>
      </w:pPr>
      <w:r w:rsidRPr="00D15089">
        <w:t>h) asigurarea asistenţei tehnice, conform clauzelor contractuale, pentru proiectele elaborate, pe perioada execuţiei construcţiilor sau a lucrărilor de intervenţie la construcţiile existente;</w:t>
      </w:r>
    </w:p>
    <w:p w14:paraId="4DBEB764" w14:textId="77777777" w:rsidR="00BE509D" w:rsidRPr="00D15089" w:rsidRDefault="00BE509D" w:rsidP="00BE509D">
      <w:pPr>
        <w:jc w:val="both"/>
      </w:pPr>
      <w:r w:rsidRPr="00D15089">
        <w:t>i) asigurarea participării obligatorii a proiectantului coordonator de proiect şi, după caz, a proiectanţilor pe specialităţi la toate fazele de execuţie stabilite prin proiect şi la recepţia lucrărilor.</w:t>
      </w:r>
    </w:p>
    <w:p w14:paraId="288E4C4C" w14:textId="77777777" w:rsidR="00BE509D" w:rsidRPr="00D15089" w:rsidRDefault="00BE509D" w:rsidP="00BE509D">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7611D8B2" w14:textId="77777777" w:rsidR="00BE509D" w:rsidRPr="00D15089" w:rsidRDefault="00BE509D" w:rsidP="00BE509D">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25B323BF" w14:textId="77777777" w:rsidR="00BE509D" w:rsidRPr="00D15089" w:rsidRDefault="00BE509D" w:rsidP="00BE509D">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646F0C42" w14:textId="77777777" w:rsidR="00BE509D" w:rsidRPr="00D15089" w:rsidRDefault="00BE509D" w:rsidP="00BE509D">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33630D2" w14:textId="77777777" w:rsidR="00BE509D" w:rsidRPr="00D15089" w:rsidRDefault="00BE509D" w:rsidP="00BE509D">
      <w:pPr>
        <w:jc w:val="both"/>
      </w:pPr>
      <w:r>
        <w:lastRenderedPageBreak/>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20FBB0E6" w14:textId="77777777" w:rsidR="00BE509D" w:rsidRPr="00D15089" w:rsidRDefault="00BE509D" w:rsidP="00BE509D">
      <w:pPr>
        <w:rPr>
          <w:b/>
        </w:rPr>
      </w:pPr>
    </w:p>
    <w:p w14:paraId="72BE1B67" w14:textId="77777777" w:rsidR="00BE509D" w:rsidRPr="00D15089" w:rsidRDefault="00BE509D" w:rsidP="00BE509D">
      <w:pPr>
        <w:rPr>
          <w:b/>
        </w:rPr>
      </w:pPr>
      <w:r>
        <w:rPr>
          <w:b/>
        </w:rPr>
        <w:t>8</w:t>
      </w:r>
      <w:r w:rsidRPr="00D15089">
        <w:rPr>
          <w:b/>
        </w:rPr>
        <w:t xml:space="preserve">. RECEPŢIE ŞI VERIFICĂRI </w:t>
      </w:r>
    </w:p>
    <w:p w14:paraId="022E32F0" w14:textId="77777777" w:rsidR="00BE509D" w:rsidRPr="00D15089" w:rsidRDefault="00BE509D" w:rsidP="00BE509D">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4164BFAF" w14:textId="77777777" w:rsidR="00BE509D" w:rsidRPr="00D15089" w:rsidRDefault="00BE509D" w:rsidP="00BE509D">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511A73A4" w14:textId="77777777" w:rsidR="00BE509D" w:rsidRPr="00D15089" w:rsidRDefault="00BE509D" w:rsidP="00BE509D">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7ED34DF7" w14:textId="77777777" w:rsidR="00BE509D" w:rsidRPr="00D15089" w:rsidRDefault="00BE509D" w:rsidP="00BE509D">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B62F272" w14:textId="77777777" w:rsidR="00BE509D" w:rsidRPr="00D15089" w:rsidRDefault="00BE509D" w:rsidP="00BE509D">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DFBC0AD" w14:textId="77777777" w:rsidR="00BE509D" w:rsidRPr="00D15089" w:rsidRDefault="00BE509D" w:rsidP="00BE509D">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6E1B8EB4" w14:textId="77777777" w:rsidR="00BE509D" w:rsidRPr="00D15089" w:rsidRDefault="00BE509D" w:rsidP="00BE509D"/>
    <w:p w14:paraId="323E71EC" w14:textId="77777777" w:rsidR="00BE509D" w:rsidRPr="00D15089" w:rsidRDefault="00BE509D" w:rsidP="00BE509D">
      <w:pPr>
        <w:rPr>
          <w:b/>
        </w:rPr>
      </w:pPr>
      <w:r w:rsidRPr="005D40FA">
        <w:rPr>
          <w:b/>
        </w:rPr>
        <w:t xml:space="preserve">9. </w:t>
      </w:r>
      <w:r>
        <w:rPr>
          <w:b/>
        </w:rPr>
        <w:t>DERULARE</w:t>
      </w:r>
    </w:p>
    <w:p w14:paraId="20A53F2E" w14:textId="77777777" w:rsidR="00BE509D" w:rsidRPr="00D15089" w:rsidRDefault="00BE509D" w:rsidP="00BE509D">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7E759662" w14:textId="77777777" w:rsidR="00BE509D" w:rsidRPr="00D15089" w:rsidRDefault="00BE509D" w:rsidP="00BE509D">
      <w:pPr>
        <w:jc w:val="both"/>
      </w:pPr>
      <w:r>
        <w:t>9</w:t>
      </w:r>
      <w:r w:rsidRPr="00D15089">
        <w:t>.2. Serviciile prestate în baza contractului trebuie finalizate în termenul conven</w:t>
      </w:r>
      <w:r>
        <w:t>it de părţi, conform punctului 3</w:t>
      </w:r>
      <w:r w:rsidRPr="00D15089">
        <w:t xml:space="preserve"> din prezentul contract. </w:t>
      </w:r>
    </w:p>
    <w:p w14:paraId="0017232B" w14:textId="77777777" w:rsidR="00BE509D" w:rsidRPr="00D15089" w:rsidRDefault="00BE509D" w:rsidP="00BE509D">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12ACDBF3" w14:textId="77777777" w:rsidR="00BE509D" w:rsidRPr="00D15089" w:rsidRDefault="00BE509D" w:rsidP="00BE509D">
      <w:pPr>
        <w:rPr>
          <w:b/>
        </w:rPr>
      </w:pPr>
    </w:p>
    <w:p w14:paraId="0C7EBD04" w14:textId="77777777" w:rsidR="00BE509D" w:rsidRPr="006369F2" w:rsidRDefault="00BE509D" w:rsidP="00BE509D">
      <w:pPr>
        <w:rPr>
          <w:b/>
          <w:lang w:val="en-US"/>
        </w:rPr>
      </w:pPr>
      <w:r w:rsidRPr="006369F2">
        <w:rPr>
          <w:b/>
          <w:lang w:val="en-US"/>
        </w:rPr>
        <w:t>10. JUSTIFICAREA DATORITĂ UNUI IMPEDIMENT</w:t>
      </w:r>
    </w:p>
    <w:p w14:paraId="75260B60" w14:textId="77777777" w:rsidR="00BE509D" w:rsidRPr="006369F2" w:rsidRDefault="00BE509D" w:rsidP="00BE509D">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F8F501D" w14:textId="77777777" w:rsidR="00BE509D" w:rsidRPr="006369F2" w:rsidRDefault="00BE509D" w:rsidP="00BE509D">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48014213" w14:textId="77777777" w:rsidR="00BE509D" w:rsidRPr="006369F2" w:rsidRDefault="00BE509D" w:rsidP="00BE509D">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7350AF10" w14:textId="77777777" w:rsidR="00BE509D" w:rsidRPr="006369F2" w:rsidRDefault="00BE509D" w:rsidP="00BE509D">
      <w:pPr>
        <w:pStyle w:val="af2"/>
        <w:tabs>
          <w:tab w:val="left" w:pos="426"/>
          <w:tab w:val="left" w:pos="3645"/>
        </w:tabs>
        <w:rPr>
          <w:b/>
          <w:lang w:val="en-US"/>
        </w:rPr>
      </w:pPr>
    </w:p>
    <w:p w14:paraId="7958E2AF" w14:textId="77777777" w:rsidR="00BE509D" w:rsidRPr="006369F2" w:rsidRDefault="00BE509D" w:rsidP="00BE509D">
      <w:pPr>
        <w:pStyle w:val="af2"/>
        <w:tabs>
          <w:tab w:val="left" w:pos="426"/>
          <w:tab w:val="left" w:pos="3645"/>
        </w:tabs>
        <w:rPr>
          <w:b/>
          <w:lang w:val="en-US"/>
        </w:rPr>
      </w:pPr>
      <w:r w:rsidRPr="006369F2">
        <w:rPr>
          <w:b/>
          <w:lang w:val="en-US"/>
        </w:rPr>
        <w:t>11. MODIFICĂRI</w:t>
      </w:r>
    </w:p>
    <w:p w14:paraId="61FD46BD" w14:textId="77777777" w:rsidR="00BE509D" w:rsidRPr="006369F2" w:rsidRDefault="00BE509D" w:rsidP="00BE509D">
      <w:pPr>
        <w:pStyle w:val="af2"/>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4C8FA18B" w14:textId="77777777" w:rsidR="00BE509D" w:rsidRDefault="00BE509D" w:rsidP="00BE509D">
      <w:pPr>
        <w:jc w:val="both"/>
        <w:rPr>
          <w:b/>
          <w:lang w:val="en-US"/>
        </w:rPr>
      </w:pPr>
    </w:p>
    <w:p w14:paraId="3D352604" w14:textId="77777777" w:rsidR="00BE509D" w:rsidRPr="005553CC" w:rsidRDefault="00BE509D" w:rsidP="00BE509D">
      <w:pPr>
        <w:jc w:val="both"/>
        <w:rPr>
          <w:b/>
          <w:lang w:val="en-US"/>
        </w:rPr>
      </w:pPr>
      <w:r>
        <w:rPr>
          <w:b/>
          <w:lang w:val="en-US"/>
        </w:rPr>
        <w:t>12</w:t>
      </w:r>
      <w:r w:rsidRPr="005553CC">
        <w:rPr>
          <w:b/>
          <w:lang w:val="en-US"/>
        </w:rPr>
        <w:t>. AJUSTAREA PREŢULUI CONTRACTULUI</w:t>
      </w:r>
    </w:p>
    <w:p w14:paraId="3B003D19" w14:textId="77777777" w:rsidR="00BE509D" w:rsidRPr="005553CC" w:rsidRDefault="00BE509D" w:rsidP="00BE509D">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1334B32A" w14:textId="77777777" w:rsidR="00BE509D" w:rsidRPr="006369F2" w:rsidRDefault="00BE509D" w:rsidP="00BE509D">
      <w:pPr>
        <w:jc w:val="both"/>
        <w:rPr>
          <w:lang w:val="en-US"/>
        </w:rPr>
      </w:pPr>
    </w:p>
    <w:p w14:paraId="67CA05E2" w14:textId="77777777" w:rsidR="00BE509D" w:rsidRPr="006369F2" w:rsidRDefault="00BE509D" w:rsidP="00BE509D">
      <w:pPr>
        <w:rPr>
          <w:b/>
          <w:lang w:val="en-US"/>
        </w:rPr>
      </w:pPr>
      <w:r w:rsidRPr="006369F2">
        <w:rPr>
          <w:b/>
          <w:lang w:val="en-US"/>
        </w:rPr>
        <w:t>13. CONDIŢIILE DE PREDARE-PRIMIRE</w:t>
      </w:r>
    </w:p>
    <w:p w14:paraId="4C508EB6" w14:textId="77777777" w:rsidR="00BE509D" w:rsidRPr="006369F2" w:rsidRDefault="00BE509D" w:rsidP="00BE509D">
      <w:pPr>
        <w:jc w:val="both"/>
        <w:rPr>
          <w:lang w:val="en-US"/>
        </w:rPr>
      </w:pPr>
      <w:r w:rsidRPr="006369F2">
        <w:rPr>
          <w:lang w:val="en-US"/>
        </w:rPr>
        <w:t>Serviciile de proiectare se consideră predate de către Prestator şi recepţionate de către Beneficiar dacă:</w:t>
      </w:r>
    </w:p>
    <w:p w14:paraId="497FAD44" w14:textId="77777777" w:rsidR="00BE509D" w:rsidRPr="006369F2" w:rsidRDefault="00BE509D" w:rsidP="00012E51">
      <w:pPr>
        <w:numPr>
          <w:ilvl w:val="0"/>
          <w:numId w:val="33"/>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226D8AE" w14:textId="77777777" w:rsidR="00BE509D" w:rsidRPr="006369F2" w:rsidRDefault="00BE509D" w:rsidP="00012E51">
      <w:pPr>
        <w:numPr>
          <w:ilvl w:val="0"/>
          <w:numId w:val="33"/>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67534FEB" w14:textId="77777777" w:rsidR="00BE509D" w:rsidRPr="006369F2" w:rsidRDefault="00BE509D" w:rsidP="00BE509D">
      <w:pPr>
        <w:jc w:val="both"/>
        <w:rPr>
          <w:lang w:val="en-US"/>
        </w:rPr>
      </w:pPr>
    </w:p>
    <w:p w14:paraId="022DD9DE" w14:textId="77777777" w:rsidR="00BE509D" w:rsidRPr="006369F2" w:rsidRDefault="00BE509D" w:rsidP="00BE509D">
      <w:pPr>
        <w:rPr>
          <w:b/>
          <w:lang w:val="en-US"/>
        </w:rPr>
      </w:pPr>
      <w:r w:rsidRPr="006369F2">
        <w:rPr>
          <w:b/>
          <w:lang w:val="en-US"/>
        </w:rPr>
        <w:t>14. REZOLUȚIUNEA CONTRACTULUI</w:t>
      </w:r>
    </w:p>
    <w:p w14:paraId="340BD7EA" w14:textId="77777777" w:rsidR="00BE509D" w:rsidRPr="006369F2" w:rsidRDefault="00BE509D" w:rsidP="00BE509D">
      <w:pPr>
        <w:jc w:val="both"/>
        <w:rPr>
          <w:lang w:val="en-US"/>
        </w:rPr>
      </w:pPr>
      <w:r w:rsidRPr="006369F2">
        <w:rPr>
          <w:lang w:val="en-US"/>
        </w:rPr>
        <w:t>14.1. Rezoluțiunea contractului se poate realiza cu acordul comun al Părţilor.</w:t>
      </w:r>
    </w:p>
    <w:p w14:paraId="456703AD" w14:textId="77777777" w:rsidR="00BE509D" w:rsidRPr="006369F2" w:rsidRDefault="00BE509D" w:rsidP="00BE509D">
      <w:pPr>
        <w:jc w:val="both"/>
        <w:rPr>
          <w:lang w:val="en-US"/>
        </w:rPr>
      </w:pPr>
      <w:r w:rsidRPr="006369F2">
        <w:rPr>
          <w:lang w:val="en-US"/>
        </w:rPr>
        <w:t>14.2. Contractul poate fi rezolvit în mod unilateral în caz de:</w:t>
      </w:r>
    </w:p>
    <w:p w14:paraId="1C04E243"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0268D2B9"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0A68C765"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70B62C68"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17D283E4"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021A7E99" w14:textId="77777777" w:rsidR="00BE509D" w:rsidRPr="006369F2" w:rsidRDefault="00BE509D" w:rsidP="00012E51">
      <w:pPr>
        <w:pStyle w:val="af2"/>
        <w:numPr>
          <w:ilvl w:val="0"/>
          <w:numId w:val="25"/>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4D7772F9" w14:textId="77777777" w:rsidR="00BE509D" w:rsidRPr="006369F2" w:rsidRDefault="00BE509D" w:rsidP="00012E51">
      <w:pPr>
        <w:pStyle w:val="af2"/>
        <w:numPr>
          <w:ilvl w:val="0"/>
          <w:numId w:val="25"/>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82878F" w14:textId="77777777" w:rsidR="00BE509D" w:rsidRPr="006369F2" w:rsidRDefault="00BE509D" w:rsidP="00BE509D">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7C976644" w14:textId="77777777" w:rsidR="00BE509D" w:rsidRPr="006369F2" w:rsidRDefault="00BE509D" w:rsidP="00BE509D">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573B3F81" w14:textId="77777777" w:rsidR="00BE509D" w:rsidRPr="006369F2" w:rsidRDefault="00BE509D" w:rsidP="00BE509D">
      <w:pPr>
        <w:rPr>
          <w:b/>
          <w:lang w:val="en-US"/>
        </w:rPr>
      </w:pPr>
    </w:p>
    <w:p w14:paraId="17001AFF" w14:textId="77777777" w:rsidR="00BE509D" w:rsidRPr="006369F2" w:rsidRDefault="00BE509D" w:rsidP="00BE509D">
      <w:pPr>
        <w:rPr>
          <w:b/>
          <w:lang w:val="en-US"/>
        </w:rPr>
      </w:pPr>
      <w:r w:rsidRPr="006369F2">
        <w:rPr>
          <w:b/>
          <w:lang w:val="en-US"/>
        </w:rPr>
        <w:t>15. RECLAMAŢII ŞI SANCŢIUNI</w:t>
      </w:r>
    </w:p>
    <w:p w14:paraId="7A186806" w14:textId="77777777" w:rsidR="00BE509D" w:rsidRPr="006369F2" w:rsidRDefault="00BE509D" w:rsidP="00BE509D">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155BA1A6" w14:textId="77777777" w:rsidR="00BE509D" w:rsidRPr="00A33630" w:rsidRDefault="00BE509D" w:rsidP="00BE509D">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77550D55" w14:textId="77777777" w:rsidR="00BE509D" w:rsidRPr="00A33630" w:rsidRDefault="00BE509D" w:rsidP="00BE509D">
      <w:pPr>
        <w:jc w:val="both"/>
      </w:pPr>
      <w:r>
        <w:t>15</w:t>
      </w:r>
      <w:r w:rsidRPr="00A33630">
        <w:t>.3. Prestatorul este obligat să examineze pretenţiile înaintate, în termen de _____ zile de la data primirii acestora şi să comunice, în scris, Beneficiarului despre decizia luată.</w:t>
      </w:r>
    </w:p>
    <w:p w14:paraId="14ED6048" w14:textId="77777777" w:rsidR="00BE509D" w:rsidRPr="00A33630" w:rsidRDefault="00BE509D" w:rsidP="00BE509D">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71935AEF" w14:textId="77777777" w:rsidR="00BE509D" w:rsidRPr="00A33630" w:rsidRDefault="00BE509D" w:rsidP="00BE509D">
      <w:pPr>
        <w:jc w:val="both"/>
      </w:pPr>
      <w:r>
        <w:t>15</w:t>
      </w:r>
      <w:r w:rsidRPr="00A33630">
        <w:t>.5.</w:t>
      </w:r>
      <w:r>
        <w:t xml:space="preserve"> </w:t>
      </w:r>
      <w:r w:rsidRPr="00A33630">
        <w:t>Prestatorul poartă răspundere pentru calitatea serviciilor de proiectare în limitele stabilite, inclusiv pentru viciile ascunse.</w:t>
      </w:r>
    </w:p>
    <w:p w14:paraId="3D14662E" w14:textId="77777777" w:rsidR="00BE509D" w:rsidRPr="00A33630" w:rsidRDefault="00BE509D" w:rsidP="00BE509D">
      <w:pPr>
        <w:jc w:val="both"/>
      </w:pPr>
      <w:r>
        <w:lastRenderedPageBreak/>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52A0C728" w14:textId="77777777" w:rsidR="00BE509D" w:rsidRPr="00A33630" w:rsidRDefault="00BE509D" w:rsidP="00BE509D">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7D051834" w14:textId="77777777" w:rsidR="00BE509D" w:rsidRPr="00A33630" w:rsidRDefault="00BE509D" w:rsidP="00BE509D">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477E7874" w14:textId="77777777" w:rsidR="00BE509D" w:rsidRPr="00A33630" w:rsidRDefault="00BE509D" w:rsidP="00BE509D">
      <w:pPr>
        <w:jc w:val="both"/>
      </w:pPr>
    </w:p>
    <w:p w14:paraId="59DFD3D4" w14:textId="77777777" w:rsidR="00BE509D" w:rsidRPr="00A33630" w:rsidRDefault="00BE509D" w:rsidP="00BE509D">
      <w:pPr>
        <w:jc w:val="both"/>
        <w:rPr>
          <w:b/>
        </w:rPr>
      </w:pPr>
      <w:r>
        <w:rPr>
          <w:b/>
        </w:rPr>
        <w:t>16</w:t>
      </w:r>
      <w:r w:rsidRPr="00A33630">
        <w:rPr>
          <w:b/>
        </w:rPr>
        <w:t xml:space="preserve">. GARANŢIA DE BUNĂ EXECUŢIE A CONTRACTULUI DE SERVICII </w:t>
      </w:r>
    </w:p>
    <w:p w14:paraId="7ACE561C" w14:textId="77777777" w:rsidR="00BE509D" w:rsidRPr="00A33630" w:rsidRDefault="00BE509D" w:rsidP="00BE509D">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8CA782A" w14:textId="77777777" w:rsidR="00BE509D" w:rsidRPr="00A33630" w:rsidRDefault="00BE509D" w:rsidP="00BE509D">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6A70D72B" w14:textId="77777777" w:rsidR="00BE509D" w:rsidRPr="00A33630" w:rsidRDefault="00BE509D" w:rsidP="00BE509D">
      <w:pPr>
        <w:jc w:val="both"/>
      </w:pPr>
      <w:r>
        <w:t>16</w:t>
      </w:r>
      <w:r w:rsidRPr="00A33630">
        <w:t>.3. În situaţia executării garanţiei de bună execuţie, parţial sau total, Prestatorul are obligaţia de a reîntregi garanţia în cauză, raportat la restul rămas de executat.</w:t>
      </w:r>
    </w:p>
    <w:p w14:paraId="05FB8CC1" w14:textId="77777777" w:rsidR="00BE509D" w:rsidRPr="00A33630" w:rsidRDefault="00BE509D" w:rsidP="00BE509D">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1E536C75" w14:textId="77777777" w:rsidR="00BE509D" w:rsidRPr="00A33630" w:rsidRDefault="00BE509D" w:rsidP="00BE509D">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01747BA8" w14:textId="77777777" w:rsidR="00BE509D" w:rsidRPr="00A33630" w:rsidRDefault="00BE509D" w:rsidP="00BE509D">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14:paraId="6CB88384" w14:textId="77777777" w:rsidR="00BE509D" w:rsidRPr="00A33630" w:rsidRDefault="00BE509D" w:rsidP="00BE509D">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D9A5497" w14:textId="77777777" w:rsidR="00BE509D" w:rsidRPr="00A33630" w:rsidRDefault="00BE509D" w:rsidP="00BE509D">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24AC10FB" w14:textId="77777777" w:rsidR="00BE509D" w:rsidRPr="00A33630" w:rsidRDefault="00BE509D" w:rsidP="00BE509D">
      <w:pPr>
        <w:jc w:val="both"/>
      </w:pPr>
      <w:r>
        <w:t>16</w:t>
      </w:r>
      <w:r w:rsidRPr="00A33630">
        <w:t xml:space="preserve">.7. Restituirea garanţiei de bună execuţie a contractului se va face în conformitate cu </w:t>
      </w:r>
      <w:r>
        <w:t>actele normative</w:t>
      </w:r>
      <w:r w:rsidRPr="00A33630">
        <w:t xml:space="preserve">. </w:t>
      </w:r>
    </w:p>
    <w:p w14:paraId="781424DA" w14:textId="77777777" w:rsidR="00BE509D" w:rsidRPr="00A33630" w:rsidRDefault="00BE509D" w:rsidP="00BE509D">
      <w:pPr>
        <w:jc w:val="both"/>
      </w:pPr>
      <w:r>
        <w:t>16</w:t>
      </w:r>
      <w:r w:rsidRPr="00A33630">
        <w:t xml:space="preserve">.8. Beneficiarul va executa garanţia de bună execuţie, în eventualitatea în care: </w:t>
      </w:r>
    </w:p>
    <w:p w14:paraId="37D6BDD3" w14:textId="77777777" w:rsidR="00BE509D" w:rsidRPr="00A33630" w:rsidRDefault="00BE509D" w:rsidP="00BE509D">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443D2098" w14:textId="77777777" w:rsidR="00BE509D" w:rsidRPr="00A33630" w:rsidRDefault="00BE509D" w:rsidP="00BE509D">
      <w:pPr>
        <w:jc w:val="both"/>
      </w:pPr>
      <w:r w:rsidRPr="00A33630">
        <w:lastRenderedPageBreak/>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781831FE" w14:textId="77777777" w:rsidR="00BE509D" w:rsidRPr="006369F2" w:rsidRDefault="00BE509D" w:rsidP="00BE509D">
      <w:pPr>
        <w:rPr>
          <w:b/>
        </w:rPr>
      </w:pPr>
    </w:p>
    <w:p w14:paraId="5342E81D" w14:textId="77777777" w:rsidR="00BE509D" w:rsidRPr="006369F2" w:rsidRDefault="00BE509D" w:rsidP="00BE509D">
      <w:pPr>
        <w:rPr>
          <w:b/>
          <w:lang w:val="en-US"/>
        </w:rPr>
      </w:pPr>
      <w:r w:rsidRPr="006369F2">
        <w:rPr>
          <w:b/>
          <w:lang w:val="en-US"/>
        </w:rPr>
        <w:t>17. DREPTURI DE PROPRIETATE INTELECTUALĂ</w:t>
      </w:r>
    </w:p>
    <w:p w14:paraId="48CF90B4" w14:textId="77777777" w:rsidR="00BE509D" w:rsidRPr="006369F2" w:rsidRDefault="00BE509D" w:rsidP="00BE509D">
      <w:pPr>
        <w:jc w:val="both"/>
        <w:rPr>
          <w:lang w:val="en-US"/>
        </w:rPr>
      </w:pPr>
      <w:r w:rsidRPr="006369F2">
        <w:rPr>
          <w:lang w:val="en-US"/>
        </w:rPr>
        <w:t>Prestatorul are obligaţia să despăgubească Beneficiarul împotriva oricăror:</w:t>
      </w:r>
    </w:p>
    <w:p w14:paraId="5DEF2002" w14:textId="77777777" w:rsidR="00BE509D" w:rsidRPr="006369F2" w:rsidRDefault="00BE509D" w:rsidP="00BE509D">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9ABC5AB" w14:textId="77777777" w:rsidR="00BE509D" w:rsidRPr="006369F2" w:rsidRDefault="00BE509D" w:rsidP="00BE509D">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0DCAFBE7" w14:textId="77777777" w:rsidR="00BE509D" w:rsidRPr="006369F2" w:rsidRDefault="00BE509D" w:rsidP="00BE509D">
      <w:pPr>
        <w:jc w:val="both"/>
        <w:rPr>
          <w:lang w:val="en-US"/>
        </w:rPr>
      </w:pPr>
    </w:p>
    <w:p w14:paraId="3F2E8B09" w14:textId="77777777" w:rsidR="00BE509D" w:rsidRPr="006369F2" w:rsidRDefault="00BE509D" w:rsidP="00BE509D">
      <w:pPr>
        <w:pStyle w:val="a"/>
        <w:tabs>
          <w:tab w:val="left" w:pos="3825"/>
        </w:tabs>
        <w:ind w:left="0"/>
        <w:rPr>
          <w:b/>
        </w:rPr>
      </w:pPr>
      <w:r w:rsidRPr="006369F2">
        <w:rPr>
          <w:b/>
        </w:rPr>
        <w:t>18. REZOLUȚIUNEA CONTRACTULUI</w:t>
      </w:r>
    </w:p>
    <w:p w14:paraId="7798A1FF" w14:textId="77777777" w:rsidR="00BE509D" w:rsidRPr="006369F2" w:rsidRDefault="00BE509D" w:rsidP="00BE509D">
      <w:pPr>
        <w:pStyle w:val="a"/>
        <w:tabs>
          <w:tab w:val="left" w:pos="3825"/>
        </w:tabs>
        <w:ind w:left="0"/>
      </w:pPr>
      <w:r w:rsidRPr="006369F2">
        <w:t xml:space="preserve">18.1. Prestatorul poate cere rezoluțiunea contractului, dacă: </w:t>
      </w:r>
    </w:p>
    <w:p w14:paraId="358BA9A6" w14:textId="77777777" w:rsidR="00BE509D" w:rsidRPr="006369F2" w:rsidRDefault="00BE509D" w:rsidP="00BE509D">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49F82271" w14:textId="77777777" w:rsidR="00BE509D" w:rsidRPr="006369F2" w:rsidRDefault="00BE509D" w:rsidP="00BE509D">
      <w:pPr>
        <w:tabs>
          <w:tab w:val="left" w:pos="1276"/>
        </w:tabs>
        <w:jc w:val="both"/>
        <w:rPr>
          <w:lang w:val="en-US"/>
        </w:rPr>
      </w:pPr>
      <w:r w:rsidRPr="006369F2">
        <w:rPr>
          <w:lang w:val="en-US"/>
        </w:rPr>
        <w:t xml:space="preserve">b) Beneficiarul nu onorează o plată scadentă mai mult de 3 luni; </w:t>
      </w:r>
    </w:p>
    <w:p w14:paraId="4F4E1A6C" w14:textId="77777777" w:rsidR="00BE509D" w:rsidRPr="006369F2" w:rsidRDefault="00BE509D" w:rsidP="00BE509D">
      <w:pPr>
        <w:pStyle w:val="a"/>
        <w:tabs>
          <w:tab w:val="left" w:pos="1276"/>
        </w:tabs>
        <w:ind w:left="0"/>
      </w:pPr>
      <w:r w:rsidRPr="006369F2">
        <w:t xml:space="preserve">c) Beneficiarul notifică Prestatorul că  datorită unor conjuncturi economice din motive neimputabile Beneficiarului, este în imposibilitate de a continua îndeplinirea obligaţiunilor contractuale. </w:t>
      </w:r>
    </w:p>
    <w:p w14:paraId="0258851E" w14:textId="77777777" w:rsidR="00BE509D" w:rsidRPr="006369F2" w:rsidRDefault="00BE509D" w:rsidP="00BE509D">
      <w:pPr>
        <w:pStyle w:val="af2"/>
        <w:tabs>
          <w:tab w:val="left" w:pos="567"/>
        </w:tabs>
        <w:rPr>
          <w:lang w:val="en-US"/>
        </w:rPr>
      </w:pPr>
      <w:r w:rsidRPr="006369F2">
        <w:rPr>
          <w:lang w:val="en-US"/>
        </w:rPr>
        <w:t xml:space="preserve">18.2. Beneficiarul poate cere rezoluțiunea contractului, dacă: </w:t>
      </w:r>
    </w:p>
    <w:p w14:paraId="18F7883F" w14:textId="77777777" w:rsidR="00BE509D" w:rsidRPr="006369F2" w:rsidRDefault="00BE509D" w:rsidP="00BE509D">
      <w:pPr>
        <w:pStyle w:val="a"/>
        <w:tabs>
          <w:tab w:val="left" w:pos="1276"/>
        </w:tabs>
        <w:ind w:left="0"/>
      </w:pPr>
      <w:r w:rsidRPr="006369F2">
        <w:t>a) Prestatorul se află în incapacitate de plată, lichidare sau bunurile acestuia sunt sub sechestru;</w:t>
      </w:r>
    </w:p>
    <w:p w14:paraId="6B32A324" w14:textId="77777777" w:rsidR="00BE509D" w:rsidRPr="006369F2" w:rsidRDefault="00BE509D" w:rsidP="00BE509D">
      <w:pPr>
        <w:pStyle w:val="a"/>
        <w:tabs>
          <w:tab w:val="left" w:pos="1276"/>
        </w:tabs>
        <w:ind w:left="0"/>
      </w:pPr>
      <w:r w:rsidRPr="006369F2">
        <w:t xml:space="preserve">b) Prestatorul nu începe serviciile fără să aibă un motiv justificat, în termenul stabilit de la primirea dispoziţiei scrise de începere a serviciilor; </w:t>
      </w:r>
    </w:p>
    <w:p w14:paraId="10A98D26" w14:textId="77777777" w:rsidR="00BE509D" w:rsidRPr="006369F2" w:rsidRDefault="00BE509D" w:rsidP="00BE509D">
      <w:pPr>
        <w:pStyle w:val="a"/>
        <w:tabs>
          <w:tab w:val="left" w:pos="1276"/>
        </w:tabs>
        <w:ind w:left="0"/>
      </w:pPr>
      <w:r w:rsidRPr="006369F2">
        <w:t>c) Prestatorul nu furnizează/menține garanția de bună execuție în condițiile solicitate prin prezentul contract;</w:t>
      </w:r>
    </w:p>
    <w:p w14:paraId="5398A207" w14:textId="77777777" w:rsidR="00BE509D" w:rsidRPr="006369F2" w:rsidRDefault="00BE509D" w:rsidP="00BE509D">
      <w:pPr>
        <w:pStyle w:val="a"/>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14:paraId="218CBB5D" w14:textId="77777777" w:rsidR="00BE509D" w:rsidRPr="006369F2" w:rsidRDefault="00BE509D" w:rsidP="00BE509D">
      <w:pPr>
        <w:pStyle w:val="a"/>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EFCA9F1" w14:textId="77777777" w:rsidR="00BE509D" w:rsidRPr="006369F2" w:rsidRDefault="00BE509D" w:rsidP="00BE509D">
      <w:pPr>
        <w:pStyle w:val="a"/>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2E103D25" w14:textId="77777777" w:rsidR="00BE509D" w:rsidRPr="006369F2" w:rsidRDefault="00BE509D" w:rsidP="00BE509D">
      <w:pPr>
        <w:pStyle w:val="af2"/>
        <w:tabs>
          <w:tab w:val="left" w:pos="567"/>
          <w:tab w:val="left" w:pos="2070"/>
        </w:tabs>
        <w:rPr>
          <w:lang w:val="en-US"/>
        </w:rPr>
      </w:pPr>
      <w:r w:rsidRPr="006369F2">
        <w:rPr>
          <w:lang w:val="en-US"/>
        </w:rPr>
        <w:t>Beneficiarul are dreptul de a rezolvi unilateral un contract de achiziţii publice în perioada de valabilitate a acestuia în una dintre următoarele situaţii:</w:t>
      </w:r>
    </w:p>
    <w:p w14:paraId="40068FEE" w14:textId="77777777" w:rsidR="00BE509D" w:rsidRPr="006369F2" w:rsidRDefault="00BE509D" w:rsidP="00BE509D">
      <w:pPr>
        <w:pStyle w:val="af2"/>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56CC6EFB" w14:textId="77777777" w:rsidR="00BE509D" w:rsidRPr="006369F2" w:rsidRDefault="00BE509D" w:rsidP="00BE509D">
      <w:pPr>
        <w:pStyle w:val="af2"/>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BCA84FF" w14:textId="77777777" w:rsidR="00BE509D" w:rsidRPr="006369F2" w:rsidRDefault="00BE509D" w:rsidP="00BE509D">
      <w:pPr>
        <w:pStyle w:val="af2"/>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35D2778" w14:textId="77777777" w:rsidR="00BE509D" w:rsidRPr="006369F2" w:rsidRDefault="00BE509D" w:rsidP="00BE509D">
      <w:pPr>
        <w:jc w:val="both"/>
        <w:rPr>
          <w:lang w:val="en-US"/>
        </w:rPr>
      </w:pPr>
    </w:p>
    <w:p w14:paraId="47BFF1BF" w14:textId="77777777" w:rsidR="00BE509D" w:rsidRPr="006369F2" w:rsidRDefault="00BE509D" w:rsidP="00BE509D">
      <w:pPr>
        <w:rPr>
          <w:b/>
          <w:lang w:val="en-US"/>
        </w:rPr>
      </w:pPr>
      <w:r w:rsidRPr="006369F2">
        <w:rPr>
          <w:b/>
          <w:lang w:val="en-US"/>
        </w:rPr>
        <w:t>19. DISPOZIŢII FINALE</w:t>
      </w:r>
    </w:p>
    <w:p w14:paraId="29AA0D58" w14:textId="77777777" w:rsidR="00BE509D" w:rsidRPr="006369F2" w:rsidRDefault="00BE509D" w:rsidP="00BE509D">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7BCEC474" w14:textId="77777777" w:rsidR="00BE509D" w:rsidRPr="006369F2" w:rsidRDefault="00BE509D" w:rsidP="00BE509D">
      <w:pPr>
        <w:jc w:val="both"/>
        <w:rPr>
          <w:lang w:val="en-US"/>
        </w:rPr>
      </w:pPr>
      <w:r w:rsidRPr="006369F2">
        <w:rPr>
          <w:lang w:val="en-US"/>
        </w:rPr>
        <w:lastRenderedPageBreak/>
        <w:t>19.2. De la data semnării prezentului contract, toate negocierile purtate şi documentele  perfectate anterior, îşi pierd valabilitatea.</w:t>
      </w:r>
    </w:p>
    <w:p w14:paraId="46538E07" w14:textId="77777777" w:rsidR="00BE509D" w:rsidRPr="006369F2" w:rsidRDefault="00BE509D" w:rsidP="00BE509D">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E7C6E00" w14:textId="77777777" w:rsidR="00BE509D" w:rsidRPr="006369F2" w:rsidRDefault="00BE509D" w:rsidP="00BE509D">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5694A61A" w14:textId="77777777" w:rsidR="00BE509D" w:rsidRPr="006369F2" w:rsidRDefault="00BE509D" w:rsidP="00BE509D">
      <w:pPr>
        <w:jc w:val="both"/>
        <w:rPr>
          <w:lang w:val="en-US"/>
        </w:rPr>
      </w:pPr>
      <w:r w:rsidRPr="006369F2">
        <w:rPr>
          <w:lang w:val="en-US"/>
        </w:rPr>
        <w:t>19.5. Prezentul contract este întocmit în două exemplare de valoare juridică egală, în limba română, câte un exemplar pentru Beneficiar și Prestator.</w:t>
      </w:r>
    </w:p>
    <w:p w14:paraId="1FB524D0" w14:textId="77777777" w:rsidR="00BE509D" w:rsidRPr="006369F2" w:rsidRDefault="00BE509D" w:rsidP="00BE509D">
      <w:pPr>
        <w:pStyle w:val="af2"/>
        <w:tabs>
          <w:tab w:val="left" w:pos="567"/>
        </w:tabs>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3521296" w14:textId="77777777" w:rsidR="00BE509D" w:rsidRPr="002E60A7" w:rsidRDefault="00BE509D" w:rsidP="00BE509D">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7E9FC1DB" w14:textId="77777777" w:rsidR="00BE509D" w:rsidRPr="006369F2" w:rsidRDefault="00BE509D" w:rsidP="00BE509D">
      <w:pPr>
        <w:spacing w:line="276" w:lineRule="auto"/>
        <w:contextualSpacing/>
        <w:rPr>
          <w:lang w:val="en-US"/>
        </w:rPr>
      </w:pPr>
    </w:p>
    <w:p w14:paraId="440DFD6E" w14:textId="77777777" w:rsidR="000D7EB8" w:rsidRPr="000D7EB8" w:rsidRDefault="000D7EB8" w:rsidP="000D7EB8">
      <w:pPr>
        <w:numPr>
          <w:ilvl w:val="0"/>
          <w:numId w:val="37"/>
        </w:numPr>
        <w:tabs>
          <w:tab w:val="left" w:pos="1134"/>
          <w:tab w:val="left" w:pos="2295"/>
        </w:tabs>
        <w:jc w:val="center"/>
        <w:rPr>
          <w:noProof w:val="0"/>
          <w:lang w:val="ru-RU" w:eastAsia="ru-RU"/>
        </w:rPr>
      </w:pPr>
      <w:r w:rsidRPr="000D7EB8">
        <w:rPr>
          <w:b/>
          <w:noProof w:val="0"/>
          <w:lang w:val="ru-RU" w:eastAsia="ru-RU"/>
        </w:rPr>
        <w:t>PARTEA CE ȚINE DE CONDIȚIILE</w:t>
      </w:r>
    </w:p>
    <w:p w14:paraId="67C03BE0" w14:textId="77777777" w:rsidR="000D7EB8" w:rsidRPr="000D7EB8" w:rsidRDefault="000D7EB8" w:rsidP="000D7EB8">
      <w:pPr>
        <w:tabs>
          <w:tab w:val="left" w:pos="2295"/>
        </w:tabs>
        <w:ind w:left="3240"/>
        <w:contextualSpacing/>
        <w:rPr>
          <w:noProof w:val="0"/>
          <w:lang w:val="ru-RU" w:eastAsia="ru-RU"/>
        </w:rPr>
      </w:pPr>
      <w:r w:rsidRPr="000D7EB8">
        <w:rPr>
          <w:b/>
          <w:noProof w:val="0"/>
          <w:lang w:val="ru-RU" w:eastAsia="ru-RU"/>
        </w:rPr>
        <w:t xml:space="preserve">   SPECIALE AL CONTRACTULUI</w:t>
      </w:r>
    </w:p>
    <w:p w14:paraId="54C5F530" w14:textId="77777777" w:rsidR="000D7EB8" w:rsidRPr="000D7EB8" w:rsidRDefault="000D7EB8" w:rsidP="000D7EB8">
      <w:pPr>
        <w:jc w:val="center"/>
        <w:rPr>
          <w:i/>
          <w:noProof w:val="0"/>
          <w:lang w:val="ru-RU" w:eastAsia="ru-RU"/>
        </w:rPr>
      </w:pPr>
      <w:r w:rsidRPr="000D7EB8">
        <w:rPr>
          <w:i/>
          <w:noProof w:val="0"/>
          <w:lang w:val="ru-RU" w:eastAsia="ru-RU"/>
        </w:rPr>
        <w:t xml:space="preserve">              (</w:t>
      </w:r>
      <w:r w:rsidRPr="000D7EB8">
        <w:rPr>
          <w:i/>
          <w:noProof w:val="0"/>
          <w:sz w:val="20"/>
          <w:szCs w:val="20"/>
          <w:lang w:val="ru-RU" w:eastAsia="ru-RU"/>
        </w:rPr>
        <w:t>LA NECESITATE)</w:t>
      </w:r>
    </w:p>
    <w:p w14:paraId="495C1318" w14:textId="77777777" w:rsidR="000D7EB8" w:rsidRPr="000D7EB8" w:rsidRDefault="000D7EB8" w:rsidP="000D7EB8">
      <w:pPr>
        <w:spacing w:line="276" w:lineRule="auto"/>
        <w:contextualSpacing/>
        <w:rPr>
          <w:noProof w:val="0"/>
          <w:lang w:val="ru-RU" w:eastAsia="ru-RU"/>
        </w:rPr>
      </w:pPr>
    </w:p>
    <w:p w14:paraId="6C5565B2" w14:textId="77777777" w:rsidR="000D7EB8" w:rsidRPr="000D7EB8" w:rsidRDefault="000D7EB8" w:rsidP="000D7EB8">
      <w:pPr>
        <w:spacing w:line="276" w:lineRule="auto"/>
        <w:contextualSpacing/>
        <w:jc w:val="center"/>
        <w:rPr>
          <w:b/>
          <w:noProof w:val="0"/>
          <w:lang w:val="en-US" w:eastAsia="ru-RU"/>
        </w:rPr>
      </w:pPr>
      <w:r w:rsidRPr="000D7EB8">
        <w:rPr>
          <w:b/>
          <w:noProof w:val="0"/>
          <w:lang w:val="en-US" w:eastAsia="ru-RU"/>
        </w:rPr>
        <w:t>RECHIZITELE JURIDICE, POŞTALE ŞI DE PLĂŢI ALE PĂRŢILOR</w:t>
      </w:r>
    </w:p>
    <w:p w14:paraId="232B3FAC" w14:textId="77777777" w:rsidR="000D7EB8" w:rsidRPr="000D7EB8" w:rsidRDefault="000D7EB8" w:rsidP="000D7EB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D7EB8" w:rsidRPr="000D7EB8" w14:paraId="7C333F38" w14:textId="77777777" w:rsidTr="00E27F50">
        <w:tc>
          <w:tcPr>
            <w:tcW w:w="4675" w:type="dxa"/>
          </w:tcPr>
          <w:p w14:paraId="4D367370" w14:textId="77777777" w:rsidR="000D7EB8" w:rsidRPr="000D7EB8" w:rsidRDefault="000D7EB8" w:rsidP="000D7EB8">
            <w:pPr>
              <w:tabs>
                <w:tab w:val="left" w:pos="3295"/>
              </w:tabs>
              <w:rPr>
                <w:b/>
                <w:noProof w:val="0"/>
                <w:lang w:val="ru-RU" w:eastAsia="ru-RU"/>
              </w:rPr>
            </w:pPr>
            <w:r w:rsidRPr="000D7EB8">
              <w:rPr>
                <w:b/>
                <w:iCs/>
                <w:noProof w:val="0"/>
                <w:lang w:val="ru-RU" w:eastAsia="ru-RU"/>
              </w:rPr>
              <w:t>BENEFICIAR</w:t>
            </w:r>
          </w:p>
        </w:tc>
        <w:tc>
          <w:tcPr>
            <w:tcW w:w="4680" w:type="dxa"/>
          </w:tcPr>
          <w:p w14:paraId="3CF7743E" w14:textId="77777777" w:rsidR="000D7EB8" w:rsidRPr="000D7EB8" w:rsidRDefault="000D7EB8" w:rsidP="000D7EB8">
            <w:pPr>
              <w:tabs>
                <w:tab w:val="left" w:pos="3295"/>
              </w:tabs>
              <w:rPr>
                <w:noProof w:val="0"/>
                <w:lang w:val="ru-RU" w:eastAsia="ru-RU"/>
              </w:rPr>
            </w:pPr>
            <w:r w:rsidRPr="000D7EB8">
              <w:rPr>
                <w:b/>
                <w:iCs/>
                <w:noProof w:val="0"/>
                <w:lang w:val="ru-RU" w:eastAsia="ru-RU"/>
              </w:rPr>
              <w:t xml:space="preserve">ANTREPRENOR </w:t>
            </w:r>
          </w:p>
        </w:tc>
      </w:tr>
      <w:tr w:rsidR="000D7EB8" w:rsidRPr="000D7EB8" w14:paraId="41FF14AE" w14:textId="77777777" w:rsidTr="00E27F50">
        <w:tc>
          <w:tcPr>
            <w:tcW w:w="4675" w:type="dxa"/>
            <w:vAlign w:val="center"/>
          </w:tcPr>
          <w:p w14:paraId="550D393C"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Adresa poştală:</w:t>
            </w:r>
          </w:p>
        </w:tc>
        <w:tc>
          <w:tcPr>
            <w:tcW w:w="4680" w:type="dxa"/>
            <w:vAlign w:val="center"/>
          </w:tcPr>
          <w:p w14:paraId="7759903B"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Adresa poştală:</w:t>
            </w:r>
          </w:p>
        </w:tc>
      </w:tr>
      <w:tr w:rsidR="000D7EB8" w:rsidRPr="000D7EB8" w14:paraId="609AEA6A" w14:textId="77777777" w:rsidTr="00E27F50">
        <w:tc>
          <w:tcPr>
            <w:tcW w:w="4675" w:type="dxa"/>
            <w:vAlign w:val="center"/>
          </w:tcPr>
          <w:p w14:paraId="71C92AC1"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Telefon:</w:t>
            </w:r>
          </w:p>
        </w:tc>
        <w:tc>
          <w:tcPr>
            <w:tcW w:w="4680" w:type="dxa"/>
            <w:vAlign w:val="center"/>
          </w:tcPr>
          <w:p w14:paraId="4D7A1C42"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Telefon:</w:t>
            </w:r>
          </w:p>
        </w:tc>
      </w:tr>
      <w:tr w:rsidR="000D7EB8" w:rsidRPr="000D7EB8" w14:paraId="5D84964E" w14:textId="77777777" w:rsidTr="00E27F50">
        <w:tc>
          <w:tcPr>
            <w:tcW w:w="4675" w:type="dxa"/>
            <w:vAlign w:val="center"/>
          </w:tcPr>
          <w:p w14:paraId="321FC790"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Cod fiscal:</w:t>
            </w:r>
          </w:p>
        </w:tc>
        <w:tc>
          <w:tcPr>
            <w:tcW w:w="4680" w:type="dxa"/>
            <w:vAlign w:val="center"/>
          </w:tcPr>
          <w:p w14:paraId="0837BE1A"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Cod fiscal:</w:t>
            </w:r>
          </w:p>
        </w:tc>
      </w:tr>
      <w:tr w:rsidR="000D7EB8" w:rsidRPr="000D7EB8" w14:paraId="5728AEE4" w14:textId="77777777" w:rsidTr="00E27F50">
        <w:tc>
          <w:tcPr>
            <w:tcW w:w="4675" w:type="dxa"/>
            <w:vAlign w:val="center"/>
          </w:tcPr>
          <w:p w14:paraId="42870447"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Banca:</w:t>
            </w:r>
          </w:p>
        </w:tc>
        <w:tc>
          <w:tcPr>
            <w:tcW w:w="4680" w:type="dxa"/>
            <w:vAlign w:val="center"/>
          </w:tcPr>
          <w:p w14:paraId="50BBFEBE"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Banca:</w:t>
            </w:r>
          </w:p>
        </w:tc>
      </w:tr>
      <w:tr w:rsidR="000D7EB8" w:rsidRPr="000D7EB8" w14:paraId="652FFB87" w14:textId="77777777" w:rsidTr="00E27F50">
        <w:tc>
          <w:tcPr>
            <w:tcW w:w="4675" w:type="dxa"/>
            <w:vAlign w:val="center"/>
          </w:tcPr>
          <w:p w14:paraId="4ECA41EF"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Cod IBAN:</w:t>
            </w:r>
          </w:p>
        </w:tc>
        <w:tc>
          <w:tcPr>
            <w:tcW w:w="4680" w:type="dxa"/>
            <w:vAlign w:val="center"/>
          </w:tcPr>
          <w:p w14:paraId="40505740"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Cod IBAN:</w:t>
            </w:r>
          </w:p>
        </w:tc>
      </w:tr>
    </w:tbl>
    <w:p w14:paraId="7CD15C9B" w14:textId="77777777" w:rsidR="000D7EB8" w:rsidRPr="000D7EB8" w:rsidRDefault="000D7EB8" w:rsidP="000D7EB8">
      <w:pPr>
        <w:spacing w:line="276" w:lineRule="auto"/>
        <w:contextualSpacing/>
        <w:jc w:val="center"/>
        <w:rPr>
          <w:b/>
          <w:noProof w:val="0"/>
          <w:lang w:val="ru-RU" w:eastAsia="ru-RU"/>
        </w:rPr>
      </w:pPr>
    </w:p>
    <w:p w14:paraId="06DA9C1A" w14:textId="77777777" w:rsidR="000D7EB8" w:rsidRPr="000D7EB8" w:rsidRDefault="000D7EB8" w:rsidP="000D7EB8">
      <w:pPr>
        <w:tabs>
          <w:tab w:val="left" w:pos="360"/>
        </w:tabs>
        <w:jc w:val="both"/>
        <w:rPr>
          <w:noProof w:val="0"/>
          <w:lang w:val="ru-RU" w:eastAsia="ru-RU"/>
        </w:rPr>
      </w:pPr>
    </w:p>
    <w:p w14:paraId="0BA3333E" w14:textId="77777777" w:rsidR="000D7EB8" w:rsidRPr="000D7EB8" w:rsidRDefault="000D7EB8" w:rsidP="000D7EB8">
      <w:pPr>
        <w:tabs>
          <w:tab w:val="left" w:pos="360"/>
          <w:tab w:val="left" w:pos="2685"/>
        </w:tabs>
        <w:jc w:val="both"/>
        <w:rPr>
          <w:noProof w:val="0"/>
          <w:lang w:val="ru-RU" w:eastAsia="ru-RU"/>
        </w:rPr>
      </w:pPr>
      <w:r w:rsidRPr="000D7EB8">
        <w:rPr>
          <w:noProof w:val="0"/>
          <w:lang w:val="ru-RU" w:eastAsia="ru-RU"/>
        </w:rPr>
        <w:tab/>
      </w:r>
    </w:p>
    <w:p w14:paraId="0EF181EE" w14:textId="77777777" w:rsidR="000D7EB8" w:rsidRPr="000D7EB8" w:rsidRDefault="000D7EB8" w:rsidP="000D7EB8">
      <w:pPr>
        <w:tabs>
          <w:tab w:val="left" w:pos="360"/>
          <w:tab w:val="left" w:pos="2685"/>
        </w:tabs>
        <w:spacing w:line="276" w:lineRule="auto"/>
        <w:contextualSpacing/>
        <w:jc w:val="center"/>
        <w:rPr>
          <w:b/>
          <w:noProof w:val="0"/>
          <w:lang w:val="ru-RU" w:eastAsia="ru-RU"/>
        </w:rPr>
      </w:pPr>
      <w:r w:rsidRPr="000D7EB8">
        <w:rPr>
          <w:b/>
          <w:noProof w:val="0"/>
          <w:lang w:val="ru-RU" w:eastAsia="ru-RU"/>
        </w:rPr>
        <w:t>SEMNĂTURILE PĂRŢILOR</w:t>
      </w:r>
    </w:p>
    <w:p w14:paraId="621247F9" w14:textId="77777777" w:rsidR="000D7EB8" w:rsidRPr="000D7EB8" w:rsidRDefault="000D7EB8" w:rsidP="000D7EB8">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D7EB8" w:rsidRPr="000D7EB8" w14:paraId="104265A6" w14:textId="77777777" w:rsidTr="00E27F50">
        <w:trPr>
          <w:trHeight w:val="357"/>
        </w:trPr>
        <w:tc>
          <w:tcPr>
            <w:tcW w:w="4630" w:type="dxa"/>
            <w:vAlign w:val="center"/>
          </w:tcPr>
          <w:p w14:paraId="7260045B" w14:textId="77777777" w:rsidR="000D7EB8" w:rsidRPr="000D7EB8" w:rsidRDefault="000D7EB8" w:rsidP="000D7EB8">
            <w:pPr>
              <w:tabs>
                <w:tab w:val="left" w:pos="360"/>
              </w:tabs>
              <w:jc w:val="center"/>
              <w:rPr>
                <w:b/>
                <w:noProof w:val="0"/>
                <w:lang w:val="ru-RU" w:eastAsia="ru-RU"/>
              </w:rPr>
            </w:pPr>
            <w:r w:rsidRPr="000D7EB8">
              <w:rPr>
                <w:b/>
                <w:noProof w:val="0"/>
                <w:lang w:val="ru-RU" w:eastAsia="ru-RU"/>
              </w:rPr>
              <w:t>BENEFICIAR</w:t>
            </w:r>
          </w:p>
        </w:tc>
        <w:tc>
          <w:tcPr>
            <w:tcW w:w="4710" w:type="dxa"/>
            <w:vAlign w:val="center"/>
          </w:tcPr>
          <w:p w14:paraId="6893FC49" w14:textId="77777777" w:rsidR="000D7EB8" w:rsidRPr="000D7EB8" w:rsidRDefault="000D7EB8" w:rsidP="000D7EB8">
            <w:pPr>
              <w:tabs>
                <w:tab w:val="left" w:pos="360"/>
              </w:tabs>
              <w:jc w:val="center"/>
              <w:rPr>
                <w:b/>
                <w:noProof w:val="0"/>
                <w:lang w:val="ru-RU" w:eastAsia="ru-RU"/>
              </w:rPr>
            </w:pPr>
            <w:r w:rsidRPr="000D7EB8">
              <w:rPr>
                <w:b/>
                <w:noProof w:val="0"/>
                <w:lang w:val="ru-RU" w:eastAsia="ru-RU"/>
              </w:rPr>
              <w:t>ANTREPRENOR</w:t>
            </w:r>
          </w:p>
        </w:tc>
      </w:tr>
      <w:tr w:rsidR="000D7EB8" w:rsidRPr="000D7EB8" w14:paraId="628B3301" w14:textId="77777777" w:rsidTr="00E27F50">
        <w:trPr>
          <w:trHeight w:val="357"/>
        </w:trPr>
        <w:tc>
          <w:tcPr>
            <w:tcW w:w="4630" w:type="dxa"/>
            <w:vAlign w:val="center"/>
          </w:tcPr>
          <w:p w14:paraId="5E423EB6" w14:textId="77777777" w:rsidR="000D7EB8" w:rsidRPr="000D7EB8" w:rsidRDefault="000D7EB8" w:rsidP="000D7EB8">
            <w:pPr>
              <w:tabs>
                <w:tab w:val="left" w:pos="360"/>
              </w:tabs>
              <w:jc w:val="both"/>
              <w:rPr>
                <w:b/>
                <w:noProof w:val="0"/>
                <w:lang w:val="ru-RU" w:eastAsia="ru-RU"/>
              </w:rPr>
            </w:pPr>
          </w:p>
          <w:p w14:paraId="2E6CA8CE" w14:textId="77777777" w:rsidR="000D7EB8" w:rsidRPr="000D7EB8" w:rsidRDefault="000D7EB8" w:rsidP="000D7EB8">
            <w:pPr>
              <w:tabs>
                <w:tab w:val="left" w:pos="360"/>
              </w:tabs>
              <w:jc w:val="both"/>
              <w:rPr>
                <w:b/>
                <w:noProof w:val="0"/>
                <w:lang w:val="ru-RU" w:eastAsia="ru-RU"/>
              </w:rPr>
            </w:pPr>
          </w:p>
          <w:p w14:paraId="1994B4C4" w14:textId="77777777" w:rsidR="000D7EB8" w:rsidRPr="000D7EB8" w:rsidRDefault="000D7EB8" w:rsidP="000D7EB8">
            <w:pPr>
              <w:tabs>
                <w:tab w:val="left" w:pos="360"/>
              </w:tabs>
              <w:jc w:val="both"/>
              <w:rPr>
                <w:b/>
                <w:noProof w:val="0"/>
                <w:lang w:val="ru-RU" w:eastAsia="ru-RU"/>
              </w:rPr>
            </w:pPr>
          </w:p>
        </w:tc>
        <w:tc>
          <w:tcPr>
            <w:tcW w:w="4710" w:type="dxa"/>
            <w:vAlign w:val="center"/>
          </w:tcPr>
          <w:p w14:paraId="78E77314" w14:textId="77777777" w:rsidR="000D7EB8" w:rsidRPr="000D7EB8" w:rsidRDefault="000D7EB8" w:rsidP="000D7EB8">
            <w:pPr>
              <w:tabs>
                <w:tab w:val="left" w:pos="360"/>
              </w:tabs>
              <w:jc w:val="both"/>
              <w:rPr>
                <w:b/>
                <w:noProof w:val="0"/>
                <w:lang w:val="ru-RU" w:eastAsia="ru-RU"/>
              </w:rPr>
            </w:pPr>
          </w:p>
          <w:p w14:paraId="6236C917" w14:textId="77777777" w:rsidR="000D7EB8" w:rsidRPr="000D7EB8" w:rsidRDefault="000D7EB8" w:rsidP="000D7EB8">
            <w:pPr>
              <w:tabs>
                <w:tab w:val="left" w:pos="360"/>
              </w:tabs>
              <w:jc w:val="both"/>
              <w:rPr>
                <w:b/>
                <w:noProof w:val="0"/>
                <w:lang w:val="ru-RU" w:eastAsia="ru-RU"/>
              </w:rPr>
            </w:pPr>
          </w:p>
          <w:p w14:paraId="6ACD56E3" w14:textId="77777777" w:rsidR="000D7EB8" w:rsidRPr="000D7EB8" w:rsidRDefault="000D7EB8" w:rsidP="000D7EB8">
            <w:pPr>
              <w:tabs>
                <w:tab w:val="left" w:pos="360"/>
              </w:tabs>
              <w:jc w:val="both"/>
              <w:rPr>
                <w:b/>
                <w:noProof w:val="0"/>
                <w:lang w:val="ru-RU" w:eastAsia="ru-RU"/>
              </w:rPr>
            </w:pPr>
          </w:p>
        </w:tc>
      </w:tr>
      <w:tr w:rsidR="000D7EB8" w:rsidRPr="000D7EB8" w14:paraId="312B7A58" w14:textId="77777777" w:rsidTr="00E27F50">
        <w:trPr>
          <w:trHeight w:val="357"/>
        </w:trPr>
        <w:tc>
          <w:tcPr>
            <w:tcW w:w="4630" w:type="dxa"/>
            <w:vAlign w:val="center"/>
          </w:tcPr>
          <w:p w14:paraId="1130A6FA" w14:textId="77777777" w:rsidR="000D7EB8" w:rsidRPr="000D7EB8" w:rsidRDefault="000D7EB8" w:rsidP="000D7EB8">
            <w:pPr>
              <w:tabs>
                <w:tab w:val="left" w:pos="360"/>
              </w:tabs>
              <w:jc w:val="center"/>
              <w:rPr>
                <w:b/>
                <w:noProof w:val="0"/>
                <w:lang w:val="ru-RU" w:eastAsia="ru-RU"/>
              </w:rPr>
            </w:pPr>
            <w:r w:rsidRPr="000D7EB8">
              <w:rPr>
                <w:noProof w:val="0"/>
                <w:lang w:val="ru-RU" w:eastAsia="ru-RU"/>
              </w:rPr>
              <w:t>„___”_________20__</w:t>
            </w:r>
          </w:p>
        </w:tc>
        <w:tc>
          <w:tcPr>
            <w:tcW w:w="4710" w:type="dxa"/>
            <w:vAlign w:val="center"/>
          </w:tcPr>
          <w:p w14:paraId="128270BB" w14:textId="77777777" w:rsidR="000D7EB8" w:rsidRPr="000D7EB8" w:rsidRDefault="000D7EB8" w:rsidP="000D7EB8">
            <w:pPr>
              <w:tabs>
                <w:tab w:val="left" w:pos="360"/>
              </w:tabs>
              <w:jc w:val="center"/>
              <w:rPr>
                <w:b/>
                <w:noProof w:val="0"/>
                <w:lang w:val="ru-RU" w:eastAsia="ru-RU"/>
              </w:rPr>
            </w:pPr>
            <w:r w:rsidRPr="000D7EB8">
              <w:rPr>
                <w:noProof w:val="0"/>
                <w:lang w:val="ru-RU" w:eastAsia="ru-RU"/>
              </w:rPr>
              <w:t>„___”_________20__”.</w:t>
            </w:r>
          </w:p>
        </w:tc>
      </w:tr>
    </w:tbl>
    <w:p w14:paraId="2657372F" w14:textId="74A0B3D9" w:rsidR="00D603DC" w:rsidRDefault="00D603DC" w:rsidP="00BE509D">
      <w:pPr>
        <w:jc w:val="both"/>
        <w:rPr>
          <w:lang w:val="ro-MD"/>
        </w:rPr>
      </w:pPr>
      <w:bookmarkStart w:id="63" w:name="_GoBack"/>
      <w:bookmarkEnd w:id="63"/>
    </w:p>
    <w:p w14:paraId="542087C3" w14:textId="23DBE787" w:rsidR="00D603DC" w:rsidRDefault="00D603DC" w:rsidP="00BE509D">
      <w:pPr>
        <w:jc w:val="both"/>
        <w:rPr>
          <w:lang w:val="ro-MD"/>
        </w:rPr>
      </w:pPr>
    </w:p>
    <w:p w14:paraId="464DF099" w14:textId="24D17F57" w:rsidR="00D603DC" w:rsidRDefault="00D603DC" w:rsidP="00BE509D">
      <w:pPr>
        <w:jc w:val="both"/>
        <w:rPr>
          <w:lang w:val="ro-MD"/>
        </w:rPr>
      </w:pPr>
    </w:p>
    <w:p w14:paraId="140EF151" w14:textId="00401268" w:rsidR="00D603DC" w:rsidRDefault="00D603DC" w:rsidP="00BE509D">
      <w:pPr>
        <w:jc w:val="both"/>
        <w:rPr>
          <w:lang w:val="ro-MD"/>
        </w:rPr>
      </w:pPr>
    </w:p>
    <w:p w14:paraId="350ED7FA" w14:textId="37194113" w:rsidR="00D603DC" w:rsidRDefault="00D603DC" w:rsidP="00BE509D">
      <w:pPr>
        <w:jc w:val="both"/>
        <w:rPr>
          <w:lang w:val="ro-MD"/>
        </w:rPr>
      </w:pPr>
    </w:p>
    <w:p w14:paraId="5EE2385D" w14:textId="42D10923" w:rsidR="00D603DC" w:rsidRDefault="00D603DC" w:rsidP="00BE509D">
      <w:pPr>
        <w:jc w:val="both"/>
        <w:rPr>
          <w:lang w:val="ro-MD"/>
        </w:rPr>
      </w:pPr>
    </w:p>
    <w:p w14:paraId="6858529D" w14:textId="0F1429B9" w:rsidR="00D603DC" w:rsidRDefault="00D603DC" w:rsidP="00BE509D">
      <w:pPr>
        <w:jc w:val="both"/>
        <w:rPr>
          <w:lang w:val="ro-MD"/>
        </w:rPr>
      </w:pPr>
    </w:p>
    <w:p w14:paraId="13915AE7" w14:textId="682FB24D" w:rsidR="00D603DC" w:rsidRDefault="00D603DC" w:rsidP="00BE509D">
      <w:pPr>
        <w:jc w:val="both"/>
        <w:rPr>
          <w:lang w:val="ro-MD"/>
        </w:rPr>
      </w:pPr>
    </w:p>
    <w:p w14:paraId="070E64D2" w14:textId="77777777" w:rsidR="00D603DC" w:rsidRPr="00FF430B" w:rsidRDefault="00D603DC" w:rsidP="00D603DC">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14:paraId="4E3E8DC7" w14:textId="77777777" w:rsidR="00D603DC" w:rsidRPr="00FF430B" w:rsidRDefault="00D603DC" w:rsidP="00D603DC">
      <w:pPr>
        <w:jc w:val="right"/>
        <w:rPr>
          <w:noProof w:val="0"/>
          <w:lang w:val="ro-MD"/>
        </w:rPr>
      </w:pPr>
      <w:r w:rsidRPr="00FF430B">
        <w:rPr>
          <w:noProof w:val="0"/>
          <w:lang w:val="ro-MD"/>
        </w:rPr>
        <w:t>la Documentația standard nr._____</w:t>
      </w:r>
    </w:p>
    <w:p w14:paraId="50D1DBB1" w14:textId="77777777" w:rsidR="00D603DC" w:rsidRPr="00FF430B" w:rsidRDefault="00D603DC" w:rsidP="00D603DC">
      <w:pPr>
        <w:jc w:val="right"/>
        <w:rPr>
          <w:noProof w:val="0"/>
          <w:lang w:val="ro-MD"/>
        </w:rPr>
      </w:pPr>
      <w:r w:rsidRPr="00FF430B">
        <w:rPr>
          <w:noProof w:val="0"/>
          <w:lang w:val="ro-MD"/>
        </w:rPr>
        <w:t>din “____” ________ 20___</w:t>
      </w:r>
    </w:p>
    <w:p w14:paraId="1DE5EB52" w14:textId="77777777" w:rsidR="00D603DC" w:rsidRPr="00FF430B" w:rsidRDefault="00D603DC" w:rsidP="00D603DC">
      <w:pPr>
        <w:autoSpaceDE w:val="0"/>
        <w:autoSpaceDN w:val="0"/>
        <w:adjustRightInd w:val="0"/>
        <w:ind w:right="23"/>
        <w:jc w:val="right"/>
        <w:rPr>
          <w:b/>
          <w:bCs/>
          <w:lang w:val="ro-MD"/>
        </w:rPr>
      </w:pPr>
    </w:p>
    <w:p w14:paraId="18817059" w14:textId="77777777" w:rsidR="00D603DC" w:rsidRPr="00FF430B" w:rsidRDefault="00D603DC" w:rsidP="00D603DC">
      <w:pPr>
        <w:autoSpaceDE w:val="0"/>
        <w:autoSpaceDN w:val="0"/>
        <w:adjustRightInd w:val="0"/>
        <w:ind w:right="23"/>
        <w:jc w:val="center"/>
        <w:rPr>
          <w:b/>
          <w:bCs/>
          <w:lang w:val="ro-MD"/>
        </w:rPr>
      </w:pPr>
    </w:p>
    <w:p w14:paraId="38BFCBB7" w14:textId="77777777" w:rsidR="00D603DC" w:rsidRPr="00FF430B" w:rsidRDefault="00D603DC" w:rsidP="00D603DC">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603DC" w:rsidRPr="00EC30C2" w14:paraId="626EC260" w14:textId="77777777" w:rsidTr="00E27F50">
        <w:tc>
          <w:tcPr>
            <w:tcW w:w="9640" w:type="dxa"/>
            <w:gridSpan w:val="2"/>
          </w:tcPr>
          <w:p w14:paraId="30F70CF7" w14:textId="77777777" w:rsidR="00D603DC" w:rsidRPr="00FF430B" w:rsidRDefault="00D603DC" w:rsidP="00E27F50">
            <w:pPr>
              <w:jc w:val="center"/>
              <w:rPr>
                <w:b/>
                <w:lang w:val="ro-MD"/>
              </w:rPr>
            </w:pPr>
            <w:r w:rsidRPr="00FF430B">
              <w:rPr>
                <w:b/>
                <w:caps/>
                <w:lang w:val="ro-MD"/>
              </w:rPr>
              <w:t>ACORD ADIȚIONAL</w:t>
            </w:r>
            <w:r w:rsidRPr="00FF430B">
              <w:rPr>
                <w:b/>
                <w:lang w:val="ro-MD"/>
              </w:rPr>
              <w:t xml:space="preserve"> Nr.______</w:t>
            </w:r>
          </w:p>
          <w:p w14:paraId="10B91F46" w14:textId="77777777" w:rsidR="00D603DC" w:rsidRPr="00FF430B" w:rsidRDefault="00D603DC" w:rsidP="00E27F50">
            <w:pPr>
              <w:jc w:val="center"/>
              <w:rPr>
                <w:b/>
                <w:lang w:val="ro-MD"/>
              </w:rPr>
            </w:pPr>
          </w:p>
          <w:p w14:paraId="28F1751B" w14:textId="77777777" w:rsidR="00D603DC" w:rsidRPr="00FF430B" w:rsidRDefault="00D603DC" w:rsidP="00E27F50">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2265AE2" w14:textId="77777777" w:rsidR="00D603DC" w:rsidRPr="00FF430B" w:rsidRDefault="00D603DC" w:rsidP="00E27F50">
            <w:pPr>
              <w:rPr>
                <w:lang w:val="ro-MD"/>
              </w:rPr>
            </w:pPr>
          </w:p>
          <w:p w14:paraId="24797448" w14:textId="77777777" w:rsidR="00D603DC" w:rsidRPr="00FF430B" w:rsidRDefault="00D603DC" w:rsidP="00E27F50">
            <w:pPr>
              <w:rPr>
                <w:lang w:val="ro-MD"/>
              </w:rPr>
            </w:pPr>
          </w:p>
        </w:tc>
      </w:tr>
      <w:tr w:rsidR="00D603DC" w:rsidRPr="00EC30C2" w14:paraId="563A5F87" w14:textId="77777777" w:rsidTr="00E27F50">
        <w:tc>
          <w:tcPr>
            <w:tcW w:w="9640" w:type="dxa"/>
            <w:gridSpan w:val="2"/>
          </w:tcPr>
          <w:p w14:paraId="4E23BD02" w14:textId="77777777" w:rsidR="00D603DC" w:rsidRPr="00FF430B" w:rsidRDefault="00D603DC" w:rsidP="00E27F50">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4C16D14A" w14:textId="77777777" w:rsidR="00D603DC" w:rsidRPr="00FF430B" w:rsidRDefault="00D603DC" w:rsidP="00E27F50">
            <w:pPr>
              <w:pStyle w:val="ad"/>
              <w:ind w:firstLine="0"/>
              <w:rPr>
                <w:sz w:val="24"/>
                <w:szCs w:val="24"/>
                <w:lang w:val="ro-MD"/>
              </w:rPr>
            </w:pPr>
          </w:p>
          <w:p w14:paraId="2267DC60" w14:textId="77777777" w:rsidR="00D603DC" w:rsidRPr="00FF430B" w:rsidRDefault="00D603DC" w:rsidP="00E27F50">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057E1636" w14:textId="77777777" w:rsidR="00D603DC" w:rsidRPr="00FF430B" w:rsidRDefault="00D603DC" w:rsidP="00E27F50">
            <w:pPr>
              <w:pStyle w:val="ad"/>
              <w:ind w:firstLine="0"/>
              <w:rPr>
                <w:sz w:val="24"/>
                <w:szCs w:val="24"/>
                <w:lang w:val="ro-MD"/>
              </w:rPr>
            </w:pPr>
          </w:p>
          <w:p w14:paraId="5126C618" w14:textId="77777777" w:rsidR="00D603DC" w:rsidRPr="00FF430B" w:rsidRDefault="00D603DC" w:rsidP="00E27F50">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578A7490" w14:textId="77777777" w:rsidR="00D603DC" w:rsidRPr="00FF430B" w:rsidRDefault="00D603DC" w:rsidP="00E27F50">
            <w:pPr>
              <w:pStyle w:val="af2"/>
              <w:tabs>
                <w:tab w:val="right" w:pos="10205"/>
              </w:tabs>
              <w:ind w:firstLine="0"/>
              <w:jc w:val="left"/>
              <w:rPr>
                <w:lang w:val="ro-MD"/>
              </w:rPr>
            </w:pPr>
          </w:p>
          <w:p w14:paraId="75A69D17" w14:textId="77777777" w:rsidR="00D603DC" w:rsidRPr="00FF430B" w:rsidRDefault="00D603DC" w:rsidP="00E27F50">
            <w:pPr>
              <w:pStyle w:val="ad"/>
              <w:ind w:right="-1" w:firstLine="0"/>
              <w:rPr>
                <w:sz w:val="24"/>
                <w:szCs w:val="24"/>
                <w:lang w:val="ro-MD"/>
              </w:rPr>
            </w:pPr>
            <w:r w:rsidRPr="00FF430B">
              <w:rPr>
                <w:sz w:val="24"/>
                <w:szCs w:val="24"/>
                <w:lang w:val="ro-MD"/>
              </w:rPr>
              <w:t>Prin prezentul acord, în Contract se aplică următoarele modificări:</w:t>
            </w:r>
          </w:p>
          <w:p w14:paraId="13E560F6" w14:textId="77777777" w:rsidR="00D603DC" w:rsidRPr="00D603DC" w:rsidRDefault="00D603DC" w:rsidP="00D603DC">
            <w:pPr>
              <w:pStyle w:val="a"/>
              <w:numPr>
                <w:ilvl w:val="0"/>
                <w:numId w:val="34"/>
              </w:numPr>
              <w:rPr>
                <w:lang w:val="ro-MD"/>
              </w:rPr>
            </w:pPr>
            <w:r w:rsidRPr="00D603DC">
              <w:rPr>
                <w:lang w:val="ro-MD"/>
              </w:rPr>
              <w:t>________________________________________________________________________</w:t>
            </w:r>
          </w:p>
          <w:p w14:paraId="61C57C88" w14:textId="77777777" w:rsidR="00D603DC" w:rsidRPr="00FF430B" w:rsidRDefault="00D603DC" w:rsidP="00E27F50">
            <w:pPr>
              <w:tabs>
                <w:tab w:val="right" w:pos="10205"/>
              </w:tabs>
              <w:ind w:left="1134" w:right="-1"/>
              <w:rPr>
                <w:lang w:val="ro-MD"/>
              </w:rPr>
            </w:pPr>
          </w:p>
          <w:p w14:paraId="70474BF7" w14:textId="77777777" w:rsidR="00D603DC" w:rsidRPr="00FF430B" w:rsidRDefault="00D603DC" w:rsidP="00E27F50">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7A3A2568" w14:textId="77777777" w:rsidR="00D603DC" w:rsidRPr="00FF430B" w:rsidRDefault="00D603DC" w:rsidP="00E27F50">
            <w:pPr>
              <w:pStyle w:val="2"/>
              <w:rPr>
                <w:szCs w:val="24"/>
                <w:lang w:val="ro-MD"/>
              </w:rPr>
            </w:pPr>
          </w:p>
          <w:p w14:paraId="23BA0F87" w14:textId="77777777" w:rsidR="00D603DC" w:rsidRPr="00FF430B" w:rsidRDefault="00D603DC" w:rsidP="00E27F50">
            <w:pPr>
              <w:rPr>
                <w:lang w:val="ro-MD"/>
              </w:rPr>
            </w:pPr>
          </w:p>
          <w:p w14:paraId="33F2748D" w14:textId="77777777" w:rsidR="00D603DC" w:rsidRPr="00FF430B" w:rsidRDefault="00D603DC" w:rsidP="00E27F50">
            <w:pPr>
              <w:jc w:val="center"/>
              <w:rPr>
                <w:lang w:val="ro-MD"/>
              </w:rPr>
            </w:pPr>
            <w:r w:rsidRPr="00FF430B">
              <w:rPr>
                <w:b/>
                <w:bCs/>
                <w:noProof w:val="0"/>
                <w:lang w:val="ro-MD"/>
              </w:rPr>
              <w:t>SEMNĂTURILE PĂRŢILOR</w:t>
            </w:r>
          </w:p>
          <w:p w14:paraId="776E1C23" w14:textId="77777777" w:rsidR="00D603DC" w:rsidRPr="00FF430B" w:rsidRDefault="00D603DC" w:rsidP="00E27F50">
            <w:pPr>
              <w:rPr>
                <w:lang w:val="ro-MD"/>
              </w:rPr>
            </w:pPr>
          </w:p>
        </w:tc>
      </w:tr>
      <w:tr w:rsidR="00D603DC" w:rsidRPr="00EC30C2" w14:paraId="4580B543" w14:textId="77777777" w:rsidTr="00E27F50">
        <w:trPr>
          <w:trHeight w:val="357"/>
        </w:trPr>
        <w:tc>
          <w:tcPr>
            <w:tcW w:w="5179" w:type="dxa"/>
            <w:vAlign w:val="center"/>
          </w:tcPr>
          <w:p w14:paraId="186F9EC7" w14:textId="77777777" w:rsidR="00D603DC" w:rsidRPr="00FF430B" w:rsidRDefault="00D603DC" w:rsidP="00E27F50">
            <w:pPr>
              <w:jc w:val="center"/>
              <w:rPr>
                <w:b/>
                <w:lang w:val="ro-MD"/>
              </w:rPr>
            </w:pPr>
            <w:r w:rsidRPr="00FF430B">
              <w:rPr>
                <w:b/>
                <w:bCs/>
                <w:noProof w:val="0"/>
                <w:lang w:val="ro-MD"/>
              </w:rPr>
              <w:t>ANTREPRENORUL/PRESTATORUL</w:t>
            </w:r>
          </w:p>
        </w:tc>
        <w:tc>
          <w:tcPr>
            <w:tcW w:w="4461" w:type="dxa"/>
            <w:vAlign w:val="center"/>
          </w:tcPr>
          <w:p w14:paraId="0D2AFEE1" w14:textId="77777777" w:rsidR="00D603DC" w:rsidRPr="00FF430B" w:rsidRDefault="00D603DC" w:rsidP="00E27F50">
            <w:pPr>
              <w:jc w:val="center"/>
              <w:rPr>
                <w:noProof w:val="0"/>
                <w:lang w:val="ro-MD"/>
              </w:rPr>
            </w:pPr>
            <w:r w:rsidRPr="00FF430B">
              <w:rPr>
                <w:b/>
                <w:bCs/>
                <w:noProof w:val="0"/>
                <w:lang w:val="ro-MD"/>
              </w:rPr>
              <w:t>BENEFICIAR</w:t>
            </w:r>
          </w:p>
        </w:tc>
      </w:tr>
    </w:tbl>
    <w:p w14:paraId="08D8117D" w14:textId="3F7D2D4F" w:rsidR="00D603DC" w:rsidRDefault="00D603DC" w:rsidP="00BE509D">
      <w:pPr>
        <w:jc w:val="both"/>
        <w:rPr>
          <w:lang w:val="ro-MD"/>
        </w:rPr>
      </w:pPr>
    </w:p>
    <w:p w14:paraId="403FFE26" w14:textId="3674B6C9" w:rsidR="00D603DC" w:rsidRDefault="00D603DC" w:rsidP="00BE509D">
      <w:pPr>
        <w:jc w:val="both"/>
        <w:rPr>
          <w:lang w:val="ro-MD"/>
        </w:rPr>
      </w:pPr>
    </w:p>
    <w:p w14:paraId="369505DA" w14:textId="71529BE8" w:rsidR="00D603DC" w:rsidRDefault="00D603DC" w:rsidP="00BE509D">
      <w:pPr>
        <w:jc w:val="both"/>
        <w:rPr>
          <w:lang w:val="ro-MD"/>
        </w:rPr>
      </w:pPr>
    </w:p>
    <w:p w14:paraId="093400AE" w14:textId="2EDA7EE1" w:rsidR="00D603DC" w:rsidRDefault="00D603DC" w:rsidP="00BE509D">
      <w:pPr>
        <w:jc w:val="both"/>
        <w:rPr>
          <w:lang w:val="ro-MD"/>
        </w:rPr>
      </w:pPr>
    </w:p>
    <w:p w14:paraId="0F425628" w14:textId="0C7FE1C0" w:rsidR="00D603DC" w:rsidRDefault="00D603DC" w:rsidP="00BE509D">
      <w:pPr>
        <w:jc w:val="both"/>
        <w:rPr>
          <w:lang w:val="ro-MD"/>
        </w:rPr>
      </w:pPr>
    </w:p>
    <w:p w14:paraId="21043029" w14:textId="030EE666" w:rsidR="00D603DC" w:rsidRDefault="00D603DC" w:rsidP="00BE509D">
      <w:pPr>
        <w:jc w:val="both"/>
        <w:rPr>
          <w:lang w:val="ro-MD"/>
        </w:rPr>
      </w:pPr>
    </w:p>
    <w:p w14:paraId="6DA99192" w14:textId="61628084" w:rsidR="00D603DC" w:rsidRDefault="00D603DC" w:rsidP="00BE509D">
      <w:pPr>
        <w:jc w:val="both"/>
        <w:rPr>
          <w:lang w:val="ro-MD"/>
        </w:rPr>
      </w:pPr>
    </w:p>
    <w:p w14:paraId="1AE93487" w14:textId="40399E68" w:rsidR="00D603DC" w:rsidRDefault="00D603DC" w:rsidP="00BE509D">
      <w:pPr>
        <w:jc w:val="both"/>
        <w:rPr>
          <w:lang w:val="ro-MD"/>
        </w:rPr>
      </w:pPr>
    </w:p>
    <w:p w14:paraId="7D7ED0D2" w14:textId="633DAF96" w:rsidR="00D603DC" w:rsidRDefault="00D603DC" w:rsidP="00BE509D">
      <w:pPr>
        <w:jc w:val="both"/>
        <w:rPr>
          <w:lang w:val="ro-MD"/>
        </w:rPr>
      </w:pPr>
    </w:p>
    <w:p w14:paraId="50860168" w14:textId="181E73B2" w:rsidR="00D603DC" w:rsidRDefault="00D603DC" w:rsidP="00BE509D">
      <w:pPr>
        <w:jc w:val="both"/>
        <w:rPr>
          <w:lang w:val="ro-MD"/>
        </w:rPr>
      </w:pPr>
    </w:p>
    <w:p w14:paraId="63493A65" w14:textId="42C118BF" w:rsidR="00D603DC" w:rsidRDefault="00D603DC" w:rsidP="00BE509D">
      <w:pPr>
        <w:jc w:val="both"/>
        <w:rPr>
          <w:lang w:val="ro-MD"/>
        </w:rPr>
      </w:pPr>
    </w:p>
    <w:p w14:paraId="04DF33DA" w14:textId="3F18EFB9" w:rsidR="00D603DC" w:rsidRDefault="00D603DC" w:rsidP="00BE509D">
      <w:pPr>
        <w:jc w:val="both"/>
        <w:rPr>
          <w:lang w:val="ro-MD"/>
        </w:rPr>
      </w:pPr>
    </w:p>
    <w:p w14:paraId="3AB15B1B" w14:textId="0C0AA19F" w:rsidR="00D603DC" w:rsidRDefault="00D603DC" w:rsidP="00BE509D">
      <w:pPr>
        <w:jc w:val="both"/>
        <w:rPr>
          <w:lang w:val="ro-MD"/>
        </w:rPr>
      </w:pPr>
    </w:p>
    <w:p w14:paraId="0EE703A4" w14:textId="6834F219" w:rsidR="00D603DC" w:rsidRDefault="00D603DC" w:rsidP="00BE509D">
      <w:pPr>
        <w:jc w:val="both"/>
        <w:rPr>
          <w:lang w:val="ro-MD"/>
        </w:rPr>
      </w:pPr>
    </w:p>
    <w:p w14:paraId="52389846" w14:textId="5B6D4200" w:rsidR="00D603DC" w:rsidRDefault="00D603DC" w:rsidP="00BE509D">
      <w:pPr>
        <w:jc w:val="both"/>
        <w:rPr>
          <w:lang w:val="ro-MD"/>
        </w:rPr>
      </w:pPr>
    </w:p>
    <w:p w14:paraId="0989CEF9" w14:textId="7622FF0A" w:rsidR="00D603DC" w:rsidRDefault="00D603DC" w:rsidP="00BE509D">
      <w:pPr>
        <w:jc w:val="both"/>
        <w:rPr>
          <w:lang w:val="ro-MD"/>
        </w:rPr>
      </w:pPr>
    </w:p>
    <w:p w14:paraId="379F0DC8" w14:textId="55F4729D" w:rsidR="00D603DC" w:rsidRDefault="00D603DC" w:rsidP="00BE509D">
      <w:pPr>
        <w:jc w:val="both"/>
        <w:rPr>
          <w:lang w:val="ro-MD"/>
        </w:rPr>
      </w:pPr>
    </w:p>
    <w:p w14:paraId="1DDDDF7B" w14:textId="469CA914" w:rsidR="00D603DC" w:rsidRDefault="00D603DC" w:rsidP="00BE509D">
      <w:pPr>
        <w:jc w:val="both"/>
        <w:rPr>
          <w:lang w:val="ro-MD"/>
        </w:rPr>
      </w:pPr>
    </w:p>
    <w:p w14:paraId="1C3F9A57" w14:textId="77777777" w:rsidR="00D603DC" w:rsidRPr="00FF430B" w:rsidRDefault="00D603DC" w:rsidP="00D603DC">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F10CA81" w14:textId="77777777" w:rsidR="00D603DC" w:rsidRPr="00FF430B" w:rsidRDefault="00D603DC" w:rsidP="00D603DC">
      <w:pPr>
        <w:jc w:val="right"/>
        <w:rPr>
          <w:noProof w:val="0"/>
          <w:lang w:val="ro-MD"/>
        </w:rPr>
      </w:pPr>
      <w:r w:rsidRPr="00FF430B">
        <w:rPr>
          <w:noProof w:val="0"/>
          <w:lang w:val="ro-MD"/>
        </w:rPr>
        <w:lastRenderedPageBreak/>
        <w:t>la Documentația standard nr._____</w:t>
      </w:r>
    </w:p>
    <w:p w14:paraId="52359AF7" w14:textId="77777777" w:rsidR="00D603DC" w:rsidRPr="00FF430B" w:rsidRDefault="00D603DC" w:rsidP="00D603DC">
      <w:pPr>
        <w:jc w:val="right"/>
        <w:rPr>
          <w:noProof w:val="0"/>
          <w:lang w:val="ro-MD"/>
        </w:rPr>
      </w:pPr>
      <w:r w:rsidRPr="00FF430B">
        <w:rPr>
          <w:noProof w:val="0"/>
          <w:lang w:val="ro-MD"/>
        </w:rPr>
        <w:t>din “____” ________ 20___</w:t>
      </w:r>
    </w:p>
    <w:p w14:paraId="6D86E958" w14:textId="77777777" w:rsidR="00D603DC" w:rsidRPr="00FF430B" w:rsidRDefault="00D603DC" w:rsidP="00D603DC">
      <w:pPr>
        <w:autoSpaceDE w:val="0"/>
        <w:autoSpaceDN w:val="0"/>
        <w:adjustRightInd w:val="0"/>
        <w:ind w:right="23"/>
        <w:jc w:val="center"/>
        <w:rPr>
          <w:b/>
          <w:color w:val="000000"/>
          <w:w w:val="90"/>
          <w:lang w:val="ro-MD"/>
        </w:rPr>
      </w:pPr>
    </w:p>
    <w:p w14:paraId="6BB2B938" w14:textId="77777777" w:rsidR="00D603DC" w:rsidRPr="00FF430B" w:rsidRDefault="00D603DC" w:rsidP="00D603DC">
      <w:pPr>
        <w:autoSpaceDE w:val="0"/>
        <w:autoSpaceDN w:val="0"/>
        <w:adjustRightInd w:val="0"/>
        <w:ind w:right="23"/>
        <w:jc w:val="center"/>
        <w:rPr>
          <w:b/>
          <w:color w:val="000000"/>
          <w:w w:val="90"/>
          <w:lang w:val="ro-MD"/>
        </w:rPr>
      </w:pPr>
    </w:p>
    <w:p w14:paraId="42789B0B" w14:textId="77777777" w:rsidR="00D603DC" w:rsidRPr="00FF430B" w:rsidRDefault="00D603DC" w:rsidP="00D603DC">
      <w:pPr>
        <w:autoSpaceDE w:val="0"/>
        <w:autoSpaceDN w:val="0"/>
        <w:adjustRightInd w:val="0"/>
        <w:ind w:right="23"/>
        <w:jc w:val="center"/>
        <w:rPr>
          <w:b/>
          <w:bCs/>
          <w:lang w:val="ro-MD"/>
        </w:rPr>
      </w:pPr>
    </w:p>
    <w:p w14:paraId="27E0DF05" w14:textId="77777777" w:rsidR="00D603DC" w:rsidRPr="00FF430B" w:rsidRDefault="00D603DC" w:rsidP="00D603DC">
      <w:pPr>
        <w:autoSpaceDE w:val="0"/>
        <w:autoSpaceDN w:val="0"/>
        <w:adjustRightInd w:val="0"/>
        <w:ind w:right="23"/>
        <w:jc w:val="center"/>
        <w:rPr>
          <w:b/>
          <w:bCs/>
          <w:lang w:val="ro-MD"/>
        </w:rPr>
      </w:pPr>
      <w:r w:rsidRPr="00FF430B">
        <w:rPr>
          <w:b/>
          <w:bCs/>
          <w:lang w:val="ro-MD"/>
        </w:rPr>
        <w:t xml:space="preserve">ACORD-CADRU </w:t>
      </w:r>
    </w:p>
    <w:p w14:paraId="78D89D7A" w14:textId="77777777" w:rsidR="00D603DC" w:rsidRPr="00FF430B" w:rsidRDefault="00D603DC" w:rsidP="00D603DC">
      <w:pPr>
        <w:autoSpaceDE w:val="0"/>
        <w:autoSpaceDN w:val="0"/>
        <w:adjustRightInd w:val="0"/>
        <w:ind w:right="23"/>
        <w:jc w:val="center"/>
        <w:rPr>
          <w:lang w:val="ro-MD"/>
        </w:rPr>
      </w:pPr>
      <w:r w:rsidRPr="00FF430B">
        <w:rPr>
          <w:lang w:val="ro-MD"/>
        </w:rPr>
        <w:t>nr. ________ data ___________</w:t>
      </w:r>
    </w:p>
    <w:p w14:paraId="291E4948" w14:textId="77777777" w:rsidR="00D603DC" w:rsidRPr="00FF430B" w:rsidRDefault="00D603DC" w:rsidP="00D603DC">
      <w:pPr>
        <w:autoSpaceDE w:val="0"/>
        <w:autoSpaceDN w:val="0"/>
        <w:adjustRightInd w:val="0"/>
        <w:ind w:right="23"/>
        <w:jc w:val="center"/>
        <w:rPr>
          <w:lang w:val="ro-MD"/>
        </w:rPr>
      </w:pPr>
    </w:p>
    <w:p w14:paraId="09EE21A8" w14:textId="77777777" w:rsidR="00D603DC" w:rsidRPr="00FF430B" w:rsidRDefault="00D603DC" w:rsidP="00D603DC">
      <w:pPr>
        <w:autoSpaceDE w:val="0"/>
        <w:autoSpaceDN w:val="0"/>
        <w:adjustRightInd w:val="0"/>
        <w:ind w:left="720" w:right="-540"/>
        <w:jc w:val="both"/>
        <w:rPr>
          <w:b/>
          <w:bCs/>
          <w:lang w:val="ro-MD"/>
        </w:rPr>
      </w:pPr>
      <w:r w:rsidRPr="00FF430B">
        <w:rPr>
          <w:b/>
          <w:bCs/>
          <w:lang w:val="ro-MD"/>
        </w:rPr>
        <w:t>1. Părţile acordului-cadru</w:t>
      </w:r>
    </w:p>
    <w:p w14:paraId="0F8DDCFC" w14:textId="77777777" w:rsidR="00D603DC" w:rsidRPr="00FF430B" w:rsidRDefault="00D603DC" w:rsidP="00D603DC">
      <w:pPr>
        <w:autoSpaceDE w:val="0"/>
        <w:autoSpaceDN w:val="0"/>
        <w:adjustRightInd w:val="0"/>
        <w:ind w:left="1140" w:right="-540"/>
        <w:jc w:val="both"/>
        <w:rPr>
          <w:b/>
          <w:bCs/>
          <w:lang w:val="ro-MD"/>
        </w:rPr>
      </w:pPr>
    </w:p>
    <w:p w14:paraId="506376CE" w14:textId="77777777" w:rsidR="00D603DC" w:rsidRPr="00FF430B" w:rsidRDefault="00D603DC" w:rsidP="00D603DC">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2D18CB6" w14:textId="77777777" w:rsidR="00D603DC" w:rsidRPr="00FF430B" w:rsidRDefault="00D603DC" w:rsidP="00D603DC">
      <w:pPr>
        <w:autoSpaceDE w:val="0"/>
        <w:autoSpaceDN w:val="0"/>
        <w:adjustRightInd w:val="0"/>
        <w:jc w:val="both"/>
        <w:rPr>
          <w:lang w:val="ro-MD"/>
        </w:rPr>
      </w:pPr>
    </w:p>
    <w:p w14:paraId="0C0FEDB9" w14:textId="77777777" w:rsidR="00D603DC" w:rsidRPr="00FF430B" w:rsidRDefault="00D603DC" w:rsidP="00D603DC">
      <w:pPr>
        <w:autoSpaceDE w:val="0"/>
        <w:autoSpaceDN w:val="0"/>
        <w:adjustRightInd w:val="0"/>
        <w:jc w:val="both"/>
        <w:rPr>
          <w:lang w:val="ro-MD"/>
        </w:rPr>
      </w:pPr>
      <w:r w:rsidRPr="00FF430B">
        <w:rPr>
          <w:lang w:val="ro-MD"/>
        </w:rPr>
        <w:t xml:space="preserve">    între</w:t>
      </w:r>
    </w:p>
    <w:p w14:paraId="5A1F903F" w14:textId="77777777" w:rsidR="00D603DC" w:rsidRPr="00FF430B" w:rsidRDefault="00D603DC" w:rsidP="00D603DC">
      <w:pPr>
        <w:autoSpaceDE w:val="0"/>
        <w:autoSpaceDN w:val="0"/>
        <w:adjustRightInd w:val="0"/>
        <w:jc w:val="both"/>
        <w:rPr>
          <w:lang w:val="ro-MD"/>
        </w:rPr>
      </w:pPr>
    </w:p>
    <w:p w14:paraId="07EDAA04" w14:textId="77777777" w:rsidR="00D603DC" w:rsidRPr="00FF430B" w:rsidRDefault="00D603DC" w:rsidP="00D603DC">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43A008DC" w14:textId="77777777" w:rsidR="00D603DC" w:rsidRPr="00FF430B" w:rsidRDefault="00D603DC" w:rsidP="00D603DC">
      <w:pPr>
        <w:autoSpaceDE w:val="0"/>
        <w:autoSpaceDN w:val="0"/>
        <w:adjustRightInd w:val="0"/>
        <w:jc w:val="both"/>
        <w:rPr>
          <w:lang w:val="ro-MD"/>
        </w:rPr>
      </w:pPr>
    </w:p>
    <w:p w14:paraId="6D80BC9B" w14:textId="77777777" w:rsidR="00D603DC" w:rsidRPr="00FF430B" w:rsidRDefault="00D603DC" w:rsidP="00D603DC">
      <w:pPr>
        <w:autoSpaceDE w:val="0"/>
        <w:autoSpaceDN w:val="0"/>
        <w:adjustRightInd w:val="0"/>
        <w:ind w:left="710"/>
        <w:jc w:val="both"/>
        <w:rPr>
          <w:b/>
          <w:bCs/>
          <w:lang w:val="ro-MD"/>
        </w:rPr>
      </w:pPr>
      <w:r w:rsidRPr="00FF430B">
        <w:rPr>
          <w:b/>
          <w:bCs/>
          <w:lang w:val="ro-MD"/>
        </w:rPr>
        <w:t>2. Scopul acordului-cadru</w:t>
      </w:r>
    </w:p>
    <w:p w14:paraId="7ED07A98" w14:textId="77777777" w:rsidR="00D603DC" w:rsidRPr="00FF430B" w:rsidRDefault="00D603DC" w:rsidP="00D603DC">
      <w:pPr>
        <w:autoSpaceDE w:val="0"/>
        <w:autoSpaceDN w:val="0"/>
        <w:adjustRightInd w:val="0"/>
        <w:jc w:val="both"/>
        <w:rPr>
          <w:b/>
          <w:bCs/>
          <w:lang w:val="ro-MD"/>
        </w:rPr>
      </w:pPr>
    </w:p>
    <w:p w14:paraId="1EFC15D4" w14:textId="77777777" w:rsidR="00D603DC" w:rsidRPr="00FF430B" w:rsidRDefault="00D603DC" w:rsidP="00D603DC">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7DE1C30" w14:textId="77777777" w:rsidR="00D603DC" w:rsidRPr="00FF430B" w:rsidRDefault="00D603DC" w:rsidP="00D603DC">
      <w:pPr>
        <w:autoSpaceDE w:val="0"/>
        <w:autoSpaceDN w:val="0"/>
        <w:adjustRightInd w:val="0"/>
        <w:jc w:val="both"/>
        <w:rPr>
          <w:lang w:val="ro-MD"/>
        </w:rPr>
      </w:pPr>
    </w:p>
    <w:p w14:paraId="2EEC43CA" w14:textId="77777777" w:rsidR="00D603DC" w:rsidRPr="00FF430B" w:rsidRDefault="00D603DC" w:rsidP="00D603DC">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8F17ADE" w14:textId="77777777" w:rsidR="00D603DC" w:rsidRPr="00FF430B" w:rsidRDefault="00D603DC" w:rsidP="00D603DC">
      <w:pPr>
        <w:autoSpaceDE w:val="0"/>
        <w:autoSpaceDN w:val="0"/>
        <w:adjustRightInd w:val="0"/>
        <w:jc w:val="both"/>
        <w:rPr>
          <w:lang w:val="ro-MD"/>
        </w:rPr>
      </w:pPr>
    </w:p>
    <w:p w14:paraId="2303725D" w14:textId="77777777" w:rsidR="00D603DC" w:rsidRPr="00FF430B" w:rsidRDefault="00D603DC" w:rsidP="00D603DC">
      <w:pPr>
        <w:autoSpaceDE w:val="0"/>
        <w:autoSpaceDN w:val="0"/>
        <w:adjustRightInd w:val="0"/>
        <w:jc w:val="both"/>
        <w:rPr>
          <w:b/>
          <w:bCs/>
          <w:lang w:val="ro-MD"/>
        </w:rPr>
      </w:pPr>
      <w:r w:rsidRPr="00FF430B">
        <w:rPr>
          <w:b/>
          <w:bCs/>
          <w:lang w:val="ro-MD"/>
        </w:rPr>
        <w:t xml:space="preserve">           3. Durata acordului-cadru</w:t>
      </w:r>
    </w:p>
    <w:p w14:paraId="564719D9" w14:textId="77777777" w:rsidR="00D603DC" w:rsidRPr="00FF430B" w:rsidRDefault="00D603DC" w:rsidP="00D603DC">
      <w:pPr>
        <w:autoSpaceDE w:val="0"/>
        <w:autoSpaceDN w:val="0"/>
        <w:adjustRightInd w:val="0"/>
        <w:jc w:val="both"/>
        <w:rPr>
          <w:b/>
          <w:bCs/>
          <w:lang w:val="ro-MD"/>
        </w:rPr>
      </w:pPr>
    </w:p>
    <w:p w14:paraId="00B77F4A" w14:textId="77777777" w:rsidR="00D603DC" w:rsidRPr="00FF430B" w:rsidRDefault="00D603DC" w:rsidP="00D603DC">
      <w:pPr>
        <w:autoSpaceDE w:val="0"/>
        <w:autoSpaceDN w:val="0"/>
        <w:adjustRightInd w:val="0"/>
        <w:jc w:val="both"/>
        <w:rPr>
          <w:lang w:val="ro-MD"/>
        </w:rPr>
      </w:pPr>
      <w:r w:rsidRPr="00FF430B">
        <w:rPr>
          <w:lang w:val="ro-MD"/>
        </w:rPr>
        <w:t>3.1 Durata prezentului acord-cadru este de ....... ani şi ……………. de luni, începând de la data semnării.</w:t>
      </w:r>
    </w:p>
    <w:p w14:paraId="1A9AEB1D" w14:textId="77777777" w:rsidR="00D603DC" w:rsidRPr="00FF430B" w:rsidRDefault="00D603DC" w:rsidP="00D603DC">
      <w:pPr>
        <w:autoSpaceDE w:val="0"/>
        <w:autoSpaceDN w:val="0"/>
        <w:adjustRightInd w:val="0"/>
        <w:jc w:val="both"/>
        <w:rPr>
          <w:lang w:val="ro-MD"/>
        </w:rPr>
      </w:pPr>
    </w:p>
    <w:p w14:paraId="443A77FA" w14:textId="77777777" w:rsidR="00D603DC" w:rsidRPr="00FF430B" w:rsidRDefault="00D603DC" w:rsidP="00D603DC">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21978E5" w14:textId="77777777" w:rsidR="00D603DC" w:rsidRPr="00FF430B" w:rsidRDefault="00D603DC" w:rsidP="00D603DC">
      <w:pPr>
        <w:autoSpaceDE w:val="0"/>
        <w:autoSpaceDN w:val="0"/>
        <w:adjustRightInd w:val="0"/>
        <w:jc w:val="both"/>
        <w:rPr>
          <w:b/>
          <w:bCs/>
          <w:i/>
          <w:iCs/>
          <w:lang w:val="ro-MD"/>
        </w:rPr>
      </w:pPr>
    </w:p>
    <w:p w14:paraId="763F947F" w14:textId="77777777" w:rsidR="00D603DC" w:rsidRPr="00FF430B" w:rsidRDefault="00D603DC" w:rsidP="00D603DC">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030CBE5" w14:textId="77777777" w:rsidR="00D603DC" w:rsidRPr="00FF430B" w:rsidRDefault="00D603DC" w:rsidP="00D603DC">
      <w:pPr>
        <w:jc w:val="both"/>
        <w:rPr>
          <w:lang w:val="ro-MD"/>
        </w:rPr>
      </w:pPr>
      <w:r w:rsidRPr="00FF430B">
        <w:rPr>
          <w:lang w:val="ro-MD"/>
        </w:rPr>
        <w:t>4.2 Promitenții executori/prestatori se obligă să nu transfere, nici total și nici parţial, obligaţiile asumate prin prezentul acord-cadru.</w:t>
      </w:r>
    </w:p>
    <w:p w14:paraId="6B0AB820" w14:textId="77777777" w:rsidR="00D603DC" w:rsidRPr="00FF430B" w:rsidRDefault="00D603DC" w:rsidP="00D603DC">
      <w:pPr>
        <w:autoSpaceDE w:val="0"/>
        <w:autoSpaceDN w:val="0"/>
        <w:adjustRightInd w:val="0"/>
        <w:jc w:val="both"/>
        <w:rPr>
          <w:i/>
          <w:iCs/>
          <w:lang w:val="ro-MD"/>
        </w:rPr>
      </w:pPr>
    </w:p>
    <w:p w14:paraId="15469CB7" w14:textId="77777777" w:rsidR="00D603DC" w:rsidRPr="00FF430B" w:rsidRDefault="00D603DC" w:rsidP="00D603DC">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0F6C85C" w14:textId="77777777" w:rsidR="00D603DC" w:rsidRPr="00FF430B" w:rsidRDefault="00D603DC" w:rsidP="00D603DC">
      <w:pPr>
        <w:autoSpaceDE w:val="0"/>
        <w:autoSpaceDN w:val="0"/>
        <w:adjustRightInd w:val="0"/>
        <w:jc w:val="both"/>
        <w:rPr>
          <w:b/>
          <w:bCs/>
          <w:lang w:val="ro-MD"/>
        </w:rPr>
      </w:pPr>
    </w:p>
    <w:p w14:paraId="26714DE3" w14:textId="77777777" w:rsidR="00D603DC" w:rsidRPr="00FF430B" w:rsidRDefault="00D603DC" w:rsidP="00D603DC">
      <w:pPr>
        <w:jc w:val="both"/>
        <w:rPr>
          <w:lang w:val="ro-MD"/>
        </w:rPr>
      </w:pPr>
      <w:r w:rsidRPr="00FF430B">
        <w:rPr>
          <w:lang w:val="ro-MD"/>
        </w:rPr>
        <w:lastRenderedPageBreak/>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3C5B67C" w14:textId="77777777" w:rsidR="00D603DC" w:rsidRPr="00FF430B" w:rsidRDefault="00D603DC" w:rsidP="00D603DC">
      <w:pPr>
        <w:autoSpaceDE w:val="0"/>
        <w:autoSpaceDN w:val="0"/>
        <w:adjustRightInd w:val="0"/>
        <w:jc w:val="both"/>
        <w:rPr>
          <w:b/>
          <w:bCs/>
          <w:lang w:val="ro-MD"/>
        </w:rPr>
      </w:pPr>
    </w:p>
    <w:p w14:paraId="32F695A7" w14:textId="77777777" w:rsidR="00D603DC" w:rsidRPr="00FF430B" w:rsidRDefault="00D603DC" w:rsidP="00D603DC">
      <w:pPr>
        <w:tabs>
          <w:tab w:val="left" w:pos="600"/>
        </w:tabs>
        <w:ind w:left="300"/>
        <w:jc w:val="both"/>
        <w:rPr>
          <w:b/>
          <w:bCs/>
          <w:lang w:val="ro-MD"/>
        </w:rPr>
      </w:pPr>
      <w:r>
        <w:rPr>
          <w:b/>
          <w:bCs/>
          <w:lang w:val="ro-MD"/>
        </w:rPr>
        <w:t xml:space="preserve">      </w:t>
      </w:r>
      <w:r w:rsidRPr="00FF430B">
        <w:rPr>
          <w:b/>
          <w:bCs/>
          <w:lang w:val="ro-MD"/>
        </w:rPr>
        <w:t>6. Rezoluțiune unilaterală</w:t>
      </w:r>
    </w:p>
    <w:p w14:paraId="38D80302" w14:textId="77777777" w:rsidR="00D603DC" w:rsidRPr="00FF430B" w:rsidRDefault="00D603DC" w:rsidP="00D603DC">
      <w:pPr>
        <w:ind w:left="660"/>
        <w:jc w:val="both"/>
        <w:rPr>
          <w:b/>
          <w:bCs/>
          <w:lang w:val="ro-MD"/>
        </w:rPr>
      </w:pPr>
    </w:p>
    <w:p w14:paraId="51F82750" w14:textId="77777777" w:rsidR="00D603DC" w:rsidRPr="00FF430B" w:rsidRDefault="00D603DC" w:rsidP="00D603DC">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3808FBC2" w14:textId="77777777" w:rsidR="00D603DC" w:rsidRPr="00FF430B" w:rsidRDefault="00D603DC" w:rsidP="00D603DC">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BAF1732" w14:textId="77777777" w:rsidR="00D603DC" w:rsidRPr="00FF430B" w:rsidRDefault="00D603DC" w:rsidP="00D603DC">
      <w:pPr>
        <w:autoSpaceDE w:val="0"/>
        <w:autoSpaceDN w:val="0"/>
        <w:adjustRightInd w:val="0"/>
        <w:ind w:firstLine="720"/>
        <w:jc w:val="both"/>
        <w:rPr>
          <w:lang w:val="ro-MD"/>
        </w:rPr>
      </w:pPr>
    </w:p>
    <w:p w14:paraId="1719AB37" w14:textId="77777777" w:rsidR="00D603DC" w:rsidRPr="00FF430B" w:rsidRDefault="00D603DC" w:rsidP="00D603DC">
      <w:pPr>
        <w:numPr>
          <w:ilvl w:val="0"/>
          <w:numId w:val="35"/>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4ECA0C7C" w14:textId="77777777" w:rsidR="00D603DC" w:rsidRPr="00FF430B" w:rsidRDefault="00D603DC" w:rsidP="00D603DC">
      <w:pPr>
        <w:autoSpaceDE w:val="0"/>
        <w:autoSpaceDN w:val="0"/>
        <w:adjustRightInd w:val="0"/>
        <w:ind w:left="660"/>
        <w:jc w:val="both"/>
        <w:rPr>
          <w:b/>
          <w:bCs/>
          <w:lang w:val="ro-MD"/>
        </w:rPr>
      </w:pPr>
    </w:p>
    <w:p w14:paraId="384DD108" w14:textId="77777777" w:rsidR="00D603DC" w:rsidRPr="00FF430B" w:rsidRDefault="00D603DC" w:rsidP="00D603DC">
      <w:pPr>
        <w:autoSpaceDE w:val="0"/>
        <w:autoSpaceDN w:val="0"/>
        <w:adjustRightInd w:val="0"/>
        <w:jc w:val="both"/>
        <w:rPr>
          <w:iCs/>
          <w:lang w:val="ro-MD"/>
        </w:rPr>
      </w:pPr>
      <w:r w:rsidRPr="00FF430B">
        <w:rPr>
          <w:iCs/>
          <w:lang w:val="ro-MD"/>
        </w:rPr>
        <w:t>a) propunerea tehnică;</w:t>
      </w:r>
    </w:p>
    <w:p w14:paraId="1C58ED89" w14:textId="77777777" w:rsidR="00D603DC" w:rsidRPr="00FF430B" w:rsidRDefault="00D603DC" w:rsidP="00D603DC">
      <w:pPr>
        <w:jc w:val="both"/>
        <w:rPr>
          <w:lang w:val="ro-MD"/>
        </w:rPr>
      </w:pPr>
      <w:r w:rsidRPr="00FF430B">
        <w:rPr>
          <w:lang w:val="ro-MD"/>
        </w:rPr>
        <w:t>b) propunerea financiară;</w:t>
      </w:r>
    </w:p>
    <w:p w14:paraId="1A9D5B24" w14:textId="77777777" w:rsidR="00D603DC" w:rsidRPr="00FF430B" w:rsidRDefault="00D603DC" w:rsidP="00D603DC">
      <w:pPr>
        <w:jc w:val="both"/>
        <w:rPr>
          <w:lang w:val="ro-MD"/>
        </w:rPr>
      </w:pPr>
      <w:r w:rsidRPr="00FF430B">
        <w:rPr>
          <w:lang w:val="ro-MD"/>
        </w:rPr>
        <w:t>c) caietul de sarcini;</w:t>
      </w:r>
    </w:p>
    <w:p w14:paraId="21BE3AAA" w14:textId="77777777" w:rsidR="00D603DC" w:rsidRPr="00FF430B" w:rsidRDefault="00D603DC" w:rsidP="00D603DC">
      <w:pPr>
        <w:autoSpaceDE w:val="0"/>
        <w:autoSpaceDN w:val="0"/>
        <w:adjustRightInd w:val="0"/>
        <w:jc w:val="both"/>
        <w:rPr>
          <w:lang w:val="ro-MD"/>
        </w:rPr>
      </w:pPr>
      <w:r w:rsidRPr="00FF430B">
        <w:rPr>
          <w:lang w:val="ro-MD"/>
        </w:rPr>
        <w:t>d) alte anexe, după caz.</w:t>
      </w:r>
    </w:p>
    <w:p w14:paraId="19DD4348" w14:textId="77777777" w:rsidR="00D603DC" w:rsidRPr="00FF430B" w:rsidRDefault="00D603DC" w:rsidP="00D603DC">
      <w:pPr>
        <w:autoSpaceDE w:val="0"/>
        <w:autoSpaceDN w:val="0"/>
        <w:adjustRightInd w:val="0"/>
        <w:jc w:val="both"/>
        <w:rPr>
          <w:lang w:val="ro-MD"/>
        </w:rPr>
      </w:pPr>
    </w:p>
    <w:p w14:paraId="586AEB7C" w14:textId="77777777" w:rsidR="00D603DC" w:rsidRPr="00FF430B" w:rsidRDefault="00D603DC" w:rsidP="00D603DC">
      <w:pPr>
        <w:pStyle w:val="a"/>
        <w:numPr>
          <w:ilvl w:val="0"/>
          <w:numId w:val="35"/>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18D8D515" w14:textId="77777777" w:rsidR="00D603DC" w:rsidRPr="00FF430B" w:rsidRDefault="00D603DC" w:rsidP="00D603DC">
      <w:pPr>
        <w:pStyle w:val="a"/>
        <w:numPr>
          <w:ilvl w:val="0"/>
          <w:numId w:val="0"/>
        </w:numPr>
        <w:autoSpaceDE w:val="0"/>
        <w:autoSpaceDN w:val="0"/>
        <w:adjustRightInd w:val="0"/>
        <w:ind w:left="660"/>
        <w:rPr>
          <w:b/>
          <w:bCs/>
          <w:lang w:val="ro-MD"/>
        </w:rPr>
      </w:pPr>
    </w:p>
    <w:p w14:paraId="517342B8" w14:textId="77777777" w:rsidR="00D603DC" w:rsidRPr="00FF430B" w:rsidRDefault="00D603DC" w:rsidP="00D603DC">
      <w:pPr>
        <w:jc w:val="both"/>
        <w:rPr>
          <w:lang w:val="ro-MD"/>
        </w:rPr>
      </w:pPr>
      <w:r w:rsidRPr="00FF430B">
        <w:rPr>
          <w:lang w:val="ro-MD"/>
        </w:rPr>
        <w:t>8.1    Prezentul acord-cadru încetează de drept- prin ajungerea la termen;</w:t>
      </w:r>
    </w:p>
    <w:p w14:paraId="4DD3809C" w14:textId="77777777" w:rsidR="00D603DC" w:rsidRPr="00FF430B" w:rsidRDefault="00D603DC" w:rsidP="00D603DC">
      <w:pPr>
        <w:jc w:val="both"/>
        <w:rPr>
          <w:lang w:val="ro-MD"/>
        </w:rPr>
      </w:pPr>
      <w:r w:rsidRPr="00FF430B">
        <w:rPr>
          <w:lang w:val="ro-MD"/>
        </w:rPr>
        <w:t>8.2    Acordul-cadru poate înceta şi în următoarele cazuri:</w:t>
      </w:r>
    </w:p>
    <w:p w14:paraId="45F9AC80" w14:textId="77777777" w:rsidR="00D603DC" w:rsidRPr="00FF430B" w:rsidRDefault="00D603DC" w:rsidP="00D603DC">
      <w:pPr>
        <w:pStyle w:val="a"/>
        <w:numPr>
          <w:ilvl w:val="0"/>
          <w:numId w:val="36"/>
        </w:numPr>
        <w:rPr>
          <w:lang w:val="ro-MD"/>
        </w:rPr>
      </w:pPr>
      <w:r w:rsidRPr="00FF430B">
        <w:rPr>
          <w:lang w:val="ro-MD"/>
        </w:rPr>
        <w:t>prin acordul de voinţă al părţilor ;</w:t>
      </w:r>
    </w:p>
    <w:p w14:paraId="165B7D73" w14:textId="77777777" w:rsidR="00D603DC" w:rsidRPr="00FF430B" w:rsidRDefault="00D603DC" w:rsidP="00D603DC">
      <w:pPr>
        <w:pStyle w:val="a"/>
        <w:numPr>
          <w:ilvl w:val="0"/>
          <w:numId w:val="36"/>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EE85B2D" w14:textId="77777777" w:rsidR="00D603DC" w:rsidRPr="00FF430B" w:rsidRDefault="00D603DC" w:rsidP="00D603DC">
      <w:pPr>
        <w:autoSpaceDE w:val="0"/>
        <w:autoSpaceDN w:val="0"/>
        <w:adjustRightInd w:val="0"/>
        <w:jc w:val="both"/>
        <w:rPr>
          <w:lang w:val="ro-MD"/>
        </w:rPr>
      </w:pPr>
    </w:p>
    <w:p w14:paraId="42FEA23E" w14:textId="77777777" w:rsidR="00D603DC" w:rsidRPr="00FF430B" w:rsidRDefault="00D603DC" w:rsidP="00D603DC">
      <w:pPr>
        <w:jc w:val="both"/>
        <w:rPr>
          <w:i/>
          <w:lang w:val="ro-MD"/>
        </w:rPr>
      </w:pPr>
      <w:r w:rsidRPr="00FF430B">
        <w:rPr>
          <w:i/>
          <w:lang w:val="ro-MD"/>
        </w:rPr>
        <w:t>CLAUZE APLICABILE CONTRACTELOR SUBSECVENTE</w:t>
      </w:r>
    </w:p>
    <w:p w14:paraId="3DA2F6A5" w14:textId="77777777" w:rsidR="00D603DC" w:rsidRPr="00FF430B" w:rsidRDefault="00D603DC" w:rsidP="00D603DC">
      <w:pPr>
        <w:jc w:val="both"/>
        <w:rPr>
          <w:lang w:val="ro-MD"/>
        </w:rPr>
      </w:pPr>
    </w:p>
    <w:p w14:paraId="2FDCF4C7" w14:textId="77777777" w:rsidR="00D603DC" w:rsidRPr="00FF430B" w:rsidRDefault="00D603DC" w:rsidP="00D603DC">
      <w:pPr>
        <w:pStyle w:val="a"/>
        <w:numPr>
          <w:ilvl w:val="0"/>
          <w:numId w:val="35"/>
        </w:numPr>
        <w:tabs>
          <w:tab w:val="clear" w:pos="660"/>
          <w:tab w:val="num" w:pos="852"/>
        </w:tabs>
        <w:ind w:hanging="92"/>
        <w:rPr>
          <w:b/>
          <w:lang w:val="ro-MD"/>
        </w:rPr>
      </w:pPr>
      <w:r w:rsidRPr="00FF430B">
        <w:rPr>
          <w:b/>
          <w:lang w:val="ro-MD"/>
        </w:rPr>
        <w:t xml:space="preserve">Executarea contractelor subsecvente </w:t>
      </w:r>
    </w:p>
    <w:p w14:paraId="4AA75228" w14:textId="77777777" w:rsidR="00D603DC" w:rsidRPr="00FF430B" w:rsidRDefault="00D603DC" w:rsidP="00D603DC">
      <w:pPr>
        <w:pStyle w:val="a"/>
        <w:numPr>
          <w:ilvl w:val="0"/>
          <w:numId w:val="0"/>
        </w:numPr>
        <w:ind w:left="660"/>
        <w:rPr>
          <w:b/>
          <w:lang w:val="ro-MD"/>
        </w:rPr>
      </w:pPr>
    </w:p>
    <w:p w14:paraId="10079689" w14:textId="77777777" w:rsidR="00D603DC" w:rsidRPr="00FF430B" w:rsidRDefault="00D603DC" w:rsidP="00D603DC">
      <w:pPr>
        <w:jc w:val="both"/>
        <w:rPr>
          <w:lang w:val="ro-MD"/>
        </w:rPr>
      </w:pPr>
      <w:r w:rsidRPr="00FF430B">
        <w:rPr>
          <w:lang w:val="ro-MD"/>
        </w:rPr>
        <w:t>9.1 Executarea contractelor subsecvente va începe din momentul încheierii acestora.</w:t>
      </w:r>
    </w:p>
    <w:p w14:paraId="0E26BC9F" w14:textId="77777777" w:rsidR="00D603DC" w:rsidRPr="00FF430B" w:rsidRDefault="00D603DC" w:rsidP="00D603DC">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7F1ED1BC" w14:textId="77777777" w:rsidR="00D603DC" w:rsidRPr="00FF430B" w:rsidRDefault="00D603DC" w:rsidP="00D603DC">
      <w:pPr>
        <w:jc w:val="both"/>
        <w:rPr>
          <w:lang w:val="ro-MD"/>
        </w:rPr>
      </w:pPr>
    </w:p>
    <w:p w14:paraId="5C611F6B" w14:textId="77777777" w:rsidR="00D603DC" w:rsidRPr="00FF430B" w:rsidRDefault="00D603DC" w:rsidP="00D603DC">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4FF2B1C" w14:textId="77777777" w:rsidR="00D603DC" w:rsidRPr="00FF430B" w:rsidRDefault="00D603DC" w:rsidP="00D603DC">
      <w:pPr>
        <w:jc w:val="both"/>
        <w:rPr>
          <w:lang w:val="ro-MD"/>
        </w:rPr>
      </w:pPr>
    </w:p>
    <w:p w14:paraId="1C257F7B" w14:textId="77777777" w:rsidR="00D603DC" w:rsidRPr="00FF430B" w:rsidRDefault="00D603DC" w:rsidP="00D603DC">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5984EE6" w14:textId="77777777" w:rsidR="00D603DC" w:rsidRPr="00FF430B" w:rsidRDefault="00D603DC" w:rsidP="00D603DC">
      <w:pPr>
        <w:jc w:val="both"/>
        <w:rPr>
          <w:b/>
          <w:lang w:val="ro-MD"/>
        </w:rPr>
      </w:pPr>
    </w:p>
    <w:p w14:paraId="1F17B6C2" w14:textId="77777777" w:rsidR="00D603DC" w:rsidRPr="00FF430B" w:rsidRDefault="00D603DC" w:rsidP="00D603DC">
      <w:pPr>
        <w:tabs>
          <w:tab w:val="left" w:pos="600"/>
        </w:tabs>
        <w:jc w:val="both"/>
        <w:rPr>
          <w:b/>
          <w:lang w:val="ro-MD"/>
        </w:rPr>
      </w:pPr>
      <w:r>
        <w:rPr>
          <w:b/>
          <w:lang w:val="ro-MD"/>
        </w:rPr>
        <w:t xml:space="preserve">          </w:t>
      </w:r>
      <w:r w:rsidRPr="00FF430B">
        <w:rPr>
          <w:b/>
          <w:lang w:val="ro-MD"/>
        </w:rPr>
        <w:t>11. Litigii</w:t>
      </w:r>
    </w:p>
    <w:p w14:paraId="6BCAE4D9" w14:textId="77777777" w:rsidR="00D603DC" w:rsidRPr="00FF430B" w:rsidRDefault="00D603DC" w:rsidP="00D603DC">
      <w:pPr>
        <w:jc w:val="both"/>
        <w:rPr>
          <w:lang w:val="ro-MD"/>
        </w:rPr>
      </w:pPr>
    </w:p>
    <w:p w14:paraId="61BA57C2" w14:textId="77777777" w:rsidR="00D603DC" w:rsidRPr="00FF430B" w:rsidRDefault="00D603DC" w:rsidP="00D603DC">
      <w:pPr>
        <w:jc w:val="both"/>
        <w:rPr>
          <w:lang w:val="ro-MD"/>
        </w:rPr>
      </w:pPr>
      <w:r w:rsidRPr="00FF430B">
        <w:rPr>
          <w:lang w:val="ro-MD"/>
        </w:rPr>
        <w:t>11.1 Litigiile ce pot apărea ca urmare a aplicării şi interpretării prevederilor prezentului acord- cadru se vor soluţiona pe cale amiabilă.</w:t>
      </w:r>
    </w:p>
    <w:p w14:paraId="44C5A24A" w14:textId="77777777" w:rsidR="00D603DC" w:rsidRPr="00FF430B" w:rsidRDefault="00D603DC" w:rsidP="00D603DC">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CEFD18A" w14:textId="77777777" w:rsidR="00D603DC" w:rsidRPr="00FF430B" w:rsidRDefault="00D603DC" w:rsidP="00D603DC">
      <w:pPr>
        <w:jc w:val="both"/>
        <w:rPr>
          <w:lang w:val="ro-MD"/>
        </w:rPr>
      </w:pPr>
      <w:r w:rsidRPr="00FF430B">
        <w:rPr>
          <w:lang w:val="ro-MD"/>
        </w:rPr>
        <w:t>Părţile au încheiat astăzi, ________20__, prezentul acord-cadru, în ___ exemplare, toate având aceeaşi putere juridică.</w:t>
      </w:r>
    </w:p>
    <w:p w14:paraId="4746811C" w14:textId="77777777" w:rsidR="00D603DC" w:rsidRPr="00FF430B" w:rsidRDefault="00D603DC" w:rsidP="00D603DC">
      <w:pPr>
        <w:jc w:val="both"/>
        <w:rPr>
          <w:lang w:val="ro-MD"/>
        </w:rPr>
      </w:pPr>
      <w:r w:rsidRPr="00FF430B">
        <w:rPr>
          <w:lang w:val="ro-MD"/>
        </w:rPr>
        <w:t>Prezentul acord-cadru  se consideră încheiat şi intră în vigoare la data semnării lui de către Părţi, fiind valabil până la „__” _______________ 20__.</w:t>
      </w:r>
    </w:p>
    <w:p w14:paraId="76D3F140" w14:textId="77777777" w:rsidR="00D603DC" w:rsidRPr="00FF430B" w:rsidRDefault="00D603DC" w:rsidP="00D603DC">
      <w:pPr>
        <w:jc w:val="both"/>
        <w:rPr>
          <w:lang w:val="ro-MD"/>
        </w:rPr>
      </w:pPr>
    </w:p>
    <w:p w14:paraId="3BDB1B89" w14:textId="77777777" w:rsidR="00D603DC" w:rsidRPr="00FF430B" w:rsidRDefault="00D603DC" w:rsidP="00D603DC">
      <w:pPr>
        <w:jc w:val="both"/>
        <w:rPr>
          <w:lang w:val="ro-MD"/>
        </w:rPr>
      </w:pPr>
    </w:p>
    <w:p w14:paraId="5FBC3733" w14:textId="77777777" w:rsidR="00D603DC" w:rsidRPr="00FF430B" w:rsidRDefault="00D603DC" w:rsidP="00D603DC">
      <w:pPr>
        <w:jc w:val="both"/>
        <w:rPr>
          <w:lang w:val="ro-MD"/>
        </w:rPr>
      </w:pPr>
    </w:p>
    <w:p w14:paraId="529E96F6" w14:textId="77777777" w:rsidR="00D603DC" w:rsidRPr="00FF430B" w:rsidRDefault="00D603DC" w:rsidP="00D603DC">
      <w:pPr>
        <w:jc w:val="both"/>
        <w:rPr>
          <w:lang w:val="ro-MD"/>
        </w:rPr>
      </w:pPr>
    </w:p>
    <w:p w14:paraId="291249BD" w14:textId="77777777" w:rsidR="00D603DC" w:rsidRPr="00FF430B" w:rsidRDefault="00D603DC" w:rsidP="00D603DC">
      <w:pPr>
        <w:jc w:val="both"/>
        <w:rPr>
          <w:lang w:val="ro-MD"/>
        </w:rPr>
      </w:pPr>
    </w:p>
    <w:p w14:paraId="3DA3A07E" w14:textId="77777777" w:rsidR="00D603DC" w:rsidRPr="00FF430B" w:rsidRDefault="00D603DC" w:rsidP="00D603DC">
      <w:pPr>
        <w:jc w:val="both"/>
        <w:rPr>
          <w:lang w:val="ro-MD"/>
        </w:rPr>
      </w:pPr>
      <w:r w:rsidRPr="00FF430B">
        <w:rPr>
          <w:lang w:val="ro-MD"/>
        </w:rPr>
        <w:t>Promitent-achizitor,                                              Promitent- executor/prestator,</w:t>
      </w:r>
    </w:p>
    <w:p w14:paraId="4950CA87" w14:textId="77777777" w:rsidR="00D603DC" w:rsidRPr="00FF430B" w:rsidRDefault="00D603DC" w:rsidP="00D603DC">
      <w:pPr>
        <w:jc w:val="both"/>
        <w:rPr>
          <w:lang w:val="ro-MD"/>
        </w:rPr>
      </w:pPr>
      <w:r w:rsidRPr="00FF430B">
        <w:rPr>
          <w:lang w:val="ro-MD"/>
        </w:rPr>
        <w:t>...........................                                                     ...................................</w:t>
      </w:r>
    </w:p>
    <w:p w14:paraId="3B768532" w14:textId="77777777" w:rsidR="00D603DC" w:rsidRPr="00FF430B" w:rsidRDefault="00D603DC" w:rsidP="00D603DC">
      <w:pPr>
        <w:jc w:val="both"/>
        <w:rPr>
          <w:lang w:val="ro-MD"/>
        </w:rPr>
      </w:pPr>
      <w:r w:rsidRPr="00FF430B">
        <w:rPr>
          <w:lang w:val="ro-MD"/>
        </w:rPr>
        <w:t xml:space="preserve"> (semnătura autorizată)                                              (semnătura autorizată)</w:t>
      </w:r>
    </w:p>
    <w:p w14:paraId="4CE09512" w14:textId="77777777" w:rsidR="00D603DC" w:rsidRPr="00FF430B" w:rsidRDefault="00D603DC" w:rsidP="00D603DC">
      <w:pPr>
        <w:jc w:val="both"/>
        <w:rPr>
          <w:lang w:val="ro-MD"/>
        </w:rPr>
      </w:pPr>
    </w:p>
    <w:p w14:paraId="5EC3BF6F" w14:textId="77777777" w:rsidR="00D603DC" w:rsidRPr="00FF430B" w:rsidRDefault="00D603DC" w:rsidP="00D603DC">
      <w:pPr>
        <w:jc w:val="both"/>
        <w:rPr>
          <w:lang w:val="ro-MD"/>
        </w:rPr>
      </w:pPr>
      <w:r w:rsidRPr="00FF430B">
        <w:rPr>
          <w:lang w:val="ro-MD"/>
        </w:rPr>
        <w:t>Promitent-achizitor,                                              Promitent- executor/prestator,</w:t>
      </w:r>
    </w:p>
    <w:p w14:paraId="1693F4BF" w14:textId="77777777" w:rsidR="00D603DC" w:rsidRPr="00FF430B" w:rsidRDefault="00D603DC" w:rsidP="00D603DC">
      <w:pPr>
        <w:jc w:val="both"/>
        <w:rPr>
          <w:lang w:val="ro-MD"/>
        </w:rPr>
      </w:pPr>
      <w:r w:rsidRPr="00FF430B">
        <w:rPr>
          <w:lang w:val="ro-MD"/>
        </w:rPr>
        <w:t xml:space="preserve">  ...........................                                                     ..................................</w:t>
      </w:r>
    </w:p>
    <w:p w14:paraId="4520FAAF" w14:textId="77777777" w:rsidR="00D603DC" w:rsidRPr="00FF430B" w:rsidRDefault="00D603DC" w:rsidP="00D603DC">
      <w:pPr>
        <w:jc w:val="both"/>
        <w:rPr>
          <w:lang w:val="ro-MD"/>
        </w:rPr>
      </w:pPr>
      <w:r w:rsidRPr="00FF430B">
        <w:rPr>
          <w:lang w:val="ro-MD"/>
        </w:rPr>
        <w:t xml:space="preserve">  (semnătura autorizată)                                              (semnătura autorizată)</w:t>
      </w:r>
    </w:p>
    <w:p w14:paraId="1D3DE75D" w14:textId="77777777" w:rsidR="00D603DC" w:rsidRPr="00FF430B" w:rsidRDefault="00D603DC" w:rsidP="00D603DC">
      <w:pPr>
        <w:jc w:val="both"/>
        <w:rPr>
          <w:lang w:val="ro-MD"/>
        </w:rPr>
      </w:pPr>
    </w:p>
    <w:p w14:paraId="6AE1A1D1" w14:textId="77777777" w:rsidR="00D603DC" w:rsidRPr="00FF430B" w:rsidRDefault="00D603DC" w:rsidP="00D603DC">
      <w:pPr>
        <w:jc w:val="both"/>
        <w:rPr>
          <w:lang w:val="ro-MD"/>
        </w:rPr>
      </w:pPr>
    </w:p>
    <w:p w14:paraId="6D09B041" w14:textId="77777777" w:rsidR="00D603DC" w:rsidRPr="00FF430B" w:rsidRDefault="00D603DC" w:rsidP="00D603DC">
      <w:pPr>
        <w:jc w:val="both"/>
        <w:rPr>
          <w:lang w:val="ro-MD"/>
        </w:rPr>
      </w:pPr>
      <w:r w:rsidRPr="00FF430B">
        <w:rPr>
          <w:lang w:val="ro-MD"/>
        </w:rPr>
        <w:t>Promitent-achizitor,                                              Promitent- executor/prestator,</w:t>
      </w:r>
    </w:p>
    <w:p w14:paraId="27BBAC05" w14:textId="77777777" w:rsidR="00D603DC" w:rsidRPr="00FF430B" w:rsidRDefault="00D603DC" w:rsidP="00D603DC">
      <w:pPr>
        <w:jc w:val="both"/>
        <w:rPr>
          <w:lang w:val="ro-MD"/>
        </w:rPr>
      </w:pPr>
      <w:r w:rsidRPr="00FF430B">
        <w:rPr>
          <w:lang w:val="ro-MD"/>
        </w:rPr>
        <w:t>...........................                                                     ..................................</w:t>
      </w:r>
    </w:p>
    <w:p w14:paraId="65C2FFC6" w14:textId="77777777" w:rsidR="00D603DC" w:rsidRPr="00FF430B" w:rsidRDefault="00D603DC" w:rsidP="00D603DC">
      <w:pPr>
        <w:jc w:val="both"/>
        <w:rPr>
          <w:lang w:val="ro-MD"/>
        </w:rPr>
      </w:pPr>
      <w:r w:rsidRPr="00FF430B">
        <w:rPr>
          <w:lang w:val="ro-MD"/>
        </w:rPr>
        <w:t xml:space="preserve"> (semnătura autorizată)                                              (semnătura autorizată)</w:t>
      </w:r>
    </w:p>
    <w:p w14:paraId="04DB4578" w14:textId="77777777" w:rsidR="00D603DC" w:rsidRPr="00FF430B" w:rsidRDefault="00D603DC" w:rsidP="00D603DC">
      <w:pPr>
        <w:jc w:val="both"/>
        <w:rPr>
          <w:lang w:val="ro-MD"/>
        </w:rPr>
      </w:pPr>
    </w:p>
    <w:p w14:paraId="030F2D40" w14:textId="77777777" w:rsidR="00D603DC" w:rsidRPr="00FF430B" w:rsidRDefault="00D603DC" w:rsidP="00BE509D">
      <w:pPr>
        <w:jc w:val="both"/>
        <w:rPr>
          <w:lang w:val="ro-MD"/>
        </w:rPr>
      </w:pPr>
    </w:p>
    <w:sectPr w:rsidR="00D603D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62836" w14:textId="77777777" w:rsidR="00851C14" w:rsidRDefault="00851C14" w:rsidP="00A20ACF">
      <w:r>
        <w:separator/>
      </w:r>
    </w:p>
  </w:endnote>
  <w:endnote w:type="continuationSeparator" w:id="0">
    <w:p w14:paraId="4D6E3321" w14:textId="77777777" w:rsidR="00851C14" w:rsidRDefault="00851C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5BB2DC4" w:rsidR="008F1D40" w:rsidRDefault="008F1D40">
        <w:pPr>
          <w:pStyle w:val="a4"/>
          <w:jc w:val="right"/>
        </w:pPr>
        <w:r>
          <w:fldChar w:fldCharType="begin"/>
        </w:r>
        <w:r>
          <w:instrText xml:space="preserve"> PAGE   \* MERGEFORMAT </w:instrText>
        </w:r>
        <w:r>
          <w:fldChar w:fldCharType="separate"/>
        </w:r>
        <w:r w:rsidR="000D7EB8">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36D5D" w14:textId="77777777" w:rsidR="00851C14" w:rsidRDefault="00851C14" w:rsidP="00A20ACF">
      <w:r>
        <w:separator/>
      </w:r>
    </w:p>
  </w:footnote>
  <w:footnote w:type="continuationSeparator" w:id="0">
    <w:p w14:paraId="213CBBD7" w14:textId="77777777" w:rsidR="00851C14" w:rsidRDefault="00851C1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C000A3D"/>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5"/>
  </w:num>
  <w:num w:numId="25">
    <w:abstractNumId w:val="1"/>
  </w:num>
  <w:num w:numId="26">
    <w:abstractNumId w:val="32"/>
  </w:num>
  <w:num w:numId="27">
    <w:abstractNumId w:val="14"/>
  </w:num>
  <w:num w:numId="28">
    <w:abstractNumId w:val="29"/>
  </w:num>
  <w:num w:numId="29">
    <w:abstractNumId w:val="16"/>
  </w:num>
  <w:num w:numId="30">
    <w:abstractNumId w:val="21"/>
  </w:num>
  <w:num w:numId="31">
    <w:abstractNumId w:val="38"/>
  </w:num>
  <w:num w:numId="32">
    <w:abstractNumId w:val="22"/>
  </w:num>
  <w:num w:numId="33">
    <w:abstractNumId w:val="33"/>
  </w:num>
  <w:num w:numId="34">
    <w:abstractNumId w:val="39"/>
    <w:lvlOverride w:ilvl="0">
      <w:startOverride w:val="1"/>
    </w:lvlOverride>
  </w:num>
  <w:num w:numId="35">
    <w:abstractNumId w:val="18"/>
  </w:num>
  <w:num w:numId="36">
    <w:abstractNumId w:val="37"/>
  </w:num>
  <w:num w:numId="37">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7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E5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EB8"/>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C14"/>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09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3D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ADFB-94CD-40CB-A2B9-5377E9FCA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69</Pages>
  <Words>27976</Words>
  <Characters>159467</Characters>
  <Application>Microsoft Office Word</Application>
  <DocSecurity>0</DocSecurity>
  <Lines>1328</Lines>
  <Paragraphs>374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 SR</cp:lastModifiedBy>
  <cp:revision>6</cp:revision>
  <cp:lastPrinted>2021-06-01T11:52:00Z</cp:lastPrinted>
  <dcterms:created xsi:type="dcterms:W3CDTF">2021-06-14T10:00:00Z</dcterms:created>
  <dcterms:modified xsi:type="dcterms:W3CDTF">2026-02-10T12:48:00Z</dcterms:modified>
</cp:coreProperties>
</file>