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0772EAD8"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E4399D">
        <w:rPr>
          <w:b/>
          <w:noProof w:val="0"/>
          <w:sz w:val="28"/>
          <w:u w:val="single"/>
          <w:lang w:val="ro-MD" w:eastAsia="ru-RU"/>
        </w:rPr>
        <w:t>Cererea Ofertelor de Prețuri</w:t>
      </w:r>
    </w:p>
    <w:p w14:paraId="199DF9F1" w14:textId="4A78BCD8" w:rsidR="00E4399D" w:rsidRPr="00075E55" w:rsidRDefault="00255994" w:rsidP="00E4399D">
      <w:pPr>
        <w:tabs>
          <w:tab w:val="left" w:pos="5103"/>
          <w:tab w:val="left" w:pos="10348"/>
        </w:tabs>
        <w:jc w:val="center"/>
        <w:rPr>
          <w:b/>
          <w:noProof w:val="0"/>
          <w:sz w:val="28"/>
          <w:u w:val="single"/>
          <w:lang w:val="ro-MD" w:eastAsia="ru-RU"/>
        </w:rPr>
      </w:pPr>
      <w:r>
        <w:rPr>
          <w:b/>
          <w:noProof w:val="0"/>
          <w:sz w:val="28"/>
          <w:u w:val="single"/>
          <w:lang w:val="ro-MD" w:eastAsia="ru-RU"/>
        </w:rPr>
        <w:t>ocds-b3wdp1-MD-</w:t>
      </w:r>
      <w:r w:rsidR="00D73191" w:rsidRPr="00075E55">
        <w:rPr>
          <w:b/>
          <w:noProof w:val="0"/>
          <w:sz w:val="28"/>
          <w:u w:val="single"/>
          <w:lang w:val="ro-MD" w:eastAsia="ru-RU"/>
        </w:rPr>
        <w:t>16</w:t>
      </w:r>
      <w:r w:rsidR="00804F45" w:rsidRPr="00075E55">
        <w:rPr>
          <w:b/>
          <w:noProof w:val="0"/>
          <w:sz w:val="28"/>
          <w:u w:val="single"/>
          <w:lang w:val="ro-MD" w:eastAsia="ru-RU"/>
        </w:rPr>
        <w:t>5</w:t>
      </w:r>
      <w:r w:rsidR="00075E55" w:rsidRPr="00075E55">
        <w:rPr>
          <w:b/>
          <w:noProof w:val="0"/>
          <w:sz w:val="28"/>
          <w:u w:val="single"/>
          <w:lang w:val="ro-MD" w:eastAsia="ru-RU"/>
        </w:rPr>
        <w:t>962</w:t>
      </w:r>
      <w:r w:rsidR="00B7734C">
        <w:rPr>
          <w:b/>
          <w:noProof w:val="0"/>
          <w:sz w:val="28"/>
          <w:u w:val="single"/>
          <w:lang w:val="ro-MD" w:eastAsia="ru-RU"/>
        </w:rPr>
        <w:t>1580115</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47B204A1" w:rsidR="00BA7FF4" w:rsidRPr="00F646D2" w:rsidRDefault="00BA7FF4" w:rsidP="00BA7FF4">
      <w:pPr>
        <w:jc w:val="right"/>
        <w:rPr>
          <w:noProof w:val="0"/>
          <w:color w:val="FF0000"/>
          <w:lang w:val="ro-MD"/>
        </w:rPr>
      </w:pPr>
      <w:r w:rsidRPr="00FF430B">
        <w:rPr>
          <w:noProof w:val="0"/>
          <w:lang w:val="ro-MD"/>
        </w:rPr>
        <w:t xml:space="preserve"> nr.</w:t>
      </w:r>
      <w:r w:rsidR="00C2158C">
        <w:rPr>
          <w:noProof w:val="0"/>
          <w:lang w:val="ro-MD"/>
        </w:rPr>
        <w:t>ocds-b3wdp1-MD-</w:t>
      </w:r>
      <w:r w:rsidR="00C2158C" w:rsidRPr="00075E55">
        <w:rPr>
          <w:b/>
          <w:bCs/>
          <w:noProof w:val="0"/>
          <w:u w:val="single"/>
          <w:lang w:val="ro-MD"/>
        </w:rPr>
        <w:t>16</w:t>
      </w:r>
      <w:r w:rsidR="00804F45" w:rsidRPr="00075E55">
        <w:rPr>
          <w:b/>
          <w:bCs/>
          <w:noProof w:val="0"/>
          <w:u w:val="single"/>
          <w:lang w:val="ro-MD"/>
        </w:rPr>
        <w:t>5</w:t>
      </w:r>
      <w:r w:rsidR="00075E55" w:rsidRPr="00075E55">
        <w:rPr>
          <w:b/>
          <w:bCs/>
          <w:noProof w:val="0"/>
          <w:u w:val="single"/>
          <w:lang w:val="ro-MD" w:eastAsia="ru-RU"/>
        </w:rPr>
        <w:t>96</w:t>
      </w:r>
      <w:r w:rsidR="00075E55" w:rsidRPr="00075E55">
        <w:rPr>
          <w:b/>
          <w:noProof w:val="0"/>
          <w:u w:val="single"/>
          <w:lang w:val="ro-MD" w:eastAsia="ru-RU"/>
        </w:rPr>
        <w:t>2</w:t>
      </w:r>
      <w:r w:rsidR="00B7734C">
        <w:rPr>
          <w:b/>
          <w:noProof w:val="0"/>
          <w:u w:val="single"/>
          <w:lang w:val="ro-MD" w:eastAsia="ru-RU"/>
        </w:rPr>
        <w:t>1580115</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6FB3F2F9" w14:textId="50BC8B7E" w:rsidR="00BA7FF4" w:rsidRPr="00F646D2" w:rsidRDefault="00C2158C" w:rsidP="00BA7FF4">
      <w:pPr>
        <w:jc w:val="right"/>
        <w:rPr>
          <w:noProof w:val="0"/>
          <w:color w:val="FF000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3C3054B9" w14:textId="18A79364"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255994" w:rsidRDefault="00BE49DD" w:rsidP="00BE49DD">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9</w:t>
      </w:r>
    </w:p>
    <w:p w14:paraId="21D89F88" w14:textId="77777777" w:rsidR="00C2158C"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727C02E3" w14:textId="76F2EC42" w:rsidR="00BE49DD" w:rsidRPr="00FF430B" w:rsidRDefault="00C2158C" w:rsidP="00BE49DD">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1"/>
    <w:p w14:paraId="1C51A82A" w14:textId="1F6990D1"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a7"/>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a7"/>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1B1E45" w:rsidRPr="00FF430B">
        <w:rPr>
          <w:rFonts w:ascii="Times New Roman" w:hAnsi="Times New Roman"/>
          <w:szCs w:val="24"/>
          <w:lang w:val="ro-MD"/>
        </w:rPr>
        <w:lastRenderedPageBreak/>
        <w:t>(</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7C1E63A" w:rsidR="002927B7" w:rsidRDefault="002927B7" w:rsidP="00255994">
      <w:pPr>
        <w:spacing w:after="200" w:line="276" w:lineRule="auto"/>
        <w:rPr>
          <w:lang w:val="ro-MD" w:eastAsia="zh-CN"/>
        </w:rPr>
      </w:pPr>
      <w:bookmarkStart w:id="2" w:name="_Toc449692097"/>
    </w:p>
    <w:p w14:paraId="74AA1A1B" w14:textId="77777777" w:rsidR="00255994" w:rsidRPr="00FF430B" w:rsidRDefault="00255994" w:rsidP="00255994">
      <w:pPr>
        <w:spacing w:after="200" w:line="276" w:lineRule="auto"/>
        <w:rPr>
          <w:lang w:val="ro-MD" w:eastAsia="zh-CN"/>
        </w:rPr>
      </w:pPr>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2EF9B71B" w14:textId="2512060D" w:rsidR="00C2158C" w:rsidRPr="00FF430B" w:rsidRDefault="00C2158C" w:rsidP="00BA7FF4">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2F0A523E" w14:textId="03A76BC6" w:rsidR="00C2158C" w:rsidRPr="00FF430B" w:rsidRDefault="00C2158C" w:rsidP="00BA7FF4">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7BBF6963" w14:textId="137CB164" w:rsidR="00C2158C" w:rsidRPr="00F646D2" w:rsidRDefault="00C2158C" w:rsidP="00BA7FF4">
      <w:pPr>
        <w:jc w:val="right"/>
        <w:rPr>
          <w:noProof w:val="0"/>
          <w:color w:val="FF000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5C0181BC" w14:textId="0E1C7728" w:rsidR="002D6E71" w:rsidRPr="00FF430B" w:rsidRDefault="002D6E71" w:rsidP="00C2158C">
      <w:pPr>
        <w:spacing w:line="276" w:lineRule="auto"/>
        <w:rPr>
          <w:rFonts w:eastAsia="PMingLiU"/>
          <w:b/>
          <w:lang w:val="ro-MD" w:eastAsia="zh-CN"/>
        </w:rPr>
      </w:pPr>
    </w:p>
    <w:p w14:paraId="40DAFFC2" w14:textId="79D503C8"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13E32E8F" w14:textId="7EADAFA1" w:rsidR="00C2158C" w:rsidRPr="000E0DDA" w:rsidRDefault="00C2158C" w:rsidP="00BA7FF4">
      <w:pPr>
        <w:jc w:val="right"/>
        <w:rPr>
          <w:noProof w:val="0"/>
          <w:color w:val="FF000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3D8AA0B6" w14:textId="3A4ED1FC" w:rsidR="00C2158C" w:rsidRPr="00FF430B" w:rsidRDefault="00C2158C" w:rsidP="00BA7FF4">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724D5FC5" w14:textId="5BBA54C7" w:rsidR="000E4D7D" w:rsidRPr="00FF430B" w:rsidRDefault="000E4D7D" w:rsidP="00C2158C">
      <w:pPr>
        <w:spacing w:line="276" w:lineRule="auto"/>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B05D18" w14:textId="65B6F840" w:rsidR="00C2158C" w:rsidRPr="00FF430B" w:rsidRDefault="00C2158C" w:rsidP="00BA7FF4">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34072160" w14:textId="417BC07E" w:rsidR="00C2158C" w:rsidRPr="00FF430B" w:rsidRDefault="00C2158C" w:rsidP="00BA7FF4">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78C638" w14:textId="4D39F52C" w:rsidR="00B27D8B" w:rsidRPr="00FF430B" w:rsidRDefault="00B27D8B" w:rsidP="00C2158C">
      <w:pPr>
        <w:tabs>
          <w:tab w:val="left" w:pos="567"/>
        </w:tabs>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4C7B637A" w14:textId="31C18E6F" w:rsidR="00C2158C" w:rsidRPr="000E0DDA" w:rsidRDefault="00C2158C" w:rsidP="00BA7FF4">
      <w:pPr>
        <w:jc w:val="right"/>
        <w:rPr>
          <w:noProof w:val="0"/>
          <w:color w:val="FF000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3823FFA" w14:textId="3B8D0320" w:rsidR="00C2158C" w:rsidRPr="00FF430B" w:rsidRDefault="00C2158C" w:rsidP="00BA7FF4">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BD01239" w14:textId="258A1A38" w:rsidR="00C2158C" w:rsidRPr="00FF430B" w:rsidRDefault="00C2158C" w:rsidP="00BA7FF4">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0A7BC4C6" w14:textId="4A1A4105" w:rsidR="00B27D8B" w:rsidRPr="00FF430B" w:rsidRDefault="00B27D8B" w:rsidP="00C2158C">
      <w:pPr>
        <w:tabs>
          <w:tab w:val="left" w:pos="567"/>
        </w:tabs>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3E2764BD" w14:textId="6B94A448" w:rsidR="00C2158C" w:rsidRPr="00F646D2" w:rsidRDefault="00C2158C" w:rsidP="00BA7FF4">
      <w:pPr>
        <w:jc w:val="right"/>
        <w:rPr>
          <w:noProof w:val="0"/>
          <w:color w:val="FF000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2D2C957A" w:rsidR="002927B7" w:rsidRDefault="005C6BF4" w:rsidP="00C2158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5CB2"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2</w:t>
      </w:r>
    </w:p>
    <w:p w14:paraId="5499EE06" w14:textId="39617DAA"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6C1EC5BC" w14:textId="08DD5FB1" w:rsidR="00C2158C" w:rsidRPr="00F646D2" w:rsidRDefault="00C2158C" w:rsidP="00BA7FF4">
      <w:pPr>
        <w:jc w:val="right"/>
        <w:rPr>
          <w:noProof w:val="0"/>
          <w:color w:val="FF000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7A8C322" w14:textId="01AEEC7E"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66AE216F" w14:textId="45D32D5B" w:rsidR="001F7AEE" w:rsidRDefault="001F7AEE" w:rsidP="00C2158C">
      <w:pPr>
        <w:rPr>
          <w:noProof w:val="0"/>
          <w:lang w:val="ro-MD"/>
        </w:rPr>
      </w:pPr>
    </w:p>
    <w:p w14:paraId="236B193B" w14:textId="77777777" w:rsidR="001F7AEE" w:rsidRDefault="001F7AEE" w:rsidP="000C5DFB">
      <w:pPr>
        <w:jc w:val="right"/>
        <w:rPr>
          <w:noProof w:val="0"/>
          <w:lang w:val="ro-MD"/>
        </w:rPr>
      </w:pPr>
    </w:p>
    <w:p w14:paraId="0605112F" w14:textId="4145877A" w:rsidR="000C5DFB" w:rsidRPr="00255994" w:rsidRDefault="000C5DFB" w:rsidP="000C5DFB">
      <w:pPr>
        <w:jc w:val="right"/>
        <w:rPr>
          <w:b/>
          <w:noProof w:val="0"/>
          <w:szCs w:val="22"/>
          <w:u w:val="single"/>
          <w:lang w:val="ro-MD"/>
        </w:rPr>
      </w:pPr>
      <w:r w:rsidRPr="00255994">
        <w:rPr>
          <w:b/>
          <w:noProof w:val="0"/>
          <w:sz w:val="28"/>
          <w:u w:val="single"/>
          <w:lang w:val="ro-MD"/>
        </w:rPr>
        <w:t>Anexa nr.</w:t>
      </w:r>
      <w:r w:rsidR="00FF5CB2" w:rsidRPr="00255994">
        <w:rPr>
          <w:b/>
          <w:noProof w:val="0"/>
          <w:sz w:val="28"/>
          <w:u w:val="single"/>
          <w:lang w:val="ro-MD"/>
        </w:rPr>
        <w:t xml:space="preserve"> </w:t>
      </w:r>
      <w:r w:rsidR="00D8130E" w:rsidRPr="00255994">
        <w:rPr>
          <w:b/>
          <w:noProof w:val="0"/>
          <w:sz w:val="28"/>
          <w:u w:val="single"/>
          <w:lang w:val="ro-MD"/>
        </w:rPr>
        <w:t>25</w:t>
      </w:r>
    </w:p>
    <w:p w14:paraId="0B70E569" w14:textId="6FFC0EF3" w:rsidR="000C5DF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53559E05" w14:textId="13D26D70" w:rsidR="00804F45" w:rsidRDefault="00C2158C" w:rsidP="00255994">
      <w:pPr>
        <w:jc w:val="right"/>
        <w:rPr>
          <w:noProof w:val="0"/>
          <w:lang w:val="ro-MD"/>
        </w:rPr>
      </w:pPr>
      <w:r w:rsidRPr="00FF430B">
        <w:rPr>
          <w:noProof w:val="0"/>
          <w:lang w:val="ro-MD"/>
        </w:rPr>
        <w:t>nr.</w:t>
      </w:r>
      <w:r>
        <w:rPr>
          <w:noProof w:val="0"/>
          <w:lang w:val="ro-MD"/>
        </w:rPr>
        <w:t>ocds-b3wdp1-MD-</w:t>
      </w:r>
      <w:r w:rsidR="00B7734C" w:rsidRPr="00075E55">
        <w:rPr>
          <w:b/>
          <w:bCs/>
          <w:noProof w:val="0"/>
          <w:u w:val="single"/>
          <w:lang w:val="ro-MD"/>
        </w:rPr>
        <w:t>165</w:t>
      </w:r>
      <w:r w:rsidR="00B7734C" w:rsidRPr="00075E55">
        <w:rPr>
          <w:b/>
          <w:bCs/>
          <w:noProof w:val="0"/>
          <w:u w:val="single"/>
          <w:lang w:val="ro-MD" w:eastAsia="ru-RU"/>
        </w:rPr>
        <w:t>96</w:t>
      </w:r>
      <w:r w:rsidR="00B7734C" w:rsidRPr="00075E55">
        <w:rPr>
          <w:b/>
          <w:noProof w:val="0"/>
          <w:u w:val="single"/>
          <w:lang w:val="ro-MD" w:eastAsia="ru-RU"/>
        </w:rPr>
        <w:t>2</w:t>
      </w:r>
      <w:r w:rsidR="00B7734C">
        <w:rPr>
          <w:b/>
          <w:noProof w:val="0"/>
          <w:u w:val="single"/>
          <w:lang w:val="ro-MD" w:eastAsia="ru-RU"/>
        </w:rPr>
        <w:t>1580115</w:t>
      </w:r>
    </w:p>
    <w:p w14:paraId="7A2D4CB9" w14:textId="5C7A1A73" w:rsidR="002D6E71" w:rsidRPr="00255994" w:rsidRDefault="000C5DFB" w:rsidP="00255994">
      <w:pPr>
        <w:jc w:val="right"/>
        <w:rPr>
          <w:noProof w:val="0"/>
          <w:lang w:val="ro-MD"/>
        </w:rPr>
      </w:pPr>
      <w:r w:rsidRPr="00FF430B">
        <w:rPr>
          <w:noProof w:val="0"/>
          <w:lang w:val="ro-MD"/>
        </w:rPr>
        <w:t>din “_</w:t>
      </w:r>
      <w:r w:rsidR="00255994">
        <w:rPr>
          <w:noProof w:val="0"/>
          <w:lang w:val="ro-MD"/>
        </w:rPr>
        <w:t>___” ________ 20___</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10C40815"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086C4CF6" w14:textId="3ED128A0"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5FD0C1BD"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7C98BF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E4399D">
              <w:rPr>
                <w:b/>
                <w:u w:val="single"/>
                <w:lang w:val="ro-MD"/>
              </w:rPr>
              <w:t>3</w:t>
            </w:r>
            <w:r w:rsidR="00111948">
              <w:rPr>
                <w:b/>
                <w:u w:val="single"/>
                <w:lang w:val="ro-MD"/>
              </w:rPr>
              <w:t>0 zile</w:t>
            </w:r>
            <w:r w:rsidR="00255994">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3911894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EA64B0" w:rsidRPr="00255994">
              <w:rPr>
                <w:b/>
                <w:u w:val="single"/>
                <w:lang w:val="ro-MD"/>
              </w:rPr>
              <w:t>_</w:t>
            </w:r>
            <w:r w:rsidR="00255994" w:rsidRPr="00255994">
              <w:rPr>
                <w:b/>
                <w:u w:val="single"/>
                <w:lang w:val="ro-MD"/>
              </w:rPr>
              <w:t>5</w:t>
            </w:r>
            <w:r w:rsidR="00EA64B0" w:rsidRPr="00255994">
              <w:rPr>
                <w:b/>
                <w:u w:val="single"/>
                <w:lang w:val="ro-MD"/>
              </w:rPr>
              <w:t>_%</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1332E48"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646D2">
              <w:rPr>
                <w:lang w:val="ro-MD"/>
              </w:rPr>
              <w:t xml:space="preserve"> </w:t>
            </w:r>
            <w:r w:rsidR="00460653" w:rsidRPr="00FF430B">
              <w:rPr>
                <w:lang w:val="ro-MD"/>
              </w:rPr>
              <w:t xml:space="preserve">este de  </w:t>
            </w:r>
            <w:r w:rsidR="00075E55">
              <w:rPr>
                <w:b/>
                <w:bCs/>
                <w:u w:val="single"/>
                <w:lang w:val="ro-MD"/>
              </w:rPr>
              <w:t>_______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1741DBF3" w:rsidR="00460653" w:rsidRPr="00FF430B" w:rsidRDefault="00C33344" w:rsidP="00255994">
            <w:pPr>
              <w:pStyle w:val="a"/>
              <w:numPr>
                <w:ilvl w:val="0"/>
                <w:numId w:val="0"/>
              </w:numPr>
              <w:tabs>
                <w:tab w:val="clear" w:pos="1134"/>
              </w:tabs>
              <w:spacing w:line="276" w:lineRule="auto"/>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233A9594" w14:textId="54391D8A"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7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57"/>
            </w:tblGrid>
            <w:tr w:rsidR="007E709D" w:rsidRPr="00EC30C2" w14:paraId="49F0A33E" w14:textId="77777777" w:rsidTr="00255994">
              <w:trPr>
                <w:trHeight w:val="1372"/>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6E9149" w14:textId="516977CD" w:rsidR="007E709D" w:rsidRPr="00255994" w:rsidRDefault="007E709D" w:rsidP="00255994">
                  <w:pPr>
                    <w:jc w:val="center"/>
                    <w:rPr>
                      <w:b/>
                      <w:lang w:val="ro-MD"/>
                    </w:rPr>
                  </w:pPr>
                  <w:r w:rsidRPr="00FF430B">
                    <w:rPr>
                      <w:b/>
                      <w:lang w:val="ro-MD"/>
                    </w:rPr>
                    <w:t>Specificarea tehnică deplină solicitată de către autoritatea contractantă</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5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2559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2559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255994">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11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353C8C12" w:rsidR="004D7C86" w:rsidRPr="00FF430B" w:rsidRDefault="00255994" w:rsidP="00255994">
                  <w:pPr>
                    <w:jc w:val="both"/>
                    <w:rPr>
                      <w:b/>
                      <w:bCs/>
                      <w:noProof w:val="0"/>
                      <w:lang w:val="ro-MD"/>
                    </w:rPr>
                  </w:pPr>
                  <w:r>
                    <w:rPr>
                      <w:noProof w:val="0"/>
                      <w:lang w:val="ro-MD"/>
                    </w:rPr>
                    <w:t> </w:t>
                  </w:r>
                </w:p>
                <w:p w14:paraId="2D64B62D" w14:textId="2062E256" w:rsidR="004D7C86" w:rsidRPr="00255994" w:rsidRDefault="007E709D" w:rsidP="007E709D">
                  <w:pPr>
                    <w:rPr>
                      <w:b/>
                      <w:bCs/>
                      <w:noProof w:val="0"/>
                      <w:lang w:val="ro-MD"/>
                    </w:rPr>
                  </w:pPr>
                  <w:r w:rsidRPr="00FF430B">
                    <w:rPr>
                      <w:b/>
                      <w:bCs/>
                      <w:noProof w:val="0"/>
                      <w:lang w:val="ro-MD"/>
                    </w:rPr>
                    <w:t xml:space="preserve">      </w:t>
                  </w:r>
                  <w:r w:rsidR="00255994">
                    <w:rPr>
                      <w:b/>
                      <w:bCs/>
                      <w:noProof w:val="0"/>
                      <w:lang w:val="ro-MD"/>
                    </w:rPr>
                    <w:t xml:space="preserve">           SEMNĂTURILE PĂRŢILOR</w:t>
                  </w:r>
                </w:p>
              </w:tc>
            </w:tr>
            <w:tr w:rsidR="007E709D" w:rsidRPr="00EC30C2" w14:paraId="23344E58" w14:textId="77777777" w:rsidTr="00255994">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56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36D8791D" w:rsidR="00A14C96" w:rsidRDefault="00A14C96" w:rsidP="00196AB4">
            <w:pPr>
              <w:tabs>
                <w:tab w:val="left" w:pos="2295"/>
              </w:tabs>
              <w:jc w:val="both"/>
              <w:rPr>
                <w:lang w:val="ro-MD"/>
              </w:rPr>
            </w:pPr>
          </w:p>
          <w:p w14:paraId="29AB1CD0" w14:textId="32B21E11" w:rsidR="00255994" w:rsidRDefault="00255994" w:rsidP="00196AB4">
            <w:pPr>
              <w:tabs>
                <w:tab w:val="left" w:pos="2295"/>
              </w:tabs>
              <w:jc w:val="both"/>
              <w:rPr>
                <w:lang w:val="ro-MD"/>
              </w:rPr>
            </w:pPr>
          </w:p>
          <w:p w14:paraId="76385035" w14:textId="4392B13C" w:rsidR="00C2158C" w:rsidRDefault="00C2158C" w:rsidP="00196AB4">
            <w:pPr>
              <w:tabs>
                <w:tab w:val="left" w:pos="2295"/>
              </w:tabs>
              <w:jc w:val="both"/>
              <w:rPr>
                <w:lang w:val="ro-MD"/>
              </w:rPr>
            </w:pPr>
          </w:p>
          <w:p w14:paraId="6DA6137A" w14:textId="276693B9" w:rsidR="00C2158C" w:rsidRDefault="00C2158C" w:rsidP="00196AB4">
            <w:pPr>
              <w:tabs>
                <w:tab w:val="left" w:pos="2295"/>
              </w:tabs>
              <w:jc w:val="both"/>
              <w:rPr>
                <w:lang w:val="ro-MD"/>
              </w:rPr>
            </w:pPr>
          </w:p>
          <w:p w14:paraId="253DF6E7" w14:textId="77777777" w:rsidR="00C2158C" w:rsidRDefault="00C2158C" w:rsidP="00196AB4">
            <w:pPr>
              <w:tabs>
                <w:tab w:val="left" w:pos="2295"/>
              </w:tabs>
              <w:jc w:val="both"/>
              <w:rPr>
                <w:lang w:val="ro-MD"/>
              </w:rPr>
            </w:pPr>
          </w:p>
          <w:p w14:paraId="203E637B" w14:textId="77777777" w:rsidR="00255994" w:rsidRDefault="00255994"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5BD593FD" w14:textId="760822AD"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2D2A6819" w14:textId="3779B775"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6132F8" w:rsidRDefault="006132F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4E0694E9" w:rsidR="006132F8" w:rsidRDefault="006132F8">
        <w:pPr>
          <w:pStyle w:val="a4"/>
          <w:jc w:val="right"/>
        </w:pPr>
        <w:r>
          <w:fldChar w:fldCharType="begin"/>
        </w:r>
        <w:r>
          <w:instrText xml:space="preserve"> PAGE   \* MERGEFORMAT </w:instrText>
        </w:r>
        <w:r>
          <w:fldChar w:fldCharType="separate"/>
        </w:r>
        <w:r w:rsidR="00C2158C">
          <w:t>24</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948"/>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34C"/>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399D"/>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C2490-8551-4EEA-87E0-C820652F8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25</Pages>
  <Words>8579</Words>
  <Characters>48901</Characters>
  <Application>Microsoft Office Word</Application>
  <DocSecurity>0</DocSecurity>
  <Lines>407</Lines>
  <Paragraphs>114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Liliana</cp:lastModifiedBy>
  <cp:revision>15</cp:revision>
  <cp:lastPrinted>2021-06-01T11:52:00Z</cp:lastPrinted>
  <dcterms:created xsi:type="dcterms:W3CDTF">2021-06-14T10:00:00Z</dcterms:created>
  <dcterms:modified xsi:type="dcterms:W3CDTF">2022-08-05T11:54:00Z</dcterms:modified>
</cp:coreProperties>
</file>