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0E935F" w14:textId="77777777" w:rsidR="006A5945" w:rsidRPr="0030652C" w:rsidRDefault="006A5945" w:rsidP="006A5945">
      <w:pPr>
        <w:jc w:val="right"/>
        <w:rPr>
          <w:b/>
          <w:caps/>
        </w:rPr>
      </w:pPr>
      <w:r w:rsidRPr="0030652C">
        <w:rPr>
          <w:b/>
          <w:caps/>
        </w:rPr>
        <w:t>APROBAT:</w:t>
      </w:r>
    </w:p>
    <w:p w14:paraId="1B3857D0" w14:textId="77777777" w:rsidR="006A5945" w:rsidRDefault="006A5945" w:rsidP="006A5945">
      <w:pPr>
        <w:tabs>
          <w:tab w:val="left" w:pos="5103"/>
          <w:tab w:val="left" w:pos="10348"/>
        </w:tabs>
        <w:ind w:firstLine="4710"/>
        <w:jc w:val="right"/>
        <w:rPr>
          <w:noProof w:val="0"/>
          <w:lang w:val="ro-MD" w:eastAsia="ru-RU"/>
        </w:rPr>
      </w:pPr>
      <w:r w:rsidRPr="00FF430B">
        <w:rPr>
          <w:noProof w:val="0"/>
          <w:lang w:val="ro-MD" w:eastAsia="ru-RU"/>
        </w:rPr>
        <w:t>prin</w:t>
      </w:r>
      <w:r>
        <w:rPr>
          <w:noProof w:val="0"/>
          <w:lang w:val="ro-MD" w:eastAsia="ru-RU"/>
        </w:rPr>
        <w:t xml:space="preserve"> </w:t>
      </w:r>
      <w:r w:rsidRPr="002B779A">
        <w:t xml:space="preserve">Ordinul  </w:t>
      </w:r>
      <w:r>
        <w:t xml:space="preserve">nr. </w:t>
      </w:r>
      <w:r w:rsidRPr="002B779A">
        <w:rPr>
          <w:color w:val="0070C0"/>
        </w:rPr>
        <w:t>69</w:t>
      </w:r>
      <w:r w:rsidRPr="002B779A">
        <w:t xml:space="preserve"> din </w:t>
      </w:r>
      <w:r>
        <w:t>0</w:t>
      </w:r>
      <w:r w:rsidRPr="002B779A">
        <w:t>7.05.2021</w:t>
      </w:r>
    </w:p>
    <w:p w14:paraId="5B8D9828" w14:textId="77777777" w:rsidR="006A5945" w:rsidRPr="0030652C" w:rsidRDefault="006A5945" w:rsidP="006A5945">
      <w:pPr>
        <w:jc w:val="right"/>
      </w:pPr>
      <w:r w:rsidRPr="0030652C">
        <w:t>Ministerul Finanțelor</w:t>
      </w:r>
    </w:p>
    <w:p w14:paraId="62132F50" w14:textId="77777777" w:rsidR="006A5945" w:rsidRPr="0030652C" w:rsidRDefault="006A5945" w:rsidP="006A5945">
      <w:pPr>
        <w:jc w:val="right"/>
        <w:rPr>
          <w:caps/>
        </w:rPr>
      </w:pPr>
    </w:p>
    <w:p w14:paraId="150B08C6" w14:textId="77777777" w:rsidR="006A5945" w:rsidRPr="0030652C" w:rsidRDefault="006A5945" w:rsidP="006A5945">
      <w:pPr>
        <w:jc w:val="center"/>
        <w:rPr>
          <w:b/>
          <w:caps/>
          <w:sz w:val="60"/>
          <w:szCs w:val="60"/>
        </w:rPr>
      </w:pPr>
    </w:p>
    <w:p w14:paraId="635C5F4E" w14:textId="77777777" w:rsidR="006A5945" w:rsidRPr="0030652C" w:rsidRDefault="006A5945" w:rsidP="006A5945">
      <w:pPr>
        <w:rPr>
          <w:rFonts w:asciiTheme="majorHAnsi" w:hAnsiTheme="majorHAnsi" w:cstheme="majorHAnsi"/>
          <w:b/>
          <w:caps/>
          <w:sz w:val="32"/>
          <w:szCs w:val="32"/>
        </w:rPr>
      </w:pPr>
    </w:p>
    <w:p w14:paraId="69C12932" w14:textId="77777777" w:rsidR="006A5945" w:rsidRPr="0030652C" w:rsidRDefault="006A5945" w:rsidP="006A5945">
      <w:pPr>
        <w:rPr>
          <w:rFonts w:asciiTheme="majorHAnsi" w:hAnsiTheme="majorHAnsi" w:cstheme="majorHAnsi"/>
          <w:b/>
          <w:caps/>
          <w:sz w:val="32"/>
          <w:szCs w:val="32"/>
        </w:rPr>
      </w:pPr>
    </w:p>
    <w:p w14:paraId="325658A7" w14:textId="77777777" w:rsidR="006A5945" w:rsidRPr="00C60D06" w:rsidRDefault="006A5945" w:rsidP="006A5945">
      <w:pPr>
        <w:jc w:val="center"/>
        <w:rPr>
          <w:b/>
          <w:caps/>
          <w:sz w:val="60"/>
          <w:szCs w:val="60"/>
        </w:rPr>
      </w:pPr>
      <w:r w:rsidRPr="00C60D06">
        <w:rPr>
          <w:b/>
          <w:caps/>
          <w:sz w:val="60"/>
          <w:szCs w:val="60"/>
        </w:rPr>
        <w:t>DOCUMENTAŢIA STANDARD</w:t>
      </w:r>
    </w:p>
    <w:p w14:paraId="3593D151" w14:textId="77777777" w:rsidR="006A5945" w:rsidRPr="00C60D06" w:rsidRDefault="006A5945" w:rsidP="006A5945">
      <w:pPr>
        <w:jc w:val="center"/>
        <w:rPr>
          <w:b/>
          <w:sz w:val="40"/>
          <w:szCs w:val="40"/>
        </w:rPr>
      </w:pPr>
      <w:r w:rsidRPr="00C60D06">
        <w:rPr>
          <w:b/>
          <w:sz w:val="40"/>
          <w:szCs w:val="40"/>
        </w:rPr>
        <w:t>pentru realizarea achiziţiilor publice</w:t>
      </w:r>
    </w:p>
    <w:p w14:paraId="02D1D151" w14:textId="77777777" w:rsidR="006A5945" w:rsidRPr="00C60D06" w:rsidRDefault="006A5945" w:rsidP="006A5945">
      <w:pPr>
        <w:jc w:val="center"/>
        <w:rPr>
          <w:b/>
          <w:sz w:val="40"/>
          <w:szCs w:val="40"/>
        </w:rPr>
      </w:pPr>
      <w:r>
        <w:rPr>
          <w:b/>
          <w:sz w:val="40"/>
          <w:szCs w:val="40"/>
        </w:rPr>
        <w:t>de lucrări</w:t>
      </w:r>
    </w:p>
    <w:p w14:paraId="4657CF71" w14:textId="77777777" w:rsidR="006A5945" w:rsidRPr="0030652C" w:rsidRDefault="006A5945" w:rsidP="006A5945">
      <w:pPr>
        <w:jc w:val="center"/>
        <w:rPr>
          <w:rFonts w:asciiTheme="majorHAnsi" w:hAnsiTheme="majorHAnsi" w:cstheme="majorHAnsi"/>
          <w:b/>
          <w:sz w:val="32"/>
          <w:szCs w:val="32"/>
        </w:rPr>
      </w:pPr>
    </w:p>
    <w:p w14:paraId="31BDF2AD" w14:textId="77777777" w:rsidR="006A5945" w:rsidRPr="0030652C" w:rsidRDefault="006A5945" w:rsidP="006A5945">
      <w:pPr>
        <w:ind w:firstLine="709"/>
        <w:jc w:val="both"/>
        <w:rPr>
          <w:rFonts w:asciiTheme="majorHAnsi" w:hAnsiTheme="majorHAnsi" w:cstheme="majorHAnsi"/>
          <w:b/>
          <w:sz w:val="32"/>
          <w:szCs w:val="32"/>
        </w:rPr>
      </w:pPr>
    </w:p>
    <w:p w14:paraId="5F13B269" w14:textId="77777777" w:rsidR="006A5945" w:rsidRPr="0030652C" w:rsidRDefault="006A5945" w:rsidP="006A5945">
      <w:pPr>
        <w:ind w:firstLine="709"/>
        <w:jc w:val="both"/>
        <w:rPr>
          <w:rFonts w:asciiTheme="majorHAnsi" w:hAnsiTheme="majorHAnsi" w:cstheme="majorHAnsi"/>
          <w:b/>
          <w:sz w:val="32"/>
          <w:szCs w:val="32"/>
        </w:rPr>
      </w:pPr>
    </w:p>
    <w:p w14:paraId="11B03EA3" w14:textId="77777777" w:rsidR="006A5945" w:rsidRPr="0030652C" w:rsidRDefault="006A5945" w:rsidP="006A5945">
      <w:pPr>
        <w:ind w:firstLine="709"/>
        <w:jc w:val="both"/>
        <w:rPr>
          <w:rFonts w:asciiTheme="majorHAnsi" w:hAnsiTheme="majorHAnsi" w:cstheme="majorHAnsi"/>
          <w:b/>
          <w:sz w:val="32"/>
          <w:szCs w:val="32"/>
        </w:rPr>
      </w:pPr>
    </w:p>
    <w:p w14:paraId="315FBA8C" w14:textId="77777777" w:rsidR="006A5945" w:rsidRPr="0030652C" w:rsidRDefault="006A5945" w:rsidP="006A5945">
      <w:pPr>
        <w:ind w:firstLine="709"/>
        <w:jc w:val="both"/>
        <w:rPr>
          <w:rFonts w:asciiTheme="majorHAnsi" w:hAnsiTheme="majorHAnsi" w:cstheme="majorHAnsi"/>
          <w:b/>
          <w:sz w:val="32"/>
          <w:szCs w:val="32"/>
        </w:rPr>
      </w:pPr>
    </w:p>
    <w:p w14:paraId="408463B4" w14:textId="1FA769E4" w:rsidR="006A5945" w:rsidRPr="00464878" w:rsidRDefault="006A5945" w:rsidP="006A5945">
      <w:pPr>
        <w:tabs>
          <w:tab w:val="left" w:pos="2730"/>
        </w:tabs>
        <w:spacing w:line="360" w:lineRule="auto"/>
        <w:ind w:left="3014" w:hanging="2977"/>
        <w:rPr>
          <w:b/>
          <w:sz w:val="28"/>
          <w:szCs w:val="28"/>
        </w:rPr>
      </w:pPr>
      <w:r w:rsidRPr="00EB1FF8">
        <w:rPr>
          <w:sz w:val="32"/>
          <w:szCs w:val="32"/>
        </w:rPr>
        <w:t>Obiectul achiziţiei:</w:t>
      </w:r>
      <w:r w:rsidRPr="00EB1FF8">
        <w:rPr>
          <w:b/>
          <w:sz w:val="32"/>
          <w:szCs w:val="32"/>
        </w:rPr>
        <w:tab/>
      </w:r>
      <w:r w:rsidRPr="00EB1FF8">
        <w:rPr>
          <w:b/>
          <w:sz w:val="32"/>
          <w:szCs w:val="32"/>
        </w:rPr>
        <w:tab/>
      </w:r>
      <w:r w:rsidRPr="00AA68D6">
        <w:rPr>
          <w:b/>
          <w:bCs/>
          <w:sz w:val="32"/>
          <w:szCs w:val="32"/>
          <w:lang w:val="en-US"/>
        </w:rPr>
        <w:t xml:space="preserve">Reparatia strazilor din or.Vadul lui Voda. </w:t>
      </w:r>
      <w:r>
        <w:rPr>
          <w:b/>
          <w:bCs/>
          <w:sz w:val="32"/>
          <w:szCs w:val="32"/>
        </w:rPr>
        <w:t>Plombarea gropilor</w:t>
      </w:r>
    </w:p>
    <w:p w14:paraId="31F1B7E0" w14:textId="77777777" w:rsidR="006A5945" w:rsidRPr="00EB1FF8" w:rsidRDefault="006A5945" w:rsidP="006A5945">
      <w:pPr>
        <w:spacing w:line="360" w:lineRule="auto"/>
        <w:ind w:left="2552" w:hanging="2410"/>
        <w:jc w:val="both"/>
        <w:rPr>
          <w:sz w:val="32"/>
          <w:szCs w:val="32"/>
        </w:rPr>
      </w:pPr>
    </w:p>
    <w:p w14:paraId="2127CACB" w14:textId="77777777" w:rsidR="006A5945" w:rsidRPr="00EB1FF8" w:rsidRDefault="006A5945" w:rsidP="006A5945">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Pr>
          <w:b/>
          <w:sz w:val="32"/>
          <w:szCs w:val="32"/>
        </w:rPr>
        <w:t>45233142-6</w:t>
      </w:r>
      <w:r w:rsidRPr="00EB1FF8">
        <w:rPr>
          <w:b/>
          <w:sz w:val="32"/>
          <w:szCs w:val="32"/>
        </w:rPr>
        <w:tab/>
      </w:r>
      <w:r w:rsidRPr="00EB1FF8">
        <w:rPr>
          <w:b/>
          <w:sz w:val="32"/>
          <w:szCs w:val="32"/>
        </w:rPr>
        <w:tab/>
      </w:r>
    </w:p>
    <w:p w14:paraId="0E9B8CFD" w14:textId="77777777" w:rsidR="006A5945" w:rsidRPr="00EB1FF8" w:rsidRDefault="006A5945" w:rsidP="006A5945">
      <w:pPr>
        <w:spacing w:line="360" w:lineRule="auto"/>
        <w:jc w:val="both"/>
        <w:rPr>
          <w:sz w:val="32"/>
          <w:szCs w:val="32"/>
        </w:rPr>
      </w:pPr>
    </w:p>
    <w:p w14:paraId="007C8514" w14:textId="77777777" w:rsidR="006A5945" w:rsidRPr="00EB1FF8" w:rsidRDefault="006A5945" w:rsidP="006A5945">
      <w:pPr>
        <w:spacing w:line="360" w:lineRule="auto"/>
        <w:jc w:val="both"/>
        <w:rPr>
          <w:sz w:val="32"/>
          <w:szCs w:val="32"/>
        </w:rPr>
      </w:pPr>
      <w:r w:rsidRPr="00EB1FF8">
        <w:rPr>
          <w:sz w:val="32"/>
          <w:szCs w:val="32"/>
        </w:rPr>
        <w:t>Autoritat</w:t>
      </w:r>
      <w:r>
        <w:rPr>
          <w:sz w:val="32"/>
          <w:szCs w:val="32"/>
        </w:rPr>
        <w:t>ea c</w:t>
      </w:r>
      <w:r w:rsidRPr="00EB1FF8">
        <w:rPr>
          <w:sz w:val="32"/>
          <w:szCs w:val="32"/>
        </w:rPr>
        <w:t>ontractantă:</w:t>
      </w:r>
      <w:r w:rsidRPr="00EB1FF8">
        <w:rPr>
          <w:sz w:val="32"/>
          <w:szCs w:val="32"/>
        </w:rPr>
        <w:tab/>
      </w:r>
      <w:r w:rsidRPr="00274F0D">
        <w:rPr>
          <w:sz w:val="32"/>
          <w:szCs w:val="32"/>
          <w:u w:val="single"/>
        </w:rPr>
        <w:t>Primăria or. Vadul lui Vodă</w:t>
      </w:r>
    </w:p>
    <w:p w14:paraId="440A0876" w14:textId="77777777" w:rsidR="006A5945" w:rsidRPr="00EB1FF8" w:rsidRDefault="006A5945" w:rsidP="006A5945">
      <w:pPr>
        <w:spacing w:line="360" w:lineRule="auto"/>
        <w:jc w:val="both"/>
        <w:rPr>
          <w:sz w:val="32"/>
          <w:szCs w:val="32"/>
        </w:rPr>
      </w:pPr>
    </w:p>
    <w:p w14:paraId="4FF3798C" w14:textId="77777777" w:rsidR="006A5945" w:rsidRPr="00EB1FF8" w:rsidRDefault="006A5945" w:rsidP="006A5945">
      <w:pPr>
        <w:spacing w:line="360" w:lineRule="auto"/>
        <w:jc w:val="both"/>
        <w:rPr>
          <w:sz w:val="32"/>
          <w:szCs w:val="32"/>
        </w:rPr>
      </w:pPr>
    </w:p>
    <w:p w14:paraId="49A2A71F" w14:textId="08D0D3D1" w:rsidR="006A5945" w:rsidRDefault="006A5945" w:rsidP="006A5945">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Pr>
          <w:sz w:val="32"/>
          <w:szCs w:val="32"/>
          <w:u w:val="single"/>
        </w:rPr>
        <w:t>COP</w:t>
      </w:r>
    </w:p>
    <w:p w14:paraId="4E5AA3A2" w14:textId="77777777" w:rsidR="006A5945" w:rsidRDefault="006A5945">
      <w:pPr>
        <w:spacing w:after="160" w:line="259" w:lineRule="auto"/>
        <w:rPr>
          <w:rFonts w:asciiTheme="majorHAnsi" w:hAnsiTheme="majorHAnsi" w:cstheme="majorHAnsi"/>
          <w:sz w:val="28"/>
          <w:szCs w:val="28"/>
        </w:rPr>
      </w:pPr>
      <w:r>
        <w:rPr>
          <w:rFonts w:asciiTheme="majorHAnsi" w:hAnsiTheme="majorHAnsi" w:cstheme="majorHAnsi"/>
          <w:sz w:val="28"/>
          <w:szCs w:val="28"/>
        </w:rPr>
        <w:br w:type="page"/>
      </w: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lastRenderedPageBreak/>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F2561"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w:t>
      </w:r>
      <w:r w:rsidR="00183358" w:rsidRPr="00FF430B">
        <w:rPr>
          <w:lang w:val="ro-MD"/>
        </w:rPr>
        <w:lastRenderedPageBreak/>
        <w:t>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w:t>
      </w:r>
      <w:bookmarkStart w:id="23" w:name="_GoBack"/>
      <w:r w:rsidR="00CA08C6" w:rsidRPr="00FF430B">
        <w:rPr>
          <w:lang w:val="ro-MD"/>
        </w:rPr>
        <w:t>garanţie</w:t>
      </w:r>
      <w:bookmarkEnd w:id="23"/>
      <w:r w:rsidR="00CA08C6" w:rsidRPr="00FF430B">
        <w:rPr>
          <w:lang w:val="ro-MD"/>
        </w:rPr>
        <w:t xml:space="preserv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calităţii, bazate pe seriile de standarde europene relevante, certificate </w:t>
      </w:r>
      <w:r w:rsidR="007167E4" w:rsidRPr="00FF430B">
        <w:rPr>
          <w:lang w:val="ro-MD"/>
        </w:rPr>
        <w:lastRenderedPageBreak/>
        <w:t>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lastRenderedPageBreak/>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w:t>
      </w:r>
      <w:r w:rsidR="004344C6" w:rsidRPr="00FF430B">
        <w:rPr>
          <w:lang w:val="ro-MD"/>
        </w:rPr>
        <w:lastRenderedPageBreak/>
        <w:t>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w:t>
      </w:r>
      <w:r w:rsidR="00F75F0C" w:rsidRPr="00FF430B">
        <w:rPr>
          <w:lang w:val="ro-MD"/>
        </w:rPr>
        <w:lastRenderedPageBreak/>
        <w:t>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 xml:space="preserve">de către Agenția </w:t>
      </w:r>
      <w:r w:rsidR="005A7A29" w:rsidRPr="00FF430B">
        <w:rPr>
          <w:lang w:val="ro-MD" w:eastAsia="en-GB"/>
        </w:rPr>
        <w:lastRenderedPageBreak/>
        <w:t>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CA2361" w:rsidRDefault="00BA7FF4" w:rsidP="00BA7FF4">
      <w:pPr>
        <w:jc w:val="right"/>
        <w:rPr>
          <w:noProof w:val="0"/>
          <w:color w:val="FF0000"/>
          <w:sz w:val="22"/>
          <w:szCs w:val="22"/>
          <w:lang w:val="ro-MD"/>
        </w:rPr>
      </w:pPr>
      <w:bookmarkStart w:id="46" w:name="_Toc449692095"/>
      <w:r w:rsidRPr="00CA2361">
        <w:rPr>
          <w:noProof w:val="0"/>
          <w:color w:val="FF0000"/>
          <w:lang w:val="ro-MD"/>
        </w:rPr>
        <w:t>Anexa nr.</w:t>
      </w:r>
      <w:r w:rsidR="00FF430B" w:rsidRPr="00CA2361">
        <w:rPr>
          <w:noProof w:val="0"/>
          <w:color w:val="FF0000"/>
          <w:lang w:val="ro-MD"/>
        </w:rPr>
        <w:t xml:space="preserve"> </w:t>
      </w:r>
      <w:r w:rsidRPr="00CA2361">
        <w:rPr>
          <w:noProof w:val="0"/>
          <w:color w:val="FF0000"/>
          <w:lang w:val="ro-MD"/>
        </w:rPr>
        <w:t>7</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5DDED25D" w:rsidR="00BA7FF4" w:rsidRPr="00CA2361" w:rsidRDefault="00BA7FF4" w:rsidP="00BA7FF4">
      <w:pPr>
        <w:jc w:val="right"/>
        <w:rPr>
          <w:noProof w:val="0"/>
          <w:color w:val="FF0000"/>
          <w:sz w:val="22"/>
          <w:szCs w:val="22"/>
          <w:lang w:val="ro-MD"/>
        </w:rPr>
      </w:pPr>
      <w:r w:rsidRPr="00CA2361">
        <w:rPr>
          <w:noProof w:val="0"/>
          <w:color w:val="FF0000"/>
          <w:lang w:val="ro-MD"/>
        </w:rPr>
        <w:lastRenderedPageBreak/>
        <w:t>Anexa nr.</w:t>
      </w:r>
      <w:r w:rsidR="00FF430B" w:rsidRPr="00CA2361">
        <w:rPr>
          <w:noProof w:val="0"/>
          <w:color w:val="FF0000"/>
          <w:lang w:val="ro-MD"/>
        </w:rPr>
        <w:t xml:space="preserve"> </w:t>
      </w:r>
      <w:r w:rsidRPr="00CA2361">
        <w:rPr>
          <w:noProof w:val="0"/>
          <w:color w:val="FF0000"/>
          <w:lang w:val="ro-MD"/>
        </w:rPr>
        <w:t>8</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CF2FFCD" w14:textId="77777777" w:rsidR="00AB75E9"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w:t>
      </w:r>
      <w:r w:rsidR="00AB75E9">
        <w:rPr>
          <w:rFonts w:ascii="Times New Roman" w:hAnsi="Times New Roman"/>
          <w:szCs w:val="24"/>
          <w:lang w:val="ro-MD"/>
        </w:rPr>
        <w:t>__________________________</w:t>
      </w:r>
    </w:p>
    <w:p w14:paraId="7BB2B8E5" w14:textId="662823D1"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AB75E9">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AB75E9">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AB75E9">
      <w:pPr>
        <w:shd w:val="clear" w:color="auto" w:fill="FFFFFF" w:themeFill="background1"/>
        <w:spacing w:before="120" w:line="360" w:lineRule="auto"/>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AB75E9">
      <w:pPr>
        <w:autoSpaceDN w:val="0"/>
        <w:adjustRightInd w:val="0"/>
        <w:spacing w:line="360" w:lineRule="auto"/>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07E34268" w14:textId="07E3DBAB" w:rsidR="00BA7FF4" w:rsidRPr="00481633" w:rsidRDefault="00BA7FF4" w:rsidP="00BA7FF4">
      <w:pPr>
        <w:jc w:val="right"/>
        <w:rPr>
          <w:noProof w:val="0"/>
          <w:color w:val="FF0000"/>
          <w:sz w:val="22"/>
          <w:szCs w:val="22"/>
          <w:lang w:val="ro-MD"/>
        </w:rPr>
      </w:pPr>
      <w:bookmarkStart w:id="48" w:name="_Toc449692098"/>
      <w:bookmarkEnd w:id="47"/>
      <w:r w:rsidRPr="00481633">
        <w:rPr>
          <w:noProof w:val="0"/>
          <w:color w:val="FF0000"/>
          <w:lang w:val="ro-MD"/>
        </w:rPr>
        <w:lastRenderedPageBreak/>
        <w:t>Anexa nr.</w:t>
      </w:r>
      <w:r w:rsidR="00FF430B" w:rsidRPr="00481633">
        <w:rPr>
          <w:noProof w:val="0"/>
          <w:color w:val="FF0000"/>
          <w:lang w:val="ro-MD"/>
        </w:rPr>
        <w:t xml:space="preserve"> </w:t>
      </w:r>
      <w:r w:rsidRPr="00481633">
        <w:rPr>
          <w:noProof w:val="0"/>
          <w:color w:val="FF0000"/>
          <w:lang w:val="ro-MD"/>
        </w:rPr>
        <w:t>1</w:t>
      </w:r>
      <w:r w:rsidR="00BE49DD" w:rsidRPr="00481633">
        <w:rPr>
          <w:noProof w:val="0"/>
          <w:color w:val="FF0000"/>
          <w:lang w:val="ro-MD"/>
        </w:rPr>
        <w:t>2</w:t>
      </w:r>
    </w:p>
    <w:p w14:paraId="5FF9FA06" w14:textId="577AEBC1" w:rsidR="00BA7FF4" w:rsidRPr="00FF430B" w:rsidRDefault="00BA7FF4" w:rsidP="00BA7FF4">
      <w:pPr>
        <w:jc w:val="right"/>
        <w:rPr>
          <w:noProof w:val="0"/>
          <w:lang w:val="ro-MD"/>
        </w:rPr>
      </w:pP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lastRenderedPageBreak/>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40DAFFC2" w14:textId="744CEF17" w:rsidR="00BA7FF4" w:rsidRPr="00481633" w:rsidRDefault="00BA7FF4" w:rsidP="00BA7FF4">
      <w:pPr>
        <w:jc w:val="right"/>
        <w:rPr>
          <w:noProof w:val="0"/>
          <w:color w:val="FF0000"/>
          <w:sz w:val="22"/>
          <w:szCs w:val="22"/>
          <w:lang w:val="ro-MD"/>
        </w:rPr>
      </w:pPr>
      <w:bookmarkStart w:id="50" w:name="_Toc449692110"/>
      <w:bookmarkEnd w:id="49"/>
      <w:r w:rsidRPr="00481633">
        <w:rPr>
          <w:noProof w:val="0"/>
          <w:color w:val="FF0000"/>
          <w:lang w:val="ro-MD"/>
        </w:rPr>
        <w:t>Anexa nr.</w:t>
      </w:r>
      <w:r w:rsidR="00FF430B" w:rsidRPr="00481633">
        <w:rPr>
          <w:noProof w:val="0"/>
          <w:color w:val="FF0000"/>
          <w:lang w:val="ro-MD"/>
        </w:rPr>
        <w:t xml:space="preserve"> </w:t>
      </w:r>
      <w:r w:rsidRPr="00481633">
        <w:rPr>
          <w:noProof w:val="0"/>
          <w:color w:val="FF0000"/>
          <w:lang w:val="ro-MD"/>
        </w:rPr>
        <w:t>1</w:t>
      </w:r>
      <w:r w:rsidR="00EF4276" w:rsidRPr="00481633">
        <w:rPr>
          <w:noProof w:val="0"/>
          <w:color w:val="FF0000"/>
          <w:lang w:val="ro-MD"/>
        </w:rPr>
        <w:t>4</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0C766FFF" w14:textId="2C7533FC" w:rsidR="00BA7FF4" w:rsidRPr="00481633" w:rsidRDefault="00BA7FF4" w:rsidP="00BA7FF4">
      <w:pPr>
        <w:jc w:val="right"/>
        <w:rPr>
          <w:noProof w:val="0"/>
          <w:color w:val="FF0000"/>
          <w:sz w:val="22"/>
          <w:szCs w:val="22"/>
          <w:lang w:val="ro-MD"/>
        </w:rPr>
      </w:pPr>
      <w:r w:rsidRPr="00481633">
        <w:rPr>
          <w:noProof w:val="0"/>
          <w:color w:val="FF0000"/>
          <w:lang w:val="ro-MD"/>
        </w:rPr>
        <w:lastRenderedPageBreak/>
        <w:t>Anexa nr.</w:t>
      </w:r>
      <w:r w:rsidR="00FF430B" w:rsidRPr="00481633">
        <w:rPr>
          <w:noProof w:val="0"/>
          <w:color w:val="FF0000"/>
          <w:lang w:val="ro-MD"/>
        </w:rPr>
        <w:t xml:space="preserve"> </w:t>
      </w:r>
      <w:r w:rsidRPr="00481633">
        <w:rPr>
          <w:noProof w:val="0"/>
          <w:color w:val="FF0000"/>
          <w:lang w:val="ro-MD"/>
        </w:rPr>
        <w:t>1</w:t>
      </w:r>
      <w:r w:rsidR="00EF4276" w:rsidRPr="00481633">
        <w:rPr>
          <w:noProof w:val="0"/>
          <w:color w:val="FF0000"/>
          <w:lang w:val="ro-MD"/>
        </w:rPr>
        <w:t>5</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bookmarkEnd w:id="58"/>
    <w:p w14:paraId="74AE0F9D" w14:textId="757D5F3C" w:rsidR="00BA7FF4" w:rsidRPr="00481633" w:rsidRDefault="00BA7FF4" w:rsidP="00BA7FF4">
      <w:pPr>
        <w:jc w:val="right"/>
        <w:rPr>
          <w:noProof w:val="0"/>
          <w:color w:val="FF0000"/>
          <w:sz w:val="22"/>
          <w:szCs w:val="22"/>
          <w:lang w:val="ro-MD"/>
        </w:rPr>
      </w:pPr>
      <w:r w:rsidRPr="00481633">
        <w:rPr>
          <w:noProof w:val="0"/>
          <w:color w:val="FF0000"/>
          <w:lang w:val="ro-MD"/>
        </w:rPr>
        <w:lastRenderedPageBreak/>
        <w:t>Anexa nr.</w:t>
      </w:r>
      <w:r w:rsidR="00FF5CB2" w:rsidRPr="00481633">
        <w:rPr>
          <w:noProof w:val="0"/>
          <w:color w:val="FF0000"/>
          <w:lang w:val="ro-MD"/>
        </w:rPr>
        <w:t xml:space="preserve"> </w:t>
      </w:r>
      <w:r w:rsidRPr="00481633">
        <w:rPr>
          <w:noProof w:val="0"/>
          <w:color w:val="FF0000"/>
          <w:lang w:val="ro-MD"/>
        </w:rPr>
        <w:t>2</w:t>
      </w:r>
      <w:r w:rsidR="00EF4276" w:rsidRPr="00481633">
        <w:rPr>
          <w:noProof w:val="0"/>
          <w:color w:val="FF0000"/>
          <w:lang w:val="ro-MD"/>
        </w:rPr>
        <w:t>2</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288D4CDA" w14:textId="77777777" w:rsidR="007F2561" w:rsidRDefault="007F2561" w:rsidP="000C5DFB">
      <w:pPr>
        <w:jc w:val="right"/>
        <w:rPr>
          <w:noProof w:val="0"/>
          <w:color w:val="FF0000"/>
          <w:lang w:val="ro-MD"/>
        </w:rPr>
      </w:pPr>
    </w:p>
    <w:p w14:paraId="0605112F" w14:textId="638CB875" w:rsidR="000C5DFB" w:rsidRPr="007F2561" w:rsidRDefault="000C5DFB" w:rsidP="000C5DFB">
      <w:pPr>
        <w:jc w:val="right"/>
        <w:rPr>
          <w:noProof w:val="0"/>
          <w:color w:val="FF0000"/>
          <w:sz w:val="22"/>
          <w:szCs w:val="22"/>
          <w:lang w:val="ro-MD"/>
        </w:rPr>
      </w:pPr>
      <w:r w:rsidRPr="007F2561">
        <w:rPr>
          <w:noProof w:val="0"/>
          <w:color w:val="FF0000"/>
          <w:lang w:val="ro-MD"/>
        </w:rPr>
        <w:lastRenderedPageBreak/>
        <w:t>Anexa nr.</w:t>
      </w:r>
      <w:r w:rsidR="00FF5CB2" w:rsidRPr="007F2561">
        <w:rPr>
          <w:noProof w:val="0"/>
          <w:color w:val="FF0000"/>
          <w:lang w:val="ro-MD"/>
        </w:rPr>
        <w:t xml:space="preserve"> </w:t>
      </w:r>
      <w:r w:rsidR="00D8130E" w:rsidRPr="007F2561">
        <w:rPr>
          <w:noProof w:val="0"/>
          <w:color w:val="FF0000"/>
          <w:lang w:val="ro-MD"/>
        </w:rPr>
        <w:t>25</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21856508"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369482C4"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481633">
              <w:rPr>
                <w:b/>
                <w:lang w:val="ro-MD"/>
              </w:rPr>
              <w:t xml:space="preserve"> COP</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509559F3"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81633" w:rsidRPr="00481633">
              <w:rPr>
                <w:u w:val="single"/>
                <w:lang w:val="ro-MD"/>
              </w:rPr>
              <w:t>or. Vadul lui Vodă</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6F93B8EC" w14:textId="383F1B04" w:rsidR="00877B36" w:rsidRPr="00481633" w:rsidRDefault="007323B6" w:rsidP="007F2561">
            <w:pPr>
              <w:pStyle w:val="af2"/>
              <w:numPr>
                <w:ilvl w:val="1"/>
                <w:numId w:val="17"/>
              </w:numPr>
              <w:tabs>
                <w:tab w:val="left" w:pos="567"/>
                <w:tab w:val="left" w:pos="2295"/>
                <w:tab w:val="left" w:pos="4005"/>
              </w:tabs>
              <w:ind w:left="0" w:hanging="567"/>
              <w:contextualSpacing/>
              <w:rPr>
                <w:lang w:val="ro-MD"/>
              </w:rPr>
            </w:pPr>
            <w:r w:rsidRPr="00481633">
              <w:rPr>
                <w:lang w:val="ro-MD"/>
              </w:rPr>
              <w:t>13.</w:t>
            </w:r>
            <w:r w:rsidR="001873A6" w:rsidRPr="00481633">
              <w:rPr>
                <w:lang w:val="ro-MD"/>
              </w:rPr>
              <w:t>4</w:t>
            </w:r>
            <w:r w:rsidRPr="00481633">
              <w:rPr>
                <w:lang w:val="ro-MD"/>
              </w:rPr>
              <w:t xml:space="preserve">. </w:t>
            </w:r>
            <w:r w:rsidR="00D379F6" w:rsidRPr="00481633">
              <w:rPr>
                <w:lang w:val="ro-MD"/>
              </w:rPr>
              <w:t xml:space="preserve">Pentru confirmarea celor menţionate, </w:t>
            </w:r>
            <w:r w:rsidR="009D3792" w:rsidRPr="00481633">
              <w:rPr>
                <w:lang w:val="ro-MD"/>
              </w:rPr>
              <w:t>p</w:t>
            </w:r>
            <w:r w:rsidR="00D379F6" w:rsidRPr="00481633">
              <w:rPr>
                <w:lang w:val="ro-MD"/>
              </w:rPr>
              <w:t xml:space="preserve">ărţile au semnat prezentul Contract în conformitate cu legislaţia Republicii Moldova, la data şi anul indicate, </w:t>
            </w:r>
            <w:r w:rsidR="00460653" w:rsidRPr="00481633">
              <w:rPr>
                <w:lang w:val="ro-MD"/>
              </w:rPr>
              <w:t xml:space="preserve">fiind valabil până la </w:t>
            </w:r>
            <w:r w:rsidR="00481633" w:rsidRPr="007F2561">
              <w:rPr>
                <w:lang w:val="ro-MD"/>
              </w:rPr>
              <w:t>31.12.2023</w:t>
            </w:r>
            <w:r w:rsidR="00684D44" w:rsidRPr="00481633">
              <w:rPr>
                <w:lang w:val="ro-MD"/>
              </w:rPr>
              <w:t>……./</w:t>
            </w:r>
            <w:r w:rsidR="00D379F6" w:rsidRPr="00481633">
              <w:rPr>
                <w:lang w:val="ro-MD"/>
              </w:rPr>
              <w:t>recepția finală a lucrărilor</w:t>
            </w:r>
            <w:r w:rsidR="00460653" w:rsidRPr="00481633">
              <w:rPr>
                <w:lang w:val="ro-MD"/>
              </w:rPr>
              <w:t>.</w:t>
            </w:r>
            <w:r w:rsidR="00481633" w:rsidRPr="00481633">
              <w:rPr>
                <w:lang w:val="ro-MD"/>
              </w:rPr>
              <w:t xml:space="preserve"> </w:t>
            </w: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E501BA">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E501BA" w:rsidRPr="00EC30C2" w14:paraId="058AD691" w14:textId="77777777" w:rsidTr="00E501BA">
              <w:trPr>
                <w:jc w:val="center"/>
              </w:trPr>
              <w:tc>
                <w:tcPr>
                  <w:tcW w:w="5163" w:type="dxa"/>
                  <w:tcBorders>
                    <w:top w:val="nil"/>
                    <w:left w:val="nil"/>
                    <w:bottom w:val="nil"/>
                    <w:right w:val="nil"/>
                  </w:tcBorders>
                  <w:vAlign w:val="center"/>
                </w:tcPr>
                <w:p w14:paraId="0C75FB9E" w14:textId="77777777" w:rsidR="00E501BA" w:rsidRPr="00FF430B" w:rsidRDefault="00E501BA" w:rsidP="00E501BA">
                  <w:pPr>
                    <w:tabs>
                      <w:tab w:val="left" w:pos="1134"/>
                      <w:tab w:val="left" w:pos="4680"/>
                      <w:tab w:val="left" w:pos="7020"/>
                    </w:tabs>
                    <w:suppressAutoHyphens/>
                    <w:ind w:firstLine="567"/>
                    <w:jc w:val="both"/>
                    <w:rPr>
                      <w:lang w:val="ro-MD"/>
                    </w:rPr>
                  </w:pPr>
                  <w:r w:rsidRPr="00FF430B">
                    <w:rPr>
                      <w:lang w:val="ro-MD"/>
                    </w:rPr>
                    <w:t>Adresa poştală:</w:t>
                  </w:r>
                </w:p>
              </w:tc>
              <w:tc>
                <w:tcPr>
                  <w:tcW w:w="4927" w:type="dxa"/>
                  <w:vMerge w:val="restart"/>
                  <w:tcBorders>
                    <w:top w:val="nil"/>
                    <w:left w:val="nil"/>
                    <w:bottom w:val="nil"/>
                    <w:right w:val="nil"/>
                  </w:tcBorders>
                  <w:vAlign w:val="center"/>
                </w:tcPr>
                <w:p w14:paraId="7B27F7FC" w14:textId="77777777" w:rsidR="00E501BA" w:rsidRPr="00E501BA" w:rsidRDefault="00E501BA" w:rsidP="00E501BA">
                  <w:r w:rsidRPr="00E501BA">
                    <w:t>Adresa poştală: or. Vadul lui Vodă, mun. Chişinău, str. Şt. cel Mare şi Sfânt, 60</w:t>
                  </w:r>
                </w:p>
                <w:p w14:paraId="005E4E32" w14:textId="77777777" w:rsidR="00E501BA" w:rsidRPr="00E501BA" w:rsidRDefault="00E501BA" w:rsidP="00E501BA">
                  <w:r w:rsidRPr="00E501BA">
                    <w:t>Telefon: 022-416-382; 022-416-283;</w:t>
                  </w:r>
                </w:p>
                <w:p w14:paraId="15AEACA9" w14:textId="77777777" w:rsidR="00E501BA" w:rsidRPr="00E501BA" w:rsidRDefault="00E501BA" w:rsidP="00E501BA">
                  <w:r w:rsidRPr="00E501BA">
                    <w:t>Cod fiscal: 1007601010194</w:t>
                  </w:r>
                </w:p>
                <w:p w14:paraId="4FE8070C" w14:textId="77777777" w:rsidR="00E501BA" w:rsidRPr="00E501BA" w:rsidRDefault="00E501BA" w:rsidP="00E501BA">
                  <w:r w:rsidRPr="00E501BA">
                    <w:t>Banca: MF-TR-Centru - Chișinău</w:t>
                  </w:r>
                </w:p>
                <w:p w14:paraId="4D143209" w14:textId="0946DCCE" w:rsidR="00E501BA" w:rsidRPr="00E501BA" w:rsidRDefault="00E501BA" w:rsidP="00E501BA">
                  <w:r w:rsidRPr="00E501BA">
                    <w:t>Cod: TRE</w:t>
                  </w:r>
                  <w:r w:rsidR="007F2561">
                    <w:t>F</w:t>
                  </w:r>
                  <w:r w:rsidRPr="00E501BA">
                    <w:t>ZMD2X</w:t>
                  </w:r>
                </w:p>
                <w:p w14:paraId="25428F94" w14:textId="1AD07144" w:rsidR="00E501BA" w:rsidRPr="00FF430B" w:rsidRDefault="00E501BA" w:rsidP="00E501BA">
                  <w:pPr>
                    <w:rPr>
                      <w:lang w:val="ro-MD"/>
                    </w:rPr>
                  </w:pPr>
                  <w:r w:rsidRPr="00E501BA">
                    <w:lastRenderedPageBreak/>
                    <w:t xml:space="preserve">IBAN </w:t>
                  </w:r>
                  <w:r w:rsidRPr="007F2561">
                    <w:t>MD35TRPDAK30000001118100</w:t>
                  </w:r>
                </w:p>
              </w:tc>
            </w:tr>
            <w:tr w:rsidR="00E501BA" w:rsidRPr="00EC30C2" w14:paraId="250B8719" w14:textId="77777777" w:rsidTr="00E501BA">
              <w:trPr>
                <w:jc w:val="center"/>
              </w:trPr>
              <w:tc>
                <w:tcPr>
                  <w:tcW w:w="5163" w:type="dxa"/>
                  <w:tcBorders>
                    <w:top w:val="nil"/>
                    <w:left w:val="nil"/>
                    <w:bottom w:val="nil"/>
                    <w:right w:val="nil"/>
                  </w:tcBorders>
                  <w:vAlign w:val="center"/>
                </w:tcPr>
                <w:p w14:paraId="3A563C30" w14:textId="77777777" w:rsidR="00E501BA" w:rsidRPr="00FF430B" w:rsidRDefault="00E501BA" w:rsidP="00E501BA">
                  <w:pPr>
                    <w:tabs>
                      <w:tab w:val="left" w:pos="1134"/>
                      <w:tab w:val="left" w:pos="4680"/>
                      <w:tab w:val="left" w:pos="7020"/>
                    </w:tabs>
                    <w:suppressAutoHyphens/>
                    <w:ind w:firstLine="567"/>
                    <w:jc w:val="both"/>
                    <w:rPr>
                      <w:lang w:val="ro-MD"/>
                    </w:rPr>
                  </w:pPr>
                  <w:r w:rsidRPr="00FF430B">
                    <w:rPr>
                      <w:lang w:val="ro-MD"/>
                    </w:rPr>
                    <w:t>Telefon:</w:t>
                  </w:r>
                </w:p>
              </w:tc>
              <w:tc>
                <w:tcPr>
                  <w:tcW w:w="4927" w:type="dxa"/>
                  <w:vMerge/>
                  <w:tcBorders>
                    <w:top w:val="nil"/>
                    <w:left w:val="nil"/>
                    <w:bottom w:val="nil"/>
                    <w:right w:val="nil"/>
                  </w:tcBorders>
                  <w:vAlign w:val="center"/>
                </w:tcPr>
                <w:p w14:paraId="194FCA2B" w14:textId="67C280BE" w:rsidR="00E501BA" w:rsidRPr="00FF430B" w:rsidRDefault="00E501BA" w:rsidP="00E501BA">
                  <w:pPr>
                    <w:tabs>
                      <w:tab w:val="left" w:pos="1134"/>
                      <w:tab w:val="left" w:pos="4680"/>
                      <w:tab w:val="left" w:pos="7020"/>
                    </w:tabs>
                    <w:suppressAutoHyphens/>
                    <w:ind w:firstLine="567"/>
                    <w:jc w:val="both"/>
                    <w:rPr>
                      <w:lang w:val="ro-MD"/>
                    </w:rPr>
                  </w:pPr>
                </w:p>
              </w:tc>
            </w:tr>
            <w:tr w:rsidR="00E501BA" w:rsidRPr="00EC30C2" w14:paraId="168D6717" w14:textId="77777777" w:rsidTr="00E501BA">
              <w:trPr>
                <w:jc w:val="center"/>
              </w:trPr>
              <w:tc>
                <w:tcPr>
                  <w:tcW w:w="5163" w:type="dxa"/>
                  <w:tcBorders>
                    <w:top w:val="nil"/>
                    <w:left w:val="nil"/>
                    <w:bottom w:val="nil"/>
                    <w:right w:val="nil"/>
                  </w:tcBorders>
                  <w:vAlign w:val="center"/>
                </w:tcPr>
                <w:p w14:paraId="464A9BC1" w14:textId="77777777" w:rsidR="00E501BA" w:rsidRPr="00FF430B" w:rsidRDefault="00E501BA" w:rsidP="00E501BA">
                  <w:pPr>
                    <w:tabs>
                      <w:tab w:val="left" w:pos="1134"/>
                      <w:tab w:val="left" w:pos="4680"/>
                      <w:tab w:val="left" w:pos="7020"/>
                    </w:tabs>
                    <w:suppressAutoHyphens/>
                    <w:ind w:firstLine="567"/>
                    <w:jc w:val="both"/>
                    <w:rPr>
                      <w:lang w:val="ro-MD"/>
                    </w:rPr>
                  </w:pPr>
                  <w:r w:rsidRPr="00FF430B">
                    <w:rPr>
                      <w:lang w:val="ro-MD"/>
                    </w:rPr>
                    <w:t>Cod fiscal:</w:t>
                  </w:r>
                </w:p>
              </w:tc>
              <w:tc>
                <w:tcPr>
                  <w:tcW w:w="4927" w:type="dxa"/>
                  <w:vMerge/>
                  <w:tcBorders>
                    <w:top w:val="nil"/>
                    <w:left w:val="nil"/>
                    <w:bottom w:val="nil"/>
                    <w:right w:val="nil"/>
                  </w:tcBorders>
                  <w:vAlign w:val="center"/>
                </w:tcPr>
                <w:p w14:paraId="37461481" w14:textId="13E6E197" w:rsidR="00E501BA" w:rsidRPr="00FF430B" w:rsidRDefault="00E501BA" w:rsidP="00E501BA">
                  <w:pPr>
                    <w:tabs>
                      <w:tab w:val="left" w:pos="1134"/>
                      <w:tab w:val="left" w:pos="4680"/>
                      <w:tab w:val="left" w:pos="7020"/>
                    </w:tabs>
                    <w:suppressAutoHyphens/>
                    <w:ind w:firstLine="567"/>
                    <w:jc w:val="both"/>
                    <w:rPr>
                      <w:lang w:val="ro-MD"/>
                    </w:rPr>
                  </w:pPr>
                </w:p>
              </w:tc>
            </w:tr>
            <w:tr w:rsidR="00E501BA" w:rsidRPr="00EC30C2" w14:paraId="43B489B0" w14:textId="77777777" w:rsidTr="00E501BA">
              <w:trPr>
                <w:jc w:val="center"/>
              </w:trPr>
              <w:tc>
                <w:tcPr>
                  <w:tcW w:w="5163" w:type="dxa"/>
                  <w:tcBorders>
                    <w:top w:val="nil"/>
                    <w:left w:val="nil"/>
                    <w:bottom w:val="nil"/>
                    <w:right w:val="nil"/>
                  </w:tcBorders>
                  <w:vAlign w:val="center"/>
                </w:tcPr>
                <w:p w14:paraId="49B8A91C" w14:textId="77777777" w:rsidR="00E501BA" w:rsidRPr="00FF430B" w:rsidRDefault="00E501BA" w:rsidP="00E501BA">
                  <w:pPr>
                    <w:tabs>
                      <w:tab w:val="left" w:pos="1134"/>
                      <w:tab w:val="left" w:pos="4680"/>
                      <w:tab w:val="left" w:pos="7020"/>
                    </w:tabs>
                    <w:suppressAutoHyphens/>
                    <w:ind w:firstLine="567"/>
                    <w:jc w:val="both"/>
                    <w:rPr>
                      <w:lang w:val="ro-MD"/>
                    </w:rPr>
                  </w:pPr>
                  <w:r w:rsidRPr="00FF430B">
                    <w:rPr>
                      <w:lang w:val="ro-MD"/>
                    </w:rPr>
                    <w:t>Banca:</w:t>
                  </w:r>
                </w:p>
              </w:tc>
              <w:tc>
                <w:tcPr>
                  <w:tcW w:w="4927" w:type="dxa"/>
                  <w:vMerge/>
                  <w:tcBorders>
                    <w:top w:val="nil"/>
                    <w:left w:val="nil"/>
                    <w:bottom w:val="nil"/>
                    <w:right w:val="nil"/>
                  </w:tcBorders>
                  <w:vAlign w:val="center"/>
                </w:tcPr>
                <w:p w14:paraId="4C3C6326" w14:textId="7411AB54" w:rsidR="00E501BA" w:rsidRPr="00FF430B" w:rsidRDefault="00E501BA" w:rsidP="00E501BA">
                  <w:pPr>
                    <w:tabs>
                      <w:tab w:val="left" w:pos="1134"/>
                      <w:tab w:val="left" w:pos="4680"/>
                      <w:tab w:val="left" w:pos="7020"/>
                    </w:tabs>
                    <w:suppressAutoHyphens/>
                    <w:ind w:firstLine="567"/>
                    <w:jc w:val="both"/>
                    <w:rPr>
                      <w:lang w:val="ro-MD"/>
                    </w:rPr>
                  </w:pPr>
                </w:p>
              </w:tc>
            </w:tr>
            <w:tr w:rsidR="00E501BA" w:rsidRPr="00EC30C2" w14:paraId="4EC923E2" w14:textId="77777777" w:rsidTr="00E501BA">
              <w:trPr>
                <w:jc w:val="center"/>
              </w:trPr>
              <w:tc>
                <w:tcPr>
                  <w:tcW w:w="5163" w:type="dxa"/>
                  <w:tcBorders>
                    <w:top w:val="nil"/>
                    <w:left w:val="nil"/>
                    <w:bottom w:val="nil"/>
                    <w:right w:val="nil"/>
                  </w:tcBorders>
                  <w:vAlign w:val="center"/>
                </w:tcPr>
                <w:p w14:paraId="0012F976" w14:textId="77777777" w:rsidR="00E501BA" w:rsidRPr="00FF430B" w:rsidRDefault="00E501BA" w:rsidP="00E501BA">
                  <w:pPr>
                    <w:tabs>
                      <w:tab w:val="left" w:pos="1134"/>
                      <w:tab w:val="left" w:pos="4680"/>
                      <w:tab w:val="left" w:pos="7020"/>
                    </w:tabs>
                    <w:suppressAutoHyphens/>
                    <w:ind w:firstLine="567"/>
                    <w:jc w:val="both"/>
                    <w:rPr>
                      <w:lang w:val="ro-MD"/>
                    </w:rPr>
                  </w:pPr>
                  <w:r w:rsidRPr="00FF430B">
                    <w:rPr>
                      <w:lang w:val="ro-MD"/>
                    </w:rPr>
                    <w:t>Cod:</w:t>
                  </w:r>
                </w:p>
              </w:tc>
              <w:tc>
                <w:tcPr>
                  <w:tcW w:w="4927" w:type="dxa"/>
                  <w:vMerge/>
                  <w:tcBorders>
                    <w:top w:val="nil"/>
                    <w:left w:val="nil"/>
                    <w:bottom w:val="nil"/>
                    <w:right w:val="nil"/>
                  </w:tcBorders>
                  <w:vAlign w:val="center"/>
                </w:tcPr>
                <w:p w14:paraId="72F8D325" w14:textId="64CFD7AF" w:rsidR="00E501BA" w:rsidRPr="00FF430B" w:rsidRDefault="00E501BA" w:rsidP="00E501BA">
                  <w:pPr>
                    <w:tabs>
                      <w:tab w:val="left" w:pos="1134"/>
                      <w:tab w:val="left" w:pos="4680"/>
                      <w:tab w:val="left" w:pos="7020"/>
                    </w:tabs>
                    <w:suppressAutoHyphens/>
                    <w:ind w:firstLine="567"/>
                    <w:jc w:val="both"/>
                    <w:rPr>
                      <w:lang w:val="ro-MD"/>
                    </w:rPr>
                  </w:pPr>
                </w:p>
              </w:tc>
            </w:tr>
            <w:tr w:rsidR="00E501BA" w:rsidRPr="00EC30C2" w14:paraId="428D84C3" w14:textId="77777777" w:rsidTr="00E501BA">
              <w:trPr>
                <w:jc w:val="center"/>
              </w:trPr>
              <w:tc>
                <w:tcPr>
                  <w:tcW w:w="5163" w:type="dxa"/>
                  <w:tcBorders>
                    <w:top w:val="nil"/>
                    <w:left w:val="nil"/>
                    <w:bottom w:val="nil"/>
                    <w:right w:val="nil"/>
                  </w:tcBorders>
                  <w:vAlign w:val="center"/>
                </w:tcPr>
                <w:p w14:paraId="15727CE1" w14:textId="77777777" w:rsidR="00E501BA" w:rsidRPr="00FF430B" w:rsidRDefault="00E501BA" w:rsidP="00E501BA">
                  <w:pPr>
                    <w:tabs>
                      <w:tab w:val="left" w:pos="1134"/>
                      <w:tab w:val="left" w:pos="4680"/>
                      <w:tab w:val="left" w:pos="7020"/>
                    </w:tabs>
                    <w:suppressAutoHyphens/>
                    <w:ind w:firstLine="567"/>
                    <w:jc w:val="both"/>
                    <w:rPr>
                      <w:lang w:val="ro-MD"/>
                    </w:rPr>
                  </w:pPr>
                  <w:r w:rsidRPr="00FF430B">
                    <w:rPr>
                      <w:lang w:val="ro-MD"/>
                    </w:rPr>
                    <w:t>IBAN</w:t>
                  </w:r>
                </w:p>
              </w:tc>
              <w:tc>
                <w:tcPr>
                  <w:tcW w:w="4927" w:type="dxa"/>
                  <w:vMerge/>
                  <w:tcBorders>
                    <w:top w:val="nil"/>
                    <w:left w:val="nil"/>
                    <w:bottom w:val="nil"/>
                    <w:right w:val="nil"/>
                  </w:tcBorders>
                  <w:vAlign w:val="center"/>
                </w:tcPr>
                <w:p w14:paraId="642D8D2B" w14:textId="3D59D38D" w:rsidR="00E501BA" w:rsidRPr="00FF430B" w:rsidRDefault="00E501BA" w:rsidP="00E501BA">
                  <w:pPr>
                    <w:tabs>
                      <w:tab w:val="left" w:pos="1134"/>
                      <w:tab w:val="left" w:pos="4680"/>
                      <w:tab w:val="left" w:pos="7020"/>
                    </w:tabs>
                    <w:suppressAutoHyphens/>
                    <w:ind w:firstLine="567"/>
                    <w:jc w:val="both"/>
                    <w:rPr>
                      <w:lang w:val="ro-MD"/>
                    </w:rPr>
                  </w:pPr>
                </w:p>
              </w:tc>
            </w:tr>
            <w:tr w:rsidR="00E501BA" w:rsidRPr="00EC30C2" w14:paraId="36F192AB" w14:textId="77777777" w:rsidTr="00E501BA">
              <w:trPr>
                <w:trHeight w:val="713"/>
                <w:jc w:val="center"/>
              </w:trPr>
              <w:tc>
                <w:tcPr>
                  <w:tcW w:w="5163" w:type="dxa"/>
                  <w:tcBorders>
                    <w:top w:val="nil"/>
                    <w:left w:val="nil"/>
                    <w:bottom w:val="nil"/>
                    <w:right w:val="nil"/>
                  </w:tcBorders>
                  <w:vAlign w:val="center"/>
                </w:tcPr>
                <w:p w14:paraId="4A2AF405" w14:textId="77777777" w:rsidR="00E501BA" w:rsidRPr="00FF430B" w:rsidRDefault="00E501BA" w:rsidP="00E501BA">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378112B1" w14:textId="77777777" w:rsidR="00E501BA" w:rsidRPr="00FF430B" w:rsidRDefault="00E501BA" w:rsidP="00E501BA">
                  <w:pPr>
                    <w:tabs>
                      <w:tab w:val="left" w:pos="1134"/>
                      <w:tab w:val="left" w:pos="4680"/>
                      <w:tab w:val="left" w:pos="7020"/>
                    </w:tabs>
                    <w:suppressAutoHyphens/>
                    <w:jc w:val="both"/>
                    <w:rPr>
                      <w:lang w:val="ro-MD"/>
                    </w:rPr>
                  </w:pPr>
                </w:p>
                <w:p w14:paraId="5A6C4A82" w14:textId="77777777" w:rsidR="00E501BA" w:rsidRPr="00FF430B" w:rsidRDefault="00E501BA" w:rsidP="00E501BA">
                  <w:pPr>
                    <w:tabs>
                      <w:tab w:val="left" w:pos="1134"/>
                      <w:tab w:val="left" w:pos="4680"/>
                      <w:tab w:val="left" w:pos="7020"/>
                    </w:tabs>
                    <w:suppressAutoHyphens/>
                    <w:ind w:firstLine="567"/>
                    <w:jc w:val="both"/>
                    <w:rPr>
                      <w:lang w:val="ro-MD"/>
                    </w:rPr>
                  </w:pPr>
                </w:p>
                <w:p w14:paraId="077349F4" w14:textId="77777777" w:rsidR="00E501BA" w:rsidRPr="00FF430B" w:rsidRDefault="00E501BA" w:rsidP="00E501BA">
                  <w:pPr>
                    <w:tabs>
                      <w:tab w:val="left" w:pos="1134"/>
                      <w:tab w:val="left" w:pos="4680"/>
                      <w:tab w:val="left" w:pos="7020"/>
                    </w:tabs>
                    <w:suppressAutoHyphens/>
                    <w:ind w:firstLine="567"/>
                    <w:jc w:val="both"/>
                    <w:rPr>
                      <w:lang w:val="ro-MD"/>
                    </w:rPr>
                  </w:pPr>
                </w:p>
                <w:p w14:paraId="6CE8B841" w14:textId="77777777" w:rsidR="00E501BA" w:rsidRPr="00FF430B" w:rsidRDefault="00E501BA" w:rsidP="00E501BA">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9747" w:type="dxa"/>
              <w:jc w:val="center"/>
              <w:tblLayout w:type="fixed"/>
              <w:tblLook w:val="04A0" w:firstRow="1" w:lastRow="0" w:firstColumn="1" w:lastColumn="0" w:noHBand="0" w:noVBand="1"/>
            </w:tblPr>
            <w:tblGrid>
              <w:gridCol w:w="5188"/>
              <w:gridCol w:w="4559"/>
            </w:tblGrid>
            <w:tr w:rsidR="00460653" w:rsidRPr="00EC30C2" w14:paraId="565FB008" w14:textId="77777777" w:rsidTr="00E501BA">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bl>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D96389" w14:textId="77777777" w:rsidR="006E095E" w:rsidRDefault="006E095E" w:rsidP="00A20ACF">
      <w:r>
        <w:separator/>
      </w:r>
    </w:p>
  </w:endnote>
  <w:endnote w:type="continuationSeparator" w:id="0">
    <w:p w14:paraId="56A3BC81" w14:textId="77777777" w:rsidR="006E095E" w:rsidRDefault="006E09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50FEFCC0" w:rsidR="007F2561" w:rsidRDefault="007F2561">
        <w:pPr>
          <w:pStyle w:val="a4"/>
          <w:jc w:val="right"/>
        </w:pPr>
        <w:r>
          <w:fldChar w:fldCharType="begin"/>
        </w:r>
        <w:r>
          <w:instrText xml:space="preserve"> PAGE   \* MERGEFORMAT </w:instrText>
        </w:r>
        <w:r>
          <w:fldChar w:fldCharType="separate"/>
        </w:r>
        <w:r w:rsidR="00D810BA">
          <w:t>21</w:t>
        </w:r>
        <w:r>
          <w:fldChar w:fldCharType="end"/>
        </w:r>
      </w:p>
    </w:sdtContent>
  </w:sdt>
  <w:p w14:paraId="075618FA" w14:textId="77777777" w:rsidR="007F2561" w:rsidRDefault="007F256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A5580" w14:textId="77777777" w:rsidR="006E095E" w:rsidRDefault="006E095E" w:rsidP="00A20ACF">
      <w:r>
        <w:separator/>
      </w:r>
    </w:p>
  </w:footnote>
  <w:footnote w:type="continuationSeparator" w:id="0">
    <w:p w14:paraId="7BE62704" w14:textId="77777777" w:rsidR="006E095E" w:rsidRDefault="006E095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472"/>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1633"/>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945"/>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95E"/>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2561"/>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5E9"/>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361"/>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0BA"/>
    <w:rsid w:val="00D81247"/>
    <w:rsid w:val="00D8130E"/>
    <w:rsid w:val="00D81B72"/>
    <w:rsid w:val="00D81EB3"/>
    <w:rsid w:val="00D822CE"/>
    <w:rsid w:val="00D82B8E"/>
    <w:rsid w:val="00D82D2D"/>
    <w:rsid w:val="00D838B9"/>
    <w:rsid w:val="00D83E96"/>
    <w:rsid w:val="00D83EE1"/>
    <w:rsid w:val="00D84750"/>
    <w:rsid w:val="00D84958"/>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7C2"/>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1BA"/>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C2F9D-DD0D-461A-AECC-E037F7E51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13198</Words>
  <Characters>75233</Characters>
  <Application>Microsoft Office Word</Application>
  <DocSecurity>0</DocSecurity>
  <Lines>626</Lines>
  <Paragraphs>176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User-12</cp:lastModifiedBy>
  <cp:revision>5</cp:revision>
  <cp:lastPrinted>2021-06-01T11:52:00Z</cp:lastPrinted>
  <dcterms:created xsi:type="dcterms:W3CDTF">2023-05-01T17:49:00Z</dcterms:created>
  <dcterms:modified xsi:type="dcterms:W3CDTF">2023-05-02T13:28:00Z</dcterms:modified>
</cp:coreProperties>
</file>