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E0CB3"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1FED49A0" w14:textId="77777777" w:rsidR="00DE0CB3" w:rsidRPr="001F276C" w:rsidRDefault="0003591A" w:rsidP="00DE0CB3">
      <w:pPr>
        <w:ind w:right="567"/>
        <w:rPr>
          <w:b/>
          <w:bCs/>
          <w:sz w:val="28"/>
          <w:szCs w:val="28"/>
          <w:lang w:val="en-US"/>
        </w:rPr>
      </w:pPr>
      <w:r w:rsidRPr="005A202E">
        <w:rPr>
          <w:lang w:val="ro-MD"/>
        </w:rPr>
        <w:t>Obiectul</w:t>
      </w:r>
      <w:r w:rsidR="00CE3E3D">
        <w:rPr>
          <w:lang w:val="ro-MD"/>
        </w:rPr>
        <w:t xml:space="preserve"> </w:t>
      </w:r>
      <w:r w:rsidR="00DE0CB3" w:rsidRPr="00FA1801">
        <w:rPr>
          <w:b/>
          <w:bCs/>
          <w:sz w:val="28"/>
          <w:szCs w:val="28"/>
          <w:u w:val="single"/>
          <w:lang w:val="en-US"/>
        </w:rPr>
        <w:t>Reparatia strazii Constructorilor,(inclusiv straziile intermediare) sectorul Riscani, mun.Chisinau.</w:t>
      </w:r>
    </w:p>
    <w:p w14:paraId="535E08FC" w14:textId="197B07F7" w:rsidR="00EA6764" w:rsidRPr="00DE0CB3" w:rsidRDefault="00EA6764" w:rsidP="00EA6764">
      <w:pPr>
        <w:ind w:left="360" w:hanging="360"/>
        <w:contextualSpacing/>
        <w:jc w:val="both"/>
        <w:rPr>
          <w:lang w:val="en-US"/>
        </w:rPr>
      </w:pP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DE0CB3" w:rsidRPr="004D02E8" w14:paraId="6E29E0E4" w14:textId="77777777" w:rsidTr="00D73E60">
        <w:trPr>
          <w:cantSplit/>
        </w:trPr>
        <w:tc>
          <w:tcPr>
            <w:tcW w:w="699" w:type="dxa"/>
            <w:tcBorders>
              <w:top w:val="single" w:sz="2" w:space="0" w:color="000000"/>
              <w:left w:val="single" w:sz="2" w:space="0" w:color="000000"/>
              <w:bottom w:val="nil"/>
              <w:right w:val="nil"/>
            </w:tcBorders>
            <w:shd w:val="clear" w:color="auto" w:fill="F2F2F2"/>
          </w:tcPr>
          <w:p w14:paraId="6FCB8B8C" w14:textId="77777777" w:rsidR="00DE0CB3" w:rsidRPr="004D02E8" w:rsidRDefault="00DE0CB3" w:rsidP="00D73E60">
            <w:pPr>
              <w:jc w:val="center"/>
              <w:rPr>
                <w:sz w:val="22"/>
                <w:szCs w:val="22"/>
                <w:lang w:val="en-US"/>
              </w:rPr>
            </w:pPr>
            <w:r w:rsidRPr="004D02E8">
              <w:rPr>
                <w:sz w:val="22"/>
                <w:szCs w:val="22"/>
                <w:lang w:val="en-US"/>
              </w:rPr>
              <w:t>№</w:t>
            </w:r>
          </w:p>
          <w:p w14:paraId="6EB5629B" w14:textId="77777777" w:rsidR="00DE0CB3" w:rsidRPr="004D02E8" w:rsidRDefault="00DE0CB3" w:rsidP="00D73E60">
            <w:pPr>
              <w:jc w:val="center"/>
              <w:rPr>
                <w:lang w:eastAsia="ru-RU"/>
              </w:rPr>
            </w:pPr>
            <w:r w:rsidRPr="004D02E8">
              <w:rPr>
                <w:lang w:eastAsia="ru-RU"/>
              </w:rPr>
              <w:t xml:space="preserve"> </w:t>
            </w:r>
            <w:r w:rsidRPr="004D02E8">
              <w:rPr>
                <w:sz w:val="22"/>
                <w:lang w:val="en-US" w:eastAsia="ru-RU"/>
              </w:rPr>
              <w:t>crt</w:t>
            </w:r>
            <w:r w:rsidRPr="004D02E8">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3F94D21D" w14:textId="77777777" w:rsidR="00DE0CB3" w:rsidRPr="00694325" w:rsidRDefault="00DE0CB3" w:rsidP="00D73E60">
            <w:pPr>
              <w:jc w:val="center"/>
              <w:rPr>
                <w:sz w:val="22"/>
                <w:szCs w:val="22"/>
                <w:lang w:val="en-US"/>
              </w:rPr>
            </w:pPr>
            <w:r w:rsidRPr="004D02E8">
              <w:rPr>
                <w:sz w:val="22"/>
                <w:szCs w:val="22"/>
              </w:rPr>
              <w:t>Simbol</w:t>
            </w:r>
            <w:r w:rsidRPr="004D02E8">
              <w:rPr>
                <w:sz w:val="22"/>
                <w:szCs w:val="22"/>
                <w:lang w:val="en-US"/>
              </w:rPr>
              <w:t xml:space="preserve"> </w:t>
            </w:r>
            <w:r w:rsidRPr="004D02E8">
              <w:rPr>
                <w:sz w:val="22"/>
                <w:szCs w:val="22"/>
              </w:rPr>
              <w:t>norme</w:t>
            </w:r>
            <w:r w:rsidRPr="004D02E8">
              <w:rPr>
                <w:sz w:val="22"/>
                <w:szCs w:val="22"/>
                <w:lang w:val="en-US"/>
              </w:rPr>
              <w:t xml:space="preserve"> </w:t>
            </w:r>
            <w:r w:rsidRPr="004D02E8">
              <w:rPr>
                <w:sz w:val="22"/>
                <w:szCs w:val="22"/>
              </w:rPr>
              <w:t xml:space="preserve">şi Cod </w:t>
            </w:r>
            <w:r w:rsidRPr="004D02E8">
              <w:rPr>
                <w:sz w:val="22"/>
                <w:szCs w:val="22"/>
                <w:lang w:val="en-US"/>
              </w:rPr>
              <w:t xml:space="preserve"> </w:t>
            </w:r>
            <w:r w:rsidRPr="004D02E8">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4B4D7B7A" w14:textId="77777777" w:rsidR="00DE0CB3" w:rsidRPr="004D02E8" w:rsidRDefault="00DE0CB3" w:rsidP="00D73E60">
            <w:pPr>
              <w:jc w:val="center"/>
              <w:rPr>
                <w:sz w:val="22"/>
                <w:szCs w:val="22"/>
              </w:rPr>
            </w:pPr>
          </w:p>
          <w:p w14:paraId="7686C219" w14:textId="77777777" w:rsidR="00DE0CB3" w:rsidRPr="004D02E8" w:rsidRDefault="00DE0CB3" w:rsidP="00D73E60">
            <w:pPr>
              <w:jc w:val="center"/>
              <w:rPr>
                <w:sz w:val="22"/>
                <w:szCs w:val="22"/>
              </w:rPr>
            </w:pPr>
            <w:r w:rsidRPr="004D02E8">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2AD11D90" w14:textId="77777777" w:rsidR="00DE0CB3" w:rsidRPr="004D02E8" w:rsidRDefault="00DE0CB3" w:rsidP="00D73E60">
            <w:pPr>
              <w:jc w:val="center"/>
              <w:rPr>
                <w:sz w:val="22"/>
                <w:szCs w:val="22"/>
              </w:rPr>
            </w:pPr>
          </w:p>
          <w:p w14:paraId="3367E71E" w14:textId="77777777" w:rsidR="00DE0CB3" w:rsidRPr="004D02E8" w:rsidRDefault="00DE0CB3" w:rsidP="00D73E60">
            <w:pPr>
              <w:jc w:val="center"/>
              <w:rPr>
                <w:sz w:val="22"/>
                <w:szCs w:val="22"/>
                <w:lang w:val="en-US"/>
              </w:rPr>
            </w:pPr>
            <w:r w:rsidRPr="004D02E8">
              <w:rPr>
                <w:sz w:val="22"/>
                <w:szCs w:val="22"/>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341A4084" w14:textId="77777777" w:rsidR="00DE0CB3" w:rsidRPr="004D02E8" w:rsidRDefault="00DE0CB3" w:rsidP="00D73E60">
            <w:pPr>
              <w:jc w:val="center"/>
              <w:rPr>
                <w:sz w:val="22"/>
                <w:szCs w:val="22"/>
                <w:lang w:val="en-US"/>
              </w:rPr>
            </w:pPr>
            <w:r w:rsidRPr="004D02E8">
              <w:rPr>
                <w:sz w:val="22"/>
                <w:szCs w:val="22"/>
                <w:lang w:val="en-US"/>
              </w:rPr>
              <w:t>Cantitate</w:t>
            </w:r>
          </w:p>
        </w:tc>
      </w:tr>
      <w:tr w:rsidR="00DE0CB3" w:rsidRPr="004D02E8" w14:paraId="67CAF613" w14:textId="77777777" w:rsidTr="00D73E60">
        <w:trPr>
          <w:cantSplit/>
        </w:trPr>
        <w:tc>
          <w:tcPr>
            <w:tcW w:w="699" w:type="dxa"/>
            <w:tcBorders>
              <w:top w:val="nil"/>
              <w:left w:val="single" w:sz="2" w:space="0" w:color="000000"/>
              <w:bottom w:val="single" w:sz="2" w:space="0" w:color="000000"/>
              <w:right w:val="nil"/>
            </w:tcBorders>
            <w:shd w:val="clear" w:color="auto" w:fill="F2F2F2"/>
          </w:tcPr>
          <w:p w14:paraId="57A57BF8" w14:textId="77777777" w:rsidR="00DE0CB3" w:rsidRPr="004D02E8" w:rsidRDefault="00DE0CB3" w:rsidP="00D73E60">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0291BDBA" w14:textId="77777777" w:rsidR="00DE0CB3" w:rsidRPr="004D02E8" w:rsidRDefault="00DE0CB3" w:rsidP="00D73E60">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2C2839E0" w14:textId="77777777" w:rsidR="00DE0CB3" w:rsidRPr="004D02E8" w:rsidRDefault="00DE0CB3" w:rsidP="00D73E60">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1E410DC9" w14:textId="77777777" w:rsidR="00DE0CB3" w:rsidRPr="004D02E8" w:rsidRDefault="00DE0CB3" w:rsidP="00D73E60">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40BAA678" w14:textId="77777777" w:rsidR="00DE0CB3" w:rsidRPr="004D02E8" w:rsidRDefault="00DE0CB3" w:rsidP="00D73E60">
            <w:pPr>
              <w:jc w:val="center"/>
              <w:rPr>
                <w:sz w:val="22"/>
                <w:szCs w:val="22"/>
              </w:rPr>
            </w:pPr>
            <w:r w:rsidRPr="004D02E8">
              <w:rPr>
                <w:sz w:val="22"/>
                <w:szCs w:val="22"/>
              </w:rPr>
              <w:t>pe unitate de măsură</w:t>
            </w:r>
          </w:p>
          <w:p w14:paraId="53912A40" w14:textId="77777777" w:rsidR="00DE0CB3" w:rsidRPr="004D02E8" w:rsidRDefault="00DE0CB3" w:rsidP="00D73E60">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030EBF3B" w14:textId="77777777" w:rsidR="00DE0CB3" w:rsidRPr="004D02E8" w:rsidRDefault="00DE0CB3" w:rsidP="00D73E60">
            <w:pPr>
              <w:jc w:val="center"/>
              <w:rPr>
                <w:sz w:val="22"/>
                <w:szCs w:val="22"/>
                <w:lang w:val="en-US"/>
              </w:rPr>
            </w:pPr>
            <w:r w:rsidRPr="004D02E8">
              <w:rPr>
                <w:sz w:val="22"/>
                <w:szCs w:val="22"/>
                <w:lang w:val="en-US"/>
              </w:rPr>
              <w:t>Volum</w:t>
            </w:r>
          </w:p>
        </w:tc>
      </w:tr>
    </w:tbl>
    <w:p w14:paraId="704F2738" w14:textId="77777777" w:rsidR="00DE0CB3" w:rsidRPr="004D02E8" w:rsidRDefault="00DE0CB3" w:rsidP="00DE0CB3">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DE0CB3" w:rsidRPr="004D02E8" w14:paraId="1C3E8640" w14:textId="77777777" w:rsidTr="00D73E60">
        <w:trPr>
          <w:cantSplit/>
        </w:trPr>
        <w:tc>
          <w:tcPr>
            <w:tcW w:w="699" w:type="dxa"/>
            <w:tcBorders>
              <w:top w:val="single" w:sz="2" w:space="0" w:color="000000"/>
              <w:left w:val="single" w:sz="2" w:space="0" w:color="000000"/>
              <w:bottom w:val="double" w:sz="6" w:space="0" w:color="000000"/>
              <w:right w:val="nil"/>
            </w:tcBorders>
            <w:shd w:val="clear" w:color="auto" w:fill="F2F2F2"/>
          </w:tcPr>
          <w:p w14:paraId="27A08AE7" w14:textId="77777777" w:rsidR="00DE0CB3" w:rsidRPr="004D02E8" w:rsidRDefault="00DE0CB3" w:rsidP="00D73E60">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54FD87A0" w14:textId="77777777" w:rsidR="00DE0CB3" w:rsidRPr="004D02E8" w:rsidRDefault="00DE0CB3" w:rsidP="00D73E60">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1D48D873" w14:textId="77777777" w:rsidR="00DE0CB3" w:rsidRPr="004D02E8" w:rsidRDefault="00DE0CB3" w:rsidP="00D73E60">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0EA466A8" w14:textId="77777777" w:rsidR="00DE0CB3" w:rsidRPr="004D02E8" w:rsidRDefault="00DE0CB3" w:rsidP="00D73E60">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5402FB52" w14:textId="77777777" w:rsidR="00DE0CB3" w:rsidRPr="004D02E8" w:rsidRDefault="00DE0CB3" w:rsidP="00D73E60">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11704CC9" w14:textId="77777777" w:rsidR="00DE0CB3" w:rsidRPr="004D02E8" w:rsidRDefault="00DE0CB3" w:rsidP="00D73E60">
            <w:pPr>
              <w:jc w:val="center"/>
              <w:rPr>
                <w:sz w:val="22"/>
                <w:szCs w:val="22"/>
                <w:lang w:val="en-US"/>
              </w:rPr>
            </w:pPr>
            <w:r w:rsidRPr="004D02E8">
              <w:rPr>
                <w:sz w:val="22"/>
                <w:szCs w:val="22"/>
                <w:lang w:val="en-US"/>
              </w:rPr>
              <w:t>7</w:t>
            </w:r>
          </w:p>
        </w:tc>
      </w:tr>
      <w:tr w:rsidR="00DE0CB3" w:rsidRPr="004D02E8" w14:paraId="78146F51" w14:textId="77777777" w:rsidTr="00D73E60">
        <w:tc>
          <w:tcPr>
            <w:tcW w:w="699" w:type="dxa"/>
            <w:tcBorders>
              <w:top w:val="nil"/>
              <w:left w:val="single" w:sz="2" w:space="0" w:color="000000"/>
              <w:bottom w:val="nil"/>
              <w:right w:val="nil"/>
            </w:tcBorders>
          </w:tcPr>
          <w:p w14:paraId="25B106D0" w14:textId="77777777" w:rsidR="00DE0CB3" w:rsidRPr="004D02E8" w:rsidRDefault="00DE0CB3" w:rsidP="00D73E60">
            <w:pPr>
              <w:jc w:val="center"/>
              <w:rPr>
                <w:lang w:val="en-US"/>
              </w:rPr>
            </w:pPr>
          </w:p>
        </w:tc>
        <w:tc>
          <w:tcPr>
            <w:tcW w:w="1537" w:type="dxa"/>
            <w:tcBorders>
              <w:top w:val="nil"/>
              <w:left w:val="single" w:sz="2" w:space="0" w:color="000000"/>
              <w:bottom w:val="nil"/>
              <w:right w:val="nil"/>
            </w:tcBorders>
          </w:tcPr>
          <w:p w14:paraId="135F30EF" w14:textId="77777777" w:rsidR="00DE0CB3" w:rsidRPr="004D02E8" w:rsidRDefault="00DE0CB3" w:rsidP="00D73E60">
            <w:pPr>
              <w:rPr>
                <w:lang w:val="en-US"/>
              </w:rPr>
            </w:pPr>
          </w:p>
        </w:tc>
        <w:tc>
          <w:tcPr>
            <w:tcW w:w="4613" w:type="dxa"/>
            <w:tcBorders>
              <w:top w:val="nil"/>
              <w:left w:val="single" w:sz="2" w:space="0" w:color="000000"/>
              <w:bottom w:val="nil"/>
              <w:right w:val="nil"/>
            </w:tcBorders>
          </w:tcPr>
          <w:p w14:paraId="45E4EC5C" w14:textId="77777777" w:rsidR="00DE0CB3" w:rsidRPr="004D02E8" w:rsidRDefault="00DE0CB3" w:rsidP="00D73E60">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strada Constructorilor,  l=1160 m.l.</w:t>
            </w:r>
          </w:p>
        </w:tc>
        <w:tc>
          <w:tcPr>
            <w:tcW w:w="978" w:type="dxa"/>
            <w:tcBorders>
              <w:top w:val="nil"/>
              <w:left w:val="single" w:sz="2" w:space="0" w:color="000000"/>
              <w:bottom w:val="nil"/>
              <w:right w:val="nil"/>
            </w:tcBorders>
          </w:tcPr>
          <w:p w14:paraId="7A4C4D5A" w14:textId="77777777" w:rsidR="00DE0CB3" w:rsidRPr="004D02E8" w:rsidRDefault="00DE0CB3" w:rsidP="00D73E60">
            <w:pPr>
              <w:rPr>
                <w:lang w:val="en-US"/>
              </w:rPr>
            </w:pPr>
          </w:p>
        </w:tc>
        <w:tc>
          <w:tcPr>
            <w:tcW w:w="1118" w:type="dxa"/>
            <w:tcBorders>
              <w:top w:val="nil"/>
              <w:left w:val="single" w:sz="2" w:space="0" w:color="000000"/>
              <w:bottom w:val="nil"/>
              <w:right w:val="nil"/>
            </w:tcBorders>
          </w:tcPr>
          <w:p w14:paraId="5C405DEB" w14:textId="77777777" w:rsidR="00DE0CB3" w:rsidRPr="004D02E8" w:rsidRDefault="00DE0CB3" w:rsidP="00D73E60">
            <w:pPr>
              <w:rPr>
                <w:lang w:val="en-US"/>
              </w:rPr>
            </w:pPr>
          </w:p>
        </w:tc>
        <w:tc>
          <w:tcPr>
            <w:tcW w:w="1119" w:type="dxa"/>
            <w:tcBorders>
              <w:top w:val="nil"/>
              <w:left w:val="single" w:sz="2" w:space="0" w:color="000000"/>
              <w:bottom w:val="nil"/>
              <w:right w:val="single" w:sz="2" w:space="0" w:color="000000"/>
            </w:tcBorders>
          </w:tcPr>
          <w:p w14:paraId="2C5FF3B0" w14:textId="77777777" w:rsidR="00DE0CB3" w:rsidRPr="004D02E8" w:rsidRDefault="00DE0CB3" w:rsidP="00D73E60">
            <w:pPr>
              <w:rPr>
                <w:lang w:val="en-US"/>
              </w:rPr>
            </w:pPr>
          </w:p>
        </w:tc>
      </w:tr>
      <w:tr w:rsidR="00DE0CB3" w:rsidRPr="004D02E8" w14:paraId="48DB169E" w14:textId="77777777" w:rsidTr="00D73E60">
        <w:tc>
          <w:tcPr>
            <w:tcW w:w="699" w:type="dxa"/>
            <w:tcBorders>
              <w:top w:val="single" w:sz="2" w:space="0" w:color="000000"/>
              <w:left w:val="single" w:sz="2" w:space="0" w:color="000000"/>
              <w:bottom w:val="single" w:sz="2" w:space="0" w:color="000000"/>
              <w:right w:val="nil"/>
            </w:tcBorders>
            <w:vAlign w:val="center"/>
          </w:tcPr>
          <w:p w14:paraId="42FF6219" w14:textId="77777777" w:rsidR="00DE0CB3" w:rsidRPr="004D02E8" w:rsidRDefault="00DE0CB3" w:rsidP="00D73E60">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5A6333AB" w14:textId="77777777" w:rsidR="00DE0CB3" w:rsidRPr="004D02E8" w:rsidRDefault="00DE0CB3" w:rsidP="00D73E60">
            <w:pPr>
              <w:jc w:val="center"/>
              <w:rPr>
                <w:sz w:val="22"/>
                <w:szCs w:val="22"/>
                <w:lang w:val="en-US"/>
              </w:rPr>
            </w:pPr>
            <w:r w:rsidRPr="004D02E8">
              <w:rPr>
                <w:sz w:val="22"/>
                <w:szCs w:val="22"/>
                <w:lang w:val="en-US"/>
              </w:rPr>
              <w:t>DI155C</w:t>
            </w:r>
          </w:p>
          <w:p w14:paraId="2AC2181D"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23E713"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denivelarilor partii carosabile, avind latimea tamburului 1000 mm</w:t>
            </w:r>
          </w:p>
        </w:tc>
        <w:tc>
          <w:tcPr>
            <w:tcW w:w="978" w:type="dxa"/>
            <w:tcBorders>
              <w:top w:val="single" w:sz="2" w:space="0" w:color="000000"/>
              <w:left w:val="single" w:sz="2" w:space="0" w:color="000000"/>
              <w:bottom w:val="single" w:sz="2" w:space="0" w:color="000000"/>
              <w:right w:val="nil"/>
            </w:tcBorders>
            <w:vAlign w:val="center"/>
          </w:tcPr>
          <w:p w14:paraId="4364BC3D" w14:textId="77777777" w:rsidR="00DE0CB3" w:rsidRPr="004D02E8" w:rsidRDefault="00DE0CB3" w:rsidP="00D73E6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A963F37"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03C64C" w14:textId="77777777" w:rsidR="00DE0CB3" w:rsidRPr="002B02C2" w:rsidRDefault="00DE0CB3" w:rsidP="00D73E60">
            <w:pPr>
              <w:jc w:val="right"/>
              <w:rPr>
                <w:lang w:val="en-US"/>
              </w:rPr>
            </w:pPr>
            <w:r w:rsidRPr="002B02C2">
              <w:rPr>
                <w:lang w:val="en-US"/>
              </w:rPr>
              <w:t>4 300,00</w:t>
            </w:r>
          </w:p>
        </w:tc>
      </w:tr>
      <w:tr w:rsidR="00DE0CB3" w:rsidRPr="005F0059" w14:paraId="17CD7238" w14:textId="77777777" w:rsidTr="00D73E60">
        <w:tc>
          <w:tcPr>
            <w:tcW w:w="699" w:type="dxa"/>
            <w:tcBorders>
              <w:top w:val="nil"/>
              <w:left w:val="single" w:sz="2" w:space="0" w:color="000000"/>
              <w:bottom w:val="single" w:sz="2" w:space="0" w:color="000000"/>
              <w:right w:val="nil"/>
            </w:tcBorders>
          </w:tcPr>
          <w:p w14:paraId="17FF906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2539390" w14:textId="77777777" w:rsidR="00DE0CB3" w:rsidRPr="004D02E8" w:rsidRDefault="00DE0CB3" w:rsidP="00D73E60">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B50D47B"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6F42C02"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48FA7A" w14:textId="77777777" w:rsidR="00DE0CB3" w:rsidRPr="002B02C2" w:rsidRDefault="00DE0CB3" w:rsidP="00D73E60">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6ABE0B89" w14:textId="77777777" w:rsidR="00DE0CB3" w:rsidRPr="002B02C2" w:rsidRDefault="00DE0CB3" w:rsidP="00D73E60">
            <w:pPr>
              <w:rPr>
                <w:sz w:val="18"/>
                <w:szCs w:val="18"/>
                <w:lang w:val="en-US"/>
              </w:rPr>
            </w:pPr>
          </w:p>
        </w:tc>
      </w:tr>
      <w:tr w:rsidR="00DE0CB3" w:rsidRPr="005F0059" w14:paraId="4812447A" w14:textId="77777777" w:rsidTr="00D73E60">
        <w:tc>
          <w:tcPr>
            <w:tcW w:w="699" w:type="dxa"/>
            <w:tcBorders>
              <w:top w:val="nil"/>
              <w:left w:val="single" w:sz="2" w:space="0" w:color="000000"/>
              <w:bottom w:val="single" w:sz="2" w:space="0" w:color="000000"/>
              <w:right w:val="nil"/>
            </w:tcBorders>
          </w:tcPr>
          <w:p w14:paraId="3FA393F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16FC7AB" w14:textId="77777777" w:rsidR="00DE0CB3" w:rsidRPr="004D02E8" w:rsidRDefault="00DE0CB3" w:rsidP="00D73E60">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84B9E4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804A5C6"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586BE7" w14:textId="77777777" w:rsidR="00DE0CB3" w:rsidRPr="002B02C2" w:rsidRDefault="00DE0CB3" w:rsidP="00D73E60">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5C3067FD" w14:textId="77777777" w:rsidR="00DE0CB3" w:rsidRPr="002B02C2" w:rsidRDefault="00DE0CB3" w:rsidP="00D73E60">
            <w:pPr>
              <w:rPr>
                <w:sz w:val="18"/>
                <w:szCs w:val="18"/>
                <w:lang w:val="en-US"/>
              </w:rPr>
            </w:pPr>
          </w:p>
        </w:tc>
      </w:tr>
      <w:tr w:rsidR="00DE0CB3" w:rsidRPr="005F0059" w14:paraId="0E3E153B" w14:textId="77777777" w:rsidTr="00D73E60">
        <w:tc>
          <w:tcPr>
            <w:tcW w:w="699" w:type="dxa"/>
            <w:tcBorders>
              <w:top w:val="nil"/>
              <w:left w:val="single" w:sz="2" w:space="0" w:color="000000"/>
              <w:bottom w:val="single" w:sz="2" w:space="0" w:color="000000"/>
              <w:right w:val="nil"/>
            </w:tcBorders>
          </w:tcPr>
          <w:p w14:paraId="7FD9E7EA"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5A2F5EA" w14:textId="77777777" w:rsidR="00DE0CB3" w:rsidRPr="004D02E8" w:rsidRDefault="00DE0CB3" w:rsidP="00D73E60">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37C1003A"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02329255"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247183" w14:textId="77777777" w:rsidR="00DE0CB3" w:rsidRPr="002B02C2" w:rsidRDefault="00DE0CB3" w:rsidP="00D73E60">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362395FF" w14:textId="77777777" w:rsidR="00DE0CB3" w:rsidRPr="002B02C2" w:rsidRDefault="00DE0CB3" w:rsidP="00D73E60">
            <w:pPr>
              <w:rPr>
                <w:sz w:val="18"/>
                <w:szCs w:val="18"/>
                <w:lang w:val="en-US"/>
              </w:rPr>
            </w:pPr>
          </w:p>
        </w:tc>
      </w:tr>
      <w:tr w:rsidR="00DE0CB3" w:rsidRPr="005F0059" w14:paraId="73393A67" w14:textId="77777777" w:rsidTr="00D73E60">
        <w:tc>
          <w:tcPr>
            <w:tcW w:w="699" w:type="dxa"/>
            <w:tcBorders>
              <w:top w:val="nil"/>
              <w:left w:val="single" w:sz="2" w:space="0" w:color="000000"/>
              <w:bottom w:val="single" w:sz="2" w:space="0" w:color="000000"/>
              <w:right w:val="nil"/>
            </w:tcBorders>
          </w:tcPr>
          <w:p w14:paraId="7EC137BF"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58486E2" w14:textId="77777777" w:rsidR="00DE0CB3" w:rsidRPr="004D02E8" w:rsidRDefault="00DE0CB3" w:rsidP="00D73E60">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5837668A"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0659F30"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98D339" w14:textId="77777777" w:rsidR="00DE0CB3" w:rsidRPr="002B02C2" w:rsidRDefault="00DE0CB3" w:rsidP="00D73E60">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42EC02EE" w14:textId="77777777" w:rsidR="00DE0CB3" w:rsidRPr="002B02C2" w:rsidRDefault="00DE0CB3" w:rsidP="00D73E60">
            <w:pPr>
              <w:rPr>
                <w:sz w:val="18"/>
                <w:szCs w:val="18"/>
                <w:lang w:val="en-US"/>
              </w:rPr>
            </w:pPr>
          </w:p>
        </w:tc>
      </w:tr>
      <w:tr w:rsidR="00DE0CB3" w:rsidRPr="005F0059" w14:paraId="4B9A49E7" w14:textId="77777777" w:rsidTr="00D73E60">
        <w:tc>
          <w:tcPr>
            <w:tcW w:w="699" w:type="dxa"/>
            <w:tcBorders>
              <w:top w:val="nil"/>
              <w:left w:val="single" w:sz="2" w:space="0" w:color="000000"/>
              <w:bottom w:val="single" w:sz="2" w:space="0" w:color="000000"/>
              <w:right w:val="nil"/>
            </w:tcBorders>
          </w:tcPr>
          <w:p w14:paraId="7582685E"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6EACE2B" w14:textId="77777777" w:rsidR="00DE0CB3" w:rsidRPr="004D02E8" w:rsidRDefault="00DE0CB3" w:rsidP="00D73E60">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18F41061"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66251B06"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8AA174" w14:textId="77777777" w:rsidR="00DE0CB3" w:rsidRPr="002B02C2" w:rsidRDefault="00DE0CB3" w:rsidP="00D73E60">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3960A4AD" w14:textId="77777777" w:rsidR="00DE0CB3" w:rsidRPr="002B02C2" w:rsidRDefault="00DE0CB3" w:rsidP="00D73E60">
            <w:pPr>
              <w:rPr>
                <w:sz w:val="18"/>
                <w:szCs w:val="18"/>
                <w:lang w:val="en-US"/>
              </w:rPr>
            </w:pPr>
          </w:p>
        </w:tc>
      </w:tr>
      <w:tr w:rsidR="00DE0CB3" w:rsidRPr="004D02E8" w14:paraId="436079BD" w14:textId="77777777" w:rsidTr="00D73E60">
        <w:tc>
          <w:tcPr>
            <w:tcW w:w="699" w:type="dxa"/>
            <w:tcBorders>
              <w:top w:val="single" w:sz="2" w:space="0" w:color="000000"/>
              <w:left w:val="single" w:sz="2" w:space="0" w:color="000000"/>
              <w:bottom w:val="single" w:sz="2" w:space="0" w:color="000000"/>
              <w:right w:val="nil"/>
            </w:tcBorders>
            <w:vAlign w:val="center"/>
          </w:tcPr>
          <w:p w14:paraId="79120093"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42AD098E" w14:textId="77777777" w:rsidR="00DE0CB3" w:rsidRPr="004D02E8" w:rsidRDefault="00DE0CB3" w:rsidP="00D73E60">
            <w:pPr>
              <w:jc w:val="center"/>
              <w:rPr>
                <w:sz w:val="22"/>
                <w:szCs w:val="22"/>
                <w:lang w:val="en-US"/>
              </w:rPr>
            </w:pPr>
            <w:r w:rsidRPr="004D02E8">
              <w:rPr>
                <w:sz w:val="22"/>
                <w:szCs w:val="22"/>
                <w:lang w:val="en-US"/>
              </w:rPr>
              <w:t>TsE05B</w:t>
            </w:r>
          </w:p>
          <w:p w14:paraId="035453B2"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1B959A"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II(nivelarea materialului frezat)</w:t>
            </w:r>
          </w:p>
        </w:tc>
        <w:tc>
          <w:tcPr>
            <w:tcW w:w="978" w:type="dxa"/>
            <w:tcBorders>
              <w:top w:val="single" w:sz="2" w:space="0" w:color="000000"/>
              <w:left w:val="single" w:sz="2" w:space="0" w:color="000000"/>
              <w:bottom w:val="single" w:sz="2" w:space="0" w:color="000000"/>
              <w:right w:val="nil"/>
            </w:tcBorders>
            <w:vAlign w:val="center"/>
          </w:tcPr>
          <w:p w14:paraId="1E4708CB" w14:textId="77777777" w:rsidR="00DE0CB3" w:rsidRPr="004D02E8" w:rsidRDefault="00DE0CB3" w:rsidP="00D73E60">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629280B"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F1EEBD" w14:textId="77777777" w:rsidR="00DE0CB3" w:rsidRPr="002B02C2" w:rsidRDefault="00DE0CB3" w:rsidP="00D73E60">
            <w:pPr>
              <w:jc w:val="right"/>
              <w:rPr>
                <w:lang w:val="en-US"/>
              </w:rPr>
            </w:pPr>
            <w:r w:rsidRPr="002B02C2">
              <w:rPr>
                <w:lang w:val="en-US"/>
              </w:rPr>
              <w:t>43,00</w:t>
            </w:r>
          </w:p>
        </w:tc>
      </w:tr>
      <w:tr w:rsidR="00DE0CB3" w:rsidRPr="005F0059" w14:paraId="71B94B7A" w14:textId="77777777" w:rsidTr="00D73E60">
        <w:tc>
          <w:tcPr>
            <w:tcW w:w="699" w:type="dxa"/>
            <w:tcBorders>
              <w:top w:val="nil"/>
              <w:left w:val="single" w:sz="2" w:space="0" w:color="000000"/>
              <w:bottom w:val="single" w:sz="2" w:space="0" w:color="000000"/>
              <w:right w:val="nil"/>
            </w:tcBorders>
          </w:tcPr>
          <w:p w14:paraId="672B2086"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C8B9EDA" w14:textId="77777777" w:rsidR="00DE0CB3" w:rsidRPr="004D02E8" w:rsidRDefault="00DE0CB3" w:rsidP="00D73E60">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1359F9C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DD0D076"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DA3866" w14:textId="77777777" w:rsidR="00DE0CB3" w:rsidRPr="002B02C2" w:rsidRDefault="00DE0CB3" w:rsidP="00D73E60">
            <w:pPr>
              <w:rPr>
                <w:sz w:val="18"/>
                <w:szCs w:val="18"/>
                <w:lang w:val="en-US"/>
              </w:rPr>
            </w:pPr>
            <w:r w:rsidRPr="002B02C2">
              <w:rPr>
                <w:sz w:val="18"/>
                <w:szCs w:val="18"/>
                <w:lang w:val="en-US"/>
              </w:rPr>
              <w:t>0,1890</w:t>
            </w:r>
          </w:p>
        </w:tc>
        <w:tc>
          <w:tcPr>
            <w:tcW w:w="1119" w:type="dxa"/>
            <w:tcBorders>
              <w:top w:val="nil"/>
              <w:left w:val="single" w:sz="2" w:space="0" w:color="000000"/>
              <w:bottom w:val="single" w:sz="2" w:space="0" w:color="000000"/>
              <w:right w:val="single" w:sz="2" w:space="0" w:color="000000"/>
            </w:tcBorders>
            <w:vAlign w:val="center"/>
          </w:tcPr>
          <w:p w14:paraId="24B292DF" w14:textId="77777777" w:rsidR="00DE0CB3" w:rsidRPr="002B02C2" w:rsidRDefault="00DE0CB3" w:rsidP="00D73E60">
            <w:pPr>
              <w:rPr>
                <w:sz w:val="18"/>
                <w:szCs w:val="18"/>
                <w:lang w:val="en-US"/>
              </w:rPr>
            </w:pPr>
          </w:p>
        </w:tc>
      </w:tr>
      <w:tr w:rsidR="00DE0CB3" w:rsidRPr="004D02E8" w14:paraId="190DE9C3" w14:textId="77777777" w:rsidTr="00D73E60">
        <w:tc>
          <w:tcPr>
            <w:tcW w:w="699" w:type="dxa"/>
            <w:tcBorders>
              <w:top w:val="single" w:sz="2" w:space="0" w:color="000000"/>
              <w:left w:val="single" w:sz="2" w:space="0" w:color="000000"/>
              <w:bottom w:val="single" w:sz="2" w:space="0" w:color="000000"/>
              <w:right w:val="nil"/>
            </w:tcBorders>
            <w:vAlign w:val="center"/>
          </w:tcPr>
          <w:p w14:paraId="6C9178AF"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23CFCB09" w14:textId="77777777" w:rsidR="00DE0CB3" w:rsidRPr="004D02E8" w:rsidRDefault="00DE0CB3" w:rsidP="00D73E60">
            <w:pPr>
              <w:jc w:val="center"/>
              <w:rPr>
                <w:sz w:val="22"/>
                <w:szCs w:val="22"/>
                <w:lang w:val="en-US"/>
              </w:rPr>
            </w:pPr>
            <w:r w:rsidRPr="004D02E8">
              <w:rPr>
                <w:sz w:val="22"/>
                <w:szCs w:val="22"/>
                <w:lang w:val="en-US"/>
              </w:rPr>
              <w:t>DI96</w:t>
            </w:r>
          </w:p>
          <w:p w14:paraId="75ACDCAD"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9AD2D6"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stratului din asfalt frezat (numai compactor)</w:t>
            </w:r>
          </w:p>
        </w:tc>
        <w:tc>
          <w:tcPr>
            <w:tcW w:w="978" w:type="dxa"/>
            <w:tcBorders>
              <w:top w:val="single" w:sz="2" w:space="0" w:color="000000"/>
              <w:left w:val="single" w:sz="2" w:space="0" w:color="000000"/>
              <w:bottom w:val="single" w:sz="2" w:space="0" w:color="000000"/>
              <w:right w:val="nil"/>
            </w:tcBorders>
            <w:vAlign w:val="center"/>
          </w:tcPr>
          <w:p w14:paraId="65970420" w14:textId="77777777" w:rsidR="00DE0CB3" w:rsidRPr="004D02E8" w:rsidRDefault="00DE0CB3" w:rsidP="00D73E60">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D863C27"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BEA006" w14:textId="77777777" w:rsidR="00DE0CB3" w:rsidRPr="002B02C2" w:rsidRDefault="00DE0CB3" w:rsidP="00D73E60">
            <w:pPr>
              <w:jc w:val="right"/>
              <w:rPr>
                <w:lang w:val="en-US"/>
              </w:rPr>
            </w:pPr>
            <w:r w:rsidRPr="002B02C2">
              <w:rPr>
                <w:lang w:val="en-US"/>
              </w:rPr>
              <w:t>3,00</w:t>
            </w:r>
          </w:p>
        </w:tc>
      </w:tr>
      <w:tr w:rsidR="00DE0CB3" w:rsidRPr="005F0059" w14:paraId="2443A038" w14:textId="77777777" w:rsidTr="00D73E60">
        <w:tc>
          <w:tcPr>
            <w:tcW w:w="699" w:type="dxa"/>
            <w:tcBorders>
              <w:top w:val="nil"/>
              <w:left w:val="single" w:sz="2" w:space="0" w:color="000000"/>
              <w:bottom w:val="single" w:sz="2" w:space="0" w:color="000000"/>
              <w:right w:val="nil"/>
            </w:tcBorders>
          </w:tcPr>
          <w:p w14:paraId="45CDA0AD"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C99E795" w14:textId="77777777" w:rsidR="00DE0CB3" w:rsidRPr="004D02E8" w:rsidRDefault="00DE0CB3" w:rsidP="00D73E60">
            <w:pPr>
              <w:rPr>
                <w:sz w:val="16"/>
                <w:szCs w:val="16"/>
                <w:lang w:val="en-US"/>
              </w:rPr>
            </w:pPr>
            <w:r w:rsidRPr="004D02E8">
              <w:rPr>
                <w:sz w:val="16"/>
                <w:szCs w:val="16"/>
                <w:lang w:val="en-US"/>
              </w:rPr>
              <w:t>2952240004125</w:t>
            </w:r>
          </w:p>
        </w:tc>
        <w:tc>
          <w:tcPr>
            <w:tcW w:w="4613" w:type="dxa"/>
            <w:tcBorders>
              <w:top w:val="nil"/>
              <w:left w:val="single" w:sz="2" w:space="0" w:color="000000"/>
              <w:bottom w:val="single" w:sz="2" w:space="0" w:color="000000"/>
              <w:right w:val="nil"/>
            </w:tcBorders>
          </w:tcPr>
          <w:p w14:paraId="37563E0F"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029793E7"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C11BF37" w14:textId="77777777" w:rsidR="00DE0CB3" w:rsidRPr="002B02C2" w:rsidRDefault="00DE0CB3" w:rsidP="00D73E60">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1FE16099" w14:textId="77777777" w:rsidR="00DE0CB3" w:rsidRPr="002B02C2" w:rsidRDefault="00DE0CB3" w:rsidP="00D73E60">
            <w:pPr>
              <w:rPr>
                <w:sz w:val="18"/>
                <w:szCs w:val="18"/>
                <w:lang w:val="en-US"/>
              </w:rPr>
            </w:pPr>
          </w:p>
        </w:tc>
      </w:tr>
      <w:tr w:rsidR="00DE0CB3" w:rsidRPr="004D02E8" w14:paraId="2CFF8A65" w14:textId="77777777" w:rsidTr="00D73E60">
        <w:tc>
          <w:tcPr>
            <w:tcW w:w="699" w:type="dxa"/>
            <w:tcBorders>
              <w:top w:val="single" w:sz="2" w:space="0" w:color="000000"/>
              <w:left w:val="single" w:sz="2" w:space="0" w:color="000000"/>
              <w:bottom w:val="single" w:sz="2" w:space="0" w:color="000000"/>
              <w:right w:val="nil"/>
            </w:tcBorders>
            <w:vAlign w:val="center"/>
          </w:tcPr>
          <w:p w14:paraId="51665C59"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5EF195EA" w14:textId="77777777" w:rsidR="00DE0CB3" w:rsidRPr="004D02E8" w:rsidRDefault="00DE0CB3" w:rsidP="00D73E60">
            <w:pPr>
              <w:jc w:val="center"/>
              <w:rPr>
                <w:sz w:val="22"/>
                <w:szCs w:val="22"/>
                <w:lang w:val="en-US"/>
              </w:rPr>
            </w:pPr>
            <w:r w:rsidRPr="004D02E8">
              <w:rPr>
                <w:sz w:val="22"/>
                <w:szCs w:val="22"/>
                <w:lang w:val="en-US"/>
              </w:rPr>
              <w:t>TsE02B</w:t>
            </w:r>
          </w:p>
          <w:p w14:paraId="7511106A"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AFAD9E"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Finisarea (politura) manuala a platformelor, in teren mijlociu</w:t>
            </w:r>
          </w:p>
        </w:tc>
        <w:tc>
          <w:tcPr>
            <w:tcW w:w="978" w:type="dxa"/>
            <w:tcBorders>
              <w:top w:val="single" w:sz="2" w:space="0" w:color="000000"/>
              <w:left w:val="single" w:sz="2" w:space="0" w:color="000000"/>
              <w:bottom w:val="single" w:sz="2" w:space="0" w:color="000000"/>
              <w:right w:val="nil"/>
            </w:tcBorders>
            <w:vAlign w:val="center"/>
          </w:tcPr>
          <w:p w14:paraId="30A44AA9" w14:textId="77777777" w:rsidR="00DE0CB3" w:rsidRPr="004D02E8" w:rsidRDefault="00DE0CB3" w:rsidP="00D73E60">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9D0FB14"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3D0542" w14:textId="77777777" w:rsidR="00DE0CB3" w:rsidRPr="002B02C2" w:rsidRDefault="00DE0CB3" w:rsidP="00D73E60">
            <w:pPr>
              <w:jc w:val="right"/>
              <w:rPr>
                <w:lang w:val="en-US"/>
              </w:rPr>
            </w:pPr>
            <w:r w:rsidRPr="002B02C2">
              <w:rPr>
                <w:lang w:val="en-US"/>
              </w:rPr>
              <w:t>4,30</w:t>
            </w:r>
          </w:p>
        </w:tc>
      </w:tr>
      <w:tr w:rsidR="00DE0CB3" w:rsidRPr="005F0059" w14:paraId="7CDCA016" w14:textId="77777777" w:rsidTr="00D73E60">
        <w:tc>
          <w:tcPr>
            <w:tcW w:w="699" w:type="dxa"/>
            <w:tcBorders>
              <w:top w:val="nil"/>
              <w:left w:val="single" w:sz="2" w:space="0" w:color="000000"/>
              <w:bottom w:val="single" w:sz="2" w:space="0" w:color="000000"/>
              <w:right w:val="nil"/>
            </w:tcBorders>
          </w:tcPr>
          <w:p w14:paraId="626D213A"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FA0946D" w14:textId="77777777" w:rsidR="00DE0CB3" w:rsidRPr="004D02E8" w:rsidRDefault="00DE0CB3" w:rsidP="00D73E6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E6AD1B9"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2FC5B8F"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513D04" w14:textId="77777777" w:rsidR="00DE0CB3" w:rsidRPr="002B02C2" w:rsidRDefault="00DE0CB3" w:rsidP="00D73E60">
            <w:pPr>
              <w:rPr>
                <w:sz w:val="18"/>
                <w:szCs w:val="18"/>
                <w:lang w:val="en-US"/>
              </w:rPr>
            </w:pPr>
            <w:r w:rsidRPr="002B02C2">
              <w:rPr>
                <w:sz w:val="18"/>
                <w:szCs w:val="18"/>
                <w:lang w:val="en-US"/>
              </w:rPr>
              <w:t>3,9300</w:t>
            </w:r>
          </w:p>
        </w:tc>
        <w:tc>
          <w:tcPr>
            <w:tcW w:w="1119" w:type="dxa"/>
            <w:tcBorders>
              <w:top w:val="nil"/>
              <w:left w:val="single" w:sz="2" w:space="0" w:color="000000"/>
              <w:bottom w:val="single" w:sz="2" w:space="0" w:color="000000"/>
              <w:right w:val="single" w:sz="2" w:space="0" w:color="000000"/>
            </w:tcBorders>
            <w:vAlign w:val="center"/>
          </w:tcPr>
          <w:p w14:paraId="159E818C" w14:textId="77777777" w:rsidR="00DE0CB3" w:rsidRPr="002B02C2" w:rsidRDefault="00DE0CB3" w:rsidP="00D73E60">
            <w:pPr>
              <w:rPr>
                <w:sz w:val="18"/>
                <w:szCs w:val="18"/>
                <w:lang w:val="en-US"/>
              </w:rPr>
            </w:pPr>
          </w:p>
        </w:tc>
      </w:tr>
      <w:tr w:rsidR="00DE0CB3" w:rsidRPr="004D02E8" w14:paraId="3CCE5BAA" w14:textId="77777777" w:rsidTr="00D73E60">
        <w:tc>
          <w:tcPr>
            <w:tcW w:w="699" w:type="dxa"/>
            <w:tcBorders>
              <w:top w:val="single" w:sz="2" w:space="0" w:color="000000"/>
              <w:left w:val="single" w:sz="2" w:space="0" w:color="000000"/>
              <w:bottom w:val="single" w:sz="2" w:space="0" w:color="000000"/>
              <w:right w:val="nil"/>
            </w:tcBorders>
            <w:vAlign w:val="center"/>
          </w:tcPr>
          <w:p w14:paraId="36F67017"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27370530" w14:textId="77777777" w:rsidR="00DE0CB3" w:rsidRPr="004D02E8" w:rsidRDefault="00DE0CB3" w:rsidP="00D73E60">
            <w:pPr>
              <w:jc w:val="center"/>
              <w:rPr>
                <w:sz w:val="22"/>
                <w:szCs w:val="22"/>
                <w:lang w:val="en-US"/>
              </w:rPr>
            </w:pPr>
            <w:r w:rsidRPr="004D02E8">
              <w:rPr>
                <w:sz w:val="22"/>
                <w:szCs w:val="22"/>
                <w:lang w:val="en-US"/>
              </w:rPr>
              <w:t>DI109</w:t>
            </w:r>
          </w:p>
          <w:p w14:paraId="04CECC52"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811D04"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beton asfaltic</w:t>
            </w:r>
          </w:p>
        </w:tc>
        <w:tc>
          <w:tcPr>
            <w:tcW w:w="978" w:type="dxa"/>
            <w:tcBorders>
              <w:top w:val="single" w:sz="2" w:space="0" w:color="000000"/>
              <w:left w:val="single" w:sz="2" w:space="0" w:color="000000"/>
              <w:bottom w:val="single" w:sz="2" w:space="0" w:color="000000"/>
              <w:right w:val="nil"/>
            </w:tcBorders>
            <w:vAlign w:val="center"/>
          </w:tcPr>
          <w:p w14:paraId="5042D0E8" w14:textId="77777777" w:rsidR="00DE0CB3" w:rsidRPr="004D02E8" w:rsidRDefault="00DE0CB3" w:rsidP="00D73E60">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E5545CD"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638412" w14:textId="77777777" w:rsidR="00DE0CB3" w:rsidRPr="002B02C2" w:rsidRDefault="00DE0CB3" w:rsidP="00D73E60">
            <w:pPr>
              <w:jc w:val="right"/>
              <w:rPr>
                <w:lang w:val="en-US"/>
              </w:rPr>
            </w:pPr>
            <w:r w:rsidRPr="002B02C2">
              <w:rPr>
                <w:lang w:val="en-US"/>
              </w:rPr>
              <w:t>43,00</w:t>
            </w:r>
          </w:p>
        </w:tc>
      </w:tr>
      <w:tr w:rsidR="00DE0CB3" w:rsidRPr="005F0059" w14:paraId="1DFDA80B" w14:textId="77777777" w:rsidTr="00D73E60">
        <w:tc>
          <w:tcPr>
            <w:tcW w:w="699" w:type="dxa"/>
            <w:tcBorders>
              <w:top w:val="nil"/>
              <w:left w:val="single" w:sz="2" w:space="0" w:color="000000"/>
              <w:bottom w:val="single" w:sz="2" w:space="0" w:color="000000"/>
              <w:right w:val="nil"/>
            </w:tcBorders>
          </w:tcPr>
          <w:p w14:paraId="539F5A47"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357479C" w14:textId="77777777" w:rsidR="00DE0CB3" w:rsidRPr="004D02E8" w:rsidRDefault="00DE0CB3" w:rsidP="00D73E60">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663022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F55EA14"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01FAA7" w14:textId="77777777" w:rsidR="00DE0CB3" w:rsidRPr="002B02C2" w:rsidRDefault="00DE0CB3" w:rsidP="00D73E60">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CF99609" w14:textId="77777777" w:rsidR="00DE0CB3" w:rsidRPr="002B02C2" w:rsidRDefault="00DE0CB3" w:rsidP="00D73E60">
            <w:pPr>
              <w:rPr>
                <w:sz w:val="18"/>
                <w:szCs w:val="18"/>
                <w:lang w:val="en-US"/>
              </w:rPr>
            </w:pPr>
          </w:p>
        </w:tc>
      </w:tr>
      <w:tr w:rsidR="00DE0CB3" w:rsidRPr="005F0059" w14:paraId="28FE9D02" w14:textId="77777777" w:rsidTr="00D73E60">
        <w:tc>
          <w:tcPr>
            <w:tcW w:w="699" w:type="dxa"/>
            <w:tcBorders>
              <w:top w:val="nil"/>
              <w:left w:val="single" w:sz="2" w:space="0" w:color="000000"/>
              <w:bottom w:val="single" w:sz="2" w:space="0" w:color="000000"/>
              <w:right w:val="nil"/>
            </w:tcBorders>
          </w:tcPr>
          <w:p w14:paraId="2724807E"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E623B17" w14:textId="77777777" w:rsidR="00DE0CB3" w:rsidRPr="004D02E8" w:rsidRDefault="00DE0CB3" w:rsidP="00D73E60">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5981A89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E2E5EE8"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3FBDC40" w14:textId="77777777" w:rsidR="00DE0CB3" w:rsidRPr="002B02C2" w:rsidRDefault="00DE0CB3" w:rsidP="00D73E60">
            <w:pPr>
              <w:rPr>
                <w:sz w:val="18"/>
                <w:szCs w:val="18"/>
                <w:lang w:val="en-US"/>
              </w:rPr>
            </w:pPr>
            <w:r w:rsidRPr="002B02C2">
              <w:rPr>
                <w:sz w:val="18"/>
                <w:szCs w:val="18"/>
                <w:lang w:val="en-US"/>
              </w:rPr>
              <w:t>0,0191</w:t>
            </w:r>
          </w:p>
        </w:tc>
        <w:tc>
          <w:tcPr>
            <w:tcW w:w="1119" w:type="dxa"/>
            <w:tcBorders>
              <w:top w:val="nil"/>
              <w:left w:val="single" w:sz="2" w:space="0" w:color="000000"/>
              <w:bottom w:val="single" w:sz="2" w:space="0" w:color="000000"/>
              <w:right w:val="single" w:sz="2" w:space="0" w:color="000000"/>
            </w:tcBorders>
            <w:vAlign w:val="center"/>
          </w:tcPr>
          <w:p w14:paraId="603D414A" w14:textId="77777777" w:rsidR="00DE0CB3" w:rsidRPr="002B02C2" w:rsidRDefault="00DE0CB3" w:rsidP="00D73E60">
            <w:pPr>
              <w:rPr>
                <w:sz w:val="18"/>
                <w:szCs w:val="18"/>
                <w:lang w:val="en-US"/>
              </w:rPr>
            </w:pPr>
          </w:p>
        </w:tc>
      </w:tr>
      <w:tr w:rsidR="00DE0CB3" w:rsidRPr="005F0059" w14:paraId="128BB0E6" w14:textId="77777777" w:rsidTr="00D73E60">
        <w:tc>
          <w:tcPr>
            <w:tcW w:w="699" w:type="dxa"/>
            <w:tcBorders>
              <w:top w:val="nil"/>
              <w:left w:val="single" w:sz="2" w:space="0" w:color="000000"/>
              <w:bottom w:val="single" w:sz="2" w:space="0" w:color="000000"/>
              <w:right w:val="nil"/>
            </w:tcBorders>
          </w:tcPr>
          <w:p w14:paraId="4ADA297F"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E76C9D3" w14:textId="77777777" w:rsidR="00DE0CB3" w:rsidRPr="004D02E8" w:rsidRDefault="00DE0CB3" w:rsidP="00D73E60">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1E297195"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14:paraId="36F71102"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F545630" w14:textId="77777777" w:rsidR="00DE0CB3" w:rsidRPr="002B02C2" w:rsidRDefault="00DE0CB3" w:rsidP="00D73E60">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217B4ED3" w14:textId="77777777" w:rsidR="00DE0CB3" w:rsidRPr="002B02C2" w:rsidRDefault="00DE0CB3" w:rsidP="00D73E60">
            <w:pPr>
              <w:rPr>
                <w:sz w:val="18"/>
                <w:szCs w:val="18"/>
                <w:lang w:val="en-US"/>
              </w:rPr>
            </w:pPr>
          </w:p>
        </w:tc>
      </w:tr>
      <w:tr w:rsidR="00DE0CB3" w:rsidRPr="005F0059" w14:paraId="1183E936" w14:textId="77777777" w:rsidTr="00D73E60">
        <w:tc>
          <w:tcPr>
            <w:tcW w:w="699" w:type="dxa"/>
            <w:tcBorders>
              <w:top w:val="nil"/>
              <w:left w:val="single" w:sz="2" w:space="0" w:color="000000"/>
              <w:bottom w:val="single" w:sz="2" w:space="0" w:color="000000"/>
              <w:right w:val="nil"/>
            </w:tcBorders>
          </w:tcPr>
          <w:p w14:paraId="140E1C8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C6950FD" w14:textId="77777777" w:rsidR="00DE0CB3" w:rsidRPr="004D02E8" w:rsidRDefault="00DE0CB3" w:rsidP="00D73E60">
            <w:pPr>
              <w:rPr>
                <w:sz w:val="16"/>
                <w:szCs w:val="16"/>
                <w:lang w:val="en-US"/>
              </w:rPr>
            </w:pPr>
            <w:r w:rsidRPr="004D02E8">
              <w:rPr>
                <w:sz w:val="16"/>
                <w:szCs w:val="16"/>
                <w:lang w:val="en-US"/>
              </w:rPr>
              <w:t>12340002506</w:t>
            </w:r>
          </w:p>
        </w:tc>
        <w:tc>
          <w:tcPr>
            <w:tcW w:w="4613" w:type="dxa"/>
            <w:tcBorders>
              <w:top w:val="nil"/>
              <w:left w:val="single" w:sz="2" w:space="0" w:color="000000"/>
              <w:bottom w:val="single" w:sz="2" w:space="0" w:color="000000"/>
              <w:right w:val="nil"/>
            </w:tcBorders>
          </w:tcPr>
          <w:p w14:paraId="6F54F3F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Compresor 5-6 m3/min </w:t>
            </w:r>
          </w:p>
        </w:tc>
        <w:tc>
          <w:tcPr>
            <w:tcW w:w="978" w:type="dxa"/>
            <w:tcBorders>
              <w:top w:val="nil"/>
              <w:left w:val="single" w:sz="2" w:space="0" w:color="000000"/>
              <w:bottom w:val="single" w:sz="2" w:space="0" w:color="000000"/>
              <w:right w:val="nil"/>
            </w:tcBorders>
            <w:vAlign w:val="center"/>
          </w:tcPr>
          <w:p w14:paraId="292046E3"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64C4B8E" w14:textId="77777777" w:rsidR="00DE0CB3" w:rsidRPr="002B02C2" w:rsidRDefault="00DE0CB3" w:rsidP="00D73E60">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47FB5F4D" w14:textId="77777777" w:rsidR="00DE0CB3" w:rsidRPr="002B02C2" w:rsidRDefault="00DE0CB3" w:rsidP="00D73E60">
            <w:pPr>
              <w:rPr>
                <w:sz w:val="18"/>
                <w:szCs w:val="18"/>
                <w:lang w:val="en-US"/>
              </w:rPr>
            </w:pPr>
          </w:p>
        </w:tc>
      </w:tr>
      <w:tr w:rsidR="00DE0CB3" w:rsidRPr="004D02E8" w14:paraId="36AB26C5" w14:textId="77777777" w:rsidTr="00D73E60">
        <w:tc>
          <w:tcPr>
            <w:tcW w:w="699" w:type="dxa"/>
            <w:tcBorders>
              <w:top w:val="single" w:sz="2" w:space="0" w:color="000000"/>
              <w:left w:val="single" w:sz="2" w:space="0" w:color="000000"/>
              <w:bottom w:val="single" w:sz="2" w:space="0" w:color="000000"/>
              <w:right w:val="nil"/>
            </w:tcBorders>
            <w:vAlign w:val="center"/>
          </w:tcPr>
          <w:p w14:paraId="0C968719"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5C992B1" w14:textId="77777777" w:rsidR="00DE0CB3" w:rsidRPr="004D02E8" w:rsidRDefault="00DE0CB3" w:rsidP="00D73E60">
            <w:pPr>
              <w:jc w:val="center"/>
              <w:rPr>
                <w:sz w:val="22"/>
                <w:szCs w:val="22"/>
                <w:lang w:val="en-US"/>
              </w:rPr>
            </w:pPr>
            <w:r w:rsidRPr="004D02E8">
              <w:rPr>
                <w:sz w:val="22"/>
                <w:szCs w:val="22"/>
                <w:lang w:val="en-US"/>
              </w:rPr>
              <w:t>TsH92B</w:t>
            </w:r>
          </w:p>
          <w:p w14:paraId="210D4427"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FC5A52"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in auto sol (pamint) cu bolovani, cu pietre</w:t>
            </w:r>
          </w:p>
        </w:tc>
        <w:tc>
          <w:tcPr>
            <w:tcW w:w="978" w:type="dxa"/>
            <w:tcBorders>
              <w:top w:val="single" w:sz="2" w:space="0" w:color="000000"/>
              <w:left w:val="single" w:sz="2" w:space="0" w:color="000000"/>
              <w:bottom w:val="single" w:sz="2" w:space="0" w:color="000000"/>
              <w:right w:val="nil"/>
            </w:tcBorders>
            <w:vAlign w:val="center"/>
          </w:tcPr>
          <w:p w14:paraId="3021C093" w14:textId="77777777" w:rsidR="00DE0CB3" w:rsidRPr="004D02E8" w:rsidRDefault="00DE0CB3" w:rsidP="00D73E6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9E59781"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F1EA03" w14:textId="77777777" w:rsidR="00DE0CB3" w:rsidRPr="002B02C2" w:rsidRDefault="00DE0CB3" w:rsidP="00D73E60">
            <w:pPr>
              <w:jc w:val="right"/>
              <w:rPr>
                <w:lang w:val="en-US"/>
              </w:rPr>
            </w:pPr>
            <w:r w:rsidRPr="002B02C2">
              <w:rPr>
                <w:lang w:val="en-US"/>
              </w:rPr>
              <w:t>94,60</w:t>
            </w:r>
          </w:p>
        </w:tc>
      </w:tr>
      <w:tr w:rsidR="00DE0CB3" w:rsidRPr="005F0059" w14:paraId="1F8CC9E4" w14:textId="77777777" w:rsidTr="00D73E60">
        <w:tc>
          <w:tcPr>
            <w:tcW w:w="699" w:type="dxa"/>
            <w:tcBorders>
              <w:top w:val="nil"/>
              <w:left w:val="single" w:sz="2" w:space="0" w:color="000000"/>
              <w:bottom w:val="single" w:sz="2" w:space="0" w:color="000000"/>
              <w:right w:val="nil"/>
            </w:tcBorders>
          </w:tcPr>
          <w:p w14:paraId="5EFB1773"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1BF8658" w14:textId="77777777" w:rsidR="00DE0CB3" w:rsidRPr="004D02E8" w:rsidRDefault="00DE0CB3" w:rsidP="00D73E6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B91C992"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2EE9338"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92B97D" w14:textId="77777777" w:rsidR="00DE0CB3" w:rsidRPr="002B02C2" w:rsidRDefault="00DE0CB3" w:rsidP="00D73E60">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28E2CADA" w14:textId="77777777" w:rsidR="00DE0CB3" w:rsidRPr="002B02C2" w:rsidRDefault="00DE0CB3" w:rsidP="00D73E60">
            <w:pPr>
              <w:rPr>
                <w:sz w:val="18"/>
                <w:szCs w:val="18"/>
                <w:lang w:val="en-US"/>
              </w:rPr>
            </w:pPr>
          </w:p>
        </w:tc>
      </w:tr>
      <w:tr w:rsidR="00DE0CB3" w:rsidRPr="004D02E8" w14:paraId="0C8F79BC" w14:textId="77777777" w:rsidTr="00D73E60">
        <w:tc>
          <w:tcPr>
            <w:tcW w:w="699" w:type="dxa"/>
            <w:tcBorders>
              <w:top w:val="single" w:sz="2" w:space="0" w:color="000000"/>
              <w:left w:val="single" w:sz="2" w:space="0" w:color="000000"/>
              <w:bottom w:val="single" w:sz="2" w:space="0" w:color="000000"/>
              <w:right w:val="nil"/>
            </w:tcBorders>
            <w:vAlign w:val="center"/>
          </w:tcPr>
          <w:p w14:paraId="7729E83F"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1DBFB07A" w14:textId="77777777" w:rsidR="00DE0CB3" w:rsidRPr="004D02E8" w:rsidRDefault="00DE0CB3" w:rsidP="00D73E60">
            <w:pPr>
              <w:jc w:val="center"/>
              <w:rPr>
                <w:sz w:val="22"/>
                <w:szCs w:val="22"/>
                <w:lang w:val="en-US"/>
              </w:rPr>
            </w:pPr>
            <w:r w:rsidRPr="004D02E8">
              <w:rPr>
                <w:sz w:val="22"/>
                <w:szCs w:val="22"/>
                <w:lang w:val="en-US"/>
              </w:rPr>
              <w:t>DC04B</w:t>
            </w:r>
          </w:p>
          <w:p w14:paraId="5DE1E7E6"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8A4982"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masina cu discuri diamantate a rosturilor de contractie si dilatatie in betonul de uzura la drumuri</w:t>
            </w:r>
          </w:p>
        </w:tc>
        <w:tc>
          <w:tcPr>
            <w:tcW w:w="978" w:type="dxa"/>
            <w:tcBorders>
              <w:top w:val="single" w:sz="2" w:space="0" w:color="000000"/>
              <w:left w:val="single" w:sz="2" w:space="0" w:color="000000"/>
              <w:bottom w:val="single" w:sz="2" w:space="0" w:color="000000"/>
              <w:right w:val="nil"/>
            </w:tcBorders>
            <w:vAlign w:val="center"/>
          </w:tcPr>
          <w:p w14:paraId="5A32C9BB" w14:textId="77777777" w:rsidR="00DE0CB3" w:rsidRPr="004D02E8" w:rsidRDefault="00DE0CB3" w:rsidP="00D73E60">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971EC0A"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79250E" w14:textId="77777777" w:rsidR="00DE0CB3" w:rsidRPr="002B02C2" w:rsidRDefault="00DE0CB3" w:rsidP="00D73E60">
            <w:pPr>
              <w:jc w:val="right"/>
              <w:rPr>
                <w:lang w:val="en-US"/>
              </w:rPr>
            </w:pPr>
            <w:r w:rsidRPr="002B02C2">
              <w:rPr>
                <w:lang w:val="en-US"/>
              </w:rPr>
              <w:t>200,00</w:t>
            </w:r>
          </w:p>
        </w:tc>
      </w:tr>
      <w:tr w:rsidR="00DE0CB3" w:rsidRPr="005F0059" w14:paraId="5FDB1378" w14:textId="77777777" w:rsidTr="00D73E60">
        <w:tc>
          <w:tcPr>
            <w:tcW w:w="699" w:type="dxa"/>
            <w:tcBorders>
              <w:top w:val="nil"/>
              <w:left w:val="single" w:sz="2" w:space="0" w:color="000000"/>
              <w:bottom w:val="single" w:sz="2" w:space="0" w:color="000000"/>
              <w:right w:val="nil"/>
            </w:tcBorders>
          </w:tcPr>
          <w:p w14:paraId="773DC722"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80D5924" w14:textId="77777777" w:rsidR="00DE0CB3" w:rsidRPr="004D02E8" w:rsidRDefault="00DE0CB3" w:rsidP="00D73E60">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321823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78E0E90"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D19131" w14:textId="77777777" w:rsidR="00DE0CB3" w:rsidRPr="002B02C2" w:rsidRDefault="00DE0CB3" w:rsidP="00D73E60">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15BBC757" w14:textId="77777777" w:rsidR="00DE0CB3" w:rsidRPr="002B02C2" w:rsidRDefault="00DE0CB3" w:rsidP="00D73E60">
            <w:pPr>
              <w:rPr>
                <w:sz w:val="18"/>
                <w:szCs w:val="18"/>
                <w:lang w:val="en-US"/>
              </w:rPr>
            </w:pPr>
          </w:p>
        </w:tc>
      </w:tr>
      <w:tr w:rsidR="00DE0CB3" w:rsidRPr="005F0059" w14:paraId="4DD8B5AE" w14:textId="77777777" w:rsidTr="00D73E60">
        <w:tc>
          <w:tcPr>
            <w:tcW w:w="699" w:type="dxa"/>
            <w:tcBorders>
              <w:top w:val="nil"/>
              <w:left w:val="single" w:sz="2" w:space="0" w:color="000000"/>
              <w:bottom w:val="single" w:sz="2" w:space="0" w:color="000000"/>
              <w:right w:val="nil"/>
            </w:tcBorders>
          </w:tcPr>
          <w:p w14:paraId="7286CBA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83F45BE" w14:textId="77777777" w:rsidR="00DE0CB3" w:rsidRPr="004D02E8" w:rsidRDefault="00DE0CB3" w:rsidP="00D73E60">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14:paraId="6E636AE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77091ACC"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356001E" w14:textId="77777777" w:rsidR="00DE0CB3" w:rsidRPr="002B02C2" w:rsidRDefault="00DE0CB3" w:rsidP="00D73E60">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054F4A0E" w14:textId="77777777" w:rsidR="00DE0CB3" w:rsidRPr="002B02C2" w:rsidRDefault="00DE0CB3" w:rsidP="00D73E60">
            <w:pPr>
              <w:rPr>
                <w:sz w:val="18"/>
                <w:szCs w:val="18"/>
                <w:lang w:val="en-US"/>
              </w:rPr>
            </w:pPr>
          </w:p>
        </w:tc>
      </w:tr>
      <w:tr w:rsidR="00DE0CB3" w:rsidRPr="005F0059" w14:paraId="29F5CE91" w14:textId="77777777" w:rsidTr="00D73E60">
        <w:tc>
          <w:tcPr>
            <w:tcW w:w="699" w:type="dxa"/>
            <w:tcBorders>
              <w:top w:val="nil"/>
              <w:left w:val="single" w:sz="2" w:space="0" w:color="000000"/>
              <w:bottom w:val="single" w:sz="2" w:space="0" w:color="000000"/>
              <w:right w:val="nil"/>
            </w:tcBorders>
          </w:tcPr>
          <w:p w14:paraId="0DBEAFB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767378C" w14:textId="77777777" w:rsidR="00DE0CB3" w:rsidRPr="004D02E8" w:rsidRDefault="00DE0CB3" w:rsidP="00D73E60">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DCAE7A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C26AE50"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FA2495" w14:textId="77777777" w:rsidR="00DE0CB3" w:rsidRPr="002B02C2" w:rsidRDefault="00DE0CB3" w:rsidP="00D73E60">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15A22CC" w14:textId="77777777" w:rsidR="00DE0CB3" w:rsidRPr="002B02C2" w:rsidRDefault="00DE0CB3" w:rsidP="00D73E60">
            <w:pPr>
              <w:rPr>
                <w:sz w:val="18"/>
                <w:szCs w:val="18"/>
                <w:lang w:val="en-US"/>
              </w:rPr>
            </w:pPr>
          </w:p>
        </w:tc>
      </w:tr>
      <w:tr w:rsidR="00DE0CB3" w:rsidRPr="005F0059" w14:paraId="35E395CE" w14:textId="77777777" w:rsidTr="00D73E60">
        <w:tc>
          <w:tcPr>
            <w:tcW w:w="699" w:type="dxa"/>
            <w:tcBorders>
              <w:top w:val="nil"/>
              <w:left w:val="single" w:sz="2" w:space="0" w:color="000000"/>
              <w:bottom w:val="single" w:sz="2" w:space="0" w:color="000000"/>
              <w:right w:val="nil"/>
            </w:tcBorders>
          </w:tcPr>
          <w:p w14:paraId="56025E3A"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3E5B0D6" w14:textId="77777777" w:rsidR="00DE0CB3" w:rsidRPr="004D02E8" w:rsidRDefault="00DE0CB3" w:rsidP="00D73E60">
            <w:pPr>
              <w:rPr>
                <w:sz w:val="16"/>
                <w:szCs w:val="16"/>
                <w:lang w:val="en-US"/>
              </w:rPr>
            </w:pPr>
            <w:r w:rsidRPr="004D02E8">
              <w:rPr>
                <w:sz w:val="16"/>
                <w:szCs w:val="16"/>
                <w:lang w:val="en-US"/>
              </w:rPr>
              <w:t>2952270004204</w:t>
            </w:r>
          </w:p>
        </w:tc>
        <w:tc>
          <w:tcPr>
            <w:tcW w:w="4613" w:type="dxa"/>
            <w:tcBorders>
              <w:top w:val="nil"/>
              <w:left w:val="single" w:sz="2" w:space="0" w:color="000000"/>
              <w:bottom w:val="single" w:sz="2" w:space="0" w:color="000000"/>
              <w:right w:val="nil"/>
            </w:tcBorders>
          </w:tcPr>
          <w:p w14:paraId="0DBDCC7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45590EED"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9E67F4" w14:textId="77777777" w:rsidR="00DE0CB3" w:rsidRPr="002B02C2" w:rsidRDefault="00DE0CB3" w:rsidP="00D73E60">
            <w:pPr>
              <w:rPr>
                <w:sz w:val="18"/>
                <w:szCs w:val="18"/>
                <w:lang w:val="en-US"/>
              </w:rPr>
            </w:pPr>
            <w:r w:rsidRPr="002B02C2">
              <w:rPr>
                <w:sz w:val="18"/>
                <w:szCs w:val="18"/>
                <w:lang w:val="en-US"/>
              </w:rPr>
              <w:t>0,2940</w:t>
            </w:r>
          </w:p>
        </w:tc>
        <w:tc>
          <w:tcPr>
            <w:tcW w:w="1119" w:type="dxa"/>
            <w:tcBorders>
              <w:top w:val="nil"/>
              <w:left w:val="single" w:sz="2" w:space="0" w:color="000000"/>
              <w:bottom w:val="single" w:sz="2" w:space="0" w:color="000000"/>
              <w:right w:val="single" w:sz="2" w:space="0" w:color="000000"/>
            </w:tcBorders>
            <w:vAlign w:val="center"/>
          </w:tcPr>
          <w:p w14:paraId="4C06A48D" w14:textId="77777777" w:rsidR="00DE0CB3" w:rsidRPr="002B02C2" w:rsidRDefault="00DE0CB3" w:rsidP="00D73E60">
            <w:pPr>
              <w:rPr>
                <w:sz w:val="18"/>
                <w:szCs w:val="18"/>
                <w:lang w:val="en-US"/>
              </w:rPr>
            </w:pPr>
          </w:p>
        </w:tc>
      </w:tr>
      <w:tr w:rsidR="00DE0CB3" w:rsidRPr="004D02E8" w14:paraId="50AFDBA9" w14:textId="77777777" w:rsidTr="00D73E60">
        <w:tc>
          <w:tcPr>
            <w:tcW w:w="699" w:type="dxa"/>
            <w:tcBorders>
              <w:top w:val="single" w:sz="2" w:space="0" w:color="000000"/>
              <w:left w:val="single" w:sz="2" w:space="0" w:color="000000"/>
              <w:bottom w:val="single" w:sz="2" w:space="0" w:color="000000"/>
              <w:right w:val="nil"/>
            </w:tcBorders>
            <w:vAlign w:val="center"/>
          </w:tcPr>
          <w:p w14:paraId="76F6DED8" w14:textId="77777777" w:rsidR="00DE0CB3" w:rsidRPr="004D02E8" w:rsidRDefault="00DE0CB3" w:rsidP="00D73E60">
            <w:pPr>
              <w:jc w:val="center"/>
              <w:rPr>
                <w:sz w:val="22"/>
                <w:szCs w:val="22"/>
                <w:lang w:val="en-US"/>
              </w:rPr>
            </w:pPr>
            <w:r w:rsidRPr="005F0059">
              <w:rPr>
                <w:lang w:val="en-US"/>
              </w:rPr>
              <w:lastRenderedPageBreak/>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77CFEA98" w14:textId="77777777" w:rsidR="00DE0CB3" w:rsidRPr="004D02E8" w:rsidRDefault="00DE0CB3" w:rsidP="00D73E60">
            <w:pPr>
              <w:jc w:val="center"/>
              <w:rPr>
                <w:sz w:val="22"/>
                <w:szCs w:val="22"/>
                <w:lang w:val="en-US"/>
              </w:rPr>
            </w:pPr>
            <w:r w:rsidRPr="004D02E8">
              <w:rPr>
                <w:sz w:val="22"/>
                <w:szCs w:val="22"/>
                <w:lang w:val="en-US"/>
              </w:rPr>
              <w:t>RpDB34A</w:t>
            </w:r>
          </w:p>
          <w:p w14:paraId="7E67B93C"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3A21EA"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Ridicarea la nivelul strazilor sau drumurilor a cutiilor cu capac de vana, asezate pe placi prefabricate din beton armat</w:t>
            </w:r>
          </w:p>
        </w:tc>
        <w:tc>
          <w:tcPr>
            <w:tcW w:w="978" w:type="dxa"/>
            <w:tcBorders>
              <w:top w:val="single" w:sz="2" w:space="0" w:color="000000"/>
              <w:left w:val="single" w:sz="2" w:space="0" w:color="000000"/>
              <w:bottom w:val="single" w:sz="2" w:space="0" w:color="000000"/>
              <w:right w:val="nil"/>
            </w:tcBorders>
            <w:vAlign w:val="center"/>
          </w:tcPr>
          <w:p w14:paraId="0D33F63D" w14:textId="77777777" w:rsidR="00DE0CB3" w:rsidRPr="004D02E8" w:rsidRDefault="00DE0CB3" w:rsidP="00D73E6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D7A28C0"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7A1621" w14:textId="77777777" w:rsidR="00DE0CB3" w:rsidRPr="002B02C2" w:rsidRDefault="00DE0CB3" w:rsidP="00D73E60">
            <w:pPr>
              <w:jc w:val="right"/>
              <w:rPr>
                <w:lang w:val="en-US"/>
              </w:rPr>
            </w:pPr>
            <w:r w:rsidRPr="002B02C2">
              <w:rPr>
                <w:lang w:val="en-US"/>
              </w:rPr>
              <w:t>75,00</w:t>
            </w:r>
          </w:p>
        </w:tc>
      </w:tr>
      <w:tr w:rsidR="00DE0CB3" w:rsidRPr="005F0059" w14:paraId="594E8B85" w14:textId="77777777" w:rsidTr="00D73E60">
        <w:tc>
          <w:tcPr>
            <w:tcW w:w="699" w:type="dxa"/>
            <w:tcBorders>
              <w:top w:val="nil"/>
              <w:left w:val="single" w:sz="2" w:space="0" w:color="000000"/>
              <w:bottom w:val="single" w:sz="2" w:space="0" w:color="000000"/>
              <w:right w:val="nil"/>
            </w:tcBorders>
          </w:tcPr>
          <w:p w14:paraId="058ABCFD"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680DA2D" w14:textId="77777777" w:rsidR="00DE0CB3" w:rsidRPr="004D02E8" w:rsidRDefault="00DE0CB3" w:rsidP="00D73E60">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83EC6E5"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B60EACC"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1C8960" w14:textId="77777777" w:rsidR="00DE0CB3" w:rsidRPr="002B02C2" w:rsidRDefault="00DE0CB3" w:rsidP="00D73E60">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61CEE5B0" w14:textId="77777777" w:rsidR="00DE0CB3" w:rsidRPr="002B02C2" w:rsidRDefault="00DE0CB3" w:rsidP="00D73E60">
            <w:pPr>
              <w:rPr>
                <w:sz w:val="18"/>
                <w:szCs w:val="18"/>
                <w:lang w:val="en-US"/>
              </w:rPr>
            </w:pPr>
          </w:p>
        </w:tc>
      </w:tr>
      <w:tr w:rsidR="00DE0CB3" w:rsidRPr="005F0059" w14:paraId="1424A5C9" w14:textId="77777777" w:rsidTr="00D73E60">
        <w:tc>
          <w:tcPr>
            <w:tcW w:w="699" w:type="dxa"/>
            <w:tcBorders>
              <w:top w:val="nil"/>
              <w:left w:val="single" w:sz="2" w:space="0" w:color="000000"/>
              <w:bottom w:val="single" w:sz="2" w:space="0" w:color="000000"/>
              <w:right w:val="nil"/>
            </w:tcBorders>
          </w:tcPr>
          <w:p w14:paraId="354B5BD6"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70EF783" w14:textId="77777777" w:rsidR="00DE0CB3" w:rsidRPr="004D02E8" w:rsidRDefault="00DE0CB3" w:rsidP="00D73E60">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43A1D1B"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47B5758"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D2B032" w14:textId="77777777" w:rsidR="00DE0CB3" w:rsidRPr="002B02C2" w:rsidRDefault="00DE0CB3" w:rsidP="00D73E60">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FBE5738" w14:textId="77777777" w:rsidR="00DE0CB3" w:rsidRPr="002B02C2" w:rsidRDefault="00DE0CB3" w:rsidP="00D73E60">
            <w:pPr>
              <w:rPr>
                <w:sz w:val="18"/>
                <w:szCs w:val="18"/>
                <w:lang w:val="en-US"/>
              </w:rPr>
            </w:pPr>
          </w:p>
        </w:tc>
      </w:tr>
      <w:tr w:rsidR="00DE0CB3" w:rsidRPr="005F0059" w14:paraId="5A7A1E03" w14:textId="77777777" w:rsidTr="00D73E60">
        <w:tc>
          <w:tcPr>
            <w:tcW w:w="699" w:type="dxa"/>
            <w:tcBorders>
              <w:top w:val="nil"/>
              <w:left w:val="single" w:sz="2" w:space="0" w:color="000000"/>
              <w:bottom w:val="single" w:sz="2" w:space="0" w:color="000000"/>
              <w:right w:val="nil"/>
            </w:tcBorders>
          </w:tcPr>
          <w:p w14:paraId="5CF8CA76"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F7C04C8" w14:textId="77777777" w:rsidR="00DE0CB3" w:rsidRPr="004D02E8" w:rsidRDefault="00DE0CB3" w:rsidP="00D73E60">
            <w:pPr>
              <w:rPr>
                <w:sz w:val="16"/>
                <w:szCs w:val="16"/>
                <w:lang w:val="en-US"/>
              </w:rPr>
            </w:pPr>
            <w:r w:rsidRPr="004D02E8">
              <w:rPr>
                <w:sz w:val="16"/>
                <w:szCs w:val="16"/>
                <w:lang w:val="en-US"/>
              </w:rPr>
              <w:t>1421202206012</w:t>
            </w:r>
          </w:p>
        </w:tc>
        <w:tc>
          <w:tcPr>
            <w:tcW w:w="4613" w:type="dxa"/>
            <w:tcBorders>
              <w:top w:val="nil"/>
              <w:left w:val="single" w:sz="2" w:space="0" w:color="000000"/>
              <w:bottom w:val="single" w:sz="2" w:space="0" w:color="000000"/>
              <w:right w:val="nil"/>
            </w:tcBorders>
          </w:tcPr>
          <w:p w14:paraId="63D0466B"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0,0-3,0 mm </w:t>
            </w:r>
          </w:p>
        </w:tc>
        <w:tc>
          <w:tcPr>
            <w:tcW w:w="978" w:type="dxa"/>
            <w:tcBorders>
              <w:top w:val="nil"/>
              <w:left w:val="single" w:sz="2" w:space="0" w:color="000000"/>
              <w:bottom w:val="single" w:sz="2" w:space="0" w:color="000000"/>
              <w:right w:val="nil"/>
            </w:tcBorders>
            <w:vAlign w:val="center"/>
          </w:tcPr>
          <w:p w14:paraId="482A67F0"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DE23FB3" w14:textId="77777777" w:rsidR="00DE0CB3" w:rsidRPr="002B02C2" w:rsidRDefault="00DE0CB3" w:rsidP="00D73E60">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0BB283E2" w14:textId="77777777" w:rsidR="00DE0CB3" w:rsidRPr="002B02C2" w:rsidRDefault="00DE0CB3" w:rsidP="00D73E60">
            <w:pPr>
              <w:rPr>
                <w:sz w:val="18"/>
                <w:szCs w:val="18"/>
                <w:lang w:val="en-US"/>
              </w:rPr>
            </w:pPr>
          </w:p>
        </w:tc>
      </w:tr>
      <w:tr w:rsidR="00DE0CB3" w:rsidRPr="005F0059" w14:paraId="22253F98" w14:textId="77777777" w:rsidTr="00D73E60">
        <w:tc>
          <w:tcPr>
            <w:tcW w:w="699" w:type="dxa"/>
            <w:tcBorders>
              <w:top w:val="nil"/>
              <w:left w:val="single" w:sz="2" w:space="0" w:color="000000"/>
              <w:bottom w:val="single" w:sz="2" w:space="0" w:color="000000"/>
              <w:right w:val="nil"/>
            </w:tcBorders>
          </w:tcPr>
          <w:p w14:paraId="19DE39AD"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D575A7D" w14:textId="77777777" w:rsidR="00DE0CB3" w:rsidRPr="004D02E8" w:rsidRDefault="00DE0CB3" w:rsidP="00D73E60">
            <w:pPr>
              <w:rPr>
                <w:sz w:val="16"/>
                <w:szCs w:val="16"/>
                <w:lang w:val="en-US"/>
              </w:rPr>
            </w:pPr>
            <w:r w:rsidRPr="004D02E8">
              <w:rPr>
                <w:sz w:val="16"/>
                <w:szCs w:val="16"/>
                <w:lang w:val="en-US"/>
              </w:rPr>
              <w:t>2661112800651</w:t>
            </w:r>
          </w:p>
        </w:tc>
        <w:tc>
          <w:tcPr>
            <w:tcW w:w="4613" w:type="dxa"/>
            <w:tcBorders>
              <w:top w:val="nil"/>
              <w:left w:val="single" w:sz="2" w:space="0" w:color="000000"/>
              <w:bottom w:val="single" w:sz="2" w:space="0" w:color="000000"/>
              <w:right w:val="nil"/>
            </w:tcBorders>
          </w:tcPr>
          <w:p w14:paraId="1B3779E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din beton armat КЦО-1(0,02 m3)</w:t>
            </w:r>
          </w:p>
        </w:tc>
        <w:tc>
          <w:tcPr>
            <w:tcW w:w="978" w:type="dxa"/>
            <w:tcBorders>
              <w:top w:val="nil"/>
              <w:left w:val="single" w:sz="2" w:space="0" w:color="000000"/>
              <w:bottom w:val="single" w:sz="2" w:space="0" w:color="000000"/>
              <w:right w:val="nil"/>
            </w:tcBorders>
            <w:vAlign w:val="center"/>
          </w:tcPr>
          <w:p w14:paraId="3A4C5C93"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E883C16" w14:textId="77777777" w:rsidR="00DE0CB3" w:rsidRPr="002B02C2" w:rsidRDefault="00DE0CB3" w:rsidP="00D73E6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B75D2CF" w14:textId="77777777" w:rsidR="00DE0CB3" w:rsidRPr="002B02C2" w:rsidRDefault="00DE0CB3" w:rsidP="00D73E60">
            <w:pPr>
              <w:rPr>
                <w:sz w:val="18"/>
                <w:szCs w:val="18"/>
                <w:lang w:val="en-US"/>
              </w:rPr>
            </w:pPr>
          </w:p>
        </w:tc>
      </w:tr>
      <w:tr w:rsidR="00DE0CB3" w:rsidRPr="004D02E8" w14:paraId="61BE34DC" w14:textId="77777777" w:rsidTr="00D73E60">
        <w:tc>
          <w:tcPr>
            <w:tcW w:w="699" w:type="dxa"/>
            <w:tcBorders>
              <w:top w:val="single" w:sz="2" w:space="0" w:color="000000"/>
              <w:left w:val="single" w:sz="2" w:space="0" w:color="000000"/>
              <w:bottom w:val="single" w:sz="2" w:space="0" w:color="000000"/>
              <w:right w:val="nil"/>
            </w:tcBorders>
            <w:vAlign w:val="center"/>
          </w:tcPr>
          <w:p w14:paraId="0A056F62"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0D8EA8D2" w14:textId="77777777" w:rsidR="00DE0CB3" w:rsidRPr="004D02E8" w:rsidRDefault="00DE0CB3" w:rsidP="00D73E60">
            <w:pPr>
              <w:jc w:val="center"/>
              <w:rPr>
                <w:sz w:val="22"/>
                <w:szCs w:val="22"/>
                <w:lang w:val="en-US"/>
              </w:rPr>
            </w:pPr>
            <w:r w:rsidRPr="004D02E8">
              <w:rPr>
                <w:sz w:val="22"/>
                <w:szCs w:val="22"/>
                <w:lang w:val="en-US"/>
              </w:rPr>
              <w:t>AcE10A1</w:t>
            </w:r>
          </w:p>
          <w:p w14:paraId="34EF25D4"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8B0FEE"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Placi prefabricate pt. camine КЦП1-10-1(0,10 m3)</w:t>
            </w:r>
          </w:p>
        </w:tc>
        <w:tc>
          <w:tcPr>
            <w:tcW w:w="978" w:type="dxa"/>
            <w:tcBorders>
              <w:top w:val="single" w:sz="2" w:space="0" w:color="000000"/>
              <w:left w:val="single" w:sz="2" w:space="0" w:color="000000"/>
              <w:bottom w:val="single" w:sz="2" w:space="0" w:color="000000"/>
              <w:right w:val="nil"/>
            </w:tcBorders>
            <w:vAlign w:val="center"/>
          </w:tcPr>
          <w:p w14:paraId="52EEF61A" w14:textId="77777777" w:rsidR="00DE0CB3" w:rsidRPr="004D02E8" w:rsidRDefault="00DE0CB3" w:rsidP="00D73E6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46418B7"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14F314" w14:textId="77777777" w:rsidR="00DE0CB3" w:rsidRPr="002B02C2" w:rsidRDefault="00DE0CB3" w:rsidP="00D73E60">
            <w:pPr>
              <w:jc w:val="right"/>
              <w:rPr>
                <w:lang w:val="en-US"/>
              </w:rPr>
            </w:pPr>
            <w:r w:rsidRPr="002B02C2">
              <w:rPr>
                <w:lang w:val="en-US"/>
              </w:rPr>
              <w:t>15,00</w:t>
            </w:r>
          </w:p>
        </w:tc>
      </w:tr>
      <w:tr w:rsidR="00DE0CB3" w:rsidRPr="005F0059" w14:paraId="22E74079" w14:textId="77777777" w:rsidTr="00D73E60">
        <w:tc>
          <w:tcPr>
            <w:tcW w:w="699" w:type="dxa"/>
            <w:tcBorders>
              <w:top w:val="nil"/>
              <w:left w:val="single" w:sz="2" w:space="0" w:color="000000"/>
              <w:bottom w:val="single" w:sz="2" w:space="0" w:color="000000"/>
              <w:right w:val="nil"/>
            </w:tcBorders>
          </w:tcPr>
          <w:p w14:paraId="58FEB9A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F2544CA" w14:textId="77777777" w:rsidR="00DE0CB3" w:rsidRPr="004D02E8" w:rsidRDefault="00DE0CB3" w:rsidP="00D73E60">
            <w:pPr>
              <w:rPr>
                <w:sz w:val="16"/>
                <w:szCs w:val="16"/>
                <w:lang w:val="en-US"/>
              </w:rPr>
            </w:pPr>
            <w:r w:rsidRPr="004D02E8">
              <w:rPr>
                <w:sz w:val="16"/>
                <w:szCs w:val="16"/>
                <w:lang w:val="en-US"/>
              </w:rPr>
              <w:t>26611264331014</w:t>
            </w:r>
          </w:p>
        </w:tc>
        <w:tc>
          <w:tcPr>
            <w:tcW w:w="4613" w:type="dxa"/>
            <w:tcBorders>
              <w:top w:val="nil"/>
              <w:left w:val="single" w:sz="2" w:space="0" w:color="000000"/>
              <w:bottom w:val="single" w:sz="2" w:space="0" w:color="000000"/>
              <w:right w:val="nil"/>
            </w:tcBorders>
          </w:tcPr>
          <w:p w14:paraId="13CCBC4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prefabricate pt. camine КЦП1-10-1(0,10 m3)</w:t>
            </w:r>
          </w:p>
        </w:tc>
        <w:tc>
          <w:tcPr>
            <w:tcW w:w="978" w:type="dxa"/>
            <w:tcBorders>
              <w:top w:val="nil"/>
              <w:left w:val="single" w:sz="2" w:space="0" w:color="000000"/>
              <w:bottom w:val="single" w:sz="2" w:space="0" w:color="000000"/>
              <w:right w:val="nil"/>
            </w:tcBorders>
            <w:vAlign w:val="center"/>
          </w:tcPr>
          <w:p w14:paraId="30606AF4"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DF3E715" w14:textId="77777777" w:rsidR="00DE0CB3" w:rsidRPr="002B02C2" w:rsidRDefault="00DE0CB3" w:rsidP="00D73E6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0F505AC" w14:textId="77777777" w:rsidR="00DE0CB3" w:rsidRPr="002B02C2" w:rsidRDefault="00DE0CB3" w:rsidP="00D73E60">
            <w:pPr>
              <w:rPr>
                <w:sz w:val="18"/>
                <w:szCs w:val="18"/>
                <w:lang w:val="en-US"/>
              </w:rPr>
            </w:pPr>
          </w:p>
        </w:tc>
      </w:tr>
      <w:tr w:rsidR="00DE0CB3" w:rsidRPr="004D02E8" w14:paraId="6C05A138" w14:textId="77777777" w:rsidTr="00D73E60">
        <w:tc>
          <w:tcPr>
            <w:tcW w:w="699" w:type="dxa"/>
            <w:tcBorders>
              <w:top w:val="single" w:sz="2" w:space="0" w:color="000000"/>
              <w:left w:val="single" w:sz="2" w:space="0" w:color="000000"/>
              <w:bottom w:val="single" w:sz="2" w:space="0" w:color="000000"/>
              <w:right w:val="nil"/>
            </w:tcBorders>
            <w:vAlign w:val="center"/>
          </w:tcPr>
          <w:p w14:paraId="1CA12326"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6CCE1D54" w14:textId="77777777" w:rsidR="00DE0CB3" w:rsidRPr="004D02E8" w:rsidRDefault="00DE0CB3" w:rsidP="00D73E60">
            <w:pPr>
              <w:jc w:val="center"/>
              <w:rPr>
                <w:sz w:val="22"/>
                <w:szCs w:val="22"/>
                <w:lang w:val="en-US"/>
              </w:rPr>
            </w:pPr>
            <w:r w:rsidRPr="004D02E8">
              <w:rPr>
                <w:sz w:val="22"/>
                <w:szCs w:val="22"/>
                <w:lang w:val="en-US"/>
              </w:rPr>
              <w:t>AcE07C</w:t>
            </w:r>
          </w:p>
          <w:p w14:paraId="3A480605"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1BB3DF"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capacelor din fonta sau fonta-beton fara piesa-suport, la caminele de vizitare ale instalatiilor de alimentare cu apa si canalizare, carosabil tip III A si B (capac nou)</w:t>
            </w:r>
          </w:p>
        </w:tc>
        <w:tc>
          <w:tcPr>
            <w:tcW w:w="978" w:type="dxa"/>
            <w:tcBorders>
              <w:top w:val="single" w:sz="2" w:space="0" w:color="000000"/>
              <w:left w:val="single" w:sz="2" w:space="0" w:color="000000"/>
              <w:bottom w:val="single" w:sz="2" w:space="0" w:color="000000"/>
              <w:right w:val="nil"/>
            </w:tcBorders>
            <w:vAlign w:val="center"/>
          </w:tcPr>
          <w:p w14:paraId="59D06BD8" w14:textId="77777777" w:rsidR="00DE0CB3" w:rsidRPr="004D02E8" w:rsidRDefault="00DE0CB3" w:rsidP="00D73E6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BC624CC"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7E6C17" w14:textId="77777777" w:rsidR="00DE0CB3" w:rsidRPr="002B02C2" w:rsidRDefault="00DE0CB3" w:rsidP="00D73E60">
            <w:pPr>
              <w:jc w:val="right"/>
              <w:rPr>
                <w:lang w:val="en-US"/>
              </w:rPr>
            </w:pPr>
            <w:r w:rsidRPr="002B02C2">
              <w:rPr>
                <w:lang w:val="en-US"/>
              </w:rPr>
              <w:t>15,00</w:t>
            </w:r>
          </w:p>
        </w:tc>
      </w:tr>
      <w:tr w:rsidR="00DE0CB3" w:rsidRPr="005F0059" w14:paraId="386026A0" w14:textId="77777777" w:rsidTr="00D73E60">
        <w:tc>
          <w:tcPr>
            <w:tcW w:w="699" w:type="dxa"/>
            <w:tcBorders>
              <w:top w:val="nil"/>
              <w:left w:val="single" w:sz="2" w:space="0" w:color="000000"/>
              <w:bottom w:val="single" w:sz="2" w:space="0" w:color="000000"/>
              <w:right w:val="nil"/>
            </w:tcBorders>
          </w:tcPr>
          <w:p w14:paraId="2F06CCB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2E86D8F" w14:textId="77777777" w:rsidR="00DE0CB3" w:rsidRPr="004D02E8" w:rsidRDefault="00DE0CB3" w:rsidP="00D73E60">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14:paraId="19BFE211"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715054DA"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D4359E" w14:textId="77777777" w:rsidR="00DE0CB3" w:rsidRPr="002B02C2" w:rsidRDefault="00DE0CB3" w:rsidP="00D73E60">
            <w:pPr>
              <w:rPr>
                <w:sz w:val="18"/>
                <w:szCs w:val="18"/>
                <w:lang w:val="en-US"/>
              </w:rPr>
            </w:pPr>
            <w:r w:rsidRPr="002B02C2">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3519C325" w14:textId="77777777" w:rsidR="00DE0CB3" w:rsidRPr="002B02C2" w:rsidRDefault="00DE0CB3" w:rsidP="00D73E60">
            <w:pPr>
              <w:rPr>
                <w:sz w:val="18"/>
                <w:szCs w:val="18"/>
                <w:lang w:val="en-US"/>
              </w:rPr>
            </w:pPr>
          </w:p>
        </w:tc>
      </w:tr>
      <w:tr w:rsidR="00DE0CB3" w:rsidRPr="005F0059" w14:paraId="7849F450" w14:textId="77777777" w:rsidTr="00D73E60">
        <w:tc>
          <w:tcPr>
            <w:tcW w:w="699" w:type="dxa"/>
            <w:tcBorders>
              <w:top w:val="nil"/>
              <w:left w:val="single" w:sz="2" w:space="0" w:color="000000"/>
              <w:bottom w:val="single" w:sz="2" w:space="0" w:color="000000"/>
              <w:right w:val="nil"/>
            </w:tcBorders>
          </w:tcPr>
          <w:p w14:paraId="5BB6AD3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A1F7F02" w14:textId="77777777" w:rsidR="00DE0CB3" w:rsidRPr="004D02E8" w:rsidRDefault="00DE0CB3" w:rsidP="00D73E60">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75581E6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50935BD7"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371BDA" w14:textId="77777777" w:rsidR="00DE0CB3" w:rsidRPr="002B02C2" w:rsidRDefault="00DE0CB3" w:rsidP="00D73E60">
            <w:pPr>
              <w:rPr>
                <w:sz w:val="18"/>
                <w:szCs w:val="18"/>
                <w:lang w:val="en-US"/>
              </w:rPr>
            </w:pPr>
            <w:r w:rsidRPr="002B02C2">
              <w:rPr>
                <w:sz w:val="18"/>
                <w:szCs w:val="18"/>
                <w:lang w:val="en-US"/>
              </w:rPr>
              <w:t>13,5000</w:t>
            </w:r>
          </w:p>
        </w:tc>
        <w:tc>
          <w:tcPr>
            <w:tcW w:w="1119" w:type="dxa"/>
            <w:tcBorders>
              <w:top w:val="nil"/>
              <w:left w:val="single" w:sz="2" w:space="0" w:color="000000"/>
              <w:bottom w:val="single" w:sz="2" w:space="0" w:color="000000"/>
              <w:right w:val="single" w:sz="2" w:space="0" w:color="000000"/>
            </w:tcBorders>
            <w:vAlign w:val="center"/>
          </w:tcPr>
          <w:p w14:paraId="1D343E62" w14:textId="77777777" w:rsidR="00DE0CB3" w:rsidRPr="002B02C2" w:rsidRDefault="00DE0CB3" w:rsidP="00D73E60">
            <w:pPr>
              <w:rPr>
                <w:sz w:val="18"/>
                <w:szCs w:val="18"/>
                <w:lang w:val="en-US"/>
              </w:rPr>
            </w:pPr>
          </w:p>
        </w:tc>
      </w:tr>
      <w:tr w:rsidR="00DE0CB3" w:rsidRPr="005F0059" w14:paraId="401CD8F9" w14:textId="77777777" w:rsidTr="00D73E60">
        <w:tc>
          <w:tcPr>
            <w:tcW w:w="699" w:type="dxa"/>
            <w:tcBorders>
              <w:top w:val="nil"/>
              <w:left w:val="single" w:sz="2" w:space="0" w:color="000000"/>
              <w:bottom w:val="single" w:sz="2" w:space="0" w:color="000000"/>
              <w:right w:val="nil"/>
            </w:tcBorders>
          </w:tcPr>
          <w:p w14:paraId="482EA28A"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01E5D2D" w14:textId="77777777" w:rsidR="00DE0CB3" w:rsidRPr="004D02E8" w:rsidRDefault="00DE0CB3" w:rsidP="00D73E60">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67E9676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0030D561"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C76A07C" w14:textId="77777777" w:rsidR="00DE0CB3" w:rsidRPr="002B02C2" w:rsidRDefault="00DE0CB3" w:rsidP="00D73E60">
            <w:pPr>
              <w:rPr>
                <w:sz w:val="18"/>
                <w:szCs w:val="18"/>
                <w:lang w:val="en-US"/>
              </w:rPr>
            </w:pPr>
            <w:r w:rsidRPr="002B02C2">
              <w:rPr>
                <w:sz w:val="18"/>
                <w:szCs w:val="18"/>
                <w:lang w:val="en-US"/>
              </w:rPr>
              <w:t>0,0520</w:t>
            </w:r>
          </w:p>
        </w:tc>
        <w:tc>
          <w:tcPr>
            <w:tcW w:w="1119" w:type="dxa"/>
            <w:tcBorders>
              <w:top w:val="nil"/>
              <w:left w:val="single" w:sz="2" w:space="0" w:color="000000"/>
              <w:bottom w:val="single" w:sz="2" w:space="0" w:color="000000"/>
              <w:right w:val="single" w:sz="2" w:space="0" w:color="000000"/>
            </w:tcBorders>
            <w:vAlign w:val="center"/>
          </w:tcPr>
          <w:p w14:paraId="1DF7A25F" w14:textId="77777777" w:rsidR="00DE0CB3" w:rsidRPr="002B02C2" w:rsidRDefault="00DE0CB3" w:rsidP="00D73E60">
            <w:pPr>
              <w:rPr>
                <w:sz w:val="18"/>
                <w:szCs w:val="18"/>
                <w:lang w:val="en-US"/>
              </w:rPr>
            </w:pPr>
          </w:p>
        </w:tc>
      </w:tr>
      <w:tr w:rsidR="00DE0CB3" w:rsidRPr="005F0059" w14:paraId="14A754D3" w14:textId="77777777" w:rsidTr="00D73E60">
        <w:tc>
          <w:tcPr>
            <w:tcW w:w="699" w:type="dxa"/>
            <w:tcBorders>
              <w:top w:val="nil"/>
              <w:left w:val="single" w:sz="2" w:space="0" w:color="000000"/>
              <w:bottom w:val="single" w:sz="2" w:space="0" w:color="000000"/>
              <w:right w:val="nil"/>
            </w:tcBorders>
          </w:tcPr>
          <w:p w14:paraId="2DBCA6B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954A7A7" w14:textId="77777777" w:rsidR="00DE0CB3" w:rsidRPr="004D02E8" w:rsidRDefault="00DE0CB3" w:rsidP="00D73E60">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FB07E1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0E2430D"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330596" w14:textId="77777777" w:rsidR="00DE0CB3" w:rsidRPr="002B02C2" w:rsidRDefault="00DE0CB3" w:rsidP="00D73E60">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076A50B8" w14:textId="77777777" w:rsidR="00DE0CB3" w:rsidRPr="002B02C2" w:rsidRDefault="00DE0CB3" w:rsidP="00D73E60">
            <w:pPr>
              <w:rPr>
                <w:sz w:val="18"/>
                <w:szCs w:val="18"/>
                <w:lang w:val="en-US"/>
              </w:rPr>
            </w:pPr>
          </w:p>
        </w:tc>
      </w:tr>
      <w:tr w:rsidR="00DE0CB3" w:rsidRPr="004D02E8" w14:paraId="74646450" w14:textId="77777777" w:rsidTr="00D73E60">
        <w:tc>
          <w:tcPr>
            <w:tcW w:w="699" w:type="dxa"/>
            <w:tcBorders>
              <w:top w:val="single" w:sz="2" w:space="0" w:color="000000"/>
              <w:left w:val="single" w:sz="2" w:space="0" w:color="000000"/>
              <w:bottom w:val="single" w:sz="2" w:space="0" w:color="000000"/>
              <w:right w:val="nil"/>
            </w:tcBorders>
            <w:vAlign w:val="center"/>
          </w:tcPr>
          <w:p w14:paraId="726DDC0B"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7B9F9771" w14:textId="77777777" w:rsidR="00DE0CB3" w:rsidRPr="004D02E8" w:rsidRDefault="00DE0CB3" w:rsidP="00D73E60">
            <w:pPr>
              <w:jc w:val="center"/>
              <w:rPr>
                <w:sz w:val="22"/>
                <w:szCs w:val="22"/>
                <w:lang w:val="en-US"/>
              </w:rPr>
            </w:pPr>
            <w:r w:rsidRPr="004D02E8">
              <w:rPr>
                <w:sz w:val="22"/>
                <w:szCs w:val="22"/>
                <w:lang w:val="en-US"/>
              </w:rPr>
              <w:t>RpDA23A</w:t>
            </w:r>
          </w:p>
          <w:p w14:paraId="3481B739"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5ED235"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in platforma drumului pentru executarea casetei de incadrare a imbracamintilor caseta 500 m.p.</w:t>
            </w:r>
          </w:p>
        </w:tc>
        <w:tc>
          <w:tcPr>
            <w:tcW w:w="978" w:type="dxa"/>
            <w:tcBorders>
              <w:top w:val="single" w:sz="2" w:space="0" w:color="000000"/>
              <w:left w:val="single" w:sz="2" w:space="0" w:color="000000"/>
              <w:bottom w:val="single" w:sz="2" w:space="0" w:color="000000"/>
              <w:right w:val="nil"/>
            </w:tcBorders>
            <w:vAlign w:val="center"/>
          </w:tcPr>
          <w:p w14:paraId="23B3268E" w14:textId="77777777" w:rsidR="00DE0CB3" w:rsidRPr="004D02E8" w:rsidRDefault="00DE0CB3" w:rsidP="00D73E60">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ADACD42"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01353E" w14:textId="77777777" w:rsidR="00DE0CB3" w:rsidRPr="002B02C2" w:rsidRDefault="00DE0CB3" w:rsidP="00D73E60">
            <w:pPr>
              <w:jc w:val="right"/>
              <w:rPr>
                <w:lang w:val="en-US"/>
              </w:rPr>
            </w:pPr>
            <w:r w:rsidRPr="002B02C2">
              <w:rPr>
                <w:lang w:val="en-US"/>
              </w:rPr>
              <w:t>150,00</w:t>
            </w:r>
          </w:p>
        </w:tc>
      </w:tr>
      <w:tr w:rsidR="00DE0CB3" w:rsidRPr="005F0059" w14:paraId="5A18BC1C" w14:textId="77777777" w:rsidTr="00D73E60">
        <w:tc>
          <w:tcPr>
            <w:tcW w:w="699" w:type="dxa"/>
            <w:tcBorders>
              <w:top w:val="nil"/>
              <w:left w:val="single" w:sz="2" w:space="0" w:color="000000"/>
              <w:bottom w:val="single" w:sz="2" w:space="0" w:color="000000"/>
              <w:right w:val="nil"/>
            </w:tcBorders>
          </w:tcPr>
          <w:p w14:paraId="4A69344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107016D" w14:textId="77777777" w:rsidR="00DE0CB3" w:rsidRPr="004D02E8" w:rsidRDefault="00DE0CB3" w:rsidP="00D73E60">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14:paraId="44CE7B94"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Sapator</w:t>
            </w:r>
          </w:p>
        </w:tc>
        <w:tc>
          <w:tcPr>
            <w:tcW w:w="978" w:type="dxa"/>
            <w:tcBorders>
              <w:top w:val="nil"/>
              <w:left w:val="single" w:sz="2" w:space="0" w:color="000000"/>
              <w:bottom w:val="single" w:sz="2" w:space="0" w:color="000000"/>
              <w:right w:val="nil"/>
            </w:tcBorders>
            <w:vAlign w:val="center"/>
          </w:tcPr>
          <w:p w14:paraId="4067B375"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5C6F69" w14:textId="77777777" w:rsidR="00DE0CB3" w:rsidRPr="002B02C2" w:rsidRDefault="00DE0CB3" w:rsidP="00D73E60">
            <w:pPr>
              <w:rPr>
                <w:sz w:val="18"/>
                <w:szCs w:val="18"/>
                <w:lang w:val="en-US"/>
              </w:rPr>
            </w:pPr>
            <w:r w:rsidRPr="002B02C2">
              <w:rPr>
                <w:sz w:val="18"/>
                <w:szCs w:val="18"/>
                <w:lang w:val="en-US"/>
              </w:rPr>
              <w:t>3,5700</w:t>
            </w:r>
          </w:p>
        </w:tc>
        <w:tc>
          <w:tcPr>
            <w:tcW w:w="1119" w:type="dxa"/>
            <w:tcBorders>
              <w:top w:val="nil"/>
              <w:left w:val="single" w:sz="2" w:space="0" w:color="000000"/>
              <w:bottom w:val="single" w:sz="2" w:space="0" w:color="000000"/>
              <w:right w:val="single" w:sz="2" w:space="0" w:color="000000"/>
            </w:tcBorders>
            <w:vAlign w:val="center"/>
          </w:tcPr>
          <w:p w14:paraId="262AFC2B" w14:textId="77777777" w:rsidR="00DE0CB3" w:rsidRPr="002B02C2" w:rsidRDefault="00DE0CB3" w:rsidP="00D73E60">
            <w:pPr>
              <w:rPr>
                <w:sz w:val="18"/>
                <w:szCs w:val="18"/>
                <w:lang w:val="en-US"/>
              </w:rPr>
            </w:pPr>
          </w:p>
        </w:tc>
      </w:tr>
      <w:tr w:rsidR="00DE0CB3" w:rsidRPr="004D02E8" w14:paraId="677D31CD" w14:textId="77777777" w:rsidTr="00D73E60">
        <w:tc>
          <w:tcPr>
            <w:tcW w:w="699" w:type="dxa"/>
            <w:tcBorders>
              <w:top w:val="single" w:sz="2" w:space="0" w:color="000000"/>
              <w:left w:val="single" w:sz="2" w:space="0" w:color="000000"/>
              <w:bottom w:val="single" w:sz="2" w:space="0" w:color="000000"/>
              <w:right w:val="nil"/>
            </w:tcBorders>
            <w:vAlign w:val="center"/>
          </w:tcPr>
          <w:p w14:paraId="01F56ABF"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3F0CDC6E" w14:textId="77777777" w:rsidR="00DE0CB3" w:rsidRPr="004D02E8" w:rsidRDefault="00DE0CB3" w:rsidP="00D73E60">
            <w:pPr>
              <w:jc w:val="center"/>
              <w:rPr>
                <w:sz w:val="22"/>
                <w:szCs w:val="22"/>
                <w:lang w:val="en-US"/>
              </w:rPr>
            </w:pPr>
            <w:r w:rsidRPr="004D02E8">
              <w:rPr>
                <w:sz w:val="22"/>
                <w:szCs w:val="22"/>
                <w:lang w:val="en-US"/>
              </w:rPr>
              <w:t>TsI51A5</w:t>
            </w:r>
          </w:p>
          <w:p w14:paraId="6B7146E5"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B9B55A"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366F28C5" w14:textId="77777777" w:rsidR="00DE0CB3" w:rsidRPr="004D02E8" w:rsidRDefault="00DE0CB3" w:rsidP="00D73E6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17BD6C5"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EB2F29" w14:textId="77777777" w:rsidR="00DE0CB3" w:rsidRPr="002B02C2" w:rsidRDefault="00DE0CB3" w:rsidP="00D73E60">
            <w:pPr>
              <w:jc w:val="right"/>
              <w:rPr>
                <w:lang w:val="en-US"/>
              </w:rPr>
            </w:pPr>
            <w:r w:rsidRPr="002B02C2">
              <w:rPr>
                <w:lang w:val="en-US"/>
              </w:rPr>
              <w:t>300,00</w:t>
            </w:r>
          </w:p>
        </w:tc>
      </w:tr>
      <w:tr w:rsidR="00DE0CB3" w:rsidRPr="005F0059" w14:paraId="6B533936" w14:textId="77777777" w:rsidTr="00D73E60">
        <w:tc>
          <w:tcPr>
            <w:tcW w:w="699" w:type="dxa"/>
            <w:tcBorders>
              <w:top w:val="nil"/>
              <w:left w:val="single" w:sz="2" w:space="0" w:color="000000"/>
              <w:bottom w:val="single" w:sz="2" w:space="0" w:color="000000"/>
              <w:right w:val="nil"/>
            </w:tcBorders>
          </w:tcPr>
          <w:p w14:paraId="48EC739E"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21C4EB0" w14:textId="77777777" w:rsidR="00DE0CB3" w:rsidRPr="004D02E8" w:rsidRDefault="00DE0CB3" w:rsidP="00D73E60">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3038B0F"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9FA7F1D"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EB4C02" w14:textId="77777777" w:rsidR="00DE0CB3" w:rsidRPr="002B02C2" w:rsidRDefault="00DE0CB3" w:rsidP="00D73E60">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32CFDCB7" w14:textId="77777777" w:rsidR="00DE0CB3" w:rsidRPr="002B02C2" w:rsidRDefault="00DE0CB3" w:rsidP="00D73E60">
            <w:pPr>
              <w:rPr>
                <w:sz w:val="18"/>
                <w:szCs w:val="18"/>
                <w:lang w:val="en-US"/>
              </w:rPr>
            </w:pPr>
          </w:p>
        </w:tc>
      </w:tr>
      <w:tr w:rsidR="00DE0CB3" w:rsidRPr="004D02E8" w14:paraId="12DF9305" w14:textId="77777777" w:rsidTr="00D73E60">
        <w:tc>
          <w:tcPr>
            <w:tcW w:w="699" w:type="dxa"/>
            <w:tcBorders>
              <w:top w:val="single" w:sz="2" w:space="0" w:color="000000"/>
              <w:left w:val="single" w:sz="2" w:space="0" w:color="000000"/>
              <w:bottom w:val="single" w:sz="2" w:space="0" w:color="000000"/>
              <w:right w:val="nil"/>
            </w:tcBorders>
            <w:vAlign w:val="center"/>
          </w:tcPr>
          <w:p w14:paraId="72C6B98F"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4CC9A759" w14:textId="77777777" w:rsidR="00DE0CB3" w:rsidRPr="004D02E8" w:rsidRDefault="00DE0CB3" w:rsidP="00D73E60">
            <w:pPr>
              <w:jc w:val="center"/>
              <w:rPr>
                <w:sz w:val="22"/>
                <w:szCs w:val="22"/>
                <w:lang w:val="en-US"/>
              </w:rPr>
            </w:pPr>
            <w:r w:rsidRPr="004D02E8">
              <w:rPr>
                <w:sz w:val="22"/>
                <w:szCs w:val="22"/>
                <w:lang w:val="en-US"/>
              </w:rPr>
              <w:t>DI96</w:t>
            </w:r>
          </w:p>
          <w:p w14:paraId="6F25D9AC"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1C7B3F"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pamintului (numai compactor)</w:t>
            </w:r>
          </w:p>
        </w:tc>
        <w:tc>
          <w:tcPr>
            <w:tcW w:w="978" w:type="dxa"/>
            <w:tcBorders>
              <w:top w:val="single" w:sz="2" w:space="0" w:color="000000"/>
              <w:left w:val="single" w:sz="2" w:space="0" w:color="000000"/>
              <w:bottom w:val="single" w:sz="2" w:space="0" w:color="000000"/>
              <w:right w:val="nil"/>
            </w:tcBorders>
            <w:vAlign w:val="center"/>
          </w:tcPr>
          <w:p w14:paraId="51B0D8C2" w14:textId="77777777" w:rsidR="00DE0CB3" w:rsidRPr="004D02E8" w:rsidRDefault="00DE0CB3" w:rsidP="00D73E60">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8785F26"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E6F206" w14:textId="77777777" w:rsidR="00DE0CB3" w:rsidRPr="002B02C2" w:rsidRDefault="00DE0CB3" w:rsidP="00D73E60">
            <w:pPr>
              <w:jc w:val="right"/>
              <w:rPr>
                <w:lang w:val="en-US"/>
              </w:rPr>
            </w:pPr>
            <w:r w:rsidRPr="002B02C2">
              <w:rPr>
                <w:lang w:val="en-US"/>
              </w:rPr>
              <w:t>1,25</w:t>
            </w:r>
          </w:p>
        </w:tc>
      </w:tr>
      <w:tr w:rsidR="00DE0CB3" w:rsidRPr="005F0059" w14:paraId="3AC09BA0" w14:textId="77777777" w:rsidTr="00D73E60">
        <w:tc>
          <w:tcPr>
            <w:tcW w:w="699" w:type="dxa"/>
            <w:tcBorders>
              <w:top w:val="nil"/>
              <w:left w:val="single" w:sz="2" w:space="0" w:color="000000"/>
              <w:bottom w:val="single" w:sz="2" w:space="0" w:color="000000"/>
              <w:right w:val="nil"/>
            </w:tcBorders>
          </w:tcPr>
          <w:p w14:paraId="2617DB31"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C40BF5D" w14:textId="77777777" w:rsidR="00DE0CB3" w:rsidRPr="004D02E8" w:rsidRDefault="00DE0CB3" w:rsidP="00D73E60">
            <w:pPr>
              <w:rPr>
                <w:sz w:val="16"/>
                <w:szCs w:val="16"/>
                <w:lang w:val="en-US"/>
              </w:rPr>
            </w:pPr>
            <w:r w:rsidRPr="004D02E8">
              <w:rPr>
                <w:sz w:val="16"/>
                <w:szCs w:val="16"/>
                <w:lang w:val="en-US"/>
              </w:rPr>
              <w:t>2952240004125</w:t>
            </w:r>
          </w:p>
        </w:tc>
        <w:tc>
          <w:tcPr>
            <w:tcW w:w="4613" w:type="dxa"/>
            <w:tcBorders>
              <w:top w:val="nil"/>
              <w:left w:val="single" w:sz="2" w:space="0" w:color="000000"/>
              <w:bottom w:val="single" w:sz="2" w:space="0" w:color="000000"/>
              <w:right w:val="nil"/>
            </w:tcBorders>
          </w:tcPr>
          <w:p w14:paraId="5AFA4772"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25 t</w:t>
            </w:r>
          </w:p>
        </w:tc>
        <w:tc>
          <w:tcPr>
            <w:tcW w:w="978" w:type="dxa"/>
            <w:tcBorders>
              <w:top w:val="nil"/>
              <w:left w:val="single" w:sz="2" w:space="0" w:color="000000"/>
              <w:bottom w:val="single" w:sz="2" w:space="0" w:color="000000"/>
              <w:right w:val="nil"/>
            </w:tcBorders>
            <w:vAlign w:val="center"/>
          </w:tcPr>
          <w:p w14:paraId="4E93D993"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0EAB3B" w14:textId="77777777" w:rsidR="00DE0CB3" w:rsidRPr="002B02C2" w:rsidRDefault="00DE0CB3" w:rsidP="00D73E60">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62CBAD34" w14:textId="77777777" w:rsidR="00DE0CB3" w:rsidRPr="002B02C2" w:rsidRDefault="00DE0CB3" w:rsidP="00D73E60">
            <w:pPr>
              <w:rPr>
                <w:sz w:val="18"/>
                <w:szCs w:val="18"/>
                <w:lang w:val="en-US"/>
              </w:rPr>
            </w:pPr>
          </w:p>
        </w:tc>
      </w:tr>
      <w:tr w:rsidR="00DE0CB3" w:rsidRPr="004D02E8" w14:paraId="0D433242" w14:textId="77777777" w:rsidTr="00D73E60">
        <w:tc>
          <w:tcPr>
            <w:tcW w:w="699" w:type="dxa"/>
            <w:tcBorders>
              <w:top w:val="single" w:sz="2" w:space="0" w:color="000000"/>
              <w:left w:val="single" w:sz="2" w:space="0" w:color="000000"/>
              <w:bottom w:val="single" w:sz="2" w:space="0" w:color="000000"/>
              <w:right w:val="nil"/>
            </w:tcBorders>
            <w:vAlign w:val="center"/>
          </w:tcPr>
          <w:p w14:paraId="0A1F2D02"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690E5E12" w14:textId="77777777" w:rsidR="00DE0CB3" w:rsidRPr="004D02E8" w:rsidRDefault="00DE0CB3" w:rsidP="00D73E60">
            <w:pPr>
              <w:jc w:val="center"/>
              <w:rPr>
                <w:sz w:val="22"/>
                <w:szCs w:val="22"/>
                <w:lang w:val="en-US"/>
              </w:rPr>
            </w:pPr>
            <w:r w:rsidRPr="004D02E8">
              <w:rPr>
                <w:sz w:val="22"/>
                <w:szCs w:val="22"/>
                <w:lang w:val="en-US"/>
              </w:rPr>
              <w:t>DA06B1</w:t>
            </w:r>
          </w:p>
          <w:p w14:paraId="673BC927"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A0DD97"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agregate naturale cilindrate, avind functia de rezistenta filtranta, izolatoare, aerisire, antigeliva si anticapilara, cu asternere mecanica, cu balast h=10 cm</w:t>
            </w:r>
          </w:p>
        </w:tc>
        <w:tc>
          <w:tcPr>
            <w:tcW w:w="978" w:type="dxa"/>
            <w:tcBorders>
              <w:top w:val="single" w:sz="2" w:space="0" w:color="000000"/>
              <w:left w:val="single" w:sz="2" w:space="0" w:color="000000"/>
              <w:bottom w:val="single" w:sz="2" w:space="0" w:color="000000"/>
              <w:right w:val="nil"/>
            </w:tcBorders>
            <w:vAlign w:val="center"/>
          </w:tcPr>
          <w:p w14:paraId="6561F6CB" w14:textId="77777777" w:rsidR="00DE0CB3" w:rsidRPr="004D02E8" w:rsidRDefault="00DE0CB3" w:rsidP="00D73E60">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A45BD35"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7896EF" w14:textId="77777777" w:rsidR="00DE0CB3" w:rsidRPr="002B02C2" w:rsidRDefault="00DE0CB3" w:rsidP="00D73E60">
            <w:pPr>
              <w:jc w:val="right"/>
              <w:rPr>
                <w:lang w:val="en-US"/>
              </w:rPr>
            </w:pPr>
            <w:r w:rsidRPr="002B02C2">
              <w:rPr>
                <w:lang w:val="en-US"/>
              </w:rPr>
              <w:t>50,00</w:t>
            </w:r>
          </w:p>
        </w:tc>
      </w:tr>
      <w:tr w:rsidR="00DE0CB3" w:rsidRPr="005F0059" w14:paraId="40D56F95" w14:textId="77777777" w:rsidTr="00D73E60">
        <w:tc>
          <w:tcPr>
            <w:tcW w:w="699" w:type="dxa"/>
            <w:tcBorders>
              <w:top w:val="nil"/>
              <w:left w:val="single" w:sz="2" w:space="0" w:color="000000"/>
              <w:bottom w:val="single" w:sz="2" w:space="0" w:color="000000"/>
              <w:right w:val="nil"/>
            </w:tcBorders>
          </w:tcPr>
          <w:p w14:paraId="65EBC2E0"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09FEE5C" w14:textId="77777777" w:rsidR="00DE0CB3" w:rsidRPr="004D02E8" w:rsidRDefault="00DE0CB3" w:rsidP="00D73E60">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287F0E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43096B8"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12E669" w14:textId="77777777" w:rsidR="00DE0CB3" w:rsidRPr="002B02C2" w:rsidRDefault="00DE0CB3" w:rsidP="00D73E60">
            <w:pPr>
              <w:rPr>
                <w:sz w:val="18"/>
                <w:szCs w:val="18"/>
                <w:lang w:val="en-US"/>
              </w:rPr>
            </w:pPr>
            <w:r w:rsidRPr="002B02C2">
              <w:rPr>
                <w:sz w:val="18"/>
                <w:szCs w:val="18"/>
                <w:lang w:val="en-US"/>
              </w:rPr>
              <w:t>0,3700</w:t>
            </w:r>
          </w:p>
        </w:tc>
        <w:tc>
          <w:tcPr>
            <w:tcW w:w="1119" w:type="dxa"/>
            <w:tcBorders>
              <w:top w:val="nil"/>
              <w:left w:val="single" w:sz="2" w:space="0" w:color="000000"/>
              <w:bottom w:val="single" w:sz="2" w:space="0" w:color="000000"/>
              <w:right w:val="single" w:sz="2" w:space="0" w:color="000000"/>
            </w:tcBorders>
            <w:vAlign w:val="center"/>
          </w:tcPr>
          <w:p w14:paraId="2B1E349F" w14:textId="77777777" w:rsidR="00DE0CB3" w:rsidRPr="002B02C2" w:rsidRDefault="00DE0CB3" w:rsidP="00D73E60">
            <w:pPr>
              <w:rPr>
                <w:sz w:val="18"/>
                <w:szCs w:val="18"/>
                <w:lang w:val="en-US"/>
              </w:rPr>
            </w:pPr>
          </w:p>
        </w:tc>
      </w:tr>
      <w:tr w:rsidR="00DE0CB3" w:rsidRPr="005F0059" w14:paraId="732F9A5A" w14:textId="77777777" w:rsidTr="00D73E60">
        <w:tc>
          <w:tcPr>
            <w:tcW w:w="699" w:type="dxa"/>
            <w:tcBorders>
              <w:top w:val="nil"/>
              <w:left w:val="single" w:sz="2" w:space="0" w:color="000000"/>
              <w:bottom w:val="single" w:sz="2" w:space="0" w:color="000000"/>
              <w:right w:val="nil"/>
            </w:tcBorders>
          </w:tcPr>
          <w:p w14:paraId="57268D5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D08C66C" w14:textId="77777777" w:rsidR="00DE0CB3" w:rsidRPr="004D02E8" w:rsidRDefault="00DE0CB3" w:rsidP="00D73E60">
            <w:pPr>
              <w:rPr>
                <w:sz w:val="16"/>
                <w:szCs w:val="16"/>
                <w:lang w:val="en-US"/>
              </w:rPr>
            </w:pPr>
            <w:r w:rsidRPr="004D02E8">
              <w:rPr>
                <w:sz w:val="16"/>
                <w:szCs w:val="16"/>
                <w:lang w:val="en-US"/>
              </w:rPr>
              <w:t>1421402200393</w:t>
            </w:r>
          </w:p>
        </w:tc>
        <w:tc>
          <w:tcPr>
            <w:tcW w:w="4613" w:type="dxa"/>
            <w:tcBorders>
              <w:top w:val="nil"/>
              <w:left w:val="single" w:sz="2" w:space="0" w:color="000000"/>
              <w:bottom w:val="single" w:sz="2" w:space="0" w:color="000000"/>
              <w:right w:val="nil"/>
            </w:tcBorders>
          </w:tcPr>
          <w:p w14:paraId="54B1278D"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Balast pentru betoane 0-71 mm S1667</w:t>
            </w:r>
          </w:p>
        </w:tc>
        <w:tc>
          <w:tcPr>
            <w:tcW w:w="978" w:type="dxa"/>
            <w:tcBorders>
              <w:top w:val="nil"/>
              <w:left w:val="single" w:sz="2" w:space="0" w:color="000000"/>
              <w:bottom w:val="single" w:sz="2" w:space="0" w:color="000000"/>
              <w:right w:val="nil"/>
            </w:tcBorders>
            <w:vAlign w:val="center"/>
          </w:tcPr>
          <w:p w14:paraId="2B47320D"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57F0CA" w14:textId="77777777" w:rsidR="00DE0CB3" w:rsidRPr="002B02C2" w:rsidRDefault="00DE0CB3" w:rsidP="00D73E60">
            <w:pPr>
              <w:rPr>
                <w:sz w:val="18"/>
                <w:szCs w:val="18"/>
                <w:lang w:val="en-US"/>
              </w:rPr>
            </w:pPr>
            <w:r w:rsidRPr="002B02C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79BD6DF0" w14:textId="77777777" w:rsidR="00DE0CB3" w:rsidRPr="002B02C2" w:rsidRDefault="00DE0CB3" w:rsidP="00D73E60">
            <w:pPr>
              <w:rPr>
                <w:sz w:val="18"/>
                <w:szCs w:val="18"/>
                <w:lang w:val="en-US"/>
              </w:rPr>
            </w:pPr>
          </w:p>
        </w:tc>
      </w:tr>
      <w:tr w:rsidR="00DE0CB3" w:rsidRPr="005F0059" w14:paraId="77F0FB49" w14:textId="77777777" w:rsidTr="00D73E60">
        <w:tc>
          <w:tcPr>
            <w:tcW w:w="699" w:type="dxa"/>
            <w:tcBorders>
              <w:top w:val="nil"/>
              <w:left w:val="single" w:sz="2" w:space="0" w:color="000000"/>
              <w:bottom w:val="single" w:sz="2" w:space="0" w:color="000000"/>
              <w:right w:val="nil"/>
            </w:tcBorders>
          </w:tcPr>
          <w:p w14:paraId="04416CCE"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CF7C2EC" w14:textId="77777777" w:rsidR="00DE0CB3" w:rsidRPr="004D02E8" w:rsidRDefault="00DE0CB3" w:rsidP="00D73E60">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7FDB865"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B97BA4E"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D32458" w14:textId="77777777" w:rsidR="00DE0CB3" w:rsidRPr="002B02C2" w:rsidRDefault="00DE0CB3" w:rsidP="00D73E60">
            <w:pPr>
              <w:rPr>
                <w:sz w:val="18"/>
                <w:szCs w:val="18"/>
                <w:lang w:val="en-US"/>
              </w:rPr>
            </w:pPr>
            <w:r w:rsidRPr="002B02C2">
              <w:rPr>
                <w:sz w:val="18"/>
                <w:szCs w:val="18"/>
                <w:lang w:val="en-US"/>
              </w:rPr>
              <w:t>0,2320</w:t>
            </w:r>
          </w:p>
        </w:tc>
        <w:tc>
          <w:tcPr>
            <w:tcW w:w="1119" w:type="dxa"/>
            <w:tcBorders>
              <w:top w:val="nil"/>
              <w:left w:val="single" w:sz="2" w:space="0" w:color="000000"/>
              <w:bottom w:val="single" w:sz="2" w:space="0" w:color="000000"/>
              <w:right w:val="single" w:sz="2" w:space="0" w:color="000000"/>
            </w:tcBorders>
            <w:vAlign w:val="center"/>
          </w:tcPr>
          <w:p w14:paraId="3D260DEC" w14:textId="77777777" w:rsidR="00DE0CB3" w:rsidRPr="002B02C2" w:rsidRDefault="00DE0CB3" w:rsidP="00D73E60">
            <w:pPr>
              <w:rPr>
                <w:sz w:val="18"/>
                <w:szCs w:val="18"/>
                <w:lang w:val="en-US"/>
              </w:rPr>
            </w:pPr>
          </w:p>
        </w:tc>
      </w:tr>
      <w:tr w:rsidR="00DE0CB3" w:rsidRPr="005F0059" w14:paraId="1C39F8BF" w14:textId="77777777" w:rsidTr="00D73E60">
        <w:tc>
          <w:tcPr>
            <w:tcW w:w="699" w:type="dxa"/>
            <w:tcBorders>
              <w:top w:val="nil"/>
              <w:left w:val="single" w:sz="2" w:space="0" w:color="000000"/>
              <w:bottom w:val="single" w:sz="2" w:space="0" w:color="000000"/>
              <w:right w:val="nil"/>
            </w:tcBorders>
          </w:tcPr>
          <w:p w14:paraId="72E5169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9A01DBB" w14:textId="77777777" w:rsidR="00DE0CB3" w:rsidRPr="004D02E8" w:rsidRDefault="00DE0CB3" w:rsidP="00D73E60">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6EA17369"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2D5733D"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1B2BAD0" w14:textId="77777777" w:rsidR="00DE0CB3" w:rsidRPr="002B02C2" w:rsidRDefault="00DE0CB3" w:rsidP="00D73E60">
            <w:pPr>
              <w:rPr>
                <w:sz w:val="18"/>
                <w:szCs w:val="18"/>
                <w:lang w:val="en-US"/>
              </w:rPr>
            </w:pPr>
            <w:r w:rsidRPr="002B02C2">
              <w:rPr>
                <w:sz w:val="18"/>
                <w:szCs w:val="18"/>
                <w:lang w:val="en-US"/>
              </w:rPr>
              <w:t>0,1530</w:t>
            </w:r>
          </w:p>
        </w:tc>
        <w:tc>
          <w:tcPr>
            <w:tcW w:w="1119" w:type="dxa"/>
            <w:tcBorders>
              <w:top w:val="nil"/>
              <w:left w:val="single" w:sz="2" w:space="0" w:color="000000"/>
              <w:bottom w:val="single" w:sz="2" w:space="0" w:color="000000"/>
              <w:right w:val="single" w:sz="2" w:space="0" w:color="000000"/>
            </w:tcBorders>
            <w:vAlign w:val="center"/>
          </w:tcPr>
          <w:p w14:paraId="10B57443" w14:textId="77777777" w:rsidR="00DE0CB3" w:rsidRPr="002B02C2" w:rsidRDefault="00DE0CB3" w:rsidP="00D73E60">
            <w:pPr>
              <w:rPr>
                <w:sz w:val="18"/>
                <w:szCs w:val="18"/>
                <w:lang w:val="en-US"/>
              </w:rPr>
            </w:pPr>
          </w:p>
        </w:tc>
      </w:tr>
      <w:tr w:rsidR="00DE0CB3" w:rsidRPr="005F0059" w14:paraId="04C9902D" w14:textId="77777777" w:rsidTr="00D73E60">
        <w:tc>
          <w:tcPr>
            <w:tcW w:w="699" w:type="dxa"/>
            <w:tcBorders>
              <w:top w:val="nil"/>
              <w:left w:val="single" w:sz="2" w:space="0" w:color="000000"/>
              <w:bottom w:val="single" w:sz="2" w:space="0" w:color="000000"/>
              <w:right w:val="nil"/>
            </w:tcBorders>
          </w:tcPr>
          <w:p w14:paraId="77087905"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B17B984" w14:textId="77777777" w:rsidR="00DE0CB3" w:rsidRPr="004D02E8" w:rsidRDefault="00DE0CB3" w:rsidP="00D73E60">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834CACD"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C55101D"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57E2E8" w14:textId="77777777" w:rsidR="00DE0CB3" w:rsidRPr="002B02C2" w:rsidRDefault="00DE0CB3" w:rsidP="00D73E60">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74A8A4DC" w14:textId="77777777" w:rsidR="00DE0CB3" w:rsidRPr="002B02C2" w:rsidRDefault="00DE0CB3" w:rsidP="00D73E60">
            <w:pPr>
              <w:rPr>
                <w:sz w:val="18"/>
                <w:szCs w:val="18"/>
                <w:lang w:val="en-US"/>
              </w:rPr>
            </w:pPr>
          </w:p>
        </w:tc>
      </w:tr>
      <w:tr w:rsidR="00DE0CB3" w:rsidRPr="005F0059" w14:paraId="748C3E67" w14:textId="77777777" w:rsidTr="00D73E60">
        <w:tc>
          <w:tcPr>
            <w:tcW w:w="699" w:type="dxa"/>
            <w:tcBorders>
              <w:top w:val="nil"/>
              <w:left w:val="single" w:sz="2" w:space="0" w:color="000000"/>
              <w:bottom w:val="single" w:sz="2" w:space="0" w:color="000000"/>
              <w:right w:val="nil"/>
            </w:tcBorders>
          </w:tcPr>
          <w:p w14:paraId="43ACB263"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34467F7" w14:textId="77777777" w:rsidR="00DE0CB3" w:rsidRPr="004D02E8" w:rsidRDefault="00DE0CB3" w:rsidP="00D73E60">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2554D12"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D7A52F4"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CD22F2" w14:textId="77777777" w:rsidR="00DE0CB3" w:rsidRPr="002B02C2" w:rsidRDefault="00DE0CB3" w:rsidP="00D73E60">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70C2999E" w14:textId="77777777" w:rsidR="00DE0CB3" w:rsidRPr="002B02C2" w:rsidRDefault="00DE0CB3" w:rsidP="00D73E60">
            <w:pPr>
              <w:rPr>
                <w:sz w:val="18"/>
                <w:szCs w:val="18"/>
                <w:lang w:val="en-US"/>
              </w:rPr>
            </w:pPr>
          </w:p>
        </w:tc>
      </w:tr>
      <w:tr w:rsidR="00DE0CB3" w:rsidRPr="004D02E8" w14:paraId="5F106E69" w14:textId="77777777" w:rsidTr="00D73E60">
        <w:tc>
          <w:tcPr>
            <w:tcW w:w="699" w:type="dxa"/>
            <w:tcBorders>
              <w:top w:val="single" w:sz="2" w:space="0" w:color="000000"/>
              <w:left w:val="single" w:sz="2" w:space="0" w:color="000000"/>
              <w:bottom w:val="single" w:sz="2" w:space="0" w:color="000000"/>
              <w:right w:val="nil"/>
            </w:tcBorders>
            <w:vAlign w:val="center"/>
          </w:tcPr>
          <w:p w14:paraId="4342E6EF"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78A23FDA" w14:textId="77777777" w:rsidR="00DE0CB3" w:rsidRPr="004D02E8" w:rsidRDefault="00DE0CB3" w:rsidP="00D73E60">
            <w:pPr>
              <w:jc w:val="center"/>
              <w:rPr>
                <w:sz w:val="22"/>
                <w:szCs w:val="22"/>
                <w:lang w:val="en-US"/>
              </w:rPr>
            </w:pPr>
            <w:r w:rsidRPr="004D02E8">
              <w:rPr>
                <w:sz w:val="22"/>
                <w:szCs w:val="22"/>
                <w:lang w:val="en-US"/>
              </w:rPr>
              <w:t>DA12C</w:t>
            </w:r>
          </w:p>
          <w:p w14:paraId="03789705"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464201"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sau reprofilare din piatra sparta, pentru drumuri, cu asternere mecanica, executat fara impanare, fara innoroire   fr 32-63 LA30 h-20 cm</w:t>
            </w:r>
          </w:p>
        </w:tc>
        <w:tc>
          <w:tcPr>
            <w:tcW w:w="978" w:type="dxa"/>
            <w:tcBorders>
              <w:top w:val="single" w:sz="2" w:space="0" w:color="000000"/>
              <w:left w:val="single" w:sz="2" w:space="0" w:color="000000"/>
              <w:bottom w:val="single" w:sz="2" w:space="0" w:color="000000"/>
              <w:right w:val="nil"/>
            </w:tcBorders>
            <w:vAlign w:val="center"/>
          </w:tcPr>
          <w:p w14:paraId="565EFA20" w14:textId="77777777" w:rsidR="00DE0CB3" w:rsidRPr="004D02E8" w:rsidRDefault="00DE0CB3" w:rsidP="00D73E60">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4AE8EB2"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A4F9D1" w14:textId="77777777" w:rsidR="00DE0CB3" w:rsidRPr="002B02C2" w:rsidRDefault="00DE0CB3" w:rsidP="00D73E60">
            <w:pPr>
              <w:jc w:val="right"/>
              <w:rPr>
                <w:lang w:val="en-US"/>
              </w:rPr>
            </w:pPr>
            <w:r w:rsidRPr="002B02C2">
              <w:rPr>
                <w:lang w:val="en-US"/>
              </w:rPr>
              <w:t>100,00</w:t>
            </w:r>
          </w:p>
        </w:tc>
      </w:tr>
      <w:tr w:rsidR="00DE0CB3" w:rsidRPr="005F0059" w14:paraId="04C3ED2A" w14:textId="77777777" w:rsidTr="00D73E60">
        <w:tc>
          <w:tcPr>
            <w:tcW w:w="699" w:type="dxa"/>
            <w:tcBorders>
              <w:top w:val="nil"/>
              <w:left w:val="single" w:sz="2" w:space="0" w:color="000000"/>
              <w:bottom w:val="single" w:sz="2" w:space="0" w:color="000000"/>
              <w:right w:val="nil"/>
            </w:tcBorders>
          </w:tcPr>
          <w:p w14:paraId="1468A7C9"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DF9843E" w14:textId="77777777" w:rsidR="00DE0CB3" w:rsidRPr="004D02E8" w:rsidRDefault="00DE0CB3" w:rsidP="00D73E60">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852F72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1E112BF"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991955" w14:textId="77777777" w:rsidR="00DE0CB3" w:rsidRPr="002B02C2" w:rsidRDefault="00DE0CB3" w:rsidP="00D73E60">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66D9398" w14:textId="77777777" w:rsidR="00DE0CB3" w:rsidRPr="002B02C2" w:rsidRDefault="00DE0CB3" w:rsidP="00D73E60">
            <w:pPr>
              <w:rPr>
                <w:sz w:val="18"/>
                <w:szCs w:val="18"/>
                <w:lang w:val="en-US"/>
              </w:rPr>
            </w:pPr>
          </w:p>
        </w:tc>
      </w:tr>
      <w:tr w:rsidR="00DE0CB3" w:rsidRPr="005F0059" w14:paraId="7893F72E" w14:textId="77777777" w:rsidTr="00D73E60">
        <w:tc>
          <w:tcPr>
            <w:tcW w:w="699" w:type="dxa"/>
            <w:tcBorders>
              <w:top w:val="nil"/>
              <w:left w:val="single" w:sz="2" w:space="0" w:color="000000"/>
              <w:bottom w:val="single" w:sz="2" w:space="0" w:color="000000"/>
              <w:right w:val="nil"/>
            </w:tcBorders>
          </w:tcPr>
          <w:p w14:paraId="6B6E078C"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72474E6" w14:textId="77777777" w:rsidR="00DE0CB3" w:rsidRPr="004D02E8" w:rsidRDefault="00DE0CB3" w:rsidP="00D73E60">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4CA5A34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fr 32-63 LA30</w:t>
            </w:r>
          </w:p>
        </w:tc>
        <w:tc>
          <w:tcPr>
            <w:tcW w:w="978" w:type="dxa"/>
            <w:tcBorders>
              <w:top w:val="nil"/>
              <w:left w:val="single" w:sz="2" w:space="0" w:color="000000"/>
              <w:bottom w:val="single" w:sz="2" w:space="0" w:color="000000"/>
              <w:right w:val="nil"/>
            </w:tcBorders>
            <w:vAlign w:val="center"/>
          </w:tcPr>
          <w:p w14:paraId="0974A64B"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B1C4F21" w14:textId="77777777" w:rsidR="00DE0CB3" w:rsidRPr="002B02C2" w:rsidRDefault="00DE0CB3" w:rsidP="00D73E60">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6814948E" w14:textId="77777777" w:rsidR="00DE0CB3" w:rsidRPr="002B02C2" w:rsidRDefault="00DE0CB3" w:rsidP="00D73E60">
            <w:pPr>
              <w:rPr>
                <w:sz w:val="18"/>
                <w:szCs w:val="18"/>
                <w:lang w:val="en-US"/>
              </w:rPr>
            </w:pPr>
          </w:p>
        </w:tc>
      </w:tr>
      <w:tr w:rsidR="00DE0CB3" w:rsidRPr="005F0059" w14:paraId="418E65EC" w14:textId="77777777" w:rsidTr="00D73E60">
        <w:tc>
          <w:tcPr>
            <w:tcW w:w="699" w:type="dxa"/>
            <w:tcBorders>
              <w:top w:val="nil"/>
              <w:left w:val="single" w:sz="2" w:space="0" w:color="000000"/>
              <w:bottom w:val="single" w:sz="2" w:space="0" w:color="000000"/>
              <w:right w:val="nil"/>
            </w:tcBorders>
          </w:tcPr>
          <w:p w14:paraId="5F7E999E"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6D8309F" w14:textId="77777777" w:rsidR="00DE0CB3" w:rsidRPr="004D02E8" w:rsidRDefault="00DE0CB3" w:rsidP="00D73E60">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ECDFEA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FAF4407"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1D1A805" w14:textId="77777777" w:rsidR="00DE0CB3" w:rsidRPr="002B02C2" w:rsidRDefault="00DE0CB3" w:rsidP="00D73E60">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3279BBD" w14:textId="77777777" w:rsidR="00DE0CB3" w:rsidRPr="002B02C2" w:rsidRDefault="00DE0CB3" w:rsidP="00D73E60">
            <w:pPr>
              <w:rPr>
                <w:sz w:val="18"/>
                <w:szCs w:val="18"/>
                <w:lang w:val="en-US"/>
              </w:rPr>
            </w:pPr>
          </w:p>
        </w:tc>
      </w:tr>
      <w:tr w:rsidR="00DE0CB3" w:rsidRPr="005F0059" w14:paraId="048CBD5A" w14:textId="77777777" w:rsidTr="00D73E60">
        <w:tc>
          <w:tcPr>
            <w:tcW w:w="699" w:type="dxa"/>
            <w:tcBorders>
              <w:top w:val="nil"/>
              <w:left w:val="single" w:sz="2" w:space="0" w:color="000000"/>
              <w:bottom w:val="single" w:sz="2" w:space="0" w:color="000000"/>
              <w:right w:val="nil"/>
            </w:tcBorders>
          </w:tcPr>
          <w:p w14:paraId="0EE8D46C"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529E3DE" w14:textId="77777777" w:rsidR="00DE0CB3" w:rsidRPr="004D02E8" w:rsidRDefault="00DE0CB3" w:rsidP="00D73E60">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03176AB5"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46557EE"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EEB0574" w14:textId="77777777" w:rsidR="00DE0CB3" w:rsidRPr="002B02C2" w:rsidRDefault="00DE0CB3" w:rsidP="00D73E60">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093D0245" w14:textId="77777777" w:rsidR="00DE0CB3" w:rsidRPr="002B02C2" w:rsidRDefault="00DE0CB3" w:rsidP="00D73E60">
            <w:pPr>
              <w:rPr>
                <w:sz w:val="18"/>
                <w:szCs w:val="18"/>
                <w:lang w:val="en-US"/>
              </w:rPr>
            </w:pPr>
          </w:p>
        </w:tc>
      </w:tr>
      <w:tr w:rsidR="00DE0CB3" w:rsidRPr="005F0059" w14:paraId="0CC25932" w14:textId="77777777" w:rsidTr="00D73E60">
        <w:tc>
          <w:tcPr>
            <w:tcW w:w="699" w:type="dxa"/>
            <w:tcBorders>
              <w:top w:val="nil"/>
              <w:left w:val="single" w:sz="2" w:space="0" w:color="000000"/>
              <w:bottom w:val="single" w:sz="2" w:space="0" w:color="000000"/>
              <w:right w:val="nil"/>
            </w:tcBorders>
          </w:tcPr>
          <w:p w14:paraId="2648E696"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5C2C782" w14:textId="77777777" w:rsidR="00DE0CB3" w:rsidRPr="004D02E8" w:rsidRDefault="00DE0CB3" w:rsidP="00D73E60">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2C6C96DA"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CE3EDC1"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24E6AC" w14:textId="77777777" w:rsidR="00DE0CB3" w:rsidRPr="002B02C2" w:rsidRDefault="00DE0CB3" w:rsidP="00D73E60">
            <w:pPr>
              <w:rPr>
                <w:sz w:val="18"/>
                <w:szCs w:val="18"/>
                <w:lang w:val="en-US"/>
              </w:rPr>
            </w:pPr>
            <w:r w:rsidRPr="002B02C2">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14:paraId="35B21AFE" w14:textId="77777777" w:rsidR="00DE0CB3" w:rsidRPr="002B02C2" w:rsidRDefault="00DE0CB3" w:rsidP="00D73E60">
            <w:pPr>
              <w:rPr>
                <w:sz w:val="18"/>
                <w:szCs w:val="18"/>
                <w:lang w:val="en-US"/>
              </w:rPr>
            </w:pPr>
          </w:p>
        </w:tc>
      </w:tr>
      <w:tr w:rsidR="00DE0CB3" w:rsidRPr="005F0059" w14:paraId="246B56C9" w14:textId="77777777" w:rsidTr="00D73E60">
        <w:tc>
          <w:tcPr>
            <w:tcW w:w="699" w:type="dxa"/>
            <w:tcBorders>
              <w:top w:val="nil"/>
              <w:left w:val="single" w:sz="2" w:space="0" w:color="000000"/>
              <w:bottom w:val="single" w:sz="2" w:space="0" w:color="000000"/>
              <w:right w:val="nil"/>
            </w:tcBorders>
          </w:tcPr>
          <w:p w14:paraId="16E47B41"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65926E8" w14:textId="77777777" w:rsidR="00DE0CB3" w:rsidRPr="004D02E8" w:rsidRDefault="00DE0CB3" w:rsidP="00D73E60">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5367842"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5B05DFD"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125680" w14:textId="77777777" w:rsidR="00DE0CB3" w:rsidRPr="002B02C2" w:rsidRDefault="00DE0CB3" w:rsidP="00D73E60">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C8D510F" w14:textId="77777777" w:rsidR="00DE0CB3" w:rsidRPr="002B02C2" w:rsidRDefault="00DE0CB3" w:rsidP="00D73E60">
            <w:pPr>
              <w:rPr>
                <w:sz w:val="18"/>
                <w:szCs w:val="18"/>
                <w:lang w:val="en-US"/>
              </w:rPr>
            </w:pPr>
          </w:p>
        </w:tc>
      </w:tr>
      <w:tr w:rsidR="00DE0CB3" w:rsidRPr="004D02E8" w14:paraId="5EA18D24" w14:textId="77777777" w:rsidTr="00D73E60">
        <w:tc>
          <w:tcPr>
            <w:tcW w:w="699" w:type="dxa"/>
            <w:tcBorders>
              <w:top w:val="single" w:sz="2" w:space="0" w:color="000000"/>
              <w:left w:val="single" w:sz="2" w:space="0" w:color="000000"/>
              <w:bottom w:val="single" w:sz="2" w:space="0" w:color="000000"/>
              <w:right w:val="nil"/>
            </w:tcBorders>
            <w:vAlign w:val="center"/>
          </w:tcPr>
          <w:p w14:paraId="44ED288C"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5939604B" w14:textId="77777777" w:rsidR="00DE0CB3" w:rsidRPr="004D02E8" w:rsidRDefault="00DE0CB3" w:rsidP="00D73E60">
            <w:pPr>
              <w:jc w:val="center"/>
              <w:rPr>
                <w:sz w:val="22"/>
                <w:szCs w:val="22"/>
                <w:lang w:val="en-US"/>
              </w:rPr>
            </w:pPr>
            <w:r w:rsidRPr="004D02E8">
              <w:rPr>
                <w:sz w:val="22"/>
                <w:szCs w:val="22"/>
                <w:lang w:val="en-US"/>
              </w:rPr>
              <w:t>CA03F</w:t>
            </w:r>
          </w:p>
          <w:p w14:paraId="09300A7F"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0F572C"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simplu  turnat cu mijloace clasice,  in fundatii, socluri, ziduri de sprijin, pereti sub cota zero, preparat cu centrala de betoane sau beton marfa C20/25, turnare cu mijloace clasice, beton simplu clasa....</w:t>
            </w:r>
          </w:p>
        </w:tc>
        <w:tc>
          <w:tcPr>
            <w:tcW w:w="978" w:type="dxa"/>
            <w:tcBorders>
              <w:top w:val="single" w:sz="2" w:space="0" w:color="000000"/>
              <w:left w:val="single" w:sz="2" w:space="0" w:color="000000"/>
              <w:bottom w:val="single" w:sz="2" w:space="0" w:color="000000"/>
              <w:right w:val="nil"/>
            </w:tcBorders>
            <w:vAlign w:val="center"/>
          </w:tcPr>
          <w:p w14:paraId="4E8FECD4" w14:textId="77777777" w:rsidR="00DE0CB3" w:rsidRPr="004D02E8" w:rsidRDefault="00DE0CB3" w:rsidP="00D73E60">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27D638D"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60C63B" w14:textId="77777777" w:rsidR="00DE0CB3" w:rsidRPr="002B02C2" w:rsidRDefault="00DE0CB3" w:rsidP="00D73E60">
            <w:pPr>
              <w:jc w:val="right"/>
              <w:rPr>
                <w:lang w:val="en-US"/>
              </w:rPr>
            </w:pPr>
            <w:r w:rsidRPr="002B02C2">
              <w:rPr>
                <w:lang w:val="en-US"/>
              </w:rPr>
              <w:t>6,07</w:t>
            </w:r>
          </w:p>
        </w:tc>
      </w:tr>
      <w:tr w:rsidR="00DE0CB3" w:rsidRPr="005F0059" w14:paraId="0BF7CF1F" w14:textId="77777777" w:rsidTr="00D73E60">
        <w:tc>
          <w:tcPr>
            <w:tcW w:w="699" w:type="dxa"/>
            <w:tcBorders>
              <w:top w:val="nil"/>
              <w:left w:val="single" w:sz="2" w:space="0" w:color="000000"/>
              <w:bottom w:val="single" w:sz="2" w:space="0" w:color="000000"/>
              <w:right w:val="nil"/>
            </w:tcBorders>
          </w:tcPr>
          <w:p w14:paraId="76B08866"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D6DA797" w14:textId="77777777" w:rsidR="00DE0CB3" w:rsidRPr="004D02E8" w:rsidRDefault="00DE0CB3" w:rsidP="00D73E60">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2C3337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59AD79E"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4E8B63" w14:textId="77777777" w:rsidR="00DE0CB3" w:rsidRPr="002B02C2" w:rsidRDefault="00DE0CB3" w:rsidP="00D73E60">
            <w:pPr>
              <w:rPr>
                <w:sz w:val="18"/>
                <w:szCs w:val="18"/>
                <w:lang w:val="en-US"/>
              </w:rPr>
            </w:pPr>
            <w:r w:rsidRPr="002B02C2">
              <w:rPr>
                <w:sz w:val="18"/>
                <w:szCs w:val="18"/>
                <w:lang w:val="en-US"/>
              </w:rPr>
              <w:t>3,4500</w:t>
            </w:r>
          </w:p>
        </w:tc>
        <w:tc>
          <w:tcPr>
            <w:tcW w:w="1119" w:type="dxa"/>
            <w:tcBorders>
              <w:top w:val="nil"/>
              <w:left w:val="single" w:sz="2" w:space="0" w:color="000000"/>
              <w:bottom w:val="single" w:sz="2" w:space="0" w:color="000000"/>
              <w:right w:val="single" w:sz="2" w:space="0" w:color="000000"/>
            </w:tcBorders>
            <w:vAlign w:val="center"/>
          </w:tcPr>
          <w:p w14:paraId="30461747" w14:textId="77777777" w:rsidR="00DE0CB3" w:rsidRPr="002B02C2" w:rsidRDefault="00DE0CB3" w:rsidP="00D73E60">
            <w:pPr>
              <w:rPr>
                <w:sz w:val="18"/>
                <w:szCs w:val="18"/>
                <w:lang w:val="en-US"/>
              </w:rPr>
            </w:pPr>
          </w:p>
        </w:tc>
      </w:tr>
      <w:tr w:rsidR="00DE0CB3" w:rsidRPr="005F0059" w14:paraId="57582776" w14:textId="77777777" w:rsidTr="00D73E60">
        <w:tc>
          <w:tcPr>
            <w:tcW w:w="699" w:type="dxa"/>
            <w:tcBorders>
              <w:top w:val="nil"/>
              <w:left w:val="single" w:sz="2" w:space="0" w:color="000000"/>
              <w:bottom w:val="single" w:sz="2" w:space="0" w:color="000000"/>
              <w:right w:val="nil"/>
            </w:tcBorders>
          </w:tcPr>
          <w:p w14:paraId="3CD180F3"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C4CB5F4" w14:textId="77777777" w:rsidR="00DE0CB3" w:rsidRPr="004D02E8" w:rsidRDefault="00DE0CB3" w:rsidP="00D73E60">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5ED3D04"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94A8117"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4749DC" w14:textId="77777777" w:rsidR="00DE0CB3" w:rsidRPr="002B02C2" w:rsidRDefault="00DE0CB3" w:rsidP="00D73E60">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BE97C73" w14:textId="77777777" w:rsidR="00DE0CB3" w:rsidRPr="002B02C2" w:rsidRDefault="00DE0CB3" w:rsidP="00D73E60">
            <w:pPr>
              <w:rPr>
                <w:sz w:val="18"/>
                <w:szCs w:val="18"/>
                <w:lang w:val="en-US"/>
              </w:rPr>
            </w:pPr>
          </w:p>
        </w:tc>
      </w:tr>
      <w:tr w:rsidR="00DE0CB3" w:rsidRPr="005F0059" w14:paraId="38F238BD" w14:textId="77777777" w:rsidTr="00D73E60">
        <w:tc>
          <w:tcPr>
            <w:tcW w:w="699" w:type="dxa"/>
            <w:tcBorders>
              <w:top w:val="nil"/>
              <w:left w:val="single" w:sz="2" w:space="0" w:color="000000"/>
              <w:bottom w:val="single" w:sz="2" w:space="0" w:color="000000"/>
              <w:right w:val="nil"/>
            </w:tcBorders>
          </w:tcPr>
          <w:p w14:paraId="6BEEB1FB"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F2EDB67" w14:textId="77777777" w:rsidR="00DE0CB3" w:rsidRPr="004D02E8" w:rsidRDefault="00DE0CB3" w:rsidP="00D73E60">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03A3C395"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C20/25</w:t>
            </w:r>
          </w:p>
        </w:tc>
        <w:tc>
          <w:tcPr>
            <w:tcW w:w="978" w:type="dxa"/>
            <w:tcBorders>
              <w:top w:val="nil"/>
              <w:left w:val="single" w:sz="2" w:space="0" w:color="000000"/>
              <w:bottom w:val="single" w:sz="2" w:space="0" w:color="000000"/>
              <w:right w:val="nil"/>
            </w:tcBorders>
            <w:vAlign w:val="center"/>
          </w:tcPr>
          <w:p w14:paraId="3C92D158"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775E8DE" w14:textId="77777777" w:rsidR="00DE0CB3" w:rsidRPr="002B02C2" w:rsidRDefault="00DE0CB3" w:rsidP="00D73E60">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1738CED" w14:textId="77777777" w:rsidR="00DE0CB3" w:rsidRPr="002B02C2" w:rsidRDefault="00DE0CB3" w:rsidP="00D73E60">
            <w:pPr>
              <w:rPr>
                <w:sz w:val="18"/>
                <w:szCs w:val="18"/>
                <w:lang w:val="en-US"/>
              </w:rPr>
            </w:pPr>
          </w:p>
        </w:tc>
      </w:tr>
      <w:tr w:rsidR="00DE0CB3" w:rsidRPr="005F0059" w14:paraId="6AFB9936" w14:textId="77777777" w:rsidTr="00D73E60">
        <w:tc>
          <w:tcPr>
            <w:tcW w:w="699" w:type="dxa"/>
            <w:tcBorders>
              <w:top w:val="nil"/>
              <w:left w:val="single" w:sz="2" w:space="0" w:color="000000"/>
              <w:bottom w:val="single" w:sz="2" w:space="0" w:color="000000"/>
              <w:right w:val="nil"/>
            </w:tcBorders>
          </w:tcPr>
          <w:p w14:paraId="3F777FEE"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6739C0F" w14:textId="77777777" w:rsidR="00DE0CB3" w:rsidRPr="004D02E8" w:rsidRDefault="00DE0CB3" w:rsidP="00D73E60">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C36DA0A"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F57B5BB"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E3A9C4" w14:textId="77777777" w:rsidR="00DE0CB3" w:rsidRPr="002B02C2" w:rsidRDefault="00DE0CB3" w:rsidP="00D73E60">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2F48E15" w14:textId="77777777" w:rsidR="00DE0CB3" w:rsidRPr="002B02C2" w:rsidRDefault="00DE0CB3" w:rsidP="00D73E60">
            <w:pPr>
              <w:rPr>
                <w:sz w:val="18"/>
                <w:szCs w:val="18"/>
                <w:lang w:val="en-US"/>
              </w:rPr>
            </w:pPr>
          </w:p>
        </w:tc>
      </w:tr>
      <w:tr w:rsidR="00DE0CB3" w:rsidRPr="005F0059" w14:paraId="55A248B3" w14:textId="77777777" w:rsidTr="00D73E60">
        <w:tc>
          <w:tcPr>
            <w:tcW w:w="699" w:type="dxa"/>
            <w:tcBorders>
              <w:top w:val="nil"/>
              <w:left w:val="single" w:sz="2" w:space="0" w:color="000000"/>
              <w:bottom w:val="single" w:sz="2" w:space="0" w:color="000000"/>
              <w:right w:val="nil"/>
            </w:tcBorders>
          </w:tcPr>
          <w:p w14:paraId="5131A7CC"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8FF2E9F" w14:textId="77777777" w:rsidR="00DE0CB3" w:rsidRPr="004D02E8" w:rsidRDefault="00DE0CB3" w:rsidP="00D73E60">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70AC9114"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2746AE45"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98463C" w14:textId="77777777" w:rsidR="00DE0CB3" w:rsidRPr="002B02C2" w:rsidRDefault="00DE0CB3" w:rsidP="00D73E60">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5CB5C57" w14:textId="77777777" w:rsidR="00DE0CB3" w:rsidRPr="002B02C2" w:rsidRDefault="00DE0CB3" w:rsidP="00D73E60">
            <w:pPr>
              <w:rPr>
                <w:sz w:val="18"/>
                <w:szCs w:val="18"/>
                <w:lang w:val="en-US"/>
              </w:rPr>
            </w:pPr>
          </w:p>
        </w:tc>
      </w:tr>
      <w:tr w:rsidR="00DE0CB3" w:rsidRPr="005F0059" w14:paraId="7C887E91" w14:textId="77777777" w:rsidTr="00D73E60">
        <w:tc>
          <w:tcPr>
            <w:tcW w:w="699" w:type="dxa"/>
            <w:tcBorders>
              <w:top w:val="nil"/>
              <w:left w:val="single" w:sz="2" w:space="0" w:color="000000"/>
              <w:bottom w:val="single" w:sz="2" w:space="0" w:color="000000"/>
              <w:right w:val="nil"/>
            </w:tcBorders>
          </w:tcPr>
          <w:p w14:paraId="4DCBE5BA"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238DD39" w14:textId="77777777" w:rsidR="00DE0CB3" w:rsidRPr="004D02E8" w:rsidRDefault="00DE0CB3" w:rsidP="00D73E60">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7A8BA69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5A82518F"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7FB40A" w14:textId="77777777" w:rsidR="00DE0CB3" w:rsidRPr="002B02C2" w:rsidRDefault="00DE0CB3" w:rsidP="00D73E60">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422ABC59" w14:textId="77777777" w:rsidR="00DE0CB3" w:rsidRPr="002B02C2" w:rsidRDefault="00DE0CB3" w:rsidP="00D73E60">
            <w:pPr>
              <w:rPr>
                <w:sz w:val="18"/>
                <w:szCs w:val="18"/>
                <w:lang w:val="en-US"/>
              </w:rPr>
            </w:pPr>
          </w:p>
        </w:tc>
      </w:tr>
      <w:tr w:rsidR="00DE0CB3" w:rsidRPr="004D02E8" w14:paraId="69B835EF" w14:textId="77777777" w:rsidTr="00D73E60">
        <w:tc>
          <w:tcPr>
            <w:tcW w:w="699" w:type="dxa"/>
            <w:tcBorders>
              <w:top w:val="single" w:sz="2" w:space="0" w:color="000000"/>
              <w:left w:val="single" w:sz="2" w:space="0" w:color="000000"/>
              <w:bottom w:val="single" w:sz="2" w:space="0" w:color="000000"/>
              <w:right w:val="nil"/>
            </w:tcBorders>
            <w:vAlign w:val="center"/>
          </w:tcPr>
          <w:p w14:paraId="1B6C7185"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2A4BC413" w14:textId="77777777" w:rsidR="00DE0CB3" w:rsidRPr="004D02E8" w:rsidRDefault="00DE0CB3" w:rsidP="00D73E60">
            <w:pPr>
              <w:jc w:val="center"/>
              <w:rPr>
                <w:sz w:val="22"/>
                <w:szCs w:val="22"/>
                <w:lang w:val="en-US"/>
              </w:rPr>
            </w:pPr>
            <w:r w:rsidRPr="004D02E8">
              <w:rPr>
                <w:sz w:val="22"/>
                <w:szCs w:val="22"/>
                <w:lang w:val="en-US"/>
              </w:rPr>
              <w:t>AcE10A</w:t>
            </w:r>
          </w:p>
          <w:p w14:paraId="37ADCEB1"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DF2236"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caminelor de vane din elemente de beton armat prefabricat, pentru alimentare cu apa circulare (inelare) cu diametrul 1,0 m, in teren fara apa subterana</w:t>
            </w:r>
          </w:p>
        </w:tc>
        <w:tc>
          <w:tcPr>
            <w:tcW w:w="978" w:type="dxa"/>
            <w:tcBorders>
              <w:top w:val="single" w:sz="2" w:space="0" w:color="000000"/>
              <w:left w:val="single" w:sz="2" w:space="0" w:color="000000"/>
              <w:bottom w:val="single" w:sz="2" w:space="0" w:color="000000"/>
              <w:right w:val="nil"/>
            </w:tcBorders>
            <w:vAlign w:val="center"/>
          </w:tcPr>
          <w:p w14:paraId="08303728" w14:textId="77777777" w:rsidR="00DE0CB3" w:rsidRPr="004D02E8" w:rsidRDefault="00DE0CB3" w:rsidP="00D73E60">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CC09C39"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36145E" w14:textId="77777777" w:rsidR="00DE0CB3" w:rsidRPr="002B02C2" w:rsidRDefault="00DE0CB3" w:rsidP="00D73E60">
            <w:pPr>
              <w:jc w:val="right"/>
              <w:rPr>
                <w:lang w:val="en-US"/>
              </w:rPr>
            </w:pPr>
            <w:r w:rsidRPr="002B02C2">
              <w:rPr>
                <w:lang w:val="en-US"/>
              </w:rPr>
              <w:t>0,75</w:t>
            </w:r>
          </w:p>
        </w:tc>
      </w:tr>
      <w:tr w:rsidR="00DE0CB3" w:rsidRPr="005F0059" w14:paraId="012F143D" w14:textId="77777777" w:rsidTr="00D73E60">
        <w:tc>
          <w:tcPr>
            <w:tcW w:w="699" w:type="dxa"/>
            <w:tcBorders>
              <w:top w:val="nil"/>
              <w:left w:val="single" w:sz="2" w:space="0" w:color="000000"/>
              <w:bottom w:val="single" w:sz="2" w:space="0" w:color="000000"/>
              <w:right w:val="nil"/>
            </w:tcBorders>
          </w:tcPr>
          <w:p w14:paraId="5AF9FF3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3C0E8AD" w14:textId="77777777" w:rsidR="00DE0CB3" w:rsidRPr="004D02E8" w:rsidRDefault="00DE0CB3" w:rsidP="00D73E60">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5AAB0CD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6F176AD7"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6AADCB" w14:textId="77777777" w:rsidR="00DE0CB3" w:rsidRPr="002B02C2" w:rsidRDefault="00DE0CB3" w:rsidP="00D73E60">
            <w:pPr>
              <w:rPr>
                <w:sz w:val="18"/>
                <w:szCs w:val="18"/>
                <w:lang w:val="en-US"/>
              </w:rPr>
            </w:pPr>
            <w:r w:rsidRPr="002B02C2">
              <w:rPr>
                <w:sz w:val="18"/>
                <w:szCs w:val="18"/>
                <w:lang w:val="en-US"/>
              </w:rPr>
              <w:t>7,2000</w:t>
            </w:r>
          </w:p>
        </w:tc>
        <w:tc>
          <w:tcPr>
            <w:tcW w:w="1119" w:type="dxa"/>
            <w:tcBorders>
              <w:top w:val="nil"/>
              <w:left w:val="single" w:sz="2" w:space="0" w:color="000000"/>
              <w:bottom w:val="single" w:sz="2" w:space="0" w:color="000000"/>
              <w:right w:val="single" w:sz="2" w:space="0" w:color="000000"/>
            </w:tcBorders>
            <w:vAlign w:val="center"/>
          </w:tcPr>
          <w:p w14:paraId="479A2FF8" w14:textId="77777777" w:rsidR="00DE0CB3" w:rsidRPr="002B02C2" w:rsidRDefault="00DE0CB3" w:rsidP="00D73E60">
            <w:pPr>
              <w:rPr>
                <w:sz w:val="18"/>
                <w:szCs w:val="18"/>
                <w:lang w:val="en-US"/>
              </w:rPr>
            </w:pPr>
          </w:p>
        </w:tc>
      </w:tr>
      <w:tr w:rsidR="00DE0CB3" w:rsidRPr="005F0059" w14:paraId="7D3B6D85" w14:textId="77777777" w:rsidTr="00D73E60">
        <w:tc>
          <w:tcPr>
            <w:tcW w:w="699" w:type="dxa"/>
            <w:tcBorders>
              <w:top w:val="nil"/>
              <w:left w:val="single" w:sz="2" w:space="0" w:color="000000"/>
              <w:bottom w:val="single" w:sz="2" w:space="0" w:color="000000"/>
              <w:right w:val="nil"/>
            </w:tcBorders>
          </w:tcPr>
          <w:p w14:paraId="0628252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D261D77" w14:textId="77777777" w:rsidR="00DE0CB3" w:rsidRPr="004D02E8" w:rsidRDefault="00DE0CB3" w:rsidP="00D73E60">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A452A7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A7AF5B7"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314932" w14:textId="77777777" w:rsidR="00DE0CB3" w:rsidRPr="002B02C2" w:rsidRDefault="00DE0CB3" w:rsidP="00D73E60">
            <w:pPr>
              <w:rPr>
                <w:sz w:val="18"/>
                <w:szCs w:val="18"/>
                <w:lang w:val="en-US"/>
              </w:rPr>
            </w:pPr>
            <w:r w:rsidRPr="002B02C2">
              <w:rPr>
                <w:sz w:val="18"/>
                <w:szCs w:val="18"/>
                <w:lang w:val="en-US"/>
              </w:rPr>
              <w:t>3,4000</w:t>
            </w:r>
          </w:p>
        </w:tc>
        <w:tc>
          <w:tcPr>
            <w:tcW w:w="1119" w:type="dxa"/>
            <w:tcBorders>
              <w:top w:val="nil"/>
              <w:left w:val="single" w:sz="2" w:space="0" w:color="000000"/>
              <w:bottom w:val="single" w:sz="2" w:space="0" w:color="000000"/>
              <w:right w:val="single" w:sz="2" w:space="0" w:color="000000"/>
            </w:tcBorders>
            <w:vAlign w:val="center"/>
          </w:tcPr>
          <w:p w14:paraId="0FD1C33B" w14:textId="77777777" w:rsidR="00DE0CB3" w:rsidRPr="002B02C2" w:rsidRDefault="00DE0CB3" w:rsidP="00D73E60">
            <w:pPr>
              <w:rPr>
                <w:sz w:val="18"/>
                <w:szCs w:val="18"/>
                <w:lang w:val="en-US"/>
              </w:rPr>
            </w:pPr>
          </w:p>
        </w:tc>
      </w:tr>
      <w:tr w:rsidR="00DE0CB3" w:rsidRPr="005F0059" w14:paraId="7A0AE9DF" w14:textId="77777777" w:rsidTr="00D73E60">
        <w:tc>
          <w:tcPr>
            <w:tcW w:w="699" w:type="dxa"/>
            <w:tcBorders>
              <w:top w:val="nil"/>
              <w:left w:val="single" w:sz="2" w:space="0" w:color="000000"/>
              <w:bottom w:val="single" w:sz="2" w:space="0" w:color="000000"/>
              <w:right w:val="nil"/>
            </w:tcBorders>
          </w:tcPr>
          <w:p w14:paraId="6BE58545"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F368EF1" w14:textId="77777777" w:rsidR="00DE0CB3" w:rsidRPr="004D02E8" w:rsidRDefault="00DE0CB3" w:rsidP="00D73E60">
            <w:pPr>
              <w:rPr>
                <w:sz w:val="16"/>
                <w:szCs w:val="16"/>
                <w:lang w:val="en-US"/>
              </w:rPr>
            </w:pPr>
            <w:r w:rsidRPr="004D02E8">
              <w:rPr>
                <w:sz w:val="16"/>
                <w:szCs w:val="16"/>
                <w:lang w:val="en-US"/>
              </w:rPr>
              <w:t>2663102100933</w:t>
            </w:r>
          </w:p>
        </w:tc>
        <w:tc>
          <w:tcPr>
            <w:tcW w:w="4613" w:type="dxa"/>
            <w:tcBorders>
              <w:top w:val="nil"/>
              <w:left w:val="single" w:sz="2" w:space="0" w:color="000000"/>
              <w:bottom w:val="single" w:sz="2" w:space="0" w:color="000000"/>
              <w:right w:val="nil"/>
            </w:tcBorders>
          </w:tcPr>
          <w:p w14:paraId="4B169C86"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C20/25</w:t>
            </w:r>
          </w:p>
        </w:tc>
        <w:tc>
          <w:tcPr>
            <w:tcW w:w="978" w:type="dxa"/>
            <w:tcBorders>
              <w:top w:val="nil"/>
              <w:left w:val="single" w:sz="2" w:space="0" w:color="000000"/>
              <w:bottom w:val="single" w:sz="2" w:space="0" w:color="000000"/>
              <w:right w:val="nil"/>
            </w:tcBorders>
            <w:vAlign w:val="center"/>
          </w:tcPr>
          <w:p w14:paraId="3D7FACE0"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17F24D" w14:textId="77777777" w:rsidR="00DE0CB3" w:rsidRPr="002B02C2" w:rsidRDefault="00DE0CB3" w:rsidP="00D73E60">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3FB76783" w14:textId="77777777" w:rsidR="00DE0CB3" w:rsidRPr="002B02C2" w:rsidRDefault="00DE0CB3" w:rsidP="00D73E60">
            <w:pPr>
              <w:rPr>
                <w:sz w:val="18"/>
                <w:szCs w:val="18"/>
                <w:lang w:val="en-US"/>
              </w:rPr>
            </w:pPr>
          </w:p>
        </w:tc>
      </w:tr>
      <w:tr w:rsidR="00DE0CB3" w:rsidRPr="005F0059" w14:paraId="0BC218E5" w14:textId="77777777" w:rsidTr="00D73E60">
        <w:tc>
          <w:tcPr>
            <w:tcW w:w="699" w:type="dxa"/>
            <w:tcBorders>
              <w:top w:val="nil"/>
              <w:left w:val="single" w:sz="2" w:space="0" w:color="000000"/>
              <w:bottom w:val="single" w:sz="2" w:space="0" w:color="000000"/>
              <w:right w:val="nil"/>
            </w:tcBorders>
          </w:tcPr>
          <w:p w14:paraId="0FBB15B0"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73BB637" w14:textId="77777777" w:rsidR="00DE0CB3" w:rsidRPr="004D02E8" w:rsidRDefault="00DE0CB3" w:rsidP="00D73E60">
            <w:pPr>
              <w:rPr>
                <w:sz w:val="16"/>
                <w:szCs w:val="16"/>
                <w:lang w:val="en-US"/>
              </w:rPr>
            </w:pPr>
            <w:r w:rsidRPr="004D02E8">
              <w:rPr>
                <w:sz w:val="16"/>
                <w:szCs w:val="16"/>
                <w:lang w:val="en-US"/>
              </w:rPr>
              <w:t>2010102915572</w:t>
            </w:r>
          </w:p>
        </w:tc>
        <w:tc>
          <w:tcPr>
            <w:tcW w:w="4613" w:type="dxa"/>
            <w:tcBorders>
              <w:top w:val="nil"/>
              <w:left w:val="single" w:sz="2" w:space="0" w:color="000000"/>
              <w:bottom w:val="single" w:sz="2" w:space="0" w:color="000000"/>
              <w:right w:val="nil"/>
            </w:tcBorders>
          </w:tcPr>
          <w:p w14:paraId="68CA151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Cofraje din scindura 40 mm grosime</w:t>
            </w:r>
          </w:p>
        </w:tc>
        <w:tc>
          <w:tcPr>
            <w:tcW w:w="978" w:type="dxa"/>
            <w:tcBorders>
              <w:top w:val="nil"/>
              <w:left w:val="single" w:sz="2" w:space="0" w:color="000000"/>
              <w:bottom w:val="single" w:sz="2" w:space="0" w:color="000000"/>
              <w:right w:val="nil"/>
            </w:tcBorders>
            <w:vAlign w:val="center"/>
          </w:tcPr>
          <w:p w14:paraId="2B97637A" w14:textId="77777777" w:rsidR="00DE0CB3" w:rsidRPr="002B02C2" w:rsidRDefault="00DE0CB3" w:rsidP="00D73E60">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9D01689" w14:textId="77777777" w:rsidR="00DE0CB3" w:rsidRPr="002B02C2" w:rsidRDefault="00DE0CB3" w:rsidP="00D73E60">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EFD7017" w14:textId="77777777" w:rsidR="00DE0CB3" w:rsidRPr="002B02C2" w:rsidRDefault="00DE0CB3" w:rsidP="00D73E60">
            <w:pPr>
              <w:rPr>
                <w:sz w:val="18"/>
                <w:szCs w:val="18"/>
                <w:lang w:val="en-US"/>
              </w:rPr>
            </w:pPr>
          </w:p>
        </w:tc>
      </w:tr>
      <w:tr w:rsidR="00DE0CB3" w:rsidRPr="005F0059" w14:paraId="0B4A815E" w14:textId="77777777" w:rsidTr="00D73E60">
        <w:tc>
          <w:tcPr>
            <w:tcW w:w="699" w:type="dxa"/>
            <w:tcBorders>
              <w:top w:val="nil"/>
              <w:left w:val="single" w:sz="2" w:space="0" w:color="000000"/>
              <w:bottom w:val="single" w:sz="2" w:space="0" w:color="000000"/>
              <w:right w:val="nil"/>
            </w:tcBorders>
          </w:tcPr>
          <w:p w14:paraId="3041CA75"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700A5FF" w14:textId="77777777" w:rsidR="00DE0CB3" w:rsidRPr="004D02E8" w:rsidRDefault="00DE0CB3" w:rsidP="00D73E60">
            <w:pPr>
              <w:rPr>
                <w:sz w:val="16"/>
                <w:szCs w:val="16"/>
                <w:lang w:val="en-US"/>
              </w:rPr>
            </w:pPr>
            <w:r w:rsidRPr="004D02E8">
              <w:rPr>
                <w:sz w:val="16"/>
                <w:szCs w:val="16"/>
                <w:lang w:val="en-US"/>
              </w:rPr>
              <w:t>2664102101196</w:t>
            </w:r>
          </w:p>
        </w:tc>
        <w:tc>
          <w:tcPr>
            <w:tcW w:w="4613" w:type="dxa"/>
            <w:tcBorders>
              <w:top w:val="nil"/>
              <w:left w:val="single" w:sz="2" w:space="0" w:color="000000"/>
              <w:bottom w:val="single" w:sz="2" w:space="0" w:color="000000"/>
              <w:right w:val="nil"/>
            </w:tcBorders>
          </w:tcPr>
          <w:p w14:paraId="1EED0A05"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M 50</w:t>
            </w:r>
          </w:p>
        </w:tc>
        <w:tc>
          <w:tcPr>
            <w:tcW w:w="978" w:type="dxa"/>
            <w:tcBorders>
              <w:top w:val="nil"/>
              <w:left w:val="single" w:sz="2" w:space="0" w:color="000000"/>
              <w:bottom w:val="single" w:sz="2" w:space="0" w:color="000000"/>
              <w:right w:val="nil"/>
            </w:tcBorders>
            <w:vAlign w:val="center"/>
          </w:tcPr>
          <w:p w14:paraId="06A62841"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F62EF33" w14:textId="77777777" w:rsidR="00DE0CB3" w:rsidRPr="002B02C2" w:rsidRDefault="00DE0CB3" w:rsidP="00D73E60">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17F4A1A" w14:textId="77777777" w:rsidR="00DE0CB3" w:rsidRPr="002B02C2" w:rsidRDefault="00DE0CB3" w:rsidP="00D73E60">
            <w:pPr>
              <w:rPr>
                <w:sz w:val="18"/>
                <w:szCs w:val="18"/>
                <w:lang w:val="en-US"/>
              </w:rPr>
            </w:pPr>
          </w:p>
        </w:tc>
      </w:tr>
      <w:tr w:rsidR="00DE0CB3" w:rsidRPr="005F0059" w14:paraId="28E0B7FA" w14:textId="77777777" w:rsidTr="00D73E60">
        <w:tc>
          <w:tcPr>
            <w:tcW w:w="699" w:type="dxa"/>
            <w:tcBorders>
              <w:top w:val="nil"/>
              <w:left w:val="single" w:sz="2" w:space="0" w:color="000000"/>
              <w:bottom w:val="single" w:sz="2" w:space="0" w:color="000000"/>
              <w:right w:val="nil"/>
            </w:tcBorders>
          </w:tcPr>
          <w:p w14:paraId="4451B649"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DCAEA46" w14:textId="77777777" w:rsidR="00DE0CB3" w:rsidRPr="004D02E8" w:rsidRDefault="00DE0CB3" w:rsidP="00D73E60">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3C8A2FD5"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1C59E542"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BCD783" w14:textId="77777777" w:rsidR="00DE0CB3" w:rsidRPr="002B02C2" w:rsidRDefault="00DE0CB3" w:rsidP="00D73E60">
            <w:pPr>
              <w:rPr>
                <w:sz w:val="18"/>
                <w:szCs w:val="18"/>
                <w:lang w:val="en-US"/>
              </w:rPr>
            </w:pPr>
            <w:r w:rsidRPr="002B02C2">
              <w:rPr>
                <w:sz w:val="18"/>
                <w:szCs w:val="18"/>
                <w:lang w:val="en-US"/>
              </w:rPr>
              <w:t>0,2260</w:t>
            </w:r>
          </w:p>
        </w:tc>
        <w:tc>
          <w:tcPr>
            <w:tcW w:w="1119" w:type="dxa"/>
            <w:tcBorders>
              <w:top w:val="nil"/>
              <w:left w:val="single" w:sz="2" w:space="0" w:color="000000"/>
              <w:bottom w:val="single" w:sz="2" w:space="0" w:color="000000"/>
              <w:right w:val="single" w:sz="2" w:space="0" w:color="000000"/>
            </w:tcBorders>
            <w:vAlign w:val="center"/>
          </w:tcPr>
          <w:p w14:paraId="4AA4A1D1" w14:textId="77777777" w:rsidR="00DE0CB3" w:rsidRPr="002B02C2" w:rsidRDefault="00DE0CB3" w:rsidP="00D73E60">
            <w:pPr>
              <w:rPr>
                <w:sz w:val="18"/>
                <w:szCs w:val="18"/>
                <w:lang w:val="en-US"/>
              </w:rPr>
            </w:pPr>
          </w:p>
        </w:tc>
      </w:tr>
      <w:tr w:rsidR="00DE0CB3" w:rsidRPr="005F0059" w14:paraId="5732B0D1" w14:textId="77777777" w:rsidTr="00D73E60">
        <w:tc>
          <w:tcPr>
            <w:tcW w:w="699" w:type="dxa"/>
            <w:tcBorders>
              <w:top w:val="nil"/>
              <w:left w:val="single" w:sz="2" w:space="0" w:color="000000"/>
              <w:bottom w:val="single" w:sz="2" w:space="0" w:color="000000"/>
              <w:right w:val="nil"/>
            </w:tcBorders>
          </w:tcPr>
          <w:p w14:paraId="4FFEBE9F"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AE3BA91" w14:textId="77777777" w:rsidR="00DE0CB3" w:rsidRPr="004D02E8" w:rsidRDefault="00DE0CB3" w:rsidP="00D73E60">
            <w:pPr>
              <w:rPr>
                <w:sz w:val="16"/>
                <w:szCs w:val="16"/>
                <w:lang w:val="en-US"/>
              </w:rPr>
            </w:pPr>
            <w:r w:rsidRPr="004D02E8">
              <w:rPr>
                <w:sz w:val="16"/>
                <w:szCs w:val="16"/>
                <w:lang w:val="en-US"/>
              </w:rPr>
              <w:t>2664102101126</w:t>
            </w:r>
          </w:p>
        </w:tc>
        <w:tc>
          <w:tcPr>
            <w:tcW w:w="4613" w:type="dxa"/>
            <w:tcBorders>
              <w:top w:val="nil"/>
              <w:left w:val="single" w:sz="2" w:space="0" w:color="000000"/>
              <w:bottom w:val="single" w:sz="2" w:space="0" w:color="000000"/>
              <w:right w:val="nil"/>
            </w:tcBorders>
          </w:tcPr>
          <w:p w14:paraId="0D79409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Var</w:t>
            </w:r>
          </w:p>
        </w:tc>
        <w:tc>
          <w:tcPr>
            <w:tcW w:w="978" w:type="dxa"/>
            <w:tcBorders>
              <w:top w:val="nil"/>
              <w:left w:val="single" w:sz="2" w:space="0" w:color="000000"/>
              <w:bottom w:val="single" w:sz="2" w:space="0" w:color="000000"/>
              <w:right w:val="nil"/>
            </w:tcBorders>
            <w:vAlign w:val="center"/>
          </w:tcPr>
          <w:p w14:paraId="7FAFBAB1"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9A1057" w14:textId="77777777" w:rsidR="00DE0CB3" w:rsidRPr="002B02C2" w:rsidRDefault="00DE0CB3" w:rsidP="00D73E60">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18718CC9" w14:textId="77777777" w:rsidR="00DE0CB3" w:rsidRPr="002B02C2" w:rsidRDefault="00DE0CB3" w:rsidP="00D73E60">
            <w:pPr>
              <w:rPr>
                <w:sz w:val="18"/>
                <w:szCs w:val="18"/>
                <w:lang w:val="en-US"/>
              </w:rPr>
            </w:pPr>
          </w:p>
        </w:tc>
      </w:tr>
      <w:tr w:rsidR="00DE0CB3" w:rsidRPr="005F0059" w14:paraId="525A7F63" w14:textId="77777777" w:rsidTr="00D73E60">
        <w:tc>
          <w:tcPr>
            <w:tcW w:w="699" w:type="dxa"/>
            <w:tcBorders>
              <w:top w:val="nil"/>
              <w:left w:val="single" w:sz="2" w:space="0" w:color="000000"/>
              <w:bottom w:val="single" w:sz="2" w:space="0" w:color="000000"/>
              <w:right w:val="nil"/>
            </w:tcBorders>
          </w:tcPr>
          <w:p w14:paraId="4EB62BCD"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DBB2433" w14:textId="77777777" w:rsidR="00DE0CB3" w:rsidRPr="004D02E8" w:rsidRDefault="00DE0CB3" w:rsidP="00D73E60">
            <w:pPr>
              <w:rPr>
                <w:sz w:val="16"/>
                <w:szCs w:val="16"/>
                <w:lang w:val="en-US"/>
              </w:rPr>
            </w:pPr>
            <w:r w:rsidRPr="004D02E8">
              <w:rPr>
                <w:sz w:val="16"/>
                <w:szCs w:val="16"/>
                <w:lang w:val="en-US"/>
              </w:rPr>
              <w:t>2874145893787</w:t>
            </w:r>
          </w:p>
        </w:tc>
        <w:tc>
          <w:tcPr>
            <w:tcW w:w="4613" w:type="dxa"/>
            <w:tcBorders>
              <w:top w:val="nil"/>
              <w:left w:val="single" w:sz="2" w:space="0" w:color="000000"/>
              <w:bottom w:val="single" w:sz="2" w:space="0" w:color="000000"/>
              <w:right w:val="nil"/>
            </w:tcBorders>
          </w:tcPr>
          <w:p w14:paraId="4F68925E"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de constructii</w:t>
            </w:r>
          </w:p>
        </w:tc>
        <w:tc>
          <w:tcPr>
            <w:tcW w:w="978" w:type="dxa"/>
            <w:tcBorders>
              <w:top w:val="nil"/>
              <w:left w:val="single" w:sz="2" w:space="0" w:color="000000"/>
              <w:bottom w:val="single" w:sz="2" w:space="0" w:color="000000"/>
              <w:right w:val="nil"/>
            </w:tcBorders>
            <w:vAlign w:val="center"/>
          </w:tcPr>
          <w:p w14:paraId="79C3F1D1"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20DEAD" w14:textId="77777777" w:rsidR="00DE0CB3" w:rsidRPr="002B02C2" w:rsidRDefault="00DE0CB3" w:rsidP="00D73E60">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10B8783" w14:textId="77777777" w:rsidR="00DE0CB3" w:rsidRPr="002B02C2" w:rsidRDefault="00DE0CB3" w:rsidP="00D73E60">
            <w:pPr>
              <w:rPr>
                <w:sz w:val="18"/>
                <w:szCs w:val="18"/>
                <w:lang w:val="en-US"/>
              </w:rPr>
            </w:pPr>
          </w:p>
        </w:tc>
      </w:tr>
      <w:tr w:rsidR="00DE0CB3" w:rsidRPr="005F0059" w14:paraId="56B87F07" w14:textId="77777777" w:rsidTr="00D73E60">
        <w:tc>
          <w:tcPr>
            <w:tcW w:w="699" w:type="dxa"/>
            <w:tcBorders>
              <w:top w:val="nil"/>
              <w:left w:val="single" w:sz="2" w:space="0" w:color="000000"/>
              <w:bottom w:val="single" w:sz="2" w:space="0" w:color="000000"/>
              <w:right w:val="nil"/>
            </w:tcBorders>
          </w:tcPr>
          <w:p w14:paraId="74D5C7C9"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85E6D85" w14:textId="77777777" w:rsidR="00DE0CB3" w:rsidRPr="004D02E8" w:rsidRDefault="00DE0CB3" w:rsidP="00D73E60">
            <w:pPr>
              <w:rPr>
                <w:sz w:val="16"/>
                <w:szCs w:val="16"/>
                <w:lang w:val="en-US"/>
              </w:rPr>
            </w:pPr>
            <w:r w:rsidRPr="004D02E8">
              <w:rPr>
                <w:sz w:val="16"/>
                <w:szCs w:val="16"/>
                <w:lang w:val="en-US"/>
              </w:rPr>
              <w:t>2010102906951</w:t>
            </w:r>
          </w:p>
        </w:tc>
        <w:tc>
          <w:tcPr>
            <w:tcW w:w="4613" w:type="dxa"/>
            <w:tcBorders>
              <w:top w:val="nil"/>
              <w:left w:val="single" w:sz="2" w:space="0" w:color="000000"/>
              <w:bottom w:val="single" w:sz="2" w:space="0" w:color="000000"/>
              <w:right w:val="nil"/>
            </w:tcBorders>
          </w:tcPr>
          <w:p w14:paraId="699C58C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Bara de lemn           </w:t>
            </w:r>
          </w:p>
        </w:tc>
        <w:tc>
          <w:tcPr>
            <w:tcW w:w="978" w:type="dxa"/>
            <w:tcBorders>
              <w:top w:val="nil"/>
              <w:left w:val="single" w:sz="2" w:space="0" w:color="000000"/>
              <w:bottom w:val="single" w:sz="2" w:space="0" w:color="000000"/>
              <w:right w:val="nil"/>
            </w:tcBorders>
            <w:vAlign w:val="center"/>
          </w:tcPr>
          <w:p w14:paraId="2E061BB0"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B610987" w14:textId="77777777" w:rsidR="00DE0CB3" w:rsidRPr="002B02C2" w:rsidRDefault="00DE0CB3" w:rsidP="00D73E60">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4B74AAD" w14:textId="77777777" w:rsidR="00DE0CB3" w:rsidRPr="002B02C2" w:rsidRDefault="00DE0CB3" w:rsidP="00D73E60">
            <w:pPr>
              <w:rPr>
                <w:sz w:val="18"/>
                <w:szCs w:val="18"/>
                <w:lang w:val="en-US"/>
              </w:rPr>
            </w:pPr>
          </w:p>
        </w:tc>
      </w:tr>
      <w:tr w:rsidR="00DE0CB3" w:rsidRPr="005F0059" w14:paraId="7BB999F7" w14:textId="77777777" w:rsidTr="00D73E60">
        <w:tc>
          <w:tcPr>
            <w:tcW w:w="699" w:type="dxa"/>
            <w:tcBorders>
              <w:top w:val="nil"/>
              <w:left w:val="single" w:sz="2" w:space="0" w:color="000000"/>
              <w:bottom w:val="single" w:sz="2" w:space="0" w:color="000000"/>
              <w:right w:val="nil"/>
            </w:tcBorders>
          </w:tcPr>
          <w:p w14:paraId="7EEE0183"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BBCF3DB" w14:textId="77777777" w:rsidR="00DE0CB3" w:rsidRPr="004D02E8" w:rsidRDefault="00DE0CB3" w:rsidP="00D73E60">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6AE3D65F"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41A3F518"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9FE79DA" w14:textId="77777777" w:rsidR="00DE0CB3" w:rsidRPr="002B02C2" w:rsidRDefault="00DE0CB3" w:rsidP="00D73E60">
            <w:pPr>
              <w:rPr>
                <w:sz w:val="18"/>
                <w:szCs w:val="18"/>
                <w:lang w:val="en-US"/>
              </w:rPr>
            </w:pPr>
            <w:r w:rsidRPr="002B02C2">
              <w:rPr>
                <w:sz w:val="18"/>
                <w:szCs w:val="18"/>
                <w:lang w:val="en-US"/>
              </w:rPr>
              <w:t>2,0360</w:t>
            </w:r>
          </w:p>
        </w:tc>
        <w:tc>
          <w:tcPr>
            <w:tcW w:w="1119" w:type="dxa"/>
            <w:tcBorders>
              <w:top w:val="nil"/>
              <w:left w:val="single" w:sz="2" w:space="0" w:color="000000"/>
              <w:bottom w:val="single" w:sz="2" w:space="0" w:color="000000"/>
              <w:right w:val="single" w:sz="2" w:space="0" w:color="000000"/>
            </w:tcBorders>
            <w:vAlign w:val="center"/>
          </w:tcPr>
          <w:p w14:paraId="42957BC2" w14:textId="77777777" w:rsidR="00DE0CB3" w:rsidRPr="002B02C2" w:rsidRDefault="00DE0CB3" w:rsidP="00D73E60">
            <w:pPr>
              <w:rPr>
                <w:sz w:val="18"/>
                <w:szCs w:val="18"/>
                <w:lang w:val="en-US"/>
              </w:rPr>
            </w:pPr>
          </w:p>
        </w:tc>
      </w:tr>
      <w:tr w:rsidR="00DE0CB3" w:rsidRPr="004D02E8" w14:paraId="7072A201" w14:textId="77777777" w:rsidTr="00D73E60">
        <w:tc>
          <w:tcPr>
            <w:tcW w:w="699" w:type="dxa"/>
            <w:tcBorders>
              <w:top w:val="single" w:sz="2" w:space="0" w:color="000000"/>
              <w:left w:val="single" w:sz="2" w:space="0" w:color="000000"/>
              <w:bottom w:val="single" w:sz="2" w:space="0" w:color="000000"/>
              <w:right w:val="nil"/>
            </w:tcBorders>
            <w:vAlign w:val="center"/>
          </w:tcPr>
          <w:p w14:paraId="1A54866E"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37B5DA71" w14:textId="77777777" w:rsidR="00DE0CB3" w:rsidRPr="004D02E8" w:rsidRDefault="00DE0CB3" w:rsidP="00D73E60">
            <w:pPr>
              <w:jc w:val="center"/>
              <w:rPr>
                <w:sz w:val="22"/>
                <w:szCs w:val="22"/>
                <w:lang w:val="en-US"/>
              </w:rPr>
            </w:pPr>
            <w:r w:rsidRPr="004D02E8">
              <w:rPr>
                <w:sz w:val="22"/>
                <w:szCs w:val="22"/>
                <w:lang w:val="en-US"/>
              </w:rPr>
              <w:t>AcE10A1</w:t>
            </w:r>
          </w:p>
          <w:p w14:paraId="5689E888"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AA8E30"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Placi prefabricate pt. camine КЦП1-10-1(0,10 m3)</w:t>
            </w:r>
          </w:p>
        </w:tc>
        <w:tc>
          <w:tcPr>
            <w:tcW w:w="978" w:type="dxa"/>
            <w:tcBorders>
              <w:top w:val="single" w:sz="2" w:space="0" w:color="000000"/>
              <w:left w:val="single" w:sz="2" w:space="0" w:color="000000"/>
              <w:bottom w:val="single" w:sz="2" w:space="0" w:color="000000"/>
              <w:right w:val="nil"/>
            </w:tcBorders>
            <w:vAlign w:val="center"/>
          </w:tcPr>
          <w:p w14:paraId="411D86AD" w14:textId="77777777" w:rsidR="00DE0CB3" w:rsidRPr="004D02E8" w:rsidRDefault="00DE0CB3" w:rsidP="00D73E6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4C48061"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7DC170" w14:textId="77777777" w:rsidR="00DE0CB3" w:rsidRPr="002B02C2" w:rsidRDefault="00DE0CB3" w:rsidP="00D73E60">
            <w:pPr>
              <w:jc w:val="right"/>
              <w:rPr>
                <w:lang w:val="en-US"/>
              </w:rPr>
            </w:pPr>
            <w:r w:rsidRPr="002B02C2">
              <w:rPr>
                <w:lang w:val="en-US"/>
              </w:rPr>
              <w:t>15,00</w:t>
            </w:r>
          </w:p>
        </w:tc>
      </w:tr>
      <w:tr w:rsidR="00DE0CB3" w:rsidRPr="005F0059" w14:paraId="5F754025" w14:textId="77777777" w:rsidTr="00D73E60">
        <w:tc>
          <w:tcPr>
            <w:tcW w:w="699" w:type="dxa"/>
            <w:tcBorders>
              <w:top w:val="nil"/>
              <w:left w:val="single" w:sz="2" w:space="0" w:color="000000"/>
              <w:bottom w:val="single" w:sz="2" w:space="0" w:color="000000"/>
              <w:right w:val="nil"/>
            </w:tcBorders>
          </w:tcPr>
          <w:p w14:paraId="78BDE2AB"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7AD9FF3" w14:textId="77777777" w:rsidR="00DE0CB3" w:rsidRPr="004D02E8" w:rsidRDefault="00DE0CB3" w:rsidP="00D73E60">
            <w:pPr>
              <w:rPr>
                <w:sz w:val="16"/>
                <w:szCs w:val="16"/>
                <w:lang w:val="en-US"/>
              </w:rPr>
            </w:pPr>
            <w:r w:rsidRPr="004D02E8">
              <w:rPr>
                <w:sz w:val="16"/>
                <w:szCs w:val="16"/>
                <w:lang w:val="en-US"/>
              </w:rPr>
              <w:t>26611264331014</w:t>
            </w:r>
          </w:p>
        </w:tc>
        <w:tc>
          <w:tcPr>
            <w:tcW w:w="4613" w:type="dxa"/>
            <w:tcBorders>
              <w:top w:val="nil"/>
              <w:left w:val="single" w:sz="2" w:space="0" w:color="000000"/>
              <w:bottom w:val="single" w:sz="2" w:space="0" w:color="000000"/>
              <w:right w:val="nil"/>
            </w:tcBorders>
          </w:tcPr>
          <w:p w14:paraId="4ADE016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prefabricate pt. camine КЦП1-10-1(0,10 m3)</w:t>
            </w:r>
          </w:p>
        </w:tc>
        <w:tc>
          <w:tcPr>
            <w:tcW w:w="978" w:type="dxa"/>
            <w:tcBorders>
              <w:top w:val="nil"/>
              <w:left w:val="single" w:sz="2" w:space="0" w:color="000000"/>
              <w:bottom w:val="single" w:sz="2" w:space="0" w:color="000000"/>
              <w:right w:val="nil"/>
            </w:tcBorders>
            <w:vAlign w:val="center"/>
          </w:tcPr>
          <w:p w14:paraId="41E96566"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1E3D9BD" w14:textId="77777777" w:rsidR="00DE0CB3" w:rsidRPr="002B02C2" w:rsidRDefault="00DE0CB3" w:rsidP="00D73E6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24FFC7" w14:textId="77777777" w:rsidR="00DE0CB3" w:rsidRPr="002B02C2" w:rsidRDefault="00DE0CB3" w:rsidP="00D73E60">
            <w:pPr>
              <w:rPr>
                <w:sz w:val="18"/>
                <w:szCs w:val="18"/>
                <w:lang w:val="en-US"/>
              </w:rPr>
            </w:pPr>
          </w:p>
        </w:tc>
      </w:tr>
      <w:tr w:rsidR="00DE0CB3" w:rsidRPr="004D02E8" w14:paraId="09D4B13F" w14:textId="77777777" w:rsidTr="00D73E60">
        <w:tc>
          <w:tcPr>
            <w:tcW w:w="699" w:type="dxa"/>
            <w:tcBorders>
              <w:top w:val="single" w:sz="2" w:space="0" w:color="000000"/>
              <w:left w:val="single" w:sz="2" w:space="0" w:color="000000"/>
              <w:bottom w:val="single" w:sz="2" w:space="0" w:color="000000"/>
              <w:right w:val="nil"/>
            </w:tcBorders>
            <w:vAlign w:val="center"/>
          </w:tcPr>
          <w:p w14:paraId="302AB6E4"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71B70E6F" w14:textId="77777777" w:rsidR="00DE0CB3" w:rsidRPr="004D02E8" w:rsidRDefault="00DE0CB3" w:rsidP="00D73E60">
            <w:pPr>
              <w:jc w:val="center"/>
              <w:rPr>
                <w:sz w:val="22"/>
                <w:szCs w:val="22"/>
                <w:lang w:val="en-US"/>
              </w:rPr>
            </w:pPr>
            <w:r w:rsidRPr="004D02E8">
              <w:rPr>
                <w:sz w:val="22"/>
                <w:szCs w:val="22"/>
                <w:lang w:val="en-US"/>
              </w:rPr>
              <w:t>AcE10A1</w:t>
            </w:r>
          </w:p>
          <w:p w14:paraId="16B1AEB7"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8855A8"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Capacul cu rama din fonta</w:t>
            </w:r>
          </w:p>
        </w:tc>
        <w:tc>
          <w:tcPr>
            <w:tcW w:w="978" w:type="dxa"/>
            <w:tcBorders>
              <w:top w:val="single" w:sz="2" w:space="0" w:color="000000"/>
              <w:left w:val="single" w:sz="2" w:space="0" w:color="000000"/>
              <w:bottom w:val="single" w:sz="2" w:space="0" w:color="000000"/>
              <w:right w:val="nil"/>
            </w:tcBorders>
            <w:vAlign w:val="center"/>
          </w:tcPr>
          <w:p w14:paraId="3E4AEA32" w14:textId="77777777" w:rsidR="00DE0CB3" w:rsidRPr="004D02E8" w:rsidRDefault="00DE0CB3" w:rsidP="00D73E6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B0743AC"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BC1093" w14:textId="77777777" w:rsidR="00DE0CB3" w:rsidRPr="002B02C2" w:rsidRDefault="00DE0CB3" w:rsidP="00D73E60">
            <w:pPr>
              <w:jc w:val="right"/>
              <w:rPr>
                <w:lang w:val="en-US"/>
              </w:rPr>
            </w:pPr>
            <w:r w:rsidRPr="002B02C2">
              <w:rPr>
                <w:lang w:val="en-US"/>
              </w:rPr>
              <w:t>15,00</w:t>
            </w:r>
          </w:p>
        </w:tc>
      </w:tr>
      <w:tr w:rsidR="00DE0CB3" w:rsidRPr="005F0059" w14:paraId="5814D97E" w14:textId="77777777" w:rsidTr="00D73E60">
        <w:tc>
          <w:tcPr>
            <w:tcW w:w="699" w:type="dxa"/>
            <w:tcBorders>
              <w:top w:val="nil"/>
              <w:left w:val="single" w:sz="2" w:space="0" w:color="000000"/>
              <w:bottom w:val="single" w:sz="2" w:space="0" w:color="000000"/>
              <w:right w:val="nil"/>
            </w:tcBorders>
          </w:tcPr>
          <w:p w14:paraId="3FA06932"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7F07C8F" w14:textId="77777777" w:rsidR="00DE0CB3" w:rsidRPr="004D02E8" w:rsidRDefault="00DE0CB3" w:rsidP="00D73E60">
            <w:pPr>
              <w:rPr>
                <w:sz w:val="16"/>
                <w:szCs w:val="16"/>
                <w:lang w:val="en-US"/>
              </w:rPr>
            </w:pPr>
            <w:r w:rsidRPr="004D02E8">
              <w:rPr>
                <w:sz w:val="16"/>
                <w:szCs w:val="16"/>
                <w:lang w:val="en-US"/>
              </w:rPr>
              <w:t>2875274200001</w:t>
            </w:r>
          </w:p>
        </w:tc>
        <w:tc>
          <w:tcPr>
            <w:tcW w:w="4613" w:type="dxa"/>
            <w:tcBorders>
              <w:top w:val="nil"/>
              <w:left w:val="single" w:sz="2" w:space="0" w:color="000000"/>
              <w:bottom w:val="single" w:sz="2" w:space="0" w:color="000000"/>
              <w:right w:val="nil"/>
            </w:tcBorders>
          </w:tcPr>
          <w:p w14:paraId="2FE721D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Capacul cu rama din fonta*</w:t>
            </w:r>
          </w:p>
        </w:tc>
        <w:tc>
          <w:tcPr>
            <w:tcW w:w="978" w:type="dxa"/>
            <w:tcBorders>
              <w:top w:val="nil"/>
              <w:left w:val="single" w:sz="2" w:space="0" w:color="000000"/>
              <w:bottom w:val="single" w:sz="2" w:space="0" w:color="000000"/>
              <w:right w:val="nil"/>
            </w:tcBorders>
            <w:vAlign w:val="center"/>
          </w:tcPr>
          <w:p w14:paraId="5108F450"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F919367" w14:textId="77777777" w:rsidR="00DE0CB3" w:rsidRPr="002B02C2" w:rsidRDefault="00DE0CB3" w:rsidP="00D73E6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ED0B74C" w14:textId="77777777" w:rsidR="00DE0CB3" w:rsidRPr="002B02C2" w:rsidRDefault="00DE0CB3" w:rsidP="00D73E60">
            <w:pPr>
              <w:rPr>
                <w:sz w:val="18"/>
                <w:szCs w:val="18"/>
                <w:lang w:val="en-US"/>
              </w:rPr>
            </w:pPr>
          </w:p>
        </w:tc>
      </w:tr>
      <w:tr w:rsidR="00DE0CB3" w:rsidRPr="004D02E8" w14:paraId="53B6A997" w14:textId="77777777" w:rsidTr="00D73E60">
        <w:tc>
          <w:tcPr>
            <w:tcW w:w="699" w:type="dxa"/>
            <w:tcBorders>
              <w:top w:val="single" w:sz="2" w:space="0" w:color="000000"/>
              <w:left w:val="single" w:sz="2" w:space="0" w:color="000000"/>
              <w:bottom w:val="single" w:sz="2" w:space="0" w:color="000000"/>
              <w:right w:val="nil"/>
            </w:tcBorders>
            <w:vAlign w:val="center"/>
          </w:tcPr>
          <w:p w14:paraId="32E88C6B"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1E5FAFF4" w14:textId="77777777" w:rsidR="00DE0CB3" w:rsidRPr="004D02E8" w:rsidRDefault="00DE0CB3" w:rsidP="00D73E60">
            <w:pPr>
              <w:jc w:val="center"/>
              <w:rPr>
                <w:sz w:val="22"/>
                <w:szCs w:val="22"/>
                <w:lang w:val="en-US"/>
              </w:rPr>
            </w:pPr>
            <w:r w:rsidRPr="004D02E8">
              <w:rPr>
                <w:sz w:val="22"/>
                <w:szCs w:val="22"/>
                <w:lang w:val="en-US"/>
              </w:rPr>
              <w:t>DI107</w:t>
            </w:r>
          </w:p>
          <w:p w14:paraId="57EDD744"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682B4F"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0,65 l/m2</w:t>
            </w:r>
          </w:p>
        </w:tc>
        <w:tc>
          <w:tcPr>
            <w:tcW w:w="978" w:type="dxa"/>
            <w:tcBorders>
              <w:top w:val="single" w:sz="2" w:space="0" w:color="000000"/>
              <w:left w:val="single" w:sz="2" w:space="0" w:color="000000"/>
              <w:bottom w:val="single" w:sz="2" w:space="0" w:color="000000"/>
              <w:right w:val="nil"/>
            </w:tcBorders>
            <w:vAlign w:val="center"/>
          </w:tcPr>
          <w:p w14:paraId="69526D35" w14:textId="77777777" w:rsidR="00DE0CB3" w:rsidRPr="004D02E8" w:rsidRDefault="00DE0CB3" w:rsidP="00D73E6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A347F98"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0FAEED" w14:textId="77777777" w:rsidR="00DE0CB3" w:rsidRPr="002B02C2" w:rsidRDefault="00DE0CB3" w:rsidP="00D73E60">
            <w:pPr>
              <w:jc w:val="right"/>
              <w:rPr>
                <w:lang w:val="en-US"/>
              </w:rPr>
            </w:pPr>
            <w:r w:rsidRPr="002B02C2">
              <w:rPr>
                <w:lang w:val="en-US"/>
              </w:rPr>
              <w:t>3,12</w:t>
            </w:r>
          </w:p>
        </w:tc>
      </w:tr>
      <w:tr w:rsidR="00DE0CB3" w:rsidRPr="005F0059" w14:paraId="344396DF" w14:textId="77777777" w:rsidTr="00D73E60">
        <w:tc>
          <w:tcPr>
            <w:tcW w:w="699" w:type="dxa"/>
            <w:tcBorders>
              <w:top w:val="nil"/>
              <w:left w:val="single" w:sz="2" w:space="0" w:color="000000"/>
              <w:bottom w:val="single" w:sz="2" w:space="0" w:color="000000"/>
              <w:right w:val="nil"/>
            </w:tcBorders>
          </w:tcPr>
          <w:p w14:paraId="2194EA7D"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8F46EB6" w14:textId="77777777" w:rsidR="00DE0CB3" w:rsidRPr="004D02E8" w:rsidRDefault="00DE0CB3" w:rsidP="00D73E60">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044829E4"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5F7BC746" w14:textId="77777777" w:rsidR="00DE0CB3" w:rsidRPr="002B02C2" w:rsidRDefault="00DE0CB3" w:rsidP="00D73E6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A98B228" w14:textId="77777777" w:rsidR="00DE0CB3" w:rsidRPr="002B02C2" w:rsidRDefault="00DE0CB3" w:rsidP="00D73E60">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EF76752" w14:textId="77777777" w:rsidR="00DE0CB3" w:rsidRPr="002B02C2" w:rsidRDefault="00DE0CB3" w:rsidP="00D73E60">
            <w:pPr>
              <w:rPr>
                <w:sz w:val="18"/>
                <w:szCs w:val="18"/>
                <w:lang w:val="en-US"/>
              </w:rPr>
            </w:pPr>
          </w:p>
        </w:tc>
      </w:tr>
      <w:tr w:rsidR="00DE0CB3" w:rsidRPr="005F0059" w14:paraId="56BADD27" w14:textId="77777777" w:rsidTr="00D73E60">
        <w:tc>
          <w:tcPr>
            <w:tcW w:w="699" w:type="dxa"/>
            <w:tcBorders>
              <w:top w:val="nil"/>
              <w:left w:val="single" w:sz="2" w:space="0" w:color="000000"/>
              <w:bottom w:val="single" w:sz="2" w:space="0" w:color="000000"/>
              <w:right w:val="nil"/>
            </w:tcBorders>
          </w:tcPr>
          <w:p w14:paraId="1FFFB9F0"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08CE642" w14:textId="77777777" w:rsidR="00DE0CB3" w:rsidRPr="004D02E8" w:rsidRDefault="00DE0CB3" w:rsidP="00D73E60">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86A430D"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F9B11BB"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03FBC3" w14:textId="77777777" w:rsidR="00DE0CB3" w:rsidRPr="002B02C2" w:rsidRDefault="00DE0CB3" w:rsidP="00D73E60">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2DE56F5" w14:textId="77777777" w:rsidR="00DE0CB3" w:rsidRPr="002B02C2" w:rsidRDefault="00DE0CB3" w:rsidP="00D73E60">
            <w:pPr>
              <w:rPr>
                <w:sz w:val="18"/>
                <w:szCs w:val="18"/>
                <w:lang w:val="en-US"/>
              </w:rPr>
            </w:pPr>
          </w:p>
        </w:tc>
      </w:tr>
      <w:tr w:rsidR="00DE0CB3" w:rsidRPr="004D02E8" w14:paraId="6C93E77F" w14:textId="77777777" w:rsidTr="00D73E60">
        <w:tc>
          <w:tcPr>
            <w:tcW w:w="699" w:type="dxa"/>
            <w:tcBorders>
              <w:top w:val="single" w:sz="2" w:space="0" w:color="000000"/>
              <w:left w:val="single" w:sz="2" w:space="0" w:color="000000"/>
              <w:bottom w:val="single" w:sz="2" w:space="0" w:color="000000"/>
              <w:right w:val="nil"/>
            </w:tcBorders>
            <w:vAlign w:val="center"/>
          </w:tcPr>
          <w:p w14:paraId="59C30D97"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2AED2D54" w14:textId="77777777" w:rsidR="00DE0CB3" w:rsidRPr="004D02E8" w:rsidRDefault="00DE0CB3" w:rsidP="00D73E60">
            <w:pPr>
              <w:jc w:val="center"/>
              <w:rPr>
                <w:sz w:val="22"/>
                <w:szCs w:val="22"/>
                <w:lang w:val="en-US"/>
              </w:rPr>
            </w:pPr>
            <w:r w:rsidRPr="004D02E8">
              <w:rPr>
                <w:sz w:val="22"/>
                <w:szCs w:val="22"/>
                <w:lang w:val="en-US"/>
              </w:rPr>
              <w:t>DB19F</w:t>
            </w:r>
          </w:p>
          <w:p w14:paraId="67F0B054"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A964EE"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executata la cald, in grosime de 5,0 cm, BAD PC 22,4 rul, bitum 70/100 conform SM EN 13108- cu asternere mecanica  ( se exclude  "Otel patrat lam. cald lt=30 mm")</w:t>
            </w:r>
          </w:p>
        </w:tc>
        <w:tc>
          <w:tcPr>
            <w:tcW w:w="978" w:type="dxa"/>
            <w:tcBorders>
              <w:top w:val="single" w:sz="2" w:space="0" w:color="000000"/>
              <w:left w:val="single" w:sz="2" w:space="0" w:color="000000"/>
              <w:bottom w:val="single" w:sz="2" w:space="0" w:color="000000"/>
              <w:right w:val="nil"/>
            </w:tcBorders>
            <w:vAlign w:val="center"/>
          </w:tcPr>
          <w:p w14:paraId="5891ACD7" w14:textId="77777777" w:rsidR="00DE0CB3" w:rsidRPr="004D02E8" w:rsidRDefault="00DE0CB3" w:rsidP="00D73E6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7A09EA7"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F351C0" w14:textId="77777777" w:rsidR="00DE0CB3" w:rsidRPr="002B02C2" w:rsidRDefault="00DE0CB3" w:rsidP="00D73E60">
            <w:pPr>
              <w:jc w:val="right"/>
              <w:rPr>
                <w:lang w:val="en-US"/>
              </w:rPr>
            </w:pPr>
            <w:r w:rsidRPr="002B02C2">
              <w:rPr>
                <w:lang w:val="en-US"/>
              </w:rPr>
              <w:t>4 800,00</w:t>
            </w:r>
          </w:p>
        </w:tc>
      </w:tr>
      <w:tr w:rsidR="00DE0CB3" w:rsidRPr="005F0059" w14:paraId="0D641F43" w14:textId="77777777" w:rsidTr="00D73E60">
        <w:tc>
          <w:tcPr>
            <w:tcW w:w="699" w:type="dxa"/>
            <w:tcBorders>
              <w:top w:val="nil"/>
              <w:left w:val="single" w:sz="2" w:space="0" w:color="000000"/>
              <w:bottom w:val="single" w:sz="2" w:space="0" w:color="000000"/>
              <w:right w:val="nil"/>
            </w:tcBorders>
          </w:tcPr>
          <w:p w14:paraId="0124EE8C"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0E02AA2" w14:textId="77777777" w:rsidR="00DE0CB3" w:rsidRPr="004D02E8" w:rsidRDefault="00DE0CB3" w:rsidP="00D73E60">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32D03E0E"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9E95CB5"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969776" w14:textId="77777777" w:rsidR="00DE0CB3" w:rsidRPr="002B02C2" w:rsidRDefault="00DE0CB3" w:rsidP="00D73E60">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43D43F1" w14:textId="77777777" w:rsidR="00DE0CB3" w:rsidRPr="002B02C2" w:rsidRDefault="00DE0CB3" w:rsidP="00D73E60">
            <w:pPr>
              <w:rPr>
                <w:sz w:val="18"/>
                <w:szCs w:val="18"/>
                <w:lang w:val="en-US"/>
              </w:rPr>
            </w:pPr>
          </w:p>
        </w:tc>
      </w:tr>
      <w:tr w:rsidR="00DE0CB3" w:rsidRPr="005F0059" w14:paraId="2FD7A49D" w14:textId="77777777" w:rsidTr="00D73E60">
        <w:tc>
          <w:tcPr>
            <w:tcW w:w="699" w:type="dxa"/>
            <w:tcBorders>
              <w:top w:val="nil"/>
              <w:left w:val="single" w:sz="2" w:space="0" w:color="000000"/>
              <w:bottom w:val="single" w:sz="2" w:space="0" w:color="000000"/>
              <w:right w:val="nil"/>
            </w:tcBorders>
          </w:tcPr>
          <w:p w14:paraId="5510155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50FC029" w14:textId="77777777" w:rsidR="00DE0CB3" w:rsidRPr="004D02E8" w:rsidRDefault="00DE0CB3" w:rsidP="00D73E60">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284BD404"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 PC</w:t>
            </w:r>
          </w:p>
        </w:tc>
        <w:tc>
          <w:tcPr>
            <w:tcW w:w="978" w:type="dxa"/>
            <w:tcBorders>
              <w:top w:val="nil"/>
              <w:left w:val="single" w:sz="2" w:space="0" w:color="000000"/>
              <w:bottom w:val="single" w:sz="2" w:space="0" w:color="000000"/>
              <w:right w:val="nil"/>
            </w:tcBorders>
            <w:vAlign w:val="center"/>
          </w:tcPr>
          <w:p w14:paraId="00115F3F" w14:textId="77777777" w:rsidR="00DE0CB3" w:rsidRPr="002B02C2" w:rsidRDefault="00DE0CB3" w:rsidP="00D73E6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57F936F" w14:textId="77777777" w:rsidR="00DE0CB3" w:rsidRPr="002B02C2" w:rsidRDefault="00DE0CB3" w:rsidP="00D73E60">
            <w:pPr>
              <w:rPr>
                <w:sz w:val="18"/>
                <w:szCs w:val="18"/>
                <w:lang w:val="en-US"/>
              </w:rPr>
            </w:pPr>
            <w:r w:rsidRPr="002B02C2">
              <w:rPr>
                <w:sz w:val="18"/>
                <w:szCs w:val="18"/>
                <w:lang w:val="en-US"/>
              </w:rPr>
              <w:t>0,1180</w:t>
            </w:r>
          </w:p>
        </w:tc>
        <w:tc>
          <w:tcPr>
            <w:tcW w:w="1119" w:type="dxa"/>
            <w:tcBorders>
              <w:top w:val="nil"/>
              <w:left w:val="single" w:sz="2" w:space="0" w:color="000000"/>
              <w:bottom w:val="single" w:sz="2" w:space="0" w:color="000000"/>
              <w:right w:val="single" w:sz="2" w:space="0" w:color="000000"/>
            </w:tcBorders>
            <w:vAlign w:val="center"/>
          </w:tcPr>
          <w:p w14:paraId="7A47CEDB" w14:textId="77777777" w:rsidR="00DE0CB3" w:rsidRPr="002B02C2" w:rsidRDefault="00DE0CB3" w:rsidP="00D73E60">
            <w:pPr>
              <w:rPr>
                <w:sz w:val="18"/>
                <w:szCs w:val="18"/>
                <w:lang w:val="en-US"/>
              </w:rPr>
            </w:pPr>
          </w:p>
        </w:tc>
      </w:tr>
      <w:tr w:rsidR="00DE0CB3" w:rsidRPr="005F0059" w14:paraId="1DB4E5FF" w14:textId="77777777" w:rsidTr="00D73E60">
        <w:tc>
          <w:tcPr>
            <w:tcW w:w="699" w:type="dxa"/>
            <w:tcBorders>
              <w:top w:val="nil"/>
              <w:left w:val="single" w:sz="2" w:space="0" w:color="000000"/>
              <w:bottom w:val="single" w:sz="2" w:space="0" w:color="000000"/>
              <w:right w:val="nil"/>
            </w:tcBorders>
          </w:tcPr>
          <w:p w14:paraId="7ED2FB0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EF4BC70" w14:textId="77777777" w:rsidR="00DE0CB3" w:rsidRPr="004D02E8" w:rsidRDefault="00DE0CB3" w:rsidP="00D73E60">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DEE1BC9"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2ACB4AE"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9C35B4" w14:textId="77777777" w:rsidR="00DE0CB3" w:rsidRPr="002B02C2" w:rsidRDefault="00DE0CB3" w:rsidP="00D73E60">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21C5009A" w14:textId="77777777" w:rsidR="00DE0CB3" w:rsidRPr="002B02C2" w:rsidRDefault="00DE0CB3" w:rsidP="00D73E60">
            <w:pPr>
              <w:rPr>
                <w:sz w:val="18"/>
                <w:szCs w:val="18"/>
                <w:lang w:val="en-US"/>
              </w:rPr>
            </w:pPr>
          </w:p>
        </w:tc>
      </w:tr>
      <w:tr w:rsidR="00DE0CB3" w:rsidRPr="005F0059" w14:paraId="365035B5" w14:textId="77777777" w:rsidTr="00D73E60">
        <w:tc>
          <w:tcPr>
            <w:tcW w:w="699" w:type="dxa"/>
            <w:tcBorders>
              <w:top w:val="nil"/>
              <w:left w:val="single" w:sz="2" w:space="0" w:color="000000"/>
              <w:bottom w:val="single" w:sz="2" w:space="0" w:color="000000"/>
              <w:right w:val="nil"/>
            </w:tcBorders>
          </w:tcPr>
          <w:p w14:paraId="3FE8172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5CCA010" w14:textId="77777777" w:rsidR="00DE0CB3" w:rsidRPr="004D02E8" w:rsidRDefault="00DE0CB3" w:rsidP="00D73E60">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5625537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70FED06B"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A8E85D0" w14:textId="77777777" w:rsidR="00DE0CB3" w:rsidRPr="002B02C2" w:rsidRDefault="00DE0CB3" w:rsidP="00D73E60">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48B080F6" w14:textId="77777777" w:rsidR="00DE0CB3" w:rsidRPr="002B02C2" w:rsidRDefault="00DE0CB3" w:rsidP="00D73E60">
            <w:pPr>
              <w:rPr>
                <w:sz w:val="18"/>
                <w:szCs w:val="18"/>
                <w:lang w:val="en-US"/>
              </w:rPr>
            </w:pPr>
          </w:p>
        </w:tc>
      </w:tr>
      <w:tr w:rsidR="00DE0CB3" w:rsidRPr="005F0059" w14:paraId="49D48D4B" w14:textId="77777777" w:rsidTr="00D73E60">
        <w:tc>
          <w:tcPr>
            <w:tcW w:w="699" w:type="dxa"/>
            <w:tcBorders>
              <w:top w:val="nil"/>
              <w:left w:val="single" w:sz="2" w:space="0" w:color="000000"/>
              <w:bottom w:val="single" w:sz="2" w:space="0" w:color="000000"/>
              <w:right w:val="nil"/>
            </w:tcBorders>
          </w:tcPr>
          <w:p w14:paraId="3E294083"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F9CC0AC" w14:textId="77777777" w:rsidR="00DE0CB3" w:rsidRPr="004D02E8" w:rsidRDefault="00DE0CB3" w:rsidP="00D73E60">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4B987394"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296E097"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132C2F1" w14:textId="77777777" w:rsidR="00DE0CB3" w:rsidRPr="002B02C2" w:rsidRDefault="00DE0CB3" w:rsidP="00D73E60">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736D7954" w14:textId="77777777" w:rsidR="00DE0CB3" w:rsidRPr="002B02C2" w:rsidRDefault="00DE0CB3" w:rsidP="00D73E60">
            <w:pPr>
              <w:rPr>
                <w:sz w:val="18"/>
                <w:szCs w:val="18"/>
                <w:lang w:val="en-US"/>
              </w:rPr>
            </w:pPr>
          </w:p>
        </w:tc>
      </w:tr>
      <w:tr w:rsidR="00DE0CB3" w:rsidRPr="004D02E8" w14:paraId="1DFD42B6" w14:textId="77777777" w:rsidTr="00D73E60">
        <w:tc>
          <w:tcPr>
            <w:tcW w:w="699" w:type="dxa"/>
            <w:tcBorders>
              <w:top w:val="single" w:sz="2" w:space="0" w:color="000000"/>
              <w:left w:val="single" w:sz="2" w:space="0" w:color="000000"/>
              <w:bottom w:val="single" w:sz="2" w:space="0" w:color="000000"/>
              <w:right w:val="nil"/>
            </w:tcBorders>
            <w:vAlign w:val="center"/>
          </w:tcPr>
          <w:p w14:paraId="7A3D40CC"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1AEBC80D" w14:textId="77777777" w:rsidR="00DE0CB3" w:rsidRPr="004D02E8" w:rsidRDefault="00DE0CB3" w:rsidP="00D73E60">
            <w:pPr>
              <w:jc w:val="center"/>
              <w:rPr>
                <w:sz w:val="22"/>
                <w:szCs w:val="22"/>
                <w:lang w:val="en-US"/>
              </w:rPr>
            </w:pPr>
            <w:r w:rsidRPr="004D02E8">
              <w:rPr>
                <w:sz w:val="22"/>
                <w:szCs w:val="22"/>
                <w:lang w:val="en-US"/>
              </w:rPr>
              <w:t>DI133</w:t>
            </w:r>
          </w:p>
          <w:p w14:paraId="62664A9A"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48D269"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cu utilizarea distribuitorului de mixturi asfaltice BA16</w:t>
            </w:r>
          </w:p>
        </w:tc>
        <w:tc>
          <w:tcPr>
            <w:tcW w:w="978" w:type="dxa"/>
            <w:tcBorders>
              <w:top w:val="single" w:sz="2" w:space="0" w:color="000000"/>
              <w:left w:val="single" w:sz="2" w:space="0" w:color="000000"/>
              <w:bottom w:val="single" w:sz="2" w:space="0" w:color="000000"/>
              <w:right w:val="nil"/>
            </w:tcBorders>
            <w:vAlign w:val="center"/>
          </w:tcPr>
          <w:p w14:paraId="49BCBF2A" w14:textId="77777777" w:rsidR="00DE0CB3" w:rsidRPr="004D02E8" w:rsidRDefault="00DE0CB3" w:rsidP="00D73E6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8FE90DC"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0849A0" w14:textId="77777777" w:rsidR="00DE0CB3" w:rsidRPr="002B02C2" w:rsidRDefault="00DE0CB3" w:rsidP="00D73E60">
            <w:pPr>
              <w:jc w:val="right"/>
              <w:rPr>
                <w:lang w:val="en-US"/>
              </w:rPr>
            </w:pPr>
            <w:r w:rsidRPr="002B02C2">
              <w:rPr>
                <w:lang w:val="en-US"/>
              </w:rPr>
              <w:t>86,40</w:t>
            </w:r>
          </w:p>
        </w:tc>
      </w:tr>
      <w:tr w:rsidR="00DE0CB3" w:rsidRPr="005F0059" w14:paraId="5009E849" w14:textId="77777777" w:rsidTr="00D73E60">
        <w:tc>
          <w:tcPr>
            <w:tcW w:w="699" w:type="dxa"/>
            <w:tcBorders>
              <w:top w:val="nil"/>
              <w:left w:val="single" w:sz="2" w:space="0" w:color="000000"/>
              <w:bottom w:val="single" w:sz="2" w:space="0" w:color="000000"/>
              <w:right w:val="nil"/>
            </w:tcBorders>
          </w:tcPr>
          <w:p w14:paraId="17F513D1"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005E848" w14:textId="77777777" w:rsidR="00DE0CB3" w:rsidRPr="004D02E8" w:rsidRDefault="00DE0CB3" w:rsidP="00D73E60">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DACE43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CBB74C3"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7B169C" w14:textId="77777777" w:rsidR="00DE0CB3" w:rsidRPr="002B02C2" w:rsidRDefault="00DE0CB3" w:rsidP="00D73E60">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331F3A3C" w14:textId="77777777" w:rsidR="00DE0CB3" w:rsidRPr="002B02C2" w:rsidRDefault="00DE0CB3" w:rsidP="00D73E60">
            <w:pPr>
              <w:rPr>
                <w:sz w:val="18"/>
                <w:szCs w:val="18"/>
                <w:lang w:val="en-US"/>
              </w:rPr>
            </w:pPr>
          </w:p>
        </w:tc>
      </w:tr>
      <w:tr w:rsidR="00DE0CB3" w:rsidRPr="005F0059" w14:paraId="1F3F7C2A" w14:textId="77777777" w:rsidTr="00D73E60">
        <w:tc>
          <w:tcPr>
            <w:tcW w:w="699" w:type="dxa"/>
            <w:tcBorders>
              <w:top w:val="nil"/>
              <w:left w:val="single" w:sz="2" w:space="0" w:color="000000"/>
              <w:bottom w:val="single" w:sz="2" w:space="0" w:color="000000"/>
              <w:right w:val="nil"/>
            </w:tcBorders>
          </w:tcPr>
          <w:p w14:paraId="27212637"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DC3E2D3" w14:textId="77777777" w:rsidR="00DE0CB3" w:rsidRPr="004D02E8" w:rsidRDefault="00DE0CB3" w:rsidP="00D73E60">
            <w:pPr>
              <w:rPr>
                <w:sz w:val="16"/>
                <w:szCs w:val="16"/>
                <w:lang w:val="en-US"/>
              </w:rPr>
            </w:pPr>
            <w:r w:rsidRPr="004D02E8">
              <w:rPr>
                <w:sz w:val="16"/>
                <w:szCs w:val="16"/>
                <w:lang w:val="en-US"/>
              </w:rPr>
              <w:t>14221022055070</w:t>
            </w:r>
          </w:p>
        </w:tc>
        <w:tc>
          <w:tcPr>
            <w:tcW w:w="4613" w:type="dxa"/>
            <w:tcBorders>
              <w:top w:val="nil"/>
              <w:left w:val="single" w:sz="2" w:space="0" w:color="000000"/>
              <w:bottom w:val="single" w:sz="2" w:space="0" w:color="000000"/>
              <w:right w:val="nil"/>
            </w:tcBorders>
          </w:tcPr>
          <w:p w14:paraId="1EE1802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4BFD7D21" w14:textId="77777777" w:rsidR="00DE0CB3" w:rsidRPr="002B02C2" w:rsidRDefault="00DE0CB3" w:rsidP="00D73E6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6B64097" w14:textId="77777777" w:rsidR="00DE0CB3" w:rsidRPr="002B02C2" w:rsidRDefault="00DE0CB3" w:rsidP="00D73E60">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28D8C663" w14:textId="77777777" w:rsidR="00DE0CB3" w:rsidRPr="002B02C2" w:rsidRDefault="00DE0CB3" w:rsidP="00D73E60">
            <w:pPr>
              <w:rPr>
                <w:sz w:val="18"/>
                <w:szCs w:val="18"/>
                <w:lang w:val="en-US"/>
              </w:rPr>
            </w:pPr>
          </w:p>
        </w:tc>
      </w:tr>
      <w:tr w:rsidR="00DE0CB3" w:rsidRPr="005F0059" w14:paraId="4A5C66D5" w14:textId="77777777" w:rsidTr="00D73E60">
        <w:tc>
          <w:tcPr>
            <w:tcW w:w="699" w:type="dxa"/>
            <w:tcBorders>
              <w:top w:val="nil"/>
              <w:left w:val="single" w:sz="2" w:space="0" w:color="000000"/>
              <w:bottom w:val="single" w:sz="2" w:space="0" w:color="000000"/>
              <w:right w:val="nil"/>
            </w:tcBorders>
          </w:tcPr>
          <w:p w14:paraId="618B1393"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F7AD0B6" w14:textId="77777777" w:rsidR="00DE0CB3" w:rsidRPr="004D02E8" w:rsidRDefault="00DE0CB3" w:rsidP="00D73E60">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15A59596"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0C684934"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7CCFBBA" w14:textId="77777777" w:rsidR="00DE0CB3" w:rsidRPr="002B02C2" w:rsidRDefault="00DE0CB3" w:rsidP="00D73E60">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2DE1CC03" w14:textId="77777777" w:rsidR="00DE0CB3" w:rsidRPr="002B02C2" w:rsidRDefault="00DE0CB3" w:rsidP="00D73E60">
            <w:pPr>
              <w:rPr>
                <w:sz w:val="18"/>
                <w:szCs w:val="18"/>
                <w:lang w:val="en-US"/>
              </w:rPr>
            </w:pPr>
          </w:p>
        </w:tc>
      </w:tr>
      <w:tr w:rsidR="00DE0CB3" w:rsidRPr="005F0059" w14:paraId="572F5115" w14:textId="77777777" w:rsidTr="00D73E60">
        <w:tc>
          <w:tcPr>
            <w:tcW w:w="699" w:type="dxa"/>
            <w:tcBorders>
              <w:top w:val="nil"/>
              <w:left w:val="single" w:sz="2" w:space="0" w:color="000000"/>
              <w:bottom w:val="single" w:sz="2" w:space="0" w:color="000000"/>
              <w:right w:val="nil"/>
            </w:tcBorders>
          </w:tcPr>
          <w:p w14:paraId="55E1C7C1"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1B910CD" w14:textId="77777777" w:rsidR="00DE0CB3" w:rsidRPr="004D02E8" w:rsidRDefault="00DE0CB3" w:rsidP="00D73E60">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43C67292"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2F262CAC"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68C8FF5" w14:textId="77777777" w:rsidR="00DE0CB3" w:rsidRPr="002B02C2" w:rsidRDefault="00DE0CB3" w:rsidP="00D73E60">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397BA32A" w14:textId="77777777" w:rsidR="00DE0CB3" w:rsidRPr="002B02C2" w:rsidRDefault="00DE0CB3" w:rsidP="00D73E60">
            <w:pPr>
              <w:rPr>
                <w:sz w:val="18"/>
                <w:szCs w:val="18"/>
                <w:lang w:val="en-US"/>
              </w:rPr>
            </w:pPr>
          </w:p>
        </w:tc>
      </w:tr>
      <w:tr w:rsidR="00DE0CB3" w:rsidRPr="005F0059" w14:paraId="11C106A2" w14:textId="77777777" w:rsidTr="00D73E60">
        <w:tc>
          <w:tcPr>
            <w:tcW w:w="699" w:type="dxa"/>
            <w:tcBorders>
              <w:top w:val="nil"/>
              <w:left w:val="single" w:sz="2" w:space="0" w:color="000000"/>
              <w:bottom w:val="single" w:sz="2" w:space="0" w:color="000000"/>
              <w:right w:val="nil"/>
            </w:tcBorders>
          </w:tcPr>
          <w:p w14:paraId="4D466FC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23A8394" w14:textId="77777777" w:rsidR="00DE0CB3" w:rsidRPr="004D02E8" w:rsidRDefault="00DE0CB3" w:rsidP="00D73E60">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39D6824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550E2DD"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B1C28E7" w14:textId="77777777" w:rsidR="00DE0CB3" w:rsidRPr="002B02C2" w:rsidRDefault="00DE0CB3" w:rsidP="00D73E60">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425A000F" w14:textId="77777777" w:rsidR="00DE0CB3" w:rsidRPr="002B02C2" w:rsidRDefault="00DE0CB3" w:rsidP="00D73E60">
            <w:pPr>
              <w:rPr>
                <w:sz w:val="18"/>
                <w:szCs w:val="18"/>
                <w:lang w:val="en-US"/>
              </w:rPr>
            </w:pPr>
          </w:p>
        </w:tc>
      </w:tr>
      <w:tr w:rsidR="00DE0CB3" w:rsidRPr="004D02E8" w14:paraId="1430984F" w14:textId="77777777" w:rsidTr="00D73E60">
        <w:tc>
          <w:tcPr>
            <w:tcW w:w="699" w:type="dxa"/>
            <w:tcBorders>
              <w:top w:val="single" w:sz="2" w:space="0" w:color="000000"/>
              <w:left w:val="single" w:sz="2" w:space="0" w:color="000000"/>
              <w:bottom w:val="single" w:sz="2" w:space="0" w:color="000000"/>
              <w:right w:val="nil"/>
            </w:tcBorders>
            <w:vAlign w:val="center"/>
          </w:tcPr>
          <w:p w14:paraId="35283DC2"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63D60B33" w14:textId="77777777" w:rsidR="00DE0CB3" w:rsidRPr="004D02E8" w:rsidRDefault="00DE0CB3" w:rsidP="00D73E60">
            <w:pPr>
              <w:jc w:val="center"/>
              <w:rPr>
                <w:sz w:val="22"/>
                <w:szCs w:val="22"/>
                <w:lang w:val="en-US"/>
              </w:rPr>
            </w:pPr>
            <w:r w:rsidRPr="004D02E8">
              <w:rPr>
                <w:sz w:val="22"/>
                <w:szCs w:val="22"/>
                <w:lang w:val="en-US"/>
              </w:rPr>
              <w:t>DI107</w:t>
            </w:r>
          </w:p>
          <w:p w14:paraId="2578878F"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F53F3C"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0,35 l/m2</w:t>
            </w:r>
          </w:p>
        </w:tc>
        <w:tc>
          <w:tcPr>
            <w:tcW w:w="978" w:type="dxa"/>
            <w:tcBorders>
              <w:top w:val="single" w:sz="2" w:space="0" w:color="000000"/>
              <w:left w:val="single" w:sz="2" w:space="0" w:color="000000"/>
              <w:bottom w:val="single" w:sz="2" w:space="0" w:color="000000"/>
              <w:right w:val="nil"/>
            </w:tcBorders>
            <w:vAlign w:val="center"/>
          </w:tcPr>
          <w:p w14:paraId="2A87A2CF" w14:textId="77777777" w:rsidR="00DE0CB3" w:rsidRPr="004D02E8" w:rsidRDefault="00DE0CB3" w:rsidP="00D73E6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07DBA03"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55E49F" w14:textId="77777777" w:rsidR="00DE0CB3" w:rsidRPr="002B02C2" w:rsidRDefault="00DE0CB3" w:rsidP="00D73E60">
            <w:pPr>
              <w:jc w:val="right"/>
              <w:rPr>
                <w:lang w:val="en-US"/>
              </w:rPr>
            </w:pPr>
            <w:r w:rsidRPr="002B02C2">
              <w:rPr>
                <w:lang w:val="en-US"/>
              </w:rPr>
              <w:t>2,45</w:t>
            </w:r>
          </w:p>
        </w:tc>
      </w:tr>
      <w:tr w:rsidR="00DE0CB3" w:rsidRPr="005F0059" w14:paraId="487700BD" w14:textId="77777777" w:rsidTr="00D73E60">
        <w:tc>
          <w:tcPr>
            <w:tcW w:w="699" w:type="dxa"/>
            <w:tcBorders>
              <w:top w:val="nil"/>
              <w:left w:val="single" w:sz="2" w:space="0" w:color="000000"/>
              <w:bottom w:val="single" w:sz="2" w:space="0" w:color="000000"/>
              <w:right w:val="nil"/>
            </w:tcBorders>
          </w:tcPr>
          <w:p w14:paraId="274FBB6F"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8D655A9" w14:textId="77777777" w:rsidR="00DE0CB3" w:rsidRPr="004D02E8" w:rsidRDefault="00DE0CB3" w:rsidP="00D73E60">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11A1010D"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68B1FC3A" w14:textId="77777777" w:rsidR="00DE0CB3" w:rsidRPr="002B02C2" w:rsidRDefault="00DE0CB3" w:rsidP="00D73E6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F26393B" w14:textId="77777777" w:rsidR="00DE0CB3" w:rsidRPr="002B02C2" w:rsidRDefault="00DE0CB3" w:rsidP="00D73E60">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86E3F16" w14:textId="77777777" w:rsidR="00DE0CB3" w:rsidRPr="002B02C2" w:rsidRDefault="00DE0CB3" w:rsidP="00D73E60">
            <w:pPr>
              <w:rPr>
                <w:sz w:val="18"/>
                <w:szCs w:val="18"/>
                <w:lang w:val="en-US"/>
              </w:rPr>
            </w:pPr>
          </w:p>
        </w:tc>
      </w:tr>
      <w:tr w:rsidR="00DE0CB3" w:rsidRPr="005F0059" w14:paraId="6450AE2E" w14:textId="77777777" w:rsidTr="00D73E60">
        <w:tc>
          <w:tcPr>
            <w:tcW w:w="699" w:type="dxa"/>
            <w:tcBorders>
              <w:top w:val="nil"/>
              <w:left w:val="single" w:sz="2" w:space="0" w:color="000000"/>
              <w:bottom w:val="single" w:sz="2" w:space="0" w:color="000000"/>
              <w:right w:val="nil"/>
            </w:tcBorders>
          </w:tcPr>
          <w:p w14:paraId="18643305"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70610EB" w14:textId="77777777" w:rsidR="00DE0CB3" w:rsidRPr="004D02E8" w:rsidRDefault="00DE0CB3" w:rsidP="00D73E60">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1EC3F9DD"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5F555BBD"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8AD544C" w14:textId="77777777" w:rsidR="00DE0CB3" w:rsidRPr="002B02C2" w:rsidRDefault="00DE0CB3" w:rsidP="00D73E60">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C87E45D" w14:textId="77777777" w:rsidR="00DE0CB3" w:rsidRPr="002B02C2" w:rsidRDefault="00DE0CB3" w:rsidP="00D73E60">
            <w:pPr>
              <w:rPr>
                <w:sz w:val="18"/>
                <w:szCs w:val="18"/>
                <w:lang w:val="en-US"/>
              </w:rPr>
            </w:pPr>
          </w:p>
        </w:tc>
      </w:tr>
      <w:tr w:rsidR="00DE0CB3" w:rsidRPr="004D02E8" w14:paraId="3E8F475F" w14:textId="77777777" w:rsidTr="00D73E60">
        <w:tc>
          <w:tcPr>
            <w:tcW w:w="699" w:type="dxa"/>
            <w:tcBorders>
              <w:top w:val="single" w:sz="2" w:space="0" w:color="000000"/>
              <w:left w:val="single" w:sz="2" w:space="0" w:color="000000"/>
              <w:bottom w:val="single" w:sz="2" w:space="0" w:color="000000"/>
              <w:right w:val="nil"/>
            </w:tcBorders>
            <w:vAlign w:val="center"/>
          </w:tcPr>
          <w:p w14:paraId="06371838"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0AA8D957" w14:textId="77777777" w:rsidR="00DE0CB3" w:rsidRPr="004D02E8" w:rsidRDefault="00DE0CB3" w:rsidP="00D73E60">
            <w:pPr>
              <w:jc w:val="center"/>
              <w:rPr>
                <w:sz w:val="22"/>
                <w:szCs w:val="22"/>
                <w:lang w:val="en-US"/>
              </w:rPr>
            </w:pPr>
            <w:r w:rsidRPr="004D02E8">
              <w:rPr>
                <w:sz w:val="22"/>
                <w:szCs w:val="22"/>
                <w:lang w:val="en-US"/>
              </w:rPr>
              <w:t>DB16H</w:t>
            </w:r>
          </w:p>
          <w:p w14:paraId="0AA68C8A"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6A4ADF"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executata la cald, in grosime de 4,0 cm, cu asternere mecanica (Sunt excluse urmatoarele resurse: Nisipul bitumat, Otel patrat lam. cald lt = 30 mm) (norma de consum pentru Mixtura asfaltica preparata la cald cu agregate marunte BA 16 se modifica la 0,0974 t)</w:t>
            </w:r>
          </w:p>
        </w:tc>
        <w:tc>
          <w:tcPr>
            <w:tcW w:w="978" w:type="dxa"/>
            <w:tcBorders>
              <w:top w:val="single" w:sz="2" w:space="0" w:color="000000"/>
              <w:left w:val="single" w:sz="2" w:space="0" w:color="000000"/>
              <w:bottom w:val="single" w:sz="2" w:space="0" w:color="000000"/>
              <w:right w:val="nil"/>
            </w:tcBorders>
            <w:vAlign w:val="center"/>
          </w:tcPr>
          <w:p w14:paraId="32C72474" w14:textId="77777777" w:rsidR="00DE0CB3" w:rsidRPr="004D02E8" w:rsidRDefault="00DE0CB3" w:rsidP="00D73E6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CCE4F02"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B9C38A" w14:textId="77777777" w:rsidR="00DE0CB3" w:rsidRPr="002B02C2" w:rsidRDefault="00DE0CB3" w:rsidP="00D73E60">
            <w:pPr>
              <w:jc w:val="right"/>
              <w:rPr>
                <w:lang w:val="en-US"/>
              </w:rPr>
            </w:pPr>
            <w:r w:rsidRPr="002B02C2">
              <w:rPr>
                <w:lang w:val="en-US"/>
              </w:rPr>
              <w:t>7 000,00</w:t>
            </w:r>
          </w:p>
        </w:tc>
      </w:tr>
      <w:tr w:rsidR="00DE0CB3" w:rsidRPr="005F0059" w14:paraId="3B3AE7ED" w14:textId="77777777" w:rsidTr="00D73E60">
        <w:tc>
          <w:tcPr>
            <w:tcW w:w="699" w:type="dxa"/>
            <w:tcBorders>
              <w:top w:val="nil"/>
              <w:left w:val="single" w:sz="2" w:space="0" w:color="000000"/>
              <w:bottom w:val="single" w:sz="2" w:space="0" w:color="000000"/>
              <w:right w:val="nil"/>
            </w:tcBorders>
          </w:tcPr>
          <w:p w14:paraId="19B1D0DF"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5A6A7D1" w14:textId="77777777" w:rsidR="00DE0CB3" w:rsidRPr="004D02E8" w:rsidRDefault="00DE0CB3" w:rsidP="00D73E60">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7580EE9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E4E05BF"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3F69FF" w14:textId="77777777" w:rsidR="00DE0CB3" w:rsidRPr="002B02C2" w:rsidRDefault="00DE0CB3" w:rsidP="00D73E60">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5D22DFC" w14:textId="77777777" w:rsidR="00DE0CB3" w:rsidRPr="002B02C2" w:rsidRDefault="00DE0CB3" w:rsidP="00D73E60">
            <w:pPr>
              <w:rPr>
                <w:sz w:val="18"/>
                <w:szCs w:val="18"/>
                <w:lang w:val="en-US"/>
              </w:rPr>
            </w:pPr>
          </w:p>
        </w:tc>
      </w:tr>
      <w:tr w:rsidR="00DE0CB3" w:rsidRPr="005F0059" w14:paraId="60CFA24F" w14:textId="77777777" w:rsidTr="00D73E60">
        <w:tc>
          <w:tcPr>
            <w:tcW w:w="699" w:type="dxa"/>
            <w:tcBorders>
              <w:top w:val="nil"/>
              <w:left w:val="single" w:sz="2" w:space="0" w:color="000000"/>
              <w:bottom w:val="single" w:sz="2" w:space="0" w:color="000000"/>
              <w:right w:val="nil"/>
            </w:tcBorders>
          </w:tcPr>
          <w:p w14:paraId="5DE03E9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ECE42B4" w14:textId="77777777" w:rsidR="00DE0CB3" w:rsidRPr="004D02E8" w:rsidRDefault="00DE0CB3" w:rsidP="00D73E60">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49E1EC66"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BA16</w:t>
            </w:r>
          </w:p>
        </w:tc>
        <w:tc>
          <w:tcPr>
            <w:tcW w:w="978" w:type="dxa"/>
            <w:tcBorders>
              <w:top w:val="nil"/>
              <w:left w:val="single" w:sz="2" w:space="0" w:color="000000"/>
              <w:bottom w:val="single" w:sz="2" w:space="0" w:color="000000"/>
              <w:right w:val="nil"/>
            </w:tcBorders>
            <w:vAlign w:val="center"/>
          </w:tcPr>
          <w:p w14:paraId="7B36EC61" w14:textId="77777777" w:rsidR="00DE0CB3" w:rsidRPr="002B02C2" w:rsidRDefault="00DE0CB3" w:rsidP="00D73E6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5173197" w14:textId="77777777" w:rsidR="00DE0CB3" w:rsidRPr="002B02C2" w:rsidRDefault="00DE0CB3" w:rsidP="00D73E60">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65D61424" w14:textId="77777777" w:rsidR="00DE0CB3" w:rsidRPr="002B02C2" w:rsidRDefault="00DE0CB3" w:rsidP="00D73E60">
            <w:pPr>
              <w:rPr>
                <w:sz w:val="18"/>
                <w:szCs w:val="18"/>
                <w:lang w:val="en-US"/>
              </w:rPr>
            </w:pPr>
          </w:p>
        </w:tc>
      </w:tr>
      <w:tr w:rsidR="00DE0CB3" w:rsidRPr="005F0059" w14:paraId="47847677" w14:textId="77777777" w:rsidTr="00D73E60">
        <w:tc>
          <w:tcPr>
            <w:tcW w:w="699" w:type="dxa"/>
            <w:tcBorders>
              <w:top w:val="nil"/>
              <w:left w:val="single" w:sz="2" w:space="0" w:color="000000"/>
              <w:bottom w:val="single" w:sz="2" w:space="0" w:color="000000"/>
              <w:right w:val="nil"/>
            </w:tcBorders>
          </w:tcPr>
          <w:p w14:paraId="1892ACDC"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DFE2693" w14:textId="77777777" w:rsidR="00DE0CB3" w:rsidRPr="004D02E8" w:rsidRDefault="00DE0CB3" w:rsidP="00D73E60">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2A1AA72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B8B3D29"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B63E5E" w14:textId="77777777" w:rsidR="00DE0CB3" w:rsidRPr="002B02C2" w:rsidRDefault="00DE0CB3" w:rsidP="00D73E60">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58341E9" w14:textId="77777777" w:rsidR="00DE0CB3" w:rsidRPr="002B02C2" w:rsidRDefault="00DE0CB3" w:rsidP="00D73E60">
            <w:pPr>
              <w:rPr>
                <w:sz w:val="18"/>
                <w:szCs w:val="18"/>
                <w:lang w:val="en-US"/>
              </w:rPr>
            </w:pPr>
          </w:p>
        </w:tc>
      </w:tr>
      <w:tr w:rsidR="00DE0CB3" w:rsidRPr="005F0059" w14:paraId="4367A367" w14:textId="77777777" w:rsidTr="00D73E60">
        <w:tc>
          <w:tcPr>
            <w:tcW w:w="699" w:type="dxa"/>
            <w:tcBorders>
              <w:top w:val="nil"/>
              <w:left w:val="single" w:sz="2" w:space="0" w:color="000000"/>
              <w:bottom w:val="single" w:sz="2" w:space="0" w:color="000000"/>
              <w:right w:val="nil"/>
            </w:tcBorders>
          </w:tcPr>
          <w:p w14:paraId="3FC17F95"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D48547C" w14:textId="77777777" w:rsidR="00DE0CB3" w:rsidRPr="004D02E8" w:rsidRDefault="00DE0CB3" w:rsidP="00D73E60">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5ADE25B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1758A888"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F4629D8" w14:textId="77777777" w:rsidR="00DE0CB3" w:rsidRPr="002B02C2" w:rsidRDefault="00DE0CB3" w:rsidP="00D73E60">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01C02567" w14:textId="77777777" w:rsidR="00DE0CB3" w:rsidRPr="002B02C2" w:rsidRDefault="00DE0CB3" w:rsidP="00D73E60">
            <w:pPr>
              <w:rPr>
                <w:sz w:val="18"/>
                <w:szCs w:val="18"/>
                <w:lang w:val="en-US"/>
              </w:rPr>
            </w:pPr>
          </w:p>
        </w:tc>
      </w:tr>
      <w:tr w:rsidR="00DE0CB3" w:rsidRPr="005F0059" w14:paraId="0282E0EC" w14:textId="77777777" w:rsidTr="00D73E60">
        <w:tc>
          <w:tcPr>
            <w:tcW w:w="699" w:type="dxa"/>
            <w:tcBorders>
              <w:top w:val="nil"/>
              <w:left w:val="single" w:sz="2" w:space="0" w:color="000000"/>
              <w:bottom w:val="single" w:sz="2" w:space="0" w:color="000000"/>
              <w:right w:val="nil"/>
            </w:tcBorders>
          </w:tcPr>
          <w:p w14:paraId="79F48F1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622730C" w14:textId="77777777" w:rsidR="00DE0CB3" w:rsidRPr="004D02E8" w:rsidRDefault="00DE0CB3" w:rsidP="00D73E60">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62A4596A"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6073157"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FCBDC8" w14:textId="77777777" w:rsidR="00DE0CB3" w:rsidRPr="002B02C2" w:rsidRDefault="00DE0CB3" w:rsidP="00D73E60">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7098011" w14:textId="77777777" w:rsidR="00DE0CB3" w:rsidRPr="002B02C2" w:rsidRDefault="00DE0CB3" w:rsidP="00D73E60">
            <w:pPr>
              <w:rPr>
                <w:sz w:val="18"/>
                <w:szCs w:val="18"/>
                <w:lang w:val="en-US"/>
              </w:rPr>
            </w:pPr>
          </w:p>
        </w:tc>
      </w:tr>
      <w:tr w:rsidR="00DE0CB3" w:rsidRPr="004D02E8" w14:paraId="41C9FEF7" w14:textId="77777777" w:rsidTr="00D73E60">
        <w:tc>
          <w:tcPr>
            <w:tcW w:w="699" w:type="dxa"/>
            <w:tcBorders>
              <w:top w:val="single" w:sz="2" w:space="0" w:color="000000"/>
              <w:left w:val="single" w:sz="2" w:space="0" w:color="000000"/>
              <w:bottom w:val="single" w:sz="2" w:space="0" w:color="000000"/>
              <w:right w:val="nil"/>
            </w:tcBorders>
            <w:vAlign w:val="center"/>
          </w:tcPr>
          <w:p w14:paraId="71FB81EB"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58B3F973" w14:textId="77777777" w:rsidR="00DE0CB3" w:rsidRPr="004D02E8" w:rsidRDefault="00DE0CB3" w:rsidP="00D73E60">
            <w:pPr>
              <w:jc w:val="center"/>
              <w:rPr>
                <w:sz w:val="22"/>
                <w:szCs w:val="22"/>
                <w:lang w:val="en-US"/>
              </w:rPr>
            </w:pPr>
            <w:r w:rsidRPr="004D02E8">
              <w:rPr>
                <w:sz w:val="22"/>
                <w:szCs w:val="22"/>
                <w:lang w:val="en-US"/>
              </w:rPr>
              <w:t>DF17A</w:t>
            </w:r>
          </w:p>
          <w:p w14:paraId="0B75A2E6"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F6F72B"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w:t>
            </w:r>
          </w:p>
        </w:tc>
        <w:tc>
          <w:tcPr>
            <w:tcW w:w="978" w:type="dxa"/>
            <w:tcBorders>
              <w:top w:val="single" w:sz="2" w:space="0" w:color="000000"/>
              <w:left w:val="single" w:sz="2" w:space="0" w:color="000000"/>
              <w:bottom w:val="single" w:sz="2" w:space="0" w:color="000000"/>
              <w:right w:val="nil"/>
            </w:tcBorders>
            <w:vAlign w:val="center"/>
          </w:tcPr>
          <w:p w14:paraId="2F750D81" w14:textId="77777777" w:rsidR="00DE0CB3" w:rsidRPr="004D02E8" w:rsidRDefault="00DE0CB3" w:rsidP="00D73E6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893E262"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609F3F" w14:textId="77777777" w:rsidR="00DE0CB3" w:rsidRPr="002B02C2" w:rsidRDefault="00DE0CB3" w:rsidP="00D73E60">
            <w:pPr>
              <w:jc w:val="right"/>
              <w:rPr>
                <w:lang w:val="en-US"/>
              </w:rPr>
            </w:pPr>
            <w:r w:rsidRPr="002B02C2">
              <w:rPr>
                <w:lang w:val="en-US"/>
              </w:rPr>
              <w:t>100,00</w:t>
            </w:r>
          </w:p>
        </w:tc>
      </w:tr>
      <w:tr w:rsidR="00DE0CB3" w:rsidRPr="005F0059" w14:paraId="5A3C75BE" w14:textId="77777777" w:rsidTr="00D73E60">
        <w:tc>
          <w:tcPr>
            <w:tcW w:w="699" w:type="dxa"/>
            <w:tcBorders>
              <w:top w:val="nil"/>
              <w:left w:val="single" w:sz="2" w:space="0" w:color="000000"/>
              <w:bottom w:val="single" w:sz="2" w:space="0" w:color="000000"/>
              <w:right w:val="nil"/>
            </w:tcBorders>
          </w:tcPr>
          <w:p w14:paraId="7D4723B7"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D322974" w14:textId="77777777" w:rsidR="00DE0CB3" w:rsidRPr="004D02E8" w:rsidRDefault="00DE0CB3" w:rsidP="00D73E6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6D1849"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C499DDC"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39C5C7" w14:textId="77777777" w:rsidR="00DE0CB3" w:rsidRPr="002B02C2" w:rsidRDefault="00DE0CB3" w:rsidP="00D73E60">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666560B9" w14:textId="77777777" w:rsidR="00DE0CB3" w:rsidRPr="002B02C2" w:rsidRDefault="00DE0CB3" w:rsidP="00D73E60">
            <w:pPr>
              <w:rPr>
                <w:sz w:val="18"/>
                <w:szCs w:val="18"/>
                <w:lang w:val="en-US"/>
              </w:rPr>
            </w:pPr>
          </w:p>
        </w:tc>
      </w:tr>
      <w:tr w:rsidR="00DE0CB3" w:rsidRPr="005F0059" w14:paraId="689AA29F" w14:textId="77777777" w:rsidTr="00D73E60">
        <w:tc>
          <w:tcPr>
            <w:tcW w:w="699" w:type="dxa"/>
            <w:tcBorders>
              <w:top w:val="nil"/>
              <w:left w:val="single" w:sz="2" w:space="0" w:color="000000"/>
              <w:bottom w:val="single" w:sz="2" w:space="0" w:color="000000"/>
              <w:right w:val="nil"/>
            </w:tcBorders>
          </w:tcPr>
          <w:p w14:paraId="5C7DE060"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415A15C" w14:textId="77777777" w:rsidR="00DE0CB3" w:rsidRPr="004D02E8" w:rsidRDefault="00DE0CB3" w:rsidP="00D73E60">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2CDC222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41658C8"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58AFBF" w14:textId="77777777" w:rsidR="00DE0CB3" w:rsidRPr="002B02C2" w:rsidRDefault="00DE0CB3" w:rsidP="00D73E60">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3D5B09FA" w14:textId="77777777" w:rsidR="00DE0CB3" w:rsidRPr="002B02C2" w:rsidRDefault="00DE0CB3" w:rsidP="00D73E60">
            <w:pPr>
              <w:rPr>
                <w:sz w:val="18"/>
                <w:szCs w:val="18"/>
                <w:lang w:val="en-US"/>
              </w:rPr>
            </w:pPr>
          </w:p>
        </w:tc>
      </w:tr>
      <w:tr w:rsidR="00DE0CB3" w:rsidRPr="005F0059" w14:paraId="41E576F7" w14:textId="77777777" w:rsidTr="00D73E60">
        <w:tc>
          <w:tcPr>
            <w:tcW w:w="699" w:type="dxa"/>
            <w:tcBorders>
              <w:top w:val="nil"/>
              <w:left w:val="single" w:sz="2" w:space="0" w:color="000000"/>
              <w:bottom w:val="single" w:sz="2" w:space="0" w:color="000000"/>
              <w:right w:val="nil"/>
            </w:tcBorders>
          </w:tcPr>
          <w:p w14:paraId="0F5D8FB2"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35E62A7" w14:textId="77777777" w:rsidR="00DE0CB3" w:rsidRPr="004D02E8" w:rsidRDefault="00DE0CB3" w:rsidP="00D73E60">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26FB62FB"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alb ii E.109-5 </w:t>
            </w:r>
          </w:p>
        </w:tc>
        <w:tc>
          <w:tcPr>
            <w:tcW w:w="978" w:type="dxa"/>
            <w:tcBorders>
              <w:top w:val="nil"/>
              <w:left w:val="single" w:sz="2" w:space="0" w:color="000000"/>
              <w:bottom w:val="single" w:sz="2" w:space="0" w:color="000000"/>
              <w:right w:val="nil"/>
            </w:tcBorders>
            <w:vAlign w:val="center"/>
          </w:tcPr>
          <w:p w14:paraId="15110782"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59D547" w14:textId="77777777" w:rsidR="00DE0CB3" w:rsidRPr="002B02C2" w:rsidRDefault="00DE0CB3" w:rsidP="00D73E60">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1657D079" w14:textId="77777777" w:rsidR="00DE0CB3" w:rsidRPr="002B02C2" w:rsidRDefault="00DE0CB3" w:rsidP="00D73E60">
            <w:pPr>
              <w:rPr>
                <w:sz w:val="18"/>
                <w:szCs w:val="18"/>
                <w:lang w:val="en-US"/>
              </w:rPr>
            </w:pPr>
          </w:p>
        </w:tc>
      </w:tr>
      <w:tr w:rsidR="00DE0CB3" w:rsidRPr="005F0059" w14:paraId="26E2D085" w14:textId="77777777" w:rsidTr="00D73E60">
        <w:tc>
          <w:tcPr>
            <w:tcW w:w="699" w:type="dxa"/>
            <w:tcBorders>
              <w:top w:val="nil"/>
              <w:left w:val="single" w:sz="2" w:space="0" w:color="000000"/>
              <w:bottom w:val="single" w:sz="2" w:space="0" w:color="000000"/>
              <w:right w:val="nil"/>
            </w:tcBorders>
          </w:tcPr>
          <w:p w14:paraId="1B11C6BD"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401EE72" w14:textId="77777777" w:rsidR="00DE0CB3" w:rsidRPr="004D02E8" w:rsidRDefault="00DE0CB3" w:rsidP="00D73E60">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29253E3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14D0A3AB"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32388E0" w14:textId="77777777" w:rsidR="00DE0CB3" w:rsidRPr="002B02C2" w:rsidRDefault="00DE0CB3" w:rsidP="00D73E60">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2546C43B" w14:textId="77777777" w:rsidR="00DE0CB3" w:rsidRPr="002B02C2" w:rsidRDefault="00DE0CB3" w:rsidP="00D73E60">
            <w:pPr>
              <w:rPr>
                <w:sz w:val="18"/>
                <w:szCs w:val="18"/>
                <w:lang w:val="en-US"/>
              </w:rPr>
            </w:pPr>
          </w:p>
        </w:tc>
      </w:tr>
      <w:tr w:rsidR="00DE0CB3" w:rsidRPr="005F0059" w14:paraId="33A3CAA7" w14:textId="77777777" w:rsidTr="00D73E60">
        <w:tc>
          <w:tcPr>
            <w:tcW w:w="699" w:type="dxa"/>
            <w:tcBorders>
              <w:top w:val="nil"/>
              <w:left w:val="single" w:sz="2" w:space="0" w:color="000000"/>
              <w:bottom w:val="single" w:sz="2" w:space="0" w:color="000000"/>
              <w:right w:val="nil"/>
            </w:tcBorders>
          </w:tcPr>
          <w:p w14:paraId="666643EC"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C48AB1E" w14:textId="77777777" w:rsidR="00DE0CB3" w:rsidRPr="004D02E8" w:rsidRDefault="00DE0CB3" w:rsidP="00D73E60">
            <w:pPr>
              <w:rPr>
                <w:sz w:val="16"/>
                <w:szCs w:val="16"/>
                <w:lang w:val="en-US"/>
              </w:rPr>
            </w:pPr>
            <w:r w:rsidRPr="004D02E8">
              <w:rPr>
                <w:sz w:val="16"/>
                <w:szCs w:val="16"/>
                <w:lang w:val="en-US"/>
              </w:rPr>
              <w:t>2513206621650</w:t>
            </w:r>
          </w:p>
        </w:tc>
        <w:tc>
          <w:tcPr>
            <w:tcW w:w="4613" w:type="dxa"/>
            <w:tcBorders>
              <w:top w:val="nil"/>
              <w:left w:val="single" w:sz="2" w:space="0" w:color="000000"/>
              <w:bottom w:val="single" w:sz="2" w:space="0" w:color="000000"/>
              <w:right w:val="nil"/>
            </w:tcBorders>
          </w:tcPr>
          <w:p w14:paraId="0AD99DCE"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tehnice cauciuc pt. garnituri de etansare fara insertii textile de 5 mm grosime</w:t>
            </w:r>
          </w:p>
        </w:tc>
        <w:tc>
          <w:tcPr>
            <w:tcW w:w="978" w:type="dxa"/>
            <w:tcBorders>
              <w:top w:val="nil"/>
              <w:left w:val="single" w:sz="2" w:space="0" w:color="000000"/>
              <w:bottom w:val="single" w:sz="2" w:space="0" w:color="000000"/>
              <w:right w:val="nil"/>
            </w:tcBorders>
            <w:vAlign w:val="center"/>
          </w:tcPr>
          <w:p w14:paraId="59879DB5"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BA1999" w14:textId="77777777" w:rsidR="00DE0CB3" w:rsidRPr="002B02C2" w:rsidRDefault="00DE0CB3" w:rsidP="00D73E60">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7874CB2F" w14:textId="77777777" w:rsidR="00DE0CB3" w:rsidRPr="002B02C2" w:rsidRDefault="00DE0CB3" w:rsidP="00D73E60">
            <w:pPr>
              <w:rPr>
                <w:sz w:val="18"/>
                <w:szCs w:val="18"/>
                <w:lang w:val="en-US"/>
              </w:rPr>
            </w:pPr>
          </w:p>
        </w:tc>
      </w:tr>
      <w:tr w:rsidR="00DE0CB3" w:rsidRPr="005F0059" w14:paraId="1B9A0ED9" w14:textId="77777777" w:rsidTr="00D73E60">
        <w:tc>
          <w:tcPr>
            <w:tcW w:w="699" w:type="dxa"/>
            <w:tcBorders>
              <w:top w:val="nil"/>
              <w:left w:val="single" w:sz="2" w:space="0" w:color="000000"/>
              <w:bottom w:val="single" w:sz="2" w:space="0" w:color="000000"/>
              <w:right w:val="nil"/>
            </w:tcBorders>
          </w:tcPr>
          <w:p w14:paraId="2DA236D2"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31DDB13" w14:textId="77777777" w:rsidR="00DE0CB3" w:rsidRPr="004D02E8" w:rsidRDefault="00DE0CB3" w:rsidP="00D73E60">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6B6A380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64F33881"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1CBAB44" w14:textId="77777777" w:rsidR="00DE0CB3" w:rsidRPr="002B02C2" w:rsidRDefault="00DE0CB3" w:rsidP="00D73E60">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5D7639F3" w14:textId="77777777" w:rsidR="00DE0CB3" w:rsidRPr="002B02C2" w:rsidRDefault="00DE0CB3" w:rsidP="00D73E60">
            <w:pPr>
              <w:rPr>
                <w:sz w:val="18"/>
                <w:szCs w:val="18"/>
                <w:lang w:val="en-US"/>
              </w:rPr>
            </w:pPr>
          </w:p>
        </w:tc>
      </w:tr>
      <w:tr w:rsidR="00DE0CB3" w:rsidRPr="004D02E8" w14:paraId="628876B7" w14:textId="77777777" w:rsidTr="00D73E60">
        <w:tc>
          <w:tcPr>
            <w:tcW w:w="699" w:type="dxa"/>
            <w:tcBorders>
              <w:top w:val="single" w:sz="2" w:space="0" w:color="000000"/>
              <w:left w:val="single" w:sz="2" w:space="0" w:color="000000"/>
              <w:bottom w:val="single" w:sz="2" w:space="0" w:color="000000"/>
              <w:right w:val="nil"/>
            </w:tcBorders>
            <w:vAlign w:val="center"/>
          </w:tcPr>
          <w:p w14:paraId="00386012"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0DCA3FB9" w14:textId="77777777" w:rsidR="00DE0CB3" w:rsidRPr="004D02E8" w:rsidRDefault="00DE0CB3" w:rsidP="00D73E60">
            <w:pPr>
              <w:jc w:val="center"/>
              <w:rPr>
                <w:sz w:val="22"/>
                <w:szCs w:val="22"/>
                <w:lang w:val="en-US"/>
              </w:rPr>
            </w:pPr>
            <w:r w:rsidRPr="004D02E8">
              <w:rPr>
                <w:sz w:val="22"/>
                <w:szCs w:val="22"/>
                <w:lang w:val="en-US"/>
              </w:rPr>
              <w:t>DF18A</w:t>
            </w:r>
          </w:p>
          <w:p w14:paraId="22FB63FE"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37C992"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w:t>
            </w:r>
          </w:p>
        </w:tc>
        <w:tc>
          <w:tcPr>
            <w:tcW w:w="978" w:type="dxa"/>
            <w:tcBorders>
              <w:top w:val="single" w:sz="2" w:space="0" w:color="000000"/>
              <w:left w:val="single" w:sz="2" w:space="0" w:color="000000"/>
              <w:bottom w:val="single" w:sz="2" w:space="0" w:color="000000"/>
              <w:right w:val="nil"/>
            </w:tcBorders>
            <w:vAlign w:val="center"/>
          </w:tcPr>
          <w:p w14:paraId="743C97DD" w14:textId="77777777" w:rsidR="00DE0CB3" w:rsidRPr="004D02E8" w:rsidRDefault="00DE0CB3" w:rsidP="00D73E6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39AF178"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2E6FEB" w14:textId="77777777" w:rsidR="00DE0CB3" w:rsidRPr="002B02C2" w:rsidRDefault="00DE0CB3" w:rsidP="00D73E60">
            <w:pPr>
              <w:jc w:val="right"/>
              <w:rPr>
                <w:lang w:val="en-US"/>
              </w:rPr>
            </w:pPr>
            <w:r w:rsidRPr="002B02C2">
              <w:rPr>
                <w:lang w:val="en-US"/>
              </w:rPr>
              <w:t>10,00</w:t>
            </w:r>
          </w:p>
        </w:tc>
      </w:tr>
      <w:tr w:rsidR="00DE0CB3" w:rsidRPr="005F0059" w14:paraId="2956684D" w14:textId="77777777" w:rsidTr="00D73E60">
        <w:tc>
          <w:tcPr>
            <w:tcW w:w="699" w:type="dxa"/>
            <w:tcBorders>
              <w:top w:val="nil"/>
              <w:left w:val="single" w:sz="2" w:space="0" w:color="000000"/>
              <w:bottom w:val="single" w:sz="2" w:space="0" w:color="000000"/>
              <w:right w:val="nil"/>
            </w:tcBorders>
          </w:tcPr>
          <w:p w14:paraId="283F3D7F"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D270403" w14:textId="77777777" w:rsidR="00DE0CB3" w:rsidRPr="004D02E8" w:rsidRDefault="00DE0CB3" w:rsidP="00D73E60">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CD19684"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F884556"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D89F9F" w14:textId="77777777" w:rsidR="00DE0CB3" w:rsidRPr="002B02C2" w:rsidRDefault="00DE0CB3" w:rsidP="00D73E60">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06709D7D" w14:textId="77777777" w:rsidR="00DE0CB3" w:rsidRPr="002B02C2" w:rsidRDefault="00DE0CB3" w:rsidP="00D73E60">
            <w:pPr>
              <w:rPr>
                <w:sz w:val="18"/>
                <w:szCs w:val="18"/>
                <w:lang w:val="en-US"/>
              </w:rPr>
            </w:pPr>
          </w:p>
        </w:tc>
      </w:tr>
      <w:tr w:rsidR="00DE0CB3" w:rsidRPr="005F0059" w14:paraId="436E4743" w14:textId="77777777" w:rsidTr="00D73E60">
        <w:tc>
          <w:tcPr>
            <w:tcW w:w="699" w:type="dxa"/>
            <w:tcBorders>
              <w:top w:val="nil"/>
              <w:left w:val="single" w:sz="2" w:space="0" w:color="000000"/>
              <w:bottom w:val="single" w:sz="2" w:space="0" w:color="000000"/>
              <w:right w:val="nil"/>
            </w:tcBorders>
          </w:tcPr>
          <w:p w14:paraId="72EC2C09"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9623BD8" w14:textId="77777777" w:rsidR="00DE0CB3" w:rsidRPr="004D02E8" w:rsidRDefault="00DE0CB3" w:rsidP="00D73E6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9EC0EE"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D5C6723"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EDB382" w14:textId="77777777" w:rsidR="00DE0CB3" w:rsidRPr="002B02C2" w:rsidRDefault="00DE0CB3" w:rsidP="00D73E60">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260C5D91" w14:textId="77777777" w:rsidR="00DE0CB3" w:rsidRPr="002B02C2" w:rsidRDefault="00DE0CB3" w:rsidP="00D73E60">
            <w:pPr>
              <w:rPr>
                <w:sz w:val="18"/>
                <w:szCs w:val="18"/>
                <w:lang w:val="en-US"/>
              </w:rPr>
            </w:pPr>
          </w:p>
        </w:tc>
      </w:tr>
      <w:tr w:rsidR="00DE0CB3" w:rsidRPr="005F0059" w14:paraId="41A9F713" w14:textId="77777777" w:rsidTr="00D73E60">
        <w:tc>
          <w:tcPr>
            <w:tcW w:w="699" w:type="dxa"/>
            <w:tcBorders>
              <w:top w:val="nil"/>
              <w:left w:val="single" w:sz="2" w:space="0" w:color="000000"/>
              <w:bottom w:val="single" w:sz="2" w:space="0" w:color="000000"/>
              <w:right w:val="nil"/>
            </w:tcBorders>
          </w:tcPr>
          <w:p w14:paraId="78B0A90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C5193FD" w14:textId="77777777" w:rsidR="00DE0CB3" w:rsidRPr="004D02E8" w:rsidRDefault="00DE0CB3" w:rsidP="00D73E60">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50A722F5"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C20/25</w:t>
            </w:r>
          </w:p>
        </w:tc>
        <w:tc>
          <w:tcPr>
            <w:tcW w:w="978" w:type="dxa"/>
            <w:tcBorders>
              <w:top w:val="nil"/>
              <w:left w:val="single" w:sz="2" w:space="0" w:color="000000"/>
              <w:bottom w:val="single" w:sz="2" w:space="0" w:color="000000"/>
              <w:right w:val="nil"/>
            </w:tcBorders>
            <w:vAlign w:val="center"/>
          </w:tcPr>
          <w:p w14:paraId="36F4E6DF"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C49D8FE" w14:textId="77777777" w:rsidR="00DE0CB3" w:rsidRPr="002B02C2" w:rsidRDefault="00DE0CB3" w:rsidP="00D73E60">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8167C43" w14:textId="77777777" w:rsidR="00DE0CB3" w:rsidRPr="002B02C2" w:rsidRDefault="00DE0CB3" w:rsidP="00D73E60">
            <w:pPr>
              <w:rPr>
                <w:sz w:val="18"/>
                <w:szCs w:val="18"/>
                <w:lang w:val="en-US"/>
              </w:rPr>
            </w:pPr>
          </w:p>
        </w:tc>
      </w:tr>
      <w:tr w:rsidR="00DE0CB3" w:rsidRPr="005F0059" w14:paraId="1CA1381B" w14:textId="77777777" w:rsidTr="00D73E60">
        <w:tc>
          <w:tcPr>
            <w:tcW w:w="699" w:type="dxa"/>
            <w:tcBorders>
              <w:top w:val="nil"/>
              <w:left w:val="single" w:sz="2" w:space="0" w:color="000000"/>
              <w:bottom w:val="single" w:sz="2" w:space="0" w:color="000000"/>
              <w:right w:val="nil"/>
            </w:tcBorders>
          </w:tcPr>
          <w:p w14:paraId="30785A7C"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43424EF" w14:textId="77777777" w:rsidR="00DE0CB3" w:rsidRPr="004D02E8" w:rsidRDefault="00DE0CB3" w:rsidP="00D73E60">
            <w:pPr>
              <w:rPr>
                <w:sz w:val="16"/>
                <w:szCs w:val="16"/>
                <w:lang w:val="en-US"/>
              </w:rPr>
            </w:pPr>
            <w:r w:rsidRPr="004D02E8">
              <w:rPr>
                <w:sz w:val="16"/>
                <w:szCs w:val="16"/>
                <w:lang w:val="en-US"/>
              </w:rPr>
              <w:t>2811106301794</w:t>
            </w:r>
          </w:p>
        </w:tc>
        <w:tc>
          <w:tcPr>
            <w:tcW w:w="4613" w:type="dxa"/>
            <w:tcBorders>
              <w:top w:val="nil"/>
              <w:left w:val="single" w:sz="2" w:space="0" w:color="000000"/>
              <w:bottom w:val="single" w:sz="2" w:space="0" w:color="000000"/>
              <w:right w:val="nil"/>
            </w:tcBorders>
          </w:tcPr>
          <w:p w14:paraId="2F79AF2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w:t>
            </w:r>
          </w:p>
        </w:tc>
        <w:tc>
          <w:tcPr>
            <w:tcW w:w="978" w:type="dxa"/>
            <w:tcBorders>
              <w:top w:val="nil"/>
              <w:left w:val="single" w:sz="2" w:space="0" w:color="000000"/>
              <w:bottom w:val="single" w:sz="2" w:space="0" w:color="000000"/>
              <w:right w:val="nil"/>
            </w:tcBorders>
            <w:vAlign w:val="center"/>
          </w:tcPr>
          <w:p w14:paraId="6A414C33"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61522FB" w14:textId="77777777" w:rsidR="00DE0CB3" w:rsidRPr="002B02C2" w:rsidRDefault="00DE0CB3" w:rsidP="00D73E6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3EBEAF2" w14:textId="77777777" w:rsidR="00DE0CB3" w:rsidRPr="002B02C2" w:rsidRDefault="00DE0CB3" w:rsidP="00D73E60">
            <w:pPr>
              <w:rPr>
                <w:sz w:val="18"/>
                <w:szCs w:val="18"/>
                <w:lang w:val="en-US"/>
              </w:rPr>
            </w:pPr>
          </w:p>
        </w:tc>
      </w:tr>
      <w:tr w:rsidR="00DE0CB3" w:rsidRPr="004D02E8" w14:paraId="49FFD6FC" w14:textId="77777777" w:rsidTr="00D73E60">
        <w:tc>
          <w:tcPr>
            <w:tcW w:w="699" w:type="dxa"/>
            <w:tcBorders>
              <w:top w:val="single" w:sz="2" w:space="0" w:color="000000"/>
              <w:left w:val="single" w:sz="2" w:space="0" w:color="000000"/>
              <w:bottom w:val="single" w:sz="2" w:space="0" w:color="000000"/>
              <w:right w:val="nil"/>
            </w:tcBorders>
            <w:vAlign w:val="center"/>
          </w:tcPr>
          <w:p w14:paraId="6FF236C0"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3A2B66E0" w14:textId="77777777" w:rsidR="00DE0CB3" w:rsidRPr="004D02E8" w:rsidRDefault="00DE0CB3" w:rsidP="00D73E60">
            <w:pPr>
              <w:jc w:val="center"/>
              <w:rPr>
                <w:sz w:val="22"/>
                <w:szCs w:val="22"/>
                <w:lang w:val="en-US"/>
              </w:rPr>
            </w:pPr>
            <w:r w:rsidRPr="004D02E8">
              <w:rPr>
                <w:sz w:val="22"/>
                <w:szCs w:val="22"/>
                <w:lang w:val="en-US"/>
              </w:rPr>
              <w:t>DF19A</w:t>
            </w:r>
          </w:p>
          <w:p w14:paraId="2E16746C"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7D0CEE"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w:t>
            </w:r>
          </w:p>
        </w:tc>
        <w:tc>
          <w:tcPr>
            <w:tcW w:w="978" w:type="dxa"/>
            <w:tcBorders>
              <w:top w:val="single" w:sz="2" w:space="0" w:color="000000"/>
              <w:left w:val="single" w:sz="2" w:space="0" w:color="000000"/>
              <w:bottom w:val="single" w:sz="2" w:space="0" w:color="000000"/>
              <w:right w:val="nil"/>
            </w:tcBorders>
            <w:vAlign w:val="center"/>
          </w:tcPr>
          <w:p w14:paraId="0E65DB0F" w14:textId="77777777" w:rsidR="00DE0CB3" w:rsidRPr="004D02E8" w:rsidRDefault="00DE0CB3" w:rsidP="00D73E6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49184B2"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9C8DFD" w14:textId="77777777" w:rsidR="00DE0CB3" w:rsidRPr="002B02C2" w:rsidRDefault="00DE0CB3" w:rsidP="00D73E60">
            <w:pPr>
              <w:jc w:val="right"/>
              <w:rPr>
                <w:lang w:val="en-US"/>
              </w:rPr>
            </w:pPr>
            <w:r w:rsidRPr="002B02C2">
              <w:rPr>
                <w:lang w:val="en-US"/>
              </w:rPr>
              <w:t>10,00</w:t>
            </w:r>
          </w:p>
        </w:tc>
      </w:tr>
      <w:tr w:rsidR="00DE0CB3" w:rsidRPr="005F0059" w14:paraId="4AB66F27" w14:textId="77777777" w:rsidTr="00D73E60">
        <w:tc>
          <w:tcPr>
            <w:tcW w:w="699" w:type="dxa"/>
            <w:tcBorders>
              <w:top w:val="nil"/>
              <w:left w:val="single" w:sz="2" w:space="0" w:color="000000"/>
              <w:bottom w:val="single" w:sz="2" w:space="0" w:color="000000"/>
              <w:right w:val="nil"/>
            </w:tcBorders>
          </w:tcPr>
          <w:p w14:paraId="76E76499"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60B46BB" w14:textId="77777777" w:rsidR="00DE0CB3" w:rsidRPr="004D02E8" w:rsidRDefault="00DE0CB3" w:rsidP="00D73E60">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9A5453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45DC558"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68A3CC" w14:textId="77777777" w:rsidR="00DE0CB3" w:rsidRPr="002B02C2" w:rsidRDefault="00DE0CB3" w:rsidP="00D73E60">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560B96D" w14:textId="77777777" w:rsidR="00DE0CB3" w:rsidRPr="002B02C2" w:rsidRDefault="00DE0CB3" w:rsidP="00D73E60">
            <w:pPr>
              <w:rPr>
                <w:sz w:val="18"/>
                <w:szCs w:val="18"/>
                <w:lang w:val="en-US"/>
              </w:rPr>
            </w:pPr>
          </w:p>
        </w:tc>
      </w:tr>
      <w:tr w:rsidR="00DE0CB3" w:rsidRPr="005F0059" w14:paraId="59A97277" w14:textId="77777777" w:rsidTr="00D73E60">
        <w:tc>
          <w:tcPr>
            <w:tcW w:w="699" w:type="dxa"/>
            <w:tcBorders>
              <w:top w:val="nil"/>
              <w:left w:val="single" w:sz="2" w:space="0" w:color="000000"/>
              <w:bottom w:val="single" w:sz="2" w:space="0" w:color="000000"/>
              <w:right w:val="nil"/>
            </w:tcBorders>
          </w:tcPr>
          <w:p w14:paraId="53D2FBDD"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0153F2D" w14:textId="77777777" w:rsidR="00DE0CB3" w:rsidRPr="004D02E8" w:rsidRDefault="00DE0CB3" w:rsidP="00D73E6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A257EC9"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B7DABE6"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389051" w14:textId="77777777" w:rsidR="00DE0CB3" w:rsidRPr="002B02C2" w:rsidRDefault="00DE0CB3" w:rsidP="00D73E60">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8052D58" w14:textId="77777777" w:rsidR="00DE0CB3" w:rsidRPr="002B02C2" w:rsidRDefault="00DE0CB3" w:rsidP="00D73E60">
            <w:pPr>
              <w:rPr>
                <w:sz w:val="18"/>
                <w:szCs w:val="18"/>
                <w:lang w:val="en-US"/>
              </w:rPr>
            </w:pPr>
          </w:p>
        </w:tc>
      </w:tr>
      <w:tr w:rsidR="00DE0CB3" w:rsidRPr="005F0059" w14:paraId="509F5650" w14:textId="77777777" w:rsidTr="00D73E60">
        <w:tc>
          <w:tcPr>
            <w:tcW w:w="699" w:type="dxa"/>
            <w:tcBorders>
              <w:top w:val="nil"/>
              <w:left w:val="single" w:sz="2" w:space="0" w:color="000000"/>
              <w:bottom w:val="single" w:sz="2" w:space="0" w:color="000000"/>
              <w:right w:val="nil"/>
            </w:tcBorders>
          </w:tcPr>
          <w:p w14:paraId="549935D7"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4B3678E" w14:textId="77777777" w:rsidR="00DE0CB3" w:rsidRPr="004D02E8" w:rsidRDefault="00DE0CB3" w:rsidP="00D73E60">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41985C06"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0D0F16D1"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6EB1217" w14:textId="77777777" w:rsidR="00DE0CB3" w:rsidRPr="002B02C2" w:rsidRDefault="00DE0CB3" w:rsidP="00D73E6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321BEBE" w14:textId="77777777" w:rsidR="00DE0CB3" w:rsidRPr="002B02C2" w:rsidRDefault="00DE0CB3" w:rsidP="00D73E60">
            <w:pPr>
              <w:rPr>
                <w:sz w:val="18"/>
                <w:szCs w:val="18"/>
                <w:lang w:val="en-US"/>
              </w:rPr>
            </w:pPr>
          </w:p>
        </w:tc>
      </w:tr>
      <w:tr w:rsidR="00DE0CB3" w:rsidRPr="005F0059" w14:paraId="7ED9B338" w14:textId="77777777" w:rsidTr="00D73E60">
        <w:tc>
          <w:tcPr>
            <w:tcW w:w="699" w:type="dxa"/>
            <w:tcBorders>
              <w:top w:val="nil"/>
              <w:left w:val="single" w:sz="2" w:space="0" w:color="000000"/>
              <w:bottom w:val="single" w:sz="2" w:space="0" w:color="000000"/>
              <w:right w:val="nil"/>
            </w:tcBorders>
          </w:tcPr>
          <w:p w14:paraId="0BBF2C5C"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0156B1C" w14:textId="77777777" w:rsidR="00DE0CB3" w:rsidRPr="004D02E8" w:rsidRDefault="00DE0CB3" w:rsidP="00D73E60">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0BAF90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FF02B93"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BC4A2C8" w14:textId="77777777" w:rsidR="00DE0CB3" w:rsidRPr="002B02C2" w:rsidRDefault="00DE0CB3" w:rsidP="00D73E60">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1A5C093" w14:textId="77777777" w:rsidR="00DE0CB3" w:rsidRPr="002B02C2" w:rsidRDefault="00DE0CB3" w:rsidP="00D73E60">
            <w:pPr>
              <w:rPr>
                <w:sz w:val="18"/>
                <w:szCs w:val="18"/>
                <w:lang w:val="en-US"/>
              </w:rPr>
            </w:pPr>
          </w:p>
        </w:tc>
      </w:tr>
      <w:tr w:rsidR="00DE0CB3" w:rsidRPr="005F0059" w14:paraId="1386338E" w14:textId="77777777" w:rsidTr="00D73E60">
        <w:tc>
          <w:tcPr>
            <w:tcW w:w="699" w:type="dxa"/>
            <w:tcBorders>
              <w:top w:val="nil"/>
              <w:left w:val="single" w:sz="2" w:space="0" w:color="000000"/>
              <w:bottom w:val="single" w:sz="2" w:space="0" w:color="000000"/>
              <w:right w:val="nil"/>
            </w:tcBorders>
          </w:tcPr>
          <w:p w14:paraId="00BD7A3C"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0071243" w14:textId="77777777" w:rsidR="00DE0CB3" w:rsidRPr="004D02E8" w:rsidRDefault="00DE0CB3" w:rsidP="00D73E60">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2A544C3D"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EFD9277"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0E8CBD6" w14:textId="77777777" w:rsidR="00DE0CB3" w:rsidRPr="002B02C2" w:rsidRDefault="00DE0CB3" w:rsidP="00D73E60">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DE0C8DA" w14:textId="77777777" w:rsidR="00DE0CB3" w:rsidRPr="002B02C2" w:rsidRDefault="00DE0CB3" w:rsidP="00D73E60">
            <w:pPr>
              <w:rPr>
                <w:sz w:val="18"/>
                <w:szCs w:val="18"/>
                <w:lang w:val="en-US"/>
              </w:rPr>
            </w:pPr>
          </w:p>
        </w:tc>
      </w:tr>
      <w:tr w:rsidR="00DE0CB3" w:rsidRPr="005F0059" w14:paraId="56F7BABB" w14:textId="77777777" w:rsidTr="00D73E60">
        <w:tc>
          <w:tcPr>
            <w:tcW w:w="699" w:type="dxa"/>
            <w:tcBorders>
              <w:top w:val="nil"/>
              <w:left w:val="single" w:sz="2" w:space="0" w:color="000000"/>
              <w:bottom w:val="single" w:sz="2" w:space="0" w:color="000000"/>
              <w:right w:val="nil"/>
            </w:tcBorders>
          </w:tcPr>
          <w:p w14:paraId="1E7498B1"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A128A6D" w14:textId="77777777" w:rsidR="00DE0CB3" w:rsidRPr="004D02E8" w:rsidRDefault="00DE0CB3" w:rsidP="00D73E60">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3455666B"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4B46E339"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987DF11" w14:textId="77777777" w:rsidR="00DE0CB3" w:rsidRPr="002B02C2" w:rsidRDefault="00DE0CB3" w:rsidP="00D73E60">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C857573" w14:textId="77777777" w:rsidR="00DE0CB3" w:rsidRPr="002B02C2" w:rsidRDefault="00DE0CB3" w:rsidP="00D73E60">
            <w:pPr>
              <w:rPr>
                <w:sz w:val="18"/>
                <w:szCs w:val="18"/>
                <w:lang w:val="en-US"/>
              </w:rPr>
            </w:pPr>
          </w:p>
        </w:tc>
      </w:tr>
      <w:tr w:rsidR="00DE0CB3" w:rsidRPr="005F0059" w14:paraId="529EEFA9" w14:textId="77777777" w:rsidTr="00D73E60">
        <w:tc>
          <w:tcPr>
            <w:tcW w:w="699" w:type="dxa"/>
            <w:tcBorders>
              <w:top w:val="nil"/>
              <w:left w:val="single" w:sz="2" w:space="0" w:color="000000"/>
              <w:bottom w:val="single" w:sz="2" w:space="0" w:color="000000"/>
              <w:right w:val="nil"/>
            </w:tcBorders>
          </w:tcPr>
          <w:p w14:paraId="78C37ECF"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EE4B418" w14:textId="77777777" w:rsidR="00DE0CB3" w:rsidRPr="004D02E8" w:rsidRDefault="00DE0CB3" w:rsidP="00D73E60">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26DE085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EF1A7D3"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7C01D6D" w14:textId="77777777" w:rsidR="00DE0CB3" w:rsidRPr="002B02C2" w:rsidRDefault="00DE0CB3" w:rsidP="00D73E60">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03594EB" w14:textId="77777777" w:rsidR="00DE0CB3" w:rsidRPr="002B02C2" w:rsidRDefault="00DE0CB3" w:rsidP="00D73E60">
            <w:pPr>
              <w:rPr>
                <w:sz w:val="18"/>
                <w:szCs w:val="18"/>
                <w:lang w:val="en-US"/>
              </w:rPr>
            </w:pPr>
          </w:p>
        </w:tc>
      </w:tr>
      <w:tr w:rsidR="00DE0CB3" w:rsidRPr="005F0059" w14:paraId="6663A6A2" w14:textId="77777777" w:rsidTr="00D73E60">
        <w:tc>
          <w:tcPr>
            <w:tcW w:w="699" w:type="dxa"/>
            <w:tcBorders>
              <w:top w:val="nil"/>
              <w:left w:val="single" w:sz="2" w:space="0" w:color="000000"/>
              <w:bottom w:val="single" w:sz="2" w:space="0" w:color="000000"/>
              <w:right w:val="nil"/>
            </w:tcBorders>
          </w:tcPr>
          <w:p w14:paraId="365CFCA3"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854D5AE" w14:textId="77777777" w:rsidR="00DE0CB3" w:rsidRPr="004D02E8" w:rsidRDefault="00DE0CB3" w:rsidP="00D73E60">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9962D3B"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1521309"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B141F8" w14:textId="77777777" w:rsidR="00DE0CB3" w:rsidRPr="002B02C2" w:rsidRDefault="00DE0CB3" w:rsidP="00D73E60">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F3CB11E" w14:textId="77777777" w:rsidR="00DE0CB3" w:rsidRPr="002B02C2" w:rsidRDefault="00DE0CB3" w:rsidP="00D73E60">
            <w:pPr>
              <w:rPr>
                <w:sz w:val="18"/>
                <w:szCs w:val="18"/>
                <w:lang w:val="en-US"/>
              </w:rPr>
            </w:pPr>
          </w:p>
        </w:tc>
      </w:tr>
      <w:tr w:rsidR="00DE0CB3" w:rsidRPr="005F0059" w14:paraId="2883F3BB" w14:textId="77777777" w:rsidTr="00D73E60">
        <w:tc>
          <w:tcPr>
            <w:tcW w:w="699" w:type="dxa"/>
            <w:tcBorders>
              <w:top w:val="nil"/>
              <w:left w:val="single" w:sz="2" w:space="0" w:color="000000"/>
              <w:bottom w:val="single" w:sz="2" w:space="0" w:color="000000"/>
              <w:right w:val="nil"/>
            </w:tcBorders>
          </w:tcPr>
          <w:p w14:paraId="17FC93C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FBE2DF5" w14:textId="77777777" w:rsidR="00DE0CB3" w:rsidRPr="004D02E8" w:rsidRDefault="00DE0CB3" w:rsidP="00D73E60">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4DF5E2B9"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D07C16D"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9453DA" w14:textId="77777777" w:rsidR="00DE0CB3" w:rsidRPr="002B02C2" w:rsidRDefault="00DE0CB3" w:rsidP="00D73E60">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E61C9B5" w14:textId="77777777" w:rsidR="00DE0CB3" w:rsidRPr="002B02C2" w:rsidRDefault="00DE0CB3" w:rsidP="00D73E60">
            <w:pPr>
              <w:rPr>
                <w:sz w:val="18"/>
                <w:szCs w:val="18"/>
                <w:lang w:val="en-US"/>
              </w:rPr>
            </w:pPr>
          </w:p>
        </w:tc>
      </w:tr>
      <w:tr w:rsidR="00DE0CB3" w:rsidRPr="004D02E8" w14:paraId="0876E5F9" w14:textId="77777777" w:rsidTr="00D73E60">
        <w:tc>
          <w:tcPr>
            <w:tcW w:w="699" w:type="dxa"/>
            <w:tcBorders>
              <w:top w:val="nil"/>
              <w:left w:val="single" w:sz="2" w:space="0" w:color="000000"/>
              <w:bottom w:val="nil"/>
              <w:right w:val="nil"/>
            </w:tcBorders>
          </w:tcPr>
          <w:p w14:paraId="692A11A4" w14:textId="77777777" w:rsidR="00DE0CB3" w:rsidRPr="004D02E8" w:rsidRDefault="00DE0CB3" w:rsidP="00D73E60">
            <w:pPr>
              <w:jc w:val="center"/>
              <w:rPr>
                <w:lang w:val="en-US"/>
              </w:rPr>
            </w:pPr>
            <w:r w:rsidRPr="005F0059">
              <w:rPr>
                <w:lang w:val="en-US"/>
              </w:rPr>
              <w:t xml:space="preserve"> </w:t>
            </w:r>
          </w:p>
        </w:tc>
        <w:tc>
          <w:tcPr>
            <w:tcW w:w="1537" w:type="dxa"/>
            <w:tcBorders>
              <w:top w:val="nil"/>
              <w:left w:val="single" w:sz="2" w:space="0" w:color="000000"/>
              <w:bottom w:val="nil"/>
              <w:right w:val="nil"/>
            </w:tcBorders>
          </w:tcPr>
          <w:p w14:paraId="0DF3B013" w14:textId="77777777" w:rsidR="00DE0CB3" w:rsidRPr="004D02E8" w:rsidRDefault="00DE0CB3" w:rsidP="00D73E60">
            <w:pPr>
              <w:rPr>
                <w:lang w:val="en-US"/>
              </w:rPr>
            </w:pPr>
          </w:p>
        </w:tc>
        <w:tc>
          <w:tcPr>
            <w:tcW w:w="4613" w:type="dxa"/>
            <w:tcBorders>
              <w:top w:val="nil"/>
              <w:left w:val="single" w:sz="2" w:space="0" w:color="000000"/>
              <w:bottom w:val="nil"/>
              <w:right w:val="nil"/>
            </w:tcBorders>
          </w:tcPr>
          <w:p w14:paraId="58B6872B" w14:textId="77777777" w:rsidR="00DE0CB3" w:rsidRPr="004D02E8" w:rsidRDefault="00DE0CB3" w:rsidP="00D73E60">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Strazi inermediare L= 260 m.l. (4 buc)</w:t>
            </w:r>
          </w:p>
        </w:tc>
        <w:tc>
          <w:tcPr>
            <w:tcW w:w="978" w:type="dxa"/>
            <w:tcBorders>
              <w:top w:val="nil"/>
              <w:left w:val="single" w:sz="2" w:space="0" w:color="000000"/>
              <w:bottom w:val="nil"/>
              <w:right w:val="nil"/>
            </w:tcBorders>
          </w:tcPr>
          <w:p w14:paraId="6D6C5449" w14:textId="77777777" w:rsidR="00DE0CB3" w:rsidRPr="004D02E8" w:rsidRDefault="00DE0CB3" w:rsidP="00D73E60">
            <w:pPr>
              <w:rPr>
                <w:lang w:val="en-US"/>
              </w:rPr>
            </w:pPr>
          </w:p>
        </w:tc>
        <w:tc>
          <w:tcPr>
            <w:tcW w:w="1118" w:type="dxa"/>
            <w:tcBorders>
              <w:top w:val="nil"/>
              <w:left w:val="single" w:sz="2" w:space="0" w:color="000000"/>
              <w:bottom w:val="nil"/>
              <w:right w:val="nil"/>
            </w:tcBorders>
          </w:tcPr>
          <w:p w14:paraId="6FEA6249" w14:textId="77777777" w:rsidR="00DE0CB3" w:rsidRPr="004D02E8" w:rsidRDefault="00DE0CB3" w:rsidP="00D73E60">
            <w:pPr>
              <w:rPr>
                <w:lang w:val="en-US"/>
              </w:rPr>
            </w:pPr>
          </w:p>
        </w:tc>
        <w:tc>
          <w:tcPr>
            <w:tcW w:w="1119" w:type="dxa"/>
            <w:tcBorders>
              <w:top w:val="nil"/>
              <w:left w:val="single" w:sz="2" w:space="0" w:color="000000"/>
              <w:bottom w:val="nil"/>
              <w:right w:val="single" w:sz="2" w:space="0" w:color="000000"/>
            </w:tcBorders>
          </w:tcPr>
          <w:p w14:paraId="0DC98EC5" w14:textId="77777777" w:rsidR="00DE0CB3" w:rsidRPr="004D02E8" w:rsidRDefault="00DE0CB3" w:rsidP="00D73E60">
            <w:pPr>
              <w:rPr>
                <w:lang w:val="en-US"/>
              </w:rPr>
            </w:pPr>
          </w:p>
        </w:tc>
      </w:tr>
      <w:tr w:rsidR="00DE0CB3" w:rsidRPr="004D02E8" w14:paraId="719E57AE" w14:textId="77777777" w:rsidTr="00D73E60">
        <w:tc>
          <w:tcPr>
            <w:tcW w:w="699" w:type="dxa"/>
            <w:tcBorders>
              <w:top w:val="single" w:sz="2" w:space="0" w:color="000000"/>
              <w:left w:val="single" w:sz="2" w:space="0" w:color="000000"/>
              <w:bottom w:val="single" w:sz="2" w:space="0" w:color="000000"/>
              <w:right w:val="nil"/>
            </w:tcBorders>
            <w:vAlign w:val="center"/>
          </w:tcPr>
          <w:p w14:paraId="54614318" w14:textId="77777777" w:rsidR="00DE0CB3" w:rsidRPr="004D02E8" w:rsidRDefault="00DE0CB3" w:rsidP="00D73E60">
            <w:pPr>
              <w:jc w:val="center"/>
              <w:rPr>
                <w:sz w:val="22"/>
                <w:szCs w:val="22"/>
                <w:lang w:val="en-US"/>
              </w:rPr>
            </w:pP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3257CE0E" w14:textId="77777777" w:rsidR="00DE0CB3" w:rsidRPr="004D02E8" w:rsidRDefault="00DE0CB3" w:rsidP="00D73E60">
            <w:pPr>
              <w:jc w:val="center"/>
              <w:rPr>
                <w:sz w:val="22"/>
                <w:szCs w:val="22"/>
                <w:lang w:val="en-US"/>
              </w:rPr>
            </w:pPr>
            <w:r w:rsidRPr="004D02E8">
              <w:rPr>
                <w:sz w:val="22"/>
                <w:szCs w:val="22"/>
                <w:lang w:val="en-US"/>
              </w:rPr>
              <w:t>DI155C</w:t>
            </w:r>
          </w:p>
          <w:p w14:paraId="6D88BCDC"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C23298"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freza a denivelarilor partii carosabile, avind latimea tamburului 1000 mm</w:t>
            </w:r>
          </w:p>
        </w:tc>
        <w:tc>
          <w:tcPr>
            <w:tcW w:w="978" w:type="dxa"/>
            <w:tcBorders>
              <w:top w:val="single" w:sz="2" w:space="0" w:color="000000"/>
              <w:left w:val="single" w:sz="2" w:space="0" w:color="000000"/>
              <w:bottom w:val="single" w:sz="2" w:space="0" w:color="000000"/>
              <w:right w:val="nil"/>
            </w:tcBorders>
            <w:vAlign w:val="center"/>
          </w:tcPr>
          <w:p w14:paraId="021BAFA3" w14:textId="77777777" w:rsidR="00DE0CB3" w:rsidRPr="004D02E8" w:rsidRDefault="00DE0CB3" w:rsidP="00D73E6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B2DBF73"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16AAAC" w14:textId="77777777" w:rsidR="00DE0CB3" w:rsidRPr="002B02C2" w:rsidRDefault="00DE0CB3" w:rsidP="00D73E60">
            <w:pPr>
              <w:jc w:val="right"/>
              <w:rPr>
                <w:lang w:val="en-US"/>
              </w:rPr>
            </w:pPr>
            <w:r w:rsidRPr="002B02C2">
              <w:rPr>
                <w:lang w:val="en-US"/>
              </w:rPr>
              <w:t>1 300,00</w:t>
            </w:r>
          </w:p>
        </w:tc>
      </w:tr>
      <w:tr w:rsidR="00DE0CB3" w:rsidRPr="005F0059" w14:paraId="5E13F022" w14:textId="77777777" w:rsidTr="00D73E60">
        <w:tc>
          <w:tcPr>
            <w:tcW w:w="699" w:type="dxa"/>
            <w:tcBorders>
              <w:top w:val="nil"/>
              <w:left w:val="single" w:sz="2" w:space="0" w:color="000000"/>
              <w:bottom w:val="single" w:sz="2" w:space="0" w:color="000000"/>
              <w:right w:val="nil"/>
            </w:tcBorders>
          </w:tcPr>
          <w:p w14:paraId="6296AE30"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9A54A91" w14:textId="77777777" w:rsidR="00DE0CB3" w:rsidRPr="004D02E8" w:rsidRDefault="00DE0CB3" w:rsidP="00D73E60">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52A826D"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ADA8310"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E2D322" w14:textId="77777777" w:rsidR="00DE0CB3" w:rsidRPr="002B02C2" w:rsidRDefault="00DE0CB3" w:rsidP="00D73E60">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67CA7C6B" w14:textId="77777777" w:rsidR="00DE0CB3" w:rsidRPr="002B02C2" w:rsidRDefault="00DE0CB3" w:rsidP="00D73E60">
            <w:pPr>
              <w:rPr>
                <w:sz w:val="18"/>
                <w:szCs w:val="18"/>
                <w:lang w:val="en-US"/>
              </w:rPr>
            </w:pPr>
          </w:p>
        </w:tc>
      </w:tr>
      <w:tr w:rsidR="00DE0CB3" w:rsidRPr="005F0059" w14:paraId="4B66C1E0" w14:textId="77777777" w:rsidTr="00D73E60">
        <w:tc>
          <w:tcPr>
            <w:tcW w:w="699" w:type="dxa"/>
            <w:tcBorders>
              <w:top w:val="nil"/>
              <w:left w:val="single" w:sz="2" w:space="0" w:color="000000"/>
              <w:bottom w:val="single" w:sz="2" w:space="0" w:color="000000"/>
              <w:right w:val="nil"/>
            </w:tcBorders>
          </w:tcPr>
          <w:p w14:paraId="3DF02B55"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1BB33B2" w14:textId="77777777" w:rsidR="00DE0CB3" w:rsidRPr="004D02E8" w:rsidRDefault="00DE0CB3" w:rsidP="00D73E60">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5BB0902"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355674C"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6892B7" w14:textId="77777777" w:rsidR="00DE0CB3" w:rsidRPr="002B02C2" w:rsidRDefault="00DE0CB3" w:rsidP="00D73E60">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CD17AF4" w14:textId="77777777" w:rsidR="00DE0CB3" w:rsidRPr="002B02C2" w:rsidRDefault="00DE0CB3" w:rsidP="00D73E60">
            <w:pPr>
              <w:rPr>
                <w:sz w:val="18"/>
                <w:szCs w:val="18"/>
                <w:lang w:val="en-US"/>
              </w:rPr>
            </w:pPr>
          </w:p>
        </w:tc>
      </w:tr>
      <w:tr w:rsidR="00DE0CB3" w:rsidRPr="005F0059" w14:paraId="4A703AF5" w14:textId="77777777" w:rsidTr="00D73E60">
        <w:tc>
          <w:tcPr>
            <w:tcW w:w="699" w:type="dxa"/>
            <w:tcBorders>
              <w:top w:val="nil"/>
              <w:left w:val="single" w:sz="2" w:space="0" w:color="000000"/>
              <w:bottom w:val="single" w:sz="2" w:space="0" w:color="000000"/>
              <w:right w:val="nil"/>
            </w:tcBorders>
          </w:tcPr>
          <w:p w14:paraId="4028830B"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D382093" w14:textId="77777777" w:rsidR="00DE0CB3" w:rsidRPr="004D02E8" w:rsidRDefault="00DE0CB3" w:rsidP="00D73E60">
            <w:pPr>
              <w:rPr>
                <w:sz w:val="16"/>
                <w:szCs w:val="16"/>
                <w:lang w:val="en-US"/>
              </w:rPr>
            </w:pPr>
            <w:r w:rsidRPr="004D02E8">
              <w:rPr>
                <w:sz w:val="16"/>
                <w:szCs w:val="16"/>
                <w:lang w:val="en-US"/>
              </w:rPr>
              <w:t>2940420007200</w:t>
            </w:r>
          </w:p>
        </w:tc>
        <w:tc>
          <w:tcPr>
            <w:tcW w:w="4613" w:type="dxa"/>
            <w:tcBorders>
              <w:top w:val="nil"/>
              <w:left w:val="single" w:sz="2" w:space="0" w:color="000000"/>
              <w:bottom w:val="single" w:sz="2" w:space="0" w:color="000000"/>
              <w:right w:val="nil"/>
            </w:tcBorders>
          </w:tcPr>
          <w:p w14:paraId="1D46909B"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latimea tamburului 1000 mm</w:t>
            </w:r>
          </w:p>
        </w:tc>
        <w:tc>
          <w:tcPr>
            <w:tcW w:w="978" w:type="dxa"/>
            <w:tcBorders>
              <w:top w:val="nil"/>
              <w:left w:val="single" w:sz="2" w:space="0" w:color="000000"/>
              <w:bottom w:val="single" w:sz="2" w:space="0" w:color="000000"/>
              <w:right w:val="nil"/>
            </w:tcBorders>
            <w:vAlign w:val="center"/>
          </w:tcPr>
          <w:p w14:paraId="37263EAF"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3F9824" w14:textId="77777777" w:rsidR="00DE0CB3" w:rsidRPr="002B02C2" w:rsidRDefault="00DE0CB3" w:rsidP="00D73E60">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0FBC6B62" w14:textId="77777777" w:rsidR="00DE0CB3" w:rsidRPr="002B02C2" w:rsidRDefault="00DE0CB3" w:rsidP="00D73E60">
            <w:pPr>
              <w:rPr>
                <w:sz w:val="18"/>
                <w:szCs w:val="18"/>
                <w:lang w:val="en-US"/>
              </w:rPr>
            </w:pPr>
          </w:p>
        </w:tc>
      </w:tr>
      <w:tr w:rsidR="00DE0CB3" w:rsidRPr="005F0059" w14:paraId="0004E98F" w14:textId="77777777" w:rsidTr="00D73E60">
        <w:tc>
          <w:tcPr>
            <w:tcW w:w="699" w:type="dxa"/>
            <w:tcBorders>
              <w:top w:val="nil"/>
              <w:left w:val="single" w:sz="2" w:space="0" w:color="000000"/>
              <w:bottom w:val="single" w:sz="2" w:space="0" w:color="000000"/>
              <w:right w:val="nil"/>
            </w:tcBorders>
          </w:tcPr>
          <w:p w14:paraId="4E92B739"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D8BE6F6" w14:textId="77777777" w:rsidR="00DE0CB3" w:rsidRPr="004D02E8" w:rsidRDefault="00DE0CB3" w:rsidP="00D73E60">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B2862BB"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760610C"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777DD47" w14:textId="77777777" w:rsidR="00DE0CB3" w:rsidRPr="002B02C2" w:rsidRDefault="00DE0CB3" w:rsidP="00D73E60">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2C70D76B" w14:textId="77777777" w:rsidR="00DE0CB3" w:rsidRPr="002B02C2" w:rsidRDefault="00DE0CB3" w:rsidP="00D73E60">
            <w:pPr>
              <w:rPr>
                <w:sz w:val="18"/>
                <w:szCs w:val="18"/>
                <w:lang w:val="en-US"/>
              </w:rPr>
            </w:pPr>
          </w:p>
        </w:tc>
      </w:tr>
      <w:tr w:rsidR="00DE0CB3" w:rsidRPr="005F0059" w14:paraId="0ED812B9" w14:textId="77777777" w:rsidTr="00D73E60">
        <w:tc>
          <w:tcPr>
            <w:tcW w:w="699" w:type="dxa"/>
            <w:tcBorders>
              <w:top w:val="nil"/>
              <w:left w:val="single" w:sz="2" w:space="0" w:color="000000"/>
              <w:bottom w:val="single" w:sz="2" w:space="0" w:color="000000"/>
              <w:right w:val="nil"/>
            </w:tcBorders>
          </w:tcPr>
          <w:p w14:paraId="5780C39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1DBDA30" w14:textId="77777777" w:rsidR="00DE0CB3" w:rsidRPr="004D02E8" w:rsidRDefault="00DE0CB3" w:rsidP="00D73E60">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6A4E277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534D241A"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6ECD70" w14:textId="77777777" w:rsidR="00DE0CB3" w:rsidRPr="002B02C2" w:rsidRDefault="00DE0CB3" w:rsidP="00D73E60">
            <w:pPr>
              <w:rPr>
                <w:sz w:val="18"/>
                <w:szCs w:val="18"/>
                <w:lang w:val="en-US"/>
              </w:rPr>
            </w:pPr>
            <w:r w:rsidRPr="002B02C2">
              <w:rPr>
                <w:sz w:val="18"/>
                <w:szCs w:val="18"/>
                <w:lang w:val="en-US"/>
              </w:rPr>
              <w:t>0,0127</w:t>
            </w:r>
          </w:p>
        </w:tc>
        <w:tc>
          <w:tcPr>
            <w:tcW w:w="1119" w:type="dxa"/>
            <w:tcBorders>
              <w:top w:val="nil"/>
              <w:left w:val="single" w:sz="2" w:space="0" w:color="000000"/>
              <w:bottom w:val="single" w:sz="2" w:space="0" w:color="000000"/>
              <w:right w:val="single" w:sz="2" w:space="0" w:color="000000"/>
            </w:tcBorders>
            <w:vAlign w:val="center"/>
          </w:tcPr>
          <w:p w14:paraId="22CC3348" w14:textId="77777777" w:rsidR="00DE0CB3" w:rsidRPr="002B02C2" w:rsidRDefault="00DE0CB3" w:rsidP="00D73E60">
            <w:pPr>
              <w:rPr>
                <w:sz w:val="18"/>
                <w:szCs w:val="18"/>
                <w:lang w:val="en-US"/>
              </w:rPr>
            </w:pPr>
          </w:p>
        </w:tc>
      </w:tr>
      <w:tr w:rsidR="00DE0CB3" w:rsidRPr="004D02E8" w14:paraId="2659204D" w14:textId="77777777" w:rsidTr="00D73E60">
        <w:tc>
          <w:tcPr>
            <w:tcW w:w="699" w:type="dxa"/>
            <w:tcBorders>
              <w:top w:val="single" w:sz="2" w:space="0" w:color="000000"/>
              <w:left w:val="single" w:sz="2" w:space="0" w:color="000000"/>
              <w:bottom w:val="single" w:sz="2" w:space="0" w:color="000000"/>
              <w:right w:val="nil"/>
            </w:tcBorders>
            <w:vAlign w:val="center"/>
          </w:tcPr>
          <w:p w14:paraId="1252F437"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136F8D84" w14:textId="77777777" w:rsidR="00DE0CB3" w:rsidRPr="004D02E8" w:rsidRDefault="00DE0CB3" w:rsidP="00D73E60">
            <w:pPr>
              <w:jc w:val="center"/>
              <w:rPr>
                <w:sz w:val="22"/>
                <w:szCs w:val="22"/>
                <w:lang w:val="en-US"/>
              </w:rPr>
            </w:pPr>
            <w:r w:rsidRPr="004D02E8">
              <w:rPr>
                <w:sz w:val="22"/>
                <w:szCs w:val="22"/>
                <w:lang w:val="en-US"/>
              </w:rPr>
              <w:t>TsI51A5</w:t>
            </w:r>
          </w:p>
          <w:p w14:paraId="3994C8E3"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EB6E54"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31F45965" w14:textId="77777777" w:rsidR="00DE0CB3" w:rsidRPr="004D02E8" w:rsidRDefault="00DE0CB3" w:rsidP="00D73E6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616391C"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998A3E" w14:textId="77777777" w:rsidR="00DE0CB3" w:rsidRPr="002B02C2" w:rsidRDefault="00DE0CB3" w:rsidP="00D73E60">
            <w:pPr>
              <w:jc w:val="right"/>
              <w:rPr>
                <w:lang w:val="en-US"/>
              </w:rPr>
            </w:pPr>
            <w:r w:rsidRPr="002B02C2">
              <w:rPr>
                <w:lang w:val="en-US"/>
              </w:rPr>
              <w:t>78,00</w:t>
            </w:r>
          </w:p>
        </w:tc>
      </w:tr>
      <w:tr w:rsidR="00DE0CB3" w:rsidRPr="005F0059" w14:paraId="2C5E811A" w14:textId="77777777" w:rsidTr="00D73E60">
        <w:tc>
          <w:tcPr>
            <w:tcW w:w="699" w:type="dxa"/>
            <w:tcBorders>
              <w:top w:val="nil"/>
              <w:left w:val="single" w:sz="2" w:space="0" w:color="000000"/>
              <w:bottom w:val="single" w:sz="2" w:space="0" w:color="000000"/>
              <w:right w:val="nil"/>
            </w:tcBorders>
          </w:tcPr>
          <w:p w14:paraId="4438F12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788546F" w14:textId="77777777" w:rsidR="00DE0CB3" w:rsidRPr="004D02E8" w:rsidRDefault="00DE0CB3" w:rsidP="00D73E60">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41C1C6A"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57ACC2C"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F7A0A2" w14:textId="77777777" w:rsidR="00DE0CB3" w:rsidRPr="002B02C2" w:rsidRDefault="00DE0CB3" w:rsidP="00D73E60">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60DA28DD" w14:textId="77777777" w:rsidR="00DE0CB3" w:rsidRPr="002B02C2" w:rsidRDefault="00DE0CB3" w:rsidP="00D73E60">
            <w:pPr>
              <w:rPr>
                <w:sz w:val="18"/>
                <w:szCs w:val="18"/>
                <w:lang w:val="en-US"/>
              </w:rPr>
            </w:pPr>
          </w:p>
        </w:tc>
      </w:tr>
      <w:tr w:rsidR="00DE0CB3" w:rsidRPr="004D02E8" w14:paraId="396C03EC" w14:textId="77777777" w:rsidTr="00D73E60">
        <w:tc>
          <w:tcPr>
            <w:tcW w:w="699" w:type="dxa"/>
            <w:tcBorders>
              <w:top w:val="single" w:sz="2" w:space="0" w:color="000000"/>
              <w:left w:val="single" w:sz="2" w:space="0" w:color="000000"/>
              <w:bottom w:val="single" w:sz="2" w:space="0" w:color="000000"/>
              <w:right w:val="nil"/>
            </w:tcBorders>
            <w:vAlign w:val="center"/>
          </w:tcPr>
          <w:p w14:paraId="408B7B9E"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42122694" w14:textId="77777777" w:rsidR="00DE0CB3" w:rsidRPr="004D02E8" w:rsidRDefault="00DE0CB3" w:rsidP="00D73E60">
            <w:pPr>
              <w:jc w:val="center"/>
              <w:rPr>
                <w:sz w:val="22"/>
                <w:szCs w:val="22"/>
                <w:lang w:val="en-US"/>
              </w:rPr>
            </w:pPr>
            <w:r w:rsidRPr="004D02E8">
              <w:rPr>
                <w:sz w:val="22"/>
                <w:szCs w:val="22"/>
                <w:lang w:val="en-US"/>
              </w:rPr>
              <w:t>DI109</w:t>
            </w:r>
          </w:p>
          <w:p w14:paraId="4D5ECEDC"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32B89F"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beton asfaltic</w:t>
            </w:r>
          </w:p>
        </w:tc>
        <w:tc>
          <w:tcPr>
            <w:tcW w:w="978" w:type="dxa"/>
            <w:tcBorders>
              <w:top w:val="single" w:sz="2" w:space="0" w:color="000000"/>
              <w:left w:val="single" w:sz="2" w:space="0" w:color="000000"/>
              <w:bottom w:val="single" w:sz="2" w:space="0" w:color="000000"/>
              <w:right w:val="nil"/>
            </w:tcBorders>
            <w:vAlign w:val="center"/>
          </w:tcPr>
          <w:p w14:paraId="39E1786A" w14:textId="77777777" w:rsidR="00DE0CB3" w:rsidRPr="004D02E8" w:rsidRDefault="00DE0CB3" w:rsidP="00D73E60">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9D54D62"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065808" w14:textId="77777777" w:rsidR="00DE0CB3" w:rsidRPr="002B02C2" w:rsidRDefault="00DE0CB3" w:rsidP="00D73E60">
            <w:pPr>
              <w:jc w:val="right"/>
              <w:rPr>
                <w:lang w:val="en-US"/>
              </w:rPr>
            </w:pPr>
            <w:r w:rsidRPr="002B02C2">
              <w:rPr>
                <w:lang w:val="en-US"/>
              </w:rPr>
              <w:t>12,00</w:t>
            </w:r>
          </w:p>
        </w:tc>
      </w:tr>
      <w:tr w:rsidR="00DE0CB3" w:rsidRPr="005F0059" w14:paraId="2F58C2A9" w14:textId="77777777" w:rsidTr="00D73E60">
        <w:tc>
          <w:tcPr>
            <w:tcW w:w="699" w:type="dxa"/>
            <w:tcBorders>
              <w:top w:val="nil"/>
              <w:left w:val="single" w:sz="2" w:space="0" w:color="000000"/>
              <w:bottom w:val="single" w:sz="2" w:space="0" w:color="000000"/>
              <w:right w:val="nil"/>
            </w:tcBorders>
          </w:tcPr>
          <w:p w14:paraId="7FDF467A"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39FBD0B" w14:textId="77777777" w:rsidR="00DE0CB3" w:rsidRPr="004D02E8" w:rsidRDefault="00DE0CB3" w:rsidP="00D73E60">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2241941"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DE98651"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D291A3" w14:textId="77777777" w:rsidR="00DE0CB3" w:rsidRPr="002B02C2" w:rsidRDefault="00DE0CB3" w:rsidP="00D73E60">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732A0D9A" w14:textId="77777777" w:rsidR="00DE0CB3" w:rsidRPr="002B02C2" w:rsidRDefault="00DE0CB3" w:rsidP="00D73E60">
            <w:pPr>
              <w:rPr>
                <w:sz w:val="18"/>
                <w:szCs w:val="18"/>
                <w:lang w:val="en-US"/>
              </w:rPr>
            </w:pPr>
          </w:p>
        </w:tc>
      </w:tr>
      <w:tr w:rsidR="00DE0CB3" w:rsidRPr="005F0059" w14:paraId="484B992E" w14:textId="77777777" w:rsidTr="00D73E60">
        <w:tc>
          <w:tcPr>
            <w:tcW w:w="699" w:type="dxa"/>
            <w:tcBorders>
              <w:top w:val="nil"/>
              <w:left w:val="single" w:sz="2" w:space="0" w:color="000000"/>
              <w:bottom w:val="single" w:sz="2" w:space="0" w:color="000000"/>
              <w:right w:val="nil"/>
            </w:tcBorders>
          </w:tcPr>
          <w:p w14:paraId="7B308EA7"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0DDA4E4" w14:textId="77777777" w:rsidR="00DE0CB3" w:rsidRPr="004D02E8" w:rsidRDefault="00DE0CB3" w:rsidP="00D73E60">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220B7AFF"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D7A5D02"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A4EDD6F" w14:textId="77777777" w:rsidR="00DE0CB3" w:rsidRPr="002B02C2" w:rsidRDefault="00DE0CB3" w:rsidP="00D73E60">
            <w:pPr>
              <w:rPr>
                <w:sz w:val="18"/>
                <w:szCs w:val="18"/>
                <w:lang w:val="en-US"/>
              </w:rPr>
            </w:pPr>
            <w:r w:rsidRPr="002B02C2">
              <w:rPr>
                <w:sz w:val="18"/>
                <w:szCs w:val="18"/>
                <w:lang w:val="en-US"/>
              </w:rPr>
              <w:t>0,0191</w:t>
            </w:r>
          </w:p>
        </w:tc>
        <w:tc>
          <w:tcPr>
            <w:tcW w:w="1119" w:type="dxa"/>
            <w:tcBorders>
              <w:top w:val="nil"/>
              <w:left w:val="single" w:sz="2" w:space="0" w:color="000000"/>
              <w:bottom w:val="single" w:sz="2" w:space="0" w:color="000000"/>
              <w:right w:val="single" w:sz="2" w:space="0" w:color="000000"/>
            </w:tcBorders>
            <w:vAlign w:val="center"/>
          </w:tcPr>
          <w:p w14:paraId="4E91BEA5" w14:textId="77777777" w:rsidR="00DE0CB3" w:rsidRPr="002B02C2" w:rsidRDefault="00DE0CB3" w:rsidP="00D73E60">
            <w:pPr>
              <w:rPr>
                <w:sz w:val="18"/>
                <w:szCs w:val="18"/>
                <w:lang w:val="en-US"/>
              </w:rPr>
            </w:pPr>
          </w:p>
        </w:tc>
      </w:tr>
      <w:tr w:rsidR="00DE0CB3" w:rsidRPr="005F0059" w14:paraId="301B1B6E" w14:textId="77777777" w:rsidTr="00D73E60">
        <w:tc>
          <w:tcPr>
            <w:tcW w:w="699" w:type="dxa"/>
            <w:tcBorders>
              <w:top w:val="nil"/>
              <w:left w:val="single" w:sz="2" w:space="0" w:color="000000"/>
              <w:bottom w:val="single" w:sz="2" w:space="0" w:color="000000"/>
              <w:right w:val="nil"/>
            </w:tcBorders>
          </w:tcPr>
          <w:p w14:paraId="1740605E"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BBDA3C8" w14:textId="77777777" w:rsidR="00DE0CB3" w:rsidRPr="004D02E8" w:rsidRDefault="00DE0CB3" w:rsidP="00D73E60">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5540FAE2"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4.0-5.9 m3/min</w:t>
            </w:r>
          </w:p>
        </w:tc>
        <w:tc>
          <w:tcPr>
            <w:tcW w:w="978" w:type="dxa"/>
            <w:tcBorders>
              <w:top w:val="nil"/>
              <w:left w:val="single" w:sz="2" w:space="0" w:color="000000"/>
              <w:bottom w:val="single" w:sz="2" w:space="0" w:color="000000"/>
              <w:right w:val="nil"/>
            </w:tcBorders>
            <w:vAlign w:val="center"/>
          </w:tcPr>
          <w:p w14:paraId="38E59807"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B061BE8" w14:textId="77777777" w:rsidR="00DE0CB3" w:rsidRPr="002B02C2" w:rsidRDefault="00DE0CB3" w:rsidP="00D73E60">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14698B8B" w14:textId="77777777" w:rsidR="00DE0CB3" w:rsidRPr="002B02C2" w:rsidRDefault="00DE0CB3" w:rsidP="00D73E60">
            <w:pPr>
              <w:rPr>
                <w:sz w:val="18"/>
                <w:szCs w:val="18"/>
                <w:lang w:val="en-US"/>
              </w:rPr>
            </w:pPr>
          </w:p>
        </w:tc>
      </w:tr>
      <w:tr w:rsidR="00DE0CB3" w:rsidRPr="005F0059" w14:paraId="0C85FEFE" w14:textId="77777777" w:rsidTr="00D73E60">
        <w:tc>
          <w:tcPr>
            <w:tcW w:w="699" w:type="dxa"/>
            <w:tcBorders>
              <w:top w:val="nil"/>
              <w:left w:val="single" w:sz="2" w:space="0" w:color="000000"/>
              <w:bottom w:val="single" w:sz="2" w:space="0" w:color="000000"/>
              <w:right w:val="nil"/>
            </w:tcBorders>
          </w:tcPr>
          <w:p w14:paraId="1AF80CD3"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910C788" w14:textId="77777777" w:rsidR="00DE0CB3" w:rsidRPr="004D02E8" w:rsidRDefault="00DE0CB3" w:rsidP="00D73E60">
            <w:pPr>
              <w:rPr>
                <w:sz w:val="16"/>
                <w:szCs w:val="16"/>
                <w:lang w:val="en-US"/>
              </w:rPr>
            </w:pPr>
            <w:r w:rsidRPr="004D02E8">
              <w:rPr>
                <w:sz w:val="16"/>
                <w:szCs w:val="16"/>
                <w:lang w:val="en-US"/>
              </w:rPr>
              <w:t>12340002506</w:t>
            </w:r>
          </w:p>
        </w:tc>
        <w:tc>
          <w:tcPr>
            <w:tcW w:w="4613" w:type="dxa"/>
            <w:tcBorders>
              <w:top w:val="nil"/>
              <w:left w:val="single" w:sz="2" w:space="0" w:color="000000"/>
              <w:bottom w:val="single" w:sz="2" w:space="0" w:color="000000"/>
              <w:right w:val="nil"/>
            </w:tcBorders>
          </w:tcPr>
          <w:p w14:paraId="53C36DD1"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Compresor 5-6 m3/min </w:t>
            </w:r>
          </w:p>
        </w:tc>
        <w:tc>
          <w:tcPr>
            <w:tcW w:w="978" w:type="dxa"/>
            <w:tcBorders>
              <w:top w:val="nil"/>
              <w:left w:val="single" w:sz="2" w:space="0" w:color="000000"/>
              <w:bottom w:val="single" w:sz="2" w:space="0" w:color="000000"/>
              <w:right w:val="nil"/>
            </w:tcBorders>
            <w:vAlign w:val="center"/>
          </w:tcPr>
          <w:p w14:paraId="0B58DAB9"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ACB9EFB" w14:textId="77777777" w:rsidR="00DE0CB3" w:rsidRPr="002B02C2" w:rsidRDefault="00DE0CB3" w:rsidP="00D73E60">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209EF0BB" w14:textId="77777777" w:rsidR="00DE0CB3" w:rsidRPr="002B02C2" w:rsidRDefault="00DE0CB3" w:rsidP="00D73E60">
            <w:pPr>
              <w:rPr>
                <w:sz w:val="18"/>
                <w:szCs w:val="18"/>
                <w:lang w:val="en-US"/>
              </w:rPr>
            </w:pPr>
          </w:p>
        </w:tc>
      </w:tr>
      <w:tr w:rsidR="00DE0CB3" w:rsidRPr="004D02E8" w14:paraId="1036AD3D" w14:textId="77777777" w:rsidTr="00D73E60">
        <w:tc>
          <w:tcPr>
            <w:tcW w:w="699" w:type="dxa"/>
            <w:tcBorders>
              <w:top w:val="single" w:sz="2" w:space="0" w:color="000000"/>
              <w:left w:val="single" w:sz="2" w:space="0" w:color="000000"/>
              <w:bottom w:val="single" w:sz="2" w:space="0" w:color="000000"/>
              <w:right w:val="nil"/>
            </w:tcBorders>
            <w:vAlign w:val="center"/>
          </w:tcPr>
          <w:p w14:paraId="0B940D93"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49D975D3" w14:textId="77777777" w:rsidR="00DE0CB3" w:rsidRPr="004D02E8" w:rsidRDefault="00DE0CB3" w:rsidP="00D73E60">
            <w:pPr>
              <w:jc w:val="center"/>
              <w:rPr>
                <w:sz w:val="22"/>
                <w:szCs w:val="22"/>
                <w:lang w:val="en-US"/>
              </w:rPr>
            </w:pPr>
            <w:r w:rsidRPr="004D02E8">
              <w:rPr>
                <w:sz w:val="22"/>
                <w:szCs w:val="22"/>
                <w:lang w:val="en-US"/>
              </w:rPr>
              <w:t>TsH92B</w:t>
            </w:r>
          </w:p>
          <w:p w14:paraId="368A0D0C"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2366B0"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in auto sol (pamint) cu bolovani, cu pietre</w:t>
            </w:r>
          </w:p>
        </w:tc>
        <w:tc>
          <w:tcPr>
            <w:tcW w:w="978" w:type="dxa"/>
            <w:tcBorders>
              <w:top w:val="single" w:sz="2" w:space="0" w:color="000000"/>
              <w:left w:val="single" w:sz="2" w:space="0" w:color="000000"/>
              <w:bottom w:val="single" w:sz="2" w:space="0" w:color="000000"/>
              <w:right w:val="nil"/>
            </w:tcBorders>
            <w:vAlign w:val="center"/>
          </w:tcPr>
          <w:p w14:paraId="0E276C45" w14:textId="77777777" w:rsidR="00DE0CB3" w:rsidRPr="004D02E8" w:rsidRDefault="00DE0CB3" w:rsidP="00D73E6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9714FFC"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1643E0" w14:textId="77777777" w:rsidR="00DE0CB3" w:rsidRPr="002B02C2" w:rsidRDefault="00DE0CB3" w:rsidP="00D73E60">
            <w:pPr>
              <w:jc w:val="right"/>
              <w:rPr>
                <w:lang w:val="en-US"/>
              </w:rPr>
            </w:pPr>
            <w:r w:rsidRPr="002B02C2">
              <w:rPr>
                <w:lang w:val="en-US"/>
              </w:rPr>
              <w:t>24,00</w:t>
            </w:r>
          </w:p>
        </w:tc>
      </w:tr>
      <w:tr w:rsidR="00DE0CB3" w:rsidRPr="005F0059" w14:paraId="53FE5C57" w14:textId="77777777" w:rsidTr="00D73E60">
        <w:tc>
          <w:tcPr>
            <w:tcW w:w="699" w:type="dxa"/>
            <w:tcBorders>
              <w:top w:val="nil"/>
              <w:left w:val="single" w:sz="2" w:space="0" w:color="000000"/>
              <w:bottom w:val="single" w:sz="2" w:space="0" w:color="000000"/>
              <w:right w:val="nil"/>
            </w:tcBorders>
          </w:tcPr>
          <w:p w14:paraId="1CA0ADDE"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B3AD3AC" w14:textId="77777777" w:rsidR="00DE0CB3" w:rsidRPr="004D02E8" w:rsidRDefault="00DE0CB3" w:rsidP="00D73E6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AD745E6"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FA16F48"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36F831" w14:textId="77777777" w:rsidR="00DE0CB3" w:rsidRPr="002B02C2" w:rsidRDefault="00DE0CB3" w:rsidP="00D73E60">
            <w:pPr>
              <w:rPr>
                <w:sz w:val="18"/>
                <w:szCs w:val="18"/>
                <w:lang w:val="en-US"/>
              </w:rPr>
            </w:pPr>
            <w:r w:rsidRPr="002B02C2">
              <w:rPr>
                <w:sz w:val="18"/>
                <w:szCs w:val="18"/>
                <w:lang w:val="en-US"/>
              </w:rPr>
              <w:t>1,1100</w:t>
            </w:r>
          </w:p>
        </w:tc>
        <w:tc>
          <w:tcPr>
            <w:tcW w:w="1119" w:type="dxa"/>
            <w:tcBorders>
              <w:top w:val="nil"/>
              <w:left w:val="single" w:sz="2" w:space="0" w:color="000000"/>
              <w:bottom w:val="single" w:sz="2" w:space="0" w:color="000000"/>
              <w:right w:val="single" w:sz="2" w:space="0" w:color="000000"/>
            </w:tcBorders>
            <w:vAlign w:val="center"/>
          </w:tcPr>
          <w:p w14:paraId="5ADC643D" w14:textId="77777777" w:rsidR="00DE0CB3" w:rsidRPr="002B02C2" w:rsidRDefault="00DE0CB3" w:rsidP="00D73E60">
            <w:pPr>
              <w:rPr>
                <w:sz w:val="18"/>
                <w:szCs w:val="18"/>
                <w:lang w:val="en-US"/>
              </w:rPr>
            </w:pPr>
          </w:p>
        </w:tc>
      </w:tr>
      <w:tr w:rsidR="00DE0CB3" w:rsidRPr="004D02E8" w14:paraId="7A4036AC" w14:textId="77777777" w:rsidTr="00D73E60">
        <w:tc>
          <w:tcPr>
            <w:tcW w:w="699" w:type="dxa"/>
            <w:tcBorders>
              <w:top w:val="single" w:sz="2" w:space="0" w:color="000000"/>
              <w:left w:val="single" w:sz="2" w:space="0" w:color="000000"/>
              <w:bottom w:val="single" w:sz="2" w:space="0" w:color="000000"/>
              <w:right w:val="nil"/>
            </w:tcBorders>
            <w:vAlign w:val="center"/>
          </w:tcPr>
          <w:p w14:paraId="602949D3" w14:textId="77777777" w:rsidR="00DE0CB3" w:rsidRPr="004D02E8" w:rsidRDefault="00DE0CB3" w:rsidP="00D73E60">
            <w:pPr>
              <w:jc w:val="center"/>
              <w:rPr>
                <w:sz w:val="22"/>
                <w:szCs w:val="22"/>
                <w:lang w:val="en-US"/>
              </w:rPr>
            </w:pPr>
            <w:r w:rsidRPr="005F0059">
              <w:rPr>
                <w:lang w:val="en-US"/>
              </w:rPr>
              <w:lastRenderedPageBreak/>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2B0203C9" w14:textId="77777777" w:rsidR="00DE0CB3" w:rsidRPr="004D02E8" w:rsidRDefault="00DE0CB3" w:rsidP="00D73E60">
            <w:pPr>
              <w:jc w:val="center"/>
              <w:rPr>
                <w:sz w:val="22"/>
                <w:szCs w:val="22"/>
                <w:lang w:val="en-US"/>
              </w:rPr>
            </w:pPr>
            <w:r w:rsidRPr="004D02E8">
              <w:rPr>
                <w:sz w:val="22"/>
                <w:szCs w:val="22"/>
                <w:lang w:val="en-US"/>
              </w:rPr>
              <w:t>TsI51A5</w:t>
            </w:r>
          </w:p>
          <w:p w14:paraId="07581196"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A7599E"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2725F018" w14:textId="77777777" w:rsidR="00DE0CB3" w:rsidRPr="004D02E8" w:rsidRDefault="00DE0CB3" w:rsidP="00D73E6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5789F8F"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8E1ECC" w14:textId="77777777" w:rsidR="00DE0CB3" w:rsidRPr="002B02C2" w:rsidRDefault="00DE0CB3" w:rsidP="00D73E60">
            <w:pPr>
              <w:jc w:val="right"/>
              <w:rPr>
                <w:lang w:val="en-US"/>
              </w:rPr>
            </w:pPr>
            <w:r w:rsidRPr="002B02C2">
              <w:rPr>
                <w:lang w:val="en-US"/>
              </w:rPr>
              <w:t>24,00</w:t>
            </w:r>
          </w:p>
        </w:tc>
      </w:tr>
      <w:tr w:rsidR="00DE0CB3" w:rsidRPr="005F0059" w14:paraId="75838924" w14:textId="77777777" w:rsidTr="00D73E60">
        <w:tc>
          <w:tcPr>
            <w:tcW w:w="699" w:type="dxa"/>
            <w:tcBorders>
              <w:top w:val="nil"/>
              <w:left w:val="single" w:sz="2" w:space="0" w:color="000000"/>
              <w:bottom w:val="single" w:sz="2" w:space="0" w:color="000000"/>
              <w:right w:val="nil"/>
            </w:tcBorders>
          </w:tcPr>
          <w:p w14:paraId="0C7E5807"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603BB9D" w14:textId="77777777" w:rsidR="00DE0CB3" w:rsidRPr="004D02E8" w:rsidRDefault="00DE0CB3" w:rsidP="00D73E60">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841634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F8A948D"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71C56E" w14:textId="77777777" w:rsidR="00DE0CB3" w:rsidRPr="002B02C2" w:rsidRDefault="00DE0CB3" w:rsidP="00D73E60">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21AFEF7E" w14:textId="77777777" w:rsidR="00DE0CB3" w:rsidRPr="002B02C2" w:rsidRDefault="00DE0CB3" w:rsidP="00D73E60">
            <w:pPr>
              <w:rPr>
                <w:sz w:val="18"/>
                <w:szCs w:val="18"/>
                <w:lang w:val="en-US"/>
              </w:rPr>
            </w:pPr>
          </w:p>
        </w:tc>
      </w:tr>
      <w:tr w:rsidR="00DE0CB3" w:rsidRPr="004D02E8" w14:paraId="764B05F1" w14:textId="77777777" w:rsidTr="00D73E60">
        <w:tc>
          <w:tcPr>
            <w:tcW w:w="699" w:type="dxa"/>
            <w:tcBorders>
              <w:top w:val="single" w:sz="2" w:space="0" w:color="000000"/>
              <w:left w:val="single" w:sz="2" w:space="0" w:color="000000"/>
              <w:bottom w:val="single" w:sz="2" w:space="0" w:color="000000"/>
              <w:right w:val="nil"/>
            </w:tcBorders>
            <w:vAlign w:val="center"/>
          </w:tcPr>
          <w:p w14:paraId="52311826"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40783D33" w14:textId="77777777" w:rsidR="00DE0CB3" w:rsidRPr="004D02E8" w:rsidRDefault="00DE0CB3" w:rsidP="00D73E60">
            <w:pPr>
              <w:jc w:val="center"/>
              <w:rPr>
                <w:sz w:val="22"/>
                <w:szCs w:val="22"/>
                <w:lang w:val="en-US"/>
              </w:rPr>
            </w:pPr>
            <w:r w:rsidRPr="004D02E8">
              <w:rPr>
                <w:sz w:val="22"/>
                <w:szCs w:val="22"/>
                <w:lang w:val="en-US"/>
              </w:rPr>
              <w:t>DI141A</w:t>
            </w:r>
          </w:p>
          <w:p w14:paraId="5FD0ADBC"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A5E7D3"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Curatirea suprafetilor din imbracaminti asfaltice bituminoase prin suflare cu compresor manual</w:t>
            </w:r>
          </w:p>
        </w:tc>
        <w:tc>
          <w:tcPr>
            <w:tcW w:w="978" w:type="dxa"/>
            <w:tcBorders>
              <w:top w:val="single" w:sz="2" w:space="0" w:color="000000"/>
              <w:left w:val="single" w:sz="2" w:space="0" w:color="000000"/>
              <w:bottom w:val="single" w:sz="2" w:space="0" w:color="000000"/>
              <w:right w:val="nil"/>
            </w:tcBorders>
            <w:vAlign w:val="center"/>
          </w:tcPr>
          <w:p w14:paraId="6EBB8462" w14:textId="77777777" w:rsidR="00DE0CB3" w:rsidRPr="004D02E8" w:rsidRDefault="00DE0CB3" w:rsidP="00D73E6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AD291AC"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2B46E1" w14:textId="77777777" w:rsidR="00DE0CB3" w:rsidRPr="002B02C2" w:rsidRDefault="00DE0CB3" w:rsidP="00D73E60">
            <w:pPr>
              <w:jc w:val="right"/>
              <w:rPr>
                <w:lang w:val="en-US"/>
              </w:rPr>
            </w:pPr>
            <w:r w:rsidRPr="002B02C2">
              <w:rPr>
                <w:lang w:val="en-US"/>
              </w:rPr>
              <w:t>1 300,00</w:t>
            </w:r>
          </w:p>
        </w:tc>
      </w:tr>
      <w:tr w:rsidR="00DE0CB3" w:rsidRPr="005F0059" w14:paraId="53D6E7CE" w14:textId="77777777" w:rsidTr="00D73E60">
        <w:tc>
          <w:tcPr>
            <w:tcW w:w="699" w:type="dxa"/>
            <w:tcBorders>
              <w:top w:val="nil"/>
              <w:left w:val="single" w:sz="2" w:space="0" w:color="000000"/>
              <w:bottom w:val="single" w:sz="2" w:space="0" w:color="000000"/>
              <w:right w:val="nil"/>
            </w:tcBorders>
          </w:tcPr>
          <w:p w14:paraId="372FF772"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634A4DC" w14:textId="77777777" w:rsidR="00DE0CB3" w:rsidRPr="004D02E8" w:rsidRDefault="00DE0CB3" w:rsidP="00D73E60">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CA55A9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E916EC9"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53C858" w14:textId="77777777" w:rsidR="00DE0CB3" w:rsidRPr="002B02C2" w:rsidRDefault="00DE0CB3" w:rsidP="00D73E60">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539C211" w14:textId="77777777" w:rsidR="00DE0CB3" w:rsidRPr="002B02C2" w:rsidRDefault="00DE0CB3" w:rsidP="00D73E60">
            <w:pPr>
              <w:rPr>
                <w:sz w:val="18"/>
                <w:szCs w:val="18"/>
                <w:lang w:val="en-US"/>
              </w:rPr>
            </w:pPr>
          </w:p>
        </w:tc>
      </w:tr>
      <w:tr w:rsidR="00DE0CB3" w:rsidRPr="005F0059" w14:paraId="38235967" w14:textId="77777777" w:rsidTr="00D73E60">
        <w:tc>
          <w:tcPr>
            <w:tcW w:w="699" w:type="dxa"/>
            <w:tcBorders>
              <w:top w:val="nil"/>
              <w:left w:val="single" w:sz="2" w:space="0" w:color="000000"/>
              <w:bottom w:val="single" w:sz="2" w:space="0" w:color="000000"/>
              <w:right w:val="nil"/>
            </w:tcBorders>
          </w:tcPr>
          <w:p w14:paraId="7687BDAC"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08468A5" w14:textId="77777777" w:rsidR="00DE0CB3" w:rsidRPr="004D02E8" w:rsidRDefault="00DE0CB3" w:rsidP="00D73E60">
            <w:pPr>
              <w:rPr>
                <w:sz w:val="16"/>
                <w:szCs w:val="16"/>
                <w:lang w:val="en-US"/>
              </w:rPr>
            </w:pPr>
            <w:r w:rsidRPr="004D02E8">
              <w:rPr>
                <w:sz w:val="16"/>
                <w:szCs w:val="16"/>
                <w:lang w:val="en-US"/>
              </w:rPr>
              <w:t>2875277410003</w:t>
            </w:r>
          </w:p>
        </w:tc>
        <w:tc>
          <w:tcPr>
            <w:tcW w:w="4613" w:type="dxa"/>
            <w:tcBorders>
              <w:top w:val="nil"/>
              <w:left w:val="single" w:sz="2" w:space="0" w:color="000000"/>
              <w:bottom w:val="single" w:sz="2" w:space="0" w:color="000000"/>
              <w:right w:val="nil"/>
            </w:tcBorders>
          </w:tcPr>
          <w:p w14:paraId="02AF50D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manual</w:t>
            </w:r>
          </w:p>
        </w:tc>
        <w:tc>
          <w:tcPr>
            <w:tcW w:w="978" w:type="dxa"/>
            <w:tcBorders>
              <w:top w:val="nil"/>
              <w:left w:val="single" w:sz="2" w:space="0" w:color="000000"/>
              <w:bottom w:val="single" w:sz="2" w:space="0" w:color="000000"/>
              <w:right w:val="nil"/>
            </w:tcBorders>
            <w:vAlign w:val="center"/>
          </w:tcPr>
          <w:p w14:paraId="1ABD2C36"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655E0DE" w14:textId="77777777" w:rsidR="00DE0CB3" w:rsidRPr="002B02C2" w:rsidRDefault="00DE0CB3" w:rsidP="00D73E60">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7A09FE9" w14:textId="77777777" w:rsidR="00DE0CB3" w:rsidRPr="002B02C2" w:rsidRDefault="00DE0CB3" w:rsidP="00D73E60">
            <w:pPr>
              <w:rPr>
                <w:sz w:val="18"/>
                <w:szCs w:val="18"/>
                <w:lang w:val="en-US"/>
              </w:rPr>
            </w:pPr>
          </w:p>
        </w:tc>
      </w:tr>
      <w:tr w:rsidR="00DE0CB3" w:rsidRPr="004D02E8" w14:paraId="4DA38BBE" w14:textId="77777777" w:rsidTr="00D73E60">
        <w:tc>
          <w:tcPr>
            <w:tcW w:w="699" w:type="dxa"/>
            <w:tcBorders>
              <w:top w:val="single" w:sz="2" w:space="0" w:color="000000"/>
              <w:left w:val="single" w:sz="2" w:space="0" w:color="000000"/>
              <w:bottom w:val="single" w:sz="2" w:space="0" w:color="000000"/>
              <w:right w:val="nil"/>
            </w:tcBorders>
            <w:vAlign w:val="center"/>
          </w:tcPr>
          <w:p w14:paraId="3F29A141"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3B1C167A" w14:textId="77777777" w:rsidR="00DE0CB3" w:rsidRPr="004D02E8" w:rsidRDefault="00DE0CB3" w:rsidP="00D73E60">
            <w:pPr>
              <w:jc w:val="center"/>
              <w:rPr>
                <w:sz w:val="22"/>
                <w:szCs w:val="22"/>
                <w:lang w:val="en-US"/>
              </w:rPr>
            </w:pPr>
            <w:r w:rsidRPr="004D02E8">
              <w:rPr>
                <w:sz w:val="22"/>
                <w:szCs w:val="22"/>
                <w:lang w:val="en-US"/>
              </w:rPr>
              <w:t>RpDB34A</w:t>
            </w:r>
          </w:p>
          <w:p w14:paraId="3F971452"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F36B01"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Ridicarea la nivelul strazilor sau drumurilor a cutiilor cu capac de vana, asezate pe placi prefabricate din beton armat</w:t>
            </w:r>
          </w:p>
        </w:tc>
        <w:tc>
          <w:tcPr>
            <w:tcW w:w="978" w:type="dxa"/>
            <w:tcBorders>
              <w:top w:val="single" w:sz="2" w:space="0" w:color="000000"/>
              <w:left w:val="single" w:sz="2" w:space="0" w:color="000000"/>
              <w:bottom w:val="single" w:sz="2" w:space="0" w:color="000000"/>
              <w:right w:val="nil"/>
            </w:tcBorders>
            <w:vAlign w:val="center"/>
          </w:tcPr>
          <w:p w14:paraId="125CB758" w14:textId="77777777" w:rsidR="00DE0CB3" w:rsidRPr="004D02E8" w:rsidRDefault="00DE0CB3" w:rsidP="00D73E6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9F2645E"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0122DF" w14:textId="77777777" w:rsidR="00DE0CB3" w:rsidRPr="002B02C2" w:rsidRDefault="00DE0CB3" w:rsidP="00D73E60">
            <w:pPr>
              <w:jc w:val="right"/>
              <w:rPr>
                <w:lang w:val="en-US"/>
              </w:rPr>
            </w:pPr>
            <w:r w:rsidRPr="002B02C2">
              <w:rPr>
                <w:lang w:val="en-US"/>
              </w:rPr>
              <w:t>12,00</w:t>
            </w:r>
          </w:p>
        </w:tc>
      </w:tr>
      <w:tr w:rsidR="00DE0CB3" w:rsidRPr="005F0059" w14:paraId="48C71BC5" w14:textId="77777777" w:rsidTr="00D73E60">
        <w:tc>
          <w:tcPr>
            <w:tcW w:w="699" w:type="dxa"/>
            <w:tcBorders>
              <w:top w:val="nil"/>
              <w:left w:val="single" w:sz="2" w:space="0" w:color="000000"/>
              <w:bottom w:val="single" w:sz="2" w:space="0" w:color="000000"/>
              <w:right w:val="nil"/>
            </w:tcBorders>
          </w:tcPr>
          <w:p w14:paraId="1634E3D9"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615BDEC" w14:textId="77777777" w:rsidR="00DE0CB3" w:rsidRPr="004D02E8" w:rsidRDefault="00DE0CB3" w:rsidP="00D73E60">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B23C22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5DC2D94"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CD77AF" w14:textId="77777777" w:rsidR="00DE0CB3" w:rsidRPr="002B02C2" w:rsidRDefault="00DE0CB3" w:rsidP="00D73E60">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57754439" w14:textId="77777777" w:rsidR="00DE0CB3" w:rsidRPr="002B02C2" w:rsidRDefault="00DE0CB3" w:rsidP="00D73E60">
            <w:pPr>
              <w:rPr>
                <w:sz w:val="18"/>
                <w:szCs w:val="18"/>
                <w:lang w:val="en-US"/>
              </w:rPr>
            </w:pPr>
          </w:p>
        </w:tc>
      </w:tr>
      <w:tr w:rsidR="00DE0CB3" w:rsidRPr="005F0059" w14:paraId="107A7096" w14:textId="77777777" w:rsidTr="00D73E60">
        <w:tc>
          <w:tcPr>
            <w:tcW w:w="699" w:type="dxa"/>
            <w:tcBorders>
              <w:top w:val="nil"/>
              <w:left w:val="single" w:sz="2" w:space="0" w:color="000000"/>
              <w:bottom w:val="single" w:sz="2" w:space="0" w:color="000000"/>
              <w:right w:val="nil"/>
            </w:tcBorders>
          </w:tcPr>
          <w:p w14:paraId="19811EF9"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98DF819" w14:textId="77777777" w:rsidR="00DE0CB3" w:rsidRPr="004D02E8" w:rsidRDefault="00DE0CB3" w:rsidP="00D73E60">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6738F0E"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A43D9DD"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09BB97" w14:textId="77777777" w:rsidR="00DE0CB3" w:rsidRPr="002B02C2" w:rsidRDefault="00DE0CB3" w:rsidP="00D73E60">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86E7490" w14:textId="77777777" w:rsidR="00DE0CB3" w:rsidRPr="002B02C2" w:rsidRDefault="00DE0CB3" w:rsidP="00D73E60">
            <w:pPr>
              <w:rPr>
                <w:sz w:val="18"/>
                <w:szCs w:val="18"/>
                <w:lang w:val="en-US"/>
              </w:rPr>
            </w:pPr>
          </w:p>
        </w:tc>
      </w:tr>
      <w:tr w:rsidR="00DE0CB3" w:rsidRPr="005F0059" w14:paraId="6C6FFFF1" w14:textId="77777777" w:rsidTr="00D73E60">
        <w:tc>
          <w:tcPr>
            <w:tcW w:w="699" w:type="dxa"/>
            <w:tcBorders>
              <w:top w:val="nil"/>
              <w:left w:val="single" w:sz="2" w:space="0" w:color="000000"/>
              <w:bottom w:val="single" w:sz="2" w:space="0" w:color="000000"/>
              <w:right w:val="nil"/>
            </w:tcBorders>
          </w:tcPr>
          <w:p w14:paraId="443DEDC7"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6D7C97B" w14:textId="77777777" w:rsidR="00DE0CB3" w:rsidRPr="004D02E8" w:rsidRDefault="00DE0CB3" w:rsidP="00D73E60">
            <w:pPr>
              <w:rPr>
                <w:sz w:val="16"/>
                <w:szCs w:val="16"/>
                <w:lang w:val="en-US"/>
              </w:rPr>
            </w:pPr>
            <w:r w:rsidRPr="004D02E8">
              <w:rPr>
                <w:sz w:val="16"/>
                <w:szCs w:val="16"/>
                <w:lang w:val="en-US"/>
              </w:rPr>
              <w:t>1421202206012</w:t>
            </w:r>
          </w:p>
        </w:tc>
        <w:tc>
          <w:tcPr>
            <w:tcW w:w="4613" w:type="dxa"/>
            <w:tcBorders>
              <w:top w:val="nil"/>
              <w:left w:val="single" w:sz="2" w:space="0" w:color="000000"/>
              <w:bottom w:val="single" w:sz="2" w:space="0" w:color="000000"/>
              <w:right w:val="nil"/>
            </w:tcBorders>
          </w:tcPr>
          <w:p w14:paraId="6F593385"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Nisip 0,0-3,0 mm </w:t>
            </w:r>
          </w:p>
        </w:tc>
        <w:tc>
          <w:tcPr>
            <w:tcW w:w="978" w:type="dxa"/>
            <w:tcBorders>
              <w:top w:val="nil"/>
              <w:left w:val="single" w:sz="2" w:space="0" w:color="000000"/>
              <w:bottom w:val="single" w:sz="2" w:space="0" w:color="000000"/>
              <w:right w:val="nil"/>
            </w:tcBorders>
            <w:vAlign w:val="center"/>
          </w:tcPr>
          <w:p w14:paraId="4C1A6C3A"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B6D11A" w14:textId="77777777" w:rsidR="00DE0CB3" w:rsidRPr="002B02C2" w:rsidRDefault="00DE0CB3" w:rsidP="00D73E60">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7C8098BA" w14:textId="77777777" w:rsidR="00DE0CB3" w:rsidRPr="002B02C2" w:rsidRDefault="00DE0CB3" w:rsidP="00D73E60">
            <w:pPr>
              <w:rPr>
                <w:sz w:val="18"/>
                <w:szCs w:val="18"/>
                <w:lang w:val="en-US"/>
              </w:rPr>
            </w:pPr>
          </w:p>
        </w:tc>
      </w:tr>
      <w:tr w:rsidR="00DE0CB3" w:rsidRPr="005F0059" w14:paraId="757A7029" w14:textId="77777777" w:rsidTr="00D73E60">
        <w:tc>
          <w:tcPr>
            <w:tcW w:w="699" w:type="dxa"/>
            <w:tcBorders>
              <w:top w:val="nil"/>
              <w:left w:val="single" w:sz="2" w:space="0" w:color="000000"/>
              <w:bottom w:val="single" w:sz="2" w:space="0" w:color="000000"/>
              <w:right w:val="nil"/>
            </w:tcBorders>
          </w:tcPr>
          <w:p w14:paraId="1FBAC1CE"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AA9BC0C" w14:textId="77777777" w:rsidR="00DE0CB3" w:rsidRPr="004D02E8" w:rsidRDefault="00DE0CB3" w:rsidP="00D73E60">
            <w:pPr>
              <w:rPr>
                <w:sz w:val="16"/>
                <w:szCs w:val="16"/>
                <w:lang w:val="en-US"/>
              </w:rPr>
            </w:pPr>
            <w:r w:rsidRPr="004D02E8">
              <w:rPr>
                <w:sz w:val="16"/>
                <w:szCs w:val="16"/>
                <w:lang w:val="en-US"/>
              </w:rPr>
              <w:t>2661112800651</w:t>
            </w:r>
          </w:p>
        </w:tc>
        <w:tc>
          <w:tcPr>
            <w:tcW w:w="4613" w:type="dxa"/>
            <w:tcBorders>
              <w:top w:val="nil"/>
              <w:left w:val="single" w:sz="2" w:space="0" w:color="000000"/>
              <w:bottom w:val="single" w:sz="2" w:space="0" w:color="000000"/>
              <w:right w:val="nil"/>
            </w:tcBorders>
          </w:tcPr>
          <w:p w14:paraId="3CA00BC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din beton armat КЦО-1(0,02 m3)</w:t>
            </w:r>
          </w:p>
        </w:tc>
        <w:tc>
          <w:tcPr>
            <w:tcW w:w="978" w:type="dxa"/>
            <w:tcBorders>
              <w:top w:val="nil"/>
              <w:left w:val="single" w:sz="2" w:space="0" w:color="000000"/>
              <w:bottom w:val="single" w:sz="2" w:space="0" w:color="000000"/>
              <w:right w:val="nil"/>
            </w:tcBorders>
            <w:vAlign w:val="center"/>
          </w:tcPr>
          <w:p w14:paraId="62EF9419"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C116AA3" w14:textId="77777777" w:rsidR="00DE0CB3" w:rsidRPr="002B02C2" w:rsidRDefault="00DE0CB3" w:rsidP="00D73E6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334A3BD" w14:textId="77777777" w:rsidR="00DE0CB3" w:rsidRPr="002B02C2" w:rsidRDefault="00DE0CB3" w:rsidP="00D73E60">
            <w:pPr>
              <w:rPr>
                <w:sz w:val="18"/>
                <w:szCs w:val="18"/>
                <w:lang w:val="en-US"/>
              </w:rPr>
            </w:pPr>
          </w:p>
        </w:tc>
      </w:tr>
      <w:tr w:rsidR="00DE0CB3" w:rsidRPr="004D02E8" w14:paraId="0E333665" w14:textId="77777777" w:rsidTr="00D73E60">
        <w:tc>
          <w:tcPr>
            <w:tcW w:w="699" w:type="dxa"/>
            <w:tcBorders>
              <w:top w:val="single" w:sz="2" w:space="0" w:color="000000"/>
              <w:left w:val="single" w:sz="2" w:space="0" w:color="000000"/>
              <w:bottom w:val="single" w:sz="2" w:space="0" w:color="000000"/>
              <w:right w:val="nil"/>
            </w:tcBorders>
            <w:vAlign w:val="center"/>
          </w:tcPr>
          <w:p w14:paraId="752DC150"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775E13F8" w14:textId="77777777" w:rsidR="00DE0CB3" w:rsidRPr="004D02E8" w:rsidRDefault="00DE0CB3" w:rsidP="00D73E60">
            <w:pPr>
              <w:jc w:val="center"/>
              <w:rPr>
                <w:sz w:val="22"/>
                <w:szCs w:val="22"/>
                <w:lang w:val="en-US"/>
              </w:rPr>
            </w:pPr>
            <w:r w:rsidRPr="004D02E8">
              <w:rPr>
                <w:sz w:val="22"/>
                <w:szCs w:val="22"/>
                <w:lang w:val="en-US"/>
              </w:rPr>
              <w:t>DC04B</w:t>
            </w:r>
          </w:p>
          <w:p w14:paraId="6F30FF50"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BF8165"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masina cu discuri diamantate a rosturilor de contractie si dilatatie in betonul de uzura la drumuri</w:t>
            </w:r>
          </w:p>
        </w:tc>
        <w:tc>
          <w:tcPr>
            <w:tcW w:w="978" w:type="dxa"/>
            <w:tcBorders>
              <w:top w:val="single" w:sz="2" w:space="0" w:color="000000"/>
              <w:left w:val="single" w:sz="2" w:space="0" w:color="000000"/>
              <w:bottom w:val="single" w:sz="2" w:space="0" w:color="000000"/>
              <w:right w:val="nil"/>
            </w:tcBorders>
            <w:vAlign w:val="center"/>
          </w:tcPr>
          <w:p w14:paraId="5ED3D7BB" w14:textId="77777777" w:rsidR="00DE0CB3" w:rsidRPr="004D02E8" w:rsidRDefault="00DE0CB3" w:rsidP="00D73E60">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0080B30"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A1D347" w14:textId="77777777" w:rsidR="00DE0CB3" w:rsidRPr="002B02C2" w:rsidRDefault="00DE0CB3" w:rsidP="00D73E60">
            <w:pPr>
              <w:jc w:val="right"/>
              <w:rPr>
                <w:lang w:val="en-US"/>
              </w:rPr>
            </w:pPr>
            <w:r w:rsidRPr="002B02C2">
              <w:rPr>
                <w:lang w:val="en-US"/>
              </w:rPr>
              <w:t>120,00</w:t>
            </w:r>
          </w:p>
        </w:tc>
      </w:tr>
      <w:tr w:rsidR="00DE0CB3" w:rsidRPr="005F0059" w14:paraId="0DB3DF96" w14:textId="77777777" w:rsidTr="00D73E60">
        <w:tc>
          <w:tcPr>
            <w:tcW w:w="699" w:type="dxa"/>
            <w:tcBorders>
              <w:top w:val="nil"/>
              <w:left w:val="single" w:sz="2" w:space="0" w:color="000000"/>
              <w:bottom w:val="single" w:sz="2" w:space="0" w:color="000000"/>
              <w:right w:val="nil"/>
            </w:tcBorders>
          </w:tcPr>
          <w:p w14:paraId="5DBA7B82"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6211A9E" w14:textId="77777777" w:rsidR="00DE0CB3" w:rsidRPr="004D02E8" w:rsidRDefault="00DE0CB3" w:rsidP="00D73E60">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F070AE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C3ACC4F"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BCE4F7" w14:textId="77777777" w:rsidR="00DE0CB3" w:rsidRPr="002B02C2" w:rsidRDefault="00DE0CB3" w:rsidP="00D73E60">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27A8B1A5" w14:textId="77777777" w:rsidR="00DE0CB3" w:rsidRPr="002B02C2" w:rsidRDefault="00DE0CB3" w:rsidP="00D73E60">
            <w:pPr>
              <w:rPr>
                <w:sz w:val="18"/>
                <w:szCs w:val="18"/>
                <w:lang w:val="en-US"/>
              </w:rPr>
            </w:pPr>
          </w:p>
        </w:tc>
      </w:tr>
      <w:tr w:rsidR="00DE0CB3" w:rsidRPr="005F0059" w14:paraId="37149E0C" w14:textId="77777777" w:rsidTr="00D73E60">
        <w:tc>
          <w:tcPr>
            <w:tcW w:w="699" w:type="dxa"/>
            <w:tcBorders>
              <w:top w:val="nil"/>
              <w:left w:val="single" w:sz="2" w:space="0" w:color="000000"/>
              <w:bottom w:val="single" w:sz="2" w:space="0" w:color="000000"/>
              <w:right w:val="nil"/>
            </w:tcBorders>
          </w:tcPr>
          <w:p w14:paraId="48952C66"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DD513A8" w14:textId="77777777" w:rsidR="00DE0CB3" w:rsidRPr="004D02E8" w:rsidRDefault="00DE0CB3" w:rsidP="00D73E60">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14:paraId="125FDC44"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mm </w:t>
            </w:r>
          </w:p>
        </w:tc>
        <w:tc>
          <w:tcPr>
            <w:tcW w:w="978" w:type="dxa"/>
            <w:tcBorders>
              <w:top w:val="nil"/>
              <w:left w:val="single" w:sz="2" w:space="0" w:color="000000"/>
              <w:bottom w:val="single" w:sz="2" w:space="0" w:color="000000"/>
              <w:right w:val="nil"/>
            </w:tcBorders>
            <w:vAlign w:val="center"/>
          </w:tcPr>
          <w:p w14:paraId="0291D414"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F81BFA9" w14:textId="77777777" w:rsidR="00DE0CB3" w:rsidRPr="002B02C2" w:rsidRDefault="00DE0CB3" w:rsidP="00D73E60">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1FA2794F" w14:textId="77777777" w:rsidR="00DE0CB3" w:rsidRPr="002B02C2" w:rsidRDefault="00DE0CB3" w:rsidP="00D73E60">
            <w:pPr>
              <w:rPr>
                <w:sz w:val="18"/>
                <w:szCs w:val="18"/>
                <w:lang w:val="en-US"/>
              </w:rPr>
            </w:pPr>
          </w:p>
        </w:tc>
      </w:tr>
      <w:tr w:rsidR="00DE0CB3" w:rsidRPr="005F0059" w14:paraId="4A97CB6A" w14:textId="77777777" w:rsidTr="00D73E60">
        <w:tc>
          <w:tcPr>
            <w:tcW w:w="699" w:type="dxa"/>
            <w:tcBorders>
              <w:top w:val="nil"/>
              <w:left w:val="single" w:sz="2" w:space="0" w:color="000000"/>
              <w:bottom w:val="single" w:sz="2" w:space="0" w:color="000000"/>
              <w:right w:val="nil"/>
            </w:tcBorders>
          </w:tcPr>
          <w:p w14:paraId="2CFFFDBD"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3B60B28" w14:textId="77777777" w:rsidR="00DE0CB3" w:rsidRPr="004D02E8" w:rsidRDefault="00DE0CB3" w:rsidP="00D73E60">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9D6F305"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635D977"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AE46B1E" w14:textId="77777777" w:rsidR="00DE0CB3" w:rsidRPr="002B02C2" w:rsidRDefault="00DE0CB3" w:rsidP="00D73E60">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7EE4347" w14:textId="77777777" w:rsidR="00DE0CB3" w:rsidRPr="002B02C2" w:rsidRDefault="00DE0CB3" w:rsidP="00D73E60">
            <w:pPr>
              <w:rPr>
                <w:sz w:val="18"/>
                <w:szCs w:val="18"/>
                <w:lang w:val="en-US"/>
              </w:rPr>
            </w:pPr>
          </w:p>
        </w:tc>
      </w:tr>
      <w:tr w:rsidR="00DE0CB3" w:rsidRPr="005F0059" w14:paraId="057A9E29" w14:textId="77777777" w:rsidTr="00D73E60">
        <w:tc>
          <w:tcPr>
            <w:tcW w:w="699" w:type="dxa"/>
            <w:tcBorders>
              <w:top w:val="nil"/>
              <w:left w:val="single" w:sz="2" w:space="0" w:color="000000"/>
              <w:bottom w:val="single" w:sz="2" w:space="0" w:color="000000"/>
              <w:right w:val="nil"/>
            </w:tcBorders>
          </w:tcPr>
          <w:p w14:paraId="3C638C6E"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20F3984" w14:textId="77777777" w:rsidR="00DE0CB3" w:rsidRPr="004D02E8" w:rsidRDefault="00DE0CB3" w:rsidP="00D73E60">
            <w:pPr>
              <w:rPr>
                <w:sz w:val="16"/>
                <w:szCs w:val="16"/>
                <w:lang w:val="en-US"/>
              </w:rPr>
            </w:pPr>
            <w:r w:rsidRPr="004D02E8">
              <w:rPr>
                <w:sz w:val="16"/>
                <w:szCs w:val="16"/>
                <w:lang w:val="en-US"/>
              </w:rPr>
              <w:t>2952270004204</w:t>
            </w:r>
          </w:p>
        </w:tc>
        <w:tc>
          <w:tcPr>
            <w:tcW w:w="4613" w:type="dxa"/>
            <w:tcBorders>
              <w:top w:val="nil"/>
              <w:left w:val="single" w:sz="2" w:space="0" w:color="000000"/>
              <w:bottom w:val="single" w:sz="2" w:space="0" w:color="000000"/>
              <w:right w:val="nil"/>
            </w:tcBorders>
          </w:tcPr>
          <w:p w14:paraId="2D1E69D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02CE9A93"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0CA17D" w14:textId="77777777" w:rsidR="00DE0CB3" w:rsidRPr="002B02C2" w:rsidRDefault="00DE0CB3" w:rsidP="00D73E60">
            <w:pPr>
              <w:rPr>
                <w:sz w:val="18"/>
                <w:szCs w:val="18"/>
                <w:lang w:val="en-US"/>
              </w:rPr>
            </w:pPr>
            <w:r w:rsidRPr="002B02C2">
              <w:rPr>
                <w:sz w:val="18"/>
                <w:szCs w:val="18"/>
                <w:lang w:val="en-US"/>
              </w:rPr>
              <w:t>0,2940</w:t>
            </w:r>
          </w:p>
        </w:tc>
        <w:tc>
          <w:tcPr>
            <w:tcW w:w="1119" w:type="dxa"/>
            <w:tcBorders>
              <w:top w:val="nil"/>
              <w:left w:val="single" w:sz="2" w:space="0" w:color="000000"/>
              <w:bottom w:val="single" w:sz="2" w:space="0" w:color="000000"/>
              <w:right w:val="single" w:sz="2" w:space="0" w:color="000000"/>
            </w:tcBorders>
            <w:vAlign w:val="center"/>
          </w:tcPr>
          <w:p w14:paraId="3E9C1912" w14:textId="77777777" w:rsidR="00DE0CB3" w:rsidRPr="002B02C2" w:rsidRDefault="00DE0CB3" w:rsidP="00D73E60">
            <w:pPr>
              <w:rPr>
                <w:sz w:val="18"/>
                <w:szCs w:val="18"/>
                <w:lang w:val="en-US"/>
              </w:rPr>
            </w:pPr>
          </w:p>
        </w:tc>
      </w:tr>
      <w:tr w:rsidR="00DE0CB3" w:rsidRPr="004D02E8" w14:paraId="2113587E" w14:textId="77777777" w:rsidTr="00D73E60">
        <w:tc>
          <w:tcPr>
            <w:tcW w:w="699" w:type="dxa"/>
            <w:tcBorders>
              <w:top w:val="single" w:sz="2" w:space="0" w:color="000000"/>
              <w:left w:val="single" w:sz="2" w:space="0" w:color="000000"/>
              <w:bottom w:val="single" w:sz="2" w:space="0" w:color="000000"/>
              <w:right w:val="nil"/>
            </w:tcBorders>
            <w:vAlign w:val="center"/>
          </w:tcPr>
          <w:p w14:paraId="4C123D79"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72CD15BC" w14:textId="77777777" w:rsidR="00DE0CB3" w:rsidRPr="004D02E8" w:rsidRDefault="00DE0CB3" w:rsidP="00D73E60">
            <w:pPr>
              <w:jc w:val="center"/>
              <w:rPr>
                <w:sz w:val="22"/>
                <w:szCs w:val="22"/>
                <w:lang w:val="en-US"/>
              </w:rPr>
            </w:pPr>
            <w:r w:rsidRPr="004D02E8">
              <w:rPr>
                <w:sz w:val="22"/>
                <w:szCs w:val="22"/>
                <w:lang w:val="en-US"/>
              </w:rPr>
              <w:t>DI107</w:t>
            </w:r>
          </w:p>
          <w:p w14:paraId="40C7B1C7"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FBE919"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0,65 l/m2</w:t>
            </w:r>
          </w:p>
        </w:tc>
        <w:tc>
          <w:tcPr>
            <w:tcW w:w="978" w:type="dxa"/>
            <w:tcBorders>
              <w:top w:val="single" w:sz="2" w:space="0" w:color="000000"/>
              <w:left w:val="single" w:sz="2" w:space="0" w:color="000000"/>
              <w:bottom w:val="single" w:sz="2" w:space="0" w:color="000000"/>
              <w:right w:val="nil"/>
            </w:tcBorders>
            <w:vAlign w:val="center"/>
          </w:tcPr>
          <w:p w14:paraId="262A3AB3" w14:textId="77777777" w:rsidR="00DE0CB3" w:rsidRPr="004D02E8" w:rsidRDefault="00DE0CB3" w:rsidP="00D73E6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D1ABDF8"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F69DDF" w14:textId="77777777" w:rsidR="00DE0CB3" w:rsidRPr="002B02C2" w:rsidRDefault="00DE0CB3" w:rsidP="00D73E60">
            <w:pPr>
              <w:jc w:val="right"/>
              <w:rPr>
                <w:lang w:val="en-US"/>
              </w:rPr>
            </w:pPr>
            <w:r w:rsidRPr="002B02C2">
              <w:rPr>
                <w:lang w:val="en-US"/>
              </w:rPr>
              <w:t>1,014</w:t>
            </w:r>
          </w:p>
        </w:tc>
      </w:tr>
      <w:tr w:rsidR="00DE0CB3" w:rsidRPr="005F0059" w14:paraId="05DE98BE" w14:textId="77777777" w:rsidTr="00D73E60">
        <w:tc>
          <w:tcPr>
            <w:tcW w:w="699" w:type="dxa"/>
            <w:tcBorders>
              <w:top w:val="nil"/>
              <w:left w:val="single" w:sz="2" w:space="0" w:color="000000"/>
              <w:bottom w:val="single" w:sz="2" w:space="0" w:color="000000"/>
              <w:right w:val="nil"/>
            </w:tcBorders>
          </w:tcPr>
          <w:p w14:paraId="7E36A380"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12B5B84" w14:textId="77777777" w:rsidR="00DE0CB3" w:rsidRPr="004D02E8" w:rsidRDefault="00DE0CB3" w:rsidP="00D73E60">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47628DBA"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2AE3E9F2" w14:textId="77777777" w:rsidR="00DE0CB3" w:rsidRPr="002B02C2" w:rsidRDefault="00DE0CB3" w:rsidP="00D73E6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492A66F" w14:textId="77777777" w:rsidR="00DE0CB3" w:rsidRPr="002B02C2" w:rsidRDefault="00DE0CB3" w:rsidP="00D73E60">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907A8AD" w14:textId="77777777" w:rsidR="00DE0CB3" w:rsidRPr="002B02C2" w:rsidRDefault="00DE0CB3" w:rsidP="00D73E60">
            <w:pPr>
              <w:rPr>
                <w:sz w:val="18"/>
                <w:szCs w:val="18"/>
                <w:lang w:val="en-US"/>
              </w:rPr>
            </w:pPr>
          </w:p>
        </w:tc>
      </w:tr>
      <w:tr w:rsidR="00DE0CB3" w:rsidRPr="005F0059" w14:paraId="02E9194A" w14:textId="77777777" w:rsidTr="00D73E60">
        <w:tc>
          <w:tcPr>
            <w:tcW w:w="699" w:type="dxa"/>
            <w:tcBorders>
              <w:top w:val="nil"/>
              <w:left w:val="single" w:sz="2" w:space="0" w:color="000000"/>
              <w:bottom w:val="single" w:sz="2" w:space="0" w:color="000000"/>
              <w:right w:val="nil"/>
            </w:tcBorders>
          </w:tcPr>
          <w:p w14:paraId="479664B9"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FA2F3C8" w14:textId="77777777" w:rsidR="00DE0CB3" w:rsidRPr="004D02E8" w:rsidRDefault="00DE0CB3" w:rsidP="00D73E60">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596F330B"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A0622B6"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6E614D" w14:textId="77777777" w:rsidR="00DE0CB3" w:rsidRPr="002B02C2" w:rsidRDefault="00DE0CB3" w:rsidP="00D73E60">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D97C839" w14:textId="77777777" w:rsidR="00DE0CB3" w:rsidRPr="002B02C2" w:rsidRDefault="00DE0CB3" w:rsidP="00D73E60">
            <w:pPr>
              <w:rPr>
                <w:sz w:val="18"/>
                <w:szCs w:val="18"/>
                <w:lang w:val="en-US"/>
              </w:rPr>
            </w:pPr>
          </w:p>
        </w:tc>
      </w:tr>
      <w:tr w:rsidR="00DE0CB3" w:rsidRPr="004D02E8" w14:paraId="2A2B4BBC" w14:textId="77777777" w:rsidTr="00D73E60">
        <w:tc>
          <w:tcPr>
            <w:tcW w:w="699" w:type="dxa"/>
            <w:tcBorders>
              <w:top w:val="single" w:sz="2" w:space="0" w:color="000000"/>
              <w:left w:val="single" w:sz="2" w:space="0" w:color="000000"/>
              <w:bottom w:val="single" w:sz="2" w:space="0" w:color="000000"/>
              <w:right w:val="nil"/>
            </w:tcBorders>
            <w:vAlign w:val="center"/>
          </w:tcPr>
          <w:p w14:paraId="437BD28C"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00491437" w14:textId="77777777" w:rsidR="00DE0CB3" w:rsidRPr="004D02E8" w:rsidRDefault="00DE0CB3" w:rsidP="00D73E60">
            <w:pPr>
              <w:jc w:val="center"/>
              <w:rPr>
                <w:sz w:val="22"/>
                <w:szCs w:val="22"/>
                <w:lang w:val="en-US"/>
              </w:rPr>
            </w:pPr>
            <w:r w:rsidRPr="004D02E8">
              <w:rPr>
                <w:sz w:val="22"/>
                <w:szCs w:val="22"/>
                <w:lang w:val="en-US"/>
              </w:rPr>
              <w:t>DI133</w:t>
            </w:r>
          </w:p>
          <w:p w14:paraId="0E9933D0"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655E06"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beton asfaltic cu utilizarea distribuitorului de mixturi asfaltice BA16</w:t>
            </w:r>
          </w:p>
        </w:tc>
        <w:tc>
          <w:tcPr>
            <w:tcW w:w="978" w:type="dxa"/>
            <w:tcBorders>
              <w:top w:val="single" w:sz="2" w:space="0" w:color="000000"/>
              <w:left w:val="single" w:sz="2" w:space="0" w:color="000000"/>
              <w:bottom w:val="single" w:sz="2" w:space="0" w:color="000000"/>
              <w:right w:val="nil"/>
            </w:tcBorders>
            <w:vAlign w:val="center"/>
          </w:tcPr>
          <w:p w14:paraId="19D4DB83" w14:textId="77777777" w:rsidR="00DE0CB3" w:rsidRPr="004D02E8" w:rsidRDefault="00DE0CB3" w:rsidP="00D73E6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5F5F9A6"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770C9B" w14:textId="77777777" w:rsidR="00DE0CB3" w:rsidRPr="002B02C2" w:rsidRDefault="00DE0CB3" w:rsidP="00D73E60">
            <w:pPr>
              <w:jc w:val="right"/>
              <w:rPr>
                <w:lang w:val="en-US"/>
              </w:rPr>
            </w:pPr>
            <w:r w:rsidRPr="002B02C2">
              <w:rPr>
                <w:lang w:val="en-US"/>
              </w:rPr>
              <w:t>46,80</w:t>
            </w:r>
          </w:p>
        </w:tc>
      </w:tr>
      <w:tr w:rsidR="00DE0CB3" w:rsidRPr="005F0059" w14:paraId="6059D1E5" w14:textId="77777777" w:rsidTr="00D73E60">
        <w:tc>
          <w:tcPr>
            <w:tcW w:w="699" w:type="dxa"/>
            <w:tcBorders>
              <w:top w:val="nil"/>
              <w:left w:val="single" w:sz="2" w:space="0" w:color="000000"/>
              <w:bottom w:val="single" w:sz="2" w:space="0" w:color="000000"/>
              <w:right w:val="nil"/>
            </w:tcBorders>
          </w:tcPr>
          <w:p w14:paraId="5A05325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468A1DA" w14:textId="77777777" w:rsidR="00DE0CB3" w:rsidRPr="004D02E8" w:rsidRDefault="00DE0CB3" w:rsidP="00D73E60">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D15D9CD"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A514A64"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9FABA8" w14:textId="77777777" w:rsidR="00DE0CB3" w:rsidRPr="002B02C2" w:rsidRDefault="00DE0CB3" w:rsidP="00D73E60">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78910E3" w14:textId="77777777" w:rsidR="00DE0CB3" w:rsidRPr="002B02C2" w:rsidRDefault="00DE0CB3" w:rsidP="00D73E60">
            <w:pPr>
              <w:rPr>
                <w:sz w:val="18"/>
                <w:szCs w:val="18"/>
                <w:lang w:val="en-US"/>
              </w:rPr>
            </w:pPr>
          </w:p>
        </w:tc>
      </w:tr>
      <w:tr w:rsidR="00DE0CB3" w:rsidRPr="005F0059" w14:paraId="5C997545" w14:textId="77777777" w:rsidTr="00D73E60">
        <w:tc>
          <w:tcPr>
            <w:tcW w:w="699" w:type="dxa"/>
            <w:tcBorders>
              <w:top w:val="nil"/>
              <w:left w:val="single" w:sz="2" w:space="0" w:color="000000"/>
              <w:bottom w:val="single" w:sz="2" w:space="0" w:color="000000"/>
              <w:right w:val="nil"/>
            </w:tcBorders>
          </w:tcPr>
          <w:p w14:paraId="70D61ABA"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0CC37EC" w14:textId="77777777" w:rsidR="00DE0CB3" w:rsidRPr="004D02E8" w:rsidRDefault="00DE0CB3" w:rsidP="00D73E60">
            <w:pPr>
              <w:rPr>
                <w:sz w:val="16"/>
                <w:szCs w:val="16"/>
                <w:lang w:val="en-US"/>
              </w:rPr>
            </w:pPr>
            <w:r w:rsidRPr="004D02E8">
              <w:rPr>
                <w:sz w:val="16"/>
                <w:szCs w:val="16"/>
                <w:lang w:val="en-US"/>
              </w:rPr>
              <w:t>14221022055070</w:t>
            </w:r>
          </w:p>
        </w:tc>
        <w:tc>
          <w:tcPr>
            <w:tcW w:w="4613" w:type="dxa"/>
            <w:tcBorders>
              <w:top w:val="nil"/>
              <w:left w:val="single" w:sz="2" w:space="0" w:color="000000"/>
              <w:bottom w:val="single" w:sz="2" w:space="0" w:color="000000"/>
              <w:right w:val="nil"/>
            </w:tcBorders>
          </w:tcPr>
          <w:p w14:paraId="158A375F"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asfaltic BA16</w:t>
            </w:r>
          </w:p>
        </w:tc>
        <w:tc>
          <w:tcPr>
            <w:tcW w:w="978" w:type="dxa"/>
            <w:tcBorders>
              <w:top w:val="nil"/>
              <w:left w:val="single" w:sz="2" w:space="0" w:color="000000"/>
              <w:bottom w:val="single" w:sz="2" w:space="0" w:color="000000"/>
              <w:right w:val="nil"/>
            </w:tcBorders>
            <w:vAlign w:val="center"/>
          </w:tcPr>
          <w:p w14:paraId="727AFACB" w14:textId="77777777" w:rsidR="00DE0CB3" w:rsidRPr="002B02C2" w:rsidRDefault="00DE0CB3" w:rsidP="00D73E6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2F4424B" w14:textId="77777777" w:rsidR="00DE0CB3" w:rsidRPr="002B02C2" w:rsidRDefault="00DE0CB3" w:rsidP="00D73E60">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1FA01D87" w14:textId="77777777" w:rsidR="00DE0CB3" w:rsidRPr="002B02C2" w:rsidRDefault="00DE0CB3" w:rsidP="00D73E60">
            <w:pPr>
              <w:rPr>
                <w:sz w:val="18"/>
                <w:szCs w:val="18"/>
                <w:lang w:val="en-US"/>
              </w:rPr>
            </w:pPr>
          </w:p>
        </w:tc>
      </w:tr>
      <w:tr w:rsidR="00DE0CB3" w:rsidRPr="005F0059" w14:paraId="1212C2A0" w14:textId="77777777" w:rsidTr="00D73E60">
        <w:tc>
          <w:tcPr>
            <w:tcW w:w="699" w:type="dxa"/>
            <w:tcBorders>
              <w:top w:val="nil"/>
              <w:left w:val="single" w:sz="2" w:space="0" w:color="000000"/>
              <w:bottom w:val="single" w:sz="2" w:space="0" w:color="000000"/>
              <w:right w:val="nil"/>
            </w:tcBorders>
          </w:tcPr>
          <w:p w14:paraId="0634BEDF"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08B2C95" w14:textId="77777777" w:rsidR="00DE0CB3" w:rsidRPr="004D02E8" w:rsidRDefault="00DE0CB3" w:rsidP="00D73E60">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663A131D"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5CFC2835"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09F6FF1" w14:textId="77777777" w:rsidR="00DE0CB3" w:rsidRPr="002B02C2" w:rsidRDefault="00DE0CB3" w:rsidP="00D73E60">
            <w:pPr>
              <w:rPr>
                <w:sz w:val="18"/>
                <w:szCs w:val="18"/>
                <w:lang w:val="en-US"/>
              </w:rPr>
            </w:pPr>
            <w:r w:rsidRPr="002B02C2">
              <w:rPr>
                <w:sz w:val="18"/>
                <w:szCs w:val="18"/>
                <w:lang w:val="en-US"/>
              </w:rPr>
              <w:t>0,0399</w:t>
            </w:r>
          </w:p>
        </w:tc>
        <w:tc>
          <w:tcPr>
            <w:tcW w:w="1119" w:type="dxa"/>
            <w:tcBorders>
              <w:top w:val="nil"/>
              <w:left w:val="single" w:sz="2" w:space="0" w:color="000000"/>
              <w:bottom w:val="single" w:sz="2" w:space="0" w:color="000000"/>
              <w:right w:val="single" w:sz="2" w:space="0" w:color="000000"/>
            </w:tcBorders>
            <w:vAlign w:val="center"/>
          </w:tcPr>
          <w:p w14:paraId="0F963F9A" w14:textId="77777777" w:rsidR="00DE0CB3" w:rsidRPr="002B02C2" w:rsidRDefault="00DE0CB3" w:rsidP="00D73E60">
            <w:pPr>
              <w:rPr>
                <w:sz w:val="18"/>
                <w:szCs w:val="18"/>
                <w:lang w:val="en-US"/>
              </w:rPr>
            </w:pPr>
          </w:p>
        </w:tc>
      </w:tr>
      <w:tr w:rsidR="00DE0CB3" w:rsidRPr="005F0059" w14:paraId="2B637E36" w14:textId="77777777" w:rsidTr="00D73E60">
        <w:tc>
          <w:tcPr>
            <w:tcW w:w="699" w:type="dxa"/>
            <w:tcBorders>
              <w:top w:val="nil"/>
              <w:left w:val="single" w:sz="2" w:space="0" w:color="000000"/>
              <w:bottom w:val="single" w:sz="2" w:space="0" w:color="000000"/>
              <w:right w:val="nil"/>
            </w:tcBorders>
          </w:tcPr>
          <w:p w14:paraId="74C13922"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3B9B25B" w14:textId="77777777" w:rsidR="00DE0CB3" w:rsidRPr="004D02E8" w:rsidRDefault="00DE0CB3" w:rsidP="00D73E60">
            <w:pPr>
              <w:rPr>
                <w:sz w:val="16"/>
                <w:szCs w:val="16"/>
                <w:lang w:val="en-US"/>
              </w:rPr>
            </w:pPr>
            <w:r w:rsidRPr="004D02E8">
              <w:rPr>
                <w:sz w:val="16"/>
                <w:szCs w:val="16"/>
                <w:lang w:val="en-US"/>
              </w:rPr>
              <w:t>29522400040101</w:t>
            </w:r>
          </w:p>
        </w:tc>
        <w:tc>
          <w:tcPr>
            <w:tcW w:w="4613" w:type="dxa"/>
            <w:tcBorders>
              <w:top w:val="nil"/>
              <w:left w:val="single" w:sz="2" w:space="0" w:color="000000"/>
              <w:bottom w:val="single" w:sz="2" w:space="0" w:color="000000"/>
              <w:right w:val="nil"/>
            </w:tcBorders>
          </w:tcPr>
          <w:p w14:paraId="75FC213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10 t</w:t>
            </w:r>
          </w:p>
        </w:tc>
        <w:tc>
          <w:tcPr>
            <w:tcW w:w="978" w:type="dxa"/>
            <w:tcBorders>
              <w:top w:val="nil"/>
              <w:left w:val="single" w:sz="2" w:space="0" w:color="000000"/>
              <w:bottom w:val="single" w:sz="2" w:space="0" w:color="000000"/>
              <w:right w:val="nil"/>
            </w:tcBorders>
            <w:vAlign w:val="center"/>
          </w:tcPr>
          <w:p w14:paraId="6492A10E"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83975EB" w14:textId="77777777" w:rsidR="00DE0CB3" w:rsidRPr="002B02C2" w:rsidRDefault="00DE0CB3" w:rsidP="00D73E60">
            <w:pPr>
              <w:rPr>
                <w:sz w:val="18"/>
                <w:szCs w:val="18"/>
                <w:lang w:val="en-US"/>
              </w:rPr>
            </w:pPr>
            <w:r w:rsidRPr="002B02C2">
              <w:rPr>
                <w:sz w:val="18"/>
                <w:szCs w:val="18"/>
                <w:lang w:val="en-US"/>
              </w:rPr>
              <w:t>0,1330</w:t>
            </w:r>
          </w:p>
        </w:tc>
        <w:tc>
          <w:tcPr>
            <w:tcW w:w="1119" w:type="dxa"/>
            <w:tcBorders>
              <w:top w:val="nil"/>
              <w:left w:val="single" w:sz="2" w:space="0" w:color="000000"/>
              <w:bottom w:val="single" w:sz="2" w:space="0" w:color="000000"/>
              <w:right w:val="single" w:sz="2" w:space="0" w:color="000000"/>
            </w:tcBorders>
            <w:vAlign w:val="center"/>
          </w:tcPr>
          <w:p w14:paraId="7F6D9E6B" w14:textId="77777777" w:rsidR="00DE0CB3" w:rsidRPr="002B02C2" w:rsidRDefault="00DE0CB3" w:rsidP="00D73E60">
            <w:pPr>
              <w:rPr>
                <w:sz w:val="18"/>
                <w:szCs w:val="18"/>
                <w:lang w:val="en-US"/>
              </w:rPr>
            </w:pPr>
          </w:p>
        </w:tc>
      </w:tr>
      <w:tr w:rsidR="00DE0CB3" w:rsidRPr="005F0059" w14:paraId="625267F6" w14:textId="77777777" w:rsidTr="00D73E60">
        <w:tc>
          <w:tcPr>
            <w:tcW w:w="699" w:type="dxa"/>
            <w:tcBorders>
              <w:top w:val="nil"/>
              <w:left w:val="single" w:sz="2" w:space="0" w:color="000000"/>
              <w:bottom w:val="single" w:sz="2" w:space="0" w:color="000000"/>
              <w:right w:val="nil"/>
            </w:tcBorders>
          </w:tcPr>
          <w:p w14:paraId="22EDA387"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1A73794" w14:textId="77777777" w:rsidR="00DE0CB3" w:rsidRPr="004D02E8" w:rsidRDefault="00DE0CB3" w:rsidP="00D73E60">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570BF1D2"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048E2F4"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376011" w14:textId="77777777" w:rsidR="00DE0CB3" w:rsidRPr="002B02C2" w:rsidRDefault="00DE0CB3" w:rsidP="00D73E60">
            <w:pPr>
              <w:rPr>
                <w:sz w:val="18"/>
                <w:szCs w:val="18"/>
                <w:lang w:val="en-US"/>
              </w:rPr>
            </w:pPr>
            <w:r w:rsidRPr="002B02C2">
              <w:rPr>
                <w:sz w:val="18"/>
                <w:szCs w:val="18"/>
                <w:lang w:val="en-US"/>
              </w:rPr>
              <w:t>0,0326</w:t>
            </w:r>
          </w:p>
        </w:tc>
        <w:tc>
          <w:tcPr>
            <w:tcW w:w="1119" w:type="dxa"/>
            <w:tcBorders>
              <w:top w:val="nil"/>
              <w:left w:val="single" w:sz="2" w:space="0" w:color="000000"/>
              <w:bottom w:val="single" w:sz="2" w:space="0" w:color="000000"/>
              <w:right w:val="single" w:sz="2" w:space="0" w:color="000000"/>
            </w:tcBorders>
            <w:vAlign w:val="center"/>
          </w:tcPr>
          <w:p w14:paraId="726D3335" w14:textId="77777777" w:rsidR="00DE0CB3" w:rsidRPr="002B02C2" w:rsidRDefault="00DE0CB3" w:rsidP="00D73E60">
            <w:pPr>
              <w:rPr>
                <w:sz w:val="18"/>
                <w:szCs w:val="18"/>
                <w:lang w:val="en-US"/>
              </w:rPr>
            </w:pPr>
          </w:p>
        </w:tc>
      </w:tr>
      <w:tr w:rsidR="00DE0CB3" w:rsidRPr="004D02E8" w14:paraId="3140F1D6" w14:textId="77777777" w:rsidTr="00D73E60">
        <w:tc>
          <w:tcPr>
            <w:tcW w:w="699" w:type="dxa"/>
            <w:tcBorders>
              <w:top w:val="single" w:sz="2" w:space="0" w:color="000000"/>
              <w:left w:val="single" w:sz="2" w:space="0" w:color="000000"/>
              <w:bottom w:val="single" w:sz="2" w:space="0" w:color="000000"/>
              <w:right w:val="nil"/>
            </w:tcBorders>
            <w:vAlign w:val="center"/>
          </w:tcPr>
          <w:p w14:paraId="0E6B32B2"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41848079" w14:textId="77777777" w:rsidR="00DE0CB3" w:rsidRPr="004D02E8" w:rsidRDefault="00DE0CB3" w:rsidP="00D73E60">
            <w:pPr>
              <w:jc w:val="center"/>
              <w:rPr>
                <w:sz w:val="22"/>
                <w:szCs w:val="22"/>
                <w:lang w:val="en-US"/>
              </w:rPr>
            </w:pPr>
            <w:r w:rsidRPr="004D02E8">
              <w:rPr>
                <w:sz w:val="22"/>
                <w:szCs w:val="22"/>
                <w:lang w:val="en-US"/>
              </w:rPr>
              <w:t>DI107</w:t>
            </w:r>
          </w:p>
          <w:p w14:paraId="13418970"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423B3E"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0,35 l/m2</w:t>
            </w:r>
          </w:p>
        </w:tc>
        <w:tc>
          <w:tcPr>
            <w:tcW w:w="978" w:type="dxa"/>
            <w:tcBorders>
              <w:top w:val="single" w:sz="2" w:space="0" w:color="000000"/>
              <w:left w:val="single" w:sz="2" w:space="0" w:color="000000"/>
              <w:bottom w:val="single" w:sz="2" w:space="0" w:color="000000"/>
              <w:right w:val="nil"/>
            </w:tcBorders>
            <w:vAlign w:val="center"/>
          </w:tcPr>
          <w:p w14:paraId="0BE7A426" w14:textId="77777777" w:rsidR="00DE0CB3" w:rsidRPr="004D02E8" w:rsidRDefault="00DE0CB3" w:rsidP="00D73E60">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0910B7D"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729166" w14:textId="77777777" w:rsidR="00DE0CB3" w:rsidRPr="002B02C2" w:rsidRDefault="00DE0CB3" w:rsidP="00D73E60">
            <w:pPr>
              <w:jc w:val="right"/>
              <w:rPr>
                <w:lang w:val="en-US"/>
              </w:rPr>
            </w:pPr>
            <w:r w:rsidRPr="002B02C2">
              <w:rPr>
                <w:lang w:val="en-US"/>
              </w:rPr>
              <w:t>0,455</w:t>
            </w:r>
          </w:p>
        </w:tc>
      </w:tr>
      <w:tr w:rsidR="00DE0CB3" w:rsidRPr="005F0059" w14:paraId="56A5E45B" w14:textId="77777777" w:rsidTr="00D73E60">
        <w:tc>
          <w:tcPr>
            <w:tcW w:w="699" w:type="dxa"/>
            <w:tcBorders>
              <w:top w:val="nil"/>
              <w:left w:val="single" w:sz="2" w:space="0" w:color="000000"/>
              <w:bottom w:val="single" w:sz="2" w:space="0" w:color="000000"/>
              <w:right w:val="nil"/>
            </w:tcBorders>
          </w:tcPr>
          <w:p w14:paraId="238A7B4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2A83926" w14:textId="77777777" w:rsidR="00DE0CB3" w:rsidRPr="004D02E8" w:rsidRDefault="00DE0CB3" w:rsidP="00D73E60">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5AA51EED"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0BA045D0" w14:textId="77777777" w:rsidR="00DE0CB3" w:rsidRPr="002B02C2" w:rsidRDefault="00DE0CB3" w:rsidP="00D73E6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EA2FCA1" w14:textId="77777777" w:rsidR="00DE0CB3" w:rsidRPr="002B02C2" w:rsidRDefault="00DE0CB3" w:rsidP="00D73E60">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DC26B93" w14:textId="77777777" w:rsidR="00DE0CB3" w:rsidRPr="002B02C2" w:rsidRDefault="00DE0CB3" w:rsidP="00D73E60">
            <w:pPr>
              <w:rPr>
                <w:sz w:val="18"/>
                <w:szCs w:val="18"/>
                <w:lang w:val="en-US"/>
              </w:rPr>
            </w:pPr>
          </w:p>
        </w:tc>
      </w:tr>
      <w:tr w:rsidR="00DE0CB3" w:rsidRPr="005F0059" w14:paraId="281CAFC6" w14:textId="77777777" w:rsidTr="00D73E60">
        <w:tc>
          <w:tcPr>
            <w:tcW w:w="699" w:type="dxa"/>
            <w:tcBorders>
              <w:top w:val="nil"/>
              <w:left w:val="single" w:sz="2" w:space="0" w:color="000000"/>
              <w:bottom w:val="single" w:sz="2" w:space="0" w:color="000000"/>
              <w:right w:val="nil"/>
            </w:tcBorders>
          </w:tcPr>
          <w:p w14:paraId="35365DF0"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1BE82BA" w14:textId="77777777" w:rsidR="00DE0CB3" w:rsidRPr="004D02E8" w:rsidRDefault="00DE0CB3" w:rsidP="00D73E60">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04A9D87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02E10361"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D4B5DAC" w14:textId="77777777" w:rsidR="00DE0CB3" w:rsidRPr="002B02C2" w:rsidRDefault="00DE0CB3" w:rsidP="00D73E60">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F5557F9" w14:textId="77777777" w:rsidR="00DE0CB3" w:rsidRPr="002B02C2" w:rsidRDefault="00DE0CB3" w:rsidP="00D73E60">
            <w:pPr>
              <w:rPr>
                <w:sz w:val="18"/>
                <w:szCs w:val="18"/>
                <w:lang w:val="en-US"/>
              </w:rPr>
            </w:pPr>
          </w:p>
        </w:tc>
      </w:tr>
      <w:tr w:rsidR="00DE0CB3" w:rsidRPr="004D02E8" w14:paraId="5EF44DEE" w14:textId="77777777" w:rsidTr="00D73E60">
        <w:tc>
          <w:tcPr>
            <w:tcW w:w="699" w:type="dxa"/>
            <w:tcBorders>
              <w:top w:val="single" w:sz="2" w:space="0" w:color="000000"/>
              <w:left w:val="single" w:sz="2" w:space="0" w:color="000000"/>
              <w:bottom w:val="single" w:sz="2" w:space="0" w:color="000000"/>
              <w:right w:val="nil"/>
            </w:tcBorders>
            <w:vAlign w:val="center"/>
          </w:tcPr>
          <w:p w14:paraId="6F901372"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0546F86D" w14:textId="77777777" w:rsidR="00DE0CB3" w:rsidRPr="004D02E8" w:rsidRDefault="00DE0CB3" w:rsidP="00D73E60">
            <w:pPr>
              <w:jc w:val="center"/>
              <w:rPr>
                <w:sz w:val="22"/>
                <w:szCs w:val="22"/>
                <w:lang w:val="en-US"/>
              </w:rPr>
            </w:pPr>
            <w:r w:rsidRPr="004D02E8">
              <w:rPr>
                <w:sz w:val="22"/>
                <w:szCs w:val="22"/>
                <w:lang w:val="en-US"/>
              </w:rPr>
              <w:t>DB16H</w:t>
            </w:r>
          </w:p>
          <w:p w14:paraId="0EB51264"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8F40EC"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executata la cald, in grosime de 4,0 cm, cu asternere mecanica (Sunt excluse urmatoarele resurse: Nisipul bitumat, Otel patrat lam. cald lt = 30 mm) (norma de consum pentru Mixtura asfaltica preparata la cald cu agregate marunte BA 16 se modifica la 0,0974 t)</w:t>
            </w:r>
          </w:p>
        </w:tc>
        <w:tc>
          <w:tcPr>
            <w:tcW w:w="978" w:type="dxa"/>
            <w:tcBorders>
              <w:top w:val="single" w:sz="2" w:space="0" w:color="000000"/>
              <w:left w:val="single" w:sz="2" w:space="0" w:color="000000"/>
              <w:bottom w:val="single" w:sz="2" w:space="0" w:color="000000"/>
              <w:right w:val="nil"/>
            </w:tcBorders>
            <w:vAlign w:val="center"/>
          </w:tcPr>
          <w:p w14:paraId="39BA7939" w14:textId="77777777" w:rsidR="00DE0CB3" w:rsidRPr="004D02E8" w:rsidRDefault="00DE0CB3" w:rsidP="00D73E6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1C9513B"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3E0FE2" w14:textId="77777777" w:rsidR="00DE0CB3" w:rsidRPr="002B02C2" w:rsidRDefault="00DE0CB3" w:rsidP="00D73E60">
            <w:pPr>
              <w:jc w:val="right"/>
              <w:rPr>
                <w:lang w:val="en-US"/>
              </w:rPr>
            </w:pPr>
            <w:r w:rsidRPr="002B02C2">
              <w:rPr>
                <w:lang w:val="en-US"/>
              </w:rPr>
              <w:t>1 300,00</w:t>
            </w:r>
          </w:p>
        </w:tc>
      </w:tr>
      <w:tr w:rsidR="00DE0CB3" w:rsidRPr="005F0059" w14:paraId="7C508543" w14:textId="77777777" w:rsidTr="00D73E60">
        <w:tc>
          <w:tcPr>
            <w:tcW w:w="699" w:type="dxa"/>
            <w:tcBorders>
              <w:top w:val="nil"/>
              <w:left w:val="single" w:sz="2" w:space="0" w:color="000000"/>
              <w:bottom w:val="single" w:sz="2" w:space="0" w:color="000000"/>
              <w:right w:val="nil"/>
            </w:tcBorders>
          </w:tcPr>
          <w:p w14:paraId="5D5E94D3"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0805C0A" w14:textId="77777777" w:rsidR="00DE0CB3" w:rsidRPr="004D02E8" w:rsidRDefault="00DE0CB3" w:rsidP="00D73E60">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2757A90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8FB35C5"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4ABF6E" w14:textId="77777777" w:rsidR="00DE0CB3" w:rsidRPr="002B02C2" w:rsidRDefault="00DE0CB3" w:rsidP="00D73E60">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69E91EA" w14:textId="77777777" w:rsidR="00DE0CB3" w:rsidRPr="002B02C2" w:rsidRDefault="00DE0CB3" w:rsidP="00D73E60">
            <w:pPr>
              <w:rPr>
                <w:sz w:val="18"/>
                <w:szCs w:val="18"/>
                <w:lang w:val="en-US"/>
              </w:rPr>
            </w:pPr>
          </w:p>
        </w:tc>
      </w:tr>
      <w:tr w:rsidR="00DE0CB3" w:rsidRPr="005F0059" w14:paraId="72859A16" w14:textId="77777777" w:rsidTr="00D73E60">
        <w:tc>
          <w:tcPr>
            <w:tcW w:w="699" w:type="dxa"/>
            <w:tcBorders>
              <w:top w:val="nil"/>
              <w:left w:val="single" w:sz="2" w:space="0" w:color="000000"/>
              <w:bottom w:val="single" w:sz="2" w:space="0" w:color="000000"/>
              <w:right w:val="nil"/>
            </w:tcBorders>
          </w:tcPr>
          <w:p w14:paraId="3815519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4E76685" w14:textId="77777777" w:rsidR="00DE0CB3" w:rsidRPr="004D02E8" w:rsidRDefault="00DE0CB3" w:rsidP="00D73E60">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5C54C84B"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BA16</w:t>
            </w:r>
          </w:p>
        </w:tc>
        <w:tc>
          <w:tcPr>
            <w:tcW w:w="978" w:type="dxa"/>
            <w:tcBorders>
              <w:top w:val="nil"/>
              <w:left w:val="single" w:sz="2" w:space="0" w:color="000000"/>
              <w:bottom w:val="single" w:sz="2" w:space="0" w:color="000000"/>
              <w:right w:val="nil"/>
            </w:tcBorders>
            <w:vAlign w:val="center"/>
          </w:tcPr>
          <w:p w14:paraId="3B94C621" w14:textId="77777777" w:rsidR="00DE0CB3" w:rsidRPr="002B02C2" w:rsidRDefault="00DE0CB3" w:rsidP="00D73E60">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581B482" w14:textId="77777777" w:rsidR="00DE0CB3" w:rsidRPr="002B02C2" w:rsidRDefault="00DE0CB3" w:rsidP="00D73E60">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6BF6B4DE" w14:textId="77777777" w:rsidR="00DE0CB3" w:rsidRPr="002B02C2" w:rsidRDefault="00DE0CB3" w:rsidP="00D73E60">
            <w:pPr>
              <w:rPr>
                <w:sz w:val="18"/>
                <w:szCs w:val="18"/>
                <w:lang w:val="en-US"/>
              </w:rPr>
            </w:pPr>
          </w:p>
        </w:tc>
      </w:tr>
      <w:tr w:rsidR="00DE0CB3" w:rsidRPr="005F0059" w14:paraId="5081FEA8" w14:textId="77777777" w:rsidTr="00D73E60">
        <w:tc>
          <w:tcPr>
            <w:tcW w:w="699" w:type="dxa"/>
            <w:tcBorders>
              <w:top w:val="nil"/>
              <w:left w:val="single" w:sz="2" w:space="0" w:color="000000"/>
              <w:bottom w:val="single" w:sz="2" w:space="0" w:color="000000"/>
              <w:right w:val="nil"/>
            </w:tcBorders>
          </w:tcPr>
          <w:p w14:paraId="0A753E7F"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EEB5565" w14:textId="77777777" w:rsidR="00DE0CB3" w:rsidRPr="004D02E8" w:rsidRDefault="00DE0CB3" w:rsidP="00D73E60">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537D391"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9BC2D47"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21E133" w14:textId="77777777" w:rsidR="00DE0CB3" w:rsidRPr="002B02C2" w:rsidRDefault="00DE0CB3" w:rsidP="00D73E60">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5C9244A" w14:textId="77777777" w:rsidR="00DE0CB3" w:rsidRPr="002B02C2" w:rsidRDefault="00DE0CB3" w:rsidP="00D73E60">
            <w:pPr>
              <w:rPr>
                <w:sz w:val="18"/>
                <w:szCs w:val="18"/>
                <w:lang w:val="en-US"/>
              </w:rPr>
            </w:pPr>
          </w:p>
        </w:tc>
      </w:tr>
      <w:tr w:rsidR="00DE0CB3" w:rsidRPr="005F0059" w14:paraId="6B7C603A" w14:textId="77777777" w:rsidTr="00D73E60">
        <w:tc>
          <w:tcPr>
            <w:tcW w:w="699" w:type="dxa"/>
            <w:tcBorders>
              <w:top w:val="nil"/>
              <w:left w:val="single" w:sz="2" w:space="0" w:color="000000"/>
              <w:bottom w:val="single" w:sz="2" w:space="0" w:color="000000"/>
              <w:right w:val="nil"/>
            </w:tcBorders>
          </w:tcPr>
          <w:p w14:paraId="2613405C"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B98CE48" w14:textId="77777777" w:rsidR="00DE0CB3" w:rsidRPr="004D02E8" w:rsidRDefault="00DE0CB3" w:rsidP="00D73E60">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02E7739"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1A0A218"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774B23" w14:textId="77777777" w:rsidR="00DE0CB3" w:rsidRPr="002B02C2" w:rsidRDefault="00DE0CB3" w:rsidP="00D73E60">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6D8A3E13" w14:textId="77777777" w:rsidR="00DE0CB3" w:rsidRPr="002B02C2" w:rsidRDefault="00DE0CB3" w:rsidP="00D73E60">
            <w:pPr>
              <w:rPr>
                <w:sz w:val="18"/>
                <w:szCs w:val="18"/>
                <w:lang w:val="en-US"/>
              </w:rPr>
            </w:pPr>
          </w:p>
        </w:tc>
      </w:tr>
      <w:tr w:rsidR="00DE0CB3" w:rsidRPr="005F0059" w14:paraId="1810D518" w14:textId="77777777" w:rsidTr="00D73E60">
        <w:tc>
          <w:tcPr>
            <w:tcW w:w="699" w:type="dxa"/>
            <w:tcBorders>
              <w:top w:val="nil"/>
              <w:left w:val="single" w:sz="2" w:space="0" w:color="000000"/>
              <w:bottom w:val="single" w:sz="2" w:space="0" w:color="000000"/>
              <w:right w:val="nil"/>
            </w:tcBorders>
          </w:tcPr>
          <w:p w14:paraId="1D847EB1"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EFD1C3F" w14:textId="77777777" w:rsidR="00DE0CB3" w:rsidRPr="004D02E8" w:rsidRDefault="00DE0CB3" w:rsidP="00D73E60">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4F3195D2"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C4D79B9"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3437F49" w14:textId="77777777" w:rsidR="00DE0CB3" w:rsidRPr="002B02C2" w:rsidRDefault="00DE0CB3" w:rsidP="00D73E60">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F76B529" w14:textId="77777777" w:rsidR="00DE0CB3" w:rsidRPr="002B02C2" w:rsidRDefault="00DE0CB3" w:rsidP="00D73E60">
            <w:pPr>
              <w:rPr>
                <w:sz w:val="18"/>
                <w:szCs w:val="18"/>
                <w:lang w:val="en-US"/>
              </w:rPr>
            </w:pPr>
          </w:p>
        </w:tc>
      </w:tr>
      <w:tr w:rsidR="00DE0CB3" w:rsidRPr="004D02E8" w14:paraId="41EE2D6F" w14:textId="77777777" w:rsidTr="00D73E60">
        <w:tc>
          <w:tcPr>
            <w:tcW w:w="699" w:type="dxa"/>
            <w:tcBorders>
              <w:top w:val="single" w:sz="2" w:space="0" w:color="000000"/>
              <w:left w:val="single" w:sz="2" w:space="0" w:color="000000"/>
              <w:bottom w:val="single" w:sz="2" w:space="0" w:color="000000"/>
              <w:right w:val="nil"/>
            </w:tcBorders>
            <w:vAlign w:val="center"/>
          </w:tcPr>
          <w:p w14:paraId="58CBB31D"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19A33E9F" w14:textId="77777777" w:rsidR="00DE0CB3" w:rsidRPr="004D02E8" w:rsidRDefault="00DE0CB3" w:rsidP="00D73E60">
            <w:pPr>
              <w:jc w:val="center"/>
              <w:rPr>
                <w:sz w:val="22"/>
                <w:szCs w:val="22"/>
                <w:lang w:val="en-US"/>
              </w:rPr>
            </w:pPr>
            <w:r w:rsidRPr="004D02E8">
              <w:rPr>
                <w:sz w:val="22"/>
                <w:szCs w:val="22"/>
                <w:lang w:val="en-US"/>
              </w:rPr>
              <w:t>DF17A</w:t>
            </w:r>
          </w:p>
          <w:p w14:paraId="26A6207F"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396D98"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w:t>
            </w:r>
          </w:p>
        </w:tc>
        <w:tc>
          <w:tcPr>
            <w:tcW w:w="978" w:type="dxa"/>
            <w:tcBorders>
              <w:top w:val="single" w:sz="2" w:space="0" w:color="000000"/>
              <w:left w:val="single" w:sz="2" w:space="0" w:color="000000"/>
              <w:bottom w:val="single" w:sz="2" w:space="0" w:color="000000"/>
              <w:right w:val="nil"/>
            </w:tcBorders>
            <w:vAlign w:val="center"/>
          </w:tcPr>
          <w:p w14:paraId="0C2E48AC" w14:textId="77777777" w:rsidR="00DE0CB3" w:rsidRPr="004D02E8" w:rsidRDefault="00DE0CB3" w:rsidP="00D73E60">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6A6A9E7"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D0DE55" w14:textId="77777777" w:rsidR="00DE0CB3" w:rsidRPr="002B02C2" w:rsidRDefault="00DE0CB3" w:rsidP="00D73E60">
            <w:pPr>
              <w:jc w:val="right"/>
              <w:rPr>
                <w:lang w:val="en-US"/>
              </w:rPr>
            </w:pPr>
            <w:r w:rsidRPr="002B02C2">
              <w:rPr>
                <w:lang w:val="en-US"/>
              </w:rPr>
              <w:t>50,00</w:t>
            </w:r>
          </w:p>
        </w:tc>
      </w:tr>
      <w:tr w:rsidR="00DE0CB3" w:rsidRPr="005F0059" w14:paraId="092B20A0" w14:textId="77777777" w:rsidTr="00D73E60">
        <w:tc>
          <w:tcPr>
            <w:tcW w:w="699" w:type="dxa"/>
            <w:tcBorders>
              <w:top w:val="nil"/>
              <w:left w:val="single" w:sz="2" w:space="0" w:color="000000"/>
              <w:bottom w:val="single" w:sz="2" w:space="0" w:color="000000"/>
              <w:right w:val="nil"/>
            </w:tcBorders>
          </w:tcPr>
          <w:p w14:paraId="6951CAE5"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1E1AFA7" w14:textId="77777777" w:rsidR="00DE0CB3" w:rsidRPr="004D02E8" w:rsidRDefault="00DE0CB3" w:rsidP="00D73E6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A1C41D4"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91649A5"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141170" w14:textId="77777777" w:rsidR="00DE0CB3" w:rsidRPr="002B02C2" w:rsidRDefault="00DE0CB3" w:rsidP="00D73E60">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47EDCF00" w14:textId="77777777" w:rsidR="00DE0CB3" w:rsidRPr="002B02C2" w:rsidRDefault="00DE0CB3" w:rsidP="00D73E60">
            <w:pPr>
              <w:rPr>
                <w:sz w:val="18"/>
                <w:szCs w:val="18"/>
                <w:lang w:val="en-US"/>
              </w:rPr>
            </w:pPr>
          </w:p>
        </w:tc>
      </w:tr>
      <w:tr w:rsidR="00DE0CB3" w:rsidRPr="005F0059" w14:paraId="261EA78F" w14:textId="77777777" w:rsidTr="00D73E60">
        <w:tc>
          <w:tcPr>
            <w:tcW w:w="699" w:type="dxa"/>
            <w:tcBorders>
              <w:top w:val="nil"/>
              <w:left w:val="single" w:sz="2" w:space="0" w:color="000000"/>
              <w:bottom w:val="single" w:sz="2" w:space="0" w:color="000000"/>
              <w:right w:val="nil"/>
            </w:tcBorders>
          </w:tcPr>
          <w:p w14:paraId="568F43A2"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1228FD1" w14:textId="77777777" w:rsidR="00DE0CB3" w:rsidRPr="004D02E8" w:rsidRDefault="00DE0CB3" w:rsidP="00D73E60">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5F42955"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72E264A3"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3BBB58" w14:textId="77777777" w:rsidR="00DE0CB3" w:rsidRPr="002B02C2" w:rsidRDefault="00DE0CB3" w:rsidP="00D73E60">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788F222A" w14:textId="77777777" w:rsidR="00DE0CB3" w:rsidRPr="002B02C2" w:rsidRDefault="00DE0CB3" w:rsidP="00D73E60">
            <w:pPr>
              <w:rPr>
                <w:sz w:val="18"/>
                <w:szCs w:val="18"/>
                <w:lang w:val="en-US"/>
              </w:rPr>
            </w:pPr>
          </w:p>
        </w:tc>
      </w:tr>
      <w:tr w:rsidR="00DE0CB3" w:rsidRPr="005F0059" w14:paraId="446DB644" w14:textId="77777777" w:rsidTr="00D73E60">
        <w:tc>
          <w:tcPr>
            <w:tcW w:w="699" w:type="dxa"/>
            <w:tcBorders>
              <w:top w:val="nil"/>
              <w:left w:val="single" w:sz="2" w:space="0" w:color="000000"/>
              <w:bottom w:val="single" w:sz="2" w:space="0" w:color="000000"/>
              <w:right w:val="nil"/>
            </w:tcBorders>
          </w:tcPr>
          <w:p w14:paraId="010EEDFF"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34CD0955" w14:textId="77777777" w:rsidR="00DE0CB3" w:rsidRPr="004D02E8" w:rsidRDefault="00DE0CB3" w:rsidP="00D73E60">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38EBD67A"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alb ii E.109-5 </w:t>
            </w:r>
          </w:p>
        </w:tc>
        <w:tc>
          <w:tcPr>
            <w:tcW w:w="978" w:type="dxa"/>
            <w:tcBorders>
              <w:top w:val="nil"/>
              <w:left w:val="single" w:sz="2" w:space="0" w:color="000000"/>
              <w:bottom w:val="single" w:sz="2" w:space="0" w:color="000000"/>
              <w:right w:val="nil"/>
            </w:tcBorders>
            <w:vAlign w:val="center"/>
          </w:tcPr>
          <w:p w14:paraId="4A8FC812"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FB301C" w14:textId="77777777" w:rsidR="00DE0CB3" w:rsidRPr="002B02C2" w:rsidRDefault="00DE0CB3" w:rsidP="00D73E60">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27716649" w14:textId="77777777" w:rsidR="00DE0CB3" w:rsidRPr="002B02C2" w:rsidRDefault="00DE0CB3" w:rsidP="00D73E60">
            <w:pPr>
              <w:rPr>
                <w:sz w:val="18"/>
                <w:szCs w:val="18"/>
                <w:lang w:val="en-US"/>
              </w:rPr>
            </w:pPr>
          </w:p>
        </w:tc>
      </w:tr>
      <w:tr w:rsidR="00DE0CB3" w:rsidRPr="005F0059" w14:paraId="5DDAF8F0" w14:textId="77777777" w:rsidTr="00D73E60">
        <w:tc>
          <w:tcPr>
            <w:tcW w:w="699" w:type="dxa"/>
            <w:tcBorders>
              <w:top w:val="nil"/>
              <w:left w:val="single" w:sz="2" w:space="0" w:color="000000"/>
              <w:bottom w:val="single" w:sz="2" w:space="0" w:color="000000"/>
              <w:right w:val="nil"/>
            </w:tcBorders>
          </w:tcPr>
          <w:p w14:paraId="3FF62DF0"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24D24DB" w14:textId="77777777" w:rsidR="00DE0CB3" w:rsidRPr="004D02E8" w:rsidRDefault="00DE0CB3" w:rsidP="00D73E60">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448BC92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41B02CEA"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B7E7C0" w14:textId="77777777" w:rsidR="00DE0CB3" w:rsidRPr="002B02C2" w:rsidRDefault="00DE0CB3" w:rsidP="00D73E60">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04262F5" w14:textId="77777777" w:rsidR="00DE0CB3" w:rsidRPr="002B02C2" w:rsidRDefault="00DE0CB3" w:rsidP="00D73E60">
            <w:pPr>
              <w:rPr>
                <w:sz w:val="18"/>
                <w:szCs w:val="18"/>
                <w:lang w:val="en-US"/>
              </w:rPr>
            </w:pPr>
          </w:p>
        </w:tc>
      </w:tr>
      <w:tr w:rsidR="00DE0CB3" w:rsidRPr="005F0059" w14:paraId="6C5B7A56" w14:textId="77777777" w:rsidTr="00D73E60">
        <w:tc>
          <w:tcPr>
            <w:tcW w:w="699" w:type="dxa"/>
            <w:tcBorders>
              <w:top w:val="nil"/>
              <w:left w:val="single" w:sz="2" w:space="0" w:color="000000"/>
              <w:bottom w:val="single" w:sz="2" w:space="0" w:color="000000"/>
              <w:right w:val="nil"/>
            </w:tcBorders>
          </w:tcPr>
          <w:p w14:paraId="348D0846"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1832D4A" w14:textId="77777777" w:rsidR="00DE0CB3" w:rsidRPr="004D02E8" w:rsidRDefault="00DE0CB3" w:rsidP="00D73E60">
            <w:pPr>
              <w:rPr>
                <w:sz w:val="16"/>
                <w:szCs w:val="16"/>
                <w:lang w:val="en-US"/>
              </w:rPr>
            </w:pPr>
            <w:r w:rsidRPr="004D02E8">
              <w:rPr>
                <w:sz w:val="16"/>
                <w:szCs w:val="16"/>
                <w:lang w:val="en-US"/>
              </w:rPr>
              <w:t>2513206621650</w:t>
            </w:r>
          </w:p>
        </w:tc>
        <w:tc>
          <w:tcPr>
            <w:tcW w:w="4613" w:type="dxa"/>
            <w:tcBorders>
              <w:top w:val="nil"/>
              <w:left w:val="single" w:sz="2" w:space="0" w:color="000000"/>
              <w:bottom w:val="single" w:sz="2" w:space="0" w:color="000000"/>
              <w:right w:val="nil"/>
            </w:tcBorders>
          </w:tcPr>
          <w:p w14:paraId="406D2AC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tehnice cauciuc pt. garnituri de etansare fara insertii textile de 5 mm grosime</w:t>
            </w:r>
          </w:p>
        </w:tc>
        <w:tc>
          <w:tcPr>
            <w:tcW w:w="978" w:type="dxa"/>
            <w:tcBorders>
              <w:top w:val="nil"/>
              <w:left w:val="single" w:sz="2" w:space="0" w:color="000000"/>
              <w:bottom w:val="single" w:sz="2" w:space="0" w:color="000000"/>
              <w:right w:val="nil"/>
            </w:tcBorders>
            <w:vAlign w:val="center"/>
          </w:tcPr>
          <w:p w14:paraId="370EE54B"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7F2F48" w14:textId="77777777" w:rsidR="00DE0CB3" w:rsidRPr="002B02C2" w:rsidRDefault="00DE0CB3" w:rsidP="00D73E60">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1745D079" w14:textId="77777777" w:rsidR="00DE0CB3" w:rsidRPr="002B02C2" w:rsidRDefault="00DE0CB3" w:rsidP="00D73E60">
            <w:pPr>
              <w:rPr>
                <w:sz w:val="18"/>
                <w:szCs w:val="18"/>
                <w:lang w:val="en-US"/>
              </w:rPr>
            </w:pPr>
          </w:p>
        </w:tc>
      </w:tr>
      <w:tr w:rsidR="00DE0CB3" w:rsidRPr="005F0059" w14:paraId="06B878F8" w14:textId="77777777" w:rsidTr="00D73E60">
        <w:tc>
          <w:tcPr>
            <w:tcW w:w="699" w:type="dxa"/>
            <w:tcBorders>
              <w:top w:val="nil"/>
              <w:left w:val="single" w:sz="2" w:space="0" w:color="000000"/>
              <w:bottom w:val="single" w:sz="2" w:space="0" w:color="000000"/>
              <w:right w:val="nil"/>
            </w:tcBorders>
          </w:tcPr>
          <w:p w14:paraId="0C7120EB"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6B088B98" w14:textId="77777777" w:rsidR="00DE0CB3" w:rsidRPr="004D02E8" w:rsidRDefault="00DE0CB3" w:rsidP="00D73E60">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41E03736"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51B2E929" w14:textId="77777777" w:rsidR="00DE0CB3" w:rsidRPr="002B02C2" w:rsidRDefault="00DE0CB3" w:rsidP="00D73E60">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7A79BDD" w14:textId="77777777" w:rsidR="00DE0CB3" w:rsidRPr="002B02C2" w:rsidRDefault="00DE0CB3" w:rsidP="00D73E60">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5413628C" w14:textId="77777777" w:rsidR="00DE0CB3" w:rsidRPr="002B02C2" w:rsidRDefault="00DE0CB3" w:rsidP="00D73E60">
            <w:pPr>
              <w:rPr>
                <w:sz w:val="18"/>
                <w:szCs w:val="18"/>
                <w:lang w:val="en-US"/>
              </w:rPr>
            </w:pPr>
          </w:p>
        </w:tc>
      </w:tr>
      <w:tr w:rsidR="00DE0CB3" w:rsidRPr="004D02E8" w14:paraId="0FC68B86" w14:textId="77777777" w:rsidTr="00D73E60">
        <w:tc>
          <w:tcPr>
            <w:tcW w:w="699" w:type="dxa"/>
            <w:tcBorders>
              <w:top w:val="single" w:sz="2" w:space="0" w:color="000000"/>
              <w:left w:val="single" w:sz="2" w:space="0" w:color="000000"/>
              <w:bottom w:val="single" w:sz="2" w:space="0" w:color="000000"/>
              <w:right w:val="nil"/>
            </w:tcBorders>
            <w:vAlign w:val="center"/>
          </w:tcPr>
          <w:p w14:paraId="6E0568FB"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60994970" w14:textId="77777777" w:rsidR="00DE0CB3" w:rsidRPr="004D02E8" w:rsidRDefault="00DE0CB3" w:rsidP="00D73E60">
            <w:pPr>
              <w:jc w:val="center"/>
              <w:rPr>
                <w:sz w:val="22"/>
                <w:szCs w:val="22"/>
                <w:lang w:val="en-US"/>
              </w:rPr>
            </w:pPr>
            <w:r w:rsidRPr="004D02E8">
              <w:rPr>
                <w:sz w:val="22"/>
                <w:szCs w:val="22"/>
                <w:lang w:val="en-US"/>
              </w:rPr>
              <w:t>DF18A</w:t>
            </w:r>
          </w:p>
          <w:p w14:paraId="73A32906"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69B521"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w:t>
            </w:r>
          </w:p>
        </w:tc>
        <w:tc>
          <w:tcPr>
            <w:tcW w:w="978" w:type="dxa"/>
            <w:tcBorders>
              <w:top w:val="single" w:sz="2" w:space="0" w:color="000000"/>
              <w:left w:val="single" w:sz="2" w:space="0" w:color="000000"/>
              <w:bottom w:val="single" w:sz="2" w:space="0" w:color="000000"/>
              <w:right w:val="nil"/>
            </w:tcBorders>
            <w:vAlign w:val="center"/>
          </w:tcPr>
          <w:p w14:paraId="535686D5" w14:textId="77777777" w:rsidR="00DE0CB3" w:rsidRPr="004D02E8" w:rsidRDefault="00DE0CB3" w:rsidP="00D73E6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97F7D09"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EC8C12" w14:textId="77777777" w:rsidR="00DE0CB3" w:rsidRPr="002B02C2" w:rsidRDefault="00DE0CB3" w:rsidP="00D73E60">
            <w:pPr>
              <w:jc w:val="right"/>
              <w:rPr>
                <w:lang w:val="en-US"/>
              </w:rPr>
            </w:pPr>
            <w:r w:rsidRPr="002B02C2">
              <w:rPr>
                <w:lang w:val="en-US"/>
              </w:rPr>
              <w:t>8,00</w:t>
            </w:r>
          </w:p>
        </w:tc>
      </w:tr>
      <w:tr w:rsidR="00DE0CB3" w:rsidRPr="005F0059" w14:paraId="02B3C167" w14:textId="77777777" w:rsidTr="00D73E60">
        <w:tc>
          <w:tcPr>
            <w:tcW w:w="699" w:type="dxa"/>
            <w:tcBorders>
              <w:top w:val="nil"/>
              <w:left w:val="single" w:sz="2" w:space="0" w:color="000000"/>
              <w:bottom w:val="single" w:sz="2" w:space="0" w:color="000000"/>
              <w:right w:val="nil"/>
            </w:tcBorders>
          </w:tcPr>
          <w:p w14:paraId="4EE34641"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00B1CC2" w14:textId="77777777" w:rsidR="00DE0CB3" w:rsidRPr="004D02E8" w:rsidRDefault="00DE0CB3" w:rsidP="00D73E60">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55AFC9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E991CF3"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F87390" w14:textId="77777777" w:rsidR="00DE0CB3" w:rsidRPr="002B02C2" w:rsidRDefault="00DE0CB3" w:rsidP="00D73E60">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70763A9E" w14:textId="77777777" w:rsidR="00DE0CB3" w:rsidRPr="002B02C2" w:rsidRDefault="00DE0CB3" w:rsidP="00D73E60">
            <w:pPr>
              <w:rPr>
                <w:sz w:val="18"/>
                <w:szCs w:val="18"/>
                <w:lang w:val="en-US"/>
              </w:rPr>
            </w:pPr>
          </w:p>
        </w:tc>
      </w:tr>
      <w:tr w:rsidR="00DE0CB3" w:rsidRPr="005F0059" w14:paraId="7944675E" w14:textId="77777777" w:rsidTr="00D73E60">
        <w:tc>
          <w:tcPr>
            <w:tcW w:w="699" w:type="dxa"/>
            <w:tcBorders>
              <w:top w:val="nil"/>
              <w:left w:val="single" w:sz="2" w:space="0" w:color="000000"/>
              <w:bottom w:val="single" w:sz="2" w:space="0" w:color="000000"/>
              <w:right w:val="nil"/>
            </w:tcBorders>
          </w:tcPr>
          <w:p w14:paraId="450F4597"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5ED7C09" w14:textId="77777777" w:rsidR="00DE0CB3" w:rsidRPr="004D02E8" w:rsidRDefault="00DE0CB3" w:rsidP="00D73E6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2BC4F5E"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D3DAAC7"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CD8822" w14:textId="77777777" w:rsidR="00DE0CB3" w:rsidRPr="002B02C2" w:rsidRDefault="00DE0CB3" w:rsidP="00D73E60">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04EC534D" w14:textId="77777777" w:rsidR="00DE0CB3" w:rsidRPr="002B02C2" w:rsidRDefault="00DE0CB3" w:rsidP="00D73E60">
            <w:pPr>
              <w:rPr>
                <w:sz w:val="18"/>
                <w:szCs w:val="18"/>
                <w:lang w:val="en-US"/>
              </w:rPr>
            </w:pPr>
          </w:p>
        </w:tc>
      </w:tr>
      <w:tr w:rsidR="00DE0CB3" w:rsidRPr="005F0059" w14:paraId="43D582BF" w14:textId="77777777" w:rsidTr="00D73E60">
        <w:tc>
          <w:tcPr>
            <w:tcW w:w="699" w:type="dxa"/>
            <w:tcBorders>
              <w:top w:val="nil"/>
              <w:left w:val="single" w:sz="2" w:space="0" w:color="000000"/>
              <w:bottom w:val="single" w:sz="2" w:space="0" w:color="000000"/>
              <w:right w:val="nil"/>
            </w:tcBorders>
          </w:tcPr>
          <w:p w14:paraId="503E7C68"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83773FB" w14:textId="77777777" w:rsidR="00DE0CB3" w:rsidRPr="004D02E8" w:rsidRDefault="00DE0CB3" w:rsidP="00D73E60">
            <w:pPr>
              <w:rPr>
                <w:sz w:val="16"/>
                <w:szCs w:val="16"/>
                <w:lang w:val="en-US"/>
              </w:rPr>
            </w:pPr>
            <w:r w:rsidRPr="004D02E8">
              <w:rPr>
                <w:sz w:val="16"/>
                <w:szCs w:val="16"/>
                <w:lang w:val="en-US"/>
              </w:rPr>
              <w:t>2663102100000</w:t>
            </w:r>
          </w:p>
        </w:tc>
        <w:tc>
          <w:tcPr>
            <w:tcW w:w="4613" w:type="dxa"/>
            <w:tcBorders>
              <w:top w:val="nil"/>
              <w:left w:val="single" w:sz="2" w:space="0" w:color="000000"/>
              <w:bottom w:val="single" w:sz="2" w:space="0" w:color="000000"/>
              <w:right w:val="nil"/>
            </w:tcBorders>
          </w:tcPr>
          <w:p w14:paraId="526921A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C20/25</w:t>
            </w:r>
          </w:p>
        </w:tc>
        <w:tc>
          <w:tcPr>
            <w:tcW w:w="978" w:type="dxa"/>
            <w:tcBorders>
              <w:top w:val="nil"/>
              <w:left w:val="single" w:sz="2" w:space="0" w:color="000000"/>
              <w:bottom w:val="single" w:sz="2" w:space="0" w:color="000000"/>
              <w:right w:val="nil"/>
            </w:tcBorders>
            <w:vAlign w:val="center"/>
          </w:tcPr>
          <w:p w14:paraId="263BCEDE" w14:textId="77777777" w:rsidR="00DE0CB3" w:rsidRPr="002B02C2" w:rsidRDefault="00DE0CB3" w:rsidP="00D73E60">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7BE906" w14:textId="77777777" w:rsidR="00DE0CB3" w:rsidRPr="002B02C2" w:rsidRDefault="00DE0CB3" w:rsidP="00D73E60">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FA764DF" w14:textId="77777777" w:rsidR="00DE0CB3" w:rsidRPr="002B02C2" w:rsidRDefault="00DE0CB3" w:rsidP="00D73E60">
            <w:pPr>
              <w:rPr>
                <w:sz w:val="18"/>
                <w:szCs w:val="18"/>
                <w:lang w:val="en-US"/>
              </w:rPr>
            </w:pPr>
          </w:p>
        </w:tc>
      </w:tr>
      <w:tr w:rsidR="00DE0CB3" w:rsidRPr="005F0059" w14:paraId="165F3B7F" w14:textId="77777777" w:rsidTr="00D73E60">
        <w:tc>
          <w:tcPr>
            <w:tcW w:w="699" w:type="dxa"/>
            <w:tcBorders>
              <w:top w:val="nil"/>
              <w:left w:val="single" w:sz="2" w:space="0" w:color="000000"/>
              <w:bottom w:val="single" w:sz="2" w:space="0" w:color="000000"/>
              <w:right w:val="nil"/>
            </w:tcBorders>
          </w:tcPr>
          <w:p w14:paraId="7105BB04"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3E47C4C" w14:textId="77777777" w:rsidR="00DE0CB3" w:rsidRPr="004D02E8" w:rsidRDefault="00DE0CB3" w:rsidP="00D73E60">
            <w:pPr>
              <w:rPr>
                <w:sz w:val="16"/>
                <w:szCs w:val="16"/>
                <w:lang w:val="en-US"/>
              </w:rPr>
            </w:pPr>
            <w:r w:rsidRPr="004D02E8">
              <w:rPr>
                <w:sz w:val="16"/>
                <w:szCs w:val="16"/>
                <w:lang w:val="en-US"/>
              </w:rPr>
              <w:t>2811106301794</w:t>
            </w:r>
          </w:p>
        </w:tc>
        <w:tc>
          <w:tcPr>
            <w:tcW w:w="4613" w:type="dxa"/>
            <w:tcBorders>
              <w:top w:val="nil"/>
              <w:left w:val="single" w:sz="2" w:space="0" w:color="000000"/>
              <w:bottom w:val="single" w:sz="2" w:space="0" w:color="000000"/>
              <w:right w:val="nil"/>
            </w:tcBorders>
          </w:tcPr>
          <w:p w14:paraId="6F811C3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w:t>
            </w:r>
          </w:p>
        </w:tc>
        <w:tc>
          <w:tcPr>
            <w:tcW w:w="978" w:type="dxa"/>
            <w:tcBorders>
              <w:top w:val="nil"/>
              <w:left w:val="single" w:sz="2" w:space="0" w:color="000000"/>
              <w:bottom w:val="single" w:sz="2" w:space="0" w:color="000000"/>
              <w:right w:val="nil"/>
            </w:tcBorders>
            <w:vAlign w:val="center"/>
          </w:tcPr>
          <w:p w14:paraId="47236090"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33C495B" w14:textId="77777777" w:rsidR="00DE0CB3" w:rsidRPr="002B02C2" w:rsidRDefault="00DE0CB3" w:rsidP="00D73E6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AD7081E" w14:textId="77777777" w:rsidR="00DE0CB3" w:rsidRPr="002B02C2" w:rsidRDefault="00DE0CB3" w:rsidP="00D73E60">
            <w:pPr>
              <w:rPr>
                <w:sz w:val="18"/>
                <w:szCs w:val="18"/>
                <w:lang w:val="en-US"/>
              </w:rPr>
            </w:pPr>
          </w:p>
        </w:tc>
      </w:tr>
      <w:tr w:rsidR="00DE0CB3" w:rsidRPr="004D02E8" w14:paraId="391A0B98" w14:textId="77777777" w:rsidTr="00D73E60">
        <w:tc>
          <w:tcPr>
            <w:tcW w:w="699" w:type="dxa"/>
            <w:tcBorders>
              <w:top w:val="single" w:sz="2" w:space="0" w:color="000000"/>
              <w:left w:val="single" w:sz="2" w:space="0" w:color="000000"/>
              <w:bottom w:val="single" w:sz="2" w:space="0" w:color="000000"/>
              <w:right w:val="nil"/>
            </w:tcBorders>
            <w:vAlign w:val="center"/>
          </w:tcPr>
          <w:p w14:paraId="5E7A2D62" w14:textId="77777777" w:rsidR="00DE0CB3" w:rsidRPr="004D02E8" w:rsidRDefault="00DE0CB3" w:rsidP="00D73E60">
            <w:pPr>
              <w:jc w:val="center"/>
              <w:rPr>
                <w:sz w:val="22"/>
                <w:szCs w:val="22"/>
                <w:lang w:val="en-US"/>
              </w:rPr>
            </w:pPr>
            <w:r w:rsidRPr="005F0059">
              <w:rPr>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102BF5ED" w14:textId="77777777" w:rsidR="00DE0CB3" w:rsidRPr="004D02E8" w:rsidRDefault="00DE0CB3" w:rsidP="00D73E60">
            <w:pPr>
              <w:jc w:val="center"/>
              <w:rPr>
                <w:sz w:val="22"/>
                <w:szCs w:val="22"/>
                <w:lang w:val="en-US"/>
              </w:rPr>
            </w:pPr>
            <w:r w:rsidRPr="004D02E8">
              <w:rPr>
                <w:sz w:val="22"/>
                <w:szCs w:val="22"/>
                <w:lang w:val="en-US"/>
              </w:rPr>
              <w:t>DF19A</w:t>
            </w:r>
          </w:p>
          <w:p w14:paraId="0186391A" w14:textId="77777777" w:rsidR="00DE0CB3" w:rsidRPr="004D02E8" w:rsidRDefault="00DE0CB3" w:rsidP="00D73E60">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49502C" w14:textId="77777777" w:rsidR="00DE0CB3" w:rsidRPr="004D02E8" w:rsidRDefault="00DE0CB3" w:rsidP="00D73E60">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w:t>
            </w:r>
          </w:p>
        </w:tc>
        <w:tc>
          <w:tcPr>
            <w:tcW w:w="978" w:type="dxa"/>
            <w:tcBorders>
              <w:top w:val="single" w:sz="2" w:space="0" w:color="000000"/>
              <w:left w:val="single" w:sz="2" w:space="0" w:color="000000"/>
              <w:bottom w:val="single" w:sz="2" w:space="0" w:color="000000"/>
              <w:right w:val="nil"/>
            </w:tcBorders>
            <w:vAlign w:val="center"/>
          </w:tcPr>
          <w:p w14:paraId="38956487" w14:textId="77777777" w:rsidR="00DE0CB3" w:rsidRPr="004D02E8" w:rsidRDefault="00DE0CB3" w:rsidP="00D73E60">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63E6B64" w14:textId="77777777" w:rsidR="00DE0CB3" w:rsidRPr="004D02E8" w:rsidRDefault="00DE0CB3" w:rsidP="00D73E60">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AAC37B" w14:textId="77777777" w:rsidR="00DE0CB3" w:rsidRPr="002B02C2" w:rsidRDefault="00DE0CB3" w:rsidP="00D73E60">
            <w:pPr>
              <w:jc w:val="right"/>
              <w:rPr>
                <w:lang w:val="en-US"/>
              </w:rPr>
            </w:pPr>
            <w:r w:rsidRPr="002B02C2">
              <w:rPr>
                <w:lang w:val="en-US"/>
              </w:rPr>
              <w:t>8,00</w:t>
            </w:r>
          </w:p>
        </w:tc>
      </w:tr>
      <w:tr w:rsidR="00DE0CB3" w:rsidRPr="005F0059" w14:paraId="11F66C4A" w14:textId="77777777" w:rsidTr="00D73E60">
        <w:tc>
          <w:tcPr>
            <w:tcW w:w="699" w:type="dxa"/>
            <w:tcBorders>
              <w:top w:val="nil"/>
              <w:left w:val="single" w:sz="2" w:space="0" w:color="000000"/>
              <w:bottom w:val="single" w:sz="2" w:space="0" w:color="000000"/>
              <w:right w:val="nil"/>
            </w:tcBorders>
          </w:tcPr>
          <w:p w14:paraId="373B8BC1"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026D342C" w14:textId="77777777" w:rsidR="00DE0CB3" w:rsidRPr="004D02E8" w:rsidRDefault="00DE0CB3" w:rsidP="00D73E60">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277334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1F72CF3"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841DF4" w14:textId="77777777" w:rsidR="00DE0CB3" w:rsidRPr="002B02C2" w:rsidRDefault="00DE0CB3" w:rsidP="00D73E60">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17DCB8B" w14:textId="77777777" w:rsidR="00DE0CB3" w:rsidRPr="002B02C2" w:rsidRDefault="00DE0CB3" w:rsidP="00D73E60">
            <w:pPr>
              <w:rPr>
                <w:sz w:val="18"/>
                <w:szCs w:val="18"/>
                <w:lang w:val="en-US"/>
              </w:rPr>
            </w:pPr>
          </w:p>
        </w:tc>
      </w:tr>
      <w:tr w:rsidR="00DE0CB3" w:rsidRPr="005F0059" w14:paraId="35093A8A" w14:textId="77777777" w:rsidTr="00D73E60">
        <w:tc>
          <w:tcPr>
            <w:tcW w:w="699" w:type="dxa"/>
            <w:tcBorders>
              <w:top w:val="nil"/>
              <w:left w:val="single" w:sz="2" w:space="0" w:color="000000"/>
              <w:bottom w:val="single" w:sz="2" w:space="0" w:color="000000"/>
              <w:right w:val="nil"/>
            </w:tcBorders>
          </w:tcPr>
          <w:p w14:paraId="35A50FBA"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185918EE" w14:textId="77777777" w:rsidR="00DE0CB3" w:rsidRPr="004D02E8" w:rsidRDefault="00DE0CB3" w:rsidP="00D73E60">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D1E2B71"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97564BD" w14:textId="77777777" w:rsidR="00DE0CB3" w:rsidRPr="002B02C2" w:rsidRDefault="00DE0CB3" w:rsidP="00D73E60">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A6ACEF" w14:textId="77777777" w:rsidR="00DE0CB3" w:rsidRPr="002B02C2" w:rsidRDefault="00DE0CB3" w:rsidP="00D73E60">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045137B" w14:textId="77777777" w:rsidR="00DE0CB3" w:rsidRPr="002B02C2" w:rsidRDefault="00DE0CB3" w:rsidP="00D73E60">
            <w:pPr>
              <w:rPr>
                <w:sz w:val="18"/>
                <w:szCs w:val="18"/>
                <w:lang w:val="en-US"/>
              </w:rPr>
            </w:pPr>
          </w:p>
        </w:tc>
      </w:tr>
      <w:tr w:rsidR="00DE0CB3" w:rsidRPr="005F0059" w14:paraId="5C5BB918" w14:textId="77777777" w:rsidTr="00D73E60">
        <w:tc>
          <w:tcPr>
            <w:tcW w:w="699" w:type="dxa"/>
            <w:tcBorders>
              <w:top w:val="nil"/>
              <w:left w:val="single" w:sz="2" w:space="0" w:color="000000"/>
              <w:bottom w:val="single" w:sz="2" w:space="0" w:color="000000"/>
              <w:right w:val="nil"/>
            </w:tcBorders>
          </w:tcPr>
          <w:p w14:paraId="3E178657"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7899904" w14:textId="77777777" w:rsidR="00DE0CB3" w:rsidRPr="004D02E8" w:rsidRDefault="00DE0CB3" w:rsidP="00D73E60">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64BFE706"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310EB057"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B8FC74F" w14:textId="77777777" w:rsidR="00DE0CB3" w:rsidRPr="002B02C2" w:rsidRDefault="00DE0CB3" w:rsidP="00D73E60">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5DDE309" w14:textId="77777777" w:rsidR="00DE0CB3" w:rsidRPr="002B02C2" w:rsidRDefault="00DE0CB3" w:rsidP="00D73E60">
            <w:pPr>
              <w:rPr>
                <w:sz w:val="18"/>
                <w:szCs w:val="18"/>
                <w:lang w:val="en-US"/>
              </w:rPr>
            </w:pPr>
          </w:p>
        </w:tc>
      </w:tr>
      <w:tr w:rsidR="00DE0CB3" w:rsidRPr="005F0059" w14:paraId="60479E7A" w14:textId="77777777" w:rsidTr="00D73E60">
        <w:tc>
          <w:tcPr>
            <w:tcW w:w="699" w:type="dxa"/>
            <w:tcBorders>
              <w:top w:val="nil"/>
              <w:left w:val="single" w:sz="2" w:space="0" w:color="000000"/>
              <w:bottom w:val="single" w:sz="2" w:space="0" w:color="000000"/>
              <w:right w:val="nil"/>
            </w:tcBorders>
          </w:tcPr>
          <w:p w14:paraId="45D8AC0E"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244D62DD" w14:textId="77777777" w:rsidR="00DE0CB3" w:rsidRPr="004D02E8" w:rsidRDefault="00DE0CB3" w:rsidP="00D73E60">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47D68097"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B100590"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0B21D96" w14:textId="77777777" w:rsidR="00DE0CB3" w:rsidRPr="002B02C2" w:rsidRDefault="00DE0CB3" w:rsidP="00D73E60">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C25C6C7" w14:textId="77777777" w:rsidR="00DE0CB3" w:rsidRPr="002B02C2" w:rsidRDefault="00DE0CB3" w:rsidP="00D73E60">
            <w:pPr>
              <w:rPr>
                <w:sz w:val="18"/>
                <w:szCs w:val="18"/>
                <w:lang w:val="en-US"/>
              </w:rPr>
            </w:pPr>
          </w:p>
        </w:tc>
      </w:tr>
      <w:tr w:rsidR="00DE0CB3" w:rsidRPr="005F0059" w14:paraId="5DE70F75" w14:textId="77777777" w:rsidTr="00D73E60">
        <w:tc>
          <w:tcPr>
            <w:tcW w:w="699" w:type="dxa"/>
            <w:tcBorders>
              <w:top w:val="nil"/>
              <w:left w:val="single" w:sz="2" w:space="0" w:color="000000"/>
              <w:bottom w:val="single" w:sz="2" w:space="0" w:color="000000"/>
              <w:right w:val="nil"/>
            </w:tcBorders>
          </w:tcPr>
          <w:p w14:paraId="36979FFD"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1E17570" w14:textId="77777777" w:rsidR="00DE0CB3" w:rsidRPr="004D02E8" w:rsidRDefault="00DE0CB3" w:rsidP="00D73E60">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163434B"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08198CF6"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7415E75" w14:textId="77777777" w:rsidR="00DE0CB3" w:rsidRPr="002B02C2" w:rsidRDefault="00DE0CB3" w:rsidP="00D73E60">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1D184FA" w14:textId="77777777" w:rsidR="00DE0CB3" w:rsidRPr="002B02C2" w:rsidRDefault="00DE0CB3" w:rsidP="00D73E60">
            <w:pPr>
              <w:rPr>
                <w:sz w:val="18"/>
                <w:szCs w:val="18"/>
                <w:lang w:val="en-US"/>
              </w:rPr>
            </w:pPr>
          </w:p>
        </w:tc>
      </w:tr>
      <w:tr w:rsidR="00DE0CB3" w:rsidRPr="005F0059" w14:paraId="7A0DEB58" w14:textId="77777777" w:rsidTr="00D73E60">
        <w:tc>
          <w:tcPr>
            <w:tcW w:w="699" w:type="dxa"/>
            <w:tcBorders>
              <w:top w:val="nil"/>
              <w:left w:val="single" w:sz="2" w:space="0" w:color="000000"/>
              <w:bottom w:val="single" w:sz="2" w:space="0" w:color="000000"/>
              <w:right w:val="nil"/>
            </w:tcBorders>
          </w:tcPr>
          <w:p w14:paraId="0448F4E5"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DE7A332" w14:textId="77777777" w:rsidR="00DE0CB3" w:rsidRPr="004D02E8" w:rsidRDefault="00DE0CB3" w:rsidP="00D73E60">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3A6CA33C"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74BF0830"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FAA2002" w14:textId="77777777" w:rsidR="00DE0CB3" w:rsidRPr="002B02C2" w:rsidRDefault="00DE0CB3" w:rsidP="00D73E60">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C9ACF42" w14:textId="77777777" w:rsidR="00DE0CB3" w:rsidRPr="002B02C2" w:rsidRDefault="00DE0CB3" w:rsidP="00D73E60">
            <w:pPr>
              <w:rPr>
                <w:sz w:val="18"/>
                <w:szCs w:val="18"/>
                <w:lang w:val="en-US"/>
              </w:rPr>
            </w:pPr>
          </w:p>
        </w:tc>
      </w:tr>
      <w:tr w:rsidR="00DE0CB3" w:rsidRPr="005F0059" w14:paraId="3DE4631A" w14:textId="77777777" w:rsidTr="00D73E60">
        <w:tc>
          <w:tcPr>
            <w:tcW w:w="699" w:type="dxa"/>
            <w:tcBorders>
              <w:top w:val="nil"/>
              <w:left w:val="single" w:sz="2" w:space="0" w:color="000000"/>
              <w:bottom w:val="single" w:sz="2" w:space="0" w:color="000000"/>
              <w:right w:val="nil"/>
            </w:tcBorders>
          </w:tcPr>
          <w:p w14:paraId="030A7D0B"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446BBC07" w14:textId="77777777" w:rsidR="00DE0CB3" w:rsidRPr="004D02E8" w:rsidRDefault="00DE0CB3" w:rsidP="00D73E60">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41938C0"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6A3174A" w14:textId="77777777" w:rsidR="00DE0CB3" w:rsidRPr="002B02C2" w:rsidRDefault="00DE0CB3" w:rsidP="00D73E60">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9C116F9" w14:textId="77777777" w:rsidR="00DE0CB3" w:rsidRPr="002B02C2" w:rsidRDefault="00DE0CB3" w:rsidP="00D73E60">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F9B24ED" w14:textId="77777777" w:rsidR="00DE0CB3" w:rsidRPr="002B02C2" w:rsidRDefault="00DE0CB3" w:rsidP="00D73E60">
            <w:pPr>
              <w:rPr>
                <w:sz w:val="18"/>
                <w:szCs w:val="18"/>
                <w:lang w:val="en-US"/>
              </w:rPr>
            </w:pPr>
          </w:p>
        </w:tc>
      </w:tr>
      <w:tr w:rsidR="00DE0CB3" w:rsidRPr="005F0059" w14:paraId="50A3FEE4" w14:textId="77777777" w:rsidTr="00D73E60">
        <w:tc>
          <w:tcPr>
            <w:tcW w:w="699" w:type="dxa"/>
            <w:tcBorders>
              <w:top w:val="nil"/>
              <w:left w:val="single" w:sz="2" w:space="0" w:color="000000"/>
              <w:bottom w:val="single" w:sz="2" w:space="0" w:color="000000"/>
              <w:right w:val="nil"/>
            </w:tcBorders>
          </w:tcPr>
          <w:p w14:paraId="7DBAAF76"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7DEA4BF5" w14:textId="77777777" w:rsidR="00DE0CB3" w:rsidRPr="004D02E8" w:rsidRDefault="00DE0CB3" w:rsidP="00D73E60">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2070ED38"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27493086"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D73A7B" w14:textId="77777777" w:rsidR="00DE0CB3" w:rsidRPr="002B02C2" w:rsidRDefault="00DE0CB3" w:rsidP="00D73E60">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4EB4433" w14:textId="77777777" w:rsidR="00DE0CB3" w:rsidRPr="002B02C2" w:rsidRDefault="00DE0CB3" w:rsidP="00D73E60">
            <w:pPr>
              <w:rPr>
                <w:sz w:val="18"/>
                <w:szCs w:val="18"/>
                <w:lang w:val="en-US"/>
              </w:rPr>
            </w:pPr>
          </w:p>
        </w:tc>
      </w:tr>
      <w:tr w:rsidR="00DE0CB3" w:rsidRPr="005F0059" w14:paraId="70E242F1" w14:textId="77777777" w:rsidTr="00D73E60">
        <w:tc>
          <w:tcPr>
            <w:tcW w:w="699" w:type="dxa"/>
            <w:tcBorders>
              <w:top w:val="nil"/>
              <w:left w:val="single" w:sz="2" w:space="0" w:color="000000"/>
              <w:bottom w:val="single" w:sz="2" w:space="0" w:color="000000"/>
              <w:right w:val="nil"/>
            </w:tcBorders>
          </w:tcPr>
          <w:p w14:paraId="3E764AAB" w14:textId="77777777" w:rsidR="00DE0CB3" w:rsidRPr="005F0059" w:rsidRDefault="00DE0CB3" w:rsidP="00D73E60">
            <w:pPr>
              <w:rPr>
                <w:lang w:val="en-US"/>
              </w:rPr>
            </w:pPr>
          </w:p>
        </w:tc>
        <w:tc>
          <w:tcPr>
            <w:tcW w:w="1537" w:type="dxa"/>
            <w:tcBorders>
              <w:top w:val="nil"/>
              <w:left w:val="single" w:sz="2" w:space="0" w:color="000000"/>
              <w:bottom w:val="single" w:sz="2" w:space="0" w:color="000000"/>
              <w:right w:val="nil"/>
            </w:tcBorders>
            <w:vAlign w:val="center"/>
          </w:tcPr>
          <w:p w14:paraId="5B1B53CB" w14:textId="77777777" w:rsidR="00DE0CB3" w:rsidRPr="004D02E8" w:rsidRDefault="00DE0CB3" w:rsidP="00D73E60">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426A6C23" w14:textId="77777777" w:rsidR="00DE0CB3" w:rsidRPr="00574370" w:rsidRDefault="00DE0CB3" w:rsidP="00D73E60">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7C348F2" w14:textId="77777777" w:rsidR="00DE0CB3" w:rsidRPr="002B02C2" w:rsidRDefault="00DE0CB3" w:rsidP="00D73E60">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D2114D" w14:textId="77777777" w:rsidR="00DE0CB3" w:rsidRPr="002B02C2" w:rsidRDefault="00DE0CB3" w:rsidP="00D73E60">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AEEA950" w14:textId="77777777" w:rsidR="00DE0CB3" w:rsidRPr="002B02C2" w:rsidRDefault="00DE0CB3" w:rsidP="00D73E60">
            <w:pPr>
              <w:rPr>
                <w:sz w:val="18"/>
                <w:szCs w:val="18"/>
                <w:lang w:val="en-US"/>
              </w:rPr>
            </w:pPr>
          </w:p>
        </w:tc>
      </w:tr>
    </w:tbl>
    <w:p w14:paraId="332F126F" w14:textId="77777777" w:rsidR="00DE0CB3" w:rsidRDefault="00DE0CB3" w:rsidP="00CE3E3D">
      <w:pPr>
        <w:tabs>
          <w:tab w:val="left" w:pos="567"/>
        </w:tabs>
        <w:jc w:val="both"/>
        <w:rPr>
          <w:lang w:val="ro-MD"/>
        </w:rPr>
      </w:pPr>
    </w:p>
    <w:p w14:paraId="2FE301F8" w14:textId="77777777" w:rsidR="00DE0CB3" w:rsidRDefault="00DE0CB3"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bookmarkStart w:id="63" w:name="_GoBack"/>
      <w:bookmarkEnd w:id="63"/>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21F0429"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8C0BEC" w:rsidRPr="005A202E">
              <w:rPr>
                <w:b/>
                <w:bCs/>
                <w:i/>
                <w:iCs/>
                <w:lang w:val="ro-MD"/>
              </w:rPr>
              <w:t>Reparația curenta a gropilor prin plombare din sectorul Rîșcani, municipiul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809ACC5"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76279184"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F67E70">
                    <w:rPr>
                      <w:sz w:val="22"/>
                      <w:szCs w:val="22"/>
                    </w:rPr>
                    <w:t>MD26TRPDAK319220D07355AF</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altName w:val="Times New Roman"/>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DE0CB3">
          <w:t>52</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 w:type="paragraph" w:styleId="Titlu">
    <w:name w:val="Title"/>
    <w:basedOn w:val="Normal"/>
    <w:next w:val="Corptext"/>
    <w:link w:val="TitluCaracter"/>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DE0CB3"/>
    <w:rPr>
      <w:rFonts w:ascii="Arial" w:eastAsiaTheme="minorEastAsia" w:hAnsi="Arial" w:cs="Tahoma"/>
      <w:sz w:val="28"/>
      <w:szCs w:val="28"/>
      <w:lang w:val="ru-RU"/>
    </w:rPr>
  </w:style>
  <w:style w:type="paragraph" w:styleId="List">
    <w:name w:val="List"/>
    <w:basedOn w:val="Corptext"/>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1">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Normal"/>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2">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F2CDF-80BB-4407-8F54-704ACFAB0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73</Pages>
  <Words>26514</Words>
  <Characters>153783</Characters>
  <Application>Microsoft Office Word</Application>
  <DocSecurity>0</DocSecurity>
  <Lines>1281</Lines>
  <Paragraphs>359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2026-03-23T08:03:00Z</dcterms:created>
  <dcterms:modified xsi:type="dcterms:W3CDTF">2026-03-26T08:34:00Z</dcterms:modified>
</cp:coreProperties>
</file>