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12E51">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12E51">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12E51">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12E51">
      <w:pPr>
        <w:pStyle w:val="a"/>
        <w:numPr>
          <w:ilvl w:val="0"/>
          <w:numId w:val="2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12E51">
      <w:pPr>
        <w:pStyle w:val="a"/>
        <w:numPr>
          <w:ilvl w:val="0"/>
          <w:numId w:val="2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12E51">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12E51">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12E51">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12E51">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12E51">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12E51">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12E51">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12E51">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12E51">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12E51">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12E51">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12E51">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12E51">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12E51">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12E51">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12E51">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12E51">
      <w:pPr>
        <w:pStyle w:val="a"/>
        <w:numPr>
          <w:ilvl w:val="0"/>
          <w:numId w:val="2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12E51">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12E51">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12E51">
      <w:pPr>
        <w:pStyle w:val="a"/>
        <w:numPr>
          <w:ilvl w:val="0"/>
          <w:numId w:val="27"/>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12E51">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12E51">
      <w:pPr>
        <w:pStyle w:val="a"/>
        <w:numPr>
          <w:ilvl w:val="0"/>
          <w:numId w:val="2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12E51">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12E51">
      <w:pPr>
        <w:pStyle w:val="a"/>
        <w:numPr>
          <w:ilvl w:val="0"/>
          <w:numId w:val="27"/>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012E51">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012E51">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012E51">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012E51">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12E51">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5170C" w:rsidP="00012E51">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12E51">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12E51">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12E51">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12E51">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12E51">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12E51">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12E51">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12E51">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12E51">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012E51">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012E51">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012E51">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F2384" w:rsidRDefault="000E4D7D" w:rsidP="009F1E2C">
      <w:pPr>
        <w:pStyle w:val="af2"/>
        <w:shd w:val="clear" w:color="auto" w:fill="FFFFFF"/>
        <w:tabs>
          <w:tab w:val="left" w:pos="-284"/>
        </w:tabs>
        <w:ind w:left="-284" w:firstLine="284"/>
        <w:rPr>
          <w:color w:val="000000" w:themeColor="text1"/>
          <w:lang w:val="en-US" w:eastAsia="it-IT"/>
        </w:rPr>
      </w:pPr>
      <w:r w:rsidRPr="00DF2384">
        <w:rPr>
          <w:b/>
          <w:color w:val="000000" w:themeColor="text1"/>
          <w:lang w:val="en-US"/>
        </w:rPr>
        <w:t>9</w:t>
      </w:r>
      <w:r w:rsidR="0024699C" w:rsidRPr="00DF2384">
        <w:rPr>
          <w:b/>
          <w:color w:val="000000" w:themeColor="text1"/>
          <w:lang w:val="en-US"/>
        </w:rPr>
        <w:t>8</w:t>
      </w:r>
      <w:r w:rsidR="00B00190" w:rsidRPr="00DF2384">
        <w:rPr>
          <w:b/>
          <w:color w:val="000000" w:themeColor="text1"/>
          <w:lang w:val="en-US"/>
        </w:rPr>
        <w:t xml:space="preserve">. </w:t>
      </w:r>
      <w:r w:rsidR="009C11B3" w:rsidRPr="00DF2384">
        <w:rPr>
          <w:b/>
          <w:color w:val="000000" w:themeColor="text1"/>
          <w:lang w:val="en-US"/>
        </w:rPr>
        <w:t xml:space="preserve"> </w:t>
      </w:r>
      <w:r w:rsidR="00B00190" w:rsidRPr="00DF238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012E51">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012E51">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012E51">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012E51">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012E51">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012E51">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012E51">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012E51">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012E51">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012E51">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012E51">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012E51">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012E51">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012E51">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012E51">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012E51">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012E51">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012E51">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012E51">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012E51">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F840F3" w:rsidRDefault="00F840F3" w:rsidP="00502EFF">
      <w:pPr>
        <w:jc w:val="right"/>
        <w:rPr>
          <w:noProof w:val="0"/>
          <w:lang w:val="ro-MO"/>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12E51">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12E51">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12E51">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12E51">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12E51">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12E51">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12E51">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12E51">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12E51">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12E51">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12E51">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12E51">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19125B" w:rsidRDefault="0019125B" w:rsidP="00502EFF">
      <w:pPr>
        <w:jc w:val="right"/>
        <w:rPr>
          <w:noProof w:val="0"/>
          <w:lang w:val="ro-MO"/>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DF2384" w:rsidRDefault="00DF2384" w:rsidP="00502EFF">
      <w:pPr>
        <w:jc w:val="right"/>
        <w:rPr>
          <w:noProof w:val="0"/>
        </w:rPr>
      </w:pPr>
    </w:p>
    <w:p w:rsidR="00DF2384" w:rsidRDefault="00DF238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12E51">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12E51">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12E51">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12E51">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F2384" w:rsidRDefault="00DF2384" w:rsidP="00502EFF">
      <w:pPr>
        <w:jc w:val="right"/>
        <w:rPr>
          <w:noProof w:val="0"/>
        </w:rPr>
      </w:pPr>
    </w:p>
    <w:p w:rsidR="00DF2384" w:rsidRDefault="00DF2384" w:rsidP="00502EFF">
      <w:pPr>
        <w:jc w:val="right"/>
        <w:rPr>
          <w:noProof w:val="0"/>
        </w:rPr>
      </w:pPr>
    </w:p>
    <w:p w:rsidR="00DF2384" w:rsidRDefault="00DF2384" w:rsidP="00502EFF">
      <w:pPr>
        <w:jc w:val="right"/>
        <w:rPr>
          <w:noProof w:val="0"/>
        </w:rPr>
      </w:pPr>
    </w:p>
    <w:p w:rsidR="00DF2384" w:rsidRDefault="00DF2384" w:rsidP="00502EFF">
      <w:pPr>
        <w:jc w:val="right"/>
        <w:rPr>
          <w:noProof w:val="0"/>
        </w:rPr>
      </w:pPr>
    </w:p>
    <w:p w:rsidR="00DF2384" w:rsidRDefault="00DF2384" w:rsidP="00502EFF">
      <w:pPr>
        <w:jc w:val="right"/>
        <w:rPr>
          <w:noProof w:val="0"/>
        </w:rPr>
      </w:pPr>
    </w:p>
    <w:p w:rsidR="00DF2384" w:rsidRDefault="00DF2384"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F840F3" w:rsidRDefault="00F840F3" w:rsidP="00130A49">
      <w:pPr>
        <w:ind w:right="-1"/>
        <w:jc w:val="center"/>
        <w:rPr>
          <w:b/>
          <w:bCs/>
          <w:noProof w:val="0"/>
          <w:color w:val="000000"/>
          <w:sz w:val="28"/>
          <w:szCs w:val="28"/>
          <w:lang w:val="ro-MO"/>
        </w:rPr>
      </w:pPr>
    </w:p>
    <w:p w:rsidR="00F840F3" w:rsidRDefault="00F840F3" w:rsidP="00130A49">
      <w:pPr>
        <w:ind w:right="-1"/>
        <w:jc w:val="center"/>
        <w:rPr>
          <w:b/>
          <w:bCs/>
          <w:noProof w:val="0"/>
          <w:color w:val="000000"/>
          <w:sz w:val="28"/>
          <w:szCs w:val="28"/>
          <w:lang w:val="ro-MO"/>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12E51">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F840F3" w:rsidRDefault="00F840F3" w:rsidP="00BA7FF4">
      <w:pPr>
        <w:jc w:val="right"/>
        <w:rPr>
          <w:noProof w:val="0"/>
          <w:lang w:val="ro-MO"/>
        </w:rPr>
      </w:pPr>
      <w:bookmarkStart w:id="46" w:name="_Toc449692095"/>
    </w:p>
    <w:p w:rsidR="00F840F3" w:rsidRDefault="00F840F3" w:rsidP="00BA7FF4">
      <w:pPr>
        <w:jc w:val="right"/>
        <w:rPr>
          <w:noProof w:val="0"/>
          <w:lang w:val="ro-MO"/>
        </w:rPr>
      </w:pPr>
    </w:p>
    <w:p w:rsidR="00F840F3" w:rsidRDefault="00F840F3" w:rsidP="00BA7FF4">
      <w:pPr>
        <w:jc w:val="right"/>
        <w:rPr>
          <w:noProof w:val="0"/>
          <w:lang w:val="ro-MO"/>
        </w:rPr>
      </w:pPr>
    </w:p>
    <w:p w:rsidR="00F840F3" w:rsidRDefault="00F840F3" w:rsidP="00BA7FF4">
      <w:pPr>
        <w:jc w:val="right"/>
        <w:rPr>
          <w:noProof w:val="0"/>
          <w:lang w:val="ro-MO"/>
        </w:rPr>
      </w:pPr>
    </w:p>
    <w:p w:rsidR="00F840F3" w:rsidRDefault="00F840F3" w:rsidP="00BA7FF4">
      <w:pPr>
        <w:jc w:val="right"/>
        <w:rPr>
          <w:noProof w:val="0"/>
          <w:lang w:val="ro-MO"/>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12E51">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012E51">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012E51">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012E51">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012E51">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012E51">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012E51">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012E51">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012E51">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012E51">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BE509D" w:rsidRPr="00BE509D" w:rsidRDefault="00BE509D" w:rsidP="00BE509D">
      <w:pPr>
        <w:tabs>
          <w:tab w:val="left" w:pos="1260"/>
        </w:tabs>
        <w:ind w:firstLine="720"/>
        <w:contextualSpacing/>
        <w:jc w:val="right"/>
        <w:rPr>
          <w:b/>
          <w:noProof w:val="0"/>
          <w:sz w:val="28"/>
          <w:szCs w:val="28"/>
          <w:lang w:val="en-US" w:eastAsia="ru-RU"/>
        </w:rPr>
      </w:pPr>
      <w:r w:rsidRPr="00BE509D">
        <w:rPr>
          <w:noProof w:val="0"/>
          <w:sz w:val="28"/>
          <w:szCs w:val="28"/>
          <w:lang w:val="en-US" w:eastAsia="ru-RU"/>
        </w:rPr>
        <w:lastRenderedPageBreak/>
        <w:t>Anexa nr. 25</w:t>
      </w:r>
    </w:p>
    <w:p w:rsidR="00BE509D" w:rsidRPr="00BE509D" w:rsidRDefault="00BE509D" w:rsidP="00BE509D">
      <w:pPr>
        <w:tabs>
          <w:tab w:val="left" w:pos="1260"/>
        </w:tabs>
        <w:ind w:firstLine="720"/>
        <w:contextualSpacing/>
        <w:jc w:val="center"/>
        <w:rPr>
          <w:b/>
          <w:noProof w:val="0"/>
          <w:lang w:val="en-US" w:eastAsia="ru-RU"/>
        </w:rPr>
      </w:pPr>
      <w:r w:rsidRPr="00BE509D">
        <w:rPr>
          <w:b/>
          <w:noProof w:val="0"/>
          <w:lang w:val="en-US" w:eastAsia="ru-RU"/>
        </w:rPr>
        <w:t>CONTRACT – MODEL</w:t>
      </w:r>
    </w:p>
    <w:p w:rsidR="00BE509D" w:rsidRPr="00BE509D" w:rsidRDefault="00BE509D" w:rsidP="00BE509D">
      <w:pPr>
        <w:tabs>
          <w:tab w:val="left" w:pos="1260"/>
        </w:tabs>
        <w:ind w:firstLine="720"/>
        <w:contextualSpacing/>
        <w:jc w:val="center"/>
        <w:rPr>
          <w:b/>
          <w:caps/>
          <w:noProof w:val="0"/>
          <w:lang w:val="en-US" w:eastAsia="ru-RU"/>
        </w:rPr>
      </w:pPr>
    </w:p>
    <w:p w:rsidR="00BE509D" w:rsidRPr="00BE509D" w:rsidRDefault="00BE509D" w:rsidP="00BE509D">
      <w:pPr>
        <w:tabs>
          <w:tab w:val="left" w:pos="1260"/>
        </w:tabs>
        <w:ind w:firstLine="720"/>
        <w:contextualSpacing/>
        <w:jc w:val="center"/>
        <w:rPr>
          <w:b/>
          <w:noProof w:val="0"/>
          <w:lang w:val="en-US" w:eastAsia="ru-RU"/>
        </w:rPr>
      </w:pPr>
      <w:r w:rsidRPr="00BE509D">
        <w:rPr>
          <w:b/>
          <w:caps/>
          <w:noProof w:val="0"/>
          <w:lang w:val="en-US" w:eastAsia="ru-RU"/>
        </w:rPr>
        <w:t>Contract</w:t>
      </w:r>
      <w:r w:rsidRPr="00BE509D">
        <w:rPr>
          <w:b/>
          <w:noProof w:val="0"/>
          <w:lang w:val="en-US" w:eastAsia="ru-RU"/>
        </w:rPr>
        <w:t xml:space="preserve"> DE ANTREPRIZĂ nr.___________</w:t>
      </w:r>
    </w:p>
    <w:p w:rsidR="00BE509D" w:rsidRPr="00BE509D" w:rsidRDefault="00BE509D" w:rsidP="00BE509D">
      <w:pPr>
        <w:tabs>
          <w:tab w:val="left" w:pos="1260"/>
        </w:tabs>
        <w:ind w:firstLine="720"/>
        <w:contextualSpacing/>
        <w:jc w:val="both"/>
        <w:rPr>
          <w:noProof w:val="0"/>
          <w:lang w:eastAsia="ru-RU"/>
        </w:rPr>
      </w:pPr>
    </w:p>
    <w:p w:rsidR="00BE509D" w:rsidRPr="00BE509D" w:rsidRDefault="00BE509D" w:rsidP="00012E51">
      <w:pPr>
        <w:numPr>
          <w:ilvl w:val="0"/>
          <w:numId w:val="29"/>
        </w:numPr>
        <w:tabs>
          <w:tab w:val="left" w:pos="540"/>
        </w:tabs>
        <w:ind w:left="0" w:firstLine="0"/>
        <w:contextualSpacing/>
        <w:jc w:val="center"/>
        <w:rPr>
          <w:b/>
          <w:noProof w:val="0"/>
          <w:lang w:eastAsia="ru-RU"/>
        </w:rPr>
      </w:pPr>
      <w:r w:rsidRPr="00BE509D">
        <w:rPr>
          <w:b/>
          <w:noProof w:val="0"/>
          <w:lang w:eastAsia="ru-RU"/>
        </w:rPr>
        <w:t>PARTEA GENERALĂ</w:t>
      </w:r>
    </w:p>
    <w:p w:rsidR="00BE509D" w:rsidRPr="00BE509D" w:rsidRDefault="00BE509D" w:rsidP="00BE509D">
      <w:pPr>
        <w:tabs>
          <w:tab w:val="left" w:pos="540"/>
        </w:tabs>
        <w:contextualSpacing/>
        <w:jc w:val="center"/>
        <w:rPr>
          <w:i/>
          <w:noProof w:val="0"/>
          <w:sz w:val="20"/>
          <w:szCs w:val="20"/>
          <w:lang w:eastAsia="ru-RU"/>
        </w:rPr>
      </w:pPr>
      <w:r w:rsidRPr="00BE509D">
        <w:rPr>
          <w:i/>
          <w:noProof w:val="0"/>
          <w:sz w:val="20"/>
          <w:szCs w:val="20"/>
          <w:lang w:eastAsia="ru-RU"/>
        </w:rPr>
        <w:t>(OBLIGATORIE)</w:t>
      </w:r>
    </w:p>
    <w:p w:rsidR="00BE509D" w:rsidRPr="00BE509D" w:rsidRDefault="00BE509D" w:rsidP="00BE509D">
      <w:pPr>
        <w:tabs>
          <w:tab w:val="left" w:pos="540"/>
        </w:tabs>
        <w:contextualSpacing/>
        <w:jc w:val="both"/>
        <w:rPr>
          <w:i/>
          <w:noProof w:val="0"/>
          <w:lang w:eastAsia="ru-RU"/>
        </w:rPr>
      </w:pPr>
    </w:p>
    <w:p w:rsidR="00BE509D" w:rsidRPr="00BE509D" w:rsidRDefault="00BE509D" w:rsidP="00BE509D">
      <w:pPr>
        <w:tabs>
          <w:tab w:val="left" w:pos="540"/>
        </w:tabs>
        <w:spacing w:after="120"/>
        <w:contextualSpacing/>
        <w:jc w:val="both"/>
        <w:rPr>
          <w:b/>
          <w:noProof w:val="0"/>
          <w:lang w:eastAsia="ru-RU"/>
        </w:rPr>
      </w:pPr>
      <w:r w:rsidRPr="00BE509D">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BE509D" w:rsidRPr="00BE509D" w:rsidTr="0019125B">
        <w:tc>
          <w:tcPr>
            <w:tcW w:w="2553" w:type="pct"/>
          </w:tcPr>
          <w:p w:rsidR="00BE509D" w:rsidRPr="00BE509D" w:rsidRDefault="00BE509D" w:rsidP="00BE509D">
            <w:pPr>
              <w:tabs>
                <w:tab w:val="left" w:pos="360"/>
              </w:tabs>
              <w:jc w:val="both"/>
              <w:rPr>
                <w:b/>
                <w:noProof w:val="0"/>
                <w:lang w:val="ru-RU" w:eastAsia="ru-RU"/>
              </w:rPr>
            </w:pPr>
            <w:r w:rsidRPr="00BE509D">
              <w:rPr>
                <w:b/>
                <w:noProof w:val="0"/>
                <w:lang w:val="ru-RU" w:eastAsia="ru-RU"/>
              </w:rPr>
              <w:t>Beneficiar</w:t>
            </w:r>
          </w:p>
        </w:tc>
        <w:tc>
          <w:tcPr>
            <w:tcW w:w="2447" w:type="pct"/>
          </w:tcPr>
          <w:p w:rsidR="00BE509D" w:rsidRPr="00BE509D" w:rsidRDefault="00BE509D" w:rsidP="00BE509D">
            <w:pPr>
              <w:tabs>
                <w:tab w:val="left" w:pos="360"/>
              </w:tabs>
              <w:jc w:val="both"/>
              <w:rPr>
                <w:b/>
                <w:noProof w:val="0"/>
                <w:lang w:val="ru-RU" w:eastAsia="ru-RU"/>
              </w:rPr>
            </w:pPr>
            <w:r w:rsidRPr="00BE509D">
              <w:rPr>
                <w:b/>
                <w:noProof w:val="0"/>
                <w:lang w:val="ru-RU" w:eastAsia="ru-RU"/>
              </w:rPr>
              <w:t>Antreprenor</w:t>
            </w:r>
          </w:p>
        </w:tc>
      </w:tr>
      <w:tr w:rsidR="00BE509D" w:rsidRPr="00BE509D" w:rsidTr="0019125B">
        <w:tc>
          <w:tcPr>
            <w:tcW w:w="2553" w:type="pct"/>
          </w:tcPr>
          <w:p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w:t>
            </w:r>
            <w:r w:rsidRPr="00BE509D">
              <w:rPr>
                <w:noProof w:val="0"/>
                <w:lang w:eastAsia="ru-RU"/>
              </w:rPr>
              <w:t>în calitate</w:t>
            </w:r>
            <w:r w:rsidRPr="00BE509D">
              <w:rPr>
                <w:noProof w:val="0"/>
                <w:lang w:val="en-US" w:eastAsia="ru-RU"/>
              </w:rPr>
              <w:t xml:space="preserve"> de </w:t>
            </w:r>
            <w:r w:rsidRPr="00BE509D">
              <w:rPr>
                <w:i/>
                <w:noProof w:val="0"/>
                <w:lang w:val="en-US" w:eastAsia="ru-RU"/>
              </w:rPr>
              <w:t>Beneficiar</w:t>
            </w:r>
            <w:r w:rsidRPr="00BE509D">
              <w:rPr>
                <w:noProof w:val="0"/>
                <w:lang w:val="en-US" w:eastAsia="ru-RU"/>
              </w:rPr>
              <w:t>, IDNO,</w:t>
            </w:r>
            <w:r w:rsidRPr="00BE509D">
              <w:rPr>
                <w:i/>
                <w:noProof w:val="0"/>
                <w:lang w:val="en-US" w:eastAsia="ru-RU"/>
              </w:rPr>
              <w:t xml:space="preserve"> </w:t>
            </w:r>
            <w:r w:rsidRPr="00BE509D">
              <w:rPr>
                <w:noProof w:val="0"/>
                <w:lang w:val="en-US" w:eastAsia="ru-RU"/>
              </w:rPr>
              <w:t xml:space="preserve"> pe de o parte,</w:t>
            </w:r>
          </w:p>
        </w:tc>
        <w:tc>
          <w:tcPr>
            <w:tcW w:w="2447" w:type="pct"/>
          </w:tcPr>
          <w:p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în calitate de </w:t>
            </w:r>
            <w:r w:rsidRPr="00BE509D">
              <w:rPr>
                <w:i/>
                <w:noProof w:val="0"/>
                <w:lang w:val="en-US" w:eastAsia="ru-RU"/>
              </w:rPr>
              <w:t xml:space="preserve">Antreprenor, </w:t>
            </w:r>
            <w:r w:rsidRPr="00BE509D">
              <w:rPr>
                <w:noProof w:val="0"/>
                <w:lang w:val="en-US" w:eastAsia="ru-RU"/>
              </w:rPr>
              <w:t>IDNO</w:t>
            </w:r>
            <w:r w:rsidRPr="00BE509D">
              <w:rPr>
                <w:i/>
                <w:noProof w:val="0"/>
                <w:lang w:val="en-US" w:eastAsia="ru-RU"/>
              </w:rPr>
              <w:t xml:space="preserve">, </w:t>
            </w:r>
            <w:r w:rsidRPr="00BE509D">
              <w:rPr>
                <w:noProof w:val="0"/>
                <w:lang w:val="en-US" w:eastAsia="ru-RU"/>
              </w:rPr>
              <w:t xml:space="preserve"> pe de altă parte,</w:t>
            </w:r>
          </w:p>
        </w:tc>
      </w:tr>
    </w:tbl>
    <w:p w:rsidR="00BE509D" w:rsidRPr="00BE509D" w:rsidRDefault="00BE509D" w:rsidP="00BE509D">
      <w:pPr>
        <w:tabs>
          <w:tab w:val="left" w:pos="1260"/>
        </w:tabs>
        <w:contextualSpacing/>
        <w:jc w:val="both"/>
        <w:rPr>
          <w:noProof w:val="0"/>
          <w:lang w:val="en-US" w:eastAsia="ru-RU"/>
        </w:rPr>
      </w:pPr>
      <w:r w:rsidRPr="00BE509D">
        <w:rPr>
          <w:noProof w:val="0"/>
          <w:lang w:val="en-US" w:eastAsia="ru-RU"/>
        </w:rPr>
        <w:t xml:space="preserve">ambii (denumiţi în continuare </w:t>
      </w:r>
      <w:r w:rsidRPr="00BE509D">
        <w:rPr>
          <w:i/>
          <w:noProof w:val="0"/>
          <w:lang w:val="en-US" w:eastAsia="ru-RU"/>
        </w:rPr>
        <w:t>Părţi</w:t>
      </w:r>
      <w:r w:rsidRPr="00BE509D">
        <w:rPr>
          <w:noProof w:val="0"/>
          <w:lang w:val="en-US" w:eastAsia="ru-RU"/>
        </w:rPr>
        <w:t>), au încheiat prezentul contract referitor la următoarele:</w:t>
      </w:r>
    </w:p>
    <w:tbl>
      <w:tblPr>
        <w:tblW w:w="9540" w:type="dxa"/>
        <w:tblLayout w:type="fixed"/>
        <w:tblLook w:val="04A0"/>
      </w:tblPr>
      <w:tblGrid>
        <w:gridCol w:w="9540"/>
      </w:tblGrid>
      <w:tr w:rsidR="00BE509D" w:rsidRPr="00BE509D" w:rsidTr="0019125B">
        <w:trPr>
          <w:trHeight w:val="697"/>
        </w:trPr>
        <w:tc>
          <w:tcPr>
            <w:tcW w:w="9540" w:type="dxa"/>
            <w:vAlign w:val="center"/>
          </w:tcPr>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525"/>
                <w:tab w:val="left" w:pos="1134"/>
                <w:tab w:val="left" w:pos="3705"/>
              </w:tabs>
              <w:jc w:val="both"/>
              <w:rPr>
                <w:b/>
                <w:noProof w:val="0"/>
                <w:lang w:val="en-US" w:eastAsia="ru-RU"/>
              </w:rPr>
            </w:pPr>
            <w:r w:rsidRPr="00BE509D">
              <w:rPr>
                <w:b/>
                <w:noProof w:val="0"/>
                <w:lang w:val="en-US" w:eastAsia="ru-RU"/>
              </w:rPr>
              <w:t>1. OBIECTUL CONTRACTULUI</w:t>
            </w:r>
          </w:p>
          <w:p w:rsidR="00BE509D" w:rsidRPr="00BE509D" w:rsidRDefault="00BE509D" w:rsidP="00BE509D">
            <w:pPr>
              <w:tabs>
                <w:tab w:val="left" w:pos="360"/>
              </w:tabs>
              <w:ind w:left="-15" w:right="-15" w:firstLine="15"/>
              <w:jc w:val="both"/>
              <w:rPr>
                <w:noProof w:val="0"/>
                <w:lang w:val="en-US" w:eastAsia="ru-RU"/>
              </w:rPr>
            </w:pPr>
            <w:r w:rsidRPr="00BE509D">
              <w:rPr>
                <w:noProof w:val="0"/>
                <w:lang w:val="en-US" w:eastAsia="ru-RU"/>
              </w:rPr>
              <w:t xml:space="preserve">Antreprenorul se obligă să execute </w:t>
            </w:r>
            <w:r w:rsidRPr="00BE509D">
              <w:rPr>
                <w:b/>
                <w:noProof w:val="0"/>
                <w:lang w:val="en-US" w:eastAsia="ru-RU"/>
              </w:rPr>
              <w:t xml:space="preserve">lucrările </w:t>
            </w:r>
            <w:r w:rsidRPr="00BE509D">
              <w:rPr>
                <w:i/>
                <w:noProof w:val="0"/>
                <w:lang w:val="en-US" w:eastAsia="ru-RU"/>
              </w:rPr>
              <w:t xml:space="preserve">______________________________________________ </w:t>
            </w:r>
            <w:r w:rsidRPr="00BE509D">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BE509D">
              <w:rPr>
                <w:b/>
                <w:noProof w:val="0"/>
                <w:lang w:val="en-US" w:eastAsia="ru-RU"/>
              </w:rPr>
              <w:t xml:space="preserve">________________ </w:t>
            </w:r>
            <w:r w:rsidRPr="00BE509D">
              <w:rPr>
                <w:noProof w:val="0"/>
                <w:lang w:val="en-US" w:eastAsia="ru-RU"/>
              </w:rPr>
              <w:t xml:space="preserve">din </w:t>
            </w:r>
            <w:r w:rsidRPr="00BE509D">
              <w:rPr>
                <w:b/>
                <w:noProof w:val="0"/>
                <w:lang w:val="en-US" w:eastAsia="ru-RU"/>
              </w:rPr>
              <w:t>___________________</w:t>
            </w:r>
            <w:r w:rsidRPr="00BE509D">
              <w:rPr>
                <w:noProof w:val="0"/>
                <w:lang w:val="en-US" w:eastAsia="ru-RU"/>
              </w:rPr>
              <w:t>,</w:t>
            </w:r>
            <w:r w:rsidRPr="00BE509D">
              <w:rPr>
                <w:b/>
                <w:noProof w:val="0"/>
                <w:lang w:val="en-US" w:eastAsia="ru-RU"/>
              </w:rPr>
              <w:t xml:space="preserve"> </w:t>
            </w:r>
            <w:r w:rsidRPr="00BE509D">
              <w:rPr>
                <w:noProof w:val="0"/>
                <w:lang w:val="en-US" w:eastAsia="ru-RU"/>
              </w:rPr>
              <w:t xml:space="preserve">în baza deciziei grupului de lucru al Beneficiarului nr. </w:t>
            </w:r>
            <w:r w:rsidRPr="00BE509D">
              <w:rPr>
                <w:b/>
                <w:noProof w:val="0"/>
                <w:lang w:val="en-US" w:eastAsia="ru-RU"/>
              </w:rPr>
              <w:t>_____________</w:t>
            </w:r>
            <w:r w:rsidRPr="00BE509D">
              <w:rPr>
                <w:noProof w:val="0"/>
                <w:lang w:val="en-US" w:eastAsia="ru-RU"/>
              </w:rPr>
              <w:t xml:space="preserve"> din </w:t>
            </w:r>
            <w:r w:rsidRPr="00BE509D">
              <w:rPr>
                <w:b/>
                <w:noProof w:val="0"/>
                <w:lang w:val="en-US" w:eastAsia="ru-RU"/>
              </w:rPr>
              <w:t>___________________</w:t>
            </w:r>
            <w:r w:rsidRPr="00BE509D">
              <w:rPr>
                <w:noProof w:val="0"/>
                <w:lang w:val="en-US" w:eastAsia="ru-RU"/>
              </w:rPr>
              <w:t>.</w:t>
            </w:r>
          </w:p>
          <w:p w:rsidR="00BE509D" w:rsidRPr="00BE509D" w:rsidRDefault="00BE509D" w:rsidP="00BE509D">
            <w:pPr>
              <w:tabs>
                <w:tab w:val="left" w:pos="360"/>
              </w:tabs>
              <w:jc w:val="both"/>
              <w:rPr>
                <w:noProof w:val="0"/>
                <w:lang w:val="en-US" w:eastAsia="ru-RU"/>
              </w:rPr>
            </w:pPr>
          </w:p>
          <w:p w:rsidR="00BE509D" w:rsidRPr="00BE509D" w:rsidRDefault="00BE509D" w:rsidP="00BE509D">
            <w:pPr>
              <w:numPr>
                <w:ilvl w:val="0"/>
                <w:numId w:val="3"/>
              </w:numPr>
              <w:tabs>
                <w:tab w:val="left" w:pos="525"/>
                <w:tab w:val="left" w:pos="567"/>
              </w:tabs>
              <w:ind w:left="-15" w:firstLine="0"/>
              <w:jc w:val="both"/>
              <w:rPr>
                <w:b/>
                <w:noProof w:val="0"/>
                <w:lang w:val="en-US" w:eastAsia="ru-RU"/>
              </w:rPr>
            </w:pPr>
            <w:r w:rsidRPr="00BE509D">
              <w:rPr>
                <w:b/>
                <w:noProof w:val="0"/>
                <w:lang w:val="en-US" w:eastAsia="ru-RU"/>
              </w:rPr>
              <w:t>2. DOCUMENTELE CONTRACTULUI</w:t>
            </w:r>
          </w:p>
          <w:p w:rsidR="00BE509D" w:rsidRPr="00BE509D" w:rsidRDefault="00BE509D" w:rsidP="00BE509D">
            <w:pPr>
              <w:tabs>
                <w:tab w:val="left" w:pos="360"/>
              </w:tabs>
              <w:jc w:val="both"/>
              <w:rPr>
                <w:noProof w:val="0"/>
                <w:lang w:val="en-US" w:eastAsia="ru-RU"/>
              </w:rPr>
            </w:pPr>
            <w:r w:rsidRPr="00BE509D">
              <w:rPr>
                <w:noProof w:val="0"/>
                <w:lang w:val="en-US" w:eastAsia="ru-RU"/>
              </w:rPr>
              <w:t>2.1. Următoarele documente vor fi considerate părţi componente ale Contractului:</w:t>
            </w:r>
          </w:p>
          <w:p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Formularul contractului;</w:t>
            </w:r>
          </w:p>
          <w:p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Propunerea tehnică și propunerea financiară;</w:t>
            </w:r>
          </w:p>
          <w:p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Caietul de sarcini;</w:t>
            </w:r>
          </w:p>
          <w:p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Garanția de bună execuție a contractului;</w:t>
            </w:r>
          </w:p>
          <w:p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Acordul de asociere (după caz);</w:t>
            </w:r>
          </w:p>
          <w:p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 xml:space="preserve">Contractele încheiate cu subcontractanții (după </w:t>
            </w:r>
            <w:r w:rsidRPr="00BE509D">
              <w:rPr>
                <w:noProof w:val="0"/>
                <w:lang w:eastAsia="ru-RU"/>
              </w:rPr>
              <w:t>caz</w:t>
            </w:r>
            <w:r w:rsidRPr="00BE509D">
              <w:rPr>
                <w:noProof w:val="0"/>
                <w:lang w:val="en-US" w:eastAsia="ru-RU"/>
              </w:rPr>
              <w:t>);</w:t>
            </w:r>
          </w:p>
          <w:p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Graficul de execuție a contractului aprobat de ambele părți.</w:t>
            </w:r>
          </w:p>
          <w:p w:rsidR="00BE509D" w:rsidRPr="00BE509D" w:rsidRDefault="00BE509D" w:rsidP="00BE509D">
            <w:pPr>
              <w:tabs>
                <w:tab w:val="left" w:pos="360"/>
              </w:tabs>
              <w:ind w:left="1530"/>
              <w:contextualSpacing/>
              <w:jc w:val="both"/>
              <w:rPr>
                <w:noProof w:val="0"/>
                <w:lang w:val="en-US" w:eastAsia="ru-RU"/>
              </w:rPr>
            </w:pPr>
          </w:p>
          <w:p w:rsidR="00BE509D" w:rsidRPr="00BE509D" w:rsidRDefault="00BE509D" w:rsidP="00BE509D">
            <w:pPr>
              <w:tabs>
                <w:tab w:val="left" w:pos="525"/>
                <w:tab w:val="left" w:pos="3645"/>
              </w:tabs>
              <w:jc w:val="both"/>
              <w:rPr>
                <w:b/>
                <w:noProof w:val="0"/>
                <w:lang w:val="en-US" w:eastAsia="ru-RU"/>
              </w:rPr>
            </w:pPr>
            <w:r w:rsidRPr="00BE509D">
              <w:rPr>
                <w:b/>
                <w:noProof w:val="0"/>
                <w:lang w:val="en-US" w:eastAsia="ru-RU"/>
              </w:rPr>
              <w:t>3. PREȚUL CONTRACTULUI ŞI MODALITĂŢILE DE PLATĂ</w:t>
            </w:r>
          </w:p>
          <w:p w:rsidR="00BE509D" w:rsidRPr="00BE509D" w:rsidRDefault="00BE509D" w:rsidP="00BE509D">
            <w:pPr>
              <w:jc w:val="both"/>
              <w:rPr>
                <w:noProof w:val="0"/>
                <w:lang w:val="en-US" w:eastAsia="ru-RU"/>
              </w:rPr>
            </w:pPr>
            <w:r w:rsidRPr="00BE509D">
              <w:rPr>
                <w:noProof w:val="0"/>
                <w:lang w:val="en-US" w:eastAsia="ru-RU"/>
              </w:rPr>
              <w:t>3.1. Prețul lucrărilor, ce reprezintă obiectul prezentului contract, este stabilit în lei MDL.</w:t>
            </w:r>
          </w:p>
          <w:p w:rsidR="00BE509D" w:rsidRPr="00BE509D" w:rsidRDefault="00BE509D" w:rsidP="00BE509D">
            <w:pPr>
              <w:rPr>
                <w:iCs/>
                <w:noProof w:val="0"/>
                <w:color w:val="000000"/>
                <w:lang w:eastAsia="ru-RU"/>
              </w:rPr>
            </w:pPr>
            <w:r w:rsidRPr="00BE509D">
              <w:rPr>
                <w:noProof w:val="0"/>
                <w:lang w:val="en-US" w:eastAsia="ru-RU"/>
              </w:rPr>
              <w:t xml:space="preserve">3.2. </w:t>
            </w:r>
            <w:r w:rsidRPr="00BE509D">
              <w:rPr>
                <w:bCs/>
                <w:iCs/>
                <w:noProof w:val="0"/>
                <w:color w:val="000000"/>
                <w:lang w:eastAsia="ru-RU"/>
              </w:rPr>
              <w:t>Prețul prezentului contract este de</w:t>
            </w:r>
            <w:r w:rsidRPr="00BE509D">
              <w:rPr>
                <w:iCs/>
                <w:noProof w:val="0"/>
                <w:color w:val="000000"/>
                <w:lang w:eastAsia="ru-RU"/>
              </w:rPr>
              <w:t>_________</w:t>
            </w:r>
            <w:r w:rsidRPr="00BE509D">
              <w:rPr>
                <w:bCs/>
                <w:iCs/>
                <w:noProof w:val="0"/>
                <w:color w:val="000000"/>
                <w:lang w:eastAsia="ru-RU"/>
              </w:rPr>
              <w:t>lei MDL, fără TVA, la care se adaugă cota legală de TVA, după cum urmează:</w:t>
            </w:r>
            <w:r w:rsidRPr="00BE509D">
              <w:rPr>
                <w:iCs/>
                <w:noProof w:val="0"/>
                <w:color w:val="000000"/>
                <w:lang w:eastAsia="ru-RU"/>
              </w:rPr>
              <w:br/>
              <w:t>– valoarea fără TVA:_________ lei MDL;</w:t>
            </w:r>
            <w:r w:rsidRPr="00BE509D">
              <w:rPr>
                <w:iCs/>
                <w:noProof w:val="0"/>
                <w:color w:val="000000"/>
                <w:lang w:eastAsia="ru-RU"/>
              </w:rPr>
              <w:br/>
              <w:t>– TVA _________%: _________ lei MDL;</w:t>
            </w:r>
            <w:r w:rsidRPr="00BE509D">
              <w:rPr>
                <w:iCs/>
                <w:noProof w:val="0"/>
                <w:color w:val="000000"/>
                <w:lang w:eastAsia="ru-RU"/>
              </w:rPr>
              <w:br/>
              <w:t>– valoarea totală cu TVA: _________lei MDL.</w:t>
            </w:r>
          </w:p>
          <w:p w:rsidR="00BE509D" w:rsidRPr="00BE509D" w:rsidRDefault="00BE509D" w:rsidP="00BE509D">
            <w:pPr>
              <w:jc w:val="both"/>
              <w:rPr>
                <w:noProof w:val="0"/>
                <w:lang w:val="en-US" w:eastAsia="ru-RU"/>
              </w:rPr>
            </w:pPr>
            <w:r w:rsidRPr="00BE509D">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BE509D" w:rsidRPr="00BE509D" w:rsidRDefault="00BE509D" w:rsidP="00BE509D">
            <w:pPr>
              <w:jc w:val="both"/>
              <w:rPr>
                <w:noProof w:val="0"/>
                <w:lang w:val="en-US" w:eastAsia="ru-RU"/>
              </w:rPr>
            </w:pPr>
            <w:r w:rsidRPr="00BE509D">
              <w:rPr>
                <w:noProof w:val="0"/>
                <w:lang w:val="en-US" w:eastAsia="ru-RU"/>
              </w:rPr>
              <w:t>3.4. Beneficiarul va verifica procesele-verbale de recepție a lucrărilor executate în termen de ________ zile de la primirea acestora de la Antreprenor.</w:t>
            </w:r>
          </w:p>
          <w:p w:rsidR="00BE509D" w:rsidRPr="00BE509D" w:rsidRDefault="00BE509D" w:rsidP="00BE509D">
            <w:pPr>
              <w:jc w:val="both"/>
              <w:rPr>
                <w:noProof w:val="0"/>
                <w:lang w:val="en-US" w:eastAsia="ru-RU"/>
              </w:rPr>
            </w:pPr>
            <w:r w:rsidRPr="00BE509D">
              <w:rPr>
                <w:noProof w:val="0"/>
                <w:lang w:val="en-US" w:eastAsia="ru-RU"/>
              </w:rPr>
              <w:t>3.5.</w:t>
            </w:r>
            <w:r w:rsidRPr="00BE509D">
              <w:rPr>
                <w:iCs/>
                <w:noProof w:val="0"/>
                <w:color w:val="000000"/>
                <w:sz w:val="20"/>
                <w:szCs w:val="20"/>
                <w:lang w:eastAsia="ru-RU"/>
              </w:rPr>
              <w:t xml:space="preserve"> </w:t>
            </w:r>
            <w:r w:rsidRPr="00BE509D">
              <w:rPr>
                <w:iCs/>
                <w:noProof w:val="0"/>
                <w:color w:val="000000"/>
                <w:lang w:eastAsia="ru-RU"/>
              </w:rPr>
              <w:t>Plata facturii finale se va efectua imediat după verificarea și acceptarea situației de plată definitive de către Beneficiar</w:t>
            </w:r>
            <w:r w:rsidRPr="00BE509D">
              <w:rPr>
                <w:noProof w:val="0"/>
                <w:lang w:val="en-US" w:eastAsia="ru-RU"/>
              </w:rPr>
              <w:t xml:space="preserve">. Dacă verificarea se prelungeşte din diferite motive, dar în special datorită unor eventuale litigii, contravaloarea lucrărilor care nu sunt în litigiu va fi plătită imediat. </w:t>
            </w:r>
          </w:p>
          <w:p w:rsidR="00BE509D" w:rsidRPr="00BE509D" w:rsidRDefault="00BE509D" w:rsidP="00BE509D">
            <w:pPr>
              <w:jc w:val="both"/>
              <w:rPr>
                <w:noProof w:val="0"/>
                <w:lang w:val="en-US" w:eastAsia="ru-RU"/>
              </w:rPr>
            </w:pPr>
            <w:r w:rsidRPr="00BE509D">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BE509D" w:rsidRPr="00BE509D" w:rsidRDefault="00BE509D" w:rsidP="00BE509D">
            <w:pPr>
              <w:jc w:val="both"/>
              <w:rPr>
                <w:noProof w:val="0"/>
                <w:lang w:val="en-US" w:eastAsia="ru-RU"/>
              </w:rPr>
            </w:pPr>
          </w:p>
          <w:p w:rsidR="00BE509D" w:rsidRPr="00BE509D" w:rsidRDefault="00BE509D" w:rsidP="00BE509D">
            <w:pPr>
              <w:numPr>
                <w:ilvl w:val="0"/>
                <w:numId w:val="3"/>
              </w:numPr>
              <w:tabs>
                <w:tab w:val="left" w:pos="567"/>
              </w:tabs>
              <w:ind w:left="0" w:firstLine="0"/>
              <w:jc w:val="both"/>
              <w:rPr>
                <w:b/>
                <w:noProof w:val="0"/>
                <w:lang w:val="en-US" w:eastAsia="ru-RU"/>
              </w:rPr>
            </w:pPr>
            <w:r w:rsidRPr="00BE509D">
              <w:rPr>
                <w:b/>
                <w:noProof w:val="0"/>
                <w:lang w:val="en-US" w:eastAsia="ru-RU"/>
              </w:rPr>
              <w:lastRenderedPageBreak/>
              <w:t>4. DURATA DE EXECUȚIE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4.1. Durata de execuţie a prezentului contract este de _________ luni, </w:t>
            </w:r>
            <w:r w:rsidRPr="00BE509D">
              <w:rPr>
                <w:noProof w:val="0"/>
                <w:lang w:eastAsia="ru-RU"/>
              </w:rPr>
              <w:t>începând de la data prevăzută în Ordinul de începere</w:t>
            </w:r>
            <w:r w:rsidRPr="00BE509D">
              <w:rPr>
                <w:noProof w:val="0"/>
                <w:lang w:val="en-US" w:eastAsia="ru-RU"/>
              </w:rPr>
              <w:t>.</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4.2. </w:t>
            </w:r>
            <w:r w:rsidRPr="00BE509D">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BE509D" w:rsidRPr="00BE509D" w:rsidRDefault="00BE509D" w:rsidP="00BE509D">
            <w:pPr>
              <w:jc w:val="both"/>
              <w:rPr>
                <w:noProof w:val="0"/>
                <w:lang w:eastAsia="ru-RU"/>
              </w:rPr>
            </w:pPr>
            <w:r w:rsidRPr="00BE509D">
              <w:rPr>
                <w:noProof w:val="0"/>
                <w:lang w:eastAsia="ru-RU"/>
              </w:rPr>
              <w:t>- obținerea autorizației de construire de către Beneficiar;</w:t>
            </w:r>
          </w:p>
          <w:p w:rsidR="00BE509D" w:rsidRPr="00BE509D" w:rsidRDefault="00BE509D" w:rsidP="00BE509D">
            <w:pPr>
              <w:jc w:val="both"/>
              <w:rPr>
                <w:noProof w:val="0"/>
                <w:lang w:eastAsia="ru-RU"/>
              </w:rPr>
            </w:pPr>
            <w:r w:rsidRPr="00BE509D">
              <w:rPr>
                <w:noProof w:val="0"/>
                <w:lang w:eastAsia="ru-RU"/>
              </w:rPr>
              <w:t>- constituirea garanției de bună execuție a contractului;</w:t>
            </w:r>
          </w:p>
          <w:p w:rsidR="00BE509D" w:rsidRPr="00BE509D" w:rsidRDefault="00BE509D" w:rsidP="00BE509D">
            <w:pPr>
              <w:jc w:val="both"/>
              <w:rPr>
                <w:noProof w:val="0"/>
                <w:lang w:eastAsia="ru-RU"/>
              </w:rPr>
            </w:pPr>
            <w:r w:rsidRPr="00BE509D">
              <w:rPr>
                <w:noProof w:val="0"/>
                <w:lang w:eastAsia="ru-RU"/>
              </w:rPr>
              <w:t>- semnarea procesului–verbal de predare - primire a amplasamentului, liber de orice sarcini care împiedică realizarea obiectului prezentului contract.</w:t>
            </w:r>
          </w:p>
          <w:p w:rsidR="00BE509D" w:rsidRPr="00BE509D" w:rsidRDefault="00BE509D" w:rsidP="00BE509D">
            <w:pPr>
              <w:numPr>
                <w:ilvl w:val="0"/>
                <w:numId w:val="3"/>
              </w:numPr>
              <w:tabs>
                <w:tab w:val="left" w:pos="567"/>
              </w:tabs>
              <w:ind w:left="0" w:firstLine="29"/>
              <w:jc w:val="both"/>
              <w:rPr>
                <w:noProof w:val="0"/>
                <w:lang w:val="en-US" w:eastAsia="ru-RU"/>
              </w:rPr>
            </w:pPr>
            <w:r w:rsidRPr="00BE509D">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BE509D" w:rsidRPr="00BE509D" w:rsidRDefault="00BE509D" w:rsidP="00BE509D">
            <w:pPr>
              <w:numPr>
                <w:ilvl w:val="0"/>
                <w:numId w:val="3"/>
              </w:numPr>
              <w:tabs>
                <w:tab w:val="left" w:pos="567"/>
              </w:tabs>
              <w:ind w:left="0" w:right="-110" w:firstLine="0"/>
              <w:jc w:val="both"/>
              <w:rPr>
                <w:noProof w:val="0"/>
                <w:lang w:val="en-US" w:eastAsia="ru-RU"/>
              </w:rPr>
            </w:pPr>
            <w:r w:rsidRPr="00BE509D">
              <w:rPr>
                <w:noProof w:val="0"/>
                <w:lang w:val="en-US" w:eastAsia="ru-RU"/>
              </w:rPr>
              <w:t>4.4. Antreprenorul are dreptul la modificarea duratei de execuţie doar dacă aceasta nu se datorează din culpa sa.</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4.5. Perioada de execuţie poate fi prelungită sau suspendată, cu modificarea graficului de execuție aprobat de ambele părți, dacă constrângerea activităţii se datorează următoarelor cauze:</w:t>
            </w:r>
          </w:p>
          <w:p w:rsidR="00BE509D" w:rsidRPr="00BE509D" w:rsidRDefault="00BE509D" w:rsidP="00BE509D">
            <w:pPr>
              <w:tabs>
                <w:tab w:val="left" w:pos="1276"/>
              </w:tabs>
              <w:jc w:val="both"/>
              <w:rPr>
                <w:noProof w:val="0"/>
                <w:lang w:val="en-US" w:eastAsia="ru-RU"/>
              </w:rPr>
            </w:pPr>
            <w:r w:rsidRPr="00BE509D">
              <w:rPr>
                <w:noProof w:val="0"/>
                <w:lang w:val="en-US" w:eastAsia="ru-RU"/>
              </w:rPr>
              <w:t>a) generate de Beneficiar;</w:t>
            </w:r>
          </w:p>
          <w:p w:rsidR="00BE509D" w:rsidRPr="00BE509D" w:rsidRDefault="00BE509D" w:rsidP="00BE509D">
            <w:pPr>
              <w:tabs>
                <w:tab w:val="left" w:pos="1276"/>
              </w:tabs>
              <w:jc w:val="both"/>
              <w:rPr>
                <w:noProof w:val="0"/>
                <w:lang w:val="en-US" w:eastAsia="ru-RU"/>
              </w:rPr>
            </w:pPr>
            <w:r w:rsidRPr="00BE509D">
              <w:rPr>
                <w:noProof w:val="0"/>
                <w:lang w:val="en-US" w:eastAsia="ru-RU"/>
              </w:rPr>
              <w:t>b) datorită impedimentului care justifică neexecutarea obligației sau altei situaţii extreme neimputabile şi imprevizibile pentru Antreprenor;</w:t>
            </w:r>
          </w:p>
          <w:p w:rsidR="00BE509D" w:rsidRPr="00BE509D" w:rsidRDefault="00BE509D" w:rsidP="00BE509D">
            <w:pPr>
              <w:tabs>
                <w:tab w:val="left" w:pos="1276"/>
              </w:tabs>
              <w:jc w:val="both"/>
              <w:rPr>
                <w:noProof w:val="0"/>
                <w:lang w:val="en-US" w:eastAsia="ru-RU"/>
              </w:rPr>
            </w:pPr>
            <w:r w:rsidRPr="00BE509D">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BE509D" w:rsidRPr="00BE509D" w:rsidRDefault="00BE509D" w:rsidP="00BE509D">
            <w:pPr>
              <w:tabs>
                <w:tab w:val="left" w:pos="1276"/>
              </w:tabs>
              <w:jc w:val="both"/>
              <w:rPr>
                <w:noProof w:val="0"/>
                <w:lang w:val="en-US" w:eastAsia="ru-RU"/>
              </w:rPr>
            </w:pPr>
            <w:r w:rsidRPr="00BE509D">
              <w:rPr>
                <w:noProof w:val="0"/>
                <w:lang w:val="en-US" w:eastAsia="ru-RU"/>
              </w:rPr>
              <w:t>d) calamităţilor naturale recunoscute de autoritatea legală.</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BE509D" w:rsidRPr="00BE509D" w:rsidRDefault="00BE509D" w:rsidP="00BE509D">
            <w:pPr>
              <w:tabs>
                <w:tab w:val="left" w:pos="360"/>
              </w:tabs>
              <w:jc w:val="both"/>
              <w:rPr>
                <w:noProof w:val="0"/>
                <w:lang w:val="en-US" w:eastAsia="ru-RU"/>
              </w:rPr>
            </w:pPr>
          </w:p>
          <w:p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5. RECEPŢIA LUCRĂRILOR DE EXECUŢIE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 Terminarea lucrărilor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 Înştiinţarea de Recepţie</w:t>
            </w:r>
          </w:p>
          <w:p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BE509D">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5.2.2. În cazul în care Comisia de recep</w:t>
            </w:r>
            <w:r w:rsidRPr="00BE509D">
              <w:rPr>
                <w:noProof w:val="0"/>
                <w:lang w:eastAsia="ru-RU"/>
              </w:rPr>
              <w:t>ție</w:t>
            </w:r>
            <w:r w:rsidRPr="00BE509D">
              <w:rPr>
                <w:noProof w:val="0"/>
                <w:lang w:val="en-US" w:eastAsia="ru-RU"/>
              </w:rPr>
              <w:t xml:space="preserve"> constată că sunt lipsuri sau deficienţe, acestea vor fi consemnate </w:t>
            </w:r>
            <w:r w:rsidRPr="00BE509D">
              <w:rPr>
                <w:noProof w:val="0"/>
                <w:lang w:eastAsia="ru-RU"/>
              </w:rPr>
              <w:t>î</w:t>
            </w:r>
            <w:r w:rsidRPr="00BE509D">
              <w:rPr>
                <w:noProof w:val="0"/>
                <w:lang w:val="en-US" w:eastAsia="ru-RU"/>
              </w:rPr>
              <w:t xml:space="preserve">ntr-un proces-verbal şi notificate Antreprenorului, stabilindu-se şi termenele </w:t>
            </w:r>
            <w:r w:rsidRPr="00BE509D">
              <w:rPr>
                <w:noProof w:val="0"/>
                <w:lang w:val="en-US" w:eastAsia="ru-RU"/>
              </w:rPr>
              <w:lastRenderedPageBreak/>
              <w:t>pentru remediere şi finalizare din contul Antreprenorului, sub sancțiunea perceperii de penalități în condițiile punctului 15 din prezentele condiții contractuale.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E509D">
              <w:rPr>
                <w:noProof w:val="0"/>
                <w:color w:val="333333"/>
                <w:shd w:val="clear" w:color="auto" w:fill="FFFFFF"/>
                <w:lang w:val="en-US" w:eastAsia="ru-RU"/>
              </w:rPr>
              <w:t xml:space="preserve">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5.2.6. Recepţia finală va fi efectuată conform prevederilor actelor normative. </w:t>
            </w:r>
          </w:p>
          <w:p w:rsidR="00BE509D" w:rsidRPr="00BE509D" w:rsidRDefault="00BE509D" w:rsidP="00BE509D">
            <w:pPr>
              <w:numPr>
                <w:ilvl w:val="0"/>
                <w:numId w:val="3"/>
              </w:numPr>
              <w:tabs>
                <w:tab w:val="left" w:pos="567"/>
              </w:tabs>
              <w:ind w:left="0" w:firstLine="0"/>
              <w:jc w:val="both"/>
              <w:rPr>
                <w:noProof w:val="0"/>
                <w:lang w:val="en-US" w:eastAsia="ru-RU"/>
              </w:rPr>
            </w:pPr>
          </w:p>
          <w:p w:rsidR="00BE509D" w:rsidRPr="00BE509D" w:rsidRDefault="00BE509D" w:rsidP="00BE509D">
            <w:pPr>
              <w:tabs>
                <w:tab w:val="left" w:pos="525"/>
              </w:tabs>
              <w:jc w:val="both"/>
              <w:rPr>
                <w:b/>
                <w:noProof w:val="0"/>
                <w:lang w:val="en-US" w:eastAsia="ru-RU"/>
              </w:rPr>
            </w:pPr>
            <w:r w:rsidRPr="00BE509D">
              <w:rPr>
                <w:b/>
                <w:noProof w:val="0"/>
                <w:lang w:val="en-US" w:eastAsia="ru-RU"/>
              </w:rPr>
              <w:t>6. REMEDIEREA DEFECTELOR</w:t>
            </w:r>
          </w:p>
          <w:p w:rsidR="00BE509D" w:rsidRPr="00BE509D" w:rsidRDefault="00BE509D" w:rsidP="00BE509D">
            <w:pPr>
              <w:jc w:val="both"/>
              <w:rPr>
                <w:noProof w:val="0"/>
                <w:lang w:val="en-US" w:eastAsia="ru-RU"/>
              </w:rPr>
            </w:pPr>
            <w:r w:rsidRPr="00BE509D">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BE509D" w:rsidRPr="00BE509D" w:rsidRDefault="00BE509D" w:rsidP="00BE509D">
            <w:pPr>
              <w:jc w:val="both"/>
              <w:rPr>
                <w:noProof w:val="0"/>
                <w:lang w:val="en-US" w:eastAsia="ru-RU"/>
              </w:rPr>
            </w:pPr>
            <w:r w:rsidRPr="00BE509D">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BE509D" w:rsidRPr="00BE509D" w:rsidRDefault="00BE509D" w:rsidP="00BE509D">
            <w:pPr>
              <w:jc w:val="both"/>
              <w:rPr>
                <w:noProof w:val="0"/>
                <w:lang w:val="en-US" w:eastAsia="ru-RU"/>
              </w:rPr>
            </w:pPr>
            <w:r w:rsidRPr="00BE509D">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BE509D" w:rsidRPr="00BE509D" w:rsidRDefault="00BE509D" w:rsidP="00BE509D">
            <w:pPr>
              <w:numPr>
                <w:ilvl w:val="0"/>
                <w:numId w:val="3"/>
              </w:numPr>
              <w:tabs>
                <w:tab w:val="left" w:pos="567"/>
              </w:tabs>
              <w:ind w:left="0" w:firstLine="0"/>
              <w:jc w:val="both"/>
              <w:rPr>
                <w:noProof w:val="0"/>
                <w:lang w:val="en-US" w:eastAsia="ru-RU"/>
              </w:rPr>
            </w:pPr>
          </w:p>
          <w:p w:rsidR="00BE509D" w:rsidRPr="00BE509D" w:rsidRDefault="00BE509D" w:rsidP="00BE509D">
            <w:pPr>
              <w:numPr>
                <w:ilvl w:val="0"/>
                <w:numId w:val="3"/>
              </w:numPr>
              <w:tabs>
                <w:tab w:val="left" w:pos="525"/>
              </w:tabs>
              <w:ind w:left="0" w:firstLine="0"/>
              <w:jc w:val="both"/>
              <w:rPr>
                <w:noProof w:val="0"/>
                <w:lang w:val="en-US" w:eastAsia="ru-RU"/>
              </w:rPr>
            </w:pPr>
            <w:r w:rsidRPr="00BE509D">
              <w:rPr>
                <w:b/>
                <w:noProof w:val="0"/>
                <w:lang w:val="en-US" w:eastAsia="ru-RU"/>
              </w:rPr>
              <w:t>7. DREPTURILE ŞI OBLIGAŢIUNILE ANTREPRENORULUI ŞI ALE BENEFICIARULUI</w:t>
            </w:r>
          </w:p>
          <w:p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7.1. Întreaga documentaţie necesară pentru executarea lucrărilor contractate se pune de către Beneficiar la dispoziţia Antreprenorului în două exemplare.</w:t>
            </w:r>
          </w:p>
          <w:p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7.4. Documentaţia pusă la dispoziţia Antreprenorului se repartizează astfel: </w:t>
            </w:r>
          </w:p>
          <w:p w:rsidR="00BE509D" w:rsidRPr="00BE509D" w:rsidRDefault="00BE509D" w:rsidP="00BE509D">
            <w:pPr>
              <w:tabs>
                <w:tab w:val="left" w:pos="1276"/>
              </w:tabs>
              <w:jc w:val="both"/>
              <w:rPr>
                <w:noProof w:val="0"/>
                <w:lang w:val="en-US" w:eastAsia="ru-RU"/>
              </w:rPr>
            </w:pPr>
            <w:r w:rsidRPr="00BE509D">
              <w:rPr>
                <w:noProof w:val="0"/>
                <w:lang w:val="en-US" w:eastAsia="ru-RU"/>
              </w:rPr>
              <w:t>a) un exemplar rămâne la dispoziţia Antreprenorului,</w:t>
            </w:r>
          </w:p>
          <w:p w:rsidR="00BE509D" w:rsidRPr="00BE509D" w:rsidRDefault="00BE509D" w:rsidP="00BE509D">
            <w:pPr>
              <w:tabs>
                <w:tab w:val="left" w:pos="1276"/>
              </w:tabs>
              <w:jc w:val="both"/>
              <w:rPr>
                <w:noProof w:val="0"/>
                <w:lang w:val="en-US" w:eastAsia="ru-RU"/>
              </w:rPr>
            </w:pPr>
            <w:r w:rsidRPr="00BE509D">
              <w:rPr>
                <w:noProof w:val="0"/>
                <w:lang w:val="en-US" w:eastAsia="ru-RU"/>
              </w:rPr>
              <w:t>b) un exemplar</w:t>
            </w:r>
            <w:r w:rsidRPr="00BE509D">
              <w:rPr>
                <w:noProof w:val="0"/>
                <w:lang w:eastAsia="ru-RU"/>
              </w:rPr>
              <w:t xml:space="preserve"> </w:t>
            </w:r>
            <w:r w:rsidRPr="00BE509D">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BE509D">
              <w:rPr>
                <w:noProof w:val="0"/>
                <w:lang w:val="en-US" w:eastAsia="ru-RU"/>
              </w:rPr>
              <w:lastRenderedPageBreak/>
              <w:t xml:space="preserve">acestor documente.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7.8. La lucrările la care se fac încercări, se consideră calitatea probei îndeplinită atâta timp cât rezultatele se înscriu în limitele admise prin reglementările tehnice. </w:t>
            </w:r>
          </w:p>
          <w:p w:rsidR="00BE509D" w:rsidRPr="00BE509D" w:rsidRDefault="00BE509D" w:rsidP="00BE509D">
            <w:pPr>
              <w:tabs>
                <w:tab w:val="left" w:pos="1276"/>
              </w:tabs>
              <w:jc w:val="both"/>
              <w:rPr>
                <w:noProof w:val="0"/>
                <w:lang w:val="en-US" w:eastAsia="ru-RU"/>
              </w:rPr>
            </w:pPr>
            <w:r w:rsidRPr="00BE509D">
              <w:rPr>
                <w:noProof w:val="0"/>
                <w:lang w:val="en-US" w:eastAsia="ru-RU"/>
              </w:rPr>
              <w:t>7.9.</w:t>
            </w:r>
            <w:r w:rsidRPr="00BE509D">
              <w:rPr>
                <w:noProof w:val="0"/>
                <w:sz w:val="20"/>
                <w:szCs w:val="20"/>
                <w:lang w:val="en-US" w:eastAsia="ru-RU"/>
              </w:rPr>
              <w:t xml:space="preserve"> </w:t>
            </w:r>
            <w:r w:rsidRPr="00BE509D">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E509D" w:rsidRPr="00BE509D" w:rsidRDefault="00BE509D" w:rsidP="00BE509D">
            <w:pPr>
              <w:tabs>
                <w:tab w:val="left" w:pos="1276"/>
              </w:tabs>
              <w:jc w:val="both"/>
              <w:rPr>
                <w:noProof w:val="0"/>
                <w:lang w:val="en-US" w:eastAsia="ru-RU"/>
              </w:rPr>
            </w:pPr>
            <w:r w:rsidRPr="00BE509D">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7.16. Pe parcursul executării lucrărilor, Beneficiarul are dreptul să dispună în scris: </w:t>
            </w:r>
          </w:p>
          <w:p w:rsidR="00BE509D" w:rsidRPr="00BE509D" w:rsidRDefault="00BE509D" w:rsidP="00012E51">
            <w:pPr>
              <w:numPr>
                <w:ilvl w:val="0"/>
                <w:numId w:val="30"/>
              </w:numPr>
              <w:tabs>
                <w:tab w:val="left" w:pos="345"/>
              </w:tabs>
              <w:ind w:left="0" w:firstLine="0"/>
              <w:contextualSpacing/>
              <w:jc w:val="both"/>
              <w:rPr>
                <w:noProof w:val="0"/>
                <w:lang w:val="en-US" w:eastAsia="ru-RU"/>
              </w:rPr>
            </w:pPr>
            <w:r w:rsidRPr="00BE509D">
              <w:rPr>
                <w:noProof w:val="0"/>
                <w:lang w:val="en-US" w:eastAsia="ru-RU"/>
              </w:rPr>
              <w:t xml:space="preserve">îndepărtarea de pe şantier a oricăror materiale care sunt calitativ necorespunzătoare; </w:t>
            </w:r>
          </w:p>
          <w:p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înlocuirea materialelor necorespunzătoare calitativ cu altele corespunzătoare; </w:t>
            </w:r>
          </w:p>
          <w:p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îndepărtarea sau refacerea oricărei lucrări sau părţi de lucrare necorespunzătoare din punct de vedere calitativ. </w:t>
            </w:r>
          </w:p>
          <w:p w:rsidR="00BE509D" w:rsidRPr="00BE509D" w:rsidRDefault="00BE509D" w:rsidP="00BE509D">
            <w:pPr>
              <w:tabs>
                <w:tab w:val="left" w:pos="314"/>
              </w:tabs>
              <w:jc w:val="both"/>
              <w:rPr>
                <w:noProof w:val="0"/>
                <w:lang w:val="en-US" w:eastAsia="ru-RU"/>
              </w:rPr>
            </w:pPr>
            <w:r w:rsidRPr="00BE509D">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BE509D" w:rsidRPr="00BE509D" w:rsidRDefault="00BE509D" w:rsidP="00BE509D">
            <w:pPr>
              <w:tabs>
                <w:tab w:val="left" w:pos="314"/>
              </w:tabs>
              <w:jc w:val="both"/>
              <w:rPr>
                <w:noProof w:val="0"/>
                <w:lang w:val="en-US" w:eastAsia="ru-RU"/>
              </w:rPr>
            </w:pPr>
            <w:r w:rsidRPr="00BE509D">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BE509D" w:rsidRPr="00BE509D" w:rsidRDefault="00BE509D" w:rsidP="00BE509D">
            <w:pPr>
              <w:tabs>
                <w:tab w:val="left" w:pos="314"/>
              </w:tabs>
              <w:jc w:val="both"/>
              <w:rPr>
                <w:noProof w:val="0"/>
                <w:lang w:val="en-US" w:eastAsia="ru-RU"/>
              </w:rPr>
            </w:pPr>
            <w:r w:rsidRPr="00BE509D">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BE509D">
              <w:rPr>
                <w:noProof w:val="0"/>
                <w:lang w:val="en-US" w:eastAsia="ru-RU"/>
              </w:rPr>
              <w:lastRenderedPageBreak/>
              <w:t xml:space="preserve">va readuce în stare inițială toate sectoarele pe care le-a utilizat în legătură cu executarea contractului. </w:t>
            </w:r>
          </w:p>
          <w:p w:rsidR="00BE509D" w:rsidRPr="00BE509D" w:rsidRDefault="00BE509D" w:rsidP="00BE509D">
            <w:pPr>
              <w:tabs>
                <w:tab w:val="left" w:pos="314"/>
              </w:tabs>
              <w:jc w:val="both"/>
              <w:rPr>
                <w:noProof w:val="0"/>
                <w:lang w:val="en-US" w:eastAsia="ru-RU"/>
              </w:rPr>
            </w:pPr>
            <w:r w:rsidRPr="00BE509D">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BE509D" w:rsidRPr="00BE509D" w:rsidRDefault="00BE509D" w:rsidP="00BE509D">
            <w:pPr>
              <w:tabs>
                <w:tab w:val="left" w:pos="314"/>
              </w:tabs>
              <w:jc w:val="both"/>
              <w:rPr>
                <w:noProof w:val="0"/>
                <w:lang w:val="en-US" w:eastAsia="ru-RU"/>
              </w:rPr>
            </w:pPr>
            <w:r w:rsidRPr="00BE509D">
              <w:rPr>
                <w:noProof w:val="0"/>
                <w:lang w:val="en-US" w:eastAsia="ru-RU"/>
              </w:rPr>
              <w:t>7.21. Antreprenorul răspunde pentru defectele ascunse ale construcției, în conformitate cu prevederile actelor normative.</w:t>
            </w:r>
          </w:p>
          <w:p w:rsidR="00BE509D" w:rsidRPr="00BE509D" w:rsidRDefault="00BE509D" w:rsidP="00BE509D">
            <w:pPr>
              <w:numPr>
                <w:ilvl w:val="0"/>
                <w:numId w:val="3"/>
              </w:numPr>
              <w:tabs>
                <w:tab w:val="left" w:pos="525"/>
              </w:tabs>
              <w:ind w:left="0" w:firstLine="0"/>
              <w:jc w:val="both"/>
              <w:rPr>
                <w:noProof w:val="0"/>
                <w:lang w:val="en-US" w:eastAsia="ru-RU"/>
              </w:rPr>
            </w:pPr>
            <w:r w:rsidRPr="00BE509D">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BE509D" w:rsidRPr="00BE509D" w:rsidRDefault="00BE509D" w:rsidP="00BE509D">
            <w:pPr>
              <w:numPr>
                <w:ilvl w:val="0"/>
                <w:numId w:val="3"/>
              </w:numPr>
              <w:tabs>
                <w:tab w:val="left" w:pos="525"/>
              </w:tabs>
              <w:ind w:left="0" w:firstLine="0"/>
              <w:jc w:val="both"/>
              <w:rPr>
                <w:noProof w:val="0"/>
                <w:lang w:val="en-US" w:eastAsia="ru-RU"/>
              </w:rPr>
            </w:pPr>
          </w:p>
          <w:p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8. MODIFICĂRI</w:t>
            </w:r>
          </w:p>
          <w:p w:rsidR="00BE509D" w:rsidRPr="00BE509D" w:rsidRDefault="00BE509D" w:rsidP="00BE509D">
            <w:pPr>
              <w:tabs>
                <w:tab w:val="left" w:pos="360"/>
              </w:tabs>
              <w:jc w:val="both"/>
              <w:rPr>
                <w:noProof w:val="0"/>
                <w:lang w:val="en-US" w:eastAsia="ru-RU"/>
              </w:rPr>
            </w:pPr>
            <w:r w:rsidRPr="00BE509D">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360"/>
              </w:tabs>
              <w:jc w:val="both"/>
              <w:rPr>
                <w:noProof w:val="0"/>
                <w:lang w:val="en-US" w:eastAsia="ru-RU"/>
              </w:rPr>
            </w:pPr>
            <w:r w:rsidRPr="00BE509D">
              <w:rPr>
                <w:b/>
                <w:noProof w:val="0"/>
                <w:lang w:val="en-US" w:eastAsia="ru-RU"/>
              </w:rPr>
              <w:t>9. AJUSTAREA PREŢULUI CONTRACTULUI</w:t>
            </w:r>
          </w:p>
          <w:p w:rsidR="00BE509D" w:rsidRPr="00BE509D" w:rsidRDefault="00BE509D" w:rsidP="00BE509D">
            <w:pPr>
              <w:jc w:val="both"/>
              <w:rPr>
                <w:noProof w:val="0"/>
                <w:lang w:eastAsia="ru-RU"/>
              </w:rPr>
            </w:pPr>
            <w:r w:rsidRPr="00BE509D">
              <w:rPr>
                <w:noProof w:val="0"/>
                <w:lang w:val="en-US" w:eastAsia="ru-RU"/>
              </w:rPr>
              <w:t xml:space="preserve">9.1. </w:t>
            </w:r>
            <w:r w:rsidRPr="00BE509D">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BE509D" w:rsidRPr="00BE509D" w:rsidRDefault="00BE509D" w:rsidP="00BE509D">
            <w:pPr>
              <w:tabs>
                <w:tab w:val="left" w:pos="360"/>
              </w:tabs>
              <w:jc w:val="both"/>
              <w:rPr>
                <w:noProof w:val="0"/>
                <w:lang w:val="en-US" w:eastAsia="ru-RU"/>
              </w:rPr>
            </w:pPr>
            <w:r w:rsidRPr="00BE509D">
              <w:rPr>
                <w:noProof w:val="0"/>
                <w:lang w:eastAsia="ru-RU"/>
              </w:rPr>
              <w:t>9.2.</w:t>
            </w:r>
            <w:r w:rsidRPr="00BE509D">
              <w:rPr>
                <w:noProof w:val="0"/>
                <w:color w:val="333333"/>
                <w:shd w:val="clear" w:color="auto" w:fill="FFFFFF"/>
                <w:lang w:eastAsia="ru-RU"/>
              </w:rPr>
              <w:t xml:space="preserve"> </w:t>
            </w:r>
            <w:r w:rsidRPr="00BE509D">
              <w:rPr>
                <w:noProof w:val="0"/>
                <w:lang w:eastAsia="ru-RU"/>
              </w:rPr>
              <w:t xml:space="preserve">Ajustarea valorii prezentului contract de achiziție se va efectua ținând cont de rata inflației sau deflației/în baza actualizării prețurilor de cost (modalitate stabilită de comun acord </w:t>
            </w:r>
            <w:r w:rsidRPr="00BE509D">
              <w:rPr>
                <w:noProof w:val="0"/>
                <w:color w:val="333333"/>
                <w:shd w:val="clear" w:color="auto" w:fill="FFFFFF"/>
                <w:lang w:eastAsia="ru-RU"/>
              </w:rPr>
              <w:t>între părți la semnarea acestuia și nu poate fi modificată pe durata executării</w:t>
            </w:r>
            <w:r w:rsidRPr="00BE509D">
              <w:rPr>
                <w:noProof w:val="0"/>
                <w:lang w:eastAsia="ru-RU"/>
              </w:rPr>
              <w:t>, potrivit Regulamentului privind ajustarea periodică a valorii contractelor de achiziții publice cu executare continuă, încheiate pe un termen mai mare de un an, aprobat prin Hotărârea Guvernului nr. 1129/2018).</w:t>
            </w: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555"/>
                <w:tab w:val="left" w:pos="4365"/>
              </w:tabs>
              <w:jc w:val="both"/>
              <w:rPr>
                <w:b/>
                <w:noProof w:val="0"/>
                <w:lang w:val="en-US" w:eastAsia="ru-RU"/>
              </w:rPr>
            </w:pPr>
            <w:r w:rsidRPr="00BE509D">
              <w:rPr>
                <w:b/>
                <w:noProof w:val="0"/>
                <w:lang w:val="en-US" w:eastAsia="ru-RU"/>
              </w:rPr>
              <w:t xml:space="preserve">10. ANTREPRENORUL ŞI SUBANTREPRENORII </w:t>
            </w:r>
          </w:p>
          <w:p w:rsidR="00BE509D" w:rsidRPr="00BE509D" w:rsidRDefault="00BE509D" w:rsidP="00BE509D">
            <w:pPr>
              <w:tabs>
                <w:tab w:val="left" w:pos="4365"/>
              </w:tabs>
              <w:jc w:val="both"/>
              <w:rPr>
                <w:noProof w:val="0"/>
                <w:lang w:val="en-US" w:eastAsia="ru-RU"/>
              </w:rPr>
            </w:pPr>
            <w:r w:rsidRPr="00BE509D">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BE509D" w:rsidRPr="00BE509D" w:rsidRDefault="00BE509D" w:rsidP="00BE509D">
            <w:pPr>
              <w:tabs>
                <w:tab w:val="left" w:pos="4365"/>
              </w:tabs>
              <w:spacing w:before="240" w:after="240"/>
              <w:contextualSpacing/>
              <w:jc w:val="both"/>
              <w:rPr>
                <w:noProof w:val="0"/>
                <w:lang w:eastAsia="ru-RU"/>
              </w:rPr>
            </w:pPr>
            <w:r w:rsidRPr="00BE509D">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BE509D">
              <w:rPr>
                <w:noProof w:val="0"/>
                <w:lang w:eastAsia="ru-RU"/>
              </w:rPr>
              <w:t>documentația de atribuire.</w:t>
            </w:r>
          </w:p>
          <w:p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10.4. Înlocuirea/implicarea de noi subcontractanţi nu diminueaza în nici o situaţie răspunderea Antreprenorului în ceea ce priveşte modul de îndeplinire a contractului.</w:t>
            </w:r>
          </w:p>
          <w:p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10.5. Angajarea forţei de muncă pe bază de acord nu este considerată obiectul unei subcontractări.</w:t>
            </w:r>
          </w:p>
          <w:p w:rsidR="00BE509D" w:rsidRPr="00BE509D" w:rsidRDefault="00BE509D" w:rsidP="00BE509D">
            <w:pPr>
              <w:tabs>
                <w:tab w:val="left" w:pos="4365"/>
              </w:tabs>
              <w:jc w:val="both"/>
              <w:rPr>
                <w:b/>
                <w:noProof w:val="0"/>
                <w:lang w:val="en-US" w:eastAsia="ru-RU"/>
              </w:rPr>
            </w:pPr>
          </w:p>
          <w:p w:rsidR="00BE509D" w:rsidRPr="00BE509D" w:rsidRDefault="00BE509D" w:rsidP="00BE509D">
            <w:pPr>
              <w:tabs>
                <w:tab w:val="left" w:pos="4365"/>
              </w:tabs>
              <w:jc w:val="both"/>
              <w:rPr>
                <w:noProof w:val="0"/>
                <w:lang w:val="en-US" w:eastAsia="ru-RU"/>
              </w:rPr>
            </w:pPr>
            <w:r w:rsidRPr="00BE509D">
              <w:rPr>
                <w:b/>
                <w:noProof w:val="0"/>
                <w:lang w:val="en-US" w:eastAsia="ru-RU"/>
              </w:rPr>
              <w:t>11. FORȚA DE MUNCĂ</w:t>
            </w:r>
          </w:p>
          <w:p w:rsidR="00BE509D" w:rsidRPr="00BE509D" w:rsidRDefault="00BE509D" w:rsidP="00BE509D">
            <w:pPr>
              <w:tabs>
                <w:tab w:val="left" w:pos="795"/>
              </w:tabs>
              <w:ind w:left="-14"/>
              <w:contextualSpacing/>
              <w:jc w:val="both"/>
              <w:rPr>
                <w:noProof w:val="0"/>
                <w:lang w:val="en-US" w:eastAsia="ru-RU"/>
              </w:rPr>
            </w:pPr>
            <w:r w:rsidRPr="00BE509D">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BE509D">
              <w:rPr>
                <w:noProof w:val="0"/>
                <w:lang w:eastAsia="ru-RU"/>
              </w:rPr>
              <w:t>securității şi sănătății în muncă</w:t>
            </w:r>
            <w:r w:rsidRPr="00BE509D">
              <w:rPr>
                <w:noProof w:val="0"/>
                <w:lang w:val="en-US" w:eastAsia="ru-RU"/>
              </w:rPr>
              <w:t>.</w:t>
            </w:r>
          </w:p>
          <w:p w:rsidR="00BE509D" w:rsidRPr="00BE509D" w:rsidRDefault="00BE509D" w:rsidP="00BE509D">
            <w:pPr>
              <w:tabs>
                <w:tab w:val="left" w:pos="795"/>
              </w:tabs>
              <w:ind w:left="-15"/>
              <w:contextualSpacing/>
              <w:jc w:val="both"/>
              <w:rPr>
                <w:noProof w:val="0"/>
                <w:lang w:val="en-US" w:eastAsia="ru-RU"/>
              </w:rPr>
            </w:pPr>
          </w:p>
          <w:p w:rsidR="00BE509D" w:rsidRPr="00BE509D" w:rsidRDefault="00BE509D" w:rsidP="00BE509D">
            <w:pPr>
              <w:tabs>
                <w:tab w:val="left" w:pos="795"/>
              </w:tabs>
              <w:jc w:val="both"/>
              <w:rPr>
                <w:noProof w:val="0"/>
                <w:lang w:val="en-US" w:eastAsia="ru-RU"/>
              </w:rPr>
            </w:pPr>
            <w:r w:rsidRPr="00BE509D">
              <w:rPr>
                <w:b/>
                <w:noProof w:val="0"/>
                <w:lang w:val="en-US" w:eastAsia="ru-RU"/>
              </w:rPr>
              <w:t>12. MATERIALELE ŞI EXECUŢIA LUCRĂRILOR</w:t>
            </w:r>
          </w:p>
          <w:p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t xml:space="preserve">12.1. Materialele vor fi de calitatea prevăzută în documentaţia de executare, urmând a fi </w:t>
            </w:r>
            <w:r w:rsidRPr="00BE509D">
              <w:rPr>
                <w:noProof w:val="0"/>
                <w:lang w:val="en-US" w:eastAsia="ru-RU"/>
              </w:rPr>
              <w:lastRenderedPageBreak/>
              <w:t xml:space="preserve">supuse periodic la diverse testări de către proiectantul sau Beneficiarul ce le va solicita. Antreprenorul va asigura, la cerere, forţa de muncă, instrumentele, utilajul şi materialele necesare pentru examinarea, măsurarea şi testarea lucrărilor. </w:t>
            </w:r>
          </w:p>
          <w:p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t xml:space="preserve">12.2. Costul probelor şi încercărilor va fi suportat de Antreprenor, dacă acesta este prevăzut în documentaţie, în caz contrar cheltuielile vor fi suportate de Beneficiar. </w:t>
            </w:r>
          </w:p>
          <w:p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BE509D" w:rsidDel="001A2B64">
              <w:rPr>
                <w:noProof w:val="0"/>
                <w:lang w:val="en-US" w:eastAsia="ru-RU"/>
              </w:rPr>
              <w:t xml:space="preserve"> </w:t>
            </w:r>
            <w:r w:rsidRPr="00BE509D">
              <w:rPr>
                <w:noProof w:val="0"/>
                <w:lang w:val="en-US" w:eastAsia="ru-RU"/>
              </w:rPr>
              <w:t>atestat, proiectantul ori de câte ori astfel de lucrări, inclusiv fundaţiile clădirii, sunt gata pentru a fi examinate. Dirigintele de șantier</w:t>
            </w:r>
            <w:r w:rsidRPr="00BE509D" w:rsidDel="001A2B64">
              <w:rPr>
                <w:noProof w:val="0"/>
                <w:lang w:val="en-US" w:eastAsia="ru-RU"/>
              </w:rPr>
              <w:t xml:space="preserve"> </w:t>
            </w:r>
            <w:r w:rsidRPr="00BE509D">
              <w:rPr>
                <w:noProof w:val="0"/>
                <w:lang w:val="en-US" w:eastAsia="ru-RU"/>
              </w:rPr>
              <w:t xml:space="preserve">atestat şi proiectantul vor participa la examinarea şi măsurarea lucrărilor. </w:t>
            </w:r>
          </w:p>
          <w:p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BE509D" w:rsidRPr="00BE509D" w:rsidRDefault="00BE509D" w:rsidP="00BE509D">
            <w:pPr>
              <w:tabs>
                <w:tab w:val="left" w:pos="360"/>
              </w:tabs>
              <w:jc w:val="both"/>
              <w:rPr>
                <w:noProof w:val="0"/>
                <w:lang w:val="en-US" w:eastAsia="ru-RU"/>
              </w:rPr>
            </w:pPr>
            <w:r w:rsidRPr="00BE509D">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525"/>
              </w:tabs>
              <w:jc w:val="both"/>
              <w:rPr>
                <w:noProof w:val="0"/>
                <w:lang w:val="en-US" w:eastAsia="ru-RU"/>
              </w:rPr>
            </w:pPr>
            <w:r w:rsidRPr="00BE509D">
              <w:rPr>
                <w:b/>
                <w:noProof w:val="0"/>
                <w:lang w:val="en-US" w:eastAsia="ru-RU"/>
              </w:rPr>
              <w:t>13. PERIOADA DE GARANŢIE ŞI REMEDIERI ÎN PERIOADA DE GARANŢIE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13.1. Perioada de garanție curge de la data recepției la terminarea lucrărilor și este  de  ____ luni.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13.2. </w:t>
            </w:r>
            <w:r w:rsidRPr="00BE509D">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13.3. Intervenţiile efectuate în perioada de garanţie, aflate în sarcina Antreprenorului, se realizează pe cheltuiala acestuia, în cazul în care ele sunt necesare ca urmare a:</w:t>
            </w:r>
          </w:p>
          <w:p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a) utilizării de materiale, instalaţii sau a unei manopere neconforme cu prevederile contractului și/sau cu prevederile documentației tehnico-economice;</w:t>
            </w:r>
          </w:p>
          <w:p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b) neglijenţei sau neîndeplinirii de către Antreprenor a oricăreia dintre obligaţiile care îi revin în baza contractului.</w:t>
            </w:r>
          </w:p>
          <w:p w:rsidR="00BE509D" w:rsidRPr="00BE509D" w:rsidRDefault="00BE509D" w:rsidP="00BE509D">
            <w:pPr>
              <w:tabs>
                <w:tab w:val="left" w:pos="360"/>
              </w:tabs>
              <w:jc w:val="both"/>
              <w:rPr>
                <w:noProof w:val="0"/>
                <w:lang w:eastAsia="ru-RU"/>
              </w:rPr>
            </w:pPr>
            <w:r w:rsidRPr="00BE509D">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BE509D" w:rsidRPr="00BE509D" w:rsidRDefault="00BE509D" w:rsidP="00BE509D">
            <w:pPr>
              <w:tabs>
                <w:tab w:val="left" w:pos="360"/>
              </w:tabs>
              <w:jc w:val="both"/>
              <w:rPr>
                <w:noProof w:val="0"/>
                <w:lang w:eastAsia="ru-RU"/>
              </w:rPr>
            </w:pPr>
          </w:p>
          <w:p w:rsidR="00BE509D" w:rsidRPr="00BE509D" w:rsidRDefault="00BE509D" w:rsidP="00BE509D">
            <w:pPr>
              <w:tabs>
                <w:tab w:val="left" w:pos="525"/>
              </w:tabs>
              <w:jc w:val="both"/>
              <w:rPr>
                <w:noProof w:val="0"/>
                <w:lang w:val="en-US" w:eastAsia="ru-RU"/>
              </w:rPr>
            </w:pPr>
            <w:r w:rsidRPr="00BE509D">
              <w:rPr>
                <w:b/>
                <w:noProof w:val="0"/>
                <w:lang w:val="en-US" w:eastAsia="ru-RU"/>
              </w:rPr>
              <w:t>14. RĂSPUNDEREA PĂRŢILOR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14.3. Membrii asocierii își păstrează individualitatea ca subiecți de drept, însă sunt obligați să răspundă solidar față de Beneficiar pentru modul de îndeplinire a obligațiilor contractuale.</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E509D" w:rsidRPr="00BE509D" w:rsidRDefault="00BE509D" w:rsidP="00BE509D">
            <w:pPr>
              <w:jc w:val="both"/>
              <w:rPr>
                <w:noProof w:val="0"/>
                <w:lang w:val="en-US" w:eastAsia="ru-RU"/>
              </w:rPr>
            </w:pPr>
            <w:r w:rsidRPr="00BE509D">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BE509D" w:rsidRPr="00BE509D" w:rsidRDefault="00BE509D" w:rsidP="00BE509D">
            <w:pPr>
              <w:tabs>
                <w:tab w:val="left" w:pos="0"/>
              </w:tabs>
              <w:contextualSpacing/>
              <w:jc w:val="both"/>
              <w:rPr>
                <w:noProof w:val="0"/>
                <w:lang w:val="en-US" w:eastAsia="ru-RU"/>
              </w:rPr>
            </w:pPr>
            <w:r w:rsidRPr="00BE509D">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525"/>
              </w:tabs>
              <w:jc w:val="both"/>
              <w:rPr>
                <w:noProof w:val="0"/>
                <w:lang w:val="en-US" w:eastAsia="ru-RU"/>
              </w:rPr>
            </w:pPr>
            <w:r w:rsidRPr="00BE509D">
              <w:rPr>
                <w:b/>
                <w:noProof w:val="0"/>
                <w:lang w:val="en-US" w:eastAsia="ru-RU"/>
              </w:rPr>
              <w:t>15. RECLAMAŢII ŞI SANCŢIUNI</w:t>
            </w:r>
          </w:p>
          <w:p w:rsidR="00BE509D" w:rsidRPr="00BE509D" w:rsidRDefault="00BE509D" w:rsidP="00BE509D">
            <w:pPr>
              <w:jc w:val="both"/>
              <w:rPr>
                <w:noProof w:val="0"/>
                <w:lang w:val="en-US" w:eastAsia="ru-RU"/>
              </w:rPr>
            </w:pPr>
            <w:r w:rsidRPr="00BE509D">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BE509D">
              <w:rPr>
                <w:noProof w:val="0"/>
                <w:lang w:eastAsia="ru-RU"/>
              </w:rPr>
              <w:t>în conformitate cu prevederile Codului</w:t>
            </w:r>
            <w:r w:rsidRPr="00BE509D">
              <w:rPr>
                <w:noProof w:val="0"/>
                <w:lang w:val="en-US" w:eastAsia="ru-RU"/>
              </w:rPr>
              <w:t xml:space="preserve"> civil al </w:t>
            </w:r>
            <w:r w:rsidRPr="00BE509D">
              <w:rPr>
                <w:noProof w:val="0"/>
                <w:lang w:eastAsia="ru-RU"/>
              </w:rPr>
              <w:t>Republicii Moldova nr</w:t>
            </w:r>
            <w:r w:rsidRPr="00BE509D">
              <w:rPr>
                <w:noProof w:val="0"/>
                <w:lang w:val="en-US" w:eastAsia="ru-RU"/>
              </w:rPr>
              <w:t>. 1107/2002</w:t>
            </w:r>
            <w:r w:rsidRPr="00BE509D">
              <w:rPr>
                <w:noProof w:val="0"/>
                <w:color w:val="000000"/>
                <w:lang w:val="en-US" w:eastAsia="ru-RU"/>
              </w:rPr>
              <w:t>,</w:t>
            </w:r>
            <w:r w:rsidRPr="00BE509D">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BE509D" w:rsidRPr="00BE509D" w:rsidRDefault="00BE509D" w:rsidP="00BE509D">
            <w:pPr>
              <w:jc w:val="both"/>
              <w:rPr>
                <w:noProof w:val="0"/>
                <w:color w:val="000000"/>
                <w:lang w:val="en-US" w:eastAsia="ru-RU"/>
              </w:rPr>
            </w:pPr>
            <w:r w:rsidRPr="00BE509D">
              <w:rPr>
                <w:noProof w:val="0"/>
                <w:color w:val="000000"/>
                <w:lang w:val="en-US" w:eastAsia="ru-RU"/>
              </w:rPr>
              <w:t>15.2. Beneficiarul va notifica Antreprenorul în scris cu privire la deducerea acestor penalități și modul de calcul.</w:t>
            </w:r>
          </w:p>
          <w:p w:rsidR="00BE509D" w:rsidRPr="00BE509D" w:rsidRDefault="00BE509D" w:rsidP="00BE509D">
            <w:pPr>
              <w:jc w:val="both"/>
              <w:rPr>
                <w:noProof w:val="0"/>
                <w:color w:val="000000"/>
                <w:lang w:val="en-US" w:eastAsia="ru-RU"/>
              </w:rPr>
            </w:pPr>
            <w:r w:rsidRPr="00BE509D">
              <w:rPr>
                <w:noProof w:val="0"/>
                <w:lang w:val="en-US" w:eastAsia="ru-RU"/>
              </w:rPr>
              <w:t>15.3. Plata sumelor datorate de către Beneficiar se efectuează după achitarea de către Antreprenor a sumelor datorate.</w:t>
            </w:r>
            <w:r w:rsidRPr="00BE509D">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BE509D" w:rsidRPr="00BE509D" w:rsidRDefault="00BE509D" w:rsidP="00BE509D">
            <w:pPr>
              <w:jc w:val="both"/>
              <w:rPr>
                <w:noProof w:val="0"/>
                <w:lang w:val="en-US" w:eastAsia="ru-RU"/>
              </w:rPr>
            </w:pPr>
            <w:r w:rsidRPr="00BE509D">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BE509D" w:rsidRPr="00BE509D" w:rsidRDefault="00BE509D" w:rsidP="00BE509D">
            <w:pPr>
              <w:jc w:val="both"/>
              <w:rPr>
                <w:noProof w:val="0"/>
                <w:lang w:eastAsia="ru-RU"/>
              </w:rPr>
            </w:pPr>
            <w:r w:rsidRPr="00BE509D">
              <w:rPr>
                <w:noProof w:val="0"/>
                <w:lang w:val="en-US" w:eastAsia="ru-RU"/>
              </w:rPr>
              <w:t xml:space="preserve">15.5. Pentru refuzul de a executa lucrările prevăzute în prezentul contract, Antreprenorul suportă o penalitate în valoare de _____ % din prețul contractului, </w:t>
            </w:r>
            <w:r w:rsidRPr="00BE509D">
              <w:rPr>
                <w:noProof w:val="0"/>
                <w:lang w:eastAsia="ru-RU"/>
              </w:rPr>
              <w:t xml:space="preserve">în conformitate cu prevederile </w:t>
            </w:r>
            <w:r w:rsidRPr="00BE509D">
              <w:rPr>
                <w:noProof w:val="0"/>
                <w:lang w:eastAsia="ru-RU"/>
              </w:rPr>
              <w:lastRenderedPageBreak/>
              <w:t>Codului civil al Republicii Moldova nr. 1107/2002.</w:t>
            </w:r>
          </w:p>
          <w:p w:rsidR="00BE509D" w:rsidRPr="00BE509D" w:rsidRDefault="00BE509D" w:rsidP="00BE509D">
            <w:pPr>
              <w:jc w:val="both"/>
              <w:rPr>
                <w:noProof w:val="0"/>
                <w:lang w:eastAsia="ru-RU"/>
              </w:rPr>
            </w:pPr>
            <w:r w:rsidRPr="00BE509D">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BE509D" w:rsidRPr="00BE509D" w:rsidRDefault="00BE509D" w:rsidP="00BE509D">
            <w:pPr>
              <w:tabs>
                <w:tab w:val="left" w:pos="360"/>
              </w:tabs>
              <w:jc w:val="both"/>
              <w:rPr>
                <w:noProof w:val="0"/>
                <w:lang w:val="en-US" w:eastAsia="ru-RU"/>
              </w:rPr>
            </w:pPr>
            <w:r w:rsidRPr="00BE509D">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540"/>
              </w:tabs>
              <w:jc w:val="both"/>
              <w:rPr>
                <w:b/>
                <w:noProof w:val="0"/>
                <w:lang w:val="en-US" w:eastAsia="ru-RU"/>
              </w:rPr>
            </w:pPr>
            <w:r w:rsidRPr="00BE509D">
              <w:rPr>
                <w:b/>
                <w:noProof w:val="0"/>
                <w:lang w:val="en-US" w:eastAsia="ru-RU"/>
              </w:rPr>
              <w:t xml:space="preserve">16. GARANŢIA DE BUNĂ EXECUŢIE A CONTRACTULUI </w:t>
            </w:r>
          </w:p>
          <w:p w:rsidR="00BE509D" w:rsidRPr="00BE509D" w:rsidRDefault="00BE509D" w:rsidP="00BE509D">
            <w:pPr>
              <w:jc w:val="both"/>
              <w:rPr>
                <w:noProof w:val="0"/>
                <w:lang w:eastAsia="ru-RU"/>
              </w:rPr>
            </w:pPr>
            <w:r w:rsidRPr="00BE509D">
              <w:rPr>
                <w:noProof w:val="0"/>
                <w:lang w:val="en-US" w:eastAsia="ru-RU"/>
              </w:rPr>
              <w:t xml:space="preserve">16.1. </w:t>
            </w:r>
            <w:r w:rsidRPr="00BE509D">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E509D" w:rsidRPr="00BE509D" w:rsidRDefault="00BE509D" w:rsidP="00BE509D">
            <w:pPr>
              <w:jc w:val="both"/>
              <w:rPr>
                <w:noProof w:val="0"/>
                <w:lang w:eastAsia="ru-RU"/>
              </w:rPr>
            </w:pPr>
            <w:r w:rsidRPr="00BE509D">
              <w:rPr>
                <w:noProof w:val="0"/>
                <w:lang w:eastAsia="ru-RU"/>
              </w:rPr>
              <w:t xml:space="preserve">16.2. Cuantumul garanţiei de bună execuţie a contractului reprezintă _____ %  </w:t>
            </w:r>
            <w:r w:rsidRPr="00BE509D">
              <w:rPr>
                <w:noProof w:val="0"/>
                <w:color w:val="333333"/>
                <w:shd w:val="clear" w:color="auto" w:fill="FFFFFF"/>
                <w:lang w:eastAsia="ru-RU"/>
              </w:rPr>
              <w:t xml:space="preserve">din valoarea de deviz a contractului de achiziţii publice </w:t>
            </w:r>
            <w:r w:rsidRPr="00BE509D">
              <w:rPr>
                <w:noProof w:val="0"/>
                <w:lang w:eastAsia="ru-RU"/>
              </w:rPr>
              <w:t>şi se va constitui fie:</w:t>
            </w:r>
          </w:p>
          <w:p w:rsidR="00BE509D" w:rsidRPr="00BE509D" w:rsidRDefault="00BE509D" w:rsidP="00BE509D">
            <w:pPr>
              <w:jc w:val="both"/>
              <w:rPr>
                <w:noProof w:val="0"/>
                <w:lang w:eastAsia="ru-RU"/>
              </w:rPr>
            </w:pPr>
            <w:r w:rsidRPr="00BE509D">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E509D" w:rsidRPr="00BE509D" w:rsidRDefault="00BE509D" w:rsidP="00BE509D">
            <w:pPr>
              <w:jc w:val="both"/>
              <w:rPr>
                <w:noProof w:val="0"/>
                <w:lang w:eastAsia="ru-RU"/>
              </w:rPr>
            </w:pPr>
            <w:r w:rsidRPr="00BE509D">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BE509D">
              <w:rPr>
                <w:noProof w:val="0"/>
                <w:color w:val="333333"/>
                <w:shd w:val="clear" w:color="auto" w:fill="FFFFFF"/>
                <w:lang w:eastAsia="ru-RU"/>
              </w:rPr>
              <w:t>valoarea de deviz a contractului</w:t>
            </w:r>
            <w:r w:rsidRPr="00BE509D">
              <w:rPr>
                <w:noProof w:val="0"/>
                <w:lang w:eastAsia="ru-RU"/>
              </w:rPr>
              <w:t>.</w:t>
            </w:r>
          </w:p>
          <w:p w:rsidR="00BE509D" w:rsidRPr="00BE509D" w:rsidRDefault="00BE509D" w:rsidP="00BE509D">
            <w:pPr>
              <w:jc w:val="both"/>
              <w:rPr>
                <w:noProof w:val="0"/>
                <w:lang w:eastAsia="ru-RU"/>
              </w:rPr>
            </w:pPr>
            <w:r w:rsidRPr="00BE509D">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BE509D" w:rsidRPr="00BE509D" w:rsidRDefault="00BE509D" w:rsidP="00BE509D">
            <w:pPr>
              <w:jc w:val="both"/>
              <w:rPr>
                <w:noProof w:val="0"/>
                <w:lang w:eastAsia="ru-RU"/>
              </w:rPr>
            </w:pPr>
            <w:r w:rsidRPr="00BE509D">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BE509D" w:rsidRPr="00BE509D" w:rsidRDefault="00BE509D" w:rsidP="00BE509D">
            <w:pPr>
              <w:jc w:val="both"/>
              <w:rPr>
                <w:noProof w:val="0"/>
                <w:lang w:eastAsia="ru-RU"/>
              </w:rPr>
            </w:pPr>
            <w:r w:rsidRPr="00BE509D">
              <w:rPr>
                <w:noProof w:val="0"/>
                <w:lang w:eastAsia="ru-RU"/>
              </w:rPr>
              <w:t>16.5. Beneficiarul va executa garanţia de bună execuţie, în eventualitatea în care:</w:t>
            </w:r>
          </w:p>
          <w:p w:rsidR="00BE509D" w:rsidRPr="00BE509D" w:rsidRDefault="00BE509D" w:rsidP="00BE509D">
            <w:pPr>
              <w:jc w:val="both"/>
              <w:rPr>
                <w:noProof w:val="0"/>
                <w:lang w:eastAsia="ru-RU"/>
              </w:rPr>
            </w:pPr>
            <w:r w:rsidRPr="00BE509D">
              <w:rPr>
                <w:noProof w:val="0"/>
                <w:lang w:eastAsia="ru-RU"/>
              </w:rPr>
              <w:t>a) oricând pe parcursul îndeplinirii contractului, în limita prejudiciului creat, în conformitate cu actele normative;</w:t>
            </w:r>
          </w:p>
          <w:p w:rsidR="00BE509D" w:rsidRPr="00BE509D" w:rsidRDefault="00BE509D" w:rsidP="00BE509D">
            <w:pPr>
              <w:jc w:val="both"/>
              <w:rPr>
                <w:noProof w:val="0"/>
                <w:lang w:eastAsia="ru-RU"/>
              </w:rPr>
            </w:pPr>
            <w:r w:rsidRPr="00BE509D">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BE509D" w:rsidRPr="00BE509D" w:rsidRDefault="00BE509D" w:rsidP="00BE509D">
            <w:pPr>
              <w:jc w:val="both"/>
              <w:rPr>
                <w:noProof w:val="0"/>
                <w:lang w:eastAsia="ru-RU"/>
              </w:rPr>
            </w:pPr>
            <w:r w:rsidRPr="00BE509D">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BE509D" w:rsidRPr="00BE509D" w:rsidRDefault="00BE509D" w:rsidP="00BE509D">
            <w:pPr>
              <w:tabs>
                <w:tab w:val="left" w:pos="360"/>
              </w:tabs>
              <w:ind w:left="-15" w:firstLine="15"/>
              <w:contextualSpacing/>
              <w:jc w:val="both"/>
              <w:rPr>
                <w:noProof w:val="0"/>
                <w:lang w:val="en-US" w:eastAsia="ru-RU"/>
              </w:rPr>
            </w:pPr>
            <w:r w:rsidRPr="00BE509D">
              <w:rPr>
                <w:noProof w:val="0"/>
                <w:lang w:eastAsia="ru-RU"/>
              </w:rPr>
              <w:t>16.7. Restituirea garanţiei de bună execuţie a contractului se va face în conformitate cu prevederile Codul urbanismului și construcțiilor al Republicii Moldova nr.</w:t>
            </w:r>
            <w:r w:rsidRPr="00BE509D">
              <w:rPr>
                <w:noProof w:val="0"/>
                <w:lang w:val="en-US" w:eastAsia="ru-RU"/>
              </w:rPr>
              <w:t xml:space="preserve"> 434/2023.</w:t>
            </w:r>
          </w:p>
          <w:p w:rsidR="00BE509D" w:rsidRPr="00BE509D" w:rsidRDefault="00BE509D" w:rsidP="00BE509D">
            <w:pPr>
              <w:tabs>
                <w:tab w:val="left" w:pos="360"/>
              </w:tabs>
              <w:jc w:val="both"/>
              <w:rPr>
                <w:noProof w:val="0"/>
                <w:lang w:val="en-US" w:eastAsia="ru-RU"/>
              </w:rPr>
            </w:pPr>
          </w:p>
          <w:p w:rsidR="00BE509D" w:rsidRPr="00BE509D" w:rsidRDefault="00BE509D" w:rsidP="00012E51">
            <w:pPr>
              <w:numPr>
                <w:ilvl w:val="0"/>
                <w:numId w:val="32"/>
              </w:numPr>
              <w:tabs>
                <w:tab w:val="left" w:pos="525"/>
              </w:tabs>
              <w:ind w:left="0" w:hanging="15"/>
              <w:contextualSpacing/>
              <w:jc w:val="both"/>
              <w:rPr>
                <w:noProof w:val="0"/>
                <w:lang w:val="ru-RU" w:eastAsia="ru-RU"/>
              </w:rPr>
            </w:pPr>
            <w:r w:rsidRPr="00BE509D">
              <w:rPr>
                <w:b/>
                <w:noProof w:val="0"/>
                <w:lang w:val="ru-RU" w:eastAsia="ru-RU"/>
              </w:rPr>
              <w:t>SOLUŢIONAREA LITIGIILOR</w:t>
            </w:r>
          </w:p>
          <w:p w:rsidR="00BE509D" w:rsidRPr="00BE509D" w:rsidRDefault="00BE509D" w:rsidP="00BE509D">
            <w:pPr>
              <w:tabs>
                <w:tab w:val="left" w:pos="3465"/>
              </w:tabs>
              <w:contextualSpacing/>
              <w:jc w:val="both"/>
              <w:rPr>
                <w:noProof w:val="0"/>
                <w:lang w:val="en-US" w:eastAsia="ru-RU"/>
              </w:rPr>
            </w:pPr>
            <w:r w:rsidRPr="00BE509D">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BE509D" w:rsidRPr="00BE509D" w:rsidRDefault="00BE509D" w:rsidP="00BE509D">
            <w:pPr>
              <w:tabs>
                <w:tab w:val="left" w:pos="3465"/>
              </w:tabs>
              <w:contextualSpacing/>
              <w:jc w:val="both"/>
              <w:rPr>
                <w:noProof w:val="0"/>
                <w:lang w:val="en-US" w:eastAsia="ru-RU"/>
              </w:rPr>
            </w:pPr>
            <w:r w:rsidRPr="00BE509D">
              <w:rPr>
                <w:noProof w:val="0"/>
                <w:lang w:val="en-US" w:eastAsia="ru-RU"/>
              </w:rPr>
              <w:t xml:space="preserve">17.2. În ipoteza în care părţile nu reusesc o soluţionare amiabila în termen de _____ zile, fiecare </w:t>
            </w:r>
            <w:r w:rsidRPr="00BE509D">
              <w:rPr>
                <w:noProof w:val="0"/>
                <w:lang w:val="en-US" w:eastAsia="ru-RU"/>
              </w:rPr>
              <w:lastRenderedPageBreak/>
              <w:t>dintre acestea poate solicita ca litigiul să se soluţioneze de către instantele judecătoreşti competente.</w:t>
            </w:r>
          </w:p>
          <w:p w:rsidR="00BE509D" w:rsidRPr="00BE509D" w:rsidRDefault="00BE509D" w:rsidP="00BE509D">
            <w:pPr>
              <w:tabs>
                <w:tab w:val="left" w:pos="567"/>
              </w:tabs>
              <w:contextualSpacing/>
              <w:jc w:val="both"/>
              <w:rPr>
                <w:noProof w:val="0"/>
                <w:lang w:val="en-US" w:eastAsia="ru-RU"/>
              </w:rPr>
            </w:pPr>
            <w:r w:rsidRPr="00BE509D">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E509D">
              <w:rPr>
                <w:noProof w:val="0"/>
                <w:lang w:eastAsia="ru-RU"/>
              </w:rPr>
              <w:t xml:space="preserve">ăsurarea și testarea, conform normativelor. </w:t>
            </w:r>
            <w:r w:rsidRPr="00BE509D">
              <w:rPr>
                <w:noProof w:val="0"/>
                <w:lang w:val="en-US" w:eastAsia="ru-RU"/>
              </w:rPr>
              <w:t>Costurile cercetărilor efectuate le suportă  partea a cărei culpă a fost dovedită.</w:t>
            </w:r>
          </w:p>
          <w:p w:rsidR="00BE509D" w:rsidRPr="00BE509D" w:rsidRDefault="00BE509D" w:rsidP="00BE509D">
            <w:pPr>
              <w:tabs>
                <w:tab w:val="left" w:pos="567"/>
              </w:tabs>
              <w:jc w:val="both"/>
              <w:rPr>
                <w:b/>
                <w:noProof w:val="0"/>
                <w:lang w:val="en-US" w:eastAsia="ru-RU"/>
              </w:rPr>
            </w:pPr>
          </w:p>
          <w:p w:rsidR="00BE509D" w:rsidRPr="00BE509D" w:rsidRDefault="00BE509D" w:rsidP="00BE509D">
            <w:pPr>
              <w:tabs>
                <w:tab w:val="left" w:pos="567"/>
              </w:tabs>
              <w:jc w:val="both"/>
              <w:rPr>
                <w:b/>
                <w:noProof w:val="0"/>
                <w:lang w:val="en-US" w:eastAsia="ru-RU"/>
              </w:rPr>
            </w:pPr>
            <w:r w:rsidRPr="00BE509D">
              <w:rPr>
                <w:b/>
                <w:noProof w:val="0"/>
                <w:lang w:val="en-US" w:eastAsia="ru-RU"/>
              </w:rPr>
              <w:t>18. REZOLUȚIUNEA CONTRACTULUI</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18.1. Antreprenorul poate cere rezoluțiunea contractului, dacă: </w:t>
            </w:r>
          </w:p>
          <w:p w:rsidR="00BE509D" w:rsidRPr="00BE509D" w:rsidRDefault="00BE509D" w:rsidP="00BE509D">
            <w:pPr>
              <w:tabs>
                <w:tab w:val="left" w:pos="1276"/>
              </w:tabs>
              <w:jc w:val="both"/>
              <w:rPr>
                <w:noProof w:val="0"/>
                <w:lang w:val="en-US" w:eastAsia="ru-RU"/>
              </w:rPr>
            </w:pPr>
            <w:r w:rsidRPr="00BE509D">
              <w:rPr>
                <w:noProof w:val="0"/>
                <w:lang w:val="en-US" w:eastAsia="ru-RU"/>
              </w:rPr>
              <w:t xml:space="preserve">a) Beneficiarul nu-şi îndeplineşte o obligaţie care este în sarcina sa şi prin aceasta pune Antreprenorul în situaţia de a nu putea executa lucrarea; </w:t>
            </w:r>
          </w:p>
          <w:p w:rsidR="00BE509D" w:rsidRPr="00BE509D" w:rsidRDefault="00BE509D" w:rsidP="00012E51">
            <w:pPr>
              <w:numPr>
                <w:ilvl w:val="0"/>
                <w:numId w:val="9"/>
              </w:numPr>
              <w:tabs>
                <w:tab w:val="left" w:pos="1276"/>
              </w:tabs>
              <w:ind w:left="0" w:hanging="425"/>
              <w:jc w:val="both"/>
              <w:rPr>
                <w:noProof w:val="0"/>
                <w:lang w:val="en-US" w:eastAsia="ru-RU"/>
              </w:rPr>
            </w:pPr>
            <w:r w:rsidRPr="00BE509D">
              <w:rPr>
                <w:noProof w:val="0"/>
                <w:lang w:val="en-US" w:eastAsia="ru-RU"/>
              </w:rPr>
              <w:t xml:space="preserve">b) Beneficiarul nu onorează o plată scadentă mai mult de 3 luni; </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18.2. Beneficiarul poate cere rezoluțiunea contractului, dacă: </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a) Antreprenorul se află în incapacitate de plată, lichidare sau bunurile acestuia sunt subsechestru;</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c) Antreprenorul nu a îndepărtat materialele necorespunzătoare de pe şantier sau nu a refăcut o lucrare în termenul stabilit de către beneficiar;</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d) Antreprenorul nu furnizează/menține garanția de bună execuție în condițiile solicitate prin prezentul contract;</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18.7. După rezoluțiunea contractului, Beneficiarul poate continua execuţia lucrărilor cu respectarea prevederilor legale. </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18.8. Cazuri specifice de încetare a contractului de achiziţii publice:</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Beneficiarul are dreptul de a rezolvi unilateral un contract de achiziţii publice în perioada de valabilitate a acestuia în una dintre următoarele situaţii:</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b) contractul a făcut obiectul unei modificări substanțiale care necesita o nouă procedură de </w:t>
            </w:r>
            <w:r w:rsidRPr="00BE509D">
              <w:rPr>
                <w:noProof w:val="0"/>
                <w:lang w:val="en-US" w:eastAsia="ru-RU"/>
              </w:rPr>
              <w:lastRenderedPageBreak/>
              <w:t>achiziție publică în conformitate cu art. 76 al Legii nr. 131/2015 privind achizițiile publice;</w:t>
            </w:r>
          </w:p>
          <w:p w:rsidR="00BE509D" w:rsidRPr="00BE509D" w:rsidRDefault="00BE509D" w:rsidP="00BE509D">
            <w:pPr>
              <w:tabs>
                <w:tab w:val="left" w:pos="567"/>
              </w:tabs>
              <w:jc w:val="both"/>
              <w:rPr>
                <w:noProof w:val="0"/>
                <w:lang w:val="en-US" w:eastAsia="ru-RU"/>
              </w:rPr>
            </w:pPr>
            <w:r w:rsidRPr="00BE509D">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E509D" w:rsidRPr="00BE509D" w:rsidRDefault="00BE509D" w:rsidP="00BE509D">
            <w:pPr>
              <w:tabs>
                <w:tab w:val="left" w:pos="567"/>
              </w:tabs>
              <w:jc w:val="both"/>
              <w:rPr>
                <w:noProof w:val="0"/>
                <w:lang w:val="en-US" w:eastAsia="ru-RU"/>
              </w:rPr>
            </w:pPr>
          </w:p>
          <w:p w:rsidR="00BE509D" w:rsidRPr="00BE509D" w:rsidRDefault="00BE509D" w:rsidP="00BE509D">
            <w:pPr>
              <w:tabs>
                <w:tab w:val="left" w:pos="567"/>
              </w:tabs>
              <w:jc w:val="both"/>
              <w:rPr>
                <w:b/>
                <w:noProof w:val="0"/>
                <w:lang w:val="en-US" w:eastAsia="ru-RU"/>
              </w:rPr>
            </w:pPr>
            <w:r w:rsidRPr="00BE509D">
              <w:rPr>
                <w:b/>
                <w:noProof w:val="0"/>
                <w:lang w:val="en-US" w:eastAsia="ru-RU"/>
              </w:rPr>
              <w:t>19. DISPOZIȚII FINALE</w:t>
            </w:r>
          </w:p>
          <w:p w:rsidR="00BE509D" w:rsidRPr="00BE509D" w:rsidRDefault="00BE509D" w:rsidP="00BE509D">
            <w:pPr>
              <w:jc w:val="both"/>
              <w:rPr>
                <w:noProof w:val="0"/>
                <w:lang w:val="en-US" w:eastAsia="ru-RU"/>
              </w:rPr>
            </w:pPr>
            <w:r w:rsidRPr="00BE509D">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E509D" w:rsidRPr="00BE509D" w:rsidRDefault="00BE509D" w:rsidP="00BE509D">
            <w:pPr>
              <w:jc w:val="both"/>
              <w:rPr>
                <w:noProof w:val="0"/>
                <w:lang w:val="en-US" w:eastAsia="ru-RU"/>
              </w:rPr>
            </w:pPr>
            <w:r w:rsidRPr="00BE509D">
              <w:rPr>
                <w:noProof w:val="0"/>
                <w:lang w:val="en-US" w:eastAsia="ru-RU"/>
              </w:rPr>
              <w:t>19.2. Nici una dintre Părţi nu are dreptul să transmită obligaţiile şi drepturile sale stipulate în prezentul contract unor terţe persoane, fără acordul în scris al celeilalte părţi.</w:t>
            </w:r>
          </w:p>
          <w:p w:rsidR="00BE509D" w:rsidRPr="00BE509D" w:rsidRDefault="00BE509D" w:rsidP="00BE509D">
            <w:pPr>
              <w:jc w:val="both"/>
              <w:rPr>
                <w:noProof w:val="0"/>
                <w:lang w:val="en-US" w:eastAsia="ru-RU"/>
              </w:rPr>
            </w:pPr>
            <w:r w:rsidRPr="00BE509D">
              <w:rPr>
                <w:noProof w:val="0"/>
                <w:lang w:val="en-US" w:eastAsia="ru-RU"/>
              </w:rPr>
              <w:t>19.3. Prezentul contract este întocmit în limba de română, în două exemplare de valoare juridică egală, câte un exemplar pentru Beneficiar și Antreprenor.</w:t>
            </w:r>
          </w:p>
          <w:p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BE509D" w:rsidRPr="00BE509D" w:rsidRDefault="00BE509D" w:rsidP="00BE509D">
            <w:pPr>
              <w:tabs>
                <w:tab w:val="left" w:pos="2295"/>
              </w:tabs>
              <w:jc w:val="both"/>
              <w:rPr>
                <w:noProof w:val="0"/>
                <w:lang w:eastAsia="ru-RU"/>
              </w:rPr>
            </w:pPr>
            <w:r w:rsidRPr="00BE509D">
              <w:rPr>
                <w:noProof w:val="0"/>
                <w:lang w:val="en-US" w:eastAsia="ru-RU"/>
              </w:rPr>
              <w:t xml:space="preserve">19.5. </w:t>
            </w:r>
            <w:r w:rsidRPr="00BE509D">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BE509D" w:rsidRPr="00BE509D" w:rsidRDefault="00BE509D" w:rsidP="00BE509D">
            <w:pPr>
              <w:tabs>
                <w:tab w:val="left" w:pos="2295"/>
              </w:tabs>
              <w:jc w:val="both"/>
              <w:rPr>
                <w:noProof w:val="0"/>
                <w:lang w:eastAsia="ru-RU"/>
              </w:rPr>
            </w:pPr>
          </w:p>
          <w:p w:rsidR="00BE509D" w:rsidRPr="00BE509D" w:rsidRDefault="00BE509D" w:rsidP="00012E51">
            <w:pPr>
              <w:numPr>
                <w:ilvl w:val="0"/>
                <w:numId w:val="29"/>
              </w:numPr>
              <w:tabs>
                <w:tab w:val="left" w:pos="525"/>
                <w:tab w:val="left" w:pos="2295"/>
              </w:tabs>
              <w:ind w:left="0" w:firstLine="0"/>
              <w:jc w:val="center"/>
              <w:rPr>
                <w:noProof w:val="0"/>
                <w:lang w:val="ru-RU" w:eastAsia="ru-RU"/>
              </w:rPr>
            </w:pPr>
            <w:r w:rsidRPr="00BE509D">
              <w:rPr>
                <w:b/>
                <w:noProof w:val="0"/>
                <w:lang w:val="ru-RU" w:eastAsia="ru-RU"/>
              </w:rPr>
              <w:t>PARTEA CE ȚINE DE CONDIȚIILE</w:t>
            </w:r>
          </w:p>
          <w:p w:rsidR="00BE509D" w:rsidRPr="00BE509D" w:rsidRDefault="00BE509D" w:rsidP="00BE509D">
            <w:pPr>
              <w:tabs>
                <w:tab w:val="left" w:pos="2295"/>
              </w:tabs>
              <w:ind w:left="3240"/>
              <w:contextualSpacing/>
              <w:rPr>
                <w:noProof w:val="0"/>
                <w:lang w:val="ru-RU" w:eastAsia="ru-RU"/>
              </w:rPr>
            </w:pPr>
            <w:r w:rsidRPr="00BE509D">
              <w:rPr>
                <w:b/>
                <w:noProof w:val="0"/>
                <w:lang w:val="ru-RU" w:eastAsia="ru-RU"/>
              </w:rPr>
              <w:t>SPECIALE A CONTRACTULUI</w:t>
            </w:r>
          </w:p>
          <w:p w:rsidR="00BE509D" w:rsidRPr="00BE509D" w:rsidRDefault="00BE509D" w:rsidP="00BE509D">
            <w:pPr>
              <w:jc w:val="center"/>
              <w:rPr>
                <w:i/>
                <w:noProof w:val="0"/>
                <w:lang w:val="ru-RU" w:eastAsia="ru-RU"/>
              </w:rPr>
            </w:pPr>
            <w:r w:rsidRPr="00BE509D">
              <w:rPr>
                <w:noProof w:val="0"/>
                <w:lang w:val="ru-RU" w:eastAsia="ru-RU"/>
              </w:rPr>
              <w:t xml:space="preserve">             </w:t>
            </w:r>
            <w:r w:rsidRPr="00BE509D">
              <w:rPr>
                <w:i/>
                <w:noProof w:val="0"/>
                <w:lang w:val="ru-RU" w:eastAsia="ru-RU"/>
              </w:rPr>
              <w:t>(</w:t>
            </w:r>
            <w:r w:rsidRPr="00BE509D">
              <w:rPr>
                <w:i/>
                <w:noProof w:val="0"/>
                <w:sz w:val="20"/>
                <w:szCs w:val="20"/>
                <w:lang w:val="ru-RU" w:eastAsia="ru-RU"/>
              </w:rPr>
              <w:t>LA NECESITATE)</w:t>
            </w:r>
          </w:p>
          <w:p w:rsidR="00BE509D" w:rsidRPr="00BE509D" w:rsidRDefault="00BE509D" w:rsidP="00012E51">
            <w:pPr>
              <w:numPr>
                <w:ilvl w:val="0"/>
                <w:numId w:val="12"/>
              </w:numPr>
              <w:spacing w:line="276" w:lineRule="auto"/>
              <w:ind w:left="0"/>
              <w:contextualSpacing/>
              <w:jc w:val="both"/>
              <w:rPr>
                <w:noProof w:val="0"/>
                <w:lang w:val="ru-RU" w:eastAsia="ru-RU"/>
              </w:rPr>
            </w:pPr>
            <w:r w:rsidRPr="00BE509D">
              <w:rPr>
                <w:b/>
                <w:noProof w:val="0"/>
                <w:lang w:val="ru-RU" w:eastAsia="ru-RU"/>
              </w:rPr>
              <w:t xml:space="preserve">                 </w:t>
            </w:r>
          </w:p>
          <w:p w:rsidR="00BE509D" w:rsidRPr="00BE509D" w:rsidRDefault="00BE509D" w:rsidP="00012E51">
            <w:pPr>
              <w:numPr>
                <w:ilvl w:val="0"/>
                <w:numId w:val="12"/>
              </w:numPr>
              <w:spacing w:line="276" w:lineRule="auto"/>
              <w:ind w:left="0"/>
              <w:contextualSpacing/>
              <w:jc w:val="both"/>
              <w:rPr>
                <w:noProof w:val="0"/>
                <w:lang w:val="ru-RU" w:eastAsia="ru-RU"/>
              </w:rPr>
            </w:pPr>
          </w:p>
          <w:p w:rsidR="00BE509D" w:rsidRPr="00BE509D" w:rsidRDefault="00BE509D" w:rsidP="00BE509D">
            <w:pPr>
              <w:spacing w:line="276" w:lineRule="auto"/>
              <w:contextualSpacing/>
              <w:jc w:val="center"/>
              <w:rPr>
                <w:b/>
                <w:noProof w:val="0"/>
                <w:lang w:val="en-US" w:eastAsia="ru-RU"/>
              </w:rPr>
            </w:pPr>
            <w:r w:rsidRPr="00BE509D">
              <w:rPr>
                <w:b/>
                <w:noProof w:val="0"/>
                <w:lang w:val="en-US" w:eastAsia="ru-RU"/>
              </w:rPr>
              <w:t>RECHIZITELE JURIDICE, POŞTALE ŞI DE PLĂŢI ALE PĂRŢILOR</w:t>
            </w:r>
          </w:p>
          <w:p w:rsidR="00BE509D" w:rsidRPr="00BE509D" w:rsidRDefault="00BE509D" w:rsidP="00BE509D">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BE509D" w:rsidRPr="00BE509D" w:rsidTr="0019125B">
              <w:tc>
                <w:tcPr>
                  <w:tcW w:w="4675" w:type="dxa"/>
                </w:tcPr>
                <w:p w:rsidR="00BE509D" w:rsidRPr="00BE509D" w:rsidRDefault="00BE509D" w:rsidP="00BE509D">
                  <w:pPr>
                    <w:tabs>
                      <w:tab w:val="left" w:pos="3295"/>
                    </w:tabs>
                    <w:rPr>
                      <w:b/>
                      <w:noProof w:val="0"/>
                      <w:lang w:val="en-US" w:eastAsia="ru-RU"/>
                    </w:rPr>
                  </w:pPr>
                  <w:r w:rsidRPr="00BE509D">
                    <w:rPr>
                      <w:b/>
                      <w:iCs/>
                      <w:noProof w:val="0"/>
                      <w:lang w:val="en-US" w:eastAsia="ru-RU"/>
                    </w:rPr>
                    <w:t>BENEFICIAR</w:t>
                  </w:r>
                </w:p>
              </w:tc>
              <w:tc>
                <w:tcPr>
                  <w:tcW w:w="4680" w:type="dxa"/>
                </w:tcPr>
                <w:p w:rsidR="00BE509D" w:rsidRPr="00BE509D" w:rsidRDefault="00BE509D" w:rsidP="00BE509D">
                  <w:pPr>
                    <w:tabs>
                      <w:tab w:val="left" w:pos="3295"/>
                    </w:tabs>
                    <w:rPr>
                      <w:noProof w:val="0"/>
                      <w:lang w:val="en-US" w:eastAsia="ru-RU"/>
                    </w:rPr>
                  </w:pPr>
                  <w:r w:rsidRPr="00BE509D">
                    <w:rPr>
                      <w:b/>
                      <w:iCs/>
                      <w:noProof w:val="0"/>
                      <w:lang w:val="en-US" w:eastAsia="ru-RU"/>
                    </w:rPr>
                    <w:t xml:space="preserve">ANTREPRENOR </w:t>
                  </w:r>
                </w:p>
              </w:tc>
            </w:tr>
            <w:tr w:rsidR="00BE509D" w:rsidRPr="00BE509D" w:rsidTr="0019125B">
              <w:tc>
                <w:tcPr>
                  <w:tcW w:w="4675" w:type="dxa"/>
                  <w:vAlign w:val="center"/>
                </w:tcPr>
                <w:p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Adresa poştală:</w:t>
                  </w:r>
                </w:p>
              </w:tc>
              <w:tc>
                <w:tcPr>
                  <w:tcW w:w="4680" w:type="dxa"/>
                  <w:vAlign w:val="center"/>
                </w:tcPr>
                <w:p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Adresa poştală:</w:t>
                  </w:r>
                </w:p>
              </w:tc>
            </w:tr>
            <w:tr w:rsidR="00BE509D" w:rsidRPr="00BE509D" w:rsidTr="0019125B">
              <w:tc>
                <w:tcPr>
                  <w:tcW w:w="4675" w:type="dxa"/>
                  <w:vAlign w:val="center"/>
                </w:tcPr>
                <w:p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Telefon:</w:t>
                  </w:r>
                </w:p>
              </w:tc>
              <w:tc>
                <w:tcPr>
                  <w:tcW w:w="4680" w:type="dxa"/>
                  <w:vAlign w:val="center"/>
                </w:tcPr>
                <w:p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Telefon:</w:t>
                  </w:r>
                </w:p>
              </w:tc>
            </w:tr>
            <w:tr w:rsidR="00BE509D" w:rsidRPr="00BE509D" w:rsidTr="0019125B">
              <w:tc>
                <w:tcPr>
                  <w:tcW w:w="4675" w:type="dxa"/>
                  <w:vAlign w:val="center"/>
                </w:tcPr>
                <w:p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fiscal:</w:t>
                  </w:r>
                </w:p>
              </w:tc>
              <w:tc>
                <w:tcPr>
                  <w:tcW w:w="4680" w:type="dxa"/>
                  <w:vAlign w:val="center"/>
                </w:tcPr>
                <w:p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fiscal:</w:t>
                  </w:r>
                </w:p>
              </w:tc>
            </w:tr>
            <w:tr w:rsidR="00BE509D" w:rsidRPr="00BE509D" w:rsidTr="0019125B">
              <w:tc>
                <w:tcPr>
                  <w:tcW w:w="4675" w:type="dxa"/>
                  <w:vAlign w:val="center"/>
                </w:tcPr>
                <w:p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Banca:</w:t>
                  </w:r>
                </w:p>
              </w:tc>
              <w:tc>
                <w:tcPr>
                  <w:tcW w:w="4680" w:type="dxa"/>
                  <w:vAlign w:val="center"/>
                </w:tcPr>
                <w:p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Banca:</w:t>
                  </w:r>
                </w:p>
              </w:tc>
            </w:tr>
            <w:tr w:rsidR="00BE509D" w:rsidRPr="00BE509D" w:rsidTr="0019125B">
              <w:tc>
                <w:tcPr>
                  <w:tcW w:w="4675" w:type="dxa"/>
                  <w:vAlign w:val="center"/>
                </w:tcPr>
                <w:p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IBAN:</w:t>
                  </w:r>
                </w:p>
              </w:tc>
              <w:tc>
                <w:tcPr>
                  <w:tcW w:w="4680" w:type="dxa"/>
                  <w:vAlign w:val="center"/>
                </w:tcPr>
                <w:p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IBAN:</w:t>
                  </w:r>
                </w:p>
              </w:tc>
            </w:tr>
          </w:tbl>
          <w:p w:rsidR="00BE509D" w:rsidRPr="00BE509D" w:rsidRDefault="00BE509D" w:rsidP="00BE509D">
            <w:pPr>
              <w:spacing w:line="276" w:lineRule="auto"/>
              <w:contextualSpacing/>
              <w:jc w:val="center"/>
              <w:rPr>
                <w:b/>
                <w:noProof w:val="0"/>
                <w:lang w:val="en-US" w:eastAsia="ru-RU"/>
              </w:rPr>
            </w:pPr>
          </w:p>
          <w:p w:rsidR="00BE509D" w:rsidRPr="00BE509D" w:rsidRDefault="00BE509D" w:rsidP="00BE509D">
            <w:pPr>
              <w:tabs>
                <w:tab w:val="left" w:pos="360"/>
              </w:tabs>
              <w:jc w:val="both"/>
              <w:rPr>
                <w:noProof w:val="0"/>
                <w:lang w:val="en-US" w:eastAsia="ru-RU"/>
              </w:rPr>
            </w:pPr>
          </w:p>
          <w:p w:rsidR="00BE509D" w:rsidRPr="00BE509D" w:rsidRDefault="00BE509D" w:rsidP="00BE509D">
            <w:pPr>
              <w:tabs>
                <w:tab w:val="left" w:pos="360"/>
                <w:tab w:val="left" w:pos="2685"/>
              </w:tabs>
              <w:jc w:val="both"/>
              <w:rPr>
                <w:noProof w:val="0"/>
                <w:lang w:val="en-US" w:eastAsia="ru-RU"/>
              </w:rPr>
            </w:pPr>
            <w:r w:rsidRPr="00BE509D">
              <w:rPr>
                <w:noProof w:val="0"/>
                <w:lang w:val="en-US" w:eastAsia="ru-RU"/>
              </w:rPr>
              <w:tab/>
            </w:r>
          </w:p>
          <w:p w:rsidR="00BE509D" w:rsidRPr="00BE509D" w:rsidRDefault="00BE509D" w:rsidP="00BE509D">
            <w:pPr>
              <w:tabs>
                <w:tab w:val="left" w:pos="360"/>
                <w:tab w:val="left" w:pos="2685"/>
              </w:tabs>
              <w:spacing w:line="276" w:lineRule="auto"/>
              <w:contextualSpacing/>
              <w:jc w:val="center"/>
              <w:rPr>
                <w:b/>
                <w:noProof w:val="0"/>
                <w:lang w:val="en-US" w:eastAsia="ru-RU"/>
              </w:rPr>
            </w:pPr>
            <w:r w:rsidRPr="00BE509D">
              <w:rPr>
                <w:b/>
                <w:noProof w:val="0"/>
                <w:lang w:val="en-US" w:eastAsia="ru-RU"/>
              </w:rPr>
              <w:t>SEMNĂTURILE PĂRŢILOR</w:t>
            </w:r>
          </w:p>
          <w:p w:rsidR="00BE509D" w:rsidRPr="00BE509D" w:rsidRDefault="00BE509D" w:rsidP="00BE509D">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BE509D" w:rsidRPr="00BE509D" w:rsidTr="0019125B">
              <w:trPr>
                <w:trHeight w:val="357"/>
              </w:trPr>
              <w:tc>
                <w:tcPr>
                  <w:tcW w:w="4630" w:type="dxa"/>
                  <w:vAlign w:val="center"/>
                </w:tcPr>
                <w:p w:rsidR="00BE509D" w:rsidRPr="00BE509D" w:rsidRDefault="00BE509D" w:rsidP="00BE509D">
                  <w:pPr>
                    <w:tabs>
                      <w:tab w:val="left" w:pos="360"/>
                    </w:tabs>
                    <w:jc w:val="center"/>
                    <w:rPr>
                      <w:b/>
                      <w:noProof w:val="0"/>
                      <w:lang w:val="ru-RU" w:eastAsia="ru-RU"/>
                    </w:rPr>
                  </w:pPr>
                  <w:r w:rsidRPr="00BE509D">
                    <w:rPr>
                      <w:b/>
                      <w:noProof w:val="0"/>
                      <w:lang w:val="ru-RU" w:eastAsia="ru-RU"/>
                    </w:rPr>
                    <w:t>BENEFICIAR</w:t>
                  </w:r>
                </w:p>
              </w:tc>
              <w:tc>
                <w:tcPr>
                  <w:tcW w:w="4710" w:type="dxa"/>
                  <w:vAlign w:val="center"/>
                </w:tcPr>
                <w:p w:rsidR="00BE509D" w:rsidRPr="00BE509D" w:rsidRDefault="00BE509D" w:rsidP="00BE509D">
                  <w:pPr>
                    <w:tabs>
                      <w:tab w:val="left" w:pos="360"/>
                    </w:tabs>
                    <w:jc w:val="center"/>
                    <w:rPr>
                      <w:b/>
                      <w:noProof w:val="0"/>
                      <w:lang w:val="ru-RU" w:eastAsia="ru-RU"/>
                    </w:rPr>
                  </w:pPr>
                  <w:r w:rsidRPr="00BE509D">
                    <w:rPr>
                      <w:b/>
                      <w:noProof w:val="0"/>
                      <w:lang w:val="ru-RU" w:eastAsia="ru-RU"/>
                    </w:rPr>
                    <w:t>ANTREPRENOR</w:t>
                  </w:r>
                </w:p>
              </w:tc>
            </w:tr>
            <w:tr w:rsidR="00BE509D" w:rsidRPr="00BE509D" w:rsidTr="0019125B">
              <w:trPr>
                <w:trHeight w:val="357"/>
              </w:trPr>
              <w:tc>
                <w:tcPr>
                  <w:tcW w:w="4630" w:type="dxa"/>
                  <w:vAlign w:val="center"/>
                </w:tcPr>
                <w:p w:rsidR="00BE509D" w:rsidRPr="00BE509D" w:rsidRDefault="00BE509D" w:rsidP="00BE509D">
                  <w:pPr>
                    <w:tabs>
                      <w:tab w:val="left" w:pos="360"/>
                    </w:tabs>
                    <w:jc w:val="both"/>
                    <w:rPr>
                      <w:b/>
                      <w:noProof w:val="0"/>
                      <w:lang w:val="ru-RU" w:eastAsia="ru-RU"/>
                    </w:rPr>
                  </w:pPr>
                </w:p>
                <w:p w:rsidR="00BE509D" w:rsidRPr="00BE509D" w:rsidRDefault="00BE509D" w:rsidP="00BE509D">
                  <w:pPr>
                    <w:tabs>
                      <w:tab w:val="left" w:pos="360"/>
                    </w:tabs>
                    <w:jc w:val="both"/>
                    <w:rPr>
                      <w:b/>
                      <w:noProof w:val="0"/>
                      <w:lang w:val="ru-RU" w:eastAsia="ru-RU"/>
                    </w:rPr>
                  </w:pPr>
                </w:p>
                <w:p w:rsidR="00BE509D" w:rsidRPr="00BE509D" w:rsidRDefault="00BE509D" w:rsidP="00BE509D">
                  <w:pPr>
                    <w:tabs>
                      <w:tab w:val="left" w:pos="360"/>
                    </w:tabs>
                    <w:jc w:val="both"/>
                    <w:rPr>
                      <w:b/>
                      <w:noProof w:val="0"/>
                      <w:lang w:val="ru-RU" w:eastAsia="ru-RU"/>
                    </w:rPr>
                  </w:pPr>
                </w:p>
              </w:tc>
              <w:tc>
                <w:tcPr>
                  <w:tcW w:w="4710" w:type="dxa"/>
                  <w:vAlign w:val="center"/>
                </w:tcPr>
                <w:p w:rsidR="00BE509D" w:rsidRPr="00BE509D" w:rsidRDefault="00BE509D" w:rsidP="00BE509D">
                  <w:pPr>
                    <w:tabs>
                      <w:tab w:val="left" w:pos="360"/>
                    </w:tabs>
                    <w:jc w:val="both"/>
                    <w:rPr>
                      <w:b/>
                      <w:noProof w:val="0"/>
                      <w:lang w:val="ru-RU" w:eastAsia="ru-RU"/>
                    </w:rPr>
                  </w:pPr>
                </w:p>
                <w:p w:rsidR="00BE509D" w:rsidRPr="00BE509D" w:rsidRDefault="00BE509D" w:rsidP="00BE509D">
                  <w:pPr>
                    <w:tabs>
                      <w:tab w:val="left" w:pos="360"/>
                    </w:tabs>
                    <w:jc w:val="both"/>
                    <w:rPr>
                      <w:b/>
                      <w:noProof w:val="0"/>
                      <w:lang w:val="ru-RU" w:eastAsia="ru-RU"/>
                    </w:rPr>
                  </w:pPr>
                </w:p>
                <w:p w:rsidR="00BE509D" w:rsidRPr="00BE509D" w:rsidRDefault="00BE509D" w:rsidP="00BE509D">
                  <w:pPr>
                    <w:tabs>
                      <w:tab w:val="left" w:pos="360"/>
                    </w:tabs>
                    <w:jc w:val="both"/>
                    <w:rPr>
                      <w:b/>
                      <w:noProof w:val="0"/>
                      <w:lang w:val="ru-RU" w:eastAsia="ru-RU"/>
                    </w:rPr>
                  </w:pPr>
                </w:p>
              </w:tc>
            </w:tr>
            <w:tr w:rsidR="00BE509D" w:rsidRPr="00BE509D" w:rsidTr="0019125B">
              <w:trPr>
                <w:trHeight w:val="357"/>
              </w:trPr>
              <w:tc>
                <w:tcPr>
                  <w:tcW w:w="4630" w:type="dxa"/>
                  <w:vAlign w:val="center"/>
                </w:tcPr>
                <w:p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c>
                <w:tcPr>
                  <w:tcW w:w="4710" w:type="dxa"/>
                  <w:vAlign w:val="center"/>
                </w:tcPr>
                <w:p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r>
          </w:tbl>
          <w:p w:rsidR="00BE509D" w:rsidRPr="00BE509D" w:rsidRDefault="00BE509D" w:rsidP="00BE509D">
            <w:pPr>
              <w:tabs>
                <w:tab w:val="left" w:pos="360"/>
                <w:tab w:val="left" w:pos="2295"/>
              </w:tabs>
              <w:jc w:val="both"/>
              <w:rPr>
                <w:noProof w:val="0"/>
                <w:lang w:val="ru-RU" w:eastAsia="ru-RU"/>
              </w:rPr>
            </w:pPr>
            <w:r w:rsidRPr="00BE509D">
              <w:rPr>
                <w:noProof w:val="0"/>
                <w:lang w:val="ru-RU" w:eastAsia="ru-RU"/>
              </w:rPr>
              <w:t xml:space="preserve">              </w:t>
            </w:r>
          </w:p>
          <w:p w:rsidR="00BE509D" w:rsidRPr="00BE509D" w:rsidRDefault="00BE509D" w:rsidP="00BE509D">
            <w:pPr>
              <w:tabs>
                <w:tab w:val="left" w:pos="360"/>
              </w:tabs>
              <w:jc w:val="both"/>
              <w:rPr>
                <w:noProof w:val="0"/>
                <w:lang w:val="ru-RU" w:eastAsia="ru-RU"/>
              </w:rPr>
            </w:pPr>
          </w:p>
        </w:tc>
      </w:tr>
    </w:tbl>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Default="00BE509D" w:rsidP="00BE509D">
      <w:pPr>
        <w:rPr>
          <w:noProof w:val="0"/>
          <w:lang w:eastAsia="ru-RU"/>
        </w:rPr>
      </w:pPr>
    </w:p>
    <w:p w:rsidR="00BE509D" w:rsidRPr="00BE509D" w:rsidRDefault="00BE509D" w:rsidP="00BE509D">
      <w:pPr>
        <w:rPr>
          <w:noProof w:val="0"/>
          <w:lang w:eastAsia="ru-RU"/>
        </w:rPr>
      </w:pPr>
    </w:p>
    <w:p w:rsidR="00BE509D" w:rsidRPr="00566E07" w:rsidRDefault="00BE509D" w:rsidP="00BE509D">
      <w:pPr>
        <w:jc w:val="right"/>
        <w:rPr>
          <w:lang w:val="en-US"/>
        </w:rPr>
      </w:pPr>
      <w:r w:rsidRPr="00566E07">
        <w:rPr>
          <w:lang w:val="en-US"/>
        </w:rPr>
        <w:t>Anexa nr. 26</w:t>
      </w:r>
    </w:p>
    <w:p w:rsidR="00BE509D" w:rsidRPr="00566E07" w:rsidRDefault="00BE509D" w:rsidP="00BE509D">
      <w:pPr>
        <w:jc w:val="center"/>
        <w:rPr>
          <w:b/>
          <w:lang w:val="en-US"/>
        </w:rPr>
      </w:pPr>
      <w:r w:rsidRPr="00566E07">
        <w:rPr>
          <w:b/>
          <w:lang w:val="en-US"/>
        </w:rPr>
        <w:t>CONTRACT – MODEL</w:t>
      </w:r>
    </w:p>
    <w:p w:rsidR="00BE509D" w:rsidRPr="00566E07" w:rsidRDefault="00BE509D" w:rsidP="00BE509D">
      <w:pPr>
        <w:tabs>
          <w:tab w:val="left" w:pos="2295"/>
        </w:tabs>
        <w:jc w:val="both"/>
        <w:rPr>
          <w:lang w:val="en-US"/>
        </w:rPr>
      </w:pPr>
    </w:p>
    <w:p w:rsidR="00BE509D" w:rsidRPr="00566E07" w:rsidRDefault="00BE509D" w:rsidP="00BE509D">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rsidR="00BE509D" w:rsidRPr="006369F2" w:rsidRDefault="00BE509D" w:rsidP="00BE509D">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rsidR="00BE509D" w:rsidRPr="006369F2" w:rsidRDefault="00BE509D" w:rsidP="00BE509D">
      <w:pPr>
        <w:tabs>
          <w:tab w:val="left" w:pos="2295"/>
        </w:tabs>
        <w:jc w:val="both"/>
        <w:rPr>
          <w:lang w:val="en-US"/>
        </w:rPr>
      </w:pPr>
    </w:p>
    <w:p w:rsidR="00BE509D" w:rsidRPr="0001624C" w:rsidRDefault="00BE509D" w:rsidP="00012E51">
      <w:pPr>
        <w:pStyle w:val="a"/>
        <w:numPr>
          <w:ilvl w:val="0"/>
          <w:numId w:val="26"/>
        </w:numPr>
        <w:tabs>
          <w:tab w:val="clear" w:pos="1134"/>
          <w:tab w:val="left" w:pos="540"/>
        </w:tabs>
        <w:ind w:left="0" w:firstLine="0"/>
        <w:jc w:val="center"/>
        <w:rPr>
          <w:b/>
          <w:kern w:val="28"/>
        </w:rPr>
      </w:pPr>
      <w:r w:rsidRPr="0001624C">
        <w:rPr>
          <w:b/>
          <w:kern w:val="28"/>
        </w:rPr>
        <w:t>PARTEA GENERALĂ</w:t>
      </w:r>
    </w:p>
    <w:p w:rsidR="00BE509D" w:rsidRPr="00676AC3" w:rsidRDefault="00BE509D" w:rsidP="00BE509D">
      <w:pPr>
        <w:pStyle w:val="a"/>
        <w:ind w:left="0"/>
        <w:jc w:val="center"/>
        <w:rPr>
          <w:i/>
          <w:kern w:val="28"/>
          <w:sz w:val="20"/>
          <w:szCs w:val="20"/>
        </w:rPr>
      </w:pPr>
      <w:r w:rsidRPr="00676AC3">
        <w:rPr>
          <w:i/>
          <w:kern w:val="28"/>
          <w:sz w:val="20"/>
          <w:szCs w:val="20"/>
        </w:rPr>
        <w:t>(OBLIGATORIE)</w:t>
      </w:r>
    </w:p>
    <w:p w:rsidR="00BE509D" w:rsidRPr="00FF430B" w:rsidRDefault="00BE509D" w:rsidP="00BE509D">
      <w:pPr>
        <w:jc w:val="both"/>
        <w:rPr>
          <w:b/>
          <w:kern w:val="28"/>
        </w:rPr>
      </w:pPr>
      <w:r w:rsidRPr="00FF430B">
        <w:rPr>
          <w:b/>
          <w:kern w:val="28"/>
        </w:rPr>
        <w:t>PĂRŢILE CONTRACTANTE</w:t>
      </w:r>
    </w:p>
    <w:p w:rsidR="00BE509D" w:rsidRPr="00FF430B" w:rsidRDefault="00BE509D" w:rsidP="00BE509D">
      <w:pPr>
        <w:pStyle w:val="a"/>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BE509D" w:rsidRPr="00EC30C2" w:rsidTr="0019125B">
        <w:tc>
          <w:tcPr>
            <w:tcW w:w="2476" w:type="pct"/>
          </w:tcPr>
          <w:p w:rsidR="00BE509D" w:rsidRPr="00FF430B" w:rsidRDefault="00BE509D" w:rsidP="0019125B">
            <w:pPr>
              <w:jc w:val="both"/>
              <w:rPr>
                <w:b/>
              </w:rPr>
            </w:pPr>
            <w:r w:rsidRPr="00FF430B">
              <w:rPr>
                <w:b/>
              </w:rPr>
              <w:t>Beneficiar</w:t>
            </w:r>
          </w:p>
        </w:tc>
        <w:tc>
          <w:tcPr>
            <w:tcW w:w="2524" w:type="pct"/>
          </w:tcPr>
          <w:p w:rsidR="00BE509D" w:rsidRPr="00FF430B" w:rsidRDefault="00BE509D" w:rsidP="0019125B">
            <w:pPr>
              <w:jc w:val="both"/>
              <w:rPr>
                <w:b/>
              </w:rPr>
            </w:pPr>
            <w:r>
              <w:rPr>
                <w:b/>
              </w:rPr>
              <w:t>Prestator</w:t>
            </w:r>
          </w:p>
        </w:tc>
      </w:tr>
      <w:tr w:rsidR="00BE509D" w:rsidRPr="007B4FAC" w:rsidTr="0019125B">
        <w:tc>
          <w:tcPr>
            <w:tcW w:w="2476" w:type="pct"/>
          </w:tcPr>
          <w:p w:rsidR="00BE509D" w:rsidRPr="006369F2" w:rsidRDefault="00BE509D" w:rsidP="0019125B">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rsidR="00BE509D" w:rsidRPr="006369F2" w:rsidRDefault="00BE509D" w:rsidP="0019125B">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rsidR="00BE509D" w:rsidRPr="006369F2" w:rsidRDefault="00BE509D" w:rsidP="00BE509D">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rsidR="00BE509D" w:rsidRPr="006369F2" w:rsidRDefault="00BE509D" w:rsidP="00BE509D">
      <w:pPr>
        <w:pStyle w:val="a"/>
        <w:ind w:left="3240"/>
        <w:rPr>
          <w:kern w:val="28"/>
          <w:sz w:val="20"/>
          <w:szCs w:val="20"/>
        </w:rPr>
      </w:pPr>
    </w:p>
    <w:p w:rsidR="00BE509D" w:rsidRPr="006369F2" w:rsidRDefault="00BE509D" w:rsidP="00BE509D">
      <w:pPr>
        <w:rPr>
          <w:b/>
          <w:lang w:val="en-US"/>
        </w:rPr>
      </w:pPr>
      <w:r w:rsidRPr="006369F2">
        <w:rPr>
          <w:b/>
          <w:lang w:val="en-US"/>
        </w:rPr>
        <w:t>1. OBIECTUL CONTRACTULUI</w:t>
      </w:r>
    </w:p>
    <w:p w:rsidR="00BE509D" w:rsidRPr="006369F2" w:rsidRDefault="00BE509D" w:rsidP="00BE509D">
      <w:pPr>
        <w:jc w:val="both"/>
        <w:rPr>
          <w:lang w:val="en-US"/>
        </w:rPr>
      </w:pPr>
    </w:p>
    <w:p w:rsidR="00BE509D" w:rsidRPr="006369F2" w:rsidRDefault="00BE509D" w:rsidP="00BE509D">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rsidR="00BE509D" w:rsidRPr="006369F2" w:rsidRDefault="00BE509D" w:rsidP="00BE509D">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rsidR="00BE509D" w:rsidRPr="006369F2" w:rsidRDefault="00BE509D" w:rsidP="00BE509D">
      <w:pPr>
        <w:jc w:val="both"/>
        <w:rPr>
          <w:lang w:val="en-US"/>
        </w:rPr>
      </w:pPr>
      <w:r w:rsidRPr="006369F2">
        <w:rPr>
          <w:lang w:val="en-US"/>
        </w:rPr>
        <w:t xml:space="preserve">1.3. Beneficiarul se obligă, la rândul său, să achite şi să recepţioneze serviciile de proiectare prestate de Prestator. </w:t>
      </w:r>
    </w:p>
    <w:p w:rsidR="00BE509D" w:rsidRPr="006369F2" w:rsidRDefault="00BE509D" w:rsidP="00BE509D">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rsidR="00BE509D" w:rsidRPr="006369F2" w:rsidRDefault="00BE509D" w:rsidP="00BE509D">
      <w:pPr>
        <w:ind w:left="-284"/>
        <w:jc w:val="both"/>
        <w:rPr>
          <w:lang w:val="en-US"/>
        </w:rPr>
      </w:pPr>
    </w:p>
    <w:p w:rsidR="00BE509D" w:rsidRPr="006369F2" w:rsidRDefault="00BE509D" w:rsidP="00BE509D">
      <w:pPr>
        <w:pStyle w:val="af2"/>
        <w:tabs>
          <w:tab w:val="left" w:pos="567"/>
        </w:tabs>
        <w:rPr>
          <w:b/>
          <w:lang w:val="en-US"/>
        </w:rPr>
      </w:pPr>
      <w:r w:rsidRPr="006369F2">
        <w:rPr>
          <w:b/>
          <w:lang w:val="en-US"/>
        </w:rPr>
        <w:t>2. DOCUMENTELE CONTRACTULUI</w:t>
      </w:r>
    </w:p>
    <w:p w:rsidR="00BE509D" w:rsidRPr="006369F2" w:rsidRDefault="00BE509D" w:rsidP="00BE509D">
      <w:pPr>
        <w:pStyle w:val="af2"/>
        <w:tabs>
          <w:tab w:val="left" w:pos="142"/>
        </w:tabs>
        <w:rPr>
          <w:b/>
          <w:lang w:val="en-US"/>
        </w:rPr>
      </w:pPr>
      <w:r w:rsidRPr="006369F2">
        <w:rPr>
          <w:lang w:val="en-US"/>
        </w:rPr>
        <w:t>2.1. Următoarele documente vor fi considerate părţi componente ale contractului:</w:t>
      </w:r>
    </w:p>
    <w:p w:rsidR="00BE509D" w:rsidRPr="006369F2" w:rsidRDefault="00BE509D" w:rsidP="00BE509D">
      <w:pPr>
        <w:tabs>
          <w:tab w:val="left" w:pos="993"/>
        </w:tabs>
        <w:suppressAutoHyphens/>
        <w:jc w:val="both"/>
        <w:rPr>
          <w:lang w:val="en-US"/>
        </w:rPr>
      </w:pPr>
      <w:r w:rsidRPr="006369F2">
        <w:rPr>
          <w:lang w:val="en-US"/>
        </w:rPr>
        <w:t>a) Formularul contractului;</w:t>
      </w:r>
    </w:p>
    <w:p w:rsidR="00BE509D" w:rsidRPr="006369F2" w:rsidRDefault="00BE509D" w:rsidP="00BE509D">
      <w:pPr>
        <w:tabs>
          <w:tab w:val="left" w:pos="993"/>
        </w:tabs>
        <w:suppressAutoHyphens/>
        <w:jc w:val="both"/>
        <w:rPr>
          <w:i/>
          <w:lang w:val="en-US"/>
        </w:rPr>
      </w:pPr>
      <w:r w:rsidRPr="006369F2">
        <w:rPr>
          <w:lang w:val="en-US"/>
        </w:rPr>
        <w:t>b) Propunerea tehnică și propunerea financiară;</w:t>
      </w:r>
    </w:p>
    <w:p w:rsidR="00BE509D" w:rsidRPr="006369F2" w:rsidRDefault="00BE509D" w:rsidP="00BE509D">
      <w:pPr>
        <w:tabs>
          <w:tab w:val="left" w:pos="993"/>
        </w:tabs>
        <w:suppressAutoHyphens/>
        <w:jc w:val="both"/>
        <w:rPr>
          <w:i/>
          <w:lang w:val="en-US"/>
        </w:rPr>
      </w:pPr>
      <w:r w:rsidRPr="006369F2">
        <w:rPr>
          <w:lang w:val="en-US"/>
        </w:rPr>
        <w:t>c) Caietul de sarcini;</w:t>
      </w:r>
    </w:p>
    <w:p w:rsidR="00BE509D" w:rsidRPr="006369F2" w:rsidRDefault="00BE509D" w:rsidP="00BE509D">
      <w:pPr>
        <w:tabs>
          <w:tab w:val="left" w:pos="993"/>
        </w:tabs>
        <w:suppressAutoHyphens/>
        <w:jc w:val="both"/>
        <w:rPr>
          <w:i/>
          <w:lang w:val="en-US"/>
        </w:rPr>
      </w:pPr>
      <w:r w:rsidRPr="006369F2">
        <w:rPr>
          <w:lang w:val="en-US"/>
        </w:rPr>
        <w:t>d) Garanția de bună execuție a contractului;</w:t>
      </w:r>
    </w:p>
    <w:p w:rsidR="00BE509D" w:rsidRPr="006369F2" w:rsidRDefault="00BE509D" w:rsidP="00BE509D">
      <w:pPr>
        <w:tabs>
          <w:tab w:val="left" w:pos="993"/>
        </w:tabs>
        <w:suppressAutoHyphens/>
        <w:jc w:val="both"/>
        <w:rPr>
          <w:i/>
          <w:lang w:val="en-US"/>
        </w:rPr>
      </w:pPr>
      <w:r w:rsidRPr="006369F2">
        <w:rPr>
          <w:lang w:val="en-US"/>
        </w:rPr>
        <w:t>e) Acordul de asociere (după caz);</w:t>
      </w:r>
    </w:p>
    <w:p w:rsidR="00BE509D" w:rsidRPr="006369F2" w:rsidRDefault="00BE509D" w:rsidP="00BE509D">
      <w:pPr>
        <w:tabs>
          <w:tab w:val="left" w:pos="993"/>
        </w:tabs>
        <w:suppressAutoHyphens/>
        <w:jc w:val="both"/>
        <w:rPr>
          <w:i/>
          <w:lang w:val="en-US"/>
        </w:rPr>
      </w:pPr>
      <w:r w:rsidRPr="006369F2">
        <w:rPr>
          <w:lang w:val="en-US"/>
        </w:rPr>
        <w:t>f) Graficul de îndeplinire a contractului aprobat de ambele părți.</w:t>
      </w:r>
    </w:p>
    <w:p w:rsidR="00BE509D" w:rsidRPr="006369F2" w:rsidRDefault="00BE509D" w:rsidP="00BE509D">
      <w:pPr>
        <w:jc w:val="both"/>
        <w:rPr>
          <w:lang w:val="en-US"/>
        </w:rPr>
      </w:pPr>
      <w:r w:rsidRPr="006369F2">
        <w:rPr>
          <w:lang w:val="en-US"/>
        </w:rPr>
        <w:t>2.2. În cazul unor discrepanţe sau inconsecvenţe între documentele componente ale contractului, documentele vor avea ordinea de prioritate enumerată în punctul 2.1.</w:t>
      </w:r>
    </w:p>
    <w:p w:rsidR="00BE509D" w:rsidRPr="006369F2" w:rsidRDefault="00BE509D" w:rsidP="00BE509D">
      <w:pPr>
        <w:jc w:val="both"/>
        <w:rPr>
          <w:lang w:val="en-US"/>
        </w:rPr>
      </w:pPr>
      <w:r w:rsidRPr="006369F2">
        <w:rPr>
          <w:lang w:val="en-US"/>
        </w:rPr>
        <w:lastRenderedPageBreak/>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BE509D" w:rsidRPr="006369F2" w:rsidRDefault="00BE509D" w:rsidP="00BE509D">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BE509D" w:rsidRPr="006369F2" w:rsidRDefault="00BE509D" w:rsidP="00BE509D">
      <w:pPr>
        <w:rPr>
          <w:kern w:val="28"/>
          <w:sz w:val="20"/>
          <w:szCs w:val="20"/>
          <w:lang w:val="en-US"/>
        </w:rPr>
      </w:pPr>
    </w:p>
    <w:p w:rsidR="00BE509D" w:rsidRPr="006369F2" w:rsidRDefault="00BE509D" w:rsidP="00BE509D">
      <w:pPr>
        <w:rPr>
          <w:b/>
          <w:lang w:val="en-US"/>
        </w:rPr>
      </w:pPr>
      <w:r w:rsidRPr="006369F2">
        <w:rPr>
          <w:b/>
          <w:lang w:val="en-US"/>
        </w:rPr>
        <w:t>3. TERMENII ŞI CONDIŢIILE DE PRESTARE</w:t>
      </w:r>
    </w:p>
    <w:p w:rsidR="00BE509D" w:rsidRPr="006369F2" w:rsidRDefault="00BE509D" w:rsidP="00BE509D">
      <w:pPr>
        <w:jc w:val="both"/>
        <w:rPr>
          <w:lang w:val="en-US"/>
        </w:rPr>
      </w:pPr>
      <w:r w:rsidRPr="006369F2">
        <w:rPr>
          <w:lang w:val="en-US"/>
        </w:rPr>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rsidR="00BE509D" w:rsidRPr="006369F2" w:rsidRDefault="00BE509D" w:rsidP="00BE509D">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rsidR="00BE509D" w:rsidRPr="006369F2" w:rsidRDefault="00BE509D" w:rsidP="00BE509D">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BE509D" w:rsidRPr="006369F2" w:rsidRDefault="00BE509D" w:rsidP="00BE509D">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rsidR="00BE509D" w:rsidRPr="006369F2" w:rsidRDefault="00BE509D" w:rsidP="00BE509D">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rsidR="00BE509D" w:rsidRPr="006369F2" w:rsidRDefault="00BE509D" w:rsidP="00BE509D">
      <w:pPr>
        <w:jc w:val="both"/>
        <w:rPr>
          <w:lang w:val="en-US"/>
        </w:rPr>
      </w:pPr>
    </w:p>
    <w:p w:rsidR="00BE509D" w:rsidRPr="006369F2" w:rsidRDefault="00BE509D" w:rsidP="00BE509D">
      <w:pPr>
        <w:rPr>
          <w:b/>
          <w:lang w:val="en-US"/>
        </w:rPr>
      </w:pPr>
      <w:r w:rsidRPr="006369F2">
        <w:rPr>
          <w:b/>
          <w:lang w:val="en-US"/>
        </w:rPr>
        <w:t>4. PREŢUL ŞI CONDIŢIILE DE PLATĂ</w:t>
      </w:r>
    </w:p>
    <w:p w:rsidR="00BE509D" w:rsidRPr="006369F2" w:rsidRDefault="00BE509D" w:rsidP="00BE509D">
      <w:pPr>
        <w:jc w:val="both"/>
        <w:rPr>
          <w:lang w:val="en-US"/>
        </w:rPr>
      </w:pPr>
      <w:r w:rsidRPr="006369F2">
        <w:rPr>
          <w:lang w:val="en-US"/>
        </w:rPr>
        <w:t>4.1. Preţul serviciilor de proiectare  conform prezentului contract este stabilit în lei MDL.</w:t>
      </w:r>
    </w:p>
    <w:p w:rsidR="00BE509D" w:rsidRPr="006369F2" w:rsidRDefault="00BE509D" w:rsidP="00BE509D">
      <w:pPr>
        <w:rPr>
          <w:lang w:val="en-US"/>
        </w:rPr>
      </w:pPr>
      <w:r w:rsidRPr="006369F2">
        <w:rPr>
          <w:lang w:val="en-US"/>
        </w:rPr>
        <w:t xml:space="preserve">4.2. </w:t>
      </w:r>
      <w:r w:rsidRPr="00BE509D">
        <w:rPr>
          <w:bCs/>
          <w:iCs/>
          <w:color w:val="000000"/>
        </w:rPr>
        <w:t>Prețul prezentului contract este de</w:t>
      </w:r>
      <w:r w:rsidRPr="00BE509D">
        <w:rPr>
          <w:iCs/>
          <w:color w:val="000000"/>
        </w:rPr>
        <w:t>_________</w:t>
      </w:r>
      <w:r w:rsidRPr="00BE509D">
        <w:rPr>
          <w:bCs/>
          <w:iCs/>
          <w:color w:val="000000"/>
        </w:rPr>
        <w:t>lei MDL, fără TVA, la care se adaugă cota legală de TVA, după cum urmează:</w:t>
      </w:r>
      <w:r w:rsidRPr="00BE509D">
        <w:rPr>
          <w:iCs/>
          <w:color w:val="000000"/>
        </w:rPr>
        <w:br/>
        <w:t>– valoarea fără TVA:_________ lei MDL;</w:t>
      </w:r>
      <w:r w:rsidRPr="00BE509D">
        <w:rPr>
          <w:iCs/>
          <w:color w:val="000000"/>
        </w:rPr>
        <w:br/>
        <w:t>– TVA _________%: _________ lei MDL;</w:t>
      </w:r>
      <w:r w:rsidRPr="00BE509D">
        <w:rPr>
          <w:iCs/>
          <w:color w:val="000000"/>
        </w:rPr>
        <w:br/>
        <w:t>– valoarea totală cu TVA: _________lei MDL.</w:t>
      </w:r>
    </w:p>
    <w:p w:rsidR="00BE509D" w:rsidRPr="00D15089" w:rsidRDefault="00BE509D" w:rsidP="00BE509D">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rsidR="00BE509D" w:rsidRPr="00D15089" w:rsidRDefault="00BE509D" w:rsidP="00BE509D">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rsidR="00BE509D" w:rsidRPr="006369F2" w:rsidRDefault="00BE509D" w:rsidP="00BE509D">
      <w:pPr>
        <w:rPr>
          <w:b/>
          <w:lang w:val="en-US"/>
        </w:rPr>
      </w:pPr>
    </w:p>
    <w:p w:rsidR="00BE509D" w:rsidRPr="006369F2" w:rsidRDefault="00BE509D" w:rsidP="00BE509D">
      <w:pPr>
        <w:rPr>
          <w:b/>
          <w:lang w:val="en-US"/>
        </w:rPr>
      </w:pPr>
      <w:r w:rsidRPr="006369F2">
        <w:rPr>
          <w:b/>
          <w:lang w:val="en-US"/>
        </w:rPr>
        <w:t>5. STANDARDE</w:t>
      </w:r>
    </w:p>
    <w:p w:rsidR="00BE509D" w:rsidRPr="006369F2" w:rsidRDefault="00BE509D" w:rsidP="00BE509D">
      <w:pPr>
        <w:jc w:val="both"/>
        <w:rPr>
          <w:lang w:val="en-US"/>
        </w:rPr>
      </w:pPr>
      <w:r w:rsidRPr="006369F2">
        <w:rPr>
          <w:lang w:val="en-US"/>
        </w:rPr>
        <w:t>5.1. Serviciile de proiectare prestate în baza contractului vor respecta standardele stabilite de către Beneficiar în cerințele caietului de sarcini.</w:t>
      </w:r>
    </w:p>
    <w:p w:rsidR="00BE509D" w:rsidRPr="006369F2" w:rsidRDefault="00BE509D" w:rsidP="00BE509D">
      <w:pPr>
        <w:jc w:val="both"/>
        <w:rPr>
          <w:lang w:val="en-US"/>
        </w:rPr>
      </w:pPr>
      <w:r w:rsidRPr="006369F2">
        <w:rPr>
          <w:lang w:val="en-US"/>
        </w:rPr>
        <w:t>5.2. Când nu este menţionat nici un standard sau reglementare aplicabilă, se vor respecta standardele sau alte reglementări autorizate în Republica Moldova.</w:t>
      </w:r>
    </w:p>
    <w:p w:rsidR="00BE509D" w:rsidRPr="006369F2" w:rsidRDefault="00BE509D" w:rsidP="00BE509D">
      <w:pPr>
        <w:jc w:val="both"/>
        <w:rPr>
          <w:b/>
          <w:lang w:val="en-US"/>
        </w:rPr>
      </w:pPr>
    </w:p>
    <w:p w:rsidR="00BE509D" w:rsidRPr="005553CC" w:rsidRDefault="00BE509D" w:rsidP="00BE509D">
      <w:pPr>
        <w:jc w:val="both"/>
        <w:rPr>
          <w:b/>
          <w:lang w:val="en-US"/>
        </w:rPr>
      </w:pPr>
      <w:r>
        <w:rPr>
          <w:b/>
          <w:lang w:val="en-US"/>
        </w:rPr>
        <w:t>6</w:t>
      </w:r>
      <w:r w:rsidRPr="005553CC">
        <w:rPr>
          <w:b/>
          <w:lang w:val="en-US"/>
        </w:rPr>
        <w:t>. RESPONSABILITĂŢILE BENEFICIARULUI</w:t>
      </w:r>
    </w:p>
    <w:p w:rsidR="00BE509D" w:rsidRPr="00D15089" w:rsidRDefault="00BE509D" w:rsidP="00BE509D">
      <w:pPr>
        <w:jc w:val="both"/>
      </w:pPr>
      <w:r>
        <w:t>6</w:t>
      </w:r>
      <w:r w:rsidRPr="00D15089">
        <w:t xml:space="preserve">.1. Beneficiarul are obligaţia de a pune la dispoziţia Prestatorului orice facilităţi şi/sau informaţii pe care acesta le consideră necesare pentru îndeplinirea contractului. </w:t>
      </w:r>
    </w:p>
    <w:p w:rsidR="00BE509D" w:rsidRPr="00D15089" w:rsidRDefault="00BE509D" w:rsidP="00BE509D">
      <w:pPr>
        <w:jc w:val="both"/>
      </w:pPr>
      <w:r>
        <w:lastRenderedPageBreak/>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BE509D" w:rsidRPr="00D15089" w:rsidRDefault="00BE509D" w:rsidP="00BE509D">
      <w:pPr>
        <w:jc w:val="both"/>
      </w:pPr>
      <w:r>
        <w:t>6</w:t>
      </w:r>
      <w:r w:rsidRPr="00D15089">
        <w:t xml:space="preserve">.3. Beneficiarul are obligația de a furniza Prestatorului toate autorizațiile și avizele pe care le deține, conform prevederilor legale, dacă nu s-a prevăzut altfel în caietul de sarcini. </w:t>
      </w:r>
    </w:p>
    <w:p w:rsidR="00BE509D" w:rsidRDefault="00BE509D" w:rsidP="00BE509D">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rsidR="00BE509D" w:rsidRDefault="00BE509D" w:rsidP="00BE509D">
      <w:pPr>
        <w:jc w:val="both"/>
      </w:pPr>
    </w:p>
    <w:p w:rsidR="00BE509D" w:rsidRPr="005553CC" w:rsidRDefault="00BE509D" w:rsidP="00BE509D">
      <w:pPr>
        <w:jc w:val="both"/>
        <w:rPr>
          <w:b/>
          <w:lang w:val="en-US"/>
        </w:rPr>
      </w:pPr>
      <w:r>
        <w:rPr>
          <w:b/>
          <w:lang w:val="en-US"/>
        </w:rPr>
        <w:t>7</w:t>
      </w:r>
      <w:r w:rsidRPr="005553CC">
        <w:rPr>
          <w:b/>
          <w:lang w:val="en-US"/>
        </w:rPr>
        <w:t>. RESPONSABILITĂŢILE PRESTATORULUI</w:t>
      </w:r>
    </w:p>
    <w:p w:rsidR="00BE509D" w:rsidRPr="00D15089" w:rsidRDefault="00BE509D" w:rsidP="00BE509D">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BE509D" w:rsidRPr="00D15089" w:rsidRDefault="00BE509D" w:rsidP="00BE509D">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rsidR="00BE509D" w:rsidRPr="00D15089" w:rsidRDefault="00BE509D" w:rsidP="00BE509D">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BE509D" w:rsidRPr="00D15089" w:rsidRDefault="00BE509D" w:rsidP="00BE509D">
      <w:pPr>
        <w:jc w:val="both"/>
      </w:pPr>
      <w:r>
        <w:t>7</w:t>
      </w:r>
      <w:r w:rsidRPr="00D15089">
        <w:t>.3. Asumându-şi toate responsabilităţile ce decurg din conţinutul contractului cât şi a prevederilor legale, Prestatorul are cel putin următoarele obligaţii şi răspunderi:</w:t>
      </w:r>
    </w:p>
    <w:p w:rsidR="00BE509D" w:rsidRPr="00D15089" w:rsidRDefault="00BE509D" w:rsidP="00BE509D">
      <w:pPr>
        <w:jc w:val="both"/>
      </w:pPr>
      <w:r w:rsidRPr="00D15089">
        <w:t>a) precizarea prin proiect a categoriei de importanţă a construcţiei;</w:t>
      </w:r>
    </w:p>
    <w:p w:rsidR="00BE509D" w:rsidRPr="00D15089" w:rsidRDefault="00BE509D" w:rsidP="00BE509D">
      <w:pPr>
        <w:jc w:val="both"/>
      </w:pPr>
      <w:r w:rsidRPr="00D15089">
        <w:t xml:space="preserve">b) asigurarea prin proiecte şi detalii de execuţie a nivelului de calitate corespunzător cerinţelor, cu respectarea reglementărilor tehnice şi a clauzelor contractuale; </w:t>
      </w:r>
    </w:p>
    <w:p w:rsidR="00BE509D" w:rsidRPr="00D15089" w:rsidRDefault="00BE509D" w:rsidP="00BE509D">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rsidR="00BE509D" w:rsidRPr="00D15089" w:rsidRDefault="00BE509D" w:rsidP="00BE509D">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rsidR="00BE509D" w:rsidRPr="00D15089" w:rsidRDefault="00BE509D" w:rsidP="00BE509D">
      <w:pPr>
        <w:jc w:val="both"/>
      </w:pPr>
      <w:r w:rsidRPr="00D15089">
        <w:t xml:space="preserve">e) stabilirea, prin proiect, a fazelor de execuţie determinate pentru lucrările aferente cerinţelor şi participarea pe şantier la verificările de calitate legate de acestea; </w:t>
      </w:r>
    </w:p>
    <w:p w:rsidR="00BE509D" w:rsidRPr="00D15089" w:rsidRDefault="00BE509D" w:rsidP="00BE509D">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BE509D" w:rsidRPr="00D15089" w:rsidRDefault="00BE509D" w:rsidP="00BE509D">
      <w:pPr>
        <w:jc w:val="both"/>
      </w:pPr>
      <w:r w:rsidRPr="00D15089">
        <w:t xml:space="preserve">g) participarea la întocmirea cărţii tehnice a construcţiei şi la recepţia lucrărilor executate; </w:t>
      </w:r>
    </w:p>
    <w:p w:rsidR="00BE509D" w:rsidRPr="00D15089" w:rsidRDefault="00BE509D" w:rsidP="00BE509D">
      <w:pPr>
        <w:jc w:val="both"/>
      </w:pPr>
      <w:r w:rsidRPr="00D15089">
        <w:t>h) asigurarea asistenţei tehnice, conform clauzelor contractuale, pentru proiectele elaborate, pe perioada execuţiei construcţiilor sau a lucrărilor de intervenţie la construcţiile existente;</w:t>
      </w:r>
    </w:p>
    <w:p w:rsidR="00BE509D" w:rsidRPr="00D15089" w:rsidRDefault="00BE509D" w:rsidP="00BE509D">
      <w:pPr>
        <w:jc w:val="both"/>
      </w:pPr>
      <w:r w:rsidRPr="00D15089">
        <w:t>i) asigurarea participării obligatorii a proiectantului coordonator de proiect şi, după caz, a proiectanţilor pe specialităţi la toate fazele de execuţie stabilite prin proiect şi la recepţia lucrărilor.</w:t>
      </w:r>
    </w:p>
    <w:p w:rsidR="00BE509D" w:rsidRPr="00D15089" w:rsidRDefault="00BE509D" w:rsidP="00BE509D">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rsidR="00BE509D" w:rsidRPr="00D15089" w:rsidRDefault="00BE509D" w:rsidP="00BE509D">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w:t>
      </w:r>
      <w:r w:rsidRPr="00D15089">
        <w:lastRenderedPageBreak/>
        <w:t>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rsidR="00BE509D" w:rsidRPr="00D15089" w:rsidRDefault="00BE509D" w:rsidP="00BE509D">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rsidR="00BE509D" w:rsidRPr="00D15089" w:rsidRDefault="00BE509D" w:rsidP="00BE509D">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BE509D" w:rsidRPr="00D15089" w:rsidRDefault="00BE509D" w:rsidP="00BE509D">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rsidR="00BE509D" w:rsidRPr="00D15089" w:rsidRDefault="00BE509D" w:rsidP="00BE509D">
      <w:pPr>
        <w:rPr>
          <w:b/>
        </w:rPr>
      </w:pPr>
    </w:p>
    <w:p w:rsidR="00BE509D" w:rsidRPr="00D15089" w:rsidRDefault="00BE509D" w:rsidP="00BE509D">
      <w:pPr>
        <w:rPr>
          <w:b/>
        </w:rPr>
      </w:pPr>
      <w:r>
        <w:rPr>
          <w:b/>
        </w:rPr>
        <w:t>8</w:t>
      </w:r>
      <w:r w:rsidRPr="00D15089">
        <w:rPr>
          <w:b/>
        </w:rPr>
        <w:t xml:space="preserve">. RECEPŢIE ŞI VERIFICĂRI </w:t>
      </w:r>
    </w:p>
    <w:p w:rsidR="00BE509D" w:rsidRPr="00D15089" w:rsidRDefault="00BE509D" w:rsidP="00BE509D">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rsidR="00BE509D" w:rsidRPr="00D15089" w:rsidRDefault="00BE509D" w:rsidP="00BE509D">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rsidR="00BE509D" w:rsidRPr="00D15089" w:rsidRDefault="00BE509D" w:rsidP="00BE509D">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rsidR="00BE509D" w:rsidRPr="00D15089" w:rsidRDefault="00BE509D" w:rsidP="00BE509D">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BE509D" w:rsidRPr="00D15089" w:rsidRDefault="00BE509D" w:rsidP="00BE509D">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BE509D" w:rsidRPr="00D15089" w:rsidRDefault="00BE509D" w:rsidP="00BE509D">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rsidR="00BE509D" w:rsidRPr="00D15089" w:rsidRDefault="00BE509D" w:rsidP="00BE509D"/>
    <w:p w:rsidR="00BE509D" w:rsidRPr="00D15089" w:rsidRDefault="00BE509D" w:rsidP="00BE509D">
      <w:pPr>
        <w:rPr>
          <w:b/>
        </w:rPr>
      </w:pPr>
      <w:r w:rsidRPr="005D40FA">
        <w:rPr>
          <w:b/>
        </w:rPr>
        <w:t xml:space="preserve">9. </w:t>
      </w:r>
      <w:r>
        <w:rPr>
          <w:b/>
        </w:rPr>
        <w:t>DERULARE</w:t>
      </w:r>
    </w:p>
    <w:p w:rsidR="00BE509D" w:rsidRPr="00D15089" w:rsidRDefault="00BE509D" w:rsidP="00BE509D">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rsidR="00BE509D" w:rsidRPr="00D15089" w:rsidRDefault="00BE509D" w:rsidP="00BE509D">
      <w:pPr>
        <w:jc w:val="both"/>
      </w:pPr>
      <w:r>
        <w:t>9</w:t>
      </w:r>
      <w:r w:rsidRPr="00D15089">
        <w:t>.2. Serviciile prestate în baza contractului trebuie finalizate în termenul conven</w:t>
      </w:r>
      <w:r>
        <w:t>it de părţi, conform punctului 3</w:t>
      </w:r>
      <w:r w:rsidRPr="00D15089">
        <w:t xml:space="preserve"> din prezentul contract. </w:t>
      </w:r>
    </w:p>
    <w:p w:rsidR="00BE509D" w:rsidRPr="00D15089" w:rsidRDefault="00BE509D" w:rsidP="00BE509D">
      <w:pPr>
        <w:jc w:val="both"/>
      </w:pPr>
      <w:r>
        <w:lastRenderedPageBreak/>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rsidR="00BE509D" w:rsidRPr="00D15089" w:rsidRDefault="00BE509D" w:rsidP="00BE509D">
      <w:pPr>
        <w:rPr>
          <w:b/>
        </w:rPr>
      </w:pPr>
    </w:p>
    <w:p w:rsidR="00BE509D" w:rsidRPr="006369F2" w:rsidRDefault="00BE509D" w:rsidP="00BE509D">
      <w:pPr>
        <w:rPr>
          <w:b/>
          <w:lang w:val="en-US"/>
        </w:rPr>
      </w:pPr>
      <w:r w:rsidRPr="006369F2">
        <w:rPr>
          <w:b/>
          <w:lang w:val="en-US"/>
        </w:rPr>
        <w:t>10. JUSTIFICAREA DATORITĂ UNUI IMPEDIMENT</w:t>
      </w:r>
    </w:p>
    <w:p w:rsidR="00BE509D" w:rsidRPr="006369F2" w:rsidRDefault="00BE509D" w:rsidP="00BE509D">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BE509D" w:rsidRPr="006369F2" w:rsidRDefault="00BE509D" w:rsidP="00BE509D">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rsidR="00BE509D" w:rsidRPr="006369F2" w:rsidRDefault="00BE509D" w:rsidP="00BE509D">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BE509D" w:rsidRPr="006369F2" w:rsidRDefault="00BE509D" w:rsidP="00BE509D">
      <w:pPr>
        <w:pStyle w:val="af2"/>
        <w:tabs>
          <w:tab w:val="left" w:pos="426"/>
          <w:tab w:val="left" w:pos="3645"/>
        </w:tabs>
        <w:rPr>
          <w:b/>
          <w:lang w:val="en-US"/>
        </w:rPr>
      </w:pPr>
    </w:p>
    <w:p w:rsidR="00BE509D" w:rsidRPr="006369F2" w:rsidRDefault="00BE509D" w:rsidP="00BE509D">
      <w:pPr>
        <w:pStyle w:val="af2"/>
        <w:tabs>
          <w:tab w:val="left" w:pos="426"/>
          <w:tab w:val="left" w:pos="3645"/>
        </w:tabs>
        <w:rPr>
          <w:b/>
          <w:lang w:val="en-US"/>
        </w:rPr>
      </w:pPr>
      <w:r w:rsidRPr="006369F2">
        <w:rPr>
          <w:b/>
          <w:lang w:val="en-US"/>
        </w:rPr>
        <w:t>11. MODIFICĂRI</w:t>
      </w:r>
    </w:p>
    <w:p w:rsidR="00BE509D" w:rsidRPr="006369F2" w:rsidRDefault="00BE509D" w:rsidP="00BE509D">
      <w:pPr>
        <w:pStyle w:val="af2"/>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rsidR="00BE509D" w:rsidRDefault="00BE509D" w:rsidP="00BE509D">
      <w:pPr>
        <w:jc w:val="both"/>
        <w:rPr>
          <w:b/>
          <w:lang w:val="en-US"/>
        </w:rPr>
      </w:pPr>
    </w:p>
    <w:p w:rsidR="00BE509D" w:rsidRPr="005553CC" w:rsidRDefault="00BE509D" w:rsidP="00BE509D">
      <w:pPr>
        <w:jc w:val="both"/>
        <w:rPr>
          <w:b/>
          <w:lang w:val="en-US"/>
        </w:rPr>
      </w:pPr>
      <w:r>
        <w:rPr>
          <w:b/>
          <w:lang w:val="en-US"/>
        </w:rPr>
        <w:t>12</w:t>
      </w:r>
      <w:r w:rsidRPr="005553CC">
        <w:rPr>
          <w:b/>
          <w:lang w:val="en-US"/>
        </w:rPr>
        <w:t>. AJUSTAREA PREŢULUI CONTRACTULUI</w:t>
      </w:r>
    </w:p>
    <w:p w:rsidR="00BE509D" w:rsidRPr="005553CC" w:rsidRDefault="00BE509D" w:rsidP="00BE509D">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rsidR="00BE509D" w:rsidRPr="006369F2" w:rsidRDefault="00BE509D" w:rsidP="00BE509D">
      <w:pPr>
        <w:jc w:val="both"/>
        <w:rPr>
          <w:lang w:val="en-US"/>
        </w:rPr>
      </w:pPr>
    </w:p>
    <w:p w:rsidR="00BE509D" w:rsidRPr="006369F2" w:rsidRDefault="00BE509D" w:rsidP="00BE509D">
      <w:pPr>
        <w:rPr>
          <w:b/>
          <w:lang w:val="en-US"/>
        </w:rPr>
      </w:pPr>
      <w:r w:rsidRPr="006369F2">
        <w:rPr>
          <w:b/>
          <w:lang w:val="en-US"/>
        </w:rPr>
        <w:t>13. CONDIŢIILE DE PREDARE-PRIMIRE</w:t>
      </w:r>
    </w:p>
    <w:p w:rsidR="00BE509D" w:rsidRPr="006369F2" w:rsidRDefault="00BE509D" w:rsidP="00BE509D">
      <w:pPr>
        <w:jc w:val="both"/>
        <w:rPr>
          <w:lang w:val="en-US"/>
        </w:rPr>
      </w:pPr>
      <w:r w:rsidRPr="006369F2">
        <w:rPr>
          <w:lang w:val="en-US"/>
        </w:rPr>
        <w:t>Serviciile de proiectare se consideră predate de către Prestator şi recepţionate de către Beneficiar dacă:</w:t>
      </w:r>
    </w:p>
    <w:p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rsidR="00BE509D" w:rsidRPr="006369F2" w:rsidRDefault="00BE509D" w:rsidP="00BE509D">
      <w:pPr>
        <w:jc w:val="both"/>
        <w:rPr>
          <w:lang w:val="en-US"/>
        </w:rPr>
      </w:pPr>
    </w:p>
    <w:p w:rsidR="00BE509D" w:rsidRPr="006369F2" w:rsidRDefault="00BE509D" w:rsidP="00BE509D">
      <w:pPr>
        <w:rPr>
          <w:b/>
          <w:lang w:val="en-US"/>
        </w:rPr>
      </w:pPr>
      <w:r w:rsidRPr="006369F2">
        <w:rPr>
          <w:b/>
          <w:lang w:val="en-US"/>
        </w:rPr>
        <w:t>14. REZOLUȚIUNEA CONTRACTULUI</w:t>
      </w:r>
    </w:p>
    <w:p w:rsidR="00BE509D" w:rsidRPr="006369F2" w:rsidRDefault="00BE509D" w:rsidP="00BE509D">
      <w:pPr>
        <w:jc w:val="both"/>
        <w:rPr>
          <w:lang w:val="en-US"/>
        </w:rPr>
      </w:pPr>
      <w:r w:rsidRPr="006369F2">
        <w:rPr>
          <w:lang w:val="en-US"/>
        </w:rPr>
        <w:t>14.1. Rezoluțiunea contractului se poate realiza cu acordul comun al Părţilor.</w:t>
      </w:r>
    </w:p>
    <w:p w:rsidR="00BE509D" w:rsidRPr="006369F2" w:rsidRDefault="00BE509D" w:rsidP="00BE509D">
      <w:pPr>
        <w:jc w:val="both"/>
        <w:rPr>
          <w:lang w:val="en-US"/>
        </w:rPr>
      </w:pPr>
      <w:r w:rsidRPr="006369F2">
        <w:rPr>
          <w:lang w:val="en-US"/>
        </w:rPr>
        <w:t>14.2. Contractul poate fi rezolvit în mod unilateral în caz de:</w:t>
      </w:r>
    </w:p>
    <w:p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Prestator a termenelor de executare stabilite;</w:t>
      </w:r>
    </w:p>
    <w:p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E509D" w:rsidRPr="006369F2" w:rsidRDefault="00BE509D" w:rsidP="00BE509D">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rsidR="00BE509D" w:rsidRPr="006369F2" w:rsidRDefault="00BE509D" w:rsidP="00BE509D">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rsidR="00BE509D" w:rsidRPr="006369F2" w:rsidRDefault="00BE509D" w:rsidP="00BE509D">
      <w:pPr>
        <w:rPr>
          <w:b/>
          <w:lang w:val="en-US"/>
        </w:rPr>
      </w:pPr>
    </w:p>
    <w:p w:rsidR="00BE509D" w:rsidRPr="006369F2" w:rsidRDefault="00BE509D" w:rsidP="00BE509D">
      <w:pPr>
        <w:rPr>
          <w:b/>
          <w:lang w:val="en-US"/>
        </w:rPr>
      </w:pPr>
      <w:r w:rsidRPr="006369F2">
        <w:rPr>
          <w:b/>
          <w:lang w:val="en-US"/>
        </w:rPr>
        <w:t>15. RECLAMAŢII ŞI SANCŢIUNI</w:t>
      </w:r>
    </w:p>
    <w:p w:rsidR="00BE509D" w:rsidRPr="006369F2" w:rsidRDefault="00BE509D" w:rsidP="00BE509D">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BE509D" w:rsidRPr="00A33630" w:rsidRDefault="00BE509D" w:rsidP="00BE509D">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rsidR="00BE509D" w:rsidRPr="00A33630" w:rsidRDefault="00BE509D" w:rsidP="00BE509D">
      <w:pPr>
        <w:jc w:val="both"/>
      </w:pPr>
      <w:r>
        <w:t>15</w:t>
      </w:r>
      <w:r w:rsidRPr="00A33630">
        <w:t>.3. Prestatorul este obligat să examineze pretenţiile înaintate, în termen de _____ zile de la data primirii acestora şi să comunice, în scris, Beneficiarului despre decizia luată.</w:t>
      </w:r>
    </w:p>
    <w:p w:rsidR="00BE509D" w:rsidRPr="00A33630" w:rsidRDefault="00BE509D" w:rsidP="00BE509D">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rsidR="00BE509D" w:rsidRPr="00A33630" w:rsidRDefault="00BE509D" w:rsidP="00BE509D">
      <w:pPr>
        <w:jc w:val="both"/>
      </w:pPr>
      <w:r>
        <w:t>15</w:t>
      </w:r>
      <w:r w:rsidRPr="00A33630">
        <w:t>.5.</w:t>
      </w:r>
      <w:r>
        <w:t xml:space="preserve"> </w:t>
      </w:r>
      <w:r w:rsidRPr="00A33630">
        <w:t>Prestatorul poartă răspundere pentru calitatea serviciilor de proiectare în limitele stabilite, inclusiv pentru viciile ascunse.</w:t>
      </w:r>
    </w:p>
    <w:p w:rsidR="00BE509D" w:rsidRPr="00A33630" w:rsidRDefault="00BE509D" w:rsidP="00BE509D">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rsidR="00BE509D" w:rsidRPr="00A33630" w:rsidRDefault="00BE509D" w:rsidP="00BE509D">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rsidR="00BE509D" w:rsidRPr="00A33630" w:rsidRDefault="00BE509D" w:rsidP="00BE509D">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rsidR="00BE509D" w:rsidRPr="00A33630" w:rsidRDefault="00BE509D" w:rsidP="00BE509D">
      <w:pPr>
        <w:jc w:val="both"/>
      </w:pPr>
    </w:p>
    <w:p w:rsidR="00BE509D" w:rsidRPr="00A33630" w:rsidRDefault="00BE509D" w:rsidP="00BE509D">
      <w:pPr>
        <w:jc w:val="both"/>
        <w:rPr>
          <w:b/>
        </w:rPr>
      </w:pPr>
      <w:r>
        <w:rPr>
          <w:b/>
        </w:rPr>
        <w:t>16</w:t>
      </w:r>
      <w:r w:rsidRPr="00A33630">
        <w:rPr>
          <w:b/>
        </w:rPr>
        <w:t xml:space="preserve">. GARANŢIA DE BUNĂ EXECUŢIE A CONTRACTULUI DE SERVICII </w:t>
      </w:r>
    </w:p>
    <w:p w:rsidR="00BE509D" w:rsidRPr="00A33630" w:rsidRDefault="00BE509D" w:rsidP="00BE509D">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E509D" w:rsidRPr="00A33630" w:rsidRDefault="00BE509D" w:rsidP="00BE509D">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rsidR="00BE509D" w:rsidRPr="00A33630" w:rsidRDefault="00BE509D" w:rsidP="00BE509D">
      <w:pPr>
        <w:jc w:val="both"/>
      </w:pPr>
      <w:r>
        <w:t>16</w:t>
      </w:r>
      <w:r w:rsidRPr="00A33630">
        <w:t>.3. În situaţia executării garanţiei de bună execuţie, parţial sau total, Prestatorul are obligaţia de a reîntregi garanţia în cauză, raportat la restul rămas de executat.</w:t>
      </w:r>
    </w:p>
    <w:p w:rsidR="00BE509D" w:rsidRPr="00A33630" w:rsidRDefault="00BE509D" w:rsidP="00BE509D">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rsidR="00BE509D" w:rsidRPr="00A33630" w:rsidRDefault="00BE509D" w:rsidP="00BE509D">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rsidR="00BE509D" w:rsidRPr="00A33630" w:rsidRDefault="00BE509D" w:rsidP="00BE509D">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rsidR="00BE509D" w:rsidRPr="00A33630" w:rsidRDefault="00BE509D" w:rsidP="00BE509D">
      <w:pPr>
        <w:jc w:val="both"/>
      </w:pPr>
      <w:r w:rsidRPr="00A33630">
        <w:t xml:space="preserve">a) prin virament bancar sau printr-un instrument de garantare emis în condiţiile legii de o societate bancară, care devine anexă la contract. Garanţia trebuie să fie irevocabilă. Instrumentul de garantare trebuie să prevadă că plata garanţiei se va executa necondiţionat, </w:t>
      </w:r>
      <w:r w:rsidRPr="00A33630">
        <w:lastRenderedPageBreak/>
        <w:t>respectiv la prima cerere a Beneficiarului, pe baza declaraţiei acestuia cu privire la culpa persoanei garantate, sau</w:t>
      </w:r>
    </w:p>
    <w:p w:rsidR="00BE509D" w:rsidRPr="00A33630" w:rsidRDefault="00BE509D" w:rsidP="00BE509D">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rsidR="00BE509D" w:rsidRPr="00A33630" w:rsidRDefault="00BE509D" w:rsidP="00BE509D">
      <w:pPr>
        <w:jc w:val="both"/>
      </w:pPr>
      <w:r>
        <w:t>16</w:t>
      </w:r>
      <w:r w:rsidRPr="00A33630">
        <w:t xml:space="preserve">.7. Restituirea garanţiei de bună execuţie a contractului se va face în conformitate cu </w:t>
      </w:r>
      <w:r>
        <w:t>actele normative</w:t>
      </w:r>
      <w:r w:rsidRPr="00A33630">
        <w:t xml:space="preserve">. </w:t>
      </w:r>
    </w:p>
    <w:p w:rsidR="00BE509D" w:rsidRPr="00A33630" w:rsidRDefault="00BE509D" w:rsidP="00BE509D">
      <w:pPr>
        <w:jc w:val="both"/>
      </w:pPr>
      <w:r>
        <w:t>16</w:t>
      </w:r>
      <w:r w:rsidRPr="00A33630">
        <w:t xml:space="preserve">.8. Beneficiarul va executa garanţia de bună execuţie, în eventualitatea în care: </w:t>
      </w:r>
    </w:p>
    <w:p w:rsidR="00BE509D" w:rsidRPr="00A33630" w:rsidRDefault="00BE509D" w:rsidP="00BE509D">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BE509D" w:rsidRPr="00A33630" w:rsidRDefault="00BE509D" w:rsidP="00BE509D">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rsidR="00BE509D" w:rsidRPr="006369F2" w:rsidRDefault="00BE509D" w:rsidP="00BE509D">
      <w:pPr>
        <w:rPr>
          <w:b/>
        </w:rPr>
      </w:pPr>
    </w:p>
    <w:p w:rsidR="00BE509D" w:rsidRPr="006369F2" w:rsidRDefault="00BE509D" w:rsidP="00BE509D">
      <w:pPr>
        <w:rPr>
          <w:b/>
          <w:lang w:val="en-US"/>
        </w:rPr>
      </w:pPr>
      <w:r w:rsidRPr="006369F2">
        <w:rPr>
          <w:b/>
          <w:lang w:val="en-US"/>
        </w:rPr>
        <w:t>17. DREPTURI DE PROPRIETATE INTELECTUALĂ</w:t>
      </w:r>
    </w:p>
    <w:p w:rsidR="00BE509D" w:rsidRPr="006369F2" w:rsidRDefault="00BE509D" w:rsidP="00BE509D">
      <w:pPr>
        <w:jc w:val="both"/>
        <w:rPr>
          <w:lang w:val="en-US"/>
        </w:rPr>
      </w:pPr>
      <w:r w:rsidRPr="006369F2">
        <w:rPr>
          <w:lang w:val="en-US"/>
        </w:rPr>
        <w:t>Prestatorul are obligaţia să despăgubească Beneficiarul împotriva oricăror:</w:t>
      </w:r>
    </w:p>
    <w:p w:rsidR="00BE509D" w:rsidRPr="006369F2" w:rsidRDefault="00BE509D" w:rsidP="00BE509D">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BE509D" w:rsidRPr="006369F2" w:rsidRDefault="00BE509D" w:rsidP="00BE509D">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rsidR="00BE509D" w:rsidRPr="006369F2" w:rsidRDefault="00BE509D" w:rsidP="00BE509D">
      <w:pPr>
        <w:jc w:val="both"/>
        <w:rPr>
          <w:lang w:val="en-US"/>
        </w:rPr>
      </w:pPr>
    </w:p>
    <w:p w:rsidR="00BE509D" w:rsidRPr="006369F2" w:rsidRDefault="00BE509D" w:rsidP="00BE509D">
      <w:pPr>
        <w:pStyle w:val="a"/>
        <w:tabs>
          <w:tab w:val="left" w:pos="3825"/>
        </w:tabs>
        <w:ind w:left="0"/>
        <w:rPr>
          <w:b/>
        </w:rPr>
      </w:pPr>
      <w:r w:rsidRPr="006369F2">
        <w:rPr>
          <w:b/>
        </w:rPr>
        <w:t>18. REZOLUȚIUNEA CONTRACTULUI</w:t>
      </w:r>
    </w:p>
    <w:p w:rsidR="00BE509D" w:rsidRPr="006369F2" w:rsidRDefault="00BE509D" w:rsidP="00BE509D">
      <w:pPr>
        <w:pStyle w:val="a"/>
        <w:tabs>
          <w:tab w:val="left" w:pos="3825"/>
        </w:tabs>
        <w:ind w:left="0"/>
      </w:pPr>
      <w:r w:rsidRPr="006369F2">
        <w:t xml:space="preserve">18.1. Prestatorul poate cere rezoluțiunea contractului, dacă: </w:t>
      </w:r>
    </w:p>
    <w:p w:rsidR="00BE509D" w:rsidRPr="006369F2" w:rsidRDefault="00BE509D" w:rsidP="00BE509D">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rsidR="00BE509D" w:rsidRPr="006369F2" w:rsidRDefault="00BE509D" w:rsidP="00BE509D">
      <w:pPr>
        <w:tabs>
          <w:tab w:val="left" w:pos="1276"/>
        </w:tabs>
        <w:jc w:val="both"/>
        <w:rPr>
          <w:lang w:val="en-US"/>
        </w:rPr>
      </w:pPr>
      <w:r w:rsidRPr="006369F2">
        <w:rPr>
          <w:lang w:val="en-US"/>
        </w:rPr>
        <w:t xml:space="preserve">b) Beneficiarul nu onorează o plată scadentă mai mult de 3 luni; </w:t>
      </w:r>
    </w:p>
    <w:p w:rsidR="00BE509D" w:rsidRPr="006369F2" w:rsidRDefault="00BE509D" w:rsidP="00BE509D">
      <w:pPr>
        <w:pStyle w:val="a"/>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rsidR="00BE509D" w:rsidRPr="006369F2" w:rsidRDefault="00BE509D" w:rsidP="00BE509D">
      <w:pPr>
        <w:pStyle w:val="af2"/>
        <w:tabs>
          <w:tab w:val="left" w:pos="567"/>
        </w:tabs>
        <w:rPr>
          <w:lang w:val="en-US"/>
        </w:rPr>
      </w:pPr>
      <w:r w:rsidRPr="006369F2">
        <w:rPr>
          <w:lang w:val="en-US"/>
        </w:rPr>
        <w:t xml:space="preserve">18.2. Beneficiarul poate cere rezoluțiunea contractului, dacă: </w:t>
      </w:r>
    </w:p>
    <w:p w:rsidR="00BE509D" w:rsidRPr="006369F2" w:rsidRDefault="00BE509D" w:rsidP="00BE509D">
      <w:pPr>
        <w:pStyle w:val="a"/>
        <w:tabs>
          <w:tab w:val="left" w:pos="1276"/>
        </w:tabs>
        <w:ind w:left="0"/>
      </w:pPr>
      <w:r w:rsidRPr="006369F2">
        <w:t>a) Prestatorul se află în incapacitate de plată, lichidare sau bunurile acestuia sunt sub sechestru;</w:t>
      </w:r>
    </w:p>
    <w:p w:rsidR="00BE509D" w:rsidRPr="006369F2" w:rsidRDefault="00BE509D" w:rsidP="00BE509D">
      <w:pPr>
        <w:pStyle w:val="a"/>
        <w:tabs>
          <w:tab w:val="left" w:pos="1276"/>
        </w:tabs>
        <w:ind w:left="0"/>
      </w:pPr>
      <w:r w:rsidRPr="006369F2">
        <w:t xml:space="preserve">b) Prestatorul nu începe serviciile fără să aibă un motiv justificat, în termenul stabilit de la primirea dispoziţiei scrise de începere a serviciilor; </w:t>
      </w:r>
    </w:p>
    <w:p w:rsidR="00BE509D" w:rsidRPr="006369F2" w:rsidRDefault="00BE509D" w:rsidP="00BE509D">
      <w:pPr>
        <w:pStyle w:val="a"/>
        <w:tabs>
          <w:tab w:val="left" w:pos="1276"/>
        </w:tabs>
        <w:ind w:left="0"/>
      </w:pPr>
      <w:r w:rsidRPr="006369F2">
        <w:t>c) Prestatorul nu furnizează/menține garanția de bună execuție în condițiile solicitate prin prezentul contract;</w:t>
      </w:r>
    </w:p>
    <w:p w:rsidR="00BE509D" w:rsidRPr="006369F2" w:rsidRDefault="00BE509D" w:rsidP="00BE509D">
      <w:pPr>
        <w:pStyle w:val="a"/>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rsidR="00BE509D" w:rsidRPr="006369F2" w:rsidRDefault="00BE509D" w:rsidP="00BE509D">
      <w:pPr>
        <w:pStyle w:val="a"/>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E509D" w:rsidRPr="006369F2" w:rsidRDefault="00BE509D" w:rsidP="00BE509D">
      <w:pPr>
        <w:pStyle w:val="a"/>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BE509D" w:rsidRPr="006369F2" w:rsidRDefault="00BE509D" w:rsidP="00BE509D">
      <w:pPr>
        <w:pStyle w:val="af2"/>
        <w:tabs>
          <w:tab w:val="left" w:pos="567"/>
          <w:tab w:val="left" w:pos="2070"/>
        </w:tabs>
        <w:rPr>
          <w:lang w:val="en-US"/>
        </w:rPr>
      </w:pPr>
      <w:r w:rsidRPr="006369F2">
        <w:rPr>
          <w:lang w:val="en-US"/>
        </w:rPr>
        <w:lastRenderedPageBreak/>
        <w:t>Beneficiarul are dreptul de a rezolvi unilateral un contract de achiziţii publice în perioada de valabilitate a acestuia în una dintre următoarele situaţii:</w:t>
      </w:r>
    </w:p>
    <w:p w:rsidR="00BE509D" w:rsidRPr="006369F2" w:rsidRDefault="00BE509D" w:rsidP="00BE509D">
      <w:pPr>
        <w:pStyle w:val="af2"/>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BE509D" w:rsidRPr="006369F2" w:rsidRDefault="00BE509D" w:rsidP="00BE509D">
      <w:pPr>
        <w:pStyle w:val="af2"/>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BE509D" w:rsidRPr="006369F2" w:rsidRDefault="00BE509D" w:rsidP="00BE509D">
      <w:pPr>
        <w:pStyle w:val="af2"/>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E509D" w:rsidRPr="006369F2" w:rsidRDefault="00BE509D" w:rsidP="00BE509D">
      <w:pPr>
        <w:jc w:val="both"/>
        <w:rPr>
          <w:lang w:val="en-US"/>
        </w:rPr>
      </w:pPr>
    </w:p>
    <w:p w:rsidR="00BE509D" w:rsidRPr="006369F2" w:rsidRDefault="00BE509D" w:rsidP="00BE509D">
      <w:pPr>
        <w:rPr>
          <w:b/>
          <w:lang w:val="en-US"/>
        </w:rPr>
      </w:pPr>
      <w:r w:rsidRPr="006369F2">
        <w:rPr>
          <w:b/>
          <w:lang w:val="en-US"/>
        </w:rPr>
        <w:t>19. DISPOZIŢII FINALE</w:t>
      </w:r>
    </w:p>
    <w:p w:rsidR="00BE509D" w:rsidRPr="006369F2" w:rsidRDefault="00BE509D" w:rsidP="00BE509D">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rsidR="00BE509D" w:rsidRPr="006369F2" w:rsidRDefault="00BE509D" w:rsidP="00BE509D">
      <w:pPr>
        <w:jc w:val="both"/>
        <w:rPr>
          <w:lang w:val="en-US"/>
        </w:rPr>
      </w:pPr>
      <w:r w:rsidRPr="006369F2">
        <w:rPr>
          <w:lang w:val="en-US"/>
        </w:rPr>
        <w:t>19.2. De la data semnării prezentului contract, toate negocierile purtate şi documentele  perfectate anterior, îşi pierd valabilitatea.</w:t>
      </w:r>
    </w:p>
    <w:p w:rsidR="00BE509D" w:rsidRPr="006369F2" w:rsidRDefault="00BE509D" w:rsidP="00BE509D">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E509D" w:rsidRPr="006369F2" w:rsidRDefault="00BE509D" w:rsidP="00BE509D">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rsidR="00BE509D" w:rsidRPr="006369F2" w:rsidRDefault="00BE509D" w:rsidP="00BE509D">
      <w:pPr>
        <w:jc w:val="both"/>
        <w:rPr>
          <w:lang w:val="en-US"/>
        </w:rPr>
      </w:pPr>
      <w:r w:rsidRPr="006369F2">
        <w:rPr>
          <w:lang w:val="en-US"/>
        </w:rPr>
        <w:t>19.5. Prezentul contract este întocmit în două exemplare de valoare juridică egală, în limba română, câte un exemplar pentru Beneficiar și Prestator.</w:t>
      </w:r>
    </w:p>
    <w:p w:rsidR="00BE509D" w:rsidRPr="006369F2" w:rsidRDefault="00BE509D" w:rsidP="00BE509D">
      <w:pPr>
        <w:pStyle w:val="af2"/>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BE509D" w:rsidRPr="002E60A7" w:rsidRDefault="00BE509D" w:rsidP="00BE509D">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rsidR="00BE509D" w:rsidRPr="006369F2" w:rsidRDefault="00BE509D" w:rsidP="00BE509D">
      <w:pPr>
        <w:spacing w:line="276" w:lineRule="auto"/>
        <w:contextualSpacing/>
        <w:rPr>
          <w:lang w:val="en-US"/>
        </w:rPr>
      </w:pPr>
    </w:p>
    <w:p w:rsidR="000D7EB8" w:rsidRPr="000D7EB8" w:rsidRDefault="000D7EB8" w:rsidP="000D7EB8">
      <w:pPr>
        <w:numPr>
          <w:ilvl w:val="0"/>
          <w:numId w:val="37"/>
        </w:numPr>
        <w:tabs>
          <w:tab w:val="left" w:pos="1134"/>
          <w:tab w:val="left" w:pos="2295"/>
        </w:tabs>
        <w:jc w:val="center"/>
        <w:rPr>
          <w:noProof w:val="0"/>
          <w:lang w:val="ru-RU" w:eastAsia="ru-RU"/>
        </w:rPr>
      </w:pPr>
      <w:r w:rsidRPr="000D7EB8">
        <w:rPr>
          <w:b/>
          <w:noProof w:val="0"/>
          <w:lang w:val="ru-RU" w:eastAsia="ru-RU"/>
        </w:rPr>
        <w:t>PARTEA CE ȚINE DE CONDIȚIILE</w:t>
      </w:r>
    </w:p>
    <w:p w:rsidR="000D7EB8" w:rsidRPr="000D7EB8" w:rsidRDefault="000D7EB8" w:rsidP="000D7EB8">
      <w:pPr>
        <w:tabs>
          <w:tab w:val="left" w:pos="2295"/>
        </w:tabs>
        <w:ind w:left="3240"/>
        <w:contextualSpacing/>
        <w:rPr>
          <w:noProof w:val="0"/>
          <w:lang w:val="ru-RU" w:eastAsia="ru-RU"/>
        </w:rPr>
      </w:pPr>
      <w:r w:rsidRPr="000D7EB8">
        <w:rPr>
          <w:b/>
          <w:noProof w:val="0"/>
          <w:lang w:val="ru-RU" w:eastAsia="ru-RU"/>
        </w:rPr>
        <w:t xml:space="preserve">   SPECIALE AL CONTRACTULUI</w:t>
      </w:r>
    </w:p>
    <w:p w:rsidR="000D7EB8" w:rsidRPr="000D7EB8" w:rsidRDefault="000D7EB8" w:rsidP="000D7EB8">
      <w:pPr>
        <w:jc w:val="center"/>
        <w:rPr>
          <w:i/>
          <w:noProof w:val="0"/>
          <w:lang w:val="ru-RU" w:eastAsia="ru-RU"/>
        </w:rPr>
      </w:pPr>
      <w:r w:rsidRPr="000D7EB8">
        <w:rPr>
          <w:i/>
          <w:noProof w:val="0"/>
          <w:lang w:val="ru-RU" w:eastAsia="ru-RU"/>
        </w:rPr>
        <w:t xml:space="preserve">              (</w:t>
      </w:r>
      <w:r w:rsidRPr="000D7EB8">
        <w:rPr>
          <w:i/>
          <w:noProof w:val="0"/>
          <w:sz w:val="20"/>
          <w:szCs w:val="20"/>
          <w:lang w:val="ru-RU" w:eastAsia="ru-RU"/>
        </w:rPr>
        <w:t>LA NECESITATE)</w:t>
      </w:r>
    </w:p>
    <w:p w:rsidR="000D7EB8" w:rsidRPr="000D7EB8" w:rsidRDefault="000D7EB8" w:rsidP="000D7EB8">
      <w:pPr>
        <w:spacing w:line="276" w:lineRule="auto"/>
        <w:contextualSpacing/>
        <w:rPr>
          <w:noProof w:val="0"/>
          <w:lang w:val="ru-RU" w:eastAsia="ru-RU"/>
        </w:rPr>
      </w:pPr>
    </w:p>
    <w:p w:rsidR="000D7EB8" w:rsidRPr="000D7EB8" w:rsidRDefault="000D7EB8" w:rsidP="000D7EB8">
      <w:pPr>
        <w:spacing w:line="276" w:lineRule="auto"/>
        <w:contextualSpacing/>
        <w:jc w:val="center"/>
        <w:rPr>
          <w:b/>
          <w:noProof w:val="0"/>
          <w:lang w:val="en-US" w:eastAsia="ru-RU"/>
        </w:rPr>
      </w:pPr>
      <w:r w:rsidRPr="000D7EB8">
        <w:rPr>
          <w:b/>
          <w:noProof w:val="0"/>
          <w:lang w:val="en-US" w:eastAsia="ru-RU"/>
        </w:rPr>
        <w:t>RECHIZITELE JURIDICE, POŞTALE ŞI DE PLĂŢI ALE PĂRŢILOR</w:t>
      </w:r>
    </w:p>
    <w:p w:rsidR="000D7EB8" w:rsidRPr="000D7EB8" w:rsidRDefault="000D7EB8" w:rsidP="000D7EB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0D7EB8" w:rsidRPr="000D7EB8" w:rsidTr="0019125B">
        <w:tc>
          <w:tcPr>
            <w:tcW w:w="4675" w:type="dxa"/>
          </w:tcPr>
          <w:p w:rsidR="000D7EB8" w:rsidRPr="000D7EB8" w:rsidRDefault="000D7EB8" w:rsidP="000D7EB8">
            <w:pPr>
              <w:tabs>
                <w:tab w:val="left" w:pos="3295"/>
              </w:tabs>
              <w:rPr>
                <w:b/>
                <w:noProof w:val="0"/>
                <w:lang w:val="ru-RU" w:eastAsia="ru-RU"/>
              </w:rPr>
            </w:pPr>
            <w:r w:rsidRPr="000D7EB8">
              <w:rPr>
                <w:b/>
                <w:iCs/>
                <w:noProof w:val="0"/>
                <w:lang w:val="ru-RU" w:eastAsia="ru-RU"/>
              </w:rPr>
              <w:t>BENEFICIAR</w:t>
            </w:r>
          </w:p>
        </w:tc>
        <w:tc>
          <w:tcPr>
            <w:tcW w:w="4680" w:type="dxa"/>
          </w:tcPr>
          <w:p w:rsidR="000D7EB8" w:rsidRPr="000D7EB8" w:rsidRDefault="000D7EB8" w:rsidP="000D7EB8">
            <w:pPr>
              <w:tabs>
                <w:tab w:val="left" w:pos="3295"/>
              </w:tabs>
              <w:rPr>
                <w:noProof w:val="0"/>
                <w:lang w:val="ru-RU" w:eastAsia="ru-RU"/>
              </w:rPr>
            </w:pPr>
            <w:r w:rsidRPr="000D7EB8">
              <w:rPr>
                <w:b/>
                <w:iCs/>
                <w:noProof w:val="0"/>
                <w:lang w:val="ru-RU" w:eastAsia="ru-RU"/>
              </w:rPr>
              <w:t xml:space="preserve">ANTREPRENOR </w:t>
            </w:r>
          </w:p>
        </w:tc>
      </w:tr>
      <w:tr w:rsidR="000D7EB8" w:rsidRPr="000D7EB8" w:rsidTr="0019125B">
        <w:tc>
          <w:tcPr>
            <w:tcW w:w="4675" w:type="dxa"/>
            <w:vAlign w:val="center"/>
          </w:tcPr>
          <w:p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Adresa poştală:</w:t>
            </w:r>
          </w:p>
        </w:tc>
        <w:tc>
          <w:tcPr>
            <w:tcW w:w="4680" w:type="dxa"/>
            <w:vAlign w:val="center"/>
          </w:tcPr>
          <w:p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Adresa poştală:</w:t>
            </w:r>
          </w:p>
        </w:tc>
      </w:tr>
      <w:tr w:rsidR="000D7EB8" w:rsidRPr="000D7EB8" w:rsidTr="0019125B">
        <w:tc>
          <w:tcPr>
            <w:tcW w:w="4675" w:type="dxa"/>
            <w:vAlign w:val="center"/>
          </w:tcPr>
          <w:p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Telefon:</w:t>
            </w:r>
          </w:p>
        </w:tc>
        <w:tc>
          <w:tcPr>
            <w:tcW w:w="4680" w:type="dxa"/>
            <w:vAlign w:val="center"/>
          </w:tcPr>
          <w:p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Telefon:</w:t>
            </w:r>
          </w:p>
        </w:tc>
      </w:tr>
      <w:tr w:rsidR="000D7EB8" w:rsidRPr="000D7EB8" w:rsidTr="0019125B">
        <w:tc>
          <w:tcPr>
            <w:tcW w:w="4675" w:type="dxa"/>
            <w:vAlign w:val="center"/>
          </w:tcPr>
          <w:p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fiscal:</w:t>
            </w:r>
          </w:p>
        </w:tc>
        <w:tc>
          <w:tcPr>
            <w:tcW w:w="4680" w:type="dxa"/>
            <w:vAlign w:val="center"/>
          </w:tcPr>
          <w:p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fiscal:</w:t>
            </w:r>
          </w:p>
        </w:tc>
      </w:tr>
      <w:tr w:rsidR="000D7EB8" w:rsidRPr="000D7EB8" w:rsidTr="0019125B">
        <w:tc>
          <w:tcPr>
            <w:tcW w:w="4675" w:type="dxa"/>
            <w:vAlign w:val="center"/>
          </w:tcPr>
          <w:p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Banca:</w:t>
            </w:r>
          </w:p>
        </w:tc>
        <w:tc>
          <w:tcPr>
            <w:tcW w:w="4680" w:type="dxa"/>
            <w:vAlign w:val="center"/>
          </w:tcPr>
          <w:p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Banca:</w:t>
            </w:r>
          </w:p>
        </w:tc>
      </w:tr>
      <w:tr w:rsidR="000D7EB8" w:rsidRPr="000D7EB8" w:rsidTr="0019125B">
        <w:tc>
          <w:tcPr>
            <w:tcW w:w="4675" w:type="dxa"/>
            <w:vAlign w:val="center"/>
          </w:tcPr>
          <w:p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IBAN:</w:t>
            </w:r>
          </w:p>
        </w:tc>
        <w:tc>
          <w:tcPr>
            <w:tcW w:w="4680" w:type="dxa"/>
            <w:vAlign w:val="center"/>
          </w:tcPr>
          <w:p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IBAN:</w:t>
            </w:r>
          </w:p>
        </w:tc>
      </w:tr>
    </w:tbl>
    <w:p w:rsidR="000D7EB8" w:rsidRPr="000D7EB8" w:rsidRDefault="000D7EB8" w:rsidP="000D7EB8">
      <w:pPr>
        <w:spacing w:line="276" w:lineRule="auto"/>
        <w:contextualSpacing/>
        <w:jc w:val="center"/>
        <w:rPr>
          <w:b/>
          <w:noProof w:val="0"/>
          <w:lang w:val="ru-RU" w:eastAsia="ru-RU"/>
        </w:rPr>
      </w:pPr>
    </w:p>
    <w:p w:rsidR="000D7EB8" w:rsidRPr="000D7EB8" w:rsidRDefault="000D7EB8" w:rsidP="000D7EB8">
      <w:pPr>
        <w:tabs>
          <w:tab w:val="left" w:pos="360"/>
        </w:tabs>
        <w:jc w:val="both"/>
        <w:rPr>
          <w:noProof w:val="0"/>
          <w:lang w:val="ru-RU" w:eastAsia="ru-RU"/>
        </w:rPr>
      </w:pPr>
    </w:p>
    <w:p w:rsidR="000D7EB8" w:rsidRPr="000D7EB8" w:rsidRDefault="000D7EB8" w:rsidP="000D7EB8">
      <w:pPr>
        <w:tabs>
          <w:tab w:val="left" w:pos="360"/>
          <w:tab w:val="left" w:pos="2685"/>
        </w:tabs>
        <w:jc w:val="both"/>
        <w:rPr>
          <w:noProof w:val="0"/>
          <w:lang w:val="ru-RU" w:eastAsia="ru-RU"/>
        </w:rPr>
      </w:pPr>
      <w:r w:rsidRPr="000D7EB8">
        <w:rPr>
          <w:noProof w:val="0"/>
          <w:lang w:val="ru-RU" w:eastAsia="ru-RU"/>
        </w:rPr>
        <w:tab/>
      </w:r>
    </w:p>
    <w:p w:rsidR="000D7EB8" w:rsidRPr="000D7EB8" w:rsidRDefault="000D7EB8" w:rsidP="000D7EB8">
      <w:pPr>
        <w:tabs>
          <w:tab w:val="left" w:pos="360"/>
          <w:tab w:val="left" w:pos="2685"/>
        </w:tabs>
        <w:spacing w:line="276" w:lineRule="auto"/>
        <w:contextualSpacing/>
        <w:jc w:val="center"/>
        <w:rPr>
          <w:b/>
          <w:noProof w:val="0"/>
          <w:lang w:val="ru-RU" w:eastAsia="ru-RU"/>
        </w:rPr>
      </w:pPr>
      <w:r w:rsidRPr="000D7EB8">
        <w:rPr>
          <w:b/>
          <w:noProof w:val="0"/>
          <w:lang w:val="ru-RU" w:eastAsia="ru-RU"/>
        </w:rPr>
        <w:t>SEMNĂTURILE PĂRŢILOR</w:t>
      </w:r>
    </w:p>
    <w:p w:rsidR="000D7EB8" w:rsidRPr="000D7EB8" w:rsidRDefault="000D7EB8" w:rsidP="000D7EB8">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0D7EB8" w:rsidRPr="000D7EB8" w:rsidTr="0019125B">
        <w:trPr>
          <w:trHeight w:val="357"/>
        </w:trPr>
        <w:tc>
          <w:tcPr>
            <w:tcW w:w="4630" w:type="dxa"/>
            <w:vAlign w:val="center"/>
          </w:tcPr>
          <w:p w:rsidR="000D7EB8" w:rsidRPr="000D7EB8" w:rsidRDefault="000D7EB8" w:rsidP="000D7EB8">
            <w:pPr>
              <w:tabs>
                <w:tab w:val="left" w:pos="360"/>
              </w:tabs>
              <w:jc w:val="center"/>
              <w:rPr>
                <w:b/>
                <w:noProof w:val="0"/>
                <w:lang w:val="ru-RU" w:eastAsia="ru-RU"/>
              </w:rPr>
            </w:pPr>
            <w:r w:rsidRPr="000D7EB8">
              <w:rPr>
                <w:b/>
                <w:noProof w:val="0"/>
                <w:lang w:val="ru-RU" w:eastAsia="ru-RU"/>
              </w:rPr>
              <w:t>BENEFICIAR</w:t>
            </w:r>
          </w:p>
        </w:tc>
        <w:tc>
          <w:tcPr>
            <w:tcW w:w="4710" w:type="dxa"/>
            <w:vAlign w:val="center"/>
          </w:tcPr>
          <w:p w:rsidR="000D7EB8" w:rsidRPr="000D7EB8" w:rsidRDefault="000D7EB8" w:rsidP="000D7EB8">
            <w:pPr>
              <w:tabs>
                <w:tab w:val="left" w:pos="360"/>
              </w:tabs>
              <w:jc w:val="center"/>
              <w:rPr>
                <w:b/>
                <w:noProof w:val="0"/>
                <w:lang w:val="ru-RU" w:eastAsia="ru-RU"/>
              </w:rPr>
            </w:pPr>
            <w:r w:rsidRPr="000D7EB8">
              <w:rPr>
                <w:b/>
                <w:noProof w:val="0"/>
                <w:lang w:val="ru-RU" w:eastAsia="ru-RU"/>
              </w:rPr>
              <w:t>ANTREPRENOR</w:t>
            </w:r>
          </w:p>
        </w:tc>
      </w:tr>
      <w:tr w:rsidR="000D7EB8" w:rsidRPr="000D7EB8" w:rsidTr="0019125B">
        <w:trPr>
          <w:trHeight w:val="357"/>
        </w:trPr>
        <w:tc>
          <w:tcPr>
            <w:tcW w:w="4630" w:type="dxa"/>
            <w:vAlign w:val="center"/>
          </w:tcPr>
          <w:p w:rsidR="000D7EB8" w:rsidRPr="000D7EB8" w:rsidRDefault="000D7EB8" w:rsidP="000D7EB8">
            <w:pPr>
              <w:tabs>
                <w:tab w:val="left" w:pos="360"/>
              </w:tabs>
              <w:jc w:val="both"/>
              <w:rPr>
                <w:b/>
                <w:noProof w:val="0"/>
                <w:lang w:val="ru-RU" w:eastAsia="ru-RU"/>
              </w:rPr>
            </w:pPr>
          </w:p>
          <w:p w:rsidR="000D7EB8" w:rsidRPr="000D7EB8" w:rsidRDefault="000D7EB8" w:rsidP="000D7EB8">
            <w:pPr>
              <w:tabs>
                <w:tab w:val="left" w:pos="360"/>
              </w:tabs>
              <w:jc w:val="both"/>
              <w:rPr>
                <w:b/>
                <w:noProof w:val="0"/>
                <w:lang w:val="ru-RU" w:eastAsia="ru-RU"/>
              </w:rPr>
            </w:pPr>
          </w:p>
          <w:p w:rsidR="000D7EB8" w:rsidRPr="000D7EB8" w:rsidRDefault="000D7EB8" w:rsidP="000D7EB8">
            <w:pPr>
              <w:tabs>
                <w:tab w:val="left" w:pos="360"/>
              </w:tabs>
              <w:jc w:val="both"/>
              <w:rPr>
                <w:b/>
                <w:noProof w:val="0"/>
                <w:lang w:val="ru-RU" w:eastAsia="ru-RU"/>
              </w:rPr>
            </w:pPr>
          </w:p>
        </w:tc>
        <w:tc>
          <w:tcPr>
            <w:tcW w:w="4710" w:type="dxa"/>
            <w:vAlign w:val="center"/>
          </w:tcPr>
          <w:p w:rsidR="000D7EB8" w:rsidRPr="000D7EB8" w:rsidRDefault="000D7EB8" w:rsidP="000D7EB8">
            <w:pPr>
              <w:tabs>
                <w:tab w:val="left" w:pos="360"/>
              </w:tabs>
              <w:jc w:val="both"/>
              <w:rPr>
                <w:b/>
                <w:noProof w:val="0"/>
                <w:lang w:val="ru-RU" w:eastAsia="ru-RU"/>
              </w:rPr>
            </w:pPr>
          </w:p>
          <w:p w:rsidR="000D7EB8" w:rsidRPr="000D7EB8" w:rsidRDefault="000D7EB8" w:rsidP="000D7EB8">
            <w:pPr>
              <w:tabs>
                <w:tab w:val="left" w:pos="360"/>
              </w:tabs>
              <w:jc w:val="both"/>
              <w:rPr>
                <w:b/>
                <w:noProof w:val="0"/>
                <w:lang w:val="ru-RU" w:eastAsia="ru-RU"/>
              </w:rPr>
            </w:pPr>
          </w:p>
          <w:p w:rsidR="000D7EB8" w:rsidRPr="000D7EB8" w:rsidRDefault="000D7EB8" w:rsidP="000D7EB8">
            <w:pPr>
              <w:tabs>
                <w:tab w:val="left" w:pos="360"/>
              </w:tabs>
              <w:jc w:val="both"/>
              <w:rPr>
                <w:b/>
                <w:noProof w:val="0"/>
                <w:lang w:val="ru-RU" w:eastAsia="ru-RU"/>
              </w:rPr>
            </w:pPr>
          </w:p>
        </w:tc>
      </w:tr>
      <w:tr w:rsidR="000D7EB8" w:rsidRPr="000D7EB8" w:rsidTr="0019125B">
        <w:trPr>
          <w:trHeight w:val="357"/>
        </w:trPr>
        <w:tc>
          <w:tcPr>
            <w:tcW w:w="4630" w:type="dxa"/>
            <w:vAlign w:val="center"/>
          </w:tcPr>
          <w:p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c>
          <w:tcPr>
            <w:tcW w:w="4710" w:type="dxa"/>
            <w:vAlign w:val="center"/>
          </w:tcPr>
          <w:p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r>
    </w:tbl>
    <w:p w:rsidR="00D603DC" w:rsidRDefault="00D603DC" w:rsidP="00BE509D">
      <w:pPr>
        <w:jc w:val="both"/>
      </w:pPr>
      <w:bookmarkStart w:id="63" w:name="_GoBack"/>
      <w:bookmarkEnd w:id="63"/>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Pr="00FF430B" w:rsidRDefault="00D603DC" w:rsidP="00D603DC">
      <w:pPr>
        <w:jc w:val="right"/>
        <w:rPr>
          <w:noProof w:val="0"/>
        </w:rPr>
      </w:pPr>
      <w:r w:rsidRPr="00FF430B">
        <w:rPr>
          <w:noProof w:val="0"/>
        </w:rPr>
        <w:t>Anexa nr.</w:t>
      </w:r>
      <w:r>
        <w:rPr>
          <w:noProof w:val="0"/>
        </w:rPr>
        <w:t xml:space="preserve"> </w:t>
      </w:r>
      <w:r w:rsidRPr="00FF430B">
        <w:rPr>
          <w:noProof w:val="0"/>
        </w:rPr>
        <w:t>27</w:t>
      </w:r>
    </w:p>
    <w:p w:rsidR="00D603DC" w:rsidRPr="00FF430B" w:rsidRDefault="00D603DC" w:rsidP="00D603DC">
      <w:pPr>
        <w:jc w:val="right"/>
        <w:rPr>
          <w:noProof w:val="0"/>
        </w:rPr>
      </w:pPr>
      <w:r w:rsidRPr="00FF430B">
        <w:rPr>
          <w:noProof w:val="0"/>
        </w:rPr>
        <w:t>la Documentația standard nr._____</w:t>
      </w:r>
    </w:p>
    <w:p w:rsidR="00D603DC" w:rsidRPr="00FF430B" w:rsidRDefault="00D603DC" w:rsidP="00D603DC">
      <w:pPr>
        <w:jc w:val="right"/>
        <w:rPr>
          <w:noProof w:val="0"/>
        </w:rPr>
      </w:pPr>
      <w:r w:rsidRPr="00FF430B">
        <w:rPr>
          <w:noProof w:val="0"/>
        </w:rPr>
        <w:t>din “____” ________ 20___</w:t>
      </w:r>
    </w:p>
    <w:p w:rsidR="00D603DC" w:rsidRPr="00FF430B" w:rsidRDefault="00D603DC" w:rsidP="00D603DC">
      <w:pPr>
        <w:autoSpaceDE w:val="0"/>
        <w:autoSpaceDN w:val="0"/>
        <w:adjustRightInd w:val="0"/>
        <w:ind w:right="23"/>
        <w:jc w:val="right"/>
        <w:rPr>
          <w:b/>
          <w:bCs/>
        </w:rPr>
      </w:pPr>
    </w:p>
    <w:p w:rsidR="00D603DC" w:rsidRPr="00FF430B" w:rsidRDefault="00D603DC" w:rsidP="00D603DC">
      <w:pPr>
        <w:autoSpaceDE w:val="0"/>
        <w:autoSpaceDN w:val="0"/>
        <w:adjustRightInd w:val="0"/>
        <w:ind w:right="23"/>
        <w:jc w:val="center"/>
        <w:rPr>
          <w:b/>
          <w:bCs/>
        </w:rPr>
      </w:pPr>
    </w:p>
    <w:p w:rsidR="00D603DC" w:rsidRPr="00FF430B" w:rsidRDefault="00D603DC" w:rsidP="00D603DC">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603DC" w:rsidRPr="00EC30C2" w:rsidTr="0019125B">
        <w:tc>
          <w:tcPr>
            <w:tcW w:w="9640" w:type="dxa"/>
            <w:gridSpan w:val="2"/>
          </w:tcPr>
          <w:p w:rsidR="00D603DC" w:rsidRPr="00FF430B" w:rsidRDefault="00D603DC" w:rsidP="0019125B">
            <w:pPr>
              <w:jc w:val="center"/>
              <w:rPr>
                <w:b/>
              </w:rPr>
            </w:pPr>
            <w:r w:rsidRPr="00FF430B">
              <w:rPr>
                <w:b/>
                <w:caps/>
              </w:rPr>
              <w:t>ACORD ADIȚIONAL</w:t>
            </w:r>
            <w:r w:rsidRPr="00FF430B">
              <w:rPr>
                <w:b/>
              </w:rPr>
              <w:t xml:space="preserve"> Nr.______</w:t>
            </w:r>
          </w:p>
          <w:p w:rsidR="00D603DC" w:rsidRPr="00FF430B" w:rsidRDefault="00D603DC" w:rsidP="0019125B">
            <w:pPr>
              <w:jc w:val="center"/>
              <w:rPr>
                <w:b/>
              </w:rPr>
            </w:pPr>
          </w:p>
          <w:p w:rsidR="00D603DC" w:rsidRPr="00FF430B" w:rsidRDefault="00D603DC" w:rsidP="0019125B">
            <w:pPr>
              <w:jc w:val="center"/>
            </w:pPr>
            <w:r w:rsidRPr="00FF430B">
              <w:t xml:space="preserve">la contractul </w:t>
            </w:r>
            <w:r>
              <w:t>n</w:t>
            </w:r>
            <w:r w:rsidRPr="00FF430B">
              <w:t>r.</w:t>
            </w:r>
            <w:r w:rsidRPr="00FF430B">
              <w:rPr>
                <w:rFonts w:eastAsia="Calibri"/>
              </w:rPr>
              <w:t>________</w:t>
            </w:r>
            <w:r w:rsidRPr="00FF430B">
              <w:t>din ”__„_________ 20___</w:t>
            </w:r>
          </w:p>
          <w:p w:rsidR="00D603DC" w:rsidRPr="00FF430B" w:rsidRDefault="00D603DC" w:rsidP="0019125B"/>
          <w:p w:rsidR="00D603DC" w:rsidRPr="00FF430B" w:rsidRDefault="00D603DC" w:rsidP="0019125B"/>
        </w:tc>
      </w:tr>
      <w:tr w:rsidR="00D603DC" w:rsidRPr="00EC30C2" w:rsidTr="0019125B">
        <w:tc>
          <w:tcPr>
            <w:tcW w:w="9640" w:type="dxa"/>
            <w:gridSpan w:val="2"/>
          </w:tcPr>
          <w:p w:rsidR="00D603DC" w:rsidRPr="00FF430B" w:rsidRDefault="00D603DC" w:rsidP="0019125B">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D603DC" w:rsidRPr="00FF430B" w:rsidRDefault="00D603DC" w:rsidP="0019125B">
            <w:pPr>
              <w:pStyle w:val="ad"/>
              <w:ind w:firstLine="0"/>
              <w:rPr>
                <w:sz w:val="24"/>
                <w:szCs w:val="24"/>
              </w:rPr>
            </w:pPr>
          </w:p>
          <w:p w:rsidR="00D603DC" w:rsidRPr="00FF430B" w:rsidRDefault="00D603DC" w:rsidP="0019125B">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D603DC" w:rsidRPr="00FF430B" w:rsidRDefault="00D603DC" w:rsidP="0019125B">
            <w:pPr>
              <w:pStyle w:val="ad"/>
              <w:ind w:firstLine="0"/>
              <w:rPr>
                <w:sz w:val="24"/>
                <w:szCs w:val="24"/>
              </w:rPr>
            </w:pPr>
          </w:p>
          <w:p w:rsidR="00D603DC" w:rsidRPr="00FF430B" w:rsidRDefault="00D603DC" w:rsidP="0019125B">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D603DC" w:rsidRPr="00DF2384" w:rsidRDefault="00D603DC" w:rsidP="0019125B">
            <w:pPr>
              <w:pStyle w:val="af2"/>
              <w:tabs>
                <w:tab w:val="right" w:pos="10205"/>
              </w:tabs>
              <w:ind w:firstLine="0"/>
              <w:jc w:val="left"/>
              <w:rPr>
                <w:lang w:val="en-US"/>
              </w:rPr>
            </w:pPr>
          </w:p>
          <w:p w:rsidR="00D603DC" w:rsidRPr="00FF430B" w:rsidRDefault="00D603DC" w:rsidP="0019125B">
            <w:pPr>
              <w:pStyle w:val="ad"/>
              <w:ind w:right="-1" w:firstLine="0"/>
              <w:rPr>
                <w:sz w:val="24"/>
                <w:szCs w:val="24"/>
              </w:rPr>
            </w:pPr>
            <w:r w:rsidRPr="00FF430B">
              <w:rPr>
                <w:sz w:val="24"/>
                <w:szCs w:val="24"/>
              </w:rPr>
              <w:t>Prin prezentul acord, în Contract se aplică următoarele modificări:</w:t>
            </w:r>
          </w:p>
          <w:p w:rsidR="00D603DC" w:rsidRPr="00D603DC" w:rsidRDefault="00D603DC" w:rsidP="00D603DC">
            <w:pPr>
              <w:pStyle w:val="a"/>
              <w:numPr>
                <w:ilvl w:val="0"/>
                <w:numId w:val="34"/>
              </w:numPr>
            </w:pPr>
            <w:r w:rsidRPr="00D603DC">
              <w:t>________________________________________________________________________</w:t>
            </w:r>
          </w:p>
          <w:p w:rsidR="00D603DC" w:rsidRPr="00FF430B" w:rsidRDefault="00D603DC" w:rsidP="0019125B">
            <w:pPr>
              <w:tabs>
                <w:tab w:val="right" w:pos="10205"/>
              </w:tabs>
              <w:ind w:left="1134" w:right="-1"/>
            </w:pPr>
          </w:p>
          <w:p w:rsidR="00D603DC" w:rsidRPr="00FF430B" w:rsidRDefault="00D603DC" w:rsidP="0019125B">
            <w:pPr>
              <w:ind w:right="-1" w:firstLine="567"/>
              <w:jc w:val="both"/>
            </w:pPr>
            <w:r w:rsidRPr="00FF430B">
              <w:t>Prezentul acord se consideră încheiat la data semnării lui şi intră în vigoare după înregistrarea la una din trezoreriile regionale ale Ministerului Finanțelor.</w:t>
            </w:r>
          </w:p>
          <w:p w:rsidR="00D603DC" w:rsidRPr="00FF430B" w:rsidRDefault="00D603DC" w:rsidP="0019125B">
            <w:pPr>
              <w:pStyle w:val="2"/>
              <w:rPr>
                <w:szCs w:val="24"/>
              </w:rPr>
            </w:pPr>
          </w:p>
          <w:p w:rsidR="00D603DC" w:rsidRPr="00FF430B" w:rsidRDefault="00D603DC" w:rsidP="0019125B"/>
          <w:p w:rsidR="00D603DC" w:rsidRPr="00FF430B" w:rsidRDefault="00D603DC" w:rsidP="0019125B">
            <w:pPr>
              <w:jc w:val="center"/>
            </w:pPr>
            <w:r w:rsidRPr="00FF430B">
              <w:rPr>
                <w:b/>
                <w:bCs/>
                <w:noProof w:val="0"/>
              </w:rPr>
              <w:t>SEMNĂTURILE PĂRŢILOR</w:t>
            </w:r>
          </w:p>
          <w:p w:rsidR="00D603DC" w:rsidRPr="00FF430B" w:rsidRDefault="00D603DC" w:rsidP="0019125B"/>
        </w:tc>
      </w:tr>
      <w:tr w:rsidR="00D603DC" w:rsidRPr="00EC30C2" w:rsidTr="0019125B">
        <w:trPr>
          <w:trHeight w:val="357"/>
        </w:trPr>
        <w:tc>
          <w:tcPr>
            <w:tcW w:w="5179" w:type="dxa"/>
            <w:vAlign w:val="center"/>
          </w:tcPr>
          <w:p w:rsidR="00D603DC" w:rsidRPr="00FF430B" w:rsidRDefault="00D603DC" w:rsidP="0019125B">
            <w:pPr>
              <w:jc w:val="center"/>
              <w:rPr>
                <w:b/>
              </w:rPr>
            </w:pPr>
            <w:r w:rsidRPr="00FF430B">
              <w:rPr>
                <w:b/>
                <w:bCs/>
                <w:noProof w:val="0"/>
              </w:rPr>
              <w:t>ANTREPRENORUL/PRESTATORUL</w:t>
            </w:r>
          </w:p>
        </w:tc>
        <w:tc>
          <w:tcPr>
            <w:tcW w:w="4461" w:type="dxa"/>
            <w:vAlign w:val="center"/>
          </w:tcPr>
          <w:p w:rsidR="00D603DC" w:rsidRPr="00FF430B" w:rsidRDefault="00D603DC" w:rsidP="0019125B">
            <w:pPr>
              <w:jc w:val="center"/>
              <w:rPr>
                <w:noProof w:val="0"/>
              </w:rPr>
            </w:pPr>
            <w:r w:rsidRPr="00FF430B">
              <w:rPr>
                <w:b/>
                <w:bCs/>
                <w:noProof w:val="0"/>
              </w:rPr>
              <w:t>BENEFICIAR</w:t>
            </w:r>
          </w:p>
        </w:tc>
      </w:tr>
    </w:tbl>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Default="00D603DC" w:rsidP="00BE509D">
      <w:pPr>
        <w:jc w:val="both"/>
      </w:pPr>
    </w:p>
    <w:p w:rsidR="00D603DC" w:rsidRPr="00FF430B" w:rsidRDefault="00D603DC" w:rsidP="00D603DC">
      <w:pPr>
        <w:jc w:val="right"/>
        <w:rPr>
          <w:noProof w:val="0"/>
        </w:rPr>
      </w:pPr>
      <w:r w:rsidRPr="00FF430B">
        <w:rPr>
          <w:noProof w:val="0"/>
        </w:rPr>
        <w:t>Anexa nr.</w:t>
      </w:r>
      <w:r>
        <w:rPr>
          <w:noProof w:val="0"/>
        </w:rPr>
        <w:t xml:space="preserve"> </w:t>
      </w:r>
      <w:r w:rsidRPr="00FF430B">
        <w:rPr>
          <w:noProof w:val="0"/>
        </w:rPr>
        <w:t>28</w:t>
      </w:r>
    </w:p>
    <w:p w:rsidR="00D603DC" w:rsidRPr="00FF430B" w:rsidRDefault="00D603DC" w:rsidP="00D603DC">
      <w:pPr>
        <w:jc w:val="right"/>
        <w:rPr>
          <w:noProof w:val="0"/>
        </w:rPr>
      </w:pPr>
      <w:r w:rsidRPr="00FF430B">
        <w:rPr>
          <w:noProof w:val="0"/>
        </w:rPr>
        <w:t>la Documentația standard nr._____</w:t>
      </w:r>
    </w:p>
    <w:p w:rsidR="00D603DC" w:rsidRPr="00FF430B" w:rsidRDefault="00D603DC" w:rsidP="00D603DC">
      <w:pPr>
        <w:jc w:val="right"/>
        <w:rPr>
          <w:noProof w:val="0"/>
        </w:rPr>
      </w:pPr>
      <w:r w:rsidRPr="00FF430B">
        <w:rPr>
          <w:noProof w:val="0"/>
        </w:rPr>
        <w:t>din “____” ________ 20___</w:t>
      </w:r>
    </w:p>
    <w:p w:rsidR="00D603DC" w:rsidRPr="00FF430B" w:rsidRDefault="00D603DC" w:rsidP="00D603DC">
      <w:pPr>
        <w:autoSpaceDE w:val="0"/>
        <w:autoSpaceDN w:val="0"/>
        <w:adjustRightInd w:val="0"/>
        <w:ind w:right="23"/>
        <w:jc w:val="center"/>
        <w:rPr>
          <w:b/>
          <w:color w:val="000000"/>
          <w:w w:val="90"/>
        </w:rPr>
      </w:pPr>
    </w:p>
    <w:p w:rsidR="00D603DC" w:rsidRPr="00FF430B" w:rsidRDefault="00D603DC" w:rsidP="00D603DC">
      <w:pPr>
        <w:autoSpaceDE w:val="0"/>
        <w:autoSpaceDN w:val="0"/>
        <w:adjustRightInd w:val="0"/>
        <w:ind w:right="23"/>
        <w:jc w:val="center"/>
        <w:rPr>
          <w:b/>
          <w:color w:val="000000"/>
          <w:w w:val="90"/>
        </w:rPr>
      </w:pPr>
    </w:p>
    <w:p w:rsidR="00D603DC" w:rsidRPr="00FF430B" w:rsidRDefault="00D603DC" w:rsidP="00D603DC">
      <w:pPr>
        <w:autoSpaceDE w:val="0"/>
        <w:autoSpaceDN w:val="0"/>
        <w:adjustRightInd w:val="0"/>
        <w:ind w:right="23"/>
        <w:jc w:val="center"/>
        <w:rPr>
          <w:b/>
          <w:bCs/>
        </w:rPr>
      </w:pPr>
    </w:p>
    <w:p w:rsidR="00D603DC" w:rsidRPr="00FF430B" w:rsidRDefault="00D603DC" w:rsidP="00D603DC">
      <w:pPr>
        <w:autoSpaceDE w:val="0"/>
        <w:autoSpaceDN w:val="0"/>
        <w:adjustRightInd w:val="0"/>
        <w:ind w:right="23"/>
        <w:jc w:val="center"/>
        <w:rPr>
          <w:b/>
          <w:bCs/>
        </w:rPr>
      </w:pPr>
      <w:r w:rsidRPr="00FF430B">
        <w:rPr>
          <w:b/>
          <w:bCs/>
        </w:rPr>
        <w:t xml:space="preserve">ACORD-CADRU </w:t>
      </w:r>
    </w:p>
    <w:p w:rsidR="00D603DC" w:rsidRPr="00FF430B" w:rsidRDefault="00D603DC" w:rsidP="00D603DC">
      <w:pPr>
        <w:autoSpaceDE w:val="0"/>
        <w:autoSpaceDN w:val="0"/>
        <w:adjustRightInd w:val="0"/>
        <w:ind w:right="23"/>
        <w:jc w:val="center"/>
      </w:pPr>
      <w:r w:rsidRPr="00FF430B">
        <w:t>nr. ________ data ___________</w:t>
      </w:r>
    </w:p>
    <w:p w:rsidR="00D603DC" w:rsidRPr="00FF430B" w:rsidRDefault="00D603DC" w:rsidP="00D603DC">
      <w:pPr>
        <w:autoSpaceDE w:val="0"/>
        <w:autoSpaceDN w:val="0"/>
        <w:adjustRightInd w:val="0"/>
        <w:ind w:right="23"/>
        <w:jc w:val="center"/>
      </w:pPr>
    </w:p>
    <w:p w:rsidR="00D603DC" w:rsidRPr="00FF430B" w:rsidRDefault="00D603DC" w:rsidP="00D603DC">
      <w:pPr>
        <w:autoSpaceDE w:val="0"/>
        <w:autoSpaceDN w:val="0"/>
        <w:adjustRightInd w:val="0"/>
        <w:ind w:left="720" w:right="-540"/>
        <w:jc w:val="both"/>
        <w:rPr>
          <w:b/>
          <w:bCs/>
        </w:rPr>
      </w:pPr>
      <w:r w:rsidRPr="00FF430B">
        <w:rPr>
          <w:b/>
          <w:bCs/>
        </w:rPr>
        <w:t>1. Părţile acordului-cadru</w:t>
      </w:r>
    </w:p>
    <w:p w:rsidR="00D603DC" w:rsidRPr="00FF430B" w:rsidRDefault="00D603DC" w:rsidP="00D603DC">
      <w:pPr>
        <w:autoSpaceDE w:val="0"/>
        <w:autoSpaceDN w:val="0"/>
        <w:adjustRightInd w:val="0"/>
        <w:ind w:left="1140" w:right="-540"/>
        <w:jc w:val="both"/>
        <w:rPr>
          <w:b/>
          <w:bCs/>
        </w:rPr>
      </w:pPr>
    </w:p>
    <w:p w:rsidR="00D603DC" w:rsidRPr="00FF430B" w:rsidRDefault="00D603DC" w:rsidP="00D603DC">
      <w:pPr>
        <w:jc w:val="both"/>
      </w:pPr>
      <w:r w:rsidRPr="00FF430B">
        <w:tab/>
        <w:t>În temeiul Legii nr.</w:t>
      </w:r>
      <w:r>
        <w:t xml:space="preserve"> </w:t>
      </w:r>
      <w:r w:rsidRPr="00FF430B">
        <w:t>131/2015 privind achizițiile publice, cu modificările ulterioare, s-a încheiat prezentul acord-cadru,</w:t>
      </w:r>
    </w:p>
    <w:p w:rsidR="00D603DC" w:rsidRPr="00FF430B" w:rsidRDefault="00D603DC" w:rsidP="00D603DC">
      <w:pPr>
        <w:autoSpaceDE w:val="0"/>
        <w:autoSpaceDN w:val="0"/>
        <w:adjustRightInd w:val="0"/>
        <w:jc w:val="both"/>
      </w:pPr>
    </w:p>
    <w:p w:rsidR="00D603DC" w:rsidRPr="00FF430B" w:rsidRDefault="00D603DC" w:rsidP="00D603DC">
      <w:pPr>
        <w:autoSpaceDE w:val="0"/>
        <w:autoSpaceDN w:val="0"/>
        <w:adjustRightInd w:val="0"/>
        <w:jc w:val="both"/>
      </w:pPr>
      <w:r w:rsidRPr="00FF430B">
        <w:t xml:space="preserve">    între</w:t>
      </w:r>
    </w:p>
    <w:p w:rsidR="00D603DC" w:rsidRPr="00FF430B" w:rsidRDefault="00D603DC" w:rsidP="00D603DC">
      <w:pPr>
        <w:autoSpaceDE w:val="0"/>
        <w:autoSpaceDN w:val="0"/>
        <w:adjustRightInd w:val="0"/>
        <w:jc w:val="both"/>
      </w:pPr>
    </w:p>
    <w:p w:rsidR="00D603DC" w:rsidRPr="00FF430B" w:rsidRDefault="00D603DC" w:rsidP="00D603DC">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D603DC" w:rsidRPr="00FF430B" w:rsidRDefault="00D603DC" w:rsidP="00D603DC">
      <w:pPr>
        <w:autoSpaceDE w:val="0"/>
        <w:autoSpaceDN w:val="0"/>
        <w:adjustRightInd w:val="0"/>
        <w:jc w:val="both"/>
      </w:pPr>
    </w:p>
    <w:p w:rsidR="00D603DC" w:rsidRPr="00FF430B" w:rsidRDefault="00D603DC" w:rsidP="00D603DC">
      <w:pPr>
        <w:autoSpaceDE w:val="0"/>
        <w:autoSpaceDN w:val="0"/>
        <w:adjustRightInd w:val="0"/>
        <w:ind w:left="710"/>
        <w:jc w:val="both"/>
        <w:rPr>
          <w:b/>
          <w:bCs/>
        </w:rPr>
      </w:pPr>
      <w:r w:rsidRPr="00FF430B">
        <w:rPr>
          <w:b/>
          <w:bCs/>
        </w:rPr>
        <w:t>2. Scopul acordului-cadru</w:t>
      </w:r>
    </w:p>
    <w:p w:rsidR="00D603DC" w:rsidRPr="00FF430B" w:rsidRDefault="00D603DC" w:rsidP="00D603DC">
      <w:pPr>
        <w:autoSpaceDE w:val="0"/>
        <w:autoSpaceDN w:val="0"/>
        <w:adjustRightInd w:val="0"/>
        <w:jc w:val="both"/>
        <w:rPr>
          <w:b/>
          <w:bCs/>
        </w:rPr>
      </w:pPr>
    </w:p>
    <w:p w:rsidR="00D603DC" w:rsidRPr="00FF430B" w:rsidRDefault="00D603DC" w:rsidP="00D603DC">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603DC" w:rsidRPr="00FF430B" w:rsidRDefault="00D603DC" w:rsidP="00D603DC">
      <w:pPr>
        <w:autoSpaceDE w:val="0"/>
        <w:autoSpaceDN w:val="0"/>
        <w:adjustRightInd w:val="0"/>
        <w:jc w:val="both"/>
      </w:pPr>
    </w:p>
    <w:p w:rsidR="00D603DC" w:rsidRPr="00FF430B" w:rsidRDefault="00D603DC" w:rsidP="00D603DC">
      <w:pPr>
        <w:jc w:val="both"/>
      </w:pPr>
      <w:r w:rsidRPr="00FF430B">
        <w:t xml:space="preserve">2.2 Contractele ce urmează a fi atribuite au ca obiect lucrări sau servicii de proiectare prestate de către agenți autorizați în vederea achiziționării, în funcție de necesitățile concrete ale </w:t>
      </w:r>
      <w:r w:rsidRPr="00FF430B">
        <w:lastRenderedPageBreak/>
        <w:t>autorității contractante, cuprinse în Caietul de Sarcini și celelalte părți ale Documentației de atribuire sau în Invitațiile de participare la reofertare.</w:t>
      </w:r>
    </w:p>
    <w:p w:rsidR="00D603DC" w:rsidRPr="00FF430B" w:rsidRDefault="00D603DC" w:rsidP="00D603DC">
      <w:pPr>
        <w:autoSpaceDE w:val="0"/>
        <w:autoSpaceDN w:val="0"/>
        <w:adjustRightInd w:val="0"/>
        <w:jc w:val="both"/>
      </w:pPr>
    </w:p>
    <w:p w:rsidR="00D603DC" w:rsidRPr="00FF430B" w:rsidRDefault="00D603DC" w:rsidP="00D603DC">
      <w:pPr>
        <w:autoSpaceDE w:val="0"/>
        <w:autoSpaceDN w:val="0"/>
        <w:adjustRightInd w:val="0"/>
        <w:jc w:val="both"/>
        <w:rPr>
          <w:b/>
          <w:bCs/>
        </w:rPr>
      </w:pPr>
      <w:r w:rsidRPr="00FF430B">
        <w:rPr>
          <w:b/>
          <w:bCs/>
        </w:rPr>
        <w:t xml:space="preserve">           3. Durata acordului-cadru</w:t>
      </w:r>
    </w:p>
    <w:p w:rsidR="00D603DC" w:rsidRPr="00FF430B" w:rsidRDefault="00D603DC" w:rsidP="00D603DC">
      <w:pPr>
        <w:autoSpaceDE w:val="0"/>
        <w:autoSpaceDN w:val="0"/>
        <w:adjustRightInd w:val="0"/>
        <w:jc w:val="both"/>
        <w:rPr>
          <w:b/>
          <w:bCs/>
        </w:rPr>
      </w:pPr>
    </w:p>
    <w:p w:rsidR="00D603DC" w:rsidRPr="00FF430B" w:rsidRDefault="00D603DC" w:rsidP="00D603DC">
      <w:pPr>
        <w:autoSpaceDE w:val="0"/>
        <w:autoSpaceDN w:val="0"/>
        <w:adjustRightInd w:val="0"/>
        <w:jc w:val="both"/>
      </w:pPr>
      <w:r w:rsidRPr="00FF430B">
        <w:t>3.1 Durata prezentului acord-cadru este de ....... ani şi ……………. de luni, începând de la data semnării.</w:t>
      </w:r>
    </w:p>
    <w:p w:rsidR="00D603DC" w:rsidRPr="00FF430B" w:rsidRDefault="00D603DC" w:rsidP="00D603DC">
      <w:pPr>
        <w:autoSpaceDE w:val="0"/>
        <w:autoSpaceDN w:val="0"/>
        <w:adjustRightInd w:val="0"/>
        <w:jc w:val="both"/>
      </w:pPr>
    </w:p>
    <w:p w:rsidR="00D603DC" w:rsidRPr="00FF430B" w:rsidRDefault="00D603DC" w:rsidP="00D603D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D603DC" w:rsidRPr="00FF430B" w:rsidRDefault="00D603DC" w:rsidP="00D603DC">
      <w:pPr>
        <w:autoSpaceDE w:val="0"/>
        <w:autoSpaceDN w:val="0"/>
        <w:adjustRightInd w:val="0"/>
        <w:jc w:val="both"/>
        <w:rPr>
          <w:b/>
          <w:bCs/>
          <w:i/>
          <w:iCs/>
        </w:rPr>
      </w:pPr>
    </w:p>
    <w:p w:rsidR="00D603DC" w:rsidRPr="00FF430B" w:rsidRDefault="00D603DC" w:rsidP="00D603DC">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D603DC" w:rsidRPr="00FF430B" w:rsidRDefault="00D603DC" w:rsidP="00D603DC">
      <w:pPr>
        <w:jc w:val="both"/>
      </w:pPr>
      <w:r w:rsidRPr="00FF430B">
        <w:t>4.2 Promitenții executori/prestatori se obligă să nu transfere, nici total și nici parţial, obligaţiile asumate prin prezentul acord-cadru.</w:t>
      </w:r>
    </w:p>
    <w:p w:rsidR="00D603DC" w:rsidRPr="00FF430B" w:rsidRDefault="00D603DC" w:rsidP="00D603DC">
      <w:pPr>
        <w:autoSpaceDE w:val="0"/>
        <w:autoSpaceDN w:val="0"/>
        <w:adjustRightInd w:val="0"/>
        <w:jc w:val="both"/>
        <w:rPr>
          <w:i/>
          <w:iCs/>
        </w:rPr>
      </w:pPr>
    </w:p>
    <w:p w:rsidR="00D603DC" w:rsidRPr="00FF430B" w:rsidRDefault="00D603DC" w:rsidP="00D603D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D603DC" w:rsidRPr="00FF430B" w:rsidRDefault="00D603DC" w:rsidP="00D603DC">
      <w:pPr>
        <w:autoSpaceDE w:val="0"/>
        <w:autoSpaceDN w:val="0"/>
        <w:adjustRightInd w:val="0"/>
        <w:jc w:val="both"/>
        <w:rPr>
          <w:b/>
          <w:bCs/>
        </w:rPr>
      </w:pPr>
    </w:p>
    <w:p w:rsidR="00D603DC" w:rsidRPr="00FF430B" w:rsidRDefault="00D603DC" w:rsidP="00D603DC">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D603DC" w:rsidRPr="00FF430B" w:rsidRDefault="00D603DC" w:rsidP="00D603DC">
      <w:pPr>
        <w:autoSpaceDE w:val="0"/>
        <w:autoSpaceDN w:val="0"/>
        <w:adjustRightInd w:val="0"/>
        <w:jc w:val="both"/>
        <w:rPr>
          <w:b/>
          <w:bCs/>
        </w:rPr>
      </w:pPr>
    </w:p>
    <w:p w:rsidR="00D603DC" w:rsidRPr="00FF430B" w:rsidRDefault="00D603DC" w:rsidP="00D603DC">
      <w:pPr>
        <w:tabs>
          <w:tab w:val="left" w:pos="600"/>
        </w:tabs>
        <w:ind w:left="300"/>
        <w:jc w:val="both"/>
        <w:rPr>
          <w:b/>
          <w:bCs/>
        </w:rPr>
      </w:pPr>
      <w:r>
        <w:rPr>
          <w:b/>
          <w:bCs/>
        </w:rPr>
        <w:t xml:space="preserve">      </w:t>
      </w:r>
      <w:r w:rsidRPr="00FF430B">
        <w:rPr>
          <w:b/>
          <w:bCs/>
        </w:rPr>
        <w:t>6. Rezoluțiune unilaterală</w:t>
      </w:r>
    </w:p>
    <w:p w:rsidR="00D603DC" w:rsidRPr="00FF430B" w:rsidRDefault="00D603DC" w:rsidP="00D603DC">
      <w:pPr>
        <w:ind w:left="660"/>
        <w:jc w:val="both"/>
        <w:rPr>
          <w:b/>
          <w:bCs/>
        </w:rPr>
      </w:pPr>
    </w:p>
    <w:p w:rsidR="00D603DC" w:rsidRPr="00FF430B" w:rsidRDefault="00D603DC" w:rsidP="00D603DC">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D603DC" w:rsidRPr="00FF430B" w:rsidRDefault="00D603DC" w:rsidP="00D603D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D603DC" w:rsidRPr="00FF430B" w:rsidRDefault="00D603DC" w:rsidP="00D603DC">
      <w:pPr>
        <w:autoSpaceDE w:val="0"/>
        <w:autoSpaceDN w:val="0"/>
        <w:adjustRightInd w:val="0"/>
        <w:ind w:firstLine="720"/>
        <w:jc w:val="both"/>
      </w:pPr>
    </w:p>
    <w:p w:rsidR="00D603DC" w:rsidRPr="00FF430B" w:rsidRDefault="00D603DC" w:rsidP="00D603DC">
      <w:pPr>
        <w:numPr>
          <w:ilvl w:val="0"/>
          <w:numId w:val="3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D603DC" w:rsidRPr="00FF430B" w:rsidRDefault="00D603DC" w:rsidP="00D603DC">
      <w:pPr>
        <w:autoSpaceDE w:val="0"/>
        <w:autoSpaceDN w:val="0"/>
        <w:adjustRightInd w:val="0"/>
        <w:ind w:left="660"/>
        <w:jc w:val="both"/>
        <w:rPr>
          <w:b/>
          <w:bCs/>
        </w:rPr>
      </w:pPr>
    </w:p>
    <w:p w:rsidR="00D603DC" w:rsidRPr="00FF430B" w:rsidRDefault="00D603DC" w:rsidP="00D603DC">
      <w:pPr>
        <w:autoSpaceDE w:val="0"/>
        <w:autoSpaceDN w:val="0"/>
        <w:adjustRightInd w:val="0"/>
        <w:jc w:val="both"/>
        <w:rPr>
          <w:iCs/>
        </w:rPr>
      </w:pPr>
      <w:r w:rsidRPr="00FF430B">
        <w:rPr>
          <w:iCs/>
        </w:rPr>
        <w:t>a) propunerea tehnică;</w:t>
      </w:r>
    </w:p>
    <w:p w:rsidR="00D603DC" w:rsidRPr="00FF430B" w:rsidRDefault="00D603DC" w:rsidP="00D603DC">
      <w:pPr>
        <w:jc w:val="both"/>
      </w:pPr>
      <w:r w:rsidRPr="00FF430B">
        <w:t>b) propunerea financiară;</w:t>
      </w:r>
    </w:p>
    <w:p w:rsidR="00D603DC" w:rsidRPr="00FF430B" w:rsidRDefault="00D603DC" w:rsidP="00D603DC">
      <w:pPr>
        <w:jc w:val="both"/>
      </w:pPr>
      <w:r w:rsidRPr="00FF430B">
        <w:t>c) caietul de sarcini;</w:t>
      </w:r>
    </w:p>
    <w:p w:rsidR="00D603DC" w:rsidRPr="00FF430B" w:rsidRDefault="00D603DC" w:rsidP="00D603DC">
      <w:pPr>
        <w:autoSpaceDE w:val="0"/>
        <w:autoSpaceDN w:val="0"/>
        <w:adjustRightInd w:val="0"/>
        <w:jc w:val="both"/>
      </w:pPr>
      <w:r w:rsidRPr="00FF430B">
        <w:t>d) alte anexe, după caz.</w:t>
      </w:r>
    </w:p>
    <w:p w:rsidR="00D603DC" w:rsidRPr="00FF430B" w:rsidRDefault="00D603DC" w:rsidP="00D603DC">
      <w:pPr>
        <w:autoSpaceDE w:val="0"/>
        <w:autoSpaceDN w:val="0"/>
        <w:adjustRightInd w:val="0"/>
        <w:jc w:val="both"/>
      </w:pPr>
    </w:p>
    <w:p w:rsidR="00D603DC" w:rsidRPr="00FF430B" w:rsidRDefault="00D603DC" w:rsidP="00D603DC">
      <w:pPr>
        <w:pStyle w:val="a"/>
        <w:numPr>
          <w:ilvl w:val="0"/>
          <w:numId w:val="35"/>
        </w:numPr>
        <w:tabs>
          <w:tab w:val="clear" w:pos="660"/>
          <w:tab w:val="num" w:pos="568"/>
        </w:tabs>
        <w:autoSpaceDE w:val="0"/>
        <w:autoSpaceDN w:val="0"/>
        <w:adjustRightInd w:val="0"/>
        <w:ind w:left="852" w:hanging="284"/>
        <w:rPr>
          <w:b/>
          <w:bCs/>
        </w:rPr>
      </w:pPr>
      <w:r w:rsidRPr="00FF430B">
        <w:rPr>
          <w:b/>
          <w:bCs/>
        </w:rPr>
        <w:t>Încetarea acordului cadru</w:t>
      </w:r>
    </w:p>
    <w:p w:rsidR="00D603DC" w:rsidRPr="00FF430B" w:rsidRDefault="00D603DC" w:rsidP="00D603DC">
      <w:pPr>
        <w:pStyle w:val="a"/>
        <w:numPr>
          <w:ilvl w:val="0"/>
          <w:numId w:val="0"/>
        </w:numPr>
        <w:autoSpaceDE w:val="0"/>
        <w:autoSpaceDN w:val="0"/>
        <w:adjustRightInd w:val="0"/>
        <w:ind w:left="660"/>
        <w:rPr>
          <w:b/>
          <w:bCs/>
        </w:rPr>
      </w:pPr>
    </w:p>
    <w:p w:rsidR="00D603DC" w:rsidRPr="00FF430B" w:rsidRDefault="00D603DC" w:rsidP="00D603DC">
      <w:pPr>
        <w:jc w:val="both"/>
      </w:pPr>
      <w:r w:rsidRPr="00FF430B">
        <w:t>8.1    Prezentul acord-cadru încetează de drept- prin ajungerea la termen;</w:t>
      </w:r>
    </w:p>
    <w:p w:rsidR="00D603DC" w:rsidRPr="00FF430B" w:rsidRDefault="00D603DC" w:rsidP="00D603DC">
      <w:pPr>
        <w:jc w:val="both"/>
      </w:pPr>
      <w:r w:rsidRPr="00FF430B">
        <w:t>8.2    Acordul-cadru poate înceta şi în următoarele cazuri:</w:t>
      </w:r>
    </w:p>
    <w:p w:rsidR="00D603DC" w:rsidRPr="00FF430B" w:rsidRDefault="00D603DC" w:rsidP="00D603DC">
      <w:pPr>
        <w:pStyle w:val="a"/>
        <w:numPr>
          <w:ilvl w:val="0"/>
          <w:numId w:val="36"/>
        </w:numPr>
      </w:pPr>
      <w:r w:rsidRPr="00FF430B">
        <w:t>prin acordul de voinţă al părţilor ;</w:t>
      </w:r>
    </w:p>
    <w:p w:rsidR="00D603DC" w:rsidRPr="00FF430B" w:rsidRDefault="00D603DC" w:rsidP="00D603DC">
      <w:pPr>
        <w:pStyle w:val="a"/>
        <w:numPr>
          <w:ilvl w:val="0"/>
          <w:numId w:val="36"/>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D603DC" w:rsidRPr="00FF430B" w:rsidRDefault="00D603DC" w:rsidP="00D603DC">
      <w:pPr>
        <w:autoSpaceDE w:val="0"/>
        <w:autoSpaceDN w:val="0"/>
        <w:adjustRightInd w:val="0"/>
        <w:jc w:val="both"/>
      </w:pPr>
    </w:p>
    <w:p w:rsidR="00D603DC" w:rsidRPr="00FF430B" w:rsidRDefault="00D603DC" w:rsidP="00D603DC">
      <w:pPr>
        <w:jc w:val="both"/>
        <w:rPr>
          <w:i/>
        </w:rPr>
      </w:pPr>
      <w:r w:rsidRPr="00FF430B">
        <w:rPr>
          <w:i/>
        </w:rPr>
        <w:t>CLAUZE APLICABILE CONTRACTELOR SUBSECVENTE</w:t>
      </w:r>
    </w:p>
    <w:p w:rsidR="00D603DC" w:rsidRPr="00FF430B" w:rsidRDefault="00D603DC" w:rsidP="00D603DC">
      <w:pPr>
        <w:jc w:val="both"/>
      </w:pPr>
    </w:p>
    <w:p w:rsidR="00D603DC" w:rsidRPr="00FF430B" w:rsidRDefault="00D603DC" w:rsidP="00D603DC">
      <w:pPr>
        <w:pStyle w:val="a"/>
        <w:numPr>
          <w:ilvl w:val="0"/>
          <w:numId w:val="35"/>
        </w:numPr>
        <w:tabs>
          <w:tab w:val="clear" w:pos="660"/>
          <w:tab w:val="num" w:pos="852"/>
        </w:tabs>
        <w:ind w:hanging="92"/>
        <w:rPr>
          <w:b/>
        </w:rPr>
      </w:pPr>
      <w:r w:rsidRPr="00FF430B">
        <w:rPr>
          <w:b/>
        </w:rPr>
        <w:t xml:space="preserve">Executarea contractelor subsecvente </w:t>
      </w:r>
    </w:p>
    <w:p w:rsidR="00D603DC" w:rsidRPr="00FF430B" w:rsidRDefault="00D603DC" w:rsidP="00D603DC">
      <w:pPr>
        <w:pStyle w:val="a"/>
        <w:numPr>
          <w:ilvl w:val="0"/>
          <w:numId w:val="0"/>
        </w:numPr>
        <w:ind w:left="660"/>
        <w:rPr>
          <w:b/>
        </w:rPr>
      </w:pPr>
    </w:p>
    <w:p w:rsidR="00D603DC" w:rsidRPr="00FF430B" w:rsidRDefault="00D603DC" w:rsidP="00D603DC">
      <w:pPr>
        <w:jc w:val="both"/>
      </w:pPr>
      <w:r w:rsidRPr="00FF430B">
        <w:t>9.1 Executarea contractelor subsecvente va începe din momentul încheierii acestora.</w:t>
      </w:r>
    </w:p>
    <w:p w:rsidR="00D603DC" w:rsidRPr="00FF430B" w:rsidRDefault="00D603DC" w:rsidP="00D603DC">
      <w:pPr>
        <w:jc w:val="both"/>
      </w:pPr>
      <w:r w:rsidRPr="00FF430B">
        <w:t>9.2 Prestatorul are obligaţia de a începe executarea lucrărilor și/sau prestarea serviciilor de proiectare în timpul cel mai scurt rezonabil posibil de la primirea comenzii.</w:t>
      </w:r>
    </w:p>
    <w:p w:rsidR="00D603DC" w:rsidRPr="00FF430B" w:rsidRDefault="00D603DC" w:rsidP="00D603DC">
      <w:pPr>
        <w:jc w:val="both"/>
      </w:pPr>
    </w:p>
    <w:p w:rsidR="00D603DC" w:rsidRPr="00FF430B" w:rsidRDefault="00D603DC" w:rsidP="00D603DC">
      <w:pPr>
        <w:jc w:val="both"/>
        <w:rPr>
          <w:b/>
        </w:rPr>
      </w:pPr>
      <w:r>
        <w:rPr>
          <w:b/>
        </w:rPr>
        <w:t xml:space="preserve">          </w:t>
      </w:r>
      <w:r w:rsidRPr="00FF430B">
        <w:rPr>
          <w:b/>
        </w:rPr>
        <w:t xml:space="preserve">10. Obligaţiile principale ale prestatorului după încheierea contractului subsecvent </w:t>
      </w:r>
    </w:p>
    <w:p w:rsidR="00D603DC" w:rsidRPr="00FF430B" w:rsidRDefault="00D603DC" w:rsidP="00D603DC">
      <w:pPr>
        <w:jc w:val="both"/>
      </w:pPr>
    </w:p>
    <w:p w:rsidR="00D603DC" w:rsidRPr="00FF430B" w:rsidRDefault="00D603DC" w:rsidP="00D603D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D603DC" w:rsidRPr="00FF430B" w:rsidRDefault="00D603DC" w:rsidP="00D603DC">
      <w:pPr>
        <w:jc w:val="both"/>
        <w:rPr>
          <w:b/>
        </w:rPr>
      </w:pPr>
    </w:p>
    <w:p w:rsidR="00D603DC" w:rsidRPr="00FF430B" w:rsidRDefault="00D603DC" w:rsidP="00D603DC">
      <w:pPr>
        <w:tabs>
          <w:tab w:val="left" w:pos="600"/>
        </w:tabs>
        <w:jc w:val="both"/>
        <w:rPr>
          <w:b/>
        </w:rPr>
      </w:pPr>
      <w:r>
        <w:rPr>
          <w:b/>
        </w:rPr>
        <w:t xml:space="preserve">          </w:t>
      </w:r>
      <w:r w:rsidRPr="00FF430B">
        <w:rPr>
          <w:b/>
        </w:rPr>
        <w:t>11. Litigii</w:t>
      </w:r>
    </w:p>
    <w:p w:rsidR="00D603DC" w:rsidRPr="00FF430B" w:rsidRDefault="00D603DC" w:rsidP="00D603DC">
      <w:pPr>
        <w:jc w:val="both"/>
      </w:pPr>
    </w:p>
    <w:p w:rsidR="00D603DC" w:rsidRPr="00FF430B" w:rsidRDefault="00D603DC" w:rsidP="00D603DC">
      <w:pPr>
        <w:jc w:val="both"/>
      </w:pPr>
      <w:r w:rsidRPr="00FF430B">
        <w:t>11.1 Litigiile ce pot apărea ca urmare a aplicării şi interpretării prevederilor prezentului acord- cadru se vor soluţiona pe cale amiabilă.</w:t>
      </w:r>
    </w:p>
    <w:p w:rsidR="00D603DC" w:rsidRPr="00FF430B" w:rsidRDefault="00D603DC" w:rsidP="00D603DC">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D603DC" w:rsidRPr="00FF430B" w:rsidRDefault="00D603DC" w:rsidP="00D603DC">
      <w:pPr>
        <w:jc w:val="both"/>
      </w:pPr>
      <w:r w:rsidRPr="00FF430B">
        <w:t>Părţile au încheiat astăzi, ________20__, prezentul acord-cadru, în ___ exemplare, toate având aceeaşi putere juridică.</w:t>
      </w:r>
    </w:p>
    <w:p w:rsidR="00D603DC" w:rsidRPr="00FF430B" w:rsidRDefault="00D603DC" w:rsidP="00D603DC">
      <w:pPr>
        <w:jc w:val="both"/>
      </w:pPr>
      <w:r w:rsidRPr="00FF430B">
        <w:t>Prezentul acord-cadru  se consideră încheiat şi intră în vigoare la data semnării lui de către Părţi, fiind valabil până la „__” _______________ 20__.</w:t>
      </w:r>
    </w:p>
    <w:p w:rsidR="00D603DC" w:rsidRPr="00FF430B" w:rsidRDefault="00D603DC" w:rsidP="00D603DC">
      <w:pPr>
        <w:jc w:val="both"/>
      </w:pPr>
    </w:p>
    <w:p w:rsidR="00D603DC" w:rsidRPr="00FF430B" w:rsidRDefault="00D603DC" w:rsidP="00D603DC">
      <w:pPr>
        <w:jc w:val="both"/>
      </w:pPr>
    </w:p>
    <w:p w:rsidR="00D603DC" w:rsidRPr="00FF430B" w:rsidRDefault="00D603DC" w:rsidP="00D603DC">
      <w:pPr>
        <w:jc w:val="both"/>
      </w:pPr>
    </w:p>
    <w:p w:rsidR="00D603DC" w:rsidRPr="00FF430B" w:rsidRDefault="00D603DC" w:rsidP="00D603DC">
      <w:pPr>
        <w:jc w:val="both"/>
      </w:pPr>
    </w:p>
    <w:p w:rsidR="00D603DC" w:rsidRPr="00FF430B" w:rsidRDefault="00D603DC" w:rsidP="00D603DC">
      <w:pPr>
        <w:jc w:val="both"/>
      </w:pPr>
    </w:p>
    <w:p w:rsidR="00D603DC" w:rsidRPr="00FF430B" w:rsidRDefault="00D603DC" w:rsidP="00D603DC">
      <w:pPr>
        <w:jc w:val="both"/>
      </w:pPr>
      <w:r w:rsidRPr="00FF430B">
        <w:t>Promitent-achizitor,                                              Promitent- executor/prestator,</w:t>
      </w:r>
    </w:p>
    <w:p w:rsidR="00D603DC" w:rsidRPr="00FF430B" w:rsidRDefault="00D603DC" w:rsidP="00D603DC">
      <w:pPr>
        <w:jc w:val="both"/>
      </w:pPr>
      <w:r w:rsidRPr="00FF430B">
        <w:t>...........................                                                     ...................................</w:t>
      </w:r>
    </w:p>
    <w:p w:rsidR="00D603DC" w:rsidRPr="00FF430B" w:rsidRDefault="00D603DC" w:rsidP="00D603DC">
      <w:pPr>
        <w:jc w:val="both"/>
      </w:pPr>
      <w:r w:rsidRPr="00FF430B">
        <w:t xml:space="preserve"> (semnătura autorizată)                                              (semnătura autorizată)</w:t>
      </w:r>
    </w:p>
    <w:p w:rsidR="00D603DC" w:rsidRPr="00FF430B" w:rsidRDefault="00D603DC" w:rsidP="00D603DC">
      <w:pPr>
        <w:jc w:val="both"/>
      </w:pPr>
    </w:p>
    <w:p w:rsidR="00D603DC" w:rsidRPr="00FF430B" w:rsidRDefault="00D603DC" w:rsidP="00D603DC">
      <w:pPr>
        <w:jc w:val="both"/>
      </w:pPr>
      <w:r w:rsidRPr="00FF430B">
        <w:t>Promitent-achizitor,                                              Promitent- executor/prestator,</w:t>
      </w:r>
    </w:p>
    <w:p w:rsidR="00D603DC" w:rsidRPr="00FF430B" w:rsidRDefault="00D603DC" w:rsidP="00D603DC">
      <w:pPr>
        <w:jc w:val="both"/>
      </w:pPr>
      <w:r w:rsidRPr="00FF430B">
        <w:t xml:space="preserve">  ...........................                                                     ..................................</w:t>
      </w:r>
    </w:p>
    <w:p w:rsidR="00D603DC" w:rsidRPr="00FF430B" w:rsidRDefault="00D603DC" w:rsidP="00D603DC">
      <w:pPr>
        <w:jc w:val="both"/>
      </w:pPr>
      <w:r w:rsidRPr="00FF430B">
        <w:t xml:space="preserve">  (semnătura autorizată)                                              (semnătura autorizată)</w:t>
      </w:r>
    </w:p>
    <w:p w:rsidR="00D603DC" w:rsidRPr="00FF430B" w:rsidRDefault="00D603DC" w:rsidP="00D603DC">
      <w:pPr>
        <w:jc w:val="both"/>
      </w:pPr>
    </w:p>
    <w:p w:rsidR="00D603DC" w:rsidRPr="00FF430B" w:rsidRDefault="00D603DC" w:rsidP="00D603DC">
      <w:pPr>
        <w:jc w:val="both"/>
      </w:pPr>
    </w:p>
    <w:p w:rsidR="00D603DC" w:rsidRPr="00FF430B" w:rsidRDefault="00D603DC" w:rsidP="00D603DC">
      <w:pPr>
        <w:jc w:val="both"/>
      </w:pPr>
      <w:r w:rsidRPr="00FF430B">
        <w:t>Promitent-achizitor,                                              Promitent- executor/prestator,</w:t>
      </w:r>
    </w:p>
    <w:p w:rsidR="00D603DC" w:rsidRPr="00FF430B" w:rsidRDefault="00D603DC" w:rsidP="00D603DC">
      <w:pPr>
        <w:jc w:val="both"/>
      </w:pPr>
      <w:r w:rsidRPr="00FF430B">
        <w:t>...........................                                                     ..................................</w:t>
      </w:r>
    </w:p>
    <w:p w:rsidR="00D603DC" w:rsidRPr="00FF430B" w:rsidRDefault="00D603DC" w:rsidP="00D603DC">
      <w:pPr>
        <w:jc w:val="both"/>
      </w:pPr>
      <w:r w:rsidRPr="00FF430B">
        <w:t xml:space="preserve"> (semnătura autorizată)                                              (semnătura autorizată)</w:t>
      </w:r>
    </w:p>
    <w:p w:rsidR="00D603DC" w:rsidRPr="00FF430B" w:rsidRDefault="00D603DC" w:rsidP="00D603DC">
      <w:pPr>
        <w:jc w:val="both"/>
      </w:pPr>
    </w:p>
    <w:p w:rsidR="00D603DC" w:rsidRPr="00FF430B" w:rsidRDefault="00D603DC" w:rsidP="00BE509D">
      <w:pPr>
        <w:jc w:val="both"/>
      </w:pPr>
    </w:p>
    <w:sectPr w:rsidR="00D603D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136" w:rsidRDefault="000C5136" w:rsidP="00A20ACF">
      <w:r>
        <w:separator/>
      </w:r>
    </w:p>
  </w:endnote>
  <w:endnote w:type="continuationSeparator" w:id="0">
    <w:p w:rsidR="000C5136" w:rsidRDefault="000C513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sig w:usb0="00000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25B" w:rsidRDefault="0019125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9125B" w:rsidRDefault="0015170C">
        <w:pPr>
          <w:pStyle w:val="a4"/>
          <w:jc w:val="right"/>
        </w:pPr>
        <w:fldSimple w:instr=" PAGE   \* MERGEFORMAT ">
          <w:r w:rsidR="00DF2384">
            <w:t>69</w:t>
          </w:r>
        </w:fldSimple>
      </w:p>
    </w:sdtContent>
  </w:sdt>
  <w:p w:rsidR="0019125B" w:rsidRDefault="0019125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136" w:rsidRDefault="000C5136" w:rsidP="00A20ACF">
      <w:r>
        <w:separator/>
      </w:r>
    </w:p>
  </w:footnote>
  <w:footnote w:type="continuationSeparator" w:id="0">
    <w:p w:rsidR="000C5136" w:rsidRDefault="000C513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C000A3D"/>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5"/>
  </w:num>
  <w:num w:numId="25">
    <w:abstractNumId w:val="1"/>
  </w:num>
  <w:num w:numId="26">
    <w:abstractNumId w:val="32"/>
  </w:num>
  <w:num w:numId="27">
    <w:abstractNumId w:val="14"/>
  </w:num>
  <w:num w:numId="28">
    <w:abstractNumId w:val="29"/>
  </w:num>
  <w:num w:numId="29">
    <w:abstractNumId w:val="16"/>
  </w:num>
  <w:num w:numId="30">
    <w:abstractNumId w:val="21"/>
  </w:num>
  <w:num w:numId="31">
    <w:abstractNumId w:val="38"/>
  </w:num>
  <w:num w:numId="32">
    <w:abstractNumId w:val="22"/>
  </w:num>
  <w:num w:numId="33">
    <w:abstractNumId w:val="33"/>
  </w:num>
  <w:num w:numId="34">
    <w:abstractNumId w:val="39"/>
    <w:lvlOverride w:ilvl="0">
      <w:startOverride w:val="1"/>
    </w:lvlOverride>
  </w:num>
  <w:num w:numId="35">
    <w:abstractNumId w:val="18"/>
  </w:num>
  <w:num w:numId="36">
    <w:abstractNumId w:val="37"/>
  </w:num>
  <w:num w:numId="37">
    <w:abstractNumId w:val="36"/>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5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136"/>
    <w:rsid w:val="000C5DFB"/>
    <w:rsid w:val="000C6960"/>
    <w:rsid w:val="000D1C50"/>
    <w:rsid w:val="000D20B9"/>
    <w:rsid w:val="000D26B9"/>
    <w:rsid w:val="000D4488"/>
    <w:rsid w:val="000D4587"/>
    <w:rsid w:val="000D4758"/>
    <w:rsid w:val="000D5968"/>
    <w:rsid w:val="000D6DCD"/>
    <w:rsid w:val="000D7EB8"/>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70C"/>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125B"/>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A"/>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C14"/>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9EB"/>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09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3D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384"/>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40F3"/>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41E67-0177-4287-9A0E-D8DE11626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69</Pages>
  <Words>27977</Words>
  <Characters>159469</Characters>
  <Application>Microsoft Office Word</Application>
  <DocSecurity>0</DocSecurity>
  <Lines>1328</Lines>
  <Paragraphs>374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2021-06-14T10:00:00Z</dcterms:created>
  <dcterms:modified xsi:type="dcterms:W3CDTF">2026-03-05T13:50:00Z</dcterms:modified>
</cp:coreProperties>
</file>